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5438E" w14:textId="77777777" w:rsidR="002C265A" w:rsidRPr="00FF430B" w:rsidRDefault="002C265A" w:rsidP="002C265A">
      <w:pPr>
        <w:tabs>
          <w:tab w:val="decimal" w:pos="8364"/>
        </w:tabs>
        <w:spacing w:line="276" w:lineRule="auto"/>
        <w:ind w:right="-144"/>
        <w:jc w:val="center"/>
        <w:rPr>
          <w:b/>
          <w:bCs/>
          <w:color w:val="000000"/>
        </w:rPr>
      </w:pPr>
    </w:p>
    <w:p w14:paraId="2F4D60E6" w14:textId="77777777" w:rsidR="002C265A" w:rsidRPr="00FF430B" w:rsidRDefault="002C265A" w:rsidP="002C265A">
      <w:pPr>
        <w:jc w:val="right"/>
        <w:rPr>
          <w:noProof w:val="0"/>
          <w:sz w:val="22"/>
          <w:szCs w:val="22"/>
        </w:rPr>
      </w:pPr>
      <w:bookmarkStart w:id="0" w:name="_Toc449692095"/>
      <w:r w:rsidRPr="00FF430B">
        <w:rPr>
          <w:noProof w:val="0"/>
        </w:rPr>
        <w:t>Anexa nr.</w:t>
      </w:r>
      <w:r>
        <w:rPr>
          <w:noProof w:val="0"/>
        </w:rPr>
        <w:t xml:space="preserve"> </w:t>
      </w:r>
      <w:r w:rsidRPr="00FF430B">
        <w:rPr>
          <w:noProof w:val="0"/>
        </w:rPr>
        <w:t>7</w:t>
      </w:r>
    </w:p>
    <w:p w14:paraId="468B27E1" w14:textId="77777777" w:rsidR="002C265A" w:rsidRPr="00FF430B" w:rsidRDefault="002C265A" w:rsidP="002C265A">
      <w:pPr>
        <w:jc w:val="right"/>
        <w:rPr>
          <w:noProof w:val="0"/>
        </w:rPr>
      </w:pPr>
      <w:r w:rsidRPr="00FF430B">
        <w:rPr>
          <w:noProof w:val="0"/>
        </w:rPr>
        <w:t>la Documentația standard nr._____</w:t>
      </w:r>
    </w:p>
    <w:p w14:paraId="6385B1C9" w14:textId="77777777" w:rsidR="002C265A" w:rsidRPr="00FF430B" w:rsidRDefault="002C265A" w:rsidP="002C265A">
      <w:pPr>
        <w:jc w:val="right"/>
        <w:rPr>
          <w:noProof w:val="0"/>
        </w:rPr>
      </w:pPr>
      <w:r w:rsidRPr="00FF430B">
        <w:rPr>
          <w:noProof w:val="0"/>
        </w:rPr>
        <w:t>din “____” ________ 20___</w:t>
      </w:r>
    </w:p>
    <w:p w14:paraId="1B025E10" w14:textId="77777777" w:rsidR="002C265A" w:rsidRPr="00FF430B" w:rsidRDefault="002C265A" w:rsidP="002C265A">
      <w:pPr>
        <w:pStyle w:val="Style3"/>
        <w:tabs>
          <w:tab w:val="left" w:pos="567"/>
        </w:tabs>
        <w:spacing w:before="0" w:beforeAutospacing="0" w:after="0"/>
        <w:ind w:left="0" w:firstLine="0"/>
        <w:rPr>
          <w:rFonts w:eastAsia="PMingLiU"/>
          <w:lang w:eastAsia="zh-CN"/>
        </w:rPr>
      </w:pPr>
    </w:p>
    <w:p w14:paraId="44DF50D2" w14:textId="77777777" w:rsidR="002C265A" w:rsidRPr="00FF430B" w:rsidRDefault="002C265A" w:rsidP="002C265A">
      <w:pPr>
        <w:pStyle w:val="Style3"/>
        <w:tabs>
          <w:tab w:val="left" w:pos="567"/>
        </w:tabs>
        <w:spacing w:before="0" w:beforeAutospacing="0" w:after="0"/>
        <w:ind w:left="0" w:firstLine="0"/>
        <w:jc w:val="center"/>
        <w:rPr>
          <w:rFonts w:eastAsia="PMingLiU"/>
          <w:lang w:eastAsia="zh-CN"/>
        </w:rPr>
      </w:pPr>
    </w:p>
    <w:p w14:paraId="462C6D4B" w14:textId="77777777" w:rsidR="002C265A" w:rsidRPr="00FF430B" w:rsidRDefault="002C265A" w:rsidP="002C265A">
      <w:pPr>
        <w:pStyle w:val="af"/>
        <w:tabs>
          <w:tab w:val="left" w:pos="567"/>
        </w:tabs>
        <w:rPr>
          <w:rFonts w:asciiTheme="majorHAnsi" w:hAnsiTheme="majorHAnsi" w:cstheme="majorHAnsi"/>
          <w:b/>
          <w:szCs w:val="24"/>
        </w:rPr>
      </w:pPr>
      <w:bookmarkStart w:id="1" w:name="_Toc449692096"/>
      <w:bookmarkEnd w:id="0"/>
    </w:p>
    <w:p w14:paraId="3169AA64" w14:textId="77777777" w:rsidR="002C265A" w:rsidRPr="00FF430B" w:rsidRDefault="002C265A" w:rsidP="002C265A">
      <w:pPr>
        <w:pStyle w:val="af"/>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DBA977E" w14:textId="77777777" w:rsidR="002C265A" w:rsidRPr="00FF430B" w:rsidRDefault="002C265A" w:rsidP="002C265A">
      <w:pPr>
        <w:pStyle w:val="af"/>
        <w:tabs>
          <w:tab w:val="left" w:pos="-142"/>
        </w:tabs>
        <w:spacing w:before="240"/>
        <w:jc w:val="center"/>
        <w:rPr>
          <w:rFonts w:asciiTheme="majorHAnsi" w:hAnsiTheme="majorHAnsi" w:cstheme="majorHAnsi"/>
          <w:szCs w:val="24"/>
        </w:rPr>
      </w:pPr>
    </w:p>
    <w:p w14:paraId="3A529C75" w14:textId="77777777" w:rsidR="002C265A" w:rsidRPr="00FF430B" w:rsidRDefault="002C265A" w:rsidP="002C265A">
      <w:pPr>
        <w:pStyle w:val="af"/>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0E490C9F" w14:textId="77777777" w:rsidR="002C265A" w:rsidRPr="00FF430B" w:rsidRDefault="002C265A" w:rsidP="002C265A">
      <w:pPr>
        <w:pStyle w:val="af"/>
        <w:tabs>
          <w:tab w:val="left" w:pos="567"/>
        </w:tabs>
        <w:spacing w:line="360" w:lineRule="auto"/>
        <w:jc w:val="both"/>
        <w:rPr>
          <w:rFonts w:ascii="Times New Roman" w:hAnsi="Times New Roman"/>
          <w:szCs w:val="24"/>
        </w:rPr>
      </w:pPr>
    </w:p>
    <w:p w14:paraId="2375FA9E" w14:textId="77777777" w:rsidR="002C265A" w:rsidRPr="00FF430B" w:rsidRDefault="002C265A" w:rsidP="002C265A">
      <w:pPr>
        <w:pStyle w:val="af"/>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001C447D" w14:textId="77777777" w:rsidR="002C265A" w:rsidRPr="00FF430B" w:rsidRDefault="002C265A" w:rsidP="002C265A">
      <w:pPr>
        <w:pStyle w:val="af"/>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577C0EA7" w14:textId="77777777" w:rsidR="002C265A" w:rsidRPr="00FF430B" w:rsidRDefault="002C265A" w:rsidP="002C265A">
      <w:pPr>
        <w:pStyle w:val="af"/>
        <w:tabs>
          <w:tab w:val="left" w:pos="567"/>
        </w:tabs>
        <w:spacing w:line="360" w:lineRule="auto"/>
        <w:rPr>
          <w:rFonts w:ascii="Times New Roman" w:hAnsi="Times New Roman"/>
          <w:szCs w:val="24"/>
        </w:rPr>
      </w:pPr>
    </w:p>
    <w:p w14:paraId="4D4B130E" w14:textId="77777777" w:rsidR="002C265A" w:rsidRPr="00FF430B" w:rsidRDefault="002C265A" w:rsidP="002C265A">
      <w:pPr>
        <w:pStyle w:val="af"/>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426E803" w14:textId="77777777" w:rsidR="002C265A" w:rsidRPr="00FF430B" w:rsidRDefault="002C265A" w:rsidP="002C265A">
      <w:pPr>
        <w:pStyle w:val="af"/>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39F9274" w14:textId="77777777" w:rsidR="002C265A" w:rsidRPr="00FF430B" w:rsidRDefault="002C265A" w:rsidP="002C265A">
      <w:pPr>
        <w:pStyle w:val="af"/>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BC26466" w14:textId="77777777" w:rsidR="002C265A" w:rsidRPr="00FF430B" w:rsidRDefault="002C265A" w:rsidP="002C265A">
      <w:pPr>
        <w:pStyle w:val="af"/>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928B6C" w14:textId="77777777" w:rsidR="002C265A" w:rsidRPr="00FF430B" w:rsidRDefault="002C265A" w:rsidP="002C265A">
      <w:pPr>
        <w:pStyle w:val="af"/>
        <w:tabs>
          <w:tab w:val="left" w:pos="567"/>
        </w:tabs>
        <w:spacing w:line="360" w:lineRule="auto"/>
        <w:rPr>
          <w:rFonts w:ascii="Times New Roman" w:hAnsi="Times New Roman"/>
          <w:szCs w:val="24"/>
        </w:rPr>
      </w:pPr>
    </w:p>
    <w:p w14:paraId="3FFB9D6E" w14:textId="77777777" w:rsidR="002C265A" w:rsidRPr="00FF430B" w:rsidRDefault="002C265A" w:rsidP="002C265A">
      <w:pPr>
        <w:pStyle w:val="af"/>
        <w:tabs>
          <w:tab w:val="left" w:pos="567"/>
        </w:tabs>
        <w:spacing w:line="360" w:lineRule="auto"/>
        <w:rPr>
          <w:rFonts w:ascii="Times New Roman" w:hAnsi="Times New Roman"/>
          <w:szCs w:val="24"/>
        </w:rPr>
      </w:pPr>
    </w:p>
    <w:p w14:paraId="32D34DB8" w14:textId="77777777" w:rsidR="002C265A" w:rsidRPr="00FF430B" w:rsidRDefault="002C265A" w:rsidP="002C265A">
      <w:pPr>
        <w:pStyle w:val="af"/>
        <w:tabs>
          <w:tab w:val="left" w:pos="567"/>
        </w:tabs>
        <w:spacing w:line="360" w:lineRule="auto"/>
        <w:rPr>
          <w:rFonts w:ascii="Times New Roman" w:hAnsi="Times New Roman"/>
          <w:szCs w:val="24"/>
        </w:rPr>
      </w:pPr>
    </w:p>
    <w:p w14:paraId="6F594DA1" w14:textId="77777777" w:rsidR="002C265A" w:rsidRPr="00FF430B" w:rsidRDefault="002C265A" w:rsidP="002C265A">
      <w:pPr>
        <w:pStyle w:val="af"/>
        <w:tabs>
          <w:tab w:val="left" w:pos="567"/>
        </w:tabs>
        <w:spacing w:line="360" w:lineRule="auto"/>
        <w:rPr>
          <w:rFonts w:ascii="Times New Roman" w:hAnsi="Times New Roman"/>
          <w:szCs w:val="24"/>
        </w:rPr>
      </w:pPr>
    </w:p>
    <w:p w14:paraId="500405C2" w14:textId="77777777" w:rsidR="002C265A" w:rsidRPr="00FF430B" w:rsidRDefault="002C265A" w:rsidP="002C265A">
      <w:pPr>
        <w:pStyle w:val="af"/>
        <w:tabs>
          <w:tab w:val="left" w:pos="567"/>
        </w:tabs>
        <w:spacing w:line="360" w:lineRule="auto"/>
        <w:rPr>
          <w:rFonts w:ascii="Times New Roman" w:hAnsi="Times New Roman"/>
          <w:szCs w:val="24"/>
        </w:rPr>
      </w:pPr>
    </w:p>
    <w:p w14:paraId="455DCF73" w14:textId="77777777" w:rsidR="002C265A" w:rsidRPr="00FF430B" w:rsidRDefault="002C265A" w:rsidP="002C265A">
      <w:pPr>
        <w:pStyle w:val="af"/>
        <w:tabs>
          <w:tab w:val="left" w:pos="567"/>
        </w:tabs>
        <w:spacing w:line="360" w:lineRule="auto"/>
        <w:rPr>
          <w:rFonts w:ascii="Times New Roman" w:hAnsi="Times New Roman"/>
          <w:szCs w:val="24"/>
        </w:rPr>
      </w:pPr>
    </w:p>
    <w:p w14:paraId="3AEC3ECD" w14:textId="77777777" w:rsidR="002C265A" w:rsidRPr="00FF430B" w:rsidRDefault="002C265A" w:rsidP="002C265A">
      <w:pPr>
        <w:pStyle w:val="af"/>
        <w:tabs>
          <w:tab w:val="left" w:pos="567"/>
        </w:tabs>
        <w:spacing w:line="360" w:lineRule="auto"/>
        <w:rPr>
          <w:rFonts w:ascii="Times New Roman" w:hAnsi="Times New Roman"/>
          <w:szCs w:val="24"/>
        </w:rPr>
      </w:pPr>
    </w:p>
    <w:p w14:paraId="14321804" w14:textId="77777777" w:rsidR="002C265A" w:rsidRPr="00FF430B" w:rsidRDefault="002C265A" w:rsidP="002C265A">
      <w:pPr>
        <w:pStyle w:val="af"/>
        <w:tabs>
          <w:tab w:val="left" w:pos="567"/>
        </w:tabs>
        <w:spacing w:line="360" w:lineRule="auto"/>
        <w:rPr>
          <w:rFonts w:ascii="Times New Roman" w:hAnsi="Times New Roman"/>
          <w:szCs w:val="24"/>
        </w:rPr>
      </w:pPr>
    </w:p>
    <w:p w14:paraId="60D00740" w14:textId="77777777" w:rsidR="002C265A" w:rsidRPr="00FF430B" w:rsidRDefault="002C265A" w:rsidP="002C265A">
      <w:pPr>
        <w:pStyle w:val="af"/>
        <w:tabs>
          <w:tab w:val="left" w:pos="567"/>
        </w:tabs>
        <w:spacing w:line="360" w:lineRule="auto"/>
        <w:rPr>
          <w:rFonts w:ascii="Times New Roman" w:hAnsi="Times New Roman"/>
          <w:szCs w:val="24"/>
        </w:rPr>
      </w:pPr>
    </w:p>
    <w:p w14:paraId="27B30C20" w14:textId="77777777" w:rsidR="002C265A" w:rsidRPr="00FF430B" w:rsidRDefault="002C265A" w:rsidP="002C265A">
      <w:pPr>
        <w:pStyle w:val="af"/>
        <w:tabs>
          <w:tab w:val="left" w:pos="567"/>
        </w:tabs>
        <w:spacing w:line="360" w:lineRule="auto"/>
        <w:rPr>
          <w:rFonts w:ascii="Times New Roman" w:hAnsi="Times New Roman"/>
          <w:szCs w:val="24"/>
        </w:rPr>
      </w:pPr>
    </w:p>
    <w:p w14:paraId="1AE4F45B" w14:textId="77777777" w:rsidR="002C265A" w:rsidRPr="00FF430B" w:rsidRDefault="002C265A" w:rsidP="002C265A">
      <w:pPr>
        <w:pStyle w:val="af"/>
        <w:tabs>
          <w:tab w:val="left" w:pos="567"/>
        </w:tabs>
        <w:spacing w:line="360" w:lineRule="auto"/>
        <w:rPr>
          <w:rFonts w:ascii="Times New Roman" w:hAnsi="Times New Roman"/>
          <w:szCs w:val="24"/>
        </w:rPr>
      </w:pPr>
    </w:p>
    <w:p w14:paraId="5C7EFA88" w14:textId="77777777" w:rsidR="002C265A" w:rsidRPr="00FF430B" w:rsidRDefault="002C265A" w:rsidP="002C265A">
      <w:pPr>
        <w:pStyle w:val="af"/>
        <w:tabs>
          <w:tab w:val="left" w:pos="567"/>
        </w:tabs>
        <w:spacing w:line="360" w:lineRule="auto"/>
        <w:rPr>
          <w:rFonts w:ascii="Times New Roman" w:hAnsi="Times New Roman"/>
          <w:szCs w:val="24"/>
        </w:rPr>
      </w:pPr>
    </w:p>
    <w:p w14:paraId="0E5E2B72" w14:textId="77777777" w:rsidR="002C265A" w:rsidRPr="00FF430B" w:rsidRDefault="002C265A" w:rsidP="002C265A">
      <w:pPr>
        <w:pStyle w:val="af"/>
        <w:tabs>
          <w:tab w:val="left" w:pos="567"/>
        </w:tabs>
        <w:spacing w:line="360" w:lineRule="auto"/>
        <w:rPr>
          <w:rFonts w:ascii="Times New Roman" w:hAnsi="Times New Roman"/>
          <w:szCs w:val="24"/>
        </w:rPr>
      </w:pPr>
    </w:p>
    <w:p w14:paraId="4DB56771" w14:textId="77777777" w:rsidR="002C265A" w:rsidRPr="00FF430B" w:rsidRDefault="002C265A" w:rsidP="002C265A">
      <w:pPr>
        <w:pStyle w:val="af"/>
        <w:tabs>
          <w:tab w:val="left" w:pos="567"/>
        </w:tabs>
        <w:spacing w:line="360" w:lineRule="auto"/>
        <w:rPr>
          <w:rFonts w:ascii="Times New Roman" w:hAnsi="Times New Roman"/>
          <w:szCs w:val="24"/>
        </w:rPr>
      </w:pPr>
    </w:p>
    <w:p w14:paraId="434E2847" w14:textId="77777777" w:rsidR="002C265A" w:rsidRPr="00FF430B" w:rsidRDefault="002C265A" w:rsidP="002C265A">
      <w:pPr>
        <w:pStyle w:val="af"/>
        <w:tabs>
          <w:tab w:val="left" w:pos="567"/>
        </w:tabs>
        <w:spacing w:line="360" w:lineRule="auto"/>
        <w:rPr>
          <w:rFonts w:ascii="Times New Roman" w:hAnsi="Times New Roman"/>
          <w:szCs w:val="24"/>
        </w:rPr>
      </w:pPr>
    </w:p>
    <w:p w14:paraId="286BF78C" w14:textId="77777777" w:rsidR="002C265A" w:rsidRPr="00FF430B" w:rsidRDefault="002C265A" w:rsidP="002C265A">
      <w:pPr>
        <w:jc w:val="right"/>
        <w:rPr>
          <w:noProof w:val="0"/>
          <w:sz w:val="22"/>
          <w:szCs w:val="22"/>
        </w:rPr>
      </w:pPr>
      <w:r w:rsidRPr="00FF430B">
        <w:rPr>
          <w:noProof w:val="0"/>
        </w:rPr>
        <w:lastRenderedPageBreak/>
        <w:t>Anexa nr.</w:t>
      </w:r>
      <w:r>
        <w:rPr>
          <w:noProof w:val="0"/>
        </w:rPr>
        <w:t xml:space="preserve"> </w:t>
      </w:r>
      <w:r w:rsidRPr="00FF430B">
        <w:rPr>
          <w:noProof w:val="0"/>
        </w:rPr>
        <w:t>8</w:t>
      </w:r>
    </w:p>
    <w:p w14:paraId="510481D6" w14:textId="77777777" w:rsidR="002C265A" w:rsidRPr="00FF430B" w:rsidRDefault="002C265A" w:rsidP="002C265A">
      <w:pPr>
        <w:jc w:val="right"/>
        <w:rPr>
          <w:noProof w:val="0"/>
        </w:rPr>
      </w:pPr>
      <w:r w:rsidRPr="00FF430B">
        <w:rPr>
          <w:noProof w:val="0"/>
        </w:rPr>
        <w:t>la Documentația standard nr._____</w:t>
      </w:r>
    </w:p>
    <w:p w14:paraId="34F5CFA0" w14:textId="77777777" w:rsidR="002C265A" w:rsidRPr="00FF430B" w:rsidRDefault="002C265A" w:rsidP="002C265A">
      <w:pPr>
        <w:jc w:val="right"/>
        <w:rPr>
          <w:noProof w:val="0"/>
        </w:rPr>
      </w:pPr>
      <w:r w:rsidRPr="00FF430B">
        <w:rPr>
          <w:noProof w:val="0"/>
        </w:rPr>
        <w:t>din “____” ________ 20___</w:t>
      </w:r>
    </w:p>
    <w:p w14:paraId="552B01A5" w14:textId="77777777" w:rsidR="002C265A" w:rsidRPr="00FF430B" w:rsidRDefault="002C265A" w:rsidP="002C265A">
      <w:pPr>
        <w:pStyle w:val="af"/>
        <w:tabs>
          <w:tab w:val="left" w:pos="567"/>
        </w:tabs>
        <w:spacing w:line="360" w:lineRule="auto"/>
        <w:rPr>
          <w:rFonts w:ascii="Times New Roman" w:hAnsi="Times New Roman"/>
          <w:szCs w:val="24"/>
        </w:rPr>
      </w:pPr>
    </w:p>
    <w:p w14:paraId="6DEAEC95" w14:textId="77777777" w:rsidR="002C265A" w:rsidRPr="00FF430B" w:rsidRDefault="002C265A" w:rsidP="002C265A">
      <w:pPr>
        <w:pStyle w:val="af"/>
        <w:tabs>
          <w:tab w:val="left" w:pos="567"/>
        </w:tabs>
        <w:spacing w:line="360" w:lineRule="auto"/>
        <w:rPr>
          <w:rFonts w:ascii="Times New Roman" w:hAnsi="Times New Roman"/>
          <w:szCs w:val="24"/>
        </w:rPr>
      </w:pPr>
    </w:p>
    <w:p w14:paraId="68830191" w14:textId="77777777" w:rsidR="002C265A" w:rsidRPr="00FF430B" w:rsidRDefault="002C265A" w:rsidP="002C265A">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4E0182F" w14:textId="77777777" w:rsidR="002C265A" w:rsidRPr="00FF430B" w:rsidRDefault="002C265A" w:rsidP="002C265A">
      <w:pPr>
        <w:pStyle w:val="af"/>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0C63E5" w14:textId="77777777" w:rsidR="002C265A" w:rsidRPr="00FF430B" w:rsidRDefault="002C265A" w:rsidP="002C265A">
      <w:pPr>
        <w:pStyle w:val="af"/>
        <w:tabs>
          <w:tab w:val="left" w:pos="567"/>
        </w:tabs>
        <w:spacing w:line="360" w:lineRule="auto"/>
        <w:rPr>
          <w:rFonts w:ascii="Times New Roman" w:hAnsi="Times New Roman"/>
          <w:szCs w:val="24"/>
        </w:rPr>
      </w:pPr>
    </w:p>
    <w:p w14:paraId="0A61111A" w14:textId="77777777" w:rsidR="002C265A" w:rsidRPr="00FF430B" w:rsidRDefault="002C265A" w:rsidP="002C265A">
      <w:pPr>
        <w:pStyle w:val="af"/>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48D9BBCE" w14:textId="77777777" w:rsidR="002C265A" w:rsidRPr="00FF430B" w:rsidRDefault="002C265A" w:rsidP="002C265A">
      <w:pPr>
        <w:pStyle w:val="af"/>
        <w:tabs>
          <w:tab w:val="left" w:pos="567"/>
        </w:tabs>
        <w:spacing w:line="360" w:lineRule="auto"/>
        <w:jc w:val="both"/>
        <w:rPr>
          <w:rFonts w:ascii="Times New Roman" w:hAnsi="Times New Roman"/>
          <w:szCs w:val="24"/>
        </w:rPr>
      </w:pPr>
    </w:p>
    <w:p w14:paraId="6406B1DD" w14:textId="77777777" w:rsidR="002C265A" w:rsidRPr="00FF430B" w:rsidRDefault="002C265A" w:rsidP="002C265A">
      <w:pPr>
        <w:pStyle w:val="af"/>
        <w:tabs>
          <w:tab w:val="left" w:pos="567"/>
        </w:tabs>
        <w:spacing w:line="360" w:lineRule="auto"/>
        <w:jc w:val="both"/>
        <w:rPr>
          <w:rFonts w:ascii="Times New Roman" w:hAnsi="Times New Roman"/>
          <w:szCs w:val="24"/>
        </w:rPr>
      </w:pPr>
    </w:p>
    <w:p w14:paraId="6FE257EE" w14:textId="77777777" w:rsidR="002C265A" w:rsidRPr="00FF430B" w:rsidRDefault="002C265A" w:rsidP="002C265A">
      <w:pPr>
        <w:pStyle w:val="af"/>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9542DD6" w14:textId="77777777" w:rsidR="002C265A" w:rsidRPr="00FF430B" w:rsidRDefault="002C265A" w:rsidP="002C265A">
      <w:pPr>
        <w:pStyle w:val="af"/>
        <w:tabs>
          <w:tab w:val="left" w:pos="567"/>
        </w:tabs>
        <w:spacing w:line="360" w:lineRule="auto"/>
        <w:rPr>
          <w:rFonts w:ascii="Times New Roman" w:hAnsi="Times New Roman"/>
          <w:szCs w:val="24"/>
        </w:rPr>
      </w:pPr>
    </w:p>
    <w:p w14:paraId="0D6F45A2" w14:textId="77777777" w:rsidR="002C265A" w:rsidRPr="00FF430B" w:rsidRDefault="002C265A" w:rsidP="002C265A">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00CF17FF" w14:textId="77777777" w:rsidR="002C265A" w:rsidRPr="00FF430B" w:rsidRDefault="002C265A" w:rsidP="002C265A">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3D83155" w14:textId="77777777" w:rsidR="002C265A" w:rsidRPr="00FF430B" w:rsidRDefault="002C265A" w:rsidP="002C265A">
      <w:pPr>
        <w:pStyle w:val="af"/>
        <w:tabs>
          <w:tab w:val="left" w:pos="567"/>
        </w:tabs>
        <w:spacing w:line="360" w:lineRule="auto"/>
        <w:rPr>
          <w:rFonts w:ascii="Times New Roman" w:hAnsi="Times New Roman"/>
          <w:szCs w:val="24"/>
        </w:rPr>
      </w:pPr>
    </w:p>
    <w:p w14:paraId="37E95D5A" w14:textId="77777777" w:rsidR="002C265A" w:rsidRPr="00FF430B" w:rsidRDefault="002C265A" w:rsidP="002C265A">
      <w:pPr>
        <w:pStyle w:val="af"/>
        <w:tabs>
          <w:tab w:val="left" w:pos="567"/>
        </w:tabs>
        <w:spacing w:line="360" w:lineRule="auto"/>
        <w:rPr>
          <w:rFonts w:ascii="Times New Roman" w:hAnsi="Times New Roman"/>
          <w:szCs w:val="24"/>
        </w:rPr>
      </w:pPr>
    </w:p>
    <w:p w14:paraId="0EAF1203" w14:textId="77777777" w:rsidR="002C265A" w:rsidRPr="00FF430B" w:rsidRDefault="002C265A" w:rsidP="002C265A">
      <w:pPr>
        <w:pStyle w:val="af"/>
        <w:tabs>
          <w:tab w:val="left" w:pos="567"/>
        </w:tabs>
        <w:spacing w:line="360" w:lineRule="auto"/>
        <w:rPr>
          <w:rFonts w:ascii="Times New Roman" w:hAnsi="Times New Roman"/>
          <w:szCs w:val="24"/>
        </w:rPr>
      </w:pPr>
    </w:p>
    <w:p w14:paraId="6D52C3D2" w14:textId="77777777" w:rsidR="002C265A" w:rsidRPr="00FF430B" w:rsidRDefault="002C265A" w:rsidP="002C265A">
      <w:pPr>
        <w:pStyle w:val="af"/>
        <w:tabs>
          <w:tab w:val="left" w:pos="567"/>
        </w:tabs>
        <w:spacing w:line="360" w:lineRule="auto"/>
        <w:rPr>
          <w:rFonts w:ascii="Times New Roman" w:hAnsi="Times New Roman"/>
          <w:szCs w:val="24"/>
        </w:rPr>
      </w:pPr>
    </w:p>
    <w:p w14:paraId="1B2F3B1D" w14:textId="77777777" w:rsidR="002C265A" w:rsidRPr="00FF430B" w:rsidRDefault="002C265A" w:rsidP="002C265A">
      <w:pPr>
        <w:pStyle w:val="af"/>
        <w:tabs>
          <w:tab w:val="left" w:pos="567"/>
        </w:tabs>
        <w:spacing w:line="360" w:lineRule="auto"/>
        <w:rPr>
          <w:rFonts w:ascii="Times New Roman" w:hAnsi="Times New Roman"/>
          <w:szCs w:val="24"/>
        </w:rPr>
      </w:pPr>
    </w:p>
    <w:p w14:paraId="7DFB89B2" w14:textId="77777777" w:rsidR="002C265A" w:rsidRPr="00FF430B" w:rsidRDefault="002C265A" w:rsidP="002C265A">
      <w:pPr>
        <w:pStyle w:val="af"/>
        <w:tabs>
          <w:tab w:val="left" w:pos="567"/>
        </w:tabs>
        <w:spacing w:line="360" w:lineRule="auto"/>
        <w:rPr>
          <w:rFonts w:ascii="Times New Roman" w:hAnsi="Times New Roman"/>
          <w:szCs w:val="24"/>
        </w:rPr>
      </w:pPr>
    </w:p>
    <w:p w14:paraId="35DE5A6A" w14:textId="77777777" w:rsidR="002C265A" w:rsidRPr="00FF430B" w:rsidRDefault="002C265A" w:rsidP="002C265A">
      <w:pPr>
        <w:pStyle w:val="af"/>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E3F6BF3" w14:textId="77777777" w:rsidR="002C265A" w:rsidRPr="00FF430B" w:rsidRDefault="002C265A" w:rsidP="002C265A">
      <w:pPr>
        <w:pStyle w:val="af"/>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21D2224" w14:textId="77777777" w:rsidR="002C265A" w:rsidRPr="00FF430B" w:rsidRDefault="002C265A" w:rsidP="002C265A">
      <w:pPr>
        <w:pStyle w:val="af"/>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2B3A940" w14:textId="77777777" w:rsidR="002C265A" w:rsidRPr="00FF430B" w:rsidRDefault="002C265A" w:rsidP="002C265A">
      <w:pPr>
        <w:pStyle w:val="af"/>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70E4DB" w14:textId="77777777" w:rsidR="002C265A" w:rsidRPr="00FF430B" w:rsidRDefault="002C265A" w:rsidP="002C265A">
      <w:pPr>
        <w:pStyle w:val="af"/>
        <w:tabs>
          <w:tab w:val="left" w:pos="567"/>
        </w:tabs>
        <w:spacing w:line="360" w:lineRule="auto"/>
        <w:rPr>
          <w:rFonts w:ascii="Times New Roman" w:hAnsi="Times New Roman"/>
          <w:szCs w:val="24"/>
        </w:rPr>
      </w:pPr>
    </w:p>
    <w:p w14:paraId="6308488C" w14:textId="77777777" w:rsidR="002C265A" w:rsidRPr="00FF430B" w:rsidRDefault="002C265A" w:rsidP="002C265A">
      <w:pPr>
        <w:pStyle w:val="af"/>
        <w:tabs>
          <w:tab w:val="left" w:pos="567"/>
        </w:tabs>
        <w:spacing w:line="360" w:lineRule="auto"/>
        <w:rPr>
          <w:rFonts w:ascii="Times New Roman" w:hAnsi="Times New Roman"/>
          <w:szCs w:val="24"/>
        </w:rPr>
      </w:pPr>
    </w:p>
    <w:p w14:paraId="4FD41C65" w14:textId="77777777" w:rsidR="002C265A" w:rsidRPr="00FF430B" w:rsidRDefault="002C265A" w:rsidP="002C265A">
      <w:pPr>
        <w:pStyle w:val="af"/>
        <w:tabs>
          <w:tab w:val="left" w:pos="567"/>
        </w:tabs>
        <w:spacing w:line="360" w:lineRule="auto"/>
        <w:rPr>
          <w:rFonts w:ascii="Times New Roman" w:hAnsi="Times New Roman"/>
          <w:szCs w:val="24"/>
        </w:rPr>
      </w:pPr>
    </w:p>
    <w:p w14:paraId="17522576" w14:textId="77777777" w:rsidR="002C265A" w:rsidRPr="00FF430B" w:rsidRDefault="002C265A" w:rsidP="002C265A">
      <w:pPr>
        <w:pStyle w:val="af"/>
        <w:tabs>
          <w:tab w:val="left" w:pos="567"/>
        </w:tabs>
        <w:spacing w:line="360" w:lineRule="auto"/>
        <w:rPr>
          <w:rFonts w:ascii="Times New Roman" w:hAnsi="Times New Roman"/>
          <w:szCs w:val="24"/>
        </w:rPr>
      </w:pPr>
    </w:p>
    <w:p w14:paraId="4573E061" w14:textId="77777777" w:rsidR="002C265A" w:rsidRPr="00FF430B" w:rsidRDefault="002C265A" w:rsidP="002C265A">
      <w:pPr>
        <w:pStyle w:val="af"/>
        <w:tabs>
          <w:tab w:val="left" w:pos="567"/>
        </w:tabs>
        <w:spacing w:line="360" w:lineRule="auto"/>
        <w:rPr>
          <w:rFonts w:ascii="Times New Roman" w:hAnsi="Times New Roman"/>
          <w:szCs w:val="24"/>
        </w:rPr>
      </w:pPr>
    </w:p>
    <w:p w14:paraId="0973D224" w14:textId="77777777" w:rsidR="002C265A" w:rsidRPr="00FF430B" w:rsidRDefault="002C265A" w:rsidP="002C265A">
      <w:pPr>
        <w:pStyle w:val="af"/>
        <w:tabs>
          <w:tab w:val="left" w:pos="567"/>
        </w:tabs>
        <w:spacing w:line="360" w:lineRule="auto"/>
        <w:rPr>
          <w:rFonts w:ascii="Times New Roman" w:hAnsi="Times New Roman"/>
          <w:szCs w:val="24"/>
        </w:rPr>
      </w:pPr>
    </w:p>
    <w:p w14:paraId="3B516DF2" w14:textId="77777777" w:rsidR="002C265A" w:rsidRPr="00FF430B" w:rsidRDefault="002C265A" w:rsidP="002C265A">
      <w:pPr>
        <w:pStyle w:val="af"/>
        <w:tabs>
          <w:tab w:val="left" w:pos="567"/>
        </w:tabs>
        <w:spacing w:line="360" w:lineRule="auto"/>
        <w:rPr>
          <w:rFonts w:ascii="Times New Roman" w:hAnsi="Times New Roman"/>
          <w:szCs w:val="24"/>
        </w:rPr>
      </w:pPr>
    </w:p>
    <w:p w14:paraId="3DF39F9A" w14:textId="77777777" w:rsidR="002C265A" w:rsidRPr="00FF430B" w:rsidRDefault="002C265A" w:rsidP="002C265A">
      <w:pPr>
        <w:pStyle w:val="af"/>
        <w:tabs>
          <w:tab w:val="left" w:pos="567"/>
        </w:tabs>
        <w:spacing w:line="360" w:lineRule="auto"/>
        <w:rPr>
          <w:rFonts w:ascii="Times New Roman" w:hAnsi="Times New Roman"/>
          <w:szCs w:val="24"/>
        </w:rPr>
      </w:pPr>
    </w:p>
    <w:p w14:paraId="463EA3BF" w14:textId="77777777" w:rsidR="002C265A" w:rsidRPr="00FF430B" w:rsidRDefault="002C265A" w:rsidP="002C265A">
      <w:pPr>
        <w:pStyle w:val="af"/>
        <w:tabs>
          <w:tab w:val="left" w:pos="567"/>
        </w:tabs>
        <w:spacing w:line="360" w:lineRule="auto"/>
        <w:rPr>
          <w:rFonts w:ascii="Times New Roman" w:hAnsi="Times New Roman"/>
          <w:szCs w:val="24"/>
        </w:rPr>
      </w:pPr>
    </w:p>
    <w:p w14:paraId="6C1CB731" w14:textId="77777777" w:rsidR="002C265A" w:rsidRPr="00FF430B" w:rsidRDefault="002C265A" w:rsidP="002C265A">
      <w:pPr>
        <w:pStyle w:val="af"/>
        <w:tabs>
          <w:tab w:val="left" w:pos="567"/>
        </w:tabs>
        <w:spacing w:line="360" w:lineRule="auto"/>
        <w:rPr>
          <w:rFonts w:ascii="Times New Roman" w:hAnsi="Times New Roman"/>
          <w:szCs w:val="24"/>
        </w:rPr>
      </w:pPr>
    </w:p>
    <w:p w14:paraId="24ACC6B8" w14:textId="77777777" w:rsidR="002C265A" w:rsidRDefault="002C265A" w:rsidP="002C265A">
      <w:pPr>
        <w:jc w:val="right"/>
        <w:rPr>
          <w:noProof w:val="0"/>
        </w:rPr>
      </w:pPr>
      <w:bookmarkStart w:id="2" w:name="_Toc449692097"/>
      <w:bookmarkEnd w:id="1"/>
    </w:p>
    <w:p w14:paraId="3FC46612" w14:textId="77777777" w:rsidR="00CD5D99" w:rsidRDefault="00CD5D99" w:rsidP="002C265A">
      <w:pPr>
        <w:jc w:val="right"/>
        <w:rPr>
          <w:noProof w:val="0"/>
        </w:rPr>
      </w:pPr>
    </w:p>
    <w:p w14:paraId="41DE9A5A" w14:textId="77777777" w:rsidR="00CD5D99" w:rsidRPr="00FF430B" w:rsidRDefault="00CD5D99" w:rsidP="00CD5D9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13D44CBC" w14:textId="77777777" w:rsidR="00CD5D99" w:rsidRPr="00FF430B" w:rsidRDefault="00CD5D99" w:rsidP="00CD5D99">
      <w:pPr>
        <w:jc w:val="right"/>
        <w:rPr>
          <w:noProof w:val="0"/>
          <w:lang w:val="ro-MD"/>
        </w:rPr>
      </w:pPr>
      <w:r w:rsidRPr="00FF430B">
        <w:rPr>
          <w:noProof w:val="0"/>
          <w:lang w:val="ro-MD"/>
        </w:rPr>
        <w:t>la Documentația standard nr._____</w:t>
      </w:r>
    </w:p>
    <w:p w14:paraId="52907A33" w14:textId="77777777" w:rsidR="00CD5D99" w:rsidRPr="00FF430B" w:rsidRDefault="00CD5D99" w:rsidP="00CD5D99">
      <w:pPr>
        <w:jc w:val="right"/>
        <w:rPr>
          <w:noProof w:val="0"/>
          <w:lang w:val="ro-MD"/>
        </w:rPr>
      </w:pPr>
      <w:r w:rsidRPr="00FF430B">
        <w:rPr>
          <w:noProof w:val="0"/>
          <w:lang w:val="ro-MD"/>
        </w:rPr>
        <w:t>din “____” ________ 20___</w:t>
      </w:r>
    </w:p>
    <w:p w14:paraId="0BACCF52" w14:textId="77777777" w:rsidR="00CD5D99" w:rsidRPr="00FF430B" w:rsidRDefault="00CD5D99" w:rsidP="00CD5D99">
      <w:pPr>
        <w:pStyle w:val="af"/>
        <w:tabs>
          <w:tab w:val="left" w:pos="567"/>
        </w:tabs>
        <w:spacing w:line="360" w:lineRule="auto"/>
        <w:rPr>
          <w:rFonts w:ascii="Times New Roman" w:hAnsi="Times New Roman"/>
          <w:szCs w:val="24"/>
          <w:lang w:val="ro-MD"/>
        </w:rPr>
      </w:pPr>
    </w:p>
    <w:p w14:paraId="7F9A39A1" w14:textId="77777777" w:rsidR="00CD5D99" w:rsidRPr="00FF430B" w:rsidRDefault="00CD5D99" w:rsidP="00CD5D99">
      <w:pPr>
        <w:pStyle w:val="af"/>
        <w:tabs>
          <w:tab w:val="left" w:pos="567"/>
        </w:tabs>
        <w:rPr>
          <w:rFonts w:ascii="Times New Roman" w:hAnsi="Times New Roman"/>
          <w:b/>
          <w:szCs w:val="24"/>
          <w:lang w:val="ro-MD"/>
        </w:rPr>
      </w:pPr>
    </w:p>
    <w:p w14:paraId="5AA1C235" w14:textId="77777777" w:rsidR="00CD5D99" w:rsidRPr="00FF430B" w:rsidRDefault="00CD5D99" w:rsidP="00CD5D99">
      <w:pPr>
        <w:pStyle w:val="af"/>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0AA45AAD"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5E375625"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0BF0A53B" w14:textId="77777777" w:rsidR="00CD5D99" w:rsidRPr="00FF430B" w:rsidRDefault="00CD5D99" w:rsidP="00CD5D99">
      <w:pPr>
        <w:pStyle w:val="af"/>
        <w:tabs>
          <w:tab w:val="left" w:pos="567"/>
        </w:tabs>
        <w:rPr>
          <w:rFonts w:ascii="Times New Roman" w:hAnsi="Times New Roman"/>
          <w:b/>
          <w:szCs w:val="24"/>
          <w:lang w:val="ro-MD"/>
        </w:rPr>
      </w:pPr>
    </w:p>
    <w:p w14:paraId="29FF8F78" w14:textId="77777777" w:rsidR="00CD5D99" w:rsidRPr="00FF430B" w:rsidRDefault="00CD5D99" w:rsidP="00CD5D99">
      <w:pPr>
        <w:pStyle w:val="af"/>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C2FA990" w14:textId="77777777" w:rsidR="00CD5D99" w:rsidRPr="00FF430B" w:rsidRDefault="00CD5D99" w:rsidP="00CD5D99">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5B88D147" w14:textId="77777777" w:rsidR="00CD5D99" w:rsidRPr="00FF430B" w:rsidRDefault="00CD5D99" w:rsidP="00CD5D99">
      <w:pPr>
        <w:pStyle w:val="af"/>
        <w:tabs>
          <w:tab w:val="left" w:pos="567"/>
        </w:tabs>
        <w:rPr>
          <w:rFonts w:ascii="Times New Roman" w:hAnsi="Times New Roman"/>
          <w:szCs w:val="24"/>
          <w:lang w:val="ro-MD"/>
        </w:rPr>
      </w:pPr>
    </w:p>
    <w:p w14:paraId="2AD17413" w14:textId="77777777" w:rsidR="00CD5D99" w:rsidRPr="00FF430B" w:rsidRDefault="00CD5D99" w:rsidP="00CD5D99">
      <w:pPr>
        <w:pStyle w:val="af"/>
        <w:tabs>
          <w:tab w:val="left" w:pos="567"/>
        </w:tabs>
        <w:rPr>
          <w:rFonts w:ascii="Times New Roman" w:hAnsi="Times New Roman"/>
          <w:szCs w:val="24"/>
          <w:lang w:val="ro-MD"/>
        </w:rPr>
      </w:pPr>
    </w:p>
    <w:p w14:paraId="405ECA3B"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F80FE4C"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62A85A50"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6F9D8B72"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09FB9332"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34AA588" w14:textId="77777777" w:rsidR="00CD5D99" w:rsidRPr="00FF430B" w:rsidRDefault="00CD5D99" w:rsidP="00CD5D99">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31BD0702" w14:textId="77777777" w:rsidR="00CD5D99" w:rsidRPr="00FF430B" w:rsidRDefault="00CD5D99" w:rsidP="00CD5D99">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BC29ED6"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345439AE" w14:textId="77777777" w:rsidR="00CD5D99" w:rsidRPr="00FF430B" w:rsidRDefault="00CD5D99" w:rsidP="00CD5D99">
      <w:pPr>
        <w:pStyle w:val="af"/>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1E359C0F"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09B0A8BF"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59464AD4" w14:textId="77777777" w:rsidR="00CD5D99" w:rsidRPr="00FF430B" w:rsidRDefault="00CD5D99" w:rsidP="00CD5D99">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78B17DA1"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4C2D88CB" w14:textId="77777777" w:rsidR="00CD5D99" w:rsidRPr="00FF430B" w:rsidRDefault="00CD5D99" w:rsidP="00CD5D99">
      <w:pPr>
        <w:pStyle w:val="af"/>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09E59E9A" w14:textId="77777777" w:rsidR="00CD5D99" w:rsidRPr="00FF430B" w:rsidRDefault="00CD5D99" w:rsidP="00CD5D99">
      <w:pPr>
        <w:pStyle w:val="af"/>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49023F07" w14:textId="77777777" w:rsidR="00CD5D99" w:rsidRPr="00FF430B" w:rsidRDefault="00CD5D99" w:rsidP="00CD5D99">
      <w:pPr>
        <w:pStyle w:val="af"/>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7638DB83" w14:textId="77777777" w:rsidR="00CD5D99" w:rsidRPr="00FF430B" w:rsidRDefault="00CD5D99" w:rsidP="00CD5D99">
      <w:pPr>
        <w:pStyle w:val="af"/>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7E4A26F9" w14:textId="77777777" w:rsidR="00CD5D99" w:rsidRPr="00FF430B" w:rsidRDefault="00CD5D99" w:rsidP="00CD5D99">
      <w:pPr>
        <w:pStyle w:val="af"/>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7DC61E5B" w14:textId="77777777" w:rsidR="00CD5D99" w:rsidRPr="00FF430B" w:rsidRDefault="00CD5D99" w:rsidP="00CD5D99">
      <w:pPr>
        <w:pStyle w:val="af"/>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34878BA9"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F059CF3" w14:textId="77777777" w:rsidR="00CD5D99" w:rsidRPr="00FF430B" w:rsidRDefault="00CD5D99" w:rsidP="00CD5D99">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2562E5DA" w14:textId="77777777" w:rsidR="00CD5D99" w:rsidRPr="00FF430B" w:rsidRDefault="00CD5D99" w:rsidP="00CD5D99">
      <w:pPr>
        <w:pStyle w:val="af"/>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E18B249" w14:textId="77777777" w:rsidR="00CD5D99" w:rsidRPr="00FF430B" w:rsidRDefault="00CD5D99" w:rsidP="00CD5D99">
      <w:pPr>
        <w:pStyle w:val="af"/>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747C8F68" w14:textId="77777777" w:rsidR="00CD5D99" w:rsidRPr="00FF430B" w:rsidRDefault="00CD5D99" w:rsidP="00CD5D99">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69967068" w14:textId="77777777" w:rsidR="00CD5D99" w:rsidRPr="00FF430B" w:rsidRDefault="00CD5D99" w:rsidP="00CD5D99">
      <w:pPr>
        <w:pStyle w:val="af"/>
        <w:tabs>
          <w:tab w:val="left" w:pos="567"/>
        </w:tabs>
        <w:ind w:hanging="502"/>
        <w:rPr>
          <w:rFonts w:ascii="Times New Roman" w:hAnsi="Times New Roman"/>
          <w:szCs w:val="24"/>
          <w:lang w:val="ro-MD"/>
        </w:rPr>
      </w:pPr>
    </w:p>
    <w:p w14:paraId="4B6327B6" w14:textId="77777777" w:rsidR="00CD5D99" w:rsidRPr="00FF430B" w:rsidRDefault="00CD5D99" w:rsidP="00CD5D99">
      <w:pPr>
        <w:pStyle w:val="af"/>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5F75A78"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6D566FE7"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280FE79B" w14:textId="77777777" w:rsidR="00CD5D99" w:rsidRPr="00FF430B" w:rsidRDefault="00CD5D99" w:rsidP="00CD5D99">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0534F45D" w14:textId="77777777" w:rsidR="00CD5D99" w:rsidRPr="00FF430B" w:rsidRDefault="00CD5D99" w:rsidP="00CD5D99">
      <w:pPr>
        <w:spacing w:after="200" w:line="276" w:lineRule="auto"/>
        <w:jc w:val="center"/>
        <w:rPr>
          <w:lang w:val="ro-MD" w:eastAsia="zh-CN"/>
        </w:rPr>
      </w:pPr>
    </w:p>
    <w:p w14:paraId="5B8F3919" w14:textId="77777777" w:rsidR="00CD5D99" w:rsidRPr="00FF430B" w:rsidRDefault="00CD5D99" w:rsidP="00CD5D99">
      <w:pPr>
        <w:spacing w:after="200" w:line="276" w:lineRule="auto"/>
        <w:jc w:val="center"/>
        <w:rPr>
          <w:lang w:val="ro-MD" w:eastAsia="zh-CN"/>
        </w:rPr>
      </w:pPr>
    </w:p>
    <w:p w14:paraId="10199E67" w14:textId="77777777" w:rsidR="00CD5D99" w:rsidRDefault="00CD5D99" w:rsidP="002C265A">
      <w:pPr>
        <w:jc w:val="right"/>
        <w:rPr>
          <w:noProof w:val="0"/>
        </w:rPr>
      </w:pPr>
    </w:p>
    <w:p w14:paraId="13503453" w14:textId="239E6F1E" w:rsidR="002C265A" w:rsidRPr="00FF430B" w:rsidRDefault="002C265A" w:rsidP="002C265A">
      <w:pPr>
        <w:jc w:val="right"/>
        <w:rPr>
          <w:noProof w:val="0"/>
          <w:sz w:val="22"/>
          <w:szCs w:val="22"/>
        </w:rPr>
      </w:pPr>
      <w:r w:rsidRPr="00FF430B">
        <w:rPr>
          <w:noProof w:val="0"/>
        </w:rPr>
        <w:t>Anexa nr.</w:t>
      </w:r>
      <w:r>
        <w:rPr>
          <w:noProof w:val="0"/>
        </w:rPr>
        <w:t xml:space="preserve"> </w:t>
      </w:r>
      <w:r w:rsidRPr="00FF430B">
        <w:rPr>
          <w:noProof w:val="0"/>
        </w:rPr>
        <w:t>10</w:t>
      </w:r>
    </w:p>
    <w:p w14:paraId="06F3FF77" w14:textId="77777777" w:rsidR="002C265A" w:rsidRPr="00FF430B" w:rsidRDefault="002C265A" w:rsidP="002C265A">
      <w:pPr>
        <w:jc w:val="right"/>
        <w:rPr>
          <w:noProof w:val="0"/>
        </w:rPr>
      </w:pPr>
      <w:r w:rsidRPr="00FF430B">
        <w:rPr>
          <w:noProof w:val="0"/>
        </w:rPr>
        <w:t>la Documentația standard nr._____</w:t>
      </w:r>
    </w:p>
    <w:p w14:paraId="599C2B41" w14:textId="77777777" w:rsidR="002C265A" w:rsidRPr="00FF430B" w:rsidRDefault="002C265A" w:rsidP="002C265A">
      <w:pPr>
        <w:jc w:val="right"/>
        <w:rPr>
          <w:noProof w:val="0"/>
        </w:rPr>
      </w:pPr>
      <w:r w:rsidRPr="00FF430B">
        <w:rPr>
          <w:noProof w:val="0"/>
        </w:rPr>
        <w:t>din “____” ________ 20___</w:t>
      </w:r>
    </w:p>
    <w:p w14:paraId="57345133" w14:textId="77777777" w:rsidR="002C265A" w:rsidRPr="00FF430B" w:rsidRDefault="002C265A" w:rsidP="002C265A">
      <w:pPr>
        <w:spacing w:after="200" w:line="276" w:lineRule="auto"/>
        <w:jc w:val="center"/>
        <w:rPr>
          <w:lang w:eastAsia="zh-CN"/>
        </w:rPr>
      </w:pPr>
    </w:p>
    <w:p w14:paraId="0D1C03A6" w14:textId="77777777" w:rsidR="002C265A" w:rsidRPr="00FF430B" w:rsidRDefault="002C265A" w:rsidP="002C265A">
      <w:pPr>
        <w:rPr>
          <w:lang w:eastAsia="zh-CN"/>
        </w:rPr>
      </w:pPr>
    </w:p>
    <w:bookmarkEnd w:id="2"/>
    <w:p w14:paraId="06C49CEC" w14:textId="77777777" w:rsidR="002C265A" w:rsidRPr="00FF430B" w:rsidRDefault="002C265A" w:rsidP="002C265A">
      <w:pPr>
        <w:jc w:val="center"/>
        <w:rPr>
          <w:b/>
        </w:rPr>
      </w:pPr>
    </w:p>
    <w:p w14:paraId="3FC4C441" w14:textId="77777777" w:rsidR="002C265A" w:rsidRPr="00FF430B" w:rsidRDefault="002C265A" w:rsidP="002C265A">
      <w:pPr>
        <w:pStyle w:val="af"/>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AA9C621"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E22DBFE" w14:textId="77777777" w:rsidR="002C265A" w:rsidRPr="00FF430B" w:rsidRDefault="002C265A" w:rsidP="002C265A">
      <w:pPr>
        <w:pStyle w:val="af"/>
        <w:tabs>
          <w:tab w:val="left" w:pos="567"/>
        </w:tabs>
        <w:jc w:val="center"/>
        <w:rPr>
          <w:rFonts w:ascii="Times New Roman" w:hAnsi="Times New Roman"/>
          <w:szCs w:val="24"/>
        </w:rPr>
      </w:pPr>
      <w:r w:rsidRPr="00FF430B">
        <w:rPr>
          <w:rFonts w:ascii="Times New Roman" w:hAnsi="Times New Roman"/>
          <w:szCs w:val="24"/>
        </w:rPr>
        <w:t>(denumirea lucrărilor)</w:t>
      </w:r>
    </w:p>
    <w:p w14:paraId="7A5E90C9" w14:textId="77777777" w:rsidR="002C265A" w:rsidRPr="00FF430B" w:rsidRDefault="002C265A" w:rsidP="002C265A">
      <w:pPr>
        <w:pStyle w:val="af"/>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C265A" w:rsidRPr="00EC30C2" w14:paraId="76B6094C" w14:textId="77777777" w:rsidTr="0032522D">
        <w:trPr>
          <w:cantSplit/>
          <w:trHeight w:val="300"/>
        </w:trPr>
        <w:tc>
          <w:tcPr>
            <w:tcW w:w="709" w:type="dxa"/>
            <w:vMerge w:val="restart"/>
          </w:tcPr>
          <w:p w14:paraId="18E57658"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Nr.</w:t>
            </w:r>
          </w:p>
          <w:p w14:paraId="35F9C33E"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9C400FB"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F6686C1"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B4C97B2"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644B9F"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Anul (n)</w:t>
            </w:r>
          </w:p>
        </w:tc>
      </w:tr>
      <w:tr w:rsidR="002C265A" w:rsidRPr="00EC30C2" w14:paraId="66350EA3" w14:textId="77777777" w:rsidTr="0032522D">
        <w:trPr>
          <w:cantSplit/>
          <w:trHeight w:val="240"/>
        </w:trPr>
        <w:tc>
          <w:tcPr>
            <w:tcW w:w="709" w:type="dxa"/>
            <w:vMerge/>
          </w:tcPr>
          <w:p w14:paraId="408F9016" w14:textId="77777777" w:rsidR="002C265A" w:rsidRPr="00FF430B" w:rsidRDefault="002C265A" w:rsidP="0032522D">
            <w:pPr>
              <w:pStyle w:val="af"/>
              <w:tabs>
                <w:tab w:val="left" w:pos="567"/>
              </w:tabs>
              <w:rPr>
                <w:rFonts w:ascii="Times New Roman" w:hAnsi="Times New Roman"/>
                <w:b/>
                <w:szCs w:val="24"/>
              </w:rPr>
            </w:pPr>
          </w:p>
        </w:tc>
        <w:tc>
          <w:tcPr>
            <w:tcW w:w="2825" w:type="dxa"/>
            <w:vMerge/>
          </w:tcPr>
          <w:p w14:paraId="5E976FFC" w14:textId="77777777" w:rsidR="002C265A" w:rsidRPr="00FF430B" w:rsidRDefault="002C265A" w:rsidP="0032522D">
            <w:pPr>
              <w:pStyle w:val="af"/>
              <w:tabs>
                <w:tab w:val="left" w:pos="567"/>
              </w:tabs>
              <w:rPr>
                <w:rFonts w:ascii="Times New Roman" w:hAnsi="Times New Roman"/>
                <w:b/>
                <w:szCs w:val="24"/>
              </w:rPr>
            </w:pPr>
          </w:p>
        </w:tc>
        <w:tc>
          <w:tcPr>
            <w:tcW w:w="5490" w:type="dxa"/>
            <w:gridSpan w:val="7"/>
          </w:tcPr>
          <w:p w14:paraId="72B00823"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Luna</w:t>
            </w:r>
          </w:p>
        </w:tc>
      </w:tr>
      <w:tr w:rsidR="002C265A" w:rsidRPr="00EC30C2" w14:paraId="6EC4C688" w14:textId="77777777" w:rsidTr="0032522D">
        <w:trPr>
          <w:cantSplit/>
          <w:trHeight w:val="120"/>
        </w:trPr>
        <w:tc>
          <w:tcPr>
            <w:tcW w:w="709" w:type="dxa"/>
            <w:vMerge/>
          </w:tcPr>
          <w:p w14:paraId="1C7F8106" w14:textId="77777777" w:rsidR="002C265A" w:rsidRPr="00FF430B" w:rsidRDefault="002C265A" w:rsidP="0032522D">
            <w:pPr>
              <w:pStyle w:val="af"/>
              <w:tabs>
                <w:tab w:val="left" w:pos="567"/>
              </w:tabs>
              <w:rPr>
                <w:rFonts w:ascii="Times New Roman" w:hAnsi="Times New Roman"/>
                <w:b/>
                <w:szCs w:val="24"/>
              </w:rPr>
            </w:pPr>
          </w:p>
        </w:tc>
        <w:tc>
          <w:tcPr>
            <w:tcW w:w="2825" w:type="dxa"/>
            <w:vMerge/>
          </w:tcPr>
          <w:p w14:paraId="628575AE" w14:textId="77777777" w:rsidR="002C265A" w:rsidRPr="00FF430B" w:rsidRDefault="002C265A" w:rsidP="0032522D">
            <w:pPr>
              <w:pStyle w:val="af"/>
              <w:tabs>
                <w:tab w:val="left" w:pos="567"/>
              </w:tabs>
              <w:rPr>
                <w:rFonts w:ascii="Times New Roman" w:hAnsi="Times New Roman"/>
                <w:b/>
                <w:szCs w:val="24"/>
              </w:rPr>
            </w:pPr>
          </w:p>
        </w:tc>
        <w:tc>
          <w:tcPr>
            <w:tcW w:w="1035" w:type="dxa"/>
          </w:tcPr>
          <w:p w14:paraId="35007E63"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EFD5E33"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913BA40"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4DCD622"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70FA8A0" w14:textId="77777777" w:rsidR="002C265A" w:rsidRPr="00FF430B" w:rsidRDefault="002C265A" w:rsidP="0032522D">
            <w:pPr>
              <w:pStyle w:val="af"/>
              <w:tabs>
                <w:tab w:val="left" w:pos="567"/>
              </w:tabs>
              <w:rPr>
                <w:rFonts w:ascii="Times New Roman" w:hAnsi="Times New Roman"/>
                <w:b/>
                <w:szCs w:val="24"/>
              </w:rPr>
            </w:pPr>
            <w:r w:rsidRPr="00FF430B">
              <w:rPr>
                <w:rFonts w:ascii="Times New Roman" w:hAnsi="Times New Roman"/>
                <w:b/>
                <w:szCs w:val="24"/>
              </w:rPr>
              <w:t>n</w:t>
            </w:r>
          </w:p>
        </w:tc>
      </w:tr>
      <w:tr w:rsidR="002C265A" w:rsidRPr="00EC30C2" w14:paraId="4D1A82AE" w14:textId="77777777" w:rsidTr="0032522D">
        <w:trPr>
          <w:cantSplit/>
          <w:trHeight w:val="180"/>
        </w:trPr>
        <w:tc>
          <w:tcPr>
            <w:tcW w:w="709" w:type="dxa"/>
          </w:tcPr>
          <w:p w14:paraId="0E014965"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1.</w:t>
            </w:r>
          </w:p>
        </w:tc>
        <w:tc>
          <w:tcPr>
            <w:tcW w:w="2825" w:type="dxa"/>
          </w:tcPr>
          <w:p w14:paraId="62695013"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7D31E56E" w14:textId="77777777" w:rsidR="002C265A" w:rsidRPr="00FF430B" w:rsidRDefault="002C265A" w:rsidP="0032522D">
            <w:pPr>
              <w:pStyle w:val="af"/>
              <w:tabs>
                <w:tab w:val="left" w:pos="567"/>
              </w:tabs>
              <w:rPr>
                <w:rFonts w:ascii="Times New Roman" w:hAnsi="Times New Roman"/>
                <w:szCs w:val="24"/>
              </w:rPr>
            </w:pPr>
          </w:p>
        </w:tc>
        <w:tc>
          <w:tcPr>
            <w:tcW w:w="1215" w:type="dxa"/>
          </w:tcPr>
          <w:p w14:paraId="7E3BA8D0" w14:textId="77777777" w:rsidR="002C265A" w:rsidRPr="00FF430B" w:rsidRDefault="002C265A" w:rsidP="0032522D">
            <w:pPr>
              <w:pStyle w:val="af"/>
              <w:tabs>
                <w:tab w:val="left" w:pos="567"/>
              </w:tabs>
              <w:rPr>
                <w:rFonts w:ascii="Times New Roman" w:hAnsi="Times New Roman"/>
                <w:szCs w:val="24"/>
              </w:rPr>
            </w:pPr>
          </w:p>
        </w:tc>
        <w:tc>
          <w:tcPr>
            <w:tcW w:w="1005" w:type="dxa"/>
            <w:gridSpan w:val="2"/>
          </w:tcPr>
          <w:p w14:paraId="51C83D81" w14:textId="77777777" w:rsidR="002C265A" w:rsidRPr="00FF430B" w:rsidRDefault="002C265A" w:rsidP="0032522D">
            <w:pPr>
              <w:pStyle w:val="af"/>
              <w:tabs>
                <w:tab w:val="left" w:pos="567"/>
              </w:tabs>
              <w:rPr>
                <w:rFonts w:ascii="Times New Roman" w:hAnsi="Times New Roman"/>
                <w:szCs w:val="24"/>
              </w:rPr>
            </w:pPr>
          </w:p>
        </w:tc>
        <w:tc>
          <w:tcPr>
            <w:tcW w:w="990" w:type="dxa"/>
            <w:gridSpan w:val="2"/>
          </w:tcPr>
          <w:p w14:paraId="09EC6724" w14:textId="77777777" w:rsidR="002C265A" w:rsidRPr="00FF430B" w:rsidRDefault="002C265A" w:rsidP="0032522D">
            <w:pPr>
              <w:pStyle w:val="af"/>
              <w:tabs>
                <w:tab w:val="left" w:pos="567"/>
              </w:tabs>
              <w:rPr>
                <w:rFonts w:ascii="Times New Roman" w:hAnsi="Times New Roman"/>
                <w:szCs w:val="24"/>
              </w:rPr>
            </w:pPr>
          </w:p>
        </w:tc>
        <w:tc>
          <w:tcPr>
            <w:tcW w:w="1245" w:type="dxa"/>
          </w:tcPr>
          <w:p w14:paraId="4D3D8B6C" w14:textId="77777777" w:rsidR="002C265A" w:rsidRPr="00FF430B" w:rsidRDefault="002C265A" w:rsidP="0032522D">
            <w:pPr>
              <w:pStyle w:val="af"/>
              <w:tabs>
                <w:tab w:val="left" w:pos="567"/>
              </w:tabs>
              <w:rPr>
                <w:rFonts w:ascii="Times New Roman" w:hAnsi="Times New Roman"/>
                <w:szCs w:val="24"/>
              </w:rPr>
            </w:pPr>
          </w:p>
        </w:tc>
      </w:tr>
      <w:tr w:rsidR="002C265A" w:rsidRPr="00EC30C2" w14:paraId="3CB41E43" w14:textId="77777777" w:rsidTr="0032522D">
        <w:trPr>
          <w:cantSplit/>
          <w:trHeight w:val="1372"/>
        </w:trPr>
        <w:tc>
          <w:tcPr>
            <w:tcW w:w="709" w:type="dxa"/>
          </w:tcPr>
          <w:p w14:paraId="0D141BE4"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 xml:space="preserve">2. </w:t>
            </w:r>
          </w:p>
          <w:p w14:paraId="577EA2AA" w14:textId="77777777" w:rsidR="002C265A" w:rsidRPr="00FF430B" w:rsidRDefault="002C265A" w:rsidP="0032522D">
            <w:pPr>
              <w:pStyle w:val="af"/>
              <w:tabs>
                <w:tab w:val="left" w:pos="567"/>
              </w:tabs>
              <w:rPr>
                <w:rFonts w:ascii="Times New Roman" w:hAnsi="Times New Roman"/>
                <w:szCs w:val="24"/>
              </w:rPr>
            </w:pPr>
          </w:p>
          <w:p w14:paraId="30332D60" w14:textId="77777777" w:rsidR="002C265A" w:rsidRPr="00FF430B" w:rsidRDefault="002C265A" w:rsidP="0032522D">
            <w:pPr>
              <w:pStyle w:val="af"/>
              <w:tabs>
                <w:tab w:val="left" w:pos="567"/>
              </w:tabs>
              <w:rPr>
                <w:rFonts w:ascii="Times New Roman" w:hAnsi="Times New Roman"/>
                <w:szCs w:val="24"/>
              </w:rPr>
            </w:pPr>
          </w:p>
          <w:p w14:paraId="366078A5" w14:textId="77777777" w:rsidR="002C265A" w:rsidRPr="00FF430B" w:rsidRDefault="002C265A" w:rsidP="0032522D">
            <w:pPr>
              <w:pStyle w:val="af"/>
              <w:tabs>
                <w:tab w:val="left" w:pos="567"/>
              </w:tabs>
              <w:rPr>
                <w:rFonts w:ascii="Times New Roman" w:hAnsi="Times New Roman"/>
                <w:szCs w:val="24"/>
              </w:rPr>
            </w:pPr>
          </w:p>
          <w:p w14:paraId="2E011155" w14:textId="77777777" w:rsidR="002C265A" w:rsidRPr="00FF430B" w:rsidRDefault="002C265A" w:rsidP="0032522D">
            <w:pPr>
              <w:pStyle w:val="af"/>
              <w:tabs>
                <w:tab w:val="left" w:pos="567"/>
              </w:tabs>
              <w:rPr>
                <w:rFonts w:ascii="Times New Roman" w:hAnsi="Times New Roman"/>
                <w:szCs w:val="24"/>
              </w:rPr>
            </w:pPr>
          </w:p>
        </w:tc>
        <w:tc>
          <w:tcPr>
            <w:tcW w:w="2825" w:type="dxa"/>
          </w:tcPr>
          <w:p w14:paraId="7A02B6FA"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Obiect 01</w:t>
            </w:r>
          </w:p>
          <w:p w14:paraId="55329180"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Categoria de lucrări:</w:t>
            </w:r>
          </w:p>
          <w:p w14:paraId="1004BEEF"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__________________</w:t>
            </w:r>
          </w:p>
          <w:p w14:paraId="211D8BBA"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__________________</w:t>
            </w:r>
          </w:p>
          <w:p w14:paraId="05861B31" w14:textId="77777777" w:rsidR="002C265A" w:rsidRPr="00FF430B" w:rsidRDefault="002C265A" w:rsidP="0032522D">
            <w:pPr>
              <w:pStyle w:val="af"/>
              <w:tabs>
                <w:tab w:val="left" w:pos="567"/>
              </w:tabs>
              <w:rPr>
                <w:rFonts w:ascii="Times New Roman" w:hAnsi="Times New Roman"/>
                <w:szCs w:val="24"/>
              </w:rPr>
            </w:pPr>
          </w:p>
        </w:tc>
        <w:tc>
          <w:tcPr>
            <w:tcW w:w="1035" w:type="dxa"/>
          </w:tcPr>
          <w:p w14:paraId="04CDD842" w14:textId="77777777" w:rsidR="002C265A" w:rsidRPr="00FF430B" w:rsidRDefault="002C265A" w:rsidP="0032522D">
            <w:pPr>
              <w:pStyle w:val="af"/>
              <w:tabs>
                <w:tab w:val="left" w:pos="567"/>
              </w:tabs>
              <w:rPr>
                <w:rFonts w:ascii="Times New Roman" w:hAnsi="Times New Roman"/>
                <w:szCs w:val="24"/>
              </w:rPr>
            </w:pPr>
          </w:p>
        </w:tc>
        <w:tc>
          <w:tcPr>
            <w:tcW w:w="1215" w:type="dxa"/>
          </w:tcPr>
          <w:p w14:paraId="67EE0AF4" w14:textId="77777777" w:rsidR="002C265A" w:rsidRPr="00FF430B" w:rsidRDefault="002C265A" w:rsidP="0032522D">
            <w:pPr>
              <w:pStyle w:val="af"/>
              <w:tabs>
                <w:tab w:val="left" w:pos="567"/>
              </w:tabs>
              <w:rPr>
                <w:rFonts w:ascii="Times New Roman" w:hAnsi="Times New Roman"/>
                <w:szCs w:val="24"/>
              </w:rPr>
            </w:pPr>
          </w:p>
        </w:tc>
        <w:tc>
          <w:tcPr>
            <w:tcW w:w="1005" w:type="dxa"/>
            <w:gridSpan w:val="2"/>
          </w:tcPr>
          <w:p w14:paraId="32272E93" w14:textId="77777777" w:rsidR="002C265A" w:rsidRPr="00FF430B" w:rsidRDefault="002C265A" w:rsidP="0032522D">
            <w:pPr>
              <w:pStyle w:val="af"/>
              <w:tabs>
                <w:tab w:val="left" w:pos="567"/>
              </w:tabs>
              <w:rPr>
                <w:rFonts w:ascii="Times New Roman" w:hAnsi="Times New Roman"/>
                <w:szCs w:val="24"/>
              </w:rPr>
            </w:pPr>
          </w:p>
        </w:tc>
        <w:tc>
          <w:tcPr>
            <w:tcW w:w="990" w:type="dxa"/>
            <w:gridSpan w:val="2"/>
          </w:tcPr>
          <w:p w14:paraId="24328184" w14:textId="77777777" w:rsidR="002C265A" w:rsidRPr="00FF430B" w:rsidRDefault="002C265A" w:rsidP="0032522D">
            <w:pPr>
              <w:pStyle w:val="af"/>
              <w:tabs>
                <w:tab w:val="left" w:pos="567"/>
              </w:tabs>
              <w:rPr>
                <w:rFonts w:ascii="Times New Roman" w:hAnsi="Times New Roman"/>
                <w:szCs w:val="24"/>
              </w:rPr>
            </w:pPr>
          </w:p>
        </w:tc>
        <w:tc>
          <w:tcPr>
            <w:tcW w:w="1245" w:type="dxa"/>
          </w:tcPr>
          <w:p w14:paraId="409F5CB3" w14:textId="77777777" w:rsidR="002C265A" w:rsidRPr="00FF430B" w:rsidRDefault="002C265A" w:rsidP="0032522D">
            <w:pPr>
              <w:pStyle w:val="af"/>
              <w:tabs>
                <w:tab w:val="left" w:pos="567"/>
              </w:tabs>
              <w:rPr>
                <w:rFonts w:ascii="Times New Roman" w:hAnsi="Times New Roman"/>
                <w:szCs w:val="24"/>
              </w:rPr>
            </w:pPr>
          </w:p>
        </w:tc>
      </w:tr>
      <w:tr w:rsidR="002C265A" w:rsidRPr="00EC30C2" w14:paraId="7BA1F40C" w14:textId="77777777" w:rsidTr="0032522D">
        <w:trPr>
          <w:cantSplit/>
          <w:trHeight w:val="1412"/>
        </w:trPr>
        <w:tc>
          <w:tcPr>
            <w:tcW w:w="709" w:type="dxa"/>
          </w:tcPr>
          <w:p w14:paraId="64F9C502"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3.</w:t>
            </w:r>
          </w:p>
          <w:p w14:paraId="5D07C14E" w14:textId="77777777" w:rsidR="002C265A" w:rsidRPr="00FF430B" w:rsidRDefault="002C265A" w:rsidP="0032522D">
            <w:pPr>
              <w:pStyle w:val="af"/>
              <w:tabs>
                <w:tab w:val="left" w:pos="567"/>
              </w:tabs>
              <w:rPr>
                <w:rFonts w:ascii="Times New Roman" w:hAnsi="Times New Roman"/>
                <w:szCs w:val="24"/>
              </w:rPr>
            </w:pPr>
          </w:p>
          <w:p w14:paraId="0D8FB68A" w14:textId="77777777" w:rsidR="002C265A" w:rsidRPr="00FF430B" w:rsidRDefault="002C265A" w:rsidP="0032522D">
            <w:pPr>
              <w:pStyle w:val="af"/>
              <w:tabs>
                <w:tab w:val="left" w:pos="567"/>
              </w:tabs>
              <w:rPr>
                <w:rFonts w:ascii="Times New Roman" w:hAnsi="Times New Roman"/>
                <w:szCs w:val="24"/>
              </w:rPr>
            </w:pPr>
          </w:p>
          <w:p w14:paraId="5D5A8082" w14:textId="77777777" w:rsidR="002C265A" w:rsidRPr="00FF430B" w:rsidRDefault="002C265A" w:rsidP="0032522D">
            <w:pPr>
              <w:pStyle w:val="af"/>
              <w:tabs>
                <w:tab w:val="left" w:pos="567"/>
              </w:tabs>
              <w:rPr>
                <w:rFonts w:ascii="Times New Roman" w:hAnsi="Times New Roman"/>
                <w:szCs w:val="24"/>
              </w:rPr>
            </w:pPr>
          </w:p>
          <w:p w14:paraId="7400D3CA" w14:textId="77777777" w:rsidR="002C265A" w:rsidRPr="00FF430B" w:rsidRDefault="002C265A" w:rsidP="0032522D">
            <w:pPr>
              <w:pStyle w:val="af"/>
              <w:tabs>
                <w:tab w:val="left" w:pos="567"/>
              </w:tabs>
              <w:rPr>
                <w:rFonts w:ascii="Times New Roman" w:hAnsi="Times New Roman"/>
                <w:szCs w:val="24"/>
              </w:rPr>
            </w:pPr>
          </w:p>
        </w:tc>
        <w:tc>
          <w:tcPr>
            <w:tcW w:w="2825" w:type="dxa"/>
          </w:tcPr>
          <w:p w14:paraId="5EC9E10B"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Obiect 02</w:t>
            </w:r>
          </w:p>
          <w:p w14:paraId="01CB5C29"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Categoria de lucrări:</w:t>
            </w:r>
          </w:p>
          <w:p w14:paraId="719B395A"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__________________</w:t>
            </w:r>
          </w:p>
          <w:p w14:paraId="6AF43532"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__________________</w:t>
            </w:r>
          </w:p>
          <w:p w14:paraId="35A9A78A" w14:textId="77777777" w:rsidR="002C265A" w:rsidRPr="00FF430B" w:rsidRDefault="002C265A" w:rsidP="0032522D">
            <w:pPr>
              <w:pStyle w:val="af"/>
              <w:tabs>
                <w:tab w:val="left" w:pos="567"/>
              </w:tabs>
              <w:rPr>
                <w:rFonts w:ascii="Times New Roman" w:hAnsi="Times New Roman"/>
                <w:szCs w:val="24"/>
              </w:rPr>
            </w:pPr>
          </w:p>
        </w:tc>
        <w:tc>
          <w:tcPr>
            <w:tcW w:w="1035" w:type="dxa"/>
          </w:tcPr>
          <w:p w14:paraId="488D3405" w14:textId="77777777" w:rsidR="002C265A" w:rsidRPr="00FF430B" w:rsidRDefault="002C265A" w:rsidP="0032522D">
            <w:pPr>
              <w:pStyle w:val="af"/>
              <w:tabs>
                <w:tab w:val="left" w:pos="567"/>
              </w:tabs>
              <w:rPr>
                <w:rFonts w:ascii="Times New Roman" w:hAnsi="Times New Roman"/>
                <w:szCs w:val="24"/>
              </w:rPr>
            </w:pPr>
          </w:p>
        </w:tc>
        <w:tc>
          <w:tcPr>
            <w:tcW w:w="1215" w:type="dxa"/>
          </w:tcPr>
          <w:p w14:paraId="6C118A51" w14:textId="77777777" w:rsidR="002C265A" w:rsidRPr="00FF430B" w:rsidRDefault="002C265A" w:rsidP="0032522D">
            <w:pPr>
              <w:pStyle w:val="af"/>
              <w:tabs>
                <w:tab w:val="left" w:pos="567"/>
              </w:tabs>
              <w:rPr>
                <w:rFonts w:ascii="Times New Roman" w:hAnsi="Times New Roman"/>
                <w:szCs w:val="24"/>
              </w:rPr>
            </w:pPr>
          </w:p>
        </w:tc>
        <w:tc>
          <w:tcPr>
            <w:tcW w:w="1005" w:type="dxa"/>
            <w:gridSpan w:val="2"/>
          </w:tcPr>
          <w:p w14:paraId="77F431D8" w14:textId="77777777" w:rsidR="002C265A" w:rsidRPr="00FF430B" w:rsidRDefault="002C265A" w:rsidP="0032522D">
            <w:pPr>
              <w:pStyle w:val="af"/>
              <w:tabs>
                <w:tab w:val="left" w:pos="567"/>
              </w:tabs>
              <w:rPr>
                <w:rFonts w:ascii="Times New Roman" w:hAnsi="Times New Roman"/>
                <w:szCs w:val="24"/>
              </w:rPr>
            </w:pPr>
          </w:p>
        </w:tc>
        <w:tc>
          <w:tcPr>
            <w:tcW w:w="990" w:type="dxa"/>
            <w:gridSpan w:val="2"/>
          </w:tcPr>
          <w:p w14:paraId="6E292560" w14:textId="77777777" w:rsidR="002C265A" w:rsidRPr="00FF430B" w:rsidRDefault="002C265A" w:rsidP="0032522D">
            <w:pPr>
              <w:pStyle w:val="af"/>
              <w:tabs>
                <w:tab w:val="left" w:pos="567"/>
              </w:tabs>
              <w:rPr>
                <w:rFonts w:ascii="Times New Roman" w:hAnsi="Times New Roman"/>
                <w:szCs w:val="24"/>
              </w:rPr>
            </w:pPr>
          </w:p>
        </w:tc>
        <w:tc>
          <w:tcPr>
            <w:tcW w:w="1245" w:type="dxa"/>
          </w:tcPr>
          <w:p w14:paraId="3B8BC218" w14:textId="77777777" w:rsidR="002C265A" w:rsidRPr="00FF430B" w:rsidRDefault="002C265A" w:rsidP="0032522D">
            <w:pPr>
              <w:pStyle w:val="af"/>
              <w:tabs>
                <w:tab w:val="left" w:pos="567"/>
              </w:tabs>
              <w:rPr>
                <w:rFonts w:ascii="Times New Roman" w:hAnsi="Times New Roman"/>
                <w:szCs w:val="24"/>
              </w:rPr>
            </w:pPr>
          </w:p>
        </w:tc>
      </w:tr>
      <w:tr w:rsidR="002C265A" w:rsidRPr="00EC30C2" w14:paraId="64CC4964" w14:textId="77777777" w:rsidTr="0032522D">
        <w:trPr>
          <w:cantSplit/>
          <w:trHeight w:val="1593"/>
        </w:trPr>
        <w:tc>
          <w:tcPr>
            <w:tcW w:w="709" w:type="dxa"/>
          </w:tcPr>
          <w:p w14:paraId="0F1C6EB1"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w:t>
            </w:r>
          </w:p>
        </w:tc>
        <w:tc>
          <w:tcPr>
            <w:tcW w:w="2825" w:type="dxa"/>
          </w:tcPr>
          <w:p w14:paraId="50CF395E"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Obiect n …</w:t>
            </w:r>
          </w:p>
          <w:p w14:paraId="38D8A669"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Categoria de lucrări:</w:t>
            </w:r>
          </w:p>
          <w:p w14:paraId="6A74ED1F"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__________________</w:t>
            </w:r>
          </w:p>
          <w:p w14:paraId="22B9BC71" w14:textId="77777777" w:rsidR="002C265A" w:rsidRPr="00FF430B" w:rsidRDefault="002C265A" w:rsidP="0032522D">
            <w:pPr>
              <w:pStyle w:val="af"/>
              <w:tabs>
                <w:tab w:val="left" w:pos="567"/>
              </w:tabs>
              <w:rPr>
                <w:rFonts w:ascii="Times New Roman" w:hAnsi="Times New Roman"/>
                <w:szCs w:val="24"/>
              </w:rPr>
            </w:pPr>
            <w:r w:rsidRPr="00FF430B">
              <w:rPr>
                <w:rFonts w:ascii="Times New Roman" w:hAnsi="Times New Roman"/>
                <w:szCs w:val="24"/>
              </w:rPr>
              <w:t>__________________</w:t>
            </w:r>
          </w:p>
          <w:p w14:paraId="4A7F1065" w14:textId="77777777" w:rsidR="002C265A" w:rsidRPr="00FF430B" w:rsidRDefault="002C265A" w:rsidP="0032522D">
            <w:pPr>
              <w:pStyle w:val="af"/>
              <w:tabs>
                <w:tab w:val="left" w:pos="567"/>
              </w:tabs>
              <w:rPr>
                <w:rFonts w:ascii="Times New Roman" w:hAnsi="Times New Roman"/>
                <w:szCs w:val="24"/>
              </w:rPr>
            </w:pPr>
          </w:p>
        </w:tc>
        <w:tc>
          <w:tcPr>
            <w:tcW w:w="1035" w:type="dxa"/>
          </w:tcPr>
          <w:p w14:paraId="07A4C843" w14:textId="77777777" w:rsidR="002C265A" w:rsidRPr="00FF430B" w:rsidRDefault="002C265A" w:rsidP="0032522D">
            <w:pPr>
              <w:pStyle w:val="af"/>
              <w:tabs>
                <w:tab w:val="left" w:pos="567"/>
              </w:tabs>
              <w:rPr>
                <w:rFonts w:ascii="Times New Roman" w:hAnsi="Times New Roman"/>
                <w:szCs w:val="24"/>
              </w:rPr>
            </w:pPr>
          </w:p>
        </w:tc>
        <w:tc>
          <w:tcPr>
            <w:tcW w:w="1215" w:type="dxa"/>
          </w:tcPr>
          <w:p w14:paraId="57A37673" w14:textId="77777777" w:rsidR="002C265A" w:rsidRPr="00FF430B" w:rsidRDefault="002C265A" w:rsidP="0032522D">
            <w:pPr>
              <w:pStyle w:val="af"/>
              <w:tabs>
                <w:tab w:val="left" w:pos="567"/>
              </w:tabs>
              <w:rPr>
                <w:rFonts w:ascii="Times New Roman" w:hAnsi="Times New Roman"/>
                <w:szCs w:val="24"/>
              </w:rPr>
            </w:pPr>
          </w:p>
        </w:tc>
        <w:tc>
          <w:tcPr>
            <w:tcW w:w="1005" w:type="dxa"/>
            <w:gridSpan w:val="2"/>
          </w:tcPr>
          <w:p w14:paraId="3503F7E3" w14:textId="77777777" w:rsidR="002C265A" w:rsidRPr="00FF430B" w:rsidRDefault="002C265A" w:rsidP="0032522D">
            <w:pPr>
              <w:pStyle w:val="af"/>
              <w:tabs>
                <w:tab w:val="left" w:pos="567"/>
              </w:tabs>
              <w:rPr>
                <w:rFonts w:ascii="Times New Roman" w:hAnsi="Times New Roman"/>
                <w:szCs w:val="24"/>
              </w:rPr>
            </w:pPr>
          </w:p>
        </w:tc>
        <w:tc>
          <w:tcPr>
            <w:tcW w:w="990" w:type="dxa"/>
            <w:gridSpan w:val="2"/>
          </w:tcPr>
          <w:p w14:paraId="74499EB2" w14:textId="77777777" w:rsidR="002C265A" w:rsidRPr="00FF430B" w:rsidRDefault="002C265A" w:rsidP="0032522D">
            <w:pPr>
              <w:pStyle w:val="af"/>
              <w:tabs>
                <w:tab w:val="left" w:pos="567"/>
              </w:tabs>
              <w:rPr>
                <w:rFonts w:ascii="Times New Roman" w:hAnsi="Times New Roman"/>
                <w:szCs w:val="24"/>
              </w:rPr>
            </w:pPr>
          </w:p>
        </w:tc>
        <w:tc>
          <w:tcPr>
            <w:tcW w:w="1245" w:type="dxa"/>
          </w:tcPr>
          <w:p w14:paraId="475A0DB2" w14:textId="77777777" w:rsidR="002C265A" w:rsidRPr="00FF430B" w:rsidRDefault="002C265A" w:rsidP="0032522D">
            <w:pPr>
              <w:pStyle w:val="af"/>
              <w:tabs>
                <w:tab w:val="left" w:pos="567"/>
              </w:tabs>
              <w:rPr>
                <w:rFonts w:ascii="Times New Roman" w:hAnsi="Times New Roman"/>
                <w:szCs w:val="24"/>
              </w:rPr>
            </w:pPr>
          </w:p>
        </w:tc>
      </w:tr>
    </w:tbl>
    <w:p w14:paraId="0C287878" w14:textId="77777777" w:rsidR="002C265A" w:rsidRPr="00FF430B" w:rsidRDefault="002C265A" w:rsidP="002C265A">
      <w:pPr>
        <w:jc w:val="both"/>
      </w:pPr>
    </w:p>
    <w:p w14:paraId="07A23FBB" w14:textId="77777777" w:rsidR="002C265A" w:rsidRPr="00FF430B" w:rsidRDefault="002C265A" w:rsidP="002C265A">
      <w:pPr>
        <w:jc w:val="both"/>
      </w:pPr>
    </w:p>
    <w:p w14:paraId="76739BE2" w14:textId="77777777" w:rsidR="002C265A" w:rsidRPr="00FF430B" w:rsidRDefault="002C265A" w:rsidP="002C265A">
      <w:pPr>
        <w:jc w:val="both"/>
        <w:rPr>
          <w:rFonts w:eastAsia="PMingLiU"/>
          <w:lang w:eastAsia="zh-CN"/>
        </w:rPr>
      </w:pPr>
      <w:r w:rsidRPr="00FF430B">
        <w:rPr>
          <w:rFonts w:eastAsia="PMingLiU"/>
          <w:lang w:eastAsia="zh-CN"/>
        </w:rPr>
        <w:t>Semnat: _________________________________________</w:t>
      </w:r>
    </w:p>
    <w:p w14:paraId="4C301AB9"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__________________________________________</w:t>
      </w:r>
    </w:p>
    <w:p w14:paraId="6C7DFB27"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____________________________</w:t>
      </w:r>
    </w:p>
    <w:p w14:paraId="3819001A" w14:textId="77777777" w:rsidR="002C265A" w:rsidRPr="00FF430B" w:rsidRDefault="002C265A" w:rsidP="002C265A">
      <w:pPr>
        <w:jc w:val="both"/>
        <w:rPr>
          <w:rFonts w:eastAsia="PMingLiU"/>
          <w:lang w:eastAsia="zh-CN"/>
        </w:rPr>
      </w:pPr>
      <w:r w:rsidRPr="00FF430B">
        <w:rPr>
          <w:rFonts w:eastAsia="PMingLiU"/>
          <w:lang w:eastAsia="zh-CN"/>
        </w:rPr>
        <w:t>Denumirea întreprinderii: _____________________________</w:t>
      </w:r>
      <w:bookmarkStart w:id="3" w:name="_Toc449692098"/>
      <w:r w:rsidRPr="00FF430B">
        <w:rPr>
          <w:rFonts w:eastAsia="PMingLiU"/>
          <w:lang w:eastAsia="zh-CN"/>
        </w:rPr>
        <w:t>____</w:t>
      </w:r>
    </w:p>
    <w:p w14:paraId="3225C5E1" w14:textId="77777777" w:rsidR="002C265A" w:rsidRPr="00FF430B" w:rsidRDefault="002C265A" w:rsidP="002C265A">
      <w:pPr>
        <w:jc w:val="both"/>
        <w:rPr>
          <w:rFonts w:eastAsia="PMingLiU"/>
          <w:lang w:eastAsia="zh-CN"/>
        </w:rPr>
      </w:pPr>
    </w:p>
    <w:p w14:paraId="6E2519CF" w14:textId="77777777" w:rsidR="002C265A" w:rsidRPr="00FF430B" w:rsidRDefault="002C265A" w:rsidP="002C265A">
      <w:pPr>
        <w:jc w:val="both"/>
        <w:rPr>
          <w:rFonts w:eastAsia="PMingLiU"/>
          <w:lang w:eastAsia="zh-CN"/>
        </w:rPr>
      </w:pPr>
    </w:p>
    <w:p w14:paraId="205C0892" w14:textId="77777777" w:rsidR="002C265A" w:rsidRPr="00FF430B" w:rsidRDefault="002C265A" w:rsidP="002C265A">
      <w:pPr>
        <w:jc w:val="both"/>
        <w:rPr>
          <w:rFonts w:eastAsia="PMingLiU"/>
          <w:lang w:eastAsia="zh-CN"/>
        </w:rPr>
      </w:pPr>
    </w:p>
    <w:p w14:paraId="05C191F3" w14:textId="77777777" w:rsidR="002C265A" w:rsidRPr="00FF430B" w:rsidRDefault="002C265A" w:rsidP="002C265A">
      <w:pPr>
        <w:jc w:val="both"/>
        <w:rPr>
          <w:rFonts w:eastAsia="PMingLiU"/>
          <w:lang w:eastAsia="zh-CN"/>
        </w:rPr>
      </w:pPr>
    </w:p>
    <w:p w14:paraId="6E08C0A3" w14:textId="77777777" w:rsidR="002C265A" w:rsidRPr="00FF430B" w:rsidRDefault="002C265A" w:rsidP="002C265A">
      <w:pPr>
        <w:jc w:val="both"/>
        <w:rPr>
          <w:rFonts w:eastAsia="PMingLiU"/>
          <w:lang w:eastAsia="zh-CN"/>
        </w:rPr>
      </w:pPr>
    </w:p>
    <w:p w14:paraId="60D3113E" w14:textId="77777777" w:rsidR="002C265A" w:rsidRPr="00FF430B" w:rsidRDefault="002C265A" w:rsidP="002C265A">
      <w:pPr>
        <w:jc w:val="both"/>
        <w:rPr>
          <w:rFonts w:eastAsia="PMingLiU"/>
          <w:lang w:eastAsia="zh-CN"/>
        </w:rPr>
      </w:pPr>
    </w:p>
    <w:p w14:paraId="1C49643F" w14:textId="77777777" w:rsidR="002C265A" w:rsidRPr="00FF430B" w:rsidRDefault="002C265A" w:rsidP="002C265A">
      <w:pPr>
        <w:jc w:val="both"/>
        <w:rPr>
          <w:rFonts w:eastAsia="PMingLiU"/>
          <w:lang w:eastAsia="zh-CN"/>
        </w:rPr>
      </w:pPr>
    </w:p>
    <w:p w14:paraId="46978DDE" w14:textId="77777777" w:rsidR="002C265A" w:rsidRPr="00FF430B" w:rsidRDefault="002C265A" w:rsidP="002C265A">
      <w:pPr>
        <w:jc w:val="both"/>
        <w:rPr>
          <w:rFonts w:eastAsia="PMingLiU"/>
          <w:lang w:eastAsia="zh-CN"/>
        </w:rPr>
      </w:pPr>
    </w:p>
    <w:p w14:paraId="3F2A5457" w14:textId="77777777" w:rsidR="002C265A" w:rsidRPr="00FF430B" w:rsidRDefault="002C265A" w:rsidP="002C265A">
      <w:pPr>
        <w:jc w:val="both"/>
        <w:rPr>
          <w:rFonts w:eastAsia="PMingLiU"/>
          <w:lang w:eastAsia="zh-CN"/>
        </w:rPr>
      </w:pPr>
    </w:p>
    <w:p w14:paraId="55F26D83" w14:textId="77777777" w:rsidR="002C265A" w:rsidRPr="00FF430B" w:rsidRDefault="002C265A" w:rsidP="002C265A">
      <w:pPr>
        <w:jc w:val="both"/>
        <w:rPr>
          <w:rFonts w:eastAsia="PMingLiU"/>
          <w:lang w:eastAsia="zh-CN"/>
        </w:rPr>
      </w:pPr>
    </w:p>
    <w:p w14:paraId="5060279C" w14:textId="77777777" w:rsidR="002C265A" w:rsidRPr="00FF430B" w:rsidRDefault="002C265A" w:rsidP="002C265A">
      <w:pPr>
        <w:jc w:val="both"/>
        <w:rPr>
          <w:rFonts w:eastAsia="PMingLiU"/>
          <w:lang w:eastAsia="zh-CN"/>
        </w:rPr>
      </w:pPr>
    </w:p>
    <w:p w14:paraId="13DC7087" w14:textId="77777777" w:rsidR="002C265A" w:rsidRPr="00FF430B" w:rsidRDefault="002C265A" w:rsidP="002C265A">
      <w:pPr>
        <w:jc w:val="both"/>
        <w:rPr>
          <w:rFonts w:eastAsia="PMingLiU"/>
          <w:lang w:eastAsia="zh-CN"/>
        </w:rPr>
      </w:pPr>
    </w:p>
    <w:p w14:paraId="0AD5B141" w14:textId="77777777" w:rsidR="002C265A" w:rsidRPr="00FF430B" w:rsidRDefault="002C265A" w:rsidP="002C265A">
      <w:pPr>
        <w:jc w:val="both"/>
        <w:rPr>
          <w:rFonts w:eastAsia="PMingLiU"/>
          <w:lang w:eastAsia="zh-CN"/>
        </w:rPr>
      </w:pPr>
    </w:p>
    <w:p w14:paraId="42FDC5A8" w14:textId="77777777" w:rsidR="002C265A" w:rsidRPr="00FF430B" w:rsidRDefault="002C265A" w:rsidP="002C265A">
      <w:pPr>
        <w:jc w:val="both"/>
        <w:rPr>
          <w:rFonts w:eastAsia="PMingLiU"/>
          <w:lang w:eastAsia="zh-CN"/>
        </w:rPr>
      </w:pPr>
    </w:p>
    <w:p w14:paraId="1C949CF8" w14:textId="77777777" w:rsidR="002C265A" w:rsidRPr="00FF430B" w:rsidRDefault="002C265A" w:rsidP="002C265A">
      <w:pPr>
        <w:jc w:val="both"/>
        <w:rPr>
          <w:rFonts w:eastAsia="PMingLiU"/>
          <w:lang w:eastAsia="zh-CN"/>
        </w:rPr>
      </w:pPr>
    </w:p>
    <w:p w14:paraId="0C568EE5" w14:textId="77777777" w:rsidR="002C265A" w:rsidRPr="00FF430B" w:rsidRDefault="002C265A" w:rsidP="002C265A">
      <w:pPr>
        <w:jc w:val="both"/>
        <w:rPr>
          <w:rFonts w:eastAsia="PMingLiU"/>
          <w:lang w:eastAsia="zh-CN"/>
        </w:rPr>
      </w:pPr>
    </w:p>
    <w:p w14:paraId="6FB48E87" w14:textId="77777777" w:rsidR="002C265A" w:rsidRPr="00FF430B" w:rsidRDefault="002C265A" w:rsidP="002C265A">
      <w:pPr>
        <w:jc w:val="both"/>
        <w:rPr>
          <w:rFonts w:eastAsia="PMingLiU"/>
          <w:lang w:eastAsia="zh-CN"/>
        </w:rPr>
      </w:pPr>
    </w:p>
    <w:p w14:paraId="7CCCB8BE" w14:textId="77777777" w:rsidR="002C265A" w:rsidRPr="00FF430B" w:rsidRDefault="002C265A" w:rsidP="002C265A">
      <w:pPr>
        <w:jc w:val="both"/>
        <w:rPr>
          <w:rFonts w:eastAsia="PMingLiU"/>
          <w:lang w:eastAsia="zh-CN"/>
        </w:rPr>
      </w:pPr>
    </w:p>
    <w:p w14:paraId="54D839D9" w14:textId="77777777" w:rsidR="002C265A" w:rsidRPr="00FF430B" w:rsidRDefault="002C265A" w:rsidP="002C265A">
      <w:pPr>
        <w:jc w:val="both"/>
        <w:rPr>
          <w:rFonts w:eastAsia="PMingLiU"/>
          <w:lang w:eastAsia="zh-CN"/>
        </w:rPr>
      </w:pPr>
    </w:p>
    <w:p w14:paraId="3FF59369" w14:textId="77777777" w:rsidR="002C265A" w:rsidRPr="00FF430B" w:rsidRDefault="002C265A" w:rsidP="002C265A">
      <w:pPr>
        <w:pStyle w:val="Style3"/>
        <w:tabs>
          <w:tab w:val="left" w:pos="567"/>
        </w:tabs>
        <w:ind w:left="0" w:firstLine="0"/>
        <w:rPr>
          <w:rFonts w:eastAsia="PMingLiU"/>
          <w:lang w:eastAsia="zh-CN"/>
        </w:rPr>
      </w:pPr>
    </w:p>
    <w:p w14:paraId="4B24E7B4" w14:textId="77777777" w:rsidR="002C265A" w:rsidRPr="00FF430B" w:rsidRDefault="002C265A" w:rsidP="002C265A">
      <w:pPr>
        <w:jc w:val="right"/>
        <w:rPr>
          <w:noProof w:val="0"/>
          <w:sz w:val="22"/>
          <w:szCs w:val="22"/>
        </w:rPr>
      </w:pPr>
      <w:r w:rsidRPr="00FF430B">
        <w:rPr>
          <w:noProof w:val="0"/>
        </w:rPr>
        <w:t>Anexa nr.</w:t>
      </w:r>
      <w:r>
        <w:rPr>
          <w:noProof w:val="0"/>
        </w:rPr>
        <w:t xml:space="preserve"> </w:t>
      </w:r>
      <w:r w:rsidRPr="00FF430B">
        <w:rPr>
          <w:noProof w:val="0"/>
        </w:rPr>
        <w:t>12</w:t>
      </w:r>
    </w:p>
    <w:p w14:paraId="61D9C5F2" w14:textId="77777777" w:rsidR="002C265A" w:rsidRPr="00FF430B" w:rsidRDefault="002C265A" w:rsidP="002C265A">
      <w:pPr>
        <w:jc w:val="right"/>
        <w:rPr>
          <w:noProof w:val="0"/>
        </w:rPr>
      </w:pPr>
      <w:r w:rsidRPr="00FF430B">
        <w:rPr>
          <w:noProof w:val="0"/>
        </w:rPr>
        <w:t>la Documentația standard nr._____</w:t>
      </w:r>
    </w:p>
    <w:p w14:paraId="7A8BC1C8" w14:textId="77777777" w:rsidR="002C265A" w:rsidRPr="00FF430B" w:rsidRDefault="002C265A" w:rsidP="002C265A">
      <w:pPr>
        <w:jc w:val="right"/>
        <w:rPr>
          <w:noProof w:val="0"/>
        </w:rPr>
      </w:pPr>
      <w:r w:rsidRPr="00FF430B">
        <w:rPr>
          <w:noProof w:val="0"/>
        </w:rPr>
        <w:t>din “____” ________ 20___</w:t>
      </w:r>
    </w:p>
    <w:bookmarkEnd w:id="3"/>
    <w:p w14:paraId="5E9612EF" w14:textId="77777777" w:rsidR="002C265A" w:rsidRPr="00FF430B" w:rsidRDefault="002C265A" w:rsidP="002C265A">
      <w:pPr>
        <w:rPr>
          <w:rFonts w:eastAsia="PMingLiU"/>
          <w:b/>
          <w:lang w:eastAsia="zh-CN"/>
        </w:rPr>
      </w:pPr>
    </w:p>
    <w:p w14:paraId="3E614FA3" w14:textId="77777777" w:rsidR="002C265A" w:rsidRPr="00FF430B" w:rsidRDefault="002C265A" w:rsidP="002C265A">
      <w:pPr>
        <w:jc w:val="center"/>
        <w:rPr>
          <w:rFonts w:eastAsia="PMingLiU"/>
          <w:b/>
          <w:noProof w:val="0"/>
          <w:lang w:eastAsia="zh-CN"/>
        </w:rPr>
      </w:pPr>
      <w:r w:rsidRPr="00FF430B">
        <w:rPr>
          <w:rFonts w:eastAsia="PMingLiU"/>
          <w:b/>
          <w:lang w:eastAsia="zh-CN"/>
        </w:rPr>
        <w:t>DECLARAȚIE</w:t>
      </w:r>
    </w:p>
    <w:p w14:paraId="363900E0" w14:textId="77777777" w:rsidR="002C265A" w:rsidRPr="00FF430B" w:rsidRDefault="002C265A" w:rsidP="002C265A">
      <w:pPr>
        <w:pStyle w:val="af"/>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43E350FD" w14:textId="77777777" w:rsidR="002C265A" w:rsidRPr="00FF430B" w:rsidRDefault="002C265A" w:rsidP="002C265A">
      <w:pPr>
        <w:pStyle w:val="af"/>
        <w:tabs>
          <w:tab w:val="left" w:pos="567"/>
        </w:tabs>
        <w:jc w:val="center"/>
        <w:rPr>
          <w:rFonts w:ascii="Times New Roman" w:hAnsi="Times New Roman"/>
          <w:b/>
          <w:szCs w:val="24"/>
        </w:rPr>
      </w:pPr>
    </w:p>
    <w:p w14:paraId="02A6DBEC" w14:textId="77777777" w:rsidR="002C265A" w:rsidRPr="00FF430B" w:rsidRDefault="002C265A" w:rsidP="002C265A">
      <w:pPr>
        <w:pStyle w:val="af"/>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564F9053" w14:textId="77777777" w:rsidR="002C265A" w:rsidRPr="00FF430B" w:rsidRDefault="002C265A" w:rsidP="002C265A">
      <w:pPr>
        <w:pStyle w:val="af"/>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4560A4B5" w14:textId="77777777" w:rsidR="002C265A" w:rsidRPr="00FF430B" w:rsidRDefault="002C265A" w:rsidP="002C265A">
      <w:pPr>
        <w:pStyle w:val="af"/>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79B9B75" w14:textId="77777777" w:rsidR="002C265A" w:rsidRPr="00FF430B" w:rsidRDefault="002C265A" w:rsidP="002C265A">
      <w:pPr>
        <w:pStyle w:val="af"/>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7A799F8" w14:textId="77777777" w:rsidR="002C265A" w:rsidRPr="00FF430B" w:rsidRDefault="002C265A" w:rsidP="002C265A">
      <w:pPr>
        <w:pStyle w:val="af"/>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13CA76FE" w14:textId="77777777" w:rsidR="002C265A" w:rsidRPr="00FF430B" w:rsidRDefault="002C265A" w:rsidP="002C265A">
      <w:pPr>
        <w:pStyle w:val="af"/>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5943B514" w14:textId="77777777" w:rsidR="002C265A" w:rsidRPr="00FF430B" w:rsidRDefault="002C265A" w:rsidP="002C265A">
      <w:pPr>
        <w:pStyle w:val="af"/>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1586B30F" w14:textId="77777777" w:rsidR="002C265A" w:rsidRPr="00FF430B" w:rsidRDefault="002C265A" w:rsidP="002C265A">
      <w:pPr>
        <w:pStyle w:val="af"/>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6B90046A" w14:textId="77777777" w:rsidR="002C265A" w:rsidRPr="00FF430B" w:rsidRDefault="002C265A" w:rsidP="002C265A">
      <w:pPr>
        <w:pStyle w:val="af"/>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F0638AB" w14:textId="77777777" w:rsidR="002C265A" w:rsidRPr="00FF430B" w:rsidRDefault="002C265A" w:rsidP="002C265A">
      <w:pPr>
        <w:pStyle w:val="af"/>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CB8A9CC"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5356E15B"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7104FC7" w14:textId="77777777" w:rsidR="002C265A" w:rsidRPr="00FF430B" w:rsidRDefault="002C265A" w:rsidP="002C265A">
      <w:pPr>
        <w:pStyle w:val="af"/>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7D15876"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153B9889"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2A57884D"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B14C537"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9. Perioada de executare a lucrării (luni)</w:t>
      </w:r>
    </w:p>
    <w:p w14:paraId="66DEC79D" w14:textId="77777777" w:rsidR="002C265A" w:rsidRPr="00FF430B" w:rsidRDefault="002C265A" w:rsidP="002C265A">
      <w:pPr>
        <w:pStyle w:val="af"/>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0B9CBCF6" w14:textId="77777777" w:rsidR="002C265A" w:rsidRPr="00FF430B" w:rsidRDefault="002C265A" w:rsidP="002C265A">
      <w:pPr>
        <w:pStyle w:val="af"/>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709E490" w14:textId="77777777" w:rsidR="002C265A" w:rsidRPr="00FF430B" w:rsidRDefault="002C265A" w:rsidP="002C265A">
      <w:pPr>
        <w:pStyle w:val="af"/>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1922ED1"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101B0536"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77A390B3"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8F32A0C" w14:textId="77777777" w:rsidR="002C265A" w:rsidRPr="00FF430B" w:rsidRDefault="002C265A" w:rsidP="002C265A">
      <w:pPr>
        <w:pStyle w:val="af"/>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03A0F47E" w14:textId="77777777" w:rsidR="002C265A" w:rsidRPr="00FF430B" w:rsidRDefault="002C265A" w:rsidP="002C265A">
      <w:pPr>
        <w:rPr>
          <w:rFonts w:eastAsia="MS Mincho"/>
          <w:lang w:eastAsia="zh-CN"/>
        </w:rPr>
      </w:pPr>
    </w:p>
    <w:p w14:paraId="50D028FD" w14:textId="77777777" w:rsidR="002C265A" w:rsidRPr="00FF430B" w:rsidRDefault="002C265A" w:rsidP="002C265A">
      <w:pPr>
        <w:rPr>
          <w:rFonts w:eastAsia="MS Mincho"/>
          <w:lang w:eastAsia="zh-CN"/>
        </w:rPr>
      </w:pPr>
      <w:r w:rsidRPr="00FF430B">
        <w:rPr>
          <w:rFonts w:eastAsia="MS Mincho"/>
          <w:lang w:eastAsia="zh-CN"/>
        </w:rPr>
        <w:t>Data completării:______________________</w:t>
      </w:r>
    </w:p>
    <w:p w14:paraId="5CC159FC" w14:textId="77777777" w:rsidR="002C265A" w:rsidRPr="00FF430B" w:rsidRDefault="002C265A" w:rsidP="002C265A">
      <w:pPr>
        <w:jc w:val="both"/>
        <w:rPr>
          <w:rFonts w:eastAsia="PMingLiU"/>
          <w:lang w:eastAsia="zh-CN"/>
        </w:rPr>
      </w:pPr>
      <w:r w:rsidRPr="00FF430B">
        <w:rPr>
          <w:rFonts w:eastAsia="PMingLiU"/>
          <w:lang w:eastAsia="zh-CN"/>
        </w:rPr>
        <w:t>Semnat: _____________________________</w:t>
      </w:r>
    </w:p>
    <w:p w14:paraId="00A5FDDB"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w:t>
      </w:r>
    </w:p>
    <w:p w14:paraId="7B085DD9"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____________________________</w:t>
      </w:r>
    </w:p>
    <w:p w14:paraId="0B053CE1" w14:textId="77777777" w:rsidR="002C265A" w:rsidRPr="00FF430B" w:rsidRDefault="002C265A" w:rsidP="002C265A">
      <w:pPr>
        <w:jc w:val="both"/>
        <w:rPr>
          <w:rFonts w:eastAsia="PMingLiU"/>
          <w:b/>
          <w:lang w:eastAsia="zh-CN"/>
        </w:rPr>
      </w:pPr>
      <w:r w:rsidRPr="00FF430B">
        <w:rPr>
          <w:rFonts w:eastAsia="PMingLiU"/>
          <w:lang w:eastAsia="zh-CN"/>
        </w:rPr>
        <w:t>Denumirea întreprinderii: __________________________</w:t>
      </w:r>
    </w:p>
    <w:p w14:paraId="62FD4A18" w14:textId="77777777" w:rsidR="002C265A" w:rsidRPr="00FF430B" w:rsidRDefault="002C265A" w:rsidP="002C265A">
      <w:pPr>
        <w:spacing w:after="200" w:line="276" w:lineRule="auto"/>
        <w:rPr>
          <w:rFonts w:eastAsia="PMingLiU"/>
          <w:lang w:eastAsia="zh-CN"/>
        </w:rPr>
      </w:pPr>
      <w:bookmarkStart w:id="4" w:name="_Toc449692109"/>
    </w:p>
    <w:p w14:paraId="2A106A10" w14:textId="77777777" w:rsidR="002C265A" w:rsidRPr="00FF430B" w:rsidRDefault="002C265A" w:rsidP="002C265A">
      <w:pPr>
        <w:jc w:val="center"/>
        <w:rPr>
          <w:rFonts w:eastAsia="PMingLiU"/>
          <w:b/>
          <w:lang w:eastAsia="zh-CN"/>
        </w:rPr>
      </w:pPr>
    </w:p>
    <w:p w14:paraId="52C1BE81" w14:textId="77777777" w:rsidR="002C265A" w:rsidRPr="00FF430B" w:rsidRDefault="002C265A" w:rsidP="002C265A">
      <w:pPr>
        <w:jc w:val="center"/>
        <w:rPr>
          <w:rFonts w:eastAsia="PMingLiU"/>
          <w:b/>
          <w:lang w:eastAsia="zh-CN"/>
        </w:rPr>
      </w:pPr>
    </w:p>
    <w:p w14:paraId="6DB63AC5" w14:textId="77777777" w:rsidR="002C265A" w:rsidRPr="00FF430B" w:rsidRDefault="002C265A" w:rsidP="002C265A">
      <w:pPr>
        <w:jc w:val="center"/>
        <w:rPr>
          <w:rFonts w:eastAsia="PMingLiU"/>
          <w:b/>
          <w:lang w:eastAsia="zh-CN"/>
        </w:rPr>
      </w:pPr>
    </w:p>
    <w:p w14:paraId="02F98497" w14:textId="77777777" w:rsidR="002C265A" w:rsidRPr="00FF430B" w:rsidRDefault="002C265A" w:rsidP="002C265A">
      <w:pPr>
        <w:jc w:val="center"/>
        <w:rPr>
          <w:rFonts w:eastAsia="PMingLiU"/>
          <w:b/>
          <w:lang w:eastAsia="zh-CN"/>
        </w:rPr>
      </w:pPr>
    </w:p>
    <w:p w14:paraId="3960536C" w14:textId="77777777" w:rsidR="002C265A" w:rsidRPr="00FF430B" w:rsidRDefault="002C265A" w:rsidP="002C265A">
      <w:pPr>
        <w:jc w:val="center"/>
        <w:rPr>
          <w:rFonts w:eastAsia="PMingLiU"/>
          <w:b/>
          <w:lang w:eastAsia="zh-CN"/>
        </w:rPr>
      </w:pPr>
    </w:p>
    <w:p w14:paraId="3F6D236A" w14:textId="77777777" w:rsidR="002C265A" w:rsidRPr="00FF430B" w:rsidRDefault="002C265A" w:rsidP="002C265A">
      <w:pPr>
        <w:jc w:val="center"/>
        <w:rPr>
          <w:rFonts w:eastAsia="PMingLiU"/>
          <w:b/>
          <w:lang w:eastAsia="zh-CN"/>
        </w:rPr>
      </w:pPr>
    </w:p>
    <w:p w14:paraId="58F4676F" w14:textId="77777777" w:rsidR="002C265A" w:rsidRPr="00FF430B" w:rsidRDefault="002C265A" w:rsidP="002C265A">
      <w:pPr>
        <w:jc w:val="center"/>
        <w:rPr>
          <w:rFonts w:eastAsia="PMingLiU"/>
          <w:b/>
          <w:lang w:eastAsia="zh-CN"/>
        </w:rPr>
      </w:pPr>
    </w:p>
    <w:p w14:paraId="3330E391" w14:textId="77777777" w:rsidR="002C265A" w:rsidRPr="00FF430B" w:rsidRDefault="002C265A" w:rsidP="002C265A">
      <w:pPr>
        <w:jc w:val="center"/>
        <w:rPr>
          <w:rFonts w:eastAsia="PMingLiU"/>
          <w:b/>
          <w:lang w:eastAsia="zh-CN"/>
        </w:rPr>
      </w:pPr>
    </w:p>
    <w:p w14:paraId="75970E22" w14:textId="77777777" w:rsidR="002C265A" w:rsidRPr="00FF430B" w:rsidRDefault="002C265A" w:rsidP="002C265A">
      <w:pPr>
        <w:jc w:val="center"/>
        <w:rPr>
          <w:rFonts w:eastAsia="PMingLiU"/>
          <w:b/>
          <w:lang w:eastAsia="zh-CN"/>
        </w:rPr>
      </w:pPr>
    </w:p>
    <w:p w14:paraId="3F063419" w14:textId="77777777" w:rsidR="002C265A" w:rsidRPr="00FF430B" w:rsidRDefault="002C265A" w:rsidP="002C265A">
      <w:pPr>
        <w:jc w:val="center"/>
        <w:rPr>
          <w:rFonts w:eastAsia="PMingLiU"/>
          <w:b/>
          <w:lang w:eastAsia="zh-CN"/>
        </w:rPr>
      </w:pPr>
    </w:p>
    <w:p w14:paraId="6C0985C3" w14:textId="77777777" w:rsidR="002C265A" w:rsidRPr="00FF430B" w:rsidRDefault="002C265A" w:rsidP="002C265A">
      <w:pPr>
        <w:jc w:val="center"/>
        <w:rPr>
          <w:rFonts w:eastAsia="PMingLiU"/>
          <w:b/>
          <w:lang w:eastAsia="zh-CN"/>
        </w:rPr>
      </w:pPr>
    </w:p>
    <w:p w14:paraId="445D6C25" w14:textId="77777777" w:rsidR="002C265A" w:rsidRPr="00FF430B" w:rsidRDefault="002C265A" w:rsidP="002C265A">
      <w:pPr>
        <w:jc w:val="center"/>
        <w:rPr>
          <w:rFonts w:eastAsia="PMingLiU"/>
          <w:b/>
          <w:lang w:eastAsia="zh-CN"/>
        </w:rPr>
      </w:pPr>
    </w:p>
    <w:p w14:paraId="4F0AAD45" w14:textId="77777777" w:rsidR="002C265A" w:rsidRPr="00FF430B" w:rsidRDefault="002C265A" w:rsidP="002C265A">
      <w:pPr>
        <w:jc w:val="right"/>
        <w:rPr>
          <w:noProof w:val="0"/>
          <w:sz w:val="22"/>
          <w:szCs w:val="22"/>
        </w:rPr>
      </w:pPr>
      <w:r w:rsidRPr="00FF430B">
        <w:rPr>
          <w:noProof w:val="0"/>
        </w:rPr>
        <w:t>Anexa nr.</w:t>
      </w:r>
      <w:r>
        <w:rPr>
          <w:noProof w:val="0"/>
        </w:rPr>
        <w:t xml:space="preserve"> </w:t>
      </w:r>
      <w:r w:rsidRPr="00FF430B">
        <w:rPr>
          <w:noProof w:val="0"/>
        </w:rPr>
        <w:t>13</w:t>
      </w:r>
    </w:p>
    <w:p w14:paraId="67A60422" w14:textId="77777777" w:rsidR="002C265A" w:rsidRPr="00FF430B" w:rsidRDefault="002C265A" w:rsidP="002C265A">
      <w:pPr>
        <w:jc w:val="right"/>
        <w:rPr>
          <w:noProof w:val="0"/>
        </w:rPr>
      </w:pPr>
      <w:r w:rsidRPr="00FF430B">
        <w:rPr>
          <w:noProof w:val="0"/>
        </w:rPr>
        <w:t>la Documentația standard nr._____</w:t>
      </w:r>
    </w:p>
    <w:p w14:paraId="66F984E9" w14:textId="77777777" w:rsidR="002C265A" w:rsidRPr="00FF430B" w:rsidRDefault="002C265A" w:rsidP="002C265A">
      <w:pPr>
        <w:jc w:val="right"/>
        <w:rPr>
          <w:noProof w:val="0"/>
        </w:rPr>
      </w:pPr>
      <w:r w:rsidRPr="00FF430B">
        <w:rPr>
          <w:noProof w:val="0"/>
        </w:rPr>
        <w:t>din “____” ________ 20___</w:t>
      </w:r>
    </w:p>
    <w:p w14:paraId="0D6CC274" w14:textId="77777777" w:rsidR="002C265A" w:rsidRPr="00FF430B" w:rsidRDefault="002C265A" w:rsidP="002C265A">
      <w:pPr>
        <w:jc w:val="center"/>
        <w:rPr>
          <w:rFonts w:eastAsia="PMingLiU"/>
          <w:b/>
          <w:lang w:eastAsia="zh-CN"/>
        </w:rPr>
      </w:pPr>
    </w:p>
    <w:p w14:paraId="206C8D85" w14:textId="77777777" w:rsidR="002C265A" w:rsidRPr="00FF430B" w:rsidRDefault="002C265A" w:rsidP="002C265A">
      <w:pPr>
        <w:jc w:val="center"/>
        <w:rPr>
          <w:rFonts w:eastAsia="PMingLiU"/>
          <w:b/>
          <w:lang w:eastAsia="zh-CN"/>
        </w:rPr>
      </w:pPr>
    </w:p>
    <w:bookmarkEnd w:id="4"/>
    <w:p w14:paraId="7F7DF5B0" w14:textId="77777777" w:rsidR="002C265A" w:rsidRPr="00FF430B" w:rsidRDefault="002C265A" w:rsidP="002C265A">
      <w:pPr>
        <w:jc w:val="center"/>
        <w:rPr>
          <w:b/>
        </w:rPr>
      </w:pPr>
    </w:p>
    <w:p w14:paraId="1E4760FE" w14:textId="77777777" w:rsidR="002C265A" w:rsidRPr="00FF430B" w:rsidRDefault="002C265A" w:rsidP="002C265A">
      <w:pPr>
        <w:pStyle w:val="af"/>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360B416" w14:textId="77777777" w:rsidR="002C265A" w:rsidRPr="00FF430B" w:rsidRDefault="002C265A" w:rsidP="002C265A">
      <w:pPr>
        <w:pStyle w:val="af"/>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1FE9723B" w14:textId="77777777" w:rsidR="002C265A" w:rsidRPr="00FF430B" w:rsidRDefault="002C265A" w:rsidP="002C265A">
      <w:pPr>
        <w:pStyle w:val="af"/>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C265A" w:rsidRPr="00EC30C2" w14:paraId="06725FCD" w14:textId="77777777" w:rsidTr="0032522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9D00ACA" w14:textId="77777777" w:rsidR="002C265A" w:rsidRPr="00FF430B" w:rsidRDefault="002C265A" w:rsidP="0032522D">
            <w:pPr>
              <w:jc w:val="center"/>
              <w:rPr>
                <w:b/>
                <w:bCs/>
              </w:rPr>
            </w:pPr>
            <w:r w:rsidRPr="00FF430B">
              <w:rPr>
                <w:b/>
                <w:bCs/>
              </w:rPr>
              <w:t>Nr</w:t>
            </w:r>
          </w:p>
          <w:p w14:paraId="1D3ABA8E" w14:textId="77777777" w:rsidR="002C265A" w:rsidRPr="00FF430B" w:rsidRDefault="002C265A" w:rsidP="0032522D">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13A4E3" w14:textId="77777777" w:rsidR="002C265A" w:rsidRPr="00FF430B" w:rsidRDefault="002C265A" w:rsidP="0032522D">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9A9875D" w14:textId="77777777" w:rsidR="002C265A" w:rsidRPr="00FF430B" w:rsidRDefault="002C265A" w:rsidP="0032522D">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7BAA7AC" w14:textId="77777777" w:rsidR="002C265A" w:rsidRPr="00FF430B" w:rsidRDefault="002C265A" w:rsidP="0032522D">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EBF1D64" w14:textId="77777777" w:rsidR="002C265A" w:rsidRPr="00FF430B" w:rsidRDefault="002C265A" w:rsidP="0032522D">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D7701A" w14:textId="77777777" w:rsidR="002C265A" w:rsidRPr="00FF430B" w:rsidRDefault="002C265A" w:rsidP="0032522D">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7F46924" w14:textId="77777777" w:rsidR="002C265A" w:rsidRPr="00FF430B" w:rsidRDefault="002C265A" w:rsidP="0032522D">
            <w:pPr>
              <w:jc w:val="center"/>
              <w:rPr>
                <w:b/>
                <w:bCs/>
              </w:rPr>
            </w:pPr>
            <w:r w:rsidRPr="00FF430B">
              <w:rPr>
                <w:b/>
                <w:bCs/>
              </w:rPr>
              <w:t>Numărul şi data procesului-verbal de recepţie la terminarea lucrărilor</w:t>
            </w:r>
          </w:p>
        </w:tc>
      </w:tr>
      <w:tr w:rsidR="002C265A" w:rsidRPr="00EC30C2" w14:paraId="7BB31472" w14:textId="77777777" w:rsidTr="0032522D">
        <w:trPr>
          <w:trHeight w:val="300"/>
        </w:trPr>
        <w:tc>
          <w:tcPr>
            <w:tcW w:w="607" w:type="dxa"/>
            <w:tcBorders>
              <w:top w:val="nil"/>
              <w:left w:val="single" w:sz="4" w:space="0" w:color="auto"/>
              <w:bottom w:val="single" w:sz="4" w:space="0" w:color="auto"/>
              <w:right w:val="single" w:sz="4" w:space="0" w:color="auto"/>
            </w:tcBorders>
            <w:vAlign w:val="center"/>
          </w:tcPr>
          <w:p w14:paraId="6CD1E727" w14:textId="77777777" w:rsidR="002C265A" w:rsidRPr="00FF430B" w:rsidRDefault="002C265A" w:rsidP="0032522D">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B9DBF66" w14:textId="77777777" w:rsidR="002C265A" w:rsidRPr="00FF430B" w:rsidRDefault="002C265A" w:rsidP="0032522D">
            <w:pPr>
              <w:jc w:val="center"/>
            </w:pPr>
            <w:r w:rsidRPr="00FF430B">
              <w:t> </w:t>
            </w:r>
          </w:p>
        </w:tc>
        <w:tc>
          <w:tcPr>
            <w:tcW w:w="1440" w:type="dxa"/>
            <w:tcBorders>
              <w:top w:val="nil"/>
              <w:left w:val="nil"/>
              <w:bottom w:val="single" w:sz="4" w:space="0" w:color="auto"/>
              <w:right w:val="single" w:sz="4" w:space="0" w:color="auto"/>
            </w:tcBorders>
            <w:vAlign w:val="center"/>
          </w:tcPr>
          <w:p w14:paraId="7DC48C2F" w14:textId="77777777" w:rsidR="002C265A" w:rsidRPr="00FF430B" w:rsidRDefault="002C265A" w:rsidP="0032522D">
            <w:pPr>
              <w:jc w:val="center"/>
            </w:pPr>
            <w:r w:rsidRPr="00FF430B">
              <w:t> </w:t>
            </w:r>
          </w:p>
        </w:tc>
        <w:tc>
          <w:tcPr>
            <w:tcW w:w="2118" w:type="dxa"/>
            <w:tcBorders>
              <w:top w:val="nil"/>
              <w:left w:val="nil"/>
              <w:bottom w:val="single" w:sz="4" w:space="0" w:color="auto"/>
              <w:right w:val="single" w:sz="4" w:space="0" w:color="auto"/>
            </w:tcBorders>
            <w:vAlign w:val="center"/>
          </w:tcPr>
          <w:p w14:paraId="7842E8FF" w14:textId="77777777" w:rsidR="002C265A" w:rsidRPr="00FF430B" w:rsidRDefault="002C265A" w:rsidP="0032522D">
            <w:pPr>
              <w:jc w:val="center"/>
            </w:pPr>
            <w:r w:rsidRPr="00FF430B">
              <w:t> </w:t>
            </w:r>
          </w:p>
        </w:tc>
        <w:tc>
          <w:tcPr>
            <w:tcW w:w="1276" w:type="dxa"/>
            <w:tcBorders>
              <w:top w:val="nil"/>
              <w:left w:val="nil"/>
              <w:bottom w:val="single" w:sz="4" w:space="0" w:color="auto"/>
              <w:right w:val="single" w:sz="4" w:space="0" w:color="auto"/>
            </w:tcBorders>
            <w:vAlign w:val="center"/>
          </w:tcPr>
          <w:p w14:paraId="39F17DA4" w14:textId="77777777" w:rsidR="002C265A" w:rsidRPr="00FF430B" w:rsidRDefault="002C265A" w:rsidP="0032522D">
            <w:pPr>
              <w:jc w:val="center"/>
            </w:pPr>
            <w:r w:rsidRPr="00FF430B">
              <w:t> </w:t>
            </w:r>
          </w:p>
        </w:tc>
        <w:tc>
          <w:tcPr>
            <w:tcW w:w="1276" w:type="dxa"/>
            <w:tcBorders>
              <w:top w:val="nil"/>
              <w:left w:val="nil"/>
              <w:bottom w:val="single" w:sz="4" w:space="0" w:color="auto"/>
              <w:right w:val="single" w:sz="4" w:space="0" w:color="auto"/>
            </w:tcBorders>
            <w:vAlign w:val="center"/>
          </w:tcPr>
          <w:p w14:paraId="006DD1ED" w14:textId="77777777" w:rsidR="002C265A" w:rsidRPr="00FF430B" w:rsidRDefault="002C265A" w:rsidP="0032522D">
            <w:pPr>
              <w:jc w:val="center"/>
            </w:pPr>
            <w:r w:rsidRPr="00FF430B">
              <w:t> </w:t>
            </w:r>
          </w:p>
        </w:tc>
        <w:tc>
          <w:tcPr>
            <w:tcW w:w="1417" w:type="dxa"/>
            <w:tcBorders>
              <w:top w:val="nil"/>
              <w:left w:val="nil"/>
              <w:bottom w:val="single" w:sz="4" w:space="0" w:color="auto"/>
              <w:right w:val="single" w:sz="4" w:space="0" w:color="auto"/>
            </w:tcBorders>
            <w:vAlign w:val="center"/>
          </w:tcPr>
          <w:p w14:paraId="101B204E" w14:textId="77777777" w:rsidR="002C265A" w:rsidRPr="00FF430B" w:rsidRDefault="002C265A" w:rsidP="0032522D">
            <w:pPr>
              <w:jc w:val="center"/>
            </w:pPr>
            <w:r w:rsidRPr="00FF430B">
              <w:t> </w:t>
            </w:r>
          </w:p>
        </w:tc>
      </w:tr>
      <w:tr w:rsidR="002C265A" w:rsidRPr="00EC30C2" w14:paraId="6B73D154" w14:textId="77777777" w:rsidTr="0032522D">
        <w:trPr>
          <w:trHeight w:val="300"/>
        </w:trPr>
        <w:tc>
          <w:tcPr>
            <w:tcW w:w="607" w:type="dxa"/>
            <w:tcBorders>
              <w:top w:val="nil"/>
              <w:left w:val="single" w:sz="4" w:space="0" w:color="auto"/>
              <w:bottom w:val="single" w:sz="4" w:space="0" w:color="auto"/>
              <w:right w:val="single" w:sz="4" w:space="0" w:color="auto"/>
            </w:tcBorders>
            <w:vAlign w:val="center"/>
          </w:tcPr>
          <w:p w14:paraId="20244307" w14:textId="77777777" w:rsidR="002C265A" w:rsidRPr="00FF430B" w:rsidRDefault="002C265A" w:rsidP="0032522D">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A2C2B1A" w14:textId="77777777" w:rsidR="002C265A" w:rsidRPr="00FF430B" w:rsidRDefault="002C265A" w:rsidP="0032522D">
            <w:pPr>
              <w:jc w:val="center"/>
            </w:pPr>
            <w:r w:rsidRPr="00FF430B">
              <w:t> </w:t>
            </w:r>
          </w:p>
        </w:tc>
        <w:tc>
          <w:tcPr>
            <w:tcW w:w="1440" w:type="dxa"/>
            <w:tcBorders>
              <w:top w:val="nil"/>
              <w:left w:val="nil"/>
              <w:bottom w:val="single" w:sz="4" w:space="0" w:color="auto"/>
              <w:right w:val="single" w:sz="4" w:space="0" w:color="auto"/>
            </w:tcBorders>
            <w:vAlign w:val="center"/>
          </w:tcPr>
          <w:p w14:paraId="7B7E49D3" w14:textId="77777777" w:rsidR="002C265A" w:rsidRPr="00FF430B" w:rsidRDefault="002C265A" w:rsidP="0032522D">
            <w:pPr>
              <w:jc w:val="center"/>
            </w:pPr>
            <w:r w:rsidRPr="00FF430B">
              <w:t> </w:t>
            </w:r>
          </w:p>
        </w:tc>
        <w:tc>
          <w:tcPr>
            <w:tcW w:w="2118" w:type="dxa"/>
            <w:tcBorders>
              <w:top w:val="nil"/>
              <w:left w:val="nil"/>
              <w:bottom w:val="single" w:sz="4" w:space="0" w:color="auto"/>
              <w:right w:val="single" w:sz="4" w:space="0" w:color="auto"/>
            </w:tcBorders>
            <w:vAlign w:val="center"/>
          </w:tcPr>
          <w:p w14:paraId="36E32B80" w14:textId="77777777" w:rsidR="002C265A" w:rsidRPr="00FF430B" w:rsidRDefault="002C265A" w:rsidP="0032522D">
            <w:pPr>
              <w:jc w:val="center"/>
            </w:pPr>
            <w:r w:rsidRPr="00FF430B">
              <w:t> </w:t>
            </w:r>
          </w:p>
        </w:tc>
        <w:tc>
          <w:tcPr>
            <w:tcW w:w="1276" w:type="dxa"/>
            <w:tcBorders>
              <w:top w:val="nil"/>
              <w:left w:val="nil"/>
              <w:bottom w:val="single" w:sz="4" w:space="0" w:color="auto"/>
              <w:right w:val="single" w:sz="4" w:space="0" w:color="auto"/>
            </w:tcBorders>
            <w:vAlign w:val="center"/>
          </w:tcPr>
          <w:p w14:paraId="44088D1D" w14:textId="77777777" w:rsidR="002C265A" w:rsidRPr="00FF430B" w:rsidRDefault="002C265A" w:rsidP="0032522D">
            <w:pPr>
              <w:jc w:val="center"/>
            </w:pPr>
            <w:r w:rsidRPr="00FF430B">
              <w:t> </w:t>
            </w:r>
          </w:p>
        </w:tc>
        <w:tc>
          <w:tcPr>
            <w:tcW w:w="1276" w:type="dxa"/>
            <w:tcBorders>
              <w:top w:val="nil"/>
              <w:left w:val="nil"/>
              <w:bottom w:val="single" w:sz="4" w:space="0" w:color="auto"/>
              <w:right w:val="single" w:sz="4" w:space="0" w:color="auto"/>
            </w:tcBorders>
            <w:vAlign w:val="center"/>
          </w:tcPr>
          <w:p w14:paraId="171A738B" w14:textId="77777777" w:rsidR="002C265A" w:rsidRPr="00FF430B" w:rsidRDefault="002C265A" w:rsidP="0032522D">
            <w:pPr>
              <w:jc w:val="center"/>
            </w:pPr>
            <w:r w:rsidRPr="00FF430B">
              <w:t> </w:t>
            </w:r>
          </w:p>
        </w:tc>
        <w:tc>
          <w:tcPr>
            <w:tcW w:w="1417" w:type="dxa"/>
            <w:tcBorders>
              <w:top w:val="nil"/>
              <w:left w:val="nil"/>
              <w:bottom w:val="single" w:sz="4" w:space="0" w:color="auto"/>
              <w:right w:val="single" w:sz="4" w:space="0" w:color="auto"/>
            </w:tcBorders>
            <w:vAlign w:val="center"/>
          </w:tcPr>
          <w:p w14:paraId="6CCF6573" w14:textId="77777777" w:rsidR="002C265A" w:rsidRPr="00FF430B" w:rsidRDefault="002C265A" w:rsidP="0032522D">
            <w:pPr>
              <w:jc w:val="center"/>
            </w:pPr>
            <w:r w:rsidRPr="00FF430B">
              <w:t> </w:t>
            </w:r>
          </w:p>
        </w:tc>
      </w:tr>
      <w:tr w:rsidR="002C265A" w:rsidRPr="00EC30C2" w14:paraId="0D7954C1" w14:textId="77777777" w:rsidTr="0032522D">
        <w:trPr>
          <w:trHeight w:val="300"/>
        </w:trPr>
        <w:tc>
          <w:tcPr>
            <w:tcW w:w="607" w:type="dxa"/>
            <w:tcBorders>
              <w:top w:val="nil"/>
              <w:left w:val="single" w:sz="4" w:space="0" w:color="auto"/>
              <w:bottom w:val="single" w:sz="4" w:space="0" w:color="auto"/>
              <w:right w:val="single" w:sz="4" w:space="0" w:color="auto"/>
            </w:tcBorders>
            <w:vAlign w:val="center"/>
          </w:tcPr>
          <w:p w14:paraId="55327ABA" w14:textId="77777777" w:rsidR="002C265A" w:rsidRPr="00FF430B" w:rsidRDefault="002C265A" w:rsidP="0032522D">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C9B0B1D" w14:textId="77777777" w:rsidR="002C265A" w:rsidRPr="00FF430B" w:rsidRDefault="002C265A" w:rsidP="0032522D">
            <w:pPr>
              <w:jc w:val="center"/>
            </w:pPr>
            <w:r w:rsidRPr="00FF430B">
              <w:t> </w:t>
            </w:r>
          </w:p>
        </w:tc>
        <w:tc>
          <w:tcPr>
            <w:tcW w:w="1440" w:type="dxa"/>
            <w:tcBorders>
              <w:top w:val="nil"/>
              <w:left w:val="nil"/>
              <w:bottom w:val="single" w:sz="4" w:space="0" w:color="auto"/>
              <w:right w:val="single" w:sz="4" w:space="0" w:color="auto"/>
            </w:tcBorders>
            <w:vAlign w:val="center"/>
          </w:tcPr>
          <w:p w14:paraId="33060D56" w14:textId="77777777" w:rsidR="002C265A" w:rsidRPr="00FF430B" w:rsidRDefault="002C265A" w:rsidP="0032522D">
            <w:pPr>
              <w:jc w:val="center"/>
            </w:pPr>
            <w:r w:rsidRPr="00FF430B">
              <w:t> </w:t>
            </w:r>
          </w:p>
        </w:tc>
        <w:tc>
          <w:tcPr>
            <w:tcW w:w="2118" w:type="dxa"/>
            <w:tcBorders>
              <w:top w:val="nil"/>
              <w:left w:val="nil"/>
              <w:bottom w:val="single" w:sz="4" w:space="0" w:color="auto"/>
              <w:right w:val="single" w:sz="4" w:space="0" w:color="auto"/>
            </w:tcBorders>
            <w:vAlign w:val="center"/>
          </w:tcPr>
          <w:p w14:paraId="0A3A5FC2" w14:textId="77777777" w:rsidR="002C265A" w:rsidRPr="00FF430B" w:rsidRDefault="002C265A" w:rsidP="0032522D">
            <w:pPr>
              <w:jc w:val="center"/>
            </w:pPr>
            <w:r w:rsidRPr="00FF430B">
              <w:t> </w:t>
            </w:r>
          </w:p>
        </w:tc>
        <w:tc>
          <w:tcPr>
            <w:tcW w:w="1276" w:type="dxa"/>
            <w:tcBorders>
              <w:top w:val="nil"/>
              <w:left w:val="nil"/>
              <w:bottom w:val="single" w:sz="4" w:space="0" w:color="auto"/>
              <w:right w:val="single" w:sz="4" w:space="0" w:color="auto"/>
            </w:tcBorders>
            <w:vAlign w:val="center"/>
          </w:tcPr>
          <w:p w14:paraId="7C783BD6" w14:textId="77777777" w:rsidR="002C265A" w:rsidRPr="00FF430B" w:rsidRDefault="002C265A" w:rsidP="0032522D">
            <w:pPr>
              <w:jc w:val="center"/>
            </w:pPr>
            <w:r w:rsidRPr="00FF430B">
              <w:t> </w:t>
            </w:r>
          </w:p>
        </w:tc>
        <w:tc>
          <w:tcPr>
            <w:tcW w:w="1276" w:type="dxa"/>
            <w:tcBorders>
              <w:top w:val="nil"/>
              <w:left w:val="nil"/>
              <w:bottom w:val="single" w:sz="4" w:space="0" w:color="auto"/>
              <w:right w:val="single" w:sz="4" w:space="0" w:color="auto"/>
            </w:tcBorders>
            <w:vAlign w:val="center"/>
          </w:tcPr>
          <w:p w14:paraId="2B9C80F2" w14:textId="77777777" w:rsidR="002C265A" w:rsidRPr="00FF430B" w:rsidRDefault="002C265A" w:rsidP="0032522D">
            <w:pPr>
              <w:jc w:val="center"/>
            </w:pPr>
            <w:r w:rsidRPr="00FF430B">
              <w:t> </w:t>
            </w:r>
          </w:p>
        </w:tc>
        <w:tc>
          <w:tcPr>
            <w:tcW w:w="1417" w:type="dxa"/>
            <w:tcBorders>
              <w:top w:val="nil"/>
              <w:left w:val="nil"/>
              <w:bottom w:val="single" w:sz="4" w:space="0" w:color="auto"/>
              <w:right w:val="single" w:sz="4" w:space="0" w:color="auto"/>
            </w:tcBorders>
            <w:vAlign w:val="center"/>
          </w:tcPr>
          <w:p w14:paraId="2E0B95AA" w14:textId="77777777" w:rsidR="002C265A" w:rsidRPr="00FF430B" w:rsidRDefault="002C265A" w:rsidP="0032522D">
            <w:pPr>
              <w:jc w:val="center"/>
            </w:pPr>
            <w:r w:rsidRPr="00FF430B">
              <w:t> </w:t>
            </w:r>
          </w:p>
        </w:tc>
      </w:tr>
    </w:tbl>
    <w:p w14:paraId="02B53A39" w14:textId="77777777" w:rsidR="002C265A" w:rsidRPr="00FF430B" w:rsidRDefault="002C265A" w:rsidP="002C265A">
      <w:pPr>
        <w:jc w:val="both"/>
      </w:pPr>
    </w:p>
    <w:p w14:paraId="7D874278" w14:textId="77777777" w:rsidR="002C265A" w:rsidRPr="00FF430B" w:rsidRDefault="002C265A" w:rsidP="002C265A">
      <w:pPr>
        <w:jc w:val="both"/>
      </w:pPr>
      <w:r w:rsidRPr="00FF430B">
        <w:rPr>
          <w:rStyle w:val="afd"/>
        </w:rPr>
        <w:t>*</w:t>
      </w:r>
      <w:r w:rsidRPr="00FF430B">
        <w:t xml:space="preserve"> Se precizează calitatea în care a participat la îndeplinirea contractului, care poate fi de: contractant unic sau lider de asociaţie; contractant asociat; subcontractant.</w:t>
      </w:r>
    </w:p>
    <w:p w14:paraId="490DE46A" w14:textId="77777777" w:rsidR="002C265A" w:rsidRPr="00FF430B" w:rsidRDefault="002C265A" w:rsidP="002C265A">
      <w:pPr>
        <w:jc w:val="both"/>
        <w:rPr>
          <w:rFonts w:eastAsia="PMingLiU"/>
          <w:lang w:eastAsia="zh-CN"/>
        </w:rPr>
      </w:pPr>
    </w:p>
    <w:p w14:paraId="350099CA" w14:textId="77777777" w:rsidR="002C265A" w:rsidRPr="00FF430B" w:rsidRDefault="002C265A" w:rsidP="002C265A">
      <w:pPr>
        <w:jc w:val="both"/>
        <w:rPr>
          <w:rFonts w:eastAsia="PMingLiU"/>
          <w:lang w:eastAsia="zh-CN"/>
        </w:rPr>
      </w:pPr>
      <w:r w:rsidRPr="00FF430B">
        <w:rPr>
          <w:rFonts w:eastAsia="PMingLiU"/>
          <w:lang w:eastAsia="zh-CN"/>
        </w:rPr>
        <w:t>Semnat: ________________________________________</w:t>
      </w:r>
    </w:p>
    <w:p w14:paraId="7318A7B5"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_________________________________________</w:t>
      </w:r>
    </w:p>
    <w:p w14:paraId="13E6B5FB"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w:t>
      </w:r>
    </w:p>
    <w:p w14:paraId="14E00EF7" w14:textId="77777777" w:rsidR="002C265A" w:rsidRPr="00FF430B" w:rsidRDefault="002C265A" w:rsidP="002C265A">
      <w:pPr>
        <w:jc w:val="both"/>
        <w:rPr>
          <w:rFonts w:eastAsia="PMingLiU"/>
          <w:lang w:eastAsia="zh-CN"/>
        </w:rPr>
      </w:pPr>
      <w:r w:rsidRPr="00FF430B">
        <w:rPr>
          <w:rFonts w:eastAsia="PMingLiU"/>
          <w:lang w:eastAsia="zh-CN"/>
        </w:rPr>
        <w:t>Denumirea întreprinderii: ________________________________</w:t>
      </w:r>
    </w:p>
    <w:p w14:paraId="72AAD6B8" w14:textId="77777777" w:rsidR="002C265A" w:rsidRPr="00FF430B" w:rsidRDefault="002C265A" w:rsidP="002C265A">
      <w:pPr>
        <w:spacing w:after="200" w:line="276" w:lineRule="auto"/>
        <w:rPr>
          <w:rFonts w:eastAsia="PMingLiU"/>
          <w:lang w:eastAsia="zh-CN"/>
        </w:rPr>
      </w:pPr>
      <w:bookmarkStart w:id="5" w:name="_Toc449692110"/>
    </w:p>
    <w:p w14:paraId="1EFC4B81" w14:textId="77777777" w:rsidR="002C265A" w:rsidRPr="00FF430B" w:rsidRDefault="002C265A" w:rsidP="002C265A">
      <w:pPr>
        <w:spacing w:line="276" w:lineRule="auto"/>
        <w:jc w:val="center"/>
        <w:rPr>
          <w:rFonts w:eastAsia="PMingLiU"/>
          <w:b/>
          <w:lang w:eastAsia="zh-CN"/>
        </w:rPr>
      </w:pPr>
    </w:p>
    <w:p w14:paraId="4FE954AD" w14:textId="77777777" w:rsidR="002C265A" w:rsidRPr="00FF430B" w:rsidRDefault="002C265A" w:rsidP="002C265A">
      <w:pPr>
        <w:spacing w:line="276" w:lineRule="auto"/>
        <w:jc w:val="center"/>
        <w:rPr>
          <w:rFonts w:eastAsia="PMingLiU"/>
          <w:b/>
          <w:lang w:eastAsia="zh-CN"/>
        </w:rPr>
      </w:pPr>
    </w:p>
    <w:p w14:paraId="45624F42" w14:textId="77777777" w:rsidR="002C265A" w:rsidRPr="00FF430B" w:rsidRDefault="002C265A" w:rsidP="002C265A">
      <w:pPr>
        <w:spacing w:line="276" w:lineRule="auto"/>
        <w:jc w:val="center"/>
        <w:rPr>
          <w:rFonts w:eastAsia="PMingLiU"/>
          <w:b/>
          <w:lang w:eastAsia="zh-CN"/>
        </w:rPr>
      </w:pPr>
    </w:p>
    <w:p w14:paraId="67876BB8" w14:textId="77777777" w:rsidR="002C265A" w:rsidRPr="00FF430B" w:rsidRDefault="002C265A" w:rsidP="002C265A">
      <w:pPr>
        <w:spacing w:line="276" w:lineRule="auto"/>
        <w:jc w:val="center"/>
        <w:rPr>
          <w:rFonts w:eastAsia="PMingLiU"/>
          <w:b/>
          <w:lang w:eastAsia="zh-CN"/>
        </w:rPr>
      </w:pPr>
    </w:p>
    <w:p w14:paraId="513C5C64" w14:textId="77777777" w:rsidR="002C265A" w:rsidRPr="00FF430B" w:rsidRDefault="002C265A" w:rsidP="002C265A">
      <w:pPr>
        <w:spacing w:line="276" w:lineRule="auto"/>
        <w:jc w:val="center"/>
        <w:rPr>
          <w:rFonts w:eastAsia="PMingLiU"/>
          <w:b/>
          <w:lang w:eastAsia="zh-CN"/>
        </w:rPr>
      </w:pPr>
    </w:p>
    <w:p w14:paraId="13B14D69" w14:textId="77777777" w:rsidR="002C265A" w:rsidRPr="00FF430B" w:rsidRDefault="002C265A" w:rsidP="002C265A">
      <w:pPr>
        <w:spacing w:line="276" w:lineRule="auto"/>
        <w:jc w:val="center"/>
        <w:rPr>
          <w:rFonts w:eastAsia="PMingLiU"/>
          <w:b/>
          <w:lang w:eastAsia="zh-CN"/>
        </w:rPr>
      </w:pPr>
    </w:p>
    <w:p w14:paraId="13F369E6" w14:textId="77777777" w:rsidR="002C265A" w:rsidRPr="00FF430B" w:rsidRDefault="002C265A" w:rsidP="002C265A">
      <w:pPr>
        <w:spacing w:line="276" w:lineRule="auto"/>
        <w:jc w:val="center"/>
        <w:rPr>
          <w:rFonts w:eastAsia="PMingLiU"/>
          <w:b/>
          <w:lang w:eastAsia="zh-CN"/>
        </w:rPr>
      </w:pPr>
    </w:p>
    <w:p w14:paraId="7C324B3B" w14:textId="77777777" w:rsidR="002C265A" w:rsidRPr="00FF430B" w:rsidRDefault="002C265A" w:rsidP="002C265A">
      <w:pPr>
        <w:spacing w:line="276" w:lineRule="auto"/>
        <w:jc w:val="center"/>
        <w:rPr>
          <w:rFonts w:eastAsia="PMingLiU"/>
          <w:b/>
          <w:lang w:eastAsia="zh-CN"/>
        </w:rPr>
      </w:pPr>
    </w:p>
    <w:p w14:paraId="307D1CDB" w14:textId="77777777" w:rsidR="002C265A" w:rsidRPr="00FF430B" w:rsidRDefault="002C265A" w:rsidP="002C265A">
      <w:pPr>
        <w:spacing w:line="276" w:lineRule="auto"/>
        <w:jc w:val="center"/>
        <w:rPr>
          <w:rFonts w:eastAsia="PMingLiU"/>
          <w:b/>
          <w:lang w:eastAsia="zh-CN"/>
        </w:rPr>
      </w:pPr>
    </w:p>
    <w:p w14:paraId="4AC8D24D" w14:textId="77777777" w:rsidR="002C265A" w:rsidRPr="00FF430B" w:rsidRDefault="002C265A" w:rsidP="002C265A">
      <w:pPr>
        <w:spacing w:line="276" w:lineRule="auto"/>
        <w:jc w:val="center"/>
        <w:rPr>
          <w:rFonts w:eastAsia="PMingLiU"/>
          <w:b/>
          <w:lang w:eastAsia="zh-CN"/>
        </w:rPr>
      </w:pPr>
    </w:p>
    <w:p w14:paraId="1538BE86" w14:textId="77777777" w:rsidR="002C265A" w:rsidRPr="00FF430B" w:rsidRDefault="002C265A" w:rsidP="002C265A">
      <w:pPr>
        <w:spacing w:line="276" w:lineRule="auto"/>
        <w:jc w:val="center"/>
        <w:rPr>
          <w:rFonts w:eastAsia="PMingLiU"/>
          <w:b/>
          <w:lang w:eastAsia="zh-CN"/>
        </w:rPr>
      </w:pPr>
    </w:p>
    <w:p w14:paraId="3CF1D965" w14:textId="77777777" w:rsidR="002C265A" w:rsidRPr="00FF430B" w:rsidRDefault="002C265A" w:rsidP="002C265A">
      <w:pPr>
        <w:spacing w:line="276" w:lineRule="auto"/>
        <w:jc w:val="center"/>
        <w:rPr>
          <w:rFonts w:eastAsia="PMingLiU"/>
          <w:b/>
          <w:lang w:eastAsia="zh-CN"/>
        </w:rPr>
      </w:pPr>
    </w:p>
    <w:p w14:paraId="252DD2CE" w14:textId="77777777" w:rsidR="002C265A" w:rsidRPr="00FF430B" w:rsidRDefault="002C265A" w:rsidP="002C265A">
      <w:pPr>
        <w:spacing w:line="276" w:lineRule="auto"/>
        <w:jc w:val="center"/>
        <w:rPr>
          <w:rFonts w:eastAsia="PMingLiU"/>
          <w:b/>
          <w:lang w:eastAsia="zh-CN"/>
        </w:rPr>
      </w:pPr>
    </w:p>
    <w:p w14:paraId="69FCFDE1" w14:textId="77777777" w:rsidR="002C265A" w:rsidRPr="00FF430B" w:rsidRDefault="002C265A" w:rsidP="002C265A">
      <w:pPr>
        <w:spacing w:line="276" w:lineRule="auto"/>
        <w:jc w:val="center"/>
        <w:rPr>
          <w:rFonts w:eastAsia="PMingLiU"/>
          <w:b/>
          <w:lang w:eastAsia="zh-CN"/>
        </w:rPr>
      </w:pPr>
    </w:p>
    <w:p w14:paraId="29A480CC" w14:textId="77777777" w:rsidR="002C265A" w:rsidRPr="00FF430B" w:rsidRDefault="002C265A" w:rsidP="002C265A">
      <w:pPr>
        <w:spacing w:line="276" w:lineRule="auto"/>
        <w:jc w:val="center"/>
        <w:rPr>
          <w:rFonts w:eastAsia="PMingLiU"/>
          <w:b/>
          <w:lang w:eastAsia="zh-CN"/>
        </w:rPr>
      </w:pPr>
    </w:p>
    <w:p w14:paraId="26EDE6B5" w14:textId="77777777" w:rsidR="002C265A" w:rsidRPr="00FF430B" w:rsidRDefault="002C265A" w:rsidP="002C265A">
      <w:pPr>
        <w:spacing w:line="276" w:lineRule="auto"/>
        <w:jc w:val="center"/>
        <w:rPr>
          <w:rFonts w:eastAsia="PMingLiU"/>
          <w:b/>
          <w:lang w:eastAsia="zh-CN"/>
        </w:rPr>
      </w:pPr>
    </w:p>
    <w:p w14:paraId="0FB86401" w14:textId="77777777" w:rsidR="002C265A" w:rsidRPr="00FF430B" w:rsidRDefault="002C265A" w:rsidP="002C265A">
      <w:pPr>
        <w:spacing w:line="276" w:lineRule="auto"/>
        <w:jc w:val="center"/>
        <w:rPr>
          <w:rFonts w:eastAsia="PMingLiU"/>
          <w:b/>
          <w:lang w:eastAsia="zh-CN"/>
        </w:rPr>
      </w:pPr>
    </w:p>
    <w:p w14:paraId="2FE14152" w14:textId="77777777" w:rsidR="002C265A" w:rsidRPr="00FF430B" w:rsidRDefault="002C265A" w:rsidP="002C265A">
      <w:pPr>
        <w:spacing w:line="276" w:lineRule="auto"/>
        <w:jc w:val="center"/>
        <w:rPr>
          <w:rFonts w:eastAsia="PMingLiU"/>
          <w:b/>
          <w:lang w:eastAsia="zh-CN"/>
        </w:rPr>
      </w:pPr>
    </w:p>
    <w:p w14:paraId="6F93C126" w14:textId="77777777" w:rsidR="002C265A" w:rsidRPr="00FF430B" w:rsidRDefault="002C265A" w:rsidP="002C265A">
      <w:pPr>
        <w:spacing w:line="276" w:lineRule="auto"/>
        <w:jc w:val="center"/>
        <w:rPr>
          <w:rFonts w:eastAsia="PMingLiU"/>
          <w:b/>
          <w:lang w:eastAsia="zh-CN"/>
        </w:rPr>
      </w:pPr>
    </w:p>
    <w:p w14:paraId="1265D142" w14:textId="77777777" w:rsidR="002C265A" w:rsidRPr="00FF430B" w:rsidRDefault="002C265A" w:rsidP="002C265A">
      <w:pPr>
        <w:spacing w:line="276" w:lineRule="auto"/>
        <w:jc w:val="center"/>
        <w:rPr>
          <w:rFonts w:eastAsia="PMingLiU"/>
          <w:b/>
          <w:lang w:eastAsia="zh-CN"/>
        </w:rPr>
      </w:pPr>
    </w:p>
    <w:p w14:paraId="67198D97" w14:textId="77777777" w:rsidR="002C265A" w:rsidRPr="00FF430B" w:rsidRDefault="002C265A" w:rsidP="002C265A">
      <w:pPr>
        <w:spacing w:line="276" w:lineRule="auto"/>
        <w:jc w:val="center"/>
        <w:rPr>
          <w:rFonts w:eastAsia="PMingLiU"/>
          <w:b/>
          <w:lang w:eastAsia="zh-CN"/>
        </w:rPr>
      </w:pPr>
    </w:p>
    <w:p w14:paraId="5A59D809" w14:textId="77777777" w:rsidR="002C265A" w:rsidRPr="00FF430B" w:rsidRDefault="002C265A" w:rsidP="002C265A">
      <w:pPr>
        <w:spacing w:line="276" w:lineRule="auto"/>
        <w:jc w:val="center"/>
        <w:rPr>
          <w:rFonts w:eastAsia="PMingLiU"/>
          <w:b/>
          <w:lang w:eastAsia="zh-CN"/>
        </w:rPr>
      </w:pPr>
    </w:p>
    <w:p w14:paraId="43C1A69D" w14:textId="77777777" w:rsidR="002C265A" w:rsidRPr="00FF430B" w:rsidRDefault="002C265A" w:rsidP="002C265A">
      <w:pPr>
        <w:spacing w:line="276" w:lineRule="auto"/>
        <w:jc w:val="center"/>
        <w:rPr>
          <w:rFonts w:eastAsia="PMingLiU"/>
          <w:b/>
          <w:lang w:eastAsia="zh-CN"/>
        </w:rPr>
      </w:pPr>
    </w:p>
    <w:p w14:paraId="7721AA9A" w14:textId="77777777" w:rsidR="002C265A" w:rsidRPr="00FF430B" w:rsidRDefault="002C265A" w:rsidP="002C265A">
      <w:pPr>
        <w:jc w:val="right"/>
        <w:rPr>
          <w:noProof w:val="0"/>
          <w:sz w:val="22"/>
          <w:szCs w:val="22"/>
        </w:rPr>
      </w:pPr>
      <w:r w:rsidRPr="00FF430B">
        <w:rPr>
          <w:noProof w:val="0"/>
        </w:rPr>
        <w:t>Anexa nr.</w:t>
      </w:r>
      <w:r>
        <w:rPr>
          <w:noProof w:val="0"/>
        </w:rPr>
        <w:t xml:space="preserve"> </w:t>
      </w:r>
      <w:r w:rsidRPr="00FF430B">
        <w:rPr>
          <w:noProof w:val="0"/>
        </w:rPr>
        <w:t>14</w:t>
      </w:r>
    </w:p>
    <w:p w14:paraId="619AC06B" w14:textId="77777777" w:rsidR="002C265A" w:rsidRPr="00FF430B" w:rsidRDefault="002C265A" w:rsidP="002C265A">
      <w:pPr>
        <w:jc w:val="right"/>
        <w:rPr>
          <w:noProof w:val="0"/>
        </w:rPr>
      </w:pPr>
      <w:r w:rsidRPr="00FF430B">
        <w:rPr>
          <w:noProof w:val="0"/>
        </w:rPr>
        <w:t>la Documentația standard nr._____</w:t>
      </w:r>
    </w:p>
    <w:p w14:paraId="08D4A70F" w14:textId="77777777" w:rsidR="002C265A" w:rsidRPr="00FF430B" w:rsidRDefault="002C265A" w:rsidP="002C265A">
      <w:pPr>
        <w:jc w:val="right"/>
        <w:rPr>
          <w:noProof w:val="0"/>
        </w:rPr>
      </w:pPr>
      <w:r w:rsidRPr="00FF430B">
        <w:rPr>
          <w:noProof w:val="0"/>
        </w:rPr>
        <w:t>din “____” ________ 20___</w:t>
      </w:r>
    </w:p>
    <w:p w14:paraId="6119AA49" w14:textId="77777777" w:rsidR="002C265A" w:rsidRPr="00FF430B" w:rsidRDefault="002C265A" w:rsidP="002C265A">
      <w:pPr>
        <w:spacing w:line="276" w:lineRule="auto"/>
        <w:jc w:val="center"/>
        <w:rPr>
          <w:rFonts w:eastAsia="PMingLiU"/>
          <w:b/>
          <w:lang w:eastAsia="zh-CN"/>
        </w:rPr>
      </w:pPr>
    </w:p>
    <w:p w14:paraId="30A6A96F" w14:textId="77777777" w:rsidR="002C265A" w:rsidRPr="00FF430B" w:rsidRDefault="002C265A" w:rsidP="002C265A">
      <w:pPr>
        <w:spacing w:line="276" w:lineRule="auto"/>
        <w:jc w:val="center"/>
        <w:rPr>
          <w:rFonts w:eastAsia="PMingLiU"/>
          <w:b/>
          <w:lang w:eastAsia="zh-CN"/>
        </w:rPr>
      </w:pPr>
    </w:p>
    <w:bookmarkEnd w:id="5"/>
    <w:p w14:paraId="04BEC4EB" w14:textId="77777777" w:rsidR="002C265A" w:rsidRPr="00FF430B" w:rsidRDefault="002C265A" w:rsidP="002C265A">
      <w:pPr>
        <w:spacing w:line="276" w:lineRule="auto"/>
        <w:jc w:val="center"/>
        <w:rPr>
          <w:rFonts w:eastAsia="PMingLiU"/>
          <w:b/>
          <w:noProof w:val="0"/>
          <w:lang w:eastAsia="zh-CN"/>
        </w:rPr>
      </w:pPr>
    </w:p>
    <w:p w14:paraId="25952AB0" w14:textId="77777777" w:rsidR="002C265A" w:rsidRPr="00FF430B" w:rsidRDefault="002C265A" w:rsidP="002C265A">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6936811" w14:textId="77777777" w:rsidR="002C265A" w:rsidRPr="00FF430B" w:rsidRDefault="002C265A" w:rsidP="002C265A">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400C54FA" w14:textId="77777777" w:rsidR="002C265A" w:rsidRPr="00FF430B" w:rsidRDefault="002C265A" w:rsidP="002C26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C265A" w:rsidRPr="00EC30C2" w14:paraId="09DC312C" w14:textId="77777777" w:rsidTr="0032522D">
        <w:trPr>
          <w:trHeight w:val="700"/>
        </w:trPr>
        <w:tc>
          <w:tcPr>
            <w:tcW w:w="720" w:type="dxa"/>
          </w:tcPr>
          <w:p w14:paraId="3424DDE0" w14:textId="77777777" w:rsidR="002C265A" w:rsidRPr="00FF430B" w:rsidRDefault="002C265A" w:rsidP="0032522D">
            <w:pPr>
              <w:tabs>
                <w:tab w:val="left" w:pos="567"/>
                <w:tab w:val="left" w:pos="1134"/>
              </w:tabs>
              <w:ind w:left="360"/>
              <w:jc w:val="both"/>
              <w:outlineLvl w:val="0"/>
              <w:rPr>
                <w:b/>
              </w:rPr>
            </w:pPr>
          </w:p>
          <w:p w14:paraId="0560B92A" w14:textId="77777777" w:rsidR="002C265A" w:rsidRPr="00FF430B" w:rsidRDefault="002C265A" w:rsidP="0032522D">
            <w:pPr>
              <w:tabs>
                <w:tab w:val="left" w:pos="567"/>
              </w:tabs>
              <w:jc w:val="both"/>
              <w:rPr>
                <w:b/>
              </w:rPr>
            </w:pPr>
            <w:r w:rsidRPr="00FF430B">
              <w:rPr>
                <w:b/>
              </w:rPr>
              <w:t>Nr.</w:t>
            </w:r>
          </w:p>
          <w:p w14:paraId="6AAC2B1D" w14:textId="77777777" w:rsidR="002C265A" w:rsidRPr="00FF430B" w:rsidRDefault="002C265A" w:rsidP="0032522D">
            <w:pPr>
              <w:tabs>
                <w:tab w:val="left" w:pos="567"/>
              </w:tabs>
              <w:jc w:val="both"/>
              <w:rPr>
                <w:b/>
              </w:rPr>
            </w:pPr>
            <w:r w:rsidRPr="00FF430B">
              <w:rPr>
                <w:b/>
              </w:rPr>
              <w:t>d/o</w:t>
            </w:r>
          </w:p>
        </w:tc>
        <w:tc>
          <w:tcPr>
            <w:tcW w:w="4680" w:type="dxa"/>
            <w:vAlign w:val="center"/>
          </w:tcPr>
          <w:p w14:paraId="69FEF3D7" w14:textId="77777777" w:rsidR="002C265A" w:rsidRPr="00FF430B" w:rsidRDefault="002C265A" w:rsidP="0032522D">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4DD660E" w14:textId="77777777" w:rsidR="002C265A" w:rsidRPr="00FF430B" w:rsidRDefault="002C265A" w:rsidP="0032522D">
            <w:pPr>
              <w:tabs>
                <w:tab w:val="left" w:pos="567"/>
                <w:tab w:val="left" w:pos="1134"/>
              </w:tabs>
              <w:ind w:left="360"/>
              <w:jc w:val="center"/>
              <w:outlineLvl w:val="0"/>
              <w:rPr>
                <w:b/>
              </w:rPr>
            </w:pPr>
          </w:p>
          <w:p w14:paraId="6CA116F4" w14:textId="77777777" w:rsidR="002C265A" w:rsidRPr="00FF430B" w:rsidRDefault="002C265A" w:rsidP="0032522D">
            <w:pPr>
              <w:tabs>
                <w:tab w:val="left" w:pos="567"/>
              </w:tabs>
              <w:jc w:val="center"/>
              <w:rPr>
                <w:b/>
              </w:rPr>
            </w:pPr>
            <w:r w:rsidRPr="00FF430B">
              <w:rPr>
                <w:b/>
              </w:rPr>
              <w:t>Unitatea de măsură</w:t>
            </w:r>
          </w:p>
          <w:p w14:paraId="7AFA6FD2" w14:textId="77777777" w:rsidR="002C265A" w:rsidRPr="00FF430B" w:rsidRDefault="002C265A" w:rsidP="0032522D">
            <w:pPr>
              <w:tabs>
                <w:tab w:val="left" w:pos="567"/>
              </w:tabs>
              <w:jc w:val="center"/>
              <w:rPr>
                <w:b/>
              </w:rPr>
            </w:pPr>
            <w:r w:rsidRPr="00FF430B">
              <w:rPr>
                <w:b/>
              </w:rPr>
              <w:t>(bucăţi şi seturi)</w:t>
            </w:r>
          </w:p>
        </w:tc>
        <w:tc>
          <w:tcPr>
            <w:tcW w:w="1289" w:type="dxa"/>
            <w:vAlign w:val="center"/>
          </w:tcPr>
          <w:p w14:paraId="74A0BBC1" w14:textId="77777777" w:rsidR="002C265A" w:rsidRPr="00FF430B" w:rsidRDefault="002C265A" w:rsidP="0032522D">
            <w:pPr>
              <w:tabs>
                <w:tab w:val="left" w:pos="567"/>
                <w:tab w:val="left" w:pos="1134"/>
              </w:tabs>
              <w:ind w:left="360"/>
              <w:jc w:val="center"/>
              <w:outlineLvl w:val="0"/>
              <w:rPr>
                <w:b/>
              </w:rPr>
            </w:pPr>
          </w:p>
          <w:p w14:paraId="554FCDAD" w14:textId="77777777" w:rsidR="002C265A" w:rsidRPr="00FF430B" w:rsidRDefault="002C265A" w:rsidP="0032522D">
            <w:pPr>
              <w:tabs>
                <w:tab w:val="left" w:pos="567"/>
              </w:tabs>
              <w:jc w:val="center"/>
              <w:rPr>
                <w:b/>
              </w:rPr>
            </w:pPr>
            <w:r w:rsidRPr="00FF430B">
              <w:rPr>
                <w:b/>
              </w:rPr>
              <w:t>Asigurate din dotare</w:t>
            </w:r>
          </w:p>
        </w:tc>
        <w:tc>
          <w:tcPr>
            <w:tcW w:w="1544" w:type="dxa"/>
            <w:vAlign w:val="center"/>
          </w:tcPr>
          <w:p w14:paraId="71925BB5" w14:textId="77777777" w:rsidR="002C265A" w:rsidRPr="00FF430B" w:rsidRDefault="002C265A" w:rsidP="0032522D">
            <w:pPr>
              <w:tabs>
                <w:tab w:val="left" w:pos="567"/>
                <w:tab w:val="left" w:pos="1134"/>
              </w:tabs>
              <w:ind w:left="360"/>
              <w:jc w:val="center"/>
              <w:outlineLvl w:val="0"/>
              <w:rPr>
                <w:b/>
              </w:rPr>
            </w:pPr>
          </w:p>
          <w:p w14:paraId="16D5243F" w14:textId="77777777" w:rsidR="002C265A" w:rsidRPr="00FF430B" w:rsidRDefault="002C265A" w:rsidP="0032522D">
            <w:pPr>
              <w:tabs>
                <w:tab w:val="left" w:pos="567"/>
              </w:tabs>
              <w:jc w:val="center"/>
              <w:rPr>
                <w:b/>
              </w:rPr>
            </w:pPr>
            <w:r w:rsidRPr="00FF430B">
              <w:rPr>
                <w:b/>
              </w:rPr>
              <w:t>Asigurate de la terţi sau din alte surse</w:t>
            </w:r>
          </w:p>
        </w:tc>
      </w:tr>
      <w:tr w:rsidR="002C265A" w:rsidRPr="00EC30C2" w14:paraId="4CA90A80" w14:textId="77777777" w:rsidTr="0032522D">
        <w:trPr>
          <w:trHeight w:val="240"/>
        </w:trPr>
        <w:tc>
          <w:tcPr>
            <w:tcW w:w="720" w:type="dxa"/>
          </w:tcPr>
          <w:p w14:paraId="5F5725DF" w14:textId="77777777" w:rsidR="002C265A" w:rsidRPr="00FF430B" w:rsidRDefault="002C265A" w:rsidP="0032522D">
            <w:pPr>
              <w:tabs>
                <w:tab w:val="left" w:pos="567"/>
              </w:tabs>
              <w:jc w:val="both"/>
              <w:rPr>
                <w:b/>
              </w:rPr>
            </w:pPr>
            <w:r w:rsidRPr="00FF430B">
              <w:rPr>
                <w:b/>
              </w:rPr>
              <w:t>0</w:t>
            </w:r>
          </w:p>
        </w:tc>
        <w:tc>
          <w:tcPr>
            <w:tcW w:w="4680" w:type="dxa"/>
          </w:tcPr>
          <w:p w14:paraId="2D54C164" w14:textId="77777777" w:rsidR="002C265A" w:rsidRPr="00FF430B" w:rsidRDefault="002C265A" w:rsidP="0032522D">
            <w:pPr>
              <w:tabs>
                <w:tab w:val="left" w:pos="567"/>
              </w:tabs>
              <w:jc w:val="both"/>
              <w:rPr>
                <w:b/>
              </w:rPr>
            </w:pPr>
            <w:r w:rsidRPr="00FF430B">
              <w:rPr>
                <w:b/>
              </w:rPr>
              <w:t xml:space="preserve">                             1</w:t>
            </w:r>
          </w:p>
        </w:tc>
        <w:tc>
          <w:tcPr>
            <w:tcW w:w="1260" w:type="dxa"/>
          </w:tcPr>
          <w:p w14:paraId="278BE9F4" w14:textId="77777777" w:rsidR="002C265A" w:rsidRPr="00FF430B" w:rsidRDefault="002C265A" w:rsidP="0032522D">
            <w:pPr>
              <w:tabs>
                <w:tab w:val="left" w:pos="567"/>
              </w:tabs>
              <w:jc w:val="both"/>
              <w:rPr>
                <w:b/>
              </w:rPr>
            </w:pPr>
            <w:r w:rsidRPr="00FF430B">
              <w:rPr>
                <w:b/>
              </w:rPr>
              <w:t>2</w:t>
            </w:r>
          </w:p>
        </w:tc>
        <w:tc>
          <w:tcPr>
            <w:tcW w:w="1289" w:type="dxa"/>
          </w:tcPr>
          <w:p w14:paraId="3D9AFA33" w14:textId="77777777" w:rsidR="002C265A" w:rsidRPr="00FF430B" w:rsidRDefault="002C265A" w:rsidP="0032522D">
            <w:pPr>
              <w:tabs>
                <w:tab w:val="left" w:pos="567"/>
              </w:tabs>
              <w:jc w:val="both"/>
              <w:rPr>
                <w:b/>
              </w:rPr>
            </w:pPr>
            <w:r w:rsidRPr="00FF430B">
              <w:rPr>
                <w:b/>
              </w:rPr>
              <w:t>3</w:t>
            </w:r>
          </w:p>
        </w:tc>
        <w:tc>
          <w:tcPr>
            <w:tcW w:w="1544" w:type="dxa"/>
          </w:tcPr>
          <w:p w14:paraId="7D7D5815" w14:textId="77777777" w:rsidR="002C265A" w:rsidRPr="00FF430B" w:rsidRDefault="002C265A" w:rsidP="0032522D">
            <w:pPr>
              <w:tabs>
                <w:tab w:val="left" w:pos="567"/>
              </w:tabs>
              <w:jc w:val="both"/>
              <w:rPr>
                <w:b/>
              </w:rPr>
            </w:pPr>
            <w:r w:rsidRPr="00FF430B">
              <w:rPr>
                <w:b/>
              </w:rPr>
              <w:t>4</w:t>
            </w:r>
          </w:p>
        </w:tc>
      </w:tr>
      <w:tr w:rsidR="002C265A" w:rsidRPr="00EC30C2" w14:paraId="09B99D1B" w14:textId="77777777" w:rsidTr="0032522D">
        <w:trPr>
          <w:trHeight w:val="240"/>
        </w:trPr>
        <w:tc>
          <w:tcPr>
            <w:tcW w:w="720" w:type="dxa"/>
          </w:tcPr>
          <w:p w14:paraId="0C04A77F" w14:textId="77777777" w:rsidR="002C265A" w:rsidRPr="00FF430B" w:rsidRDefault="002C265A" w:rsidP="0032522D">
            <w:pPr>
              <w:tabs>
                <w:tab w:val="left" w:pos="567"/>
              </w:tabs>
              <w:jc w:val="both"/>
            </w:pPr>
            <w:r w:rsidRPr="00FF430B">
              <w:t>1.</w:t>
            </w:r>
          </w:p>
        </w:tc>
        <w:tc>
          <w:tcPr>
            <w:tcW w:w="4680" w:type="dxa"/>
          </w:tcPr>
          <w:p w14:paraId="299A6232" w14:textId="77777777" w:rsidR="002C265A" w:rsidRPr="00FF430B" w:rsidRDefault="002C265A" w:rsidP="0032522D">
            <w:pPr>
              <w:keepNext/>
              <w:keepLines/>
              <w:tabs>
                <w:tab w:val="left" w:pos="567"/>
              </w:tabs>
              <w:spacing w:before="200"/>
              <w:jc w:val="both"/>
              <w:outlineLvl w:val="2"/>
            </w:pPr>
          </w:p>
        </w:tc>
        <w:tc>
          <w:tcPr>
            <w:tcW w:w="1260" w:type="dxa"/>
          </w:tcPr>
          <w:p w14:paraId="22B5CE57" w14:textId="77777777" w:rsidR="002C265A" w:rsidRPr="00FF430B" w:rsidRDefault="002C265A" w:rsidP="0032522D">
            <w:pPr>
              <w:keepNext/>
              <w:keepLines/>
              <w:tabs>
                <w:tab w:val="left" w:pos="567"/>
              </w:tabs>
              <w:spacing w:before="200"/>
              <w:jc w:val="both"/>
              <w:outlineLvl w:val="2"/>
            </w:pPr>
          </w:p>
        </w:tc>
        <w:tc>
          <w:tcPr>
            <w:tcW w:w="1289" w:type="dxa"/>
          </w:tcPr>
          <w:p w14:paraId="33B99F98" w14:textId="77777777" w:rsidR="002C265A" w:rsidRPr="00FF430B" w:rsidRDefault="002C265A" w:rsidP="0032522D">
            <w:pPr>
              <w:keepNext/>
              <w:keepLines/>
              <w:tabs>
                <w:tab w:val="left" w:pos="567"/>
              </w:tabs>
              <w:spacing w:before="200"/>
              <w:jc w:val="both"/>
              <w:outlineLvl w:val="2"/>
            </w:pPr>
          </w:p>
        </w:tc>
        <w:tc>
          <w:tcPr>
            <w:tcW w:w="1544" w:type="dxa"/>
          </w:tcPr>
          <w:p w14:paraId="732C68B3" w14:textId="77777777" w:rsidR="002C265A" w:rsidRPr="00FF430B" w:rsidRDefault="002C265A" w:rsidP="0032522D">
            <w:pPr>
              <w:keepNext/>
              <w:keepLines/>
              <w:tabs>
                <w:tab w:val="left" w:pos="567"/>
              </w:tabs>
              <w:spacing w:before="200"/>
              <w:jc w:val="both"/>
              <w:outlineLvl w:val="2"/>
            </w:pPr>
          </w:p>
        </w:tc>
      </w:tr>
      <w:tr w:rsidR="002C265A" w:rsidRPr="00EC30C2" w14:paraId="1BC0E4F2" w14:textId="77777777" w:rsidTr="0032522D">
        <w:trPr>
          <w:trHeight w:val="240"/>
        </w:trPr>
        <w:tc>
          <w:tcPr>
            <w:tcW w:w="720" w:type="dxa"/>
          </w:tcPr>
          <w:p w14:paraId="30CCD4E0" w14:textId="77777777" w:rsidR="002C265A" w:rsidRPr="00FF430B" w:rsidRDefault="002C265A" w:rsidP="0032522D">
            <w:pPr>
              <w:tabs>
                <w:tab w:val="left" w:pos="567"/>
              </w:tabs>
              <w:jc w:val="both"/>
            </w:pPr>
            <w:r w:rsidRPr="00FF430B">
              <w:t>2.</w:t>
            </w:r>
          </w:p>
        </w:tc>
        <w:tc>
          <w:tcPr>
            <w:tcW w:w="4680" w:type="dxa"/>
          </w:tcPr>
          <w:p w14:paraId="3D0F5477" w14:textId="77777777" w:rsidR="002C265A" w:rsidRPr="00FF430B" w:rsidRDefault="002C265A" w:rsidP="0032522D">
            <w:pPr>
              <w:keepNext/>
              <w:keepLines/>
              <w:tabs>
                <w:tab w:val="left" w:pos="567"/>
              </w:tabs>
              <w:spacing w:before="200"/>
              <w:jc w:val="both"/>
              <w:outlineLvl w:val="2"/>
            </w:pPr>
          </w:p>
        </w:tc>
        <w:tc>
          <w:tcPr>
            <w:tcW w:w="1260" w:type="dxa"/>
          </w:tcPr>
          <w:p w14:paraId="102830D3" w14:textId="77777777" w:rsidR="002C265A" w:rsidRPr="00FF430B" w:rsidRDefault="002C265A" w:rsidP="0032522D">
            <w:pPr>
              <w:keepNext/>
              <w:keepLines/>
              <w:tabs>
                <w:tab w:val="left" w:pos="567"/>
              </w:tabs>
              <w:spacing w:before="200"/>
              <w:jc w:val="both"/>
              <w:outlineLvl w:val="2"/>
            </w:pPr>
          </w:p>
        </w:tc>
        <w:tc>
          <w:tcPr>
            <w:tcW w:w="1289" w:type="dxa"/>
          </w:tcPr>
          <w:p w14:paraId="70E5CF17" w14:textId="77777777" w:rsidR="002C265A" w:rsidRPr="00FF430B" w:rsidRDefault="002C265A" w:rsidP="0032522D">
            <w:pPr>
              <w:keepNext/>
              <w:keepLines/>
              <w:tabs>
                <w:tab w:val="left" w:pos="567"/>
              </w:tabs>
              <w:spacing w:before="200"/>
              <w:jc w:val="both"/>
              <w:outlineLvl w:val="2"/>
            </w:pPr>
          </w:p>
        </w:tc>
        <w:tc>
          <w:tcPr>
            <w:tcW w:w="1544" w:type="dxa"/>
          </w:tcPr>
          <w:p w14:paraId="3B46874A" w14:textId="77777777" w:rsidR="002C265A" w:rsidRPr="00FF430B" w:rsidRDefault="002C265A" w:rsidP="0032522D">
            <w:pPr>
              <w:keepNext/>
              <w:keepLines/>
              <w:tabs>
                <w:tab w:val="left" w:pos="567"/>
              </w:tabs>
              <w:spacing w:before="200"/>
              <w:jc w:val="both"/>
              <w:outlineLvl w:val="2"/>
            </w:pPr>
          </w:p>
        </w:tc>
      </w:tr>
      <w:tr w:rsidR="002C265A" w:rsidRPr="00EC30C2" w14:paraId="38AABE5C" w14:textId="77777777" w:rsidTr="0032522D">
        <w:trPr>
          <w:trHeight w:val="240"/>
        </w:trPr>
        <w:tc>
          <w:tcPr>
            <w:tcW w:w="720" w:type="dxa"/>
          </w:tcPr>
          <w:p w14:paraId="521BE131" w14:textId="77777777" w:rsidR="002C265A" w:rsidRPr="00FF430B" w:rsidRDefault="002C265A" w:rsidP="0032522D">
            <w:pPr>
              <w:tabs>
                <w:tab w:val="left" w:pos="567"/>
              </w:tabs>
              <w:jc w:val="both"/>
            </w:pPr>
            <w:r w:rsidRPr="00FF430B">
              <w:t>3.</w:t>
            </w:r>
          </w:p>
        </w:tc>
        <w:tc>
          <w:tcPr>
            <w:tcW w:w="4680" w:type="dxa"/>
          </w:tcPr>
          <w:p w14:paraId="129B075F" w14:textId="77777777" w:rsidR="002C265A" w:rsidRPr="00FF430B" w:rsidRDefault="002C265A" w:rsidP="0032522D">
            <w:pPr>
              <w:keepNext/>
              <w:keepLines/>
              <w:tabs>
                <w:tab w:val="left" w:pos="567"/>
              </w:tabs>
              <w:spacing w:before="200"/>
              <w:jc w:val="both"/>
              <w:outlineLvl w:val="2"/>
            </w:pPr>
          </w:p>
        </w:tc>
        <w:tc>
          <w:tcPr>
            <w:tcW w:w="1260" w:type="dxa"/>
          </w:tcPr>
          <w:p w14:paraId="60767092" w14:textId="77777777" w:rsidR="002C265A" w:rsidRPr="00FF430B" w:rsidRDefault="002C265A" w:rsidP="0032522D">
            <w:pPr>
              <w:keepNext/>
              <w:keepLines/>
              <w:tabs>
                <w:tab w:val="left" w:pos="567"/>
              </w:tabs>
              <w:spacing w:before="200"/>
              <w:jc w:val="both"/>
              <w:outlineLvl w:val="2"/>
            </w:pPr>
          </w:p>
        </w:tc>
        <w:tc>
          <w:tcPr>
            <w:tcW w:w="1289" w:type="dxa"/>
          </w:tcPr>
          <w:p w14:paraId="3AC97F8F" w14:textId="77777777" w:rsidR="002C265A" w:rsidRPr="00FF430B" w:rsidRDefault="002C265A" w:rsidP="0032522D">
            <w:pPr>
              <w:keepNext/>
              <w:keepLines/>
              <w:tabs>
                <w:tab w:val="left" w:pos="567"/>
              </w:tabs>
              <w:spacing w:before="200"/>
              <w:jc w:val="both"/>
              <w:outlineLvl w:val="2"/>
            </w:pPr>
          </w:p>
        </w:tc>
        <w:tc>
          <w:tcPr>
            <w:tcW w:w="1544" w:type="dxa"/>
          </w:tcPr>
          <w:p w14:paraId="5F2F67B7" w14:textId="77777777" w:rsidR="002C265A" w:rsidRPr="00FF430B" w:rsidRDefault="002C265A" w:rsidP="0032522D">
            <w:pPr>
              <w:keepNext/>
              <w:keepLines/>
              <w:tabs>
                <w:tab w:val="left" w:pos="567"/>
              </w:tabs>
              <w:spacing w:before="200"/>
              <w:jc w:val="both"/>
              <w:outlineLvl w:val="2"/>
            </w:pPr>
          </w:p>
        </w:tc>
      </w:tr>
      <w:tr w:rsidR="002C265A" w:rsidRPr="00EC30C2" w14:paraId="04459422" w14:textId="77777777" w:rsidTr="0032522D">
        <w:trPr>
          <w:trHeight w:val="240"/>
        </w:trPr>
        <w:tc>
          <w:tcPr>
            <w:tcW w:w="720" w:type="dxa"/>
          </w:tcPr>
          <w:p w14:paraId="095591F6" w14:textId="77777777" w:rsidR="002C265A" w:rsidRPr="00FF430B" w:rsidRDefault="002C265A" w:rsidP="0032522D">
            <w:pPr>
              <w:tabs>
                <w:tab w:val="left" w:pos="567"/>
              </w:tabs>
              <w:jc w:val="both"/>
            </w:pPr>
            <w:r w:rsidRPr="00FF430B">
              <w:t>.</w:t>
            </w:r>
          </w:p>
        </w:tc>
        <w:tc>
          <w:tcPr>
            <w:tcW w:w="4680" w:type="dxa"/>
          </w:tcPr>
          <w:p w14:paraId="32CD493C" w14:textId="77777777" w:rsidR="002C265A" w:rsidRPr="00FF430B" w:rsidRDefault="002C265A" w:rsidP="0032522D">
            <w:pPr>
              <w:keepNext/>
              <w:keepLines/>
              <w:tabs>
                <w:tab w:val="left" w:pos="567"/>
              </w:tabs>
              <w:spacing w:before="200"/>
              <w:jc w:val="both"/>
              <w:outlineLvl w:val="2"/>
            </w:pPr>
          </w:p>
        </w:tc>
        <w:tc>
          <w:tcPr>
            <w:tcW w:w="1260" w:type="dxa"/>
          </w:tcPr>
          <w:p w14:paraId="087F457D" w14:textId="77777777" w:rsidR="002C265A" w:rsidRPr="00FF430B" w:rsidRDefault="002C265A" w:rsidP="0032522D">
            <w:pPr>
              <w:keepNext/>
              <w:keepLines/>
              <w:tabs>
                <w:tab w:val="left" w:pos="567"/>
              </w:tabs>
              <w:spacing w:before="200"/>
              <w:jc w:val="both"/>
              <w:outlineLvl w:val="2"/>
            </w:pPr>
          </w:p>
        </w:tc>
        <w:tc>
          <w:tcPr>
            <w:tcW w:w="1289" w:type="dxa"/>
          </w:tcPr>
          <w:p w14:paraId="159972DA" w14:textId="77777777" w:rsidR="002C265A" w:rsidRPr="00FF430B" w:rsidRDefault="002C265A" w:rsidP="0032522D">
            <w:pPr>
              <w:keepNext/>
              <w:keepLines/>
              <w:tabs>
                <w:tab w:val="left" w:pos="567"/>
              </w:tabs>
              <w:spacing w:before="200"/>
              <w:jc w:val="both"/>
              <w:outlineLvl w:val="2"/>
            </w:pPr>
          </w:p>
        </w:tc>
        <w:tc>
          <w:tcPr>
            <w:tcW w:w="1544" w:type="dxa"/>
          </w:tcPr>
          <w:p w14:paraId="3AD7CFA4" w14:textId="77777777" w:rsidR="002C265A" w:rsidRPr="00FF430B" w:rsidRDefault="002C265A" w:rsidP="0032522D">
            <w:pPr>
              <w:keepNext/>
              <w:keepLines/>
              <w:tabs>
                <w:tab w:val="left" w:pos="567"/>
              </w:tabs>
              <w:spacing w:before="200"/>
              <w:jc w:val="both"/>
              <w:outlineLvl w:val="2"/>
            </w:pPr>
          </w:p>
        </w:tc>
      </w:tr>
      <w:tr w:rsidR="002C265A" w:rsidRPr="00EC30C2" w14:paraId="6E8ED990" w14:textId="77777777" w:rsidTr="0032522D">
        <w:trPr>
          <w:trHeight w:val="240"/>
        </w:trPr>
        <w:tc>
          <w:tcPr>
            <w:tcW w:w="720" w:type="dxa"/>
          </w:tcPr>
          <w:p w14:paraId="7C508FC0" w14:textId="77777777" w:rsidR="002C265A" w:rsidRPr="00FF430B" w:rsidRDefault="002C265A" w:rsidP="0032522D">
            <w:pPr>
              <w:keepNext/>
              <w:keepLines/>
              <w:tabs>
                <w:tab w:val="left" w:pos="567"/>
              </w:tabs>
              <w:spacing w:before="200"/>
              <w:jc w:val="both"/>
              <w:outlineLvl w:val="2"/>
            </w:pPr>
          </w:p>
        </w:tc>
        <w:tc>
          <w:tcPr>
            <w:tcW w:w="4680" w:type="dxa"/>
          </w:tcPr>
          <w:p w14:paraId="39A7A9D1" w14:textId="77777777" w:rsidR="002C265A" w:rsidRPr="00FF430B" w:rsidRDefault="002C265A" w:rsidP="0032522D">
            <w:pPr>
              <w:keepNext/>
              <w:keepLines/>
              <w:tabs>
                <w:tab w:val="left" w:pos="567"/>
              </w:tabs>
              <w:spacing w:before="200"/>
              <w:jc w:val="both"/>
              <w:outlineLvl w:val="2"/>
            </w:pPr>
          </w:p>
        </w:tc>
        <w:tc>
          <w:tcPr>
            <w:tcW w:w="1260" w:type="dxa"/>
          </w:tcPr>
          <w:p w14:paraId="702A9482" w14:textId="77777777" w:rsidR="002C265A" w:rsidRPr="00FF430B" w:rsidRDefault="002C265A" w:rsidP="0032522D">
            <w:pPr>
              <w:keepNext/>
              <w:keepLines/>
              <w:tabs>
                <w:tab w:val="left" w:pos="567"/>
              </w:tabs>
              <w:spacing w:before="200"/>
              <w:jc w:val="both"/>
              <w:outlineLvl w:val="2"/>
            </w:pPr>
          </w:p>
        </w:tc>
        <w:tc>
          <w:tcPr>
            <w:tcW w:w="1289" w:type="dxa"/>
          </w:tcPr>
          <w:p w14:paraId="2C903A69" w14:textId="77777777" w:rsidR="002C265A" w:rsidRPr="00FF430B" w:rsidRDefault="002C265A" w:rsidP="0032522D">
            <w:pPr>
              <w:keepNext/>
              <w:keepLines/>
              <w:tabs>
                <w:tab w:val="left" w:pos="567"/>
              </w:tabs>
              <w:spacing w:before="200"/>
              <w:jc w:val="both"/>
              <w:outlineLvl w:val="2"/>
            </w:pPr>
          </w:p>
        </w:tc>
        <w:tc>
          <w:tcPr>
            <w:tcW w:w="1544" w:type="dxa"/>
          </w:tcPr>
          <w:p w14:paraId="341D994C" w14:textId="77777777" w:rsidR="002C265A" w:rsidRPr="00FF430B" w:rsidRDefault="002C265A" w:rsidP="0032522D">
            <w:pPr>
              <w:keepNext/>
              <w:keepLines/>
              <w:tabs>
                <w:tab w:val="left" w:pos="567"/>
              </w:tabs>
              <w:spacing w:before="200"/>
              <w:jc w:val="both"/>
              <w:outlineLvl w:val="2"/>
            </w:pPr>
          </w:p>
        </w:tc>
      </w:tr>
      <w:tr w:rsidR="002C265A" w:rsidRPr="00EC30C2" w14:paraId="33227BB9" w14:textId="77777777" w:rsidTr="0032522D">
        <w:trPr>
          <w:trHeight w:val="240"/>
        </w:trPr>
        <w:tc>
          <w:tcPr>
            <w:tcW w:w="720" w:type="dxa"/>
          </w:tcPr>
          <w:p w14:paraId="793D6B29" w14:textId="77777777" w:rsidR="002C265A" w:rsidRPr="00FF430B" w:rsidRDefault="002C265A" w:rsidP="0032522D">
            <w:pPr>
              <w:tabs>
                <w:tab w:val="left" w:pos="567"/>
              </w:tabs>
              <w:jc w:val="both"/>
            </w:pPr>
            <w:r w:rsidRPr="00FF430B">
              <w:t>n</w:t>
            </w:r>
          </w:p>
        </w:tc>
        <w:tc>
          <w:tcPr>
            <w:tcW w:w="4680" w:type="dxa"/>
          </w:tcPr>
          <w:p w14:paraId="4444FBDB" w14:textId="77777777" w:rsidR="002C265A" w:rsidRPr="00FF430B" w:rsidRDefault="002C265A" w:rsidP="0032522D">
            <w:pPr>
              <w:keepNext/>
              <w:keepLines/>
              <w:tabs>
                <w:tab w:val="left" w:pos="567"/>
              </w:tabs>
              <w:spacing w:before="200"/>
              <w:jc w:val="both"/>
              <w:outlineLvl w:val="2"/>
            </w:pPr>
          </w:p>
        </w:tc>
        <w:tc>
          <w:tcPr>
            <w:tcW w:w="1260" w:type="dxa"/>
          </w:tcPr>
          <w:p w14:paraId="257ED30E" w14:textId="77777777" w:rsidR="002C265A" w:rsidRPr="00FF430B" w:rsidRDefault="002C265A" w:rsidP="0032522D">
            <w:pPr>
              <w:keepNext/>
              <w:keepLines/>
              <w:tabs>
                <w:tab w:val="left" w:pos="567"/>
              </w:tabs>
              <w:spacing w:before="200"/>
              <w:jc w:val="both"/>
              <w:outlineLvl w:val="2"/>
            </w:pPr>
          </w:p>
        </w:tc>
        <w:tc>
          <w:tcPr>
            <w:tcW w:w="1289" w:type="dxa"/>
          </w:tcPr>
          <w:p w14:paraId="0D739967" w14:textId="77777777" w:rsidR="002C265A" w:rsidRPr="00FF430B" w:rsidRDefault="002C265A" w:rsidP="0032522D">
            <w:pPr>
              <w:keepNext/>
              <w:keepLines/>
              <w:tabs>
                <w:tab w:val="left" w:pos="567"/>
              </w:tabs>
              <w:spacing w:before="200"/>
              <w:jc w:val="both"/>
              <w:outlineLvl w:val="2"/>
            </w:pPr>
          </w:p>
        </w:tc>
        <w:tc>
          <w:tcPr>
            <w:tcW w:w="1544" w:type="dxa"/>
          </w:tcPr>
          <w:p w14:paraId="26D0CBAD" w14:textId="77777777" w:rsidR="002C265A" w:rsidRPr="00FF430B" w:rsidRDefault="002C265A" w:rsidP="0032522D">
            <w:pPr>
              <w:keepNext/>
              <w:keepLines/>
              <w:tabs>
                <w:tab w:val="left" w:pos="567"/>
              </w:tabs>
              <w:spacing w:before="200"/>
              <w:jc w:val="both"/>
              <w:outlineLvl w:val="2"/>
            </w:pPr>
          </w:p>
        </w:tc>
      </w:tr>
    </w:tbl>
    <w:p w14:paraId="4CF133CF" w14:textId="77777777" w:rsidR="002C265A" w:rsidRPr="00FF430B" w:rsidRDefault="002C265A" w:rsidP="002C265A">
      <w:pPr>
        <w:jc w:val="both"/>
        <w:rPr>
          <w:rFonts w:eastAsia="PMingLiU"/>
          <w:lang w:eastAsia="zh-CN"/>
        </w:rPr>
      </w:pPr>
    </w:p>
    <w:p w14:paraId="5C5D709A" w14:textId="77777777" w:rsidR="002C265A" w:rsidRPr="00FF430B" w:rsidRDefault="002C265A" w:rsidP="002C265A">
      <w:pPr>
        <w:jc w:val="both"/>
        <w:rPr>
          <w:rFonts w:eastAsia="PMingLiU"/>
          <w:lang w:eastAsia="zh-CN"/>
        </w:rPr>
      </w:pPr>
    </w:p>
    <w:p w14:paraId="07B5AD13" w14:textId="77777777" w:rsidR="002C265A" w:rsidRPr="00FF430B" w:rsidRDefault="002C265A" w:rsidP="002C265A">
      <w:pPr>
        <w:jc w:val="both"/>
        <w:rPr>
          <w:rFonts w:eastAsia="PMingLiU"/>
          <w:lang w:eastAsia="zh-CN"/>
        </w:rPr>
      </w:pPr>
      <w:r w:rsidRPr="00FF430B">
        <w:rPr>
          <w:rFonts w:eastAsia="PMingLiU"/>
          <w:lang w:eastAsia="zh-CN"/>
        </w:rPr>
        <w:t>Semnat: _________________________________________</w:t>
      </w:r>
    </w:p>
    <w:p w14:paraId="5FBD5F4F"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__________________________________________</w:t>
      </w:r>
    </w:p>
    <w:p w14:paraId="7EFE3662"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____________________________</w:t>
      </w:r>
    </w:p>
    <w:p w14:paraId="797941E3" w14:textId="77777777" w:rsidR="002C265A" w:rsidRPr="00FF430B" w:rsidRDefault="002C265A" w:rsidP="002C265A">
      <w:pPr>
        <w:jc w:val="both"/>
        <w:rPr>
          <w:rFonts w:eastAsia="PMingLiU"/>
          <w:lang w:eastAsia="zh-CN"/>
        </w:rPr>
      </w:pPr>
      <w:r w:rsidRPr="00FF430B">
        <w:rPr>
          <w:rFonts w:eastAsia="PMingLiU"/>
          <w:lang w:eastAsia="zh-CN"/>
        </w:rPr>
        <w:t>Denumirea întreprinderii: _________________________________</w:t>
      </w:r>
    </w:p>
    <w:p w14:paraId="3BE19E12" w14:textId="77777777" w:rsidR="002C265A" w:rsidRPr="00FF430B" w:rsidRDefault="002C265A" w:rsidP="002C265A">
      <w:pPr>
        <w:spacing w:after="200" w:line="276" w:lineRule="auto"/>
        <w:jc w:val="center"/>
        <w:rPr>
          <w:rFonts w:eastAsia="PMingLiU"/>
          <w:lang w:eastAsia="zh-CN"/>
        </w:rPr>
      </w:pPr>
      <w:bookmarkStart w:id="12" w:name="_Toc449692113"/>
    </w:p>
    <w:p w14:paraId="5979F513" w14:textId="77777777" w:rsidR="002C265A" w:rsidRPr="00FF430B" w:rsidRDefault="002C265A" w:rsidP="002C265A">
      <w:pPr>
        <w:spacing w:line="276" w:lineRule="auto"/>
        <w:jc w:val="center"/>
        <w:rPr>
          <w:rFonts w:eastAsia="PMingLiU"/>
          <w:b/>
          <w:lang w:eastAsia="zh-CN"/>
        </w:rPr>
      </w:pPr>
    </w:p>
    <w:p w14:paraId="36BBC041" w14:textId="77777777" w:rsidR="002C265A" w:rsidRPr="00FF430B" w:rsidRDefault="002C265A" w:rsidP="002C265A">
      <w:pPr>
        <w:spacing w:line="276" w:lineRule="auto"/>
        <w:jc w:val="center"/>
        <w:rPr>
          <w:rFonts w:eastAsia="PMingLiU"/>
          <w:b/>
          <w:lang w:eastAsia="zh-CN"/>
        </w:rPr>
      </w:pPr>
    </w:p>
    <w:p w14:paraId="5BCB5C19" w14:textId="77777777" w:rsidR="002C265A" w:rsidRPr="00FF430B" w:rsidRDefault="002C265A" w:rsidP="002C265A">
      <w:pPr>
        <w:spacing w:line="276" w:lineRule="auto"/>
        <w:jc w:val="center"/>
        <w:rPr>
          <w:rFonts w:eastAsia="PMingLiU"/>
          <w:b/>
          <w:lang w:eastAsia="zh-CN"/>
        </w:rPr>
      </w:pPr>
    </w:p>
    <w:p w14:paraId="239906CC" w14:textId="77777777" w:rsidR="002C265A" w:rsidRPr="00FF430B" w:rsidRDefault="002C265A" w:rsidP="002C265A">
      <w:pPr>
        <w:spacing w:line="276" w:lineRule="auto"/>
        <w:jc w:val="center"/>
        <w:rPr>
          <w:rFonts w:eastAsia="PMingLiU"/>
          <w:b/>
          <w:lang w:eastAsia="zh-CN"/>
        </w:rPr>
      </w:pPr>
    </w:p>
    <w:p w14:paraId="40A6802C" w14:textId="77777777" w:rsidR="002C265A" w:rsidRPr="00FF430B" w:rsidRDefault="002C265A" w:rsidP="002C265A">
      <w:pPr>
        <w:spacing w:line="276" w:lineRule="auto"/>
        <w:jc w:val="center"/>
        <w:rPr>
          <w:rFonts w:eastAsia="PMingLiU"/>
          <w:b/>
          <w:lang w:eastAsia="zh-CN"/>
        </w:rPr>
      </w:pPr>
    </w:p>
    <w:p w14:paraId="4E8FFD70" w14:textId="77777777" w:rsidR="002C265A" w:rsidRPr="00FF430B" w:rsidRDefault="002C265A" w:rsidP="002C265A">
      <w:pPr>
        <w:spacing w:line="276" w:lineRule="auto"/>
        <w:jc w:val="center"/>
        <w:rPr>
          <w:rFonts w:eastAsia="PMingLiU"/>
          <w:b/>
          <w:lang w:eastAsia="zh-CN"/>
        </w:rPr>
      </w:pPr>
    </w:p>
    <w:p w14:paraId="04FA8948" w14:textId="77777777" w:rsidR="002C265A" w:rsidRPr="00FF430B" w:rsidRDefault="002C265A" w:rsidP="002C265A">
      <w:pPr>
        <w:spacing w:line="276" w:lineRule="auto"/>
        <w:jc w:val="center"/>
        <w:rPr>
          <w:rFonts w:eastAsia="PMingLiU"/>
          <w:b/>
          <w:lang w:eastAsia="zh-CN"/>
        </w:rPr>
      </w:pPr>
    </w:p>
    <w:p w14:paraId="1A714F99" w14:textId="77777777" w:rsidR="002C265A" w:rsidRPr="00FF430B" w:rsidRDefault="002C265A" w:rsidP="002C265A">
      <w:pPr>
        <w:spacing w:line="276" w:lineRule="auto"/>
        <w:jc w:val="center"/>
        <w:rPr>
          <w:rFonts w:eastAsia="PMingLiU"/>
          <w:b/>
          <w:lang w:eastAsia="zh-CN"/>
        </w:rPr>
      </w:pPr>
    </w:p>
    <w:p w14:paraId="08075C27" w14:textId="77777777" w:rsidR="002C265A" w:rsidRPr="00FF430B" w:rsidRDefault="002C265A" w:rsidP="002C265A">
      <w:pPr>
        <w:spacing w:line="276" w:lineRule="auto"/>
        <w:jc w:val="center"/>
        <w:rPr>
          <w:rFonts w:eastAsia="PMingLiU"/>
          <w:b/>
          <w:lang w:eastAsia="zh-CN"/>
        </w:rPr>
      </w:pPr>
    </w:p>
    <w:p w14:paraId="1D670728" w14:textId="77777777" w:rsidR="002C265A" w:rsidRPr="00FF430B" w:rsidRDefault="002C265A" w:rsidP="002C265A">
      <w:pPr>
        <w:spacing w:line="276" w:lineRule="auto"/>
        <w:jc w:val="center"/>
        <w:rPr>
          <w:rFonts w:eastAsia="PMingLiU"/>
          <w:b/>
          <w:lang w:eastAsia="zh-CN"/>
        </w:rPr>
      </w:pPr>
    </w:p>
    <w:p w14:paraId="148A4BD9" w14:textId="77777777" w:rsidR="002C265A" w:rsidRPr="00FF430B" w:rsidRDefault="002C265A" w:rsidP="002C265A">
      <w:pPr>
        <w:spacing w:line="276" w:lineRule="auto"/>
        <w:jc w:val="center"/>
        <w:rPr>
          <w:rFonts w:eastAsia="PMingLiU"/>
          <w:b/>
          <w:lang w:eastAsia="zh-CN"/>
        </w:rPr>
      </w:pPr>
    </w:p>
    <w:p w14:paraId="188C6DCB" w14:textId="77777777" w:rsidR="002C265A" w:rsidRPr="00FF430B" w:rsidRDefault="002C265A" w:rsidP="002C265A">
      <w:pPr>
        <w:spacing w:line="276" w:lineRule="auto"/>
        <w:jc w:val="center"/>
        <w:rPr>
          <w:rFonts w:eastAsia="PMingLiU"/>
          <w:b/>
          <w:lang w:eastAsia="zh-CN"/>
        </w:rPr>
      </w:pPr>
    </w:p>
    <w:p w14:paraId="5E5CD3CB" w14:textId="77777777" w:rsidR="002C265A" w:rsidRPr="00FF430B" w:rsidRDefault="002C265A" w:rsidP="002C265A">
      <w:pPr>
        <w:spacing w:line="276" w:lineRule="auto"/>
        <w:jc w:val="center"/>
        <w:rPr>
          <w:rFonts w:eastAsia="PMingLiU"/>
          <w:b/>
          <w:lang w:eastAsia="zh-CN"/>
        </w:rPr>
      </w:pPr>
    </w:p>
    <w:p w14:paraId="2A3604CA" w14:textId="77777777" w:rsidR="002C265A" w:rsidRPr="00FF430B" w:rsidRDefault="002C265A" w:rsidP="002C265A">
      <w:pPr>
        <w:spacing w:line="276" w:lineRule="auto"/>
        <w:jc w:val="center"/>
        <w:rPr>
          <w:rFonts w:eastAsia="PMingLiU"/>
          <w:b/>
          <w:lang w:eastAsia="zh-CN"/>
        </w:rPr>
      </w:pPr>
    </w:p>
    <w:p w14:paraId="75627E64" w14:textId="77777777" w:rsidR="002C265A" w:rsidRPr="00FF430B" w:rsidRDefault="002C265A" w:rsidP="002C265A">
      <w:pPr>
        <w:spacing w:line="276" w:lineRule="auto"/>
        <w:jc w:val="center"/>
        <w:rPr>
          <w:rFonts w:eastAsia="PMingLiU"/>
          <w:b/>
          <w:lang w:eastAsia="zh-CN"/>
        </w:rPr>
      </w:pPr>
    </w:p>
    <w:p w14:paraId="5E97A754" w14:textId="77777777" w:rsidR="002C265A" w:rsidRPr="00FF430B" w:rsidRDefault="002C265A" w:rsidP="002C265A">
      <w:pPr>
        <w:spacing w:line="276" w:lineRule="auto"/>
        <w:jc w:val="center"/>
        <w:rPr>
          <w:rFonts w:eastAsia="PMingLiU"/>
          <w:b/>
          <w:lang w:eastAsia="zh-CN"/>
        </w:rPr>
      </w:pPr>
    </w:p>
    <w:p w14:paraId="7AFB3C05" w14:textId="77777777" w:rsidR="002C265A" w:rsidRPr="00FF430B" w:rsidRDefault="002C265A" w:rsidP="002C265A">
      <w:pPr>
        <w:jc w:val="right"/>
        <w:rPr>
          <w:noProof w:val="0"/>
          <w:sz w:val="22"/>
          <w:szCs w:val="22"/>
        </w:rPr>
      </w:pPr>
      <w:r w:rsidRPr="00FF430B">
        <w:rPr>
          <w:noProof w:val="0"/>
        </w:rPr>
        <w:t>Anexa nr.</w:t>
      </w:r>
      <w:r>
        <w:rPr>
          <w:noProof w:val="0"/>
        </w:rPr>
        <w:t xml:space="preserve"> </w:t>
      </w:r>
      <w:r w:rsidRPr="00FF430B">
        <w:rPr>
          <w:noProof w:val="0"/>
        </w:rPr>
        <w:t>15</w:t>
      </w:r>
    </w:p>
    <w:p w14:paraId="133A8B59" w14:textId="77777777" w:rsidR="002C265A" w:rsidRPr="00FF430B" w:rsidRDefault="002C265A" w:rsidP="002C265A">
      <w:pPr>
        <w:jc w:val="right"/>
        <w:rPr>
          <w:noProof w:val="0"/>
        </w:rPr>
      </w:pPr>
      <w:r w:rsidRPr="00FF430B">
        <w:rPr>
          <w:noProof w:val="0"/>
        </w:rPr>
        <w:t>la Documentația standard nr._____</w:t>
      </w:r>
    </w:p>
    <w:p w14:paraId="48008ECD" w14:textId="77777777" w:rsidR="002C265A" w:rsidRPr="00FF430B" w:rsidRDefault="002C265A" w:rsidP="002C265A">
      <w:pPr>
        <w:jc w:val="right"/>
        <w:rPr>
          <w:noProof w:val="0"/>
        </w:rPr>
      </w:pPr>
      <w:r w:rsidRPr="00FF430B">
        <w:rPr>
          <w:noProof w:val="0"/>
        </w:rPr>
        <w:t>din “____” ________ 20___</w:t>
      </w:r>
    </w:p>
    <w:p w14:paraId="58733486" w14:textId="77777777" w:rsidR="002C265A" w:rsidRPr="00FF430B" w:rsidRDefault="002C265A" w:rsidP="002C265A">
      <w:pPr>
        <w:spacing w:line="276" w:lineRule="auto"/>
        <w:jc w:val="center"/>
        <w:rPr>
          <w:rFonts w:eastAsia="PMingLiU"/>
          <w:b/>
          <w:lang w:eastAsia="zh-CN"/>
        </w:rPr>
      </w:pPr>
    </w:p>
    <w:p w14:paraId="56B2E1A7" w14:textId="77777777" w:rsidR="002C265A" w:rsidRPr="00FF430B" w:rsidRDefault="002C265A" w:rsidP="002C265A">
      <w:pPr>
        <w:spacing w:line="276" w:lineRule="auto"/>
        <w:jc w:val="center"/>
        <w:rPr>
          <w:rFonts w:eastAsia="PMingLiU"/>
          <w:b/>
          <w:lang w:eastAsia="zh-CN"/>
        </w:rPr>
      </w:pPr>
    </w:p>
    <w:bookmarkEnd w:id="12"/>
    <w:p w14:paraId="2787AFDE" w14:textId="77777777" w:rsidR="002C265A" w:rsidRPr="00FF430B" w:rsidRDefault="002C265A" w:rsidP="002C265A">
      <w:pPr>
        <w:spacing w:line="276" w:lineRule="auto"/>
        <w:jc w:val="center"/>
        <w:rPr>
          <w:rFonts w:eastAsia="PMingLiU"/>
          <w:b/>
          <w:noProof w:val="0"/>
          <w:lang w:eastAsia="zh-CN"/>
        </w:rPr>
      </w:pPr>
    </w:p>
    <w:p w14:paraId="1B729637" w14:textId="77777777" w:rsidR="002C265A" w:rsidRPr="00FF430B" w:rsidRDefault="002C265A" w:rsidP="002C265A">
      <w:pPr>
        <w:ind w:firstLine="709"/>
        <w:jc w:val="center"/>
        <w:rPr>
          <w:rFonts w:eastAsia="PMingLiU"/>
          <w:b/>
          <w:lang w:eastAsia="zh-CN"/>
        </w:rPr>
      </w:pPr>
      <w:r w:rsidRPr="00FF430B">
        <w:rPr>
          <w:rFonts w:eastAsia="PMingLiU"/>
          <w:b/>
          <w:lang w:eastAsia="zh-CN"/>
        </w:rPr>
        <w:t>DECLARAŢIE</w:t>
      </w:r>
    </w:p>
    <w:p w14:paraId="15F98929" w14:textId="77777777" w:rsidR="002C265A" w:rsidRPr="00FF430B" w:rsidRDefault="002C265A" w:rsidP="002C265A">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10FA0D2" w14:textId="77777777" w:rsidR="002C265A" w:rsidRPr="00FF430B" w:rsidRDefault="002C265A" w:rsidP="002C26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C265A" w:rsidRPr="00EC30C2" w14:paraId="6A5D4067" w14:textId="77777777" w:rsidTr="0032522D">
        <w:trPr>
          <w:cantSplit/>
          <w:trHeight w:val="1942"/>
        </w:trPr>
        <w:tc>
          <w:tcPr>
            <w:tcW w:w="273" w:type="pct"/>
            <w:vAlign w:val="center"/>
          </w:tcPr>
          <w:p w14:paraId="6F99513B" w14:textId="77777777" w:rsidR="002C265A" w:rsidRPr="00FF430B" w:rsidRDefault="002C265A" w:rsidP="0032522D">
            <w:pPr>
              <w:tabs>
                <w:tab w:val="left" w:pos="567"/>
              </w:tabs>
              <w:jc w:val="center"/>
              <w:rPr>
                <w:b/>
                <w:bCs/>
              </w:rPr>
            </w:pPr>
          </w:p>
          <w:p w14:paraId="67CE466F" w14:textId="77777777" w:rsidR="002C265A" w:rsidRPr="00FF430B" w:rsidRDefault="002C265A" w:rsidP="0032522D">
            <w:pPr>
              <w:tabs>
                <w:tab w:val="left" w:pos="567"/>
              </w:tabs>
              <w:jc w:val="center"/>
              <w:rPr>
                <w:b/>
                <w:bCs/>
              </w:rPr>
            </w:pPr>
            <w:r w:rsidRPr="00FF430B">
              <w:rPr>
                <w:b/>
                <w:bCs/>
              </w:rPr>
              <w:t>Nr.</w:t>
            </w:r>
          </w:p>
          <w:p w14:paraId="6F70EFDB" w14:textId="77777777" w:rsidR="002C265A" w:rsidRPr="00FF430B" w:rsidRDefault="002C265A" w:rsidP="0032522D">
            <w:pPr>
              <w:tabs>
                <w:tab w:val="left" w:pos="567"/>
              </w:tabs>
              <w:jc w:val="center"/>
              <w:rPr>
                <w:b/>
                <w:bCs/>
              </w:rPr>
            </w:pPr>
            <w:r w:rsidRPr="00FF430B">
              <w:rPr>
                <w:b/>
                <w:bCs/>
              </w:rPr>
              <w:t>d/o</w:t>
            </w:r>
          </w:p>
        </w:tc>
        <w:tc>
          <w:tcPr>
            <w:tcW w:w="727" w:type="pct"/>
            <w:vAlign w:val="center"/>
          </w:tcPr>
          <w:p w14:paraId="5AAE9519" w14:textId="77777777" w:rsidR="002C265A" w:rsidRPr="00FF430B" w:rsidRDefault="002C265A" w:rsidP="0032522D">
            <w:pPr>
              <w:tabs>
                <w:tab w:val="left" w:pos="567"/>
                <w:tab w:val="left" w:pos="1134"/>
              </w:tabs>
              <w:ind w:left="360"/>
              <w:jc w:val="center"/>
              <w:outlineLvl w:val="0"/>
              <w:rPr>
                <w:b/>
                <w:bCs/>
              </w:rPr>
            </w:pPr>
          </w:p>
          <w:p w14:paraId="769AD9B0" w14:textId="77777777" w:rsidR="002C265A" w:rsidRPr="00FF430B" w:rsidRDefault="002C265A" w:rsidP="0032522D">
            <w:pPr>
              <w:tabs>
                <w:tab w:val="left" w:pos="567"/>
              </w:tabs>
              <w:jc w:val="center"/>
              <w:rPr>
                <w:b/>
                <w:bCs/>
              </w:rPr>
            </w:pPr>
            <w:r w:rsidRPr="00FF430B">
              <w:rPr>
                <w:b/>
                <w:bCs/>
              </w:rPr>
              <w:t>Funcţia</w:t>
            </w:r>
          </w:p>
        </w:tc>
        <w:tc>
          <w:tcPr>
            <w:tcW w:w="1000" w:type="pct"/>
            <w:vAlign w:val="center"/>
          </w:tcPr>
          <w:p w14:paraId="2D9E2D93" w14:textId="77777777" w:rsidR="002C265A" w:rsidRPr="00FF430B" w:rsidRDefault="002C265A" w:rsidP="0032522D">
            <w:pPr>
              <w:tabs>
                <w:tab w:val="left" w:pos="567"/>
                <w:tab w:val="left" w:pos="1134"/>
              </w:tabs>
              <w:ind w:left="360"/>
              <w:jc w:val="center"/>
              <w:outlineLvl w:val="0"/>
              <w:rPr>
                <w:b/>
                <w:bCs/>
              </w:rPr>
            </w:pPr>
          </w:p>
          <w:p w14:paraId="284724F7" w14:textId="77777777" w:rsidR="002C265A" w:rsidRPr="00FF430B" w:rsidRDefault="002C265A" w:rsidP="0032522D">
            <w:pPr>
              <w:tabs>
                <w:tab w:val="left" w:pos="567"/>
              </w:tabs>
              <w:jc w:val="center"/>
              <w:rPr>
                <w:b/>
                <w:bCs/>
              </w:rPr>
            </w:pPr>
            <w:r w:rsidRPr="00FF430B">
              <w:rPr>
                <w:b/>
                <w:bCs/>
              </w:rPr>
              <w:t>Studii de specialitate</w:t>
            </w:r>
          </w:p>
        </w:tc>
        <w:tc>
          <w:tcPr>
            <w:tcW w:w="1036" w:type="pct"/>
            <w:vAlign w:val="center"/>
          </w:tcPr>
          <w:p w14:paraId="4C61D2EC" w14:textId="77777777" w:rsidR="002C265A" w:rsidRPr="00FF430B" w:rsidRDefault="002C265A" w:rsidP="0032522D">
            <w:pPr>
              <w:tabs>
                <w:tab w:val="left" w:pos="567"/>
              </w:tabs>
              <w:jc w:val="center"/>
              <w:rPr>
                <w:b/>
                <w:bCs/>
              </w:rPr>
            </w:pPr>
            <w:r w:rsidRPr="00FF430B">
              <w:rPr>
                <w:b/>
                <w:bCs/>
              </w:rPr>
              <w:t>Vechimea în  munca de specialitate (ani)</w:t>
            </w:r>
          </w:p>
        </w:tc>
        <w:tc>
          <w:tcPr>
            <w:tcW w:w="1056" w:type="pct"/>
            <w:vAlign w:val="center"/>
          </w:tcPr>
          <w:p w14:paraId="5FE5949B" w14:textId="77777777" w:rsidR="002C265A" w:rsidRPr="00FF430B" w:rsidRDefault="002C265A" w:rsidP="0032522D">
            <w:pPr>
              <w:tabs>
                <w:tab w:val="left" w:pos="567"/>
              </w:tabs>
              <w:jc w:val="center"/>
              <w:rPr>
                <w:b/>
                <w:bCs/>
              </w:rPr>
            </w:pPr>
            <w:r w:rsidRPr="00FF430B">
              <w:rPr>
                <w:b/>
                <w:bCs/>
              </w:rPr>
              <w:t>Numărul şi denumirea lucrărilor similare executate în calitate de conducător</w:t>
            </w:r>
          </w:p>
        </w:tc>
        <w:tc>
          <w:tcPr>
            <w:tcW w:w="908" w:type="pct"/>
            <w:vAlign w:val="center"/>
          </w:tcPr>
          <w:p w14:paraId="0582D53B" w14:textId="77777777" w:rsidR="002C265A" w:rsidRPr="00FF430B" w:rsidRDefault="002C265A" w:rsidP="0032522D">
            <w:pPr>
              <w:tabs>
                <w:tab w:val="left" w:pos="567"/>
              </w:tabs>
              <w:jc w:val="center"/>
              <w:rPr>
                <w:b/>
                <w:bCs/>
              </w:rPr>
            </w:pPr>
            <w:r w:rsidRPr="00FF430B">
              <w:rPr>
                <w:b/>
                <w:bCs/>
              </w:rPr>
              <w:t>Numărul certificatului de atestare</w:t>
            </w:r>
          </w:p>
          <w:p w14:paraId="073AE086" w14:textId="77777777" w:rsidR="002C265A" w:rsidRPr="00FF430B" w:rsidRDefault="002C265A" w:rsidP="0032522D">
            <w:pPr>
              <w:tabs>
                <w:tab w:val="left" w:pos="567"/>
              </w:tabs>
              <w:jc w:val="center"/>
              <w:rPr>
                <w:b/>
                <w:bCs/>
              </w:rPr>
            </w:pPr>
            <w:r w:rsidRPr="00FF430B">
              <w:rPr>
                <w:b/>
                <w:bCs/>
              </w:rPr>
              <w:t>și data eliberării</w:t>
            </w:r>
          </w:p>
          <w:p w14:paraId="78C42EF9" w14:textId="77777777" w:rsidR="002C265A" w:rsidRPr="00FF430B" w:rsidRDefault="002C265A" w:rsidP="0032522D">
            <w:pPr>
              <w:tabs>
                <w:tab w:val="left" w:pos="567"/>
                <w:tab w:val="left" w:pos="1134"/>
              </w:tabs>
              <w:ind w:left="360"/>
              <w:jc w:val="center"/>
              <w:outlineLvl w:val="0"/>
              <w:rPr>
                <w:b/>
                <w:bCs/>
              </w:rPr>
            </w:pPr>
          </w:p>
          <w:p w14:paraId="194AEC70" w14:textId="77777777" w:rsidR="002C265A" w:rsidRPr="00FF430B" w:rsidRDefault="002C265A" w:rsidP="0032522D">
            <w:pPr>
              <w:tabs>
                <w:tab w:val="left" w:pos="567"/>
                <w:tab w:val="left" w:pos="1134"/>
              </w:tabs>
              <w:ind w:left="360"/>
              <w:jc w:val="center"/>
              <w:outlineLvl w:val="0"/>
              <w:rPr>
                <w:b/>
                <w:bCs/>
              </w:rPr>
            </w:pPr>
          </w:p>
        </w:tc>
      </w:tr>
      <w:tr w:rsidR="002C265A" w:rsidRPr="00EC30C2" w14:paraId="55ED7648" w14:textId="77777777" w:rsidTr="0032522D">
        <w:trPr>
          <w:cantSplit/>
          <w:trHeight w:val="320"/>
        </w:trPr>
        <w:tc>
          <w:tcPr>
            <w:tcW w:w="273" w:type="pct"/>
          </w:tcPr>
          <w:p w14:paraId="167CA6B5" w14:textId="77777777" w:rsidR="002C265A" w:rsidRPr="00FF430B" w:rsidRDefault="002C265A" w:rsidP="0032522D">
            <w:pPr>
              <w:tabs>
                <w:tab w:val="left" w:pos="567"/>
                <w:tab w:val="left" w:pos="1134"/>
              </w:tabs>
              <w:ind w:left="360"/>
              <w:jc w:val="both"/>
              <w:outlineLvl w:val="0"/>
              <w:rPr>
                <w:b/>
                <w:bCs/>
              </w:rPr>
            </w:pPr>
          </w:p>
        </w:tc>
        <w:tc>
          <w:tcPr>
            <w:tcW w:w="727" w:type="pct"/>
          </w:tcPr>
          <w:p w14:paraId="471427D3" w14:textId="77777777" w:rsidR="002C265A" w:rsidRPr="00FF430B" w:rsidRDefault="002C265A" w:rsidP="0032522D">
            <w:pPr>
              <w:tabs>
                <w:tab w:val="left" w:pos="567"/>
              </w:tabs>
              <w:jc w:val="both"/>
              <w:rPr>
                <w:b/>
                <w:bCs/>
              </w:rPr>
            </w:pPr>
            <w:r w:rsidRPr="00FF430B">
              <w:rPr>
                <w:b/>
                <w:bCs/>
              </w:rPr>
              <w:t>1</w:t>
            </w:r>
          </w:p>
        </w:tc>
        <w:tc>
          <w:tcPr>
            <w:tcW w:w="1000" w:type="pct"/>
          </w:tcPr>
          <w:p w14:paraId="6B489AB9" w14:textId="77777777" w:rsidR="002C265A" w:rsidRPr="00FF430B" w:rsidRDefault="002C265A" w:rsidP="0032522D">
            <w:pPr>
              <w:tabs>
                <w:tab w:val="left" w:pos="567"/>
              </w:tabs>
              <w:jc w:val="both"/>
              <w:rPr>
                <w:b/>
                <w:bCs/>
              </w:rPr>
            </w:pPr>
            <w:r w:rsidRPr="00FF430B">
              <w:rPr>
                <w:b/>
                <w:bCs/>
              </w:rPr>
              <w:t>2</w:t>
            </w:r>
          </w:p>
        </w:tc>
        <w:tc>
          <w:tcPr>
            <w:tcW w:w="1036" w:type="pct"/>
          </w:tcPr>
          <w:p w14:paraId="5B649993" w14:textId="77777777" w:rsidR="002C265A" w:rsidRPr="00FF430B" w:rsidRDefault="002C265A" w:rsidP="0032522D">
            <w:pPr>
              <w:tabs>
                <w:tab w:val="left" w:pos="567"/>
              </w:tabs>
              <w:jc w:val="both"/>
              <w:rPr>
                <w:b/>
                <w:bCs/>
              </w:rPr>
            </w:pPr>
            <w:r w:rsidRPr="00FF430B">
              <w:rPr>
                <w:b/>
                <w:bCs/>
              </w:rPr>
              <w:t>3</w:t>
            </w:r>
          </w:p>
        </w:tc>
        <w:tc>
          <w:tcPr>
            <w:tcW w:w="1056" w:type="pct"/>
          </w:tcPr>
          <w:p w14:paraId="3D648BAC" w14:textId="77777777" w:rsidR="002C265A" w:rsidRPr="00FF430B" w:rsidRDefault="002C265A" w:rsidP="0032522D">
            <w:pPr>
              <w:tabs>
                <w:tab w:val="left" w:pos="567"/>
              </w:tabs>
              <w:jc w:val="both"/>
              <w:rPr>
                <w:b/>
                <w:bCs/>
              </w:rPr>
            </w:pPr>
            <w:r w:rsidRPr="00FF430B">
              <w:rPr>
                <w:b/>
                <w:bCs/>
              </w:rPr>
              <w:t>4</w:t>
            </w:r>
          </w:p>
        </w:tc>
        <w:tc>
          <w:tcPr>
            <w:tcW w:w="908" w:type="pct"/>
          </w:tcPr>
          <w:p w14:paraId="554F1535" w14:textId="77777777" w:rsidR="002C265A" w:rsidRPr="00FF430B" w:rsidRDefault="002C265A" w:rsidP="0032522D">
            <w:pPr>
              <w:tabs>
                <w:tab w:val="left" w:pos="567"/>
              </w:tabs>
              <w:jc w:val="both"/>
              <w:rPr>
                <w:b/>
                <w:bCs/>
              </w:rPr>
            </w:pPr>
            <w:r w:rsidRPr="00FF430B">
              <w:rPr>
                <w:b/>
                <w:bCs/>
              </w:rPr>
              <w:t>5</w:t>
            </w:r>
          </w:p>
        </w:tc>
      </w:tr>
      <w:tr w:rsidR="002C265A" w:rsidRPr="00EC30C2" w14:paraId="5D5FBACE" w14:textId="77777777" w:rsidTr="0032522D">
        <w:trPr>
          <w:cantSplit/>
          <w:trHeight w:val="140"/>
        </w:trPr>
        <w:tc>
          <w:tcPr>
            <w:tcW w:w="273" w:type="pct"/>
          </w:tcPr>
          <w:p w14:paraId="11DF94CE" w14:textId="77777777" w:rsidR="002C265A" w:rsidRPr="00FF430B" w:rsidRDefault="002C265A" w:rsidP="0032522D">
            <w:pPr>
              <w:keepNext/>
              <w:keepLines/>
              <w:tabs>
                <w:tab w:val="left" w:pos="567"/>
              </w:tabs>
              <w:spacing w:before="200"/>
              <w:jc w:val="both"/>
              <w:outlineLvl w:val="2"/>
              <w:rPr>
                <w:bCs/>
              </w:rPr>
            </w:pPr>
          </w:p>
        </w:tc>
        <w:tc>
          <w:tcPr>
            <w:tcW w:w="727" w:type="pct"/>
          </w:tcPr>
          <w:p w14:paraId="495C64D9" w14:textId="77777777" w:rsidR="002C265A" w:rsidRPr="00FF430B" w:rsidRDefault="002C265A" w:rsidP="0032522D">
            <w:pPr>
              <w:tabs>
                <w:tab w:val="left" w:pos="567"/>
              </w:tabs>
              <w:jc w:val="both"/>
              <w:rPr>
                <w:bCs/>
              </w:rPr>
            </w:pPr>
            <w:r w:rsidRPr="00FF430B">
              <w:rPr>
                <w:bCs/>
              </w:rPr>
              <w:t>Arhitect-șef</w:t>
            </w:r>
          </w:p>
        </w:tc>
        <w:tc>
          <w:tcPr>
            <w:tcW w:w="1000" w:type="pct"/>
          </w:tcPr>
          <w:p w14:paraId="7895B3A4" w14:textId="77777777" w:rsidR="002C265A" w:rsidRPr="00FF430B" w:rsidRDefault="002C265A" w:rsidP="0032522D">
            <w:pPr>
              <w:keepNext/>
              <w:keepLines/>
              <w:tabs>
                <w:tab w:val="left" w:pos="567"/>
              </w:tabs>
              <w:spacing w:before="200"/>
              <w:jc w:val="both"/>
              <w:outlineLvl w:val="2"/>
              <w:rPr>
                <w:bCs/>
              </w:rPr>
            </w:pPr>
          </w:p>
        </w:tc>
        <w:tc>
          <w:tcPr>
            <w:tcW w:w="1036" w:type="pct"/>
          </w:tcPr>
          <w:p w14:paraId="2219A07A" w14:textId="77777777" w:rsidR="002C265A" w:rsidRPr="00FF430B" w:rsidRDefault="002C265A" w:rsidP="0032522D">
            <w:pPr>
              <w:keepNext/>
              <w:keepLines/>
              <w:tabs>
                <w:tab w:val="left" w:pos="567"/>
              </w:tabs>
              <w:spacing w:before="200"/>
              <w:jc w:val="both"/>
              <w:outlineLvl w:val="2"/>
              <w:rPr>
                <w:bCs/>
              </w:rPr>
            </w:pPr>
          </w:p>
        </w:tc>
        <w:tc>
          <w:tcPr>
            <w:tcW w:w="1056" w:type="pct"/>
          </w:tcPr>
          <w:p w14:paraId="4C2E3293" w14:textId="77777777" w:rsidR="002C265A" w:rsidRPr="00FF430B" w:rsidRDefault="002C265A" w:rsidP="0032522D">
            <w:pPr>
              <w:keepNext/>
              <w:keepLines/>
              <w:tabs>
                <w:tab w:val="left" w:pos="567"/>
              </w:tabs>
              <w:spacing w:before="200"/>
              <w:jc w:val="both"/>
              <w:outlineLvl w:val="2"/>
              <w:rPr>
                <w:bCs/>
              </w:rPr>
            </w:pPr>
          </w:p>
        </w:tc>
        <w:tc>
          <w:tcPr>
            <w:tcW w:w="908" w:type="pct"/>
          </w:tcPr>
          <w:p w14:paraId="23570B78" w14:textId="77777777" w:rsidR="002C265A" w:rsidRPr="00FF430B" w:rsidRDefault="002C265A" w:rsidP="0032522D">
            <w:pPr>
              <w:keepNext/>
              <w:keepLines/>
              <w:tabs>
                <w:tab w:val="left" w:pos="567"/>
              </w:tabs>
              <w:spacing w:before="200"/>
              <w:jc w:val="both"/>
              <w:outlineLvl w:val="2"/>
              <w:rPr>
                <w:bCs/>
              </w:rPr>
            </w:pPr>
          </w:p>
        </w:tc>
      </w:tr>
      <w:tr w:rsidR="002C265A" w:rsidRPr="00EC30C2" w14:paraId="4CE9D7CF" w14:textId="77777777" w:rsidTr="0032522D">
        <w:trPr>
          <w:cantSplit/>
          <w:trHeight w:val="140"/>
        </w:trPr>
        <w:tc>
          <w:tcPr>
            <w:tcW w:w="273" w:type="pct"/>
          </w:tcPr>
          <w:p w14:paraId="3C8E643A" w14:textId="77777777" w:rsidR="002C265A" w:rsidRPr="00FF430B" w:rsidRDefault="002C265A" w:rsidP="0032522D">
            <w:pPr>
              <w:keepNext/>
              <w:keepLines/>
              <w:tabs>
                <w:tab w:val="left" w:pos="567"/>
              </w:tabs>
              <w:spacing w:before="200"/>
              <w:jc w:val="both"/>
              <w:outlineLvl w:val="2"/>
              <w:rPr>
                <w:bCs/>
              </w:rPr>
            </w:pPr>
          </w:p>
        </w:tc>
        <w:tc>
          <w:tcPr>
            <w:tcW w:w="727" w:type="pct"/>
          </w:tcPr>
          <w:p w14:paraId="3DA7D46B" w14:textId="77777777" w:rsidR="002C265A" w:rsidRPr="00FF430B" w:rsidRDefault="002C265A" w:rsidP="0032522D">
            <w:pPr>
              <w:tabs>
                <w:tab w:val="left" w:pos="567"/>
              </w:tabs>
              <w:jc w:val="both"/>
              <w:rPr>
                <w:bCs/>
              </w:rPr>
            </w:pPr>
            <w:r w:rsidRPr="00FF430B">
              <w:rPr>
                <w:bCs/>
              </w:rPr>
              <w:t>Inginer-șef</w:t>
            </w:r>
          </w:p>
        </w:tc>
        <w:tc>
          <w:tcPr>
            <w:tcW w:w="1000" w:type="pct"/>
          </w:tcPr>
          <w:p w14:paraId="6A8CF46B" w14:textId="77777777" w:rsidR="002C265A" w:rsidRPr="00FF430B" w:rsidRDefault="002C265A" w:rsidP="0032522D">
            <w:pPr>
              <w:keepNext/>
              <w:keepLines/>
              <w:tabs>
                <w:tab w:val="left" w:pos="567"/>
              </w:tabs>
              <w:spacing w:before="200"/>
              <w:jc w:val="both"/>
              <w:outlineLvl w:val="2"/>
              <w:rPr>
                <w:bCs/>
              </w:rPr>
            </w:pPr>
          </w:p>
        </w:tc>
        <w:tc>
          <w:tcPr>
            <w:tcW w:w="1036" w:type="pct"/>
          </w:tcPr>
          <w:p w14:paraId="3C89AE1F" w14:textId="77777777" w:rsidR="002C265A" w:rsidRPr="00FF430B" w:rsidRDefault="002C265A" w:rsidP="0032522D">
            <w:pPr>
              <w:keepNext/>
              <w:keepLines/>
              <w:tabs>
                <w:tab w:val="left" w:pos="567"/>
              </w:tabs>
              <w:spacing w:before="200"/>
              <w:jc w:val="both"/>
              <w:outlineLvl w:val="2"/>
              <w:rPr>
                <w:bCs/>
              </w:rPr>
            </w:pPr>
          </w:p>
        </w:tc>
        <w:tc>
          <w:tcPr>
            <w:tcW w:w="1056" w:type="pct"/>
          </w:tcPr>
          <w:p w14:paraId="08E9C1C4" w14:textId="77777777" w:rsidR="002C265A" w:rsidRPr="00FF430B" w:rsidRDefault="002C265A" w:rsidP="0032522D">
            <w:pPr>
              <w:keepNext/>
              <w:keepLines/>
              <w:tabs>
                <w:tab w:val="left" w:pos="567"/>
              </w:tabs>
              <w:spacing w:before="200"/>
              <w:jc w:val="both"/>
              <w:outlineLvl w:val="2"/>
              <w:rPr>
                <w:bCs/>
              </w:rPr>
            </w:pPr>
          </w:p>
        </w:tc>
        <w:tc>
          <w:tcPr>
            <w:tcW w:w="908" w:type="pct"/>
          </w:tcPr>
          <w:p w14:paraId="0ABB4244" w14:textId="77777777" w:rsidR="002C265A" w:rsidRPr="00FF430B" w:rsidRDefault="002C265A" w:rsidP="0032522D">
            <w:pPr>
              <w:keepNext/>
              <w:keepLines/>
              <w:tabs>
                <w:tab w:val="left" w:pos="567"/>
              </w:tabs>
              <w:spacing w:before="200"/>
              <w:jc w:val="both"/>
              <w:outlineLvl w:val="2"/>
              <w:rPr>
                <w:bCs/>
              </w:rPr>
            </w:pPr>
          </w:p>
        </w:tc>
      </w:tr>
      <w:tr w:rsidR="002C265A" w:rsidRPr="00EC30C2" w14:paraId="60CD3EBC" w14:textId="77777777" w:rsidTr="0032522D">
        <w:trPr>
          <w:cantSplit/>
          <w:trHeight w:val="140"/>
        </w:trPr>
        <w:tc>
          <w:tcPr>
            <w:tcW w:w="273" w:type="pct"/>
          </w:tcPr>
          <w:p w14:paraId="42090760" w14:textId="77777777" w:rsidR="002C265A" w:rsidRPr="00FF430B" w:rsidRDefault="002C265A" w:rsidP="0032522D">
            <w:pPr>
              <w:keepNext/>
              <w:keepLines/>
              <w:tabs>
                <w:tab w:val="left" w:pos="567"/>
              </w:tabs>
              <w:spacing w:before="200"/>
              <w:jc w:val="both"/>
              <w:outlineLvl w:val="2"/>
              <w:rPr>
                <w:bCs/>
              </w:rPr>
            </w:pPr>
          </w:p>
        </w:tc>
        <w:tc>
          <w:tcPr>
            <w:tcW w:w="727" w:type="pct"/>
          </w:tcPr>
          <w:p w14:paraId="6F6CCC48" w14:textId="77777777" w:rsidR="002C265A" w:rsidRPr="00FF430B" w:rsidRDefault="002C265A" w:rsidP="0032522D">
            <w:pPr>
              <w:tabs>
                <w:tab w:val="left" w:pos="567"/>
              </w:tabs>
              <w:jc w:val="both"/>
              <w:rPr>
                <w:bCs/>
              </w:rPr>
            </w:pPr>
            <w:r w:rsidRPr="00FF430B">
              <w:rPr>
                <w:bCs/>
              </w:rPr>
              <w:t>Diriginţi de şantier</w:t>
            </w:r>
          </w:p>
        </w:tc>
        <w:tc>
          <w:tcPr>
            <w:tcW w:w="1000" w:type="pct"/>
          </w:tcPr>
          <w:p w14:paraId="3BE5E144" w14:textId="77777777" w:rsidR="002C265A" w:rsidRPr="00FF430B" w:rsidRDefault="002C265A" w:rsidP="0032522D">
            <w:pPr>
              <w:keepNext/>
              <w:keepLines/>
              <w:tabs>
                <w:tab w:val="left" w:pos="567"/>
              </w:tabs>
              <w:spacing w:before="200"/>
              <w:jc w:val="both"/>
              <w:outlineLvl w:val="2"/>
              <w:rPr>
                <w:bCs/>
              </w:rPr>
            </w:pPr>
          </w:p>
        </w:tc>
        <w:tc>
          <w:tcPr>
            <w:tcW w:w="1036" w:type="pct"/>
          </w:tcPr>
          <w:p w14:paraId="7CFFB1F6" w14:textId="77777777" w:rsidR="002C265A" w:rsidRPr="00FF430B" w:rsidRDefault="002C265A" w:rsidP="0032522D">
            <w:pPr>
              <w:keepNext/>
              <w:keepLines/>
              <w:tabs>
                <w:tab w:val="left" w:pos="567"/>
              </w:tabs>
              <w:spacing w:before="200"/>
              <w:jc w:val="both"/>
              <w:outlineLvl w:val="2"/>
              <w:rPr>
                <w:bCs/>
              </w:rPr>
            </w:pPr>
          </w:p>
        </w:tc>
        <w:tc>
          <w:tcPr>
            <w:tcW w:w="1056" w:type="pct"/>
          </w:tcPr>
          <w:p w14:paraId="785B1669" w14:textId="77777777" w:rsidR="002C265A" w:rsidRPr="00FF430B" w:rsidRDefault="002C265A" w:rsidP="0032522D">
            <w:pPr>
              <w:keepNext/>
              <w:keepLines/>
              <w:tabs>
                <w:tab w:val="left" w:pos="567"/>
              </w:tabs>
              <w:spacing w:before="200"/>
              <w:jc w:val="both"/>
              <w:outlineLvl w:val="2"/>
              <w:rPr>
                <w:bCs/>
              </w:rPr>
            </w:pPr>
          </w:p>
        </w:tc>
        <w:tc>
          <w:tcPr>
            <w:tcW w:w="908" w:type="pct"/>
          </w:tcPr>
          <w:p w14:paraId="5977B7A6" w14:textId="77777777" w:rsidR="002C265A" w:rsidRPr="00FF430B" w:rsidRDefault="002C265A" w:rsidP="0032522D">
            <w:pPr>
              <w:keepNext/>
              <w:keepLines/>
              <w:tabs>
                <w:tab w:val="left" w:pos="567"/>
              </w:tabs>
              <w:spacing w:before="200"/>
              <w:jc w:val="both"/>
              <w:outlineLvl w:val="2"/>
              <w:rPr>
                <w:bCs/>
              </w:rPr>
            </w:pPr>
          </w:p>
        </w:tc>
      </w:tr>
      <w:tr w:rsidR="002C265A" w:rsidRPr="00EC30C2" w14:paraId="25826A9A" w14:textId="77777777" w:rsidTr="0032522D">
        <w:trPr>
          <w:cantSplit/>
          <w:trHeight w:val="140"/>
        </w:trPr>
        <w:tc>
          <w:tcPr>
            <w:tcW w:w="273" w:type="pct"/>
          </w:tcPr>
          <w:p w14:paraId="3CEC8D8F" w14:textId="77777777" w:rsidR="002C265A" w:rsidRPr="00FF430B" w:rsidRDefault="002C265A" w:rsidP="0032522D">
            <w:pPr>
              <w:keepNext/>
              <w:keepLines/>
              <w:tabs>
                <w:tab w:val="left" w:pos="567"/>
              </w:tabs>
              <w:spacing w:before="200"/>
              <w:jc w:val="both"/>
              <w:outlineLvl w:val="2"/>
              <w:rPr>
                <w:bCs/>
              </w:rPr>
            </w:pPr>
          </w:p>
        </w:tc>
        <w:tc>
          <w:tcPr>
            <w:tcW w:w="727" w:type="pct"/>
          </w:tcPr>
          <w:p w14:paraId="59FF89EE" w14:textId="77777777" w:rsidR="002C265A" w:rsidRPr="00FF430B" w:rsidRDefault="002C265A" w:rsidP="0032522D">
            <w:pPr>
              <w:tabs>
                <w:tab w:val="left" w:pos="567"/>
              </w:tabs>
              <w:jc w:val="both"/>
              <w:rPr>
                <w:bCs/>
              </w:rPr>
            </w:pPr>
            <w:r w:rsidRPr="00FF430B">
              <w:rPr>
                <w:bCs/>
              </w:rPr>
              <w:t>Maiştri</w:t>
            </w:r>
          </w:p>
        </w:tc>
        <w:tc>
          <w:tcPr>
            <w:tcW w:w="1000" w:type="pct"/>
          </w:tcPr>
          <w:p w14:paraId="3B5B4747" w14:textId="77777777" w:rsidR="002C265A" w:rsidRPr="00FF430B" w:rsidRDefault="002C265A" w:rsidP="0032522D">
            <w:pPr>
              <w:keepNext/>
              <w:keepLines/>
              <w:tabs>
                <w:tab w:val="left" w:pos="567"/>
              </w:tabs>
              <w:spacing w:before="200"/>
              <w:jc w:val="both"/>
              <w:outlineLvl w:val="2"/>
              <w:rPr>
                <w:bCs/>
              </w:rPr>
            </w:pPr>
          </w:p>
        </w:tc>
        <w:tc>
          <w:tcPr>
            <w:tcW w:w="1036" w:type="pct"/>
          </w:tcPr>
          <w:p w14:paraId="37CA4423" w14:textId="77777777" w:rsidR="002C265A" w:rsidRPr="00FF430B" w:rsidRDefault="002C265A" w:rsidP="0032522D">
            <w:pPr>
              <w:keepNext/>
              <w:keepLines/>
              <w:tabs>
                <w:tab w:val="left" w:pos="567"/>
              </w:tabs>
              <w:spacing w:before="200"/>
              <w:jc w:val="both"/>
              <w:outlineLvl w:val="2"/>
              <w:rPr>
                <w:bCs/>
              </w:rPr>
            </w:pPr>
          </w:p>
        </w:tc>
        <w:tc>
          <w:tcPr>
            <w:tcW w:w="1056" w:type="pct"/>
          </w:tcPr>
          <w:p w14:paraId="65A4C848" w14:textId="77777777" w:rsidR="002C265A" w:rsidRPr="00FF430B" w:rsidRDefault="002C265A" w:rsidP="0032522D">
            <w:pPr>
              <w:keepNext/>
              <w:keepLines/>
              <w:tabs>
                <w:tab w:val="left" w:pos="567"/>
              </w:tabs>
              <w:spacing w:before="200"/>
              <w:jc w:val="both"/>
              <w:outlineLvl w:val="2"/>
              <w:rPr>
                <w:bCs/>
              </w:rPr>
            </w:pPr>
          </w:p>
        </w:tc>
        <w:tc>
          <w:tcPr>
            <w:tcW w:w="908" w:type="pct"/>
          </w:tcPr>
          <w:p w14:paraId="7DA45CA0" w14:textId="77777777" w:rsidR="002C265A" w:rsidRPr="00FF430B" w:rsidRDefault="002C265A" w:rsidP="0032522D">
            <w:pPr>
              <w:keepNext/>
              <w:keepLines/>
              <w:tabs>
                <w:tab w:val="left" w:pos="567"/>
              </w:tabs>
              <w:spacing w:before="200"/>
              <w:jc w:val="both"/>
              <w:outlineLvl w:val="2"/>
              <w:rPr>
                <w:bCs/>
              </w:rPr>
            </w:pPr>
          </w:p>
        </w:tc>
      </w:tr>
      <w:tr w:rsidR="002C265A" w:rsidRPr="00EC30C2" w14:paraId="0E8FD0A5" w14:textId="77777777" w:rsidTr="0032522D">
        <w:trPr>
          <w:cantSplit/>
          <w:trHeight w:val="1270"/>
        </w:trPr>
        <w:tc>
          <w:tcPr>
            <w:tcW w:w="273" w:type="pct"/>
          </w:tcPr>
          <w:p w14:paraId="17404ED2" w14:textId="77777777" w:rsidR="002C265A" w:rsidRPr="00FF430B" w:rsidRDefault="002C265A" w:rsidP="0032522D">
            <w:pPr>
              <w:keepNext/>
              <w:keepLines/>
              <w:tabs>
                <w:tab w:val="left" w:pos="567"/>
              </w:tabs>
              <w:spacing w:before="200"/>
              <w:jc w:val="both"/>
              <w:outlineLvl w:val="2"/>
              <w:rPr>
                <w:bCs/>
              </w:rPr>
            </w:pPr>
          </w:p>
        </w:tc>
        <w:tc>
          <w:tcPr>
            <w:tcW w:w="727" w:type="pct"/>
          </w:tcPr>
          <w:p w14:paraId="191C7C99" w14:textId="77777777" w:rsidR="002C265A" w:rsidRPr="00FF430B" w:rsidRDefault="002C265A" w:rsidP="0032522D">
            <w:pPr>
              <w:tabs>
                <w:tab w:val="left" w:pos="567"/>
              </w:tabs>
              <w:jc w:val="both"/>
              <w:rPr>
                <w:bCs/>
              </w:rPr>
            </w:pPr>
            <w:r w:rsidRPr="00FF430B">
              <w:rPr>
                <w:bCs/>
              </w:rPr>
              <w:t>Specialişti</w:t>
            </w:r>
          </w:p>
          <w:p w14:paraId="74E4B6CC" w14:textId="77777777" w:rsidR="002C265A" w:rsidRPr="00FF430B" w:rsidRDefault="002C265A" w:rsidP="0032522D">
            <w:pPr>
              <w:tabs>
                <w:tab w:val="left" w:pos="567"/>
              </w:tabs>
              <w:jc w:val="both"/>
              <w:rPr>
                <w:bCs/>
              </w:rPr>
            </w:pPr>
            <w:r w:rsidRPr="00FF430B">
              <w:rPr>
                <w:bCs/>
              </w:rPr>
              <w:t>……………</w:t>
            </w:r>
          </w:p>
          <w:p w14:paraId="05459950" w14:textId="77777777" w:rsidR="002C265A" w:rsidRPr="00FF430B" w:rsidRDefault="002C265A" w:rsidP="0032522D">
            <w:pPr>
              <w:tabs>
                <w:tab w:val="left" w:pos="567"/>
              </w:tabs>
              <w:jc w:val="both"/>
              <w:rPr>
                <w:bCs/>
              </w:rPr>
            </w:pPr>
            <w:r w:rsidRPr="00FF430B">
              <w:rPr>
                <w:bCs/>
              </w:rPr>
              <w:t>……………</w:t>
            </w:r>
          </w:p>
          <w:p w14:paraId="5A174670" w14:textId="77777777" w:rsidR="002C265A" w:rsidRPr="00FF430B" w:rsidRDefault="002C265A" w:rsidP="0032522D">
            <w:pPr>
              <w:tabs>
                <w:tab w:val="left" w:pos="567"/>
              </w:tabs>
              <w:jc w:val="both"/>
              <w:rPr>
                <w:bCs/>
              </w:rPr>
            </w:pPr>
            <w:r w:rsidRPr="00FF430B">
              <w:rPr>
                <w:bCs/>
              </w:rPr>
              <w:t>…………….</w:t>
            </w:r>
          </w:p>
        </w:tc>
        <w:tc>
          <w:tcPr>
            <w:tcW w:w="1000" w:type="pct"/>
          </w:tcPr>
          <w:p w14:paraId="49F60F41" w14:textId="77777777" w:rsidR="002C265A" w:rsidRPr="00FF430B" w:rsidRDefault="002C265A" w:rsidP="0032522D">
            <w:pPr>
              <w:keepNext/>
              <w:keepLines/>
              <w:tabs>
                <w:tab w:val="left" w:pos="567"/>
              </w:tabs>
              <w:spacing w:before="200"/>
              <w:jc w:val="both"/>
              <w:outlineLvl w:val="2"/>
              <w:rPr>
                <w:bCs/>
              </w:rPr>
            </w:pPr>
          </w:p>
        </w:tc>
        <w:tc>
          <w:tcPr>
            <w:tcW w:w="1036" w:type="pct"/>
          </w:tcPr>
          <w:p w14:paraId="7FB3FEE9" w14:textId="77777777" w:rsidR="002C265A" w:rsidRPr="00FF430B" w:rsidRDefault="002C265A" w:rsidP="0032522D">
            <w:pPr>
              <w:keepNext/>
              <w:keepLines/>
              <w:tabs>
                <w:tab w:val="left" w:pos="567"/>
              </w:tabs>
              <w:spacing w:before="200"/>
              <w:jc w:val="both"/>
              <w:outlineLvl w:val="2"/>
              <w:rPr>
                <w:bCs/>
              </w:rPr>
            </w:pPr>
          </w:p>
        </w:tc>
        <w:tc>
          <w:tcPr>
            <w:tcW w:w="1056" w:type="pct"/>
          </w:tcPr>
          <w:p w14:paraId="374729BB" w14:textId="77777777" w:rsidR="002C265A" w:rsidRPr="00FF430B" w:rsidRDefault="002C265A" w:rsidP="0032522D">
            <w:pPr>
              <w:keepNext/>
              <w:keepLines/>
              <w:tabs>
                <w:tab w:val="left" w:pos="567"/>
              </w:tabs>
              <w:spacing w:before="200"/>
              <w:jc w:val="both"/>
              <w:outlineLvl w:val="2"/>
              <w:rPr>
                <w:bCs/>
              </w:rPr>
            </w:pPr>
          </w:p>
        </w:tc>
        <w:tc>
          <w:tcPr>
            <w:tcW w:w="908" w:type="pct"/>
          </w:tcPr>
          <w:p w14:paraId="4018B2CA" w14:textId="77777777" w:rsidR="002C265A" w:rsidRPr="00FF430B" w:rsidRDefault="002C265A" w:rsidP="0032522D">
            <w:pPr>
              <w:keepNext/>
              <w:keepLines/>
              <w:tabs>
                <w:tab w:val="left" w:pos="567"/>
              </w:tabs>
              <w:spacing w:before="200"/>
              <w:jc w:val="both"/>
              <w:outlineLvl w:val="2"/>
              <w:rPr>
                <w:bCs/>
              </w:rPr>
            </w:pPr>
          </w:p>
        </w:tc>
      </w:tr>
    </w:tbl>
    <w:p w14:paraId="3E43F493" w14:textId="77777777" w:rsidR="002C265A" w:rsidRPr="00FF430B" w:rsidRDefault="002C265A" w:rsidP="002C265A">
      <w:pPr>
        <w:jc w:val="both"/>
        <w:rPr>
          <w:rFonts w:eastAsia="PMingLiU"/>
          <w:lang w:eastAsia="zh-CN"/>
        </w:rPr>
      </w:pPr>
    </w:p>
    <w:p w14:paraId="500A92CD" w14:textId="77777777" w:rsidR="002C265A" w:rsidRPr="00FF430B" w:rsidRDefault="002C265A" w:rsidP="002C265A">
      <w:pPr>
        <w:jc w:val="both"/>
        <w:rPr>
          <w:rFonts w:eastAsia="PMingLiU"/>
          <w:lang w:eastAsia="zh-CN"/>
        </w:rPr>
      </w:pPr>
      <w:r w:rsidRPr="00FF430B">
        <w:rPr>
          <w:rFonts w:eastAsia="PMingLiU"/>
          <w:lang w:eastAsia="zh-CN"/>
        </w:rPr>
        <w:t>Semnat: _________________________________________</w:t>
      </w:r>
    </w:p>
    <w:p w14:paraId="40AEB5CA"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__________________________________________</w:t>
      </w:r>
    </w:p>
    <w:p w14:paraId="0980CEC4"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____________________________</w:t>
      </w:r>
    </w:p>
    <w:p w14:paraId="2D88FA83" w14:textId="77777777" w:rsidR="002C265A" w:rsidRPr="00FF430B" w:rsidRDefault="002C265A" w:rsidP="002C265A">
      <w:pPr>
        <w:jc w:val="both"/>
        <w:rPr>
          <w:rFonts w:eastAsia="PMingLiU"/>
          <w:lang w:eastAsia="zh-CN"/>
        </w:rPr>
      </w:pPr>
      <w:r w:rsidRPr="00FF430B">
        <w:rPr>
          <w:rFonts w:eastAsia="PMingLiU"/>
          <w:lang w:eastAsia="zh-CN"/>
        </w:rPr>
        <w:t>Denumirea întreprinderii: _________________________________</w:t>
      </w:r>
    </w:p>
    <w:p w14:paraId="7AFF4E1A" w14:textId="77777777" w:rsidR="002C265A" w:rsidRPr="00FF430B" w:rsidRDefault="002C265A" w:rsidP="002C265A">
      <w:pPr>
        <w:spacing w:after="200" w:line="276" w:lineRule="auto"/>
        <w:rPr>
          <w:rFonts w:eastAsia="PMingLiU"/>
          <w:lang w:eastAsia="zh-CN"/>
        </w:rPr>
      </w:pPr>
      <w:bookmarkStart w:id="13" w:name="_Toc449692114"/>
    </w:p>
    <w:p w14:paraId="2F642578" w14:textId="77777777" w:rsidR="002C265A" w:rsidRPr="00FF430B" w:rsidRDefault="002C265A" w:rsidP="002C265A">
      <w:pPr>
        <w:spacing w:line="276" w:lineRule="auto"/>
        <w:jc w:val="center"/>
        <w:rPr>
          <w:rFonts w:eastAsia="PMingLiU"/>
          <w:b/>
          <w:lang w:eastAsia="zh-CN"/>
        </w:rPr>
      </w:pPr>
    </w:p>
    <w:p w14:paraId="2FFE4755" w14:textId="77777777" w:rsidR="002C265A" w:rsidRPr="00FF430B" w:rsidRDefault="002C265A" w:rsidP="002C265A">
      <w:pPr>
        <w:spacing w:line="276" w:lineRule="auto"/>
        <w:jc w:val="center"/>
        <w:rPr>
          <w:rFonts w:eastAsia="PMingLiU"/>
          <w:b/>
          <w:lang w:eastAsia="zh-CN"/>
        </w:rPr>
      </w:pPr>
    </w:p>
    <w:p w14:paraId="49036072" w14:textId="77777777" w:rsidR="002C265A" w:rsidRPr="00FF430B" w:rsidRDefault="002C265A" w:rsidP="002C265A">
      <w:pPr>
        <w:spacing w:line="276" w:lineRule="auto"/>
        <w:jc w:val="center"/>
        <w:rPr>
          <w:rFonts w:eastAsia="PMingLiU"/>
          <w:b/>
          <w:lang w:eastAsia="zh-CN"/>
        </w:rPr>
      </w:pPr>
    </w:p>
    <w:p w14:paraId="2197C3B7" w14:textId="77777777" w:rsidR="002C265A" w:rsidRPr="00FF430B" w:rsidRDefault="002C265A" w:rsidP="002C265A">
      <w:pPr>
        <w:spacing w:line="276" w:lineRule="auto"/>
        <w:jc w:val="center"/>
        <w:rPr>
          <w:rFonts w:eastAsia="PMingLiU"/>
          <w:b/>
          <w:lang w:eastAsia="zh-CN"/>
        </w:rPr>
      </w:pPr>
    </w:p>
    <w:p w14:paraId="563C1633" w14:textId="77777777" w:rsidR="002C265A" w:rsidRPr="00FF430B" w:rsidRDefault="002C265A" w:rsidP="002C265A">
      <w:pPr>
        <w:spacing w:line="276" w:lineRule="auto"/>
        <w:jc w:val="center"/>
        <w:rPr>
          <w:rFonts w:eastAsia="PMingLiU"/>
          <w:b/>
          <w:lang w:eastAsia="zh-CN"/>
        </w:rPr>
      </w:pPr>
    </w:p>
    <w:p w14:paraId="5A2C90BF" w14:textId="77777777" w:rsidR="002C265A" w:rsidRPr="00FF430B" w:rsidRDefault="002C265A" w:rsidP="002C265A">
      <w:pPr>
        <w:spacing w:line="276" w:lineRule="auto"/>
        <w:jc w:val="center"/>
        <w:rPr>
          <w:rFonts w:eastAsia="PMingLiU"/>
          <w:b/>
          <w:lang w:eastAsia="zh-CN"/>
        </w:rPr>
      </w:pPr>
    </w:p>
    <w:p w14:paraId="7AB9D0A4" w14:textId="77777777" w:rsidR="002C265A" w:rsidRPr="00FF430B" w:rsidRDefault="002C265A" w:rsidP="002C265A">
      <w:pPr>
        <w:spacing w:line="276" w:lineRule="auto"/>
        <w:jc w:val="center"/>
        <w:rPr>
          <w:rFonts w:eastAsia="PMingLiU"/>
          <w:b/>
          <w:lang w:eastAsia="zh-CN"/>
        </w:rPr>
      </w:pPr>
    </w:p>
    <w:p w14:paraId="45861AF0" w14:textId="77777777" w:rsidR="002C265A" w:rsidRPr="00FF430B" w:rsidRDefault="002C265A" w:rsidP="002C265A">
      <w:pPr>
        <w:spacing w:line="276" w:lineRule="auto"/>
        <w:jc w:val="center"/>
        <w:rPr>
          <w:rFonts w:eastAsia="PMingLiU"/>
          <w:b/>
          <w:lang w:eastAsia="zh-CN"/>
        </w:rPr>
      </w:pPr>
    </w:p>
    <w:p w14:paraId="44C450AA" w14:textId="77777777" w:rsidR="002C265A" w:rsidRPr="00FF430B" w:rsidRDefault="002C265A" w:rsidP="002C265A">
      <w:pPr>
        <w:spacing w:line="276" w:lineRule="auto"/>
        <w:jc w:val="center"/>
        <w:rPr>
          <w:rFonts w:eastAsia="PMingLiU"/>
          <w:b/>
          <w:lang w:eastAsia="zh-CN"/>
        </w:rPr>
      </w:pPr>
    </w:p>
    <w:p w14:paraId="3A575DAE" w14:textId="77777777" w:rsidR="002C265A" w:rsidRPr="00FF430B" w:rsidRDefault="002C265A" w:rsidP="002C265A">
      <w:pPr>
        <w:spacing w:line="276" w:lineRule="auto"/>
        <w:jc w:val="center"/>
        <w:rPr>
          <w:rFonts w:eastAsia="PMingLiU"/>
          <w:b/>
          <w:lang w:eastAsia="zh-CN"/>
        </w:rPr>
      </w:pPr>
    </w:p>
    <w:p w14:paraId="44B1A078" w14:textId="77777777" w:rsidR="002C265A" w:rsidRPr="00FF430B" w:rsidRDefault="002C265A" w:rsidP="002C265A">
      <w:pPr>
        <w:spacing w:line="276" w:lineRule="auto"/>
        <w:jc w:val="center"/>
        <w:rPr>
          <w:rFonts w:eastAsia="PMingLiU"/>
          <w:b/>
          <w:lang w:eastAsia="zh-CN"/>
        </w:rPr>
      </w:pPr>
    </w:p>
    <w:p w14:paraId="6D6607A3" w14:textId="77777777" w:rsidR="002C265A" w:rsidRPr="00FF430B" w:rsidRDefault="002C265A" w:rsidP="002C265A">
      <w:pPr>
        <w:spacing w:line="276" w:lineRule="auto"/>
        <w:jc w:val="center"/>
        <w:rPr>
          <w:rFonts w:eastAsia="PMingLiU"/>
          <w:b/>
          <w:lang w:eastAsia="zh-CN"/>
        </w:rPr>
      </w:pPr>
    </w:p>
    <w:p w14:paraId="7E3FF591" w14:textId="77777777" w:rsidR="002C265A" w:rsidRDefault="002C265A" w:rsidP="002C265A">
      <w:pPr>
        <w:spacing w:line="276" w:lineRule="auto"/>
        <w:jc w:val="center"/>
        <w:rPr>
          <w:rFonts w:eastAsia="PMingLiU"/>
          <w:b/>
          <w:lang w:eastAsia="zh-CN"/>
        </w:rPr>
      </w:pPr>
    </w:p>
    <w:p w14:paraId="76BCB787" w14:textId="77777777" w:rsidR="002C265A" w:rsidRPr="00FF430B" w:rsidRDefault="002C265A" w:rsidP="002C265A">
      <w:pPr>
        <w:spacing w:line="276" w:lineRule="auto"/>
        <w:jc w:val="center"/>
        <w:rPr>
          <w:rFonts w:eastAsia="PMingLiU"/>
          <w:b/>
          <w:lang w:eastAsia="zh-CN"/>
        </w:rPr>
      </w:pPr>
    </w:p>
    <w:p w14:paraId="40D9BFFC" w14:textId="77777777" w:rsidR="002C265A" w:rsidRPr="00FF430B" w:rsidRDefault="002C265A" w:rsidP="002C265A">
      <w:pPr>
        <w:spacing w:line="276" w:lineRule="auto"/>
        <w:jc w:val="center"/>
        <w:rPr>
          <w:rFonts w:eastAsia="PMingLiU"/>
          <w:b/>
          <w:lang w:eastAsia="zh-CN"/>
        </w:rPr>
      </w:pPr>
    </w:p>
    <w:p w14:paraId="7CA70FD1" w14:textId="77777777" w:rsidR="002C265A" w:rsidRPr="00FF430B" w:rsidRDefault="002C265A" w:rsidP="002C265A">
      <w:pPr>
        <w:spacing w:line="276" w:lineRule="auto"/>
        <w:jc w:val="center"/>
        <w:rPr>
          <w:rFonts w:eastAsia="PMingLiU"/>
          <w:b/>
          <w:lang w:eastAsia="zh-CN"/>
        </w:rPr>
      </w:pPr>
    </w:p>
    <w:p w14:paraId="0DB254E3" w14:textId="77777777" w:rsidR="008B5592" w:rsidRPr="00FF430B" w:rsidRDefault="008B5592" w:rsidP="008B5592">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D6F4DB4" w14:textId="77777777" w:rsidR="008B5592" w:rsidRPr="00FF430B" w:rsidRDefault="008B5592" w:rsidP="008B5592">
      <w:pPr>
        <w:jc w:val="right"/>
        <w:rPr>
          <w:noProof w:val="0"/>
          <w:lang w:val="ro-MD"/>
        </w:rPr>
      </w:pPr>
      <w:r w:rsidRPr="00FF430B">
        <w:rPr>
          <w:noProof w:val="0"/>
          <w:lang w:val="ro-MD"/>
        </w:rPr>
        <w:t>la Documentația standard nr._____</w:t>
      </w:r>
    </w:p>
    <w:p w14:paraId="02049F94" w14:textId="77777777" w:rsidR="008B5592" w:rsidRPr="00FF430B" w:rsidRDefault="008B5592" w:rsidP="008B5592">
      <w:pPr>
        <w:jc w:val="right"/>
        <w:rPr>
          <w:noProof w:val="0"/>
          <w:lang w:val="ro-MD"/>
        </w:rPr>
      </w:pPr>
      <w:r w:rsidRPr="00FF430B">
        <w:rPr>
          <w:noProof w:val="0"/>
          <w:lang w:val="ro-MD"/>
        </w:rPr>
        <w:t>din “____” ________ 20___</w:t>
      </w:r>
    </w:p>
    <w:p w14:paraId="066A9230" w14:textId="77777777" w:rsidR="008B5592" w:rsidRPr="00FF430B" w:rsidRDefault="008B5592" w:rsidP="008B5592">
      <w:pPr>
        <w:spacing w:line="276" w:lineRule="auto"/>
        <w:jc w:val="center"/>
        <w:rPr>
          <w:rFonts w:eastAsia="PMingLiU"/>
          <w:b/>
          <w:lang w:val="ro-MD" w:eastAsia="zh-CN"/>
        </w:rPr>
      </w:pPr>
    </w:p>
    <w:p w14:paraId="4176EF5E" w14:textId="77777777" w:rsidR="008B5592" w:rsidRPr="00FF430B" w:rsidRDefault="008B5592" w:rsidP="008B5592">
      <w:pPr>
        <w:spacing w:line="276" w:lineRule="auto"/>
        <w:jc w:val="center"/>
        <w:rPr>
          <w:rFonts w:eastAsia="PMingLiU"/>
          <w:b/>
          <w:lang w:val="ro-MD" w:eastAsia="zh-CN"/>
        </w:rPr>
      </w:pPr>
    </w:p>
    <w:p w14:paraId="0AC9AEE7" w14:textId="77777777" w:rsidR="008B5592" w:rsidRPr="00FF430B" w:rsidRDefault="008B5592" w:rsidP="008B5592">
      <w:pPr>
        <w:spacing w:line="276" w:lineRule="auto"/>
        <w:jc w:val="center"/>
        <w:rPr>
          <w:rFonts w:eastAsia="PMingLiU"/>
          <w:b/>
          <w:lang w:val="ro-MD" w:eastAsia="zh-CN"/>
        </w:rPr>
      </w:pPr>
    </w:p>
    <w:p w14:paraId="76477C3A" w14:textId="77777777" w:rsidR="008B5592" w:rsidRPr="00FF430B" w:rsidRDefault="008B5592" w:rsidP="008B5592">
      <w:pPr>
        <w:spacing w:line="276" w:lineRule="auto"/>
        <w:jc w:val="center"/>
        <w:rPr>
          <w:rFonts w:eastAsia="PMingLiU"/>
          <w:b/>
          <w:noProof w:val="0"/>
          <w:lang w:val="ro-MD" w:eastAsia="zh-CN"/>
        </w:rPr>
      </w:pPr>
    </w:p>
    <w:p w14:paraId="2F75B2A2" w14:textId="77777777" w:rsidR="008B5592" w:rsidRPr="00FF430B" w:rsidRDefault="008B5592" w:rsidP="008B5592">
      <w:pPr>
        <w:jc w:val="center"/>
        <w:rPr>
          <w:rFonts w:eastAsia="SimSun"/>
          <w:b/>
          <w:bCs/>
          <w:iCs/>
          <w:lang w:val="ro-MD" w:eastAsia="zh-CN"/>
        </w:rPr>
      </w:pPr>
      <w:r w:rsidRPr="00FF430B">
        <w:rPr>
          <w:rFonts w:eastAsia="SimSun"/>
          <w:b/>
          <w:bCs/>
          <w:iCs/>
          <w:lang w:val="ro-MD" w:eastAsia="zh-CN"/>
        </w:rPr>
        <w:t>LISTA SUBCONTRACTANȚILOR</w:t>
      </w:r>
    </w:p>
    <w:p w14:paraId="5152CA8A" w14:textId="77777777" w:rsidR="008B5592" w:rsidRPr="00FF430B" w:rsidRDefault="008B5592" w:rsidP="008B5592">
      <w:pPr>
        <w:jc w:val="center"/>
        <w:rPr>
          <w:rFonts w:eastAsia="SimSun"/>
          <w:b/>
          <w:bCs/>
          <w:iCs/>
          <w:lang w:val="ro-MD" w:eastAsia="zh-CN"/>
        </w:rPr>
      </w:pPr>
      <w:r w:rsidRPr="00FF430B">
        <w:rPr>
          <w:rFonts w:eastAsia="SimSun"/>
          <w:b/>
          <w:bCs/>
          <w:iCs/>
          <w:lang w:val="ro-MD" w:eastAsia="zh-CN"/>
        </w:rPr>
        <w:t>ŞI PARTEA/PĂRŢILE DIN CONTRACT CARE SUNT</w:t>
      </w:r>
    </w:p>
    <w:p w14:paraId="7030FA3B" w14:textId="77777777" w:rsidR="008B5592" w:rsidRPr="00FF430B" w:rsidRDefault="008B5592" w:rsidP="008B5592">
      <w:pPr>
        <w:jc w:val="center"/>
        <w:rPr>
          <w:rFonts w:eastAsia="SimSun"/>
          <w:b/>
          <w:bCs/>
          <w:iCs/>
          <w:lang w:val="ro-MD" w:eastAsia="zh-CN"/>
        </w:rPr>
      </w:pPr>
      <w:r w:rsidRPr="00FF430B">
        <w:rPr>
          <w:rFonts w:eastAsia="SimSun"/>
          <w:b/>
          <w:bCs/>
          <w:iCs/>
          <w:lang w:val="ro-MD" w:eastAsia="zh-CN"/>
        </w:rPr>
        <w:t>ÎNDEPLINITE DE ACEŞTIA</w:t>
      </w:r>
    </w:p>
    <w:p w14:paraId="21FC8B11" w14:textId="77777777" w:rsidR="008B5592" w:rsidRPr="00FF430B" w:rsidRDefault="008B5592" w:rsidP="008B559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8B5592" w:rsidRPr="00EC30C2" w14:paraId="72EFAD74" w14:textId="77777777" w:rsidTr="00FE4342">
        <w:trPr>
          <w:cantSplit/>
          <w:trHeight w:val="920"/>
        </w:trPr>
        <w:tc>
          <w:tcPr>
            <w:tcW w:w="0" w:type="auto"/>
            <w:vAlign w:val="center"/>
          </w:tcPr>
          <w:p w14:paraId="706FD8B9" w14:textId="77777777" w:rsidR="008B5592" w:rsidRPr="00FF430B" w:rsidRDefault="008B5592" w:rsidP="00FE4342">
            <w:pPr>
              <w:tabs>
                <w:tab w:val="left" w:pos="567"/>
              </w:tabs>
              <w:jc w:val="both"/>
              <w:rPr>
                <w:b/>
                <w:lang w:val="ro-MD"/>
              </w:rPr>
            </w:pPr>
            <w:r w:rsidRPr="00FF430B">
              <w:rPr>
                <w:b/>
                <w:lang w:val="ro-MD"/>
              </w:rPr>
              <w:t>Nr. d/o</w:t>
            </w:r>
          </w:p>
        </w:tc>
        <w:tc>
          <w:tcPr>
            <w:tcW w:w="3126" w:type="dxa"/>
            <w:vAlign w:val="center"/>
          </w:tcPr>
          <w:p w14:paraId="0DDA3156" w14:textId="77777777" w:rsidR="008B5592" w:rsidRPr="00FF430B" w:rsidRDefault="008B5592" w:rsidP="00FE4342">
            <w:pPr>
              <w:jc w:val="center"/>
              <w:rPr>
                <w:b/>
                <w:lang w:val="ro-MD"/>
              </w:rPr>
            </w:pPr>
            <w:r w:rsidRPr="00FF430B">
              <w:rPr>
                <w:b/>
                <w:lang w:val="ro-MD"/>
              </w:rPr>
              <w:t>Numele şi adresa subantreprenorilor</w:t>
            </w:r>
          </w:p>
        </w:tc>
        <w:tc>
          <w:tcPr>
            <w:tcW w:w="1984" w:type="dxa"/>
            <w:vAlign w:val="center"/>
          </w:tcPr>
          <w:p w14:paraId="06A37B19" w14:textId="77777777" w:rsidR="008B5592" w:rsidRPr="00FF430B" w:rsidRDefault="008B5592" w:rsidP="00FE4342">
            <w:pPr>
              <w:rPr>
                <w:rFonts w:eastAsia="MS Mincho"/>
                <w:b/>
                <w:lang w:val="ro-MD" w:eastAsia="zh-CN"/>
              </w:rPr>
            </w:pPr>
            <w:r w:rsidRPr="00FF430B">
              <w:rPr>
                <w:rFonts w:eastAsia="MS Mincho"/>
                <w:b/>
                <w:lang w:val="ro-MD" w:eastAsia="zh-CN"/>
              </w:rPr>
              <w:t>Activităţi din contract</w:t>
            </w:r>
          </w:p>
        </w:tc>
        <w:tc>
          <w:tcPr>
            <w:tcW w:w="1443" w:type="dxa"/>
            <w:vAlign w:val="center"/>
          </w:tcPr>
          <w:p w14:paraId="48B6332A" w14:textId="77777777" w:rsidR="008B5592" w:rsidRPr="00FF430B" w:rsidRDefault="008B5592" w:rsidP="00FE4342">
            <w:pPr>
              <w:rPr>
                <w:rFonts w:eastAsia="MS Mincho"/>
                <w:b/>
                <w:lang w:val="ro-MD" w:eastAsia="zh-CN"/>
              </w:rPr>
            </w:pPr>
            <w:r w:rsidRPr="00FF430B">
              <w:rPr>
                <w:rFonts w:eastAsia="MS Mincho"/>
                <w:b/>
                <w:lang w:val="ro-MD" w:eastAsia="zh-CN"/>
              </w:rPr>
              <w:t>Valoarea aproximativă</w:t>
            </w:r>
          </w:p>
        </w:tc>
        <w:tc>
          <w:tcPr>
            <w:tcW w:w="0" w:type="auto"/>
            <w:vAlign w:val="center"/>
          </w:tcPr>
          <w:p w14:paraId="10D5BE3C" w14:textId="77777777" w:rsidR="008B5592" w:rsidRPr="00FF430B" w:rsidRDefault="008B5592" w:rsidP="00FE4342">
            <w:pPr>
              <w:rPr>
                <w:rFonts w:eastAsia="MS Mincho"/>
                <w:b/>
                <w:lang w:val="ro-MD" w:eastAsia="zh-CN"/>
              </w:rPr>
            </w:pPr>
            <w:r w:rsidRPr="00FF430B">
              <w:rPr>
                <w:rFonts w:eastAsia="MS Mincho"/>
                <w:b/>
                <w:lang w:val="ro-MD" w:eastAsia="zh-CN"/>
              </w:rPr>
              <w:t>% din valoarea contractului</w:t>
            </w:r>
          </w:p>
        </w:tc>
      </w:tr>
      <w:tr w:rsidR="008B5592" w:rsidRPr="00EC30C2" w14:paraId="37D1B86C" w14:textId="77777777" w:rsidTr="00FE4342">
        <w:trPr>
          <w:trHeight w:val="175"/>
        </w:trPr>
        <w:tc>
          <w:tcPr>
            <w:tcW w:w="0" w:type="auto"/>
          </w:tcPr>
          <w:p w14:paraId="6FDE3B0A" w14:textId="77777777" w:rsidR="008B5592" w:rsidRPr="00FF430B" w:rsidRDefault="008B5592" w:rsidP="00FE4342">
            <w:pPr>
              <w:tabs>
                <w:tab w:val="left" w:pos="567"/>
              </w:tabs>
              <w:jc w:val="both"/>
              <w:rPr>
                <w:lang w:val="ro-MD"/>
              </w:rPr>
            </w:pPr>
            <w:r w:rsidRPr="00FF430B">
              <w:rPr>
                <w:lang w:val="ro-MD"/>
              </w:rPr>
              <w:t>1.</w:t>
            </w:r>
          </w:p>
        </w:tc>
        <w:tc>
          <w:tcPr>
            <w:tcW w:w="3126" w:type="dxa"/>
          </w:tcPr>
          <w:p w14:paraId="3B8BF13C" w14:textId="77777777" w:rsidR="008B5592" w:rsidRPr="00FF430B" w:rsidRDefault="008B5592" w:rsidP="00FE4342">
            <w:pPr>
              <w:keepNext/>
              <w:keepLines/>
              <w:tabs>
                <w:tab w:val="left" w:pos="567"/>
              </w:tabs>
              <w:spacing w:before="200"/>
              <w:jc w:val="both"/>
              <w:outlineLvl w:val="2"/>
              <w:rPr>
                <w:lang w:val="ro-MD"/>
              </w:rPr>
            </w:pPr>
          </w:p>
        </w:tc>
        <w:tc>
          <w:tcPr>
            <w:tcW w:w="1984" w:type="dxa"/>
          </w:tcPr>
          <w:p w14:paraId="02B2555B" w14:textId="77777777" w:rsidR="008B5592" w:rsidRPr="00FF430B" w:rsidRDefault="008B5592" w:rsidP="00FE4342">
            <w:pPr>
              <w:keepNext/>
              <w:keepLines/>
              <w:tabs>
                <w:tab w:val="left" w:pos="567"/>
              </w:tabs>
              <w:spacing w:before="200"/>
              <w:jc w:val="both"/>
              <w:outlineLvl w:val="2"/>
              <w:rPr>
                <w:lang w:val="ro-MD"/>
              </w:rPr>
            </w:pPr>
          </w:p>
        </w:tc>
        <w:tc>
          <w:tcPr>
            <w:tcW w:w="1443" w:type="dxa"/>
          </w:tcPr>
          <w:p w14:paraId="0E812D46" w14:textId="77777777" w:rsidR="008B5592" w:rsidRPr="00FF430B" w:rsidRDefault="008B5592" w:rsidP="00FE4342">
            <w:pPr>
              <w:keepNext/>
              <w:keepLines/>
              <w:tabs>
                <w:tab w:val="left" w:pos="567"/>
              </w:tabs>
              <w:spacing w:before="200"/>
              <w:jc w:val="both"/>
              <w:outlineLvl w:val="2"/>
              <w:rPr>
                <w:lang w:val="ro-MD"/>
              </w:rPr>
            </w:pPr>
          </w:p>
        </w:tc>
        <w:tc>
          <w:tcPr>
            <w:tcW w:w="0" w:type="auto"/>
          </w:tcPr>
          <w:p w14:paraId="0CB2862A" w14:textId="77777777" w:rsidR="008B5592" w:rsidRPr="00FF430B" w:rsidRDefault="008B5592" w:rsidP="00FE4342">
            <w:pPr>
              <w:keepNext/>
              <w:keepLines/>
              <w:tabs>
                <w:tab w:val="left" w:pos="567"/>
              </w:tabs>
              <w:spacing w:before="200"/>
              <w:jc w:val="both"/>
              <w:outlineLvl w:val="2"/>
              <w:rPr>
                <w:lang w:val="ro-MD"/>
              </w:rPr>
            </w:pPr>
          </w:p>
        </w:tc>
      </w:tr>
      <w:tr w:rsidR="008B5592" w:rsidRPr="00EC30C2" w14:paraId="09F99E93" w14:textId="77777777" w:rsidTr="00FE4342">
        <w:trPr>
          <w:trHeight w:val="337"/>
        </w:trPr>
        <w:tc>
          <w:tcPr>
            <w:tcW w:w="0" w:type="auto"/>
          </w:tcPr>
          <w:p w14:paraId="039CE5CC" w14:textId="77777777" w:rsidR="008B5592" w:rsidRPr="00FF430B" w:rsidRDefault="008B5592" w:rsidP="00FE4342">
            <w:pPr>
              <w:tabs>
                <w:tab w:val="left" w:pos="567"/>
              </w:tabs>
              <w:jc w:val="both"/>
              <w:rPr>
                <w:lang w:val="ro-MD"/>
              </w:rPr>
            </w:pPr>
            <w:r w:rsidRPr="00FF430B">
              <w:rPr>
                <w:lang w:val="ro-MD"/>
              </w:rPr>
              <w:t>2.</w:t>
            </w:r>
          </w:p>
        </w:tc>
        <w:tc>
          <w:tcPr>
            <w:tcW w:w="3126" w:type="dxa"/>
          </w:tcPr>
          <w:p w14:paraId="35287F6D" w14:textId="77777777" w:rsidR="008B5592" w:rsidRPr="00FF430B" w:rsidRDefault="008B5592" w:rsidP="00FE4342">
            <w:pPr>
              <w:keepNext/>
              <w:keepLines/>
              <w:tabs>
                <w:tab w:val="left" w:pos="567"/>
              </w:tabs>
              <w:spacing w:before="200"/>
              <w:jc w:val="both"/>
              <w:outlineLvl w:val="2"/>
              <w:rPr>
                <w:lang w:val="ro-MD"/>
              </w:rPr>
            </w:pPr>
          </w:p>
        </w:tc>
        <w:tc>
          <w:tcPr>
            <w:tcW w:w="1984" w:type="dxa"/>
          </w:tcPr>
          <w:p w14:paraId="6DAD5AE7" w14:textId="77777777" w:rsidR="008B5592" w:rsidRPr="00FF430B" w:rsidRDefault="008B5592" w:rsidP="00FE4342">
            <w:pPr>
              <w:keepNext/>
              <w:keepLines/>
              <w:tabs>
                <w:tab w:val="left" w:pos="567"/>
              </w:tabs>
              <w:spacing w:before="200"/>
              <w:jc w:val="both"/>
              <w:outlineLvl w:val="2"/>
              <w:rPr>
                <w:lang w:val="ro-MD"/>
              </w:rPr>
            </w:pPr>
          </w:p>
        </w:tc>
        <w:tc>
          <w:tcPr>
            <w:tcW w:w="1443" w:type="dxa"/>
          </w:tcPr>
          <w:p w14:paraId="2E8535BF" w14:textId="77777777" w:rsidR="008B5592" w:rsidRPr="00FF430B" w:rsidRDefault="008B5592" w:rsidP="00FE4342">
            <w:pPr>
              <w:keepNext/>
              <w:keepLines/>
              <w:tabs>
                <w:tab w:val="left" w:pos="567"/>
              </w:tabs>
              <w:spacing w:before="200"/>
              <w:jc w:val="both"/>
              <w:outlineLvl w:val="2"/>
              <w:rPr>
                <w:lang w:val="ro-MD"/>
              </w:rPr>
            </w:pPr>
          </w:p>
        </w:tc>
        <w:tc>
          <w:tcPr>
            <w:tcW w:w="0" w:type="auto"/>
          </w:tcPr>
          <w:p w14:paraId="476BB488" w14:textId="77777777" w:rsidR="008B5592" w:rsidRPr="00FF430B" w:rsidRDefault="008B5592" w:rsidP="00FE4342">
            <w:pPr>
              <w:keepNext/>
              <w:keepLines/>
              <w:tabs>
                <w:tab w:val="left" w:pos="567"/>
              </w:tabs>
              <w:spacing w:before="200"/>
              <w:jc w:val="both"/>
              <w:outlineLvl w:val="2"/>
              <w:rPr>
                <w:lang w:val="ro-MD"/>
              </w:rPr>
            </w:pPr>
          </w:p>
        </w:tc>
      </w:tr>
      <w:tr w:rsidR="008B5592" w:rsidRPr="00EC30C2" w14:paraId="12970403" w14:textId="77777777" w:rsidTr="00FE4342">
        <w:trPr>
          <w:trHeight w:val="181"/>
        </w:trPr>
        <w:tc>
          <w:tcPr>
            <w:tcW w:w="0" w:type="auto"/>
          </w:tcPr>
          <w:p w14:paraId="484526B9" w14:textId="77777777" w:rsidR="008B5592" w:rsidRPr="00FF430B" w:rsidRDefault="008B5592" w:rsidP="00FE4342">
            <w:pPr>
              <w:tabs>
                <w:tab w:val="left" w:pos="567"/>
              </w:tabs>
              <w:jc w:val="both"/>
              <w:rPr>
                <w:lang w:val="ro-MD"/>
              </w:rPr>
            </w:pPr>
            <w:r w:rsidRPr="00FF430B">
              <w:rPr>
                <w:lang w:val="ro-MD"/>
              </w:rPr>
              <w:t>3.</w:t>
            </w:r>
          </w:p>
        </w:tc>
        <w:tc>
          <w:tcPr>
            <w:tcW w:w="3126" w:type="dxa"/>
          </w:tcPr>
          <w:p w14:paraId="1FEB5F53" w14:textId="77777777" w:rsidR="008B5592" w:rsidRPr="00FF430B" w:rsidRDefault="008B5592" w:rsidP="00FE4342">
            <w:pPr>
              <w:keepNext/>
              <w:keepLines/>
              <w:tabs>
                <w:tab w:val="left" w:pos="567"/>
              </w:tabs>
              <w:spacing w:before="200"/>
              <w:jc w:val="both"/>
              <w:outlineLvl w:val="2"/>
              <w:rPr>
                <w:lang w:val="ro-MD"/>
              </w:rPr>
            </w:pPr>
          </w:p>
        </w:tc>
        <w:tc>
          <w:tcPr>
            <w:tcW w:w="1984" w:type="dxa"/>
          </w:tcPr>
          <w:p w14:paraId="23B4BE02" w14:textId="77777777" w:rsidR="008B5592" w:rsidRPr="00FF430B" w:rsidRDefault="008B5592" w:rsidP="00FE4342">
            <w:pPr>
              <w:keepNext/>
              <w:keepLines/>
              <w:tabs>
                <w:tab w:val="left" w:pos="567"/>
              </w:tabs>
              <w:spacing w:before="200"/>
              <w:jc w:val="both"/>
              <w:outlineLvl w:val="2"/>
              <w:rPr>
                <w:lang w:val="ro-MD"/>
              </w:rPr>
            </w:pPr>
          </w:p>
        </w:tc>
        <w:tc>
          <w:tcPr>
            <w:tcW w:w="1443" w:type="dxa"/>
          </w:tcPr>
          <w:p w14:paraId="67EA17CF" w14:textId="77777777" w:rsidR="008B5592" w:rsidRPr="00FF430B" w:rsidRDefault="008B5592" w:rsidP="00FE4342">
            <w:pPr>
              <w:keepNext/>
              <w:keepLines/>
              <w:tabs>
                <w:tab w:val="left" w:pos="567"/>
              </w:tabs>
              <w:spacing w:before="200"/>
              <w:jc w:val="both"/>
              <w:outlineLvl w:val="2"/>
              <w:rPr>
                <w:lang w:val="ro-MD"/>
              </w:rPr>
            </w:pPr>
          </w:p>
        </w:tc>
        <w:tc>
          <w:tcPr>
            <w:tcW w:w="0" w:type="auto"/>
          </w:tcPr>
          <w:p w14:paraId="1AA04C2C" w14:textId="77777777" w:rsidR="008B5592" w:rsidRPr="00FF430B" w:rsidRDefault="008B5592" w:rsidP="00FE4342">
            <w:pPr>
              <w:keepNext/>
              <w:keepLines/>
              <w:tabs>
                <w:tab w:val="left" w:pos="567"/>
              </w:tabs>
              <w:spacing w:before="200"/>
              <w:jc w:val="both"/>
              <w:outlineLvl w:val="2"/>
              <w:rPr>
                <w:lang w:val="ro-MD"/>
              </w:rPr>
            </w:pPr>
          </w:p>
        </w:tc>
      </w:tr>
      <w:tr w:rsidR="008B5592" w:rsidRPr="00EC30C2" w14:paraId="7D15E781" w14:textId="77777777" w:rsidTr="00FE4342">
        <w:trPr>
          <w:trHeight w:val="181"/>
        </w:trPr>
        <w:tc>
          <w:tcPr>
            <w:tcW w:w="0" w:type="auto"/>
          </w:tcPr>
          <w:p w14:paraId="46819A44" w14:textId="77777777" w:rsidR="008B5592" w:rsidRPr="00FF430B" w:rsidRDefault="008B5592" w:rsidP="00FE4342">
            <w:pPr>
              <w:tabs>
                <w:tab w:val="left" w:pos="567"/>
              </w:tabs>
              <w:jc w:val="both"/>
              <w:rPr>
                <w:lang w:val="ro-MD"/>
              </w:rPr>
            </w:pPr>
            <w:r w:rsidRPr="00FF430B">
              <w:rPr>
                <w:lang w:val="ro-MD"/>
              </w:rPr>
              <w:t>4.</w:t>
            </w:r>
          </w:p>
        </w:tc>
        <w:tc>
          <w:tcPr>
            <w:tcW w:w="3126" w:type="dxa"/>
          </w:tcPr>
          <w:p w14:paraId="7507FEDD" w14:textId="77777777" w:rsidR="008B5592" w:rsidRPr="00FF430B" w:rsidRDefault="008B5592" w:rsidP="00FE4342">
            <w:pPr>
              <w:keepNext/>
              <w:keepLines/>
              <w:tabs>
                <w:tab w:val="left" w:pos="567"/>
              </w:tabs>
              <w:spacing w:before="200"/>
              <w:jc w:val="both"/>
              <w:outlineLvl w:val="2"/>
              <w:rPr>
                <w:lang w:val="ro-MD"/>
              </w:rPr>
            </w:pPr>
          </w:p>
        </w:tc>
        <w:tc>
          <w:tcPr>
            <w:tcW w:w="1984" w:type="dxa"/>
          </w:tcPr>
          <w:p w14:paraId="4EC94E29" w14:textId="77777777" w:rsidR="008B5592" w:rsidRPr="00FF430B" w:rsidRDefault="008B5592" w:rsidP="00FE4342">
            <w:pPr>
              <w:keepNext/>
              <w:keepLines/>
              <w:tabs>
                <w:tab w:val="left" w:pos="567"/>
              </w:tabs>
              <w:spacing w:before="200"/>
              <w:jc w:val="both"/>
              <w:outlineLvl w:val="2"/>
              <w:rPr>
                <w:lang w:val="ro-MD"/>
              </w:rPr>
            </w:pPr>
          </w:p>
        </w:tc>
        <w:tc>
          <w:tcPr>
            <w:tcW w:w="1443" w:type="dxa"/>
          </w:tcPr>
          <w:p w14:paraId="1BC847B3" w14:textId="77777777" w:rsidR="008B5592" w:rsidRPr="00FF430B" w:rsidRDefault="008B5592" w:rsidP="00FE4342">
            <w:pPr>
              <w:keepNext/>
              <w:keepLines/>
              <w:tabs>
                <w:tab w:val="left" w:pos="567"/>
              </w:tabs>
              <w:spacing w:before="200"/>
              <w:jc w:val="both"/>
              <w:outlineLvl w:val="2"/>
              <w:rPr>
                <w:lang w:val="ro-MD"/>
              </w:rPr>
            </w:pPr>
          </w:p>
        </w:tc>
        <w:tc>
          <w:tcPr>
            <w:tcW w:w="0" w:type="auto"/>
          </w:tcPr>
          <w:p w14:paraId="6D735878" w14:textId="77777777" w:rsidR="008B5592" w:rsidRPr="00FF430B" w:rsidRDefault="008B5592" w:rsidP="00FE4342">
            <w:pPr>
              <w:keepNext/>
              <w:keepLines/>
              <w:tabs>
                <w:tab w:val="left" w:pos="567"/>
              </w:tabs>
              <w:spacing w:before="200"/>
              <w:jc w:val="both"/>
              <w:outlineLvl w:val="2"/>
              <w:rPr>
                <w:lang w:val="ro-MD"/>
              </w:rPr>
            </w:pPr>
          </w:p>
        </w:tc>
      </w:tr>
      <w:tr w:rsidR="008B5592" w:rsidRPr="00EC30C2" w14:paraId="44526BE5" w14:textId="77777777" w:rsidTr="00FE4342">
        <w:trPr>
          <w:trHeight w:val="181"/>
        </w:trPr>
        <w:tc>
          <w:tcPr>
            <w:tcW w:w="0" w:type="auto"/>
          </w:tcPr>
          <w:p w14:paraId="4C5F4011" w14:textId="77777777" w:rsidR="008B5592" w:rsidRPr="00FF430B" w:rsidRDefault="008B5592" w:rsidP="00FE4342">
            <w:pPr>
              <w:keepNext/>
              <w:keepLines/>
              <w:tabs>
                <w:tab w:val="left" w:pos="567"/>
              </w:tabs>
              <w:spacing w:before="200"/>
              <w:jc w:val="both"/>
              <w:outlineLvl w:val="2"/>
              <w:rPr>
                <w:lang w:val="ro-MD"/>
              </w:rPr>
            </w:pPr>
          </w:p>
        </w:tc>
        <w:tc>
          <w:tcPr>
            <w:tcW w:w="3126" w:type="dxa"/>
          </w:tcPr>
          <w:p w14:paraId="7D299DEB" w14:textId="77777777" w:rsidR="008B5592" w:rsidRPr="00FF430B" w:rsidRDefault="008B5592" w:rsidP="00FE4342">
            <w:pPr>
              <w:keepNext/>
              <w:keepLines/>
              <w:tabs>
                <w:tab w:val="left" w:pos="567"/>
              </w:tabs>
              <w:spacing w:before="200"/>
              <w:jc w:val="both"/>
              <w:outlineLvl w:val="2"/>
              <w:rPr>
                <w:lang w:val="ro-MD"/>
              </w:rPr>
            </w:pPr>
          </w:p>
        </w:tc>
        <w:tc>
          <w:tcPr>
            <w:tcW w:w="1984" w:type="dxa"/>
          </w:tcPr>
          <w:p w14:paraId="409C4718" w14:textId="77777777" w:rsidR="008B5592" w:rsidRPr="00FF430B" w:rsidRDefault="008B5592" w:rsidP="00FE4342">
            <w:pPr>
              <w:keepNext/>
              <w:keepLines/>
              <w:tabs>
                <w:tab w:val="left" w:pos="567"/>
              </w:tabs>
              <w:spacing w:before="200"/>
              <w:jc w:val="both"/>
              <w:outlineLvl w:val="2"/>
              <w:rPr>
                <w:lang w:val="ro-MD"/>
              </w:rPr>
            </w:pPr>
          </w:p>
        </w:tc>
        <w:tc>
          <w:tcPr>
            <w:tcW w:w="1443" w:type="dxa"/>
          </w:tcPr>
          <w:p w14:paraId="46602DF9" w14:textId="77777777" w:rsidR="008B5592" w:rsidRPr="00FF430B" w:rsidRDefault="008B5592" w:rsidP="00FE4342">
            <w:pPr>
              <w:keepNext/>
              <w:keepLines/>
              <w:tabs>
                <w:tab w:val="left" w:pos="567"/>
              </w:tabs>
              <w:spacing w:before="200"/>
              <w:jc w:val="both"/>
              <w:outlineLvl w:val="2"/>
              <w:rPr>
                <w:lang w:val="ro-MD"/>
              </w:rPr>
            </w:pPr>
          </w:p>
        </w:tc>
        <w:tc>
          <w:tcPr>
            <w:tcW w:w="0" w:type="auto"/>
          </w:tcPr>
          <w:p w14:paraId="72D08385" w14:textId="77777777" w:rsidR="008B5592" w:rsidRPr="00FF430B" w:rsidRDefault="008B5592" w:rsidP="00FE4342">
            <w:pPr>
              <w:keepNext/>
              <w:keepLines/>
              <w:tabs>
                <w:tab w:val="left" w:pos="567"/>
              </w:tabs>
              <w:spacing w:before="200"/>
              <w:jc w:val="both"/>
              <w:outlineLvl w:val="2"/>
              <w:rPr>
                <w:lang w:val="ro-MD"/>
              </w:rPr>
            </w:pPr>
          </w:p>
        </w:tc>
      </w:tr>
    </w:tbl>
    <w:p w14:paraId="2901FD4B" w14:textId="77777777" w:rsidR="008B5592" w:rsidRPr="00FF430B" w:rsidRDefault="008B5592" w:rsidP="008B5592">
      <w:pPr>
        <w:jc w:val="both"/>
        <w:rPr>
          <w:rFonts w:eastAsia="PMingLiU"/>
          <w:lang w:val="ro-MD" w:eastAsia="zh-CN"/>
        </w:rPr>
      </w:pPr>
    </w:p>
    <w:p w14:paraId="4C5EFC90" w14:textId="77777777" w:rsidR="008B5592" w:rsidRPr="00FF430B" w:rsidRDefault="008B5592" w:rsidP="008B5592">
      <w:pPr>
        <w:jc w:val="both"/>
        <w:rPr>
          <w:rFonts w:eastAsia="PMingLiU"/>
          <w:lang w:val="ro-MD" w:eastAsia="zh-CN"/>
        </w:rPr>
      </w:pPr>
      <w:r w:rsidRPr="00FF430B">
        <w:rPr>
          <w:rFonts w:eastAsia="PMingLiU"/>
          <w:lang w:val="ro-MD" w:eastAsia="zh-CN"/>
        </w:rPr>
        <w:t>Semnat: ______________________________________</w:t>
      </w:r>
    </w:p>
    <w:p w14:paraId="730C03BD" w14:textId="77777777" w:rsidR="008B5592" w:rsidRPr="00FF430B" w:rsidRDefault="008B5592" w:rsidP="008B5592">
      <w:pPr>
        <w:jc w:val="both"/>
        <w:rPr>
          <w:rFonts w:eastAsia="PMingLiU"/>
          <w:lang w:val="ro-MD" w:eastAsia="zh-CN"/>
        </w:rPr>
      </w:pPr>
      <w:r w:rsidRPr="00FF430B">
        <w:rPr>
          <w:rFonts w:eastAsia="PMingLiU"/>
          <w:lang w:val="ro-MD" w:eastAsia="zh-CN"/>
        </w:rPr>
        <w:t>Nume: _______________________________________</w:t>
      </w:r>
    </w:p>
    <w:p w14:paraId="2EF86B4A" w14:textId="77777777" w:rsidR="008B5592" w:rsidRPr="00FF430B" w:rsidRDefault="008B5592" w:rsidP="008B5592">
      <w:pPr>
        <w:jc w:val="both"/>
        <w:rPr>
          <w:rFonts w:eastAsia="PMingLiU"/>
          <w:lang w:val="ro-MD" w:eastAsia="zh-CN"/>
        </w:rPr>
      </w:pPr>
      <w:r w:rsidRPr="00FF430B">
        <w:rPr>
          <w:rFonts w:eastAsia="PMingLiU"/>
          <w:lang w:val="ro-MD" w:eastAsia="zh-CN"/>
        </w:rPr>
        <w:t>Funcţia în cadrul întreprinderii: _________________________</w:t>
      </w:r>
    </w:p>
    <w:p w14:paraId="0B38B2A7" w14:textId="77777777" w:rsidR="008B5592" w:rsidRPr="00FF430B" w:rsidRDefault="008B5592" w:rsidP="008B5592">
      <w:pPr>
        <w:jc w:val="both"/>
        <w:rPr>
          <w:rFonts w:eastAsia="PMingLiU"/>
          <w:lang w:val="ro-MD" w:eastAsia="zh-CN"/>
        </w:rPr>
      </w:pPr>
      <w:r w:rsidRPr="00FF430B">
        <w:rPr>
          <w:rFonts w:eastAsia="PMingLiU"/>
          <w:lang w:val="ro-MD" w:eastAsia="zh-CN"/>
        </w:rPr>
        <w:t>Denumirea întreprinderii: ______________________________</w:t>
      </w:r>
    </w:p>
    <w:p w14:paraId="192A700F" w14:textId="77777777" w:rsidR="008B5592" w:rsidRPr="00FF430B" w:rsidRDefault="008B5592" w:rsidP="008B5592">
      <w:pPr>
        <w:rPr>
          <w:rFonts w:eastAsia="PMingLiU"/>
          <w:lang w:val="ro-MD" w:eastAsia="zh-CN"/>
        </w:rPr>
      </w:pPr>
    </w:p>
    <w:p w14:paraId="0C19BC8E" w14:textId="77777777" w:rsidR="008B5592" w:rsidRPr="00FF430B" w:rsidRDefault="008B5592" w:rsidP="008B5592">
      <w:pPr>
        <w:spacing w:after="200" w:line="276" w:lineRule="auto"/>
        <w:jc w:val="center"/>
        <w:rPr>
          <w:rFonts w:eastAsia="PMingLiU"/>
          <w:lang w:val="ro-MD" w:eastAsia="zh-CN"/>
        </w:rPr>
      </w:pPr>
    </w:p>
    <w:p w14:paraId="5263438A" w14:textId="77777777" w:rsidR="008B5592" w:rsidRPr="00FF430B" w:rsidRDefault="008B5592" w:rsidP="008B5592">
      <w:pPr>
        <w:spacing w:after="200" w:line="276" w:lineRule="auto"/>
        <w:jc w:val="center"/>
        <w:rPr>
          <w:rFonts w:eastAsia="PMingLiU"/>
          <w:b/>
          <w:lang w:val="ro-MD" w:eastAsia="zh-CN"/>
        </w:rPr>
      </w:pPr>
    </w:p>
    <w:p w14:paraId="4522E890" w14:textId="77777777" w:rsidR="008B5592" w:rsidRPr="00FF430B" w:rsidRDefault="008B5592" w:rsidP="008B5592">
      <w:pPr>
        <w:spacing w:after="200" w:line="276" w:lineRule="auto"/>
        <w:jc w:val="center"/>
        <w:rPr>
          <w:rFonts w:eastAsia="PMingLiU"/>
          <w:b/>
          <w:lang w:val="ro-MD" w:eastAsia="zh-CN"/>
        </w:rPr>
      </w:pPr>
    </w:p>
    <w:p w14:paraId="6740B793" w14:textId="77777777" w:rsidR="008B5592" w:rsidRPr="00FF430B" w:rsidRDefault="008B5592" w:rsidP="008B5592">
      <w:pPr>
        <w:spacing w:after="200" w:line="276" w:lineRule="auto"/>
        <w:jc w:val="center"/>
        <w:rPr>
          <w:rFonts w:eastAsia="PMingLiU"/>
          <w:b/>
          <w:lang w:val="ro-MD" w:eastAsia="zh-CN"/>
        </w:rPr>
      </w:pPr>
    </w:p>
    <w:p w14:paraId="38CF6562" w14:textId="77777777" w:rsidR="008B5592" w:rsidRPr="00FF430B" w:rsidRDefault="008B5592" w:rsidP="008B5592">
      <w:pPr>
        <w:spacing w:after="200" w:line="276" w:lineRule="auto"/>
        <w:jc w:val="center"/>
        <w:rPr>
          <w:rFonts w:eastAsia="PMingLiU"/>
          <w:b/>
          <w:lang w:val="ro-MD" w:eastAsia="zh-CN"/>
        </w:rPr>
      </w:pPr>
    </w:p>
    <w:p w14:paraId="0771386C" w14:textId="77777777" w:rsidR="008B5592" w:rsidRPr="00FF430B" w:rsidRDefault="008B5592" w:rsidP="008B5592">
      <w:pPr>
        <w:spacing w:after="200" w:line="276" w:lineRule="auto"/>
        <w:jc w:val="center"/>
        <w:rPr>
          <w:rFonts w:eastAsia="PMingLiU"/>
          <w:b/>
          <w:lang w:val="ro-MD" w:eastAsia="zh-CN"/>
        </w:rPr>
      </w:pPr>
    </w:p>
    <w:p w14:paraId="1D8E3638" w14:textId="77777777" w:rsidR="008B5592" w:rsidRPr="00FF430B" w:rsidRDefault="008B5592" w:rsidP="008B5592">
      <w:pPr>
        <w:spacing w:after="200" w:line="276" w:lineRule="auto"/>
        <w:jc w:val="center"/>
        <w:rPr>
          <w:rFonts w:eastAsia="PMingLiU"/>
          <w:b/>
          <w:lang w:val="ro-MD" w:eastAsia="zh-CN"/>
        </w:rPr>
      </w:pPr>
    </w:p>
    <w:p w14:paraId="73C2B18C" w14:textId="77777777" w:rsidR="008B5592" w:rsidRPr="00FF430B" w:rsidRDefault="008B5592" w:rsidP="008B5592">
      <w:pPr>
        <w:spacing w:after="200" w:line="276" w:lineRule="auto"/>
        <w:jc w:val="center"/>
        <w:rPr>
          <w:rFonts w:eastAsia="PMingLiU"/>
          <w:b/>
          <w:lang w:val="ro-MD" w:eastAsia="zh-CN"/>
        </w:rPr>
      </w:pPr>
    </w:p>
    <w:p w14:paraId="0F223256" w14:textId="77777777" w:rsidR="008B5592" w:rsidRPr="00FF430B" w:rsidRDefault="008B5592" w:rsidP="008B5592">
      <w:pPr>
        <w:spacing w:after="200" w:line="276" w:lineRule="auto"/>
        <w:jc w:val="center"/>
        <w:rPr>
          <w:rFonts w:eastAsia="PMingLiU"/>
          <w:b/>
          <w:lang w:val="ro-MD" w:eastAsia="zh-CN"/>
        </w:rPr>
      </w:pPr>
    </w:p>
    <w:p w14:paraId="2DF1C511" w14:textId="77777777" w:rsidR="008B5592" w:rsidRPr="00FF430B" w:rsidRDefault="008B5592" w:rsidP="008B5592">
      <w:pPr>
        <w:spacing w:after="200" w:line="276" w:lineRule="auto"/>
        <w:jc w:val="center"/>
        <w:rPr>
          <w:rFonts w:eastAsia="PMingLiU"/>
          <w:b/>
          <w:lang w:val="ro-MD" w:eastAsia="zh-CN"/>
        </w:rPr>
      </w:pPr>
    </w:p>
    <w:p w14:paraId="2F21DD04" w14:textId="77777777" w:rsidR="008B5592" w:rsidRPr="00FF430B" w:rsidRDefault="008B5592" w:rsidP="008B5592">
      <w:pPr>
        <w:spacing w:after="200" w:line="276" w:lineRule="auto"/>
        <w:jc w:val="center"/>
        <w:rPr>
          <w:rFonts w:eastAsia="PMingLiU"/>
          <w:b/>
          <w:lang w:val="ro-MD" w:eastAsia="zh-CN"/>
        </w:rPr>
      </w:pPr>
    </w:p>
    <w:p w14:paraId="4128B300" w14:textId="77777777" w:rsidR="008B5592" w:rsidRPr="00FF430B" w:rsidRDefault="008B5592" w:rsidP="008B5592">
      <w:pPr>
        <w:spacing w:after="200" w:line="276" w:lineRule="auto"/>
        <w:jc w:val="center"/>
        <w:rPr>
          <w:rFonts w:eastAsia="PMingLiU"/>
          <w:b/>
          <w:lang w:val="ro-MD" w:eastAsia="zh-CN"/>
        </w:rPr>
      </w:pPr>
    </w:p>
    <w:p w14:paraId="5167EAF4" w14:textId="77777777" w:rsidR="008B5592" w:rsidRPr="00FF430B" w:rsidRDefault="008B5592" w:rsidP="008B5592">
      <w:pPr>
        <w:spacing w:after="200" w:line="276" w:lineRule="auto"/>
        <w:jc w:val="center"/>
        <w:rPr>
          <w:rFonts w:eastAsia="PMingLiU"/>
          <w:b/>
          <w:lang w:val="ro-MD" w:eastAsia="zh-CN"/>
        </w:rPr>
      </w:pPr>
    </w:p>
    <w:p w14:paraId="1AAD7852" w14:textId="77777777" w:rsidR="008B5592" w:rsidRPr="00FF430B" w:rsidRDefault="008B5592" w:rsidP="008B5592">
      <w:pPr>
        <w:spacing w:after="200" w:line="276" w:lineRule="auto"/>
        <w:jc w:val="center"/>
        <w:rPr>
          <w:rFonts w:eastAsia="PMingLiU"/>
          <w:b/>
          <w:lang w:val="ro-MD" w:eastAsia="zh-CN"/>
        </w:rPr>
      </w:pPr>
    </w:p>
    <w:p w14:paraId="3016CCFF" w14:textId="77777777" w:rsidR="002C265A" w:rsidRPr="00FF430B" w:rsidRDefault="002C265A" w:rsidP="002C265A">
      <w:pPr>
        <w:spacing w:line="276" w:lineRule="auto"/>
        <w:jc w:val="center"/>
        <w:rPr>
          <w:rFonts w:eastAsia="PMingLiU"/>
          <w:b/>
          <w:lang w:eastAsia="zh-CN"/>
        </w:rPr>
      </w:pPr>
    </w:p>
    <w:p w14:paraId="75C32714" w14:textId="77777777" w:rsidR="002C265A" w:rsidRPr="00FF430B" w:rsidRDefault="002C265A" w:rsidP="002C265A">
      <w:pPr>
        <w:jc w:val="right"/>
        <w:rPr>
          <w:noProof w:val="0"/>
        </w:rPr>
      </w:pPr>
    </w:p>
    <w:p w14:paraId="2E7AC6B7" w14:textId="77777777" w:rsidR="002C265A" w:rsidRPr="00FF430B" w:rsidRDefault="002C265A" w:rsidP="002C265A">
      <w:pPr>
        <w:jc w:val="right"/>
        <w:rPr>
          <w:noProof w:val="0"/>
          <w:sz w:val="22"/>
          <w:szCs w:val="22"/>
        </w:rPr>
      </w:pPr>
      <w:bookmarkStart w:id="14" w:name="_Toc449692115"/>
      <w:bookmarkEnd w:id="13"/>
      <w:r w:rsidRPr="00FF430B">
        <w:rPr>
          <w:noProof w:val="0"/>
        </w:rPr>
        <w:t>Anexa nr.</w:t>
      </w:r>
      <w:r>
        <w:rPr>
          <w:noProof w:val="0"/>
        </w:rPr>
        <w:t xml:space="preserve"> </w:t>
      </w:r>
      <w:r w:rsidRPr="00FF430B">
        <w:rPr>
          <w:noProof w:val="0"/>
        </w:rPr>
        <w:t>17</w:t>
      </w:r>
    </w:p>
    <w:p w14:paraId="37262CFA" w14:textId="77777777" w:rsidR="002C265A" w:rsidRPr="00FF430B" w:rsidRDefault="002C265A" w:rsidP="002C265A">
      <w:pPr>
        <w:jc w:val="right"/>
        <w:rPr>
          <w:noProof w:val="0"/>
        </w:rPr>
      </w:pPr>
      <w:r w:rsidRPr="00FF430B">
        <w:rPr>
          <w:noProof w:val="0"/>
        </w:rPr>
        <w:t>la Documentația standard nr._____</w:t>
      </w:r>
    </w:p>
    <w:p w14:paraId="4E984C22" w14:textId="77777777" w:rsidR="002C265A" w:rsidRPr="00FF430B" w:rsidRDefault="002C265A" w:rsidP="002C265A">
      <w:pPr>
        <w:jc w:val="right"/>
        <w:rPr>
          <w:noProof w:val="0"/>
        </w:rPr>
      </w:pPr>
      <w:r w:rsidRPr="00FF430B">
        <w:rPr>
          <w:noProof w:val="0"/>
        </w:rPr>
        <w:t>din “____” ________ 20___</w:t>
      </w:r>
    </w:p>
    <w:p w14:paraId="43ADA1F9" w14:textId="77777777" w:rsidR="002C265A" w:rsidRPr="00FF430B" w:rsidRDefault="002C265A" w:rsidP="002C265A">
      <w:pPr>
        <w:spacing w:after="200" w:line="276" w:lineRule="auto"/>
        <w:jc w:val="center"/>
        <w:rPr>
          <w:rFonts w:eastAsia="PMingLiU"/>
          <w:b/>
          <w:lang w:eastAsia="zh-CN"/>
        </w:rPr>
      </w:pPr>
    </w:p>
    <w:p w14:paraId="772B9D54" w14:textId="77777777" w:rsidR="002C265A" w:rsidRPr="00FF430B" w:rsidRDefault="002C265A" w:rsidP="002C265A">
      <w:pPr>
        <w:spacing w:after="200" w:line="276" w:lineRule="auto"/>
        <w:jc w:val="center"/>
        <w:rPr>
          <w:rFonts w:eastAsia="PMingLiU"/>
          <w:b/>
          <w:lang w:eastAsia="zh-CN"/>
        </w:rPr>
      </w:pPr>
    </w:p>
    <w:bookmarkEnd w:id="14"/>
    <w:p w14:paraId="5F3F917B" w14:textId="77777777" w:rsidR="002C265A" w:rsidRPr="00FF430B" w:rsidRDefault="002C265A" w:rsidP="002C265A">
      <w:pPr>
        <w:pStyle w:val="af"/>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24BD002A" w14:textId="77777777" w:rsidR="002C265A" w:rsidRPr="00FF430B" w:rsidRDefault="002C265A" w:rsidP="002C265A">
      <w:pPr>
        <w:pStyle w:val="af"/>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01BC14FE" w14:textId="77777777" w:rsidR="002C265A" w:rsidRPr="00FF430B" w:rsidRDefault="002C265A" w:rsidP="002C265A">
      <w:pPr>
        <w:tabs>
          <w:tab w:val="left" w:pos="567"/>
        </w:tabs>
        <w:jc w:val="both"/>
      </w:pPr>
      <w:r w:rsidRPr="00FF430B">
        <w:t>____________________________________________________________________________</w:t>
      </w:r>
    </w:p>
    <w:p w14:paraId="277DFD90" w14:textId="77777777" w:rsidR="002C265A" w:rsidRPr="00FF430B" w:rsidRDefault="002C265A" w:rsidP="002C265A">
      <w:pPr>
        <w:tabs>
          <w:tab w:val="left" w:pos="567"/>
        </w:tabs>
        <w:jc w:val="center"/>
        <w:rPr>
          <w:b/>
        </w:rPr>
      </w:pPr>
      <w:r w:rsidRPr="00FF430B">
        <w:rPr>
          <w:b/>
        </w:rPr>
        <w:t>(denumirea)</w:t>
      </w:r>
    </w:p>
    <w:p w14:paraId="27753404" w14:textId="77777777" w:rsidR="002C265A" w:rsidRPr="00FF430B" w:rsidRDefault="002C265A" w:rsidP="002C265A">
      <w:pPr>
        <w:tabs>
          <w:tab w:val="left" w:pos="567"/>
        </w:tabs>
        <w:jc w:val="both"/>
        <w:rPr>
          <w:u w:val="single"/>
        </w:rPr>
      </w:pPr>
      <w:r w:rsidRPr="00FF430B">
        <w:rPr>
          <w:b/>
        </w:rPr>
        <w:t>1.Părţi contractante</w:t>
      </w:r>
      <w:r w:rsidRPr="00FF430B">
        <w:t xml:space="preserve"> ( agenţi economici)</w:t>
      </w:r>
    </w:p>
    <w:p w14:paraId="5659387F" w14:textId="77777777" w:rsidR="002C265A" w:rsidRPr="00FF430B" w:rsidRDefault="002C265A" w:rsidP="002C265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7D93F12" w14:textId="77777777" w:rsidR="002C265A" w:rsidRPr="00FF430B" w:rsidRDefault="002C265A" w:rsidP="002C265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45574B3" w14:textId="77777777" w:rsidR="002C265A" w:rsidRPr="00FF430B" w:rsidRDefault="002C265A" w:rsidP="002C265A">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D6AC4B9" w14:textId="77777777" w:rsidR="002C265A" w:rsidRPr="00FF430B" w:rsidRDefault="002C265A" w:rsidP="002C265A">
      <w:pPr>
        <w:tabs>
          <w:tab w:val="left" w:pos="567"/>
        </w:tabs>
        <w:jc w:val="both"/>
      </w:pPr>
      <w:r w:rsidRPr="00FF430B">
        <w:rPr>
          <w:b/>
        </w:rPr>
        <w:t xml:space="preserve">2. Adrese, telefon, fax </w:t>
      </w:r>
      <w:r w:rsidRPr="00FF430B">
        <w:t xml:space="preserve"> ale partenerilor (părţi contractante):</w:t>
      </w:r>
    </w:p>
    <w:p w14:paraId="0409FB46" w14:textId="77777777" w:rsidR="002C265A" w:rsidRPr="00FF430B" w:rsidRDefault="002C265A" w:rsidP="002C265A">
      <w:pPr>
        <w:pStyle w:val="a7"/>
        <w:numPr>
          <w:ilvl w:val="0"/>
          <w:numId w:val="5"/>
        </w:numPr>
        <w:tabs>
          <w:tab w:val="clear" w:pos="1069"/>
          <w:tab w:val="left" w:pos="567"/>
          <w:tab w:val="left" w:pos="1080"/>
        </w:tabs>
        <w:ind w:left="0" w:firstLine="0"/>
        <w:jc w:val="both"/>
      </w:pPr>
      <w:r w:rsidRPr="00FF430B">
        <w:t>________________________________________________________________________</w:t>
      </w:r>
    </w:p>
    <w:p w14:paraId="0DF96EE5" w14:textId="77777777" w:rsidR="002C265A" w:rsidRPr="00FF430B" w:rsidRDefault="002C265A" w:rsidP="002C265A">
      <w:pPr>
        <w:pStyle w:val="a7"/>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1FFF17" w14:textId="77777777" w:rsidR="002C265A" w:rsidRPr="00FF430B" w:rsidRDefault="002C265A" w:rsidP="002C265A">
      <w:pPr>
        <w:pStyle w:val="a7"/>
        <w:numPr>
          <w:ilvl w:val="0"/>
          <w:numId w:val="5"/>
        </w:numPr>
        <w:tabs>
          <w:tab w:val="clear" w:pos="1069"/>
          <w:tab w:val="left" w:pos="567"/>
          <w:tab w:val="left" w:pos="1080"/>
        </w:tabs>
        <w:ind w:left="0" w:firstLine="0"/>
        <w:jc w:val="both"/>
      </w:pPr>
      <w:r w:rsidRPr="00FF430B">
        <w:t>________________________________________________________________________</w:t>
      </w:r>
    </w:p>
    <w:p w14:paraId="2789DC2A" w14:textId="77777777" w:rsidR="002C265A" w:rsidRPr="00FF430B" w:rsidRDefault="002C265A" w:rsidP="002C265A">
      <w:pPr>
        <w:tabs>
          <w:tab w:val="left" w:pos="567"/>
        </w:tabs>
        <w:jc w:val="both"/>
      </w:pPr>
      <w:r w:rsidRPr="00FF430B">
        <w:rPr>
          <w:b/>
        </w:rPr>
        <w:t>3. Informaţii privind modul de asociere:</w:t>
      </w:r>
    </w:p>
    <w:p w14:paraId="6ED003AF" w14:textId="77777777" w:rsidR="002C265A" w:rsidRPr="00FF430B" w:rsidRDefault="002C265A" w:rsidP="002C265A">
      <w:pPr>
        <w:pStyle w:val="af"/>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D2A34E7" w14:textId="77777777" w:rsidR="002C265A" w:rsidRPr="00FF430B" w:rsidRDefault="002C265A" w:rsidP="002C265A">
      <w:pPr>
        <w:tabs>
          <w:tab w:val="left" w:pos="567"/>
        </w:tabs>
        <w:jc w:val="both"/>
      </w:pPr>
      <w:r w:rsidRPr="00FF430B">
        <w:t>b) Locul şi data înregistrării asociaţiei______________________________________________</w:t>
      </w:r>
    </w:p>
    <w:p w14:paraId="173C6427" w14:textId="77777777" w:rsidR="002C265A" w:rsidRPr="00FF430B" w:rsidRDefault="002C265A" w:rsidP="002C265A">
      <w:pPr>
        <w:pStyle w:val="ac"/>
        <w:tabs>
          <w:tab w:val="left" w:pos="567"/>
        </w:tabs>
        <w:jc w:val="both"/>
      </w:pPr>
      <w:r w:rsidRPr="00FF430B">
        <w:t>c) Activităţi economice ce se vor realiza în comun ____________________________________</w:t>
      </w:r>
    </w:p>
    <w:p w14:paraId="02DAE4AB" w14:textId="77777777" w:rsidR="002C265A" w:rsidRPr="00FF430B" w:rsidRDefault="002C265A" w:rsidP="002C265A">
      <w:pPr>
        <w:tabs>
          <w:tab w:val="left" w:pos="567"/>
        </w:tabs>
        <w:jc w:val="both"/>
      </w:pPr>
      <w:r w:rsidRPr="00FF430B">
        <w:t>_____________________________________________________________________________</w:t>
      </w:r>
    </w:p>
    <w:p w14:paraId="228325F3" w14:textId="77777777" w:rsidR="002C265A" w:rsidRPr="00FF430B" w:rsidRDefault="002C265A" w:rsidP="002C265A">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C53AD1B" w14:textId="77777777" w:rsidR="002C265A" w:rsidRPr="00FF430B" w:rsidRDefault="002C265A" w:rsidP="002C265A">
      <w:pPr>
        <w:tabs>
          <w:tab w:val="left" w:pos="567"/>
        </w:tabs>
        <w:jc w:val="both"/>
      </w:pPr>
      <w:r w:rsidRPr="00FF430B">
        <w:t>e) Valoarea  și cota procentuală a lucrărilor executate de fiecare asociat ___________________</w:t>
      </w:r>
    </w:p>
    <w:p w14:paraId="51249669" w14:textId="77777777" w:rsidR="002C265A" w:rsidRPr="00FF430B" w:rsidRDefault="002C265A" w:rsidP="002C265A">
      <w:pPr>
        <w:tabs>
          <w:tab w:val="left" w:pos="567"/>
        </w:tabs>
        <w:jc w:val="both"/>
      </w:pPr>
      <w:r w:rsidRPr="00FF430B">
        <w:t>_____________________________________________________________________________</w:t>
      </w:r>
    </w:p>
    <w:p w14:paraId="03AB1D6E" w14:textId="77777777" w:rsidR="002C265A" w:rsidRPr="00FF430B" w:rsidRDefault="002C265A" w:rsidP="002C265A">
      <w:pPr>
        <w:tabs>
          <w:tab w:val="left" w:pos="567"/>
        </w:tabs>
        <w:jc w:val="both"/>
      </w:pPr>
      <w:r w:rsidRPr="00FF430B">
        <w:t>f) Condiţii de administrare a asociaţiei______________________________________________</w:t>
      </w:r>
    </w:p>
    <w:p w14:paraId="5694ABEC" w14:textId="77777777" w:rsidR="002C265A" w:rsidRPr="00FF430B" w:rsidRDefault="002C265A" w:rsidP="002C265A">
      <w:pPr>
        <w:tabs>
          <w:tab w:val="left" w:pos="567"/>
        </w:tabs>
        <w:jc w:val="both"/>
      </w:pPr>
      <w:r w:rsidRPr="00FF430B">
        <w:t>g) Modalitatea de împărţire a rezultatelor activităţii economice comune desfăşurate ____________________________________________________________________________</w:t>
      </w:r>
    </w:p>
    <w:p w14:paraId="209467F6" w14:textId="77777777" w:rsidR="002C265A" w:rsidRPr="00FF430B" w:rsidRDefault="002C265A" w:rsidP="002C265A">
      <w:pPr>
        <w:tabs>
          <w:tab w:val="left" w:pos="567"/>
        </w:tabs>
        <w:jc w:val="both"/>
      </w:pPr>
      <w:r w:rsidRPr="00FF430B">
        <w:t>h) Cauze de încetare a asociaţiei şi modul de împărţire a rezultatelor   lichidării_____________________________________________________________________</w:t>
      </w:r>
    </w:p>
    <w:p w14:paraId="7864F911" w14:textId="77777777" w:rsidR="002C265A" w:rsidRPr="00FF430B" w:rsidRDefault="002C265A" w:rsidP="002C265A">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54B403ED" w14:textId="77777777" w:rsidR="002C265A" w:rsidRPr="00FF430B" w:rsidRDefault="002C265A" w:rsidP="002C265A">
      <w:pPr>
        <w:tabs>
          <w:tab w:val="left" w:pos="567"/>
        </w:tabs>
        <w:jc w:val="both"/>
      </w:pPr>
      <w:r w:rsidRPr="00FF430B">
        <w:t>j) Alte cauze__________________________________________________________________</w:t>
      </w:r>
    </w:p>
    <w:p w14:paraId="19077397" w14:textId="77777777" w:rsidR="002C265A" w:rsidRPr="00FF430B" w:rsidRDefault="002C265A" w:rsidP="002C265A">
      <w:pPr>
        <w:jc w:val="both"/>
        <w:rPr>
          <w:rFonts w:eastAsia="PMingLiU"/>
          <w:lang w:eastAsia="zh-CN"/>
        </w:rPr>
      </w:pPr>
    </w:p>
    <w:p w14:paraId="4DEA2F30" w14:textId="77777777" w:rsidR="002C265A" w:rsidRPr="00FF430B" w:rsidRDefault="002C265A" w:rsidP="002C265A">
      <w:pPr>
        <w:jc w:val="both"/>
        <w:rPr>
          <w:rFonts w:eastAsia="PMingLiU"/>
          <w:lang w:eastAsia="zh-CN"/>
        </w:rPr>
      </w:pPr>
    </w:p>
    <w:p w14:paraId="2C211B48" w14:textId="77777777" w:rsidR="002C265A" w:rsidRPr="00FF430B" w:rsidRDefault="002C265A" w:rsidP="002C265A">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0D2060A4" w14:textId="77777777" w:rsidR="002C265A" w:rsidRPr="00FF430B" w:rsidRDefault="002C265A" w:rsidP="002C265A">
      <w:pPr>
        <w:jc w:val="both"/>
        <w:rPr>
          <w:rFonts w:eastAsia="PMingLiU"/>
          <w:lang w:eastAsia="zh-CN"/>
        </w:rPr>
      </w:pPr>
      <w:r w:rsidRPr="00FF430B">
        <w:rPr>
          <w:rFonts w:eastAsia="PMingLiU"/>
          <w:lang w:eastAsia="zh-CN"/>
        </w:rPr>
        <w:t>Semnat Liderul Asociației: __________________________</w:t>
      </w:r>
    </w:p>
    <w:p w14:paraId="2E2831FF"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__________________________________________</w:t>
      </w:r>
    </w:p>
    <w:p w14:paraId="5712C2E0"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____________________________</w:t>
      </w:r>
    </w:p>
    <w:p w14:paraId="05CAF0E8" w14:textId="77777777" w:rsidR="002C265A" w:rsidRPr="00FF430B" w:rsidRDefault="002C265A" w:rsidP="002C265A">
      <w:pPr>
        <w:jc w:val="both"/>
        <w:rPr>
          <w:rFonts w:eastAsia="PMingLiU"/>
          <w:lang w:eastAsia="zh-CN"/>
        </w:rPr>
      </w:pPr>
      <w:r w:rsidRPr="00FF430B">
        <w:rPr>
          <w:rFonts w:eastAsia="PMingLiU"/>
          <w:lang w:eastAsia="zh-CN"/>
        </w:rPr>
        <w:t>Denumirea întreprinderii: _________________________________</w:t>
      </w:r>
    </w:p>
    <w:p w14:paraId="5588AC7A" w14:textId="77777777" w:rsidR="002C265A" w:rsidRPr="00FF430B" w:rsidRDefault="002C265A" w:rsidP="002C265A">
      <w:pPr>
        <w:jc w:val="both"/>
        <w:rPr>
          <w:rFonts w:eastAsia="PMingLiU"/>
          <w:lang w:eastAsia="zh-CN"/>
        </w:rPr>
      </w:pPr>
    </w:p>
    <w:p w14:paraId="774DA6FF" w14:textId="77777777" w:rsidR="002C265A" w:rsidRPr="00FF430B" w:rsidRDefault="002C265A" w:rsidP="002C265A">
      <w:pPr>
        <w:jc w:val="both"/>
        <w:rPr>
          <w:rFonts w:eastAsia="PMingLiU"/>
          <w:lang w:eastAsia="zh-CN"/>
        </w:rPr>
      </w:pPr>
      <w:r w:rsidRPr="00FF430B">
        <w:rPr>
          <w:rFonts w:eastAsia="PMingLiU"/>
          <w:lang w:eastAsia="zh-CN"/>
        </w:rPr>
        <w:t>Semnat Asociatul secund: __________________________</w:t>
      </w:r>
    </w:p>
    <w:p w14:paraId="790C8D4E" w14:textId="77777777" w:rsidR="002C265A" w:rsidRPr="00FF430B" w:rsidRDefault="002C265A" w:rsidP="002C265A">
      <w:pPr>
        <w:jc w:val="both"/>
        <w:rPr>
          <w:rFonts w:eastAsia="PMingLiU"/>
          <w:lang w:eastAsia="zh-CN"/>
        </w:rPr>
      </w:pPr>
      <w:r w:rsidRPr="00FF430B">
        <w:rPr>
          <w:rFonts w:eastAsia="PMingLiU"/>
          <w:lang w:eastAsia="zh-CN"/>
        </w:rPr>
        <w:t>Nume: __________________________________________</w:t>
      </w:r>
    </w:p>
    <w:p w14:paraId="7195CF29" w14:textId="77777777" w:rsidR="002C265A" w:rsidRPr="00FF430B" w:rsidRDefault="002C265A" w:rsidP="002C265A">
      <w:pPr>
        <w:jc w:val="both"/>
        <w:rPr>
          <w:rFonts w:eastAsia="PMingLiU"/>
          <w:lang w:eastAsia="zh-CN"/>
        </w:rPr>
      </w:pPr>
      <w:r w:rsidRPr="00FF430B">
        <w:rPr>
          <w:rFonts w:eastAsia="PMingLiU"/>
          <w:lang w:eastAsia="zh-CN"/>
        </w:rPr>
        <w:t>Funcţia în cadrul întreprinderii: ____________________________</w:t>
      </w:r>
    </w:p>
    <w:p w14:paraId="1B395268" w14:textId="77777777" w:rsidR="002C265A" w:rsidRPr="00FF430B" w:rsidRDefault="002C265A" w:rsidP="002C265A">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011B12A9" w14:textId="77777777" w:rsidR="002C265A" w:rsidRPr="00FF430B" w:rsidRDefault="002C265A" w:rsidP="002C265A">
      <w:pPr>
        <w:tabs>
          <w:tab w:val="left" w:pos="567"/>
        </w:tabs>
        <w:jc w:val="both"/>
        <w:rPr>
          <w:rFonts w:eastAsia="PMingLiU"/>
          <w:lang w:eastAsia="zh-CN"/>
        </w:rPr>
      </w:pPr>
    </w:p>
    <w:p w14:paraId="06A79DB0" w14:textId="77777777" w:rsidR="002C265A" w:rsidRPr="00FF430B" w:rsidRDefault="002C265A" w:rsidP="002C265A">
      <w:pPr>
        <w:tabs>
          <w:tab w:val="left" w:pos="567"/>
        </w:tabs>
        <w:jc w:val="center"/>
        <w:rPr>
          <w:b/>
          <w:color w:val="000000"/>
          <w:w w:val="90"/>
          <w:sz w:val="28"/>
          <w:szCs w:val="28"/>
        </w:rPr>
      </w:pPr>
    </w:p>
    <w:p w14:paraId="67591691" w14:textId="77777777" w:rsidR="002C265A" w:rsidRPr="00FF430B" w:rsidRDefault="002C265A" w:rsidP="002C265A">
      <w:pPr>
        <w:tabs>
          <w:tab w:val="left" w:pos="567"/>
        </w:tabs>
        <w:jc w:val="center"/>
        <w:rPr>
          <w:b/>
          <w:color w:val="000000"/>
          <w:w w:val="90"/>
        </w:rPr>
      </w:pPr>
    </w:p>
    <w:p w14:paraId="5FC3B5C3" w14:textId="77777777" w:rsidR="002C265A" w:rsidRPr="00FF430B" w:rsidRDefault="002C265A" w:rsidP="002C265A">
      <w:pPr>
        <w:tabs>
          <w:tab w:val="left" w:pos="567"/>
        </w:tabs>
        <w:jc w:val="center"/>
        <w:rPr>
          <w:b/>
          <w:color w:val="000000"/>
          <w:w w:val="90"/>
        </w:rPr>
      </w:pPr>
    </w:p>
    <w:p w14:paraId="7C44DBA8" w14:textId="77777777" w:rsidR="002C265A" w:rsidRPr="00FF430B" w:rsidRDefault="002C265A" w:rsidP="002C265A">
      <w:pPr>
        <w:tabs>
          <w:tab w:val="left" w:pos="567"/>
        </w:tabs>
        <w:jc w:val="center"/>
        <w:rPr>
          <w:b/>
          <w:color w:val="000000"/>
          <w:w w:val="90"/>
        </w:rPr>
      </w:pPr>
    </w:p>
    <w:p w14:paraId="78ABA740" w14:textId="77777777" w:rsidR="002C265A" w:rsidRPr="00FF430B" w:rsidRDefault="002C265A" w:rsidP="002C265A">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C3C3FC1" w14:textId="77777777" w:rsidR="002C265A" w:rsidRPr="00FF430B" w:rsidRDefault="002C265A" w:rsidP="002C265A">
      <w:pPr>
        <w:jc w:val="right"/>
        <w:rPr>
          <w:noProof w:val="0"/>
        </w:rPr>
      </w:pPr>
      <w:r w:rsidRPr="00FF430B">
        <w:rPr>
          <w:noProof w:val="0"/>
        </w:rPr>
        <w:t>la Documentația standard nr._____</w:t>
      </w:r>
    </w:p>
    <w:p w14:paraId="5E66B28B" w14:textId="77777777" w:rsidR="002C265A" w:rsidRPr="00FF430B" w:rsidRDefault="002C265A" w:rsidP="002C265A">
      <w:pPr>
        <w:jc w:val="right"/>
        <w:rPr>
          <w:noProof w:val="0"/>
        </w:rPr>
      </w:pPr>
      <w:r w:rsidRPr="00FF430B">
        <w:rPr>
          <w:noProof w:val="0"/>
        </w:rPr>
        <w:t>din “____” ________ 20___</w:t>
      </w:r>
    </w:p>
    <w:p w14:paraId="24DC59D6" w14:textId="77777777" w:rsidR="002C265A" w:rsidRPr="00FF430B" w:rsidRDefault="002C265A" w:rsidP="002C265A">
      <w:pPr>
        <w:tabs>
          <w:tab w:val="left" w:pos="567"/>
        </w:tabs>
        <w:jc w:val="center"/>
        <w:rPr>
          <w:b/>
          <w:color w:val="000000"/>
          <w:w w:val="90"/>
        </w:rPr>
      </w:pPr>
    </w:p>
    <w:p w14:paraId="346F2A54" w14:textId="77777777" w:rsidR="002C265A" w:rsidRPr="00FF430B" w:rsidRDefault="002C265A" w:rsidP="002C265A">
      <w:pPr>
        <w:tabs>
          <w:tab w:val="left" w:pos="567"/>
        </w:tabs>
        <w:jc w:val="center"/>
        <w:rPr>
          <w:b/>
          <w:color w:val="000000"/>
          <w:w w:val="90"/>
        </w:rPr>
      </w:pPr>
    </w:p>
    <w:p w14:paraId="27B7AC36" w14:textId="77777777" w:rsidR="002C265A" w:rsidRPr="00FF430B" w:rsidRDefault="002C265A" w:rsidP="002C265A">
      <w:pPr>
        <w:tabs>
          <w:tab w:val="left" w:pos="567"/>
        </w:tabs>
        <w:jc w:val="center"/>
        <w:rPr>
          <w:b/>
          <w:color w:val="000000"/>
          <w:w w:val="90"/>
        </w:rPr>
      </w:pPr>
    </w:p>
    <w:p w14:paraId="4C566956" w14:textId="77777777" w:rsidR="002C265A" w:rsidRPr="008126DF" w:rsidRDefault="002C265A" w:rsidP="002C265A">
      <w:pPr>
        <w:pStyle w:val="1"/>
        <w:ind w:left="720"/>
        <w:jc w:val="center"/>
        <w:rPr>
          <w:rFonts w:ascii="Times New Roman" w:hAnsi="Times New Roman" w:cs="Times New Roman"/>
          <w:b/>
          <w:bCs/>
          <w:color w:val="auto"/>
          <w:sz w:val="24"/>
          <w:szCs w:val="24"/>
        </w:rPr>
      </w:pPr>
      <w:r w:rsidRPr="008126DF">
        <w:rPr>
          <w:rFonts w:ascii="Times New Roman" w:hAnsi="Times New Roman" w:cs="Times New Roman"/>
          <w:b/>
          <w:bCs/>
          <w:color w:val="auto"/>
          <w:sz w:val="24"/>
          <w:szCs w:val="24"/>
        </w:rPr>
        <w:t>ANGAJAMENT TERŢ SUSŢINĂTOR FINANCIAR</w:t>
      </w:r>
    </w:p>
    <w:p w14:paraId="2A13DA4A" w14:textId="77777777" w:rsidR="002C265A" w:rsidRPr="00FF430B" w:rsidRDefault="002C265A" w:rsidP="002C265A">
      <w:pPr>
        <w:tabs>
          <w:tab w:val="left" w:pos="567"/>
        </w:tabs>
        <w:jc w:val="center"/>
        <w:rPr>
          <w:b/>
          <w:color w:val="000000"/>
          <w:w w:val="90"/>
        </w:rPr>
      </w:pPr>
    </w:p>
    <w:p w14:paraId="56AA1EC0" w14:textId="77777777" w:rsidR="002C265A" w:rsidRPr="00FF430B" w:rsidRDefault="002C265A" w:rsidP="002C265A">
      <w:pPr>
        <w:shd w:val="clear" w:color="auto" w:fill="FFFFFF"/>
        <w:jc w:val="both"/>
        <w:rPr>
          <w:b/>
          <w:spacing w:val="-2"/>
        </w:rPr>
      </w:pPr>
      <w:r w:rsidRPr="00FF430B">
        <w:rPr>
          <w:b/>
          <w:spacing w:val="-2"/>
        </w:rPr>
        <w:t>Terţ susţinător financiar</w:t>
      </w:r>
    </w:p>
    <w:p w14:paraId="576A8BBB" w14:textId="77777777" w:rsidR="002C265A" w:rsidRPr="00FF430B" w:rsidRDefault="002C265A" w:rsidP="002C265A">
      <w:pPr>
        <w:shd w:val="clear" w:color="auto" w:fill="FFFFFF"/>
        <w:jc w:val="both"/>
      </w:pPr>
      <w:r w:rsidRPr="00FF430B">
        <w:rPr>
          <w:b/>
          <w:spacing w:val="-2"/>
        </w:rPr>
        <w:t>..........................</w:t>
      </w:r>
      <w:r w:rsidRPr="00FF430B">
        <w:t xml:space="preserve">(denumirea)  </w:t>
      </w:r>
    </w:p>
    <w:p w14:paraId="2D7F78ED" w14:textId="77777777" w:rsidR="002C265A" w:rsidRPr="00FF430B" w:rsidRDefault="002C265A" w:rsidP="002C265A">
      <w:pPr>
        <w:shd w:val="clear" w:color="auto" w:fill="FFFFFF"/>
        <w:jc w:val="center"/>
        <w:rPr>
          <w:b/>
        </w:rPr>
      </w:pPr>
      <w:r w:rsidRPr="00FF430B">
        <w:rPr>
          <w:b/>
        </w:rPr>
        <w:t>ANGAJAMENT</w:t>
      </w:r>
    </w:p>
    <w:p w14:paraId="0E4ED678" w14:textId="77777777" w:rsidR="002C265A" w:rsidRPr="00FF430B" w:rsidRDefault="002C265A" w:rsidP="002C265A">
      <w:pPr>
        <w:shd w:val="clear" w:color="auto" w:fill="FFFFFF"/>
        <w:jc w:val="center"/>
      </w:pPr>
      <w:r w:rsidRPr="00FF430B">
        <w:t xml:space="preserve">privind susţinerea financiară </w:t>
      </w:r>
      <w:r w:rsidRPr="00FF430B">
        <w:rPr>
          <w:spacing w:val="-1"/>
        </w:rPr>
        <w:t>a ofertantului/candidatului\</w:t>
      </w:r>
    </w:p>
    <w:p w14:paraId="0186802E" w14:textId="77777777" w:rsidR="002C265A" w:rsidRPr="00FF430B" w:rsidRDefault="002C265A" w:rsidP="002C265A">
      <w:pPr>
        <w:shd w:val="clear" w:color="auto" w:fill="FFFFFF"/>
        <w:spacing w:before="504"/>
        <w:jc w:val="both"/>
        <w:rPr>
          <w:spacing w:val="-3"/>
        </w:rPr>
      </w:pPr>
      <w:r w:rsidRPr="00FF430B">
        <w:rPr>
          <w:spacing w:val="-3"/>
        </w:rPr>
        <w:t>Către, ................................................................................................................................................</w:t>
      </w:r>
    </w:p>
    <w:p w14:paraId="1FF01C3C" w14:textId="77777777" w:rsidR="002C265A" w:rsidRPr="00FF430B" w:rsidRDefault="002C265A" w:rsidP="002C265A">
      <w:pPr>
        <w:shd w:val="clear" w:color="auto" w:fill="FFFFFF"/>
        <w:jc w:val="both"/>
        <w:rPr>
          <w:i/>
        </w:rPr>
      </w:pPr>
      <w:r w:rsidRPr="00FF430B">
        <w:rPr>
          <w:i/>
        </w:rPr>
        <w:t xml:space="preserve">                            (denumirea autorităţii contractante şi adresa completă)</w:t>
      </w:r>
    </w:p>
    <w:p w14:paraId="5977F420" w14:textId="77777777" w:rsidR="002C265A" w:rsidRPr="00FF430B" w:rsidRDefault="002C265A" w:rsidP="002C265A">
      <w:pPr>
        <w:shd w:val="clear" w:color="auto" w:fill="FFFFFF"/>
        <w:tabs>
          <w:tab w:val="left" w:leader="dot" w:pos="7166"/>
        </w:tabs>
        <w:jc w:val="both"/>
      </w:pPr>
      <w:r w:rsidRPr="00FF430B">
        <w:t>Cu privire la procedura pentru atribuirea contractului ......................................................................</w:t>
      </w:r>
    </w:p>
    <w:p w14:paraId="69DD5C28" w14:textId="77777777" w:rsidR="002C265A" w:rsidRPr="00FF430B" w:rsidRDefault="002C265A" w:rsidP="002C265A">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C255BAC" w14:textId="77777777" w:rsidR="002C265A" w:rsidRPr="00FF430B" w:rsidRDefault="002C265A" w:rsidP="002C265A">
      <w:pPr>
        <w:shd w:val="clear" w:color="auto" w:fill="FFFFFF"/>
        <w:jc w:val="both"/>
      </w:pPr>
      <w:r w:rsidRPr="00FF430B">
        <w:t>Acordarea susţinerii financiare nu implică alte costuri pentru achizitor, cu excepţia celor care au fost incluse în propunerea financiară.</w:t>
      </w:r>
    </w:p>
    <w:p w14:paraId="703AB9F6" w14:textId="77777777" w:rsidR="002C265A" w:rsidRPr="00FF430B" w:rsidRDefault="002C265A" w:rsidP="002C265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17FD028A" w14:textId="77777777" w:rsidR="002C265A" w:rsidRPr="00FF430B" w:rsidRDefault="002C265A" w:rsidP="002C265A">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60571876" w14:textId="77777777" w:rsidR="002C265A" w:rsidRPr="00FF430B" w:rsidRDefault="002C265A" w:rsidP="002C265A">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085246C7" w14:textId="77777777" w:rsidR="002C265A" w:rsidRPr="00FF430B" w:rsidRDefault="002C265A" w:rsidP="002C265A">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77206F3" w14:textId="77777777" w:rsidR="002C265A" w:rsidRPr="00FF430B" w:rsidRDefault="002C265A" w:rsidP="002C265A">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4C817D21" w14:textId="77777777" w:rsidR="002C265A" w:rsidRPr="00FF430B" w:rsidRDefault="002C265A" w:rsidP="002C265A">
      <w:pPr>
        <w:shd w:val="clear" w:color="auto" w:fill="FFFFFF"/>
        <w:jc w:val="both"/>
        <w:rPr>
          <w:spacing w:val="-1"/>
        </w:rPr>
      </w:pPr>
    </w:p>
    <w:p w14:paraId="1EAA4790" w14:textId="77777777" w:rsidR="002C265A" w:rsidRPr="00FF430B" w:rsidRDefault="002C265A" w:rsidP="002C265A">
      <w:pPr>
        <w:shd w:val="clear" w:color="auto" w:fill="FFFFFF"/>
        <w:jc w:val="both"/>
        <w:rPr>
          <w:spacing w:val="-1"/>
        </w:rPr>
      </w:pPr>
    </w:p>
    <w:p w14:paraId="05881A5C" w14:textId="77777777" w:rsidR="002C265A" w:rsidRPr="00FF430B" w:rsidRDefault="002C265A" w:rsidP="002C265A">
      <w:pPr>
        <w:shd w:val="clear" w:color="auto" w:fill="FFFFFF"/>
        <w:jc w:val="both"/>
        <w:rPr>
          <w:spacing w:val="-1"/>
        </w:rPr>
      </w:pPr>
    </w:p>
    <w:p w14:paraId="5167F3FE" w14:textId="77777777" w:rsidR="002C265A" w:rsidRPr="00FF430B" w:rsidRDefault="002C265A" w:rsidP="002C265A">
      <w:pPr>
        <w:shd w:val="clear" w:color="auto" w:fill="FFFFFF"/>
        <w:jc w:val="both"/>
        <w:rPr>
          <w:spacing w:val="-1"/>
        </w:rPr>
      </w:pPr>
    </w:p>
    <w:p w14:paraId="1C08366F" w14:textId="77777777" w:rsidR="002C265A" w:rsidRPr="00FF430B" w:rsidRDefault="002C265A" w:rsidP="002C265A">
      <w:pPr>
        <w:shd w:val="clear" w:color="auto" w:fill="FFFFFF"/>
        <w:jc w:val="both"/>
        <w:rPr>
          <w:spacing w:val="-1"/>
        </w:rPr>
      </w:pPr>
    </w:p>
    <w:p w14:paraId="021D0E07" w14:textId="77777777" w:rsidR="002C265A" w:rsidRPr="00FF430B" w:rsidRDefault="002C265A" w:rsidP="002C265A">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FAFE3E2" w14:textId="77777777" w:rsidR="002C265A" w:rsidRPr="00FF430B" w:rsidRDefault="002C265A" w:rsidP="002C265A">
      <w:pPr>
        <w:ind w:left="5040" w:firstLine="720"/>
        <w:jc w:val="both"/>
        <w:rPr>
          <w:rStyle w:val="tax1"/>
          <w:rFonts w:eastAsiaTheme="majorEastAsia"/>
          <w:sz w:val="22"/>
          <w:szCs w:val="22"/>
        </w:rPr>
      </w:pPr>
    </w:p>
    <w:p w14:paraId="09C61792" w14:textId="77777777" w:rsidR="002C265A" w:rsidRPr="00FF430B" w:rsidRDefault="002C265A" w:rsidP="002C265A">
      <w:pPr>
        <w:jc w:val="right"/>
        <w:rPr>
          <w:noProof w:val="0"/>
        </w:rPr>
      </w:pPr>
    </w:p>
    <w:p w14:paraId="0F82E494" w14:textId="77777777" w:rsidR="002C265A" w:rsidRPr="00FF430B" w:rsidRDefault="002C265A" w:rsidP="002C265A">
      <w:pPr>
        <w:jc w:val="right"/>
        <w:rPr>
          <w:noProof w:val="0"/>
        </w:rPr>
      </w:pPr>
    </w:p>
    <w:p w14:paraId="2B87BF82" w14:textId="77777777" w:rsidR="002C265A" w:rsidRPr="00FF430B" w:rsidRDefault="002C265A" w:rsidP="002C265A">
      <w:pPr>
        <w:jc w:val="right"/>
        <w:rPr>
          <w:noProof w:val="0"/>
          <w:sz w:val="22"/>
          <w:szCs w:val="22"/>
        </w:rPr>
      </w:pPr>
      <w:r w:rsidRPr="00FF430B">
        <w:rPr>
          <w:noProof w:val="0"/>
        </w:rPr>
        <w:t>Anexa nr.</w:t>
      </w:r>
      <w:r>
        <w:rPr>
          <w:noProof w:val="0"/>
        </w:rPr>
        <w:t xml:space="preserve"> </w:t>
      </w:r>
      <w:r w:rsidRPr="00FF430B">
        <w:rPr>
          <w:noProof w:val="0"/>
        </w:rPr>
        <w:t>19</w:t>
      </w:r>
    </w:p>
    <w:p w14:paraId="11CAAB7B" w14:textId="77777777" w:rsidR="002C265A" w:rsidRPr="00FF430B" w:rsidRDefault="002C265A" w:rsidP="002C265A">
      <w:pPr>
        <w:jc w:val="right"/>
        <w:rPr>
          <w:noProof w:val="0"/>
        </w:rPr>
      </w:pPr>
      <w:r w:rsidRPr="00FF430B">
        <w:rPr>
          <w:noProof w:val="0"/>
        </w:rPr>
        <w:t>la Documentația standard nr._____</w:t>
      </w:r>
    </w:p>
    <w:p w14:paraId="27214B94" w14:textId="77777777" w:rsidR="002C265A" w:rsidRPr="00FF430B" w:rsidRDefault="002C265A" w:rsidP="002C265A">
      <w:pPr>
        <w:jc w:val="right"/>
        <w:rPr>
          <w:noProof w:val="0"/>
        </w:rPr>
      </w:pPr>
      <w:r w:rsidRPr="00FF430B">
        <w:rPr>
          <w:noProof w:val="0"/>
        </w:rPr>
        <w:t>din “____” ________ 20___</w:t>
      </w:r>
    </w:p>
    <w:p w14:paraId="435D2197" w14:textId="77777777" w:rsidR="002C265A" w:rsidRPr="00FF430B" w:rsidRDefault="002C265A" w:rsidP="002C265A">
      <w:pPr>
        <w:tabs>
          <w:tab w:val="left" w:pos="567"/>
        </w:tabs>
        <w:jc w:val="center"/>
        <w:rPr>
          <w:b/>
          <w:color w:val="000000"/>
          <w:w w:val="90"/>
        </w:rPr>
      </w:pPr>
    </w:p>
    <w:p w14:paraId="0563B81C" w14:textId="77777777" w:rsidR="002C265A" w:rsidRPr="00AE5A82" w:rsidRDefault="002C265A" w:rsidP="002C265A">
      <w:pPr>
        <w:pStyle w:val="1"/>
        <w:ind w:left="720"/>
        <w:jc w:val="center"/>
        <w:rPr>
          <w:rFonts w:ascii="Times New Roman" w:hAnsi="Times New Roman" w:cs="Times New Roman"/>
          <w:b/>
          <w:bCs/>
          <w:color w:val="auto"/>
          <w:sz w:val="24"/>
          <w:szCs w:val="24"/>
        </w:rPr>
      </w:pPr>
      <w:r w:rsidRPr="00AE5A82">
        <w:rPr>
          <w:rFonts w:ascii="Times New Roman" w:hAnsi="Times New Roman" w:cs="Times New Roman"/>
          <w:b/>
          <w:bCs/>
          <w:color w:val="auto"/>
          <w:sz w:val="24"/>
          <w:szCs w:val="24"/>
        </w:rPr>
        <w:t>ANGAJAMENT PRIVIND SUSŢINEREA TEHNICĂ ȘI PROFESIONALĂ A OFERTANTULUI/GRUPULUI DE OPERATORI ECONOMICI</w:t>
      </w:r>
    </w:p>
    <w:p w14:paraId="7839BD83" w14:textId="77777777" w:rsidR="002C265A" w:rsidRPr="00FF430B" w:rsidRDefault="002C265A" w:rsidP="002C265A">
      <w:pPr>
        <w:pStyle w:val="DefaultText"/>
        <w:rPr>
          <w:noProof w:val="0"/>
          <w:szCs w:val="24"/>
        </w:rPr>
      </w:pPr>
    </w:p>
    <w:p w14:paraId="5A283284" w14:textId="77777777" w:rsidR="002C265A" w:rsidRPr="00FF430B" w:rsidRDefault="002C265A" w:rsidP="002C265A">
      <w:pPr>
        <w:shd w:val="clear" w:color="auto" w:fill="FFFFFF"/>
        <w:rPr>
          <w:b/>
        </w:rPr>
      </w:pPr>
      <w:r w:rsidRPr="00FF430B">
        <w:rPr>
          <w:b/>
          <w:spacing w:val="-2"/>
        </w:rPr>
        <w:t>..........................</w:t>
      </w:r>
    </w:p>
    <w:p w14:paraId="5326C965" w14:textId="77777777" w:rsidR="002C265A" w:rsidRPr="00FF430B" w:rsidRDefault="002C265A" w:rsidP="002C265A">
      <w:pPr>
        <w:shd w:val="clear" w:color="auto" w:fill="FFFFFF"/>
      </w:pPr>
      <w:r w:rsidRPr="00FF430B">
        <w:t>(denumirea)</w:t>
      </w:r>
    </w:p>
    <w:p w14:paraId="1209008F" w14:textId="77777777" w:rsidR="002C265A" w:rsidRPr="00FF430B" w:rsidRDefault="002C265A" w:rsidP="002C265A">
      <w:pPr>
        <w:shd w:val="clear" w:color="auto" w:fill="FFFFFF"/>
        <w:jc w:val="center"/>
        <w:rPr>
          <w:b/>
        </w:rPr>
      </w:pPr>
      <w:r w:rsidRPr="00FF430B">
        <w:rPr>
          <w:b/>
        </w:rPr>
        <w:t>ANGAJAMENT</w:t>
      </w:r>
    </w:p>
    <w:p w14:paraId="7E6731C1" w14:textId="77777777" w:rsidR="002C265A" w:rsidRPr="00FF430B" w:rsidRDefault="002C265A" w:rsidP="002C265A">
      <w:pPr>
        <w:shd w:val="clear" w:color="auto" w:fill="FFFFFF"/>
        <w:jc w:val="center"/>
        <w:rPr>
          <w:b/>
        </w:rPr>
      </w:pPr>
      <w:r w:rsidRPr="00FF430B">
        <w:rPr>
          <w:b/>
        </w:rPr>
        <w:t>privind susţinerea tehnică și profesională</w:t>
      </w:r>
    </w:p>
    <w:p w14:paraId="57ECC813" w14:textId="77777777" w:rsidR="002C265A" w:rsidRPr="00FF430B" w:rsidRDefault="002C265A" w:rsidP="002C265A">
      <w:pPr>
        <w:shd w:val="clear" w:color="auto" w:fill="FFFFFF"/>
        <w:jc w:val="center"/>
        <w:rPr>
          <w:b/>
        </w:rPr>
      </w:pPr>
      <w:r w:rsidRPr="00FF430B">
        <w:rPr>
          <w:b/>
        </w:rPr>
        <w:t>a ofertantului/candidatului</w:t>
      </w:r>
    </w:p>
    <w:p w14:paraId="31C4709F" w14:textId="77777777" w:rsidR="002C265A" w:rsidRPr="00FF430B" w:rsidRDefault="002C265A" w:rsidP="002C265A">
      <w:pPr>
        <w:shd w:val="clear" w:color="auto" w:fill="FFFFFF"/>
        <w:jc w:val="center"/>
      </w:pPr>
    </w:p>
    <w:p w14:paraId="582156EE" w14:textId="77777777" w:rsidR="002C265A" w:rsidRPr="00FF430B" w:rsidRDefault="002C265A" w:rsidP="002C265A">
      <w:pPr>
        <w:shd w:val="clear" w:color="auto" w:fill="FFFFFF"/>
      </w:pPr>
      <w:r w:rsidRPr="00FF430B">
        <w:rPr>
          <w:spacing w:val="-2"/>
        </w:rPr>
        <w:t>Către</w:t>
      </w:r>
      <w:r w:rsidRPr="00FF430B">
        <w:t>, .................................................................................................................................................</w:t>
      </w:r>
    </w:p>
    <w:p w14:paraId="1210DA21" w14:textId="77777777" w:rsidR="002C265A" w:rsidRPr="00FF430B" w:rsidRDefault="002C265A" w:rsidP="002C265A">
      <w:pPr>
        <w:shd w:val="clear" w:color="auto" w:fill="FFFFFF"/>
        <w:spacing w:before="5"/>
        <w:rPr>
          <w:i/>
        </w:rPr>
      </w:pPr>
      <w:r w:rsidRPr="00FF430B">
        <w:rPr>
          <w:i/>
        </w:rPr>
        <w:t xml:space="preserve">                                   (denumirea autorităţii contractante şi adresa completă)</w:t>
      </w:r>
    </w:p>
    <w:p w14:paraId="2B8CEC85" w14:textId="77777777" w:rsidR="002C265A" w:rsidRPr="00FF430B" w:rsidRDefault="002C265A" w:rsidP="002C265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85A7D90" w14:textId="77777777" w:rsidR="002C265A" w:rsidRPr="00FF430B" w:rsidRDefault="002C265A" w:rsidP="002C265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28FCF96" w14:textId="77777777" w:rsidR="002C265A" w:rsidRPr="00FF430B" w:rsidRDefault="002C265A" w:rsidP="002C265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021B71E8" w14:textId="77777777" w:rsidR="002C265A" w:rsidRPr="00FF430B" w:rsidRDefault="002C265A" w:rsidP="002C265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71ED7E89" w14:textId="77777777" w:rsidR="002C265A" w:rsidRPr="00FF430B" w:rsidRDefault="002C265A" w:rsidP="002C265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3F1C42E3" w14:textId="77777777" w:rsidR="002C265A" w:rsidRPr="00FF430B" w:rsidRDefault="002C265A" w:rsidP="002C265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A3EC546" w14:textId="77777777" w:rsidR="002C265A" w:rsidRPr="00FF430B" w:rsidRDefault="002C265A" w:rsidP="002C265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1522DADC" w14:textId="77777777" w:rsidR="002C265A" w:rsidRPr="00FF430B" w:rsidRDefault="002C265A" w:rsidP="002C265A">
      <w:pPr>
        <w:shd w:val="clear" w:color="auto" w:fill="FFFFFF"/>
        <w:rPr>
          <w:spacing w:val="-1"/>
        </w:rPr>
      </w:pPr>
    </w:p>
    <w:p w14:paraId="7532E7E2" w14:textId="77777777" w:rsidR="002C265A" w:rsidRPr="00FF430B" w:rsidRDefault="002C265A" w:rsidP="002C265A">
      <w:pPr>
        <w:shd w:val="clear" w:color="auto" w:fill="FFFFFF"/>
        <w:rPr>
          <w:spacing w:val="-1"/>
        </w:rPr>
      </w:pPr>
    </w:p>
    <w:p w14:paraId="3CF6D19F" w14:textId="77777777" w:rsidR="002C265A" w:rsidRPr="00FF430B" w:rsidRDefault="002C265A" w:rsidP="002C265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63D498CD" w14:textId="77777777" w:rsidR="002C265A" w:rsidRPr="00FF430B" w:rsidRDefault="002C265A" w:rsidP="002C265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6DF6DAB8" w14:textId="77777777" w:rsidR="002C265A" w:rsidRPr="00FF430B" w:rsidRDefault="002C265A" w:rsidP="002C265A">
      <w:pPr>
        <w:shd w:val="clear" w:color="auto" w:fill="FFFFFF"/>
        <w:jc w:val="right"/>
        <w:rPr>
          <w:i/>
          <w:spacing w:val="-1"/>
        </w:rPr>
      </w:pPr>
      <w:r w:rsidRPr="00FF430B">
        <w:rPr>
          <w:i/>
          <w:spacing w:val="-1"/>
        </w:rPr>
        <w:t>(semnătură autorizată)</w:t>
      </w:r>
    </w:p>
    <w:p w14:paraId="3231B46A" w14:textId="77777777" w:rsidR="002C265A" w:rsidRPr="00FF430B" w:rsidRDefault="002C265A" w:rsidP="002C265A">
      <w:pPr>
        <w:tabs>
          <w:tab w:val="left" w:pos="567"/>
        </w:tabs>
        <w:jc w:val="center"/>
        <w:rPr>
          <w:b/>
          <w:color w:val="000000"/>
          <w:w w:val="90"/>
        </w:rPr>
      </w:pPr>
    </w:p>
    <w:p w14:paraId="37E30BD1" w14:textId="77777777" w:rsidR="002C265A" w:rsidRPr="00FF430B" w:rsidRDefault="002C265A" w:rsidP="002C265A">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1C492B71" w14:textId="77777777" w:rsidR="002C265A" w:rsidRPr="00FF430B" w:rsidRDefault="002C265A" w:rsidP="002C265A">
      <w:pPr>
        <w:jc w:val="right"/>
        <w:rPr>
          <w:noProof w:val="0"/>
        </w:rPr>
      </w:pPr>
      <w:r w:rsidRPr="00FF430B">
        <w:rPr>
          <w:noProof w:val="0"/>
        </w:rPr>
        <w:t>la Documentația standard nr._____</w:t>
      </w:r>
    </w:p>
    <w:p w14:paraId="3E1451B6" w14:textId="77777777" w:rsidR="002C265A" w:rsidRPr="00FF430B" w:rsidRDefault="002C265A" w:rsidP="002C265A">
      <w:pPr>
        <w:jc w:val="right"/>
        <w:rPr>
          <w:noProof w:val="0"/>
        </w:rPr>
      </w:pPr>
      <w:r w:rsidRPr="00FF430B">
        <w:rPr>
          <w:noProof w:val="0"/>
        </w:rPr>
        <w:t>din “____” ________ 20___</w:t>
      </w:r>
    </w:p>
    <w:p w14:paraId="2C8F8DC8" w14:textId="77777777" w:rsidR="002C265A" w:rsidRPr="00FF430B" w:rsidRDefault="002C265A" w:rsidP="002C265A">
      <w:pPr>
        <w:tabs>
          <w:tab w:val="left" w:pos="567"/>
        </w:tabs>
        <w:jc w:val="center"/>
        <w:rPr>
          <w:b/>
          <w:color w:val="000000"/>
          <w:w w:val="90"/>
        </w:rPr>
      </w:pPr>
    </w:p>
    <w:p w14:paraId="1A3F0341" w14:textId="77777777" w:rsidR="002C265A" w:rsidRPr="00FF430B" w:rsidRDefault="002C265A" w:rsidP="002C265A">
      <w:pPr>
        <w:tabs>
          <w:tab w:val="left" w:pos="567"/>
        </w:tabs>
        <w:jc w:val="center"/>
        <w:rPr>
          <w:b/>
          <w:color w:val="000000"/>
          <w:w w:val="90"/>
        </w:rPr>
      </w:pPr>
    </w:p>
    <w:p w14:paraId="7E6CA708" w14:textId="77777777" w:rsidR="002C265A" w:rsidRPr="00FF430B" w:rsidRDefault="002C265A" w:rsidP="002C265A">
      <w:pPr>
        <w:keepNext/>
        <w:spacing w:before="240" w:after="60"/>
        <w:jc w:val="center"/>
        <w:outlineLvl w:val="0"/>
        <w:rPr>
          <w:b/>
          <w:bCs/>
          <w:kern w:val="32"/>
        </w:rPr>
      </w:pPr>
      <w:r w:rsidRPr="00FF430B">
        <w:rPr>
          <w:b/>
          <w:bCs/>
          <w:kern w:val="32"/>
        </w:rPr>
        <w:t xml:space="preserve">DECLARAŢIE TERŢ SUSŢINĂTOR TEHNIC </w:t>
      </w:r>
    </w:p>
    <w:p w14:paraId="2950D69E" w14:textId="77777777" w:rsidR="002C265A" w:rsidRPr="00FF430B" w:rsidRDefault="002C265A" w:rsidP="002C265A">
      <w:pPr>
        <w:shd w:val="clear" w:color="auto" w:fill="FFFFFF"/>
        <w:spacing w:after="200"/>
        <w:rPr>
          <w:rFonts w:eastAsia="Calibri"/>
          <w:b/>
          <w:i/>
        </w:rPr>
      </w:pPr>
    </w:p>
    <w:p w14:paraId="1D4636DB" w14:textId="77777777" w:rsidR="002C265A" w:rsidRPr="00FF430B" w:rsidRDefault="002C265A" w:rsidP="002C265A">
      <w:pPr>
        <w:shd w:val="clear" w:color="auto" w:fill="FFFFFF"/>
        <w:rPr>
          <w:rFonts w:eastAsia="Calibri"/>
          <w:b/>
          <w:spacing w:val="-2"/>
        </w:rPr>
      </w:pPr>
      <w:r w:rsidRPr="00FF430B">
        <w:rPr>
          <w:rFonts w:eastAsia="Calibri"/>
          <w:b/>
          <w:spacing w:val="-2"/>
        </w:rPr>
        <w:t xml:space="preserve">Terţ susţinător tehnic </w:t>
      </w:r>
    </w:p>
    <w:p w14:paraId="29B31FAA" w14:textId="77777777" w:rsidR="002C265A" w:rsidRPr="00FF430B" w:rsidRDefault="002C265A" w:rsidP="002C265A">
      <w:pPr>
        <w:shd w:val="clear" w:color="auto" w:fill="FFFFFF"/>
        <w:rPr>
          <w:rFonts w:eastAsia="Calibri"/>
          <w:b/>
        </w:rPr>
      </w:pPr>
      <w:r w:rsidRPr="00FF430B">
        <w:rPr>
          <w:rFonts w:eastAsia="Calibri"/>
          <w:b/>
          <w:spacing w:val="-2"/>
        </w:rPr>
        <w:t>..........................</w:t>
      </w:r>
    </w:p>
    <w:p w14:paraId="57D287C3" w14:textId="77777777" w:rsidR="002C265A" w:rsidRPr="00FF430B" w:rsidRDefault="002C265A" w:rsidP="002C265A">
      <w:pPr>
        <w:shd w:val="clear" w:color="auto" w:fill="FFFFFF"/>
        <w:rPr>
          <w:rFonts w:eastAsia="Calibri"/>
        </w:rPr>
      </w:pPr>
      <w:r w:rsidRPr="00FF430B">
        <w:rPr>
          <w:rFonts w:eastAsia="Calibri"/>
        </w:rPr>
        <w:t>(denumirea)</w:t>
      </w:r>
    </w:p>
    <w:p w14:paraId="42AF16DC" w14:textId="77777777" w:rsidR="002C265A" w:rsidRPr="00FF430B" w:rsidRDefault="002C265A" w:rsidP="002C265A">
      <w:pPr>
        <w:shd w:val="clear" w:color="auto" w:fill="FFFFFF"/>
        <w:rPr>
          <w:rFonts w:eastAsia="Calibri"/>
        </w:rPr>
      </w:pPr>
    </w:p>
    <w:p w14:paraId="520CD9A7" w14:textId="77777777" w:rsidR="002C265A" w:rsidRPr="00FF430B" w:rsidRDefault="002C265A" w:rsidP="002C265A">
      <w:pPr>
        <w:spacing w:after="200"/>
        <w:jc w:val="center"/>
        <w:rPr>
          <w:rFonts w:eastAsia="Calibri"/>
          <w:b/>
        </w:rPr>
      </w:pPr>
      <w:r w:rsidRPr="00FF430B">
        <w:rPr>
          <w:rFonts w:eastAsia="Calibri"/>
          <w:b/>
        </w:rPr>
        <w:t>Declaraţie</w:t>
      </w:r>
    </w:p>
    <w:p w14:paraId="5206AC71" w14:textId="77777777" w:rsidR="002C265A" w:rsidRPr="00FF430B" w:rsidRDefault="002C265A" w:rsidP="002C265A">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123D8B" w14:textId="77777777" w:rsidR="002C265A" w:rsidRPr="00FF430B" w:rsidRDefault="002C265A" w:rsidP="002C265A">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7CFFD2D" w14:textId="77777777" w:rsidR="002C265A" w:rsidRPr="00FF430B" w:rsidRDefault="002C265A" w:rsidP="002C265A">
      <w:pPr>
        <w:shd w:val="clear" w:color="auto" w:fill="FFFFFF"/>
        <w:spacing w:after="200"/>
        <w:rPr>
          <w:rFonts w:eastAsia="Calibri"/>
        </w:rPr>
      </w:pPr>
    </w:p>
    <w:p w14:paraId="51306E9B" w14:textId="77777777" w:rsidR="002C265A" w:rsidRPr="00FF430B" w:rsidRDefault="002C265A" w:rsidP="002C265A">
      <w:pPr>
        <w:shd w:val="clear" w:color="auto" w:fill="FFFFFF"/>
        <w:spacing w:after="200"/>
        <w:ind w:left="34"/>
        <w:jc w:val="center"/>
        <w:rPr>
          <w:rFonts w:eastAsia="Calibri"/>
          <w:b/>
        </w:rPr>
      </w:pPr>
      <w:r w:rsidRPr="00FF430B">
        <w:rPr>
          <w:rFonts w:eastAsia="Calibri"/>
          <w:b/>
          <w:spacing w:val="-3"/>
        </w:rPr>
        <w:t>LISTA</w:t>
      </w:r>
    </w:p>
    <w:p w14:paraId="4A10002F" w14:textId="77777777" w:rsidR="002C265A" w:rsidRPr="00FF430B" w:rsidRDefault="002C265A" w:rsidP="002C265A">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C265A" w:rsidRPr="00EC30C2" w14:paraId="0B99116B" w14:textId="77777777" w:rsidTr="0032522D">
        <w:tc>
          <w:tcPr>
            <w:tcW w:w="609" w:type="dxa"/>
          </w:tcPr>
          <w:p w14:paraId="62E3D6AD" w14:textId="77777777" w:rsidR="002C265A" w:rsidRPr="00FF430B" w:rsidRDefault="002C265A" w:rsidP="0032522D">
            <w:pPr>
              <w:jc w:val="center"/>
              <w:rPr>
                <w:rFonts w:eastAsia="Calibri"/>
                <w:lang w:eastAsia="ro-RO"/>
              </w:rPr>
            </w:pPr>
            <w:r w:rsidRPr="00FF430B">
              <w:rPr>
                <w:rFonts w:eastAsia="Calibri"/>
                <w:lang w:eastAsia="ro-RO"/>
              </w:rPr>
              <w:t xml:space="preserve">Nr. </w:t>
            </w:r>
          </w:p>
          <w:p w14:paraId="59AF8F40" w14:textId="77777777" w:rsidR="002C265A" w:rsidRPr="00FF430B" w:rsidRDefault="002C265A" w:rsidP="0032522D">
            <w:pPr>
              <w:jc w:val="center"/>
              <w:rPr>
                <w:rFonts w:eastAsia="Calibri"/>
                <w:lang w:eastAsia="ro-RO"/>
              </w:rPr>
            </w:pPr>
            <w:r w:rsidRPr="00FF430B">
              <w:rPr>
                <w:rFonts w:eastAsia="Calibri"/>
                <w:lang w:eastAsia="ro-RO"/>
              </w:rPr>
              <w:t>crt</w:t>
            </w:r>
          </w:p>
        </w:tc>
        <w:tc>
          <w:tcPr>
            <w:tcW w:w="3477" w:type="dxa"/>
          </w:tcPr>
          <w:p w14:paraId="3F177360" w14:textId="77777777" w:rsidR="002C265A" w:rsidRPr="00FF430B" w:rsidRDefault="002C265A" w:rsidP="0032522D">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1B1FDA6" w14:textId="77777777" w:rsidR="002C265A" w:rsidRPr="00FF430B" w:rsidRDefault="002C265A" w:rsidP="0032522D">
            <w:pPr>
              <w:jc w:val="center"/>
              <w:rPr>
                <w:rFonts w:eastAsia="Calibri"/>
                <w:lang w:eastAsia="ro-RO"/>
              </w:rPr>
            </w:pPr>
            <w:r w:rsidRPr="00FF430B">
              <w:rPr>
                <w:rFonts w:eastAsia="Calibri"/>
                <w:lang w:eastAsia="ro-RO"/>
              </w:rPr>
              <w:t>Cantitate U.M.</w:t>
            </w:r>
          </w:p>
        </w:tc>
        <w:tc>
          <w:tcPr>
            <w:tcW w:w="2931" w:type="dxa"/>
            <w:gridSpan w:val="2"/>
          </w:tcPr>
          <w:p w14:paraId="245C7FA1" w14:textId="77777777" w:rsidR="002C265A" w:rsidRPr="00FF430B" w:rsidRDefault="002C265A" w:rsidP="0032522D">
            <w:pPr>
              <w:jc w:val="center"/>
              <w:rPr>
                <w:rFonts w:eastAsia="Calibri"/>
                <w:lang w:eastAsia="ro-RO"/>
              </w:rPr>
            </w:pPr>
            <w:r w:rsidRPr="00FF430B">
              <w:rPr>
                <w:rFonts w:eastAsia="Calibri"/>
                <w:lang w:eastAsia="ro-RO"/>
              </w:rPr>
              <w:t>Forma de deţinere</w:t>
            </w:r>
          </w:p>
        </w:tc>
      </w:tr>
      <w:tr w:rsidR="002C265A" w:rsidRPr="00EC30C2" w14:paraId="4300E90A" w14:textId="77777777" w:rsidTr="0032522D">
        <w:tc>
          <w:tcPr>
            <w:tcW w:w="609" w:type="dxa"/>
          </w:tcPr>
          <w:p w14:paraId="0A3DFCC2" w14:textId="77777777" w:rsidR="002C265A" w:rsidRPr="00FF430B" w:rsidRDefault="002C265A" w:rsidP="0032522D">
            <w:pPr>
              <w:jc w:val="center"/>
              <w:rPr>
                <w:rFonts w:eastAsia="Calibri"/>
                <w:lang w:eastAsia="ro-RO"/>
              </w:rPr>
            </w:pPr>
          </w:p>
        </w:tc>
        <w:tc>
          <w:tcPr>
            <w:tcW w:w="3477" w:type="dxa"/>
          </w:tcPr>
          <w:p w14:paraId="07164B83" w14:textId="77777777" w:rsidR="002C265A" w:rsidRPr="00FF430B" w:rsidRDefault="002C265A" w:rsidP="0032522D">
            <w:pPr>
              <w:jc w:val="center"/>
              <w:rPr>
                <w:rFonts w:eastAsia="Calibri"/>
                <w:lang w:eastAsia="ro-RO"/>
              </w:rPr>
            </w:pPr>
          </w:p>
        </w:tc>
        <w:tc>
          <w:tcPr>
            <w:tcW w:w="1293" w:type="dxa"/>
          </w:tcPr>
          <w:p w14:paraId="7D5B9A6E" w14:textId="77777777" w:rsidR="002C265A" w:rsidRPr="00FF430B" w:rsidRDefault="002C265A" w:rsidP="0032522D">
            <w:pPr>
              <w:jc w:val="center"/>
              <w:rPr>
                <w:rFonts w:eastAsia="Calibri"/>
                <w:lang w:eastAsia="ro-RO"/>
              </w:rPr>
            </w:pPr>
          </w:p>
        </w:tc>
        <w:tc>
          <w:tcPr>
            <w:tcW w:w="1608" w:type="dxa"/>
          </w:tcPr>
          <w:p w14:paraId="3E4076DB" w14:textId="77777777" w:rsidR="002C265A" w:rsidRPr="00FF430B" w:rsidRDefault="002C265A" w:rsidP="0032522D">
            <w:pPr>
              <w:jc w:val="center"/>
              <w:rPr>
                <w:rFonts w:eastAsia="Calibri"/>
                <w:lang w:eastAsia="ro-RO"/>
              </w:rPr>
            </w:pPr>
            <w:r w:rsidRPr="00FF430B">
              <w:rPr>
                <w:rFonts w:eastAsia="Calibri"/>
                <w:lang w:eastAsia="ro-RO"/>
              </w:rPr>
              <w:t xml:space="preserve">Proprietate </w:t>
            </w:r>
          </w:p>
        </w:tc>
        <w:tc>
          <w:tcPr>
            <w:tcW w:w="1323" w:type="dxa"/>
          </w:tcPr>
          <w:p w14:paraId="4A1C8401" w14:textId="77777777" w:rsidR="002C265A" w:rsidRPr="00FF430B" w:rsidRDefault="002C265A" w:rsidP="0032522D">
            <w:pPr>
              <w:jc w:val="center"/>
              <w:rPr>
                <w:rFonts w:eastAsia="Calibri"/>
                <w:lang w:eastAsia="ro-RO"/>
              </w:rPr>
            </w:pPr>
            <w:r w:rsidRPr="00FF430B">
              <w:rPr>
                <w:rFonts w:eastAsia="Calibri"/>
                <w:lang w:eastAsia="ro-RO"/>
              </w:rPr>
              <w:t>În chirie</w:t>
            </w:r>
          </w:p>
        </w:tc>
      </w:tr>
      <w:tr w:rsidR="002C265A" w:rsidRPr="00EC30C2" w14:paraId="29454A50" w14:textId="77777777" w:rsidTr="0032522D">
        <w:tc>
          <w:tcPr>
            <w:tcW w:w="609" w:type="dxa"/>
          </w:tcPr>
          <w:p w14:paraId="14F8F3D6" w14:textId="77777777" w:rsidR="002C265A" w:rsidRPr="00FF430B" w:rsidRDefault="002C265A" w:rsidP="0032522D">
            <w:pPr>
              <w:jc w:val="center"/>
              <w:rPr>
                <w:rFonts w:eastAsia="Calibri"/>
                <w:lang w:eastAsia="ro-RO"/>
              </w:rPr>
            </w:pPr>
          </w:p>
        </w:tc>
        <w:tc>
          <w:tcPr>
            <w:tcW w:w="3477" w:type="dxa"/>
          </w:tcPr>
          <w:p w14:paraId="2DAF0BFF" w14:textId="77777777" w:rsidR="002C265A" w:rsidRPr="00FF430B" w:rsidRDefault="002C265A" w:rsidP="0032522D">
            <w:pPr>
              <w:jc w:val="center"/>
              <w:rPr>
                <w:rFonts w:eastAsia="Calibri"/>
                <w:lang w:eastAsia="ro-RO"/>
              </w:rPr>
            </w:pPr>
          </w:p>
        </w:tc>
        <w:tc>
          <w:tcPr>
            <w:tcW w:w="1293" w:type="dxa"/>
          </w:tcPr>
          <w:p w14:paraId="2F6BF268" w14:textId="77777777" w:rsidR="002C265A" w:rsidRPr="00FF430B" w:rsidRDefault="002C265A" w:rsidP="0032522D">
            <w:pPr>
              <w:jc w:val="center"/>
              <w:rPr>
                <w:rFonts w:eastAsia="Calibri"/>
                <w:lang w:eastAsia="ro-RO"/>
              </w:rPr>
            </w:pPr>
          </w:p>
        </w:tc>
        <w:tc>
          <w:tcPr>
            <w:tcW w:w="1608" w:type="dxa"/>
          </w:tcPr>
          <w:p w14:paraId="5B3F3F2B" w14:textId="77777777" w:rsidR="002C265A" w:rsidRPr="00FF430B" w:rsidRDefault="002C265A" w:rsidP="0032522D">
            <w:pPr>
              <w:jc w:val="center"/>
              <w:rPr>
                <w:rFonts w:eastAsia="Calibri"/>
                <w:lang w:eastAsia="ro-RO"/>
              </w:rPr>
            </w:pPr>
          </w:p>
        </w:tc>
        <w:tc>
          <w:tcPr>
            <w:tcW w:w="1323" w:type="dxa"/>
          </w:tcPr>
          <w:p w14:paraId="24674816" w14:textId="77777777" w:rsidR="002C265A" w:rsidRPr="00FF430B" w:rsidRDefault="002C265A" w:rsidP="0032522D">
            <w:pPr>
              <w:jc w:val="center"/>
              <w:rPr>
                <w:rFonts w:eastAsia="Calibri"/>
                <w:lang w:eastAsia="ro-RO"/>
              </w:rPr>
            </w:pPr>
          </w:p>
        </w:tc>
      </w:tr>
      <w:tr w:rsidR="002C265A" w:rsidRPr="00EC30C2" w14:paraId="15AE6ACA" w14:textId="77777777" w:rsidTr="0032522D">
        <w:tc>
          <w:tcPr>
            <w:tcW w:w="609" w:type="dxa"/>
          </w:tcPr>
          <w:p w14:paraId="62409C21" w14:textId="77777777" w:rsidR="002C265A" w:rsidRPr="00FF430B" w:rsidRDefault="002C265A" w:rsidP="0032522D">
            <w:pPr>
              <w:jc w:val="center"/>
              <w:rPr>
                <w:rFonts w:eastAsia="Calibri"/>
                <w:lang w:eastAsia="ro-RO"/>
              </w:rPr>
            </w:pPr>
          </w:p>
        </w:tc>
        <w:tc>
          <w:tcPr>
            <w:tcW w:w="3477" w:type="dxa"/>
          </w:tcPr>
          <w:p w14:paraId="63B27940" w14:textId="77777777" w:rsidR="002C265A" w:rsidRPr="00FF430B" w:rsidRDefault="002C265A" w:rsidP="0032522D">
            <w:pPr>
              <w:jc w:val="center"/>
              <w:rPr>
                <w:rFonts w:eastAsia="Calibri"/>
                <w:lang w:eastAsia="ro-RO"/>
              </w:rPr>
            </w:pPr>
          </w:p>
        </w:tc>
        <w:tc>
          <w:tcPr>
            <w:tcW w:w="1293" w:type="dxa"/>
          </w:tcPr>
          <w:p w14:paraId="50E26F3B" w14:textId="77777777" w:rsidR="002C265A" w:rsidRPr="00FF430B" w:rsidRDefault="002C265A" w:rsidP="0032522D">
            <w:pPr>
              <w:jc w:val="center"/>
              <w:rPr>
                <w:rFonts w:eastAsia="Calibri"/>
                <w:lang w:eastAsia="ro-RO"/>
              </w:rPr>
            </w:pPr>
          </w:p>
        </w:tc>
        <w:tc>
          <w:tcPr>
            <w:tcW w:w="1608" w:type="dxa"/>
          </w:tcPr>
          <w:p w14:paraId="19D20241" w14:textId="77777777" w:rsidR="002C265A" w:rsidRPr="00FF430B" w:rsidRDefault="002C265A" w:rsidP="0032522D">
            <w:pPr>
              <w:jc w:val="center"/>
              <w:rPr>
                <w:rFonts w:eastAsia="Calibri"/>
                <w:lang w:eastAsia="ro-RO"/>
              </w:rPr>
            </w:pPr>
          </w:p>
        </w:tc>
        <w:tc>
          <w:tcPr>
            <w:tcW w:w="1323" w:type="dxa"/>
          </w:tcPr>
          <w:p w14:paraId="28AD2698" w14:textId="77777777" w:rsidR="002C265A" w:rsidRPr="00FF430B" w:rsidRDefault="002C265A" w:rsidP="0032522D">
            <w:pPr>
              <w:jc w:val="center"/>
              <w:rPr>
                <w:rFonts w:eastAsia="Calibri"/>
                <w:lang w:eastAsia="ro-RO"/>
              </w:rPr>
            </w:pPr>
          </w:p>
        </w:tc>
      </w:tr>
      <w:tr w:rsidR="002C265A" w:rsidRPr="00EC30C2" w14:paraId="434447E8" w14:textId="77777777" w:rsidTr="0032522D">
        <w:tc>
          <w:tcPr>
            <w:tcW w:w="609" w:type="dxa"/>
          </w:tcPr>
          <w:p w14:paraId="5F438B7E" w14:textId="77777777" w:rsidR="002C265A" w:rsidRPr="00FF430B" w:rsidRDefault="002C265A" w:rsidP="0032522D">
            <w:pPr>
              <w:jc w:val="center"/>
              <w:rPr>
                <w:rFonts w:eastAsia="Calibri"/>
                <w:lang w:eastAsia="ro-RO"/>
              </w:rPr>
            </w:pPr>
          </w:p>
        </w:tc>
        <w:tc>
          <w:tcPr>
            <w:tcW w:w="3477" w:type="dxa"/>
          </w:tcPr>
          <w:p w14:paraId="3D4B3EE2" w14:textId="77777777" w:rsidR="002C265A" w:rsidRPr="00FF430B" w:rsidRDefault="002C265A" w:rsidP="0032522D">
            <w:pPr>
              <w:jc w:val="center"/>
              <w:rPr>
                <w:rFonts w:eastAsia="Calibri"/>
                <w:lang w:eastAsia="ro-RO"/>
              </w:rPr>
            </w:pPr>
          </w:p>
        </w:tc>
        <w:tc>
          <w:tcPr>
            <w:tcW w:w="1293" w:type="dxa"/>
          </w:tcPr>
          <w:p w14:paraId="0AB84357" w14:textId="77777777" w:rsidR="002C265A" w:rsidRPr="00FF430B" w:rsidRDefault="002C265A" w:rsidP="0032522D">
            <w:pPr>
              <w:jc w:val="center"/>
              <w:rPr>
                <w:rFonts w:eastAsia="Calibri"/>
                <w:lang w:eastAsia="ro-RO"/>
              </w:rPr>
            </w:pPr>
          </w:p>
        </w:tc>
        <w:tc>
          <w:tcPr>
            <w:tcW w:w="1608" w:type="dxa"/>
          </w:tcPr>
          <w:p w14:paraId="59FC0EE9" w14:textId="77777777" w:rsidR="002C265A" w:rsidRPr="00FF430B" w:rsidRDefault="002C265A" w:rsidP="0032522D">
            <w:pPr>
              <w:jc w:val="center"/>
              <w:rPr>
                <w:rFonts w:eastAsia="Calibri"/>
                <w:lang w:eastAsia="ro-RO"/>
              </w:rPr>
            </w:pPr>
          </w:p>
        </w:tc>
        <w:tc>
          <w:tcPr>
            <w:tcW w:w="1323" w:type="dxa"/>
          </w:tcPr>
          <w:p w14:paraId="35D4E43A" w14:textId="77777777" w:rsidR="002C265A" w:rsidRPr="00FF430B" w:rsidRDefault="002C265A" w:rsidP="0032522D">
            <w:pPr>
              <w:jc w:val="center"/>
              <w:rPr>
                <w:rFonts w:eastAsia="Calibri"/>
                <w:lang w:eastAsia="ro-RO"/>
              </w:rPr>
            </w:pPr>
          </w:p>
        </w:tc>
      </w:tr>
    </w:tbl>
    <w:p w14:paraId="2D876A05" w14:textId="77777777" w:rsidR="002C265A" w:rsidRPr="00FF430B" w:rsidRDefault="002C265A" w:rsidP="002C265A">
      <w:pPr>
        <w:spacing w:after="200"/>
        <w:ind w:left="28"/>
        <w:rPr>
          <w:rFonts w:eastAsia="Calibri"/>
        </w:rPr>
      </w:pPr>
    </w:p>
    <w:p w14:paraId="3EFB1A62" w14:textId="77777777" w:rsidR="002C265A" w:rsidRPr="00FF430B" w:rsidRDefault="002C265A" w:rsidP="002C265A">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422FEFE7" w14:textId="77777777" w:rsidR="002C265A" w:rsidRPr="00FF430B" w:rsidRDefault="002C265A" w:rsidP="002C265A">
      <w:pPr>
        <w:spacing w:after="200"/>
        <w:ind w:left="28"/>
        <w:rPr>
          <w:rFonts w:eastAsia="Calibri"/>
        </w:rPr>
      </w:pPr>
      <w:r w:rsidRPr="00FF430B">
        <w:rPr>
          <w:rFonts w:eastAsia="Calibri"/>
        </w:rPr>
        <w:t>(</w:t>
      </w:r>
      <w:r w:rsidRPr="00FF430B">
        <w:rPr>
          <w:rFonts w:eastAsia="Calibri"/>
          <w:i/>
        </w:rPr>
        <w:t>denumirea ofertantului/candidatului).</w:t>
      </w:r>
    </w:p>
    <w:p w14:paraId="441343A4" w14:textId="77777777" w:rsidR="002C265A" w:rsidRPr="00FF430B" w:rsidRDefault="002C265A" w:rsidP="002C265A">
      <w:pPr>
        <w:shd w:val="clear" w:color="auto" w:fill="FFFFFF"/>
        <w:spacing w:after="200"/>
        <w:ind w:firstLine="993"/>
        <w:rPr>
          <w:rFonts w:eastAsia="Calibri"/>
          <w:spacing w:val="-1"/>
        </w:rPr>
      </w:pPr>
    </w:p>
    <w:p w14:paraId="3216B26F" w14:textId="77777777" w:rsidR="002C265A" w:rsidRPr="00FF430B" w:rsidRDefault="002C265A" w:rsidP="002C265A">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BC82D95" w14:textId="77777777" w:rsidR="002C265A" w:rsidRPr="00FF430B" w:rsidRDefault="002C265A" w:rsidP="002C265A">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39897E21" w14:textId="77777777" w:rsidR="002C265A" w:rsidRPr="00FF430B" w:rsidRDefault="002C265A" w:rsidP="002C265A">
      <w:pPr>
        <w:tabs>
          <w:tab w:val="left" w:pos="567"/>
        </w:tabs>
        <w:jc w:val="center"/>
        <w:rPr>
          <w:b/>
          <w:color w:val="000000"/>
          <w:w w:val="90"/>
        </w:rPr>
      </w:pPr>
    </w:p>
    <w:p w14:paraId="6AB87906" w14:textId="77777777" w:rsidR="002C265A" w:rsidRPr="00FF430B" w:rsidRDefault="002C265A" w:rsidP="002C265A">
      <w:pPr>
        <w:tabs>
          <w:tab w:val="left" w:pos="567"/>
        </w:tabs>
        <w:jc w:val="center"/>
        <w:rPr>
          <w:b/>
          <w:color w:val="000000"/>
          <w:w w:val="90"/>
        </w:rPr>
      </w:pPr>
    </w:p>
    <w:p w14:paraId="4207CE7F" w14:textId="77777777" w:rsidR="002C265A" w:rsidRDefault="002C265A" w:rsidP="002C265A">
      <w:pPr>
        <w:tabs>
          <w:tab w:val="left" w:pos="567"/>
        </w:tabs>
        <w:jc w:val="center"/>
        <w:rPr>
          <w:b/>
          <w:color w:val="000000"/>
          <w:w w:val="90"/>
        </w:rPr>
      </w:pPr>
    </w:p>
    <w:p w14:paraId="6A3CE5EF" w14:textId="77777777" w:rsidR="002C265A" w:rsidRDefault="002C265A" w:rsidP="002C265A">
      <w:pPr>
        <w:tabs>
          <w:tab w:val="left" w:pos="567"/>
        </w:tabs>
        <w:jc w:val="center"/>
        <w:rPr>
          <w:b/>
          <w:color w:val="000000"/>
          <w:w w:val="90"/>
        </w:rPr>
      </w:pPr>
    </w:p>
    <w:p w14:paraId="6F8EF350" w14:textId="77777777" w:rsidR="002C265A" w:rsidRDefault="002C265A" w:rsidP="002C265A">
      <w:pPr>
        <w:tabs>
          <w:tab w:val="left" w:pos="567"/>
        </w:tabs>
        <w:jc w:val="center"/>
        <w:rPr>
          <w:b/>
          <w:color w:val="000000"/>
          <w:w w:val="90"/>
        </w:rPr>
      </w:pPr>
    </w:p>
    <w:p w14:paraId="16D29113" w14:textId="77777777" w:rsidR="002C265A" w:rsidRDefault="002C265A" w:rsidP="002C265A">
      <w:pPr>
        <w:tabs>
          <w:tab w:val="left" w:pos="567"/>
        </w:tabs>
        <w:jc w:val="center"/>
        <w:rPr>
          <w:b/>
          <w:color w:val="000000"/>
          <w:w w:val="90"/>
        </w:rPr>
      </w:pPr>
    </w:p>
    <w:p w14:paraId="5145893E" w14:textId="77777777" w:rsidR="002C265A" w:rsidRPr="00FF430B" w:rsidRDefault="002C265A" w:rsidP="002C265A">
      <w:pPr>
        <w:tabs>
          <w:tab w:val="left" w:pos="567"/>
        </w:tabs>
        <w:jc w:val="center"/>
        <w:rPr>
          <w:b/>
          <w:color w:val="000000"/>
          <w:w w:val="90"/>
        </w:rPr>
      </w:pPr>
    </w:p>
    <w:p w14:paraId="4089A685" w14:textId="77777777" w:rsidR="002C265A" w:rsidRPr="00FF430B" w:rsidRDefault="002C265A" w:rsidP="002C265A">
      <w:pPr>
        <w:tabs>
          <w:tab w:val="left" w:pos="567"/>
        </w:tabs>
        <w:jc w:val="center"/>
        <w:rPr>
          <w:b/>
          <w:color w:val="000000"/>
          <w:w w:val="90"/>
        </w:rPr>
      </w:pPr>
    </w:p>
    <w:p w14:paraId="7BC6019F" w14:textId="77777777" w:rsidR="002C265A" w:rsidRPr="00FF430B" w:rsidRDefault="002C265A" w:rsidP="002C265A">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763931A3" w14:textId="77777777" w:rsidR="002C265A" w:rsidRPr="00FF430B" w:rsidRDefault="002C265A" w:rsidP="002C265A">
      <w:pPr>
        <w:jc w:val="right"/>
        <w:rPr>
          <w:noProof w:val="0"/>
        </w:rPr>
      </w:pPr>
      <w:r w:rsidRPr="00FF430B">
        <w:rPr>
          <w:noProof w:val="0"/>
        </w:rPr>
        <w:t>la Documentația standard nr._____</w:t>
      </w:r>
    </w:p>
    <w:p w14:paraId="0B32243E" w14:textId="77777777" w:rsidR="002C265A" w:rsidRPr="00FF430B" w:rsidRDefault="002C265A" w:rsidP="002C265A">
      <w:pPr>
        <w:jc w:val="right"/>
        <w:rPr>
          <w:noProof w:val="0"/>
        </w:rPr>
      </w:pPr>
      <w:r w:rsidRPr="00FF430B">
        <w:rPr>
          <w:noProof w:val="0"/>
        </w:rPr>
        <w:t>din “____” ________ 20___</w:t>
      </w:r>
    </w:p>
    <w:p w14:paraId="1DA512E7" w14:textId="77777777" w:rsidR="002C265A" w:rsidRPr="00FF430B" w:rsidRDefault="002C265A" w:rsidP="002C265A">
      <w:pPr>
        <w:tabs>
          <w:tab w:val="left" w:pos="567"/>
        </w:tabs>
        <w:jc w:val="center"/>
        <w:rPr>
          <w:b/>
          <w:color w:val="000000"/>
          <w:w w:val="90"/>
        </w:rPr>
      </w:pPr>
    </w:p>
    <w:p w14:paraId="60D2DA1E" w14:textId="77777777" w:rsidR="002C265A" w:rsidRPr="00FF430B" w:rsidRDefault="002C265A" w:rsidP="002C265A">
      <w:pPr>
        <w:tabs>
          <w:tab w:val="left" w:pos="567"/>
        </w:tabs>
        <w:jc w:val="center"/>
        <w:rPr>
          <w:b/>
          <w:color w:val="000000"/>
          <w:w w:val="90"/>
        </w:rPr>
      </w:pPr>
    </w:p>
    <w:p w14:paraId="1406A591" w14:textId="77777777" w:rsidR="002C265A" w:rsidRPr="00FF430B" w:rsidRDefault="002C265A" w:rsidP="002C265A">
      <w:pPr>
        <w:tabs>
          <w:tab w:val="left" w:pos="567"/>
        </w:tabs>
        <w:jc w:val="center"/>
        <w:rPr>
          <w:b/>
          <w:color w:val="000000"/>
          <w:w w:val="90"/>
        </w:rPr>
      </w:pPr>
    </w:p>
    <w:p w14:paraId="5E0A5808" w14:textId="77777777" w:rsidR="002C265A" w:rsidRPr="00FF430B" w:rsidRDefault="002C265A" w:rsidP="002C265A">
      <w:pPr>
        <w:keepNext/>
        <w:spacing w:before="240" w:after="60"/>
        <w:ind w:left="432" w:hanging="432"/>
        <w:jc w:val="center"/>
        <w:outlineLvl w:val="0"/>
        <w:rPr>
          <w:b/>
          <w:bCs/>
          <w:kern w:val="32"/>
        </w:rPr>
      </w:pPr>
      <w:r w:rsidRPr="00FF430B">
        <w:rPr>
          <w:b/>
          <w:bCs/>
          <w:kern w:val="32"/>
        </w:rPr>
        <w:t>DECLARAŢIE TERŢ SUSŢINĂTOR PROFESIONAL</w:t>
      </w:r>
    </w:p>
    <w:p w14:paraId="4DE01920" w14:textId="77777777" w:rsidR="002C265A" w:rsidRPr="00FF430B" w:rsidRDefault="002C265A" w:rsidP="002C265A">
      <w:pPr>
        <w:spacing w:line="276" w:lineRule="auto"/>
        <w:rPr>
          <w:rFonts w:eastAsia="Calibri"/>
        </w:rPr>
      </w:pPr>
    </w:p>
    <w:p w14:paraId="2930C1E2" w14:textId="77777777" w:rsidR="002C265A" w:rsidRPr="00FF430B" w:rsidRDefault="002C265A" w:rsidP="002C265A">
      <w:pPr>
        <w:shd w:val="clear" w:color="auto" w:fill="FFFFFF"/>
        <w:spacing w:line="276" w:lineRule="auto"/>
        <w:rPr>
          <w:rFonts w:eastAsia="Calibri"/>
          <w:b/>
          <w:spacing w:val="-2"/>
        </w:rPr>
      </w:pPr>
      <w:r w:rsidRPr="00FF430B">
        <w:rPr>
          <w:rFonts w:eastAsia="Calibri"/>
          <w:b/>
          <w:spacing w:val="-2"/>
        </w:rPr>
        <w:t>Terţ susţinător profesional</w:t>
      </w:r>
    </w:p>
    <w:p w14:paraId="4E8ACC19" w14:textId="77777777" w:rsidR="002C265A" w:rsidRPr="00FF430B" w:rsidRDefault="002C265A" w:rsidP="002C265A">
      <w:pPr>
        <w:shd w:val="clear" w:color="auto" w:fill="FFFFFF"/>
        <w:spacing w:line="276" w:lineRule="auto"/>
        <w:rPr>
          <w:rFonts w:eastAsia="Calibri"/>
          <w:b/>
        </w:rPr>
      </w:pPr>
      <w:r w:rsidRPr="00FF430B">
        <w:rPr>
          <w:rFonts w:eastAsia="Calibri"/>
          <w:b/>
          <w:spacing w:val="-2"/>
        </w:rPr>
        <w:t>..........................</w:t>
      </w:r>
    </w:p>
    <w:p w14:paraId="3DC4C27C" w14:textId="77777777" w:rsidR="002C265A" w:rsidRPr="00FF430B" w:rsidRDefault="002C265A" w:rsidP="002C265A">
      <w:pPr>
        <w:shd w:val="clear" w:color="auto" w:fill="FFFFFF"/>
        <w:spacing w:line="276" w:lineRule="auto"/>
        <w:rPr>
          <w:rFonts w:eastAsia="Calibri"/>
        </w:rPr>
      </w:pPr>
      <w:r w:rsidRPr="00FF430B">
        <w:rPr>
          <w:rFonts w:eastAsia="Calibri"/>
        </w:rPr>
        <w:t>(denumirea)</w:t>
      </w:r>
    </w:p>
    <w:p w14:paraId="4065DC00" w14:textId="77777777" w:rsidR="002C265A" w:rsidRPr="00FF430B" w:rsidRDefault="002C265A" w:rsidP="002C265A">
      <w:pPr>
        <w:shd w:val="clear" w:color="auto" w:fill="FFFFFF"/>
        <w:spacing w:line="276" w:lineRule="auto"/>
        <w:rPr>
          <w:rFonts w:eastAsia="Calibri"/>
        </w:rPr>
      </w:pPr>
    </w:p>
    <w:p w14:paraId="1EB5B462" w14:textId="77777777" w:rsidR="002C265A" w:rsidRPr="00FF430B" w:rsidRDefault="002C265A" w:rsidP="002C265A">
      <w:pPr>
        <w:spacing w:after="200" w:line="276" w:lineRule="auto"/>
        <w:jc w:val="center"/>
        <w:rPr>
          <w:rFonts w:eastAsia="Calibri"/>
          <w:b/>
        </w:rPr>
      </w:pPr>
      <w:r w:rsidRPr="00FF430B">
        <w:rPr>
          <w:rFonts w:eastAsia="Calibri"/>
          <w:b/>
        </w:rPr>
        <w:t>Declaraţie</w:t>
      </w:r>
    </w:p>
    <w:p w14:paraId="3BD5D8E9" w14:textId="77777777" w:rsidR="002C265A" w:rsidRPr="00FF430B" w:rsidRDefault="002C265A" w:rsidP="002C265A">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5EF3D29" w14:textId="77777777" w:rsidR="002C265A" w:rsidRPr="00FF430B" w:rsidRDefault="002C265A" w:rsidP="002C265A">
      <w:pPr>
        <w:shd w:val="clear" w:color="auto" w:fill="FFFFFF"/>
        <w:spacing w:after="200" w:line="276" w:lineRule="auto"/>
        <w:ind w:right="6"/>
        <w:jc w:val="center"/>
        <w:rPr>
          <w:rFonts w:eastAsia="Calibri"/>
          <w:b/>
        </w:rPr>
      </w:pPr>
      <w:r w:rsidRPr="00FF430B">
        <w:rPr>
          <w:rFonts w:eastAsia="Calibri"/>
          <w:b/>
          <w:spacing w:val="-3"/>
        </w:rPr>
        <w:t>LISTA</w:t>
      </w:r>
    </w:p>
    <w:p w14:paraId="160A118F" w14:textId="77777777" w:rsidR="002C265A" w:rsidRPr="00FF430B" w:rsidRDefault="002C265A" w:rsidP="002C265A">
      <w:pPr>
        <w:shd w:val="clear" w:color="auto" w:fill="FFFFFF"/>
        <w:ind w:right="14"/>
        <w:jc w:val="center"/>
        <w:rPr>
          <w:rFonts w:eastAsia="Calibri"/>
        </w:rPr>
      </w:pPr>
      <w:r w:rsidRPr="00FF430B">
        <w:rPr>
          <w:rFonts w:eastAsia="Calibri"/>
        </w:rPr>
        <w:t>privind personalului de specialitate angajat care urmează a fi efectiv</w:t>
      </w:r>
    </w:p>
    <w:p w14:paraId="1B504F40" w14:textId="77777777" w:rsidR="002C265A" w:rsidRPr="00FF430B" w:rsidRDefault="002C265A" w:rsidP="002C265A">
      <w:pPr>
        <w:shd w:val="clear" w:color="auto" w:fill="FFFFFF"/>
        <w:ind w:right="10"/>
        <w:jc w:val="center"/>
        <w:rPr>
          <w:rFonts w:eastAsia="Calibri"/>
        </w:rPr>
      </w:pPr>
      <w:r w:rsidRPr="00FF430B">
        <w:rPr>
          <w:rFonts w:eastAsia="Calibri"/>
        </w:rPr>
        <w:t>alocat pentru îndeplinirea contractului de achiziţie publică</w:t>
      </w:r>
    </w:p>
    <w:p w14:paraId="72FD1BD8" w14:textId="77777777" w:rsidR="002C265A" w:rsidRPr="00FF430B" w:rsidRDefault="002C265A" w:rsidP="002C26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C265A" w:rsidRPr="00EC30C2" w14:paraId="692EFADD" w14:textId="77777777" w:rsidTr="0032522D">
        <w:trPr>
          <w:jc w:val="center"/>
        </w:trPr>
        <w:tc>
          <w:tcPr>
            <w:tcW w:w="3023" w:type="dxa"/>
          </w:tcPr>
          <w:p w14:paraId="73222640" w14:textId="77777777" w:rsidR="002C265A" w:rsidRPr="00FF430B" w:rsidRDefault="002C265A" w:rsidP="0032522D">
            <w:pPr>
              <w:rPr>
                <w:rFonts w:eastAsia="Calibri"/>
                <w:lang w:eastAsia="ro-RO"/>
              </w:rPr>
            </w:pPr>
          </w:p>
        </w:tc>
        <w:tc>
          <w:tcPr>
            <w:tcW w:w="1757" w:type="dxa"/>
          </w:tcPr>
          <w:p w14:paraId="00225DF7" w14:textId="77777777" w:rsidR="002C265A" w:rsidRPr="00FF430B" w:rsidRDefault="002C265A" w:rsidP="0032522D">
            <w:pPr>
              <w:jc w:val="center"/>
              <w:rPr>
                <w:rFonts w:eastAsia="Calibri"/>
                <w:lang w:eastAsia="ro-RO"/>
              </w:rPr>
            </w:pPr>
            <w:r w:rsidRPr="00FF430B">
              <w:rPr>
                <w:rFonts w:eastAsia="Calibri"/>
                <w:lang w:eastAsia="ro-RO"/>
              </w:rPr>
              <w:t>Anul 1</w:t>
            </w:r>
          </w:p>
        </w:tc>
        <w:tc>
          <w:tcPr>
            <w:tcW w:w="1845" w:type="dxa"/>
          </w:tcPr>
          <w:p w14:paraId="417B71D2" w14:textId="77777777" w:rsidR="002C265A" w:rsidRPr="00FF430B" w:rsidRDefault="002C265A" w:rsidP="0032522D">
            <w:pPr>
              <w:jc w:val="center"/>
              <w:rPr>
                <w:rFonts w:eastAsia="Calibri"/>
                <w:lang w:eastAsia="ro-RO"/>
              </w:rPr>
            </w:pPr>
            <w:r w:rsidRPr="00FF430B">
              <w:rPr>
                <w:rFonts w:eastAsia="Calibri"/>
                <w:lang w:eastAsia="ro-RO"/>
              </w:rPr>
              <w:t>Anul 2</w:t>
            </w:r>
          </w:p>
        </w:tc>
        <w:tc>
          <w:tcPr>
            <w:tcW w:w="1757" w:type="dxa"/>
          </w:tcPr>
          <w:p w14:paraId="37CA5BC2" w14:textId="77777777" w:rsidR="002C265A" w:rsidRPr="00FF430B" w:rsidRDefault="002C265A" w:rsidP="0032522D">
            <w:pPr>
              <w:jc w:val="center"/>
              <w:rPr>
                <w:rFonts w:eastAsia="Calibri"/>
                <w:lang w:eastAsia="ro-RO"/>
              </w:rPr>
            </w:pPr>
            <w:r w:rsidRPr="00FF430B">
              <w:rPr>
                <w:rFonts w:eastAsia="Calibri"/>
                <w:lang w:eastAsia="ro-RO"/>
              </w:rPr>
              <w:t>Anul 3</w:t>
            </w:r>
          </w:p>
        </w:tc>
      </w:tr>
      <w:tr w:rsidR="002C265A" w:rsidRPr="00EC30C2" w14:paraId="6E1289A0" w14:textId="77777777" w:rsidTr="0032522D">
        <w:trPr>
          <w:jc w:val="center"/>
        </w:trPr>
        <w:tc>
          <w:tcPr>
            <w:tcW w:w="3023" w:type="dxa"/>
          </w:tcPr>
          <w:p w14:paraId="4A5AE4E0" w14:textId="77777777" w:rsidR="002C265A" w:rsidRPr="00FF430B" w:rsidRDefault="002C265A" w:rsidP="0032522D">
            <w:pPr>
              <w:rPr>
                <w:rFonts w:eastAsia="Calibri"/>
                <w:lang w:eastAsia="ro-RO"/>
              </w:rPr>
            </w:pPr>
            <w:r w:rsidRPr="00FF430B">
              <w:rPr>
                <w:rFonts w:eastAsia="Calibri"/>
              </w:rPr>
              <w:t>Personalul de specialitate</w:t>
            </w:r>
          </w:p>
        </w:tc>
        <w:tc>
          <w:tcPr>
            <w:tcW w:w="1757" w:type="dxa"/>
          </w:tcPr>
          <w:p w14:paraId="1C0B3121" w14:textId="77777777" w:rsidR="002C265A" w:rsidRPr="00FF430B" w:rsidRDefault="002C265A" w:rsidP="0032522D">
            <w:pPr>
              <w:rPr>
                <w:rFonts w:eastAsia="Calibri"/>
                <w:lang w:eastAsia="ro-RO"/>
              </w:rPr>
            </w:pPr>
          </w:p>
        </w:tc>
        <w:tc>
          <w:tcPr>
            <w:tcW w:w="1845" w:type="dxa"/>
          </w:tcPr>
          <w:p w14:paraId="74688AF6" w14:textId="77777777" w:rsidR="002C265A" w:rsidRPr="00FF430B" w:rsidRDefault="002C265A" w:rsidP="0032522D">
            <w:pPr>
              <w:rPr>
                <w:rFonts w:eastAsia="Calibri"/>
                <w:lang w:eastAsia="ro-RO"/>
              </w:rPr>
            </w:pPr>
          </w:p>
        </w:tc>
        <w:tc>
          <w:tcPr>
            <w:tcW w:w="1757" w:type="dxa"/>
          </w:tcPr>
          <w:p w14:paraId="69A8069C" w14:textId="77777777" w:rsidR="002C265A" w:rsidRPr="00FF430B" w:rsidRDefault="002C265A" w:rsidP="0032522D">
            <w:pPr>
              <w:rPr>
                <w:rFonts w:eastAsia="Calibri"/>
                <w:lang w:eastAsia="ro-RO"/>
              </w:rPr>
            </w:pPr>
          </w:p>
        </w:tc>
      </w:tr>
      <w:tr w:rsidR="002C265A" w:rsidRPr="00EC30C2" w14:paraId="15C06EEF" w14:textId="77777777" w:rsidTr="0032522D">
        <w:trPr>
          <w:jc w:val="center"/>
        </w:trPr>
        <w:tc>
          <w:tcPr>
            <w:tcW w:w="3023" w:type="dxa"/>
          </w:tcPr>
          <w:p w14:paraId="5836C219" w14:textId="77777777" w:rsidR="002C265A" w:rsidRPr="00FF430B" w:rsidRDefault="002C265A" w:rsidP="0032522D">
            <w:pPr>
              <w:jc w:val="center"/>
              <w:rPr>
                <w:rFonts w:eastAsia="Calibri"/>
                <w:lang w:eastAsia="ro-RO"/>
              </w:rPr>
            </w:pPr>
            <w:r w:rsidRPr="00FF430B">
              <w:rPr>
                <w:rFonts w:eastAsia="Calibri"/>
                <w:lang w:eastAsia="ro-RO"/>
              </w:rPr>
              <w:t>…………</w:t>
            </w:r>
          </w:p>
        </w:tc>
        <w:tc>
          <w:tcPr>
            <w:tcW w:w="1757" w:type="dxa"/>
          </w:tcPr>
          <w:p w14:paraId="47C12667" w14:textId="77777777" w:rsidR="002C265A" w:rsidRPr="00FF430B" w:rsidRDefault="002C265A" w:rsidP="0032522D">
            <w:pPr>
              <w:rPr>
                <w:rFonts w:eastAsia="Calibri"/>
                <w:lang w:eastAsia="ro-RO"/>
              </w:rPr>
            </w:pPr>
          </w:p>
        </w:tc>
        <w:tc>
          <w:tcPr>
            <w:tcW w:w="1845" w:type="dxa"/>
          </w:tcPr>
          <w:p w14:paraId="57EB17C8" w14:textId="77777777" w:rsidR="002C265A" w:rsidRPr="00FF430B" w:rsidRDefault="002C265A" w:rsidP="0032522D">
            <w:pPr>
              <w:rPr>
                <w:rFonts w:eastAsia="Calibri"/>
                <w:lang w:eastAsia="ro-RO"/>
              </w:rPr>
            </w:pPr>
          </w:p>
        </w:tc>
        <w:tc>
          <w:tcPr>
            <w:tcW w:w="1757" w:type="dxa"/>
          </w:tcPr>
          <w:p w14:paraId="70FC2FBE" w14:textId="77777777" w:rsidR="002C265A" w:rsidRPr="00FF430B" w:rsidRDefault="002C265A" w:rsidP="0032522D">
            <w:pPr>
              <w:rPr>
                <w:rFonts w:eastAsia="Calibri"/>
                <w:lang w:eastAsia="ro-RO"/>
              </w:rPr>
            </w:pPr>
          </w:p>
        </w:tc>
      </w:tr>
      <w:tr w:rsidR="002C265A" w:rsidRPr="00EC30C2" w14:paraId="5CD42E48" w14:textId="77777777" w:rsidTr="0032522D">
        <w:trPr>
          <w:jc w:val="center"/>
        </w:trPr>
        <w:tc>
          <w:tcPr>
            <w:tcW w:w="3023" w:type="dxa"/>
          </w:tcPr>
          <w:p w14:paraId="126C7150" w14:textId="77777777" w:rsidR="002C265A" w:rsidRPr="00FF430B" w:rsidRDefault="002C265A" w:rsidP="0032522D">
            <w:pPr>
              <w:jc w:val="center"/>
              <w:rPr>
                <w:rFonts w:eastAsia="Calibri"/>
                <w:lang w:eastAsia="ro-RO"/>
              </w:rPr>
            </w:pPr>
            <w:r w:rsidRPr="00FF430B">
              <w:rPr>
                <w:rFonts w:eastAsia="Calibri"/>
                <w:lang w:eastAsia="ro-RO"/>
              </w:rPr>
              <w:t>…………</w:t>
            </w:r>
          </w:p>
        </w:tc>
        <w:tc>
          <w:tcPr>
            <w:tcW w:w="1757" w:type="dxa"/>
          </w:tcPr>
          <w:p w14:paraId="6543BD29" w14:textId="77777777" w:rsidR="002C265A" w:rsidRPr="00FF430B" w:rsidRDefault="002C265A" w:rsidP="0032522D">
            <w:pPr>
              <w:rPr>
                <w:rFonts w:eastAsia="Calibri"/>
                <w:lang w:eastAsia="ro-RO"/>
              </w:rPr>
            </w:pPr>
          </w:p>
        </w:tc>
        <w:tc>
          <w:tcPr>
            <w:tcW w:w="1845" w:type="dxa"/>
          </w:tcPr>
          <w:p w14:paraId="72BCC973" w14:textId="77777777" w:rsidR="002C265A" w:rsidRPr="00FF430B" w:rsidRDefault="002C265A" w:rsidP="0032522D">
            <w:pPr>
              <w:rPr>
                <w:rFonts w:eastAsia="Calibri"/>
                <w:lang w:eastAsia="ro-RO"/>
              </w:rPr>
            </w:pPr>
          </w:p>
        </w:tc>
        <w:tc>
          <w:tcPr>
            <w:tcW w:w="1757" w:type="dxa"/>
          </w:tcPr>
          <w:p w14:paraId="4F892EC5" w14:textId="77777777" w:rsidR="002C265A" w:rsidRPr="00FF430B" w:rsidRDefault="002C265A" w:rsidP="0032522D">
            <w:pPr>
              <w:rPr>
                <w:rFonts w:eastAsia="Calibri"/>
                <w:lang w:eastAsia="ro-RO"/>
              </w:rPr>
            </w:pPr>
          </w:p>
        </w:tc>
      </w:tr>
      <w:tr w:rsidR="002C265A" w:rsidRPr="00EC30C2" w14:paraId="66BAEB39" w14:textId="77777777" w:rsidTr="0032522D">
        <w:trPr>
          <w:jc w:val="center"/>
        </w:trPr>
        <w:tc>
          <w:tcPr>
            <w:tcW w:w="3023" w:type="dxa"/>
          </w:tcPr>
          <w:p w14:paraId="53005D84" w14:textId="77777777" w:rsidR="002C265A" w:rsidRPr="00FF430B" w:rsidRDefault="002C265A" w:rsidP="0032522D">
            <w:pPr>
              <w:jc w:val="center"/>
              <w:rPr>
                <w:rFonts w:eastAsia="Calibri"/>
                <w:lang w:eastAsia="ro-RO"/>
              </w:rPr>
            </w:pPr>
            <w:r w:rsidRPr="00FF430B">
              <w:rPr>
                <w:rFonts w:eastAsia="Calibri"/>
                <w:lang w:eastAsia="ro-RO"/>
              </w:rPr>
              <w:t>………….</w:t>
            </w:r>
          </w:p>
        </w:tc>
        <w:tc>
          <w:tcPr>
            <w:tcW w:w="1757" w:type="dxa"/>
          </w:tcPr>
          <w:p w14:paraId="5010773B" w14:textId="77777777" w:rsidR="002C265A" w:rsidRPr="00FF430B" w:rsidRDefault="002C265A" w:rsidP="0032522D">
            <w:pPr>
              <w:rPr>
                <w:rFonts w:eastAsia="Calibri"/>
                <w:lang w:eastAsia="ro-RO"/>
              </w:rPr>
            </w:pPr>
          </w:p>
        </w:tc>
        <w:tc>
          <w:tcPr>
            <w:tcW w:w="1845" w:type="dxa"/>
          </w:tcPr>
          <w:p w14:paraId="22BAE9F4" w14:textId="77777777" w:rsidR="002C265A" w:rsidRPr="00FF430B" w:rsidRDefault="002C265A" w:rsidP="0032522D">
            <w:pPr>
              <w:rPr>
                <w:rFonts w:eastAsia="Calibri"/>
                <w:lang w:eastAsia="ro-RO"/>
              </w:rPr>
            </w:pPr>
          </w:p>
        </w:tc>
        <w:tc>
          <w:tcPr>
            <w:tcW w:w="1757" w:type="dxa"/>
          </w:tcPr>
          <w:p w14:paraId="77ADEF1C" w14:textId="77777777" w:rsidR="002C265A" w:rsidRPr="00FF430B" w:rsidRDefault="002C265A" w:rsidP="0032522D">
            <w:pPr>
              <w:rPr>
                <w:rFonts w:eastAsia="Calibri"/>
                <w:lang w:eastAsia="ro-RO"/>
              </w:rPr>
            </w:pPr>
          </w:p>
        </w:tc>
      </w:tr>
    </w:tbl>
    <w:p w14:paraId="2BDED2D5" w14:textId="77777777" w:rsidR="002C265A" w:rsidRPr="00FF430B" w:rsidRDefault="002C265A" w:rsidP="002C265A">
      <w:pPr>
        <w:shd w:val="clear" w:color="auto" w:fill="FFFFFF"/>
        <w:spacing w:line="276" w:lineRule="auto"/>
        <w:ind w:firstLine="1080"/>
        <w:jc w:val="both"/>
        <w:rPr>
          <w:rFonts w:eastAsia="Calibri"/>
        </w:rPr>
      </w:pPr>
    </w:p>
    <w:p w14:paraId="1E4B0927" w14:textId="77777777" w:rsidR="002C265A" w:rsidRPr="00FF430B" w:rsidRDefault="002C265A" w:rsidP="002C265A">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3FAAD37E" w14:textId="77777777" w:rsidR="002C265A" w:rsidRPr="00FF430B" w:rsidRDefault="002C265A" w:rsidP="002C265A">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8056B4" w14:textId="77777777" w:rsidR="002C265A" w:rsidRPr="00FF430B" w:rsidRDefault="002C265A" w:rsidP="002C265A">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18AE745" w14:textId="77777777" w:rsidR="002C265A" w:rsidRPr="00FF430B" w:rsidRDefault="002C265A" w:rsidP="002C265A">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38D71E87" w14:textId="77777777" w:rsidR="002C265A" w:rsidRPr="00FF430B" w:rsidRDefault="002C265A" w:rsidP="002C265A">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2FBB006E" w14:textId="77777777" w:rsidR="002C265A" w:rsidRPr="00FF430B" w:rsidRDefault="002C265A" w:rsidP="002C265A">
      <w:pPr>
        <w:shd w:val="clear" w:color="auto" w:fill="FFFFFF"/>
        <w:spacing w:after="200" w:line="276" w:lineRule="auto"/>
        <w:ind w:firstLine="720"/>
        <w:rPr>
          <w:rFonts w:eastAsia="Calibri"/>
          <w:spacing w:val="-1"/>
        </w:rPr>
      </w:pPr>
    </w:p>
    <w:p w14:paraId="340C3834" w14:textId="77777777" w:rsidR="002C265A" w:rsidRPr="00FF430B" w:rsidRDefault="002C265A" w:rsidP="002C265A">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3D4FE3A" w14:textId="77777777" w:rsidR="002C265A" w:rsidRDefault="002C265A" w:rsidP="002C265A">
      <w:pPr>
        <w:spacing w:after="200" w:line="276" w:lineRule="auto"/>
        <w:ind w:left="5040" w:firstLine="720"/>
        <w:jc w:val="both"/>
        <w:rPr>
          <w:rFonts w:eastAsia="Calibri"/>
          <w:i/>
          <w:spacing w:val="-1"/>
        </w:rPr>
      </w:pPr>
      <w:r w:rsidRPr="00FF430B">
        <w:rPr>
          <w:rFonts w:eastAsia="Calibri"/>
          <w:i/>
          <w:spacing w:val="-1"/>
        </w:rPr>
        <w:t>(semnătură autorizată)</w:t>
      </w:r>
    </w:p>
    <w:p w14:paraId="64DAF55A" w14:textId="77777777" w:rsidR="008B5592" w:rsidRPr="00FF430B" w:rsidRDefault="008B5592" w:rsidP="002C265A">
      <w:pPr>
        <w:spacing w:after="200" w:line="276" w:lineRule="auto"/>
        <w:ind w:left="5040" w:firstLine="720"/>
        <w:jc w:val="both"/>
        <w:rPr>
          <w:rFonts w:eastAsia="Calibri"/>
          <w:i/>
          <w:spacing w:val="-1"/>
        </w:rPr>
      </w:pPr>
    </w:p>
    <w:p w14:paraId="2D29E105" w14:textId="77777777" w:rsidR="002C265A" w:rsidRPr="00FF430B" w:rsidRDefault="002C265A" w:rsidP="002C265A">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3AAA5083" w14:textId="77777777" w:rsidR="002C265A" w:rsidRPr="00FF430B" w:rsidRDefault="002C265A" w:rsidP="002C265A">
      <w:pPr>
        <w:jc w:val="right"/>
        <w:rPr>
          <w:noProof w:val="0"/>
        </w:rPr>
      </w:pPr>
      <w:r w:rsidRPr="00FF430B">
        <w:rPr>
          <w:noProof w:val="0"/>
        </w:rPr>
        <w:t>la Documentația standard nr._____</w:t>
      </w:r>
    </w:p>
    <w:p w14:paraId="32DF874F" w14:textId="77777777" w:rsidR="002C265A" w:rsidRPr="00FF430B" w:rsidRDefault="002C265A" w:rsidP="002C265A">
      <w:pPr>
        <w:jc w:val="right"/>
        <w:rPr>
          <w:noProof w:val="0"/>
        </w:rPr>
      </w:pPr>
      <w:r w:rsidRPr="00FF430B">
        <w:rPr>
          <w:noProof w:val="0"/>
        </w:rPr>
        <w:t>din “____” ________ 20___</w:t>
      </w:r>
    </w:p>
    <w:p w14:paraId="4456B3BF" w14:textId="77777777" w:rsidR="002C265A" w:rsidRPr="00FF430B" w:rsidRDefault="002C265A" w:rsidP="002C265A">
      <w:pPr>
        <w:tabs>
          <w:tab w:val="left" w:pos="567"/>
        </w:tabs>
        <w:jc w:val="center"/>
        <w:rPr>
          <w:b/>
          <w:color w:val="000000"/>
          <w:w w:val="90"/>
        </w:rPr>
      </w:pPr>
    </w:p>
    <w:p w14:paraId="4D3A7C41" w14:textId="77777777" w:rsidR="002C265A" w:rsidRDefault="002C265A" w:rsidP="002C265A">
      <w:pPr>
        <w:spacing w:before="72" w:line="292" w:lineRule="auto"/>
        <w:jc w:val="center"/>
        <w:rPr>
          <w:b/>
          <w:color w:val="000000"/>
          <w:w w:val="90"/>
        </w:rPr>
      </w:pPr>
    </w:p>
    <w:p w14:paraId="57BDA998" w14:textId="77777777" w:rsidR="002C265A" w:rsidRDefault="002C265A" w:rsidP="002C265A">
      <w:pPr>
        <w:spacing w:before="72" w:line="292" w:lineRule="auto"/>
        <w:jc w:val="center"/>
        <w:rPr>
          <w:b/>
          <w:color w:val="000000"/>
          <w:w w:val="90"/>
        </w:rPr>
      </w:pPr>
    </w:p>
    <w:p w14:paraId="22202036" w14:textId="77777777" w:rsidR="002C265A" w:rsidRPr="00FF430B" w:rsidRDefault="002C265A" w:rsidP="002C265A">
      <w:pPr>
        <w:spacing w:before="72" w:line="292" w:lineRule="auto"/>
        <w:jc w:val="center"/>
        <w:rPr>
          <w:b/>
          <w:color w:val="000000"/>
          <w:w w:val="90"/>
        </w:rPr>
      </w:pPr>
      <w:r w:rsidRPr="00FF430B">
        <w:rPr>
          <w:b/>
          <w:color w:val="000000"/>
          <w:w w:val="90"/>
        </w:rPr>
        <w:t>(Antetul instituției)</w:t>
      </w:r>
    </w:p>
    <w:p w14:paraId="458071FC" w14:textId="77777777" w:rsidR="002C265A" w:rsidRPr="00FF430B" w:rsidRDefault="002C265A" w:rsidP="002C265A">
      <w:pPr>
        <w:spacing w:before="72" w:line="292" w:lineRule="auto"/>
        <w:jc w:val="center"/>
        <w:rPr>
          <w:b/>
          <w:color w:val="000000"/>
          <w:w w:val="90"/>
          <w:sz w:val="28"/>
          <w:szCs w:val="28"/>
        </w:rPr>
      </w:pPr>
      <w:r w:rsidRPr="00FF430B">
        <w:rPr>
          <w:b/>
          <w:color w:val="000000"/>
          <w:w w:val="90"/>
        </w:rPr>
        <w:t>~~~~~~~~~~~~~~~~~~~~~~~~~~~~~~~~~~~~~~~~~~~~~~~~~~~~~~~~~~~~~~~~~~~~~~~</w:t>
      </w:r>
    </w:p>
    <w:p w14:paraId="6BA1BD7E" w14:textId="77777777" w:rsidR="002C265A" w:rsidRPr="00FF430B" w:rsidRDefault="002C265A" w:rsidP="002C265A">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6EF68A9" w14:textId="77777777" w:rsidR="002C265A" w:rsidRPr="00FF430B" w:rsidRDefault="002C265A" w:rsidP="002C265A">
      <w:pPr>
        <w:spacing w:before="72" w:line="292" w:lineRule="auto"/>
        <w:jc w:val="center"/>
        <w:rPr>
          <w:b/>
          <w:color w:val="000000"/>
          <w:w w:val="90"/>
          <w:sz w:val="25"/>
        </w:rPr>
      </w:pPr>
      <w:r w:rsidRPr="00FF430B">
        <w:rPr>
          <w:b/>
          <w:color w:val="000000"/>
          <w:w w:val="90"/>
          <w:sz w:val="28"/>
          <w:szCs w:val="28"/>
        </w:rPr>
        <w:t xml:space="preserve">AVIZ </w:t>
      </w:r>
    </w:p>
    <w:p w14:paraId="198EE5CD" w14:textId="77777777" w:rsidR="002C265A" w:rsidRPr="00FF430B" w:rsidRDefault="002C265A" w:rsidP="002C265A">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A12AB1D" w14:textId="77777777" w:rsidR="002C265A" w:rsidRPr="00FF430B" w:rsidRDefault="002C265A" w:rsidP="002C265A">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593B2F81" w14:textId="77777777" w:rsidR="002C265A" w:rsidRPr="00FF430B" w:rsidRDefault="002C265A" w:rsidP="002C265A">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E9A5C00"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2C85AAC"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2B4B36D4"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7F831B49"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2C265A" w:rsidRPr="00EC30C2" w14:paraId="08CC20EF" w14:textId="77777777" w:rsidTr="0032522D">
        <w:tc>
          <w:tcPr>
            <w:tcW w:w="471" w:type="dxa"/>
          </w:tcPr>
          <w:p w14:paraId="63BAA92B"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AF8B4F6" w14:textId="77777777" w:rsidR="002C265A" w:rsidRPr="00FF430B" w:rsidRDefault="002C265A" w:rsidP="0032522D">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242E8C9" w14:textId="77777777" w:rsidR="002C265A" w:rsidRPr="00FF430B" w:rsidRDefault="002C265A" w:rsidP="0032522D">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BE908F6"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09AA13"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0BCE6A2E"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265A" w:rsidRPr="00EC30C2" w14:paraId="2B24D6B2" w14:textId="77777777" w:rsidTr="0032522D">
        <w:trPr>
          <w:trHeight w:val="540"/>
        </w:trPr>
        <w:tc>
          <w:tcPr>
            <w:tcW w:w="471" w:type="dxa"/>
            <w:vMerge w:val="restart"/>
          </w:tcPr>
          <w:p w14:paraId="1A182979"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BFBC6B9"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50370C9"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00AB719" w14:textId="77777777" w:rsidR="002C265A" w:rsidRPr="00FF430B" w:rsidRDefault="002C265A" w:rsidP="0032522D">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561EF919"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p>
        </w:tc>
        <w:tc>
          <w:tcPr>
            <w:tcW w:w="563" w:type="dxa"/>
          </w:tcPr>
          <w:p w14:paraId="7D4704B4"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p>
        </w:tc>
        <w:tc>
          <w:tcPr>
            <w:tcW w:w="846" w:type="dxa"/>
          </w:tcPr>
          <w:p w14:paraId="288C5851"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p>
        </w:tc>
      </w:tr>
      <w:tr w:rsidR="002C265A" w:rsidRPr="00EC30C2" w14:paraId="6BD026AC" w14:textId="77777777" w:rsidTr="0032522D">
        <w:trPr>
          <w:trHeight w:val="1380"/>
        </w:trPr>
        <w:tc>
          <w:tcPr>
            <w:tcW w:w="471" w:type="dxa"/>
            <w:vMerge/>
          </w:tcPr>
          <w:p w14:paraId="3F4D3824"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p>
        </w:tc>
        <w:tc>
          <w:tcPr>
            <w:tcW w:w="3751" w:type="dxa"/>
            <w:vMerge/>
          </w:tcPr>
          <w:p w14:paraId="106F8FE1" w14:textId="77777777" w:rsidR="002C265A" w:rsidRPr="00FF430B" w:rsidRDefault="002C265A" w:rsidP="0032522D">
            <w:pPr>
              <w:tabs>
                <w:tab w:val="left" w:leader="underscore" w:pos="6465"/>
                <w:tab w:val="right" w:leader="underscore" w:pos="9777"/>
              </w:tabs>
              <w:jc w:val="both"/>
              <w:rPr>
                <w:rFonts w:eastAsia="PMingLiU"/>
                <w:lang w:eastAsia="zh-CN"/>
              </w:rPr>
            </w:pPr>
          </w:p>
        </w:tc>
        <w:tc>
          <w:tcPr>
            <w:tcW w:w="4001" w:type="dxa"/>
          </w:tcPr>
          <w:p w14:paraId="22EF5334"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5257A8AA"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7EE5322"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CF7FCDE"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ACAF5C"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635353B5" w14:textId="77777777" w:rsidTr="0032522D">
        <w:trPr>
          <w:trHeight w:val="420"/>
        </w:trPr>
        <w:tc>
          <w:tcPr>
            <w:tcW w:w="471" w:type="dxa"/>
            <w:vMerge w:val="restart"/>
          </w:tcPr>
          <w:p w14:paraId="2B6894EA"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6625955F"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AE03879"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6E3676E"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D03A8E6"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0735367"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013661CF" w14:textId="77777777" w:rsidTr="0032522D">
        <w:trPr>
          <w:trHeight w:val="535"/>
        </w:trPr>
        <w:tc>
          <w:tcPr>
            <w:tcW w:w="471" w:type="dxa"/>
            <w:vMerge/>
          </w:tcPr>
          <w:p w14:paraId="0EBF36ED"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8AADDD0"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0C6BDA" w14:textId="77777777" w:rsidR="002C265A" w:rsidRPr="00FF430B" w:rsidRDefault="002C265A" w:rsidP="0032522D">
            <w:pPr>
              <w:tabs>
                <w:tab w:val="left" w:leader="underscore" w:pos="6465"/>
                <w:tab w:val="right" w:leader="underscore" w:pos="9777"/>
              </w:tabs>
              <w:jc w:val="both"/>
              <w:rPr>
                <w:rFonts w:eastAsia="PMingLiU"/>
                <w:lang w:eastAsia="zh-CN"/>
              </w:rPr>
            </w:pPr>
          </w:p>
        </w:tc>
        <w:tc>
          <w:tcPr>
            <w:tcW w:w="575" w:type="dxa"/>
          </w:tcPr>
          <w:p w14:paraId="2D924444"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1B5C6"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CB75B4C"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4B8A7038" w14:textId="77777777" w:rsidTr="0032522D">
        <w:trPr>
          <w:trHeight w:val="1770"/>
        </w:trPr>
        <w:tc>
          <w:tcPr>
            <w:tcW w:w="471" w:type="dxa"/>
            <w:vMerge w:val="restart"/>
          </w:tcPr>
          <w:p w14:paraId="1E52E498" w14:textId="77777777" w:rsidR="002C265A" w:rsidRPr="00FF430B" w:rsidRDefault="002C265A" w:rsidP="0032522D">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6D185D01"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5AB4E723"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p w14:paraId="6913FE02"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p w14:paraId="3F0479D4"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p w14:paraId="29C29175"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p w14:paraId="28530E5F"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p w14:paraId="155B1653"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p w14:paraId="62743063"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E7135AF"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8254DBE" w14:textId="77777777" w:rsidR="002C265A" w:rsidRPr="00FF430B" w:rsidRDefault="002C265A" w:rsidP="0032522D">
            <w:pPr>
              <w:tabs>
                <w:tab w:val="left" w:pos="567"/>
              </w:tabs>
            </w:pPr>
            <w:r w:rsidRPr="00FF430B">
              <w:t>A.Terasamente, lucrări la structura clădirilor;</w:t>
            </w:r>
          </w:p>
          <w:p w14:paraId="4A2463B0" w14:textId="77777777" w:rsidR="002C265A" w:rsidRPr="00FF430B" w:rsidRDefault="002C265A" w:rsidP="0032522D">
            <w:pPr>
              <w:tabs>
                <w:tab w:val="decimal" w:pos="216"/>
                <w:tab w:val="left" w:leader="underscore" w:pos="6465"/>
                <w:tab w:val="right" w:leader="underscore" w:pos="9777"/>
              </w:tabs>
              <w:ind w:left="360" w:hanging="360"/>
            </w:pPr>
            <w:r w:rsidRPr="00FF430B">
              <w:t xml:space="preserve">B. structuri metalice; </w:t>
            </w:r>
          </w:p>
          <w:p w14:paraId="711145E7" w14:textId="77777777" w:rsidR="002C265A" w:rsidRPr="00FF430B" w:rsidRDefault="002C265A" w:rsidP="0032522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EB3AF7F"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E60694A"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3B400AB"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02BD73B9" w14:textId="77777777" w:rsidTr="0032522D">
        <w:trPr>
          <w:trHeight w:val="1260"/>
        </w:trPr>
        <w:tc>
          <w:tcPr>
            <w:tcW w:w="471" w:type="dxa"/>
            <w:vMerge/>
          </w:tcPr>
          <w:p w14:paraId="18FFF4DB"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E61273D"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02B130B"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6F867C90" w14:textId="77777777" w:rsidR="002C265A" w:rsidRPr="00FF430B" w:rsidRDefault="002C265A" w:rsidP="0032522D">
            <w:pPr>
              <w:tabs>
                <w:tab w:val="left" w:leader="underscore" w:pos="6465"/>
                <w:tab w:val="right" w:leader="underscore" w:pos="9777"/>
              </w:tabs>
              <w:jc w:val="both"/>
            </w:pPr>
            <w:r w:rsidRPr="00FF430B">
              <w:t xml:space="preserve">A.drumuri și piste de aviație; </w:t>
            </w:r>
          </w:p>
          <w:p w14:paraId="15658BEA" w14:textId="77777777" w:rsidR="002C265A" w:rsidRPr="00FF430B" w:rsidRDefault="002C265A" w:rsidP="0032522D">
            <w:pPr>
              <w:tabs>
                <w:tab w:val="left" w:leader="underscore" w:pos="6465"/>
                <w:tab w:val="right" w:leader="underscore" w:pos="9777"/>
              </w:tabs>
              <w:jc w:val="both"/>
            </w:pPr>
            <w:r w:rsidRPr="00FF430B">
              <w:t xml:space="preserve">B.poduri; </w:t>
            </w:r>
          </w:p>
          <w:p w14:paraId="73B53D30"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t>C.căi ferate.</w:t>
            </w:r>
          </w:p>
        </w:tc>
        <w:tc>
          <w:tcPr>
            <w:tcW w:w="575" w:type="dxa"/>
          </w:tcPr>
          <w:p w14:paraId="0AF94896"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625692"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F9FDBBC"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1929B55D" w14:textId="77777777" w:rsidTr="0032522D">
        <w:trPr>
          <w:trHeight w:val="1260"/>
        </w:trPr>
        <w:tc>
          <w:tcPr>
            <w:tcW w:w="471" w:type="dxa"/>
            <w:vMerge/>
          </w:tcPr>
          <w:p w14:paraId="390D2B11"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93A011F"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149D9DA" w14:textId="77777777" w:rsidR="002C265A" w:rsidRPr="00FF430B" w:rsidRDefault="002C265A" w:rsidP="0032522D">
            <w:pPr>
              <w:tabs>
                <w:tab w:val="left" w:pos="567"/>
              </w:tabs>
              <w:spacing w:line="276" w:lineRule="auto"/>
            </w:pPr>
            <w:r w:rsidRPr="00FF430B">
              <w:t>Construcții speciale:</w:t>
            </w:r>
          </w:p>
          <w:p w14:paraId="19376700" w14:textId="77777777" w:rsidR="002C265A" w:rsidRPr="00FF430B" w:rsidRDefault="002C265A" w:rsidP="0032522D">
            <w:pPr>
              <w:tabs>
                <w:tab w:val="left" w:pos="567"/>
              </w:tabs>
              <w:spacing w:line="276" w:lineRule="auto"/>
            </w:pPr>
            <w:r w:rsidRPr="00FF430B">
              <w:t>A. hidrotehnice și pentru îmbunătățiri funciare;</w:t>
            </w:r>
          </w:p>
          <w:p w14:paraId="7D772691" w14:textId="77777777" w:rsidR="002C265A" w:rsidRPr="00FF430B" w:rsidRDefault="002C265A" w:rsidP="0032522D">
            <w:pPr>
              <w:tabs>
                <w:tab w:val="left" w:pos="567"/>
              </w:tabs>
              <w:spacing w:line="276" w:lineRule="auto"/>
            </w:pPr>
            <w:r w:rsidRPr="00FF430B">
              <w:t xml:space="preserve">B. fântâni arteziene; </w:t>
            </w:r>
          </w:p>
          <w:p w14:paraId="5F0F7206" w14:textId="77777777" w:rsidR="002C265A" w:rsidRPr="00FF430B" w:rsidRDefault="002C265A" w:rsidP="0032522D">
            <w:pPr>
              <w:tabs>
                <w:tab w:val="left" w:pos="567"/>
              </w:tabs>
              <w:spacing w:line="276" w:lineRule="auto"/>
            </w:pPr>
            <w:r w:rsidRPr="00FF430B">
              <w:t>C. porturi și debarcadere;</w:t>
            </w:r>
          </w:p>
          <w:p w14:paraId="6E963900"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1415B9A0"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07EF616"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B35DFE"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2174DEE5" w14:textId="77777777" w:rsidTr="0032522D">
        <w:trPr>
          <w:trHeight w:val="2055"/>
        </w:trPr>
        <w:tc>
          <w:tcPr>
            <w:tcW w:w="471" w:type="dxa"/>
            <w:vMerge/>
          </w:tcPr>
          <w:p w14:paraId="701F6D53"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0B2005E"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7C4C953"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636C5150" w14:textId="77777777" w:rsidR="002C265A" w:rsidRPr="00FF430B" w:rsidRDefault="002C265A" w:rsidP="0032522D">
            <w:pPr>
              <w:tabs>
                <w:tab w:val="left" w:pos="567"/>
              </w:tabs>
              <w:spacing w:line="276" w:lineRule="auto"/>
            </w:pPr>
            <w:r w:rsidRPr="00FF430B">
              <w:t>A.de alimentare cu apă și canalizare;</w:t>
            </w:r>
          </w:p>
          <w:p w14:paraId="4D785F66" w14:textId="77777777" w:rsidR="002C265A" w:rsidRPr="00FF430B" w:rsidRDefault="002C265A" w:rsidP="0032522D">
            <w:pPr>
              <w:tabs>
                <w:tab w:val="left" w:pos="567"/>
              </w:tabs>
              <w:spacing w:line="276" w:lineRule="auto"/>
            </w:pPr>
            <w:r w:rsidRPr="00FF430B">
              <w:t xml:space="preserve">B.de încălzire; </w:t>
            </w:r>
          </w:p>
          <w:p w14:paraId="1DF0B721" w14:textId="77777777" w:rsidR="002C265A" w:rsidRPr="00FF430B" w:rsidRDefault="002C265A" w:rsidP="0032522D">
            <w:pPr>
              <w:tabs>
                <w:tab w:val="left" w:pos="567"/>
              </w:tabs>
              <w:spacing w:line="276" w:lineRule="auto"/>
            </w:pPr>
            <w:r w:rsidRPr="00FF430B">
              <w:t>C. ventilație,</w:t>
            </w:r>
            <w:r>
              <w:t xml:space="preserve"> </w:t>
            </w:r>
            <w:r w:rsidRPr="00FF430B">
              <w:t>climatizare; D. electrice;</w:t>
            </w:r>
          </w:p>
          <w:p w14:paraId="36AE361F" w14:textId="77777777" w:rsidR="002C265A" w:rsidRPr="00FF430B" w:rsidRDefault="002C265A" w:rsidP="0032522D">
            <w:pPr>
              <w:tabs>
                <w:tab w:val="left" w:pos="567"/>
              </w:tabs>
              <w:spacing w:line="276" w:lineRule="auto"/>
            </w:pPr>
            <w:r w:rsidRPr="00FF430B">
              <w:t>E.de automatizare; F.telecomunicație;</w:t>
            </w:r>
            <w:r>
              <w:t xml:space="preserve"> </w:t>
            </w:r>
            <w:r w:rsidRPr="00FF430B">
              <w:t>G.semnalizare;</w:t>
            </w:r>
          </w:p>
          <w:p w14:paraId="545F0187" w14:textId="77777777" w:rsidR="002C265A" w:rsidRPr="00FF430B" w:rsidRDefault="002C265A" w:rsidP="0032522D">
            <w:pPr>
              <w:tabs>
                <w:tab w:val="left" w:leader="underscore" w:pos="6465"/>
                <w:tab w:val="right" w:leader="underscore" w:pos="9777"/>
              </w:tabs>
              <w:jc w:val="both"/>
            </w:pPr>
            <w:r w:rsidRPr="00FF430B">
              <w:t>H.frigorifice,compresoare;</w:t>
            </w:r>
          </w:p>
          <w:p w14:paraId="5BCA6FB5" w14:textId="77777777" w:rsidR="002C265A" w:rsidRPr="00FF430B" w:rsidRDefault="002C265A" w:rsidP="0032522D">
            <w:pPr>
              <w:tabs>
                <w:tab w:val="left" w:leader="underscore" w:pos="6465"/>
                <w:tab w:val="right" w:leader="underscore" w:pos="9777"/>
              </w:tabs>
              <w:jc w:val="both"/>
              <w:rPr>
                <w:rFonts w:eastAsia="PMingLiU"/>
                <w:i/>
                <w:lang w:eastAsia="zh-CN"/>
              </w:rPr>
            </w:pPr>
            <w:r w:rsidRPr="00FF430B">
              <w:t>I. tehnologice.</w:t>
            </w:r>
          </w:p>
        </w:tc>
        <w:tc>
          <w:tcPr>
            <w:tcW w:w="575" w:type="dxa"/>
          </w:tcPr>
          <w:p w14:paraId="002C6087"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7FD27D"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FBAEF22"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r w:rsidR="002C265A" w:rsidRPr="00EC30C2" w14:paraId="1F66815C" w14:textId="77777777" w:rsidTr="0032522D">
        <w:trPr>
          <w:trHeight w:val="945"/>
        </w:trPr>
        <w:tc>
          <w:tcPr>
            <w:tcW w:w="471" w:type="dxa"/>
            <w:vMerge/>
          </w:tcPr>
          <w:p w14:paraId="1B97AE1E"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4FF6DD9" w14:textId="77777777" w:rsidR="002C265A" w:rsidRPr="00FF430B" w:rsidRDefault="002C265A" w:rsidP="0032522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625D31A" w14:textId="77777777" w:rsidR="002C265A" w:rsidRPr="00FF430B" w:rsidRDefault="002C265A" w:rsidP="0032522D">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4209245" w14:textId="77777777" w:rsidR="002C265A" w:rsidRPr="00FF430B" w:rsidRDefault="002C265A" w:rsidP="0032522D">
            <w:pPr>
              <w:tabs>
                <w:tab w:val="left" w:pos="567"/>
              </w:tabs>
              <w:spacing w:line="276" w:lineRule="auto"/>
            </w:pPr>
            <w:r w:rsidRPr="00FF430B">
              <w:t>A. sub presiune, mecanisme de ridicat, cazane;</w:t>
            </w:r>
          </w:p>
          <w:p w14:paraId="1098246E" w14:textId="77777777" w:rsidR="002C265A" w:rsidRPr="00FF430B" w:rsidRDefault="002C265A" w:rsidP="0032522D">
            <w:pPr>
              <w:tabs>
                <w:tab w:val="left" w:pos="567"/>
              </w:tabs>
              <w:spacing w:line="276" w:lineRule="auto"/>
            </w:pPr>
            <w:r w:rsidRPr="00FF430B">
              <w:t>B. chimico-tehnologice; C. gazoducte magistrale;</w:t>
            </w:r>
          </w:p>
          <w:p w14:paraId="37BA4EC0" w14:textId="77777777" w:rsidR="002C265A" w:rsidRPr="00FF430B" w:rsidRDefault="002C265A" w:rsidP="0032522D">
            <w:pPr>
              <w:pStyle w:val="a7"/>
              <w:numPr>
                <w:ilvl w:val="0"/>
                <w:numId w:val="22"/>
              </w:numPr>
              <w:tabs>
                <w:tab w:val="decimal" w:pos="317"/>
                <w:tab w:val="left" w:pos="1134"/>
              </w:tabs>
              <w:ind w:left="0" w:hanging="650"/>
              <w:contextualSpacing w:val="0"/>
              <w:jc w:val="both"/>
              <w:rPr>
                <w:rFonts w:eastAsia="PMingLiU"/>
                <w:i/>
                <w:lang w:eastAsia="zh-CN"/>
              </w:rPr>
            </w:pPr>
            <w:r w:rsidRPr="00FF430B">
              <w:t>D. sisteme de alimentare cu gaze.</w:t>
            </w:r>
          </w:p>
        </w:tc>
        <w:tc>
          <w:tcPr>
            <w:tcW w:w="575" w:type="dxa"/>
          </w:tcPr>
          <w:p w14:paraId="016BFDD6"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6F5A54E"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8D35B68" w14:textId="77777777" w:rsidR="002C265A" w:rsidRPr="00FF430B" w:rsidRDefault="002C265A" w:rsidP="0032522D">
            <w:pPr>
              <w:keepNext/>
              <w:keepLines/>
              <w:tabs>
                <w:tab w:val="left" w:leader="underscore" w:pos="6465"/>
                <w:tab w:val="right" w:leader="underscore" w:pos="9777"/>
              </w:tabs>
              <w:spacing w:before="200" w:line="302" w:lineRule="auto"/>
              <w:outlineLvl w:val="2"/>
              <w:rPr>
                <w:rFonts w:eastAsia="PMingLiU"/>
                <w:lang w:eastAsia="zh-CN"/>
              </w:rPr>
            </w:pPr>
          </w:p>
        </w:tc>
      </w:tr>
    </w:tbl>
    <w:p w14:paraId="3A7D56AD"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757303C9"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58652729"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9C3486"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7297D058"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4520ADBD"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11B6098C"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0F990A31"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7D28B477" w14:textId="77777777" w:rsidR="002C265A" w:rsidRPr="00FF5CB2" w:rsidRDefault="002C265A" w:rsidP="002C265A">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DA0420D"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812BA46" w14:textId="77777777" w:rsidR="002C265A" w:rsidRPr="00FF5CB2" w:rsidRDefault="002C265A" w:rsidP="002C265A">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7180E931"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97EEDDD"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15783B3D"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408541B1"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5335F56C"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58150D12"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3AA34767"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24F7086C"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340ACE15" w14:textId="77777777" w:rsidR="002C265A" w:rsidRPr="00FF430B" w:rsidRDefault="002C265A" w:rsidP="002C265A">
      <w:pPr>
        <w:tabs>
          <w:tab w:val="left" w:leader="underscore" w:pos="6465"/>
          <w:tab w:val="right" w:leader="underscore" w:pos="9777"/>
        </w:tabs>
        <w:spacing w:line="302" w:lineRule="auto"/>
        <w:rPr>
          <w:rFonts w:eastAsia="PMingLiU"/>
          <w:lang w:eastAsia="zh-CN"/>
        </w:rPr>
      </w:pPr>
    </w:p>
    <w:p w14:paraId="1D90D3F9" w14:textId="77777777" w:rsidR="002C265A" w:rsidRDefault="002C265A" w:rsidP="002C265A">
      <w:pPr>
        <w:tabs>
          <w:tab w:val="left" w:leader="underscore" w:pos="6465"/>
          <w:tab w:val="right" w:leader="underscore" w:pos="9777"/>
        </w:tabs>
        <w:spacing w:line="302" w:lineRule="auto"/>
        <w:jc w:val="center"/>
        <w:rPr>
          <w:b/>
        </w:rPr>
      </w:pPr>
      <w:r w:rsidRPr="00FF430B">
        <w:rPr>
          <w:b/>
        </w:rPr>
        <w:t xml:space="preserve">~~~~~~~~~~~~~~~~~~~~~~~~~~~~~~~~~~~~~~~~~~~~~~~~~~~~~~~~~~~~~~~~~~~~~~~~~~ </w:t>
      </w:r>
    </w:p>
    <w:p w14:paraId="5820B0DA" w14:textId="77777777" w:rsidR="002C265A" w:rsidRDefault="002C265A" w:rsidP="002C265A">
      <w:pPr>
        <w:tabs>
          <w:tab w:val="left" w:leader="underscore" w:pos="6465"/>
          <w:tab w:val="right" w:leader="underscore" w:pos="9777"/>
        </w:tabs>
        <w:spacing w:line="302" w:lineRule="auto"/>
        <w:jc w:val="center"/>
        <w:rPr>
          <w:b/>
        </w:rPr>
      </w:pPr>
    </w:p>
    <w:p w14:paraId="792D7A47" w14:textId="77777777" w:rsidR="002C265A" w:rsidRDefault="002C265A" w:rsidP="002C265A">
      <w:pPr>
        <w:tabs>
          <w:tab w:val="left" w:leader="underscore" w:pos="6465"/>
          <w:tab w:val="right" w:leader="underscore" w:pos="9777"/>
        </w:tabs>
        <w:spacing w:line="302" w:lineRule="auto"/>
        <w:jc w:val="center"/>
        <w:rPr>
          <w:b/>
        </w:rPr>
      </w:pPr>
    </w:p>
    <w:p w14:paraId="60B8E2E3" w14:textId="77777777" w:rsidR="002C265A" w:rsidRDefault="002C265A" w:rsidP="002C265A">
      <w:pPr>
        <w:tabs>
          <w:tab w:val="left" w:leader="underscore" w:pos="6465"/>
          <w:tab w:val="right" w:leader="underscore" w:pos="9777"/>
        </w:tabs>
        <w:spacing w:line="302" w:lineRule="auto"/>
        <w:jc w:val="center"/>
        <w:rPr>
          <w:b/>
        </w:rPr>
      </w:pPr>
    </w:p>
    <w:p w14:paraId="76B6DD04" w14:textId="77777777" w:rsidR="002C265A" w:rsidRPr="00FF430B" w:rsidRDefault="002C265A" w:rsidP="002C265A">
      <w:pPr>
        <w:pStyle w:val="af"/>
        <w:tabs>
          <w:tab w:val="left" w:pos="567"/>
        </w:tabs>
        <w:rPr>
          <w:rFonts w:ascii="Times New Roman" w:hAnsi="Times New Roman"/>
          <w:i/>
          <w:szCs w:val="24"/>
        </w:rPr>
        <w:sectPr w:rsidR="002C265A" w:rsidRPr="00FF430B" w:rsidSect="002C265A">
          <w:footerReference w:type="first" r:id="rId7"/>
          <w:pgSz w:w="11906" w:h="16838" w:code="9"/>
          <w:pgMar w:top="426" w:right="1134" w:bottom="851" w:left="1276" w:header="720" w:footer="510" w:gutter="0"/>
          <w:cols w:space="720"/>
          <w:titlePg/>
          <w:docGrid w:linePitch="326"/>
        </w:sectPr>
      </w:pPr>
    </w:p>
    <w:p w14:paraId="6049E666" w14:textId="77777777" w:rsidR="002C265A" w:rsidRPr="00FF430B" w:rsidRDefault="002C265A" w:rsidP="002C265A">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0E18D251" w14:textId="77777777" w:rsidR="002C265A" w:rsidRPr="00FF430B" w:rsidRDefault="002C265A" w:rsidP="002C265A">
      <w:pPr>
        <w:jc w:val="right"/>
        <w:rPr>
          <w:noProof w:val="0"/>
        </w:rPr>
      </w:pPr>
      <w:r w:rsidRPr="00FF430B">
        <w:rPr>
          <w:noProof w:val="0"/>
        </w:rPr>
        <w:t>la Documentația standard nr._____</w:t>
      </w:r>
    </w:p>
    <w:p w14:paraId="6949192F" w14:textId="77777777" w:rsidR="002C265A" w:rsidRPr="00FF430B" w:rsidRDefault="002C265A" w:rsidP="002C265A">
      <w:pPr>
        <w:jc w:val="right"/>
        <w:rPr>
          <w:noProof w:val="0"/>
        </w:rPr>
      </w:pPr>
      <w:r w:rsidRPr="00FF430B">
        <w:rPr>
          <w:noProof w:val="0"/>
        </w:rPr>
        <w:t>din “____” ________ 20___</w:t>
      </w:r>
    </w:p>
    <w:p w14:paraId="3457FCE9" w14:textId="77777777" w:rsidR="002C265A" w:rsidRPr="00FF430B" w:rsidRDefault="002C265A" w:rsidP="002C265A">
      <w:pPr>
        <w:pStyle w:val="a7"/>
        <w:ind w:left="0" w:right="-1"/>
        <w:rPr>
          <w:i/>
        </w:rPr>
      </w:pPr>
    </w:p>
    <w:p w14:paraId="2E8E5282" w14:textId="77777777" w:rsidR="002C265A" w:rsidRPr="00FF430B" w:rsidRDefault="002C265A" w:rsidP="002C265A">
      <w:pPr>
        <w:pStyle w:val="a7"/>
        <w:ind w:left="0" w:right="-1"/>
        <w:rPr>
          <w:i/>
        </w:rPr>
      </w:pPr>
    </w:p>
    <w:p w14:paraId="2500133B" w14:textId="77777777" w:rsidR="002C265A" w:rsidRPr="00FF430B" w:rsidRDefault="002C265A" w:rsidP="002C265A">
      <w:pPr>
        <w:pStyle w:val="a7"/>
        <w:ind w:left="0" w:right="-1"/>
        <w:rPr>
          <w:i/>
        </w:rPr>
      </w:pPr>
    </w:p>
    <w:p w14:paraId="0EEE7549" w14:textId="77777777" w:rsidR="002C265A" w:rsidRPr="00FF430B" w:rsidRDefault="002C265A" w:rsidP="002C265A">
      <w:pPr>
        <w:jc w:val="center"/>
        <w:rPr>
          <w:b/>
          <w:noProof w:val="0"/>
        </w:rPr>
      </w:pPr>
    </w:p>
    <w:p w14:paraId="6D16237F" w14:textId="77777777" w:rsidR="002C265A" w:rsidRPr="00FF430B" w:rsidRDefault="002C265A" w:rsidP="002C265A">
      <w:pPr>
        <w:jc w:val="center"/>
        <w:rPr>
          <w:b/>
          <w:noProof w:val="0"/>
        </w:rPr>
      </w:pPr>
      <w:r w:rsidRPr="00FF430B">
        <w:rPr>
          <w:b/>
          <w:noProof w:val="0"/>
        </w:rPr>
        <w:t>CONTRACT – MODEL</w:t>
      </w:r>
    </w:p>
    <w:p w14:paraId="055C9EE6" w14:textId="77777777" w:rsidR="002C265A" w:rsidRPr="00FF430B" w:rsidRDefault="002C265A" w:rsidP="002C265A">
      <w:pPr>
        <w:pStyle w:val="a7"/>
        <w:ind w:left="0" w:right="-1"/>
      </w:pPr>
    </w:p>
    <w:p w14:paraId="4D48966D" w14:textId="77777777" w:rsidR="002C265A" w:rsidRPr="00FF430B" w:rsidRDefault="002C265A" w:rsidP="002C265A">
      <w:pPr>
        <w:pStyle w:val="a7"/>
        <w:ind w:left="0" w:right="-1"/>
        <w:rPr>
          <w:i/>
        </w:rPr>
      </w:pPr>
    </w:p>
    <w:tbl>
      <w:tblPr>
        <w:tblW w:w="9748" w:type="dxa"/>
        <w:tblInd w:w="-426" w:type="dxa"/>
        <w:tblLayout w:type="fixed"/>
        <w:tblLook w:val="04A0" w:firstRow="1" w:lastRow="0" w:firstColumn="1" w:lastColumn="0" w:noHBand="0" w:noVBand="1"/>
      </w:tblPr>
      <w:tblGrid>
        <w:gridCol w:w="9748"/>
      </w:tblGrid>
      <w:tr w:rsidR="002C265A" w:rsidRPr="00EC30C2" w14:paraId="42793980" w14:textId="77777777" w:rsidTr="0032522D">
        <w:trPr>
          <w:trHeight w:val="697"/>
        </w:trPr>
        <w:tc>
          <w:tcPr>
            <w:tcW w:w="9748" w:type="dxa"/>
            <w:vAlign w:val="center"/>
          </w:tcPr>
          <w:p w14:paraId="74BFA844" w14:textId="77777777" w:rsidR="002C265A" w:rsidRPr="00FF430B" w:rsidRDefault="002C265A" w:rsidP="0032522D">
            <w:pPr>
              <w:jc w:val="both"/>
            </w:pPr>
          </w:p>
          <w:p w14:paraId="77A71C48" w14:textId="77777777" w:rsidR="002C265A" w:rsidRPr="00FF430B" w:rsidRDefault="002C265A" w:rsidP="0032522D">
            <w:pPr>
              <w:jc w:val="both"/>
              <w:rPr>
                <w:b/>
                <w:caps/>
                <w:sz w:val="28"/>
                <w:szCs w:val="28"/>
              </w:rPr>
            </w:pPr>
          </w:p>
          <w:p w14:paraId="60F4DF6E" w14:textId="77777777" w:rsidR="002C265A" w:rsidRPr="00FF430B" w:rsidRDefault="002C265A" w:rsidP="0032522D">
            <w:pPr>
              <w:jc w:val="center"/>
              <w:rPr>
                <w:b/>
                <w:sz w:val="28"/>
                <w:szCs w:val="28"/>
                <w:u w:val="single"/>
              </w:rPr>
            </w:pPr>
            <w:r w:rsidRPr="00FF430B">
              <w:rPr>
                <w:b/>
                <w:caps/>
                <w:sz w:val="28"/>
                <w:szCs w:val="28"/>
              </w:rPr>
              <w:t>Contract</w:t>
            </w:r>
            <w:r w:rsidRPr="00FF430B">
              <w:rPr>
                <w:b/>
                <w:sz w:val="28"/>
                <w:szCs w:val="28"/>
              </w:rPr>
              <w:t xml:space="preserve"> DE ANTREPRIZĂ Nr.</w:t>
            </w:r>
          </w:p>
          <w:p w14:paraId="2D2C60BE" w14:textId="77777777" w:rsidR="002C265A" w:rsidRPr="00FF430B" w:rsidRDefault="002C265A" w:rsidP="0032522D">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1A883470" w14:textId="77777777" w:rsidR="002C265A" w:rsidRPr="00FF430B" w:rsidRDefault="002C265A" w:rsidP="0032522D">
            <w:pPr>
              <w:jc w:val="both"/>
              <w:rPr>
                <w:b/>
                <w:i/>
              </w:rPr>
            </w:pPr>
          </w:p>
          <w:p w14:paraId="7650773D" w14:textId="77777777" w:rsidR="002C265A" w:rsidRPr="00FF430B" w:rsidRDefault="002C265A" w:rsidP="0032522D">
            <w:pPr>
              <w:jc w:val="both"/>
              <w:rPr>
                <w:b/>
                <w:i/>
              </w:rPr>
            </w:pPr>
          </w:p>
          <w:p w14:paraId="07FB551A" w14:textId="66F4F00E" w:rsidR="002C265A" w:rsidRPr="00FF430B" w:rsidRDefault="002C265A" w:rsidP="0032522D">
            <w:pPr>
              <w:tabs>
                <w:tab w:val="center" w:pos="-6663"/>
                <w:tab w:val="left" w:pos="567"/>
                <w:tab w:val="right" w:pos="10206"/>
              </w:tabs>
            </w:pPr>
            <w:r w:rsidRPr="00FF430B">
              <w:t>„___”_________20</w:t>
            </w:r>
            <w:r>
              <w:t>26</w:t>
            </w:r>
            <w:r w:rsidRPr="00FF430B">
              <w:t xml:space="preserve">                                                                                  __</w:t>
            </w:r>
            <w:r>
              <w:t>_</w:t>
            </w:r>
            <w:r w:rsidRPr="00FF430B">
              <w:t>_</w:t>
            </w:r>
            <w:r w:rsidRPr="008126DF">
              <w:rPr>
                <w:u w:val="single"/>
              </w:rPr>
              <w:t>m.Chșinău</w:t>
            </w:r>
            <w:r w:rsidRPr="00FF430B">
              <w:t>____</w:t>
            </w:r>
          </w:p>
          <w:p w14:paraId="4FFC7653" w14:textId="77777777" w:rsidR="002C265A" w:rsidRPr="00FF430B" w:rsidRDefault="002C265A" w:rsidP="0032522D">
            <w:pPr>
              <w:jc w:val="center"/>
            </w:pPr>
            <w:r w:rsidRPr="00FF430B">
              <w:rPr>
                <w:sz w:val="20"/>
                <w:szCs w:val="20"/>
              </w:rPr>
              <w:t xml:space="preserve">                                                                                                                                    (municipiu, oraş)</w:t>
            </w:r>
          </w:p>
          <w:p w14:paraId="23542A9E" w14:textId="77777777" w:rsidR="002C265A" w:rsidRPr="00FF430B" w:rsidRDefault="002C265A" w:rsidP="0032522D">
            <w:pPr>
              <w:jc w:val="both"/>
            </w:pPr>
          </w:p>
          <w:p w14:paraId="6EF3A86B" w14:textId="77777777" w:rsidR="002C265A" w:rsidRPr="00FF430B" w:rsidRDefault="002C265A" w:rsidP="0032522D">
            <w:pPr>
              <w:jc w:val="both"/>
            </w:pPr>
          </w:p>
          <w:p w14:paraId="1490F37B" w14:textId="77777777" w:rsidR="002C265A" w:rsidRPr="00FF430B" w:rsidRDefault="002C265A" w:rsidP="0032522D">
            <w:pPr>
              <w:pStyle w:val="a7"/>
              <w:numPr>
                <w:ilvl w:val="3"/>
                <w:numId w:val="2"/>
              </w:numPr>
              <w:tabs>
                <w:tab w:val="left" w:pos="1134"/>
              </w:tabs>
              <w:contextualSpacing w:val="0"/>
              <w:jc w:val="both"/>
              <w:rPr>
                <w:b/>
                <w:kern w:val="28"/>
              </w:rPr>
            </w:pPr>
            <w:r w:rsidRPr="00FF430B">
              <w:rPr>
                <w:b/>
                <w:kern w:val="28"/>
              </w:rPr>
              <w:t>PARTEA GENERALĂ</w:t>
            </w:r>
          </w:p>
          <w:p w14:paraId="17D96AA9" w14:textId="77777777" w:rsidR="002C265A" w:rsidRPr="00FF430B" w:rsidRDefault="002C265A" w:rsidP="0032522D">
            <w:pPr>
              <w:pStyle w:val="a7"/>
              <w:ind w:left="3240"/>
              <w:rPr>
                <w:kern w:val="28"/>
                <w:sz w:val="20"/>
                <w:szCs w:val="20"/>
              </w:rPr>
            </w:pPr>
            <w:r>
              <w:rPr>
                <w:kern w:val="28"/>
                <w:sz w:val="20"/>
                <w:szCs w:val="20"/>
              </w:rPr>
              <w:t xml:space="preserve">   </w:t>
            </w:r>
            <w:r w:rsidRPr="00FF430B">
              <w:rPr>
                <w:kern w:val="28"/>
                <w:sz w:val="20"/>
                <w:szCs w:val="20"/>
              </w:rPr>
              <w:t xml:space="preserve"> (OBLIGATORIU)</w:t>
            </w:r>
          </w:p>
          <w:p w14:paraId="0ADD98FC" w14:textId="77777777" w:rsidR="002C265A" w:rsidRPr="00FF430B" w:rsidRDefault="002C265A" w:rsidP="0032522D">
            <w:pPr>
              <w:jc w:val="center"/>
              <w:rPr>
                <w:b/>
                <w:kern w:val="28"/>
              </w:rPr>
            </w:pPr>
          </w:p>
          <w:p w14:paraId="7242A8E0" w14:textId="77777777" w:rsidR="002C265A" w:rsidRPr="00FF430B" w:rsidRDefault="002C265A" w:rsidP="0032522D">
            <w:pPr>
              <w:jc w:val="center"/>
              <w:rPr>
                <w:b/>
                <w:kern w:val="28"/>
              </w:rPr>
            </w:pPr>
            <w:r w:rsidRPr="00FF430B">
              <w:rPr>
                <w:b/>
                <w:kern w:val="28"/>
              </w:rPr>
              <w:t>PĂRŢILE CONTRACTANTE</w:t>
            </w:r>
          </w:p>
          <w:p w14:paraId="02559576" w14:textId="77777777" w:rsidR="002C265A" w:rsidRPr="00FF430B" w:rsidRDefault="002C265A" w:rsidP="0032522D">
            <w:pPr>
              <w:rPr>
                <w:b/>
                <w:kern w:val="28"/>
              </w:rPr>
            </w:pPr>
          </w:p>
          <w:p w14:paraId="28537B8D" w14:textId="77777777" w:rsidR="002C265A" w:rsidRPr="00FA0B7F" w:rsidRDefault="002C265A" w:rsidP="0032522D">
            <w:pPr>
              <w:pStyle w:val="af8"/>
              <w:tabs>
                <w:tab w:val="left" w:pos="567"/>
                <w:tab w:val="right" w:pos="9531"/>
              </w:tabs>
              <w:ind w:firstLine="0"/>
              <w:rPr>
                <w:lang w:val="en-US"/>
              </w:rPr>
            </w:pPr>
            <w:proofErr w:type="spellStart"/>
            <w:r w:rsidRPr="00F720F7">
              <w:rPr>
                <w:lang w:val="en-US"/>
              </w:rPr>
              <w:t>Prezentul</w:t>
            </w:r>
            <w:proofErr w:type="spellEnd"/>
            <w:r w:rsidRPr="00F720F7">
              <w:rPr>
                <w:lang w:val="en-US"/>
              </w:rPr>
              <w:t xml:space="preserve"> contract </w:t>
            </w:r>
            <w:proofErr w:type="spellStart"/>
            <w:r w:rsidRPr="00F720F7">
              <w:rPr>
                <w:lang w:val="en-US"/>
              </w:rPr>
              <w:t>este</w:t>
            </w:r>
            <w:proofErr w:type="spellEnd"/>
            <w:r w:rsidRPr="00F720F7">
              <w:rPr>
                <w:lang w:val="en-US"/>
              </w:rPr>
              <w:t xml:space="preserve"> </w:t>
            </w:r>
            <w:proofErr w:type="spellStart"/>
            <w:r w:rsidRPr="00F720F7">
              <w:rPr>
                <w:lang w:val="en-US"/>
              </w:rPr>
              <w:t>încheiat</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urma</w:t>
            </w:r>
            <w:proofErr w:type="spellEnd"/>
            <w:r w:rsidRPr="00F720F7">
              <w:rPr>
                <w:lang w:val="en-US"/>
              </w:rPr>
              <w:t xml:space="preserve"> </w:t>
            </w:r>
            <w:proofErr w:type="spellStart"/>
            <w:r w:rsidRPr="00F720F7">
              <w:rPr>
                <w:lang w:val="en-US"/>
              </w:rPr>
              <w:t>procedurii</w:t>
            </w:r>
            <w:proofErr w:type="spellEnd"/>
            <w:r w:rsidRPr="00F720F7">
              <w:rPr>
                <w:lang w:val="en-US"/>
              </w:rPr>
              <w:t xml:space="preserve"> de </w:t>
            </w:r>
            <w:proofErr w:type="spellStart"/>
            <w:r w:rsidRPr="00F720F7">
              <w:rPr>
                <w:lang w:val="en-US"/>
              </w:rPr>
              <w:t>achiziție</w:t>
            </w:r>
            <w:proofErr w:type="spellEnd"/>
            <w:r w:rsidRPr="00F720F7">
              <w:rPr>
                <w:lang w:val="en-US"/>
              </w:rPr>
              <w:t xml:space="preserve"> nr. ________________ din data___________________, </w:t>
            </w:r>
            <w:proofErr w:type="spellStart"/>
            <w:r w:rsidRPr="00F720F7">
              <w:rPr>
                <w:lang w:val="en-US"/>
              </w:rPr>
              <w:t>între</w:t>
            </w:r>
            <w:proofErr w:type="spellEnd"/>
            <w:r>
              <w:rPr>
                <w:lang w:val="en-US"/>
              </w:rPr>
              <w:t xml:space="preserve"> </w:t>
            </w:r>
            <w:r w:rsidRPr="00FA0B7F">
              <w:rPr>
                <w:u w:val="single"/>
                <w:lang w:val="en-US"/>
              </w:rPr>
              <w:t xml:space="preserve">Academia de </w:t>
            </w:r>
            <w:proofErr w:type="spellStart"/>
            <w:r w:rsidRPr="00FA0B7F">
              <w:rPr>
                <w:u w:val="single"/>
                <w:lang w:val="en-US"/>
              </w:rPr>
              <w:t>Studii</w:t>
            </w:r>
            <w:proofErr w:type="spellEnd"/>
            <w:r w:rsidRPr="00FA0B7F">
              <w:rPr>
                <w:u w:val="single"/>
                <w:lang w:val="en-US"/>
              </w:rPr>
              <w:t xml:space="preserve"> </w:t>
            </w:r>
            <w:proofErr w:type="spellStart"/>
            <w:r w:rsidRPr="00FA0B7F">
              <w:rPr>
                <w:u w:val="single"/>
                <w:lang w:val="en-US"/>
              </w:rPr>
              <w:t>Economice</w:t>
            </w:r>
            <w:proofErr w:type="spellEnd"/>
            <w:r w:rsidRPr="00FA0B7F">
              <w:rPr>
                <w:u w:val="single"/>
                <w:lang w:val="en-US"/>
              </w:rPr>
              <w:t xml:space="preserve"> din Moldova</w:t>
            </w:r>
            <w:r w:rsidRPr="00FA0B7F">
              <w:rPr>
                <w:lang w:val="en-US"/>
              </w:rPr>
              <w:t xml:space="preserve">_, cu </w:t>
            </w:r>
            <w:proofErr w:type="spellStart"/>
            <w:r w:rsidRPr="00FA0B7F">
              <w:rPr>
                <w:lang w:val="en-US"/>
              </w:rPr>
              <w:t>sediul</w:t>
            </w:r>
            <w:proofErr w:type="spellEnd"/>
            <w:r w:rsidRPr="00FA0B7F">
              <w:rPr>
                <w:lang w:val="en-US"/>
              </w:rPr>
              <w:t xml:space="preserve"> în</w:t>
            </w:r>
          </w:p>
          <w:p w14:paraId="25B7A618" w14:textId="77777777" w:rsidR="002C265A" w:rsidRPr="00FF430B" w:rsidRDefault="002C265A" w:rsidP="0032522D">
            <w:pPr>
              <w:tabs>
                <w:tab w:val="left" w:pos="567"/>
                <w:tab w:val="right" w:pos="10205"/>
              </w:tabs>
              <w:jc w:val="both"/>
              <w:rPr>
                <w:sz w:val="20"/>
                <w:szCs w:val="20"/>
              </w:rPr>
            </w:pPr>
            <w:r w:rsidRPr="00FF430B">
              <w:rPr>
                <w:sz w:val="20"/>
                <w:szCs w:val="20"/>
              </w:rPr>
              <w:t xml:space="preserve">                                                          (denumirea autorităţii contractante) </w:t>
            </w:r>
          </w:p>
          <w:p w14:paraId="116BB758" w14:textId="77777777" w:rsidR="002C265A" w:rsidRPr="00FF430B" w:rsidRDefault="002C265A" w:rsidP="0032522D">
            <w:pPr>
              <w:tabs>
                <w:tab w:val="left" w:pos="567"/>
                <w:tab w:val="right" w:pos="9531"/>
              </w:tabs>
              <w:jc w:val="both"/>
            </w:pPr>
            <w:r w:rsidRPr="00FF430B">
              <w:t>____________________________</w:t>
            </w:r>
            <w:r>
              <w:t>______</w:t>
            </w:r>
            <w:r w:rsidRPr="00FA0B7F">
              <w:rPr>
                <w:u w:val="single"/>
              </w:rPr>
              <w:t>mun. Chișinău</w:t>
            </w:r>
            <w:r>
              <w:t>__</w:t>
            </w:r>
            <w:r w:rsidRPr="00FF430B">
              <w:t>______________________________</w:t>
            </w:r>
          </w:p>
          <w:p w14:paraId="6C656F87" w14:textId="77777777" w:rsidR="002C265A" w:rsidRPr="00F720F7" w:rsidRDefault="002C265A" w:rsidP="0032522D">
            <w:pPr>
              <w:pStyle w:val="cn"/>
              <w:tabs>
                <w:tab w:val="left" w:pos="567"/>
              </w:tabs>
              <w:jc w:val="both"/>
              <w:rPr>
                <w:sz w:val="20"/>
                <w:szCs w:val="20"/>
                <w:lang w:val="en-US"/>
              </w:rPr>
            </w:pPr>
            <w:r w:rsidRPr="00F720F7">
              <w:rPr>
                <w:sz w:val="20"/>
                <w:szCs w:val="20"/>
                <w:lang w:val="en-US"/>
              </w:rPr>
              <w:t xml:space="preserve">                                                               </w:t>
            </w:r>
            <w:r>
              <w:rPr>
                <w:sz w:val="20"/>
                <w:szCs w:val="20"/>
                <w:lang w:val="en-US"/>
              </w:rPr>
              <w:t xml:space="preserve">                 </w:t>
            </w:r>
            <w:r w:rsidRPr="00F720F7">
              <w:rPr>
                <w:sz w:val="20"/>
                <w:szCs w:val="20"/>
                <w:lang w:val="en-US"/>
              </w:rPr>
              <w:t xml:space="preserve">    (</w:t>
            </w:r>
            <w:proofErr w:type="spellStart"/>
            <w:r w:rsidRPr="00F720F7">
              <w:rPr>
                <w:sz w:val="20"/>
                <w:szCs w:val="20"/>
                <w:lang w:val="en-US"/>
              </w:rPr>
              <w:t>localitatea</w:t>
            </w:r>
            <w:proofErr w:type="spellEnd"/>
            <w:r w:rsidRPr="00F720F7">
              <w:rPr>
                <w:sz w:val="20"/>
                <w:szCs w:val="20"/>
                <w:lang w:val="en-US"/>
              </w:rPr>
              <w:t xml:space="preserve">) </w:t>
            </w:r>
          </w:p>
          <w:p w14:paraId="0A746F9A" w14:textId="77777777" w:rsidR="002C265A" w:rsidRPr="00FF430B" w:rsidRDefault="002C265A" w:rsidP="0032522D">
            <w:pPr>
              <w:tabs>
                <w:tab w:val="left" w:pos="567"/>
                <w:tab w:val="right" w:pos="9531"/>
              </w:tabs>
              <w:jc w:val="both"/>
            </w:pPr>
            <w:r w:rsidRPr="00FF430B">
              <w:t>str._</w:t>
            </w:r>
            <w:r>
              <w:t>________</w:t>
            </w:r>
            <w:r w:rsidRPr="00FA0B7F">
              <w:rPr>
                <w:u w:val="single"/>
              </w:rPr>
              <w:t>Bănulescu Bodoni, 61</w:t>
            </w:r>
            <w:r>
              <w:t>______</w:t>
            </w:r>
            <w:r w:rsidRPr="00FF430B">
              <w:t xml:space="preserve">___, </w:t>
            </w:r>
            <w:r w:rsidRPr="00FF430B">
              <w:tab/>
              <w:t xml:space="preserve">telefon: </w:t>
            </w:r>
            <w:r>
              <w:t>_</w:t>
            </w:r>
            <w:r w:rsidRPr="00FA0B7F">
              <w:rPr>
                <w:u w:val="single"/>
              </w:rPr>
              <w:t>079771243</w:t>
            </w:r>
            <w:r w:rsidRPr="00FF430B">
              <w:t>__, fax: _</w:t>
            </w:r>
            <w:r w:rsidRPr="00FA0B7F">
              <w:rPr>
                <w:u w:val="single"/>
              </w:rPr>
              <w:t>022-402-920</w:t>
            </w:r>
            <w:r w:rsidRPr="00FF430B">
              <w:t>_,</w:t>
            </w:r>
          </w:p>
          <w:p w14:paraId="2FEA2D9B" w14:textId="77777777" w:rsidR="002C265A" w:rsidRPr="00F720F7" w:rsidRDefault="002C265A" w:rsidP="0032522D">
            <w:pPr>
              <w:pStyle w:val="af8"/>
              <w:tabs>
                <w:tab w:val="left" w:pos="567"/>
                <w:tab w:val="right" w:pos="9531"/>
              </w:tabs>
              <w:ind w:firstLine="0"/>
              <w:rPr>
                <w:lang w:val="en-US"/>
              </w:rPr>
            </w:pPr>
            <w:r w:rsidRPr="00F720F7">
              <w:rPr>
                <w:lang w:val="en-US"/>
              </w:rPr>
              <w:t xml:space="preserve">IDNO </w:t>
            </w:r>
            <w:r>
              <w:rPr>
                <w:lang w:val="en-US"/>
              </w:rPr>
              <w:t>1007600005951</w:t>
            </w:r>
            <w:r w:rsidRPr="00F720F7">
              <w:rPr>
                <w:lang w:val="en-US"/>
              </w:rPr>
              <w:t xml:space="preserve"> </w:t>
            </w:r>
            <w:proofErr w:type="spellStart"/>
            <w:r w:rsidRPr="00F720F7">
              <w:rPr>
                <w:lang w:val="en-US"/>
              </w:rPr>
              <w:t>reprezentat</w:t>
            </w:r>
            <w:proofErr w:type="spellEnd"/>
            <w:r w:rsidRPr="00F720F7">
              <w:rPr>
                <w:lang w:val="en-US"/>
              </w:rPr>
              <w:t xml:space="preserve"> </w:t>
            </w:r>
            <w:proofErr w:type="spellStart"/>
            <w:r w:rsidRPr="00F720F7">
              <w:rPr>
                <w:lang w:val="en-US"/>
              </w:rPr>
              <w:t>prin</w:t>
            </w:r>
            <w:proofErr w:type="spellEnd"/>
            <w:r w:rsidRPr="00F720F7">
              <w:rPr>
                <w:lang w:val="en-US"/>
              </w:rPr>
              <w:t xml:space="preserve"> _</w:t>
            </w:r>
            <w:r>
              <w:rPr>
                <w:lang w:val="en-US"/>
              </w:rPr>
              <w:t>__________</w:t>
            </w:r>
            <w:r w:rsidRPr="00FA0B7F">
              <w:rPr>
                <w:u w:val="single"/>
                <w:lang w:val="en-US"/>
              </w:rPr>
              <w:t>Stratan Alexandru, rector</w:t>
            </w:r>
            <w:r w:rsidRPr="00F720F7">
              <w:rPr>
                <w:lang w:val="en-US"/>
              </w:rPr>
              <w:t xml:space="preserve">_____________,    </w:t>
            </w:r>
          </w:p>
          <w:p w14:paraId="45E451CC" w14:textId="77777777" w:rsidR="002C265A" w:rsidRPr="00F720F7" w:rsidRDefault="002C265A" w:rsidP="0032522D">
            <w:pPr>
              <w:pStyle w:val="af8"/>
              <w:tabs>
                <w:tab w:val="left" w:pos="567"/>
              </w:tabs>
              <w:ind w:firstLine="0"/>
              <w:rPr>
                <w:sz w:val="20"/>
                <w:szCs w:val="20"/>
                <w:lang w:val="en-US"/>
              </w:rPr>
            </w:pPr>
            <w:r w:rsidRPr="00F720F7">
              <w:rPr>
                <w:sz w:val="20"/>
                <w:szCs w:val="20"/>
                <w:lang w:val="en-US"/>
              </w:rPr>
              <w:t xml:space="preserve">                                                 </w:t>
            </w:r>
            <w:r>
              <w:rPr>
                <w:sz w:val="20"/>
                <w:szCs w:val="20"/>
                <w:lang w:val="en-US"/>
              </w:rPr>
              <w:t xml:space="preserve">                                          </w:t>
            </w:r>
            <w:r w:rsidRPr="00F720F7">
              <w:rPr>
                <w:sz w:val="20"/>
                <w:szCs w:val="20"/>
                <w:lang w:val="en-US"/>
              </w:rPr>
              <w:t xml:space="preserve">   (</w:t>
            </w:r>
            <w:proofErr w:type="spellStart"/>
            <w:r w:rsidRPr="00F720F7">
              <w:rPr>
                <w:sz w:val="20"/>
                <w:szCs w:val="20"/>
                <w:lang w:val="en-US"/>
              </w:rPr>
              <w:t>numele</w:t>
            </w:r>
            <w:proofErr w:type="spellEnd"/>
            <w:r w:rsidRPr="00F720F7">
              <w:rPr>
                <w:sz w:val="20"/>
                <w:szCs w:val="20"/>
                <w:lang w:val="en-US"/>
              </w:rPr>
              <w:t xml:space="preserve">, </w:t>
            </w:r>
            <w:proofErr w:type="spellStart"/>
            <w:r w:rsidRPr="00F720F7">
              <w:rPr>
                <w:sz w:val="20"/>
                <w:szCs w:val="20"/>
                <w:lang w:val="en-US"/>
              </w:rPr>
              <w:t>prenumele</w:t>
            </w:r>
            <w:proofErr w:type="spellEnd"/>
            <w:r w:rsidRPr="00F720F7">
              <w:rPr>
                <w:sz w:val="20"/>
                <w:szCs w:val="20"/>
                <w:lang w:val="en-US"/>
              </w:rPr>
              <w:t xml:space="preserve"> </w:t>
            </w:r>
            <w:proofErr w:type="spellStart"/>
            <w:r w:rsidRPr="00F720F7">
              <w:rPr>
                <w:sz w:val="20"/>
                <w:szCs w:val="20"/>
                <w:lang w:val="en-US"/>
              </w:rPr>
              <w:t>şi</w:t>
            </w:r>
            <w:proofErr w:type="spellEnd"/>
            <w:r w:rsidRPr="00F720F7">
              <w:rPr>
                <w:sz w:val="20"/>
                <w:szCs w:val="20"/>
                <w:lang w:val="en-US"/>
              </w:rPr>
              <w:t xml:space="preserve"> </w:t>
            </w:r>
            <w:proofErr w:type="spellStart"/>
            <w:r w:rsidRPr="00F720F7">
              <w:rPr>
                <w:sz w:val="20"/>
                <w:szCs w:val="20"/>
                <w:lang w:val="en-US"/>
              </w:rPr>
              <w:t>funcţia</w:t>
            </w:r>
            <w:proofErr w:type="spellEnd"/>
            <w:r w:rsidRPr="00F720F7">
              <w:rPr>
                <w:sz w:val="20"/>
                <w:szCs w:val="20"/>
                <w:lang w:val="en-US"/>
              </w:rPr>
              <w:t xml:space="preserve"> </w:t>
            </w:r>
            <w:proofErr w:type="spellStart"/>
            <w:r w:rsidRPr="00F720F7">
              <w:rPr>
                <w:sz w:val="20"/>
                <w:szCs w:val="20"/>
                <w:lang w:val="en-US"/>
              </w:rPr>
              <w:t>conducătorului</w:t>
            </w:r>
            <w:proofErr w:type="spellEnd"/>
            <w:r w:rsidRPr="00F720F7">
              <w:rPr>
                <w:sz w:val="20"/>
                <w:szCs w:val="20"/>
                <w:lang w:val="en-US"/>
              </w:rPr>
              <w:t xml:space="preserve">) </w:t>
            </w:r>
          </w:p>
          <w:p w14:paraId="6322EBAE" w14:textId="77777777" w:rsidR="002C265A" w:rsidRPr="00FF430B" w:rsidRDefault="002C265A" w:rsidP="0032522D">
            <w:pPr>
              <w:tabs>
                <w:tab w:val="left" w:pos="567"/>
                <w:tab w:val="right" w:pos="9531"/>
              </w:tabs>
              <w:jc w:val="both"/>
            </w:pPr>
            <w:r w:rsidRPr="00FF430B">
              <w:t xml:space="preserve">în calitate de Beneficiar, pe de o parte, şi______________________________________________, </w:t>
            </w:r>
          </w:p>
          <w:p w14:paraId="4DB8539E" w14:textId="77777777" w:rsidR="002C265A" w:rsidRPr="00FF430B" w:rsidRDefault="002C265A" w:rsidP="0032522D">
            <w:pPr>
              <w:tabs>
                <w:tab w:val="left" w:pos="567"/>
                <w:tab w:val="right" w:pos="10205"/>
              </w:tabs>
              <w:jc w:val="both"/>
              <w:rPr>
                <w:sz w:val="20"/>
                <w:szCs w:val="20"/>
              </w:rPr>
            </w:pPr>
            <w:r w:rsidRPr="00FF430B">
              <w:rPr>
                <w:sz w:val="20"/>
                <w:szCs w:val="20"/>
              </w:rPr>
              <w:t xml:space="preserve">                                                                                                (denumirea operatorului economic) </w:t>
            </w:r>
          </w:p>
          <w:p w14:paraId="336CB355" w14:textId="77777777" w:rsidR="002C265A" w:rsidRPr="00FF430B" w:rsidRDefault="002C265A" w:rsidP="0032522D">
            <w:pPr>
              <w:tabs>
                <w:tab w:val="left" w:pos="567"/>
                <w:tab w:val="right" w:pos="9531"/>
              </w:tabs>
              <w:jc w:val="both"/>
            </w:pPr>
            <w:r w:rsidRPr="00FF430B">
              <w:t>cu sediul în _________________________________str._________________________________,</w:t>
            </w:r>
          </w:p>
          <w:p w14:paraId="6C28A309" w14:textId="77777777" w:rsidR="002C265A" w:rsidRPr="00FF430B" w:rsidRDefault="002C265A" w:rsidP="0032522D">
            <w:pPr>
              <w:tabs>
                <w:tab w:val="left" w:pos="567"/>
                <w:tab w:val="right" w:pos="10205"/>
              </w:tabs>
              <w:jc w:val="both"/>
              <w:rPr>
                <w:sz w:val="20"/>
                <w:szCs w:val="20"/>
              </w:rPr>
            </w:pPr>
            <w:r w:rsidRPr="00FF430B">
              <w:rPr>
                <w:sz w:val="20"/>
                <w:szCs w:val="20"/>
              </w:rPr>
              <w:t xml:space="preserve">                                                    (localitatea) </w:t>
            </w:r>
          </w:p>
          <w:p w14:paraId="6E038455" w14:textId="77777777" w:rsidR="002C265A" w:rsidRPr="00F720F7" w:rsidRDefault="002C265A" w:rsidP="0032522D">
            <w:pPr>
              <w:pStyle w:val="af8"/>
              <w:tabs>
                <w:tab w:val="left" w:pos="567"/>
              </w:tabs>
              <w:ind w:firstLine="0"/>
              <w:rPr>
                <w:sz w:val="20"/>
                <w:szCs w:val="20"/>
                <w:lang w:val="en-US"/>
              </w:rPr>
            </w:pPr>
            <w:proofErr w:type="spellStart"/>
            <w:r w:rsidRPr="00F720F7">
              <w:rPr>
                <w:lang w:val="en-US"/>
              </w:rPr>
              <w:t>telefon</w:t>
            </w:r>
            <w:proofErr w:type="spellEnd"/>
            <w:r w:rsidRPr="00F720F7">
              <w:rPr>
                <w:lang w:val="en-US"/>
              </w:rPr>
              <w:t xml:space="preserve">: ______________, fax: _____________, IDNO________________ </w:t>
            </w:r>
            <w:proofErr w:type="spellStart"/>
            <w:r w:rsidRPr="00F720F7">
              <w:rPr>
                <w:lang w:val="en-US"/>
              </w:rPr>
              <w:t>autorizat</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activitatea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construcţii</w:t>
            </w:r>
            <w:proofErr w:type="spellEnd"/>
            <w:r w:rsidRPr="00F720F7">
              <w:rPr>
                <w:lang w:val="en-US"/>
              </w:rPr>
              <w:t xml:space="preserve">: </w:t>
            </w:r>
            <w:proofErr w:type="spellStart"/>
            <w:r w:rsidRPr="00F720F7">
              <w:rPr>
                <w:lang w:val="en-US"/>
              </w:rPr>
              <w:t>autorizaţia</w:t>
            </w:r>
            <w:proofErr w:type="spellEnd"/>
            <w:r w:rsidRPr="00F720F7">
              <w:rPr>
                <w:lang w:val="en-US"/>
              </w:rPr>
              <w:t xml:space="preserve"> nr. _______ din „_</w:t>
            </w:r>
            <w:proofErr w:type="gramStart"/>
            <w:r w:rsidRPr="00F720F7">
              <w:rPr>
                <w:lang w:val="en-US"/>
              </w:rPr>
              <w:t>_”_</w:t>
            </w:r>
            <w:proofErr w:type="gramEnd"/>
            <w:r w:rsidRPr="00F720F7">
              <w:rPr>
                <w:lang w:val="en-US"/>
              </w:rPr>
              <w:t xml:space="preserve">_____________20__, </w:t>
            </w:r>
            <w:proofErr w:type="spellStart"/>
            <w:r w:rsidRPr="00F720F7">
              <w:rPr>
                <w:lang w:val="en-US"/>
              </w:rPr>
              <w:t>eliberată</w:t>
            </w:r>
            <w:proofErr w:type="spellEnd"/>
            <w:r w:rsidRPr="00F720F7">
              <w:rPr>
                <w:lang w:val="en-US"/>
              </w:rPr>
              <w:t xml:space="preserve"> de _________________</w:t>
            </w:r>
            <w:proofErr w:type="gramStart"/>
            <w:r w:rsidRPr="00F720F7">
              <w:rPr>
                <w:lang w:val="en-US"/>
              </w:rPr>
              <w:t>_,pe</w:t>
            </w:r>
            <w:proofErr w:type="gramEnd"/>
            <w:r w:rsidRPr="00F720F7">
              <w:rPr>
                <w:lang w:val="en-US"/>
              </w:rPr>
              <w:t xml:space="preserve"> un termen de ____ ani, </w:t>
            </w:r>
            <w:proofErr w:type="spellStart"/>
            <w:r w:rsidRPr="00F720F7">
              <w:rPr>
                <w:lang w:val="en-US"/>
              </w:rPr>
              <w:t>pentru</w:t>
            </w:r>
            <w:proofErr w:type="spellEnd"/>
            <w:r w:rsidRPr="00F720F7">
              <w:rPr>
                <w:lang w:val="en-US"/>
              </w:rPr>
              <w:t xml:space="preserve"> </w:t>
            </w:r>
            <w:proofErr w:type="spellStart"/>
            <w:r w:rsidRPr="00F720F7">
              <w:rPr>
                <w:lang w:val="en-US"/>
              </w:rPr>
              <w:t>genurile</w:t>
            </w:r>
            <w:proofErr w:type="spellEnd"/>
            <w:r w:rsidRPr="00F720F7">
              <w:rPr>
                <w:lang w:val="en-US"/>
              </w:rPr>
              <w:t xml:space="preserve"> de </w:t>
            </w:r>
            <w:proofErr w:type="spellStart"/>
            <w:r w:rsidRPr="00F720F7">
              <w:rPr>
                <w:lang w:val="en-US"/>
              </w:rPr>
              <w:t>activitate</w:t>
            </w:r>
            <w:proofErr w:type="spellEnd"/>
            <w:r w:rsidRPr="00F720F7">
              <w:rPr>
                <w:lang w:val="en-US"/>
              </w:rPr>
              <w:t xml:space="preserve">___________________________________, </w:t>
            </w:r>
            <w:proofErr w:type="spellStart"/>
            <w:r w:rsidRPr="00F720F7">
              <w:rPr>
                <w:lang w:val="en-US"/>
              </w:rPr>
              <w:t>reprezentat</w:t>
            </w:r>
            <w:proofErr w:type="spellEnd"/>
            <w:r w:rsidRPr="00F720F7">
              <w:rPr>
                <w:lang w:val="en-US"/>
              </w:rPr>
              <w:t xml:space="preserve"> </w:t>
            </w:r>
            <w:proofErr w:type="spellStart"/>
            <w:r w:rsidRPr="00F720F7">
              <w:rPr>
                <w:lang w:val="en-US"/>
              </w:rPr>
              <w:t>prin</w:t>
            </w:r>
            <w:proofErr w:type="spellEnd"/>
            <w:r w:rsidRPr="00F720F7">
              <w:rPr>
                <w:lang w:val="en-US"/>
              </w:rPr>
              <w:t xml:space="preserve"> _______________________, </w:t>
            </w:r>
            <w:proofErr w:type="spellStart"/>
            <w:r w:rsidRPr="00F720F7">
              <w:rPr>
                <w:lang w:val="en-US"/>
              </w:rPr>
              <w:t>în</w:t>
            </w:r>
            <w:proofErr w:type="spellEnd"/>
            <w:r w:rsidRPr="00F720F7">
              <w:rPr>
                <w:lang w:val="en-US"/>
              </w:rPr>
              <w:t xml:space="preserve"> </w:t>
            </w:r>
            <w:proofErr w:type="spellStart"/>
            <w:r w:rsidRPr="00F720F7">
              <w:rPr>
                <w:lang w:val="en-US"/>
              </w:rPr>
              <w:t>calitate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pe de </w:t>
            </w:r>
            <w:proofErr w:type="spellStart"/>
            <w:r w:rsidRPr="00F720F7">
              <w:rPr>
                <w:lang w:val="en-US"/>
              </w:rPr>
              <w:t>altă</w:t>
            </w:r>
            <w:proofErr w:type="spellEnd"/>
            <w:r w:rsidRPr="00F720F7">
              <w:rPr>
                <w:lang w:val="en-US"/>
              </w:rPr>
              <w:t xml:space="preserve"> </w:t>
            </w:r>
            <w:proofErr w:type="spellStart"/>
            <w:r w:rsidRPr="00F720F7">
              <w:rPr>
                <w:lang w:val="en-US"/>
              </w:rPr>
              <w:t>parte</w:t>
            </w:r>
            <w:proofErr w:type="spellEnd"/>
            <w:r w:rsidRPr="00F720F7">
              <w:rPr>
                <w:lang w:val="en-US"/>
              </w:rPr>
              <w:t>.</w:t>
            </w:r>
          </w:p>
          <w:p w14:paraId="17F898A8" w14:textId="77777777" w:rsidR="002C265A" w:rsidRPr="00F720F7" w:rsidRDefault="002C265A" w:rsidP="0032522D">
            <w:pPr>
              <w:pStyle w:val="af8"/>
              <w:tabs>
                <w:tab w:val="left" w:pos="567"/>
              </w:tabs>
              <w:ind w:firstLine="0"/>
              <w:rPr>
                <w:sz w:val="20"/>
                <w:szCs w:val="20"/>
                <w:lang w:val="en-US"/>
              </w:rPr>
            </w:pPr>
            <w:r w:rsidRPr="00F720F7">
              <w:rPr>
                <w:sz w:val="20"/>
                <w:szCs w:val="20"/>
                <w:lang w:val="en-US"/>
              </w:rPr>
              <w:t xml:space="preserve"> (</w:t>
            </w:r>
            <w:proofErr w:type="spellStart"/>
            <w:r w:rsidRPr="00F720F7">
              <w:rPr>
                <w:sz w:val="20"/>
                <w:szCs w:val="20"/>
                <w:lang w:val="en-US"/>
              </w:rPr>
              <w:t>numele</w:t>
            </w:r>
            <w:proofErr w:type="spellEnd"/>
            <w:r w:rsidRPr="00F720F7">
              <w:rPr>
                <w:sz w:val="20"/>
                <w:szCs w:val="20"/>
                <w:lang w:val="en-US"/>
              </w:rPr>
              <w:t xml:space="preserve"> </w:t>
            </w:r>
            <w:proofErr w:type="spellStart"/>
            <w:r w:rsidRPr="00F720F7">
              <w:rPr>
                <w:sz w:val="20"/>
                <w:szCs w:val="20"/>
                <w:lang w:val="en-US"/>
              </w:rPr>
              <w:t>şi</w:t>
            </w:r>
            <w:proofErr w:type="spellEnd"/>
            <w:r w:rsidRPr="00F720F7">
              <w:rPr>
                <w:sz w:val="20"/>
                <w:szCs w:val="20"/>
                <w:lang w:val="en-US"/>
              </w:rPr>
              <w:t xml:space="preserve"> </w:t>
            </w:r>
            <w:proofErr w:type="spellStart"/>
            <w:r w:rsidRPr="00F720F7">
              <w:rPr>
                <w:sz w:val="20"/>
                <w:szCs w:val="20"/>
                <w:lang w:val="en-US"/>
              </w:rPr>
              <w:t>funcţia</w:t>
            </w:r>
            <w:proofErr w:type="spellEnd"/>
            <w:r w:rsidRPr="00F720F7">
              <w:rPr>
                <w:sz w:val="20"/>
                <w:szCs w:val="20"/>
                <w:lang w:val="en-US"/>
              </w:rPr>
              <w:t xml:space="preserve"> </w:t>
            </w:r>
            <w:proofErr w:type="spellStart"/>
            <w:r w:rsidRPr="00F720F7">
              <w:rPr>
                <w:sz w:val="20"/>
                <w:szCs w:val="20"/>
                <w:lang w:val="en-US"/>
              </w:rPr>
              <w:t>conducătorului</w:t>
            </w:r>
            <w:proofErr w:type="spellEnd"/>
            <w:r w:rsidRPr="00F720F7">
              <w:rPr>
                <w:sz w:val="20"/>
                <w:szCs w:val="20"/>
                <w:lang w:val="en-US"/>
              </w:rPr>
              <w:t>)</w:t>
            </w:r>
          </w:p>
          <w:p w14:paraId="37052E89" w14:textId="77777777" w:rsidR="002C265A" w:rsidRPr="00FF430B" w:rsidRDefault="002C265A" w:rsidP="0032522D">
            <w:pPr>
              <w:pStyle w:val="a7"/>
              <w:tabs>
                <w:tab w:val="left" w:pos="3705"/>
              </w:tabs>
              <w:spacing w:after="200" w:line="276" w:lineRule="auto"/>
              <w:ind w:left="0"/>
            </w:pPr>
          </w:p>
          <w:p w14:paraId="5CD71EE0" w14:textId="77777777" w:rsidR="002C265A" w:rsidRPr="00FF430B" w:rsidRDefault="002C265A" w:rsidP="0032522D">
            <w:pPr>
              <w:tabs>
                <w:tab w:val="left" w:pos="3705"/>
              </w:tabs>
              <w:spacing w:after="200" w:line="276" w:lineRule="auto"/>
              <w:contextualSpacing/>
              <w:jc w:val="center"/>
            </w:pPr>
            <w:r w:rsidRPr="00FF430B">
              <w:rPr>
                <w:b/>
              </w:rPr>
              <w:t>1. OBIECTUL CONTRACTULUI</w:t>
            </w:r>
          </w:p>
          <w:p w14:paraId="43C860CD" w14:textId="67A81A9D" w:rsidR="002C265A" w:rsidRPr="00FF430B" w:rsidRDefault="002C265A" w:rsidP="0032522D">
            <w:pPr>
              <w:spacing w:line="276" w:lineRule="auto"/>
              <w:contextualSpacing/>
              <w:jc w:val="both"/>
            </w:pPr>
            <w:r w:rsidRPr="00FF430B">
              <w:t xml:space="preserve">1.1. Antreprenorul se obligă să execute </w:t>
            </w:r>
            <w:r w:rsidRPr="00FA0B7F">
              <w:rPr>
                <w:i/>
                <w:u w:val="single"/>
              </w:rPr>
              <w:t xml:space="preserve">lucrările de </w:t>
            </w:r>
            <w:r>
              <w:rPr>
                <w:i/>
                <w:u w:val="single"/>
              </w:rPr>
              <w:t xml:space="preserve">reparație a etajului 3 căminul N3 </w:t>
            </w:r>
            <w:r w:rsidRPr="00FA0B7F">
              <w:rPr>
                <w:i/>
                <w:u w:val="single"/>
              </w:rPr>
              <w:t>al ASEM</w:t>
            </w:r>
            <w:r>
              <w:rPr>
                <w:i/>
                <w:u w:val="single"/>
              </w:rPr>
              <w:t xml:space="preserve"> din str. Florilor 4/2</w:t>
            </w:r>
            <w:r w:rsidRPr="00FF430B">
              <w:rPr>
                <w:i/>
              </w:rPr>
              <w:t>_</w:t>
            </w:r>
            <w:r w:rsidRPr="00FF430B">
              <w:t>în conformitate cu prevederile proiectului tehnic, cu detaliile de execuţie, precum şi cu normativele, standardele şi prescripţiile tehnice.</w:t>
            </w:r>
          </w:p>
          <w:p w14:paraId="793661C0" w14:textId="77777777" w:rsidR="002C265A" w:rsidRPr="00FF430B" w:rsidRDefault="002C265A" w:rsidP="0032522D">
            <w:pPr>
              <w:jc w:val="both"/>
            </w:pPr>
          </w:p>
          <w:p w14:paraId="3650F551" w14:textId="77777777" w:rsidR="002C265A" w:rsidRPr="00FF430B" w:rsidRDefault="002C265A" w:rsidP="002C265A">
            <w:pPr>
              <w:tabs>
                <w:tab w:val="left" w:pos="3585"/>
              </w:tabs>
              <w:spacing w:line="276" w:lineRule="auto"/>
              <w:contextualSpacing/>
              <w:jc w:val="center"/>
            </w:pPr>
            <w:r w:rsidRPr="00FF430B">
              <w:rPr>
                <w:b/>
              </w:rPr>
              <w:t>2. PERIOADA DE EXECUŢIE</w:t>
            </w:r>
          </w:p>
          <w:p w14:paraId="5ADFF3EC" w14:textId="2FCBA204" w:rsidR="002C265A" w:rsidRPr="00F720F7" w:rsidRDefault="002C265A" w:rsidP="0032522D">
            <w:pPr>
              <w:pStyle w:val="af8"/>
              <w:tabs>
                <w:tab w:val="left" w:pos="567"/>
              </w:tabs>
              <w:spacing w:line="276" w:lineRule="auto"/>
              <w:ind w:firstLine="0"/>
              <w:rPr>
                <w:lang w:val="en-US"/>
              </w:rPr>
            </w:pPr>
            <w:r w:rsidRPr="00F720F7">
              <w:rPr>
                <w:lang w:val="en-US"/>
              </w:rPr>
              <w:lastRenderedPageBreak/>
              <w:t xml:space="preserve">2.1. </w:t>
            </w:r>
            <w:proofErr w:type="spellStart"/>
            <w:r w:rsidRPr="00F720F7">
              <w:rPr>
                <w:lang w:val="en-US"/>
              </w:rPr>
              <w:t>Durata</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contractate</w:t>
            </w:r>
            <w:proofErr w:type="spellEnd"/>
            <w:r w:rsidRPr="00F720F7">
              <w:rPr>
                <w:lang w:val="en-US"/>
              </w:rPr>
              <w:t xml:space="preserve"> </w:t>
            </w:r>
            <w:proofErr w:type="spellStart"/>
            <w:r w:rsidRPr="00F720F7">
              <w:rPr>
                <w:lang w:val="en-US"/>
              </w:rPr>
              <w:t>este</w:t>
            </w:r>
            <w:proofErr w:type="spellEnd"/>
            <w:r w:rsidRPr="00F720F7">
              <w:rPr>
                <w:lang w:val="en-US"/>
              </w:rPr>
              <w:t xml:space="preserve"> de </w:t>
            </w:r>
            <w:r w:rsidRPr="008B5592">
              <w:rPr>
                <w:b/>
                <w:bCs/>
                <w:u w:val="single"/>
                <w:lang w:val="en-US"/>
              </w:rPr>
              <w:t xml:space="preserve">max 40 </w:t>
            </w:r>
            <w:proofErr w:type="spellStart"/>
            <w:r w:rsidRPr="008B5592">
              <w:rPr>
                <w:b/>
                <w:bCs/>
                <w:u w:val="single"/>
                <w:lang w:val="en-US"/>
              </w:rPr>
              <w:t>zile</w:t>
            </w:r>
            <w:proofErr w:type="spellEnd"/>
            <w:r w:rsidRPr="008B5592">
              <w:rPr>
                <w:b/>
                <w:bCs/>
                <w:u w:val="single"/>
                <w:lang w:val="en-US"/>
              </w:rPr>
              <w:t xml:space="preserve"> </w:t>
            </w:r>
            <w:proofErr w:type="spellStart"/>
            <w:r w:rsidRPr="008B5592">
              <w:rPr>
                <w:b/>
                <w:bCs/>
                <w:u w:val="single"/>
                <w:lang w:val="en-US"/>
              </w:rPr>
              <w:t>calendaristice</w:t>
            </w:r>
            <w:proofErr w:type="spellEnd"/>
            <w:r>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ordinului</w:t>
            </w:r>
            <w:proofErr w:type="spellEnd"/>
            <w:r w:rsidRPr="00F720F7">
              <w:rPr>
                <w:lang w:val="en-US"/>
              </w:rPr>
              <w:t xml:space="preserve"> de </w:t>
            </w:r>
            <w:proofErr w:type="spellStart"/>
            <w:r w:rsidRPr="00F720F7">
              <w:rPr>
                <w:lang w:val="en-US"/>
              </w:rPr>
              <w:t>începere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execuţiei</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tîrziu</w:t>
            </w:r>
            <w:proofErr w:type="spellEnd"/>
            <w:r>
              <w:rPr>
                <w:lang w:val="en-US"/>
              </w:rPr>
              <w:t xml:space="preserve"> </w:t>
            </w:r>
            <w:r w:rsidRPr="008B5592">
              <w:rPr>
                <w:b/>
                <w:bCs/>
                <w:lang w:val="en-US"/>
              </w:rPr>
              <w:t>de 25 august 2026</w:t>
            </w:r>
            <w:r>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asigurării</w:t>
            </w:r>
            <w:proofErr w:type="spellEnd"/>
            <w:r w:rsidRPr="00F720F7">
              <w:rPr>
                <w:lang w:val="en-US"/>
              </w:rPr>
              <w:t xml:space="preserve"> </w:t>
            </w:r>
            <w:proofErr w:type="spellStart"/>
            <w:r w:rsidRPr="00F720F7">
              <w:rPr>
                <w:lang w:val="en-US"/>
              </w:rPr>
              <w:t>lucrului</w:t>
            </w:r>
            <w:proofErr w:type="spellEnd"/>
            <w:r w:rsidRPr="00F720F7">
              <w:rPr>
                <w:lang w:val="en-US"/>
              </w:rPr>
              <w:t xml:space="preserve"> </w:t>
            </w:r>
            <w:proofErr w:type="spellStart"/>
            <w:r w:rsidRPr="00F720F7">
              <w:rPr>
                <w:lang w:val="en-US"/>
              </w:rPr>
              <w:t>ritmic</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beneficiar-ordonatorul</w:t>
            </w:r>
            <w:proofErr w:type="spellEnd"/>
            <w:r w:rsidRPr="00F720F7">
              <w:rPr>
                <w:lang w:val="en-US"/>
              </w:rPr>
              <w:t xml:space="preserve"> de </w:t>
            </w:r>
            <w:proofErr w:type="spellStart"/>
            <w:r w:rsidRPr="00F720F7">
              <w:rPr>
                <w:lang w:val="en-US"/>
              </w:rPr>
              <w:t>credite</w:t>
            </w:r>
            <w:proofErr w:type="spellEnd"/>
            <w:r w:rsidRPr="00F720F7">
              <w:rPr>
                <w:lang w:val="en-US"/>
              </w:rPr>
              <w:t>.</w:t>
            </w:r>
          </w:p>
          <w:p w14:paraId="5C9D9A38"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2.2. </w:t>
            </w:r>
            <w:proofErr w:type="spellStart"/>
            <w:r w:rsidRPr="00F720F7">
              <w:rPr>
                <w:lang w:val="en-US"/>
              </w:rPr>
              <w:t>Graficul</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efectua</w:t>
            </w:r>
            <w:proofErr w:type="spellEnd"/>
            <w:r w:rsidRPr="00F720F7">
              <w:rPr>
                <w:lang w:val="en-US"/>
              </w:rPr>
              <w:t xml:space="preserve"> conform </w:t>
            </w:r>
            <w:proofErr w:type="spellStart"/>
            <w:r w:rsidRPr="00F720F7">
              <w:rPr>
                <w:lang w:val="en-US"/>
              </w:rPr>
              <w:t>specificaţiei</w:t>
            </w:r>
            <w:proofErr w:type="spellEnd"/>
            <w:r w:rsidRPr="00F720F7">
              <w:rPr>
                <w:lang w:val="en-US"/>
              </w:rPr>
              <w:t xml:space="preserve"> din </w:t>
            </w:r>
            <w:proofErr w:type="spellStart"/>
            <w:r w:rsidRPr="00F720F7">
              <w:rPr>
                <w:lang w:val="en-US"/>
              </w:rPr>
              <w:t>anexa</w:t>
            </w:r>
            <w:proofErr w:type="spellEnd"/>
            <w:r w:rsidRPr="00F720F7">
              <w:rPr>
                <w:lang w:val="en-US"/>
              </w:rPr>
              <w:t xml:space="preserve"> la </w:t>
            </w:r>
            <w:proofErr w:type="spellStart"/>
            <w:r w:rsidRPr="00F720F7">
              <w:rPr>
                <w:lang w:val="en-US"/>
              </w:rPr>
              <w:t>prezentul</w:t>
            </w:r>
            <w:proofErr w:type="spellEnd"/>
            <w:r w:rsidRPr="00F720F7">
              <w:rPr>
                <w:lang w:val="en-US"/>
              </w:rPr>
              <w:t xml:space="preserve"> contract. </w:t>
            </w:r>
          </w:p>
          <w:p w14:paraId="25324F5B"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2.3. </w:t>
            </w:r>
            <w:proofErr w:type="spellStart"/>
            <w:r w:rsidRPr="00F720F7">
              <w:rPr>
                <w:lang w:val="en-US"/>
              </w:rPr>
              <w:t>Perioada</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poate</w:t>
            </w:r>
            <w:proofErr w:type="spellEnd"/>
            <w:r w:rsidRPr="00F720F7">
              <w:rPr>
                <w:lang w:val="en-US"/>
              </w:rPr>
              <w:t xml:space="preserve"> fi </w:t>
            </w:r>
            <w:proofErr w:type="spellStart"/>
            <w:r w:rsidRPr="00F720F7">
              <w:rPr>
                <w:lang w:val="en-US"/>
              </w:rPr>
              <w:t>prelungită</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suspendată</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constrângerea</w:t>
            </w:r>
            <w:proofErr w:type="spellEnd"/>
            <w:r w:rsidRPr="00F720F7">
              <w:rPr>
                <w:lang w:val="en-US"/>
              </w:rPr>
              <w:t xml:space="preserve"> </w:t>
            </w:r>
            <w:proofErr w:type="spellStart"/>
            <w:r w:rsidRPr="00F720F7">
              <w:rPr>
                <w:lang w:val="en-US"/>
              </w:rPr>
              <w:t>activităţii</w:t>
            </w:r>
            <w:proofErr w:type="spellEnd"/>
            <w:r w:rsidRPr="00F720F7">
              <w:rPr>
                <w:lang w:val="en-US"/>
              </w:rPr>
              <w:t xml:space="preserve"> se </w:t>
            </w:r>
            <w:proofErr w:type="spellStart"/>
            <w:r w:rsidRPr="00F720F7">
              <w:rPr>
                <w:lang w:val="en-US"/>
              </w:rPr>
              <w:t>datorează</w:t>
            </w:r>
            <w:proofErr w:type="spellEnd"/>
            <w:r w:rsidRPr="00F720F7">
              <w:rPr>
                <w:lang w:val="en-US"/>
              </w:rPr>
              <w:t xml:space="preserve"> </w:t>
            </w:r>
            <w:proofErr w:type="spellStart"/>
            <w:r w:rsidRPr="00F720F7">
              <w:rPr>
                <w:lang w:val="en-US"/>
              </w:rPr>
              <w:t>următoarelor</w:t>
            </w:r>
            <w:proofErr w:type="spellEnd"/>
            <w:r w:rsidRPr="00F720F7">
              <w:rPr>
                <w:lang w:val="en-US"/>
              </w:rPr>
              <w:t xml:space="preserve"> </w:t>
            </w:r>
            <w:proofErr w:type="spellStart"/>
            <w:r w:rsidRPr="00F720F7">
              <w:rPr>
                <w:lang w:val="en-US"/>
              </w:rPr>
              <w:t>cauze</w:t>
            </w:r>
            <w:proofErr w:type="spellEnd"/>
            <w:r w:rsidRPr="00F720F7">
              <w:rPr>
                <w:lang w:val="en-US"/>
              </w:rPr>
              <w:t>:</w:t>
            </w:r>
          </w:p>
          <w:p w14:paraId="161B16F3" w14:textId="77777777" w:rsidR="002C265A" w:rsidRPr="00FF430B" w:rsidRDefault="002C265A" w:rsidP="0032522D">
            <w:pPr>
              <w:numPr>
                <w:ilvl w:val="0"/>
                <w:numId w:val="8"/>
              </w:numPr>
              <w:tabs>
                <w:tab w:val="left" w:pos="1276"/>
              </w:tabs>
              <w:spacing w:line="276" w:lineRule="auto"/>
              <w:ind w:left="0" w:hanging="425"/>
              <w:jc w:val="both"/>
            </w:pPr>
            <w:r w:rsidRPr="00FF430B">
              <w:t>generate de Beneficiar;</w:t>
            </w:r>
          </w:p>
          <w:p w14:paraId="284C274B" w14:textId="77777777" w:rsidR="002C265A" w:rsidRPr="00FF430B" w:rsidRDefault="002C265A" w:rsidP="0032522D">
            <w:pPr>
              <w:numPr>
                <w:ilvl w:val="0"/>
                <w:numId w:val="8"/>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0C8C38DF" w14:textId="77777777" w:rsidR="002C265A" w:rsidRPr="00FF430B" w:rsidRDefault="002C265A" w:rsidP="0032522D">
            <w:pPr>
              <w:numPr>
                <w:ilvl w:val="0"/>
                <w:numId w:val="8"/>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7A6E8791" w14:textId="77777777" w:rsidR="002C265A" w:rsidRPr="00FF430B" w:rsidRDefault="002C265A" w:rsidP="0032522D">
            <w:pPr>
              <w:numPr>
                <w:ilvl w:val="0"/>
                <w:numId w:val="8"/>
              </w:numPr>
              <w:tabs>
                <w:tab w:val="left" w:pos="1276"/>
              </w:tabs>
              <w:spacing w:line="276" w:lineRule="auto"/>
              <w:ind w:left="0" w:hanging="425"/>
              <w:jc w:val="both"/>
            </w:pPr>
            <w:r w:rsidRPr="00FF430B">
              <w:t>calamităţilor naturale recunoscute de autoritatea legală.</w:t>
            </w:r>
          </w:p>
          <w:p w14:paraId="7D53CD98"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2.4. Conform </w:t>
            </w:r>
            <w:proofErr w:type="spellStart"/>
            <w:r w:rsidRPr="00F720F7">
              <w:rPr>
                <w:lang w:val="en-US"/>
              </w:rPr>
              <w:t>dispoziţiei</w:t>
            </w:r>
            <w:proofErr w:type="spellEnd"/>
            <w:r w:rsidRPr="00F720F7">
              <w:rPr>
                <w:lang w:val="en-US"/>
              </w:rPr>
              <w:t xml:space="preserve"> </w:t>
            </w:r>
            <w:proofErr w:type="spellStart"/>
            <w:r w:rsidRPr="00F720F7">
              <w:rPr>
                <w:lang w:val="en-US"/>
              </w:rPr>
              <w:t>scrise</w:t>
            </w:r>
            <w:proofErr w:type="spellEnd"/>
            <w:r w:rsidRPr="00F720F7">
              <w:rPr>
                <w:lang w:val="en-US"/>
              </w:rPr>
              <w:t xml:space="preserve"> a </w:t>
            </w:r>
            <w:proofErr w:type="spellStart"/>
            <w:r w:rsidRPr="00F720F7">
              <w:rPr>
                <w:lang w:val="en-US"/>
              </w:rPr>
              <w:t>Beneficiarului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sista</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unor</w:t>
            </w:r>
            <w:proofErr w:type="spellEnd"/>
            <w:r w:rsidRPr="00F720F7">
              <w:rPr>
                <w:lang w:val="en-US"/>
              </w:rPr>
              <w:t xml:space="preserve"> </w:t>
            </w:r>
            <w:proofErr w:type="spellStart"/>
            <w:r w:rsidRPr="00F720F7">
              <w:rPr>
                <w:lang w:val="en-US"/>
              </w:rPr>
              <w:t>părţi</w:t>
            </w:r>
            <w:proofErr w:type="spellEnd"/>
            <w:r w:rsidRPr="00F720F7">
              <w:rPr>
                <w:lang w:val="en-US"/>
              </w:rPr>
              <w:t xml:space="preserve"> ale </w:t>
            </w:r>
            <w:proofErr w:type="spellStart"/>
            <w:r w:rsidRPr="00F720F7">
              <w:rPr>
                <w:lang w:val="en-US"/>
              </w:rPr>
              <w:t>acestora</w:t>
            </w:r>
            <w:proofErr w:type="spellEnd"/>
            <w:r w:rsidRPr="00F720F7">
              <w:rPr>
                <w:lang w:val="en-US"/>
              </w:rPr>
              <w:t xml:space="preserve"> pe o </w:t>
            </w:r>
            <w:proofErr w:type="spellStart"/>
            <w:r w:rsidRPr="00F720F7">
              <w:rPr>
                <w:lang w:val="en-US"/>
              </w:rPr>
              <w:t>durată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modul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Beneficiarul</w:t>
            </w:r>
            <w:proofErr w:type="spellEnd"/>
            <w:r w:rsidRPr="00F720F7">
              <w:rPr>
                <w:lang w:val="en-US"/>
              </w:rPr>
              <w:t xml:space="preserve"> </w:t>
            </w:r>
            <w:proofErr w:type="spellStart"/>
            <w:r w:rsidRPr="00F720F7">
              <w:rPr>
                <w:lang w:val="en-US"/>
              </w:rPr>
              <w:t>consideră</w:t>
            </w:r>
            <w:proofErr w:type="spellEnd"/>
            <w:r w:rsidRPr="00F720F7">
              <w:rPr>
                <w:lang w:val="en-US"/>
              </w:rPr>
              <w:t xml:space="preserve"> </w:t>
            </w:r>
            <w:proofErr w:type="spellStart"/>
            <w:r w:rsidRPr="00F720F7">
              <w:rPr>
                <w:lang w:val="en-US"/>
              </w:rPr>
              <w:t>necesar</w:t>
            </w:r>
            <w:proofErr w:type="spellEnd"/>
            <w:r w:rsidRPr="00F720F7">
              <w:rPr>
                <w:lang w:val="en-US"/>
              </w:rPr>
              <w:t xml:space="preserve">. Pe </w:t>
            </w:r>
            <w:proofErr w:type="spellStart"/>
            <w:r w:rsidRPr="00F720F7">
              <w:rPr>
                <w:lang w:val="en-US"/>
              </w:rPr>
              <w:t>timpul</w:t>
            </w:r>
            <w:proofErr w:type="spellEnd"/>
            <w:r w:rsidRPr="00F720F7">
              <w:rPr>
                <w:lang w:val="en-US"/>
              </w:rPr>
              <w:t xml:space="preserve"> </w:t>
            </w:r>
            <w:proofErr w:type="spellStart"/>
            <w:r w:rsidRPr="00F720F7">
              <w:rPr>
                <w:lang w:val="en-US"/>
              </w:rPr>
              <w:t>suspendării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proteja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conserva</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în</w:t>
            </w:r>
            <w:proofErr w:type="spellEnd"/>
            <w:r w:rsidRPr="00F720F7">
              <w:rPr>
                <w:lang w:val="en-US"/>
              </w:rPr>
              <w:t xml:space="preserve"> mod </w:t>
            </w:r>
            <w:proofErr w:type="spellStart"/>
            <w:r w:rsidRPr="00F720F7">
              <w:rPr>
                <w:lang w:val="en-US"/>
              </w:rPr>
              <w:t>corespunzător</w:t>
            </w:r>
            <w:proofErr w:type="spellEnd"/>
            <w:r w:rsidRPr="00F720F7">
              <w:rPr>
                <w:lang w:val="en-US"/>
              </w:rPr>
              <w:t xml:space="preserve">, </w:t>
            </w:r>
            <w:proofErr w:type="spellStart"/>
            <w:r w:rsidRPr="00F720F7">
              <w:rPr>
                <w:lang w:val="en-US"/>
              </w:rPr>
              <w:t>aşa</w:t>
            </w:r>
            <w:proofErr w:type="spellEnd"/>
            <w:r w:rsidRPr="00F720F7">
              <w:rPr>
                <w:lang w:val="en-US"/>
              </w:rPr>
              <w:t xml:space="preserve"> cum </w:t>
            </w:r>
            <w:proofErr w:type="spellStart"/>
            <w:r w:rsidRPr="00F720F7">
              <w:rPr>
                <w:lang w:val="en-US"/>
              </w:rPr>
              <w:t>va</w:t>
            </w:r>
            <w:proofErr w:type="spellEnd"/>
            <w:r w:rsidRPr="00F720F7">
              <w:rPr>
                <w:lang w:val="en-US"/>
              </w:rPr>
              <w:t xml:space="preserve"> </w:t>
            </w:r>
            <w:proofErr w:type="spellStart"/>
            <w:r w:rsidRPr="00F720F7">
              <w:rPr>
                <w:lang w:val="en-US"/>
              </w:rPr>
              <w:t>dispune</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suplimentare</w:t>
            </w:r>
            <w:proofErr w:type="spellEnd"/>
            <w:r w:rsidRPr="00F720F7">
              <w:rPr>
                <w:lang w:val="en-US"/>
              </w:rPr>
              <w:t xml:space="preserve"> generate </w:t>
            </w:r>
            <w:proofErr w:type="spellStart"/>
            <w:r w:rsidRPr="00F720F7">
              <w:rPr>
                <w:lang w:val="en-US"/>
              </w:rPr>
              <w:t>în</w:t>
            </w:r>
            <w:proofErr w:type="spellEnd"/>
            <w:r w:rsidRPr="00F720F7">
              <w:rPr>
                <w:lang w:val="en-US"/>
              </w:rPr>
              <w:t xml:space="preserve"> </w:t>
            </w:r>
            <w:proofErr w:type="spellStart"/>
            <w:r w:rsidRPr="00F720F7">
              <w:rPr>
                <w:lang w:val="en-US"/>
              </w:rPr>
              <w:t>urma</w:t>
            </w:r>
            <w:proofErr w:type="spellEnd"/>
            <w:r w:rsidRPr="00F720F7">
              <w:rPr>
                <w:lang w:val="en-US"/>
              </w:rPr>
              <w:t xml:space="preserve"> </w:t>
            </w:r>
            <w:proofErr w:type="spellStart"/>
            <w:r w:rsidRPr="00F720F7">
              <w:rPr>
                <w:lang w:val="en-US"/>
              </w:rPr>
              <w:t>sistării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suportate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plătite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sistării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unor</w:t>
            </w:r>
            <w:proofErr w:type="spellEnd"/>
            <w:r w:rsidRPr="00F720F7">
              <w:rPr>
                <w:lang w:val="en-US"/>
              </w:rPr>
              <w:t xml:space="preserve"> </w:t>
            </w:r>
            <w:proofErr w:type="spellStart"/>
            <w:r w:rsidRPr="00F720F7">
              <w:rPr>
                <w:lang w:val="en-US"/>
              </w:rPr>
              <w:t>părţi</w:t>
            </w:r>
            <w:proofErr w:type="spellEnd"/>
            <w:r w:rsidRPr="00F720F7">
              <w:rPr>
                <w:lang w:val="en-US"/>
              </w:rPr>
              <w:t xml:space="preserve"> din </w:t>
            </w:r>
            <w:proofErr w:type="spellStart"/>
            <w:r w:rsidRPr="00F720F7">
              <w:rPr>
                <w:lang w:val="en-US"/>
              </w:rPr>
              <w:t>ele</w:t>
            </w:r>
            <w:proofErr w:type="spellEnd"/>
            <w:r w:rsidRPr="00F720F7">
              <w:rPr>
                <w:lang w:val="en-US"/>
              </w:rPr>
              <w:t xml:space="preserve">, din </w:t>
            </w:r>
            <w:proofErr w:type="spellStart"/>
            <w:r w:rsidRPr="00F720F7">
              <w:rPr>
                <w:lang w:val="en-US"/>
              </w:rPr>
              <w:t>iniţiativa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suportă</w:t>
            </w:r>
            <w:proofErr w:type="spellEnd"/>
            <w:r w:rsidRPr="00F720F7">
              <w:rPr>
                <w:lang w:val="en-US"/>
              </w:rPr>
              <w:t xml:space="preserve"> pe </w:t>
            </w:r>
            <w:proofErr w:type="spellStart"/>
            <w:r w:rsidRPr="00F720F7">
              <w:rPr>
                <w:lang w:val="en-US"/>
              </w:rPr>
              <w:t>timpul</w:t>
            </w:r>
            <w:proofErr w:type="spellEnd"/>
            <w:r w:rsidRPr="00F720F7">
              <w:rPr>
                <w:lang w:val="en-US"/>
              </w:rPr>
              <w:t xml:space="preserve"> </w:t>
            </w:r>
            <w:proofErr w:type="spellStart"/>
            <w:r w:rsidRPr="00F720F7">
              <w:rPr>
                <w:lang w:val="en-US"/>
              </w:rPr>
              <w:t>suspendării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privind</w:t>
            </w:r>
            <w:proofErr w:type="spellEnd"/>
            <w:r w:rsidRPr="00F720F7">
              <w:rPr>
                <w:lang w:val="en-US"/>
              </w:rPr>
              <w:t xml:space="preserve"> </w:t>
            </w:r>
            <w:proofErr w:type="spellStart"/>
            <w:r w:rsidRPr="00F720F7">
              <w:rPr>
                <w:lang w:val="en-US"/>
              </w:rPr>
              <w:t>protejarea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conservarea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cu </w:t>
            </w:r>
            <w:proofErr w:type="spellStart"/>
            <w:r w:rsidRPr="00F720F7">
              <w:rPr>
                <w:lang w:val="en-US"/>
              </w:rPr>
              <w:t>bună</w:t>
            </w:r>
            <w:proofErr w:type="spellEnd"/>
            <w:r w:rsidRPr="00F720F7">
              <w:rPr>
                <w:lang w:val="en-US"/>
              </w:rPr>
              <w:t xml:space="preserve"> </w:t>
            </w:r>
            <w:proofErr w:type="spellStart"/>
            <w:r w:rsidRPr="00F720F7">
              <w:rPr>
                <w:lang w:val="en-US"/>
              </w:rPr>
              <w:t>diligenţă</w:t>
            </w:r>
            <w:proofErr w:type="spellEnd"/>
            <w:r w:rsidRPr="00F720F7">
              <w:rPr>
                <w:lang w:val="en-US"/>
              </w:rPr>
              <w:t>.</w:t>
            </w:r>
          </w:p>
          <w:p w14:paraId="13032D3E"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2.5.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notifica</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că</w:t>
            </w:r>
            <w:proofErr w:type="spellEnd"/>
            <w:r w:rsidRPr="00F720F7">
              <w:rPr>
                <w:lang w:val="en-US"/>
              </w:rPr>
              <w:t xml:space="preserve"> sunt </w:t>
            </w:r>
            <w:proofErr w:type="spellStart"/>
            <w:r w:rsidRPr="00F720F7">
              <w:rPr>
                <w:lang w:val="en-US"/>
              </w:rPr>
              <w:t>îndeplinite</w:t>
            </w:r>
            <w:proofErr w:type="spellEnd"/>
            <w:r w:rsidRPr="00F720F7">
              <w:rPr>
                <w:lang w:val="en-US"/>
              </w:rPr>
              <w:t xml:space="preserve"> </w:t>
            </w:r>
            <w:proofErr w:type="spellStart"/>
            <w:r w:rsidRPr="00F720F7">
              <w:rPr>
                <w:lang w:val="en-US"/>
              </w:rPr>
              <w:t>condiţiile</w:t>
            </w:r>
            <w:proofErr w:type="spellEnd"/>
            <w:r w:rsidRPr="00F720F7">
              <w:rPr>
                <w:lang w:val="en-US"/>
              </w:rPr>
              <w:t xml:space="preserve"> de </w:t>
            </w:r>
            <w:proofErr w:type="spellStart"/>
            <w:r w:rsidRPr="00F720F7">
              <w:rPr>
                <w:lang w:val="en-US"/>
              </w:rPr>
              <w:t>recepţie</w:t>
            </w:r>
            <w:proofErr w:type="spellEnd"/>
            <w:r w:rsidRPr="00F720F7">
              <w:rPr>
                <w:lang w:val="en-US"/>
              </w:rPr>
              <w:t xml:space="preserve">, </w:t>
            </w:r>
            <w:proofErr w:type="spellStart"/>
            <w:r w:rsidRPr="00F720F7">
              <w:rPr>
                <w:lang w:val="en-US"/>
              </w:rPr>
              <w:t>solicitând</w:t>
            </w:r>
            <w:proofErr w:type="spellEnd"/>
            <w:r w:rsidRPr="00F720F7">
              <w:rPr>
                <w:lang w:val="en-US"/>
              </w:rPr>
              <w:t xml:space="preserve"> </w:t>
            </w:r>
            <w:proofErr w:type="spellStart"/>
            <w:r w:rsidRPr="00F720F7">
              <w:rPr>
                <w:lang w:val="en-US"/>
              </w:rPr>
              <w:t>convocarea</w:t>
            </w:r>
            <w:proofErr w:type="spellEnd"/>
            <w:r w:rsidRPr="00F720F7">
              <w:rPr>
                <w:lang w:val="en-US"/>
              </w:rPr>
              <w:t xml:space="preserve"> </w:t>
            </w:r>
            <w:proofErr w:type="spellStart"/>
            <w:r w:rsidRPr="00F720F7">
              <w:rPr>
                <w:lang w:val="en-US"/>
              </w:rPr>
              <w:t>comisiei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baza</w:t>
            </w:r>
            <w:proofErr w:type="spellEnd"/>
            <w:r w:rsidRPr="00F720F7">
              <w:rPr>
                <w:lang w:val="en-US"/>
              </w:rPr>
              <w:t xml:space="preserve"> </w:t>
            </w:r>
            <w:proofErr w:type="spellStart"/>
            <w:r w:rsidRPr="00F720F7">
              <w:rPr>
                <w:lang w:val="en-US"/>
              </w:rPr>
              <w:t>acestei</w:t>
            </w:r>
            <w:proofErr w:type="spellEnd"/>
            <w:r w:rsidRPr="00F720F7">
              <w:rPr>
                <w:lang w:val="en-US"/>
              </w:rPr>
              <w:t xml:space="preserve"> </w:t>
            </w:r>
            <w:proofErr w:type="spellStart"/>
            <w:r w:rsidRPr="00F720F7">
              <w:rPr>
                <w:lang w:val="en-US"/>
              </w:rPr>
              <w:t>notificări</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convoca</w:t>
            </w:r>
            <w:proofErr w:type="spellEnd"/>
            <w:r w:rsidRPr="00F720F7">
              <w:rPr>
                <w:lang w:val="en-US"/>
              </w:rPr>
              <w:t xml:space="preserve"> </w:t>
            </w:r>
            <w:proofErr w:type="spellStart"/>
            <w:r w:rsidRPr="00F720F7">
              <w:rPr>
                <w:lang w:val="en-US"/>
              </w:rPr>
              <w:t>comisia</w:t>
            </w:r>
            <w:proofErr w:type="spellEnd"/>
            <w:r w:rsidRPr="00F720F7">
              <w:rPr>
                <w:lang w:val="en-US"/>
              </w:rPr>
              <w:t xml:space="preserve"> </w:t>
            </w:r>
            <w:proofErr w:type="gramStart"/>
            <w:r w:rsidRPr="00F720F7">
              <w:rPr>
                <w:lang w:val="en-US"/>
              </w:rPr>
              <w:t xml:space="preserve">de  </w:t>
            </w:r>
            <w:proofErr w:type="spellStart"/>
            <w:r w:rsidRPr="00F720F7">
              <w:rPr>
                <w:lang w:val="en-US"/>
              </w:rPr>
              <w:t>recepţie</w:t>
            </w:r>
            <w:proofErr w:type="spellEnd"/>
            <w:proofErr w:type="gram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w:t>
            </w:r>
          </w:p>
          <w:p w14:paraId="7BEB6216" w14:textId="77777777" w:rsidR="002C265A" w:rsidRPr="00FF430B" w:rsidRDefault="002C265A" w:rsidP="0032522D">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01ED989" w14:textId="7305A0E7" w:rsidR="002C265A" w:rsidRPr="00FF430B" w:rsidRDefault="002C265A" w:rsidP="0032522D">
            <w:pPr>
              <w:shd w:val="clear" w:color="auto" w:fill="FFFFFF" w:themeFill="background1"/>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lucrărilor</w:t>
            </w:r>
            <w:r>
              <w:rPr>
                <w:noProof w:val="0"/>
                <w:lang w:eastAsia="ru-RU"/>
              </w:rPr>
              <w:t xml:space="preserve"> min 36 luni</w:t>
            </w:r>
            <w:r w:rsidRPr="00FF430B">
              <w:rPr>
                <w:b/>
                <w:noProof w:val="0"/>
                <w:lang w:eastAsia="ru-RU"/>
              </w:rPr>
              <w:t>.</w:t>
            </w:r>
          </w:p>
          <w:p w14:paraId="0A8C13D8" w14:textId="77777777" w:rsidR="002C265A" w:rsidRPr="00FF430B" w:rsidRDefault="002C265A" w:rsidP="0032522D">
            <w:pPr>
              <w:pStyle w:val="a7"/>
              <w:ind w:left="0"/>
            </w:pPr>
          </w:p>
          <w:p w14:paraId="3AE20C5A" w14:textId="77777777" w:rsidR="002C265A" w:rsidRPr="00FF430B" w:rsidRDefault="002C265A" w:rsidP="002C265A">
            <w:pPr>
              <w:tabs>
                <w:tab w:val="left" w:pos="3645"/>
              </w:tabs>
              <w:spacing w:line="276" w:lineRule="auto"/>
              <w:contextualSpacing/>
              <w:jc w:val="center"/>
            </w:pPr>
            <w:r w:rsidRPr="00FF430B">
              <w:rPr>
                <w:b/>
              </w:rPr>
              <w:t>3. VALOAREA LUCRĂRILOR ŞI MODALITĂŢILE DE PLATĂ</w:t>
            </w:r>
          </w:p>
          <w:p w14:paraId="0D00AC18" w14:textId="77777777" w:rsidR="002C265A" w:rsidRPr="00FF430B" w:rsidRDefault="002C265A" w:rsidP="0032522D">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Pr>
                <w:sz w:val="20"/>
                <w:szCs w:val="20"/>
              </w:rPr>
              <w:t xml:space="preserve">        </w:t>
            </w:r>
            <w:r w:rsidRPr="00FF430B">
              <w:rPr>
                <w:i/>
                <w:sz w:val="20"/>
                <w:szCs w:val="20"/>
              </w:rPr>
              <w:t>(suma cu cifre şi litere)                                                                     (suma cu cifre şi litere)</w:t>
            </w:r>
          </w:p>
          <w:p w14:paraId="6DD6CE90" w14:textId="77777777" w:rsidR="002C265A" w:rsidRPr="00F720F7" w:rsidRDefault="002C265A" w:rsidP="0032522D">
            <w:pPr>
              <w:pStyle w:val="af8"/>
              <w:tabs>
                <w:tab w:val="left" w:pos="321"/>
              </w:tabs>
              <w:spacing w:line="276" w:lineRule="auto"/>
              <w:ind w:firstLine="0"/>
              <w:rPr>
                <w:lang w:val="en-US"/>
              </w:rPr>
            </w:pPr>
            <w:r w:rsidRPr="00F720F7">
              <w:rPr>
                <w:lang w:val="en-US"/>
              </w:rPr>
              <w:t>3.</w:t>
            </w:r>
            <w:proofErr w:type="gramStart"/>
            <w:r w:rsidRPr="00F720F7">
              <w:rPr>
                <w:lang w:val="en-US"/>
              </w:rPr>
              <w:t>2.Achitările</w:t>
            </w:r>
            <w:proofErr w:type="gram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efectuate</w:t>
            </w:r>
            <w:proofErr w:type="spellEnd"/>
            <w:r w:rsidRPr="00F720F7">
              <w:rPr>
                <w:lang w:val="en-US"/>
              </w:rPr>
              <w:t xml:space="preserve"> </w:t>
            </w:r>
            <w:proofErr w:type="spellStart"/>
            <w:r w:rsidRPr="00F720F7">
              <w:rPr>
                <w:lang w:val="en-US"/>
              </w:rPr>
              <w:t>prin</w:t>
            </w:r>
            <w:proofErr w:type="spellEnd"/>
            <w:r w:rsidRPr="00F720F7">
              <w:rPr>
                <w:lang w:val="en-US"/>
              </w:rPr>
              <w:t xml:space="preserve"> transfer </w:t>
            </w:r>
            <w:proofErr w:type="spellStart"/>
            <w:r w:rsidRPr="00F720F7">
              <w:rPr>
                <w:lang w:val="en-US"/>
              </w:rPr>
              <w:t>în</w:t>
            </w:r>
            <w:proofErr w:type="spellEnd"/>
            <w:r w:rsidRPr="00F720F7">
              <w:rPr>
                <w:lang w:val="en-US"/>
              </w:rPr>
              <w:t xml:space="preserve"> </w:t>
            </w:r>
            <w:proofErr w:type="spellStart"/>
            <w:r w:rsidRPr="00F720F7">
              <w:rPr>
                <w:lang w:val="en-US"/>
              </w:rPr>
              <w:t>baza</w:t>
            </w:r>
            <w:proofErr w:type="spellEnd"/>
            <w:r w:rsidRPr="00F720F7">
              <w:rPr>
                <w:lang w:val="en-US"/>
              </w:rPr>
              <w:t xml:space="preserve"> </w:t>
            </w:r>
            <w:proofErr w:type="spellStart"/>
            <w:r w:rsidRPr="00F720F7">
              <w:rPr>
                <w:lang w:val="en-US"/>
              </w:rPr>
              <w:t>facturilor</w:t>
            </w:r>
            <w:proofErr w:type="spellEnd"/>
            <w:r w:rsidRPr="00F720F7">
              <w:rPr>
                <w:lang w:val="en-US"/>
              </w:rPr>
              <w:t xml:space="preserve"> </w:t>
            </w:r>
            <w:proofErr w:type="spellStart"/>
            <w:r w:rsidRPr="00F720F7">
              <w:rPr>
                <w:lang w:val="en-US"/>
              </w:rPr>
              <w:t>fiscale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proceselor</w:t>
            </w:r>
            <w:proofErr w:type="spellEnd"/>
            <w:r w:rsidRPr="00F720F7">
              <w:rPr>
                <w:lang w:val="en-US"/>
              </w:rPr>
              <w:t xml:space="preserve"> – verbale de </w:t>
            </w:r>
            <w:proofErr w:type="spellStart"/>
            <w:r w:rsidRPr="00F720F7">
              <w:rPr>
                <w:lang w:val="en-US"/>
              </w:rPr>
              <w:t>recepţie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semnate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acceptate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w:t>
            </w:r>
          </w:p>
          <w:p w14:paraId="64BF4CD7" w14:textId="77777777" w:rsidR="002C265A" w:rsidRPr="00F720F7" w:rsidRDefault="002C265A" w:rsidP="0032522D">
            <w:pPr>
              <w:pStyle w:val="af8"/>
              <w:tabs>
                <w:tab w:val="left" w:pos="37"/>
              </w:tabs>
              <w:spacing w:line="276" w:lineRule="auto"/>
              <w:ind w:firstLine="0"/>
              <w:rPr>
                <w:lang w:val="en-US"/>
              </w:rPr>
            </w:pPr>
            <w:r w:rsidRPr="00F720F7">
              <w:rPr>
                <w:lang w:val="en-US"/>
              </w:rPr>
              <w:t xml:space="preserve">3.3. </w:t>
            </w:r>
            <w:proofErr w:type="spellStart"/>
            <w:r w:rsidRPr="00F720F7">
              <w:rPr>
                <w:lang w:val="en-US"/>
              </w:rPr>
              <w:t>Beneficiarul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verifica</w:t>
            </w:r>
            <w:proofErr w:type="spellEnd"/>
            <w:r w:rsidRPr="00F720F7">
              <w:rPr>
                <w:lang w:val="en-US"/>
              </w:rPr>
              <w:t xml:space="preserve"> </w:t>
            </w:r>
            <w:proofErr w:type="spellStart"/>
            <w:r w:rsidRPr="00F720F7">
              <w:rPr>
                <w:lang w:val="en-US"/>
              </w:rPr>
              <w:t>procesele</w:t>
            </w:r>
            <w:proofErr w:type="spellEnd"/>
            <w:r w:rsidRPr="00F720F7">
              <w:rPr>
                <w:lang w:val="en-US"/>
              </w:rPr>
              <w:t xml:space="preserve">-verbale de </w:t>
            </w:r>
            <w:proofErr w:type="spellStart"/>
            <w:r w:rsidRPr="00F720F7">
              <w:rPr>
                <w:lang w:val="en-US"/>
              </w:rPr>
              <w:t>recepție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în</w:t>
            </w:r>
            <w:proofErr w:type="spellEnd"/>
            <w:r w:rsidRPr="00F720F7">
              <w:rPr>
                <w:lang w:val="en-US"/>
              </w:rPr>
              <w:t xml:space="preserve"> termen de </w:t>
            </w:r>
            <w:r>
              <w:rPr>
                <w:lang w:val="en-US"/>
              </w:rPr>
              <w:t>5</w:t>
            </w:r>
            <w:r w:rsidRPr="00F720F7">
              <w:rPr>
                <w:lang w:val="en-US"/>
              </w:rPr>
              <w:t xml:space="preserve"> </w:t>
            </w:r>
            <w:proofErr w:type="spellStart"/>
            <w:r w:rsidRPr="00F720F7">
              <w:rPr>
                <w:lang w:val="en-US"/>
              </w:rPr>
              <w:t>zile</w:t>
            </w:r>
            <w:proofErr w:type="spellEnd"/>
            <w:r w:rsidRPr="00F720F7">
              <w:rPr>
                <w:lang w:val="en-US"/>
              </w:rPr>
              <w:t xml:space="preserve"> </w:t>
            </w:r>
            <w:proofErr w:type="spellStart"/>
            <w:r w:rsidRPr="00F720F7">
              <w:rPr>
                <w:lang w:val="en-US"/>
              </w:rPr>
              <w:t>calendaristice</w:t>
            </w:r>
            <w:proofErr w:type="spellEnd"/>
            <w:r w:rsidRPr="00F720F7">
              <w:rPr>
                <w:lang w:val="en-US"/>
              </w:rPr>
              <w:t xml:space="preserve"> de la </w:t>
            </w:r>
            <w:proofErr w:type="spellStart"/>
            <w:r w:rsidRPr="00F720F7">
              <w:rPr>
                <w:lang w:val="en-US"/>
              </w:rPr>
              <w:t>primirea</w:t>
            </w:r>
            <w:proofErr w:type="spellEnd"/>
            <w:r w:rsidRPr="00F720F7">
              <w:rPr>
                <w:lang w:val="en-US"/>
              </w:rPr>
              <w:t xml:space="preserve"> </w:t>
            </w:r>
            <w:proofErr w:type="spellStart"/>
            <w:r w:rsidRPr="00F720F7">
              <w:rPr>
                <w:lang w:val="en-US"/>
              </w:rPr>
              <w:t>acestora</w:t>
            </w:r>
            <w:proofErr w:type="spellEnd"/>
            <w:r w:rsidRPr="00F720F7">
              <w:rPr>
                <w:lang w:val="en-US"/>
              </w:rPr>
              <w:t xml:space="preserve"> de la </w:t>
            </w:r>
            <w:proofErr w:type="spellStart"/>
            <w:r w:rsidRPr="00F720F7">
              <w:rPr>
                <w:lang w:val="en-US"/>
              </w:rPr>
              <w:t>Antreprenor</w:t>
            </w:r>
            <w:proofErr w:type="spellEnd"/>
            <w:r w:rsidRPr="00F720F7">
              <w:rPr>
                <w:lang w:val="en-US"/>
              </w:rPr>
              <w:t>.</w:t>
            </w:r>
          </w:p>
          <w:p w14:paraId="19F3CEEA" w14:textId="77777777" w:rsidR="002C265A" w:rsidRPr="00F720F7" w:rsidRDefault="002C265A" w:rsidP="0032522D">
            <w:pPr>
              <w:pStyle w:val="af8"/>
              <w:tabs>
                <w:tab w:val="left" w:pos="37"/>
              </w:tabs>
              <w:spacing w:line="276" w:lineRule="auto"/>
              <w:ind w:firstLine="0"/>
              <w:rPr>
                <w:lang w:val="en-US"/>
              </w:rPr>
            </w:pPr>
            <w:r w:rsidRPr="00F720F7">
              <w:rPr>
                <w:lang w:val="en-US"/>
              </w:rPr>
              <w:t xml:space="preserve">3.4. Plata </w:t>
            </w:r>
            <w:proofErr w:type="spellStart"/>
            <w:r w:rsidRPr="00F720F7">
              <w:rPr>
                <w:lang w:val="en-US"/>
              </w:rPr>
              <w:t>facturii</w:t>
            </w:r>
            <w:proofErr w:type="spellEnd"/>
            <w:r w:rsidRPr="00F720F7">
              <w:rPr>
                <w:lang w:val="en-US"/>
              </w:rPr>
              <w:t xml:space="preserve"> finale se </w:t>
            </w:r>
            <w:proofErr w:type="spellStart"/>
            <w:r w:rsidRPr="00F720F7">
              <w:rPr>
                <w:lang w:val="en-US"/>
              </w:rPr>
              <w:t>va</w:t>
            </w:r>
            <w:proofErr w:type="spellEnd"/>
            <w:r w:rsidRPr="00F720F7">
              <w:rPr>
                <w:lang w:val="en-US"/>
              </w:rPr>
              <w:t xml:space="preserve"> face </w:t>
            </w:r>
            <w:proofErr w:type="spellStart"/>
            <w:r w:rsidRPr="00F720F7">
              <w:rPr>
                <w:lang w:val="en-US"/>
              </w:rPr>
              <w:t>imediat</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acceptarea</w:t>
            </w:r>
            <w:proofErr w:type="spellEnd"/>
            <w:r w:rsidRPr="00F720F7">
              <w:rPr>
                <w:lang w:val="en-US"/>
              </w:rPr>
              <w:t xml:space="preserve"> </w:t>
            </w:r>
            <w:proofErr w:type="spellStart"/>
            <w:r w:rsidRPr="00F720F7">
              <w:rPr>
                <w:lang w:val="en-US"/>
              </w:rPr>
              <w:t>situaţiei</w:t>
            </w:r>
            <w:proofErr w:type="spellEnd"/>
            <w:r w:rsidRPr="00F720F7">
              <w:rPr>
                <w:lang w:val="en-US"/>
              </w:rPr>
              <w:t xml:space="preserve"> de </w:t>
            </w:r>
            <w:proofErr w:type="spellStart"/>
            <w:r w:rsidRPr="00F720F7">
              <w:rPr>
                <w:lang w:val="en-US"/>
              </w:rPr>
              <w:t>plată</w:t>
            </w:r>
            <w:proofErr w:type="spellEnd"/>
            <w:r w:rsidRPr="00F720F7">
              <w:rPr>
                <w:lang w:val="en-US"/>
              </w:rPr>
              <w:t xml:space="preserve"> definitive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se </w:t>
            </w:r>
            <w:proofErr w:type="spellStart"/>
            <w:r w:rsidRPr="00F720F7">
              <w:rPr>
                <w:lang w:val="en-US"/>
              </w:rPr>
              <w:t>prelungeşte</w:t>
            </w:r>
            <w:proofErr w:type="spellEnd"/>
            <w:r w:rsidRPr="00F720F7">
              <w:rPr>
                <w:lang w:val="en-US"/>
              </w:rPr>
              <w:t xml:space="preserve"> din </w:t>
            </w:r>
            <w:proofErr w:type="spellStart"/>
            <w:r w:rsidRPr="00F720F7">
              <w:rPr>
                <w:lang w:val="en-US"/>
              </w:rPr>
              <w:t>diferite</w:t>
            </w:r>
            <w:proofErr w:type="spellEnd"/>
            <w:r w:rsidRPr="00F720F7">
              <w:rPr>
                <w:lang w:val="en-US"/>
              </w:rPr>
              <w:t xml:space="preserve"> motive, </w:t>
            </w:r>
            <w:proofErr w:type="spellStart"/>
            <w:r w:rsidRPr="00F720F7">
              <w:rPr>
                <w:lang w:val="en-US"/>
              </w:rPr>
              <w:t>dar</w:t>
            </w:r>
            <w:proofErr w:type="spellEnd"/>
            <w:r w:rsidRPr="00F720F7">
              <w:rPr>
                <w:lang w:val="en-US"/>
              </w:rPr>
              <w:t xml:space="preserve"> </w:t>
            </w:r>
            <w:proofErr w:type="spellStart"/>
            <w:r w:rsidRPr="00F720F7">
              <w:rPr>
                <w:lang w:val="en-US"/>
              </w:rPr>
              <w:t>în</w:t>
            </w:r>
            <w:proofErr w:type="spellEnd"/>
            <w:r w:rsidRPr="00F720F7">
              <w:rPr>
                <w:lang w:val="en-US"/>
              </w:rPr>
              <w:t xml:space="preserve"> special </w:t>
            </w:r>
            <w:proofErr w:type="spellStart"/>
            <w:r w:rsidRPr="00F720F7">
              <w:rPr>
                <w:lang w:val="en-US"/>
              </w:rPr>
              <w:t>datorită</w:t>
            </w:r>
            <w:proofErr w:type="spellEnd"/>
            <w:r w:rsidRPr="00F720F7">
              <w:rPr>
                <w:lang w:val="en-US"/>
              </w:rPr>
              <w:t xml:space="preserve"> </w:t>
            </w:r>
            <w:proofErr w:type="spellStart"/>
            <w:r w:rsidRPr="00F720F7">
              <w:rPr>
                <w:lang w:val="en-US"/>
              </w:rPr>
              <w:t>unor</w:t>
            </w:r>
            <w:proofErr w:type="spellEnd"/>
            <w:r w:rsidRPr="00F720F7">
              <w:rPr>
                <w:lang w:val="en-US"/>
              </w:rPr>
              <w:t xml:space="preserve"> </w:t>
            </w:r>
            <w:proofErr w:type="spellStart"/>
            <w:r w:rsidRPr="00F720F7">
              <w:rPr>
                <w:lang w:val="en-US"/>
              </w:rPr>
              <w:t>eventuale</w:t>
            </w:r>
            <w:proofErr w:type="spellEnd"/>
            <w:r w:rsidRPr="00F720F7">
              <w:rPr>
                <w:lang w:val="en-US"/>
              </w:rPr>
              <w:t xml:space="preserve"> </w:t>
            </w:r>
            <w:proofErr w:type="spellStart"/>
            <w:r w:rsidRPr="00F720F7">
              <w:rPr>
                <w:lang w:val="en-US"/>
              </w:rPr>
              <w:t>litigii</w:t>
            </w:r>
            <w:proofErr w:type="spellEnd"/>
            <w:r w:rsidRPr="00F720F7">
              <w:rPr>
                <w:lang w:val="en-US"/>
              </w:rPr>
              <w:t xml:space="preserve">, </w:t>
            </w:r>
            <w:proofErr w:type="spellStart"/>
            <w:r w:rsidRPr="00F720F7">
              <w:rPr>
                <w:lang w:val="en-US"/>
              </w:rPr>
              <w:t>contravaloarea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care nu sunt </w:t>
            </w:r>
            <w:proofErr w:type="spellStart"/>
            <w:r w:rsidRPr="00F720F7">
              <w:rPr>
                <w:lang w:val="en-US"/>
              </w:rPr>
              <w:t>în</w:t>
            </w:r>
            <w:proofErr w:type="spellEnd"/>
            <w:r w:rsidRPr="00F720F7">
              <w:rPr>
                <w:lang w:val="en-US"/>
              </w:rPr>
              <w:t xml:space="preserve"> </w:t>
            </w:r>
            <w:proofErr w:type="spellStart"/>
            <w:r w:rsidRPr="00F720F7">
              <w:rPr>
                <w:lang w:val="en-US"/>
              </w:rPr>
              <w:t>litigiu</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plătită</w:t>
            </w:r>
            <w:proofErr w:type="spellEnd"/>
            <w:r w:rsidRPr="00F720F7">
              <w:rPr>
                <w:lang w:val="en-US"/>
              </w:rPr>
              <w:t xml:space="preserve"> </w:t>
            </w:r>
            <w:proofErr w:type="spellStart"/>
            <w:r w:rsidRPr="00F720F7">
              <w:rPr>
                <w:lang w:val="en-US"/>
              </w:rPr>
              <w:t>imediat</w:t>
            </w:r>
            <w:proofErr w:type="spellEnd"/>
            <w:r w:rsidRPr="00F720F7">
              <w:rPr>
                <w:lang w:val="en-US"/>
              </w:rPr>
              <w:t xml:space="preserve">. </w:t>
            </w:r>
          </w:p>
          <w:p w14:paraId="3955B5AF" w14:textId="77777777" w:rsidR="002C265A" w:rsidRPr="00F720F7" w:rsidRDefault="002C265A" w:rsidP="0032522D">
            <w:pPr>
              <w:pStyle w:val="af8"/>
              <w:tabs>
                <w:tab w:val="left" w:pos="37"/>
              </w:tabs>
              <w:spacing w:line="276" w:lineRule="auto"/>
              <w:ind w:firstLine="0"/>
              <w:rPr>
                <w:lang w:val="en-US"/>
              </w:rPr>
            </w:pPr>
            <w:r w:rsidRPr="00F720F7">
              <w:rPr>
                <w:lang w:val="en-US"/>
              </w:rPr>
              <w:lastRenderedPageBreak/>
              <w:t>3.</w:t>
            </w:r>
            <w:proofErr w:type="gramStart"/>
            <w:r w:rsidRPr="00F720F7">
              <w:rPr>
                <w:lang w:val="en-US"/>
              </w:rPr>
              <w:t>5.Lucrările</w:t>
            </w:r>
            <w:proofErr w:type="gramEnd"/>
            <w:r w:rsidRPr="00F720F7">
              <w:rPr>
                <w:lang w:val="en-US"/>
              </w:rPr>
              <w:t xml:space="preserve"> nu </w:t>
            </w:r>
            <w:proofErr w:type="spellStart"/>
            <w:r w:rsidRPr="00F720F7">
              <w:rPr>
                <w:lang w:val="en-US"/>
              </w:rPr>
              <w:t>vor</w:t>
            </w:r>
            <w:proofErr w:type="spellEnd"/>
            <w:r w:rsidRPr="00F720F7">
              <w:rPr>
                <w:lang w:val="en-US"/>
              </w:rPr>
              <w:t xml:space="preserve"> fi considerate </w:t>
            </w:r>
            <w:proofErr w:type="spellStart"/>
            <w:r w:rsidRPr="00F720F7">
              <w:rPr>
                <w:lang w:val="en-US"/>
              </w:rPr>
              <w:t>finalizate</w:t>
            </w:r>
            <w:proofErr w:type="spellEnd"/>
            <w:r w:rsidRPr="00F720F7">
              <w:rPr>
                <w:lang w:val="en-US"/>
              </w:rPr>
              <w:t xml:space="preserve"> </w:t>
            </w:r>
            <w:proofErr w:type="spellStart"/>
            <w:r w:rsidRPr="00F720F7">
              <w:rPr>
                <w:lang w:val="en-US"/>
              </w:rPr>
              <w:t>până</w:t>
            </w:r>
            <w:proofErr w:type="spellEnd"/>
            <w:r w:rsidRPr="00F720F7">
              <w:rPr>
                <w:lang w:val="en-US"/>
              </w:rPr>
              <w:t xml:space="preserve"> </w:t>
            </w:r>
            <w:proofErr w:type="spellStart"/>
            <w:r w:rsidRPr="00F720F7">
              <w:rPr>
                <w:lang w:val="en-US"/>
              </w:rPr>
              <w:t>când</w:t>
            </w:r>
            <w:proofErr w:type="spellEnd"/>
            <w:r w:rsidRPr="00F720F7">
              <w:rPr>
                <w:lang w:val="en-US"/>
              </w:rPr>
              <w:t xml:space="preserve"> </w:t>
            </w:r>
            <w:proofErr w:type="spellStart"/>
            <w:r w:rsidRPr="00F720F7">
              <w:rPr>
                <w:lang w:val="en-US"/>
              </w:rPr>
              <w:t>procesul</w:t>
            </w:r>
            <w:proofErr w:type="spellEnd"/>
            <w:r w:rsidRPr="00F720F7">
              <w:rPr>
                <w:lang w:val="en-US"/>
              </w:rPr>
              <w:t xml:space="preserve">-verbal de </w:t>
            </w:r>
            <w:proofErr w:type="spellStart"/>
            <w:r w:rsidRPr="00F720F7">
              <w:rPr>
                <w:lang w:val="en-US"/>
              </w:rPr>
              <w:t>recepţie</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proofErr w:type="gramStart"/>
            <w:r w:rsidRPr="00F720F7">
              <w:rPr>
                <w:lang w:val="en-US"/>
              </w:rPr>
              <w:t>lucrărilor</w:t>
            </w:r>
            <w:proofErr w:type="spellEnd"/>
            <w:r w:rsidRPr="00F720F7">
              <w:rPr>
                <w:lang w:val="en-US"/>
              </w:rPr>
              <w:t xml:space="preserve">  nu</w:t>
            </w:r>
            <w:proofErr w:type="gram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semnat</w:t>
            </w:r>
            <w:proofErr w:type="spellEnd"/>
            <w:r w:rsidRPr="00F720F7">
              <w:rPr>
                <w:lang w:val="en-US"/>
              </w:rPr>
              <w:t xml:space="preserve"> de </w:t>
            </w:r>
            <w:proofErr w:type="spellStart"/>
            <w:r w:rsidRPr="00F720F7">
              <w:rPr>
                <w:lang w:val="en-US"/>
              </w:rPr>
              <w:t>comisia</w:t>
            </w:r>
            <w:proofErr w:type="spellEnd"/>
            <w:r w:rsidRPr="00F720F7">
              <w:rPr>
                <w:lang w:val="en-US"/>
              </w:rPr>
              <w:t xml:space="preserve"> de </w:t>
            </w:r>
            <w:proofErr w:type="spellStart"/>
            <w:r w:rsidRPr="00F720F7">
              <w:rPr>
                <w:lang w:val="en-US"/>
              </w:rPr>
              <w:t>recepţie</w:t>
            </w:r>
            <w:proofErr w:type="spellEnd"/>
            <w:r w:rsidRPr="00F720F7">
              <w:rPr>
                <w:lang w:val="en-US"/>
              </w:rPr>
              <w:t xml:space="preserve">, care </w:t>
            </w:r>
            <w:proofErr w:type="spellStart"/>
            <w:r w:rsidRPr="00F720F7">
              <w:rPr>
                <w:lang w:val="en-US"/>
              </w:rPr>
              <w:t>confirmă</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lucrările</w:t>
            </w:r>
            <w:proofErr w:type="spellEnd"/>
            <w:r w:rsidRPr="00F720F7">
              <w:rPr>
                <w:lang w:val="en-US"/>
              </w:rPr>
              <w:t xml:space="preserve"> au </w:t>
            </w:r>
            <w:proofErr w:type="spellStart"/>
            <w:r w:rsidRPr="00F720F7">
              <w:rPr>
                <w:lang w:val="en-US"/>
              </w:rPr>
              <w:t>fost</w:t>
            </w:r>
            <w:proofErr w:type="spellEnd"/>
            <w:r w:rsidRPr="00F720F7">
              <w:rPr>
                <w:lang w:val="en-US"/>
              </w:rPr>
              <w:t xml:space="preserve"> </w:t>
            </w:r>
            <w:proofErr w:type="spellStart"/>
            <w:r w:rsidRPr="00F720F7">
              <w:rPr>
                <w:lang w:val="en-US"/>
              </w:rPr>
              <w:t>executate</w:t>
            </w:r>
            <w:proofErr w:type="spellEnd"/>
            <w:r w:rsidRPr="00F720F7">
              <w:rPr>
                <w:lang w:val="en-US"/>
              </w:rPr>
              <w:t xml:space="preserve"> conform </w:t>
            </w:r>
            <w:proofErr w:type="spellStart"/>
            <w:r w:rsidRPr="00F720F7">
              <w:rPr>
                <w:lang w:val="en-US"/>
              </w:rPr>
              <w:t>contractului</w:t>
            </w:r>
            <w:proofErr w:type="spellEnd"/>
            <w:r w:rsidRPr="00F720F7">
              <w:rPr>
                <w:lang w:val="en-US"/>
              </w:rPr>
              <w:t>.</w:t>
            </w:r>
          </w:p>
          <w:p w14:paraId="2827C9C6" w14:textId="77777777" w:rsidR="002C265A" w:rsidRPr="00F720F7" w:rsidRDefault="002C265A" w:rsidP="0032522D">
            <w:pPr>
              <w:pStyle w:val="af8"/>
              <w:tabs>
                <w:tab w:val="left" w:pos="37"/>
              </w:tabs>
              <w:spacing w:line="276" w:lineRule="auto"/>
              <w:ind w:firstLine="0"/>
              <w:rPr>
                <w:lang w:val="en-US"/>
              </w:rPr>
            </w:pPr>
            <w:r w:rsidRPr="00F720F7">
              <w:rPr>
                <w:lang w:val="en-US"/>
              </w:rPr>
              <w:t>3.</w:t>
            </w:r>
            <w:proofErr w:type="gramStart"/>
            <w:r w:rsidRPr="00F720F7">
              <w:rPr>
                <w:lang w:val="en-US"/>
              </w:rPr>
              <w:t>6.Garanţia</w:t>
            </w:r>
            <w:proofErr w:type="gram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restitui</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baza</w:t>
            </w:r>
            <w:proofErr w:type="spellEnd"/>
            <w:r w:rsidRPr="00F720F7">
              <w:rPr>
                <w:lang w:val="en-US"/>
              </w:rPr>
              <w:t xml:space="preserve"> </w:t>
            </w:r>
            <w:proofErr w:type="spellStart"/>
            <w:r w:rsidRPr="00F720F7">
              <w:rPr>
                <w:lang w:val="en-US"/>
              </w:rPr>
              <w:t>notificării</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către</w:t>
            </w:r>
            <w:proofErr w:type="spellEnd"/>
            <w:r w:rsidRPr="00F720F7">
              <w:rPr>
                <w:lang w:val="en-US"/>
              </w:rPr>
              <w:t xml:space="preserve"> </w:t>
            </w:r>
            <w:proofErr w:type="spellStart"/>
            <w:r w:rsidRPr="00F720F7">
              <w:rPr>
                <w:lang w:val="en-US"/>
              </w:rPr>
              <w:t>agentul</w:t>
            </w:r>
            <w:proofErr w:type="spellEnd"/>
            <w:r w:rsidRPr="00F720F7">
              <w:rPr>
                <w:lang w:val="en-US"/>
              </w:rPr>
              <w:t xml:space="preserve"> </w:t>
            </w:r>
            <w:proofErr w:type="spellStart"/>
            <w:r w:rsidRPr="00F720F7">
              <w:rPr>
                <w:lang w:val="en-US"/>
              </w:rPr>
              <w:t>bancar</w:t>
            </w:r>
            <w:proofErr w:type="spellEnd"/>
            <w:r w:rsidRPr="00F720F7">
              <w:rPr>
                <w:lang w:val="en-US"/>
              </w:rPr>
              <w:t xml:space="preserve">. </w:t>
            </w:r>
            <w:proofErr w:type="spellStart"/>
            <w:r w:rsidRPr="00F720F7">
              <w:rPr>
                <w:lang w:val="en-US"/>
              </w:rPr>
              <w:t>Notificarea</w:t>
            </w:r>
            <w:proofErr w:type="spellEnd"/>
            <w:r w:rsidRPr="00F720F7">
              <w:rPr>
                <w:lang w:val="en-US"/>
              </w:rPr>
              <w:t xml:space="preserve"> se </w:t>
            </w:r>
            <w:proofErr w:type="spellStart"/>
            <w:r w:rsidRPr="00F720F7">
              <w:rPr>
                <w:lang w:val="en-US"/>
              </w:rPr>
              <w:t>va</w:t>
            </w:r>
            <w:proofErr w:type="spellEnd"/>
            <w:r w:rsidRPr="00F720F7">
              <w:rPr>
                <w:lang w:val="en-US"/>
              </w:rPr>
              <w:t xml:space="preserve"> face </w:t>
            </w:r>
            <w:proofErr w:type="spellStart"/>
            <w:r w:rsidRPr="00F720F7">
              <w:rPr>
                <w:lang w:val="en-US"/>
              </w:rPr>
              <w:t>după</w:t>
            </w:r>
            <w:proofErr w:type="spellEnd"/>
            <w:r w:rsidRPr="00F720F7">
              <w:rPr>
                <w:lang w:val="en-US"/>
              </w:rPr>
              <w:t xml:space="preserve"> </w:t>
            </w:r>
            <w:proofErr w:type="spellStart"/>
            <w:r w:rsidRPr="00F720F7">
              <w:rPr>
                <w:lang w:val="en-US"/>
              </w:rPr>
              <w:t>semnarea</w:t>
            </w:r>
            <w:proofErr w:type="spellEnd"/>
            <w:r w:rsidRPr="00F720F7">
              <w:rPr>
                <w:lang w:val="en-US"/>
              </w:rPr>
              <w:t xml:space="preserve"> </w:t>
            </w:r>
            <w:proofErr w:type="spellStart"/>
            <w:r w:rsidRPr="00F720F7">
              <w:rPr>
                <w:lang w:val="en-US"/>
              </w:rPr>
              <w:t>procesului</w:t>
            </w:r>
            <w:proofErr w:type="spellEnd"/>
            <w:r w:rsidRPr="00F720F7">
              <w:rPr>
                <w:lang w:val="en-US"/>
              </w:rPr>
              <w:t xml:space="preserve">-verbal de </w:t>
            </w:r>
            <w:proofErr w:type="spellStart"/>
            <w:r w:rsidRPr="00F720F7">
              <w:rPr>
                <w:lang w:val="en-US"/>
              </w:rPr>
              <w:t>recepţie</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recepţiei</w:t>
            </w:r>
            <w:proofErr w:type="spellEnd"/>
            <w:r w:rsidRPr="00F720F7">
              <w:rPr>
                <w:lang w:val="en-US"/>
              </w:rPr>
              <w:t xml:space="preserve"> cu </w:t>
            </w:r>
            <w:proofErr w:type="spellStart"/>
            <w:r w:rsidRPr="00F720F7">
              <w:rPr>
                <w:lang w:val="en-US"/>
              </w:rPr>
              <w:t>obiecţii</w:t>
            </w:r>
            <w:proofErr w:type="spellEnd"/>
            <w:r w:rsidRPr="00F720F7">
              <w:rPr>
                <w:lang w:val="en-US"/>
              </w:rPr>
              <w:t xml:space="preserve">, </w:t>
            </w:r>
            <w:proofErr w:type="spellStart"/>
            <w:r w:rsidRPr="00F720F7">
              <w:rPr>
                <w:lang w:val="en-US"/>
              </w:rPr>
              <w:t>garanţia</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restitui</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înlăturarea</w:t>
            </w:r>
            <w:proofErr w:type="spellEnd"/>
            <w:r w:rsidRPr="00F720F7">
              <w:rPr>
                <w:lang w:val="en-US"/>
              </w:rPr>
              <w:t xml:space="preserve"> </w:t>
            </w:r>
            <w:proofErr w:type="spellStart"/>
            <w:r w:rsidRPr="00F720F7">
              <w:rPr>
                <w:lang w:val="en-US"/>
              </w:rPr>
              <w:t>acestora</w:t>
            </w:r>
            <w:proofErr w:type="spellEnd"/>
            <w:r w:rsidRPr="00F720F7">
              <w:rPr>
                <w:lang w:val="en-US"/>
              </w:rPr>
              <w:t>.</w:t>
            </w:r>
          </w:p>
          <w:p w14:paraId="19748A8C" w14:textId="77777777" w:rsidR="002C265A" w:rsidRPr="00F720F7" w:rsidRDefault="002C265A" w:rsidP="0032522D">
            <w:pPr>
              <w:pStyle w:val="af8"/>
              <w:tabs>
                <w:tab w:val="left" w:pos="37"/>
              </w:tabs>
              <w:spacing w:line="276" w:lineRule="auto"/>
              <w:ind w:firstLine="0"/>
              <w:rPr>
                <w:lang w:val="en-US"/>
              </w:rPr>
            </w:pPr>
          </w:p>
          <w:p w14:paraId="26F3D9A1" w14:textId="77777777" w:rsidR="002C265A" w:rsidRPr="00FF430B" w:rsidRDefault="002C265A" w:rsidP="002C265A">
            <w:pPr>
              <w:tabs>
                <w:tab w:val="left" w:pos="2625"/>
              </w:tabs>
              <w:spacing w:after="200" w:line="276" w:lineRule="auto"/>
              <w:contextualSpacing/>
              <w:jc w:val="center"/>
              <w:rPr>
                <w:b/>
              </w:rPr>
            </w:pPr>
            <w:r w:rsidRPr="00FF430B">
              <w:rPr>
                <w:b/>
              </w:rPr>
              <w:t>4. DREPTURILE ŞI OBLIGAŢIUNILE ANTREPRENORULUI ŞI ALE BENEFICIARULUI</w:t>
            </w:r>
          </w:p>
          <w:p w14:paraId="73F0B4E0" w14:textId="77777777" w:rsidR="002C265A" w:rsidRPr="00FF430B" w:rsidRDefault="002C265A" w:rsidP="0032522D">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457E8D6" w14:textId="77777777" w:rsidR="002C265A" w:rsidRPr="00FF430B" w:rsidRDefault="002C265A" w:rsidP="0032522D">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B8C567F"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4.3. </w:t>
            </w:r>
            <w:proofErr w:type="spellStart"/>
            <w:r w:rsidRPr="00F720F7">
              <w:rPr>
                <w:lang w:val="en-US"/>
              </w:rPr>
              <w:t>Antreprenorul</w:t>
            </w:r>
            <w:proofErr w:type="spellEnd"/>
            <w:r w:rsidRPr="00F720F7">
              <w:rPr>
                <w:lang w:val="en-US"/>
              </w:rPr>
              <w:t xml:space="preserve"> are </w:t>
            </w:r>
            <w:proofErr w:type="spellStart"/>
            <w:r w:rsidRPr="00F720F7">
              <w:rPr>
                <w:lang w:val="en-US"/>
              </w:rPr>
              <w:t>obligația</w:t>
            </w:r>
            <w:proofErr w:type="spellEnd"/>
            <w:r w:rsidRPr="00F720F7">
              <w:rPr>
                <w:lang w:val="en-US"/>
              </w:rPr>
              <w:t xml:space="preserve"> de a </w:t>
            </w:r>
            <w:proofErr w:type="spellStart"/>
            <w:r w:rsidRPr="00F720F7">
              <w:rPr>
                <w:lang w:val="en-US"/>
              </w:rPr>
              <w:t>supraveghea</w:t>
            </w:r>
            <w:proofErr w:type="spellEnd"/>
            <w:r w:rsidRPr="00F720F7">
              <w:rPr>
                <w:lang w:val="en-US"/>
              </w:rPr>
              <w:t xml:space="preserve"> </w:t>
            </w:r>
            <w:proofErr w:type="spellStart"/>
            <w:r w:rsidRPr="00F720F7">
              <w:rPr>
                <w:lang w:val="en-US"/>
              </w:rPr>
              <w:t>lucrările</w:t>
            </w:r>
            <w:proofErr w:type="spellEnd"/>
            <w:r w:rsidRPr="00F720F7">
              <w:rPr>
                <w:lang w:val="en-US"/>
              </w:rPr>
              <w:t xml:space="preserve">, de </w:t>
            </w:r>
            <w:proofErr w:type="gramStart"/>
            <w:r w:rsidRPr="00F720F7">
              <w:rPr>
                <w:lang w:val="en-US"/>
              </w:rPr>
              <w:t>a</w:t>
            </w:r>
            <w:proofErr w:type="gramEnd"/>
            <w:r w:rsidRPr="00F720F7">
              <w:rPr>
                <w:lang w:val="en-US"/>
              </w:rPr>
              <w:t xml:space="preserve"> </w:t>
            </w:r>
            <w:proofErr w:type="spellStart"/>
            <w:r w:rsidRPr="00F720F7">
              <w:rPr>
                <w:lang w:val="en-US"/>
              </w:rPr>
              <w:t>asigura</w:t>
            </w:r>
            <w:proofErr w:type="spellEnd"/>
            <w:r w:rsidRPr="00F720F7">
              <w:rPr>
                <w:lang w:val="en-US"/>
              </w:rPr>
              <w:t xml:space="preserve"> </w:t>
            </w:r>
            <w:proofErr w:type="spellStart"/>
            <w:r w:rsidRPr="00F720F7">
              <w:rPr>
                <w:lang w:val="en-US"/>
              </w:rPr>
              <w:t>forța</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w:t>
            </w:r>
            <w:proofErr w:type="spellStart"/>
            <w:r w:rsidRPr="00F720F7">
              <w:rPr>
                <w:lang w:val="en-US"/>
              </w:rPr>
              <w:t>instalațiile</w:t>
            </w:r>
            <w:proofErr w:type="spellEnd"/>
            <w:r w:rsidRPr="00F720F7">
              <w:rPr>
                <w:lang w:val="en-US"/>
              </w:rPr>
              <w:t xml:space="preserve">, </w:t>
            </w:r>
            <w:proofErr w:type="spellStart"/>
            <w:r w:rsidRPr="00F720F7">
              <w:rPr>
                <w:lang w:val="en-US"/>
              </w:rPr>
              <w:t>echipamentele</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celelalte</w:t>
            </w:r>
            <w:proofErr w:type="spellEnd"/>
            <w:r w:rsidRPr="00F720F7">
              <w:rPr>
                <w:lang w:val="en-US"/>
              </w:rPr>
              <w:t xml:space="preserve"> </w:t>
            </w:r>
            <w:proofErr w:type="spellStart"/>
            <w:r w:rsidRPr="00F720F7">
              <w:rPr>
                <w:lang w:val="en-US"/>
              </w:rPr>
              <w:t>obiecte</w:t>
            </w:r>
            <w:proofErr w:type="spellEnd"/>
            <w:r w:rsidRPr="00F720F7">
              <w:rPr>
                <w:lang w:val="en-US"/>
              </w:rPr>
              <w:t xml:space="preserve"> fie de </w:t>
            </w:r>
            <w:proofErr w:type="spellStart"/>
            <w:r w:rsidRPr="00F720F7">
              <w:rPr>
                <w:lang w:val="en-US"/>
              </w:rPr>
              <w:t>natură</w:t>
            </w:r>
            <w:proofErr w:type="spellEnd"/>
            <w:r w:rsidRPr="00F720F7">
              <w:rPr>
                <w:lang w:val="en-US"/>
              </w:rPr>
              <w:t xml:space="preserve"> </w:t>
            </w:r>
            <w:proofErr w:type="spellStart"/>
            <w:r w:rsidRPr="00F720F7">
              <w:rPr>
                <w:lang w:val="en-US"/>
              </w:rPr>
              <w:t>provizorie</w:t>
            </w:r>
            <w:proofErr w:type="spellEnd"/>
            <w:r w:rsidRPr="00F720F7">
              <w:rPr>
                <w:lang w:val="en-US"/>
              </w:rPr>
              <w:t xml:space="preserve">, fie definitive </w:t>
            </w:r>
            <w:proofErr w:type="spellStart"/>
            <w:r w:rsidRPr="00F720F7">
              <w:rPr>
                <w:lang w:val="en-US"/>
              </w:rPr>
              <w:t>cerute</w:t>
            </w:r>
            <w:proofErr w:type="spellEnd"/>
            <w:r w:rsidRPr="00F720F7">
              <w:rPr>
                <w:lang w:val="en-US"/>
              </w:rPr>
              <w:t xml:space="preserve"> de </w:t>
            </w:r>
            <w:proofErr w:type="spellStart"/>
            <w:r w:rsidRPr="00F720F7">
              <w:rPr>
                <w:lang w:val="en-US"/>
              </w:rPr>
              <w:t>și</w:t>
            </w:r>
            <w:proofErr w:type="spellEnd"/>
            <w:r w:rsidRPr="00F720F7">
              <w:rPr>
                <w:lang w:val="en-US"/>
              </w:rPr>
              <w:t xml:space="preserve"> </w:t>
            </w:r>
            <w:proofErr w:type="spellStart"/>
            <w:r w:rsidRPr="00F720F7">
              <w:rPr>
                <w:lang w:val="en-US"/>
              </w:rPr>
              <w:t>pentru</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măsura</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necesitatea</w:t>
            </w:r>
            <w:proofErr w:type="spellEnd"/>
            <w:r w:rsidRPr="00F720F7">
              <w:rPr>
                <w:lang w:val="en-US"/>
              </w:rPr>
              <w:t xml:space="preserve"> </w:t>
            </w:r>
            <w:proofErr w:type="spellStart"/>
            <w:r w:rsidRPr="00F720F7">
              <w:rPr>
                <w:lang w:val="en-US"/>
              </w:rPr>
              <w:t>asigurării</w:t>
            </w:r>
            <w:proofErr w:type="spellEnd"/>
            <w:r w:rsidRPr="00F720F7">
              <w:rPr>
                <w:lang w:val="en-US"/>
              </w:rPr>
              <w:t xml:space="preserve"> </w:t>
            </w:r>
            <w:proofErr w:type="spellStart"/>
            <w:r w:rsidRPr="00F720F7">
              <w:rPr>
                <w:lang w:val="en-US"/>
              </w:rPr>
              <w:t>acestora</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prevăzută</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roofErr w:type="spellStart"/>
            <w:r w:rsidRPr="00F720F7">
              <w:rPr>
                <w:lang w:val="en-US"/>
              </w:rPr>
              <w:t>sau</w:t>
            </w:r>
            <w:proofErr w:type="spellEnd"/>
            <w:r w:rsidRPr="00F720F7">
              <w:rPr>
                <w:lang w:val="en-US"/>
              </w:rPr>
              <w:t xml:space="preserve"> se </w:t>
            </w:r>
            <w:proofErr w:type="spellStart"/>
            <w:r w:rsidRPr="00F720F7">
              <w:rPr>
                <w:lang w:val="en-US"/>
              </w:rPr>
              <w:t>poate</w:t>
            </w:r>
            <w:proofErr w:type="spellEnd"/>
            <w:r w:rsidRPr="00F720F7">
              <w:rPr>
                <w:lang w:val="en-US"/>
              </w:rPr>
              <w:t xml:space="preserve"> deduce </w:t>
            </w:r>
            <w:proofErr w:type="spellStart"/>
            <w:r w:rsidRPr="00F720F7">
              <w:rPr>
                <w:lang w:val="en-US"/>
              </w:rPr>
              <w:t>în</w:t>
            </w:r>
            <w:proofErr w:type="spellEnd"/>
            <w:r w:rsidRPr="00F720F7">
              <w:rPr>
                <w:lang w:val="en-US"/>
              </w:rPr>
              <w:t xml:space="preserve"> mod </w:t>
            </w:r>
            <w:proofErr w:type="spellStart"/>
            <w:r w:rsidRPr="00F720F7">
              <w:rPr>
                <w:lang w:val="en-US"/>
              </w:rPr>
              <w:t>rezonabil</w:t>
            </w:r>
            <w:proofErr w:type="spellEnd"/>
            <w:r w:rsidRPr="00F720F7">
              <w:rPr>
                <w:lang w:val="en-US"/>
              </w:rPr>
              <w:t xml:space="preserve"> din contract.</w:t>
            </w:r>
          </w:p>
          <w:p w14:paraId="01DF309D"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4.4. </w:t>
            </w:r>
            <w:proofErr w:type="spellStart"/>
            <w:r w:rsidRPr="00F720F7">
              <w:rPr>
                <w:lang w:val="en-US"/>
              </w:rPr>
              <w:t>Documentaţia</w:t>
            </w:r>
            <w:proofErr w:type="spellEnd"/>
            <w:r w:rsidRPr="00F720F7">
              <w:rPr>
                <w:lang w:val="en-US"/>
              </w:rPr>
              <w:t xml:space="preserve"> </w:t>
            </w:r>
            <w:proofErr w:type="spellStart"/>
            <w:r w:rsidRPr="00F720F7">
              <w:rPr>
                <w:lang w:val="en-US"/>
              </w:rPr>
              <w:t>pusă</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se </w:t>
            </w:r>
            <w:proofErr w:type="spellStart"/>
            <w:r w:rsidRPr="00F720F7">
              <w:rPr>
                <w:lang w:val="en-US"/>
              </w:rPr>
              <w:t>repartizează</w:t>
            </w:r>
            <w:proofErr w:type="spellEnd"/>
            <w:r w:rsidRPr="00F720F7">
              <w:rPr>
                <w:lang w:val="en-US"/>
              </w:rPr>
              <w:t xml:space="preserve"> </w:t>
            </w:r>
            <w:proofErr w:type="spellStart"/>
            <w:r w:rsidRPr="00F720F7">
              <w:rPr>
                <w:lang w:val="en-US"/>
              </w:rPr>
              <w:t>astfel</w:t>
            </w:r>
            <w:proofErr w:type="spellEnd"/>
            <w:r w:rsidRPr="00F720F7">
              <w:rPr>
                <w:lang w:val="en-US"/>
              </w:rPr>
              <w:t xml:space="preserve">: </w:t>
            </w:r>
          </w:p>
          <w:p w14:paraId="6A58AEDB" w14:textId="77777777" w:rsidR="002C265A" w:rsidRPr="00FF430B" w:rsidRDefault="002C265A" w:rsidP="0032522D">
            <w:pPr>
              <w:numPr>
                <w:ilvl w:val="0"/>
                <w:numId w:val="9"/>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738EDC3"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4.5. </w:t>
            </w:r>
            <w:proofErr w:type="spellStart"/>
            <w:r w:rsidRPr="00F720F7">
              <w:rPr>
                <w:lang w:val="en-US"/>
              </w:rPr>
              <w:t>Desenele</w:t>
            </w:r>
            <w:proofErr w:type="spellEnd"/>
            <w:r w:rsidRPr="00F720F7">
              <w:rPr>
                <w:lang w:val="en-US"/>
              </w:rPr>
              <w:t xml:space="preserve">, </w:t>
            </w:r>
            <w:proofErr w:type="spellStart"/>
            <w:r w:rsidRPr="00F720F7">
              <w:rPr>
                <w:lang w:val="en-US"/>
              </w:rPr>
              <w:t>calculele</w:t>
            </w:r>
            <w:proofErr w:type="spellEnd"/>
            <w:r w:rsidRPr="00F720F7">
              <w:rPr>
                <w:lang w:val="en-US"/>
              </w:rPr>
              <w:t xml:space="preserve">, </w:t>
            </w:r>
            <w:proofErr w:type="spellStart"/>
            <w:r w:rsidRPr="00F720F7">
              <w:rPr>
                <w:lang w:val="en-US"/>
              </w:rPr>
              <w:t>verificările</w:t>
            </w:r>
            <w:proofErr w:type="spellEnd"/>
            <w:r w:rsidRPr="00F720F7">
              <w:rPr>
                <w:lang w:val="en-US"/>
              </w:rPr>
              <w:t xml:space="preserve"> </w:t>
            </w:r>
            <w:proofErr w:type="spellStart"/>
            <w:r w:rsidRPr="00F720F7">
              <w:rPr>
                <w:lang w:val="en-US"/>
              </w:rPr>
              <w:t>calculelor</w:t>
            </w:r>
            <w:proofErr w:type="spellEnd"/>
            <w:r w:rsidRPr="00F720F7">
              <w:rPr>
                <w:lang w:val="en-US"/>
              </w:rPr>
              <w:t xml:space="preserve">, </w:t>
            </w:r>
            <w:proofErr w:type="spellStart"/>
            <w:r w:rsidRPr="00F720F7">
              <w:rPr>
                <w:lang w:val="en-US"/>
              </w:rPr>
              <w:t>caietele</w:t>
            </w:r>
            <w:proofErr w:type="spellEnd"/>
            <w:r w:rsidRPr="00F720F7">
              <w:rPr>
                <w:lang w:val="en-US"/>
              </w:rPr>
              <w:t xml:space="preserve"> de </w:t>
            </w:r>
            <w:proofErr w:type="spellStart"/>
            <w:r w:rsidRPr="00F720F7">
              <w:rPr>
                <w:lang w:val="en-US"/>
              </w:rPr>
              <w:t>măsurări</w:t>
            </w:r>
            <w:proofErr w:type="spellEnd"/>
            <w:r w:rsidRPr="00F720F7">
              <w:rPr>
                <w:lang w:val="en-US"/>
              </w:rPr>
              <w:t xml:space="preserve"> (</w:t>
            </w:r>
            <w:proofErr w:type="spellStart"/>
            <w:r w:rsidRPr="00F720F7">
              <w:rPr>
                <w:lang w:val="en-US"/>
              </w:rPr>
              <w:t>ataşamentele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documente</w:t>
            </w:r>
            <w:proofErr w:type="spellEnd"/>
            <w:r w:rsidRPr="00F720F7">
              <w:rPr>
                <w:lang w:val="en-US"/>
              </w:rPr>
              <w:t xml:space="preserve">, pe care </w:t>
            </w:r>
            <w:proofErr w:type="spellStart"/>
            <w:r w:rsidRPr="00F720F7">
              <w:rPr>
                <w:lang w:val="en-US"/>
              </w:rPr>
              <w:t>Beneficiarul</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le </w:t>
            </w:r>
            <w:proofErr w:type="spellStart"/>
            <w:r w:rsidRPr="00F720F7">
              <w:rPr>
                <w:lang w:val="en-US"/>
              </w:rPr>
              <w:t>întocmească</w:t>
            </w:r>
            <w:proofErr w:type="spellEnd"/>
            <w:r w:rsidRPr="00F720F7">
              <w:rPr>
                <w:lang w:val="en-US"/>
              </w:rPr>
              <w:t xml:space="preserve"> </w:t>
            </w:r>
            <w:proofErr w:type="spellStart"/>
            <w:r w:rsidRPr="00F720F7">
              <w:rPr>
                <w:lang w:val="en-US"/>
              </w:rPr>
              <w:t>şi</w:t>
            </w:r>
            <w:proofErr w:type="spellEnd"/>
            <w:r w:rsidRPr="00F720F7">
              <w:rPr>
                <w:lang w:val="en-US"/>
              </w:rPr>
              <w:t xml:space="preserve"> sunt </w:t>
            </w:r>
            <w:proofErr w:type="spellStart"/>
            <w:r w:rsidRPr="00F720F7">
              <w:rPr>
                <w:lang w:val="en-US"/>
              </w:rPr>
              <w:t>cerute</w:t>
            </w:r>
            <w:proofErr w:type="spellEnd"/>
            <w:r w:rsidRPr="00F720F7">
              <w:rPr>
                <w:lang w:val="en-US"/>
              </w:rPr>
              <w:t xml:space="preserve"> de </w:t>
            </w:r>
            <w:proofErr w:type="spellStart"/>
            <w:r w:rsidRPr="00F720F7">
              <w:rPr>
                <w:lang w:val="en-US"/>
              </w:rPr>
              <w:t>subantreprenorul</w:t>
            </w:r>
            <w:proofErr w:type="spellEnd"/>
            <w:r w:rsidRPr="00F720F7">
              <w:rPr>
                <w:lang w:val="en-US"/>
              </w:rPr>
              <w:t xml:space="preserve"> </w:t>
            </w:r>
            <w:proofErr w:type="spellStart"/>
            <w:r w:rsidRPr="00F720F7">
              <w:rPr>
                <w:lang w:val="en-US"/>
              </w:rPr>
              <w:t>proiectant</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puse</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acestuia</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w:t>
            </w:r>
          </w:p>
          <w:p w14:paraId="0E063965"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4.6. </w:t>
            </w:r>
            <w:proofErr w:type="spellStart"/>
            <w:r w:rsidRPr="00F720F7">
              <w:rPr>
                <w:lang w:val="en-US"/>
              </w:rPr>
              <w:t>Oferta</w:t>
            </w:r>
            <w:proofErr w:type="spellEnd"/>
            <w:r w:rsidRPr="00F720F7">
              <w:rPr>
                <w:lang w:val="en-US"/>
              </w:rPr>
              <w:t xml:space="preserve"> </w:t>
            </w:r>
            <w:proofErr w:type="spellStart"/>
            <w:r w:rsidRPr="00F720F7">
              <w:rPr>
                <w:lang w:val="en-US"/>
              </w:rPr>
              <w:t>adjudecată</w:t>
            </w:r>
            <w:proofErr w:type="spellEnd"/>
            <w:r w:rsidRPr="00F720F7">
              <w:rPr>
                <w:lang w:val="en-US"/>
              </w:rPr>
              <w:t xml:space="preserve"> face </w:t>
            </w:r>
            <w:proofErr w:type="spellStart"/>
            <w:r w:rsidRPr="00F720F7">
              <w:rPr>
                <w:lang w:val="en-US"/>
              </w:rPr>
              <w:t>parte</w:t>
            </w:r>
            <w:proofErr w:type="spellEnd"/>
            <w:r w:rsidRPr="00F720F7">
              <w:rPr>
                <w:lang w:val="en-US"/>
              </w:rPr>
              <w:t xml:space="preserve"> </w:t>
            </w:r>
            <w:proofErr w:type="spellStart"/>
            <w:r w:rsidRPr="00F720F7">
              <w:rPr>
                <w:lang w:val="en-US"/>
              </w:rPr>
              <w:t>integrantă</w:t>
            </w:r>
            <w:proofErr w:type="spellEnd"/>
            <w:r w:rsidRPr="00F720F7">
              <w:rPr>
                <w:lang w:val="en-US"/>
              </w:rPr>
              <w:t xml:space="preserve"> din contract. </w:t>
            </w:r>
            <w:proofErr w:type="spellStart"/>
            <w:r w:rsidRPr="00F720F7">
              <w:rPr>
                <w:lang w:val="en-US"/>
              </w:rPr>
              <w:t>Ea</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fie </w:t>
            </w:r>
            <w:proofErr w:type="spellStart"/>
            <w:r w:rsidRPr="00F720F7">
              <w:rPr>
                <w:lang w:val="en-US"/>
              </w:rPr>
              <w:t>corectă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completă</w:t>
            </w:r>
            <w:proofErr w:type="spellEnd"/>
            <w:r w:rsidRPr="00F720F7">
              <w:rPr>
                <w:lang w:val="en-US"/>
              </w:rPr>
              <w:t xml:space="preserve">. </w:t>
            </w:r>
            <w:proofErr w:type="spellStart"/>
            <w:r w:rsidRPr="00F720F7">
              <w:rPr>
                <w:lang w:val="en-US"/>
              </w:rPr>
              <w:t>Preţurile</w:t>
            </w:r>
            <w:proofErr w:type="spellEnd"/>
            <w:r w:rsidRPr="00F720F7">
              <w:rPr>
                <w:lang w:val="en-US"/>
              </w:rPr>
              <w:t xml:space="preserve"> </w:t>
            </w:r>
            <w:proofErr w:type="spellStart"/>
            <w:r w:rsidRPr="00F720F7">
              <w:rPr>
                <w:lang w:val="en-US"/>
              </w:rPr>
              <w:t>stabilite</w:t>
            </w:r>
            <w:proofErr w:type="spellEnd"/>
            <w:r w:rsidRPr="00F720F7">
              <w:rPr>
                <w:lang w:val="en-US"/>
              </w:rPr>
              <w:t xml:space="preserve"> </w:t>
            </w:r>
            <w:proofErr w:type="spellStart"/>
            <w:r w:rsidRPr="00F720F7">
              <w:rPr>
                <w:lang w:val="en-US"/>
              </w:rPr>
              <w:t>vor</w:t>
            </w:r>
            <w:proofErr w:type="spellEnd"/>
            <w:r w:rsidRPr="00F720F7">
              <w:rPr>
                <w:lang w:val="en-US"/>
              </w:rPr>
              <w:t xml:space="preserve"> </w:t>
            </w:r>
            <w:proofErr w:type="spellStart"/>
            <w:r w:rsidRPr="00F720F7">
              <w:rPr>
                <w:lang w:val="en-US"/>
              </w:rPr>
              <w:t>acoperi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obligaţiunile</w:t>
            </w:r>
            <w:proofErr w:type="spellEnd"/>
            <w:r w:rsidRPr="00F720F7">
              <w:rPr>
                <w:lang w:val="en-US"/>
              </w:rPr>
              <w:t xml:space="preserve"> din contract </w:t>
            </w:r>
            <w:proofErr w:type="spellStart"/>
            <w:r w:rsidRPr="00F720F7">
              <w:rPr>
                <w:lang w:val="en-US"/>
              </w:rPr>
              <w:t>şi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operaţiunile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terminarea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întreţinerea</w:t>
            </w:r>
            <w:proofErr w:type="spellEnd"/>
            <w:r w:rsidRPr="00F720F7">
              <w:rPr>
                <w:lang w:val="en-US"/>
              </w:rPr>
              <w:t xml:space="preserve"> </w:t>
            </w:r>
            <w:proofErr w:type="spellStart"/>
            <w:r w:rsidRPr="00F720F7">
              <w:rPr>
                <w:lang w:val="en-US"/>
              </w:rPr>
              <w:t>corespunzătoare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
          <w:p w14:paraId="1FD48C38"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4.7. </w:t>
            </w:r>
            <w:proofErr w:type="spellStart"/>
            <w:r w:rsidRPr="00F720F7">
              <w:rPr>
                <w:lang w:val="en-US"/>
              </w:rPr>
              <w:t>Dacă</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nu </w:t>
            </w:r>
            <w:proofErr w:type="spellStart"/>
            <w:r w:rsidRPr="00F720F7">
              <w:rPr>
                <w:lang w:val="en-US"/>
              </w:rPr>
              <w:t>emite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timp</w:t>
            </w:r>
            <w:proofErr w:type="spellEnd"/>
            <w:r w:rsidRPr="00F720F7">
              <w:rPr>
                <w:lang w:val="en-US"/>
              </w:rPr>
              <w:t xml:space="preserve"> util </w:t>
            </w:r>
            <w:proofErr w:type="spellStart"/>
            <w:r w:rsidRPr="00F720F7">
              <w:rPr>
                <w:lang w:val="en-US"/>
              </w:rPr>
              <w:t>dispoziţii</w:t>
            </w:r>
            <w:proofErr w:type="spellEnd"/>
            <w:r w:rsidRPr="00F720F7">
              <w:rPr>
                <w:lang w:val="en-US"/>
              </w:rPr>
              <w:t xml:space="preserve"> </w:t>
            </w:r>
            <w:proofErr w:type="spellStart"/>
            <w:r w:rsidRPr="00F720F7">
              <w:rPr>
                <w:lang w:val="en-US"/>
              </w:rPr>
              <w:t>suplimentare</w:t>
            </w:r>
            <w:proofErr w:type="spellEnd"/>
            <w:r w:rsidRPr="00F720F7">
              <w:rPr>
                <w:lang w:val="en-US"/>
              </w:rPr>
              <w:t xml:space="preserve"> care </w:t>
            </w:r>
            <w:proofErr w:type="spellStart"/>
            <w:r w:rsidRPr="00F720F7">
              <w:rPr>
                <w:lang w:val="en-US"/>
              </w:rPr>
              <w:t>să</w:t>
            </w:r>
            <w:proofErr w:type="spellEnd"/>
            <w:r w:rsidRPr="00F720F7">
              <w:rPr>
                <w:lang w:val="en-US"/>
              </w:rPr>
              <w:t xml:space="preserve"> </w:t>
            </w:r>
            <w:proofErr w:type="spellStart"/>
            <w:r w:rsidRPr="00F720F7">
              <w:rPr>
                <w:lang w:val="en-US"/>
              </w:rPr>
              <w:t>conţină</w:t>
            </w:r>
            <w:proofErr w:type="spellEnd"/>
            <w:r w:rsidRPr="00F720F7">
              <w:rPr>
                <w:lang w:val="en-US"/>
              </w:rPr>
              <w:t xml:space="preserve"> </w:t>
            </w:r>
            <w:proofErr w:type="spellStart"/>
            <w:r w:rsidRPr="00F720F7">
              <w:rPr>
                <w:lang w:val="en-US"/>
              </w:rPr>
              <w:t>instrucţiuni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aprobări</w:t>
            </w:r>
            <w:proofErr w:type="spellEnd"/>
            <w:r w:rsidRPr="00F720F7">
              <w:rPr>
                <w:lang w:val="en-US"/>
              </w:rPr>
              <w:t xml:space="preserve">, </w:t>
            </w:r>
            <w:proofErr w:type="spellStart"/>
            <w:r w:rsidRPr="00F720F7">
              <w:rPr>
                <w:lang w:val="en-US"/>
              </w:rPr>
              <w:t>ordine</w:t>
            </w:r>
            <w:proofErr w:type="spellEnd"/>
            <w:r w:rsidRPr="00F720F7">
              <w:rPr>
                <w:lang w:val="en-US"/>
              </w:rPr>
              <w:t xml:space="preserve">, directive, </w:t>
            </w:r>
            <w:proofErr w:type="spellStart"/>
            <w:r w:rsidRPr="00F720F7">
              <w:rPr>
                <w:lang w:val="en-US"/>
              </w:rPr>
              <w:t>sau</w:t>
            </w:r>
            <w:proofErr w:type="spellEnd"/>
            <w:r w:rsidRPr="00F720F7">
              <w:rPr>
                <w:lang w:val="en-US"/>
              </w:rPr>
              <w:t xml:space="preserve"> </w:t>
            </w:r>
            <w:proofErr w:type="spellStart"/>
            <w:r w:rsidRPr="00F720F7">
              <w:rPr>
                <w:lang w:val="en-US"/>
              </w:rPr>
              <w:t>detalii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notifica</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scrisori</w:t>
            </w:r>
            <w:proofErr w:type="spellEnd"/>
            <w:r w:rsidRPr="00F720F7">
              <w:rPr>
                <w:lang w:val="en-US"/>
              </w:rPr>
              <w:t xml:space="preserve">, de </w:t>
            </w:r>
            <w:proofErr w:type="spellStart"/>
            <w:r w:rsidRPr="00F720F7">
              <w:rPr>
                <w:lang w:val="en-US"/>
              </w:rPr>
              <w:t>câte</w:t>
            </w:r>
            <w:proofErr w:type="spellEnd"/>
            <w:r w:rsidRPr="00F720F7">
              <w:rPr>
                <w:lang w:val="en-US"/>
              </w:rPr>
              <w:t xml:space="preserve"> </w:t>
            </w:r>
            <w:proofErr w:type="spellStart"/>
            <w:r w:rsidRPr="00F720F7">
              <w:rPr>
                <w:lang w:val="en-US"/>
              </w:rPr>
              <w:t>ori</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posibil</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acestea</w:t>
            </w:r>
            <w:proofErr w:type="spellEnd"/>
            <w:r w:rsidRPr="00F720F7">
              <w:rPr>
                <w:lang w:val="en-US"/>
              </w:rPr>
              <w:t xml:space="preserve"> pot </w:t>
            </w:r>
            <w:proofErr w:type="spellStart"/>
            <w:r w:rsidRPr="00F720F7">
              <w:rPr>
                <w:lang w:val="en-US"/>
              </w:rPr>
              <w:t>să</w:t>
            </w:r>
            <w:proofErr w:type="spellEnd"/>
            <w:r w:rsidRPr="00F720F7">
              <w:rPr>
                <w:lang w:val="en-US"/>
              </w:rPr>
              <w:t xml:space="preserve"> </w:t>
            </w:r>
            <w:proofErr w:type="spellStart"/>
            <w:r w:rsidRPr="00F720F7">
              <w:rPr>
                <w:lang w:val="en-US"/>
              </w:rPr>
              <w:t>provoace</w:t>
            </w:r>
            <w:proofErr w:type="spellEnd"/>
            <w:r w:rsidRPr="00F720F7">
              <w:rPr>
                <w:lang w:val="en-US"/>
              </w:rPr>
              <w:t xml:space="preserve"> </w:t>
            </w:r>
            <w:proofErr w:type="spellStart"/>
            <w:r w:rsidRPr="00F720F7">
              <w:rPr>
                <w:lang w:val="en-US"/>
              </w:rPr>
              <w:t>întârzieri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întreruperi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desfăşurarea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Notificarea</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conţine</w:t>
            </w:r>
            <w:proofErr w:type="spellEnd"/>
            <w:r w:rsidRPr="00F720F7">
              <w:rPr>
                <w:lang w:val="en-US"/>
              </w:rPr>
              <w:t xml:space="preserve"> </w:t>
            </w:r>
            <w:proofErr w:type="spellStart"/>
            <w:r w:rsidRPr="00F720F7">
              <w:rPr>
                <w:lang w:val="en-US"/>
              </w:rPr>
              <w:t>detaliile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w:t>
            </w:r>
            <w:proofErr w:type="spellStart"/>
            <w:r w:rsidRPr="00F720F7">
              <w:rPr>
                <w:lang w:val="en-US"/>
              </w:rPr>
              <w:t>ce</w:t>
            </w:r>
            <w:proofErr w:type="spellEnd"/>
            <w:r w:rsidRPr="00F720F7">
              <w:rPr>
                <w:lang w:val="en-US"/>
              </w:rPr>
              <w:t xml:space="preserve"> se </w:t>
            </w:r>
            <w:proofErr w:type="spellStart"/>
            <w:r w:rsidRPr="00F720F7">
              <w:rPr>
                <w:lang w:val="en-US"/>
              </w:rPr>
              <w:t>cer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specifica</w:t>
            </w:r>
            <w:proofErr w:type="spellEnd"/>
            <w:r w:rsidRPr="00F720F7">
              <w:rPr>
                <w:lang w:val="en-US"/>
              </w:rPr>
              <w:t xml:space="preserve"> data la care </w:t>
            </w:r>
            <w:proofErr w:type="spellStart"/>
            <w:r w:rsidRPr="00F720F7">
              <w:rPr>
                <w:lang w:val="en-US"/>
              </w:rPr>
              <w:t>acestea</w:t>
            </w:r>
            <w:proofErr w:type="spellEnd"/>
            <w:r w:rsidRPr="00F720F7">
              <w:rPr>
                <w:lang w:val="en-US"/>
              </w:rPr>
              <w:t xml:space="preserve"> au </w:t>
            </w:r>
            <w:proofErr w:type="spellStart"/>
            <w:r w:rsidRPr="00F720F7">
              <w:rPr>
                <w:lang w:val="en-US"/>
              </w:rPr>
              <w:t>fost</w:t>
            </w:r>
            <w:proofErr w:type="spellEnd"/>
            <w:r w:rsidRPr="00F720F7">
              <w:rPr>
                <w:lang w:val="en-US"/>
              </w:rPr>
              <w:t xml:space="preserve"> </w:t>
            </w:r>
            <w:proofErr w:type="spellStart"/>
            <w:r w:rsidRPr="00F720F7">
              <w:rPr>
                <w:lang w:val="en-US"/>
              </w:rPr>
              <w:t>necesare</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întârzierile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întreruperile</w:t>
            </w:r>
            <w:proofErr w:type="spellEnd"/>
            <w:r w:rsidRPr="00F720F7">
              <w:rPr>
                <w:lang w:val="en-US"/>
              </w:rPr>
              <w:t xml:space="preserve"> </w:t>
            </w:r>
            <w:proofErr w:type="spellStart"/>
            <w:r w:rsidRPr="00F720F7">
              <w:rPr>
                <w:lang w:val="en-US"/>
              </w:rPr>
              <w:t>ce</w:t>
            </w:r>
            <w:proofErr w:type="spellEnd"/>
            <w:r w:rsidRPr="00F720F7">
              <w:rPr>
                <w:lang w:val="en-US"/>
              </w:rPr>
              <w:t xml:space="preserve"> </w:t>
            </w:r>
            <w:proofErr w:type="spellStart"/>
            <w:r w:rsidRPr="00F720F7">
              <w:rPr>
                <w:lang w:val="en-US"/>
              </w:rPr>
              <w:t>survin</w:t>
            </w:r>
            <w:proofErr w:type="spellEnd"/>
            <w:r w:rsidRPr="00F720F7">
              <w:rPr>
                <w:lang w:val="en-US"/>
              </w:rPr>
              <w:t xml:space="preserve"> </w:t>
            </w:r>
            <w:proofErr w:type="spellStart"/>
            <w:r w:rsidRPr="00F720F7">
              <w:rPr>
                <w:lang w:val="en-US"/>
              </w:rPr>
              <w:t>datorită</w:t>
            </w:r>
            <w:proofErr w:type="spellEnd"/>
            <w:r w:rsidRPr="00F720F7">
              <w:rPr>
                <w:lang w:val="en-US"/>
              </w:rPr>
              <w:t xml:space="preserve"> </w:t>
            </w:r>
            <w:proofErr w:type="spellStart"/>
            <w:r w:rsidRPr="00F720F7">
              <w:rPr>
                <w:lang w:val="en-US"/>
              </w:rPr>
              <w:t>lipsei</w:t>
            </w:r>
            <w:proofErr w:type="spellEnd"/>
            <w:r w:rsidRPr="00F720F7">
              <w:rPr>
                <w:lang w:val="en-US"/>
              </w:rPr>
              <w:t xml:space="preserve"> </w:t>
            </w:r>
            <w:proofErr w:type="spellStart"/>
            <w:r w:rsidRPr="00F720F7">
              <w:rPr>
                <w:lang w:val="en-US"/>
              </w:rPr>
              <w:t>acestor</w:t>
            </w:r>
            <w:proofErr w:type="spellEnd"/>
            <w:r w:rsidRPr="00F720F7">
              <w:rPr>
                <w:lang w:val="en-US"/>
              </w:rPr>
              <w:t xml:space="preserve"> </w:t>
            </w:r>
            <w:proofErr w:type="spellStart"/>
            <w:r w:rsidRPr="00F720F7">
              <w:rPr>
                <w:lang w:val="en-US"/>
              </w:rPr>
              <w:t>documente</w:t>
            </w:r>
            <w:proofErr w:type="spellEnd"/>
            <w:r w:rsidRPr="00F720F7">
              <w:rPr>
                <w:lang w:val="en-US"/>
              </w:rPr>
              <w:t xml:space="preserve">. </w:t>
            </w:r>
          </w:p>
          <w:p w14:paraId="3814007C"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4.8. </w:t>
            </w:r>
            <w:proofErr w:type="spellStart"/>
            <w:r w:rsidRPr="00F720F7">
              <w:rPr>
                <w:lang w:val="en-US"/>
              </w:rPr>
              <w:t>Întreaga</w:t>
            </w:r>
            <w:proofErr w:type="spellEnd"/>
            <w:r w:rsidRPr="00F720F7">
              <w:rPr>
                <w:lang w:val="en-US"/>
              </w:rPr>
              <w:t xml:space="preserve"> </w:t>
            </w:r>
            <w:proofErr w:type="spellStart"/>
            <w:r w:rsidRPr="00F720F7">
              <w:rPr>
                <w:lang w:val="en-US"/>
              </w:rPr>
              <w:t>documentaţie</w:t>
            </w:r>
            <w:proofErr w:type="spellEnd"/>
            <w:r w:rsidRPr="00F720F7">
              <w:rPr>
                <w:lang w:val="en-US"/>
              </w:rPr>
              <w:t xml:space="preserve"> </w:t>
            </w:r>
            <w:proofErr w:type="spellStart"/>
            <w:r w:rsidRPr="00F720F7">
              <w:rPr>
                <w:lang w:val="en-US"/>
              </w:rPr>
              <w:t>necesară</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de </w:t>
            </w:r>
            <w:proofErr w:type="spellStart"/>
            <w:r w:rsidRPr="00F720F7">
              <w:rPr>
                <w:lang w:val="en-US"/>
              </w:rPr>
              <w:t>subantrepriză</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pusă</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subantreprenorilor</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spellStart"/>
            <w:r w:rsidRPr="00F720F7">
              <w:rPr>
                <w:lang w:val="en-US"/>
              </w:rPr>
              <w:t>plată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termenele</w:t>
            </w:r>
            <w:proofErr w:type="spellEnd"/>
            <w:r w:rsidRPr="00F720F7">
              <w:rPr>
                <w:lang w:val="en-US"/>
              </w:rPr>
              <w:t xml:space="preserve"> din </w:t>
            </w:r>
            <w:proofErr w:type="spellStart"/>
            <w:r w:rsidRPr="00F720F7">
              <w:rPr>
                <w:lang w:val="en-US"/>
              </w:rPr>
              <w:t>subcontracte</w:t>
            </w:r>
            <w:proofErr w:type="spellEnd"/>
            <w:r w:rsidRPr="00F720F7">
              <w:rPr>
                <w:lang w:val="en-US"/>
              </w:rPr>
              <w:t xml:space="preserve"> (</w:t>
            </w:r>
            <w:proofErr w:type="spellStart"/>
            <w:r w:rsidRPr="00F720F7">
              <w:rPr>
                <w:lang w:val="en-US"/>
              </w:rPr>
              <w:t>contracte</w:t>
            </w:r>
            <w:proofErr w:type="spellEnd"/>
            <w:r w:rsidRPr="00F720F7">
              <w:rPr>
                <w:lang w:val="en-US"/>
              </w:rPr>
              <w:t xml:space="preserve"> de </w:t>
            </w:r>
            <w:proofErr w:type="spellStart"/>
            <w:r w:rsidRPr="00F720F7">
              <w:rPr>
                <w:lang w:val="en-US"/>
              </w:rPr>
              <w:t>subantrepriză</w:t>
            </w:r>
            <w:proofErr w:type="spellEnd"/>
            <w:r w:rsidRPr="00F720F7">
              <w:rPr>
                <w:lang w:val="en-US"/>
              </w:rPr>
              <w:t xml:space="preserve">), </w:t>
            </w:r>
            <w:proofErr w:type="spellStart"/>
            <w:r w:rsidRPr="00F720F7">
              <w:rPr>
                <w:lang w:val="en-US"/>
              </w:rPr>
              <w:t>stabilite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graficul</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
          <w:p w14:paraId="72635B1A"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4.9.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executa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întreţine</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asigura</w:t>
            </w:r>
            <w:proofErr w:type="spellEnd"/>
            <w:r w:rsidRPr="00F720F7">
              <w:rPr>
                <w:lang w:val="en-US"/>
              </w:rPr>
              <w:t xml:space="preserve"> </w:t>
            </w:r>
            <w:proofErr w:type="spellStart"/>
            <w:r w:rsidRPr="00F720F7">
              <w:rPr>
                <w:lang w:val="en-US"/>
              </w:rPr>
              <w:t>forţa</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w:t>
            </w:r>
            <w:proofErr w:type="spellStart"/>
            <w:r w:rsidRPr="00F720F7">
              <w:rPr>
                <w:lang w:val="en-US"/>
              </w:rPr>
              <w:t>utilajele</w:t>
            </w:r>
            <w:proofErr w:type="spellEnd"/>
            <w:r w:rsidRPr="00F720F7">
              <w:rPr>
                <w:lang w:val="en-US"/>
              </w:rPr>
              <w:t xml:space="preserve"> de </w:t>
            </w:r>
            <w:proofErr w:type="spellStart"/>
            <w:r w:rsidRPr="00F720F7">
              <w:rPr>
                <w:lang w:val="en-US"/>
              </w:rPr>
              <w:t>construcţiişi</w:t>
            </w:r>
            <w:proofErr w:type="spellEnd"/>
            <w:r w:rsidRPr="00F720F7">
              <w:rPr>
                <w:lang w:val="en-US"/>
              </w:rPr>
              <w:t xml:space="preserve"> </w:t>
            </w:r>
            <w:proofErr w:type="spellStart"/>
            <w:r w:rsidRPr="00F720F7">
              <w:rPr>
                <w:lang w:val="en-US"/>
              </w:rPr>
              <w:t>obiectele</w:t>
            </w:r>
            <w:proofErr w:type="spellEnd"/>
            <w:r w:rsidRPr="00F720F7">
              <w:rPr>
                <w:lang w:val="en-US"/>
              </w:rPr>
              <w:t xml:space="preserve"> cu </w:t>
            </w:r>
            <w:proofErr w:type="spellStart"/>
            <w:r w:rsidRPr="00F720F7">
              <w:rPr>
                <w:lang w:val="en-US"/>
              </w:rPr>
              <w:t>caracter</w:t>
            </w:r>
            <w:proofErr w:type="spellEnd"/>
            <w:r w:rsidRPr="00F720F7">
              <w:rPr>
                <w:lang w:val="en-US"/>
              </w:rPr>
              <w:t xml:space="preserve"> </w:t>
            </w:r>
            <w:proofErr w:type="spellStart"/>
            <w:r w:rsidRPr="00F720F7">
              <w:rPr>
                <w:lang w:val="en-US"/>
              </w:rPr>
              <w:t>provizoriu</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îşi</w:t>
            </w:r>
            <w:proofErr w:type="spellEnd"/>
            <w:r w:rsidRPr="00F720F7">
              <w:rPr>
                <w:lang w:val="en-US"/>
              </w:rPr>
              <w:t xml:space="preserve"> </w:t>
            </w:r>
            <w:proofErr w:type="spellStart"/>
            <w:r w:rsidRPr="00F720F7">
              <w:rPr>
                <w:lang w:val="en-US"/>
              </w:rPr>
              <w:t>asumă</w:t>
            </w:r>
            <w:proofErr w:type="spellEnd"/>
            <w:r w:rsidRPr="00F720F7">
              <w:rPr>
                <w:lang w:val="en-US"/>
              </w:rPr>
              <w:t xml:space="preserve"> </w:t>
            </w:r>
            <w:proofErr w:type="spellStart"/>
            <w:r w:rsidRPr="00F720F7">
              <w:rPr>
                <w:lang w:val="en-US"/>
              </w:rPr>
              <w:t>întreaga</w:t>
            </w:r>
            <w:proofErr w:type="spellEnd"/>
            <w:r w:rsidRPr="00F720F7">
              <w:rPr>
                <w:lang w:val="en-US"/>
              </w:rPr>
              <w:t xml:space="preserve"> </w:t>
            </w:r>
            <w:proofErr w:type="spellStart"/>
            <w:r w:rsidRPr="00F720F7">
              <w:rPr>
                <w:lang w:val="en-US"/>
              </w:rPr>
              <w:t>responsabilitate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operaţiunile</w:t>
            </w:r>
            <w:proofErr w:type="spellEnd"/>
            <w:r w:rsidRPr="00F720F7">
              <w:rPr>
                <w:lang w:val="en-US"/>
              </w:rPr>
              <w:t xml:space="preserve"> </w:t>
            </w:r>
            <w:proofErr w:type="spellStart"/>
            <w:r w:rsidRPr="00F720F7">
              <w:rPr>
                <w:lang w:val="en-US"/>
              </w:rPr>
              <w:t>executate</w:t>
            </w:r>
            <w:proofErr w:type="spellEnd"/>
            <w:r w:rsidRPr="00F720F7">
              <w:rPr>
                <w:lang w:val="en-US"/>
              </w:rPr>
              <w:t xml:space="preserve"> pe </w:t>
            </w:r>
            <w:proofErr w:type="spellStart"/>
            <w:r w:rsidRPr="00F720F7">
              <w:rPr>
                <w:lang w:val="en-US"/>
              </w:rPr>
              <w:t>şantier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procedeele</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utilizate</w:t>
            </w:r>
            <w:proofErr w:type="spellEnd"/>
            <w:r w:rsidRPr="00F720F7">
              <w:rPr>
                <w:lang w:val="en-US"/>
              </w:rPr>
              <w:t xml:space="preserve">. </w:t>
            </w:r>
          </w:p>
          <w:p w14:paraId="68AAEE47" w14:textId="608D14D4" w:rsidR="002C265A" w:rsidRPr="00F720F7" w:rsidRDefault="002C265A" w:rsidP="0032522D">
            <w:pPr>
              <w:pStyle w:val="af8"/>
              <w:tabs>
                <w:tab w:val="left" w:pos="567"/>
              </w:tabs>
              <w:spacing w:line="276" w:lineRule="auto"/>
              <w:ind w:firstLine="0"/>
              <w:rPr>
                <w:lang w:val="en-US"/>
              </w:rPr>
            </w:pPr>
            <w:r w:rsidRPr="00F720F7">
              <w:rPr>
                <w:lang w:val="en-US"/>
              </w:rPr>
              <w:t xml:space="preserve">4.10. </w:t>
            </w:r>
            <w:proofErr w:type="spellStart"/>
            <w:r w:rsidRPr="00F720F7">
              <w:rPr>
                <w:lang w:val="en-US"/>
              </w:rPr>
              <w:t>Antreprenorul</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atribuirea</w:t>
            </w:r>
            <w:proofErr w:type="spellEnd"/>
            <w:r w:rsidRPr="00F720F7">
              <w:rPr>
                <w:lang w:val="en-US"/>
              </w:rPr>
              <w:t xml:space="preserve"> </w:t>
            </w:r>
            <w:proofErr w:type="spellStart"/>
            <w:r w:rsidRPr="00F720F7">
              <w:rPr>
                <w:lang w:val="en-US"/>
              </w:rPr>
              <w:t>ofertei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favoarea</w:t>
            </w:r>
            <w:proofErr w:type="spellEnd"/>
            <w:r w:rsidRPr="00F720F7">
              <w:rPr>
                <w:lang w:val="en-US"/>
              </w:rPr>
              <w:t xml:space="preserve"> </w:t>
            </w:r>
            <w:proofErr w:type="spellStart"/>
            <w:r w:rsidRPr="00F720F7">
              <w:rPr>
                <w:lang w:val="en-US"/>
              </w:rPr>
              <w:t>sa</w:t>
            </w:r>
            <w:proofErr w:type="spellEnd"/>
            <w:r w:rsidRPr="00F720F7">
              <w:rPr>
                <w:lang w:val="en-US"/>
              </w:rPr>
              <w:t xml:space="preserve">, se </w:t>
            </w:r>
            <w:proofErr w:type="spellStart"/>
            <w:r w:rsidRPr="00F720F7">
              <w:rPr>
                <w:lang w:val="en-US"/>
              </w:rPr>
              <w:t>angajează</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prezinte</w:t>
            </w:r>
            <w:proofErr w:type="spellEnd"/>
            <w:r w:rsidRPr="00F720F7">
              <w:rPr>
                <w:lang w:val="en-US"/>
              </w:rPr>
              <w:t xml:space="preserve"> </w:t>
            </w:r>
            <w:proofErr w:type="spellStart"/>
            <w:r w:rsidRPr="00F720F7">
              <w:rPr>
                <w:lang w:val="en-US"/>
              </w:rPr>
              <w:t>garanţia</w:t>
            </w:r>
            <w:proofErr w:type="spell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a </w:t>
            </w:r>
            <w:proofErr w:type="spellStart"/>
            <w:r w:rsidRPr="00F720F7">
              <w:rPr>
                <w:lang w:val="en-US"/>
              </w:rPr>
              <w:t>contractului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cuantum</w:t>
            </w:r>
            <w:proofErr w:type="spellEnd"/>
            <w:r w:rsidRPr="00F720F7">
              <w:rPr>
                <w:lang w:val="en-US"/>
              </w:rPr>
              <w:t xml:space="preserve"> de _</w:t>
            </w:r>
            <w:r w:rsidR="00640487" w:rsidRPr="00640487">
              <w:rPr>
                <w:u w:val="single"/>
                <w:lang w:val="en-US"/>
              </w:rPr>
              <w:t>5</w:t>
            </w:r>
            <w:r w:rsidRPr="00A257F9">
              <w:rPr>
                <w:u w:val="single"/>
                <w:lang w:val="en-US"/>
              </w:rPr>
              <w:t xml:space="preserve"> </w:t>
            </w:r>
            <w:r w:rsidRPr="00F720F7">
              <w:rPr>
                <w:lang w:val="en-US"/>
              </w:rPr>
              <w:t xml:space="preserve">% din </w:t>
            </w:r>
            <w:proofErr w:type="spellStart"/>
            <w:r w:rsidRPr="00F720F7">
              <w:rPr>
                <w:lang w:val="en-US"/>
              </w:rPr>
              <w:t>valoarea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atribuit</w:t>
            </w:r>
            <w:proofErr w:type="spellEnd"/>
            <w:r w:rsidRPr="00F720F7">
              <w:rPr>
                <w:lang w:val="en-US"/>
              </w:rPr>
              <w:t>.</w:t>
            </w:r>
          </w:p>
          <w:p w14:paraId="00840120" w14:textId="77777777" w:rsidR="002C265A" w:rsidRPr="00F720F7" w:rsidRDefault="002C265A" w:rsidP="0032522D">
            <w:pPr>
              <w:pStyle w:val="af8"/>
              <w:tabs>
                <w:tab w:val="left" w:pos="567"/>
              </w:tabs>
              <w:spacing w:line="276" w:lineRule="auto"/>
              <w:ind w:firstLine="0"/>
              <w:rPr>
                <w:lang w:val="en-US"/>
              </w:rPr>
            </w:pPr>
            <w:r w:rsidRPr="00F720F7">
              <w:rPr>
                <w:lang w:val="en-US"/>
              </w:rPr>
              <w:lastRenderedPageBreak/>
              <w:t xml:space="preserve">4.11. </w:t>
            </w:r>
            <w:proofErr w:type="spellStart"/>
            <w:r w:rsidRPr="00F720F7">
              <w:rPr>
                <w:lang w:val="en-US"/>
              </w:rPr>
              <w:t>Autoritatea</w:t>
            </w:r>
            <w:proofErr w:type="spellEnd"/>
            <w:r w:rsidRPr="00F720F7">
              <w:rPr>
                <w:lang w:val="en-US"/>
              </w:rPr>
              <w:t xml:space="preserve"> </w:t>
            </w:r>
            <w:proofErr w:type="spellStart"/>
            <w:r w:rsidRPr="00F720F7">
              <w:rPr>
                <w:lang w:val="en-US"/>
              </w:rPr>
              <w:t>contractantă</w:t>
            </w:r>
            <w:proofErr w:type="spellEnd"/>
            <w:r w:rsidRPr="00F720F7">
              <w:rPr>
                <w:lang w:val="en-US"/>
              </w:rPr>
              <w:t xml:space="preserve"> </w:t>
            </w:r>
            <w:proofErr w:type="spellStart"/>
            <w:r w:rsidRPr="00F720F7">
              <w:rPr>
                <w:lang w:val="en-US"/>
              </w:rPr>
              <w:t>eliberează</w:t>
            </w:r>
            <w:proofErr w:type="spellEnd"/>
            <w:r w:rsidRPr="00F720F7">
              <w:rPr>
                <w:lang w:val="en-US"/>
              </w:rPr>
              <w:t>/</w:t>
            </w:r>
            <w:proofErr w:type="spellStart"/>
            <w:r w:rsidRPr="00F720F7">
              <w:rPr>
                <w:lang w:val="en-US"/>
              </w:rPr>
              <w:t>restituie</w:t>
            </w:r>
            <w:proofErr w:type="spellEnd"/>
            <w:r w:rsidRPr="00F720F7">
              <w:rPr>
                <w:lang w:val="en-US"/>
              </w:rPr>
              <w:t xml:space="preserve"> </w:t>
            </w:r>
            <w:proofErr w:type="spellStart"/>
            <w:r w:rsidRPr="00F720F7">
              <w:rPr>
                <w:lang w:val="en-US"/>
              </w:rPr>
              <w:t>garanţia</w:t>
            </w:r>
            <w:proofErr w:type="spell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semnarea</w:t>
            </w:r>
            <w:proofErr w:type="spellEnd"/>
            <w:r w:rsidRPr="00F720F7">
              <w:rPr>
                <w:lang w:val="en-US"/>
              </w:rPr>
              <w:t xml:space="preserve"> </w:t>
            </w:r>
            <w:proofErr w:type="spellStart"/>
            <w:r w:rsidRPr="00F720F7">
              <w:rPr>
                <w:lang w:val="en-US"/>
              </w:rPr>
              <w:t>procesului</w:t>
            </w:r>
            <w:proofErr w:type="spellEnd"/>
            <w:r w:rsidRPr="00F720F7">
              <w:rPr>
                <w:lang w:val="en-US"/>
              </w:rPr>
              <w:t xml:space="preserve">-verbal de </w:t>
            </w:r>
            <w:proofErr w:type="spellStart"/>
            <w:r w:rsidRPr="00F720F7">
              <w:rPr>
                <w:lang w:val="en-US"/>
              </w:rPr>
              <w:t>recepţie</w:t>
            </w:r>
            <w:proofErr w:type="spellEnd"/>
            <w:r w:rsidRPr="00F720F7">
              <w:rPr>
                <w:lang w:val="en-US"/>
              </w:rPr>
              <w:t xml:space="preserve"> </w:t>
            </w:r>
            <w:proofErr w:type="spellStart"/>
            <w:r w:rsidRPr="00F720F7">
              <w:rPr>
                <w:lang w:val="en-US"/>
              </w:rPr>
              <w:t>finală</w:t>
            </w:r>
            <w:proofErr w:type="spellEnd"/>
            <w:r w:rsidRPr="00F720F7">
              <w:rPr>
                <w:lang w:val="en-US"/>
              </w:rPr>
              <w:t xml:space="preserve">/ </w:t>
            </w:r>
            <w:proofErr w:type="spellStart"/>
            <w:r w:rsidRPr="00F720F7">
              <w:rPr>
                <w:lang w:val="en-US"/>
              </w:rPr>
              <w:t>procesului</w:t>
            </w:r>
            <w:proofErr w:type="spellEnd"/>
            <w:r w:rsidRPr="00F720F7">
              <w:rPr>
                <w:lang w:val="en-US"/>
              </w:rPr>
              <w:t xml:space="preserve">-verbal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recepţiei</w:t>
            </w:r>
            <w:proofErr w:type="spellEnd"/>
            <w:r w:rsidRPr="00F720F7">
              <w:rPr>
                <w:lang w:val="en-US"/>
              </w:rPr>
              <w:t xml:space="preserve"> cu </w:t>
            </w:r>
            <w:proofErr w:type="spellStart"/>
            <w:r w:rsidRPr="00F720F7">
              <w:rPr>
                <w:lang w:val="en-US"/>
              </w:rPr>
              <w:t>obiecţii</w:t>
            </w:r>
            <w:proofErr w:type="spellEnd"/>
            <w:r w:rsidRPr="00F720F7">
              <w:rPr>
                <w:lang w:val="en-US"/>
              </w:rPr>
              <w:t xml:space="preserve">, </w:t>
            </w:r>
            <w:proofErr w:type="spellStart"/>
            <w:r w:rsidRPr="00F720F7">
              <w:rPr>
                <w:lang w:val="en-US"/>
              </w:rPr>
              <w:t>garanţia</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restitui</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înlăturarea</w:t>
            </w:r>
            <w:proofErr w:type="spellEnd"/>
            <w:r w:rsidRPr="00F720F7">
              <w:rPr>
                <w:lang w:val="en-US"/>
              </w:rPr>
              <w:t xml:space="preserve"> </w:t>
            </w:r>
            <w:proofErr w:type="spellStart"/>
            <w:r w:rsidRPr="00F720F7">
              <w:rPr>
                <w:lang w:val="en-US"/>
              </w:rPr>
              <w:t>acestora</w:t>
            </w:r>
            <w:proofErr w:type="spellEnd"/>
            <w:r w:rsidRPr="00F720F7">
              <w:rPr>
                <w:lang w:val="en-US"/>
              </w:rPr>
              <w:t>.</w:t>
            </w:r>
          </w:p>
          <w:p w14:paraId="632BC83E" w14:textId="77777777" w:rsidR="002C265A" w:rsidRPr="00F720F7" w:rsidRDefault="002C265A" w:rsidP="0032522D">
            <w:pPr>
              <w:pStyle w:val="af8"/>
              <w:tabs>
                <w:tab w:val="left" w:pos="567"/>
              </w:tabs>
              <w:spacing w:line="276" w:lineRule="auto"/>
              <w:ind w:firstLine="0"/>
              <w:rPr>
                <w:lang w:val="en-US"/>
              </w:rPr>
            </w:pPr>
            <w:r w:rsidRPr="00F720F7">
              <w:rPr>
                <w:lang w:val="en-US"/>
              </w:rPr>
              <w:t>4.</w:t>
            </w:r>
            <w:proofErr w:type="gramStart"/>
            <w:r w:rsidRPr="00F720F7">
              <w:rPr>
                <w:lang w:val="en-US"/>
              </w:rPr>
              <w:t>12.Antreprenorul</w:t>
            </w:r>
            <w:proofErr w:type="gram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constituie</w:t>
            </w:r>
            <w:proofErr w:type="spellEnd"/>
            <w:r w:rsidRPr="00F720F7">
              <w:rPr>
                <w:lang w:val="en-US"/>
              </w:rPr>
              <w:t xml:space="preserve"> </w:t>
            </w:r>
            <w:proofErr w:type="spellStart"/>
            <w:r w:rsidRPr="00F720F7">
              <w:rPr>
                <w:lang w:val="en-US"/>
              </w:rPr>
              <w:t>garanţia</w:t>
            </w:r>
            <w:proofErr w:type="spell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scrisorii</w:t>
            </w:r>
            <w:proofErr w:type="spellEnd"/>
            <w:r w:rsidRPr="00F720F7">
              <w:rPr>
                <w:lang w:val="en-US"/>
              </w:rPr>
              <w:t xml:space="preserve"> de </w:t>
            </w:r>
            <w:proofErr w:type="spellStart"/>
            <w:r w:rsidRPr="00F720F7">
              <w:rPr>
                <w:lang w:val="en-US"/>
              </w:rPr>
              <w:t>acceptare</w:t>
            </w:r>
            <w:proofErr w:type="spellEnd"/>
            <w:r w:rsidRPr="00F720F7">
              <w:rPr>
                <w:lang w:val="en-US"/>
              </w:rPr>
              <w:t xml:space="preserve">, </w:t>
            </w:r>
            <w:proofErr w:type="spellStart"/>
            <w:r w:rsidRPr="00F720F7">
              <w:rPr>
                <w:lang w:val="en-US"/>
              </w:rPr>
              <w:t>dar</w:t>
            </w:r>
            <w:proofErr w:type="spellEnd"/>
            <w:r w:rsidRPr="00F720F7">
              <w:rPr>
                <w:lang w:val="en-US"/>
              </w:rPr>
              <w:t xml:space="preserve"> nu </w:t>
            </w:r>
            <w:proofErr w:type="spellStart"/>
            <w:r w:rsidRPr="00F720F7">
              <w:rPr>
                <w:lang w:val="en-US"/>
              </w:rPr>
              <w:t>mai</w:t>
            </w:r>
            <w:proofErr w:type="spellEnd"/>
            <w:r w:rsidRPr="00F720F7">
              <w:rPr>
                <w:lang w:val="en-US"/>
              </w:rPr>
              <w:t xml:space="preserve"> </w:t>
            </w:r>
            <w:proofErr w:type="spellStart"/>
            <w:r w:rsidRPr="00F720F7">
              <w:rPr>
                <w:lang w:val="en-US"/>
              </w:rPr>
              <w:t>târziu</w:t>
            </w:r>
            <w:proofErr w:type="spellEnd"/>
            <w:r w:rsidRPr="00F720F7">
              <w:rPr>
                <w:lang w:val="en-US"/>
              </w:rPr>
              <w:t xml:space="preserve"> de data </w:t>
            </w:r>
            <w:proofErr w:type="spellStart"/>
            <w:r w:rsidRPr="00F720F7">
              <w:rPr>
                <w:lang w:val="en-US"/>
              </w:rPr>
              <w:t>încheierii</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Atât</w:t>
            </w:r>
            <w:proofErr w:type="spellEnd"/>
            <w:r w:rsidRPr="00F720F7">
              <w:rPr>
                <w:lang w:val="en-US"/>
              </w:rPr>
              <w:t xml:space="preserve"> </w:t>
            </w:r>
            <w:proofErr w:type="spellStart"/>
            <w:r w:rsidRPr="00F720F7">
              <w:rPr>
                <w:lang w:val="en-US"/>
              </w:rPr>
              <w:t>timp</w:t>
            </w:r>
            <w:proofErr w:type="spellEnd"/>
            <w:r w:rsidRPr="00F720F7">
              <w:rPr>
                <w:lang w:val="en-US"/>
              </w:rPr>
              <w:t xml:space="preserve"> </w:t>
            </w:r>
            <w:proofErr w:type="spellStart"/>
            <w:r w:rsidRPr="00F720F7">
              <w:rPr>
                <w:lang w:val="en-US"/>
              </w:rPr>
              <w:t>cât</w:t>
            </w:r>
            <w:proofErr w:type="spellEnd"/>
            <w:r w:rsidRPr="00F720F7">
              <w:rPr>
                <w:lang w:val="en-US"/>
              </w:rPr>
              <w:t xml:space="preserve"> </w:t>
            </w:r>
            <w:proofErr w:type="spellStart"/>
            <w:r w:rsidRPr="00F720F7">
              <w:rPr>
                <w:lang w:val="en-US"/>
              </w:rPr>
              <w:t>el</w:t>
            </w:r>
            <w:proofErr w:type="spellEnd"/>
            <w:r w:rsidRPr="00F720F7">
              <w:rPr>
                <w:lang w:val="en-US"/>
              </w:rPr>
              <w:t xml:space="preserve"> nu </w:t>
            </w:r>
            <w:proofErr w:type="spellStart"/>
            <w:r w:rsidRPr="00F720F7">
              <w:rPr>
                <w:lang w:val="en-US"/>
              </w:rPr>
              <w:t>şi</w:t>
            </w:r>
            <w:proofErr w:type="spellEnd"/>
            <w:r w:rsidRPr="00F720F7">
              <w:rPr>
                <w:lang w:val="en-US"/>
              </w:rPr>
              <w:t xml:space="preserve">-a </w:t>
            </w:r>
            <w:proofErr w:type="spellStart"/>
            <w:r w:rsidRPr="00F720F7">
              <w:rPr>
                <w:lang w:val="en-US"/>
              </w:rPr>
              <w:t>îndeplinit</w:t>
            </w:r>
            <w:proofErr w:type="spellEnd"/>
            <w:r w:rsidRPr="00F720F7">
              <w:rPr>
                <w:lang w:val="en-US"/>
              </w:rPr>
              <w:t xml:space="preserve"> </w:t>
            </w:r>
            <w:proofErr w:type="spellStart"/>
            <w:r w:rsidRPr="00F720F7">
              <w:rPr>
                <w:lang w:val="en-US"/>
              </w:rPr>
              <w:t>această</w:t>
            </w:r>
            <w:proofErr w:type="spellEnd"/>
            <w:r w:rsidRPr="00F720F7">
              <w:rPr>
                <w:lang w:val="en-US"/>
              </w:rPr>
              <w:t xml:space="preserve"> </w:t>
            </w:r>
            <w:proofErr w:type="spellStart"/>
            <w:r w:rsidRPr="00F720F7">
              <w:rPr>
                <w:lang w:val="en-US"/>
              </w:rPr>
              <w:t>obligaţiune</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reţină</w:t>
            </w:r>
            <w:proofErr w:type="spellEnd"/>
            <w:r w:rsidRPr="00F720F7">
              <w:rPr>
                <w:lang w:val="en-US"/>
              </w:rPr>
              <w:t xml:space="preserve"> </w:t>
            </w:r>
            <w:proofErr w:type="spellStart"/>
            <w:r w:rsidRPr="00F720F7">
              <w:rPr>
                <w:lang w:val="en-US"/>
              </w:rPr>
              <w:t>garanţia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ofertă</w:t>
            </w:r>
            <w:proofErr w:type="spellEnd"/>
            <w:r w:rsidRPr="00F720F7">
              <w:rPr>
                <w:lang w:val="en-US"/>
              </w:rPr>
              <w:t xml:space="preserve">. </w:t>
            </w:r>
          </w:p>
          <w:p w14:paraId="21ADE564"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4.13. </w:t>
            </w:r>
            <w:proofErr w:type="spellStart"/>
            <w:r w:rsidRPr="00F720F7">
              <w:rPr>
                <w:lang w:val="en-US"/>
              </w:rPr>
              <w:t>Antreprenorul</w:t>
            </w:r>
            <w:proofErr w:type="spellEnd"/>
            <w:r w:rsidRPr="00F720F7">
              <w:rPr>
                <w:lang w:val="en-US"/>
              </w:rPr>
              <w:t xml:space="preserve"> </w:t>
            </w:r>
            <w:proofErr w:type="spellStart"/>
            <w:r w:rsidRPr="00F720F7">
              <w:rPr>
                <w:lang w:val="en-US"/>
              </w:rPr>
              <w:t>garantează</w:t>
            </w:r>
            <w:proofErr w:type="spellEnd"/>
            <w:r w:rsidRPr="00F720F7">
              <w:rPr>
                <w:lang w:val="en-US"/>
              </w:rPr>
              <w:t xml:space="preserve"> </w:t>
            </w:r>
            <w:proofErr w:type="spellStart"/>
            <w:r w:rsidRPr="00F720F7">
              <w:rPr>
                <w:lang w:val="en-US"/>
              </w:rPr>
              <w:t>că</w:t>
            </w:r>
            <w:proofErr w:type="spellEnd"/>
            <w:r w:rsidRPr="00F720F7">
              <w:rPr>
                <w:lang w:val="en-US"/>
              </w:rPr>
              <w:t xml:space="preserve">, la data </w:t>
            </w:r>
            <w:proofErr w:type="spellStart"/>
            <w:r w:rsidRPr="00F720F7">
              <w:rPr>
                <w:lang w:val="en-US"/>
              </w:rPr>
              <w:t>recepţiei</w:t>
            </w:r>
            <w:proofErr w:type="spellEnd"/>
            <w:r w:rsidRPr="00F720F7">
              <w:rPr>
                <w:lang w:val="en-US"/>
              </w:rPr>
              <w:t xml:space="preserve">, </w:t>
            </w:r>
            <w:proofErr w:type="spellStart"/>
            <w:r w:rsidRPr="00F720F7">
              <w:rPr>
                <w:lang w:val="en-US"/>
              </w:rPr>
              <w:t>lucrarea</w:t>
            </w:r>
            <w:proofErr w:type="spellEnd"/>
            <w:r w:rsidRPr="00F720F7">
              <w:rPr>
                <w:lang w:val="en-US"/>
              </w:rPr>
              <w:t xml:space="preserve"> </w:t>
            </w:r>
            <w:proofErr w:type="spellStart"/>
            <w:r w:rsidRPr="00F720F7">
              <w:rPr>
                <w:lang w:val="en-US"/>
              </w:rPr>
              <w:t>executată</w:t>
            </w:r>
            <w:proofErr w:type="spellEnd"/>
            <w:r w:rsidRPr="00F720F7">
              <w:rPr>
                <w:lang w:val="en-US"/>
              </w:rPr>
              <w:t xml:space="preserve"> are </w:t>
            </w:r>
            <w:proofErr w:type="spellStart"/>
            <w:r w:rsidRPr="00F720F7">
              <w:rPr>
                <w:lang w:val="en-US"/>
              </w:rPr>
              <w:t>calităţile</w:t>
            </w:r>
            <w:proofErr w:type="spellEnd"/>
            <w:r w:rsidRPr="00F720F7">
              <w:rPr>
                <w:lang w:val="en-US"/>
              </w:rPr>
              <w:t xml:space="preserve"> stipulate </w:t>
            </w:r>
            <w:proofErr w:type="spellStart"/>
            <w:r w:rsidRPr="00F720F7">
              <w:rPr>
                <w:lang w:val="en-US"/>
              </w:rPr>
              <w:t>în</w:t>
            </w:r>
            <w:proofErr w:type="spellEnd"/>
            <w:r w:rsidRPr="00F720F7">
              <w:rPr>
                <w:lang w:val="en-US"/>
              </w:rPr>
              <w:t xml:space="preserve"> contract, </w:t>
            </w:r>
            <w:proofErr w:type="spellStart"/>
            <w:r w:rsidRPr="00F720F7">
              <w:rPr>
                <w:lang w:val="en-US"/>
              </w:rPr>
              <w:t>corespunde</w:t>
            </w:r>
            <w:proofErr w:type="spellEnd"/>
            <w:r w:rsidRPr="00F720F7">
              <w:rPr>
                <w:lang w:val="en-US"/>
              </w:rPr>
              <w:t xml:space="preserve"> </w:t>
            </w:r>
            <w:proofErr w:type="spellStart"/>
            <w:r w:rsidRPr="00F720F7">
              <w:rPr>
                <w:lang w:val="en-US"/>
              </w:rPr>
              <w:t>reglementărilor</w:t>
            </w:r>
            <w:proofErr w:type="spellEnd"/>
            <w:r w:rsidRPr="00F720F7">
              <w:rPr>
                <w:lang w:val="en-US"/>
              </w:rPr>
              <w:t xml:space="preserve"> </w:t>
            </w:r>
            <w:proofErr w:type="spellStart"/>
            <w:r w:rsidRPr="00F720F7">
              <w:rPr>
                <w:lang w:val="en-US"/>
              </w:rPr>
              <w:t>tehnice</w:t>
            </w:r>
            <w:proofErr w:type="spellEnd"/>
            <w:r w:rsidRPr="00F720F7">
              <w:rPr>
                <w:lang w:val="en-US"/>
              </w:rPr>
              <w:t xml:space="preserve"> </w:t>
            </w:r>
            <w:proofErr w:type="spellStart"/>
            <w:r w:rsidRPr="00F720F7">
              <w:rPr>
                <w:lang w:val="en-US"/>
              </w:rPr>
              <w:t>şi</w:t>
            </w:r>
            <w:proofErr w:type="spellEnd"/>
            <w:r w:rsidRPr="00F720F7">
              <w:rPr>
                <w:lang w:val="en-US"/>
              </w:rPr>
              <w:t xml:space="preserve"> nu </w:t>
            </w:r>
            <w:proofErr w:type="spellStart"/>
            <w:r w:rsidRPr="00F720F7">
              <w:rPr>
                <w:lang w:val="en-US"/>
              </w:rPr>
              <w:t>este</w:t>
            </w:r>
            <w:proofErr w:type="spellEnd"/>
            <w:r w:rsidRPr="00F720F7">
              <w:rPr>
                <w:lang w:val="en-US"/>
              </w:rPr>
              <w:t xml:space="preserve"> </w:t>
            </w:r>
            <w:proofErr w:type="spellStart"/>
            <w:r w:rsidRPr="00F720F7">
              <w:rPr>
                <w:lang w:val="en-US"/>
              </w:rPr>
              <w:t>afectată</w:t>
            </w:r>
            <w:proofErr w:type="spellEnd"/>
            <w:r w:rsidRPr="00F720F7">
              <w:rPr>
                <w:lang w:val="en-US"/>
              </w:rPr>
              <w:t xml:space="preserve"> de </w:t>
            </w:r>
            <w:proofErr w:type="spellStart"/>
            <w:r w:rsidRPr="00F720F7">
              <w:rPr>
                <w:lang w:val="en-US"/>
              </w:rPr>
              <w:t>vicii</w:t>
            </w:r>
            <w:proofErr w:type="spellEnd"/>
            <w:r w:rsidRPr="00F720F7">
              <w:rPr>
                <w:lang w:val="en-US"/>
              </w:rPr>
              <w:t xml:space="preserve"> care </w:t>
            </w:r>
            <w:proofErr w:type="spellStart"/>
            <w:r w:rsidRPr="00F720F7">
              <w:rPr>
                <w:lang w:val="en-US"/>
              </w:rPr>
              <w:t>ar</w:t>
            </w:r>
            <w:proofErr w:type="spellEnd"/>
            <w:r w:rsidRPr="00F720F7">
              <w:rPr>
                <w:lang w:val="en-US"/>
              </w:rPr>
              <w:t xml:space="preserve"> </w:t>
            </w:r>
            <w:proofErr w:type="spellStart"/>
            <w:r w:rsidRPr="00F720F7">
              <w:rPr>
                <w:lang w:val="en-US"/>
              </w:rPr>
              <w:t>diminua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chiar</w:t>
            </w:r>
            <w:proofErr w:type="spellEnd"/>
            <w:r w:rsidRPr="00F720F7">
              <w:rPr>
                <w:lang w:val="en-US"/>
              </w:rPr>
              <w:t xml:space="preserve"> </w:t>
            </w:r>
            <w:proofErr w:type="spellStart"/>
            <w:r w:rsidRPr="00F720F7">
              <w:rPr>
                <w:lang w:val="en-US"/>
              </w:rPr>
              <w:t>anula</w:t>
            </w:r>
            <w:proofErr w:type="spellEnd"/>
            <w:r w:rsidRPr="00F720F7">
              <w:rPr>
                <w:lang w:val="en-US"/>
              </w:rPr>
              <w:t xml:space="preserve"> </w:t>
            </w:r>
            <w:proofErr w:type="spellStart"/>
            <w:r w:rsidRPr="00F720F7">
              <w:rPr>
                <w:lang w:val="en-US"/>
              </w:rPr>
              <w:t>valoarea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posibilitatea</w:t>
            </w:r>
            <w:proofErr w:type="spellEnd"/>
            <w:r w:rsidRPr="00F720F7">
              <w:rPr>
                <w:lang w:val="en-US"/>
              </w:rPr>
              <w:t xml:space="preserve"> de </w:t>
            </w:r>
            <w:proofErr w:type="spellStart"/>
            <w:r w:rsidRPr="00F720F7">
              <w:rPr>
                <w:lang w:val="en-US"/>
              </w:rPr>
              <w:t>utilizare</w:t>
            </w:r>
            <w:proofErr w:type="spellEnd"/>
            <w:r w:rsidRPr="00F720F7">
              <w:rPr>
                <w:lang w:val="en-US"/>
              </w:rPr>
              <w:t xml:space="preserve">, conform </w:t>
            </w:r>
            <w:proofErr w:type="spellStart"/>
            <w:r w:rsidRPr="00F720F7">
              <w:rPr>
                <w:lang w:val="en-US"/>
              </w:rPr>
              <w:t>condiţiilor</w:t>
            </w:r>
            <w:proofErr w:type="spellEnd"/>
            <w:r w:rsidRPr="00F720F7">
              <w:rPr>
                <w:lang w:val="en-US"/>
              </w:rPr>
              <w:t xml:space="preserve"> </w:t>
            </w:r>
            <w:proofErr w:type="spellStart"/>
            <w:r w:rsidRPr="00F720F7">
              <w:rPr>
                <w:lang w:val="en-US"/>
              </w:rPr>
              <w:t>normale</w:t>
            </w:r>
            <w:proofErr w:type="spellEnd"/>
            <w:r w:rsidRPr="00F720F7">
              <w:rPr>
                <w:lang w:val="en-US"/>
              </w:rPr>
              <w:t xml:space="preserve"> de </w:t>
            </w:r>
            <w:proofErr w:type="spellStart"/>
            <w:r w:rsidRPr="00F720F7">
              <w:rPr>
                <w:lang w:val="en-US"/>
              </w:rPr>
              <w:t>folosire</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celor</w:t>
            </w:r>
            <w:proofErr w:type="spellEnd"/>
            <w:r w:rsidRPr="00F720F7">
              <w:rPr>
                <w:lang w:val="en-US"/>
              </w:rPr>
              <w:t xml:space="preserve"> </w:t>
            </w:r>
            <w:proofErr w:type="spellStart"/>
            <w:r w:rsidRPr="00F720F7">
              <w:rPr>
                <w:lang w:val="en-US"/>
              </w:rPr>
              <w:t>explicite</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
          <w:p w14:paraId="2745FDBA"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4.14. La </w:t>
            </w:r>
            <w:proofErr w:type="spellStart"/>
            <w:r w:rsidRPr="00F720F7">
              <w:rPr>
                <w:lang w:val="en-US"/>
              </w:rPr>
              <w:t>lucrările</w:t>
            </w:r>
            <w:proofErr w:type="spellEnd"/>
            <w:r w:rsidRPr="00F720F7">
              <w:rPr>
                <w:lang w:val="en-US"/>
              </w:rPr>
              <w:t xml:space="preserve"> la care se fac </w:t>
            </w:r>
            <w:proofErr w:type="spellStart"/>
            <w:r w:rsidRPr="00F720F7">
              <w:rPr>
                <w:lang w:val="en-US"/>
              </w:rPr>
              <w:t>încercări</w:t>
            </w:r>
            <w:proofErr w:type="spellEnd"/>
            <w:r w:rsidRPr="00F720F7">
              <w:rPr>
                <w:lang w:val="en-US"/>
              </w:rPr>
              <w:t xml:space="preserve">, se </w:t>
            </w:r>
            <w:proofErr w:type="spellStart"/>
            <w:r w:rsidRPr="00F720F7">
              <w:rPr>
                <w:lang w:val="en-US"/>
              </w:rPr>
              <w:t>consideră</w:t>
            </w:r>
            <w:proofErr w:type="spellEnd"/>
            <w:r w:rsidRPr="00F720F7">
              <w:rPr>
                <w:lang w:val="en-US"/>
              </w:rPr>
              <w:t xml:space="preserve"> </w:t>
            </w:r>
            <w:proofErr w:type="spellStart"/>
            <w:r w:rsidRPr="00F720F7">
              <w:rPr>
                <w:lang w:val="en-US"/>
              </w:rPr>
              <w:t>calitatea</w:t>
            </w:r>
            <w:proofErr w:type="spellEnd"/>
            <w:r w:rsidRPr="00F720F7">
              <w:rPr>
                <w:lang w:val="en-US"/>
              </w:rPr>
              <w:t xml:space="preserve"> </w:t>
            </w:r>
            <w:proofErr w:type="spellStart"/>
            <w:r w:rsidRPr="00F720F7">
              <w:rPr>
                <w:lang w:val="en-US"/>
              </w:rPr>
              <w:t>probei</w:t>
            </w:r>
            <w:proofErr w:type="spellEnd"/>
            <w:r w:rsidRPr="00F720F7">
              <w:rPr>
                <w:lang w:val="en-US"/>
              </w:rPr>
              <w:t xml:space="preserve"> </w:t>
            </w:r>
            <w:proofErr w:type="spellStart"/>
            <w:r w:rsidRPr="00F720F7">
              <w:rPr>
                <w:lang w:val="en-US"/>
              </w:rPr>
              <w:t>îndeplinită</w:t>
            </w:r>
            <w:proofErr w:type="spellEnd"/>
            <w:r w:rsidRPr="00F720F7">
              <w:rPr>
                <w:lang w:val="en-US"/>
              </w:rPr>
              <w:t xml:space="preserve"> </w:t>
            </w:r>
            <w:proofErr w:type="spellStart"/>
            <w:r w:rsidRPr="00F720F7">
              <w:rPr>
                <w:lang w:val="en-US"/>
              </w:rPr>
              <w:t>atâta</w:t>
            </w:r>
            <w:proofErr w:type="spellEnd"/>
            <w:r w:rsidRPr="00F720F7">
              <w:rPr>
                <w:lang w:val="en-US"/>
              </w:rPr>
              <w:t xml:space="preserve"> </w:t>
            </w:r>
            <w:proofErr w:type="spellStart"/>
            <w:r w:rsidRPr="00F720F7">
              <w:rPr>
                <w:lang w:val="en-US"/>
              </w:rPr>
              <w:t>timp</w:t>
            </w:r>
            <w:proofErr w:type="spellEnd"/>
            <w:r w:rsidRPr="00F720F7">
              <w:rPr>
                <w:lang w:val="en-US"/>
              </w:rPr>
              <w:t xml:space="preserve"> </w:t>
            </w:r>
            <w:proofErr w:type="spellStart"/>
            <w:r w:rsidRPr="00F720F7">
              <w:rPr>
                <w:lang w:val="en-US"/>
              </w:rPr>
              <w:t>cât</w:t>
            </w:r>
            <w:proofErr w:type="spellEnd"/>
            <w:r w:rsidRPr="00F720F7">
              <w:rPr>
                <w:lang w:val="en-US"/>
              </w:rPr>
              <w:t xml:space="preserve"> </w:t>
            </w:r>
            <w:proofErr w:type="spellStart"/>
            <w:r w:rsidRPr="00F720F7">
              <w:rPr>
                <w:lang w:val="en-US"/>
              </w:rPr>
              <w:t>rezultatele</w:t>
            </w:r>
            <w:proofErr w:type="spellEnd"/>
            <w:r w:rsidRPr="00F720F7">
              <w:rPr>
                <w:lang w:val="en-US"/>
              </w:rPr>
              <w:t xml:space="preserve"> se </w:t>
            </w:r>
            <w:proofErr w:type="spellStart"/>
            <w:r w:rsidRPr="00F720F7">
              <w:rPr>
                <w:lang w:val="en-US"/>
              </w:rPr>
              <w:t>înscriu</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limitele</w:t>
            </w:r>
            <w:proofErr w:type="spellEnd"/>
            <w:r w:rsidRPr="00F720F7">
              <w:rPr>
                <w:lang w:val="en-US"/>
              </w:rPr>
              <w:t xml:space="preserve"> </w:t>
            </w:r>
            <w:proofErr w:type="spellStart"/>
            <w:r w:rsidRPr="00F720F7">
              <w:rPr>
                <w:lang w:val="en-US"/>
              </w:rPr>
              <w:t>admise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reglementările</w:t>
            </w:r>
            <w:proofErr w:type="spellEnd"/>
            <w:r w:rsidRPr="00F720F7">
              <w:rPr>
                <w:lang w:val="en-US"/>
              </w:rPr>
              <w:t xml:space="preserve"> </w:t>
            </w:r>
            <w:proofErr w:type="spellStart"/>
            <w:r w:rsidRPr="00F720F7">
              <w:rPr>
                <w:lang w:val="en-US"/>
              </w:rPr>
              <w:t>tehnice</w:t>
            </w:r>
            <w:proofErr w:type="spellEnd"/>
            <w:r w:rsidRPr="00F720F7">
              <w:rPr>
                <w:lang w:val="en-US"/>
              </w:rPr>
              <w:t xml:space="preserve">. </w:t>
            </w:r>
          </w:p>
          <w:p w14:paraId="43239E97"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4.15. </w:t>
            </w:r>
            <w:proofErr w:type="spellStart"/>
            <w:r w:rsidRPr="00F720F7">
              <w:rPr>
                <w:lang w:val="en-US"/>
              </w:rPr>
              <w:t>Beneficiarul</w:t>
            </w:r>
            <w:proofErr w:type="spellEnd"/>
            <w:r w:rsidRPr="00F720F7">
              <w:rPr>
                <w:lang w:val="en-US"/>
              </w:rPr>
              <w:t xml:space="preserve"> are </w:t>
            </w:r>
            <w:proofErr w:type="spellStart"/>
            <w:r w:rsidRPr="00F720F7">
              <w:rPr>
                <w:lang w:val="en-US"/>
              </w:rPr>
              <w:t>dreptul</w:t>
            </w:r>
            <w:proofErr w:type="spellEnd"/>
            <w:r w:rsidRPr="00F720F7">
              <w:rPr>
                <w:lang w:val="en-US"/>
              </w:rPr>
              <w:t xml:space="preserve"> de a </w:t>
            </w:r>
            <w:proofErr w:type="spellStart"/>
            <w:r w:rsidRPr="00F720F7">
              <w:rPr>
                <w:lang w:val="en-US"/>
              </w:rPr>
              <w:t>supraveghea</w:t>
            </w:r>
            <w:proofErr w:type="spellEnd"/>
            <w:r w:rsidRPr="00F720F7">
              <w:rPr>
                <w:lang w:val="en-US"/>
              </w:rPr>
              <w:t xml:space="preserve"> </w:t>
            </w:r>
            <w:proofErr w:type="spellStart"/>
            <w:r w:rsidRPr="00F720F7">
              <w:rPr>
                <w:lang w:val="en-US"/>
              </w:rPr>
              <w:t>desfăşurarea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responsabilii</w:t>
            </w:r>
            <w:proofErr w:type="spellEnd"/>
            <w:r w:rsidRPr="00F720F7">
              <w:rPr>
                <w:lang w:val="en-US"/>
              </w:rPr>
              <w:t xml:space="preserve"> </w:t>
            </w:r>
            <w:proofErr w:type="spellStart"/>
            <w:r w:rsidRPr="00F720F7">
              <w:rPr>
                <w:lang w:val="en-US"/>
              </w:rPr>
              <w:t>tehnici</w:t>
            </w:r>
            <w:proofErr w:type="spellEnd"/>
            <w:r w:rsidRPr="00F720F7">
              <w:rPr>
                <w:lang w:val="en-US"/>
              </w:rPr>
              <w:t xml:space="preserve"> </w:t>
            </w:r>
            <w:proofErr w:type="spellStart"/>
            <w:r w:rsidRPr="00F720F7">
              <w:rPr>
                <w:lang w:val="en-US"/>
              </w:rPr>
              <w:t>atestaţi</w:t>
            </w:r>
            <w:proofErr w:type="spellEnd"/>
            <w:r w:rsidRPr="00F720F7">
              <w:rPr>
                <w:lang w:val="en-US"/>
              </w:rPr>
              <w:t xml:space="preserve">. </w:t>
            </w:r>
            <w:proofErr w:type="spellStart"/>
            <w:r w:rsidRPr="00F720F7">
              <w:rPr>
                <w:lang w:val="en-US"/>
              </w:rPr>
              <w:t>Acestora</w:t>
            </w:r>
            <w:proofErr w:type="spellEnd"/>
            <w:r w:rsidRPr="00F720F7">
              <w:rPr>
                <w:lang w:val="en-US"/>
              </w:rPr>
              <w:t xml:space="preserve"> li se </w:t>
            </w:r>
            <w:proofErr w:type="spellStart"/>
            <w:r w:rsidRPr="00F720F7">
              <w:rPr>
                <w:lang w:val="en-US"/>
              </w:rPr>
              <w:t>va</w:t>
            </w:r>
            <w:proofErr w:type="spellEnd"/>
            <w:r w:rsidRPr="00F720F7">
              <w:rPr>
                <w:lang w:val="en-US"/>
              </w:rPr>
              <w:t xml:space="preserve"> </w:t>
            </w:r>
            <w:proofErr w:type="spellStart"/>
            <w:r w:rsidRPr="00F720F7">
              <w:rPr>
                <w:lang w:val="en-US"/>
              </w:rPr>
              <w:t>asigura</w:t>
            </w:r>
            <w:proofErr w:type="spellEnd"/>
            <w:r w:rsidRPr="00F720F7">
              <w:rPr>
                <w:lang w:val="en-US"/>
              </w:rPr>
              <w:t xml:space="preserve"> </w:t>
            </w:r>
            <w:proofErr w:type="spellStart"/>
            <w:r w:rsidRPr="00F720F7">
              <w:rPr>
                <w:lang w:val="en-US"/>
              </w:rPr>
              <w:t>accesul</w:t>
            </w:r>
            <w:proofErr w:type="spellEnd"/>
            <w:r w:rsidRPr="00F720F7">
              <w:rPr>
                <w:lang w:val="en-US"/>
              </w:rPr>
              <w:t xml:space="preserve"> la </w:t>
            </w:r>
            <w:proofErr w:type="spellStart"/>
            <w:r w:rsidRPr="00F720F7">
              <w:rPr>
                <w:lang w:val="en-US"/>
              </w:rPr>
              <w:t>locul</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ateliere</w:t>
            </w:r>
            <w:proofErr w:type="spellEnd"/>
            <w:r w:rsidRPr="00F720F7">
              <w:rPr>
                <w:lang w:val="en-US"/>
              </w:rPr>
              <w:t xml:space="preserve">, </w:t>
            </w:r>
            <w:proofErr w:type="spellStart"/>
            <w:r w:rsidRPr="00F720F7">
              <w:rPr>
                <w:lang w:val="en-US"/>
              </w:rPr>
              <w:t>depozite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oriunde</w:t>
            </w:r>
            <w:proofErr w:type="spellEnd"/>
            <w:r w:rsidRPr="00F720F7">
              <w:rPr>
                <w:lang w:val="en-US"/>
              </w:rPr>
              <w:t xml:space="preserve"> se </w:t>
            </w:r>
            <w:proofErr w:type="spellStart"/>
            <w:r w:rsidRPr="00F720F7">
              <w:rPr>
                <w:lang w:val="en-US"/>
              </w:rPr>
              <w:t>desfăşoară</w:t>
            </w:r>
            <w:proofErr w:type="spellEnd"/>
            <w:r w:rsidRPr="00F720F7">
              <w:rPr>
                <w:lang w:val="en-US"/>
              </w:rPr>
              <w:t xml:space="preserve"> </w:t>
            </w:r>
            <w:proofErr w:type="spellStart"/>
            <w:r w:rsidRPr="00F720F7">
              <w:rPr>
                <w:lang w:val="en-US"/>
              </w:rPr>
              <w:t>activităţi</w:t>
            </w:r>
            <w:proofErr w:type="spellEnd"/>
            <w:r w:rsidRPr="00F720F7">
              <w:rPr>
                <w:lang w:val="en-US"/>
              </w:rPr>
              <w:t xml:space="preserve"> legate de </w:t>
            </w:r>
            <w:proofErr w:type="spellStart"/>
            <w:r w:rsidRPr="00F720F7">
              <w:rPr>
                <w:lang w:val="en-US"/>
              </w:rPr>
              <w:t>realizarea</w:t>
            </w:r>
            <w:proofErr w:type="spellEnd"/>
            <w:r w:rsidRPr="00F720F7">
              <w:rPr>
                <w:lang w:val="en-US"/>
              </w:rPr>
              <w:t xml:space="preserve"> </w:t>
            </w:r>
            <w:proofErr w:type="spellStart"/>
            <w:r w:rsidRPr="00F720F7">
              <w:rPr>
                <w:lang w:val="en-US"/>
              </w:rPr>
              <w:t>obligaţiilor</w:t>
            </w:r>
            <w:proofErr w:type="spellEnd"/>
            <w:r w:rsidRPr="00F720F7">
              <w:rPr>
                <w:lang w:val="en-US"/>
              </w:rPr>
              <w:t xml:space="preserve"> </w:t>
            </w:r>
            <w:proofErr w:type="spellStart"/>
            <w:r w:rsidRPr="00F720F7">
              <w:rPr>
                <w:lang w:val="en-US"/>
              </w:rPr>
              <w:t>contractuale</w:t>
            </w:r>
            <w:proofErr w:type="spellEnd"/>
            <w:r w:rsidRPr="00F720F7">
              <w:rPr>
                <w:lang w:val="en-US"/>
              </w:rPr>
              <w:t xml:space="preserve">. La </w:t>
            </w:r>
            <w:proofErr w:type="spellStart"/>
            <w:r w:rsidRPr="00F720F7">
              <w:rPr>
                <w:lang w:val="en-US"/>
              </w:rPr>
              <w:t>cerere</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i</w:t>
            </w:r>
            <w:proofErr w:type="spellEnd"/>
            <w:r w:rsidRPr="00F720F7">
              <w:rPr>
                <w:lang w:val="en-US"/>
              </w:rPr>
              <w:t xml:space="preserve"> se </w:t>
            </w:r>
            <w:proofErr w:type="spellStart"/>
            <w:r w:rsidRPr="00F720F7">
              <w:rPr>
                <w:lang w:val="en-US"/>
              </w:rPr>
              <w:t>pună</w:t>
            </w:r>
            <w:proofErr w:type="spellEnd"/>
            <w:r w:rsidRPr="00F720F7">
              <w:rPr>
                <w:lang w:val="en-US"/>
              </w:rPr>
              <w:t xml:space="preserve"> la </w:t>
            </w:r>
            <w:proofErr w:type="spellStart"/>
            <w:r w:rsidRPr="00F720F7">
              <w:rPr>
                <w:lang w:val="en-US"/>
              </w:rPr>
              <w:t>dispoziţie</w:t>
            </w:r>
            <w:proofErr w:type="spellEnd"/>
            <w:r w:rsidRPr="00F720F7">
              <w:rPr>
                <w:lang w:val="en-US"/>
              </w:rPr>
              <w:t xml:space="preserve"> </w:t>
            </w:r>
            <w:proofErr w:type="spellStart"/>
            <w:r w:rsidRPr="00F720F7">
              <w:rPr>
                <w:lang w:val="en-US"/>
              </w:rPr>
              <w:t>desenele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documentaţia</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examinare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i</w:t>
            </w:r>
            <w:proofErr w:type="spellEnd"/>
            <w:r w:rsidRPr="00F720F7">
              <w:rPr>
                <w:lang w:val="en-US"/>
              </w:rPr>
              <w:t xml:space="preserve"> se </w:t>
            </w:r>
            <w:proofErr w:type="spellStart"/>
            <w:r w:rsidRPr="00F720F7">
              <w:rPr>
                <w:lang w:val="en-US"/>
              </w:rPr>
              <w:t>dea</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lămuririle</w:t>
            </w:r>
            <w:proofErr w:type="spellEnd"/>
            <w:r w:rsidRPr="00F720F7">
              <w:rPr>
                <w:lang w:val="en-US"/>
              </w:rPr>
              <w:t xml:space="preserve">, </w:t>
            </w:r>
            <w:proofErr w:type="spellStart"/>
            <w:r w:rsidRPr="00F720F7">
              <w:rPr>
                <w:lang w:val="en-US"/>
              </w:rPr>
              <w:t>condiţia</w:t>
            </w:r>
            <w:proofErr w:type="spellEnd"/>
            <w:r w:rsidRPr="00F720F7">
              <w:rPr>
                <w:lang w:val="en-US"/>
              </w:rPr>
              <w:t xml:space="preserve"> </w:t>
            </w:r>
            <w:proofErr w:type="spellStart"/>
            <w:r w:rsidRPr="00F720F7">
              <w:rPr>
                <w:lang w:val="en-US"/>
              </w:rPr>
              <w:t>fiind</w:t>
            </w:r>
            <w:proofErr w:type="spellEnd"/>
            <w:r w:rsidRPr="00F720F7">
              <w:rPr>
                <w:lang w:val="en-US"/>
              </w:rPr>
              <w:t xml:space="preserve"> ca </w:t>
            </w:r>
            <w:proofErr w:type="spellStart"/>
            <w:r w:rsidRPr="00F720F7">
              <w:rPr>
                <w:lang w:val="en-US"/>
              </w:rPr>
              <w:t>prin</w:t>
            </w:r>
            <w:proofErr w:type="spellEnd"/>
            <w:r w:rsidRPr="00F720F7">
              <w:rPr>
                <w:lang w:val="en-US"/>
              </w:rPr>
              <w:t xml:space="preserve"> </w:t>
            </w:r>
            <w:proofErr w:type="spellStart"/>
            <w:r w:rsidRPr="00F720F7">
              <w:rPr>
                <w:lang w:val="en-US"/>
              </w:rPr>
              <w:t>aceasta</w:t>
            </w:r>
            <w:proofErr w:type="spellEnd"/>
            <w:r w:rsidRPr="00F720F7">
              <w:rPr>
                <w:lang w:val="en-US"/>
              </w:rPr>
              <w:t xml:space="preserve"> </w:t>
            </w:r>
            <w:proofErr w:type="spellStart"/>
            <w:r w:rsidRPr="00F720F7">
              <w:rPr>
                <w:lang w:val="en-US"/>
              </w:rPr>
              <w:t>să</w:t>
            </w:r>
            <w:proofErr w:type="spellEnd"/>
            <w:r w:rsidRPr="00F720F7">
              <w:rPr>
                <w:lang w:val="en-US"/>
              </w:rPr>
              <w:t xml:space="preserve"> nu se </w:t>
            </w:r>
            <w:proofErr w:type="spellStart"/>
            <w:r w:rsidRPr="00F720F7">
              <w:rPr>
                <w:lang w:val="en-US"/>
              </w:rPr>
              <w:t>dezvăluie</w:t>
            </w:r>
            <w:proofErr w:type="spellEnd"/>
            <w:r w:rsidRPr="00F720F7">
              <w:rPr>
                <w:lang w:val="en-US"/>
              </w:rPr>
              <w:t xml:space="preserve"> </w:t>
            </w:r>
            <w:proofErr w:type="spellStart"/>
            <w:r w:rsidRPr="00F720F7">
              <w:rPr>
                <w:lang w:val="en-US"/>
              </w:rPr>
              <w:t>informația</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să</w:t>
            </w:r>
            <w:proofErr w:type="spellEnd"/>
            <w:r w:rsidRPr="00F720F7">
              <w:rPr>
                <w:lang w:val="en-US"/>
              </w:rPr>
              <w:t xml:space="preserve"> nu fie </w:t>
            </w:r>
            <w:proofErr w:type="spellStart"/>
            <w:r w:rsidRPr="00F720F7">
              <w:rPr>
                <w:lang w:val="en-US"/>
              </w:rPr>
              <w:t>utilizată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scopuri</w:t>
            </w:r>
            <w:proofErr w:type="spellEnd"/>
            <w:r w:rsidRPr="00F720F7">
              <w:rPr>
                <w:lang w:val="en-US"/>
              </w:rPr>
              <w:t xml:space="preserve"> </w:t>
            </w:r>
            <w:proofErr w:type="spellStart"/>
            <w:r w:rsidRPr="00F720F7">
              <w:rPr>
                <w:lang w:val="en-US"/>
              </w:rPr>
              <w:t>proprii</w:t>
            </w:r>
            <w:proofErr w:type="spellEnd"/>
            <w:r w:rsidRPr="00F720F7">
              <w:rPr>
                <w:lang w:val="en-US"/>
              </w:rPr>
              <w:t xml:space="preserve">, </w:t>
            </w:r>
            <w:proofErr w:type="spellStart"/>
            <w:r w:rsidRPr="00F720F7">
              <w:rPr>
                <w:lang w:val="en-US"/>
              </w:rPr>
              <w:t>indiferent</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contractul</w:t>
            </w:r>
            <w:proofErr w:type="spellEnd"/>
            <w:r w:rsidRPr="00F720F7">
              <w:rPr>
                <w:lang w:val="en-US"/>
              </w:rPr>
              <w:t xml:space="preserve"> a </w:t>
            </w:r>
            <w:proofErr w:type="spellStart"/>
            <w:r w:rsidRPr="00F720F7">
              <w:rPr>
                <w:lang w:val="en-US"/>
              </w:rPr>
              <w:t>fost</w:t>
            </w:r>
            <w:proofErr w:type="spellEnd"/>
            <w:r w:rsidRPr="00F720F7">
              <w:rPr>
                <w:lang w:val="en-US"/>
              </w:rPr>
              <w:t xml:space="preserve"> </w:t>
            </w:r>
            <w:proofErr w:type="spellStart"/>
            <w:r w:rsidRPr="00F720F7">
              <w:rPr>
                <w:lang w:val="en-US"/>
              </w:rPr>
              <w:t>sau</w:t>
            </w:r>
            <w:proofErr w:type="spellEnd"/>
            <w:r w:rsidRPr="00F720F7">
              <w:rPr>
                <w:lang w:val="en-US"/>
              </w:rPr>
              <w:t xml:space="preserve"> nu </w:t>
            </w:r>
            <w:proofErr w:type="spellStart"/>
            <w:r w:rsidRPr="00F720F7">
              <w:rPr>
                <w:lang w:val="en-US"/>
              </w:rPr>
              <w:t>încheiat</w:t>
            </w:r>
            <w:proofErr w:type="spellEnd"/>
            <w:r w:rsidRPr="00F720F7">
              <w:rPr>
                <w:lang w:val="en-US"/>
              </w:rPr>
              <w:t xml:space="preserve">. </w:t>
            </w:r>
          </w:p>
          <w:p w14:paraId="4887CE69"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4.16. </w:t>
            </w:r>
            <w:proofErr w:type="spellStart"/>
            <w:r w:rsidRPr="00F720F7">
              <w:rPr>
                <w:lang w:val="en-US"/>
              </w:rPr>
              <w:t>Beneficiarul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autorizat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emită</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pe care le </w:t>
            </w:r>
            <w:proofErr w:type="spellStart"/>
            <w:r w:rsidRPr="00F720F7">
              <w:rPr>
                <w:lang w:val="en-US"/>
              </w:rPr>
              <w:t>consideră</w:t>
            </w:r>
            <w:proofErr w:type="spellEnd"/>
            <w:r w:rsidRPr="00F720F7">
              <w:rPr>
                <w:lang w:val="en-US"/>
              </w:rPr>
              <w:t xml:space="preserve"> </w:t>
            </w:r>
            <w:proofErr w:type="spellStart"/>
            <w:r w:rsidRPr="00F720F7">
              <w:rPr>
                <w:lang w:val="en-US"/>
              </w:rPr>
              <w:t>necesare</w:t>
            </w:r>
            <w:proofErr w:type="spellEnd"/>
            <w:r w:rsidRPr="00F720F7">
              <w:rPr>
                <w:lang w:val="en-US"/>
              </w:rPr>
              <w:t xml:space="preserve"> </w:t>
            </w:r>
            <w:proofErr w:type="spellStart"/>
            <w:r w:rsidRPr="00F720F7">
              <w:rPr>
                <w:lang w:val="en-US"/>
              </w:rPr>
              <w:t>executării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cu </w:t>
            </w:r>
            <w:proofErr w:type="spellStart"/>
            <w:r w:rsidRPr="00F720F7">
              <w:rPr>
                <w:lang w:val="en-US"/>
              </w:rPr>
              <w:t>respectarea</w:t>
            </w:r>
            <w:proofErr w:type="spellEnd"/>
            <w:r w:rsidRPr="00F720F7">
              <w:rPr>
                <w:lang w:val="en-US"/>
              </w:rPr>
              <w:t xml:space="preserve"> </w:t>
            </w:r>
            <w:proofErr w:type="spellStart"/>
            <w:r w:rsidRPr="00F720F7">
              <w:rPr>
                <w:lang w:val="en-US"/>
              </w:rPr>
              <w:t>drepturilor</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se </w:t>
            </w:r>
            <w:proofErr w:type="spellStart"/>
            <w:r w:rsidRPr="00F720F7">
              <w:rPr>
                <w:lang w:val="en-US"/>
              </w:rPr>
              <w:t>adresează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principiu</w:t>
            </w:r>
            <w:proofErr w:type="spellEnd"/>
            <w:r w:rsidRPr="00F720F7">
              <w:rPr>
                <w:lang w:val="en-US"/>
              </w:rPr>
              <w:t xml:space="preserve"> </w:t>
            </w:r>
            <w:proofErr w:type="spellStart"/>
            <w:r w:rsidRPr="00F720F7">
              <w:rPr>
                <w:lang w:val="en-US"/>
              </w:rPr>
              <w:t>numai</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dirigintelui</w:t>
            </w:r>
            <w:proofErr w:type="spellEnd"/>
            <w:r w:rsidRPr="00F720F7">
              <w:rPr>
                <w:lang w:val="en-US"/>
              </w:rPr>
              <w:t xml:space="preserve"> de </w:t>
            </w:r>
            <w:proofErr w:type="spellStart"/>
            <w:r w:rsidRPr="00F720F7">
              <w:rPr>
                <w:lang w:val="en-US"/>
              </w:rPr>
              <w:t>şantier</w:t>
            </w:r>
            <w:proofErr w:type="spellEnd"/>
            <w:r w:rsidRPr="00F720F7">
              <w:rPr>
                <w:lang w:val="en-US"/>
              </w:rPr>
              <w:t xml:space="preserve">, cu </w:t>
            </w:r>
            <w:proofErr w:type="spellStart"/>
            <w:r w:rsidRPr="00F720F7">
              <w:rPr>
                <w:lang w:val="en-US"/>
              </w:rPr>
              <w:t>excepţia</w:t>
            </w:r>
            <w:proofErr w:type="spellEnd"/>
            <w:r w:rsidRPr="00F720F7">
              <w:rPr>
                <w:lang w:val="en-US"/>
              </w:rPr>
              <w:t xml:space="preserve"> </w:t>
            </w:r>
            <w:proofErr w:type="spellStart"/>
            <w:r w:rsidRPr="00F720F7">
              <w:rPr>
                <w:lang w:val="en-US"/>
              </w:rPr>
              <w:t>cazurilor</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trebuie</w:t>
            </w:r>
            <w:proofErr w:type="spellEnd"/>
            <w:r w:rsidRPr="00F720F7">
              <w:rPr>
                <w:lang w:val="en-US"/>
              </w:rPr>
              <w:t xml:space="preserve"> de </w:t>
            </w:r>
            <w:proofErr w:type="spellStart"/>
            <w:r w:rsidRPr="00F720F7">
              <w:rPr>
                <w:lang w:val="en-US"/>
              </w:rPr>
              <w:t>intervenit</w:t>
            </w:r>
            <w:proofErr w:type="spellEnd"/>
            <w:r w:rsidRPr="00F720F7">
              <w:rPr>
                <w:lang w:val="en-US"/>
              </w:rPr>
              <w:t xml:space="preserve"> </w:t>
            </w:r>
            <w:proofErr w:type="spellStart"/>
            <w:r w:rsidRPr="00F720F7">
              <w:rPr>
                <w:lang w:val="en-US"/>
              </w:rPr>
              <w:t>împotriva</w:t>
            </w:r>
            <w:proofErr w:type="spellEnd"/>
            <w:r w:rsidRPr="00F720F7">
              <w:rPr>
                <w:lang w:val="en-US"/>
              </w:rPr>
              <w:t xml:space="preserve"> </w:t>
            </w:r>
            <w:proofErr w:type="spellStart"/>
            <w:r w:rsidRPr="00F720F7">
              <w:rPr>
                <w:lang w:val="en-US"/>
              </w:rPr>
              <w:t>unui</w:t>
            </w:r>
            <w:proofErr w:type="spellEnd"/>
            <w:r w:rsidRPr="00F720F7">
              <w:rPr>
                <w:lang w:val="en-US"/>
              </w:rPr>
              <w:t xml:space="preserve"> </w:t>
            </w:r>
            <w:proofErr w:type="spellStart"/>
            <w:r w:rsidRPr="00F720F7">
              <w:rPr>
                <w:lang w:val="en-US"/>
              </w:rPr>
              <w:t>pericol</w:t>
            </w:r>
            <w:proofErr w:type="spellEnd"/>
            <w:r w:rsidRPr="00F720F7">
              <w:rPr>
                <w:lang w:val="en-US"/>
              </w:rPr>
              <w:t xml:space="preserve"> </w:t>
            </w:r>
            <w:proofErr w:type="spellStart"/>
            <w:r w:rsidRPr="00F720F7">
              <w:rPr>
                <w:lang w:val="en-US"/>
              </w:rPr>
              <w:t>iminent</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declarat</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i</w:t>
            </w:r>
            <w:proofErr w:type="spellEnd"/>
            <w:r w:rsidRPr="00F720F7">
              <w:rPr>
                <w:lang w:val="en-US"/>
              </w:rPr>
              <w:t xml:space="preserve"> se </w:t>
            </w:r>
            <w:proofErr w:type="spellStart"/>
            <w:r w:rsidRPr="00F720F7">
              <w:rPr>
                <w:lang w:val="en-US"/>
              </w:rPr>
              <w:t>comunice</w:t>
            </w:r>
            <w:proofErr w:type="spellEnd"/>
            <w:r w:rsidRPr="00F720F7">
              <w:rPr>
                <w:lang w:val="en-US"/>
              </w:rPr>
              <w:t xml:space="preserve"> </w:t>
            </w:r>
            <w:proofErr w:type="spellStart"/>
            <w:r w:rsidRPr="00F720F7">
              <w:rPr>
                <w:lang w:val="en-US"/>
              </w:rPr>
              <w:t>numele</w:t>
            </w:r>
            <w:proofErr w:type="spellEnd"/>
            <w:r w:rsidRPr="00F720F7">
              <w:rPr>
                <w:lang w:val="en-US"/>
              </w:rPr>
              <w:t xml:space="preserve"> </w:t>
            </w:r>
            <w:proofErr w:type="spellStart"/>
            <w:r w:rsidRPr="00F720F7">
              <w:rPr>
                <w:lang w:val="en-US"/>
              </w:rPr>
              <w:t>dirigintelui</w:t>
            </w:r>
            <w:proofErr w:type="spellEnd"/>
            <w:r w:rsidRPr="00F720F7">
              <w:rPr>
                <w:lang w:val="en-US"/>
              </w:rPr>
              <w:t xml:space="preserve"> de </w:t>
            </w:r>
            <w:proofErr w:type="spellStart"/>
            <w:r w:rsidRPr="00F720F7">
              <w:rPr>
                <w:lang w:val="en-US"/>
              </w:rPr>
              <w:t>şantier</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tehnico-profesional</w:t>
            </w:r>
            <w:proofErr w:type="spellEnd"/>
            <w:r w:rsidRPr="00F720F7">
              <w:rPr>
                <w:lang w:val="en-US"/>
              </w:rPr>
              <w:t xml:space="preserve">, care </w:t>
            </w:r>
            <w:proofErr w:type="spellStart"/>
            <w:r w:rsidRPr="00F720F7">
              <w:rPr>
                <w:lang w:val="en-US"/>
              </w:rPr>
              <w:t>va</w:t>
            </w:r>
            <w:proofErr w:type="spellEnd"/>
            <w:r w:rsidRPr="00F720F7">
              <w:rPr>
                <w:lang w:val="en-US"/>
              </w:rPr>
              <w:t xml:space="preserve"> </w:t>
            </w:r>
            <w:proofErr w:type="spellStart"/>
            <w:r w:rsidRPr="00F720F7">
              <w:rPr>
                <w:lang w:val="en-US"/>
              </w:rPr>
              <w:t>dirija</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verifica</w:t>
            </w:r>
            <w:proofErr w:type="spellEnd"/>
            <w:r w:rsidRPr="00F720F7">
              <w:rPr>
                <w:lang w:val="en-US"/>
              </w:rPr>
              <w:t xml:space="preserve"> </w:t>
            </w:r>
            <w:proofErr w:type="spellStart"/>
            <w:r w:rsidRPr="00F720F7">
              <w:rPr>
                <w:lang w:val="en-US"/>
              </w:rPr>
              <w:t>calitatea</w:t>
            </w:r>
            <w:proofErr w:type="spellEnd"/>
            <w:r w:rsidRPr="00F720F7">
              <w:rPr>
                <w:lang w:val="en-US"/>
              </w:rPr>
              <w:t xml:space="preserve"> lor din </w:t>
            </w:r>
            <w:proofErr w:type="spellStart"/>
            <w:r w:rsidRPr="00F720F7">
              <w:rPr>
                <w:lang w:val="en-US"/>
              </w:rPr>
              <w:t>partea</w:t>
            </w:r>
            <w:proofErr w:type="spellEnd"/>
            <w:r w:rsidRPr="00F720F7">
              <w:rPr>
                <w:lang w:val="en-US"/>
              </w:rPr>
              <w:t xml:space="preserve"> </w:t>
            </w:r>
            <w:proofErr w:type="spellStart"/>
            <w:r w:rsidRPr="00F720F7">
              <w:rPr>
                <w:lang w:val="en-US"/>
              </w:rPr>
              <w:t>Antreprenorului</w:t>
            </w:r>
            <w:proofErr w:type="spellEnd"/>
            <w:r w:rsidRPr="00F720F7">
              <w:rPr>
                <w:lang w:val="en-US"/>
              </w:rPr>
              <w:t>.</w:t>
            </w:r>
          </w:p>
          <w:p w14:paraId="1D067DE5"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4.17. </w:t>
            </w:r>
            <w:proofErr w:type="spellStart"/>
            <w:r w:rsidRPr="00F720F7">
              <w:rPr>
                <w:lang w:val="en-US"/>
              </w:rPr>
              <w:t>Dacă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consideră</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sunt </w:t>
            </w:r>
            <w:proofErr w:type="spellStart"/>
            <w:r w:rsidRPr="00F720F7">
              <w:rPr>
                <w:lang w:val="en-US"/>
              </w:rPr>
              <w:t>nejustificate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inoportune</w:t>
            </w:r>
            <w:proofErr w:type="spellEnd"/>
            <w:r w:rsidRPr="00F720F7">
              <w:rPr>
                <w:lang w:val="en-US"/>
              </w:rPr>
              <w:t xml:space="preserve">, </w:t>
            </w:r>
            <w:proofErr w:type="spellStart"/>
            <w:r w:rsidRPr="00F720F7">
              <w:rPr>
                <w:lang w:val="en-US"/>
              </w:rPr>
              <w:t>el</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înainta</w:t>
            </w:r>
            <w:proofErr w:type="spellEnd"/>
            <w:r w:rsidRPr="00F720F7">
              <w:rPr>
                <w:lang w:val="en-US"/>
              </w:rPr>
              <w:t xml:space="preserve"> </w:t>
            </w:r>
            <w:proofErr w:type="spellStart"/>
            <w:r w:rsidRPr="00F720F7">
              <w:rPr>
                <w:lang w:val="en-US"/>
              </w:rPr>
              <w:t>obiecţii</w:t>
            </w:r>
            <w:proofErr w:type="spellEnd"/>
            <w:r w:rsidRPr="00F720F7">
              <w:rPr>
                <w:lang w:val="en-US"/>
              </w:rPr>
              <w:t xml:space="preserve">, </w:t>
            </w:r>
            <w:proofErr w:type="spellStart"/>
            <w:r w:rsidRPr="00F720F7">
              <w:rPr>
                <w:lang w:val="en-US"/>
              </w:rPr>
              <w:t>dar</w:t>
            </w:r>
            <w:proofErr w:type="spellEnd"/>
            <w:r w:rsidRPr="00F720F7">
              <w:rPr>
                <w:lang w:val="en-US"/>
              </w:rPr>
              <w:t xml:space="preserve"> </w:t>
            </w:r>
            <w:proofErr w:type="spellStart"/>
            <w:r w:rsidRPr="00F720F7">
              <w:rPr>
                <w:lang w:val="en-US"/>
              </w:rPr>
              <w:t>acestea</w:t>
            </w:r>
            <w:proofErr w:type="spellEnd"/>
            <w:r w:rsidRPr="00F720F7">
              <w:rPr>
                <w:lang w:val="en-US"/>
              </w:rPr>
              <w:t xml:space="preserve"> nu </w:t>
            </w:r>
            <w:proofErr w:type="spellStart"/>
            <w:r w:rsidRPr="00F720F7">
              <w:rPr>
                <w:lang w:val="en-US"/>
              </w:rPr>
              <w:t>îl</w:t>
            </w:r>
            <w:proofErr w:type="spellEnd"/>
            <w:r w:rsidRPr="00F720F7">
              <w:rPr>
                <w:lang w:val="en-US"/>
              </w:rPr>
              <w:t xml:space="preserve"> </w:t>
            </w:r>
            <w:proofErr w:type="spellStart"/>
            <w:r w:rsidRPr="00F720F7">
              <w:rPr>
                <w:lang w:val="en-US"/>
              </w:rPr>
              <w:t>scutește</w:t>
            </w:r>
            <w:proofErr w:type="spellEnd"/>
            <w:r w:rsidRPr="00F720F7">
              <w:rPr>
                <w:lang w:val="en-US"/>
              </w:rPr>
              <w:t xml:space="preserve"> de </w:t>
            </w:r>
            <w:proofErr w:type="spellStart"/>
            <w:r w:rsidRPr="00F720F7">
              <w:rPr>
                <w:lang w:val="en-US"/>
              </w:rPr>
              <w:t>obligația</w:t>
            </w:r>
            <w:proofErr w:type="spellEnd"/>
            <w:r w:rsidRPr="00F720F7">
              <w:rPr>
                <w:lang w:val="en-US"/>
              </w:rPr>
              <w:t xml:space="preserve"> de </w:t>
            </w:r>
            <w:proofErr w:type="gramStart"/>
            <w:r w:rsidRPr="00F720F7">
              <w:rPr>
                <w:lang w:val="en-US"/>
              </w:rPr>
              <w:t>a</w:t>
            </w:r>
            <w:proofErr w:type="gramEnd"/>
            <w:r w:rsidRPr="00F720F7">
              <w:rPr>
                <w:lang w:val="en-US"/>
              </w:rPr>
              <w:t xml:space="preserve"> </w:t>
            </w:r>
            <w:proofErr w:type="spellStart"/>
            <w:r w:rsidRPr="00F720F7">
              <w:rPr>
                <w:lang w:val="en-US"/>
              </w:rPr>
              <w:t>executa</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w:t>
            </w:r>
            <w:proofErr w:type="spellStart"/>
            <w:r w:rsidRPr="00F720F7">
              <w:rPr>
                <w:lang w:val="en-US"/>
              </w:rPr>
              <w:t>primite</w:t>
            </w:r>
            <w:proofErr w:type="spellEnd"/>
            <w:r w:rsidRPr="00F720F7">
              <w:rPr>
                <w:lang w:val="en-US"/>
              </w:rPr>
              <w:t xml:space="preserve">, </w:t>
            </w:r>
            <w:proofErr w:type="spellStart"/>
            <w:r w:rsidRPr="00F720F7">
              <w:rPr>
                <w:lang w:val="en-US"/>
              </w:rPr>
              <w:t>în</w:t>
            </w:r>
            <w:proofErr w:type="spellEnd"/>
            <w:r w:rsidRPr="00F720F7">
              <w:rPr>
                <w:lang w:val="en-US"/>
              </w:rPr>
              <w:t xml:space="preserve"> afara </w:t>
            </w:r>
            <w:proofErr w:type="spellStart"/>
            <w:r w:rsidRPr="00F720F7">
              <w:rPr>
                <w:lang w:val="en-US"/>
              </w:rPr>
              <w:t>cazului</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ele</w:t>
            </w:r>
            <w:proofErr w:type="spellEnd"/>
            <w:r w:rsidRPr="00F720F7">
              <w:rPr>
                <w:lang w:val="en-US"/>
              </w:rPr>
              <w:t xml:space="preserve"> </w:t>
            </w:r>
            <w:proofErr w:type="spellStart"/>
            <w:r w:rsidRPr="00F720F7">
              <w:rPr>
                <w:lang w:val="en-US"/>
              </w:rPr>
              <w:t>contravin</w:t>
            </w:r>
            <w:proofErr w:type="spellEnd"/>
            <w:r w:rsidRPr="00F720F7">
              <w:rPr>
                <w:lang w:val="en-US"/>
              </w:rPr>
              <w:t xml:space="preserve">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dispoziţiilor</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se </w:t>
            </w:r>
            <w:proofErr w:type="spellStart"/>
            <w:r w:rsidRPr="00F720F7">
              <w:rPr>
                <w:lang w:val="en-US"/>
              </w:rPr>
              <w:t>creează</w:t>
            </w:r>
            <w:proofErr w:type="spellEnd"/>
            <w:r w:rsidRPr="00F720F7">
              <w:rPr>
                <w:lang w:val="en-US"/>
              </w:rPr>
              <w:t xml:space="preserve"> </w:t>
            </w:r>
            <w:proofErr w:type="spellStart"/>
            <w:r w:rsidRPr="00F720F7">
              <w:rPr>
                <w:lang w:val="en-US"/>
              </w:rPr>
              <w:t>dificultăţi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execuţie</w:t>
            </w:r>
            <w:proofErr w:type="spellEnd"/>
            <w:r w:rsidRPr="00F720F7">
              <w:rPr>
                <w:lang w:val="en-US"/>
              </w:rPr>
              <w:t xml:space="preserve">, care </w:t>
            </w:r>
            <w:proofErr w:type="spellStart"/>
            <w:r w:rsidRPr="00F720F7">
              <w:rPr>
                <w:lang w:val="en-US"/>
              </w:rPr>
              <w:t>generează</w:t>
            </w:r>
            <w:proofErr w:type="spellEnd"/>
            <w:r w:rsidRPr="00F720F7">
              <w:rPr>
                <w:lang w:val="en-US"/>
              </w:rPr>
              <w:t xml:space="preserve"> </w:t>
            </w:r>
            <w:proofErr w:type="spellStart"/>
            <w:r w:rsidRPr="00F720F7">
              <w:rPr>
                <w:lang w:val="en-US"/>
              </w:rPr>
              <w:t>cheltuieli</w:t>
            </w:r>
            <w:proofErr w:type="spellEnd"/>
            <w:r w:rsidRPr="00F720F7">
              <w:rPr>
                <w:lang w:val="en-US"/>
              </w:rPr>
              <w:t xml:space="preserve"> </w:t>
            </w:r>
            <w:proofErr w:type="spellStart"/>
            <w:r w:rsidRPr="00F720F7">
              <w:rPr>
                <w:lang w:val="en-US"/>
              </w:rPr>
              <w:t>suplimentare</w:t>
            </w:r>
            <w:proofErr w:type="spellEnd"/>
            <w:r w:rsidRPr="00F720F7">
              <w:rPr>
                <w:lang w:val="en-US"/>
              </w:rPr>
              <w:t xml:space="preserve">, </w:t>
            </w:r>
            <w:proofErr w:type="spellStart"/>
            <w:r w:rsidRPr="00F720F7">
              <w:rPr>
                <w:lang w:val="en-US"/>
              </w:rPr>
              <w:t>acestea</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
          <w:p w14:paraId="1D187550"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4.18. </w:t>
            </w:r>
            <w:proofErr w:type="spellStart"/>
            <w:r w:rsidRPr="00F720F7">
              <w:rPr>
                <w:lang w:val="en-US"/>
              </w:rPr>
              <w:t>Trasarea</w:t>
            </w:r>
            <w:proofErr w:type="spellEnd"/>
            <w:r w:rsidRPr="00F720F7">
              <w:rPr>
                <w:lang w:val="en-US"/>
              </w:rPr>
              <w:t xml:space="preserve"> </w:t>
            </w:r>
            <w:proofErr w:type="spellStart"/>
            <w:r w:rsidRPr="00F720F7">
              <w:rPr>
                <w:lang w:val="en-US"/>
              </w:rPr>
              <w:t>axelor</w:t>
            </w:r>
            <w:proofErr w:type="spellEnd"/>
            <w:r w:rsidRPr="00F720F7">
              <w:rPr>
                <w:lang w:val="en-US"/>
              </w:rPr>
              <w:t xml:space="preserve"> </w:t>
            </w:r>
            <w:proofErr w:type="spellStart"/>
            <w:r w:rsidRPr="00F720F7">
              <w:rPr>
                <w:lang w:val="en-US"/>
              </w:rPr>
              <w:t>principale</w:t>
            </w:r>
            <w:proofErr w:type="spellEnd"/>
            <w:r w:rsidRPr="00F720F7">
              <w:rPr>
                <w:lang w:val="en-US"/>
              </w:rPr>
              <w:t xml:space="preserve">, </w:t>
            </w:r>
            <w:proofErr w:type="spellStart"/>
            <w:r w:rsidRPr="00F720F7">
              <w:rPr>
                <w:lang w:val="en-US"/>
              </w:rPr>
              <w:t>bornelor</w:t>
            </w:r>
            <w:proofErr w:type="spellEnd"/>
            <w:r w:rsidRPr="00F720F7">
              <w:rPr>
                <w:lang w:val="en-US"/>
              </w:rPr>
              <w:t xml:space="preserve"> de </w:t>
            </w:r>
            <w:proofErr w:type="spellStart"/>
            <w:r w:rsidRPr="00F720F7">
              <w:rPr>
                <w:lang w:val="en-US"/>
              </w:rPr>
              <w:t>referinţă</w:t>
            </w:r>
            <w:proofErr w:type="spellEnd"/>
            <w:r w:rsidRPr="00F720F7">
              <w:rPr>
                <w:lang w:val="en-US"/>
              </w:rPr>
              <w:t xml:space="preserve">, </w:t>
            </w:r>
            <w:proofErr w:type="spellStart"/>
            <w:r w:rsidRPr="00F720F7">
              <w:rPr>
                <w:lang w:val="en-US"/>
              </w:rPr>
              <w:t>căilor</w:t>
            </w:r>
            <w:proofErr w:type="spellEnd"/>
            <w:r w:rsidRPr="00F720F7">
              <w:rPr>
                <w:lang w:val="en-US"/>
              </w:rPr>
              <w:t xml:space="preserve"> de </w:t>
            </w:r>
            <w:proofErr w:type="spellStart"/>
            <w:r w:rsidRPr="00F720F7">
              <w:rPr>
                <w:lang w:val="en-US"/>
              </w:rPr>
              <w:t>circulaţieşi</w:t>
            </w:r>
            <w:proofErr w:type="spellEnd"/>
            <w:r w:rsidRPr="00F720F7">
              <w:rPr>
                <w:lang w:val="en-US"/>
              </w:rPr>
              <w:t xml:space="preserve"> </w:t>
            </w:r>
            <w:proofErr w:type="spellStart"/>
            <w:r w:rsidRPr="00F720F7">
              <w:rPr>
                <w:lang w:val="en-US"/>
              </w:rPr>
              <w:t>limitelor</w:t>
            </w:r>
            <w:proofErr w:type="spellEnd"/>
            <w:r w:rsidRPr="00F720F7">
              <w:rPr>
                <w:lang w:val="en-US"/>
              </w:rPr>
              <w:t xml:space="preserve"> </w:t>
            </w:r>
            <w:proofErr w:type="spellStart"/>
            <w:r w:rsidRPr="00F720F7">
              <w:rPr>
                <w:lang w:val="en-US"/>
              </w:rPr>
              <w:t>terenului</w:t>
            </w:r>
            <w:proofErr w:type="spellEnd"/>
            <w:r w:rsidRPr="00F720F7">
              <w:rPr>
                <w:lang w:val="en-US"/>
              </w:rPr>
              <w:t xml:space="preserve"> pus la </w:t>
            </w:r>
            <w:proofErr w:type="spellStart"/>
            <w:r w:rsidRPr="00F720F7">
              <w:rPr>
                <w:lang w:val="en-US"/>
              </w:rPr>
              <w:t>dispoziţia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materializarea</w:t>
            </w:r>
            <w:proofErr w:type="spellEnd"/>
            <w:r w:rsidRPr="00F720F7">
              <w:rPr>
                <w:lang w:val="en-US"/>
              </w:rPr>
              <w:t xml:space="preserve"> </w:t>
            </w:r>
            <w:proofErr w:type="spellStart"/>
            <w:r w:rsidRPr="00F720F7">
              <w:rPr>
                <w:lang w:val="en-US"/>
              </w:rPr>
              <w:t>cotelor</w:t>
            </w:r>
            <w:proofErr w:type="spellEnd"/>
            <w:r w:rsidRPr="00F720F7">
              <w:rPr>
                <w:lang w:val="en-US"/>
              </w:rPr>
              <w:t xml:space="preserve"> de </w:t>
            </w:r>
            <w:proofErr w:type="spellStart"/>
            <w:r w:rsidRPr="00F720F7">
              <w:rPr>
                <w:lang w:val="en-US"/>
              </w:rPr>
              <w:t>nivel</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imediata</w:t>
            </w:r>
            <w:proofErr w:type="spellEnd"/>
            <w:r w:rsidRPr="00F720F7">
              <w:rPr>
                <w:lang w:val="en-US"/>
              </w:rPr>
              <w:t xml:space="preserve"> </w:t>
            </w:r>
            <w:proofErr w:type="spellStart"/>
            <w:r w:rsidRPr="00F720F7">
              <w:rPr>
                <w:lang w:val="en-US"/>
              </w:rPr>
              <w:t>apropiere</w:t>
            </w:r>
            <w:proofErr w:type="spellEnd"/>
            <w:r w:rsidRPr="00F720F7">
              <w:rPr>
                <w:lang w:val="en-US"/>
              </w:rPr>
              <w:t xml:space="preserve"> a </w:t>
            </w:r>
            <w:proofErr w:type="spellStart"/>
            <w:r w:rsidRPr="00F720F7">
              <w:rPr>
                <w:lang w:val="en-US"/>
              </w:rPr>
              <w:t>terenului</w:t>
            </w:r>
            <w:proofErr w:type="spellEnd"/>
            <w:r w:rsidRPr="00F720F7">
              <w:rPr>
                <w:lang w:val="en-US"/>
              </w:rPr>
              <w:t xml:space="preserve">, sunt </w:t>
            </w:r>
            <w:proofErr w:type="spellStart"/>
            <w:r w:rsidRPr="00F720F7">
              <w:rPr>
                <w:lang w:val="en-US"/>
              </w:rPr>
              <w:t>obligaţiuni</w:t>
            </w:r>
            <w:proofErr w:type="spellEnd"/>
            <w:r w:rsidRPr="00F720F7">
              <w:rPr>
                <w:lang w:val="en-US"/>
              </w:rPr>
              <w:t xml:space="preserve"> ale </w:t>
            </w:r>
            <w:proofErr w:type="spellStart"/>
            <w:r w:rsidRPr="00F720F7">
              <w:rPr>
                <w:lang w:val="en-US"/>
              </w:rPr>
              <w:t>Antreprenorului</w:t>
            </w:r>
            <w:proofErr w:type="spellEnd"/>
            <w:r w:rsidRPr="00F720F7">
              <w:rPr>
                <w:lang w:val="en-US"/>
              </w:rPr>
              <w:t xml:space="preserve">. </w:t>
            </w:r>
          </w:p>
          <w:p w14:paraId="4E593D9A"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4.19. </w:t>
            </w:r>
            <w:proofErr w:type="spellStart"/>
            <w:r w:rsidRPr="00F720F7">
              <w:rPr>
                <w:lang w:val="en-US"/>
              </w:rPr>
              <w:t>Pentru</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w:t>
            </w:r>
            <w:proofErr w:type="spellStart"/>
            <w:r w:rsidRPr="00F720F7">
              <w:rPr>
                <w:lang w:val="en-US"/>
              </w:rPr>
              <w:t>trasării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proiectant</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protejeze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păstreze</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reperele</w:t>
            </w:r>
            <w:proofErr w:type="spellEnd"/>
            <w:r w:rsidRPr="00F720F7">
              <w:rPr>
                <w:lang w:val="en-US"/>
              </w:rPr>
              <w:t xml:space="preserve">, </w:t>
            </w:r>
            <w:proofErr w:type="spellStart"/>
            <w:r w:rsidRPr="00F720F7">
              <w:rPr>
                <w:lang w:val="en-US"/>
              </w:rPr>
              <w:t>bornele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obiecte</w:t>
            </w:r>
            <w:proofErr w:type="spellEnd"/>
            <w:r w:rsidRPr="00F720F7">
              <w:rPr>
                <w:lang w:val="en-US"/>
              </w:rPr>
              <w:t xml:space="preserve"> </w:t>
            </w:r>
            <w:proofErr w:type="spellStart"/>
            <w:r w:rsidRPr="00F720F7">
              <w:rPr>
                <w:lang w:val="en-US"/>
              </w:rPr>
              <w:t>folosite</w:t>
            </w:r>
            <w:proofErr w:type="spellEnd"/>
            <w:r w:rsidRPr="00F720F7">
              <w:rPr>
                <w:lang w:val="en-US"/>
              </w:rPr>
              <w:t xml:space="preserve"> la </w:t>
            </w:r>
            <w:proofErr w:type="spellStart"/>
            <w:r w:rsidRPr="00F720F7">
              <w:rPr>
                <w:lang w:val="en-US"/>
              </w:rPr>
              <w:t>trasarea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509D17FC"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4.20. </w:t>
            </w:r>
            <w:proofErr w:type="spellStart"/>
            <w:r w:rsidRPr="00F720F7">
              <w:rPr>
                <w:lang w:val="en-US"/>
              </w:rPr>
              <w:t>Ridicările</w:t>
            </w:r>
            <w:proofErr w:type="spellEnd"/>
            <w:r w:rsidRPr="00F720F7">
              <w:rPr>
                <w:lang w:val="en-US"/>
              </w:rPr>
              <w:t xml:space="preserve"> de </w:t>
            </w:r>
            <w:proofErr w:type="spellStart"/>
            <w:r w:rsidRPr="00F720F7">
              <w:rPr>
                <w:lang w:val="en-US"/>
              </w:rPr>
              <w:t>teren</w:t>
            </w:r>
            <w:proofErr w:type="spellEnd"/>
            <w:r w:rsidRPr="00F720F7">
              <w:rPr>
                <w:lang w:val="en-US"/>
              </w:rPr>
              <w:t xml:space="preserve">, </w:t>
            </w:r>
            <w:proofErr w:type="spellStart"/>
            <w:r w:rsidRPr="00F720F7">
              <w:rPr>
                <w:lang w:val="en-US"/>
              </w:rPr>
              <w:t>trasările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cotele</w:t>
            </w:r>
            <w:proofErr w:type="spellEnd"/>
            <w:r w:rsidRPr="00F720F7">
              <w:rPr>
                <w:lang w:val="en-US"/>
              </w:rPr>
              <w:t xml:space="preserve"> de </w:t>
            </w:r>
            <w:proofErr w:type="spellStart"/>
            <w:r w:rsidRPr="00F720F7">
              <w:rPr>
                <w:lang w:val="en-US"/>
              </w:rPr>
              <w:t>nivel</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documente</w:t>
            </w:r>
            <w:proofErr w:type="spellEnd"/>
            <w:r w:rsidRPr="00F720F7">
              <w:rPr>
                <w:lang w:val="en-US"/>
              </w:rPr>
              <w:t xml:space="preserve"> </w:t>
            </w:r>
            <w:proofErr w:type="spellStart"/>
            <w:r w:rsidRPr="00F720F7">
              <w:rPr>
                <w:lang w:val="en-US"/>
              </w:rPr>
              <w:t>puse</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sunt </w:t>
            </w:r>
            <w:proofErr w:type="spellStart"/>
            <w:r w:rsidRPr="00F720F7">
              <w:rPr>
                <w:lang w:val="en-US"/>
              </w:rPr>
              <w:t>hotărâtoare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verifice</w:t>
            </w:r>
            <w:proofErr w:type="spellEnd"/>
            <w:r w:rsidRPr="00F720F7">
              <w:rPr>
                <w:lang w:val="en-US"/>
              </w:rPr>
              <w:t xml:space="preserve"> </w:t>
            </w:r>
            <w:proofErr w:type="spellStart"/>
            <w:r w:rsidRPr="00F720F7">
              <w:rPr>
                <w:lang w:val="en-US"/>
              </w:rPr>
              <w:t>documentele</w:t>
            </w:r>
            <w:proofErr w:type="spellEnd"/>
            <w:r w:rsidRPr="00F720F7">
              <w:rPr>
                <w:lang w:val="en-US"/>
              </w:rPr>
              <w:t xml:space="preserve"> </w:t>
            </w:r>
            <w:proofErr w:type="spellStart"/>
            <w:r w:rsidRPr="00F720F7">
              <w:rPr>
                <w:lang w:val="en-US"/>
              </w:rPr>
              <w:t>primite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înştiinţeze</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cu </w:t>
            </w:r>
            <w:proofErr w:type="spellStart"/>
            <w:r w:rsidRPr="00F720F7">
              <w:rPr>
                <w:lang w:val="en-US"/>
              </w:rPr>
              <w:t>privire</w:t>
            </w:r>
            <w:proofErr w:type="spellEnd"/>
            <w:r w:rsidRPr="00F720F7">
              <w:rPr>
                <w:lang w:val="en-US"/>
              </w:rPr>
              <w:t xml:space="preserve"> la </w:t>
            </w:r>
            <w:proofErr w:type="spellStart"/>
            <w:r w:rsidRPr="00F720F7">
              <w:rPr>
                <w:lang w:val="en-US"/>
              </w:rPr>
              <w:t>erorile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inexactităţile</w:t>
            </w:r>
            <w:proofErr w:type="spellEnd"/>
            <w:r w:rsidRPr="00F720F7">
              <w:rPr>
                <w:lang w:val="en-US"/>
              </w:rPr>
              <w:t xml:space="preserve"> </w:t>
            </w:r>
            <w:proofErr w:type="spellStart"/>
            <w:r w:rsidRPr="00F720F7">
              <w:rPr>
                <w:lang w:val="en-US"/>
              </w:rPr>
              <w:t>constatate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presupuse</w:t>
            </w:r>
            <w:proofErr w:type="spellEnd"/>
            <w:r w:rsidRPr="00F720F7">
              <w:rPr>
                <w:lang w:val="en-US"/>
              </w:rPr>
              <w:t xml:space="preserve">. </w:t>
            </w:r>
          </w:p>
          <w:p w14:paraId="35ADECA0"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4.21. </w:t>
            </w:r>
            <w:proofErr w:type="spellStart"/>
            <w:r w:rsidRPr="00F720F7">
              <w:rPr>
                <w:lang w:val="en-US"/>
              </w:rPr>
              <w:t>Antreprenorul</w:t>
            </w:r>
            <w:proofErr w:type="spellEnd"/>
            <w:r w:rsidRPr="00F720F7">
              <w:rPr>
                <w:lang w:val="en-US"/>
              </w:rPr>
              <w:t xml:space="preserve"> are </w:t>
            </w:r>
            <w:proofErr w:type="spellStart"/>
            <w:r w:rsidRPr="00F720F7">
              <w:rPr>
                <w:lang w:val="en-US"/>
              </w:rPr>
              <w:t>obligaţia</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stabilească</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relaţiile</w:t>
            </w:r>
            <w:proofErr w:type="spellEnd"/>
            <w:r w:rsidRPr="00F720F7">
              <w:rPr>
                <w:lang w:val="en-US"/>
              </w:rPr>
              <w:t xml:space="preserve"> care </w:t>
            </w:r>
            <w:proofErr w:type="spellStart"/>
            <w:r w:rsidRPr="00F720F7">
              <w:rPr>
                <w:lang w:val="en-US"/>
              </w:rPr>
              <w:t>reglementează</w:t>
            </w:r>
            <w:proofErr w:type="spellEnd"/>
            <w:r w:rsidRPr="00F720F7">
              <w:rPr>
                <w:lang w:val="en-US"/>
              </w:rPr>
              <w:t xml:space="preserve"> </w:t>
            </w:r>
            <w:proofErr w:type="spellStart"/>
            <w:r w:rsidRPr="00F720F7">
              <w:rPr>
                <w:lang w:val="en-US"/>
              </w:rPr>
              <w:t>raporturile</w:t>
            </w:r>
            <w:proofErr w:type="spellEnd"/>
            <w:r w:rsidRPr="00F720F7">
              <w:rPr>
                <w:lang w:val="en-US"/>
              </w:rPr>
              <w:t xml:space="preserve"> cu </w:t>
            </w:r>
            <w:proofErr w:type="spellStart"/>
            <w:r w:rsidRPr="00F720F7">
              <w:rPr>
                <w:lang w:val="en-US"/>
              </w:rPr>
              <w:t>subantreprenorii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răspunzător</w:t>
            </w:r>
            <w:proofErr w:type="spellEnd"/>
            <w:r w:rsidRPr="00F720F7">
              <w:rPr>
                <w:lang w:val="en-US"/>
              </w:rPr>
              <w:t xml:space="preserve"> </w:t>
            </w:r>
            <w:proofErr w:type="spellStart"/>
            <w:r w:rsidRPr="00F720F7">
              <w:rPr>
                <w:lang w:val="en-US"/>
              </w:rPr>
              <w:t>faţă</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respectarea</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subantreprenorii</w:t>
            </w:r>
            <w:proofErr w:type="spellEnd"/>
            <w:r w:rsidRPr="00F720F7">
              <w:rPr>
                <w:lang w:val="en-US"/>
              </w:rPr>
              <w:t xml:space="preserve"> a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obligațiunilor</w:t>
            </w:r>
            <w:proofErr w:type="spellEnd"/>
            <w:r w:rsidRPr="00F720F7">
              <w:rPr>
                <w:lang w:val="en-US"/>
              </w:rPr>
              <w:t xml:space="preserve"> </w:t>
            </w:r>
            <w:proofErr w:type="spellStart"/>
            <w:r w:rsidRPr="00F720F7">
              <w:rPr>
                <w:lang w:val="en-US"/>
              </w:rPr>
              <w:t>contractuale</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profesionale</w:t>
            </w:r>
            <w:proofErr w:type="spellEnd"/>
            <w:r w:rsidRPr="00F720F7">
              <w:rPr>
                <w:lang w:val="en-US"/>
              </w:rPr>
              <w:t xml:space="preserve">. </w:t>
            </w:r>
          </w:p>
          <w:p w14:paraId="6C5B73F0"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4.22. Pe </w:t>
            </w:r>
            <w:proofErr w:type="spellStart"/>
            <w:r w:rsidRPr="00F720F7">
              <w:rPr>
                <w:lang w:val="en-US"/>
              </w:rPr>
              <w:t>parcursul</w:t>
            </w:r>
            <w:proofErr w:type="spellEnd"/>
            <w:r w:rsidRPr="00F720F7">
              <w:rPr>
                <w:lang w:val="en-US"/>
              </w:rPr>
              <w:t xml:space="preserve"> </w:t>
            </w:r>
            <w:proofErr w:type="spellStart"/>
            <w:r w:rsidRPr="00F720F7">
              <w:rPr>
                <w:lang w:val="en-US"/>
              </w:rPr>
              <w:t>executării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are </w:t>
            </w:r>
            <w:proofErr w:type="spellStart"/>
            <w:r w:rsidRPr="00F720F7">
              <w:rPr>
                <w:lang w:val="en-US"/>
              </w:rPr>
              <w:t>dreptul</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dispună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scris</w:t>
            </w:r>
            <w:proofErr w:type="spellEnd"/>
            <w:r w:rsidRPr="00F720F7">
              <w:rPr>
                <w:lang w:val="en-US"/>
              </w:rPr>
              <w:t xml:space="preserve">: </w:t>
            </w:r>
          </w:p>
          <w:p w14:paraId="0B7BB8C6" w14:textId="77777777" w:rsidR="002C265A" w:rsidRPr="00FF430B" w:rsidRDefault="002C265A" w:rsidP="0032522D">
            <w:pPr>
              <w:numPr>
                <w:ilvl w:val="0"/>
                <w:numId w:val="10"/>
              </w:numPr>
              <w:tabs>
                <w:tab w:val="left" w:pos="314"/>
              </w:tabs>
              <w:spacing w:line="276" w:lineRule="auto"/>
              <w:ind w:left="0" w:firstLine="0"/>
              <w:jc w:val="both"/>
            </w:pPr>
            <w:r w:rsidRPr="00FF430B">
              <w:t xml:space="preserve">îndepărtarea de pe şantier a oricăror materiale care sunt calitativ necorespunzătoare; </w:t>
            </w:r>
          </w:p>
          <w:p w14:paraId="246C3DB4" w14:textId="77777777" w:rsidR="002C265A" w:rsidRPr="00FF430B" w:rsidRDefault="002C265A" w:rsidP="0032522D">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6787D796" w14:textId="77777777" w:rsidR="002C265A" w:rsidRPr="00FF430B" w:rsidRDefault="002C265A" w:rsidP="0032522D">
            <w:pPr>
              <w:numPr>
                <w:ilvl w:val="0"/>
                <w:numId w:val="10"/>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61669458"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4.23.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neexecutării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a </w:t>
            </w:r>
            <w:proofErr w:type="spellStart"/>
            <w:r w:rsidRPr="00F720F7">
              <w:rPr>
                <w:lang w:val="en-US"/>
              </w:rPr>
              <w:t>dispoziţiilor</w:t>
            </w:r>
            <w:proofErr w:type="spellEnd"/>
            <w:r w:rsidRPr="00F720F7">
              <w:rPr>
                <w:lang w:val="en-US"/>
              </w:rPr>
              <w:t xml:space="preserve"> din </w:t>
            </w:r>
            <w:proofErr w:type="spellStart"/>
            <w:r w:rsidRPr="00F720F7">
              <w:rPr>
                <w:lang w:val="en-US"/>
              </w:rPr>
              <w:t>punctul</w:t>
            </w:r>
            <w:proofErr w:type="spellEnd"/>
            <w:r w:rsidRPr="00F720F7">
              <w:rPr>
                <w:lang w:val="en-US"/>
              </w:rPr>
              <w:t xml:space="preserve"> 2.1.,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opri</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condiţiile</w:t>
            </w:r>
            <w:proofErr w:type="spellEnd"/>
            <w:r w:rsidRPr="00F720F7">
              <w:rPr>
                <w:lang w:val="en-US"/>
              </w:rPr>
              <w:t xml:space="preserve"> </w:t>
            </w:r>
            <w:proofErr w:type="spellStart"/>
            <w:r w:rsidRPr="00F720F7">
              <w:rPr>
                <w:lang w:val="en-US"/>
              </w:rPr>
              <w:t>legii</w:t>
            </w:r>
            <w:proofErr w:type="spellEnd"/>
            <w:r w:rsidRPr="00F720F7">
              <w:rPr>
                <w:lang w:val="en-US"/>
              </w:rPr>
              <w:t xml:space="preserve">, </w:t>
            </w:r>
            <w:proofErr w:type="spellStart"/>
            <w:r w:rsidRPr="00F720F7">
              <w:rPr>
                <w:lang w:val="en-US"/>
              </w:rPr>
              <w:t>totodată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compensează</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aferente</w:t>
            </w:r>
            <w:proofErr w:type="spellEnd"/>
            <w:r w:rsidRPr="00F720F7">
              <w:rPr>
                <w:lang w:val="en-US"/>
              </w:rPr>
              <w:t xml:space="preserve"> </w:t>
            </w:r>
            <w:proofErr w:type="spellStart"/>
            <w:r w:rsidRPr="00F720F7">
              <w:rPr>
                <w:lang w:val="en-US"/>
              </w:rPr>
              <w:t>suportate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legătură</w:t>
            </w:r>
            <w:proofErr w:type="spellEnd"/>
            <w:r w:rsidRPr="00F720F7">
              <w:rPr>
                <w:lang w:val="en-US"/>
              </w:rPr>
              <w:t xml:space="preserve"> cu </w:t>
            </w:r>
            <w:proofErr w:type="spellStart"/>
            <w:r w:rsidRPr="00F720F7">
              <w:rPr>
                <w:lang w:val="en-US"/>
              </w:rPr>
              <w:t>faptul</w:t>
            </w:r>
            <w:proofErr w:type="spellEnd"/>
            <w:r w:rsidRPr="00F720F7">
              <w:rPr>
                <w:lang w:val="en-US"/>
              </w:rPr>
              <w:t xml:space="preserve"> </w:t>
            </w:r>
            <w:proofErr w:type="spellStart"/>
            <w:r w:rsidRPr="00F720F7">
              <w:rPr>
                <w:lang w:val="en-US"/>
              </w:rPr>
              <w:t>neexecutării</w:t>
            </w:r>
            <w:proofErr w:type="spellEnd"/>
            <w:r w:rsidRPr="00F720F7">
              <w:rPr>
                <w:lang w:val="en-US"/>
              </w:rPr>
              <w:t xml:space="preserve">. </w:t>
            </w:r>
          </w:p>
          <w:p w14:paraId="3755E1AA"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4.24.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în</w:t>
            </w:r>
            <w:proofErr w:type="spellEnd"/>
            <w:r w:rsidRPr="00F720F7">
              <w:rPr>
                <w:lang w:val="en-US"/>
              </w:rPr>
              <w:t xml:space="preserve"> </w:t>
            </w:r>
            <w:proofErr w:type="spellStart"/>
            <w:r w:rsidRPr="00F720F7">
              <w:rPr>
                <w:lang w:val="en-US"/>
              </w:rPr>
              <w:t>timpul</w:t>
            </w:r>
            <w:proofErr w:type="spellEnd"/>
            <w:r w:rsidRPr="00F720F7">
              <w:rPr>
                <w:lang w:val="en-US"/>
              </w:rPr>
              <w:t xml:space="preserve"> </w:t>
            </w:r>
            <w:proofErr w:type="spellStart"/>
            <w:r w:rsidRPr="00F720F7">
              <w:rPr>
                <w:lang w:val="en-US"/>
              </w:rPr>
              <w:t>executării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pe </w:t>
            </w:r>
            <w:proofErr w:type="spellStart"/>
            <w:r w:rsidRPr="00F720F7">
              <w:rPr>
                <w:lang w:val="en-US"/>
              </w:rPr>
              <w:t>amplasamente</w:t>
            </w:r>
            <w:proofErr w:type="spellEnd"/>
            <w:r w:rsidRPr="00F720F7">
              <w:rPr>
                <w:lang w:val="en-US"/>
              </w:rPr>
              <w:t xml:space="preserve"> se </w:t>
            </w:r>
            <w:proofErr w:type="spellStart"/>
            <w:r w:rsidRPr="00F720F7">
              <w:rPr>
                <w:lang w:val="en-US"/>
              </w:rPr>
              <w:t>descoperă</w:t>
            </w:r>
            <w:proofErr w:type="spellEnd"/>
            <w:r w:rsidRPr="00F720F7">
              <w:rPr>
                <w:lang w:val="en-US"/>
              </w:rPr>
              <w:t xml:space="preserve"> </w:t>
            </w:r>
            <w:proofErr w:type="spellStart"/>
            <w:r w:rsidRPr="00F720F7">
              <w:rPr>
                <w:lang w:val="en-US"/>
              </w:rPr>
              <w:t>valori</w:t>
            </w:r>
            <w:proofErr w:type="spellEnd"/>
            <w:r w:rsidRPr="00F720F7">
              <w:rPr>
                <w:lang w:val="en-US"/>
              </w:rPr>
              <w:t xml:space="preserve"> </w:t>
            </w:r>
            <w:proofErr w:type="spellStart"/>
            <w:r w:rsidRPr="00F720F7">
              <w:rPr>
                <w:lang w:val="en-US"/>
              </w:rPr>
              <w:t>istorice</w:t>
            </w:r>
            <w:proofErr w:type="spellEnd"/>
            <w:r w:rsidRPr="00F720F7">
              <w:rPr>
                <w:lang w:val="en-US"/>
              </w:rPr>
              <w:t xml:space="preserve">, </w:t>
            </w:r>
            <w:proofErr w:type="spellStart"/>
            <w:r w:rsidRPr="00F720F7">
              <w:rPr>
                <w:lang w:val="en-US"/>
              </w:rPr>
              <w:t>artistice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ştiinţifice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oprească</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zona </w:t>
            </w:r>
            <w:proofErr w:type="spellStart"/>
            <w:r w:rsidRPr="00F720F7">
              <w:rPr>
                <w:lang w:val="en-US"/>
              </w:rPr>
              <w:t>respectivă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comunice</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organelor</w:t>
            </w:r>
            <w:proofErr w:type="spellEnd"/>
            <w:r w:rsidRPr="00F720F7">
              <w:rPr>
                <w:lang w:val="en-US"/>
              </w:rPr>
              <w:t xml:space="preserve"> de </w:t>
            </w:r>
            <w:proofErr w:type="spellStart"/>
            <w:r w:rsidRPr="00F720F7">
              <w:rPr>
                <w:lang w:val="en-US"/>
              </w:rPr>
              <w:t>poliţie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organelor</w:t>
            </w:r>
            <w:proofErr w:type="spellEnd"/>
            <w:r w:rsidRPr="00F720F7">
              <w:rPr>
                <w:lang w:val="en-US"/>
              </w:rPr>
              <w:t xml:space="preserve"> </w:t>
            </w:r>
            <w:proofErr w:type="spellStart"/>
            <w:r w:rsidRPr="00F720F7">
              <w:rPr>
                <w:lang w:val="en-US"/>
              </w:rPr>
              <w:t>competente</w:t>
            </w:r>
            <w:proofErr w:type="spellEnd"/>
            <w:r w:rsidRPr="00F720F7">
              <w:rPr>
                <w:lang w:val="en-US"/>
              </w:rPr>
              <w:t xml:space="preserve"> </w:t>
            </w:r>
            <w:proofErr w:type="spellStart"/>
            <w:r w:rsidRPr="00F720F7">
              <w:rPr>
                <w:lang w:val="en-US"/>
              </w:rPr>
              <w:t>acest</w:t>
            </w:r>
            <w:proofErr w:type="spellEnd"/>
            <w:r w:rsidRPr="00F720F7">
              <w:rPr>
                <w:lang w:val="en-US"/>
              </w:rPr>
              <w:t xml:space="preserve"> </w:t>
            </w:r>
            <w:proofErr w:type="spellStart"/>
            <w:r w:rsidRPr="00F720F7">
              <w:rPr>
                <w:lang w:val="en-US"/>
              </w:rPr>
              <w:t>fapt</w:t>
            </w:r>
            <w:proofErr w:type="spellEnd"/>
            <w:r w:rsidRPr="00F720F7">
              <w:rPr>
                <w:lang w:val="en-US"/>
              </w:rPr>
              <w:t xml:space="preserve">. </w:t>
            </w:r>
          </w:p>
          <w:p w14:paraId="74BF0D99"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4.25. </w:t>
            </w:r>
            <w:proofErr w:type="spellStart"/>
            <w:r w:rsidRPr="00F720F7">
              <w:rPr>
                <w:lang w:val="en-US"/>
              </w:rPr>
              <w:t>În</w:t>
            </w:r>
            <w:proofErr w:type="spellEnd"/>
            <w:r w:rsidRPr="00F720F7">
              <w:rPr>
                <w:lang w:val="en-US"/>
              </w:rPr>
              <w:t xml:space="preserve"> </w:t>
            </w:r>
            <w:proofErr w:type="spellStart"/>
            <w:r w:rsidRPr="00F720F7">
              <w:rPr>
                <w:lang w:val="en-US"/>
              </w:rPr>
              <w:t>timpul</w:t>
            </w:r>
            <w:proofErr w:type="spellEnd"/>
            <w:r w:rsidRPr="00F720F7">
              <w:rPr>
                <w:lang w:val="en-US"/>
              </w:rPr>
              <w:t xml:space="preserve"> </w:t>
            </w:r>
            <w:proofErr w:type="spellStart"/>
            <w:r w:rsidRPr="00F720F7">
              <w:rPr>
                <w:lang w:val="en-US"/>
              </w:rPr>
              <w:t>desfăşurării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are </w:t>
            </w:r>
            <w:proofErr w:type="spellStart"/>
            <w:r w:rsidRPr="00F720F7">
              <w:rPr>
                <w:lang w:val="en-US"/>
              </w:rPr>
              <w:t>obligaţia</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menţină</w:t>
            </w:r>
            <w:proofErr w:type="spellEnd"/>
            <w:r w:rsidRPr="00F720F7">
              <w:rPr>
                <w:lang w:val="en-US"/>
              </w:rPr>
              <w:t xml:space="preserve"> </w:t>
            </w:r>
            <w:proofErr w:type="spellStart"/>
            <w:r w:rsidRPr="00F720F7">
              <w:rPr>
                <w:lang w:val="en-US"/>
              </w:rPr>
              <w:t>căile</w:t>
            </w:r>
            <w:proofErr w:type="spellEnd"/>
            <w:r w:rsidRPr="00F720F7">
              <w:rPr>
                <w:lang w:val="en-US"/>
              </w:rPr>
              <w:t xml:space="preserve"> de </w:t>
            </w:r>
            <w:proofErr w:type="spellStart"/>
            <w:r w:rsidRPr="00F720F7">
              <w:rPr>
                <w:lang w:val="en-US"/>
              </w:rPr>
              <w:t>acces</w:t>
            </w:r>
            <w:proofErr w:type="spellEnd"/>
            <w:r w:rsidRPr="00F720F7">
              <w:rPr>
                <w:lang w:val="en-US"/>
              </w:rPr>
              <w:t xml:space="preserve"> </w:t>
            </w:r>
            <w:proofErr w:type="spellStart"/>
            <w:r w:rsidRPr="00F720F7">
              <w:rPr>
                <w:lang w:val="en-US"/>
              </w:rPr>
              <w:t>libere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retragă</w:t>
            </w:r>
            <w:proofErr w:type="spellEnd"/>
            <w:r w:rsidRPr="00F720F7">
              <w:rPr>
                <w:lang w:val="en-US"/>
              </w:rPr>
              <w:t xml:space="preserve"> </w:t>
            </w:r>
            <w:proofErr w:type="spellStart"/>
            <w:r w:rsidRPr="00F720F7">
              <w:rPr>
                <w:lang w:val="en-US"/>
              </w:rPr>
              <w:t>utilajele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îndepărteze</w:t>
            </w:r>
            <w:proofErr w:type="spellEnd"/>
            <w:r w:rsidRPr="00F720F7">
              <w:rPr>
                <w:lang w:val="en-US"/>
              </w:rPr>
              <w:t xml:space="preserve"> </w:t>
            </w:r>
            <w:proofErr w:type="spellStart"/>
            <w:r w:rsidRPr="00F720F7">
              <w:rPr>
                <w:lang w:val="en-US"/>
              </w:rPr>
              <w:t>surplusurile</w:t>
            </w:r>
            <w:proofErr w:type="spellEnd"/>
            <w:r w:rsidRPr="00F720F7">
              <w:rPr>
                <w:lang w:val="en-US"/>
              </w:rPr>
              <w:t xml:space="preserve"> de </w:t>
            </w:r>
            <w:proofErr w:type="spellStart"/>
            <w:r w:rsidRPr="00F720F7">
              <w:rPr>
                <w:lang w:val="en-US"/>
              </w:rPr>
              <w:t>materiale</w:t>
            </w:r>
            <w:proofErr w:type="spellEnd"/>
            <w:r w:rsidRPr="00F720F7">
              <w:rPr>
                <w:lang w:val="en-US"/>
              </w:rPr>
              <w:t xml:space="preserve">, </w:t>
            </w:r>
            <w:proofErr w:type="spellStart"/>
            <w:r w:rsidRPr="00F720F7">
              <w:rPr>
                <w:lang w:val="en-US"/>
              </w:rPr>
              <w:t>deşeuri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w:t>
            </w:r>
            <w:proofErr w:type="spellEnd"/>
            <w:r w:rsidRPr="00F720F7">
              <w:rPr>
                <w:lang w:val="en-US"/>
              </w:rPr>
              <w:t xml:space="preserve"> </w:t>
            </w:r>
            <w:proofErr w:type="spellStart"/>
            <w:r w:rsidRPr="00F720F7">
              <w:rPr>
                <w:lang w:val="en-US"/>
              </w:rPr>
              <w:t>provizorii</w:t>
            </w:r>
            <w:proofErr w:type="spellEnd"/>
            <w:r w:rsidRPr="00F720F7">
              <w:rPr>
                <w:lang w:val="en-US"/>
              </w:rPr>
              <w:t xml:space="preserve"> de </w:t>
            </w:r>
            <w:proofErr w:type="spellStart"/>
            <w:r w:rsidRPr="00F720F7">
              <w:rPr>
                <w:lang w:val="en-US"/>
              </w:rPr>
              <w:t>orice</w:t>
            </w:r>
            <w:proofErr w:type="spellEnd"/>
            <w:r w:rsidRPr="00F720F7">
              <w:rPr>
                <w:lang w:val="en-US"/>
              </w:rPr>
              <w:t xml:space="preserve"> </w:t>
            </w:r>
            <w:proofErr w:type="spellStart"/>
            <w:r w:rsidRPr="00F720F7">
              <w:rPr>
                <w:lang w:val="en-US"/>
              </w:rPr>
              <w:t>fel</w:t>
            </w:r>
            <w:proofErr w:type="spellEnd"/>
            <w:r w:rsidRPr="00F720F7">
              <w:rPr>
                <w:lang w:val="en-US"/>
              </w:rPr>
              <w:t xml:space="preserve">, care nu sunt </w:t>
            </w:r>
            <w:proofErr w:type="spellStart"/>
            <w:r w:rsidRPr="00F720F7">
              <w:rPr>
                <w:lang w:val="en-US"/>
              </w:rPr>
              <w:t>necesare</w:t>
            </w:r>
            <w:proofErr w:type="spellEnd"/>
            <w:r w:rsidRPr="00F720F7">
              <w:rPr>
                <w:lang w:val="en-US"/>
              </w:rPr>
              <w:t xml:space="preserve">, </w:t>
            </w:r>
            <w:proofErr w:type="spellStart"/>
            <w:r w:rsidRPr="00F720F7">
              <w:rPr>
                <w:lang w:val="en-US"/>
              </w:rPr>
              <w:t>iar</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evacua</w:t>
            </w:r>
            <w:proofErr w:type="spellEnd"/>
            <w:r w:rsidRPr="00F720F7">
              <w:rPr>
                <w:lang w:val="en-US"/>
              </w:rPr>
              <w:t xml:space="preserve"> de pe </w:t>
            </w:r>
            <w:proofErr w:type="spellStart"/>
            <w:r w:rsidRPr="00F720F7">
              <w:rPr>
                <w:lang w:val="en-US"/>
              </w:rPr>
              <w:t>şantier</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utilajele</w:t>
            </w:r>
            <w:proofErr w:type="spellEnd"/>
            <w:r w:rsidRPr="00F720F7">
              <w:rPr>
                <w:lang w:val="en-US"/>
              </w:rPr>
              <w:t xml:space="preserve"> de </w:t>
            </w:r>
            <w:proofErr w:type="spellStart"/>
            <w:r w:rsidRPr="00F720F7">
              <w:rPr>
                <w:lang w:val="en-US"/>
              </w:rPr>
              <w:t>construcţie</w:t>
            </w:r>
            <w:proofErr w:type="spellEnd"/>
            <w:r w:rsidRPr="00F720F7">
              <w:rPr>
                <w:lang w:val="en-US"/>
              </w:rPr>
              <w:t xml:space="preserve">, </w:t>
            </w:r>
            <w:proofErr w:type="spellStart"/>
            <w:r w:rsidRPr="00F720F7">
              <w:rPr>
                <w:lang w:val="en-US"/>
              </w:rPr>
              <w:t>surplusurile</w:t>
            </w:r>
            <w:proofErr w:type="spellEnd"/>
            <w:r w:rsidRPr="00F720F7">
              <w:rPr>
                <w:lang w:val="en-US"/>
              </w:rPr>
              <w:t xml:space="preserve"> de </w:t>
            </w:r>
            <w:proofErr w:type="spellStart"/>
            <w:r w:rsidRPr="00F720F7">
              <w:rPr>
                <w:lang w:val="en-US"/>
              </w:rPr>
              <w:t>materiale</w:t>
            </w:r>
            <w:proofErr w:type="spellEnd"/>
            <w:r w:rsidRPr="00F720F7">
              <w:rPr>
                <w:lang w:val="en-US"/>
              </w:rPr>
              <w:t xml:space="preserve">, </w:t>
            </w:r>
            <w:proofErr w:type="spellStart"/>
            <w:r w:rsidRPr="00F720F7">
              <w:rPr>
                <w:lang w:val="en-US"/>
              </w:rPr>
              <w:t>deşeurile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provizorii</w:t>
            </w:r>
            <w:proofErr w:type="spellEnd"/>
            <w:r w:rsidRPr="00F720F7">
              <w:rPr>
                <w:lang w:val="en-US"/>
              </w:rPr>
              <w:t xml:space="preserve">. </w:t>
            </w:r>
          </w:p>
          <w:p w14:paraId="6079946D" w14:textId="77777777" w:rsidR="002C265A" w:rsidRPr="00F720F7" w:rsidRDefault="002C265A" w:rsidP="0032522D">
            <w:pPr>
              <w:pStyle w:val="af8"/>
              <w:tabs>
                <w:tab w:val="left" w:pos="426"/>
                <w:tab w:val="left" w:pos="3645"/>
              </w:tabs>
              <w:spacing w:line="276" w:lineRule="auto"/>
              <w:ind w:firstLine="0"/>
              <w:rPr>
                <w:lang w:val="en-US"/>
              </w:rPr>
            </w:pPr>
            <w:r w:rsidRPr="00F720F7">
              <w:rPr>
                <w:lang w:val="en-US"/>
              </w:rPr>
              <w:t xml:space="preserve">4.26. </w:t>
            </w:r>
            <w:proofErr w:type="spellStart"/>
            <w:r w:rsidRPr="00F720F7">
              <w:rPr>
                <w:lang w:val="en-US"/>
              </w:rPr>
              <w:t>Beneficiarul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obţină</w:t>
            </w:r>
            <w:proofErr w:type="spellEnd"/>
            <w:r w:rsidRPr="00F720F7">
              <w:rPr>
                <w:lang w:val="en-US"/>
              </w:rPr>
              <w:t xml:space="preserve">, pe propria </w:t>
            </w:r>
            <w:proofErr w:type="spellStart"/>
            <w:r w:rsidRPr="00F720F7">
              <w:rPr>
                <w:lang w:val="en-US"/>
              </w:rPr>
              <w:t>cheltuială</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avizele</w:t>
            </w:r>
            <w:proofErr w:type="spellEnd"/>
            <w:r w:rsidRPr="00F720F7">
              <w:rPr>
                <w:lang w:val="en-US"/>
              </w:rPr>
              <w:t xml:space="preserve">, </w:t>
            </w:r>
            <w:proofErr w:type="spellStart"/>
            <w:r w:rsidRPr="00F720F7">
              <w:rPr>
                <w:lang w:val="en-US"/>
              </w:rPr>
              <w:t>autorizaţiile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aprobările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plătească</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taxele</w:t>
            </w:r>
            <w:proofErr w:type="spellEnd"/>
            <w:r w:rsidRPr="00F720F7">
              <w:rPr>
                <w:lang w:val="en-US"/>
              </w:rPr>
              <w:t xml:space="preserve"> </w:t>
            </w:r>
            <w:proofErr w:type="spellStart"/>
            <w:r w:rsidRPr="00F720F7">
              <w:rPr>
                <w:lang w:val="en-US"/>
              </w:rPr>
              <w:t>necesare</w:t>
            </w:r>
            <w:proofErr w:type="spellEnd"/>
            <w:r w:rsidRPr="00F720F7">
              <w:rPr>
                <w:lang w:val="en-US"/>
              </w:rPr>
              <w:t xml:space="preserve"> legate de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bunuri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drepturi</w:t>
            </w:r>
            <w:proofErr w:type="spellEnd"/>
            <w:r w:rsidRPr="00F720F7">
              <w:rPr>
                <w:lang w:val="en-US"/>
              </w:rPr>
              <w:t xml:space="preserve"> </w:t>
            </w:r>
            <w:proofErr w:type="spellStart"/>
            <w:r w:rsidRPr="00F720F7">
              <w:rPr>
                <w:lang w:val="en-US"/>
              </w:rPr>
              <w:t>afectate</w:t>
            </w:r>
            <w:proofErr w:type="spellEnd"/>
            <w:r w:rsidRPr="00F720F7">
              <w:rPr>
                <w:lang w:val="en-US"/>
              </w:rPr>
              <w:t xml:space="preserve"> </w:t>
            </w:r>
            <w:proofErr w:type="spellStart"/>
            <w:r w:rsidRPr="00F720F7">
              <w:rPr>
                <w:lang w:val="en-US"/>
              </w:rPr>
              <w:t>sau</w:t>
            </w:r>
            <w:proofErr w:type="spellEnd"/>
            <w:r w:rsidRPr="00F720F7">
              <w:rPr>
                <w:lang w:val="en-US"/>
              </w:rPr>
              <w:t xml:space="preserve"> care pot fi </w:t>
            </w:r>
            <w:proofErr w:type="spellStart"/>
            <w:r w:rsidRPr="00F720F7">
              <w:rPr>
                <w:lang w:val="en-US"/>
              </w:rPr>
              <w:t>afectate</w:t>
            </w:r>
            <w:proofErr w:type="spellEnd"/>
            <w:r w:rsidRPr="00F720F7">
              <w:rPr>
                <w:lang w:val="en-US"/>
              </w:rPr>
              <w:t xml:space="preserve"> de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333FFE87" w14:textId="77777777" w:rsidR="002C265A" w:rsidRPr="00F720F7" w:rsidRDefault="002C265A" w:rsidP="0032522D">
            <w:pPr>
              <w:pStyle w:val="af8"/>
              <w:tabs>
                <w:tab w:val="left" w:pos="426"/>
                <w:tab w:val="left" w:pos="3645"/>
              </w:tabs>
              <w:spacing w:line="276" w:lineRule="auto"/>
              <w:ind w:firstLine="0"/>
              <w:rPr>
                <w:lang w:val="en-US"/>
              </w:rPr>
            </w:pPr>
          </w:p>
          <w:p w14:paraId="39144E38" w14:textId="77777777" w:rsidR="002C265A" w:rsidRPr="00FF430B" w:rsidRDefault="002C265A" w:rsidP="0032522D">
            <w:pPr>
              <w:tabs>
                <w:tab w:val="left" w:pos="3225"/>
              </w:tabs>
              <w:spacing w:after="200" w:line="276" w:lineRule="auto"/>
              <w:contextualSpacing/>
            </w:pPr>
            <w:r w:rsidRPr="00FF430B">
              <w:rPr>
                <w:b/>
              </w:rPr>
              <w:t>5. AJUSTAREA VALORII CONTRACTULUI</w:t>
            </w:r>
          </w:p>
          <w:p w14:paraId="5B0997A1" w14:textId="77777777" w:rsidR="002C265A" w:rsidRPr="00FF430B" w:rsidRDefault="002C265A" w:rsidP="0032522D">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A0ADACD" w14:textId="77777777" w:rsidR="002C265A" w:rsidRPr="00FF430B" w:rsidRDefault="002C265A" w:rsidP="0032522D">
            <w:pPr>
              <w:pStyle w:val="a7"/>
              <w:tabs>
                <w:tab w:val="left" w:pos="1755"/>
              </w:tabs>
              <w:ind w:left="0"/>
            </w:pPr>
          </w:p>
          <w:p w14:paraId="2D789FC0" w14:textId="39FAA9E4" w:rsidR="002C265A" w:rsidRPr="00FF430B" w:rsidRDefault="002C265A" w:rsidP="002C265A">
            <w:pPr>
              <w:tabs>
                <w:tab w:val="left" w:pos="4365"/>
              </w:tabs>
              <w:spacing w:line="276" w:lineRule="auto"/>
              <w:contextualSpacing/>
              <w:jc w:val="center"/>
            </w:pPr>
            <w:r w:rsidRPr="00FF430B">
              <w:rPr>
                <w:b/>
              </w:rPr>
              <w:t>6. ANTREPRENORUL ŞI SUBANTREPRENORII</w:t>
            </w:r>
          </w:p>
          <w:p w14:paraId="079541D9"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6.1.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execute </w:t>
            </w:r>
            <w:proofErr w:type="spellStart"/>
            <w:r w:rsidRPr="00F720F7">
              <w:rPr>
                <w:lang w:val="en-US"/>
              </w:rPr>
              <w:t>toate</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prevăzute</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termenele</w:t>
            </w:r>
            <w:proofErr w:type="spellEnd"/>
            <w:r w:rsidRPr="00F720F7">
              <w:rPr>
                <w:lang w:val="en-US"/>
              </w:rPr>
              <w:t xml:space="preserve"> </w:t>
            </w:r>
            <w:proofErr w:type="spellStart"/>
            <w:r w:rsidRPr="00F720F7">
              <w:rPr>
                <w:lang w:val="en-US"/>
              </w:rPr>
              <w:t>stabilite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graficul</w:t>
            </w:r>
            <w:proofErr w:type="spellEnd"/>
            <w:r w:rsidRPr="00F720F7">
              <w:rPr>
                <w:lang w:val="en-US"/>
              </w:rPr>
              <w:t xml:space="preserve"> general de </w:t>
            </w:r>
            <w:proofErr w:type="spellStart"/>
            <w:r w:rsidRPr="00F720F7">
              <w:rPr>
                <w:lang w:val="en-US"/>
              </w:rPr>
              <w:t>realizare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graficul</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şi</w:t>
            </w:r>
            <w:proofErr w:type="spellEnd"/>
            <w:r w:rsidRPr="00F720F7">
              <w:rPr>
                <w:lang w:val="en-US"/>
              </w:rPr>
              <w:t xml:space="preserve"> de o </w:t>
            </w:r>
            <w:proofErr w:type="spellStart"/>
            <w:r w:rsidRPr="00F720F7">
              <w:rPr>
                <w:lang w:val="en-US"/>
              </w:rPr>
              <w:t>calitate</w:t>
            </w:r>
            <w:proofErr w:type="spellEnd"/>
            <w:r w:rsidRPr="00F720F7">
              <w:rPr>
                <w:lang w:val="en-US"/>
              </w:rPr>
              <w:t xml:space="preserve"> </w:t>
            </w:r>
            <w:proofErr w:type="spellStart"/>
            <w:r w:rsidRPr="00F720F7">
              <w:rPr>
                <w:lang w:val="en-US"/>
              </w:rPr>
              <w:t>corespunzătoare</w:t>
            </w:r>
            <w:proofErr w:type="spellEnd"/>
            <w:r w:rsidRPr="00F720F7">
              <w:rPr>
                <w:lang w:val="en-US"/>
              </w:rPr>
              <w:t xml:space="preserve"> </w:t>
            </w:r>
            <w:proofErr w:type="spellStart"/>
            <w:r w:rsidRPr="00F720F7">
              <w:rPr>
                <w:lang w:val="en-US"/>
              </w:rPr>
              <w:t>prevederilor</w:t>
            </w:r>
            <w:proofErr w:type="spellEnd"/>
            <w:r w:rsidRPr="00F720F7">
              <w:rPr>
                <w:lang w:val="en-US"/>
              </w:rPr>
              <w:t xml:space="preserve"> </w:t>
            </w:r>
            <w:proofErr w:type="spellStart"/>
            <w:r w:rsidRPr="00F720F7">
              <w:rPr>
                <w:lang w:val="en-US"/>
              </w:rPr>
              <w:t>actelor</w:t>
            </w:r>
            <w:proofErr w:type="spellEnd"/>
            <w:r w:rsidRPr="00F720F7">
              <w:rPr>
                <w:lang w:val="en-US"/>
              </w:rPr>
              <w:t xml:space="preserve"> normative </w:t>
            </w:r>
            <w:proofErr w:type="spellStart"/>
            <w:proofErr w:type="gramStart"/>
            <w:r w:rsidRPr="00F720F7">
              <w:rPr>
                <w:lang w:val="en-US"/>
              </w:rPr>
              <w:t>şi</w:t>
            </w:r>
            <w:proofErr w:type="spellEnd"/>
            <w:r w:rsidRPr="00F720F7">
              <w:rPr>
                <w:lang w:val="en-US"/>
              </w:rPr>
              <w:t xml:space="preserve">  </w:t>
            </w:r>
            <w:proofErr w:type="spellStart"/>
            <w:r w:rsidRPr="00F720F7">
              <w:rPr>
                <w:lang w:val="en-US"/>
              </w:rPr>
              <w:t>prezentului</w:t>
            </w:r>
            <w:proofErr w:type="spellEnd"/>
            <w:proofErr w:type="gramEnd"/>
            <w:r w:rsidRPr="00F720F7">
              <w:rPr>
                <w:lang w:val="en-US"/>
              </w:rPr>
              <w:t xml:space="preserve"> contract.</w:t>
            </w:r>
          </w:p>
          <w:p w14:paraId="040BE50C"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6.2.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părţile</w:t>
            </w:r>
            <w:proofErr w:type="spellEnd"/>
            <w:r w:rsidRPr="00F720F7">
              <w:rPr>
                <w:lang w:val="en-US"/>
              </w:rPr>
              <w:t xml:space="preserve"> din </w:t>
            </w:r>
            <w:proofErr w:type="spellStart"/>
            <w:r w:rsidRPr="00F720F7">
              <w:rPr>
                <w:lang w:val="en-US"/>
              </w:rPr>
              <w:t>lucrarea</w:t>
            </w:r>
            <w:proofErr w:type="spellEnd"/>
            <w:r w:rsidRPr="00F720F7">
              <w:rPr>
                <w:lang w:val="en-US"/>
              </w:rPr>
              <w:t xml:space="preserve"> </w:t>
            </w:r>
            <w:proofErr w:type="spellStart"/>
            <w:r w:rsidRPr="00F720F7">
              <w:rPr>
                <w:lang w:val="en-US"/>
              </w:rPr>
              <w:t>ce</w:t>
            </w:r>
            <w:proofErr w:type="spellEnd"/>
            <w:r w:rsidRPr="00F720F7">
              <w:rPr>
                <w:lang w:val="en-US"/>
              </w:rPr>
              <w:t xml:space="preserve"> se </w:t>
            </w:r>
            <w:proofErr w:type="spellStart"/>
            <w:r w:rsidRPr="00F720F7">
              <w:rPr>
                <w:lang w:val="en-US"/>
              </w:rPr>
              <w:t>contractează</w:t>
            </w:r>
            <w:proofErr w:type="spellEnd"/>
            <w:r w:rsidRPr="00F720F7">
              <w:rPr>
                <w:lang w:val="en-US"/>
              </w:rPr>
              <w:t xml:space="preserve"> se </w:t>
            </w:r>
            <w:proofErr w:type="spellStart"/>
            <w:r w:rsidRPr="00F720F7">
              <w:rPr>
                <w:lang w:val="en-US"/>
              </w:rPr>
              <w:t>execută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subantrepriză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prezinte</w:t>
            </w:r>
            <w:proofErr w:type="spellEnd"/>
            <w:r w:rsidRPr="00F720F7">
              <w:rPr>
                <w:lang w:val="en-US"/>
              </w:rPr>
              <w:t xml:space="preserve">, cu </w:t>
            </w:r>
            <w:proofErr w:type="spellStart"/>
            <w:r w:rsidRPr="00F720F7">
              <w:rPr>
                <w:lang w:val="en-US"/>
              </w:rPr>
              <w:t>ocazia</w:t>
            </w:r>
            <w:proofErr w:type="spellEnd"/>
            <w:r w:rsidRPr="00F720F7">
              <w:rPr>
                <w:lang w:val="en-US"/>
              </w:rPr>
              <w:t xml:space="preserve"> </w:t>
            </w:r>
            <w:proofErr w:type="spellStart"/>
            <w:r w:rsidRPr="00F720F7">
              <w:rPr>
                <w:lang w:val="en-US"/>
              </w:rPr>
              <w:t>ofertării</w:t>
            </w:r>
            <w:proofErr w:type="spellEnd"/>
            <w:r w:rsidRPr="00F720F7">
              <w:rPr>
                <w:lang w:val="en-US"/>
              </w:rPr>
              <w:t xml:space="preserve">, </w:t>
            </w:r>
            <w:proofErr w:type="spellStart"/>
            <w:r w:rsidRPr="00F720F7">
              <w:rPr>
                <w:lang w:val="en-US"/>
              </w:rPr>
              <w:t>lista</w:t>
            </w:r>
            <w:proofErr w:type="spellEnd"/>
            <w:r w:rsidRPr="00F720F7">
              <w:rPr>
                <w:lang w:val="en-US"/>
              </w:rPr>
              <w:t xml:space="preserve"> </w:t>
            </w:r>
            <w:proofErr w:type="spellStart"/>
            <w:r w:rsidRPr="00F720F7">
              <w:rPr>
                <w:lang w:val="en-US"/>
              </w:rPr>
              <w:t>subantreprenorilor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lucrările</w:t>
            </w:r>
            <w:proofErr w:type="spellEnd"/>
            <w:r w:rsidRPr="00F720F7">
              <w:rPr>
                <w:lang w:val="en-US"/>
              </w:rPr>
              <w:t xml:space="preserve"> pe care </w:t>
            </w:r>
            <w:proofErr w:type="spellStart"/>
            <w:r w:rsidRPr="00F720F7">
              <w:rPr>
                <w:lang w:val="en-US"/>
              </w:rPr>
              <w:t>aceştia</w:t>
            </w:r>
            <w:proofErr w:type="spellEnd"/>
            <w:r w:rsidRPr="00F720F7">
              <w:rPr>
                <w:lang w:val="en-US"/>
              </w:rPr>
              <w:t xml:space="preserve"> le </w:t>
            </w:r>
            <w:proofErr w:type="spellStart"/>
            <w:r w:rsidRPr="00F720F7">
              <w:rPr>
                <w:lang w:val="en-US"/>
              </w:rPr>
              <w:t>vor</w:t>
            </w:r>
            <w:proofErr w:type="spellEnd"/>
            <w:r w:rsidRPr="00F720F7">
              <w:rPr>
                <w:lang w:val="en-US"/>
              </w:rPr>
              <w:t xml:space="preserve"> </w:t>
            </w:r>
            <w:proofErr w:type="spellStart"/>
            <w:r w:rsidRPr="00F720F7">
              <w:rPr>
                <w:lang w:val="en-US"/>
              </w:rPr>
              <w:t>executa</w:t>
            </w:r>
            <w:proofErr w:type="spellEnd"/>
            <w:r w:rsidRPr="00F720F7">
              <w:rPr>
                <w:lang w:val="en-US"/>
              </w:rPr>
              <w:t xml:space="preserve">. </w:t>
            </w:r>
          </w:p>
          <w:p w14:paraId="575EAE36"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6.3. Pe </w:t>
            </w:r>
            <w:proofErr w:type="spellStart"/>
            <w:r w:rsidRPr="00F720F7">
              <w:rPr>
                <w:lang w:val="en-US"/>
              </w:rPr>
              <w:t>parcursul</w:t>
            </w:r>
            <w:proofErr w:type="spellEnd"/>
            <w:r w:rsidRPr="00F720F7">
              <w:rPr>
                <w:lang w:val="en-US"/>
              </w:rPr>
              <w:t xml:space="preserve"> </w:t>
            </w:r>
            <w:proofErr w:type="spellStart"/>
            <w:r w:rsidRPr="00F720F7">
              <w:rPr>
                <w:lang w:val="en-US"/>
              </w:rPr>
              <w:t>execuţiei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comunice</w:t>
            </w:r>
            <w:proofErr w:type="spellEnd"/>
            <w:r w:rsidRPr="00F720F7">
              <w:rPr>
                <w:lang w:val="en-US"/>
              </w:rPr>
              <w:t xml:space="preserve">, la </w:t>
            </w:r>
            <w:proofErr w:type="spellStart"/>
            <w:r w:rsidRPr="00F720F7">
              <w:rPr>
                <w:lang w:val="en-US"/>
              </w:rPr>
              <w:t>cererea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datele</w:t>
            </w:r>
            <w:proofErr w:type="spellEnd"/>
            <w:r w:rsidRPr="00F720F7">
              <w:rPr>
                <w:lang w:val="en-US"/>
              </w:rPr>
              <w:t xml:space="preserve"> de </w:t>
            </w:r>
            <w:proofErr w:type="spellStart"/>
            <w:r w:rsidRPr="00F720F7">
              <w:rPr>
                <w:lang w:val="en-US"/>
              </w:rPr>
              <w:t>identificare</w:t>
            </w:r>
            <w:proofErr w:type="spellEnd"/>
            <w:r w:rsidRPr="00F720F7">
              <w:rPr>
                <w:lang w:val="en-US"/>
              </w:rPr>
              <w:t xml:space="preserve"> ale </w:t>
            </w:r>
            <w:proofErr w:type="spellStart"/>
            <w:r w:rsidRPr="00F720F7">
              <w:rPr>
                <w:lang w:val="en-US"/>
              </w:rPr>
              <w:t>subantreprenorilor</w:t>
            </w:r>
            <w:proofErr w:type="spellEnd"/>
            <w:r w:rsidRPr="00F720F7">
              <w:rPr>
                <w:lang w:val="en-US"/>
              </w:rPr>
              <w:t xml:space="preserve">. </w:t>
            </w:r>
          </w:p>
          <w:p w14:paraId="664E37F0" w14:textId="77777777" w:rsidR="002C265A" w:rsidRPr="00F720F7" w:rsidRDefault="002C265A" w:rsidP="0032522D">
            <w:pPr>
              <w:pStyle w:val="af8"/>
              <w:tabs>
                <w:tab w:val="left" w:pos="142"/>
                <w:tab w:val="left" w:pos="284"/>
              </w:tabs>
              <w:spacing w:line="276" w:lineRule="auto"/>
              <w:ind w:firstLine="0"/>
              <w:rPr>
                <w:lang w:val="en-US"/>
              </w:rPr>
            </w:pPr>
            <w:r w:rsidRPr="00F720F7">
              <w:rPr>
                <w:lang w:val="en-US"/>
              </w:rPr>
              <w:t xml:space="preserve">6.4. </w:t>
            </w:r>
            <w:proofErr w:type="spellStart"/>
            <w:r w:rsidRPr="00F720F7">
              <w:rPr>
                <w:lang w:val="en-US"/>
              </w:rPr>
              <w:t>Angajarea</w:t>
            </w:r>
            <w:proofErr w:type="spellEnd"/>
            <w:r w:rsidRPr="00F720F7">
              <w:rPr>
                <w:lang w:val="en-US"/>
              </w:rPr>
              <w:t xml:space="preserve"> </w:t>
            </w:r>
            <w:proofErr w:type="spellStart"/>
            <w:r w:rsidRPr="00F720F7">
              <w:rPr>
                <w:lang w:val="en-US"/>
              </w:rPr>
              <w:t>forţei</w:t>
            </w:r>
            <w:proofErr w:type="spellEnd"/>
            <w:r w:rsidRPr="00F720F7">
              <w:rPr>
                <w:lang w:val="en-US"/>
              </w:rPr>
              <w:t xml:space="preserve"> de </w:t>
            </w:r>
            <w:proofErr w:type="spellStart"/>
            <w:r w:rsidRPr="00F720F7">
              <w:rPr>
                <w:lang w:val="en-US"/>
              </w:rPr>
              <w:t>muncă</w:t>
            </w:r>
            <w:proofErr w:type="spellEnd"/>
            <w:r w:rsidRPr="00F720F7">
              <w:rPr>
                <w:lang w:val="en-US"/>
              </w:rPr>
              <w:t xml:space="preserve"> pe </w:t>
            </w:r>
            <w:proofErr w:type="spellStart"/>
            <w:r w:rsidRPr="00F720F7">
              <w:rPr>
                <w:lang w:val="en-US"/>
              </w:rPr>
              <w:t>bază</w:t>
            </w:r>
            <w:proofErr w:type="spellEnd"/>
            <w:r w:rsidRPr="00F720F7">
              <w:rPr>
                <w:lang w:val="en-US"/>
              </w:rPr>
              <w:t xml:space="preserve"> de </w:t>
            </w:r>
            <w:proofErr w:type="spellStart"/>
            <w:r w:rsidRPr="00F720F7">
              <w:rPr>
                <w:lang w:val="en-US"/>
              </w:rPr>
              <w:t>acord</w:t>
            </w:r>
            <w:proofErr w:type="spellEnd"/>
            <w:r w:rsidRPr="00F720F7">
              <w:rPr>
                <w:lang w:val="en-US"/>
              </w:rPr>
              <w:t xml:space="preserve"> nu </w:t>
            </w:r>
            <w:proofErr w:type="spellStart"/>
            <w:r w:rsidRPr="00F720F7">
              <w:rPr>
                <w:lang w:val="en-US"/>
              </w:rPr>
              <w:t>este</w:t>
            </w:r>
            <w:proofErr w:type="spellEnd"/>
            <w:r w:rsidRPr="00F720F7">
              <w:rPr>
                <w:lang w:val="en-US"/>
              </w:rPr>
              <w:t xml:space="preserve"> </w:t>
            </w:r>
            <w:proofErr w:type="spellStart"/>
            <w:r w:rsidRPr="00F720F7">
              <w:rPr>
                <w:lang w:val="en-US"/>
              </w:rPr>
              <w:t>considerată</w:t>
            </w:r>
            <w:proofErr w:type="spellEnd"/>
            <w:r w:rsidRPr="00F720F7">
              <w:rPr>
                <w:lang w:val="en-US"/>
              </w:rPr>
              <w:t xml:space="preserve"> </w:t>
            </w:r>
            <w:proofErr w:type="spellStart"/>
            <w:r w:rsidRPr="00F720F7">
              <w:rPr>
                <w:lang w:val="en-US"/>
              </w:rPr>
              <w:t>obiectul</w:t>
            </w:r>
            <w:proofErr w:type="spellEnd"/>
            <w:r w:rsidRPr="00F720F7">
              <w:rPr>
                <w:lang w:val="en-US"/>
              </w:rPr>
              <w:t xml:space="preserve"> </w:t>
            </w:r>
            <w:proofErr w:type="spellStart"/>
            <w:r w:rsidRPr="00F720F7">
              <w:rPr>
                <w:lang w:val="en-US"/>
              </w:rPr>
              <w:t>unei</w:t>
            </w:r>
            <w:proofErr w:type="spellEnd"/>
            <w:r w:rsidRPr="00F720F7">
              <w:rPr>
                <w:lang w:val="en-US"/>
              </w:rPr>
              <w:t xml:space="preserve"> </w:t>
            </w:r>
            <w:proofErr w:type="spellStart"/>
            <w:r w:rsidRPr="00F720F7">
              <w:rPr>
                <w:lang w:val="en-US"/>
              </w:rPr>
              <w:t>subcontractări</w:t>
            </w:r>
            <w:proofErr w:type="spellEnd"/>
            <w:r w:rsidRPr="00F720F7">
              <w:rPr>
                <w:lang w:val="en-US"/>
              </w:rPr>
              <w:t>.</w:t>
            </w:r>
          </w:p>
          <w:p w14:paraId="61C4E8B9" w14:textId="77777777" w:rsidR="002C265A" w:rsidRPr="00F720F7" w:rsidRDefault="002C265A" w:rsidP="0032522D">
            <w:pPr>
              <w:pStyle w:val="af8"/>
              <w:tabs>
                <w:tab w:val="left" w:pos="142"/>
                <w:tab w:val="left" w:pos="284"/>
              </w:tabs>
              <w:spacing w:line="276" w:lineRule="auto"/>
              <w:ind w:firstLine="0"/>
              <w:rPr>
                <w:lang w:val="en-US"/>
              </w:rPr>
            </w:pPr>
          </w:p>
          <w:p w14:paraId="5A20E8AF" w14:textId="77777777" w:rsidR="002C265A" w:rsidRPr="00FF430B" w:rsidRDefault="002C265A" w:rsidP="002C265A">
            <w:pPr>
              <w:tabs>
                <w:tab w:val="left" w:pos="3645"/>
              </w:tabs>
              <w:spacing w:after="200" w:line="276" w:lineRule="auto"/>
              <w:contextualSpacing/>
              <w:jc w:val="center"/>
            </w:pPr>
            <w:r w:rsidRPr="00FF430B">
              <w:rPr>
                <w:b/>
              </w:rPr>
              <w:t>7. FORŢA DE MUNCĂ</w:t>
            </w:r>
          </w:p>
          <w:p w14:paraId="3B8B557F" w14:textId="77777777" w:rsidR="002C265A" w:rsidRPr="00FF430B" w:rsidRDefault="002C265A" w:rsidP="0032522D">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6B5BAD65" w14:textId="77777777" w:rsidR="002C265A" w:rsidRPr="00FF430B" w:rsidRDefault="002C265A" w:rsidP="0032522D">
            <w:pPr>
              <w:tabs>
                <w:tab w:val="left" w:pos="2385"/>
              </w:tabs>
              <w:jc w:val="both"/>
            </w:pPr>
          </w:p>
          <w:p w14:paraId="3717E7BD" w14:textId="77777777" w:rsidR="002C265A" w:rsidRPr="00FF430B" w:rsidRDefault="002C265A" w:rsidP="002C265A">
            <w:pPr>
              <w:tabs>
                <w:tab w:val="left" w:pos="4275"/>
              </w:tabs>
              <w:spacing w:line="276" w:lineRule="auto"/>
              <w:contextualSpacing/>
              <w:jc w:val="center"/>
            </w:pPr>
            <w:r w:rsidRPr="00FF430B">
              <w:rPr>
                <w:b/>
              </w:rPr>
              <w:t>8. MATERIALELE ŞI EXECUŢIA LUCRĂRILOR PROPRIU-ZISE</w:t>
            </w:r>
          </w:p>
          <w:p w14:paraId="2B2214CE" w14:textId="77777777" w:rsidR="002C265A" w:rsidRPr="00F720F7" w:rsidRDefault="002C265A" w:rsidP="0032522D">
            <w:pPr>
              <w:pStyle w:val="af8"/>
              <w:tabs>
                <w:tab w:val="left" w:pos="0"/>
              </w:tabs>
              <w:spacing w:line="276" w:lineRule="auto"/>
              <w:ind w:firstLine="0"/>
              <w:rPr>
                <w:lang w:val="en-US"/>
              </w:rPr>
            </w:pPr>
            <w:r w:rsidRPr="00F720F7">
              <w:rPr>
                <w:lang w:val="en-US"/>
              </w:rPr>
              <w:t xml:space="preserve">8.1. </w:t>
            </w:r>
            <w:proofErr w:type="spellStart"/>
            <w:r w:rsidRPr="00F720F7">
              <w:rPr>
                <w:lang w:val="en-US"/>
              </w:rPr>
              <w:t>Materialele</w:t>
            </w:r>
            <w:proofErr w:type="spellEnd"/>
            <w:r w:rsidRPr="00F720F7">
              <w:rPr>
                <w:lang w:val="en-US"/>
              </w:rPr>
              <w:t xml:space="preserve"> </w:t>
            </w:r>
            <w:proofErr w:type="spellStart"/>
            <w:r w:rsidRPr="00F720F7">
              <w:rPr>
                <w:lang w:val="en-US"/>
              </w:rPr>
              <w:t>vor</w:t>
            </w:r>
            <w:proofErr w:type="spellEnd"/>
            <w:r w:rsidRPr="00F720F7">
              <w:rPr>
                <w:lang w:val="en-US"/>
              </w:rPr>
              <w:t xml:space="preserve"> </w:t>
            </w:r>
            <w:proofErr w:type="spellStart"/>
            <w:r w:rsidRPr="00F720F7">
              <w:rPr>
                <w:lang w:val="en-US"/>
              </w:rPr>
              <w:t>fi</w:t>
            </w:r>
            <w:proofErr w:type="spellEnd"/>
            <w:r w:rsidRPr="00F720F7">
              <w:rPr>
                <w:lang w:val="en-US"/>
              </w:rPr>
              <w:t xml:space="preserve"> de </w:t>
            </w:r>
            <w:proofErr w:type="spellStart"/>
            <w:r w:rsidRPr="00F720F7">
              <w:rPr>
                <w:lang w:val="en-US"/>
              </w:rPr>
              <w:t>calitatea</w:t>
            </w:r>
            <w:proofErr w:type="spellEnd"/>
            <w:r w:rsidRPr="00F720F7">
              <w:rPr>
                <w:lang w:val="en-US"/>
              </w:rPr>
              <w:t xml:space="preserve"> </w:t>
            </w:r>
            <w:proofErr w:type="spellStart"/>
            <w:r w:rsidRPr="00F720F7">
              <w:rPr>
                <w:lang w:val="en-US"/>
              </w:rPr>
              <w:t>prevăzută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documentaţia</w:t>
            </w:r>
            <w:proofErr w:type="spellEnd"/>
            <w:r w:rsidRPr="00F720F7">
              <w:rPr>
                <w:lang w:val="en-US"/>
              </w:rPr>
              <w:t xml:space="preserve"> de </w:t>
            </w:r>
            <w:proofErr w:type="spellStart"/>
            <w:r w:rsidRPr="00F720F7">
              <w:rPr>
                <w:lang w:val="en-US"/>
              </w:rPr>
              <w:t>executare</w:t>
            </w:r>
            <w:proofErr w:type="spellEnd"/>
            <w:r w:rsidRPr="00F720F7">
              <w:rPr>
                <w:lang w:val="en-US"/>
              </w:rPr>
              <w:t xml:space="preserve">, </w:t>
            </w:r>
            <w:proofErr w:type="spellStart"/>
            <w:r w:rsidRPr="00F720F7">
              <w:rPr>
                <w:lang w:val="en-US"/>
              </w:rPr>
              <w:t>urmând</w:t>
            </w:r>
            <w:proofErr w:type="spellEnd"/>
            <w:r w:rsidRPr="00F720F7">
              <w:rPr>
                <w:lang w:val="en-US"/>
              </w:rPr>
              <w:t xml:space="preserve"> a fi </w:t>
            </w:r>
            <w:proofErr w:type="spellStart"/>
            <w:r w:rsidRPr="00F720F7">
              <w:rPr>
                <w:lang w:val="en-US"/>
              </w:rPr>
              <w:t>supuse</w:t>
            </w:r>
            <w:proofErr w:type="spellEnd"/>
            <w:r w:rsidRPr="00F720F7">
              <w:rPr>
                <w:lang w:val="en-US"/>
              </w:rPr>
              <w:t xml:space="preserve"> periodic la diverse </w:t>
            </w:r>
            <w:proofErr w:type="spellStart"/>
            <w:r w:rsidRPr="00F720F7">
              <w:rPr>
                <w:lang w:val="en-US"/>
              </w:rPr>
              <w:t>testări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ce</w:t>
            </w:r>
            <w:proofErr w:type="spellEnd"/>
            <w:r w:rsidRPr="00F720F7">
              <w:rPr>
                <w:lang w:val="en-US"/>
              </w:rPr>
              <w:t xml:space="preserve"> le </w:t>
            </w:r>
            <w:proofErr w:type="spellStart"/>
            <w:r w:rsidRPr="00F720F7">
              <w:rPr>
                <w:lang w:val="en-US"/>
              </w:rPr>
              <w:t>va</w:t>
            </w:r>
            <w:proofErr w:type="spellEnd"/>
            <w:r w:rsidRPr="00F720F7">
              <w:rPr>
                <w:lang w:val="en-US"/>
              </w:rPr>
              <w:t xml:space="preserve"> </w:t>
            </w:r>
            <w:proofErr w:type="spellStart"/>
            <w:r w:rsidRPr="00F720F7">
              <w:rPr>
                <w:lang w:val="en-US"/>
              </w:rPr>
              <w:t>solicita</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asigura</w:t>
            </w:r>
            <w:proofErr w:type="spellEnd"/>
            <w:r w:rsidRPr="00F720F7">
              <w:rPr>
                <w:lang w:val="en-US"/>
              </w:rPr>
              <w:t xml:space="preserve">, la </w:t>
            </w:r>
            <w:proofErr w:type="spellStart"/>
            <w:r w:rsidRPr="00F720F7">
              <w:rPr>
                <w:lang w:val="en-US"/>
              </w:rPr>
              <w:t>cerere</w:t>
            </w:r>
            <w:proofErr w:type="spellEnd"/>
            <w:r w:rsidRPr="00F720F7">
              <w:rPr>
                <w:lang w:val="en-US"/>
              </w:rPr>
              <w:t xml:space="preserve">, </w:t>
            </w:r>
            <w:proofErr w:type="spellStart"/>
            <w:r w:rsidRPr="00F720F7">
              <w:rPr>
                <w:lang w:val="en-US"/>
              </w:rPr>
              <w:t>forţa</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instrumentele</w:t>
            </w:r>
            <w:proofErr w:type="spellEnd"/>
            <w:r w:rsidRPr="00F720F7">
              <w:rPr>
                <w:lang w:val="en-US"/>
              </w:rPr>
              <w:t xml:space="preserve">, </w:t>
            </w:r>
            <w:proofErr w:type="spellStart"/>
            <w:r w:rsidRPr="00F720F7">
              <w:rPr>
                <w:lang w:val="en-US"/>
              </w:rPr>
              <w:t>utilajul</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w:t>
            </w:r>
            <w:proofErr w:type="spellStart"/>
            <w:r w:rsidRPr="00F720F7">
              <w:rPr>
                <w:lang w:val="en-US"/>
              </w:rPr>
              <w:t>necesare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examinarea</w:t>
            </w:r>
            <w:proofErr w:type="spellEnd"/>
            <w:r w:rsidRPr="00F720F7">
              <w:rPr>
                <w:lang w:val="en-US"/>
              </w:rPr>
              <w:t xml:space="preserve">, </w:t>
            </w:r>
            <w:proofErr w:type="spellStart"/>
            <w:r w:rsidRPr="00F720F7">
              <w:rPr>
                <w:lang w:val="en-US"/>
              </w:rPr>
              <w:t>măsurarea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testarea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5584DFD4" w14:textId="77777777" w:rsidR="002C265A" w:rsidRPr="00F720F7" w:rsidRDefault="002C265A" w:rsidP="0032522D">
            <w:pPr>
              <w:pStyle w:val="af8"/>
              <w:tabs>
                <w:tab w:val="left" w:pos="284"/>
              </w:tabs>
              <w:spacing w:line="276" w:lineRule="auto"/>
              <w:ind w:firstLine="0"/>
              <w:rPr>
                <w:lang w:val="en-US"/>
              </w:rPr>
            </w:pPr>
            <w:r w:rsidRPr="00F720F7">
              <w:rPr>
                <w:lang w:val="en-US"/>
              </w:rPr>
              <w:t>8.</w:t>
            </w:r>
            <w:proofErr w:type="gramStart"/>
            <w:r w:rsidRPr="00F720F7">
              <w:rPr>
                <w:lang w:val="en-US"/>
              </w:rPr>
              <w:t>2.Costul</w:t>
            </w:r>
            <w:proofErr w:type="gramEnd"/>
            <w:r w:rsidRPr="00F720F7">
              <w:rPr>
                <w:lang w:val="en-US"/>
              </w:rPr>
              <w:t xml:space="preserve"> </w:t>
            </w:r>
            <w:proofErr w:type="spellStart"/>
            <w:r w:rsidRPr="00F720F7">
              <w:rPr>
                <w:lang w:val="en-US"/>
              </w:rPr>
              <w:t>probelor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încercărilor</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suportat</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prevăzut</w:t>
            </w:r>
            <w:proofErr w:type="spellEnd"/>
            <w:r w:rsidRPr="00F720F7">
              <w:rPr>
                <w:lang w:val="en-US"/>
              </w:rPr>
              <w:t xml:space="preserve"> </w:t>
            </w:r>
            <w:proofErr w:type="spellStart"/>
            <w:r w:rsidRPr="00F720F7">
              <w:rPr>
                <w:lang w:val="en-US"/>
              </w:rPr>
              <w:t>îndocumentaţie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w:t>
            </w:r>
            <w:proofErr w:type="spellEnd"/>
            <w:r w:rsidRPr="00F720F7">
              <w:rPr>
                <w:lang w:val="en-US"/>
              </w:rPr>
              <w:t xml:space="preserve"> </w:t>
            </w:r>
            <w:proofErr w:type="spellStart"/>
            <w:r w:rsidRPr="00F720F7">
              <w:rPr>
                <w:lang w:val="en-US"/>
              </w:rPr>
              <w:t>contrar</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
          <w:p w14:paraId="658B9C4F" w14:textId="77777777" w:rsidR="002C265A" w:rsidRPr="00FF430B" w:rsidRDefault="002C265A" w:rsidP="0032522D">
            <w:pPr>
              <w:pStyle w:val="af8"/>
              <w:tabs>
                <w:tab w:val="left" w:pos="284"/>
              </w:tabs>
              <w:spacing w:line="276" w:lineRule="auto"/>
              <w:ind w:firstLine="0"/>
            </w:pPr>
            <w:r w:rsidRPr="00F720F7">
              <w:rPr>
                <w:lang w:val="en-US"/>
              </w:rPr>
              <w:lastRenderedPageBreak/>
              <w:t xml:space="preserve">8.3. </w:t>
            </w:r>
            <w:proofErr w:type="spellStart"/>
            <w:r w:rsidRPr="00F720F7">
              <w:rPr>
                <w:lang w:val="en-US"/>
              </w:rPr>
              <w:t>Probele</w:t>
            </w:r>
            <w:proofErr w:type="spellEnd"/>
            <w:r w:rsidRPr="00F720F7">
              <w:rPr>
                <w:lang w:val="en-US"/>
              </w:rPr>
              <w:t xml:space="preserve"> </w:t>
            </w:r>
            <w:proofErr w:type="spellStart"/>
            <w:r w:rsidRPr="00F720F7">
              <w:rPr>
                <w:lang w:val="en-US"/>
              </w:rPr>
              <w:t>neprevăzute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comandate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w:t>
            </w:r>
            <w:proofErr w:type="spellStart"/>
            <w:r w:rsidRPr="00F720F7">
              <w:rPr>
                <w:lang w:val="en-US"/>
              </w:rPr>
              <w:t>unor</w:t>
            </w:r>
            <w:proofErr w:type="spellEnd"/>
            <w:r w:rsidRPr="00F720F7">
              <w:rPr>
                <w:lang w:val="en-US"/>
              </w:rPr>
              <w:t xml:space="preserve"> </w:t>
            </w:r>
            <w:proofErr w:type="spellStart"/>
            <w:r w:rsidRPr="00F720F7">
              <w:rPr>
                <w:lang w:val="en-US"/>
              </w:rPr>
              <w:t>lucrări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materiale</w:t>
            </w:r>
            <w:proofErr w:type="spellEnd"/>
            <w:r w:rsidRPr="00F720F7">
              <w:rPr>
                <w:lang w:val="en-US"/>
              </w:rPr>
              <w:t xml:space="preserve"> </w:t>
            </w:r>
            <w:proofErr w:type="spellStart"/>
            <w:r w:rsidRPr="00F720F7">
              <w:rPr>
                <w:lang w:val="en-US"/>
              </w:rPr>
              <w:t>puse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operă</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dacă</w:t>
            </w:r>
            <w:proofErr w:type="spellEnd"/>
            <w:r w:rsidRPr="00F720F7">
              <w:rPr>
                <w:lang w:val="en-US"/>
              </w:rPr>
              <w:t xml:space="preserve"> se </w:t>
            </w:r>
            <w:proofErr w:type="spellStart"/>
            <w:r w:rsidRPr="00F720F7">
              <w:rPr>
                <w:lang w:val="en-US"/>
              </w:rPr>
              <w:t>dovedeşte</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nu sunt </w:t>
            </w:r>
            <w:proofErr w:type="spellStart"/>
            <w:r w:rsidRPr="00F720F7">
              <w:rPr>
                <w:lang w:val="en-US"/>
              </w:rPr>
              <w:t>corespunzător</w:t>
            </w:r>
            <w:proofErr w:type="spellEnd"/>
            <w:r w:rsidRPr="00F720F7">
              <w:rPr>
                <w:lang w:val="en-US"/>
              </w:rPr>
              <w:t xml:space="preserve"> </w:t>
            </w:r>
            <w:proofErr w:type="spellStart"/>
            <w:r w:rsidRPr="00F720F7">
              <w:rPr>
                <w:lang w:val="en-US"/>
              </w:rPr>
              <w:t>calitative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manopera</w:t>
            </w:r>
            <w:proofErr w:type="spellEnd"/>
            <w:r w:rsidRPr="00F720F7">
              <w:rPr>
                <w:lang w:val="en-US"/>
              </w:rPr>
              <w:t xml:space="preserve"> nu </w:t>
            </w:r>
            <w:proofErr w:type="spellStart"/>
            <w:r w:rsidRPr="00F720F7">
              <w:rPr>
                <w:lang w:val="en-US"/>
              </w:rPr>
              <w:t>este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37F869CD" w14:textId="77777777" w:rsidR="002C265A" w:rsidRPr="00F720F7" w:rsidRDefault="002C265A" w:rsidP="0032522D">
            <w:pPr>
              <w:pStyle w:val="af8"/>
              <w:numPr>
                <w:ilvl w:val="1"/>
                <w:numId w:val="16"/>
              </w:numPr>
              <w:tabs>
                <w:tab w:val="left" w:pos="284"/>
              </w:tabs>
              <w:spacing w:line="276" w:lineRule="auto"/>
              <w:ind w:left="0" w:hanging="425"/>
              <w:rPr>
                <w:lang w:val="en-US"/>
              </w:rPr>
            </w:pPr>
            <w:r w:rsidRPr="00F720F7">
              <w:rPr>
                <w:lang w:val="en-US"/>
              </w:rPr>
              <w:t xml:space="preserve">8.4. </w:t>
            </w:r>
            <w:proofErr w:type="spellStart"/>
            <w:r w:rsidRPr="00F720F7">
              <w:rPr>
                <w:lang w:val="en-US"/>
              </w:rPr>
              <w:t>Beneficiarul</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orice</w:t>
            </w:r>
            <w:proofErr w:type="spellEnd"/>
            <w:r w:rsidRPr="00F720F7">
              <w:rPr>
                <w:lang w:val="en-US"/>
              </w:rPr>
              <w:t xml:space="preserve"> </w:t>
            </w:r>
            <w:proofErr w:type="spellStart"/>
            <w:r w:rsidRPr="00F720F7">
              <w:rPr>
                <w:lang w:val="en-US"/>
              </w:rPr>
              <w:t>altă</w:t>
            </w:r>
            <w:proofErr w:type="spellEnd"/>
            <w:r w:rsidRPr="00F720F7">
              <w:rPr>
                <w:lang w:val="en-US"/>
              </w:rPr>
              <w:t xml:space="preserve"> </w:t>
            </w:r>
            <w:proofErr w:type="spellStart"/>
            <w:r w:rsidRPr="00F720F7">
              <w:rPr>
                <w:lang w:val="en-US"/>
              </w:rPr>
              <w:t>persoană</w:t>
            </w:r>
            <w:proofErr w:type="spellEnd"/>
            <w:r w:rsidRPr="00F720F7">
              <w:rPr>
                <w:lang w:val="en-US"/>
              </w:rPr>
              <w:t xml:space="preserve"> </w:t>
            </w:r>
            <w:proofErr w:type="spellStart"/>
            <w:r w:rsidRPr="00F720F7">
              <w:rPr>
                <w:lang w:val="en-US"/>
              </w:rPr>
              <w:t>autorizată</w:t>
            </w:r>
            <w:proofErr w:type="spellEnd"/>
            <w:r w:rsidRPr="00F720F7">
              <w:rPr>
                <w:lang w:val="en-US"/>
              </w:rPr>
              <w:t xml:space="preserve"> de </w:t>
            </w:r>
            <w:proofErr w:type="spellStart"/>
            <w:r w:rsidRPr="00F720F7">
              <w:rPr>
                <w:lang w:val="en-US"/>
              </w:rPr>
              <w:t>aceştia</w:t>
            </w:r>
            <w:proofErr w:type="spellEnd"/>
            <w:r w:rsidRPr="00F720F7">
              <w:rPr>
                <w:lang w:val="en-US"/>
              </w:rPr>
              <w:t xml:space="preserve"> au </w:t>
            </w:r>
            <w:proofErr w:type="spellStart"/>
            <w:r w:rsidRPr="00F720F7">
              <w:rPr>
                <w:lang w:val="en-US"/>
              </w:rPr>
              <w:t>acces</w:t>
            </w:r>
            <w:proofErr w:type="spellEnd"/>
            <w:r w:rsidRPr="00F720F7">
              <w:rPr>
                <w:lang w:val="en-US"/>
              </w:rPr>
              <w:t xml:space="preserve"> tot </w:t>
            </w:r>
            <w:proofErr w:type="spellStart"/>
            <w:r w:rsidRPr="00F720F7">
              <w:rPr>
                <w:lang w:val="en-US"/>
              </w:rPr>
              <w:t>timpul</w:t>
            </w:r>
            <w:proofErr w:type="spellEnd"/>
            <w:r w:rsidRPr="00F720F7">
              <w:rPr>
                <w:lang w:val="en-US"/>
              </w:rPr>
              <w:t xml:space="preserve"> la </w:t>
            </w:r>
            <w:proofErr w:type="spellStart"/>
            <w:r w:rsidRPr="00F720F7">
              <w:rPr>
                <w:lang w:val="en-US"/>
              </w:rPr>
              <w:t>lucrări</w:t>
            </w:r>
            <w:proofErr w:type="spellEnd"/>
            <w:r w:rsidRPr="00F720F7">
              <w:rPr>
                <w:lang w:val="en-US"/>
              </w:rPr>
              <w:t xml:space="preserve"> pe </w:t>
            </w:r>
            <w:proofErr w:type="spellStart"/>
            <w:r w:rsidRPr="00F720F7">
              <w:rPr>
                <w:lang w:val="en-US"/>
              </w:rPr>
              <w:t>şantier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locurile</w:t>
            </w:r>
            <w:proofErr w:type="spellEnd"/>
            <w:r w:rsidRPr="00F720F7">
              <w:rPr>
                <w:lang w:val="en-US"/>
              </w:rPr>
              <w:t xml:space="preserve"> </w:t>
            </w:r>
            <w:proofErr w:type="spellStart"/>
            <w:r w:rsidRPr="00F720F7">
              <w:rPr>
                <w:lang w:val="en-US"/>
              </w:rPr>
              <w:t>unde</w:t>
            </w:r>
            <w:proofErr w:type="spellEnd"/>
            <w:r w:rsidRPr="00F720F7">
              <w:rPr>
                <w:lang w:val="en-US"/>
              </w:rPr>
              <w:t xml:space="preserve"> se </w:t>
            </w:r>
            <w:proofErr w:type="spellStart"/>
            <w:r w:rsidRPr="00F720F7">
              <w:rPr>
                <w:lang w:val="en-US"/>
              </w:rPr>
              <w:t>pregăteşte</w:t>
            </w:r>
            <w:proofErr w:type="spellEnd"/>
            <w:r w:rsidRPr="00F720F7">
              <w:rPr>
                <w:lang w:val="en-US"/>
              </w:rPr>
              <w:t xml:space="preserve"> </w:t>
            </w:r>
            <w:proofErr w:type="spellStart"/>
            <w:r w:rsidRPr="00F720F7">
              <w:rPr>
                <w:lang w:val="en-US"/>
              </w:rPr>
              <w:t>lucrarea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depozite</w:t>
            </w:r>
            <w:proofErr w:type="spellEnd"/>
            <w:r w:rsidRPr="00F720F7">
              <w:rPr>
                <w:lang w:val="en-US"/>
              </w:rPr>
              <w:t xml:space="preserve"> de </w:t>
            </w:r>
            <w:proofErr w:type="spellStart"/>
            <w:r w:rsidRPr="00F720F7">
              <w:rPr>
                <w:lang w:val="en-US"/>
              </w:rPr>
              <w:t>materiale</w:t>
            </w:r>
            <w:proofErr w:type="spellEnd"/>
            <w:r w:rsidRPr="00F720F7">
              <w:rPr>
                <w:lang w:val="en-US"/>
              </w:rPr>
              <w:t xml:space="preserve"> prefabricate etc. </w:t>
            </w:r>
          </w:p>
          <w:p w14:paraId="4FFFB4EA" w14:textId="77777777" w:rsidR="002C265A" w:rsidRPr="00F720F7" w:rsidRDefault="002C265A" w:rsidP="0032522D">
            <w:pPr>
              <w:pStyle w:val="af8"/>
              <w:numPr>
                <w:ilvl w:val="1"/>
                <w:numId w:val="16"/>
              </w:numPr>
              <w:tabs>
                <w:tab w:val="left" w:pos="284"/>
              </w:tabs>
              <w:spacing w:line="276" w:lineRule="auto"/>
              <w:ind w:left="0" w:hanging="425"/>
              <w:rPr>
                <w:lang w:val="en-US"/>
              </w:rPr>
            </w:pPr>
            <w:r w:rsidRPr="00F720F7">
              <w:rPr>
                <w:lang w:val="en-US"/>
              </w:rPr>
              <w:t xml:space="preserve">8.5. </w:t>
            </w:r>
            <w:proofErr w:type="spellStart"/>
            <w:r w:rsidRPr="00F720F7">
              <w:rPr>
                <w:lang w:val="en-US"/>
              </w:rPr>
              <w:t>Lucrările</w:t>
            </w:r>
            <w:proofErr w:type="spellEnd"/>
            <w:r w:rsidRPr="00F720F7">
              <w:rPr>
                <w:lang w:val="en-US"/>
              </w:rPr>
              <w:t xml:space="preserve"> care </w:t>
            </w:r>
            <w:proofErr w:type="spellStart"/>
            <w:r w:rsidRPr="00F720F7">
              <w:rPr>
                <w:lang w:val="en-US"/>
              </w:rPr>
              <w:t>devin</w:t>
            </w:r>
            <w:proofErr w:type="spellEnd"/>
            <w:r w:rsidRPr="00F720F7">
              <w:rPr>
                <w:lang w:val="en-US"/>
              </w:rPr>
              <w:t xml:space="preserve"> </w:t>
            </w:r>
            <w:proofErr w:type="spellStart"/>
            <w:r w:rsidRPr="00F720F7">
              <w:rPr>
                <w:lang w:val="en-US"/>
              </w:rPr>
              <w:t>ascunse</w:t>
            </w:r>
            <w:proofErr w:type="spellEnd"/>
            <w:r w:rsidRPr="00F720F7">
              <w:rPr>
                <w:lang w:val="en-US"/>
              </w:rPr>
              <w:t xml:space="preserve"> nu </w:t>
            </w:r>
            <w:proofErr w:type="spellStart"/>
            <w:r w:rsidRPr="00F720F7">
              <w:rPr>
                <w:lang w:val="en-US"/>
              </w:rPr>
              <w:t>vor</w:t>
            </w:r>
            <w:proofErr w:type="spellEnd"/>
            <w:r w:rsidRPr="00F720F7">
              <w:rPr>
                <w:lang w:val="en-US"/>
              </w:rPr>
              <w:t xml:space="preserve"> fi </w:t>
            </w:r>
            <w:proofErr w:type="spellStart"/>
            <w:r w:rsidRPr="00F720F7">
              <w:rPr>
                <w:lang w:val="en-US"/>
              </w:rPr>
              <w:t>acoperite</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spellStart"/>
            <w:r w:rsidRPr="00F720F7">
              <w:rPr>
                <w:lang w:val="en-US"/>
              </w:rPr>
              <w:t>aprobarea</w:t>
            </w:r>
            <w:proofErr w:type="spellEnd"/>
            <w:r w:rsidRPr="00F720F7">
              <w:rPr>
                <w:lang w:val="en-US"/>
              </w:rPr>
              <w:t xml:space="preserve"> </w:t>
            </w:r>
            <w:proofErr w:type="spellStart"/>
            <w:r w:rsidRPr="00F720F7">
              <w:rPr>
                <w:lang w:val="en-US"/>
              </w:rPr>
              <w:t>responsabilului</w:t>
            </w:r>
            <w:proofErr w:type="spellEnd"/>
            <w:r w:rsidRPr="00F720F7">
              <w:rPr>
                <w:lang w:val="en-US"/>
              </w:rPr>
              <w:t xml:space="preserve"> </w:t>
            </w:r>
            <w:proofErr w:type="spellStart"/>
            <w:r w:rsidRPr="00F720F7">
              <w:rPr>
                <w:lang w:val="en-US"/>
              </w:rPr>
              <w:t>tehnic</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caz</w:t>
            </w:r>
            <w:proofErr w:type="spellEnd"/>
            <w:r w:rsidRPr="00F720F7">
              <w:rPr>
                <w:lang w:val="en-US"/>
              </w:rPr>
              <w:t xml:space="preserve">, a </w:t>
            </w:r>
            <w:proofErr w:type="spellStart"/>
            <w:r w:rsidRPr="00F720F7">
              <w:rPr>
                <w:lang w:val="en-US"/>
              </w:rPr>
              <w:t>proiectantului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asigurând</w:t>
            </w:r>
            <w:proofErr w:type="spellEnd"/>
            <w:r w:rsidRPr="00F720F7">
              <w:rPr>
                <w:lang w:val="en-US"/>
              </w:rPr>
              <w:t xml:space="preserve"> </w:t>
            </w:r>
            <w:proofErr w:type="spellStart"/>
            <w:r w:rsidRPr="00F720F7">
              <w:rPr>
                <w:lang w:val="en-US"/>
              </w:rPr>
              <w:t>posibilitatea</w:t>
            </w:r>
            <w:proofErr w:type="spellEnd"/>
            <w:r w:rsidRPr="00F720F7">
              <w:rPr>
                <w:lang w:val="en-US"/>
              </w:rPr>
              <w:t xml:space="preserve"> </w:t>
            </w:r>
            <w:proofErr w:type="spellStart"/>
            <w:r w:rsidRPr="00F720F7">
              <w:rPr>
                <w:lang w:val="en-US"/>
              </w:rPr>
              <w:t>acestora</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examineze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urmărească</w:t>
            </w:r>
            <w:proofErr w:type="spellEnd"/>
            <w:r w:rsidRPr="00F720F7">
              <w:rPr>
                <w:lang w:val="en-US"/>
              </w:rPr>
              <w:t xml:space="preserve"> </w:t>
            </w:r>
            <w:proofErr w:type="spellStart"/>
            <w:r w:rsidRPr="00F720F7">
              <w:rPr>
                <w:lang w:val="en-US"/>
              </w:rPr>
              <w:t>orice</w:t>
            </w:r>
            <w:proofErr w:type="spellEnd"/>
            <w:r w:rsidRPr="00F720F7">
              <w:rPr>
                <w:lang w:val="en-US"/>
              </w:rPr>
              <w:t xml:space="preserve"> </w:t>
            </w:r>
            <w:proofErr w:type="spellStart"/>
            <w:r w:rsidRPr="00F720F7">
              <w:rPr>
                <w:lang w:val="en-US"/>
              </w:rPr>
              <w:t>lucrare</w:t>
            </w:r>
            <w:proofErr w:type="spellEnd"/>
            <w:r w:rsidRPr="00F720F7">
              <w:rPr>
                <w:lang w:val="en-US"/>
              </w:rPr>
              <w:t xml:space="preserve"> care </w:t>
            </w:r>
            <w:proofErr w:type="spellStart"/>
            <w:r w:rsidRPr="00F720F7">
              <w:rPr>
                <w:lang w:val="en-US"/>
              </w:rPr>
              <w:t>urmează</w:t>
            </w:r>
            <w:proofErr w:type="spellEnd"/>
            <w:r w:rsidRPr="00F720F7">
              <w:rPr>
                <w:lang w:val="en-US"/>
              </w:rPr>
              <w:t xml:space="preserve"> </w:t>
            </w:r>
            <w:proofErr w:type="spellStart"/>
            <w:r w:rsidRPr="00F720F7">
              <w:rPr>
                <w:lang w:val="en-US"/>
              </w:rPr>
              <w:t>să</w:t>
            </w:r>
            <w:proofErr w:type="spellEnd"/>
            <w:r w:rsidRPr="00F720F7">
              <w:rPr>
                <w:lang w:val="en-US"/>
              </w:rPr>
              <w:t xml:space="preserve"> fie </w:t>
            </w:r>
            <w:proofErr w:type="spellStart"/>
            <w:r w:rsidRPr="00F720F7">
              <w:rPr>
                <w:lang w:val="en-US"/>
              </w:rPr>
              <w:t>ascunsă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anunţa</w:t>
            </w:r>
            <w:proofErr w:type="spellEnd"/>
            <w:r w:rsidRPr="00F720F7">
              <w:rPr>
                <w:lang w:val="en-US"/>
              </w:rPr>
              <w:t xml:space="preserve"> </w:t>
            </w:r>
            <w:proofErr w:type="spellStart"/>
            <w:r w:rsidRPr="00F720F7">
              <w:rPr>
                <w:lang w:val="en-US"/>
              </w:rPr>
              <w:t>responsabilul</w:t>
            </w:r>
            <w:proofErr w:type="spellEnd"/>
            <w:r w:rsidRPr="00F720F7">
              <w:rPr>
                <w:lang w:val="en-US"/>
              </w:rPr>
              <w:t xml:space="preserve"> </w:t>
            </w:r>
            <w:proofErr w:type="spellStart"/>
            <w:r w:rsidRPr="00F720F7">
              <w:rPr>
                <w:lang w:val="en-US"/>
              </w:rPr>
              <w:t>tehnic</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ori</w:t>
            </w:r>
            <w:proofErr w:type="spellEnd"/>
            <w:r w:rsidRPr="00F720F7">
              <w:rPr>
                <w:lang w:val="en-US"/>
              </w:rPr>
              <w:t xml:space="preserve"> de </w:t>
            </w:r>
            <w:proofErr w:type="spellStart"/>
            <w:r w:rsidRPr="00F720F7">
              <w:rPr>
                <w:lang w:val="en-US"/>
              </w:rPr>
              <w:t>câte</w:t>
            </w:r>
            <w:proofErr w:type="spellEnd"/>
            <w:r w:rsidRPr="00F720F7">
              <w:rPr>
                <w:lang w:val="en-US"/>
              </w:rPr>
              <w:t xml:space="preserve"> </w:t>
            </w:r>
            <w:proofErr w:type="spellStart"/>
            <w:r w:rsidRPr="00F720F7">
              <w:rPr>
                <w:lang w:val="en-US"/>
              </w:rPr>
              <w:t>ori</w:t>
            </w:r>
            <w:proofErr w:type="spellEnd"/>
            <w:r w:rsidRPr="00F720F7">
              <w:rPr>
                <w:lang w:val="en-US"/>
              </w:rPr>
              <w:t xml:space="preserve"> </w:t>
            </w:r>
            <w:proofErr w:type="spellStart"/>
            <w:r w:rsidRPr="00F720F7">
              <w:rPr>
                <w:lang w:val="en-US"/>
              </w:rPr>
              <w:t>astfel</w:t>
            </w:r>
            <w:proofErr w:type="spellEnd"/>
            <w:r w:rsidRPr="00F720F7">
              <w:rPr>
                <w:lang w:val="en-US"/>
              </w:rPr>
              <w:t xml:space="preserve"> de </w:t>
            </w:r>
            <w:proofErr w:type="spellStart"/>
            <w:r w:rsidRPr="00F720F7">
              <w:rPr>
                <w:lang w:val="en-US"/>
              </w:rPr>
              <w:t>lucrări</w:t>
            </w:r>
            <w:proofErr w:type="spellEnd"/>
            <w:r w:rsidRPr="00F720F7">
              <w:rPr>
                <w:lang w:val="en-US"/>
              </w:rPr>
              <w:t xml:space="preserve">, </w:t>
            </w:r>
            <w:proofErr w:type="spellStart"/>
            <w:r w:rsidRPr="00F720F7">
              <w:rPr>
                <w:lang w:val="en-US"/>
              </w:rPr>
              <w:t>inclusiv</w:t>
            </w:r>
            <w:proofErr w:type="spellEnd"/>
            <w:r w:rsidRPr="00F720F7">
              <w:rPr>
                <w:lang w:val="en-US"/>
              </w:rPr>
              <w:t xml:space="preserve"> </w:t>
            </w:r>
            <w:proofErr w:type="spellStart"/>
            <w:r w:rsidRPr="00F720F7">
              <w:rPr>
                <w:lang w:val="en-US"/>
              </w:rPr>
              <w:t>fundaţiile</w:t>
            </w:r>
            <w:proofErr w:type="spellEnd"/>
            <w:r w:rsidRPr="00F720F7">
              <w:rPr>
                <w:lang w:val="en-US"/>
              </w:rPr>
              <w:t xml:space="preserve"> </w:t>
            </w:r>
            <w:proofErr w:type="spellStart"/>
            <w:r w:rsidRPr="00F720F7">
              <w:rPr>
                <w:lang w:val="en-US"/>
              </w:rPr>
              <w:t>clădirii</w:t>
            </w:r>
            <w:proofErr w:type="spellEnd"/>
            <w:r w:rsidRPr="00F720F7">
              <w:rPr>
                <w:lang w:val="en-US"/>
              </w:rPr>
              <w:t xml:space="preserve">, sunt gata </w:t>
            </w:r>
            <w:proofErr w:type="spellStart"/>
            <w:r w:rsidRPr="00F720F7">
              <w:rPr>
                <w:lang w:val="en-US"/>
              </w:rPr>
              <w:t>pentru</w:t>
            </w:r>
            <w:proofErr w:type="spellEnd"/>
            <w:r w:rsidRPr="00F720F7">
              <w:rPr>
                <w:lang w:val="en-US"/>
              </w:rPr>
              <w:t xml:space="preserve"> a fi examinate. </w:t>
            </w:r>
            <w:proofErr w:type="spellStart"/>
            <w:r w:rsidRPr="00F720F7">
              <w:rPr>
                <w:lang w:val="en-US"/>
              </w:rPr>
              <w:t>Responsabilul</w:t>
            </w:r>
            <w:proofErr w:type="spellEnd"/>
            <w:r w:rsidRPr="00F720F7">
              <w:rPr>
                <w:lang w:val="en-US"/>
              </w:rPr>
              <w:t xml:space="preserve"> </w:t>
            </w:r>
            <w:proofErr w:type="spellStart"/>
            <w:r w:rsidRPr="00F720F7">
              <w:rPr>
                <w:lang w:val="en-US"/>
              </w:rPr>
              <w:t>tehnic</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vor</w:t>
            </w:r>
            <w:proofErr w:type="spellEnd"/>
            <w:r w:rsidRPr="00F720F7">
              <w:rPr>
                <w:lang w:val="en-US"/>
              </w:rPr>
              <w:t xml:space="preserve"> </w:t>
            </w:r>
            <w:proofErr w:type="spellStart"/>
            <w:r w:rsidRPr="00F720F7">
              <w:rPr>
                <w:lang w:val="en-US"/>
              </w:rPr>
              <w:t>participa</w:t>
            </w:r>
            <w:proofErr w:type="spellEnd"/>
            <w:r w:rsidRPr="00F720F7">
              <w:rPr>
                <w:lang w:val="en-US"/>
              </w:rPr>
              <w:t xml:space="preserve"> la </w:t>
            </w:r>
            <w:proofErr w:type="spellStart"/>
            <w:r w:rsidRPr="00F720F7">
              <w:rPr>
                <w:lang w:val="en-US"/>
              </w:rPr>
              <w:t>examinarea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măsurarea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1FCC4DE0" w14:textId="77777777" w:rsidR="002C265A" w:rsidRPr="00F720F7" w:rsidRDefault="002C265A" w:rsidP="0032522D">
            <w:pPr>
              <w:pStyle w:val="af8"/>
              <w:numPr>
                <w:ilvl w:val="1"/>
                <w:numId w:val="16"/>
              </w:numPr>
              <w:tabs>
                <w:tab w:val="left" w:pos="284"/>
              </w:tabs>
              <w:spacing w:line="276" w:lineRule="auto"/>
              <w:ind w:left="0" w:hanging="425"/>
              <w:rPr>
                <w:lang w:val="en-US"/>
              </w:rPr>
            </w:pPr>
            <w:r w:rsidRPr="00F720F7">
              <w:rPr>
                <w:lang w:val="en-US"/>
              </w:rPr>
              <w:t xml:space="preserve">8.6.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dezveli</w:t>
            </w:r>
            <w:proofErr w:type="spellEnd"/>
            <w:r w:rsidRPr="00F720F7">
              <w:rPr>
                <w:lang w:val="en-US"/>
              </w:rPr>
              <w:t xml:space="preserve"> </w:t>
            </w:r>
            <w:proofErr w:type="spellStart"/>
            <w:r w:rsidRPr="00F720F7">
              <w:rPr>
                <w:lang w:val="en-US"/>
              </w:rPr>
              <w:t>orice</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părţi</w:t>
            </w:r>
            <w:proofErr w:type="spellEnd"/>
            <w:r w:rsidRPr="00F720F7">
              <w:rPr>
                <w:lang w:val="en-US"/>
              </w:rPr>
              <w:t xml:space="preserve"> de </w:t>
            </w:r>
            <w:proofErr w:type="spellStart"/>
            <w:r w:rsidRPr="00F720F7">
              <w:rPr>
                <w:lang w:val="en-US"/>
              </w:rPr>
              <w:t>lucrare</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reface </w:t>
            </w:r>
            <w:proofErr w:type="spellStart"/>
            <w:r w:rsidRPr="00F720F7">
              <w:rPr>
                <w:lang w:val="en-US"/>
              </w:rPr>
              <w:t>această</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părţi</w:t>
            </w:r>
            <w:proofErr w:type="spellEnd"/>
            <w:r w:rsidRPr="00F720F7">
              <w:rPr>
                <w:lang w:val="en-US"/>
              </w:rPr>
              <w:t xml:space="preserve"> de </w:t>
            </w:r>
            <w:proofErr w:type="spellStart"/>
            <w:r w:rsidRPr="00F720F7">
              <w:rPr>
                <w:lang w:val="en-US"/>
              </w:rPr>
              <w:t>lucrare</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Dacă</w:t>
            </w:r>
            <w:proofErr w:type="spellEnd"/>
            <w:r w:rsidRPr="00F720F7">
              <w:rPr>
                <w:lang w:val="en-US"/>
              </w:rPr>
              <w:t xml:space="preserve"> se </w:t>
            </w:r>
            <w:proofErr w:type="spellStart"/>
            <w:r w:rsidRPr="00F720F7">
              <w:rPr>
                <w:lang w:val="en-US"/>
              </w:rPr>
              <w:t>constată</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lucrările</w:t>
            </w:r>
            <w:proofErr w:type="spellEnd"/>
            <w:r w:rsidRPr="00F720F7">
              <w:rPr>
                <w:lang w:val="en-US"/>
              </w:rPr>
              <w:t xml:space="preserve"> au </w:t>
            </w:r>
            <w:proofErr w:type="spellStart"/>
            <w:r w:rsidRPr="00F720F7">
              <w:rPr>
                <w:lang w:val="en-US"/>
              </w:rPr>
              <w:t>fost</w:t>
            </w:r>
            <w:proofErr w:type="spellEnd"/>
            <w:r w:rsidRPr="00F720F7">
              <w:rPr>
                <w:lang w:val="en-US"/>
              </w:rPr>
              <w:t xml:space="preserve"> de </w:t>
            </w:r>
            <w:proofErr w:type="spellStart"/>
            <w:r w:rsidRPr="00F720F7">
              <w:rPr>
                <w:lang w:val="en-US"/>
              </w:rPr>
              <w:t>calitate</w:t>
            </w:r>
            <w:proofErr w:type="spellEnd"/>
            <w:r w:rsidRPr="00F720F7">
              <w:rPr>
                <w:lang w:val="en-US"/>
              </w:rPr>
              <w:t xml:space="preserve"> </w:t>
            </w:r>
            <w:proofErr w:type="spellStart"/>
            <w:r w:rsidRPr="00F720F7">
              <w:rPr>
                <w:lang w:val="en-US"/>
              </w:rPr>
              <w:t>corespunzătoare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realizate</w:t>
            </w:r>
            <w:proofErr w:type="spellEnd"/>
            <w:r w:rsidRPr="00F720F7">
              <w:rPr>
                <w:lang w:val="en-US"/>
              </w:rPr>
              <w:t xml:space="preserve"> conform </w:t>
            </w:r>
            <w:proofErr w:type="spellStart"/>
            <w:r w:rsidRPr="00F720F7">
              <w:rPr>
                <w:lang w:val="en-US"/>
              </w:rPr>
              <w:t>documentaţiei</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dezvelirea</w:t>
            </w:r>
            <w:proofErr w:type="spellEnd"/>
            <w:r w:rsidRPr="00F720F7">
              <w:rPr>
                <w:lang w:val="en-US"/>
              </w:rPr>
              <w:t xml:space="preserve">, </w:t>
            </w:r>
            <w:proofErr w:type="spellStart"/>
            <w:r w:rsidRPr="00F720F7">
              <w:rPr>
                <w:lang w:val="en-US"/>
              </w:rPr>
              <w:t>refacerea</w:t>
            </w:r>
            <w:proofErr w:type="spellEnd"/>
            <w:r w:rsidRPr="00F720F7">
              <w:rPr>
                <w:lang w:val="en-US"/>
              </w:rPr>
              <w:t xml:space="preserve"> </w:t>
            </w:r>
            <w:proofErr w:type="spellStart"/>
            <w:r w:rsidRPr="00F720F7">
              <w:rPr>
                <w:lang w:val="en-US"/>
              </w:rPr>
              <w:t>şi</w:t>
            </w:r>
            <w:proofErr w:type="spellEnd"/>
            <w:r w:rsidRPr="00F720F7">
              <w:rPr>
                <w:lang w:val="en-US"/>
              </w:rPr>
              <w:t>/</w:t>
            </w:r>
            <w:proofErr w:type="spellStart"/>
            <w:r w:rsidRPr="00F720F7">
              <w:rPr>
                <w:lang w:val="en-US"/>
              </w:rPr>
              <w:t>sau</w:t>
            </w:r>
            <w:proofErr w:type="spellEnd"/>
            <w:r w:rsidRPr="00F720F7">
              <w:rPr>
                <w:lang w:val="en-US"/>
              </w:rPr>
              <w:t xml:space="preserve"> </w:t>
            </w:r>
            <w:proofErr w:type="spellStart"/>
            <w:r w:rsidRPr="00F720F7">
              <w:rPr>
                <w:lang w:val="en-US"/>
              </w:rPr>
              <w:t>repararea</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w:t>
            </w:r>
            <w:proofErr w:type="spellEnd"/>
            <w:r w:rsidRPr="00F720F7">
              <w:rPr>
                <w:lang w:val="en-US"/>
              </w:rPr>
              <w:t xml:space="preserve"> </w:t>
            </w:r>
            <w:proofErr w:type="spellStart"/>
            <w:r w:rsidRPr="00F720F7">
              <w:rPr>
                <w:lang w:val="en-US"/>
              </w:rPr>
              <w:t>contrar</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
          <w:p w14:paraId="7BD44E2F" w14:textId="77777777" w:rsidR="002C265A" w:rsidRPr="00F720F7" w:rsidRDefault="002C265A" w:rsidP="0032522D">
            <w:pPr>
              <w:pStyle w:val="af8"/>
              <w:numPr>
                <w:ilvl w:val="1"/>
                <w:numId w:val="16"/>
              </w:numPr>
              <w:tabs>
                <w:tab w:val="left" w:pos="284"/>
              </w:tabs>
              <w:spacing w:line="276" w:lineRule="auto"/>
              <w:ind w:left="0" w:hanging="425"/>
              <w:rPr>
                <w:lang w:val="en-US"/>
              </w:rPr>
            </w:pPr>
            <w:r w:rsidRPr="00F720F7">
              <w:rPr>
                <w:lang w:val="en-US"/>
              </w:rPr>
              <w:t xml:space="preserve">8.7. </w:t>
            </w:r>
            <w:proofErr w:type="spellStart"/>
            <w:r w:rsidRPr="00F720F7">
              <w:rPr>
                <w:lang w:val="en-US"/>
              </w:rPr>
              <w:t>Costurile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consumul</w:t>
            </w:r>
            <w:proofErr w:type="spellEnd"/>
            <w:r w:rsidRPr="00F720F7">
              <w:rPr>
                <w:lang w:val="en-US"/>
              </w:rPr>
              <w:t xml:space="preserve"> de </w:t>
            </w:r>
            <w:proofErr w:type="spellStart"/>
            <w:r w:rsidRPr="00F720F7">
              <w:rPr>
                <w:lang w:val="en-US"/>
              </w:rPr>
              <w:t>utilităţi</w:t>
            </w:r>
            <w:proofErr w:type="spellEnd"/>
            <w:r w:rsidRPr="00F720F7">
              <w:rPr>
                <w:lang w:val="en-US"/>
              </w:rPr>
              <w:t xml:space="preserve">, precum </w:t>
            </w:r>
            <w:proofErr w:type="spellStart"/>
            <w:r w:rsidRPr="00F720F7">
              <w:rPr>
                <w:lang w:val="en-US"/>
              </w:rPr>
              <w:t>şi</w:t>
            </w:r>
            <w:proofErr w:type="spellEnd"/>
            <w:r w:rsidRPr="00F720F7">
              <w:rPr>
                <w:lang w:val="en-US"/>
              </w:rPr>
              <w:t xml:space="preserve"> cel al </w:t>
            </w:r>
            <w:proofErr w:type="spellStart"/>
            <w:r w:rsidRPr="00F720F7">
              <w:rPr>
                <w:lang w:val="en-US"/>
              </w:rPr>
              <w:t>contoarelor</w:t>
            </w:r>
            <w:proofErr w:type="spellEnd"/>
            <w:r w:rsidRPr="00F720F7">
              <w:rPr>
                <w:lang w:val="en-US"/>
              </w:rPr>
              <w:t xml:space="preserve"> </w:t>
            </w:r>
            <w:proofErr w:type="spellStart"/>
            <w:r w:rsidRPr="00F720F7">
              <w:rPr>
                <w:lang w:val="en-US"/>
              </w:rPr>
              <w:t>sau</w:t>
            </w:r>
            <w:proofErr w:type="spellEnd"/>
            <w:r w:rsidRPr="00F720F7">
              <w:rPr>
                <w:lang w:val="en-US"/>
              </w:rPr>
              <w:t xml:space="preserve"> al </w:t>
            </w:r>
            <w:proofErr w:type="spellStart"/>
            <w:r w:rsidRPr="00F720F7">
              <w:rPr>
                <w:lang w:val="en-US"/>
              </w:rPr>
              <w:t>altor</w:t>
            </w:r>
            <w:proofErr w:type="spellEnd"/>
            <w:r w:rsidRPr="00F720F7">
              <w:rPr>
                <w:lang w:val="en-US"/>
              </w:rPr>
              <w:t xml:space="preserve"> </w:t>
            </w:r>
            <w:proofErr w:type="spellStart"/>
            <w:r w:rsidRPr="00F720F7">
              <w:rPr>
                <w:lang w:val="en-US"/>
              </w:rPr>
              <w:t>aparate</w:t>
            </w:r>
            <w:proofErr w:type="spellEnd"/>
            <w:r w:rsidRPr="00F720F7">
              <w:rPr>
                <w:lang w:val="en-US"/>
              </w:rPr>
              <w:t xml:space="preserve"> de </w:t>
            </w:r>
            <w:proofErr w:type="spellStart"/>
            <w:r w:rsidRPr="00F720F7">
              <w:rPr>
                <w:lang w:val="en-US"/>
              </w:rPr>
              <w:t>măsurat</w:t>
            </w:r>
            <w:proofErr w:type="spellEnd"/>
            <w:r w:rsidRPr="00F720F7">
              <w:rPr>
                <w:lang w:val="en-US"/>
              </w:rPr>
              <w:t xml:space="preserve"> se </w:t>
            </w:r>
            <w:proofErr w:type="spellStart"/>
            <w:r w:rsidRPr="00F720F7">
              <w:rPr>
                <w:lang w:val="en-US"/>
              </w:rPr>
              <w:t>suportă</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mai</w:t>
            </w:r>
            <w:proofErr w:type="spellEnd"/>
            <w:r w:rsidRPr="00F720F7">
              <w:rPr>
                <w:lang w:val="en-US"/>
              </w:rPr>
              <w:t xml:space="preserve"> </w:t>
            </w:r>
            <w:proofErr w:type="spellStart"/>
            <w:r w:rsidRPr="00F720F7">
              <w:rPr>
                <w:lang w:val="en-US"/>
              </w:rPr>
              <w:t>multor</w:t>
            </w:r>
            <w:proofErr w:type="spellEnd"/>
            <w:r w:rsidRPr="00F720F7">
              <w:rPr>
                <w:lang w:val="en-US"/>
              </w:rPr>
              <w:t xml:space="preserve"> </w:t>
            </w:r>
            <w:proofErr w:type="spellStart"/>
            <w:r w:rsidRPr="00F720F7">
              <w:rPr>
                <w:lang w:val="en-US"/>
              </w:rPr>
              <w:t>antreprenori</w:t>
            </w:r>
            <w:proofErr w:type="spellEnd"/>
            <w:r w:rsidRPr="00F720F7">
              <w:rPr>
                <w:lang w:val="en-US"/>
              </w:rPr>
              <w:t xml:space="preserve">, </w:t>
            </w:r>
            <w:proofErr w:type="spellStart"/>
            <w:r w:rsidRPr="00F720F7">
              <w:rPr>
                <w:lang w:val="en-US"/>
              </w:rPr>
              <w:t>costurile</w:t>
            </w:r>
            <w:proofErr w:type="spellEnd"/>
            <w:r w:rsidRPr="00F720F7">
              <w:rPr>
                <w:lang w:val="en-US"/>
              </w:rPr>
              <w:t xml:space="preserve"> se </w:t>
            </w:r>
            <w:proofErr w:type="spellStart"/>
            <w:r w:rsidRPr="00F720F7">
              <w:rPr>
                <w:lang w:val="en-US"/>
              </w:rPr>
              <w:t>suportă</w:t>
            </w:r>
            <w:proofErr w:type="spellEnd"/>
            <w:r w:rsidRPr="00F720F7">
              <w:rPr>
                <w:lang w:val="en-US"/>
              </w:rPr>
              <w:t xml:space="preserve"> </w:t>
            </w:r>
            <w:proofErr w:type="spellStart"/>
            <w:r w:rsidRPr="00F720F7">
              <w:rPr>
                <w:lang w:val="en-US"/>
              </w:rPr>
              <w:t>proporţional</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aceştia</w:t>
            </w:r>
            <w:proofErr w:type="spellEnd"/>
            <w:r w:rsidRPr="00F720F7">
              <w:rPr>
                <w:lang w:val="en-US"/>
              </w:rPr>
              <w:t xml:space="preserve">. </w:t>
            </w:r>
          </w:p>
          <w:p w14:paraId="1AC849AD" w14:textId="77777777" w:rsidR="002C265A" w:rsidRPr="00F720F7" w:rsidRDefault="002C265A" w:rsidP="0032522D">
            <w:pPr>
              <w:pStyle w:val="af8"/>
              <w:numPr>
                <w:ilvl w:val="1"/>
                <w:numId w:val="16"/>
              </w:numPr>
              <w:tabs>
                <w:tab w:val="left" w:pos="284"/>
              </w:tabs>
              <w:spacing w:line="276" w:lineRule="auto"/>
              <w:ind w:left="0" w:hanging="425"/>
              <w:rPr>
                <w:lang w:val="en-US"/>
              </w:rPr>
            </w:pPr>
            <w:r w:rsidRPr="00F720F7">
              <w:rPr>
                <w:lang w:val="en-US"/>
              </w:rPr>
              <w:t xml:space="preserve">8.8. </w:t>
            </w:r>
            <w:proofErr w:type="spellStart"/>
            <w:r w:rsidRPr="00F720F7">
              <w:rPr>
                <w:lang w:val="en-US"/>
              </w:rPr>
              <w:t>Lucrările</w:t>
            </w:r>
            <w:proofErr w:type="spellEnd"/>
            <w:r w:rsidRPr="00F720F7">
              <w:rPr>
                <w:lang w:val="en-US"/>
              </w:rPr>
              <w:t xml:space="preserve"> </w:t>
            </w:r>
            <w:proofErr w:type="spellStart"/>
            <w:r w:rsidRPr="00F720F7">
              <w:rPr>
                <w:lang w:val="en-US"/>
              </w:rPr>
              <w:t>executate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în</w:t>
            </w:r>
            <w:proofErr w:type="spellEnd"/>
            <w:r w:rsidRPr="00F720F7">
              <w:rPr>
                <w:lang w:val="en-US"/>
              </w:rPr>
              <w:t xml:space="preserve"> afara </w:t>
            </w:r>
            <w:proofErr w:type="spellStart"/>
            <w:r w:rsidRPr="00F720F7">
              <w:rPr>
                <w:lang w:val="en-US"/>
              </w:rPr>
              <w:t>celor</w:t>
            </w:r>
            <w:proofErr w:type="spellEnd"/>
            <w:r w:rsidRPr="00F720F7">
              <w:rPr>
                <w:lang w:val="en-US"/>
              </w:rPr>
              <w:t xml:space="preserve"> </w:t>
            </w:r>
            <w:proofErr w:type="spellStart"/>
            <w:r w:rsidRPr="00F720F7">
              <w:rPr>
                <w:lang w:val="en-US"/>
              </w:rPr>
              <w:t>prevăzute</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roofErr w:type="spellStart"/>
            <w:r w:rsidRPr="00F720F7">
              <w:rPr>
                <w:lang w:val="en-US"/>
              </w:rPr>
              <w:t>sau</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spellStart"/>
            <w:r w:rsidRPr="00F720F7">
              <w:rPr>
                <w:lang w:val="en-US"/>
              </w:rPr>
              <w:t>dispoziţia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precum </w:t>
            </w:r>
            <w:proofErr w:type="spellStart"/>
            <w:r w:rsidRPr="00F720F7">
              <w:rPr>
                <w:lang w:val="en-US"/>
              </w:rPr>
              <w:t>și</w:t>
            </w:r>
            <w:proofErr w:type="spellEnd"/>
            <w:r w:rsidRPr="00F720F7">
              <w:rPr>
                <w:lang w:val="en-US"/>
              </w:rPr>
              <w:t xml:space="preserve"> </w:t>
            </w:r>
            <w:proofErr w:type="spellStart"/>
            <w:r w:rsidRPr="00F720F7">
              <w:rPr>
                <w:lang w:val="en-US"/>
              </w:rPr>
              <w:t>cele</w:t>
            </w:r>
            <w:proofErr w:type="spellEnd"/>
            <w:r w:rsidRPr="00F720F7">
              <w:rPr>
                <w:lang w:val="en-US"/>
              </w:rPr>
              <w:t xml:space="preserve"> care nu </w:t>
            </w:r>
            <w:proofErr w:type="spellStart"/>
            <w:r w:rsidRPr="00F720F7">
              <w:rPr>
                <w:lang w:val="en-US"/>
              </w:rPr>
              <w:t>respectă</w:t>
            </w:r>
            <w:proofErr w:type="spellEnd"/>
            <w:r w:rsidRPr="00F720F7">
              <w:rPr>
                <w:lang w:val="en-US"/>
              </w:rPr>
              <w:t xml:space="preserve">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exista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acest</w:t>
            </w:r>
            <w:proofErr w:type="spellEnd"/>
            <w:r w:rsidRPr="00F720F7">
              <w:rPr>
                <w:lang w:val="en-US"/>
              </w:rPr>
              <w:t xml:space="preserve"> </w:t>
            </w:r>
            <w:proofErr w:type="spellStart"/>
            <w:r w:rsidRPr="00F720F7">
              <w:rPr>
                <w:lang w:val="en-US"/>
              </w:rPr>
              <w:t>sens</w:t>
            </w:r>
            <w:proofErr w:type="spellEnd"/>
            <w:r w:rsidRPr="00F720F7">
              <w:rPr>
                <w:lang w:val="en-US"/>
              </w:rPr>
              <w:t xml:space="preserve"> o </w:t>
            </w:r>
            <w:proofErr w:type="spellStart"/>
            <w:r w:rsidRPr="00F720F7">
              <w:rPr>
                <w:lang w:val="en-US"/>
              </w:rPr>
              <w:t>dispoziţie</w:t>
            </w:r>
            <w:proofErr w:type="spellEnd"/>
            <w:r w:rsidRPr="00F720F7">
              <w:rPr>
                <w:lang w:val="en-US"/>
              </w:rPr>
              <w:t xml:space="preserve"> </w:t>
            </w:r>
            <w:proofErr w:type="spellStart"/>
            <w:r w:rsidRPr="00F720F7">
              <w:rPr>
                <w:lang w:val="en-US"/>
              </w:rPr>
              <w:t>expresă</w:t>
            </w:r>
            <w:proofErr w:type="spellEnd"/>
            <w:r w:rsidRPr="00F720F7">
              <w:rPr>
                <w:lang w:val="en-US"/>
              </w:rPr>
              <w:t xml:space="preserve"> a </w:t>
            </w:r>
            <w:proofErr w:type="spellStart"/>
            <w:r w:rsidRPr="00F720F7">
              <w:rPr>
                <w:lang w:val="en-US"/>
              </w:rPr>
              <w:t>Beneficiarului</w:t>
            </w:r>
            <w:proofErr w:type="spellEnd"/>
            <w:r w:rsidRPr="00F720F7">
              <w:rPr>
                <w:lang w:val="en-US"/>
              </w:rPr>
              <w:t xml:space="preserve">, nu </w:t>
            </w:r>
            <w:proofErr w:type="spellStart"/>
            <w:r w:rsidRPr="00F720F7">
              <w:rPr>
                <w:lang w:val="en-US"/>
              </w:rPr>
              <w:t>vor</w:t>
            </w:r>
            <w:proofErr w:type="spellEnd"/>
            <w:r w:rsidRPr="00F720F7">
              <w:rPr>
                <w:lang w:val="en-US"/>
              </w:rPr>
              <w:t xml:space="preserve"> fi </w:t>
            </w:r>
            <w:proofErr w:type="spellStart"/>
            <w:r w:rsidRPr="00F720F7">
              <w:rPr>
                <w:lang w:val="en-US"/>
              </w:rPr>
              <w:t>plătite</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înlăture</w:t>
            </w:r>
            <w:proofErr w:type="spellEnd"/>
            <w:r w:rsidRPr="00F720F7">
              <w:rPr>
                <w:lang w:val="en-US"/>
              </w:rPr>
              <w:t xml:space="preserve"> </w:t>
            </w:r>
            <w:proofErr w:type="spellStart"/>
            <w:r w:rsidRPr="00F720F7">
              <w:rPr>
                <w:lang w:val="en-US"/>
              </w:rPr>
              <w:t>aceste</w:t>
            </w:r>
            <w:proofErr w:type="spellEnd"/>
            <w:r w:rsidRPr="00F720F7">
              <w:rPr>
                <w:lang w:val="en-US"/>
              </w:rPr>
              <w:t xml:space="preserve"> </w:t>
            </w:r>
            <w:proofErr w:type="spellStart"/>
            <w:r w:rsidRPr="00F720F7">
              <w:rPr>
                <w:lang w:val="en-US"/>
              </w:rPr>
              <w:t>lucrări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termenul</w:t>
            </w:r>
            <w:proofErr w:type="spellEnd"/>
            <w:r w:rsidRPr="00F720F7">
              <w:rPr>
                <w:lang w:val="en-US"/>
              </w:rPr>
              <w:t xml:space="preserve"> </w:t>
            </w:r>
            <w:proofErr w:type="spellStart"/>
            <w:r w:rsidRPr="00F720F7">
              <w:rPr>
                <w:lang w:val="en-US"/>
              </w:rPr>
              <w:t>stabilit</w:t>
            </w:r>
            <w:proofErr w:type="spellEnd"/>
            <w:r w:rsidRPr="00F720F7">
              <w:rPr>
                <w:lang w:val="en-US"/>
              </w:rPr>
              <w:t xml:space="preserve"> cu </w:t>
            </w:r>
            <w:proofErr w:type="spellStart"/>
            <w:r w:rsidRPr="00F720F7">
              <w:rPr>
                <w:lang w:val="en-US"/>
              </w:rPr>
              <w:t>Beneficiarul</w:t>
            </w:r>
            <w:proofErr w:type="spellEnd"/>
            <w:r w:rsidRPr="00F720F7">
              <w:rPr>
                <w:lang w:val="en-US"/>
              </w:rPr>
              <w:t xml:space="preserve">. De </w:t>
            </w:r>
            <w:proofErr w:type="spellStart"/>
            <w:r w:rsidRPr="00F720F7">
              <w:rPr>
                <w:lang w:val="en-US"/>
              </w:rPr>
              <w:t>asemenea</w:t>
            </w:r>
            <w:proofErr w:type="spellEnd"/>
            <w:r w:rsidRPr="00F720F7">
              <w:rPr>
                <w:lang w:val="en-US"/>
              </w:rPr>
              <w:t xml:space="preserve">, </w:t>
            </w:r>
            <w:proofErr w:type="spellStart"/>
            <w:r w:rsidRPr="00F720F7">
              <w:rPr>
                <w:lang w:val="en-US"/>
              </w:rPr>
              <w:t>el</w:t>
            </w:r>
            <w:proofErr w:type="spellEnd"/>
            <w:r w:rsidRPr="00F720F7">
              <w:rPr>
                <w:lang w:val="en-US"/>
              </w:rPr>
              <w:t xml:space="preserve"> </w:t>
            </w:r>
            <w:proofErr w:type="spellStart"/>
            <w:r w:rsidRPr="00F720F7">
              <w:rPr>
                <w:lang w:val="en-US"/>
              </w:rPr>
              <w:t>răspunde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faţa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de </w:t>
            </w:r>
            <w:proofErr w:type="spellStart"/>
            <w:r w:rsidRPr="00F720F7">
              <w:rPr>
                <w:lang w:val="en-US"/>
              </w:rPr>
              <w:t>toate</w:t>
            </w:r>
            <w:proofErr w:type="spellEnd"/>
            <w:r w:rsidRPr="00F720F7">
              <w:rPr>
                <w:lang w:val="en-US"/>
              </w:rPr>
              <w:t xml:space="preserve"> </w:t>
            </w:r>
            <w:proofErr w:type="spellStart"/>
            <w:r w:rsidRPr="00F720F7">
              <w:rPr>
                <w:lang w:val="en-US"/>
              </w:rPr>
              <w:t>pagubele</w:t>
            </w:r>
            <w:proofErr w:type="spellEnd"/>
            <w:r w:rsidRPr="00F720F7">
              <w:rPr>
                <w:lang w:val="en-US"/>
              </w:rPr>
              <w:t xml:space="preserve"> pe care le-a </w:t>
            </w:r>
            <w:proofErr w:type="spellStart"/>
            <w:r w:rsidRPr="00F720F7">
              <w:rPr>
                <w:lang w:val="en-US"/>
              </w:rPr>
              <w:t>provocat</w:t>
            </w:r>
            <w:proofErr w:type="spellEnd"/>
            <w:r w:rsidRPr="00F720F7">
              <w:rPr>
                <w:lang w:val="en-US"/>
              </w:rPr>
              <w:t xml:space="preserve"> </w:t>
            </w:r>
            <w:proofErr w:type="spellStart"/>
            <w:r w:rsidRPr="00F720F7">
              <w:rPr>
                <w:lang w:val="en-US"/>
              </w:rPr>
              <w:t>acestuia</w:t>
            </w:r>
            <w:proofErr w:type="spellEnd"/>
            <w:r w:rsidRPr="00F720F7">
              <w:rPr>
                <w:lang w:val="en-US"/>
              </w:rPr>
              <w:t xml:space="preserve">. </w:t>
            </w:r>
            <w:proofErr w:type="spellStart"/>
            <w:r w:rsidRPr="00F720F7">
              <w:rPr>
                <w:lang w:val="en-US"/>
              </w:rPr>
              <w:t>Lucrările</w:t>
            </w:r>
            <w:proofErr w:type="spellEnd"/>
            <w:r w:rsidRPr="00F720F7">
              <w:rPr>
                <w:lang w:val="en-US"/>
              </w:rPr>
              <w:t xml:space="preserve"> respective </w:t>
            </w:r>
            <w:proofErr w:type="spellStart"/>
            <w:r w:rsidRPr="00F720F7">
              <w:rPr>
                <w:lang w:val="en-US"/>
              </w:rPr>
              <w:t>vor</w:t>
            </w:r>
            <w:proofErr w:type="spellEnd"/>
            <w:r w:rsidRPr="00F720F7">
              <w:rPr>
                <w:lang w:val="en-US"/>
              </w:rPr>
              <w:t xml:space="preserve"> fi </w:t>
            </w:r>
            <w:proofErr w:type="spellStart"/>
            <w:r w:rsidRPr="00F720F7">
              <w:rPr>
                <w:lang w:val="en-US"/>
              </w:rPr>
              <w:t>plătite</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numai</w:t>
            </w:r>
            <w:proofErr w:type="spellEnd"/>
            <w:r w:rsidRPr="00F720F7">
              <w:rPr>
                <w:lang w:val="en-US"/>
              </w:rPr>
              <w:t xml:space="preserve"> </w:t>
            </w:r>
            <w:proofErr w:type="spellStart"/>
            <w:r w:rsidRPr="00F720F7">
              <w:rPr>
                <w:lang w:val="en-US"/>
              </w:rPr>
              <w:t>dacă</w:t>
            </w:r>
            <w:proofErr w:type="spellEnd"/>
            <w:r w:rsidRPr="00F720F7">
              <w:rPr>
                <w:lang w:val="en-US"/>
              </w:rPr>
              <w:t xml:space="preserve"> se </w:t>
            </w:r>
            <w:proofErr w:type="spellStart"/>
            <w:r w:rsidRPr="00F720F7">
              <w:rPr>
                <w:lang w:val="en-US"/>
              </w:rPr>
              <w:t>dovedesc</w:t>
            </w:r>
            <w:proofErr w:type="spellEnd"/>
            <w:r w:rsidRPr="00F720F7">
              <w:rPr>
                <w:lang w:val="en-US"/>
              </w:rPr>
              <w:t xml:space="preserve"> a fi </w:t>
            </w:r>
            <w:proofErr w:type="spellStart"/>
            <w:r w:rsidRPr="00F720F7">
              <w:rPr>
                <w:lang w:val="en-US"/>
              </w:rPr>
              <w:t>necesare</w:t>
            </w:r>
            <w:proofErr w:type="spellEnd"/>
            <w:r w:rsidRPr="00F720F7">
              <w:rPr>
                <w:lang w:val="en-US"/>
              </w:rPr>
              <w:t xml:space="preserve"> </w:t>
            </w:r>
            <w:proofErr w:type="spellStart"/>
            <w:r w:rsidRPr="00F720F7">
              <w:rPr>
                <w:lang w:val="en-US"/>
              </w:rPr>
              <w:t>şi</w:t>
            </w:r>
            <w:proofErr w:type="spellEnd"/>
            <w:r w:rsidRPr="00F720F7">
              <w:rPr>
                <w:lang w:val="en-US"/>
              </w:rPr>
              <w:t xml:space="preserve"> se </w:t>
            </w:r>
            <w:proofErr w:type="spellStart"/>
            <w:r w:rsidRPr="00F720F7">
              <w:rPr>
                <w:lang w:val="en-US"/>
              </w:rPr>
              <w:t>presupune</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ele</w:t>
            </w:r>
            <w:proofErr w:type="spellEnd"/>
            <w:r w:rsidRPr="00F720F7">
              <w:rPr>
                <w:lang w:val="en-US"/>
              </w:rPr>
              <w:t xml:space="preserve"> </w:t>
            </w:r>
            <w:proofErr w:type="spellStart"/>
            <w:r w:rsidRPr="00F720F7">
              <w:rPr>
                <w:lang w:val="en-US"/>
              </w:rPr>
              <w:t>corespund</w:t>
            </w:r>
            <w:proofErr w:type="spellEnd"/>
            <w:r w:rsidRPr="00F720F7">
              <w:rPr>
                <w:lang w:val="en-US"/>
              </w:rPr>
              <w:t xml:space="preserve"> </w:t>
            </w:r>
            <w:proofErr w:type="spellStart"/>
            <w:r w:rsidRPr="00F720F7">
              <w:rPr>
                <w:lang w:val="en-US"/>
              </w:rPr>
              <w:t>voinţei</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caz</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notificate</w:t>
            </w:r>
            <w:proofErr w:type="spellEnd"/>
            <w:r w:rsidRPr="00F720F7">
              <w:rPr>
                <w:lang w:val="en-US"/>
              </w:rPr>
              <w:t xml:space="preserve"> </w:t>
            </w:r>
            <w:proofErr w:type="spellStart"/>
            <w:r w:rsidRPr="00F720F7">
              <w:rPr>
                <w:lang w:val="en-US"/>
              </w:rPr>
              <w:t>imediat</w:t>
            </w:r>
            <w:proofErr w:type="spellEnd"/>
            <w:r w:rsidRPr="00F720F7">
              <w:rPr>
                <w:lang w:val="en-US"/>
              </w:rPr>
              <w:t xml:space="preserve">. </w:t>
            </w:r>
          </w:p>
          <w:p w14:paraId="10BF3B35" w14:textId="77777777" w:rsidR="002C265A" w:rsidRPr="00F720F7" w:rsidRDefault="002C265A" w:rsidP="0032522D">
            <w:pPr>
              <w:pStyle w:val="af8"/>
              <w:numPr>
                <w:ilvl w:val="1"/>
                <w:numId w:val="16"/>
              </w:numPr>
              <w:tabs>
                <w:tab w:val="left" w:pos="284"/>
                <w:tab w:val="left" w:pos="426"/>
              </w:tabs>
              <w:spacing w:line="276" w:lineRule="auto"/>
              <w:ind w:left="0" w:hanging="425"/>
              <w:rPr>
                <w:lang w:val="en-US"/>
              </w:rPr>
            </w:pPr>
            <w:r w:rsidRPr="00F720F7">
              <w:rPr>
                <w:lang w:val="en-US"/>
              </w:rPr>
              <w:t xml:space="preserve">8.9. </w:t>
            </w:r>
            <w:proofErr w:type="spellStart"/>
            <w:r w:rsidRPr="00F720F7">
              <w:rPr>
                <w:lang w:val="en-US"/>
              </w:rPr>
              <w:t>Lucrările</w:t>
            </w:r>
            <w:proofErr w:type="spellEnd"/>
            <w:r w:rsidRPr="00F720F7">
              <w:rPr>
                <w:lang w:val="en-US"/>
              </w:rPr>
              <w:t xml:space="preserve"> </w:t>
            </w:r>
            <w:proofErr w:type="spellStart"/>
            <w:r w:rsidRPr="00F720F7">
              <w:rPr>
                <w:lang w:val="en-US"/>
              </w:rPr>
              <w:t>încep</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r>
              <w:rPr>
                <w:lang w:val="en-US"/>
              </w:rPr>
              <w:t>3</w:t>
            </w:r>
            <w:r w:rsidRPr="00F720F7">
              <w:rPr>
                <w:lang w:val="en-US"/>
              </w:rPr>
              <w:t xml:space="preserve"> </w:t>
            </w:r>
            <w:proofErr w:type="spellStart"/>
            <w:r w:rsidRPr="00F720F7">
              <w:rPr>
                <w:lang w:val="en-US"/>
              </w:rPr>
              <w:t>zile</w:t>
            </w:r>
            <w:proofErr w:type="spellEnd"/>
            <w:r w:rsidRPr="00F720F7">
              <w:rPr>
                <w:lang w:val="en-US"/>
              </w:rPr>
              <w:t xml:space="preserve"> de la </w:t>
            </w:r>
            <w:proofErr w:type="spellStart"/>
            <w:r w:rsidRPr="00F720F7">
              <w:rPr>
                <w:lang w:val="en-US"/>
              </w:rPr>
              <w:t>semnarea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înregistrarea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modul</w:t>
            </w:r>
            <w:proofErr w:type="spellEnd"/>
            <w:r w:rsidRPr="00F720F7">
              <w:rPr>
                <w:lang w:val="en-US"/>
              </w:rPr>
              <w:t xml:space="preserve"> </w:t>
            </w:r>
            <w:proofErr w:type="spellStart"/>
            <w:r w:rsidRPr="00F720F7">
              <w:rPr>
                <w:lang w:val="en-US"/>
              </w:rPr>
              <w:t>corespunzător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ordinului</w:t>
            </w:r>
            <w:proofErr w:type="spellEnd"/>
            <w:r w:rsidRPr="00F720F7">
              <w:rPr>
                <w:lang w:val="en-US"/>
              </w:rPr>
              <w:t xml:space="preserve"> de </w:t>
            </w:r>
            <w:proofErr w:type="spellStart"/>
            <w:r w:rsidRPr="00F720F7">
              <w:rPr>
                <w:lang w:val="en-US"/>
              </w:rPr>
              <w:t>execuţie</w:t>
            </w:r>
            <w:proofErr w:type="spellEnd"/>
            <w:r w:rsidRPr="00F720F7">
              <w:rPr>
                <w:lang w:val="en-US"/>
              </w:rPr>
              <w:t>.</w:t>
            </w:r>
          </w:p>
          <w:p w14:paraId="134F0D10" w14:textId="77777777" w:rsidR="002C265A" w:rsidRPr="00F720F7" w:rsidRDefault="002C265A" w:rsidP="0032522D">
            <w:pPr>
              <w:pStyle w:val="af8"/>
              <w:tabs>
                <w:tab w:val="left" w:pos="284"/>
                <w:tab w:val="left" w:pos="426"/>
              </w:tabs>
              <w:spacing w:line="276" w:lineRule="auto"/>
              <w:ind w:firstLine="0"/>
              <w:rPr>
                <w:lang w:val="en-US"/>
              </w:rPr>
            </w:pPr>
          </w:p>
          <w:p w14:paraId="5AB4EA1D" w14:textId="77777777" w:rsidR="002C265A" w:rsidRPr="00FF430B" w:rsidRDefault="002C265A" w:rsidP="002C265A">
            <w:pPr>
              <w:pStyle w:val="a7"/>
              <w:numPr>
                <w:ilvl w:val="0"/>
                <w:numId w:val="16"/>
              </w:numPr>
              <w:tabs>
                <w:tab w:val="left" w:pos="3255"/>
              </w:tabs>
              <w:spacing w:line="276" w:lineRule="auto"/>
              <w:ind w:left="0"/>
              <w:jc w:val="center"/>
            </w:pPr>
            <w:r w:rsidRPr="00FF430B">
              <w:rPr>
                <w:b/>
              </w:rPr>
              <w:t>9. PERIOADA DE GARANŢIE ŞI REMEDIERI ÎN PERIOADA DE GARANŢIE</w:t>
            </w:r>
          </w:p>
          <w:p w14:paraId="6986496D" w14:textId="59375AF8"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9.1. </w:t>
            </w:r>
            <w:proofErr w:type="spellStart"/>
            <w:r w:rsidRPr="00F720F7">
              <w:rPr>
                <w:lang w:val="en-US"/>
              </w:rPr>
              <w:t>Perioada</w:t>
            </w:r>
            <w:proofErr w:type="spellEnd"/>
            <w:r w:rsidRPr="00F720F7">
              <w:rPr>
                <w:lang w:val="en-US"/>
              </w:rPr>
              <w:t xml:space="preserve"> de </w:t>
            </w:r>
            <w:proofErr w:type="spellStart"/>
            <w:r w:rsidRPr="00F720F7">
              <w:rPr>
                <w:lang w:val="en-US"/>
              </w:rPr>
              <w:t>garanţie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lucrări</w:t>
            </w:r>
            <w:proofErr w:type="spellEnd"/>
            <w:r>
              <w:rPr>
                <w:lang w:val="en-US"/>
              </w:rPr>
              <w:t xml:space="preserve"> </w:t>
            </w:r>
            <w:proofErr w:type="spellStart"/>
            <w:r w:rsidRPr="00F720F7">
              <w:rPr>
                <w:lang w:val="en-US"/>
              </w:rPr>
              <w:t>este</w:t>
            </w:r>
            <w:proofErr w:type="spellEnd"/>
            <w:r w:rsidRPr="00F720F7">
              <w:rPr>
                <w:lang w:val="en-US"/>
              </w:rPr>
              <w:t xml:space="preserve"> de </w:t>
            </w:r>
            <w:r>
              <w:rPr>
                <w:lang w:val="en-US"/>
              </w:rPr>
              <w:t xml:space="preserve">min 36 </w:t>
            </w:r>
            <w:proofErr w:type="spellStart"/>
            <w:r>
              <w:rPr>
                <w:lang w:val="en-US"/>
              </w:rPr>
              <w:t>luni</w:t>
            </w:r>
            <w:proofErr w:type="spellEnd"/>
            <w:r w:rsidRPr="00F720F7">
              <w:rPr>
                <w:lang w:val="en-US"/>
              </w:rPr>
              <w:t xml:space="preserve">. </w:t>
            </w:r>
          </w:p>
          <w:p w14:paraId="5FBBD434"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9.2. </w:t>
            </w:r>
            <w:proofErr w:type="spellStart"/>
            <w:r w:rsidRPr="00F720F7">
              <w:rPr>
                <w:lang w:val="en-US"/>
              </w:rPr>
              <w:t>Perioada</w:t>
            </w:r>
            <w:proofErr w:type="spellEnd"/>
            <w:r w:rsidRPr="00F720F7">
              <w:rPr>
                <w:lang w:val="en-US"/>
              </w:rPr>
              <w:t xml:space="preserve"> de </w:t>
            </w:r>
            <w:proofErr w:type="spellStart"/>
            <w:r w:rsidRPr="00F720F7">
              <w:rPr>
                <w:lang w:val="en-US"/>
              </w:rPr>
              <w:t>garanţie</w:t>
            </w:r>
            <w:proofErr w:type="spellEnd"/>
            <w:r w:rsidRPr="00F720F7">
              <w:rPr>
                <w:lang w:val="en-US"/>
              </w:rPr>
              <w:t xml:space="preserve"> </w:t>
            </w:r>
            <w:proofErr w:type="spellStart"/>
            <w:r w:rsidRPr="00F720F7">
              <w:rPr>
                <w:lang w:val="en-US"/>
              </w:rPr>
              <w:t>începe</w:t>
            </w:r>
            <w:proofErr w:type="spellEnd"/>
            <w:r w:rsidRPr="00F720F7">
              <w:rPr>
                <w:lang w:val="en-US"/>
              </w:rPr>
              <w:t xml:space="preserve"> de la data </w:t>
            </w:r>
            <w:proofErr w:type="spellStart"/>
            <w:r w:rsidRPr="00F720F7">
              <w:rPr>
                <w:lang w:val="en-US"/>
              </w:rPr>
              <w:t>recepţiei</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şipână</w:t>
            </w:r>
            <w:proofErr w:type="spellEnd"/>
            <w:r w:rsidRPr="00F720F7">
              <w:rPr>
                <w:lang w:val="en-US"/>
              </w:rPr>
              <w:t xml:space="preserve"> la </w:t>
            </w:r>
            <w:proofErr w:type="spellStart"/>
            <w:r w:rsidRPr="00F720F7">
              <w:rPr>
                <w:lang w:val="en-US"/>
              </w:rPr>
              <w:t>expirarea</w:t>
            </w:r>
            <w:proofErr w:type="spellEnd"/>
            <w:r w:rsidRPr="00F720F7">
              <w:rPr>
                <w:lang w:val="en-US"/>
              </w:rPr>
              <w:t xml:space="preserve"> </w:t>
            </w:r>
            <w:proofErr w:type="spellStart"/>
            <w:r w:rsidRPr="00F720F7">
              <w:rPr>
                <w:lang w:val="en-US"/>
              </w:rPr>
              <w:t>termenului</w:t>
            </w:r>
            <w:proofErr w:type="spellEnd"/>
            <w:r w:rsidRPr="00F720F7">
              <w:rPr>
                <w:lang w:val="en-US"/>
              </w:rPr>
              <w:t xml:space="preserve"> </w:t>
            </w:r>
            <w:proofErr w:type="spellStart"/>
            <w:r w:rsidRPr="00F720F7">
              <w:rPr>
                <w:lang w:val="en-US"/>
              </w:rPr>
              <w:t>prevăzut</w:t>
            </w:r>
            <w:proofErr w:type="spellEnd"/>
            <w:r w:rsidRPr="00F720F7">
              <w:rPr>
                <w:lang w:val="en-US"/>
              </w:rPr>
              <w:t xml:space="preserve"> la </w:t>
            </w:r>
            <w:proofErr w:type="spellStart"/>
            <w:r w:rsidRPr="00F720F7">
              <w:rPr>
                <w:lang w:val="en-US"/>
              </w:rPr>
              <w:t>punctul</w:t>
            </w:r>
            <w:proofErr w:type="spellEnd"/>
            <w:r w:rsidRPr="00F720F7">
              <w:rPr>
                <w:lang w:val="en-US"/>
              </w:rPr>
              <w:t xml:space="preserve"> 9.1 din </w:t>
            </w:r>
            <w:proofErr w:type="spellStart"/>
            <w:r w:rsidRPr="00F720F7">
              <w:rPr>
                <w:lang w:val="en-US"/>
              </w:rPr>
              <w:t>prezentul</w:t>
            </w:r>
            <w:proofErr w:type="spellEnd"/>
            <w:r w:rsidRPr="00F720F7">
              <w:rPr>
                <w:lang w:val="en-US"/>
              </w:rPr>
              <w:t xml:space="preserve"> capitol. </w:t>
            </w:r>
          </w:p>
          <w:p w14:paraId="43C8C786"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9.3. </w:t>
            </w:r>
            <w:proofErr w:type="spellStart"/>
            <w:r w:rsidRPr="00F720F7">
              <w:rPr>
                <w:lang w:val="en-US"/>
              </w:rPr>
              <w:t>Antreprenorul</w:t>
            </w:r>
            <w:proofErr w:type="spellEnd"/>
            <w:r w:rsidRPr="00F720F7">
              <w:rPr>
                <w:lang w:val="en-US"/>
              </w:rPr>
              <w:t xml:space="preserve"> are </w:t>
            </w:r>
            <w:proofErr w:type="spellStart"/>
            <w:r w:rsidRPr="00F720F7">
              <w:rPr>
                <w:lang w:val="en-US"/>
              </w:rPr>
              <w:t>obligaţia</w:t>
            </w:r>
            <w:proofErr w:type="spellEnd"/>
            <w:r w:rsidRPr="00F720F7">
              <w:rPr>
                <w:lang w:val="en-US"/>
              </w:rPr>
              <w:t xml:space="preserve"> ca </w:t>
            </w:r>
            <w:proofErr w:type="spellStart"/>
            <w:r w:rsidRPr="00F720F7">
              <w:rPr>
                <w:lang w:val="en-US"/>
              </w:rPr>
              <w:t>în</w:t>
            </w:r>
            <w:proofErr w:type="spellEnd"/>
            <w:r w:rsidRPr="00F720F7">
              <w:rPr>
                <w:lang w:val="en-US"/>
              </w:rPr>
              <w:t xml:space="preserve"> </w:t>
            </w:r>
            <w:proofErr w:type="spellStart"/>
            <w:r w:rsidRPr="00F720F7">
              <w:rPr>
                <w:lang w:val="en-US"/>
              </w:rPr>
              <w:t>perioada</w:t>
            </w:r>
            <w:proofErr w:type="spellEnd"/>
            <w:r w:rsidRPr="00F720F7">
              <w:rPr>
                <w:lang w:val="en-US"/>
              </w:rPr>
              <w:t xml:space="preserve"> de </w:t>
            </w:r>
            <w:proofErr w:type="spellStart"/>
            <w:r w:rsidRPr="00F720F7">
              <w:rPr>
                <w:lang w:val="en-US"/>
              </w:rPr>
              <w:t>garanţie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înlăture</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defecţiunile</w:t>
            </w:r>
            <w:proofErr w:type="spellEnd"/>
            <w:r w:rsidRPr="00F720F7">
              <w:rPr>
                <w:lang w:val="en-US"/>
              </w:rPr>
              <w:t xml:space="preserve"> </w:t>
            </w:r>
            <w:proofErr w:type="spellStart"/>
            <w:r w:rsidRPr="00F720F7">
              <w:rPr>
                <w:lang w:val="en-US"/>
              </w:rPr>
              <w:t>ce</w:t>
            </w:r>
            <w:proofErr w:type="spellEnd"/>
            <w:r w:rsidRPr="00F720F7">
              <w:rPr>
                <w:lang w:val="en-US"/>
              </w:rPr>
              <w:t xml:space="preserve"> </w:t>
            </w:r>
            <w:proofErr w:type="spellStart"/>
            <w:r w:rsidRPr="00F720F7">
              <w:rPr>
                <w:lang w:val="en-US"/>
              </w:rPr>
              <w:t>ţin</w:t>
            </w:r>
            <w:proofErr w:type="spellEnd"/>
            <w:r w:rsidRPr="00F720F7">
              <w:rPr>
                <w:lang w:val="en-US"/>
              </w:rPr>
              <w:t xml:space="preserve"> de </w:t>
            </w:r>
            <w:proofErr w:type="spellStart"/>
            <w:r w:rsidRPr="00F720F7">
              <w:rPr>
                <w:lang w:val="en-US"/>
              </w:rPr>
              <w:t>nerespectarea</w:t>
            </w:r>
            <w:proofErr w:type="spellEnd"/>
            <w:r w:rsidRPr="00F720F7">
              <w:rPr>
                <w:lang w:val="en-US"/>
              </w:rPr>
              <w:t xml:space="preserve"> </w:t>
            </w:r>
            <w:proofErr w:type="spellStart"/>
            <w:r w:rsidRPr="00F720F7">
              <w:rPr>
                <w:lang w:val="en-US"/>
              </w:rPr>
              <w:t>clauzelor</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din </w:t>
            </w:r>
            <w:proofErr w:type="spellStart"/>
            <w:r w:rsidRPr="00F720F7">
              <w:rPr>
                <w:lang w:val="en-US"/>
              </w:rPr>
              <w:t>cont</w:t>
            </w:r>
            <w:proofErr w:type="spellEnd"/>
            <w:r w:rsidRPr="00F720F7">
              <w:rPr>
                <w:lang w:val="en-US"/>
              </w:rPr>
              <w:t xml:space="preserve"> </w:t>
            </w:r>
            <w:proofErr w:type="spellStart"/>
            <w:r w:rsidRPr="00F720F7">
              <w:rPr>
                <w:lang w:val="en-US"/>
              </w:rPr>
              <w:t>propriu</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urma</w:t>
            </w:r>
            <w:proofErr w:type="spellEnd"/>
            <w:r w:rsidRPr="00F720F7">
              <w:rPr>
                <w:lang w:val="en-US"/>
              </w:rPr>
              <w:t xml:space="preserve"> </w:t>
            </w:r>
            <w:proofErr w:type="spellStart"/>
            <w:r w:rsidRPr="00F720F7">
              <w:rPr>
                <w:lang w:val="en-US"/>
              </w:rPr>
              <w:t>unei</w:t>
            </w:r>
            <w:proofErr w:type="spellEnd"/>
            <w:r w:rsidRPr="00F720F7">
              <w:rPr>
                <w:lang w:val="en-US"/>
              </w:rPr>
              <w:t xml:space="preserve"> </w:t>
            </w:r>
            <w:proofErr w:type="spellStart"/>
            <w:r w:rsidRPr="00F720F7">
              <w:rPr>
                <w:lang w:val="en-US"/>
              </w:rPr>
              <w:t>notificări</w:t>
            </w:r>
            <w:proofErr w:type="spellEnd"/>
            <w:r w:rsidRPr="00F720F7">
              <w:rPr>
                <w:lang w:val="en-US"/>
              </w:rPr>
              <w:t xml:space="preserve"> </w:t>
            </w:r>
            <w:proofErr w:type="spellStart"/>
            <w:r w:rsidRPr="00F720F7">
              <w:rPr>
                <w:lang w:val="en-US"/>
              </w:rPr>
              <w:t>transmise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
          <w:p w14:paraId="089B4A75" w14:textId="77777777" w:rsidR="002C265A" w:rsidRPr="00F720F7" w:rsidRDefault="002C265A" w:rsidP="0032522D">
            <w:pPr>
              <w:pStyle w:val="af8"/>
              <w:tabs>
                <w:tab w:val="left" w:pos="567"/>
              </w:tabs>
              <w:spacing w:line="276" w:lineRule="auto"/>
              <w:ind w:firstLine="0"/>
              <w:rPr>
                <w:lang w:val="en-US"/>
              </w:rPr>
            </w:pPr>
          </w:p>
          <w:p w14:paraId="488417C3" w14:textId="77777777" w:rsidR="002C265A" w:rsidRPr="00FF430B" w:rsidRDefault="002C265A" w:rsidP="002C265A">
            <w:pPr>
              <w:pStyle w:val="a7"/>
              <w:numPr>
                <w:ilvl w:val="0"/>
                <w:numId w:val="16"/>
              </w:numPr>
              <w:tabs>
                <w:tab w:val="left" w:pos="3480"/>
              </w:tabs>
              <w:spacing w:line="276" w:lineRule="auto"/>
              <w:ind w:left="0"/>
              <w:jc w:val="center"/>
            </w:pPr>
            <w:r w:rsidRPr="00FF430B">
              <w:rPr>
                <w:b/>
              </w:rPr>
              <w:t>10. RĂSPUNDEREA PĂRŢILOR</w:t>
            </w:r>
          </w:p>
          <w:p w14:paraId="0E906298"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10.1. </w:t>
            </w:r>
            <w:proofErr w:type="spellStart"/>
            <w:r w:rsidRPr="00F720F7">
              <w:rPr>
                <w:lang w:val="en-US"/>
              </w:rPr>
              <w:t>Părţile</w:t>
            </w:r>
            <w:proofErr w:type="spellEnd"/>
            <w:r w:rsidRPr="00F720F7">
              <w:rPr>
                <w:lang w:val="en-US"/>
              </w:rPr>
              <w:t xml:space="preserve"> </w:t>
            </w:r>
            <w:proofErr w:type="spellStart"/>
            <w:r w:rsidRPr="00F720F7">
              <w:rPr>
                <w:lang w:val="en-US"/>
              </w:rPr>
              <w:t>poartă</w:t>
            </w:r>
            <w:proofErr w:type="spellEnd"/>
            <w:r w:rsidRPr="00F720F7">
              <w:rPr>
                <w:lang w:val="en-US"/>
              </w:rPr>
              <w:t xml:space="preserve"> </w:t>
            </w:r>
            <w:proofErr w:type="spellStart"/>
            <w:r w:rsidRPr="00F720F7">
              <w:rPr>
                <w:lang w:val="en-US"/>
              </w:rPr>
              <w:t>răspundere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neexecutarea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necorespunzătoare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proofErr w:type="gramStart"/>
            <w:r w:rsidRPr="00F720F7">
              <w:rPr>
                <w:lang w:val="en-US"/>
              </w:rPr>
              <w:t>obligaţiilor</w:t>
            </w:r>
            <w:proofErr w:type="spellEnd"/>
            <w:r w:rsidRPr="00F720F7">
              <w:rPr>
                <w:lang w:val="en-US"/>
              </w:rPr>
              <w:t xml:space="preserve">  </w:t>
            </w:r>
            <w:proofErr w:type="spellStart"/>
            <w:r w:rsidRPr="00F720F7">
              <w:rPr>
                <w:lang w:val="en-US"/>
              </w:rPr>
              <w:t>prevăzute</w:t>
            </w:r>
            <w:proofErr w:type="spellEnd"/>
            <w:proofErr w:type="gramEnd"/>
            <w:r w:rsidRPr="00F720F7">
              <w:rPr>
                <w:lang w:val="en-US"/>
              </w:rPr>
              <w:t xml:space="preserve"> de </w:t>
            </w:r>
            <w:proofErr w:type="spellStart"/>
            <w:r w:rsidRPr="00F720F7">
              <w:rPr>
                <w:lang w:val="en-US"/>
              </w:rPr>
              <w:t>prezentul</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proofErr w:type="gramStart"/>
            <w:r w:rsidRPr="00F720F7">
              <w:rPr>
                <w:lang w:val="en-US"/>
              </w:rPr>
              <w:t>legislaţia</w:t>
            </w:r>
            <w:proofErr w:type="spellEnd"/>
            <w:r w:rsidRPr="00F720F7">
              <w:rPr>
                <w:lang w:val="en-US"/>
              </w:rPr>
              <w:t xml:space="preserve">  </w:t>
            </w:r>
            <w:proofErr w:type="spellStart"/>
            <w:r w:rsidRPr="00F720F7">
              <w:rPr>
                <w:lang w:val="en-US"/>
              </w:rPr>
              <w:t>Republicii</w:t>
            </w:r>
            <w:proofErr w:type="spellEnd"/>
            <w:proofErr w:type="gramEnd"/>
            <w:r w:rsidRPr="00F720F7">
              <w:rPr>
                <w:lang w:val="en-US"/>
              </w:rPr>
              <w:t xml:space="preserve"> Moldova.</w:t>
            </w:r>
          </w:p>
          <w:p w14:paraId="54231106"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10.2. </w:t>
            </w:r>
            <w:proofErr w:type="spellStart"/>
            <w:r w:rsidRPr="00F720F7">
              <w:rPr>
                <w:lang w:val="en-US"/>
              </w:rPr>
              <w:t>Dacă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legătură</w:t>
            </w:r>
            <w:proofErr w:type="spellEnd"/>
            <w:r w:rsidRPr="00F720F7">
              <w:rPr>
                <w:lang w:val="en-US"/>
              </w:rPr>
              <w:t xml:space="preserve"> cu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de </w:t>
            </w:r>
            <w:proofErr w:type="spellStart"/>
            <w:r w:rsidRPr="00F720F7">
              <w:rPr>
                <w:lang w:val="en-US"/>
              </w:rPr>
              <w:t>construcţii</w:t>
            </w:r>
            <w:proofErr w:type="spellEnd"/>
            <w:r w:rsidRPr="00F720F7">
              <w:rPr>
                <w:lang w:val="en-US"/>
              </w:rPr>
              <w:t xml:space="preserve"> se produce o </w:t>
            </w:r>
            <w:proofErr w:type="spellStart"/>
            <w:r w:rsidRPr="00F720F7">
              <w:rPr>
                <w:lang w:val="en-US"/>
              </w:rPr>
              <w:t>daună</w:t>
            </w:r>
            <w:proofErr w:type="spellEnd"/>
            <w:r w:rsidRPr="00F720F7">
              <w:rPr>
                <w:lang w:val="en-US"/>
              </w:rPr>
              <w:t xml:space="preserve"> </w:t>
            </w:r>
            <w:proofErr w:type="spellStart"/>
            <w:r w:rsidRPr="00F720F7">
              <w:rPr>
                <w:lang w:val="en-US"/>
              </w:rPr>
              <w:t>unui</w:t>
            </w:r>
            <w:proofErr w:type="spellEnd"/>
            <w:r w:rsidRPr="00F720F7">
              <w:rPr>
                <w:lang w:val="en-US"/>
              </w:rPr>
              <w:t xml:space="preserve"> </w:t>
            </w:r>
            <w:proofErr w:type="spellStart"/>
            <w:r w:rsidRPr="00F720F7">
              <w:rPr>
                <w:lang w:val="en-US"/>
              </w:rPr>
              <w:t>terţ</w:t>
            </w:r>
            <w:proofErr w:type="spellEnd"/>
            <w:r w:rsidRPr="00F720F7">
              <w:rPr>
                <w:lang w:val="en-US"/>
              </w:rPr>
              <w:t xml:space="preserve">, </w:t>
            </w:r>
            <w:proofErr w:type="spellStart"/>
            <w:r w:rsidRPr="00F720F7">
              <w:rPr>
                <w:lang w:val="en-US"/>
              </w:rPr>
              <w:t>părţile</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răspund</w:t>
            </w:r>
            <w:proofErr w:type="spellEnd"/>
            <w:r w:rsidRPr="00F720F7">
              <w:rPr>
                <w:lang w:val="en-US"/>
              </w:rPr>
              <w:t xml:space="preserve"> </w:t>
            </w:r>
            <w:proofErr w:type="spellStart"/>
            <w:r w:rsidRPr="00F720F7">
              <w:rPr>
                <w:lang w:val="en-US"/>
              </w:rPr>
              <w:t>solidar</w:t>
            </w:r>
            <w:proofErr w:type="spellEnd"/>
            <w:r w:rsidRPr="00F720F7">
              <w:rPr>
                <w:lang w:val="en-US"/>
              </w:rPr>
              <w:t xml:space="preserve">, conform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stabilirea</w:t>
            </w:r>
            <w:proofErr w:type="spellEnd"/>
            <w:r w:rsidRPr="00F720F7">
              <w:rPr>
                <w:lang w:val="en-US"/>
              </w:rPr>
              <w:t xml:space="preserve"> </w:t>
            </w:r>
            <w:proofErr w:type="spellStart"/>
            <w:r w:rsidRPr="00F720F7">
              <w:rPr>
                <w:lang w:val="en-US"/>
              </w:rPr>
              <w:t>între</w:t>
            </w:r>
            <w:proofErr w:type="spellEnd"/>
            <w:r w:rsidRPr="00F720F7">
              <w:rPr>
                <w:lang w:val="en-US"/>
              </w:rPr>
              <w:t xml:space="preserve"> </w:t>
            </w:r>
            <w:proofErr w:type="spellStart"/>
            <w:r w:rsidRPr="00F720F7">
              <w:rPr>
                <w:lang w:val="en-US"/>
              </w:rPr>
              <w:t>părţi</w:t>
            </w:r>
            <w:proofErr w:type="spellEnd"/>
            <w:r w:rsidRPr="00F720F7">
              <w:rPr>
                <w:lang w:val="en-US"/>
              </w:rPr>
              <w:t xml:space="preserve"> a </w:t>
            </w:r>
            <w:proofErr w:type="spellStart"/>
            <w:r w:rsidRPr="00F720F7">
              <w:rPr>
                <w:lang w:val="en-US"/>
              </w:rPr>
              <w:t>cuantumului</w:t>
            </w:r>
            <w:proofErr w:type="spellEnd"/>
            <w:r w:rsidRPr="00F720F7">
              <w:rPr>
                <w:lang w:val="en-US"/>
              </w:rPr>
              <w:t xml:space="preserve"> </w:t>
            </w:r>
            <w:proofErr w:type="spellStart"/>
            <w:r w:rsidRPr="00F720F7">
              <w:rPr>
                <w:lang w:val="en-US"/>
              </w:rPr>
              <w:t>răspunderii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dauna</w:t>
            </w:r>
            <w:proofErr w:type="spellEnd"/>
            <w:r w:rsidRPr="00F720F7">
              <w:rPr>
                <w:lang w:val="en-US"/>
              </w:rPr>
              <w:t xml:space="preserve"> </w:t>
            </w:r>
            <w:proofErr w:type="spellStart"/>
            <w:r w:rsidRPr="00F720F7">
              <w:rPr>
                <w:lang w:val="en-US"/>
              </w:rPr>
              <w:t>provocată</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ţine</w:t>
            </w:r>
            <w:proofErr w:type="spellEnd"/>
            <w:r w:rsidRPr="00F720F7">
              <w:rPr>
                <w:lang w:val="en-US"/>
              </w:rPr>
              <w:t xml:space="preserve"> </w:t>
            </w:r>
            <w:proofErr w:type="spellStart"/>
            <w:r w:rsidRPr="00F720F7">
              <w:rPr>
                <w:lang w:val="en-US"/>
              </w:rPr>
              <w:t>seama</w:t>
            </w:r>
            <w:proofErr w:type="spellEnd"/>
            <w:r w:rsidRPr="00F720F7">
              <w:rPr>
                <w:lang w:val="en-US"/>
              </w:rPr>
              <w:t xml:space="preserve"> de </w:t>
            </w:r>
            <w:proofErr w:type="spellStart"/>
            <w:r w:rsidRPr="00F720F7">
              <w:rPr>
                <w:lang w:val="en-US"/>
              </w:rPr>
              <w:t>gradul</w:t>
            </w:r>
            <w:proofErr w:type="spellEnd"/>
            <w:r w:rsidRPr="00F720F7">
              <w:rPr>
                <w:lang w:val="en-US"/>
              </w:rPr>
              <w:t xml:space="preserve"> de </w:t>
            </w:r>
            <w:proofErr w:type="spellStart"/>
            <w:r w:rsidRPr="00F720F7">
              <w:rPr>
                <w:lang w:val="en-US"/>
              </w:rPr>
              <w:t>vinovăţie</w:t>
            </w:r>
            <w:proofErr w:type="spellEnd"/>
            <w:r w:rsidRPr="00F720F7">
              <w:rPr>
                <w:lang w:val="en-US"/>
              </w:rPr>
              <w:t xml:space="preserve"> a </w:t>
            </w:r>
            <w:proofErr w:type="spellStart"/>
            <w:r w:rsidRPr="00F720F7">
              <w:rPr>
                <w:lang w:val="en-US"/>
              </w:rPr>
              <w:t>fiecărui</w:t>
            </w:r>
            <w:proofErr w:type="spellEnd"/>
            <w:r w:rsidRPr="00F720F7">
              <w:rPr>
                <w:lang w:val="en-US"/>
              </w:rPr>
              <w:t xml:space="preserve"> </w:t>
            </w:r>
            <w:proofErr w:type="spellStart"/>
            <w:r w:rsidRPr="00F720F7">
              <w:rPr>
                <w:lang w:val="en-US"/>
              </w:rPr>
              <w:t>partener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producerea</w:t>
            </w:r>
            <w:proofErr w:type="spellEnd"/>
            <w:r w:rsidRPr="00F720F7">
              <w:rPr>
                <w:lang w:val="en-US"/>
              </w:rPr>
              <w:t xml:space="preserve"> </w:t>
            </w:r>
            <w:proofErr w:type="spellStart"/>
            <w:r w:rsidRPr="00F720F7">
              <w:rPr>
                <w:lang w:val="en-US"/>
              </w:rPr>
              <w:t>acesteia</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clauzele</w:t>
            </w:r>
            <w:proofErr w:type="spellEnd"/>
            <w:r w:rsidRPr="00F720F7">
              <w:rPr>
                <w:lang w:val="en-US"/>
              </w:rPr>
              <w:t xml:space="preserve"> </w:t>
            </w:r>
            <w:proofErr w:type="spellStart"/>
            <w:r w:rsidRPr="00F720F7">
              <w:rPr>
                <w:lang w:val="en-US"/>
              </w:rPr>
              <w:t>contractuale</w:t>
            </w:r>
            <w:proofErr w:type="spellEnd"/>
            <w:r w:rsidRPr="00F720F7">
              <w:rPr>
                <w:lang w:val="en-US"/>
              </w:rPr>
              <w:t xml:space="preserve"> nu s-a </w:t>
            </w:r>
            <w:proofErr w:type="spellStart"/>
            <w:r w:rsidRPr="00F720F7">
              <w:rPr>
                <w:lang w:val="en-US"/>
              </w:rPr>
              <w:t>prevăzut</w:t>
            </w:r>
            <w:proofErr w:type="spellEnd"/>
            <w:r w:rsidRPr="00F720F7">
              <w:rPr>
                <w:lang w:val="en-US"/>
              </w:rPr>
              <w:t xml:space="preserve"> </w:t>
            </w:r>
            <w:proofErr w:type="spellStart"/>
            <w:r w:rsidRPr="00F720F7">
              <w:rPr>
                <w:lang w:val="en-US"/>
              </w:rPr>
              <w:t>altfel</w:t>
            </w:r>
            <w:proofErr w:type="spellEnd"/>
            <w:r w:rsidRPr="00F720F7">
              <w:rPr>
                <w:lang w:val="en-US"/>
              </w:rPr>
              <w:t xml:space="preserve">. </w:t>
            </w:r>
          </w:p>
          <w:p w14:paraId="6050E8AC"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lastRenderedPageBreak/>
              <w:t xml:space="preserve">10.3. </w:t>
            </w:r>
            <w:proofErr w:type="spellStart"/>
            <w:r w:rsidRPr="00F720F7">
              <w:rPr>
                <w:lang w:val="en-US"/>
              </w:rPr>
              <w:t>Membrii</w:t>
            </w:r>
            <w:proofErr w:type="spellEnd"/>
            <w:r w:rsidRPr="00F720F7">
              <w:rPr>
                <w:lang w:val="en-US"/>
              </w:rPr>
              <w:t xml:space="preserve"> </w:t>
            </w:r>
            <w:proofErr w:type="spellStart"/>
            <w:r w:rsidRPr="00F720F7">
              <w:rPr>
                <w:lang w:val="en-US"/>
              </w:rPr>
              <w:t>asocierii</w:t>
            </w:r>
            <w:proofErr w:type="spellEnd"/>
            <w:r w:rsidRPr="00F720F7">
              <w:rPr>
                <w:lang w:val="en-US"/>
              </w:rPr>
              <w:t xml:space="preserve"> </w:t>
            </w:r>
            <w:proofErr w:type="spellStart"/>
            <w:r w:rsidRPr="00F720F7">
              <w:rPr>
                <w:lang w:val="en-US"/>
              </w:rPr>
              <w:t>își</w:t>
            </w:r>
            <w:proofErr w:type="spellEnd"/>
            <w:r w:rsidRPr="00F720F7">
              <w:rPr>
                <w:lang w:val="en-US"/>
              </w:rPr>
              <w:t xml:space="preserve"> </w:t>
            </w:r>
            <w:proofErr w:type="spellStart"/>
            <w:r w:rsidRPr="00F720F7">
              <w:rPr>
                <w:lang w:val="en-US"/>
              </w:rPr>
              <w:t>păstrează</w:t>
            </w:r>
            <w:proofErr w:type="spellEnd"/>
            <w:r w:rsidRPr="00F720F7">
              <w:rPr>
                <w:lang w:val="en-US"/>
              </w:rPr>
              <w:t xml:space="preserve"> </w:t>
            </w:r>
            <w:proofErr w:type="spellStart"/>
            <w:r w:rsidRPr="00F720F7">
              <w:rPr>
                <w:lang w:val="en-US"/>
              </w:rPr>
              <w:t>individualitatea</w:t>
            </w:r>
            <w:proofErr w:type="spellEnd"/>
            <w:r w:rsidRPr="00F720F7">
              <w:rPr>
                <w:lang w:val="en-US"/>
              </w:rPr>
              <w:t xml:space="preserve"> ca </w:t>
            </w:r>
            <w:proofErr w:type="spellStart"/>
            <w:r w:rsidRPr="00F720F7">
              <w:rPr>
                <w:lang w:val="en-US"/>
              </w:rPr>
              <w:t>subiecți</w:t>
            </w:r>
            <w:proofErr w:type="spellEnd"/>
            <w:r w:rsidRPr="00F720F7">
              <w:rPr>
                <w:lang w:val="en-US"/>
              </w:rPr>
              <w:t xml:space="preserve"> de </w:t>
            </w:r>
            <w:proofErr w:type="spellStart"/>
            <w:r w:rsidRPr="00F720F7">
              <w:rPr>
                <w:lang w:val="en-US"/>
              </w:rPr>
              <w:t>drept</w:t>
            </w:r>
            <w:proofErr w:type="spellEnd"/>
            <w:r w:rsidRPr="00F720F7">
              <w:rPr>
                <w:lang w:val="en-US"/>
              </w:rPr>
              <w:t xml:space="preserve">, </w:t>
            </w:r>
            <w:proofErr w:type="spellStart"/>
            <w:r w:rsidRPr="00F720F7">
              <w:rPr>
                <w:lang w:val="en-US"/>
              </w:rPr>
              <w:t>însă</w:t>
            </w:r>
            <w:proofErr w:type="spellEnd"/>
            <w:r w:rsidRPr="00F720F7">
              <w:rPr>
                <w:lang w:val="en-US"/>
              </w:rPr>
              <w:t xml:space="preserve"> sunt </w:t>
            </w:r>
            <w:proofErr w:type="spellStart"/>
            <w:r w:rsidRPr="00F720F7">
              <w:rPr>
                <w:lang w:val="en-US"/>
              </w:rPr>
              <w:t>obligați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răspundă</w:t>
            </w:r>
            <w:proofErr w:type="spellEnd"/>
            <w:r w:rsidRPr="00F720F7">
              <w:rPr>
                <w:lang w:val="en-US"/>
              </w:rPr>
              <w:t xml:space="preserve"> </w:t>
            </w:r>
            <w:proofErr w:type="spellStart"/>
            <w:r w:rsidRPr="00F720F7">
              <w:rPr>
                <w:lang w:val="en-US"/>
              </w:rPr>
              <w:t>solidar</w:t>
            </w:r>
            <w:proofErr w:type="spellEnd"/>
            <w:r w:rsidRPr="00F720F7">
              <w:rPr>
                <w:lang w:val="en-US"/>
              </w:rPr>
              <w:t xml:space="preserve"> </w:t>
            </w:r>
            <w:proofErr w:type="spellStart"/>
            <w:r w:rsidRPr="00F720F7">
              <w:rPr>
                <w:lang w:val="en-US"/>
              </w:rPr>
              <w:t>față</w:t>
            </w:r>
            <w:proofErr w:type="spellEnd"/>
            <w:r w:rsidRPr="00F720F7">
              <w:rPr>
                <w:lang w:val="en-US"/>
              </w:rPr>
              <w:t xml:space="preserve"> de </w:t>
            </w:r>
            <w:proofErr w:type="spellStart"/>
            <w:r w:rsidRPr="00F720F7">
              <w:rPr>
                <w:lang w:val="en-US"/>
              </w:rPr>
              <w:t>autoritatea</w:t>
            </w:r>
            <w:proofErr w:type="spellEnd"/>
            <w:r w:rsidRPr="00F720F7">
              <w:rPr>
                <w:lang w:val="en-US"/>
              </w:rPr>
              <w:t xml:space="preserve"> </w:t>
            </w:r>
            <w:proofErr w:type="spellStart"/>
            <w:r w:rsidRPr="00F720F7">
              <w:rPr>
                <w:lang w:val="en-US"/>
              </w:rPr>
              <w:t>contractantă</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modul</w:t>
            </w:r>
            <w:proofErr w:type="spellEnd"/>
            <w:r w:rsidRPr="00F720F7">
              <w:rPr>
                <w:lang w:val="en-US"/>
              </w:rPr>
              <w:t xml:space="preserve"> de </w:t>
            </w:r>
            <w:proofErr w:type="spellStart"/>
            <w:r w:rsidRPr="00F720F7">
              <w:rPr>
                <w:lang w:val="en-US"/>
              </w:rPr>
              <w:t>îndeplinire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obligațiilor</w:t>
            </w:r>
            <w:proofErr w:type="spellEnd"/>
            <w:r w:rsidRPr="00F720F7">
              <w:rPr>
                <w:lang w:val="en-US"/>
              </w:rPr>
              <w:t xml:space="preserve"> </w:t>
            </w:r>
            <w:proofErr w:type="spellStart"/>
            <w:r w:rsidRPr="00F720F7">
              <w:rPr>
                <w:lang w:val="en-US"/>
              </w:rPr>
              <w:t>contractuale</w:t>
            </w:r>
            <w:proofErr w:type="spellEnd"/>
            <w:r w:rsidRPr="00F720F7">
              <w:rPr>
                <w:lang w:val="en-US"/>
              </w:rPr>
              <w:t>.</w:t>
            </w:r>
          </w:p>
          <w:p w14:paraId="1AFAF1FE"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10.4. </w:t>
            </w:r>
            <w:proofErr w:type="spellStart"/>
            <w:r w:rsidRPr="00F720F7">
              <w:rPr>
                <w:lang w:val="en-US"/>
              </w:rPr>
              <w:t>Dacă</w:t>
            </w:r>
            <w:proofErr w:type="spellEnd"/>
            <w:r w:rsidRPr="00F720F7">
              <w:rPr>
                <w:lang w:val="en-US"/>
              </w:rPr>
              <w:t xml:space="preserve"> </w:t>
            </w:r>
            <w:proofErr w:type="spellStart"/>
            <w:r w:rsidRPr="00F720F7">
              <w:rPr>
                <w:lang w:val="en-US"/>
              </w:rPr>
              <w:t>prejudiciul</w:t>
            </w:r>
            <w:proofErr w:type="spellEnd"/>
            <w:r w:rsidRPr="00F720F7">
              <w:rPr>
                <w:lang w:val="en-US"/>
              </w:rPr>
              <w:t xml:space="preserve"> </w:t>
            </w:r>
            <w:proofErr w:type="spellStart"/>
            <w:r w:rsidRPr="00F720F7">
              <w:rPr>
                <w:lang w:val="en-US"/>
              </w:rPr>
              <w:t>cauzat</w:t>
            </w:r>
            <w:proofErr w:type="spellEnd"/>
            <w:r w:rsidRPr="00F720F7">
              <w:rPr>
                <w:lang w:val="en-US"/>
              </w:rPr>
              <w:t xml:space="preserve"> </w:t>
            </w:r>
            <w:proofErr w:type="spellStart"/>
            <w:r w:rsidRPr="00F720F7">
              <w:rPr>
                <w:lang w:val="en-US"/>
              </w:rPr>
              <w:t>terţei</w:t>
            </w:r>
            <w:proofErr w:type="spellEnd"/>
            <w:r w:rsidRPr="00F720F7">
              <w:rPr>
                <w:lang w:val="en-US"/>
              </w:rPr>
              <w:t xml:space="preserve"> </w:t>
            </w:r>
            <w:proofErr w:type="spellStart"/>
            <w:r w:rsidRPr="00F720F7">
              <w:rPr>
                <w:lang w:val="en-US"/>
              </w:rPr>
              <w:t>persoane</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urmare</w:t>
            </w:r>
            <w:proofErr w:type="spellEnd"/>
            <w:r w:rsidRPr="00F720F7">
              <w:rPr>
                <w:lang w:val="en-US"/>
              </w:rPr>
              <w:t xml:space="preserve"> a </w:t>
            </w:r>
            <w:proofErr w:type="spellStart"/>
            <w:r w:rsidRPr="00F720F7">
              <w:rPr>
                <w:lang w:val="en-US"/>
              </w:rPr>
              <w:t>unei</w:t>
            </w:r>
            <w:proofErr w:type="spellEnd"/>
            <w:r w:rsidRPr="00F720F7">
              <w:rPr>
                <w:lang w:val="en-US"/>
              </w:rPr>
              <w:t xml:space="preserve"> </w:t>
            </w:r>
            <w:proofErr w:type="spellStart"/>
            <w:r w:rsidRPr="00F720F7">
              <w:rPr>
                <w:lang w:val="en-US"/>
              </w:rPr>
              <w:t>măsuri</w:t>
            </w:r>
            <w:proofErr w:type="spellEnd"/>
            <w:r w:rsidRPr="00F720F7">
              <w:rPr>
                <w:lang w:val="en-US"/>
              </w:rPr>
              <w:t xml:space="preserve"> </w:t>
            </w:r>
            <w:proofErr w:type="spellStart"/>
            <w:r w:rsidRPr="00F720F7">
              <w:rPr>
                <w:lang w:val="en-US"/>
              </w:rPr>
              <w:t>dispuse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forma </w:t>
            </w:r>
            <w:proofErr w:type="spellStart"/>
            <w:r w:rsidRPr="00F720F7">
              <w:rPr>
                <w:lang w:val="en-US"/>
              </w:rPr>
              <w:t>în</w:t>
            </w:r>
            <w:proofErr w:type="spellEnd"/>
            <w:r w:rsidRPr="00F720F7">
              <w:rPr>
                <w:lang w:val="en-US"/>
              </w:rPr>
              <w:t xml:space="preserve"> care a </w:t>
            </w:r>
            <w:proofErr w:type="spellStart"/>
            <w:r w:rsidRPr="00F720F7">
              <w:rPr>
                <w:lang w:val="en-US"/>
              </w:rPr>
              <w:t>fost</w:t>
            </w:r>
            <w:proofErr w:type="spellEnd"/>
            <w:r w:rsidRPr="00F720F7">
              <w:rPr>
                <w:lang w:val="en-US"/>
              </w:rPr>
              <w:t xml:space="preserve"> </w:t>
            </w:r>
            <w:proofErr w:type="spellStart"/>
            <w:r w:rsidRPr="00F720F7">
              <w:rPr>
                <w:lang w:val="en-US"/>
              </w:rPr>
              <w:t>aplicată</w:t>
            </w:r>
            <w:proofErr w:type="spellEnd"/>
            <w:r w:rsidRPr="00F720F7">
              <w:rPr>
                <w:lang w:val="en-US"/>
              </w:rPr>
              <w:t xml:space="preserve">, </w:t>
            </w:r>
            <w:proofErr w:type="spellStart"/>
            <w:r w:rsidRPr="00F720F7">
              <w:rPr>
                <w:lang w:val="en-US"/>
              </w:rPr>
              <w:t>atunci</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poartă</w:t>
            </w:r>
            <w:proofErr w:type="spellEnd"/>
            <w:r w:rsidRPr="00F720F7">
              <w:rPr>
                <w:lang w:val="en-US"/>
              </w:rPr>
              <w:t xml:space="preserve"> </w:t>
            </w:r>
            <w:proofErr w:type="spellStart"/>
            <w:r w:rsidRPr="00F720F7">
              <w:rPr>
                <w:lang w:val="en-US"/>
              </w:rPr>
              <w:t>singur</w:t>
            </w:r>
            <w:proofErr w:type="spellEnd"/>
            <w:r w:rsidRPr="00F720F7">
              <w:rPr>
                <w:lang w:val="en-US"/>
              </w:rPr>
              <w:t xml:space="preserve"> </w:t>
            </w:r>
            <w:proofErr w:type="spellStart"/>
            <w:r w:rsidRPr="00F720F7">
              <w:rPr>
                <w:lang w:val="en-US"/>
              </w:rPr>
              <w:t>răspunderea</w:t>
            </w:r>
            <w:proofErr w:type="spellEnd"/>
            <w:r w:rsidRPr="00F720F7">
              <w:rPr>
                <w:lang w:val="en-US"/>
              </w:rPr>
              <w:t xml:space="preserve">, </w:t>
            </w:r>
            <w:proofErr w:type="spellStart"/>
            <w:r w:rsidRPr="00F720F7">
              <w:rPr>
                <w:lang w:val="en-US"/>
              </w:rPr>
              <w:t>numai</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l-a </w:t>
            </w:r>
            <w:proofErr w:type="spellStart"/>
            <w:r w:rsidRPr="00F720F7">
              <w:rPr>
                <w:lang w:val="en-US"/>
              </w:rPr>
              <w:t>înştiinţat</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prealabil</w:t>
            </w:r>
            <w:proofErr w:type="spellEnd"/>
            <w:r w:rsidRPr="00F720F7">
              <w:rPr>
                <w:lang w:val="en-US"/>
              </w:rPr>
              <w:t xml:space="preserve"> de </w:t>
            </w:r>
            <w:proofErr w:type="spellStart"/>
            <w:r w:rsidRPr="00F720F7">
              <w:rPr>
                <w:lang w:val="en-US"/>
              </w:rPr>
              <w:t>pericolul</w:t>
            </w:r>
            <w:proofErr w:type="spellEnd"/>
            <w:r w:rsidRPr="00F720F7">
              <w:rPr>
                <w:lang w:val="en-US"/>
              </w:rPr>
              <w:t xml:space="preserve"> </w:t>
            </w:r>
            <w:proofErr w:type="spellStart"/>
            <w:r w:rsidRPr="00F720F7">
              <w:rPr>
                <w:lang w:val="en-US"/>
              </w:rPr>
              <w:t>legat</w:t>
            </w:r>
            <w:proofErr w:type="spellEnd"/>
            <w:r w:rsidRPr="00F720F7">
              <w:rPr>
                <w:lang w:val="en-US"/>
              </w:rPr>
              <w:t xml:space="preserve"> de </w:t>
            </w:r>
            <w:proofErr w:type="spellStart"/>
            <w:r w:rsidRPr="00F720F7">
              <w:rPr>
                <w:lang w:val="en-US"/>
              </w:rPr>
              <w:t>executarea</w:t>
            </w:r>
            <w:proofErr w:type="spellEnd"/>
            <w:r w:rsidRPr="00F720F7">
              <w:rPr>
                <w:lang w:val="en-US"/>
              </w:rPr>
              <w:t xml:space="preserve"> </w:t>
            </w:r>
            <w:proofErr w:type="spellStart"/>
            <w:r w:rsidRPr="00F720F7">
              <w:rPr>
                <w:lang w:val="en-US"/>
              </w:rPr>
              <w:t>dispoziţiei</w:t>
            </w:r>
            <w:proofErr w:type="spellEnd"/>
            <w:r w:rsidRPr="00F720F7">
              <w:rPr>
                <w:lang w:val="en-US"/>
              </w:rPr>
              <w:t xml:space="preserve">. </w:t>
            </w:r>
          </w:p>
          <w:p w14:paraId="28225925"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10.5.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conform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la </w:t>
            </w:r>
            <w:proofErr w:type="spellStart"/>
            <w:r w:rsidRPr="00F720F7">
              <w:rPr>
                <w:lang w:val="en-US"/>
              </w:rPr>
              <w:t>plata</w:t>
            </w:r>
            <w:proofErr w:type="spellEnd"/>
            <w:r w:rsidRPr="00F720F7">
              <w:rPr>
                <w:lang w:val="en-US"/>
              </w:rPr>
              <w:t xml:space="preserve"> </w:t>
            </w:r>
            <w:proofErr w:type="spellStart"/>
            <w:r w:rsidRPr="00F720F7">
              <w:rPr>
                <w:lang w:val="en-US"/>
              </w:rPr>
              <w:t>daunelor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încălcarea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deteriorarea</w:t>
            </w:r>
            <w:proofErr w:type="spellEnd"/>
            <w:r w:rsidRPr="00F720F7">
              <w:rPr>
                <w:lang w:val="en-US"/>
              </w:rPr>
              <w:t xml:space="preserve"> </w:t>
            </w:r>
            <w:proofErr w:type="spellStart"/>
            <w:r w:rsidRPr="00F720F7">
              <w:rPr>
                <w:lang w:val="en-US"/>
              </w:rPr>
              <w:t>drumurilor</w:t>
            </w:r>
            <w:proofErr w:type="spellEnd"/>
            <w:r w:rsidRPr="00F720F7">
              <w:rPr>
                <w:lang w:val="en-US"/>
              </w:rPr>
              <w:t xml:space="preserve"> de </w:t>
            </w:r>
            <w:proofErr w:type="spellStart"/>
            <w:r w:rsidRPr="00F720F7">
              <w:rPr>
                <w:lang w:val="en-US"/>
              </w:rPr>
              <w:t>acces</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reţelelor</w:t>
            </w:r>
            <w:proofErr w:type="spellEnd"/>
            <w:r w:rsidRPr="00F720F7">
              <w:rPr>
                <w:lang w:val="en-US"/>
              </w:rPr>
              <w:t xml:space="preserve"> de </w:t>
            </w:r>
            <w:proofErr w:type="spellStart"/>
            <w:r w:rsidRPr="00F720F7">
              <w:rPr>
                <w:lang w:val="en-US"/>
              </w:rPr>
              <w:t>utilităţi</w:t>
            </w:r>
            <w:proofErr w:type="spellEnd"/>
            <w:r w:rsidRPr="00F720F7">
              <w:rPr>
                <w:lang w:val="en-US"/>
              </w:rPr>
              <w:t xml:space="preserve">, a </w:t>
            </w:r>
            <w:proofErr w:type="spellStart"/>
            <w:r w:rsidRPr="00F720F7">
              <w:rPr>
                <w:lang w:val="en-US"/>
              </w:rPr>
              <w:t>terenurilor</w:t>
            </w:r>
            <w:proofErr w:type="spellEnd"/>
            <w:r w:rsidRPr="00F720F7">
              <w:rPr>
                <w:lang w:val="en-US"/>
              </w:rPr>
              <w:t xml:space="preserve"> </w:t>
            </w:r>
            <w:proofErr w:type="spellStart"/>
            <w:r w:rsidRPr="00F720F7">
              <w:rPr>
                <w:lang w:val="en-US"/>
              </w:rPr>
              <w:t>limitrofe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depozitarea</w:t>
            </w:r>
            <w:proofErr w:type="spellEnd"/>
            <w:r w:rsidRPr="00F720F7">
              <w:rPr>
                <w:lang w:val="en-US"/>
              </w:rPr>
              <w:t xml:space="preserve"> de </w:t>
            </w:r>
            <w:proofErr w:type="spellStart"/>
            <w:r w:rsidRPr="00F720F7">
              <w:rPr>
                <w:lang w:val="en-US"/>
              </w:rPr>
              <w:t>pământ</w:t>
            </w:r>
            <w:proofErr w:type="spellEnd"/>
            <w:r w:rsidRPr="00F720F7">
              <w:rPr>
                <w:lang w:val="en-US"/>
              </w:rPr>
              <w:t xml:space="preserve">, </w:t>
            </w:r>
            <w:proofErr w:type="spellStart"/>
            <w:r w:rsidRPr="00F720F7">
              <w:rPr>
                <w:lang w:val="en-US"/>
              </w:rPr>
              <w:t>materiale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obiecte</w:t>
            </w:r>
            <w:proofErr w:type="spellEnd"/>
            <w:r w:rsidRPr="00F720F7">
              <w:rPr>
                <w:lang w:val="en-US"/>
              </w:rPr>
              <w:t xml:space="preserve">, precum </w:t>
            </w:r>
            <w:proofErr w:type="spellStart"/>
            <w:r w:rsidRPr="00F720F7">
              <w:rPr>
                <w:lang w:val="en-US"/>
              </w:rPr>
              <w:t>şi</w:t>
            </w:r>
            <w:proofErr w:type="spellEnd"/>
            <w:r w:rsidRPr="00F720F7">
              <w:rPr>
                <w:lang w:val="en-US"/>
              </w:rPr>
              <w:t xml:space="preserve"> ca </w:t>
            </w:r>
            <w:proofErr w:type="spellStart"/>
            <w:r w:rsidRPr="00F720F7">
              <w:rPr>
                <w:lang w:val="en-US"/>
              </w:rPr>
              <w:t>urmare</w:t>
            </w:r>
            <w:proofErr w:type="spellEnd"/>
            <w:r w:rsidRPr="00F720F7">
              <w:rPr>
                <w:lang w:val="en-US"/>
              </w:rPr>
              <w:t xml:space="preserve"> a </w:t>
            </w:r>
            <w:proofErr w:type="spellStart"/>
            <w:r w:rsidRPr="00F720F7">
              <w:rPr>
                <w:lang w:val="en-US"/>
              </w:rPr>
              <w:t>unor</w:t>
            </w:r>
            <w:proofErr w:type="spellEnd"/>
            <w:r w:rsidRPr="00F720F7">
              <w:rPr>
                <w:lang w:val="en-US"/>
              </w:rPr>
              <w:t xml:space="preserve"> </w:t>
            </w:r>
            <w:proofErr w:type="spellStart"/>
            <w:r w:rsidRPr="00F720F7">
              <w:rPr>
                <w:lang w:val="en-US"/>
              </w:rPr>
              <w:t>îngrădiri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limitări</w:t>
            </w:r>
            <w:proofErr w:type="spellEnd"/>
            <w:r w:rsidRPr="00F720F7">
              <w:rPr>
                <w:lang w:val="en-US"/>
              </w:rPr>
              <w:t xml:space="preserve"> din </w:t>
            </w:r>
            <w:proofErr w:type="spellStart"/>
            <w:r w:rsidRPr="00F720F7">
              <w:rPr>
                <w:lang w:val="en-US"/>
              </w:rPr>
              <w:t>proprie</w:t>
            </w:r>
            <w:proofErr w:type="spellEnd"/>
            <w:r w:rsidRPr="00F720F7">
              <w:rPr>
                <w:lang w:val="en-US"/>
              </w:rPr>
              <w:t xml:space="preserve"> </w:t>
            </w:r>
            <w:proofErr w:type="spellStart"/>
            <w:r w:rsidRPr="00F720F7">
              <w:rPr>
                <w:lang w:val="en-US"/>
              </w:rPr>
              <w:t>vină</w:t>
            </w:r>
            <w:proofErr w:type="spellEnd"/>
            <w:r w:rsidRPr="00F720F7">
              <w:rPr>
                <w:lang w:val="en-US"/>
              </w:rPr>
              <w:t xml:space="preserve">. </w:t>
            </w:r>
          </w:p>
          <w:p w14:paraId="48C298F0"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10.6.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asigure</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dotările</w:t>
            </w:r>
            <w:proofErr w:type="spellEnd"/>
            <w:r w:rsidRPr="00F720F7">
              <w:rPr>
                <w:lang w:val="en-US"/>
              </w:rPr>
              <w:t xml:space="preserve"> pe care le are la </w:t>
            </w:r>
            <w:proofErr w:type="spellStart"/>
            <w:r w:rsidRPr="00F720F7">
              <w:rPr>
                <w:lang w:val="en-US"/>
              </w:rPr>
              <w:t>dispoziţie</w:t>
            </w:r>
            <w:proofErr w:type="spellEnd"/>
            <w:r w:rsidRPr="00F720F7">
              <w:rPr>
                <w:lang w:val="en-US"/>
              </w:rPr>
              <w:t xml:space="preserve"> </w:t>
            </w:r>
            <w:proofErr w:type="spellStart"/>
            <w:r w:rsidRPr="00F720F7">
              <w:rPr>
                <w:lang w:val="en-US"/>
              </w:rPr>
              <w:t>împotriva</w:t>
            </w:r>
            <w:proofErr w:type="spellEnd"/>
            <w:r w:rsidRPr="00F720F7">
              <w:rPr>
                <w:lang w:val="en-US"/>
              </w:rPr>
              <w:t xml:space="preserve"> </w:t>
            </w:r>
            <w:proofErr w:type="spellStart"/>
            <w:r w:rsidRPr="00F720F7">
              <w:rPr>
                <w:lang w:val="en-US"/>
              </w:rPr>
              <w:t>degradării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furturilor</w:t>
            </w:r>
            <w:proofErr w:type="spellEnd"/>
            <w:r w:rsidRPr="00F720F7">
              <w:rPr>
                <w:lang w:val="en-US"/>
              </w:rPr>
              <w:t xml:space="preserve"> </w:t>
            </w:r>
            <w:proofErr w:type="spellStart"/>
            <w:r w:rsidRPr="00F720F7">
              <w:rPr>
                <w:lang w:val="en-US"/>
              </w:rPr>
              <w:t>până</w:t>
            </w:r>
            <w:proofErr w:type="spellEnd"/>
            <w:r w:rsidRPr="00F720F7">
              <w:rPr>
                <w:lang w:val="en-US"/>
              </w:rPr>
              <w:t xml:space="preserve"> la </w:t>
            </w:r>
            <w:proofErr w:type="spellStart"/>
            <w:r w:rsidRPr="00F720F7">
              <w:rPr>
                <w:lang w:val="en-US"/>
              </w:rPr>
              <w:t>predarea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către</w:t>
            </w:r>
            <w:proofErr w:type="spellEnd"/>
            <w:r w:rsidRPr="00F720F7">
              <w:rPr>
                <w:lang w:val="en-US"/>
              </w:rPr>
              <w:t xml:space="preserve"> Beneficiar. El </w:t>
            </w:r>
            <w:proofErr w:type="spellStart"/>
            <w:r w:rsidRPr="00F720F7">
              <w:rPr>
                <w:lang w:val="en-US"/>
              </w:rPr>
              <w:t>trebuie</w:t>
            </w:r>
            <w:proofErr w:type="spellEnd"/>
            <w:r w:rsidRPr="00F720F7">
              <w:rPr>
                <w:lang w:val="en-US"/>
              </w:rPr>
              <w:t xml:space="preserve"> să </w:t>
            </w:r>
            <w:proofErr w:type="spellStart"/>
            <w:r w:rsidRPr="00F720F7">
              <w:rPr>
                <w:lang w:val="en-US"/>
              </w:rPr>
              <w:t>ia</w:t>
            </w:r>
            <w:proofErr w:type="spellEnd"/>
            <w:r w:rsidRPr="00F720F7">
              <w:rPr>
                <w:lang w:val="en-US"/>
              </w:rPr>
              <w:t xml:space="preserve"> </w:t>
            </w:r>
            <w:proofErr w:type="spellStart"/>
            <w:r w:rsidRPr="00F720F7">
              <w:rPr>
                <w:lang w:val="en-US"/>
              </w:rPr>
              <w:t>măsuri</w:t>
            </w:r>
            <w:proofErr w:type="spellEnd"/>
            <w:r w:rsidRPr="00F720F7">
              <w:rPr>
                <w:lang w:val="en-US"/>
              </w:rPr>
              <w:t xml:space="preserve"> de </w:t>
            </w:r>
            <w:proofErr w:type="spellStart"/>
            <w:r w:rsidRPr="00F720F7">
              <w:rPr>
                <w:lang w:val="en-US"/>
              </w:rPr>
              <w:t>protecţie</w:t>
            </w:r>
            <w:proofErr w:type="spellEnd"/>
            <w:r w:rsidRPr="00F720F7">
              <w:rPr>
                <w:lang w:val="en-US"/>
              </w:rPr>
              <w:t xml:space="preserve"> contra </w:t>
            </w:r>
            <w:proofErr w:type="spellStart"/>
            <w:r w:rsidRPr="00F720F7">
              <w:rPr>
                <w:lang w:val="en-US"/>
              </w:rPr>
              <w:t>degradării</w:t>
            </w:r>
            <w:proofErr w:type="spellEnd"/>
            <w:r w:rsidRPr="00F720F7">
              <w:rPr>
                <w:lang w:val="en-US"/>
              </w:rPr>
              <w:t xml:space="preserve"> </w:t>
            </w:r>
            <w:proofErr w:type="spellStart"/>
            <w:r w:rsidRPr="00F720F7">
              <w:rPr>
                <w:lang w:val="en-US"/>
              </w:rPr>
              <w:t>lucrării</w:t>
            </w:r>
            <w:proofErr w:type="spellEnd"/>
            <w:r w:rsidRPr="00F720F7">
              <w:rPr>
                <w:lang w:val="en-US"/>
              </w:rPr>
              <w:t xml:space="preserve"> </w:t>
            </w:r>
            <w:proofErr w:type="spellStart"/>
            <w:r w:rsidRPr="00F720F7">
              <w:rPr>
                <w:lang w:val="en-US"/>
              </w:rPr>
              <w:t>datorită</w:t>
            </w:r>
            <w:proofErr w:type="spellEnd"/>
            <w:r w:rsidRPr="00F720F7">
              <w:rPr>
                <w:lang w:val="en-US"/>
              </w:rPr>
              <w:t xml:space="preserve"> </w:t>
            </w:r>
            <w:proofErr w:type="spellStart"/>
            <w:r w:rsidRPr="00F720F7">
              <w:rPr>
                <w:lang w:val="en-US"/>
              </w:rPr>
              <w:t>acţiunilor</w:t>
            </w:r>
            <w:proofErr w:type="spellEnd"/>
            <w:r w:rsidRPr="00F720F7">
              <w:rPr>
                <w:lang w:val="en-US"/>
              </w:rPr>
              <w:t xml:space="preserve"> </w:t>
            </w:r>
            <w:proofErr w:type="spellStart"/>
            <w:r w:rsidRPr="00F720F7">
              <w:rPr>
                <w:lang w:val="en-US"/>
              </w:rPr>
              <w:t>atmosferice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apei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îndepărteze</w:t>
            </w:r>
            <w:proofErr w:type="spellEnd"/>
            <w:r w:rsidRPr="00F720F7">
              <w:rPr>
                <w:lang w:val="en-US"/>
              </w:rPr>
              <w:t xml:space="preserve"> </w:t>
            </w:r>
            <w:proofErr w:type="spellStart"/>
            <w:r w:rsidRPr="00F720F7">
              <w:rPr>
                <w:lang w:val="en-US"/>
              </w:rPr>
              <w:t>zăpada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gheaţa</w:t>
            </w:r>
            <w:proofErr w:type="spellEnd"/>
            <w:r w:rsidRPr="00F720F7">
              <w:rPr>
                <w:lang w:val="en-US"/>
              </w:rPr>
              <w:t xml:space="preserve">. </w:t>
            </w:r>
          </w:p>
          <w:p w14:paraId="6C720760"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10.7. </w:t>
            </w:r>
            <w:proofErr w:type="spellStart"/>
            <w:r w:rsidRPr="00F720F7">
              <w:rPr>
                <w:lang w:val="en-US"/>
              </w:rPr>
              <w:t>Dacă</w:t>
            </w:r>
            <w:proofErr w:type="spellEnd"/>
            <w:r w:rsidRPr="00F720F7">
              <w:rPr>
                <w:lang w:val="en-US"/>
              </w:rPr>
              <w:t xml:space="preserve"> </w:t>
            </w:r>
            <w:proofErr w:type="spellStart"/>
            <w:r w:rsidRPr="00F720F7">
              <w:rPr>
                <w:lang w:val="en-US"/>
              </w:rPr>
              <w:t>nerespectarea</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a </w:t>
            </w:r>
            <w:proofErr w:type="spellStart"/>
            <w:r w:rsidRPr="00F720F7">
              <w:rPr>
                <w:lang w:val="en-US"/>
              </w:rPr>
              <w:t>prevederilor</w:t>
            </w:r>
            <w:proofErr w:type="spellEnd"/>
            <w:r w:rsidRPr="00F720F7">
              <w:rPr>
                <w:lang w:val="en-US"/>
              </w:rPr>
              <w:t xml:space="preserve"> </w:t>
            </w:r>
            <w:proofErr w:type="spellStart"/>
            <w:r w:rsidRPr="00F720F7">
              <w:rPr>
                <w:lang w:val="en-US"/>
              </w:rPr>
              <w:t>oricărui</w:t>
            </w:r>
            <w:proofErr w:type="spellEnd"/>
            <w:r w:rsidRPr="00F720F7">
              <w:rPr>
                <w:lang w:val="en-US"/>
              </w:rPr>
              <w:t xml:space="preserve"> </w:t>
            </w:r>
            <w:proofErr w:type="spellStart"/>
            <w:r w:rsidRPr="00F720F7">
              <w:rPr>
                <w:lang w:val="en-US"/>
              </w:rPr>
              <w:t>regulament</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hotărâri</w:t>
            </w:r>
            <w:proofErr w:type="spellEnd"/>
            <w:r w:rsidRPr="00F720F7">
              <w:rPr>
                <w:lang w:val="en-US"/>
              </w:rPr>
              <w:t xml:space="preserve"> ale </w:t>
            </w:r>
            <w:proofErr w:type="spellStart"/>
            <w:r w:rsidRPr="00F720F7">
              <w:rPr>
                <w:lang w:val="en-US"/>
              </w:rPr>
              <w:t>autorităţilor</w:t>
            </w:r>
            <w:proofErr w:type="spellEnd"/>
            <w:r w:rsidRPr="00F720F7">
              <w:rPr>
                <w:lang w:val="en-US"/>
              </w:rPr>
              <w:t xml:space="preserve"> </w:t>
            </w:r>
            <w:proofErr w:type="spellStart"/>
            <w:r w:rsidRPr="00F720F7">
              <w:rPr>
                <w:lang w:val="en-US"/>
              </w:rPr>
              <w:t>administraţiei</w:t>
            </w:r>
            <w:proofErr w:type="spellEnd"/>
            <w:r w:rsidRPr="00F720F7">
              <w:rPr>
                <w:lang w:val="en-US"/>
              </w:rPr>
              <w:t xml:space="preserve"> </w:t>
            </w:r>
            <w:proofErr w:type="spellStart"/>
            <w:r w:rsidRPr="00F720F7">
              <w:rPr>
                <w:lang w:val="en-US"/>
              </w:rPr>
              <w:t>publice</w:t>
            </w:r>
            <w:proofErr w:type="spellEnd"/>
            <w:r w:rsidRPr="00F720F7">
              <w:rPr>
                <w:lang w:val="en-US"/>
              </w:rPr>
              <w:t xml:space="preserve"> locale </w:t>
            </w:r>
            <w:proofErr w:type="spellStart"/>
            <w:r w:rsidRPr="00F720F7">
              <w:rPr>
                <w:lang w:val="en-US"/>
              </w:rPr>
              <w:t>sau</w:t>
            </w:r>
            <w:proofErr w:type="spellEnd"/>
            <w:r w:rsidRPr="00F720F7">
              <w:rPr>
                <w:lang w:val="en-US"/>
              </w:rPr>
              <w:t xml:space="preserve"> ale </w:t>
            </w:r>
            <w:proofErr w:type="spellStart"/>
            <w:r w:rsidRPr="00F720F7">
              <w:rPr>
                <w:lang w:val="en-US"/>
              </w:rPr>
              <w:t>altor</w:t>
            </w:r>
            <w:proofErr w:type="spellEnd"/>
            <w:r w:rsidRPr="00F720F7">
              <w:rPr>
                <w:lang w:val="en-US"/>
              </w:rPr>
              <w:t xml:space="preserve"> </w:t>
            </w:r>
            <w:proofErr w:type="spellStart"/>
            <w:r w:rsidRPr="00F720F7">
              <w:rPr>
                <w:lang w:val="en-US"/>
              </w:rPr>
              <w:t>organe</w:t>
            </w:r>
            <w:proofErr w:type="spellEnd"/>
            <w:r w:rsidRPr="00F720F7">
              <w:rPr>
                <w:lang w:val="en-US"/>
              </w:rPr>
              <w:t xml:space="preserve"> locale, legal </w:t>
            </w:r>
            <w:proofErr w:type="spellStart"/>
            <w:r w:rsidRPr="00F720F7">
              <w:rPr>
                <w:lang w:val="en-US"/>
              </w:rPr>
              <w:t>constituite</w:t>
            </w:r>
            <w:proofErr w:type="spellEnd"/>
            <w:r w:rsidRPr="00F720F7">
              <w:rPr>
                <w:lang w:val="en-US"/>
              </w:rPr>
              <w:t xml:space="preserve">, </w:t>
            </w:r>
            <w:proofErr w:type="spellStart"/>
            <w:r w:rsidRPr="00F720F7">
              <w:rPr>
                <w:lang w:val="en-US"/>
              </w:rPr>
              <w:t>şi</w:t>
            </w:r>
            <w:proofErr w:type="spellEnd"/>
            <w:r w:rsidRPr="00F720F7">
              <w:rPr>
                <w:lang w:val="en-US"/>
              </w:rPr>
              <w:t xml:space="preserve"> care au </w:t>
            </w:r>
            <w:proofErr w:type="spellStart"/>
            <w:r w:rsidRPr="00F720F7">
              <w:rPr>
                <w:lang w:val="en-US"/>
              </w:rPr>
              <w:t>caracter</w:t>
            </w:r>
            <w:proofErr w:type="spellEnd"/>
            <w:r w:rsidRPr="00F720F7">
              <w:rPr>
                <w:lang w:val="en-US"/>
              </w:rPr>
              <w:t xml:space="preserve"> </w:t>
            </w:r>
            <w:proofErr w:type="spellStart"/>
            <w:r w:rsidRPr="00F720F7">
              <w:rPr>
                <w:lang w:val="en-US"/>
              </w:rPr>
              <w:t>obligatoriu</w:t>
            </w:r>
            <w:proofErr w:type="spellEnd"/>
            <w:r w:rsidRPr="00F720F7">
              <w:rPr>
                <w:lang w:val="en-US"/>
              </w:rPr>
              <w:t xml:space="preserve"> la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provoacă</w:t>
            </w:r>
            <w:proofErr w:type="spellEnd"/>
            <w:r w:rsidRPr="00F720F7">
              <w:rPr>
                <w:lang w:val="en-US"/>
              </w:rPr>
              <w:t xml:space="preserve"> </w:t>
            </w:r>
            <w:proofErr w:type="spellStart"/>
            <w:r w:rsidRPr="00F720F7">
              <w:rPr>
                <w:lang w:val="en-US"/>
              </w:rPr>
              <w:t>pagube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despăgubit</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mărimea</w:t>
            </w:r>
            <w:proofErr w:type="spellEnd"/>
            <w:r w:rsidRPr="00F720F7">
              <w:rPr>
                <w:lang w:val="en-US"/>
              </w:rPr>
              <w:t xml:space="preserve"> </w:t>
            </w:r>
            <w:proofErr w:type="spellStart"/>
            <w:r w:rsidRPr="00F720F7">
              <w:rPr>
                <w:lang w:val="en-US"/>
              </w:rPr>
              <w:t>sumei</w:t>
            </w:r>
            <w:proofErr w:type="spellEnd"/>
            <w:r w:rsidRPr="00F720F7">
              <w:rPr>
                <w:lang w:val="en-US"/>
              </w:rPr>
              <w:t xml:space="preserve"> </w:t>
            </w:r>
            <w:proofErr w:type="spellStart"/>
            <w:r w:rsidRPr="00F720F7">
              <w:rPr>
                <w:lang w:val="en-US"/>
              </w:rPr>
              <w:t>prejudiciului</w:t>
            </w:r>
            <w:proofErr w:type="spellEnd"/>
            <w:r w:rsidRPr="00F720F7">
              <w:rPr>
                <w:lang w:val="en-US"/>
              </w:rPr>
              <w:t xml:space="preserve">. </w:t>
            </w:r>
          </w:p>
          <w:p w14:paraId="6D91E60F"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10.8. </w:t>
            </w:r>
            <w:proofErr w:type="spellStart"/>
            <w:r w:rsidRPr="00F720F7">
              <w:rPr>
                <w:lang w:val="en-US"/>
              </w:rPr>
              <w:t>Dacă</w:t>
            </w:r>
            <w:proofErr w:type="spellEnd"/>
            <w:r w:rsidRPr="00F720F7">
              <w:rPr>
                <w:lang w:val="en-US"/>
              </w:rPr>
              <w:t xml:space="preserve"> </w:t>
            </w:r>
            <w:proofErr w:type="spellStart"/>
            <w:r w:rsidRPr="00F720F7">
              <w:rPr>
                <w:lang w:val="en-US"/>
              </w:rPr>
              <w:t>motivele</w:t>
            </w:r>
            <w:proofErr w:type="spellEnd"/>
            <w:r w:rsidRPr="00F720F7">
              <w:rPr>
                <w:lang w:val="en-US"/>
              </w:rPr>
              <w:t xml:space="preserve"> </w:t>
            </w:r>
            <w:proofErr w:type="spellStart"/>
            <w:r w:rsidRPr="00F720F7">
              <w:rPr>
                <w:lang w:val="en-US"/>
              </w:rPr>
              <w:t>constrângerii</w:t>
            </w:r>
            <w:proofErr w:type="spellEnd"/>
            <w:r w:rsidRPr="00F720F7">
              <w:rPr>
                <w:lang w:val="en-US"/>
              </w:rPr>
              <w:t xml:space="preserve"> </w:t>
            </w:r>
            <w:proofErr w:type="spellStart"/>
            <w:r w:rsidRPr="00F720F7">
              <w:rPr>
                <w:lang w:val="en-US"/>
              </w:rPr>
              <w:t>sau</w:t>
            </w:r>
            <w:proofErr w:type="spellEnd"/>
            <w:r w:rsidRPr="00F720F7">
              <w:rPr>
                <w:lang w:val="en-US"/>
              </w:rPr>
              <w:t xml:space="preserve"> ale </w:t>
            </w:r>
            <w:proofErr w:type="spellStart"/>
            <w:r w:rsidRPr="00F720F7">
              <w:rPr>
                <w:lang w:val="en-US"/>
              </w:rPr>
              <w:t>întreruperii</w:t>
            </w:r>
            <w:proofErr w:type="spellEnd"/>
            <w:r w:rsidRPr="00F720F7">
              <w:rPr>
                <w:lang w:val="en-US"/>
              </w:rPr>
              <w:t xml:space="preserve"> sunt </w:t>
            </w:r>
            <w:proofErr w:type="spellStart"/>
            <w:r w:rsidRPr="00F720F7">
              <w:rPr>
                <w:lang w:val="en-US"/>
              </w:rPr>
              <w:t>imputabile</w:t>
            </w:r>
            <w:proofErr w:type="spellEnd"/>
            <w:r w:rsidRPr="00F720F7">
              <w:rPr>
                <w:lang w:val="en-US"/>
              </w:rPr>
              <w:t xml:space="preserve"> </w:t>
            </w:r>
            <w:proofErr w:type="spellStart"/>
            <w:r w:rsidRPr="00F720F7">
              <w:rPr>
                <w:lang w:val="en-US"/>
              </w:rPr>
              <w:t>uneia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părţile</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atunci</w:t>
            </w:r>
            <w:proofErr w:type="spellEnd"/>
            <w:r w:rsidRPr="00F720F7">
              <w:rPr>
                <w:lang w:val="en-US"/>
              </w:rPr>
              <w:t xml:space="preserve"> </w:t>
            </w:r>
            <w:proofErr w:type="spellStart"/>
            <w:r w:rsidRPr="00F720F7">
              <w:rPr>
                <w:lang w:val="en-US"/>
              </w:rPr>
              <w:t>cealaltă</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emite</w:t>
            </w:r>
            <w:proofErr w:type="spellEnd"/>
            <w:r w:rsidRPr="00F720F7">
              <w:rPr>
                <w:lang w:val="en-US"/>
              </w:rPr>
              <w:t xml:space="preserve"> </w:t>
            </w:r>
            <w:proofErr w:type="spellStart"/>
            <w:r w:rsidRPr="00F720F7">
              <w:rPr>
                <w:lang w:val="en-US"/>
              </w:rPr>
              <w:t>pretenţii</w:t>
            </w:r>
            <w:proofErr w:type="spellEnd"/>
            <w:r w:rsidRPr="00F720F7">
              <w:rPr>
                <w:lang w:val="en-US"/>
              </w:rPr>
              <w:t xml:space="preserve"> </w:t>
            </w:r>
            <w:proofErr w:type="spellStart"/>
            <w:r w:rsidRPr="00F720F7">
              <w:rPr>
                <w:lang w:val="en-US"/>
              </w:rPr>
              <w:t>privind</w:t>
            </w:r>
            <w:proofErr w:type="spellEnd"/>
            <w:r w:rsidRPr="00F720F7">
              <w:rPr>
                <w:lang w:val="en-US"/>
              </w:rPr>
              <w:t xml:space="preserve"> </w:t>
            </w:r>
            <w:proofErr w:type="spellStart"/>
            <w:r w:rsidRPr="00F720F7">
              <w:rPr>
                <w:lang w:val="en-US"/>
              </w:rPr>
              <w:t>despăgubirea</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daunele</w:t>
            </w:r>
            <w:proofErr w:type="spellEnd"/>
            <w:r w:rsidRPr="00F720F7">
              <w:rPr>
                <w:lang w:val="en-US"/>
              </w:rPr>
              <w:t xml:space="preserve"> </w:t>
            </w:r>
            <w:proofErr w:type="spellStart"/>
            <w:r w:rsidRPr="00F720F7">
              <w:rPr>
                <w:lang w:val="en-US"/>
              </w:rPr>
              <w:t>intervenite</w:t>
            </w:r>
            <w:proofErr w:type="spellEnd"/>
            <w:r w:rsidRPr="00F720F7">
              <w:rPr>
                <w:lang w:val="en-US"/>
              </w:rPr>
              <w:t xml:space="preserve"> </w:t>
            </w:r>
            <w:proofErr w:type="spellStart"/>
            <w:r w:rsidRPr="00F720F7">
              <w:rPr>
                <w:lang w:val="en-US"/>
              </w:rPr>
              <w:t>şi</w:t>
            </w:r>
            <w:proofErr w:type="spellEnd"/>
            <w:r w:rsidRPr="00F720F7">
              <w:rPr>
                <w:lang w:val="en-US"/>
              </w:rPr>
              <w:t xml:space="preserve"> care pot fi </w:t>
            </w:r>
            <w:proofErr w:type="spellStart"/>
            <w:r w:rsidRPr="00F720F7">
              <w:rPr>
                <w:lang w:val="en-US"/>
              </w:rPr>
              <w:t>dovedite</w:t>
            </w:r>
            <w:proofErr w:type="spellEnd"/>
            <w:r w:rsidRPr="00F720F7">
              <w:rPr>
                <w:lang w:val="en-US"/>
              </w:rPr>
              <w:t xml:space="preserve">. </w:t>
            </w:r>
          </w:p>
          <w:p w14:paraId="1133B4C7"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10.9. </w:t>
            </w:r>
            <w:proofErr w:type="spellStart"/>
            <w:r w:rsidRPr="00F720F7">
              <w:rPr>
                <w:lang w:val="en-US"/>
              </w:rPr>
              <w:t>Dacă</w:t>
            </w:r>
            <w:proofErr w:type="spellEnd"/>
            <w:r w:rsidRPr="00F720F7">
              <w:rPr>
                <w:lang w:val="en-US"/>
              </w:rPr>
              <w:t xml:space="preserve"> </w:t>
            </w:r>
            <w:proofErr w:type="spellStart"/>
            <w:r w:rsidRPr="00F720F7">
              <w:rPr>
                <w:lang w:val="en-US"/>
              </w:rPr>
              <w:t>întârzierea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este</w:t>
            </w:r>
            <w:proofErr w:type="spellEnd"/>
            <w:r w:rsidRPr="00F720F7">
              <w:rPr>
                <w:lang w:val="en-US"/>
              </w:rPr>
              <w:t xml:space="preserve"> din culpa </w:t>
            </w:r>
            <w:proofErr w:type="spellStart"/>
            <w:r w:rsidRPr="00F720F7">
              <w:rPr>
                <w:lang w:val="en-US"/>
              </w:rPr>
              <w:t>uneia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părţile</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partea</w:t>
            </w:r>
            <w:proofErr w:type="spellEnd"/>
            <w:r w:rsidRPr="00F720F7">
              <w:rPr>
                <w:lang w:val="en-US"/>
              </w:rPr>
              <w:t xml:space="preserve"> </w:t>
            </w:r>
            <w:proofErr w:type="spellStart"/>
            <w:r w:rsidRPr="00F720F7">
              <w:rPr>
                <w:lang w:val="en-US"/>
              </w:rPr>
              <w:t>culpabilă</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plăti</w:t>
            </w:r>
            <w:proofErr w:type="spellEnd"/>
            <w:r w:rsidRPr="00F720F7">
              <w:rPr>
                <w:lang w:val="en-US"/>
              </w:rPr>
              <w:t xml:space="preserve"> </w:t>
            </w:r>
            <w:proofErr w:type="spellStart"/>
            <w:r w:rsidRPr="00F720F7">
              <w:rPr>
                <w:lang w:val="en-US"/>
              </w:rPr>
              <w:t>celeilalte</w:t>
            </w:r>
            <w:proofErr w:type="spellEnd"/>
            <w:r w:rsidRPr="00F720F7">
              <w:rPr>
                <w:lang w:val="en-US"/>
              </w:rPr>
              <w:t xml:space="preserve"> </w:t>
            </w:r>
            <w:proofErr w:type="spellStart"/>
            <w:r w:rsidRPr="00F720F7">
              <w:rPr>
                <w:lang w:val="en-US"/>
              </w:rPr>
              <w:t>părţi</w:t>
            </w:r>
            <w:proofErr w:type="spellEnd"/>
            <w:r w:rsidRPr="00F720F7">
              <w:rPr>
                <w:lang w:val="en-US"/>
              </w:rPr>
              <w:t xml:space="preserve"> </w:t>
            </w:r>
            <w:proofErr w:type="spellStart"/>
            <w:r w:rsidRPr="00F720F7">
              <w:rPr>
                <w:lang w:val="en-US"/>
              </w:rPr>
              <w:t>penalizări</w:t>
            </w:r>
            <w:proofErr w:type="spellEnd"/>
            <w:r w:rsidRPr="00F720F7">
              <w:rPr>
                <w:lang w:val="en-US"/>
              </w:rPr>
              <w:t xml:space="preserve"> </w:t>
            </w:r>
            <w:proofErr w:type="spellStart"/>
            <w:r w:rsidRPr="00F720F7">
              <w:rPr>
                <w:lang w:val="en-US"/>
              </w:rPr>
              <w:t>şi</w:t>
            </w:r>
            <w:proofErr w:type="spellEnd"/>
            <w:r w:rsidRPr="00F720F7">
              <w:rPr>
                <w:lang w:val="en-US"/>
              </w:rPr>
              <w:t>/</w:t>
            </w:r>
            <w:proofErr w:type="spellStart"/>
            <w:r w:rsidRPr="00F720F7">
              <w:rPr>
                <w:lang w:val="en-US"/>
              </w:rPr>
              <w:t>sau</w:t>
            </w:r>
            <w:proofErr w:type="spellEnd"/>
            <w:r w:rsidRPr="00F720F7">
              <w:rPr>
                <w:lang w:val="en-US"/>
              </w:rPr>
              <w:t xml:space="preserve"> </w:t>
            </w:r>
            <w:proofErr w:type="spellStart"/>
            <w:r w:rsidRPr="00F720F7">
              <w:rPr>
                <w:lang w:val="en-US"/>
              </w:rPr>
              <w:t>despăgubiri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cuantum</w:t>
            </w:r>
            <w:proofErr w:type="spellEnd"/>
            <w:r w:rsidRPr="00F720F7">
              <w:rPr>
                <w:lang w:val="en-US"/>
              </w:rPr>
              <w:t xml:space="preserve"> de la 0,01% </w:t>
            </w:r>
            <w:proofErr w:type="spellStart"/>
            <w:r w:rsidRPr="00F720F7">
              <w:rPr>
                <w:lang w:val="en-US"/>
              </w:rPr>
              <w:t>până</w:t>
            </w:r>
            <w:proofErr w:type="spellEnd"/>
            <w:r w:rsidRPr="00F720F7">
              <w:rPr>
                <w:lang w:val="en-US"/>
              </w:rPr>
              <w:t xml:space="preserve"> la 0,1% din </w:t>
            </w:r>
            <w:proofErr w:type="spellStart"/>
            <w:r w:rsidRPr="00F720F7">
              <w:rPr>
                <w:lang w:val="en-US"/>
              </w:rPr>
              <w:t>valoarea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rămasede</w:t>
            </w:r>
            <w:proofErr w:type="spellEnd"/>
            <w:r w:rsidRPr="00F720F7">
              <w:rPr>
                <w:lang w:val="en-US"/>
              </w:rPr>
              <w:t xml:space="preserve"> </w:t>
            </w:r>
            <w:proofErr w:type="spellStart"/>
            <w:r w:rsidRPr="00F720F7">
              <w:rPr>
                <w:lang w:val="en-US"/>
              </w:rPr>
              <w:t>executat</w:t>
            </w:r>
            <w:proofErr w:type="spellEnd"/>
            <w:r w:rsidRPr="00F720F7">
              <w:rPr>
                <w:lang w:val="en-US"/>
              </w:rPr>
              <w:t>/</w:t>
            </w:r>
            <w:proofErr w:type="spellStart"/>
            <w:r w:rsidRPr="00F720F7">
              <w:rPr>
                <w:lang w:val="en-US"/>
              </w:rPr>
              <w:t>neonorate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fiecare</w:t>
            </w:r>
            <w:proofErr w:type="spellEnd"/>
            <w:r w:rsidRPr="00F720F7">
              <w:rPr>
                <w:lang w:val="en-US"/>
              </w:rPr>
              <w:t xml:space="preserve"> zi de </w:t>
            </w:r>
            <w:proofErr w:type="spellStart"/>
            <w:r w:rsidRPr="00F720F7">
              <w:rPr>
                <w:lang w:val="en-US"/>
              </w:rPr>
              <w:t>întârziere</w:t>
            </w:r>
            <w:proofErr w:type="spellEnd"/>
            <w:r w:rsidRPr="00F720F7">
              <w:rPr>
                <w:lang w:val="en-US"/>
              </w:rPr>
              <w:t xml:space="preserve">. Penalizarea </w:t>
            </w:r>
            <w:proofErr w:type="spellStart"/>
            <w:r w:rsidRPr="00F720F7">
              <w:rPr>
                <w:lang w:val="en-US"/>
              </w:rPr>
              <w:t>devine</w:t>
            </w:r>
            <w:proofErr w:type="spellEnd"/>
            <w:r w:rsidRPr="00F720F7">
              <w:rPr>
                <w:lang w:val="en-US"/>
              </w:rPr>
              <w:t xml:space="preserve"> </w:t>
            </w:r>
            <w:proofErr w:type="spellStart"/>
            <w:r w:rsidRPr="00F720F7">
              <w:rPr>
                <w:lang w:val="en-US"/>
              </w:rPr>
              <w:t>operantă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momentul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partea</w:t>
            </w:r>
            <w:proofErr w:type="spellEnd"/>
            <w:r w:rsidRPr="00F720F7">
              <w:rPr>
                <w:lang w:val="en-US"/>
              </w:rPr>
              <w:t xml:space="preserve"> </w:t>
            </w:r>
            <w:proofErr w:type="spellStart"/>
            <w:r w:rsidRPr="00F720F7">
              <w:rPr>
                <w:lang w:val="en-US"/>
              </w:rPr>
              <w:t>înculpă</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intrat</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întârziere</w:t>
            </w:r>
            <w:proofErr w:type="spellEnd"/>
            <w:r w:rsidRPr="00F720F7">
              <w:rPr>
                <w:lang w:val="en-US"/>
              </w:rPr>
              <w:t xml:space="preserve">. </w:t>
            </w:r>
          </w:p>
          <w:p w14:paraId="07AAFC5B" w14:textId="77777777" w:rsidR="002C265A" w:rsidRPr="00F720F7" w:rsidRDefault="002C265A" w:rsidP="0032522D">
            <w:pPr>
              <w:pStyle w:val="af8"/>
              <w:numPr>
                <w:ilvl w:val="1"/>
                <w:numId w:val="16"/>
              </w:numPr>
              <w:tabs>
                <w:tab w:val="left" w:pos="567"/>
                <w:tab w:val="left" w:pos="1890"/>
              </w:tabs>
              <w:spacing w:line="276" w:lineRule="auto"/>
              <w:ind w:left="0" w:hanging="567"/>
              <w:rPr>
                <w:lang w:val="en-US"/>
              </w:rPr>
            </w:pPr>
            <w:r w:rsidRPr="00F720F7">
              <w:rPr>
                <w:lang w:val="en-US"/>
              </w:rPr>
              <w:t xml:space="preserve">10.10. </w:t>
            </w:r>
            <w:proofErr w:type="spellStart"/>
            <w:r w:rsidRPr="00F720F7">
              <w:rPr>
                <w:lang w:val="en-US"/>
              </w:rPr>
              <w:t>Beneficiarul</w:t>
            </w:r>
            <w:proofErr w:type="spellEnd"/>
            <w:r w:rsidRPr="00F720F7">
              <w:rPr>
                <w:lang w:val="en-US"/>
              </w:rPr>
              <w:t xml:space="preserve"> nu </w:t>
            </w:r>
            <w:proofErr w:type="spellStart"/>
            <w:r w:rsidRPr="00F720F7">
              <w:rPr>
                <w:lang w:val="en-US"/>
              </w:rPr>
              <w:t>va</w:t>
            </w:r>
            <w:proofErr w:type="spellEnd"/>
            <w:r w:rsidRPr="00F720F7">
              <w:rPr>
                <w:lang w:val="en-US"/>
              </w:rPr>
              <w:t xml:space="preserve"> fi </w:t>
            </w:r>
            <w:proofErr w:type="spellStart"/>
            <w:r w:rsidRPr="00F720F7">
              <w:rPr>
                <w:lang w:val="en-US"/>
              </w:rPr>
              <w:t>responsabil</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nici</w:t>
            </w:r>
            <w:proofErr w:type="spellEnd"/>
            <w:r w:rsidRPr="00F720F7">
              <w:rPr>
                <w:lang w:val="en-US"/>
              </w:rPr>
              <w:t xml:space="preserve"> un </w:t>
            </w:r>
            <w:proofErr w:type="spellStart"/>
            <w:r w:rsidRPr="00F720F7">
              <w:rPr>
                <w:lang w:val="en-US"/>
              </w:rPr>
              <w:t>fel</w:t>
            </w:r>
            <w:proofErr w:type="spellEnd"/>
            <w:r w:rsidRPr="00F720F7">
              <w:rPr>
                <w:lang w:val="en-US"/>
              </w:rPr>
              <w:t xml:space="preserve"> de </w:t>
            </w:r>
            <w:proofErr w:type="spellStart"/>
            <w:r w:rsidRPr="00F720F7">
              <w:rPr>
                <w:lang w:val="en-US"/>
              </w:rPr>
              <w:t>daune-interese</w:t>
            </w:r>
            <w:proofErr w:type="spellEnd"/>
            <w:r w:rsidRPr="00F720F7">
              <w:rPr>
                <w:lang w:val="en-US"/>
              </w:rPr>
              <w:t xml:space="preserve">, </w:t>
            </w:r>
            <w:proofErr w:type="spellStart"/>
            <w:r w:rsidRPr="00F720F7">
              <w:rPr>
                <w:lang w:val="en-US"/>
              </w:rPr>
              <w:t>compensaţii</w:t>
            </w:r>
            <w:proofErr w:type="spellEnd"/>
            <w:r w:rsidRPr="00F720F7">
              <w:rPr>
                <w:lang w:val="en-US"/>
              </w:rPr>
              <w:t xml:space="preserve"> </w:t>
            </w:r>
            <w:proofErr w:type="spellStart"/>
            <w:r w:rsidRPr="00F720F7">
              <w:rPr>
                <w:lang w:val="en-US"/>
              </w:rPr>
              <w:t>plătibile</w:t>
            </w:r>
            <w:proofErr w:type="spellEnd"/>
            <w:r w:rsidRPr="00F720F7">
              <w:rPr>
                <w:lang w:val="en-US"/>
              </w:rPr>
              <w:t xml:space="preserve"> conform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privinţa</w:t>
            </w:r>
            <w:proofErr w:type="spellEnd"/>
            <w:r w:rsidRPr="00F720F7">
              <w:rPr>
                <w:lang w:val="en-US"/>
              </w:rPr>
              <w:t xml:space="preserve"> </w:t>
            </w:r>
            <w:proofErr w:type="spellStart"/>
            <w:r w:rsidRPr="00F720F7">
              <w:rPr>
                <w:lang w:val="en-US"/>
              </w:rPr>
              <w:t>sau</w:t>
            </w:r>
            <w:proofErr w:type="spellEnd"/>
            <w:r w:rsidRPr="00F720F7">
              <w:rPr>
                <w:lang w:val="en-US"/>
              </w:rPr>
              <w:t xml:space="preserve"> ca </w:t>
            </w:r>
            <w:proofErr w:type="spellStart"/>
            <w:r w:rsidRPr="00F720F7">
              <w:rPr>
                <w:lang w:val="en-US"/>
              </w:rPr>
              <w:t>urmare</w:t>
            </w:r>
            <w:proofErr w:type="spellEnd"/>
            <w:r w:rsidRPr="00F720F7">
              <w:rPr>
                <w:lang w:val="en-US"/>
              </w:rPr>
              <w:t xml:space="preserve"> a </w:t>
            </w:r>
            <w:proofErr w:type="spellStart"/>
            <w:r w:rsidRPr="00F720F7">
              <w:rPr>
                <w:lang w:val="en-US"/>
              </w:rPr>
              <w:t>unui</w:t>
            </w:r>
            <w:proofErr w:type="spellEnd"/>
            <w:r w:rsidRPr="00F720F7">
              <w:rPr>
                <w:lang w:val="en-US"/>
              </w:rPr>
              <w:t xml:space="preserve"> accident </w:t>
            </w:r>
            <w:proofErr w:type="spellStart"/>
            <w:r w:rsidRPr="00F720F7">
              <w:rPr>
                <w:lang w:val="en-US"/>
              </w:rPr>
              <w:t>sau</w:t>
            </w:r>
            <w:proofErr w:type="spellEnd"/>
            <w:r w:rsidRPr="00F720F7">
              <w:rPr>
                <w:lang w:val="en-US"/>
              </w:rPr>
              <w:t xml:space="preserve"> </w:t>
            </w:r>
            <w:proofErr w:type="spellStart"/>
            <w:r w:rsidRPr="00F720F7">
              <w:rPr>
                <w:lang w:val="en-US"/>
              </w:rPr>
              <w:t>prejudiciu</w:t>
            </w:r>
            <w:proofErr w:type="spellEnd"/>
            <w:r w:rsidRPr="00F720F7">
              <w:rPr>
                <w:lang w:val="en-US"/>
              </w:rPr>
              <w:t xml:space="preserve"> </w:t>
            </w:r>
            <w:proofErr w:type="spellStart"/>
            <w:r w:rsidRPr="00F720F7">
              <w:rPr>
                <w:lang w:val="en-US"/>
              </w:rPr>
              <w:t>adus</w:t>
            </w:r>
            <w:proofErr w:type="spellEnd"/>
            <w:r w:rsidRPr="00F720F7">
              <w:rPr>
                <w:lang w:val="en-US"/>
              </w:rPr>
              <w:t xml:space="preserve"> </w:t>
            </w:r>
            <w:proofErr w:type="spellStart"/>
            <w:r w:rsidRPr="00F720F7">
              <w:rPr>
                <w:lang w:val="en-US"/>
              </w:rPr>
              <w:t>unui</w:t>
            </w:r>
            <w:proofErr w:type="spellEnd"/>
            <w:r w:rsidRPr="00F720F7">
              <w:rPr>
                <w:lang w:val="en-US"/>
              </w:rPr>
              <w:t xml:space="preserve"> </w:t>
            </w:r>
            <w:proofErr w:type="spellStart"/>
            <w:r w:rsidRPr="00F720F7">
              <w:rPr>
                <w:lang w:val="en-US"/>
              </w:rPr>
              <w:t>muncitor</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altei</w:t>
            </w:r>
            <w:proofErr w:type="spellEnd"/>
            <w:r w:rsidRPr="00F720F7">
              <w:rPr>
                <w:lang w:val="en-US"/>
              </w:rPr>
              <w:t xml:space="preserve"> </w:t>
            </w:r>
            <w:proofErr w:type="spellStart"/>
            <w:r w:rsidRPr="00F720F7">
              <w:rPr>
                <w:lang w:val="en-US"/>
              </w:rPr>
              <w:t>persoane</w:t>
            </w:r>
            <w:proofErr w:type="spellEnd"/>
            <w:r w:rsidRPr="00F720F7">
              <w:rPr>
                <w:lang w:val="en-US"/>
              </w:rPr>
              <w:t xml:space="preserve"> </w:t>
            </w:r>
            <w:proofErr w:type="spellStart"/>
            <w:r w:rsidRPr="00F720F7">
              <w:rPr>
                <w:lang w:val="en-US"/>
              </w:rPr>
              <w:t>angajate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cu </w:t>
            </w:r>
            <w:proofErr w:type="spellStart"/>
            <w:r w:rsidRPr="00F720F7">
              <w:rPr>
                <w:lang w:val="en-US"/>
              </w:rPr>
              <w:t>excepţia</w:t>
            </w:r>
            <w:proofErr w:type="spellEnd"/>
            <w:r w:rsidRPr="00F720F7">
              <w:rPr>
                <w:lang w:val="en-US"/>
              </w:rPr>
              <w:t xml:space="preserve"> </w:t>
            </w:r>
            <w:proofErr w:type="spellStart"/>
            <w:r w:rsidRPr="00F720F7">
              <w:rPr>
                <w:lang w:val="en-US"/>
              </w:rPr>
              <w:t>unui</w:t>
            </w:r>
            <w:proofErr w:type="spellEnd"/>
            <w:r w:rsidRPr="00F720F7">
              <w:rPr>
                <w:lang w:val="en-US"/>
              </w:rPr>
              <w:t xml:space="preserve"> accident </w:t>
            </w:r>
            <w:proofErr w:type="spellStart"/>
            <w:r w:rsidRPr="00F720F7">
              <w:rPr>
                <w:lang w:val="en-US"/>
              </w:rPr>
              <w:t>sau</w:t>
            </w:r>
            <w:proofErr w:type="spellEnd"/>
            <w:r w:rsidRPr="00F720F7">
              <w:rPr>
                <w:lang w:val="en-US"/>
              </w:rPr>
              <w:t xml:space="preserve"> </w:t>
            </w:r>
            <w:proofErr w:type="spellStart"/>
            <w:r w:rsidRPr="00F720F7">
              <w:rPr>
                <w:lang w:val="en-US"/>
              </w:rPr>
              <w:t>prejudiciu</w:t>
            </w:r>
            <w:proofErr w:type="spellEnd"/>
            <w:r w:rsidRPr="00F720F7">
              <w:rPr>
                <w:lang w:val="en-US"/>
              </w:rPr>
              <w:t xml:space="preserve"> </w:t>
            </w:r>
            <w:proofErr w:type="spellStart"/>
            <w:r w:rsidRPr="00F720F7">
              <w:rPr>
                <w:lang w:val="en-US"/>
              </w:rPr>
              <w:t>rezultînd</w:t>
            </w:r>
            <w:proofErr w:type="spellEnd"/>
            <w:r w:rsidRPr="00F720F7">
              <w:rPr>
                <w:lang w:val="en-US"/>
              </w:rPr>
              <w:t xml:space="preserve"> din vina </w:t>
            </w:r>
            <w:proofErr w:type="spellStart"/>
            <w:r w:rsidRPr="00F720F7">
              <w:rPr>
                <w:lang w:val="en-US"/>
              </w:rPr>
              <w:t>Beneficiarului</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agenţilor</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angajaţilor</w:t>
            </w:r>
            <w:proofErr w:type="spellEnd"/>
            <w:r w:rsidRPr="00F720F7">
              <w:rPr>
                <w:lang w:val="en-US"/>
              </w:rPr>
              <w:t xml:space="preserve"> </w:t>
            </w:r>
            <w:proofErr w:type="spellStart"/>
            <w:r w:rsidRPr="00F720F7">
              <w:rPr>
                <w:lang w:val="en-US"/>
              </w:rPr>
              <w:t>acestora</w:t>
            </w:r>
            <w:proofErr w:type="spellEnd"/>
            <w:r w:rsidRPr="00F720F7">
              <w:rPr>
                <w:lang w:val="en-US"/>
              </w:rPr>
              <w:t>.</w:t>
            </w:r>
          </w:p>
          <w:p w14:paraId="459FDC2A" w14:textId="77777777" w:rsidR="002C265A" w:rsidRPr="00F720F7" w:rsidRDefault="002C265A" w:rsidP="0032522D">
            <w:pPr>
              <w:pStyle w:val="af8"/>
              <w:numPr>
                <w:ilvl w:val="1"/>
                <w:numId w:val="16"/>
              </w:numPr>
              <w:tabs>
                <w:tab w:val="left" w:pos="567"/>
                <w:tab w:val="left" w:pos="1890"/>
              </w:tabs>
              <w:spacing w:line="276" w:lineRule="auto"/>
              <w:ind w:left="0" w:hanging="567"/>
              <w:rPr>
                <w:lang w:val="en-US"/>
              </w:rPr>
            </w:pPr>
            <w:r w:rsidRPr="00F720F7">
              <w:rPr>
                <w:lang w:val="en-US"/>
              </w:rPr>
              <w:t xml:space="preserve">10.11. </w:t>
            </w:r>
            <w:proofErr w:type="spellStart"/>
            <w:r w:rsidRPr="00F720F7">
              <w:rPr>
                <w:lang w:val="en-US"/>
              </w:rPr>
              <w:t>Antreprenorul</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subantreprenorii</w:t>
            </w:r>
            <w:proofErr w:type="spellEnd"/>
            <w:r w:rsidRPr="00F720F7">
              <w:rPr>
                <w:lang w:val="en-US"/>
              </w:rPr>
              <w:t xml:space="preserve"> </w:t>
            </w:r>
            <w:proofErr w:type="spellStart"/>
            <w:r w:rsidRPr="00F720F7">
              <w:rPr>
                <w:lang w:val="en-US"/>
              </w:rPr>
              <w:t>răspund</w:t>
            </w:r>
            <w:proofErr w:type="spellEnd"/>
            <w:r w:rsidRPr="00F720F7">
              <w:rPr>
                <w:lang w:val="en-US"/>
              </w:rPr>
              <w:t xml:space="preserve"> </w:t>
            </w:r>
            <w:proofErr w:type="spellStart"/>
            <w:r w:rsidRPr="00F720F7">
              <w:rPr>
                <w:lang w:val="en-US"/>
              </w:rPr>
              <w:t>solidar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neexecutarea</w:t>
            </w:r>
            <w:proofErr w:type="spellEnd"/>
            <w:r w:rsidRPr="00F720F7">
              <w:rPr>
                <w:lang w:val="en-US"/>
              </w:rPr>
              <w:t xml:space="preserve"> </w:t>
            </w:r>
            <w:proofErr w:type="spellStart"/>
            <w:r w:rsidRPr="00F720F7">
              <w:rPr>
                <w:lang w:val="en-US"/>
              </w:rPr>
              <w:t>obligațiilor</w:t>
            </w:r>
            <w:proofErr w:type="spellEnd"/>
            <w:r w:rsidRPr="00F720F7">
              <w:rPr>
                <w:lang w:val="en-US"/>
              </w:rPr>
              <w:t xml:space="preserve"> </w:t>
            </w:r>
            <w:proofErr w:type="spellStart"/>
            <w:r w:rsidRPr="00F720F7">
              <w:rPr>
                <w:lang w:val="en-US"/>
              </w:rPr>
              <w:t>contractuale</w:t>
            </w:r>
            <w:proofErr w:type="spellEnd"/>
            <w:r w:rsidRPr="00F720F7">
              <w:rPr>
                <w:lang w:val="en-US"/>
              </w:rPr>
              <w:t>.</w:t>
            </w:r>
          </w:p>
          <w:p w14:paraId="20CE1E70" w14:textId="77777777" w:rsidR="002C265A" w:rsidRPr="00F720F7" w:rsidRDefault="002C265A" w:rsidP="0032522D">
            <w:pPr>
              <w:pStyle w:val="af8"/>
              <w:tabs>
                <w:tab w:val="left" w:pos="567"/>
                <w:tab w:val="left" w:pos="1890"/>
              </w:tabs>
              <w:spacing w:line="276" w:lineRule="auto"/>
              <w:ind w:firstLine="0"/>
              <w:rPr>
                <w:lang w:val="en-US"/>
              </w:rPr>
            </w:pPr>
          </w:p>
          <w:p w14:paraId="1E7266BC" w14:textId="77777777" w:rsidR="002C265A" w:rsidRPr="00FF430B" w:rsidRDefault="002C265A" w:rsidP="002C265A">
            <w:pPr>
              <w:pStyle w:val="a7"/>
              <w:numPr>
                <w:ilvl w:val="0"/>
                <w:numId w:val="16"/>
              </w:numPr>
              <w:tabs>
                <w:tab w:val="left" w:pos="3465"/>
              </w:tabs>
              <w:spacing w:line="276" w:lineRule="auto"/>
              <w:ind w:left="0"/>
              <w:jc w:val="center"/>
            </w:pPr>
            <w:r w:rsidRPr="00FF430B">
              <w:rPr>
                <w:b/>
              </w:rPr>
              <w:t>11. SOLUŢIONAREA LITIGIILOR</w:t>
            </w:r>
          </w:p>
          <w:p w14:paraId="25DC0F0B" w14:textId="77777777" w:rsidR="002C265A" w:rsidRPr="00FF430B" w:rsidRDefault="002C265A" w:rsidP="0032522D">
            <w:pPr>
              <w:pStyle w:val="a7"/>
              <w:numPr>
                <w:ilvl w:val="1"/>
                <w:numId w:val="16"/>
              </w:numPr>
              <w:tabs>
                <w:tab w:val="left" w:pos="567"/>
              </w:tabs>
              <w:spacing w:line="276" w:lineRule="auto"/>
              <w:ind w:left="0" w:hanging="567"/>
              <w:jc w:val="both"/>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639DD2F" w14:textId="77777777" w:rsidR="002C265A" w:rsidRPr="00FF430B" w:rsidRDefault="002C265A" w:rsidP="0032522D">
            <w:pPr>
              <w:tabs>
                <w:tab w:val="left" w:pos="567"/>
              </w:tabs>
              <w:jc w:val="both"/>
            </w:pPr>
          </w:p>
          <w:p w14:paraId="74E712C9" w14:textId="4F36150C" w:rsidR="002C265A" w:rsidRPr="00FF430B" w:rsidRDefault="002C265A" w:rsidP="00E6612A">
            <w:pPr>
              <w:pStyle w:val="a7"/>
              <w:numPr>
                <w:ilvl w:val="0"/>
                <w:numId w:val="16"/>
              </w:numPr>
              <w:tabs>
                <w:tab w:val="left" w:pos="3825"/>
              </w:tabs>
              <w:spacing w:line="276" w:lineRule="auto"/>
              <w:ind w:left="0"/>
              <w:jc w:val="center"/>
            </w:pPr>
            <w:r w:rsidRPr="00FF430B">
              <w:rPr>
                <w:b/>
              </w:rPr>
              <w:t>12. REZOLUȚIUNEA</w:t>
            </w:r>
            <w:r w:rsidR="00E6612A">
              <w:rPr>
                <w:b/>
              </w:rPr>
              <w:t xml:space="preserve"> </w:t>
            </w:r>
            <w:r w:rsidRPr="00FF430B">
              <w:rPr>
                <w:b/>
              </w:rPr>
              <w:t>CONTRACTULUI</w:t>
            </w:r>
          </w:p>
          <w:p w14:paraId="5FC8AA7E" w14:textId="77777777" w:rsidR="002C265A" w:rsidRPr="00F720F7" w:rsidRDefault="002C265A" w:rsidP="0032522D">
            <w:pPr>
              <w:pStyle w:val="af8"/>
              <w:tabs>
                <w:tab w:val="left" w:pos="567"/>
              </w:tabs>
              <w:spacing w:line="276" w:lineRule="auto"/>
              <w:ind w:firstLine="0"/>
              <w:rPr>
                <w:lang w:val="en-US"/>
              </w:rPr>
            </w:pPr>
            <w:r w:rsidRPr="00F720F7">
              <w:rPr>
                <w:lang w:val="en-US"/>
              </w:rPr>
              <w:t xml:space="preserve">12.1. </w:t>
            </w:r>
            <w:proofErr w:type="spellStart"/>
            <w:r w:rsidRPr="00F720F7">
              <w:rPr>
                <w:lang w:val="en-US"/>
              </w:rPr>
              <w:t>Antreprenorul</w:t>
            </w:r>
            <w:proofErr w:type="spellEnd"/>
            <w:r w:rsidRPr="00F720F7">
              <w:rPr>
                <w:lang w:val="en-US"/>
              </w:rPr>
              <w:t xml:space="preserve"> </w:t>
            </w:r>
            <w:proofErr w:type="spellStart"/>
            <w:r w:rsidRPr="00F720F7">
              <w:rPr>
                <w:lang w:val="en-US"/>
              </w:rPr>
              <w:t>poate</w:t>
            </w:r>
            <w:proofErr w:type="spellEnd"/>
            <w:r w:rsidRPr="00F720F7">
              <w:rPr>
                <w:lang w:val="en-US"/>
              </w:rPr>
              <w:t xml:space="preserve"> cere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
          <w:p w14:paraId="30419F2E" w14:textId="77777777" w:rsidR="002C265A" w:rsidRPr="00FF430B" w:rsidRDefault="002C265A" w:rsidP="0032522D">
            <w:pPr>
              <w:numPr>
                <w:ilvl w:val="0"/>
                <w:numId w:val="11"/>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608487C4" w14:textId="77777777" w:rsidR="002C265A" w:rsidRPr="00FF430B" w:rsidRDefault="002C265A" w:rsidP="0032522D">
            <w:pPr>
              <w:numPr>
                <w:ilvl w:val="0"/>
                <w:numId w:val="11"/>
              </w:numPr>
              <w:tabs>
                <w:tab w:val="left" w:pos="1276"/>
              </w:tabs>
              <w:ind w:left="0" w:hanging="425"/>
              <w:jc w:val="both"/>
            </w:pPr>
            <w:r w:rsidRPr="00FF430B">
              <w:t xml:space="preserve">b) Beneficiarul nu onorează o plată scadentă mai mult de 3 luni; </w:t>
            </w:r>
          </w:p>
          <w:p w14:paraId="57596529" w14:textId="77777777" w:rsidR="002C265A" w:rsidRPr="00FF430B" w:rsidRDefault="002C265A" w:rsidP="0032522D">
            <w:pPr>
              <w:numPr>
                <w:ilvl w:val="0"/>
                <w:numId w:val="11"/>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1B8AB282" w14:textId="77777777" w:rsidR="002C265A" w:rsidRPr="00F720F7" w:rsidRDefault="002C265A" w:rsidP="0032522D">
            <w:pPr>
              <w:pStyle w:val="af8"/>
              <w:numPr>
                <w:ilvl w:val="1"/>
                <w:numId w:val="16"/>
              </w:numPr>
              <w:tabs>
                <w:tab w:val="left" w:pos="567"/>
              </w:tabs>
              <w:spacing w:line="276" w:lineRule="auto"/>
              <w:ind w:left="0" w:hanging="567"/>
              <w:rPr>
                <w:lang w:val="en-US"/>
              </w:rPr>
            </w:pPr>
            <w:r w:rsidRPr="00F720F7">
              <w:rPr>
                <w:lang w:val="en-US"/>
              </w:rPr>
              <w:t xml:space="preserve">12.2.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cere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
          <w:p w14:paraId="32EEEC2F" w14:textId="77777777" w:rsidR="002C265A" w:rsidRPr="00FF430B" w:rsidRDefault="002C265A" w:rsidP="0032522D">
            <w:pPr>
              <w:pStyle w:val="a7"/>
              <w:numPr>
                <w:ilvl w:val="0"/>
                <w:numId w:val="13"/>
              </w:numPr>
              <w:tabs>
                <w:tab w:val="left" w:pos="1276"/>
              </w:tabs>
              <w:ind w:left="0"/>
              <w:jc w:val="both"/>
            </w:pPr>
            <w:r w:rsidRPr="00FF430B">
              <w:lastRenderedPageBreak/>
              <w:t>a) Antreprenorul se află în incapacitate de plată, lichidare sau bunurile acestuia sunt subsechestru;</w:t>
            </w:r>
          </w:p>
          <w:p w14:paraId="12E7A171" w14:textId="77777777" w:rsidR="002C265A" w:rsidRPr="00FF430B" w:rsidRDefault="002C265A" w:rsidP="0032522D">
            <w:pPr>
              <w:pStyle w:val="a7"/>
              <w:numPr>
                <w:ilvl w:val="0"/>
                <w:numId w:val="13"/>
              </w:numPr>
              <w:tabs>
                <w:tab w:val="left" w:pos="1276"/>
              </w:tabs>
              <w:ind w:left="0"/>
              <w:jc w:val="both"/>
            </w:pPr>
            <w:r w:rsidRPr="00FF430B">
              <w:t xml:space="preserve">b) Antreprenorul nu începe lucrările fără să aibă un motiv justificat sau nu reia lucrările suspendate, în termen rezonabil de la primirea dispoziţiei scrise de reîncepere a lucrărilor; </w:t>
            </w:r>
          </w:p>
          <w:p w14:paraId="5B2921C6" w14:textId="77777777" w:rsidR="002C265A" w:rsidRPr="00FF430B" w:rsidRDefault="002C265A" w:rsidP="0032522D">
            <w:pPr>
              <w:pStyle w:val="a7"/>
              <w:numPr>
                <w:ilvl w:val="0"/>
                <w:numId w:val="13"/>
              </w:numPr>
              <w:tabs>
                <w:tab w:val="left" w:pos="1276"/>
              </w:tabs>
              <w:ind w:left="0"/>
              <w:jc w:val="both"/>
            </w:pPr>
            <w:r w:rsidRPr="00FF430B">
              <w:t>c) Antreprenorul nu a îndepărtat materialele necorespunzătoare de pe şantier sau nu a refăcut o lucrare în termenul stabilit de către beneficiar;</w:t>
            </w:r>
          </w:p>
          <w:p w14:paraId="54018BD6" w14:textId="77777777" w:rsidR="002C265A" w:rsidRPr="00FF430B" w:rsidRDefault="002C265A" w:rsidP="0032522D">
            <w:pPr>
              <w:pStyle w:val="a7"/>
              <w:numPr>
                <w:ilvl w:val="0"/>
                <w:numId w:val="13"/>
              </w:numPr>
              <w:tabs>
                <w:tab w:val="left" w:pos="1276"/>
              </w:tabs>
              <w:ind w:left="0"/>
              <w:jc w:val="both"/>
            </w:pPr>
            <w:r w:rsidRPr="00FF430B">
              <w:t xml:space="preserve">d) Beneficiarul notifică antreprenorul că din motive neprevăzute şi datorită unor conjuncturi economice este în imposibilitate de a continua îndeplinirea obligaţiunilor contractuale. </w:t>
            </w:r>
          </w:p>
          <w:p w14:paraId="5A5E6197"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12.3. </w:t>
            </w:r>
            <w:proofErr w:type="spellStart"/>
            <w:r w:rsidRPr="00F720F7">
              <w:rPr>
                <w:lang w:val="en-US"/>
              </w:rPr>
              <w:t>Contractul</w:t>
            </w:r>
            <w:proofErr w:type="spellEnd"/>
            <w:r w:rsidRPr="00F720F7">
              <w:rPr>
                <w:lang w:val="en-US"/>
              </w:rPr>
              <w:t xml:space="preserve"> se </w:t>
            </w:r>
            <w:proofErr w:type="spellStart"/>
            <w:r w:rsidRPr="00F720F7">
              <w:rPr>
                <w:lang w:val="en-US"/>
              </w:rPr>
              <w:t>consideră</w:t>
            </w:r>
            <w:proofErr w:type="spellEnd"/>
            <w:r w:rsidRPr="00F720F7">
              <w:rPr>
                <w:lang w:val="en-US"/>
              </w:rPr>
              <w:t xml:space="preserve"> </w:t>
            </w:r>
            <w:proofErr w:type="spellStart"/>
            <w:r w:rsidRPr="00F720F7">
              <w:rPr>
                <w:lang w:val="en-US"/>
              </w:rPr>
              <w:t>rezolvit</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partea</w:t>
            </w:r>
            <w:proofErr w:type="spellEnd"/>
            <w:r w:rsidRPr="00F720F7">
              <w:rPr>
                <w:lang w:val="en-US"/>
              </w:rPr>
              <w:t xml:space="preserve"> </w:t>
            </w:r>
            <w:proofErr w:type="spellStart"/>
            <w:r w:rsidRPr="00F720F7">
              <w:rPr>
                <w:lang w:val="en-US"/>
              </w:rPr>
              <w:t>contractantă</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comunica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scris</w:t>
            </w:r>
            <w:proofErr w:type="spellEnd"/>
            <w:r w:rsidRPr="00F720F7">
              <w:rPr>
                <w:lang w:val="en-US"/>
              </w:rPr>
              <w:t xml:space="preserve"> </w:t>
            </w:r>
            <w:proofErr w:type="spellStart"/>
            <w:r w:rsidRPr="00F720F7">
              <w:rPr>
                <w:lang w:val="en-US"/>
              </w:rPr>
              <w:t>celeilalte</w:t>
            </w:r>
            <w:proofErr w:type="spellEnd"/>
            <w:r w:rsidRPr="00F720F7">
              <w:rPr>
                <w:lang w:val="en-US"/>
              </w:rPr>
              <w:t xml:space="preserve"> </w:t>
            </w:r>
            <w:proofErr w:type="spellStart"/>
            <w:r w:rsidRPr="00F720F7">
              <w:rPr>
                <w:lang w:val="en-US"/>
              </w:rPr>
              <w:t>părţi</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în</w:t>
            </w:r>
            <w:proofErr w:type="spellEnd"/>
            <w:r w:rsidRPr="00F720F7">
              <w:rPr>
                <w:lang w:val="en-US"/>
              </w:rPr>
              <w:t xml:space="preserve"> termen de 15 </w:t>
            </w:r>
            <w:proofErr w:type="spellStart"/>
            <w:r w:rsidRPr="00F720F7">
              <w:rPr>
                <w:lang w:val="en-US"/>
              </w:rPr>
              <w:t>zile</w:t>
            </w:r>
            <w:proofErr w:type="spellEnd"/>
            <w:r w:rsidRPr="00F720F7">
              <w:rPr>
                <w:lang w:val="en-US"/>
              </w:rPr>
              <w:t xml:space="preserve"> </w:t>
            </w:r>
            <w:proofErr w:type="spellStart"/>
            <w:r w:rsidRPr="00F720F7">
              <w:rPr>
                <w:lang w:val="en-US"/>
              </w:rPr>
              <w:t>motivele</w:t>
            </w:r>
            <w:proofErr w:type="spellEnd"/>
            <w:r w:rsidRPr="00F720F7">
              <w:rPr>
                <w:lang w:val="en-US"/>
              </w:rPr>
              <w:t xml:space="preserve"> indicate la </w:t>
            </w:r>
            <w:proofErr w:type="spellStart"/>
            <w:r w:rsidRPr="00F720F7">
              <w:rPr>
                <w:lang w:val="en-US"/>
              </w:rPr>
              <w:t>punctele</w:t>
            </w:r>
            <w:proofErr w:type="spellEnd"/>
            <w:r w:rsidRPr="00F720F7">
              <w:rPr>
                <w:lang w:val="en-US"/>
              </w:rPr>
              <w:t xml:space="preserve"> 12.1 </w:t>
            </w:r>
            <w:proofErr w:type="spellStart"/>
            <w:r w:rsidRPr="00F720F7">
              <w:rPr>
                <w:lang w:val="en-US"/>
              </w:rPr>
              <w:t>şi</w:t>
            </w:r>
            <w:proofErr w:type="spellEnd"/>
            <w:r w:rsidRPr="00F720F7">
              <w:rPr>
                <w:lang w:val="en-US"/>
              </w:rPr>
              <w:t xml:space="preserve"> 12.2 din </w:t>
            </w:r>
            <w:proofErr w:type="spellStart"/>
            <w:r w:rsidRPr="00F720F7">
              <w:rPr>
                <w:lang w:val="en-US"/>
              </w:rPr>
              <w:t>prezentul</w:t>
            </w:r>
            <w:proofErr w:type="spellEnd"/>
            <w:r w:rsidRPr="00F720F7">
              <w:rPr>
                <w:lang w:val="en-US"/>
              </w:rPr>
              <w:t xml:space="preserve"> contract.  </w:t>
            </w:r>
          </w:p>
          <w:p w14:paraId="71D2B751"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12.4. </w:t>
            </w:r>
            <w:proofErr w:type="spellStart"/>
            <w:r w:rsidRPr="00F720F7">
              <w:rPr>
                <w:lang w:val="en-US"/>
              </w:rPr>
              <w:t>Beneficiarul</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w:t>
            </w:r>
            <w:proofErr w:type="spellEnd"/>
            <w:r w:rsidRPr="00F720F7">
              <w:rPr>
                <w:lang w:val="en-US"/>
              </w:rPr>
              <w:t xml:space="preserve"> de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convoca</w:t>
            </w:r>
            <w:proofErr w:type="spellEnd"/>
            <w:r w:rsidRPr="00F720F7">
              <w:rPr>
                <w:lang w:val="en-US"/>
              </w:rPr>
              <w:t xml:space="preserve"> </w:t>
            </w:r>
            <w:proofErr w:type="spellStart"/>
            <w:r w:rsidRPr="00F720F7">
              <w:rPr>
                <w:lang w:val="en-US"/>
              </w:rPr>
              <w:t>comisia</w:t>
            </w:r>
            <w:proofErr w:type="spellEnd"/>
            <w:r w:rsidRPr="00F720F7">
              <w:rPr>
                <w:lang w:val="en-US"/>
              </w:rPr>
              <w:t xml:space="preserve"> de </w:t>
            </w:r>
            <w:proofErr w:type="spellStart"/>
            <w:r w:rsidRPr="00F720F7">
              <w:rPr>
                <w:lang w:val="en-US"/>
              </w:rPr>
              <w:t>recepţie</w:t>
            </w:r>
            <w:proofErr w:type="spellEnd"/>
            <w:r w:rsidRPr="00F720F7">
              <w:rPr>
                <w:lang w:val="en-US"/>
              </w:rPr>
              <w:t xml:space="preserve"> care </w:t>
            </w:r>
            <w:proofErr w:type="spellStart"/>
            <w:r w:rsidRPr="00F720F7">
              <w:rPr>
                <w:lang w:val="en-US"/>
              </w:rPr>
              <w:t>va</w:t>
            </w:r>
            <w:proofErr w:type="spellEnd"/>
            <w:r w:rsidRPr="00F720F7">
              <w:rPr>
                <w:lang w:val="en-US"/>
              </w:rPr>
              <w:t xml:space="preserve"> </w:t>
            </w:r>
            <w:proofErr w:type="spellStart"/>
            <w:r w:rsidRPr="00F720F7">
              <w:rPr>
                <w:lang w:val="en-US"/>
              </w:rPr>
              <w:t>efectua</w:t>
            </w:r>
            <w:proofErr w:type="spellEnd"/>
            <w:r w:rsidRPr="00F720F7">
              <w:rPr>
                <w:lang w:val="en-US"/>
              </w:rPr>
              <w:t xml:space="preserve"> </w:t>
            </w:r>
            <w:proofErr w:type="spellStart"/>
            <w:r w:rsidRPr="00F720F7">
              <w:rPr>
                <w:lang w:val="en-US"/>
              </w:rPr>
              <w:t>recepţia</w:t>
            </w:r>
            <w:proofErr w:type="spellEnd"/>
            <w:r w:rsidRPr="00F720F7">
              <w:rPr>
                <w:lang w:val="en-US"/>
              </w:rPr>
              <w:t xml:space="preserve"> </w:t>
            </w:r>
            <w:proofErr w:type="spellStart"/>
            <w:r w:rsidRPr="00F720F7">
              <w:rPr>
                <w:lang w:val="en-US"/>
              </w:rPr>
              <w:t>cantitativă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calitativă</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în</w:t>
            </w:r>
            <w:proofErr w:type="spellEnd"/>
            <w:r w:rsidRPr="00F720F7">
              <w:rPr>
                <w:lang w:val="en-US"/>
              </w:rPr>
              <w:t xml:space="preserve"> maximum 15 </w:t>
            </w:r>
            <w:proofErr w:type="spellStart"/>
            <w:r w:rsidRPr="00F720F7">
              <w:rPr>
                <w:lang w:val="en-US"/>
              </w:rPr>
              <w:t>zile</w:t>
            </w:r>
            <w:proofErr w:type="spellEnd"/>
            <w:r w:rsidRPr="00F720F7">
              <w:rPr>
                <w:lang w:val="en-US"/>
              </w:rPr>
              <w:t xml:space="preserve"> de la data </w:t>
            </w:r>
            <w:proofErr w:type="spellStart"/>
            <w:r w:rsidRPr="00F720F7">
              <w:rPr>
                <w:lang w:val="en-US"/>
              </w:rPr>
              <w:t>rezoluțiunii</w:t>
            </w:r>
            <w:proofErr w:type="spellEnd"/>
            <w:r w:rsidRPr="00F720F7">
              <w:rPr>
                <w:lang w:val="en-US"/>
              </w:rPr>
              <w:t xml:space="preserve"> </w:t>
            </w:r>
            <w:proofErr w:type="spellStart"/>
            <w:r w:rsidRPr="00F720F7">
              <w:rPr>
                <w:lang w:val="en-US"/>
              </w:rPr>
              <w:t>contractului</w:t>
            </w:r>
            <w:proofErr w:type="spellEnd"/>
            <w:r w:rsidRPr="00F720F7">
              <w:rPr>
                <w:lang w:val="en-US"/>
              </w:rPr>
              <w:t>.</w:t>
            </w:r>
          </w:p>
          <w:p w14:paraId="3BCF99FC"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12.5.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rezoluțiunii</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întocmi</w:t>
            </w:r>
            <w:proofErr w:type="spellEnd"/>
            <w:r w:rsidRPr="00F720F7">
              <w:rPr>
                <w:lang w:val="en-US"/>
              </w:rPr>
              <w:t xml:space="preserve"> </w:t>
            </w:r>
            <w:proofErr w:type="spellStart"/>
            <w:r w:rsidRPr="00F720F7">
              <w:rPr>
                <w:lang w:val="en-US"/>
              </w:rPr>
              <w:t>situaţia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efectiv</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inventarul</w:t>
            </w:r>
            <w:proofErr w:type="spellEnd"/>
            <w:r w:rsidRPr="00F720F7">
              <w:rPr>
                <w:lang w:val="en-US"/>
              </w:rPr>
              <w:t xml:space="preserve"> </w:t>
            </w:r>
            <w:proofErr w:type="spellStart"/>
            <w:r w:rsidRPr="00F720F7">
              <w:rPr>
                <w:lang w:val="en-US"/>
              </w:rPr>
              <w:t>materialelor</w:t>
            </w:r>
            <w:proofErr w:type="spellEnd"/>
            <w:r w:rsidRPr="00F720F7">
              <w:rPr>
                <w:lang w:val="en-US"/>
              </w:rPr>
              <w:t xml:space="preserve">, </w:t>
            </w:r>
            <w:proofErr w:type="spellStart"/>
            <w:r w:rsidRPr="00F720F7">
              <w:rPr>
                <w:lang w:val="en-US"/>
              </w:rPr>
              <w:t>utilajelor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provizorii</w:t>
            </w:r>
            <w:proofErr w:type="spellEnd"/>
            <w:r w:rsidRPr="00F720F7">
              <w:rPr>
                <w:lang w:val="en-US"/>
              </w:rPr>
              <w:t xml:space="preserve">, </w:t>
            </w:r>
            <w:proofErr w:type="spellStart"/>
            <w:r w:rsidRPr="00F720F7">
              <w:rPr>
                <w:lang w:val="en-US"/>
              </w:rPr>
              <w:t>după</w:t>
            </w:r>
            <w:proofErr w:type="spellEnd"/>
            <w:r w:rsidRPr="00F720F7">
              <w:rPr>
                <w:lang w:val="en-US"/>
              </w:rPr>
              <w:t xml:space="preserve"> care se </w:t>
            </w:r>
            <w:proofErr w:type="spellStart"/>
            <w:r w:rsidRPr="00F720F7">
              <w:rPr>
                <w:lang w:val="en-US"/>
              </w:rPr>
              <w:t>vor</w:t>
            </w:r>
            <w:proofErr w:type="spellEnd"/>
            <w:r w:rsidRPr="00F720F7">
              <w:rPr>
                <w:lang w:val="en-US"/>
              </w:rPr>
              <w:t xml:space="preserve"> </w:t>
            </w:r>
            <w:proofErr w:type="spellStart"/>
            <w:r w:rsidRPr="00F720F7">
              <w:rPr>
                <w:lang w:val="en-US"/>
              </w:rPr>
              <w:t>stabili</w:t>
            </w:r>
            <w:proofErr w:type="spellEnd"/>
            <w:r w:rsidRPr="00F720F7">
              <w:rPr>
                <w:lang w:val="en-US"/>
              </w:rPr>
              <w:t xml:space="preserve"> </w:t>
            </w:r>
            <w:proofErr w:type="spellStart"/>
            <w:r w:rsidRPr="00F720F7">
              <w:rPr>
                <w:lang w:val="en-US"/>
              </w:rPr>
              <w:t>sumele</w:t>
            </w:r>
            <w:proofErr w:type="spellEnd"/>
            <w:r w:rsidRPr="00F720F7">
              <w:rPr>
                <w:lang w:val="en-US"/>
              </w:rPr>
              <w:t xml:space="preserve"> care </w:t>
            </w:r>
            <w:proofErr w:type="spellStart"/>
            <w:r w:rsidRPr="00F720F7">
              <w:rPr>
                <w:lang w:val="en-US"/>
              </w:rPr>
              <w:t>urmează</w:t>
            </w:r>
            <w:proofErr w:type="spellEnd"/>
            <w:r w:rsidRPr="00F720F7">
              <w:rPr>
                <w:lang w:val="en-US"/>
              </w:rPr>
              <w:t xml:space="preserve"> </w:t>
            </w:r>
            <w:proofErr w:type="spellStart"/>
            <w:r w:rsidRPr="00F720F7">
              <w:rPr>
                <w:lang w:val="en-US"/>
              </w:rPr>
              <w:t>să</w:t>
            </w:r>
            <w:proofErr w:type="spellEnd"/>
            <w:r w:rsidRPr="00F720F7">
              <w:rPr>
                <w:lang w:val="en-US"/>
              </w:rPr>
              <w:t xml:space="preserve"> le </w:t>
            </w:r>
            <w:proofErr w:type="spellStart"/>
            <w:r w:rsidRPr="00F720F7">
              <w:rPr>
                <w:lang w:val="en-US"/>
              </w:rPr>
              <w:t>plătească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daunele</w:t>
            </w:r>
            <w:proofErr w:type="spellEnd"/>
            <w:r w:rsidRPr="00F720F7">
              <w:rPr>
                <w:lang w:val="en-US"/>
              </w:rPr>
              <w:t xml:space="preserve"> pe care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le </w:t>
            </w:r>
            <w:proofErr w:type="spellStart"/>
            <w:r w:rsidRPr="00F720F7">
              <w:rPr>
                <w:lang w:val="en-US"/>
              </w:rPr>
              <w:t>suporte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din vina </w:t>
            </w:r>
            <w:proofErr w:type="spellStart"/>
            <w:r w:rsidRPr="00F720F7">
              <w:rPr>
                <w:lang w:val="en-US"/>
              </w:rPr>
              <w:t>căruia</w:t>
            </w:r>
            <w:proofErr w:type="spellEnd"/>
            <w:r w:rsidRPr="00F720F7">
              <w:rPr>
                <w:lang w:val="en-US"/>
              </w:rPr>
              <w:t xml:space="preserve"> s-a </w:t>
            </w:r>
            <w:proofErr w:type="spellStart"/>
            <w:r w:rsidRPr="00F720F7">
              <w:rPr>
                <w:lang w:val="en-US"/>
              </w:rPr>
              <w:t>rezolvit</w:t>
            </w:r>
            <w:proofErr w:type="spellEnd"/>
            <w:r w:rsidRPr="00F720F7">
              <w:rPr>
                <w:lang w:val="en-US"/>
              </w:rPr>
              <w:t xml:space="preserve"> </w:t>
            </w:r>
            <w:proofErr w:type="spellStart"/>
            <w:r w:rsidRPr="00F720F7">
              <w:rPr>
                <w:lang w:val="en-US"/>
              </w:rPr>
              <w:t>contractul</w:t>
            </w:r>
            <w:proofErr w:type="spellEnd"/>
            <w:r w:rsidRPr="00F720F7">
              <w:rPr>
                <w:lang w:val="en-US"/>
              </w:rPr>
              <w:t xml:space="preserve">. </w:t>
            </w:r>
          </w:p>
          <w:p w14:paraId="26532041"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12.6. </w:t>
            </w:r>
            <w:proofErr w:type="spellStart"/>
            <w:r w:rsidRPr="00F720F7">
              <w:rPr>
                <w:lang w:val="en-US"/>
              </w:rPr>
              <w:t>După</w:t>
            </w:r>
            <w:proofErr w:type="spellEnd"/>
            <w:r w:rsidRPr="00F720F7">
              <w:rPr>
                <w:lang w:val="en-US"/>
              </w:rPr>
              <w:t xml:space="preserv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continua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cu </w:t>
            </w:r>
            <w:proofErr w:type="spellStart"/>
            <w:r w:rsidRPr="00F720F7">
              <w:rPr>
                <w:lang w:val="en-US"/>
              </w:rPr>
              <w:t>respectarea</w:t>
            </w:r>
            <w:proofErr w:type="spellEnd"/>
            <w:r w:rsidRPr="00F720F7">
              <w:rPr>
                <w:lang w:val="en-US"/>
              </w:rPr>
              <w:t xml:space="preserve">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
          <w:p w14:paraId="5E0930EF" w14:textId="77777777" w:rsidR="002C265A" w:rsidRPr="00F720F7" w:rsidRDefault="002C265A" w:rsidP="0032522D">
            <w:pPr>
              <w:pStyle w:val="af8"/>
              <w:tabs>
                <w:tab w:val="left" w:pos="567"/>
                <w:tab w:val="left" w:pos="2070"/>
              </w:tabs>
              <w:ind w:firstLine="0"/>
              <w:rPr>
                <w:lang w:val="en-US"/>
              </w:rPr>
            </w:pPr>
            <w:r w:rsidRPr="00F720F7">
              <w:rPr>
                <w:lang w:val="en-US"/>
              </w:rPr>
              <w:t xml:space="preserve">12.7. </w:t>
            </w:r>
            <w:proofErr w:type="spellStart"/>
            <w:r w:rsidRPr="00F720F7">
              <w:rPr>
                <w:lang w:val="en-US"/>
              </w:rPr>
              <w:t>Cazuri</w:t>
            </w:r>
            <w:proofErr w:type="spellEnd"/>
            <w:r w:rsidRPr="00F720F7">
              <w:rPr>
                <w:lang w:val="en-US"/>
              </w:rPr>
              <w:t xml:space="preserve"> </w:t>
            </w:r>
            <w:proofErr w:type="spellStart"/>
            <w:r w:rsidRPr="00F720F7">
              <w:rPr>
                <w:lang w:val="en-US"/>
              </w:rPr>
              <w:t>specifice</w:t>
            </w:r>
            <w:proofErr w:type="spellEnd"/>
            <w:r w:rsidRPr="00F720F7">
              <w:rPr>
                <w:lang w:val="en-US"/>
              </w:rPr>
              <w:t xml:space="preserve"> de </w:t>
            </w:r>
            <w:proofErr w:type="spellStart"/>
            <w:r w:rsidRPr="00F720F7">
              <w:rPr>
                <w:lang w:val="en-US"/>
              </w:rPr>
              <w:t>încetare</w:t>
            </w:r>
            <w:proofErr w:type="spellEnd"/>
            <w:r w:rsidRPr="00F720F7">
              <w:rPr>
                <w:lang w:val="en-US"/>
              </w:rPr>
              <w:t xml:space="preserve"> a </w:t>
            </w:r>
            <w:proofErr w:type="spellStart"/>
            <w:r w:rsidRPr="00F720F7">
              <w:rPr>
                <w:lang w:val="en-US"/>
              </w:rPr>
              <w:t>contractului</w:t>
            </w:r>
            <w:proofErr w:type="spellEnd"/>
            <w:r w:rsidRPr="00F720F7">
              <w:rPr>
                <w:lang w:val="en-US"/>
              </w:rPr>
              <w:t xml:space="preserve"> de </w:t>
            </w:r>
            <w:proofErr w:type="spellStart"/>
            <w:r w:rsidRPr="00F720F7">
              <w:rPr>
                <w:lang w:val="en-US"/>
              </w:rPr>
              <w:t>achiziţii</w:t>
            </w:r>
            <w:proofErr w:type="spellEnd"/>
            <w:r w:rsidRPr="00F720F7">
              <w:rPr>
                <w:lang w:val="en-US"/>
              </w:rPr>
              <w:t xml:space="preserve"> </w:t>
            </w:r>
            <w:proofErr w:type="spellStart"/>
            <w:r w:rsidRPr="00F720F7">
              <w:rPr>
                <w:lang w:val="en-US"/>
              </w:rPr>
              <w:t>publice</w:t>
            </w:r>
            <w:proofErr w:type="spellEnd"/>
            <w:r w:rsidRPr="00F720F7">
              <w:rPr>
                <w:lang w:val="en-US"/>
              </w:rPr>
              <w:t>:</w:t>
            </w:r>
          </w:p>
          <w:p w14:paraId="21A71A11" w14:textId="77777777" w:rsidR="002C265A" w:rsidRPr="00F720F7" w:rsidRDefault="002C265A" w:rsidP="0032522D">
            <w:pPr>
              <w:pStyle w:val="af8"/>
              <w:tabs>
                <w:tab w:val="left" w:pos="567"/>
                <w:tab w:val="left" w:pos="2070"/>
              </w:tabs>
              <w:ind w:firstLine="284"/>
              <w:rPr>
                <w:lang w:val="en-US"/>
              </w:rPr>
            </w:pPr>
            <w:r w:rsidRPr="00F720F7">
              <w:rPr>
                <w:lang w:val="en-US"/>
              </w:rPr>
              <w:t xml:space="preserve">     </w:t>
            </w:r>
            <w:proofErr w:type="spellStart"/>
            <w:r w:rsidRPr="00F720F7">
              <w:rPr>
                <w:lang w:val="en-US"/>
              </w:rPr>
              <w:t>Beneficiarul</w:t>
            </w:r>
            <w:proofErr w:type="spellEnd"/>
            <w:r w:rsidRPr="00F720F7">
              <w:rPr>
                <w:lang w:val="en-US"/>
              </w:rPr>
              <w:t xml:space="preserve"> are </w:t>
            </w:r>
            <w:proofErr w:type="spellStart"/>
            <w:r w:rsidRPr="00F720F7">
              <w:rPr>
                <w:lang w:val="en-US"/>
              </w:rPr>
              <w:t>dreptul</w:t>
            </w:r>
            <w:proofErr w:type="spellEnd"/>
            <w:r w:rsidRPr="00F720F7">
              <w:rPr>
                <w:lang w:val="en-US"/>
              </w:rPr>
              <w:t xml:space="preserve"> de a </w:t>
            </w:r>
            <w:proofErr w:type="spellStart"/>
            <w:r w:rsidRPr="00F720F7">
              <w:rPr>
                <w:lang w:val="en-US"/>
              </w:rPr>
              <w:t>rezolvi</w:t>
            </w:r>
            <w:proofErr w:type="spellEnd"/>
            <w:r w:rsidRPr="00F720F7">
              <w:rPr>
                <w:lang w:val="en-US"/>
              </w:rPr>
              <w:t xml:space="preserve"> unilateral un contract de </w:t>
            </w:r>
            <w:proofErr w:type="spellStart"/>
            <w:r w:rsidRPr="00F720F7">
              <w:rPr>
                <w:lang w:val="en-US"/>
              </w:rPr>
              <w:t>achiziţii</w:t>
            </w:r>
            <w:proofErr w:type="spellEnd"/>
            <w:r w:rsidRPr="00F720F7">
              <w:rPr>
                <w:lang w:val="en-US"/>
              </w:rPr>
              <w:t xml:space="preserve"> </w:t>
            </w:r>
            <w:proofErr w:type="spellStart"/>
            <w:r w:rsidRPr="00F720F7">
              <w:rPr>
                <w:lang w:val="en-US"/>
              </w:rPr>
              <w:t>publice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perioada</w:t>
            </w:r>
            <w:proofErr w:type="spellEnd"/>
            <w:r w:rsidRPr="00F720F7">
              <w:rPr>
                <w:lang w:val="en-US"/>
              </w:rPr>
              <w:t xml:space="preserve"> de </w:t>
            </w:r>
            <w:proofErr w:type="spellStart"/>
            <w:r w:rsidRPr="00F720F7">
              <w:rPr>
                <w:lang w:val="en-US"/>
              </w:rPr>
              <w:t>valabilitate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acestuia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una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următoarele</w:t>
            </w:r>
            <w:proofErr w:type="spellEnd"/>
            <w:r w:rsidRPr="00F720F7">
              <w:rPr>
                <w:lang w:val="en-US"/>
              </w:rPr>
              <w:t xml:space="preserve"> </w:t>
            </w:r>
            <w:proofErr w:type="spellStart"/>
            <w:r w:rsidRPr="00F720F7">
              <w:rPr>
                <w:lang w:val="en-US"/>
              </w:rPr>
              <w:t>situaţii</w:t>
            </w:r>
            <w:proofErr w:type="spellEnd"/>
            <w:r w:rsidRPr="00F720F7">
              <w:rPr>
                <w:lang w:val="en-US"/>
              </w:rPr>
              <w:t>:</w:t>
            </w:r>
          </w:p>
          <w:p w14:paraId="229FBE77" w14:textId="77777777" w:rsidR="002C265A" w:rsidRPr="00F720F7" w:rsidRDefault="002C265A" w:rsidP="0032522D">
            <w:pPr>
              <w:pStyle w:val="af8"/>
              <w:tabs>
                <w:tab w:val="left" w:pos="567"/>
                <w:tab w:val="left" w:pos="2070"/>
              </w:tabs>
              <w:rPr>
                <w:lang w:val="en-US"/>
              </w:rPr>
            </w:pPr>
            <w:r w:rsidRPr="00F720F7">
              <w:rPr>
                <w:lang w:val="en-US"/>
              </w:rPr>
              <w:t xml:space="preserve">    a) </w:t>
            </w:r>
            <w:proofErr w:type="spellStart"/>
            <w:r w:rsidRPr="00F720F7">
              <w:rPr>
                <w:lang w:val="en-US"/>
              </w:rPr>
              <w:t>contractantul</w:t>
            </w:r>
            <w:proofErr w:type="spellEnd"/>
            <w:r w:rsidRPr="00F720F7">
              <w:rPr>
                <w:lang w:val="en-US"/>
              </w:rPr>
              <w:t xml:space="preserve"> se </w:t>
            </w:r>
            <w:proofErr w:type="spellStart"/>
            <w:r w:rsidRPr="00F720F7">
              <w:rPr>
                <w:lang w:val="en-US"/>
              </w:rPr>
              <w:t>afla</w:t>
            </w:r>
            <w:proofErr w:type="spellEnd"/>
            <w:r w:rsidRPr="00F720F7">
              <w:rPr>
                <w:lang w:val="en-US"/>
              </w:rPr>
              <w:t xml:space="preserve">, la </w:t>
            </w:r>
            <w:proofErr w:type="spellStart"/>
            <w:r w:rsidRPr="00F720F7">
              <w:rPr>
                <w:lang w:val="en-US"/>
              </w:rPr>
              <w:t>momentul</w:t>
            </w:r>
            <w:proofErr w:type="spellEnd"/>
            <w:r w:rsidRPr="00F720F7">
              <w:rPr>
                <w:lang w:val="en-US"/>
              </w:rPr>
              <w:t xml:space="preserve"> </w:t>
            </w:r>
            <w:proofErr w:type="spellStart"/>
            <w:r w:rsidRPr="00F720F7">
              <w:rPr>
                <w:lang w:val="en-US"/>
              </w:rPr>
              <w:t>atribuirii</w:t>
            </w:r>
            <w:proofErr w:type="spellEnd"/>
            <w:r w:rsidRPr="00F720F7">
              <w:rPr>
                <w:lang w:val="en-US"/>
              </w:rPr>
              <w:t xml:space="preserve"> </w:t>
            </w:r>
            <w:proofErr w:type="spellStart"/>
            <w:r w:rsidRPr="00F720F7">
              <w:rPr>
                <w:lang w:val="en-US"/>
              </w:rPr>
              <w:t>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una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situaţiile</w:t>
            </w:r>
            <w:proofErr w:type="spellEnd"/>
            <w:r w:rsidRPr="00F720F7">
              <w:rPr>
                <w:lang w:val="en-US"/>
              </w:rPr>
              <w:t xml:space="preserve"> care </w:t>
            </w:r>
            <w:proofErr w:type="spellStart"/>
            <w:r w:rsidRPr="00F720F7">
              <w:rPr>
                <w:lang w:val="en-US"/>
              </w:rPr>
              <w:t>ar</w:t>
            </w:r>
            <w:proofErr w:type="spellEnd"/>
            <w:r w:rsidRPr="00F720F7">
              <w:rPr>
                <w:lang w:val="en-US"/>
              </w:rPr>
              <w:t xml:space="preserve"> fi </w:t>
            </w:r>
            <w:proofErr w:type="spellStart"/>
            <w:r w:rsidRPr="00F720F7">
              <w:rPr>
                <w:lang w:val="en-US"/>
              </w:rPr>
              <w:t>determinat</w:t>
            </w:r>
            <w:proofErr w:type="spellEnd"/>
            <w:r w:rsidRPr="00F720F7">
              <w:rPr>
                <w:lang w:val="en-US"/>
              </w:rPr>
              <w:t xml:space="preserve"> </w:t>
            </w:r>
            <w:proofErr w:type="spellStart"/>
            <w:r w:rsidRPr="00F720F7">
              <w:rPr>
                <w:lang w:val="en-US"/>
              </w:rPr>
              <w:t>excluderea</w:t>
            </w:r>
            <w:proofErr w:type="spellEnd"/>
            <w:r w:rsidRPr="00F720F7">
              <w:rPr>
                <w:lang w:val="en-US"/>
              </w:rPr>
              <w:t xml:space="preserve"> </w:t>
            </w:r>
            <w:proofErr w:type="spellStart"/>
            <w:r w:rsidRPr="00F720F7">
              <w:rPr>
                <w:lang w:val="en-US"/>
              </w:rPr>
              <w:t>sa</w:t>
            </w:r>
            <w:proofErr w:type="spellEnd"/>
            <w:r w:rsidRPr="00F720F7">
              <w:rPr>
                <w:lang w:val="en-US"/>
              </w:rPr>
              <w:t xml:space="preserve"> din </w:t>
            </w:r>
            <w:proofErr w:type="spellStart"/>
            <w:r w:rsidRPr="00F720F7">
              <w:rPr>
                <w:lang w:val="en-US"/>
              </w:rPr>
              <w:t>procedura</w:t>
            </w:r>
            <w:proofErr w:type="spellEnd"/>
            <w:r w:rsidRPr="00F720F7">
              <w:rPr>
                <w:lang w:val="en-US"/>
              </w:rPr>
              <w:t xml:space="preserve"> de </w:t>
            </w:r>
            <w:proofErr w:type="spellStart"/>
            <w:r w:rsidRPr="00F720F7">
              <w:rPr>
                <w:lang w:val="en-US"/>
              </w:rPr>
              <w:t>atribuire</w:t>
            </w:r>
            <w:proofErr w:type="spellEnd"/>
            <w:r w:rsidRPr="00F720F7">
              <w:rPr>
                <w:lang w:val="en-US"/>
              </w:rPr>
              <w:t xml:space="preserve"> </w:t>
            </w:r>
            <w:proofErr w:type="spellStart"/>
            <w:r w:rsidRPr="00F720F7">
              <w:rPr>
                <w:lang w:val="en-US"/>
              </w:rPr>
              <w:t>potrivit</w:t>
            </w:r>
            <w:proofErr w:type="spellEnd"/>
            <w:r w:rsidRPr="00F720F7">
              <w:rPr>
                <w:lang w:val="en-US"/>
              </w:rPr>
              <w:t xml:space="preserve"> art. 19 al </w:t>
            </w:r>
            <w:proofErr w:type="spellStart"/>
            <w:r w:rsidRPr="00F720F7">
              <w:rPr>
                <w:lang w:val="en-US"/>
              </w:rPr>
              <w:t>Legii</w:t>
            </w:r>
            <w:proofErr w:type="spellEnd"/>
            <w:r w:rsidRPr="00F720F7">
              <w:rPr>
                <w:lang w:val="en-US"/>
              </w:rPr>
              <w:t xml:space="preserve"> nr. 131/2015 </w:t>
            </w:r>
            <w:proofErr w:type="spellStart"/>
            <w:r w:rsidRPr="00F720F7">
              <w:rPr>
                <w:lang w:val="en-US"/>
              </w:rPr>
              <w:t>privind</w:t>
            </w:r>
            <w:proofErr w:type="spellEnd"/>
            <w:r w:rsidRPr="00F720F7">
              <w:rPr>
                <w:lang w:val="en-US"/>
              </w:rPr>
              <w:t xml:space="preserve"> </w:t>
            </w:r>
            <w:proofErr w:type="spellStart"/>
            <w:r w:rsidRPr="00F720F7">
              <w:rPr>
                <w:lang w:val="en-US"/>
              </w:rPr>
              <w:t>achizițiile</w:t>
            </w:r>
            <w:proofErr w:type="spellEnd"/>
            <w:r w:rsidRPr="00F720F7">
              <w:rPr>
                <w:lang w:val="en-US"/>
              </w:rPr>
              <w:t xml:space="preserve"> </w:t>
            </w:r>
            <w:proofErr w:type="spellStart"/>
            <w:r w:rsidRPr="00F720F7">
              <w:rPr>
                <w:lang w:val="en-US"/>
              </w:rPr>
              <w:t>publice</w:t>
            </w:r>
            <w:proofErr w:type="spellEnd"/>
            <w:r w:rsidRPr="00F720F7">
              <w:rPr>
                <w:lang w:val="en-US"/>
              </w:rPr>
              <w:t>;</w:t>
            </w:r>
          </w:p>
          <w:p w14:paraId="655AAF39" w14:textId="77777777" w:rsidR="002C265A" w:rsidRPr="00F720F7" w:rsidRDefault="002C265A" w:rsidP="0032522D">
            <w:pPr>
              <w:pStyle w:val="af8"/>
              <w:tabs>
                <w:tab w:val="left" w:pos="567"/>
                <w:tab w:val="left" w:pos="2070"/>
              </w:tabs>
              <w:rPr>
                <w:lang w:val="en-US"/>
              </w:rPr>
            </w:pPr>
            <w:r w:rsidRPr="00F720F7">
              <w:rPr>
                <w:lang w:val="en-US"/>
              </w:rPr>
              <w:t xml:space="preserve">    b) </w:t>
            </w:r>
            <w:proofErr w:type="spellStart"/>
            <w:r w:rsidRPr="00F720F7">
              <w:rPr>
                <w:lang w:val="en-US"/>
              </w:rPr>
              <w:t>contractul</w:t>
            </w:r>
            <w:proofErr w:type="spellEnd"/>
            <w:r w:rsidRPr="00F720F7">
              <w:rPr>
                <w:lang w:val="en-US"/>
              </w:rPr>
              <w:t xml:space="preserve"> a </w:t>
            </w:r>
            <w:proofErr w:type="spellStart"/>
            <w:r w:rsidRPr="00F720F7">
              <w:rPr>
                <w:lang w:val="en-US"/>
              </w:rPr>
              <w:t>făcut</w:t>
            </w:r>
            <w:proofErr w:type="spellEnd"/>
            <w:r w:rsidRPr="00F720F7">
              <w:rPr>
                <w:lang w:val="en-US"/>
              </w:rPr>
              <w:t xml:space="preserve"> </w:t>
            </w:r>
            <w:proofErr w:type="spellStart"/>
            <w:r w:rsidRPr="00F720F7">
              <w:rPr>
                <w:lang w:val="en-US"/>
              </w:rPr>
              <w:t>obiectul</w:t>
            </w:r>
            <w:proofErr w:type="spellEnd"/>
            <w:r w:rsidRPr="00F720F7">
              <w:rPr>
                <w:lang w:val="en-US"/>
              </w:rPr>
              <w:t xml:space="preserve"> </w:t>
            </w:r>
            <w:proofErr w:type="spellStart"/>
            <w:r w:rsidRPr="00F720F7">
              <w:rPr>
                <w:lang w:val="en-US"/>
              </w:rPr>
              <w:t>unei</w:t>
            </w:r>
            <w:proofErr w:type="spellEnd"/>
            <w:r w:rsidRPr="00F720F7">
              <w:rPr>
                <w:lang w:val="en-US"/>
              </w:rPr>
              <w:t xml:space="preserve"> </w:t>
            </w:r>
            <w:proofErr w:type="spellStart"/>
            <w:r w:rsidRPr="00F720F7">
              <w:rPr>
                <w:lang w:val="en-US"/>
              </w:rPr>
              <w:t>modificări</w:t>
            </w:r>
            <w:proofErr w:type="spellEnd"/>
            <w:r w:rsidRPr="00F720F7">
              <w:rPr>
                <w:lang w:val="en-US"/>
              </w:rPr>
              <w:t xml:space="preserve"> </w:t>
            </w:r>
            <w:proofErr w:type="spellStart"/>
            <w:r w:rsidRPr="00F720F7">
              <w:rPr>
                <w:lang w:val="en-US"/>
              </w:rPr>
              <w:t>substanțiale</w:t>
            </w:r>
            <w:proofErr w:type="spellEnd"/>
            <w:r w:rsidRPr="00F720F7">
              <w:rPr>
                <w:lang w:val="en-US"/>
              </w:rPr>
              <w:t xml:space="preserve"> care </w:t>
            </w:r>
            <w:proofErr w:type="spellStart"/>
            <w:r w:rsidRPr="00F720F7">
              <w:rPr>
                <w:lang w:val="en-US"/>
              </w:rPr>
              <w:t>necesita</w:t>
            </w:r>
            <w:proofErr w:type="spellEnd"/>
            <w:r w:rsidRPr="00F720F7">
              <w:rPr>
                <w:lang w:val="en-US"/>
              </w:rPr>
              <w:t xml:space="preserve"> o </w:t>
            </w:r>
            <w:proofErr w:type="spellStart"/>
            <w:r w:rsidRPr="00F720F7">
              <w:rPr>
                <w:lang w:val="en-US"/>
              </w:rPr>
              <w:t>nouă</w:t>
            </w:r>
            <w:proofErr w:type="spellEnd"/>
            <w:r w:rsidRPr="00F720F7">
              <w:rPr>
                <w:lang w:val="en-US"/>
              </w:rPr>
              <w:t xml:space="preserve"> </w:t>
            </w:r>
            <w:proofErr w:type="spellStart"/>
            <w:r w:rsidRPr="00F720F7">
              <w:rPr>
                <w:lang w:val="en-US"/>
              </w:rPr>
              <w:t>procedură</w:t>
            </w:r>
            <w:proofErr w:type="spellEnd"/>
            <w:r w:rsidRPr="00F720F7">
              <w:rPr>
                <w:lang w:val="en-US"/>
              </w:rPr>
              <w:t xml:space="preserve"> de </w:t>
            </w:r>
            <w:proofErr w:type="spellStart"/>
            <w:r w:rsidRPr="00F720F7">
              <w:rPr>
                <w:lang w:val="en-US"/>
              </w:rPr>
              <w:t>achiziție</w:t>
            </w:r>
            <w:proofErr w:type="spellEnd"/>
            <w:r w:rsidRPr="00F720F7">
              <w:rPr>
                <w:lang w:val="en-US"/>
              </w:rPr>
              <w:t xml:space="preserve"> </w:t>
            </w:r>
            <w:proofErr w:type="spellStart"/>
            <w:r w:rsidRPr="00F720F7">
              <w:rPr>
                <w:lang w:val="en-US"/>
              </w:rPr>
              <w:t>publică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art. 76 al </w:t>
            </w:r>
            <w:proofErr w:type="spellStart"/>
            <w:r w:rsidRPr="00F720F7">
              <w:rPr>
                <w:lang w:val="en-US"/>
              </w:rPr>
              <w:t>Legii</w:t>
            </w:r>
            <w:proofErr w:type="spellEnd"/>
            <w:r w:rsidRPr="00F720F7">
              <w:rPr>
                <w:lang w:val="en-US"/>
              </w:rPr>
              <w:t xml:space="preserve"> nr. 131/2015 </w:t>
            </w:r>
            <w:proofErr w:type="spellStart"/>
            <w:r w:rsidRPr="00F720F7">
              <w:rPr>
                <w:lang w:val="en-US"/>
              </w:rPr>
              <w:t>privind</w:t>
            </w:r>
            <w:proofErr w:type="spellEnd"/>
            <w:r w:rsidRPr="00F720F7">
              <w:rPr>
                <w:lang w:val="en-US"/>
              </w:rPr>
              <w:t xml:space="preserve"> </w:t>
            </w:r>
            <w:proofErr w:type="spellStart"/>
            <w:r w:rsidRPr="00F720F7">
              <w:rPr>
                <w:lang w:val="en-US"/>
              </w:rPr>
              <w:t>achizițiile</w:t>
            </w:r>
            <w:proofErr w:type="spellEnd"/>
            <w:r w:rsidRPr="00F720F7">
              <w:rPr>
                <w:lang w:val="en-US"/>
              </w:rPr>
              <w:t xml:space="preserve"> </w:t>
            </w:r>
            <w:proofErr w:type="spellStart"/>
            <w:r w:rsidRPr="00F720F7">
              <w:rPr>
                <w:lang w:val="en-US"/>
              </w:rPr>
              <w:t>publice</w:t>
            </w:r>
            <w:proofErr w:type="spellEnd"/>
            <w:r w:rsidRPr="00F720F7">
              <w:rPr>
                <w:lang w:val="en-US"/>
              </w:rPr>
              <w:t>;</w:t>
            </w:r>
          </w:p>
          <w:p w14:paraId="63010F4C" w14:textId="77777777" w:rsidR="002C265A" w:rsidRPr="00F720F7" w:rsidRDefault="002C265A" w:rsidP="0032522D">
            <w:pPr>
              <w:pStyle w:val="af8"/>
              <w:tabs>
                <w:tab w:val="left" w:pos="567"/>
                <w:tab w:val="left" w:pos="2070"/>
              </w:tabs>
              <w:rPr>
                <w:lang w:val="en-US"/>
              </w:rPr>
            </w:pPr>
            <w:r w:rsidRPr="00F720F7">
              <w:rPr>
                <w:lang w:val="en-US"/>
              </w:rPr>
              <w:t xml:space="preserve">    c) </w:t>
            </w:r>
            <w:proofErr w:type="spellStart"/>
            <w:r w:rsidRPr="00F720F7">
              <w:rPr>
                <w:lang w:val="en-US"/>
              </w:rPr>
              <w:t>contractul</w:t>
            </w:r>
            <w:proofErr w:type="spellEnd"/>
            <w:r w:rsidRPr="00F720F7">
              <w:rPr>
                <w:lang w:val="en-US"/>
              </w:rPr>
              <w:t xml:space="preserve"> nu </w:t>
            </w:r>
            <w:proofErr w:type="spellStart"/>
            <w:r w:rsidRPr="00F720F7">
              <w:rPr>
                <w:lang w:val="en-US"/>
              </w:rPr>
              <w:t>ar</w:t>
            </w:r>
            <w:proofErr w:type="spellEnd"/>
            <w:r w:rsidRPr="00F720F7">
              <w:rPr>
                <w:lang w:val="en-US"/>
              </w:rPr>
              <w:t xml:space="preserve"> fi </w:t>
            </w:r>
            <w:proofErr w:type="spellStart"/>
            <w:r w:rsidRPr="00F720F7">
              <w:rPr>
                <w:lang w:val="en-US"/>
              </w:rPr>
              <w:t>trebuit</w:t>
            </w:r>
            <w:proofErr w:type="spellEnd"/>
            <w:r w:rsidRPr="00F720F7">
              <w:rPr>
                <w:lang w:val="en-US"/>
              </w:rPr>
              <w:t xml:space="preserve"> </w:t>
            </w:r>
            <w:proofErr w:type="spellStart"/>
            <w:r w:rsidRPr="00F720F7">
              <w:rPr>
                <w:lang w:val="en-US"/>
              </w:rPr>
              <w:t>să</w:t>
            </w:r>
            <w:proofErr w:type="spellEnd"/>
            <w:r w:rsidRPr="00F720F7">
              <w:rPr>
                <w:lang w:val="en-US"/>
              </w:rPr>
              <w:t xml:space="preserve"> fie </w:t>
            </w:r>
            <w:proofErr w:type="spellStart"/>
            <w:r w:rsidRPr="00F720F7">
              <w:rPr>
                <w:lang w:val="en-US"/>
              </w:rPr>
              <w:t>atribuit</w:t>
            </w:r>
            <w:proofErr w:type="spellEnd"/>
            <w:r w:rsidRPr="00F720F7">
              <w:rPr>
                <w:lang w:val="en-US"/>
              </w:rPr>
              <w:t xml:space="preserve"> </w:t>
            </w:r>
            <w:proofErr w:type="spellStart"/>
            <w:r w:rsidRPr="00F720F7">
              <w:rPr>
                <w:lang w:val="en-US"/>
              </w:rPr>
              <w:t>contractantului</w:t>
            </w:r>
            <w:proofErr w:type="spellEnd"/>
            <w:r w:rsidRPr="00F720F7">
              <w:rPr>
                <w:lang w:val="en-US"/>
              </w:rPr>
              <w:t xml:space="preserve"> </w:t>
            </w:r>
            <w:proofErr w:type="spellStart"/>
            <w:r w:rsidRPr="00F720F7">
              <w:rPr>
                <w:lang w:val="en-US"/>
              </w:rPr>
              <w:t>respectiv</w:t>
            </w:r>
            <w:proofErr w:type="spellEnd"/>
            <w:r w:rsidRPr="00F720F7">
              <w:rPr>
                <w:lang w:val="en-US"/>
              </w:rPr>
              <w:t xml:space="preserve">, </w:t>
            </w:r>
            <w:proofErr w:type="spellStart"/>
            <w:r w:rsidRPr="00F720F7">
              <w:rPr>
                <w:lang w:val="en-US"/>
              </w:rPr>
              <w:t>având</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vedere</w:t>
            </w:r>
            <w:proofErr w:type="spellEnd"/>
            <w:r w:rsidRPr="00F720F7">
              <w:rPr>
                <w:lang w:val="en-US"/>
              </w:rPr>
              <w:t xml:space="preserve"> o </w:t>
            </w:r>
            <w:proofErr w:type="spellStart"/>
            <w:r w:rsidRPr="00F720F7">
              <w:rPr>
                <w:lang w:val="en-US"/>
              </w:rPr>
              <w:t>încălcare</w:t>
            </w:r>
            <w:proofErr w:type="spellEnd"/>
            <w:r w:rsidRPr="00F720F7">
              <w:rPr>
                <w:lang w:val="en-US"/>
              </w:rPr>
              <w:t xml:space="preserve"> </w:t>
            </w:r>
            <w:proofErr w:type="spellStart"/>
            <w:r w:rsidRPr="00F720F7">
              <w:rPr>
                <w:lang w:val="en-US"/>
              </w:rPr>
              <w:t>gravă</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obligaţiilor</w:t>
            </w:r>
            <w:proofErr w:type="spellEnd"/>
            <w:r w:rsidRPr="00F720F7">
              <w:rPr>
                <w:lang w:val="en-US"/>
              </w:rPr>
              <w:t xml:space="preserve"> </w:t>
            </w:r>
            <w:proofErr w:type="spellStart"/>
            <w:r w:rsidRPr="00F720F7">
              <w:rPr>
                <w:lang w:val="en-US"/>
              </w:rPr>
              <w:t>ce</w:t>
            </w:r>
            <w:proofErr w:type="spellEnd"/>
            <w:r w:rsidRPr="00F720F7">
              <w:rPr>
                <w:lang w:val="en-US"/>
              </w:rPr>
              <w:t xml:space="preserve"> </w:t>
            </w:r>
            <w:proofErr w:type="spellStart"/>
            <w:r w:rsidRPr="00F720F7">
              <w:rPr>
                <w:lang w:val="en-US"/>
              </w:rPr>
              <w:t>rezultă</w:t>
            </w:r>
            <w:proofErr w:type="spellEnd"/>
            <w:r w:rsidRPr="00F720F7">
              <w:rPr>
                <w:lang w:val="en-US"/>
              </w:rPr>
              <w:t xml:space="preserve"> din </w:t>
            </w:r>
            <w:proofErr w:type="spellStart"/>
            <w:r w:rsidRPr="00F720F7">
              <w:rPr>
                <w:lang w:val="en-US"/>
              </w:rPr>
              <w:t>Legea</w:t>
            </w:r>
            <w:proofErr w:type="spellEnd"/>
            <w:r w:rsidRPr="00F720F7">
              <w:rPr>
                <w:lang w:val="en-US"/>
              </w:rPr>
              <w:t xml:space="preserve"> nr. 131/2015 </w:t>
            </w:r>
            <w:proofErr w:type="spellStart"/>
            <w:r w:rsidRPr="00F720F7">
              <w:rPr>
                <w:lang w:val="en-US"/>
              </w:rPr>
              <w:t>priviind</w:t>
            </w:r>
            <w:proofErr w:type="spellEnd"/>
            <w:r w:rsidRPr="00F720F7">
              <w:rPr>
                <w:lang w:val="en-US"/>
              </w:rPr>
              <w:t xml:space="preserve"> </w:t>
            </w:r>
            <w:proofErr w:type="spellStart"/>
            <w:r w:rsidRPr="00F720F7">
              <w:rPr>
                <w:lang w:val="en-US"/>
              </w:rPr>
              <w:t>achizițiile</w:t>
            </w:r>
            <w:proofErr w:type="spellEnd"/>
            <w:r w:rsidRPr="00F720F7">
              <w:rPr>
                <w:lang w:val="en-US"/>
              </w:rPr>
              <w:t xml:space="preserve"> </w:t>
            </w:r>
            <w:proofErr w:type="spellStart"/>
            <w:r w:rsidRPr="00F720F7">
              <w:rPr>
                <w:lang w:val="en-US"/>
              </w:rPr>
              <w:t>publice</w:t>
            </w:r>
            <w:proofErr w:type="spellEnd"/>
            <w:r w:rsidRPr="00F720F7">
              <w:rPr>
                <w:lang w:val="en-US"/>
              </w:rPr>
              <w:t xml:space="preserve"> </w:t>
            </w:r>
            <w:proofErr w:type="spellStart"/>
            <w:r w:rsidRPr="00F720F7">
              <w:rPr>
                <w:lang w:val="en-US"/>
              </w:rPr>
              <w:t>și</w:t>
            </w:r>
            <w:proofErr w:type="spellEnd"/>
            <w:r w:rsidRPr="00F720F7">
              <w:rPr>
                <w:lang w:val="en-US"/>
              </w:rPr>
              <w:t>/</w:t>
            </w:r>
            <w:proofErr w:type="spellStart"/>
            <w:r w:rsidRPr="00F720F7">
              <w:rPr>
                <w:lang w:val="en-US"/>
              </w:rPr>
              <w:t>sau</w:t>
            </w:r>
            <w:proofErr w:type="spellEnd"/>
            <w:r w:rsidRPr="00F720F7">
              <w:rPr>
                <w:lang w:val="en-US"/>
              </w:rPr>
              <w:t xml:space="preserve"> </w:t>
            </w:r>
            <w:proofErr w:type="spellStart"/>
            <w:r w:rsidRPr="00F720F7">
              <w:rPr>
                <w:lang w:val="en-US"/>
              </w:rPr>
              <w:t>tratatele</w:t>
            </w:r>
            <w:proofErr w:type="spellEnd"/>
            <w:r w:rsidRPr="00F720F7">
              <w:rPr>
                <w:lang w:val="en-US"/>
              </w:rPr>
              <w:t xml:space="preserve"> </w:t>
            </w:r>
            <w:proofErr w:type="spellStart"/>
            <w:r w:rsidRPr="00F720F7">
              <w:rPr>
                <w:lang w:val="en-US"/>
              </w:rPr>
              <w:t>internaţionale</w:t>
            </w:r>
            <w:proofErr w:type="spellEnd"/>
            <w:r w:rsidRPr="00F720F7">
              <w:rPr>
                <w:lang w:val="en-US"/>
              </w:rPr>
              <w:t xml:space="preserve"> la care Republica Moldova </w:t>
            </w:r>
            <w:proofErr w:type="spellStart"/>
            <w:r w:rsidRPr="00F720F7">
              <w:rPr>
                <w:lang w:val="en-US"/>
              </w:rPr>
              <w:t>este</w:t>
            </w:r>
            <w:proofErr w:type="spellEnd"/>
            <w:r w:rsidRPr="00F720F7">
              <w:rPr>
                <w:lang w:val="en-US"/>
              </w:rPr>
              <w:t xml:space="preserve"> </w:t>
            </w:r>
            <w:proofErr w:type="spellStart"/>
            <w:r w:rsidRPr="00F720F7">
              <w:rPr>
                <w:lang w:val="en-US"/>
              </w:rPr>
              <w:t>parte</w:t>
            </w:r>
            <w:proofErr w:type="spellEnd"/>
            <w:r w:rsidRPr="00F720F7">
              <w:rPr>
                <w:lang w:val="en-US"/>
              </w:rPr>
              <w:t xml:space="preserve">, care a </w:t>
            </w:r>
            <w:proofErr w:type="spellStart"/>
            <w:r w:rsidRPr="00F720F7">
              <w:rPr>
                <w:lang w:val="en-US"/>
              </w:rPr>
              <w:t>fost</w:t>
            </w:r>
            <w:proofErr w:type="spellEnd"/>
            <w:r w:rsidRPr="00F720F7">
              <w:rPr>
                <w:lang w:val="en-US"/>
              </w:rPr>
              <w:t xml:space="preserve"> </w:t>
            </w:r>
            <w:proofErr w:type="spellStart"/>
            <w:r w:rsidRPr="00F720F7">
              <w:rPr>
                <w:lang w:val="en-US"/>
              </w:rPr>
              <w:t>constatată</w:t>
            </w:r>
            <w:proofErr w:type="spellEnd"/>
            <w:r w:rsidRPr="00F720F7">
              <w:rPr>
                <w:lang w:val="en-US"/>
              </w:rPr>
              <w:t xml:space="preserve"> </w:t>
            </w:r>
            <w:proofErr w:type="spellStart"/>
            <w:r w:rsidRPr="00F720F7">
              <w:rPr>
                <w:lang w:val="en-US"/>
              </w:rPr>
              <w:t>printr</w:t>
            </w:r>
            <w:proofErr w:type="spellEnd"/>
            <w:r w:rsidRPr="00F720F7">
              <w:rPr>
                <w:lang w:val="en-US"/>
              </w:rPr>
              <w:t xml:space="preserve">-o </w:t>
            </w:r>
            <w:proofErr w:type="spellStart"/>
            <w:r w:rsidRPr="00F720F7">
              <w:rPr>
                <w:lang w:val="en-US"/>
              </w:rPr>
              <w:t>decizie</w:t>
            </w:r>
            <w:proofErr w:type="spellEnd"/>
            <w:r w:rsidRPr="00F720F7">
              <w:rPr>
                <w:lang w:val="en-US"/>
              </w:rPr>
              <w:t xml:space="preserve"> a </w:t>
            </w:r>
            <w:proofErr w:type="spellStart"/>
            <w:r w:rsidRPr="00F720F7">
              <w:rPr>
                <w:lang w:val="en-US"/>
              </w:rPr>
              <w:t>unei</w:t>
            </w:r>
            <w:proofErr w:type="spellEnd"/>
            <w:r w:rsidRPr="00F720F7">
              <w:rPr>
                <w:lang w:val="en-US"/>
              </w:rPr>
              <w:t xml:space="preserve"> </w:t>
            </w:r>
            <w:proofErr w:type="spellStart"/>
            <w:r w:rsidRPr="00F720F7">
              <w:rPr>
                <w:lang w:val="en-US"/>
              </w:rPr>
              <w:t>instanțe</w:t>
            </w:r>
            <w:proofErr w:type="spellEnd"/>
            <w:r w:rsidRPr="00F720F7">
              <w:rPr>
                <w:lang w:val="en-US"/>
              </w:rPr>
              <w:t xml:space="preserve"> </w:t>
            </w:r>
            <w:proofErr w:type="spellStart"/>
            <w:r w:rsidRPr="00F720F7">
              <w:rPr>
                <w:lang w:val="en-US"/>
              </w:rPr>
              <w:t>judecătorești</w:t>
            </w:r>
            <w:proofErr w:type="spellEnd"/>
            <w:r w:rsidRPr="00F720F7">
              <w:rPr>
                <w:lang w:val="en-US"/>
              </w:rPr>
              <w:t xml:space="preserve"> </w:t>
            </w:r>
            <w:proofErr w:type="spellStart"/>
            <w:r w:rsidRPr="00F720F7">
              <w:rPr>
                <w:lang w:val="en-US"/>
              </w:rPr>
              <w:t>naționale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caz</w:t>
            </w:r>
            <w:proofErr w:type="spellEnd"/>
            <w:r w:rsidRPr="00F720F7">
              <w:rPr>
                <w:lang w:val="en-US"/>
              </w:rPr>
              <w:t xml:space="preserve">, </w:t>
            </w:r>
            <w:proofErr w:type="spellStart"/>
            <w:r w:rsidRPr="00F720F7">
              <w:rPr>
                <w:lang w:val="en-US"/>
              </w:rPr>
              <w:t>internaționale</w:t>
            </w:r>
            <w:proofErr w:type="spellEnd"/>
            <w:r w:rsidRPr="00F720F7">
              <w:rPr>
                <w:lang w:val="en-US"/>
              </w:rPr>
              <w:t>.</w:t>
            </w:r>
          </w:p>
          <w:p w14:paraId="3AB4BE89" w14:textId="77777777" w:rsidR="002C265A" w:rsidRPr="00F720F7" w:rsidRDefault="002C265A" w:rsidP="0032522D">
            <w:pPr>
              <w:pStyle w:val="af8"/>
              <w:tabs>
                <w:tab w:val="left" w:pos="567"/>
                <w:tab w:val="left" w:pos="2070"/>
              </w:tabs>
              <w:ind w:firstLine="0"/>
              <w:rPr>
                <w:lang w:val="en-US"/>
              </w:rPr>
            </w:pPr>
          </w:p>
          <w:p w14:paraId="42FE6523" w14:textId="77777777" w:rsidR="002C265A" w:rsidRPr="00FF430B" w:rsidRDefault="002C265A" w:rsidP="00E6612A">
            <w:pPr>
              <w:pStyle w:val="a7"/>
              <w:numPr>
                <w:ilvl w:val="0"/>
                <w:numId w:val="16"/>
              </w:numPr>
              <w:tabs>
                <w:tab w:val="left" w:pos="3705"/>
              </w:tabs>
              <w:ind w:left="0"/>
              <w:jc w:val="center"/>
            </w:pPr>
            <w:r w:rsidRPr="00FF430B">
              <w:rPr>
                <w:b/>
              </w:rPr>
              <w:t>13. DISPOZIŢII FINALE</w:t>
            </w:r>
          </w:p>
          <w:p w14:paraId="347AC19D"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13.1. </w:t>
            </w:r>
            <w:proofErr w:type="spellStart"/>
            <w:r w:rsidRPr="00F720F7">
              <w:rPr>
                <w:lang w:val="en-US"/>
              </w:rPr>
              <w:t>Următoarele</w:t>
            </w:r>
            <w:proofErr w:type="spellEnd"/>
            <w:r w:rsidRPr="00F720F7">
              <w:rPr>
                <w:lang w:val="en-US"/>
              </w:rPr>
              <w:t xml:space="preserve"> </w:t>
            </w:r>
            <w:proofErr w:type="spellStart"/>
            <w:r w:rsidRPr="00F720F7">
              <w:rPr>
                <w:lang w:val="en-US"/>
              </w:rPr>
              <w:t>documente</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citite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vor</w:t>
            </w:r>
            <w:proofErr w:type="spellEnd"/>
            <w:r w:rsidRPr="00F720F7">
              <w:rPr>
                <w:lang w:val="en-US"/>
              </w:rPr>
              <w:t xml:space="preserve"> fi interpretate ca </w:t>
            </w:r>
            <w:proofErr w:type="spellStart"/>
            <w:r w:rsidRPr="00F720F7">
              <w:rPr>
                <w:lang w:val="en-US"/>
              </w:rPr>
              <w:t>fiind</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integrantă</w:t>
            </w:r>
            <w:proofErr w:type="spellEnd"/>
            <w:r w:rsidRPr="00F720F7">
              <w:rPr>
                <w:lang w:val="en-US"/>
              </w:rPr>
              <w:t xml:space="preserve"> a </w:t>
            </w:r>
            <w:proofErr w:type="spellStart"/>
            <w:r w:rsidRPr="00F720F7">
              <w:rPr>
                <w:lang w:val="en-US"/>
              </w:rPr>
              <w:t>prezentului</w:t>
            </w:r>
            <w:proofErr w:type="spellEnd"/>
            <w:r w:rsidRPr="00F720F7">
              <w:rPr>
                <w:lang w:val="en-US"/>
              </w:rPr>
              <w:t xml:space="preserve"> contract: </w:t>
            </w:r>
          </w:p>
          <w:p w14:paraId="64626BF7" w14:textId="77777777" w:rsidR="002C265A" w:rsidRPr="00FF430B" w:rsidRDefault="002C265A" w:rsidP="0032522D">
            <w:pPr>
              <w:numPr>
                <w:ilvl w:val="0"/>
                <w:numId w:val="12"/>
              </w:numPr>
              <w:tabs>
                <w:tab w:val="left" w:pos="1276"/>
              </w:tabs>
              <w:ind w:left="0" w:hanging="425"/>
              <w:jc w:val="both"/>
            </w:pPr>
            <w:r w:rsidRPr="00FF430B">
              <w:t>a) Caietul de sarcini;</w:t>
            </w:r>
          </w:p>
          <w:p w14:paraId="2ED4CAF5" w14:textId="77777777" w:rsidR="002C265A" w:rsidRPr="00FF430B" w:rsidRDefault="002C265A" w:rsidP="0032522D">
            <w:pPr>
              <w:numPr>
                <w:ilvl w:val="0"/>
                <w:numId w:val="12"/>
              </w:numPr>
              <w:tabs>
                <w:tab w:val="left" w:pos="1276"/>
              </w:tabs>
              <w:ind w:left="0" w:hanging="425"/>
              <w:jc w:val="both"/>
            </w:pPr>
            <w:r w:rsidRPr="00FF430B">
              <w:t>b) Propunerea tehnică;</w:t>
            </w:r>
          </w:p>
          <w:p w14:paraId="347AE5E2" w14:textId="77777777" w:rsidR="002C265A" w:rsidRPr="00FF430B" w:rsidRDefault="002C265A" w:rsidP="0032522D">
            <w:pPr>
              <w:numPr>
                <w:ilvl w:val="0"/>
                <w:numId w:val="12"/>
              </w:numPr>
              <w:tabs>
                <w:tab w:val="left" w:pos="1276"/>
              </w:tabs>
              <w:ind w:left="0" w:hanging="425"/>
              <w:jc w:val="both"/>
            </w:pPr>
            <w:r w:rsidRPr="00FF430B">
              <w:t>c) Propunerea financiară;</w:t>
            </w:r>
          </w:p>
          <w:p w14:paraId="69D1D083" w14:textId="77777777" w:rsidR="002C265A" w:rsidRPr="00FF430B" w:rsidRDefault="002C265A" w:rsidP="0032522D">
            <w:pPr>
              <w:numPr>
                <w:ilvl w:val="0"/>
                <w:numId w:val="12"/>
              </w:numPr>
              <w:tabs>
                <w:tab w:val="left" w:pos="1276"/>
              </w:tabs>
              <w:ind w:left="0" w:hanging="425"/>
              <w:jc w:val="both"/>
            </w:pPr>
            <w:r w:rsidRPr="00FF430B">
              <w:t xml:space="preserve">d) Graficul de executare a lucrărilor ; </w:t>
            </w:r>
          </w:p>
          <w:p w14:paraId="31392162" w14:textId="77777777" w:rsidR="002C265A" w:rsidRPr="00FF430B" w:rsidRDefault="002C265A" w:rsidP="0032522D">
            <w:pPr>
              <w:numPr>
                <w:ilvl w:val="0"/>
                <w:numId w:val="12"/>
              </w:numPr>
              <w:tabs>
                <w:tab w:val="left" w:pos="1276"/>
              </w:tabs>
              <w:ind w:left="0" w:hanging="425"/>
              <w:jc w:val="both"/>
            </w:pPr>
            <w:r w:rsidRPr="00FF430B">
              <w:t>e) Garanția de bună execuție.</w:t>
            </w:r>
          </w:p>
          <w:p w14:paraId="77C286BD"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13.2. </w:t>
            </w:r>
            <w:proofErr w:type="spellStart"/>
            <w:r w:rsidRPr="00F720F7">
              <w:rPr>
                <w:lang w:val="en-US"/>
              </w:rPr>
              <w:t>Documentele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întocmite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limba</w:t>
            </w:r>
            <w:proofErr w:type="spellEnd"/>
            <w:r w:rsidRPr="00F720F7">
              <w:rPr>
                <w:lang w:val="en-US"/>
              </w:rPr>
              <w:t xml:space="preserve"> </w:t>
            </w:r>
            <w:proofErr w:type="spellStart"/>
            <w:r w:rsidRPr="00F720F7">
              <w:rPr>
                <w:lang w:val="en-US"/>
              </w:rPr>
              <w:t>română</w:t>
            </w:r>
            <w:proofErr w:type="spellEnd"/>
            <w:r w:rsidRPr="00F720F7">
              <w:rPr>
                <w:lang w:val="en-US"/>
              </w:rPr>
              <w:t>.</w:t>
            </w:r>
          </w:p>
          <w:p w14:paraId="7CB7EE34" w14:textId="77777777" w:rsidR="002C265A" w:rsidRPr="00F720F7" w:rsidRDefault="002C265A" w:rsidP="0032522D">
            <w:pPr>
              <w:pStyle w:val="af8"/>
              <w:numPr>
                <w:ilvl w:val="1"/>
                <w:numId w:val="16"/>
              </w:numPr>
              <w:tabs>
                <w:tab w:val="left" w:pos="567"/>
              </w:tabs>
              <w:ind w:left="0" w:hanging="567"/>
              <w:rPr>
                <w:lang w:val="en-US"/>
              </w:rPr>
            </w:pPr>
            <w:r w:rsidRPr="00F720F7">
              <w:rPr>
                <w:lang w:val="en-US"/>
              </w:rPr>
              <w:t xml:space="preserve">13.3. </w:t>
            </w:r>
            <w:proofErr w:type="spellStart"/>
            <w:r w:rsidRPr="00F720F7">
              <w:rPr>
                <w:lang w:val="en-US"/>
              </w:rPr>
              <w:t>Prezentul</w:t>
            </w:r>
            <w:proofErr w:type="spellEnd"/>
            <w:r w:rsidRPr="00F720F7">
              <w:rPr>
                <w:lang w:val="en-US"/>
              </w:rPr>
              <w:t xml:space="preserve"> Contract </w:t>
            </w:r>
            <w:proofErr w:type="spellStart"/>
            <w:r w:rsidRPr="00F720F7">
              <w:rPr>
                <w:lang w:val="en-US"/>
              </w:rPr>
              <w:t>reprezintă</w:t>
            </w:r>
            <w:proofErr w:type="spellEnd"/>
            <w:r w:rsidRPr="00F720F7">
              <w:rPr>
                <w:lang w:val="en-US"/>
              </w:rPr>
              <w:t xml:space="preserve"> </w:t>
            </w:r>
            <w:proofErr w:type="spellStart"/>
            <w:r w:rsidRPr="00F720F7">
              <w:rPr>
                <w:lang w:val="en-US"/>
              </w:rPr>
              <w:t>acordul</w:t>
            </w:r>
            <w:proofErr w:type="spellEnd"/>
            <w:r w:rsidRPr="00F720F7">
              <w:rPr>
                <w:lang w:val="en-US"/>
              </w:rPr>
              <w:t xml:space="preserve"> de </w:t>
            </w:r>
            <w:proofErr w:type="spellStart"/>
            <w:r w:rsidRPr="00F720F7">
              <w:rPr>
                <w:lang w:val="en-US"/>
              </w:rPr>
              <w:t>voinţă</w:t>
            </w:r>
            <w:proofErr w:type="spellEnd"/>
            <w:r w:rsidRPr="00F720F7">
              <w:rPr>
                <w:lang w:val="en-US"/>
              </w:rPr>
              <w:t xml:space="preserve"> al </w:t>
            </w:r>
            <w:proofErr w:type="spellStart"/>
            <w:r w:rsidRPr="00F720F7">
              <w:rPr>
                <w:lang w:val="en-US"/>
              </w:rPr>
              <w:t>părţilor</w:t>
            </w:r>
            <w:proofErr w:type="spellEnd"/>
            <w:r w:rsidRPr="00F720F7">
              <w:rPr>
                <w:lang w:val="en-US"/>
              </w:rPr>
              <w:t xml:space="preserve"> </w:t>
            </w:r>
            <w:proofErr w:type="spellStart"/>
            <w:r w:rsidRPr="00F720F7">
              <w:rPr>
                <w:lang w:val="en-US"/>
              </w:rPr>
              <w:t>şi</w:t>
            </w:r>
            <w:proofErr w:type="spellEnd"/>
            <w:r w:rsidRPr="00F720F7">
              <w:rPr>
                <w:lang w:val="en-US"/>
              </w:rPr>
              <w:t xml:space="preserve"> se </w:t>
            </w:r>
            <w:proofErr w:type="spellStart"/>
            <w:r w:rsidRPr="00F720F7">
              <w:rPr>
                <w:lang w:val="en-US"/>
              </w:rPr>
              <w:t>consideră</w:t>
            </w:r>
            <w:proofErr w:type="spellEnd"/>
            <w:r w:rsidRPr="00F720F7">
              <w:rPr>
                <w:lang w:val="en-US"/>
              </w:rPr>
              <w:t xml:space="preserve"> </w:t>
            </w:r>
            <w:proofErr w:type="spellStart"/>
            <w:r w:rsidRPr="00F720F7">
              <w:rPr>
                <w:lang w:val="en-US"/>
              </w:rPr>
              <w:t>semnat</w:t>
            </w:r>
            <w:proofErr w:type="spellEnd"/>
            <w:r w:rsidRPr="00F720F7">
              <w:rPr>
                <w:lang w:val="en-US"/>
              </w:rPr>
              <w:t xml:space="preserve"> la data </w:t>
            </w:r>
            <w:proofErr w:type="spellStart"/>
            <w:r w:rsidRPr="00F720F7">
              <w:rPr>
                <w:lang w:val="en-US"/>
              </w:rPr>
              <w:t>aplicării</w:t>
            </w:r>
            <w:proofErr w:type="spellEnd"/>
            <w:r w:rsidRPr="00F720F7">
              <w:rPr>
                <w:lang w:val="en-US"/>
              </w:rPr>
              <w:t xml:space="preserve"> </w:t>
            </w:r>
            <w:proofErr w:type="spellStart"/>
            <w:r w:rsidRPr="00F720F7">
              <w:rPr>
                <w:lang w:val="en-US"/>
              </w:rPr>
              <w:t>ultimei</w:t>
            </w:r>
            <w:proofErr w:type="spellEnd"/>
            <w:r w:rsidRPr="00F720F7">
              <w:rPr>
                <w:lang w:val="en-US"/>
              </w:rPr>
              <w:t xml:space="preserve"> </w:t>
            </w:r>
            <w:proofErr w:type="spellStart"/>
            <w:r w:rsidRPr="00F720F7">
              <w:rPr>
                <w:lang w:val="en-US"/>
              </w:rPr>
              <w:t>semnături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una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părți</w:t>
            </w:r>
            <w:proofErr w:type="spellEnd"/>
            <w:r w:rsidRPr="00F720F7">
              <w:rPr>
                <w:lang w:val="en-US"/>
              </w:rPr>
              <w:t>.</w:t>
            </w:r>
          </w:p>
          <w:p w14:paraId="373A304F" w14:textId="77777777" w:rsidR="002C265A" w:rsidRPr="00F720F7" w:rsidRDefault="002C265A" w:rsidP="0032522D">
            <w:pPr>
              <w:pStyle w:val="af8"/>
              <w:numPr>
                <w:ilvl w:val="1"/>
                <w:numId w:val="16"/>
              </w:numPr>
              <w:tabs>
                <w:tab w:val="left" w:pos="567"/>
                <w:tab w:val="left" w:pos="4005"/>
              </w:tabs>
              <w:ind w:left="0" w:hanging="567"/>
              <w:contextualSpacing/>
              <w:rPr>
                <w:lang w:val="en-US"/>
              </w:rPr>
            </w:pPr>
            <w:r w:rsidRPr="00F720F7">
              <w:rPr>
                <w:lang w:val="en-US"/>
              </w:rPr>
              <w:t xml:space="preserve">13.4. </w:t>
            </w:r>
            <w:proofErr w:type="spellStart"/>
            <w:r w:rsidRPr="00F720F7">
              <w:rPr>
                <w:lang w:val="en-US"/>
              </w:rPr>
              <w:t>Pentru</w:t>
            </w:r>
            <w:proofErr w:type="spellEnd"/>
            <w:r w:rsidRPr="00F720F7">
              <w:rPr>
                <w:lang w:val="en-US"/>
              </w:rPr>
              <w:t xml:space="preserve"> </w:t>
            </w:r>
            <w:proofErr w:type="spellStart"/>
            <w:r w:rsidRPr="00F720F7">
              <w:rPr>
                <w:lang w:val="en-US"/>
              </w:rPr>
              <w:t>confirmarea</w:t>
            </w:r>
            <w:proofErr w:type="spellEnd"/>
            <w:r w:rsidRPr="00F720F7">
              <w:rPr>
                <w:lang w:val="en-US"/>
              </w:rPr>
              <w:t xml:space="preserve"> </w:t>
            </w:r>
            <w:proofErr w:type="spellStart"/>
            <w:r w:rsidRPr="00F720F7">
              <w:rPr>
                <w:lang w:val="en-US"/>
              </w:rPr>
              <w:t>celor</w:t>
            </w:r>
            <w:proofErr w:type="spellEnd"/>
            <w:r w:rsidRPr="00F720F7">
              <w:rPr>
                <w:lang w:val="en-US"/>
              </w:rPr>
              <w:t xml:space="preserve"> </w:t>
            </w:r>
            <w:proofErr w:type="spellStart"/>
            <w:r w:rsidRPr="00F720F7">
              <w:rPr>
                <w:lang w:val="en-US"/>
              </w:rPr>
              <w:t>menţionate</w:t>
            </w:r>
            <w:proofErr w:type="spellEnd"/>
            <w:r w:rsidRPr="00F720F7">
              <w:rPr>
                <w:lang w:val="en-US"/>
              </w:rPr>
              <w:t xml:space="preserve">, </w:t>
            </w:r>
            <w:proofErr w:type="spellStart"/>
            <w:r w:rsidRPr="00F720F7">
              <w:rPr>
                <w:lang w:val="en-US"/>
              </w:rPr>
              <w:t>părţile</w:t>
            </w:r>
            <w:proofErr w:type="spellEnd"/>
            <w:r w:rsidRPr="00F720F7">
              <w:rPr>
                <w:lang w:val="en-US"/>
              </w:rPr>
              <w:t xml:space="preserve"> au </w:t>
            </w:r>
            <w:proofErr w:type="spellStart"/>
            <w:r w:rsidRPr="00F720F7">
              <w:rPr>
                <w:lang w:val="en-US"/>
              </w:rPr>
              <w:t>semnat</w:t>
            </w:r>
            <w:proofErr w:type="spellEnd"/>
            <w:r w:rsidRPr="00F720F7">
              <w:rPr>
                <w:lang w:val="en-US"/>
              </w:rPr>
              <w:t xml:space="preserve"> </w:t>
            </w:r>
            <w:proofErr w:type="spellStart"/>
            <w:r w:rsidRPr="00F720F7">
              <w:rPr>
                <w:lang w:val="en-US"/>
              </w:rPr>
              <w:t>prezentul</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legislaţia</w:t>
            </w:r>
            <w:proofErr w:type="spellEnd"/>
            <w:r w:rsidRPr="00F720F7">
              <w:rPr>
                <w:lang w:val="en-US"/>
              </w:rPr>
              <w:t xml:space="preserve"> </w:t>
            </w:r>
            <w:proofErr w:type="spellStart"/>
            <w:r w:rsidRPr="00F720F7">
              <w:rPr>
                <w:lang w:val="en-US"/>
              </w:rPr>
              <w:t>Republicii</w:t>
            </w:r>
            <w:proofErr w:type="spellEnd"/>
            <w:r w:rsidRPr="00F720F7">
              <w:rPr>
                <w:lang w:val="en-US"/>
              </w:rPr>
              <w:t xml:space="preserve"> Moldova, la data </w:t>
            </w:r>
            <w:proofErr w:type="spellStart"/>
            <w:r w:rsidRPr="00F720F7">
              <w:rPr>
                <w:lang w:val="en-US"/>
              </w:rPr>
              <w:t>şi</w:t>
            </w:r>
            <w:proofErr w:type="spellEnd"/>
            <w:r w:rsidRPr="00F720F7">
              <w:rPr>
                <w:lang w:val="en-US"/>
              </w:rPr>
              <w:t xml:space="preserve"> </w:t>
            </w:r>
            <w:proofErr w:type="spellStart"/>
            <w:r w:rsidRPr="00F720F7">
              <w:rPr>
                <w:lang w:val="en-US"/>
              </w:rPr>
              <w:t>anul</w:t>
            </w:r>
            <w:proofErr w:type="spellEnd"/>
            <w:r w:rsidRPr="00F720F7">
              <w:rPr>
                <w:lang w:val="en-US"/>
              </w:rPr>
              <w:t xml:space="preserve"> indicate, </w:t>
            </w:r>
            <w:proofErr w:type="spellStart"/>
            <w:r w:rsidRPr="00F720F7">
              <w:rPr>
                <w:lang w:val="en-US"/>
              </w:rPr>
              <w:t>fiind</w:t>
            </w:r>
            <w:proofErr w:type="spellEnd"/>
            <w:r w:rsidRPr="00F720F7">
              <w:rPr>
                <w:lang w:val="en-US"/>
              </w:rPr>
              <w:t xml:space="preserve"> </w:t>
            </w:r>
            <w:proofErr w:type="spellStart"/>
            <w:r w:rsidRPr="00F720F7">
              <w:rPr>
                <w:lang w:val="en-US"/>
              </w:rPr>
              <w:t>valabil</w:t>
            </w:r>
            <w:proofErr w:type="spellEnd"/>
            <w:r w:rsidRPr="00F720F7">
              <w:rPr>
                <w:lang w:val="en-US"/>
              </w:rPr>
              <w:t xml:space="preserve"> </w:t>
            </w:r>
            <w:proofErr w:type="spellStart"/>
            <w:r w:rsidRPr="00F720F7">
              <w:rPr>
                <w:lang w:val="en-US"/>
              </w:rPr>
              <w:t>până</w:t>
            </w:r>
            <w:proofErr w:type="spellEnd"/>
            <w:r w:rsidRPr="00F720F7">
              <w:rPr>
                <w:lang w:val="en-US"/>
              </w:rPr>
              <w:t xml:space="preserve"> la …</w:t>
            </w:r>
            <w:proofErr w:type="gramStart"/>
            <w:r w:rsidRPr="00F720F7">
              <w:rPr>
                <w:lang w:val="en-US"/>
              </w:rPr>
              <w:t>…./</w:t>
            </w:r>
            <w:proofErr w:type="spellStart"/>
            <w:proofErr w:type="gramEnd"/>
            <w:r w:rsidRPr="00F720F7">
              <w:rPr>
                <w:lang w:val="en-US"/>
              </w:rPr>
              <w:t>recepția</w:t>
            </w:r>
            <w:proofErr w:type="spellEnd"/>
            <w:r w:rsidRPr="00F720F7">
              <w:rPr>
                <w:lang w:val="en-US"/>
              </w:rPr>
              <w:t xml:space="preserve"> finală a lucrărilor.</w:t>
            </w:r>
          </w:p>
          <w:p w14:paraId="4E5C246F" w14:textId="77777777" w:rsidR="002C265A" w:rsidRPr="00FF430B" w:rsidRDefault="002C265A" w:rsidP="0032522D">
            <w:pPr>
              <w:tabs>
                <w:tab w:val="left" w:pos="2295"/>
              </w:tabs>
              <w:jc w:val="both"/>
            </w:pPr>
          </w:p>
          <w:p w14:paraId="3FEE9914" w14:textId="77777777" w:rsidR="002C265A" w:rsidRPr="00FF430B" w:rsidRDefault="002C265A" w:rsidP="0032522D">
            <w:pPr>
              <w:tabs>
                <w:tab w:val="left" w:pos="567"/>
                <w:tab w:val="left" w:pos="4005"/>
              </w:tabs>
              <w:jc w:val="both"/>
            </w:pPr>
          </w:p>
          <w:p w14:paraId="3F737D8A" w14:textId="77777777" w:rsidR="002C265A" w:rsidRPr="00FF430B" w:rsidRDefault="002C265A" w:rsidP="0032522D">
            <w:pPr>
              <w:tabs>
                <w:tab w:val="left" w:pos="567"/>
                <w:tab w:val="left" w:pos="4005"/>
              </w:tabs>
              <w:jc w:val="both"/>
            </w:pPr>
          </w:p>
          <w:p w14:paraId="4CA3F8D7" w14:textId="77777777" w:rsidR="002C265A" w:rsidRPr="00FF430B" w:rsidRDefault="002C265A" w:rsidP="0032522D">
            <w:pPr>
              <w:tabs>
                <w:tab w:val="left" w:pos="567"/>
                <w:tab w:val="left" w:pos="4005"/>
              </w:tabs>
              <w:jc w:val="both"/>
            </w:pPr>
          </w:p>
          <w:p w14:paraId="498E248D" w14:textId="77777777" w:rsidR="002C265A" w:rsidRPr="00FF430B" w:rsidRDefault="002C265A" w:rsidP="0032522D">
            <w:pPr>
              <w:tabs>
                <w:tab w:val="left" w:pos="567"/>
                <w:tab w:val="left" w:pos="4005"/>
              </w:tabs>
              <w:jc w:val="both"/>
            </w:pPr>
          </w:p>
          <w:p w14:paraId="6D1D03E5" w14:textId="77777777" w:rsidR="002C265A" w:rsidRPr="00FF430B" w:rsidRDefault="002C265A" w:rsidP="0032522D">
            <w:pPr>
              <w:tabs>
                <w:tab w:val="left" w:pos="567"/>
                <w:tab w:val="left" w:pos="4005"/>
              </w:tabs>
              <w:jc w:val="both"/>
            </w:pPr>
          </w:p>
          <w:p w14:paraId="0D2B5DC2" w14:textId="77777777" w:rsidR="002C265A" w:rsidRPr="00FF430B" w:rsidRDefault="002C265A" w:rsidP="0032522D">
            <w:pPr>
              <w:tabs>
                <w:tab w:val="left" w:pos="567"/>
                <w:tab w:val="left" w:pos="4005"/>
              </w:tabs>
              <w:jc w:val="both"/>
            </w:pPr>
          </w:p>
          <w:p w14:paraId="53B88ECD" w14:textId="77777777" w:rsidR="002C265A" w:rsidRPr="00FF430B" w:rsidRDefault="002C265A" w:rsidP="0032522D">
            <w:pPr>
              <w:tabs>
                <w:tab w:val="left" w:pos="567"/>
                <w:tab w:val="left" w:pos="4005"/>
              </w:tabs>
              <w:jc w:val="both"/>
            </w:pPr>
          </w:p>
          <w:p w14:paraId="6A4B3892" w14:textId="77777777" w:rsidR="002C265A" w:rsidRPr="00FF430B" w:rsidRDefault="002C265A" w:rsidP="0032522D">
            <w:pPr>
              <w:tabs>
                <w:tab w:val="left" w:pos="567"/>
                <w:tab w:val="left" w:pos="4005"/>
              </w:tabs>
              <w:jc w:val="both"/>
            </w:pPr>
          </w:p>
          <w:p w14:paraId="62C61AAB" w14:textId="77777777" w:rsidR="002C265A" w:rsidRPr="00FF430B" w:rsidRDefault="002C265A" w:rsidP="0032522D">
            <w:pPr>
              <w:tabs>
                <w:tab w:val="left" w:pos="567"/>
                <w:tab w:val="left" w:pos="4005"/>
              </w:tabs>
              <w:jc w:val="both"/>
            </w:pPr>
          </w:p>
          <w:p w14:paraId="64FA05F5" w14:textId="77777777" w:rsidR="002C265A" w:rsidRPr="00FF430B" w:rsidRDefault="002C265A" w:rsidP="0032522D">
            <w:pPr>
              <w:tabs>
                <w:tab w:val="left" w:pos="567"/>
                <w:tab w:val="left" w:pos="4005"/>
              </w:tabs>
              <w:jc w:val="both"/>
            </w:pPr>
          </w:p>
          <w:p w14:paraId="66C38129" w14:textId="77777777" w:rsidR="002C265A" w:rsidRPr="00FF430B" w:rsidRDefault="002C265A" w:rsidP="0032522D">
            <w:pPr>
              <w:tabs>
                <w:tab w:val="left" w:pos="567"/>
                <w:tab w:val="left" w:pos="4005"/>
              </w:tabs>
              <w:jc w:val="both"/>
            </w:pPr>
          </w:p>
          <w:p w14:paraId="753EF714" w14:textId="77777777" w:rsidR="002C265A" w:rsidRPr="00FF430B" w:rsidRDefault="002C265A" w:rsidP="0032522D">
            <w:pPr>
              <w:tabs>
                <w:tab w:val="left" w:pos="567"/>
                <w:tab w:val="left" w:pos="4005"/>
              </w:tabs>
              <w:jc w:val="both"/>
            </w:pPr>
          </w:p>
          <w:p w14:paraId="0B99BDC5" w14:textId="77777777" w:rsidR="002C265A" w:rsidRPr="00FF430B" w:rsidRDefault="002C265A" w:rsidP="0032522D">
            <w:pPr>
              <w:tabs>
                <w:tab w:val="left" w:pos="567"/>
                <w:tab w:val="left" w:pos="4005"/>
              </w:tabs>
              <w:jc w:val="both"/>
            </w:pPr>
          </w:p>
          <w:p w14:paraId="2411D9A7" w14:textId="77777777" w:rsidR="002C265A" w:rsidRPr="00FF430B" w:rsidRDefault="002C265A" w:rsidP="0032522D">
            <w:pPr>
              <w:tabs>
                <w:tab w:val="left" w:pos="567"/>
                <w:tab w:val="left" w:pos="4005"/>
              </w:tabs>
              <w:jc w:val="both"/>
            </w:pPr>
          </w:p>
          <w:p w14:paraId="5BD7A027" w14:textId="77777777" w:rsidR="002C265A" w:rsidRPr="00FF430B" w:rsidRDefault="002C265A" w:rsidP="0032522D">
            <w:pPr>
              <w:tabs>
                <w:tab w:val="left" w:pos="567"/>
                <w:tab w:val="left" w:pos="4005"/>
              </w:tabs>
              <w:jc w:val="both"/>
            </w:pPr>
          </w:p>
          <w:p w14:paraId="7A27D2C1" w14:textId="77777777" w:rsidR="002C265A" w:rsidRPr="00FF430B" w:rsidRDefault="002C265A" w:rsidP="0032522D">
            <w:pPr>
              <w:tabs>
                <w:tab w:val="left" w:pos="567"/>
                <w:tab w:val="left" w:pos="4005"/>
              </w:tabs>
              <w:jc w:val="both"/>
            </w:pPr>
          </w:p>
          <w:p w14:paraId="64CD271A" w14:textId="77777777" w:rsidR="002C265A" w:rsidRPr="00FF430B" w:rsidRDefault="002C265A" w:rsidP="0032522D">
            <w:pPr>
              <w:tabs>
                <w:tab w:val="left" w:pos="567"/>
                <w:tab w:val="left" w:pos="4005"/>
              </w:tabs>
              <w:jc w:val="both"/>
            </w:pPr>
          </w:p>
          <w:p w14:paraId="2D620D5A" w14:textId="77777777" w:rsidR="002C265A" w:rsidRPr="00FF430B" w:rsidRDefault="002C265A" w:rsidP="0032522D">
            <w:pPr>
              <w:pStyle w:val="a7"/>
              <w:numPr>
                <w:ilvl w:val="0"/>
                <w:numId w:val="16"/>
              </w:numPr>
              <w:spacing w:line="276" w:lineRule="auto"/>
              <w:ind w:left="0"/>
              <w:jc w:val="both"/>
            </w:pPr>
            <w:r w:rsidRPr="00FF430B">
              <w:rPr>
                <w:b/>
              </w:rPr>
              <w:t xml:space="preserve">                 RECHIZITELE JURIDICE, POŞTALE ŞI DE PLĂŢI ALE PĂRŢILOR</w:t>
            </w:r>
          </w:p>
          <w:p w14:paraId="25A707AB" w14:textId="77777777" w:rsidR="002C265A" w:rsidRPr="00FF430B" w:rsidRDefault="002C265A" w:rsidP="0032522D">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265A" w:rsidRPr="00EC30C2" w14:paraId="6A9FC6CC" w14:textId="77777777" w:rsidTr="0032522D">
              <w:trPr>
                <w:jc w:val="center"/>
              </w:trPr>
              <w:tc>
                <w:tcPr>
                  <w:tcW w:w="5163" w:type="dxa"/>
                  <w:tcBorders>
                    <w:top w:val="nil"/>
                    <w:left w:val="nil"/>
                    <w:bottom w:val="nil"/>
                    <w:right w:val="nil"/>
                  </w:tcBorders>
                </w:tcPr>
                <w:p w14:paraId="13DDFA06" w14:textId="77777777" w:rsidR="002C265A" w:rsidRPr="00FF430B" w:rsidRDefault="002C265A" w:rsidP="0032522D">
                  <w:pPr>
                    <w:tabs>
                      <w:tab w:val="left" w:pos="3295"/>
                    </w:tabs>
                    <w:jc w:val="center"/>
                    <w:rPr>
                      <w:b/>
                    </w:rPr>
                  </w:pPr>
                  <w:r w:rsidRPr="00FF430B">
                    <w:rPr>
                      <w:b/>
                      <w:iCs/>
                    </w:rPr>
                    <w:t>ANTREPRENORUL</w:t>
                  </w:r>
                </w:p>
              </w:tc>
              <w:tc>
                <w:tcPr>
                  <w:tcW w:w="4927" w:type="dxa"/>
                  <w:tcBorders>
                    <w:top w:val="nil"/>
                    <w:left w:val="nil"/>
                    <w:bottom w:val="nil"/>
                    <w:right w:val="nil"/>
                  </w:tcBorders>
                </w:tcPr>
                <w:p w14:paraId="45CD75EC" w14:textId="77777777" w:rsidR="002C265A" w:rsidRDefault="002C265A" w:rsidP="0032522D">
                  <w:pPr>
                    <w:tabs>
                      <w:tab w:val="left" w:pos="3295"/>
                    </w:tabs>
                    <w:jc w:val="center"/>
                    <w:rPr>
                      <w:b/>
                      <w:iCs/>
                    </w:rPr>
                  </w:pPr>
                  <w:r w:rsidRPr="00FF430B">
                    <w:rPr>
                      <w:b/>
                      <w:iCs/>
                    </w:rPr>
                    <w:t>BENEFICIARUL</w:t>
                  </w:r>
                </w:p>
                <w:p w14:paraId="7631ABFC" w14:textId="77777777" w:rsidR="002C265A" w:rsidRPr="00FF430B" w:rsidRDefault="002C265A" w:rsidP="0032522D">
                  <w:pPr>
                    <w:tabs>
                      <w:tab w:val="left" w:pos="3295"/>
                    </w:tabs>
                    <w:jc w:val="center"/>
                  </w:pPr>
                  <w:r>
                    <w:rPr>
                      <w:b/>
                      <w:iCs/>
                    </w:rPr>
                    <w:t>Academia de Studii Economice din Moldova</w:t>
                  </w:r>
                </w:p>
              </w:tc>
            </w:tr>
            <w:tr w:rsidR="002C265A" w:rsidRPr="00EC30C2" w14:paraId="17568139" w14:textId="77777777" w:rsidTr="0032522D">
              <w:trPr>
                <w:jc w:val="center"/>
              </w:trPr>
              <w:tc>
                <w:tcPr>
                  <w:tcW w:w="5163" w:type="dxa"/>
                  <w:tcBorders>
                    <w:top w:val="nil"/>
                    <w:left w:val="nil"/>
                    <w:bottom w:val="nil"/>
                    <w:right w:val="nil"/>
                  </w:tcBorders>
                  <w:vAlign w:val="center"/>
                </w:tcPr>
                <w:p w14:paraId="0E9A81D0" w14:textId="77777777" w:rsidR="002C265A" w:rsidRPr="00FF430B" w:rsidRDefault="002C265A" w:rsidP="0032522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872CC26" w14:textId="77777777" w:rsidR="002C265A" w:rsidRDefault="002C265A" w:rsidP="0032522D">
                  <w:pPr>
                    <w:tabs>
                      <w:tab w:val="left" w:pos="1134"/>
                      <w:tab w:val="left" w:pos="4680"/>
                      <w:tab w:val="left" w:pos="7020"/>
                    </w:tabs>
                    <w:suppressAutoHyphens/>
                    <w:ind w:firstLine="567"/>
                    <w:jc w:val="both"/>
                  </w:pPr>
                  <w:r w:rsidRPr="00FF430B">
                    <w:t>Adresa poştală:</w:t>
                  </w:r>
                  <w:r>
                    <w:t xml:space="preserve"> m.Chișinău</w:t>
                  </w:r>
                </w:p>
                <w:p w14:paraId="470EA180" w14:textId="77777777" w:rsidR="002C265A" w:rsidRPr="00FF430B" w:rsidRDefault="002C265A" w:rsidP="0032522D">
                  <w:pPr>
                    <w:tabs>
                      <w:tab w:val="left" w:pos="1134"/>
                      <w:tab w:val="left" w:pos="4680"/>
                      <w:tab w:val="left" w:pos="7020"/>
                    </w:tabs>
                    <w:suppressAutoHyphens/>
                    <w:ind w:firstLine="567"/>
                    <w:jc w:val="both"/>
                  </w:pPr>
                  <w:r>
                    <w:t>Str.Bănulecu Bodoni, 61</w:t>
                  </w:r>
                </w:p>
              </w:tc>
            </w:tr>
            <w:tr w:rsidR="002C265A" w:rsidRPr="00EC30C2" w14:paraId="2859934D" w14:textId="77777777" w:rsidTr="0032522D">
              <w:trPr>
                <w:jc w:val="center"/>
              </w:trPr>
              <w:tc>
                <w:tcPr>
                  <w:tcW w:w="5163" w:type="dxa"/>
                  <w:tcBorders>
                    <w:top w:val="nil"/>
                    <w:left w:val="nil"/>
                    <w:bottom w:val="nil"/>
                    <w:right w:val="nil"/>
                  </w:tcBorders>
                  <w:vAlign w:val="center"/>
                </w:tcPr>
                <w:p w14:paraId="6CA81363" w14:textId="77777777" w:rsidR="002C265A" w:rsidRPr="00FF430B" w:rsidRDefault="002C265A" w:rsidP="0032522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6FCB933" w14:textId="77777777" w:rsidR="002C265A" w:rsidRPr="00FF430B" w:rsidRDefault="002C265A" w:rsidP="0032522D">
                  <w:pPr>
                    <w:tabs>
                      <w:tab w:val="left" w:pos="1134"/>
                      <w:tab w:val="left" w:pos="4680"/>
                      <w:tab w:val="left" w:pos="7020"/>
                    </w:tabs>
                    <w:suppressAutoHyphens/>
                    <w:ind w:firstLine="567"/>
                    <w:jc w:val="both"/>
                  </w:pPr>
                  <w:r w:rsidRPr="00FF430B">
                    <w:t>Telefon:</w:t>
                  </w:r>
                  <w:r>
                    <w:t>079771243 / 022-402-920</w:t>
                  </w:r>
                </w:p>
              </w:tc>
            </w:tr>
            <w:tr w:rsidR="002C265A" w:rsidRPr="00EC30C2" w14:paraId="6EF315A6" w14:textId="77777777" w:rsidTr="0032522D">
              <w:trPr>
                <w:jc w:val="center"/>
              </w:trPr>
              <w:tc>
                <w:tcPr>
                  <w:tcW w:w="5163" w:type="dxa"/>
                  <w:tcBorders>
                    <w:top w:val="nil"/>
                    <w:left w:val="nil"/>
                    <w:bottom w:val="nil"/>
                    <w:right w:val="nil"/>
                  </w:tcBorders>
                  <w:vAlign w:val="center"/>
                </w:tcPr>
                <w:p w14:paraId="0F74A62D" w14:textId="77777777" w:rsidR="002C265A" w:rsidRPr="00FF430B" w:rsidRDefault="002C265A" w:rsidP="0032522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917BE7A" w14:textId="77777777" w:rsidR="002C265A" w:rsidRPr="00FF430B" w:rsidRDefault="002C265A" w:rsidP="0032522D">
                  <w:pPr>
                    <w:tabs>
                      <w:tab w:val="left" w:pos="1134"/>
                      <w:tab w:val="left" w:pos="4680"/>
                      <w:tab w:val="left" w:pos="7020"/>
                    </w:tabs>
                    <w:suppressAutoHyphens/>
                    <w:ind w:firstLine="567"/>
                    <w:jc w:val="both"/>
                  </w:pPr>
                  <w:r w:rsidRPr="00FF430B">
                    <w:t>Cod fiscal:</w:t>
                  </w:r>
                  <w:r>
                    <w:t xml:space="preserve"> 1007600005951</w:t>
                  </w:r>
                </w:p>
              </w:tc>
            </w:tr>
            <w:tr w:rsidR="002C265A" w:rsidRPr="00EC30C2" w14:paraId="4F798A43" w14:textId="77777777" w:rsidTr="0032522D">
              <w:trPr>
                <w:jc w:val="center"/>
              </w:trPr>
              <w:tc>
                <w:tcPr>
                  <w:tcW w:w="5163" w:type="dxa"/>
                  <w:tcBorders>
                    <w:top w:val="nil"/>
                    <w:left w:val="nil"/>
                    <w:bottom w:val="nil"/>
                    <w:right w:val="nil"/>
                  </w:tcBorders>
                  <w:vAlign w:val="center"/>
                </w:tcPr>
                <w:p w14:paraId="7E927E82" w14:textId="77777777" w:rsidR="002C265A" w:rsidRPr="00FF430B" w:rsidRDefault="002C265A" w:rsidP="0032522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550C2F25" w14:textId="29FF15EE" w:rsidR="002C265A" w:rsidRPr="00FF430B" w:rsidRDefault="002C265A" w:rsidP="0032522D">
                  <w:pPr>
                    <w:tabs>
                      <w:tab w:val="left" w:pos="1134"/>
                      <w:tab w:val="left" w:pos="4680"/>
                      <w:tab w:val="left" w:pos="7020"/>
                    </w:tabs>
                    <w:suppressAutoHyphens/>
                    <w:ind w:firstLine="567"/>
                    <w:jc w:val="both"/>
                  </w:pPr>
                  <w:r w:rsidRPr="00FF430B">
                    <w:t>Banca:</w:t>
                  </w:r>
                  <w:r>
                    <w:t>BC M</w:t>
                  </w:r>
                  <w:r w:rsidR="008B5592">
                    <w:t>AIB</w:t>
                  </w:r>
                  <w:r>
                    <w:t xml:space="preserve"> SA</w:t>
                  </w:r>
                </w:p>
              </w:tc>
            </w:tr>
            <w:tr w:rsidR="002C265A" w:rsidRPr="00EC30C2" w14:paraId="646805AB" w14:textId="77777777" w:rsidTr="0032522D">
              <w:trPr>
                <w:jc w:val="center"/>
              </w:trPr>
              <w:tc>
                <w:tcPr>
                  <w:tcW w:w="5163" w:type="dxa"/>
                  <w:tcBorders>
                    <w:top w:val="nil"/>
                    <w:left w:val="nil"/>
                    <w:bottom w:val="nil"/>
                    <w:right w:val="nil"/>
                  </w:tcBorders>
                  <w:vAlign w:val="center"/>
                </w:tcPr>
                <w:p w14:paraId="04BA14CB" w14:textId="77777777" w:rsidR="002C265A" w:rsidRPr="00FF430B" w:rsidRDefault="002C265A" w:rsidP="0032522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1BC6B29" w14:textId="77777777" w:rsidR="002C265A" w:rsidRPr="00FF430B" w:rsidRDefault="002C265A" w:rsidP="0032522D">
                  <w:pPr>
                    <w:tabs>
                      <w:tab w:val="left" w:pos="1134"/>
                      <w:tab w:val="left" w:pos="4680"/>
                      <w:tab w:val="left" w:pos="7020"/>
                    </w:tabs>
                    <w:suppressAutoHyphens/>
                    <w:ind w:firstLine="567"/>
                    <w:jc w:val="both"/>
                  </w:pPr>
                  <w:r w:rsidRPr="00FF430B">
                    <w:t>Cod:</w:t>
                  </w:r>
                  <w:r>
                    <w:t xml:space="preserve"> AGRNMD2X</w:t>
                  </w:r>
                </w:p>
              </w:tc>
            </w:tr>
            <w:tr w:rsidR="002C265A" w:rsidRPr="00EC30C2" w14:paraId="61466C58" w14:textId="77777777" w:rsidTr="0032522D">
              <w:trPr>
                <w:jc w:val="center"/>
              </w:trPr>
              <w:tc>
                <w:tcPr>
                  <w:tcW w:w="5163" w:type="dxa"/>
                  <w:tcBorders>
                    <w:top w:val="nil"/>
                    <w:left w:val="nil"/>
                    <w:bottom w:val="nil"/>
                    <w:right w:val="nil"/>
                  </w:tcBorders>
                  <w:vAlign w:val="center"/>
                </w:tcPr>
                <w:p w14:paraId="05AE620B" w14:textId="77777777" w:rsidR="002C265A" w:rsidRPr="00FF430B" w:rsidRDefault="002C265A" w:rsidP="0032522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0DF3E936" w14:textId="4784A015" w:rsidR="002C265A" w:rsidRPr="00FF430B" w:rsidRDefault="008B5592" w:rsidP="0032522D">
                  <w:pPr>
                    <w:tabs>
                      <w:tab w:val="left" w:pos="1134"/>
                      <w:tab w:val="left" w:pos="4680"/>
                      <w:tab w:val="left" w:pos="7020"/>
                    </w:tabs>
                    <w:suppressAutoHyphens/>
                    <w:ind w:firstLine="567"/>
                    <w:jc w:val="both"/>
                  </w:pPr>
                  <w:r>
                    <w:t xml:space="preserve">Cod </w:t>
                  </w:r>
                  <w:r w:rsidR="002C265A" w:rsidRPr="00FF430B">
                    <w:t>IBAN</w:t>
                  </w:r>
                  <w:r>
                    <w:t xml:space="preserve">: </w:t>
                  </w:r>
                  <w:r w:rsidRPr="008B5592">
                    <w:rPr>
                      <w:sz w:val="22"/>
                      <w:szCs w:val="22"/>
                    </w:rPr>
                    <w:t>MD71AG000000022512024696</w:t>
                  </w:r>
                </w:p>
              </w:tc>
            </w:tr>
            <w:tr w:rsidR="002C265A" w:rsidRPr="00EC30C2" w14:paraId="3A2B60A0" w14:textId="77777777" w:rsidTr="0032522D">
              <w:trPr>
                <w:trHeight w:val="713"/>
                <w:jc w:val="center"/>
              </w:trPr>
              <w:tc>
                <w:tcPr>
                  <w:tcW w:w="5163" w:type="dxa"/>
                  <w:tcBorders>
                    <w:top w:val="nil"/>
                    <w:left w:val="nil"/>
                    <w:bottom w:val="nil"/>
                    <w:right w:val="nil"/>
                  </w:tcBorders>
                  <w:vAlign w:val="center"/>
                </w:tcPr>
                <w:p w14:paraId="65B760DB" w14:textId="77777777" w:rsidR="002C265A" w:rsidRPr="00FF430B" w:rsidRDefault="002C265A" w:rsidP="0032522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0B992F" w14:textId="77777777" w:rsidR="002C265A" w:rsidRPr="00FF430B" w:rsidRDefault="002C265A" w:rsidP="0032522D">
                  <w:pPr>
                    <w:tabs>
                      <w:tab w:val="left" w:pos="1134"/>
                      <w:tab w:val="left" w:pos="4680"/>
                      <w:tab w:val="left" w:pos="7020"/>
                    </w:tabs>
                    <w:suppressAutoHyphens/>
                    <w:ind w:firstLine="567"/>
                    <w:jc w:val="both"/>
                  </w:pPr>
                </w:p>
                <w:p w14:paraId="230081EF" w14:textId="77777777" w:rsidR="002C265A" w:rsidRDefault="002C265A" w:rsidP="0032522D">
                  <w:pPr>
                    <w:tabs>
                      <w:tab w:val="left" w:pos="1134"/>
                      <w:tab w:val="left" w:pos="4680"/>
                      <w:tab w:val="left" w:pos="7020"/>
                    </w:tabs>
                    <w:suppressAutoHyphens/>
                    <w:ind w:firstLine="567"/>
                    <w:jc w:val="both"/>
                  </w:pPr>
                </w:p>
                <w:p w14:paraId="658569D7" w14:textId="77777777" w:rsidR="002C265A" w:rsidRDefault="002C265A" w:rsidP="0032522D">
                  <w:pPr>
                    <w:tabs>
                      <w:tab w:val="left" w:pos="1134"/>
                      <w:tab w:val="left" w:pos="4680"/>
                      <w:tab w:val="left" w:pos="7020"/>
                    </w:tabs>
                    <w:suppressAutoHyphens/>
                    <w:ind w:firstLine="567"/>
                    <w:jc w:val="both"/>
                  </w:pPr>
                </w:p>
                <w:p w14:paraId="4A3A49E7" w14:textId="77777777" w:rsidR="002C265A" w:rsidRPr="00FF430B" w:rsidRDefault="002C265A" w:rsidP="0032522D">
                  <w:pPr>
                    <w:tabs>
                      <w:tab w:val="left" w:pos="1134"/>
                      <w:tab w:val="left" w:pos="4680"/>
                      <w:tab w:val="left" w:pos="7020"/>
                    </w:tabs>
                    <w:suppressAutoHyphens/>
                    <w:ind w:firstLine="567"/>
                    <w:jc w:val="both"/>
                  </w:pPr>
                </w:p>
                <w:p w14:paraId="3931F2DE" w14:textId="77777777" w:rsidR="002C265A" w:rsidRPr="00FF430B" w:rsidRDefault="002C265A" w:rsidP="0032522D">
                  <w:pPr>
                    <w:tabs>
                      <w:tab w:val="left" w:pos="1134"/>
                      <w:tab w:val="left" w:pos="4680"/>
                      <w:tab w:val="left" w:pos="7020"/>
                    </w:tabs>
                    <w:suppressAutoHyphens/>
                    <w:ind w:firstLine="567"/>
                    <w:jc w:val="both"/>
                  </w:pPr>
                </w:p>
                <w:p w14:paraId="4C3F0138" w14:textId="77777777" w:rsidR="002C265A" w:rsidRPr="00FF430B" w:rsidRDefault="002C265A" w:rsidP="0032522D">
                  <w:pPr>
                    <w:tabs>
                      <w:tab w:val="left" w:pos="1134"/>
                      <w:tab w:val="left" w:pos="4680"/>
                      <w:tab w:val="left" w:pos="7020"/>
                    </w:tabs>
                    <w:suppressAutoHyphens/>
                    <w:ind w:firstLine="567"/>
                    <w:jc w:val="both"/>
                  </w:pPr>
                </w:p>
                <w:p w14:paraId="281EA1A1" w14:textId="77777777" w:rsidR="002C265A" w:rsidRPr="00FF430B" w:rsidRDefault="002C265A" w:rsidP="0032522D">
                  <w:pPr>
                    <w:tabs>
                      <w:tab w:val="left" w:pos="1134"/>
                      <w:tab w:val="left" w:pos="4680"/>
                      <w:tab w:val="left" w:pos="7020"/>
                    </w:tabs>
                    <w:suppressAutoHyphens/>
                    <w:ind w:firstLine="567"/>
                    <w:jc w:val="both"/>
                  </w:pPr>
                </w:p>
              </w:tc>
            </w:tr>
          </w:tbl>
          <w:p w14:paraId="2D26AA60" w14:textId="77777777" w:rsidR="002C265A" w:rsidRPr="00FF430B" w:rsidRDefault="002C265A" w:rsidP="0032522D">
            <w:pPr>
              <w:pStyle w:val="a7"/>
              <w:tabs>
                <w:tab w:val="left" w:pos="2685"/>
              </w:tabs>
              <w:spacing w:line="276" w:lineRule="auto"/>
              <w:ind w:left="0"/>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2C265A" w:rsidRPr="00EC30C2" w14:paraId="36F49D79" w14:textId="77777777" w:rsidTr="0032522D">
              <w:trPr>
                <w:trHeight w:val="357"/>
                <w:jc w:val="center"/>
              </w:trPr>
              <w:tc>
                <w:tcPr>
                  <w:tcW w:w="5188" w:type="dxa"/>
                  <w:vAlign w:val="center"/>
                </w:tcPr>
                <w:p w14:paraId="3F62ECF5" w14:textId="77777777" w:rsidR="002C265A" w:rsidRPr="00FF430B" w:rsidRDefault="002C265A" w:rsidP="0032522D">
                  <w:pPr>
                    <w:jc w:val="center"/>
                    <w:rPr>
                      <w:b/>
                    </w:rPr>
                  </w:pPr>
                  <w:r w:rsidRPr="00FF430B">
                    <w:rPr>
                      <w:b/>
                    </w:rPr>
                    <w:t>ANTREPRENOR</w:t>
                  </w:r>
                </w:p>
              </w:tc>
              <w:tc>
                <w:tcPr>
                  <w:tcW w:w="4559" w:type="dxa"/>
                  <w:vAlign w:val="center"/>
                </w:tcPr>
                <w:p w14:paraId="512942CD" w14:textId="77777777" w:rsidR="002C265A" w:rsidRPr="00FF430B" w:rsidRDefault="002C265A" w:rsidP="0032522D">
                  <w:pPr>
                    <w:jc w:val="center"/>
                    <w:rPr>
                      <w:b/>
                    </w:rPr>
                  </w:pPr>
                  <w:r w:rsidRPr="00FF430B">
                    <w:rPr>
                      <w:b/>
                    </w:rPr>
                    <w:t>BENEFICIAR</w:t>
                  </w:r>
                </w:p>
              </w:tc>
            </w:tr>
            <w:tr w:rsidR="002C265A" w:rsidRPr="00EC30C2" w14:paraId="739E7690" w14:textId="77777777" w:rsidTr="0032522D">
              <w:trPr>
                <w:trHeight w:val="357"/>
                <w:jc w:val="center"/>
              </w:trPr>
              <w:tc>
                <w:tcPr>
                  <w:tcW w:w="5188" w:type="dxa"/>
                  <w:vAlign w:val="center"/>
                </w:tcPr>
                <w:p w14:paraId="6149ED1E" w14:textId="77777777" w:rsidR="002C265A" w:rsidRPr="00FF430B" w:rsidRDefault="002C265A" w:rsidP="0032522D">
                  <w:pPr>
                    <w:jc w:val="both"/>
                    <w:rPr>
                      <w:b/>
                    </w:rPr>
                  </w:pPr>
                </w:p>
                <w:p w14:paraId="6C1A80A5" w14:textId="77777777" w:rsidR="002C265A" w:rsidRPr="00FF430B" w:rsidRDefault="002C265A" w:rsidP="0032522D">
                  <w:pPr>
                    <w:jc w:val="both"/>
                    <w:rPr>
                      <w:b/>
                    </w:rPr>
                  </w:pPr>
                </w:p>
                <w:p w14:paraId="4FC63798" w14:textId="77777777" w:rsidR="002C265A" w:rsidRPr="00FF430B" w:rsidRDefault="002C265A" w:rsidP="0032522D">
                  <w:pPr>
                    <w:jc w:val="both"/>
                    <w:rPr>
                      <w:b/>
                    </w:rPr>
                  </w:pPr>
                </w:p>
              </w:tc>
              <w:tc>
                <w:tcPr>
                  <w:tcW w:w="4559" w:type="dxa"/>
                  <w:vAlign w:val="center"/>
                </w:tcPr>
                <w:p w14:paraId="024FB397" w14:textId="77777777" w:rsidR="002C265A" w:rsidRPr="00FF430B" w:rsidRDefault="002C265A" w:rsidP="0032522D">
                  <w:pPr>
                    <w:jc w:val="both"/>
                    <w:rPr>
                      <w:b/>
                    </w:rPr>
                  </w:pPr>
                </w:p>
                <w:p w14:paraId="46A95483" w14:textId="77777777" w:rsidR="002C265A" w:rsidRPr="00FF430B" w:rsidRDefault="002C265A" w:rsidP="0032522D">
                  <w:pPr>
                    <w:jc w:val="both"/>
                    <w:rPr>
                      <w:b/>
                    </w:rPr>
                  </w:pPr>
                </w:p>
                <w:p w14:paraId="691C0952" w14:textId="77777777" w:rsidR="002C265A" w:rsidRPr="00FF430B" w:rsidRDefault="002C265A" w:rsidP="0032522D">
                  <w:pPr>
                    <w:jc w:val="both"/>
                    <w:rPr>
                      <w:b/>
                    </w:rPr>
                  </w:pPr>
                </w:p>
              </w:tc>
            </w:tr>
          </w:tbl>
          <w:p w14:paraId="2137621C" w14:textId="77777777" w:rsidR="002C265A" w:rsidRPr="00FF430B" w:rsidRDefault="002C265A" w:rsidP="0032522D">
            <w:pPr>
              <w:tabs>
                <w:tab w:val="left" w:pos="2295"/>
              </w:tabs>
              <w:jc w:val="both"/>
            </w:pPr>
          </w:p>
          <w:p w14:paraId="64BB7FF2" w14:textId="77777777" w:rsidR="002C265A" w:rsidRPr="00FF430B" w:rsidRDefault="002C265A" w:rsidP="0032522D">
            <w:pPr>
              <w:tabs>
                <w:tab w:val="left" w:pos="2295"/>
              </w:tabs>
              <w:jc w:val="both"/>
            </w:pPr>
          </w:p>
          <w:p w14:paraId="08285477" w14:textId="77777777" w:rsidR="002C265A" w:rsidRPr="00FF430B" w:rsidRDefault="002C265A" w:rsidP="0032522D">
            <w:pPr>
              <w:tabs>
                <w:tab w:val="left" w:pos="2295"/>
              </w:tabs>
              <w:jc w:val="both"/>
            </w:pPr>
          </w:p>
          <w:p w14:paraId="0E3CFBC7" w14:textId="77777777" w:rsidR="002C265A" w:rsidRPr="00FF430B" w:rsidRDefault="002C265A" w:rsidP="0032522D">
            <w:pPr>
              <w:tabs>
                <w:tab w:val="left" w:pos="2295"/>
              </w:tabs>
              <w:jc w:val="both"/>
            </w:pPr>
          </w:p>
          <w:p w14:paraId="5493AAA7" w14:textId="77777777" w:rsidR="002C265A" w:rsidRPr="00FF430B" w:rsidRDefault="002C265A" w:rsidP="0032522D">
            <w:pPr>
              <w:tabs>
                <w:tab w:val="left" w:pos="2295"/>
              </w:tabs>
              <w:jc w:val="both"/>
            </w:pPr>
            <w:r w:rsidRPr="00FF430B">
              <w:br/>
            </w:r>
          </w:p>
          <w:p w14:paraId="4006ACB3" w14:textId="77777777" w:rsidR="002C265A" w:rsidRDefault="002C265A" w:rsidP="0032522D">
            <w:pPr>
              <w:tabs>
                <w:tab w:val="left" w:pos="2295"/>
              </w:tabs>
              <w:jc w:val="both"/>
            </w:pPr>
          </w:p>
          <w:p w14:paraId="5B1C154F" w14:textId="77777777" w:rsidR="002C265A" w:rsidRDefault="002C265A" w:rsidP="0032522D">
            <w:pPr>
              <w:tabs>
                <w:tab w:val="left" w:pos="2295"/>
              </w:tabs>
              <w:jc w:val="both"/>
            </w:pPr>
          </w:p>
          <w:p w14:paraId="5F6A6013" w14:textId="77777777" w:rsidR="002C265A" w:rsidRDefault="002C265A" w:rsidP="0032522D">
            <w:pPr>
              <w:tabs>
                <w:tab w:val="left" w:pos="2295"/>
              </w:tabs>
              <w:jc w:val="both"/>
            </w:pPr>
          </w:p>
          <w:p w14:paraId="0EF493B8" w14:textId="77777777" w:rsidR="002C265A" w:rsidRDefault="002C265A" w:rsidP="0032522D">
            <w:pPr>
              <w:tabs>
                <w:tab w:val="left" w:pos="2295"/>
              </w:tabs>
              <w:jc w:val="both"/>
            </w:pPr>
          </w:p>
          <w:p w14:paraId="57D3B303" w14:textId="77777777" w:rsidR="002C265A" w:rsidRDefault="002C265A" w:rsidP="0032522D">
            <w:pPr>
              <w:tabs>
                <w:tab w:val="left" w:pos="2295"/>
              </w:tabs>
              <w:jc w:val="both"/>
            </w:pPr>
          </w:p>
          <w:p w14:paraId="6F876AA1" w14:textId="77777777" w:rsidR="002C265A" w:rsidRDefault="002C265A" w:rsidP="0032522D">
            <w:pPr>
              <w:tabs>
                <w:tab w:val="left" w:pos="2295"/>
              </w:tabs>
              <w:jc w:val="both"/>
            </w:pPr>
          </w:p>
          <w:p w14:paraId="39129BF3" w14:textId="77777777" w:rsidR="002C265A" w:rsidRDefault="002C265A" w:rsidP="0032522D">
            <w:pPr>
              <w:tabs>
                <w:tab w:val="left" w:pos="2295"/>
              </w:tabs>
              <w:jc w:val="both"/>
            </w:pPr>
          </w:p>
          <w:p w14:paraId="19F57DB1" w14:textId="77777777" w:rsidR="002C265A" w:rsidRDefault="002C265A" w:rsidP="0032522D">
            <w:pPr>
              <w:tabs>
                <w:tab w:val="left" w:pos="2295"/>
              </w:tabs>
              <w:jc w:val="both"/>
            </w:pPr>
          </w:p>
          <w:p w14:paraId="79E39C8E" w14:textId="77777777" w:rsidR="002C265A" w:rsidRDefault="002C265A" w:rsidP="0032522D">
            <w:pPr>
              <w:tabs>
                <w:tab w:val="left" w:pos="2295"/>
              </w:tabs>
              <w:jc w:val="both"/>
            </w:pPr>
          </w:p>
          <w:p w14:paraId="2BF9E8B3" w14:textId="77777777" w:rsidR="002C265A" w:rsidRDefault="002C265A" w:rsidP="0032522D">
            <w:pPr>
              <w:tabs>
                <w:tab w:val="left" w:pos="2295"/>
              </w:tabs>
              <w:jc w:val="both"/>
            </w:pPr>
          </w:p>
          <w:p w14:paraId="2D60F145" w14:textId="77777777" w:rsidR="002C265A" w:rsidRDefault="002C265A" w:rsidP="0032522D">
            <w:pPr>
              <w:tabs>
                <w:tab w:val="left" w:pos="2295"/>
              </w:tabs>
              <w:jc w:val="both"/>
            </w:pPr>
          </w:p>
          <w:p w14:paraId="7B14C086" w14:textId="77777777" w:rsidR="002C265A" w:rsidRDefault="002C265A" w:rsidP="0032522D">
            <w:pPr>
              <w:tabs>
                <w:tab w:val="left" w:pos="2295"/>
              </w:tabs>
              <w:jc w:val="both"/>
            </w:pPr>
          </w:p>
          <w:p w14:paraId="00C940BB" w14:textId="77777777" w:rsidR="002C265A" w:rsidRPr="00FF430B" w:rsidRDefault="002C265A" w:rsidP="0032522D">
            <w:pPr>
              <w:tabs>
                <w:tab w:val="left" w:pos="2295"/>
              </w:tabs>
              <w:jc w:val="right"/>
            </w:pPr>
            <w:r w:rsidRPr="00FF430B">
              <w:lastRenderedPageBreak/>
              <w:t>Anexa nr. 1</w:t>
            </w:r>
          </w:p>
          <w:p w14:paraId="43C4FE5B" w14:textId="77777777" w:rsidR="002C265A" w:rsidRPr="00FF430B" w:rsidRDefault="002C265A" w:rsidP="0032522D">
            <w:pPr>
              <w:tabs>
                <w:tab w:val="left" w:pos="2295"/>
              </w:tabs>
              <w:jc w:val="right"/>
            </w:pPr>
            <w:r w:rsidRPr="00FF430B">
              <w:t>la Contractul nr. ___________</w:t>
            </w:r>
          </w:p>
          <w:p w14:paraId="775EBA47" w14:textId="012988DE" w:rsidR="002C265A" w:rsidRPr="00FF430B" w:rsidRDefault="002C265A" w:rsidP="0032522D">
            <w:pPr>
              <w:tabs>
                <w:tab w:val="left" w:pos="2295"/>
              </w:tabs>
              <w:jc w:val="right"/>
            </w:pPr>
            <w:r w:rsidRPr="00FF430B">
              <w:t>Din „____”  _____ 20</w:t>
            </w:r>
            <w:r w:rsidR="00E6612A">
              <w:t>26</w:t>
            </w:r>
          </w:p>
          <w:p w14:paraId="081D3D91" w14:textId="77777777" w:rsidR="002C265A" w:rsidRPr="00FF430B" w:rsidRDefault="002C265A" w:rsidP="0032522D">
            <w:pPr>
              <w:tabs>
                <w:tab w:val="left" w:pos="2295"/>
              </w:tabs>
              <w:jc w:val="both"/>
            </w:pPr>
          </w:p>
          <w:p w14:paraId="64CF9C3F" w14:textId="77777777" w:rsidR="002C265A" w:rsidRPr="00FF430B" w:rsidRDefault="002C265A" w:rsidP="0032522D">
            <w:pPr>
              <w:tabs>
                <w:tab w:val="left" w:pos="2295"/>
              </w:tabs>
              <w:jc w:val="both"/>
            </w:pPr>
          </w:p>
          <w:p w14:paraId="0BA9FC0D" w14:textId="77777777" w:rsidR="002C265A" w:rsidRPr="00FF430B" w:rsidRDefault="002C265A" w:rsidP="0032522D">
            <w:pPr>
              <w:tabs>
                <w:tab w:val="left" w:pos="2295"/>
              </w:tabs>
              <w:jc w:val="both"/>
            </w:pPr>
          </w:p>
          <w:p w14:paraId="13372610" w14:textId="77777777" w:rsidR="002C265A" w:rsidRPr="00FF430B" w:rsidRDefault="002C265A" w:rsidP="0032522D">
            <w:pPr>
              <w:tabs>
                <w:tab w:val="left" w:pos="2295"/>
              </w:tabs>
              <w:jc w:val="both"/>
            </w:pPr>
          </w:p>
          <w:p w14:paraId="45BBF526" w14:textId="77777777" w:rsidR="002C265A" w:rsidRPr="00FF430B" w:rsidRDefault="002C265A" w:rsidP="0032522D">
            <w:pPr>
              <w:tabs>
                <w:tab w:val="left" w:pos="2295"/>
              </w:tabs>
              <w:jc w:val="both"/>
            </w:pPr>
          </w:p>
          <w:p w14:paraId="56B89BA1" w14:textId="77777777" w:rsidR="002C265A" w:rsidRPr="00FF430B" w:rsidRDefault="002C265A" w:rsidP="0032522D">
            <w:pPr>
              <w:tabs>
                <w:tab w:val="left" w:pos="2295"/>
              </w:tabs>
              <w:jc w:val="both"/>
            </w:pPr>
          </w:p>
          <w:p w14:paraId="03374DC1" w14:textId="77777777" w:rsidR="002C265A" w:rsidRPr="00FF430B" w:rsidRDefault="002C265A" w:rsidP="0032522D">
            <w:pPr>
              <w:tabs>
                <w:tab w:val="left" w:pos="2295"/>
              </w:tabs>
              <w:jc w:val="both"/>
            </w:pPr>
          </w:p>
          <w:p w14:paraId="7BAE858E" w14:textId="77777777" w:rsidR="002C265A" w:rsidRPr="00FF430B" w:rsidRDefault="002C265A" w:rsidP="0032522D">
            <w:pPr>
              <w:tabs>
                <w:tab w:val="left" w:pos="2295"/>
              </w:tabs>
              <w:jc w:val="both"/>
            </w:pPr>
          </w:p>
          <w:p w14:paraId="71468B60" w14:textId="77777777" w:rsidR="002C265A" w:rsidRPr="00FF430B" w:rsidRDefault="002C265A" w:rsidP="0032522D">
            <w:pPr>
              <w:tabs>
                <w:tab w:val="left" w:pos="2295"/>
              </w:tabs>
              <w:jc w:val="center"/>
              <w:rPr>
                <w:b/>
              </w:rPr>
            </w:pPr>
            <w:r w:rsidRPr="00FF430B">
              <w:rPr>
                <w:b/>
              </w:rPr>
              <w:t>SPECIFICAŢII TEHNICE</w:t>
            </w:r>
          </w:p>
          <w:p w14:paraId="3A5DDD48" w14:textId="77777777" w:rsidR="002C265A" w:rsidRPr="00FF430B" w:rsidRDefault="002C265A" w:rsidP="0032522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C265A" w:rsidRPr="00EC30C2" w14:paraId="716FB399" w14:textId="77777777" w:rsidTr="0032522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FEF34A" w14:textId="77777777" w:rsidR="002C265A" w:rsidRPr="00FF430B" w:rsidRDefault="002C265A" w:rsidP="0032522D">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C83971" w14:textId="77777777" w:rsidR="002C265A" w:rsidRPr="00FF430B" w:rsidRDefault="002C265A" w:rsidP="0032522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50A2E8" w14:textId="77777777" w:rsidR="002C265A" w:rsidRPr="00FF430B" w:rsidRDefault="002C265A" w:rsidP="0032522D">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48665B1" w14:textId="77777777" w:rsidR="002C265A" w:rsidRPr="00FF430B" w:rsidRDefault="002C265A" w:rsidP="0032522D">
                  <w:pPr>
                    <w:jc w:val="center"/>
                    <w:rPr>
                      <w:b/>
                    </w:rPr>
                  </w:pPr>
                  <w:r w:rsidRPr="00FF430B">
                    <w:rPr>
                      <w:b/>
                    </w:rPr>
                    <w:t>Specificarea tehnică deplină solicitată de către autoritatea contractantă</w:t>
                  </w:r>
                </w:p>
                <w:p w14:paraId="02F7EEC0" w14:textId="77777777" w:rsidR="002C265A" w:rsidRPr="00FF430B" w:rsidRDefault="002C265A" w:rsidP="0032522D">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8EFF1B" w14:textId="77777777" w:rsidR="002C265A" w:rsidRPr="00FF430B" w:rsidRDefault="002C265A" w:rsidP="0032522D">
                  <w:pPr>
                    <w:jc w:val="center"/>
                    <w:rPr>
                      <w:b/>
                    </w:rPr>
                  </w:pPr>
                  <w:r w:rsidRPr="00FF430B">
                    <w:rPr>
                      <w:b/>
                      <w:bCs/>
                      <w:noProof w:val="0"/>
                    </w:rPr>
                    <w:t xml:space="preserve">Specificarea tehnică </w:t>
                  </w:r>
                  <w:r w:rsidRPr="00FF430B">
                    <w:rPr>
                      <w:b/>
                    </w:rPr>
                    <w:t>deplină propusă de către ofertant</w:t>
                  </w:r>
                </w:p>
                <w:p w14:paraId="14DDBA55" w14:textId="77777777" w:rsidR="002C265A" w:rsidRPr="00FF430B" w:rsidRDefault="002C265A" w:rsidP="0032522D">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41FB50" w14:textId="77777777" w:rsidR="002C265A" w:rsidRPr="00FF430B" w:rsidRDefault="002C265A" w:rsidP="0032522D">
                  <w:pPr>
                    <w:ind w:right="943"/>
                    <w:jc w:val="center"/>
                    <w:rPr>
                      <w:b/>
                      <w:bCs/>
                      <w:noProof w:val="0"/>
                    </w:rPr>
                  </w:pPr>
                  <w:r w:rsidRPr="00FF430B">
                    <w:rPr>
                      <w:b/>
                      <w:bCs/>
                      <w:noProof w:val="0"/>
                    </w:rPr>
                    <w:t>Standarde de</w:t>
                  </w:r>
                </w:p>
                <w:p w14:paraId="1352FAE4" w14:textId="77777777" w:rsidR="002C265A" w:rsidRPr="00FF430B" w:rsidRDefault="002C265A" w:rsidP="0032522D">
                  <w:pPr>
                    <w:ind w:right="943"/>
                    <w:jc w:val="center"/>
                    <w:rPr>
                      <w:b/>
                      <w:bCs/>
                      <w:noProof w:val="0"/>
                    </w:rPr>
                  </w:pPr>
                  <w:proofErr w:type="spellStart"/>
                  <w:r w:rsidRPr="00FF430B">
                    <w:rPr>
                      <w:b/>
                      <w:bCs/>
                      <w:noProof w:val="0"/>
                    </w:rPr>
                    <w:t>referinţă</w:t>
                  </w:r>
                  <w:proofErr w:type="spellEnd"/>
                </w:p>
              </w:tc>
            </w:tr>
            <w:tr w:rsidR="002C265A" w:rsidRPr="00EC30C2" w14:paraId="518B91B1" w14:textId="77777777" w:rsidTr="0032522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9EC51" w14:textId="77777777" w:rsidR="002C265A" w:rsidRPr="00FF430B" w:rsidRDefault="002C265A" w:rsidP="0032522D">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FBC374" w14:textId="55AA3F0D" w:rsidR="002C265A" w:rsidRDefault="002C265A" w:rsidP="0032522D">
                  <w:pPr>
                    <w:keepNext/>
                    <w:keepLines/>
                    <w:spacing w:before="200"/>
                    <w:jc w:val="both"/>
                    <w:outlineLvl w:val="2"/>
                    <w:rPr>
                      <w:noProof w:val="0"/>
                    </w:rPr>
                  </w:pPr>
                  <w:r>
                    <w:rPr>
                      <w:noProof w:val="0"/>
                    </w:rPr>
                    <w:t xml:space="preserve">Lucrări de reparație a etajului </w:t>
                  </w:r>
                  <w:r w:rsidR="00E6612A">
                    <w:rPr>
                      <w:noProof w:val="0"/>
                    </w:rPr>
                    <w:t>3</w:t>
                  </w:r>
                  <w:r>
                    <w:rPr>
                      <w:noProof w:val="0"/>
                    </w:rPr>
                    <w:t xml:space="preserve"> la  căminul N3 al ASEM din str. Florilor 4/2</w:t>
                  </w:r>
                </w:p>
                <w:p w14:paraId="588625C9" w14:textId="77777777" w:rsidR="002C265A" w:rsidRDefault="002C265A" w:rsidP="0032522D">
                  <w:pPr>
                    <w:keepNext/>
                    <w:keepLines/>
                    <w:spacing w:before="200"/>
                    <w:jc w:val="both"/>
                    <w:outlineLvl w:val="2"/>
                    <w:rPr>
                      <w:noProof w:val="0"/>
                    </w:rPr>
                  </w:pPr>
                </w:p>
                <w:p w14:paraId="2D647865" w14:textId="77777777" w:rsidR="002C265A" w:rsidRPr="00FF430B" w:rsidRDefault="002C265A" w:rsidP="0032522D">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B9582" w14:textId="77777777" w:rsidR="002C265A" w:rsidRPr="00FF430B" w:rsidRDefault="002C265A" w:rsidP="0032522D">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535565" w14:textId="77777777" w:rsidR="002C265A" w:rsidRPr="00FF430B" w:rsidRDefault="002C265A" w:rsidP="0032522D">
                  <w:pPr>
                    <w:jc w:val="center"/>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FFF43D" w14:textId="77777777" w:rsidR="002C265A" w:rsidRPr="00FF430B" w:rsidRDefault="002C265A" w:rsidP="0032522D">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98BF8" w14:textId="77777777" w:rsidR="002C265A" w:rsidRPr="00FF430B" w:rsidRDefault="002C265A" w:rsidP="0032522D">
                  <w:pPr>
                    <w:jc w:val="both"/>
                    <w:rPr>
                      <w:noProof w:val="0"/>
                    </w:rPr>
                  </w:pPr>
                </w:p>
              </w:tc>
            </w:tr>
            <w:tr w:rsidR="002C265A" w:rsidRPr="00EC30C2" w14:paraId="269B6C9A" w14:textId="77777777" w:rsidTr="0032522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612304" w14:textId="77777777" w:rsidR="002C265A" w:rsidRPr="00FF430B" w:rsidRDefault="002C265A" w:rsidP="0032522D">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949FD" w14:textId="77777777" w:rsidR="002C265A" w:rsidRPr="00FF430B" w:rsidRDefault="002C265A" w:rsidP="0032522D">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83A5E" w14:textId="77777777" w:rsidR="002C265A" w:rsidRPr="00FF430B" w:rsidRDefault="002C265A" w:rsidP="0032522D">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13D841" w14:textId="77777777" w:rsidR="002C265A" w:rsidRPr="00FF430B" w:rsidRDefault="002C265A" w:rsidP="0032522D">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C009F" w14:textId="77777777" w:rsidR="002C265A" w:rsidRPr="00FF430B" w:rsidRDefault="002C265A" w:rsidP="0032522D">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0806C" w14:textId="77777777" w:rsidR="002C265A" w:rsidRPr="00FF430B" w:rsidRDefault="002C265A" w:rsidP="0032522D">
                  <w:pPr>
                    <w:jc w:val="both"/>
                    <w:rPr>
                      <w:noProof w:val="0"/>
                    </w:rPr>
                  </w:pPr>
                </w:p>
              </w:tc>
            </w:tr>
            <w:tr w:rsidR="002C265A" w:rsidRPr="00EC30C2" w14:paraId="51C53ACE" w14:textId="77777777" w:rsidTr="0032522D">
              <w:tc>
                <w:tcPr>
                  <w:tcW w:w="2261" w:type="dxa"/>
                  <w:gridSpan w:val="2"/>
                  <w:tcBorders>
                    <w:top w:val="single" w:sz="6" w:space="0" w:color="000000"/>
                    <w:left w:val="nil"/>
                    <w:bottom w:val="nil"/>
                    <w:right w:val="nil"/>
                  </w:tcBorders>
                </w:tcPr>
                <w:p w14:paraId="33A220B8" w14:textId="77777777" w:rsidR="002C265A" w:rsidRPr="00FF430B" w:rsidRDefault="002C265A" w:rsidP="0032522D">
                  <w:pPr>
                    <w:jc w:val="both"/>
                    <w:rPr>
                      <w:noProof w:val="0"/>
                    </w:rPr>
                  </w:pPr>
                </w:p>
                <w:p w14:paraId="6DCE0556" w14:textId="77777777" w:rsidR="002C265A" w:rsidRPr="00FF430B" w:rsidRDefault="002C265A" w:rsidP="0032522D">
                  <w:pPr>
                    <w:jc w:val="both"/>
                    <w:rPr>
                      <w:noProof w:val="0"/>
                    </w:rPr>
                  </w:pPr>
                </w:p>
                <w:p w14:paraId="13AFB3EC" w14:textId="77777777" w:rsidR="002C265A" w:rsidRPr="00FF430B" w:rsidRDefault="002C265A" w:rsidP="0032522D">
                  <w:pPr>
                    <w:jc w:val="both"/>
                    <w:rPr>
                      <w:noProof w:val="0"/>
                    </w:rPr>
                  </w:pPr>
                </w:p>
                <w:p w14:paraId="56962BFD" w14:textId="77777777" w:rsidR="002C265A" w:rsidRPr="00FF430B" w:rsidRDefault="002C265A" w:rsidP="0032522D">
                  <w:pPr>
                    <w:jc w:val="both"/>
                    <w:rPr>
                      <w:noProof w:val="0"/>
                    </w:rPr>
                  </w:pPr>
                </w:p>
                <w:p w14:paraId="5A227F25" w14:textId="77777777" w:rsidR="002C265A" w:rsidRPr="00FF430B" w:rsidRDefault="002C265A" w:rsidP="0032522D">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7874A067" w14:textId="77777777" w:rsidR="002C265A" w:rsidRPr="00FF430B" w:rsidRDefault="002C265A" w:rsidP="0032522D">
                  <w:pPr>
                    <w:jc w:val="both"/>
                    <w:rPr>
                      <w:noProof w:val="0"/>
                    </w:rPr>
                  </w:pPr>
                  <w:r w:rsidRPr="00FF430B">
                    <w:rPr>
                      <w:noProof w:val="0"/>
                    </w:rPr>
                    <w:t> </w:t>
                  </w:r>
                </w:p>
                <w:p w14:paraId="2D3A9A30" w14:textId="77777777" w:rsidR="002C265A" w:rsidRPr="00FF430B" w:rsidRDefault="002C265A" w:rsidP="0032522D">
                  <w:pPr>
                    <w:jc w:val="center"/>
                    <w:rPr>
                      <w:b/>
                      <w:bCs/>
                      <w:noProof w:val="0"/>
                    </w:rPr>
                  </w:pPr>
                </w:p>
                <w:p w14:paraId="3C39E633" w14:textId="77777777" w:rsidR="002C265A" w:rsidRPr="00FF430B" w:rsidRDefault="002C265A" w:rsidP="0032522D">
                  <w:pPr>
                    <w:jc w:val="center"/>
                    <w:rPr>
                      <w:b/>
                      <w:bCs/>
                      <w:noProof w:val="0"/>
                    </w:rPr>
                  </w:pPr>
                </w:p>
                <w:p w14:paraId="1441064D" w14:textId="77777777" w:rsidR="002C265A" w:rsidRPr="00FF430B" w:rsidRDefault="002C265A" w:rsidP="0032522D">
                  <w:pPr>
                    <w:jc w:val="center"/>
                    <w:rPr>
                      <w:b/>
                      <w:bCs/>
                      <w:noProof w:val="0"/>
                    </w:rPr>
                  </w:pPr>
                </w:p>
                <w:p w14:paraId="1D9B6E4C" w14:textId="77777777" w:rsidR="002C265A" w:rsidRPr="00FF430B" w:rsidRDefault="002C265A" w:rsidP="0032522D">
                  <w:pPr>
                    <w:jc w:val="center"/>
                    <w:rPr>
                      <w:b/>
                      <w:bCs/>
                      <w:noProof w:val="0"/>
                    </w:rPr>
                  </w:pPr>
                </w:p>
                <w:p w14:paraId="6EE32788" w14:textId="77777777" w:rsidR="002C265A" w:rsidRPr="00FF430B" w:rsidRDefault="002C265A" w:rsidP="0032522D">
                  <w:pPr>
                    <w:jc w:val="center"/>
                    <w:rPr>
                      <w:b/>
                      <w:bCs/>
                      <w:noProof w:val="0"/>
                    </w:rPr>
                  </w:pPr>
                </w:p>
                <w:p w14:paraId="1B708904" w14:textId="77777777" w:rsidR="002C265A" w:rsidRPr="00FF430B" w:rsidRDefault="002C265A" w:rsidP="0032522D">
                  <w:pPr>
                    <w:jc w:val="center"/>
                    <w:rPr>
                      <w:b/>
                      <w:bCs/>
                      <w:noProof w:val="0"/>
                    </w:rPr>
                  </w:pPr>
                </w:p>
                <w:p w14:paraId="474514A0" w14:textId="77777777" w:rsidR="002C265A" w:rsidRPr="00FF430B" w:rsidRDefault="002C265A" w:rsidP="0032522D">
                  <w:pPr>
                    <w:rPr>
                      <w:b/>
                      <w:bCs/>
                      <w:noProof w:val="0"/>
                    </w:rPr>
                  </w:pPr>
                  <w:r w:rsidRPr="00FF430B">
                    <w:rPr>
                      <w:b/>
                      <w:bCs/>
                      <w:noProof w:val="0"/>
                    </w:rPr>
                    <w:t xml:space="preserve">                 SEMNĂTURILE PĂRŢILOR</w:t>
                  </w:r>
                </w:p>
                <w:p w14:paraId="4035247A" w14:textId="77777777" w:rsidR="002C265A" w:rsidRPr="00FF430B" w:rsidRDefault="002C265A" w:rsidP="0032522D">
                  <w:pPr>
                    <w:rPr>
                      <w:noProof w:val="0"/>
                    </w:rPr>
                  </w:pPr>
                </w:p>
              </w:tc>
            </w:tr>
            <w:tr w:rsidR="002C265A" w:rsidRPr="00EC30C2" w14:paraId="12297369" w14:textId="77777777" w:rsidTr="0032522D">
              <w:tc>
                <w:tcPr>
                  <w:tcW w:w="4763" w:type="dxa"/>
                  <w:gridSpan w:val="4"/>
                  <w:tcBorders>
                    <w:top w:val="nil"/>
                    <w:left w:val="nil"/>
                    <w:bottom w:val="nil"/>
                    <w:right w:val="nil"/>
                  </w:tcBorders>
                  <w:tcMar>
                    <w:top w:w="24" w:type="dxa"/>
                    <w:left w:w="48" w:type="dxa"/>
                    <w:bottom w:w="24" w:type="dxa"/>
                    <w:right w:w="48" w:type="dxa"/>
                  </w:tcMar>
                  <w:hideMark/>
                </w:tcPr>
                <w:p w14:paraId="166DCC8D" w14:textId="77777777" w:rsidR="002C265A" w:rsidRPr="00FF430B" w:rsidRDefault="002C265A" w:rsidP="0032522D">
                  <w:pPr>
                    <w:jc w:val="center"/>
                    <w:rPr>
                      <w:noProof w:val="0"/>
                    </w:rPr>
                  </w:pPr>
                  <w:r w:rsidRPr="006A7C1C">
                    <w:rPr>
                      <w:b/>
                      <w:bCs/>
                      <w:noProof w:val="0"/>
                    </w:rPr>
                    <w:t>ANTREPRENORU</w:t>
                  </w:r>
                  <w:r>
                    <w:rPr>
                      <w:b/>
                      <w:bCs/>
                      <w:noProof w:val="0"/>
                    </w:rPr>
                    <w:t>L</w:t>
                  </w:r>
                </w:p>
                <w:p w14:paraId="0D4CFD4A" w14:textId="77777777" w:rsidR="002C265A" w:rsidRPr="00FF430B" w:rsidRDefault="002C265A" w:rsidP="0032522D">
                  <w:pPr>
                    <w:ind w:firstLine="567"/>
                    <w:jc w:val="both"/>
                    <w:rPr>
                      <w:noProof w:val="0"/>
                    </w:rPr>
                  </w:pPr>
                  <w:r w:rsidRPr="00FF430B">
                    <w:rPr>
                      <w:noProof w:val="0"/>
                    </w:rPr>
                    <w:t> </w:t>
                  </w:r>
                </w:p>
                <w:p w14:paraId="5D9DBEF9" w14:textId="77777777" w:rsidR="002C265A" w:rsidRPr="00FF430B" w:rsidRDefault="002C265A" w:rsidP="0032522D">
                  <w:pPr>
                    <w:ind w:firstLine="567"/>
                    <w:rPr>
                      <w:noProof w:val="0"/>
                    </w:rPr>
                  </w:pPr>
                </w:p>
                <w:p w14:paraId="07B42E0D" w14:textId="77777777" w:rsidR="002C265A" w:rsidRPr="00FF430B" w:rsidRDefault="002C265A" w:rsidP="0032522D">
                  <w:pPr>
                    <w:ind w:firstLine="567"/>
                    <w:rPr>
                      <w:noProof w:val="0"/>
                    </w:rPr>
                  </w:pPr>
                </w:p>
              </w:tc>
              <w:tc>
                <w:tcPr>
                  <w:tcW w:w="50" w:type="dxa"/>
                  <w:tcBorders>
                    <w:top w:val="nil"/>
                    <w:left w:val="nil"/>
                    <w:bottom w:val="nil"/>
                    <w:right w:val="nil"/>
                  </w:tcBorders>
                </w:tcPr>
                <w:p w14:paraId="2657692A" w14:textId="77777777" w:rsidR="002C265A" w:rsidRPr="00FF430B" w:rsidRDefault="002C265A" w:rsidP="0032522D">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26A2BD4" w14:textId="77777777" w:rsidR="002C265A" w:rsidRPr="00FF430B" w:rsidRDefault="002C265A" w:rsidP="0032522D">
                  <w:pPr>
                    <w:rPr>
                      <w:noProof w:val="0"/>
                    </w:rPr>
                  </w:pPr>
                  <w:r w:rsidRPr="00FF430B">
                    <w:rPr>
                      <w:b/>
                      <w:bCs/>
                      <w:noProof w:val="0"/>
                    </w:rPr>
                    <w:t xml:space="preserve">                               BENEFICIAR</w:t>
                  </w:r>
                </w:p>
                <w:p w14:paraId="3E202701" w14:textId="77777777" w:rsidR="002C265A" w:rsidRPr="00FF430B" w:rsidRDefault="002C265A" w:rsidP="0032522D">
                  <w:pPr>
                    <w:ind w:firstLine="567"/>
                    <w:jc w:val="both"/>
                    <w:rPr>
                      <w:noProof w:val="0"/>
                    </w:rPr>
                  </w:pPr>
                  <w:r w:rsidRPr="00FF430B">
                    <w:rPr>
                      <w:noProof w:val="0"/>
                    </w:rPr>
                    <w:t> </w:t>
                  </w:r>
                </w:p>
                <w:p w14:paraId="728513AD" w14:textId="77777777" w:rsidR="002C265A" w:rsidRPr="00FF430B" w:rsidRDefault="002C265A" w:rsidP="0032522D">
                  <w:pPr>
                    <w:rPr>
                      <w:noProof w:val="0"/>
                    </w:rPr>
                  </w:pPr>
                </w:p>
                <w:p w14:paraId="7650BB2C" w14:textId="77777777" w:rsidR="002C265A" w:rsidRPr="00FF430B" w:rsidRDefault="002C265A" w:rsidP="0032522D">
                  <w:pPr>
                    <w:jc w:val="both"/>
                    <w:rPr>
                      <w:noProof w:val="0"/>
                    </w:rPr>
                  </w:pPr>
                </w:p>
              </w:tc>
            </w:tr>
          </w:tbl>
          <w:p w14:paraId="5B3D3053" w14:textId="77777777" w:rsidR="002C265A" w:rsidRPr="00FF430B" w:rsidRDefault="002C265A" w:rsidP="0032522D">
            <w:pPr>
              <w:tabs>
                <w:tab w:val="left" w:pos="2295"/>
              </w:tabs>
              <w:jc w:val="both"/>
            </w:pPr>
          </w:p>
          <w:p w14:paraId="5573CE4C" w14:textId="77777777" w:rsidR="002C265A" w:rsidRPr="00FF430B" w:rsidRDefault="002C265A" w:rsidP="0032522D">
            <w:pPr>
              <w:tabs>
                <w:tab w:val="left" w:pos="2295"/>
              </w:tabs>
              <w:jc w:val="both"/>
            </w:pPr>
          </w:p>
          <w:p w14:paraId="56BE13E6" w14:textId="77777777" w:rsidR="002C265A" w:rsidRPr="00FF430B" w:rsidRDefault="002C265A" w:rsidP="0032522D">
            <w:pPr>
              <w:tabs>
                <w:tab w:val="left" w:pos="2295"/>
              </w:tabs>
              <w:jc w:val="both"/>
            </w:pPr>
          </w:p>
          <w:p w14:paraId="550E33AC" w14:textId="77777777" w:rsidR="002C265A" w:rsidRDefault="002C265A" w:rsidP="0032522D">
            <w:pPr>
              <w:tabs>
                <w:tab w:val="left" w:pos="2295"/>
              </w:tabs>
              <w:jc w:val="both"/>
            </w:pPr>
          </w:p>
          <w:p w14:paraId="1CE13483" w14:textId="77777777" w:rsidR="002C265A" w:rsidRDefault="002C265A" w:rsidP="0032522D">
            <w:pPr>
              <w:tabs>
                <w:tab w:val="left" w:pos="2295"/>
              </w:tabs>
              <w:jc w:val="both"/>
            </w:pPr>
          </w:p>
          <w:p w14:paraId="06A85611" w14:textId="77777777" w:rsidR="002C265A" w:rsidRDefault="002C265A" w:rsidP="0032522D">
            <w:pPr>
              <w:tabs>
                <w:tab w:val="left" w:pos="2295"/>
              </w:tabs>
              <w:jc w:val="both"/>
            </w:pPr>
          </w:p>
          <w:p w14:paraId="02FA80CD" w14:textId="77777777" w:rsidR="002C265A" w:rsidRDefault="002C265A" w:rsidP="0032522D">
            <w:pPr>
              <w:tabs>
                <w:tab w:val="left" w:pos="2295"/>
              </w:tabs>
              <w:jc w:val="both"/>
            </w:pPr>
          </w:p>
          <w:p w14:paraId="17D7936B" w14:textId="77777777" w:rsidR="00E6612A" w:rsidRDefault="00E6612A" w:rsidP="0032522D">
            <w:pPr>
              <w:tabs>
                <w:tab w:val="left" w:pos="2295"/>
              </w:tabs>
              <w:jc w:val="both"/>
            </w:pPr>
          </w:p>
          <w:p w14:paraId="4552DDF8" w14:textId="77777777" w:rsidR="00E6612A" w:rsidRDefault="00E6612A" w:rsidP="0032522D">
            <w:pPr>
              <w:tabs>
                <w:tab w:val="left" w:pos="2295"/>
              </w:tabs>
              <w:jc w:val="both"/>
            </w:pPr>
          </w:p>
          <w:p w14:paraId="67C3F5F5" w14:textId="77777777" w:rsidR="00E6612A" w:rsidRDefault="00E6612A" w:rsidP="0032522D">
            <w:pPr>
              <w:tabs>
                <w:tab w:val="left" w:pos="2295"/>
              </w:tabs>
              <w:jc w:val="both"/>
            </w:pPr>
          </w:p>
          <w:p w14:paraId="4C7521A6" w14:textId="77777777" w:rsidR="00E6612A" w:rsidRDefault="00E6612A" w:rsidP="0032522D">
            <w:pPr>
              <w:tabs>
                <w:tab w:val="left" w:pos="2295"/>
              </w:tabs>
              <w:jc w:val="both"/>
            </w:pPr>
          </w:p>
          <w:p w14:paraId="5F2BFBE8" w14:textId="77777777" w:rsidR="002C265A" w:rsidRPr="00FF430B" w:rsidRDefault="002C265A" w:rsidP="0032522D">
            <w:pPr>
              <w:tabs>
                <w:tab w:val="left" w:pos="2295"/>
              </w:tabs>
              <w:jc w:val="both"/>
            </w:pPr>
          </w:p>
          <w:p w14:paraId="356BDF68" w14:textId="77777777" w:rsidR="002C265A" w:rsidRPr="00FF430B" w:rsidRDefault="002C265A" w:rsidP="0032522D">
            <w:pPr>
              <w:jc w:val="right"/>
              <w:rPr>
                <w:noProof w:val="0"/>
              </w:rPr>
            </w:pPr>
            <w:r w:rsidRPr="00FF430B">
              <w:rPr>
                <w:noProof w:val="0"/>
              </w:rPr>
              <w:lastRenderedPageBreak/>
              <w:t>Anexa nr.</w:t>
            </w:r>
            <w:r>
              <w:rPr>
                <w:noProof w:val="0"/>
              </w:rPr>
              <w:t xml:space="preserve"> </w:t>
            </w:r>
            <w:r w:rsidRPr="00FF430B">
              <w:rPr>
                <w:noProof w:val="0"/>
              </w:rPr>
              <w:t>2</w:t>
            </w:r>
          </w:p>
          <w:p w14:paraId="06666763" w14:textId="77777777" w:rsidR="002C265A" w:rsidRPr="00FF430B" w:rsidRDefault="002C265A" w:rsidP="0032522D">
            <w:pPr>
              <w:jc w:val="right"/>
              <w:rPr>
                <w:noProof w:val="0"/>
              </w:rPr>
            </w:pPr>
            <w:r w:rsidRPr="00FF430B">
              <w:rPr>
                <w:noProof w:val="0"/>
              </w:rPr>
              <w:t>la Contractul nr.__________</w:t>
            </w:r>
          </w:p>
          <w:p w14:paraId="2198E2D6" w14:textId="1E890D8B" w:rsidR="002C265A" w:rsidRPr="00FF430B" w:rsidRDefault="002C265A" w:rsidP="0032522D">
            <w:pPr>
              <w:jc w:val="right"/>
              <w:rPr>
                <w:noProof w:val="0"/>
              </w:rPr>
            </w:pPr>
            <w:r w:rsidRPr="00FF430B">
              <w:rPr>
                <w:noProof w:val="0"/>
              </w:rPr>
              <w:t>din “____” ________ 20</w:t>
            </w:r>
            <w:r w:rsidR="00E6612A">
              <w:rPr>
                <w:noProof w:val="0"/>
              </w:rPr>
              <w:t>26</w:t>
            </w:r>
          </w:p>
          <w:p w14:paraId="0142E31E" w14:textId="77777777" w:rsidR="002C265A" w:rsidRDefault="002C265A" w:rsidP="0032522D">
            <w:pPr>
              <w:keepNext/>
              <w:keepLines/>
              <w:spacing w:before="200"/>
              <w:jc w:val="both"/>
              <w:outlineLvl w:val="2"/>
              <w:rPr>
                <w:noProof w:val="0"/>
              </w:rPr>
            </w:pPr>
          </w:p>
          <w:p w14:paraId="7E0FB24A" w14:textId="77777777" w:rsidR="002C265A" w:rsidRPr="00FF430B" w:rsidRDefault="002C265A" w:rsidP="0032522D">
            <w:pPr>
              <w:keepNext/>
              <w:keepLines/>
              <w:spacing w:before="200"/>
              <w:jc w:val="both"/>
              <w:outlineLvl w:val="2"/>
              <w:rPr>
                <w:noProof w:val="0"/>
              </w:rPr>
            </w:pPr>
          </w:p>
          <w:p w14:paraId="3B37AA29" w14:textId="77777777" w:rsidR="002C265A" w:rsidRPr="00FF430B" w:rsidRDefault="002C265A" w:rsidP="0032522D">
            <w:pPr>
              <w:ind w:firstLine="567"/>
              <w:jc w:val="center"/>
              <w:rPr>
                <w:b/>
                <w:noProof w:val="0"/>
              </w:rPr>
            </w:pPr>
            <w:r w:rsidRPr="00FF430B">
              <w:rPr>
                <w:b/>
                <w:noProof w:val="0"/>
              </w:rPr>
              <w:t>SPECIFICAŢII DE PREŢ</w:t>
            </w:r>
          </w:p>
          <w:p w14:paraId="6187ADDA" w14:textId="77777777" w:rsidR="002C265A" w:rsidRPr="00FF430B" w:rsidRDefault="002C265A" w:rsidP="0032522D">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C265A" w:rsidRPr="00EC30C2" w14:paraId="6E75FF2E" w14:textId="77777777" w:rsidTr="0032522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255E8F" w14:textId="77777777" w:rsidR="002C265A" w:rsidRPr="00FF430B" w:rsidRDefault="002C265A" w:rsidP="0032522D">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A9700A" w14:textId="77777777" w:rsidR="002C265A" w:rsidRPr="00FF430B" w:rsidRDefault="002C265A" w:rsidP="0032522D">
                  <w:pPr>
                    <w:tabs>
                      <w:tab w:val="left" w:pos="235"/>
                      <w:tab w:val="left" w:pos="378"/>
                    </w:tabs>
                    <w:ind w:left="-923"/>
                    <w:jc w:val="center"/>
                    <w:rPr>
                      <w:b/>
                      <w:bCs/>
                      <w:noProof w:val="0"/>
                    </w:rPr>
                  </w:pPr>
                  <w:r w:rsidRPr="00FF430B">
                    <w:rPr>
                      <w:b/>
                      <w:bCs/>
                      <w:noProof w:val="0"/>
                    </w:rPr>
                    <w:t xml:space="preserve">          Denumirea</w:t>
                  </w:r>
                </w:p>
                <w:p w14:paraId="383BEC2D" w14:textId="77777777" w:rsidR="002C265A" w:rsidRPr="00FF430B" w:rsidRDefault="002C265A" w:rsidP="0032522D">
                  <w:pPr>
                    <w:tabs>
                      <w:tab w:val="left" w:pos="235"/>
                      <w:tab w:val="left" w:pos="378"/>
                    </w:tabs>
                    <w:ind w:left="-923"/>
                    <w:jc w:val="center"/>
                    <w:rPr>
                      <w:b/>
                      <w:bCs/>
                      <w:noProof w:val="0"/>
                    </w:rPr>
                  </w:pPr>
                  <w:r w:rsidRPr="00FF430B">
                    <w:rPr>
                      <w:b/>
                      <w:bCs/>
                      <w:noProof w:val="0"/>
                    </w:rPr>
                    <w:t xml:space="preserve">          lucrărilor</w:t>
                  </w:r>
                </w:p>
                <w:p w14:paraId="6DE04B31" w14:textId="77777777" w:rsidR="002C265A" w:rsidRPr="00FF430B" w:rsidRDefault="002C265A" w:rsidP="0032522D">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B196A1" w14:textId="77777777" w:rsidR="002C265A" w:rsidRPr="00FF430B" w:rsidRDefault="002C265A" w:rsidP="0032522D">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EC73D5" w14:textId="77777777" w:rsidR="002C265A" w:rsidRPr="00FF430B" w:rsidRDefault="002C265A" w:rsidP="0032522D">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2487F2" w14:textId="77777777" w:rsidR="002C265A" w:rsidRPr="00FF430B" w:rsidRDefault="002C265A" w:rsidP="0032522D">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803962" w14:textId="77777777" w:rsidR="002C265A" w:rsidRPr="00FF430B" w:rsidRDefault="002C265A" w:rsidP="0032522D">
                  <w:pPr>
                    <w:jc w:val="center"/>
                    <w:rPr>
                      <w:b/>
                      <w:bCs/>
                      <w:noProof w:val="0"/>
                    </w:rPr>
                  </w:pPr>
                  <w:proofErr w:type="spellStart"/>
                  <w:r w:rsidRPr="00FF430B">
                    <w:rPr>
                      <w:b/>
                      <w:bCs/>
                      <w:noProof w:val="0"/>
                    </w:rPr>
                    <w:t>Preţul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266913" w14:textId="77777777" w:rsidR="002C265A" w:rsidRPr="00FF430B" w:rsidRDefault="002C265A" w:rsidP="0032522D">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99DD24" w14:textId="77777777" w:rsidR="002C265A" w:rsidRPr="00FF430B" w:rsidRDefault="002C265A" w:rsidP="0032522D">
                  <w:pPr>
                    <w:jc w:val="center"/>
                    <w:rPr>
                      <w:b/>
                      <w:bCs/>
                      <w:noProof w:val="0"/>
                    </w:rPr>
                  </w:pPr>
                  <w:r w:rsidRPr="00FF430B">
                    <w:rPr>
                      <w:b/>
                      <w:bCs/>
                      <w:noProof w:val="0"/>
                    </w:rPr>
                    <w:t>Termenii de executare</w:t>
                  </w:r>
                </w:p>
                <w:p w14:paraId="40C55C62" w14:textId="77777777" w:rsidR="002C265A" w:rsidRPr="00FF430B" w:rsidRDefault="002C265A" w:rsidP="0032522D">
                  <w:pPr>
                    <w:tabs>
                      <w:tab w:val="left" w:pos="1134"/>
                    </w:tabs>
                    <w:ind w:left="720"/>
                    <w:outlineLvl w:val="0"/>
                    <w:rPr>
                      <w:b/>
                      <w:bCs/>
                      <w:noProof w:val="0"/>
                    </w:rPr>
                  </w:pPr>
                </w:p>
              </w:tc>
            </w:tr>
            <w:tr w:rsidR="002C265A" w:rsidRPr="00EC30C2" w14:paraId="40B184EE" w14:textId="77777777" w:rsidTr="0032522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CB70E9" w14:textId="77777777" w:rsidR="002C265A" w:rsidRPr="00FF430B" w:rsidRDefault="002C265A" w:rsidP="0032522D">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77561" w14:textId="4C285BEC" w:rsidR="002C265A" w:rsidRDefault="002C265A" w:rsidP="0032522D">
                  <w:pPr>
                    <w:keepNext/>
                    <w:keepLines/>
                    <w:spacing w:before="200"/>
                    <w:jc w:val="both"/>
                    <w:outlineLvl w:val="2"/>
                    <w:rPr>
                      <w:noProof w:val="0"/>
                    </w:rPr>
                  </w:pPr>
                  <w:r>
                    <w:rPr>
                      <w:noProof w:val="0"/>
                    </w:rPr>
                    <w:t xml:space="preserve">Lucrări de reparație a etajului </w:t>
                  </w:r>
                  <w:r w:rsidR="00E6612A">
                    <w:rPr>
                      <w:noProof w:val="0"/>
                    </w:rPr>
                    <w:t>3</w:t>
                  </w:r>
                  <w:r>
                    <w:rPr>
                      <w:noProof w:val="0"/>
                    </w:rPr>
                    <w:t xml:space="preserve"> la  căminul N3 al ASEM din str. Florilor 4/2</w:t>
                  </w:r>
                </w:p>
                <w:p w14:paraId="6B1F092A" w14:textId="77777777" w:rsidR="002C265A" w:rsidRDefault="002C265A" w:rsidP="0032522D">
                  <w:pPr>
                    <w:keepNext/>
                    <w:keepLines/>
                    <w:spacing w:before="200"/>
                    <w:jc w:val="both"/>
                    <w:outlineLvl w:val="2"/>
                    <w:rPr>
                      <w:noProof w:val="0"/>
                    </w:rPr>
                  </w:pPr>
                </w:p>
                <w:p w14:paraId="20AF8513" w14:textId="77777777" w:rsidR="002C265A" w:rsidRPr="00FF430B" w:rsidRDefault="002C265A" w:rsidP="0032522D">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E446" w14:textId="77777777" w:rsidR="002C265A" w:rsidRPr="00FF430B" w:rsidRDefault="002C265A" w:rsidP="0032522D">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921803" w14:textId="77777777" w:rsidR="002C265A" w:rsidRPr="00FF430B" w:rsidRDefault="002C265A" w:rsidP="0032522D">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B008FA" w14:textId="77777777" w:rsidR="002C265A" w:rsidRPr="00FF430B" w:rsidRDefault="002C265A" w:rsidP="0032522D">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552926" w14:textId="77777777" w:rsidR="002C265A" w:rsidRPr="00FF430B" w:rsidRDefault="002C265A" w:rsidP="0032522D">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1877D6" w14:textId="77777777" w:rsidR="002C265A" w:rsidRPr="00FF430B" w:rsidRDefault="002C265A" w:rsidP="0032522D">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A2F33" w14:textId="77777777" w:rsidR="002C265A" w:rsidRPr="00FF430B" w:rsidRDefault="002C265A" w:rsidP="0032522D">
                  <w:pPr>
                    <w:keepNext/>
                    <w:keepLines/>
                    <w:spacing w:before="200"/>
                    <w:jc w:val="both"/>
                    <w:outlineLvl w:val="2"/>
                    <w:rPr>
                      <w:noProof w:val="0"/>
                    </w:rPr>
                  </w:pPr>
                </w:p>
              </w:tc>
            </w:tr>
            <w:tr w:rsidR="002C265A" w:rsidRPr="00EC30C2" w14:paraId="141C8F18" w14:textId="77777777" w:rsidTr="0032522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56A49" w14:textId="77777777" w:rsidR="002C265A" w:rsidRPr="00FF430B" w:rsidRDefault="002C265A" w:rsidP="0032522D">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B6BD5" w14:textId="77777777" w:rsidR="002C265A" w:rsidRPr="00FF430B" w:rsidRDefault="002C265A" w:rsidP="0032522D">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480DA" w14:textId="77777777" w:rsidR="002C265A" w:rsidRPr="00FF430B" w:rsidRDefault="002C265A" w:rsidP="0032522D">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0070F" w14:textId="77777777" w:rsidR="002C265A" w:rsidRPr="00FF430B" w:rsidRDefault="002C265A" w:rsidP="0032522D">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5BAF74" w14:textId="77777777" w:rsidR="002C265A" w:rsidRPr="00FF430B" w:rsidRDefault="002C265A" w:rsidP="0032522D">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6C948" w14:textId="77777777" w:rsidR="002C265A" w:rsidRPr="00FF430B" w:rsidRDefault="002C265A" w:rsidP="0032522D">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4CEAF" w14:textId="77777777" w:rsidR="002C265A" w:rsidRPr="00FF430B" w:rsidRDefault="002C265A" w:rsidP="0032522D">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9EF42" w14:textId="77777777" w:rsidR="002C265A" w:rsidRPr="00FF430B" w:rsidRDefault="002C265A" w:rsidP="0032522D">
                  <w:pPr>
                    <w:keepNext/>
                    <w:keepLines/>
                    <w:spacing w:before="200"/>
                    <w:jc w:val="both"/>
                    <w:outlineLvl w:val="2"/>
                    <w:rPr>
                      <w:noProof w:val="0"/>
                    </w:rPr>
                  </w:pPr>
                </w:p>
              </w:tc>
            </w:tr>
            <w:tr w:rsidR="002C265A" w:rsidRPr="00EC30C2" w14:paraId="00452300" w14:textId="77777777" w:rsidTr="0032522D">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6AA5693" w14:textId="77777777" w:rsidR="002C265A" w:rsidRPr="00FF430B" w:rsidRDefault="002C265A" w:rsidP="0032522D">
                  <w:pPr>
                    <w:jc w:val="both"/>
                    <w:rPr>
                      <w:noProof w:val="0"/>
                    </w:rPr>
                  </w:pPr>
                  <w:r w:rsidRPr="00FF430B">
                    <w:rPr>
                      <w:noProof w:val="0"/>
                    </w:rPr>
                    <w:t> </w:t>
                  </w:r>
                </w:p>
                <w:p w14:paraId="6FC80A7C" w14:textId="77777777" w:rsidR="002C265A" w:rsidRPr="00FF430B" w:rsidRDefault="002C265A" w:rsidP="0032522D">
                  <w:pPr>
                    <w:keepNext/>
                    <w:keepLines/>
                    <w:spacing w:before="200"/>
                    <w:jc w:val="both"/>
                    <w:outlineLvl w:val="2"/>
                    <w:rPr>
                      <w:noProof w:val="0"/>
                    </w:rPr>
                  </w:pPr>
                </w:p>
                <w:p w14:paraId="68472304" w14:textId="77777777" w:rsidR="002C265A" w:rsidRPr="00FF430B" w:rsidRDefault="002C265A" w:rsidP="0032522D">
                  <w:pPr>
                    <w:keepNext/>
                    <w:keepLines/>
                    <w:spacing w:before="200"/>
                    <w:jc w:val="both"/>
                    <w:outlineLvl w:val="2"/>
                    <w:rPr>
                      <w:noProof w:val="0"/>
                    </w:rPr>
                  </w:pPr>
                </w:p>
                <w:p w14:paraId="0C1746EB" w14:textId="77777777" w:rsidR="002C265A" w:rsidRDefault="002C265A" w:rsidP="0032522D">
                  <w:pPr>
                    <w:jc w:val="center"/>
                    <w:rPr>
                      <w:b/>
                      <w:bCs/>
                      <w:noProof w:val="0"/>
                    </w:rPr>
                  </w:pPr>
                  <w:r w:rsidRPr="00FF430B">
                    <w:rPr>
                      <w:b/>
                      <w:bCs/>
                      <w:noProof w:val="0"/>
                    </w:rPr>
                    <w:t>SEMNĂTURILE PĂRŢILOR</w:t>
                  </w:r>
                </w:p>
                <w:p w14:paraId="74085F83" w14:textId="77777777" w:rsidR="002C265A" w:rsidRPr="00FF430B" w:rsidRDefault="002C265A" w:rsidP="0032522D">
                  <w:pPr>
                    <w:jc w:val="center"/>
                    <w:rPr>
                      <w:noProof w:val="0"/>
                    </w:rPr>
                  </w:pPr>
                </w:p>
              </w:tc>
            </w:tr>
            <w:tr w:rsidR="002C265A" w:rsidRPr="00EC30C2" w14:paraId="1F317FFB" w14:textId="77777777" w:rsidTr="0032522D">
              <w:tc>
                <w:tcPr>
                  <w:tcW w:w="5303" w:type="dxa"/>
                  <w:gridSpan w:val="5"/>
                  <w:tcBorders>
                    <w:top w:val="nil"/>
                    <w:left w:val="nil"/>
                    <w:bottom w:val="nil"/>
                    <w:right w:val="nil"/>
                  </w:tcBorders>
                  <w:tcMar>
                    <w:top w:w="24" w:type="dxa"/>
                    <w:left w:w="48" w:type="dxa"/>
                    <w:bottom w:w="24" w:type="dxa"/>
                    <w:right w:w="48" w:type="dxa"/>
                  </w:tcMar>
                  <w:hideMark/>
                </w:tcPr>
                <w:p w14:paraId="775C5498" w14:textId="77777777" w:rsidR="002C265A" w:rsidRPr="00FF430B" w:rsidRDefault="002C265A" w:rsidP="0032522D">
                  <w:pPr>
                    <w:jc w:val="center"/>
                    <w:rPr>
                      <w:noProof w:val="0"/>
                    </w:rPr>
                  </w:pPr>
                  <w:r w:rsidRPr="00FF430B">
                    <w:rPr>
                      <w:b/>
                      <w:bCs/>
                      <w:noProof w:val="0"/>
                    </w:rPr>
                    <w:t>ANTREPRENOR</w:t>
                  </w:r>
                </w:p>
                <w:p w14:paraId="2C2641C2" w14:textId="77777777" w:rsidR="002C265A" w:rsidRPr="00FF430B" w:rsidRDefault="002C265A" w:rsidP="0032522D">
                  <w:pPr>
                    <w:tabs>
                      <w:tab w:val="left" w:pos="1134"/>
                    </w:tabs>
                    <w:ind w:left="720"/>
                    <w:outlineLvl w:val="0"/>
                    <w:rPr>
                      <w:noProof w:val="0"/>
                    </w:rPr>
                  </w:pPr>
                </w:p>
                <w:p w14:paraId="52B57EFA" w14:textId="77777777" w:rsidR="002C265A" w:rsidRPr="00FF430B" w:rsidRDefault="002C265A" w:rsidP="0032522D">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7D50BF3" w14:textId="77777777" w:rsidR="002C265A" w:rsidRPr="00FF430B" w:rsidRDefault="002C265A" w:rsidP="0032522D">
                  <w:pPr>
                    <w:jc w:val="center"/>
                    <w:rPr>
                      <w:noProof w:val="0"/>
                    </w:rPr>
                  </w:pPr>
                  <w:r w:rsidRPr="00FF430B">
                    <w:rPr>
                      <w:b/>
                      <w:bCs/>
                      <w:noProof w:val="0"/>
                    </w:rPr>
                    <w:t>BENEFICIAR</w:t>
                  </w:r>
                </w:p>
                <w:p w14:paraId="6338158F" w14:textId="77777777" w:rsidR="002C265A" w:rsidRPr="00FF430B" w:rsidRDefault="002C265A" w:rsidP="0032522D">
                  <w:pPr>
                    <w:ind w:firstLine="567"/>
                    <w:jc w:val="both"/>
                    <w:rPr>
                      <w:noProof w:val="0"/>
                    </w:rPr>
                  </w:pPr>
                  <w:r w:rsidRPr="00FF430B">
                    <w:rPr>
                      <w:noProof w:val="0"/>
                    </w:rPr>
                    <w:t> </w:t>
                  </w:r>
                </w:p>
                <w:p w14:paraId="799FF632" w14:textId="77777777" w:rsidR="002C265A" w:rsidRPr="00FF430B" w:rsidRDefault="002C265A" w:rsidP="0032522D">
                  <w:pPr>
                    <w:keepNext/>
                    <w:keepLines/>
                    <w:spacing w:before="200"/>
                    <w:ind w:firstLine="567"/>
                    <w:jc w:val="both"/>
                    <w:outlineLvl w:val="2"/>
                    <w:rPr>
                      <w:noProof w:val="0"/>
                    </w:rPr>
                  </w:pPr>
                </w:p>
                <w:p w14:paraId="08B4E7E9" w14:textId="77777777" w:rsidR="002C265A" w:rsidRPr="00FF430B" w:rsidRDefault="002C265A" w:rsidP="0032522D">
                  <w:pPr>
                    <w:ind w:firstLine="567"/>
                    <w:jc w:val="both"/>
                    <w:rPr>
                      <w:noProof w:val="0"/>
                    </w:rPr>
                  </w:pPr>
                </w:p>
              </w:tc>
            </w:tr>
          </w:tbl>
          <w:p w14:paraId="49078BB6" w14:textId="77777777" w:rsidR="002C265A" w:rsidRPr="00FF430B" w:rsidRDefault="002C265A" w:rsidP="0032522D">
            <w:pPr>
              <w:tabs>
                <w:tab w:val="left" w:pos="2295"/>
              </w:tabs>
              <w:jc w:val="both"/>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4677"/>
            </w:tblGrid>
            <w:tr w:rsidR="002C265A" w:rsidRPr="00EC30C2" w14:paraId="5E8E3EE3" w14:textId="77777777" w:rsidTr="0032522D">
              <w:tc>
                <w:tcPr>
                  <w:tcW w:w="4763" w:type="dxa"/>
                  <w:tcBorders>
                    <w:top w:val="nil"/>
                    <w:left w:val="nil"/>
                    <w:bottom w:val="nil"/>
                    <w:right w:val="nil"/>
                  </w:tcBorders>
                  <w:tcMar>
                    <w:top w:w="24" w:type="dxa"/>
                    <w:left w:w="48" w:type="dxa"/>
                    <w:bottom w:w="24" w:type="dxa"/>
                    <w:right w:w="48" w:type="dxa"/>
                  </w:tcMar>
                </w:tcPr>
                <w:p w14:paraId="404A096E" w14:textId="77777777" w:rsidR="002C265A" w:rsidRPr="00FF430B" w:rsidRDefault="002C265A" w:rsidP="0032522D">
                  <w:pPr>
                    <w:ind w:firstLine="567"/>
                    <w:jc w:val="both"/>
                    <w:rPr>
                      <w:noProof w:val="0"/>
                    </w:rPr>
                  </w:pPr>
                </w:p>
              </w:tc>
              <w:tc>
                <w:tcPr>
                  <w:tcW w:w="50" w:type="dxa"/>
                  <w:tcBorders>
                    <w:top w:val="nil"/>
                    <w:left w:val="nil"/>
                    <w:bottom w:val="nil"/>
                    <w:right w:val="nil"/>
                  </w:tcBorders>
                </w:tcPr>
                <w:p w14:paraId="73589554" w14:textId="77777777" w:rsidR="002C265A" w:rsidRPr="00FF430B" w:rsidRDefault="002C265A" w:rsidP="0032522D">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2865A596" w14:textId="77777777" w:rsidR="002C265A" w:rsidRPr="00FF430B" w:rsidRDefault="002C265A" w:rsidP="0032522D">
                  <w:pPr>
                    <w:ind w:firstLine="567"/>
                    <w:jc w:val="both"/>
                    <w:rPr>
                      <w:noProof w:val="0"/>
                    </w:rPr>
                  </w:pPr>
                </w:p>
              </w:tc>
            </w:tr>
          </w:tbl>
          <w:p w14:paraId="120F6AAD" w14:textId="77777777" w:rsidR="002C265A" w:rsidRPr="00FF430B" w:rsidRDefault="002C265A" w:rsidP="0032522D">
            <w:pPr>
              <w:ind w:firstLine="567"/>
              <w:jc w:val="both"/>
              <w:rPr>
                <w:noProof w:val="0"/>
              </w:rPr>
            </w:pPr>
          </w:p>
          <w:p w14:paraId="747C2B03" w14:textId="77777777" w:rsidR="002C265A" w:rsidRPr="00FF430B" w:rsidRDefault="002C265A" w:rsidP="0032522D">
            <w:pPr>
              <w:ind w:firstLine="567"/>
              <w:jc w:val="both"/>
              <w:rPr>
                <w:noProof w:val="0"/>
              </w:rPr>
            </w:pPr>
          </w:p>
          <w:p w14:paraId="5A8B0CD2" w14:textId="77777777" w:rsidR="002C265A" w:rsidRPr="00FF430B" w:rsidRDefault="002C265A" w:rsidP="0032522D">
            <w:pPr>
              <w:ind w:firstLine="567"/>
              <w:jc w:val="both"/>
              <w:rPr>
                <w:noProof w:val="0"/>
              </w:rPr>
            </w:pPr>
          </w:p>
          <w:p w14:paraId="2377C283" w14:textId="77777777" w:rsidR="002C265A" w:rsidRPr="00FF430B" w:rsidRDefault="002C265A" w:rsidP="0032522D">
            <w:pPr>
              <w:ind w:firstLine="567"/>
              <w:jc w:val="both"/>
              <w:rPr>
                <w:noProof w:val="0"/>
              </w:rPr>
            </w:pPr>
          </w:p>
          <w:p w14:paraId="446DD67C" w14:textId="77777777" w:rsidR="002C265A" w:rsidRPr="00FF430B" w:rsidRDefault="002C265A" w:rsidP="0032522D">
            <w:pPr>
              <w:ind w:firstLine="567"/>
              <w:jc w:val="both"/>
              <w:rPr>
                <w:noProof w:val="0"/>
              </w:rPr>
            </w:pPr>
          </w:p>
          <w:p w14:paraId="44CA240B" w14:textId="77777777" w:rsidR="002C265A" w:rsidRPr="00FF430B" w:rsidRDefault="002C265A" w:rsidP="0032522D">
            <w:pPr>
              <w:ind w:firstLine="567"/>
              <w:jc w:val="both"/>
              <w:rPr>
                <w:noProof w:val="0"/>
              </w:rPr>
            </w:pPr>
          </w:p>
          <w:p w14:paraId="19D5A166" w14:textId="77777777" w:rsidR="002C265A" w:rsidRPr="00FF430B" w:rsidRDefault="002C265A" w:rsidP="0032522D">
            <w:pPr>
              <w:ind w:firstLine="567"/>
              <w:jc w:val="both"/>
              <w:rPr>
                <w:noProof w:val="0"/>
              </w:rPr>
            </w:pPr>
          </w:p>
          <w:p w14:paraId="339D9302" w14:textId="77777777" w:rsidR="002C265A" w:rsidRPr="00FF430B" w:rsidRDefault="002C265A" w:rsidP="0032522D">
            <w:pPr>
              <w:ind w:firstLine="567"/>
              <w:jc w:val="both"/>
              <w:rPr>
                <w:noProof w:val="0"/>
              </w:rPr>
            </w:pPr>
          </w:p>
          <w:p w14:paraId="3F1D7C1C" w14:textId="77777777" w:rsidR="002C265A" w:rsidRPr="00FF430B" w:rsidRDefault="002C265A" w:rsidP="0032522D">
            <w:pPr>
              <w:ind w:firstLine="567"/>
              <w:jc w:val="both"/>
              <w:rPr>
                <w:noProof w:val="0"/>
              </w:rPr>
            </w:pPr>
          </w:p>
          <w:p w14:paraId="692F037A" w14:textId="77777777" w:rsidR="002C265A" w:rsidRPr="00FF430B" w:rsidRDefault="002C265A" w:rsidP="0032522D">
            <w:pPr>
              <w:ind w:firstLine="567"/>
              <w:jc w:val="both"/>
              <w:rPr>
                <w:noProof w:val="0"/>
              </w:rPr>
            </w:pPr>
          </w:p>
          <w:p w14:paraId="4BA56032" w14:textId="77777777" w:rsidR="002C265A" w:rsidRPr="00FF430B" w:rsidRDefault="002C265A" w:rsidP="0032522D">
            <w:pPr>
              <w:ind w:firstLine="567"/>
              <w:jc w:val="both"/>
              <w:rPr>
                <w:noProof w:val="0"/>
              </w:rPr>
            </w:pPr>
          </w:p>
          <w:p w14:paraId="22684831" w14:textId="77777777" w:rsidR="002C265A" w:rsidRPr="00FF430B" w:rsidRDefault="002C265A" w:rsidP="0032522D">
            <w:pPr>
              <w:ind w:firstLine="567"/>
              <w:jc w:val="both"/>
              <w:rPr>
                <w:noProof w:val="0"/>
              </w:rPr>
            </w:pPr>
          </w:p>
          <w:p w14:paraId="15A6341B" w14:textId="77777777" w:rsidR="002C265A" w:rsidRPr="00FF430B" w:rsidRDefault="002C265A" w:rsidP="0032522D">
            <w:pPr>
              <w:ind w:firstLine="567"/>
              <w:jc w:val="both"/>
              <w:rPr>
                <w:noProof w:val="0"/>
              </w:rPr>
            </w:pPr>
          </w:p>
          <w:p w14:paraId="24299B0B" w14:textId="77777777" w:rsidR="002C265A" w:rsidRPr="00FF430B" w:rsidRDefault="002C265A" w:rsidP="0032522D">
            <w:pPr>
              <w:ind w:firstLine="567"/>
              <w:jc w:val="both"/>
              <w:rPr>
                <w:noProof w:val="0"/>
              </w:rPr>
            </w:pPr>
          </w:p>
          <w:p w14:paraId="6B2DC76A" w14:textId="77777777" w:rsidR="002C265A" w:rsidRPr="00FF430B" w:rsidRDefault="002C265A" w:rsidP="0032522D">
            <w:pPr>
              <w:ind w:firstLine="567"/>
              <w:jc w:val="both"/>
              <w:rPr>
                <w:noProof w:val="0"/>
              </w:rPr>
            </w:pPr>
          </w:p>
          <w:p w14:paraId="56482637" w14:textId="77777777" w:rsidR="002C265A" w:rsidRPr="00FF430B" w:rsidRDefault="002C265A" w:rsidP="0032522D">
            <w:pPr>
              <w:ind w:firstLine="567"/>
              <w:jc w:val="both"/>
              <w:rPr>
                <w:noProof w:val="0"/>
              </w:rPr>
            </w:pPr>
          </w:p>
          <w:p w14:paraId="28EEFDCC" w14:textId="77777777" w:rsidR="002C265A" w:rsidRDefault="002C265A" w:rsidP="0032522D">
            <w:pPr>
              <w:jc w:val="both"/>
              <w:rPr>
                <w:noProof w:val="0"/>
              </w:rPr>
            </w:pPr>
          </w:p>
          <w:p w14:paraId="738B5193" w14:textId="77777777" w:rsidR="002C265A" w:rsidRDefault="002C265A" w:rsidP="0032522D">
            <w:pPr>
              <w:jc w:val="both"/>
              <w:rPr>
                <w:noProof w:val="0"/>
              </w:rPr>
            </w:pPr>
          </w:p>
          <w:p w14:paraId="42C565C5" w14:textId="77777777" w:rsidR="002C265A" w:rsidRPr="00FF430B" w:rsidRDefault="002C265A" w:rsidP="0032522D">
            <w:pPr>
              <w:jc w:val="both"/>
              <w:rPr>
                <w:noProof w:val="0"/>
              </w:rPr>
            </w:pPr>
          </w:p>
          <w:p w14:paraId="29DE09AA" w14:textId="77777777" w:rsidR="002C265A" w:rsidRPr="00FF430B" w:rsidRDefault="002C265A" w:rsidP="0032522D">
            <w:pPr>
              <w:ind w:firstLine="567"/>
              <w:jc w:val="both"/>
              <w:rPr>
                <w:noProof w:val="0"/>
              </w:rPr>
            </w:pPr>
            <w:r w:rsidRPr="00FF430B">
              <w:rPr>
                <w:noProof w:val="0"/>
              </w:rPr>
              <w:t> </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2C265A" w:rsidRPr="00EC30C2" w14:paraId="61389B61" w14:textId="77777777" w:rsidTr="0032522D">
              <w:tc>
                <w:tcPr>
                  <w:tcW w:w="5303" w:type="dxa"/>
                  <w:tcBorders>
                    <w:top w:val="nil"/>
                    <w:left w:val="nil"/>
                    <w:bottom w:val="nil"/>
                    <w:right w:val="nil"/>
                  </w:tcBorders>
                  <w:tcMar>
                    <w:top w:w="24" w:type="dxa"/>
                    <w:left w:w="48" w:type="dxa"/>
                    <w:bottom w:w="24" w:type="dxa"/>
                    <w:right w:w="48" w:type="dxa"/>
                  </w:tcMar>
                </w:tcPr>
                <w:p w14:paraId="46258318" w14:textId="77777777" w:rsidR="002C265A" w:rsidRPr="00FF430B" w:rsidRDefault="002C265A" w:rsidP="0032522D">
                  <w:pPr>
                    <w:ind w:firstLine="567"/>
                    <w:jc w:val="both"/>
                    <w:rPr>
                      <w:noProof w:val="0"/>
                    </w:rPr>
                  </w:pPr>
                </w:p>
              </w:tc>
              <w:tc>
                <w:tcPr>
                  <w:tcW w:w="4207" w:type="dxa"/>
                  <w:tcBorders>
                    <w:top w:val="nil"/>
                    <w:left w:val="nil"/>
                    <w:bottom w:val="nil"/>
                    <w:right w:val="nil"/>
                  </w:tcBorders>
                  <w:tcMar>
                    <w:top w:w="24" w:type="dxa"/>
                    <w:left w:w="48" w:type="dxa"/>
                    <w:bottom w:w="24" w:type="dxa"/>
                    <w:right w:w="48" w:type="dxa"/>
                  </w:tcMar>
                </w:tcPr>
                <w:p w14:paraId="2822FC5F" w14:textId="77777777" w:rsidR="002C265A" w:rsidRPr="00FF430B" w:rsidRDefault="002C265A" w:rsidP="0032522D">
                  <w:pPr>
                    <w:ind w:firstLine="567"/>
                    <w:jc w:val="both"/>
                    <w:rPr>
                      <w:noProof w:val="0"/>
                    </w:rPr>
                  </w:pPr>
                </w:p>
              </w:tc>
            </w:tr>
          </w:tbl>
          <w:p w14:paraId="53ADD465" w14:textId="77777777" w:rsidR="002C265A" w:rsidRPr="00FF430B" w:rsidRDefault="002C265A" w:rsidP="0032522D">
            <w:pPr>
              <w:keepNext/>
              <w:keepLines/>
              <w:spacing w:before="200"/>
              <w:ind w:firstLine="567"/>
              <w:jc w:val="both"/>
              <w:outlineLvl w:val="2"/>
              <w:rPr>
                <w:noProof w:val="0"/>
              </w:rPr>
            </w:pPr>
          </w:p>
          <w:p w14:paraId="4EB9FFB5" w14:textId="77777777" w:rsidR="002C265A" w:rsidRPr="00FF430B" w:rsidRDefault="002C265A" w:rsidP="0032522D">
            <w:pPr>
              <w:tabs>
                <w:tab w:val="left" w:pos="2295"/>
              </w:tabs>
              <w:jc w:val="both"/>
            </w:pPr>
          </w:p>
          <w:p w14:paraId="50939480" w14:textId="77777777" w:rsidR="002C265A" w:rsidRPr="00FF430B" w:rsidRDefault="002C265A" w:rsidP="0032522D">
            <w:pPr>
              <w:autoSpaceDE w:val="0"/>
              <w:autoSpaceDN w:val="0"/>
              <w:adjustRightInd w:val="0"/>
              <w:ind w:right="23"/>
              <w:jc w:val="center"/>
              <w:rPr>
                <w:b/>
                <w:bCs/>
              </w:rPr>
            </w:pPr>
          </w:p>
          <w:p w14:paraId="48B4D2DC" w14:textId="77777777" w:rsidR="002C265A" w:rsidRPr="00FF430B" w:rsidRDefault="002C265A" w:rsidP="0032522D">
            <w:pPr>
              <w:autoSpaceDE w:val="0"/>
              <w:autoSpaceDN w:val="0"/>
              <w:adjustRightInd w:val="0"/>
              <w:ind w:right="23"/>
              <w:jc w:val="center"/>
              <w:rPr>
                <w:b/>
                <w:bCs/>
              </w:rPr>
            </w:pPr>
          </w:p>
          <w:p w14:paraId="5C0A0C06" w14:textId="77777777" w:rsidR="002C265A" w:rsidRPr="00FF430B" w:rsidRDefault="002C265A" w:rsidP="0032522D">
            <w:pPr>
              <w:autoSpaceDE w:val="0"/>
              <w:autoSpaceDN w:val="0"/>
              <w:adjustRightInd w:val="0"/>
              <w:ind w:right="23"/>
              <w:jc w:val="center"/>
              <w:rPr>
                <w:b/>
                <w:bCs/>
              </w:rPr>
            </w:pPr>
          </w:p>
          <w:p w14:paraId="087C34AD" w14:textId="77777777" w:rsidR="002C265A" w:rsidRPr="00FF430B" w:rsidRDefault="002C265A" w:rsidP="0032522D">
            <w:pPr>
              <w:autoSpaceDE w:val="0"/>
              <w:autoSpaceDN w:val="0"/>
              <w:adjustRightInd w:val="0"/>
              <w:ind w:right="23"/>
              <w:jc w:val="center"/>
              <w:rPr>
                <w:b/>
                <w:bCs/>
              </w:rPr>
            </w:pPr>
          </w:p>
          <w:p w14:paraId="1FFD72F1" w14:textId="77777777" w:rsidR="002C265A" w:rsidRPr="00FF430B" w:rsidRDefault="002C265A" w:rsidP="0032522D">
            <w:pPr>
              <w:autoSpaceDE w:val="0"/>
              <w:autoSpaceDN w:val="0"/>
              <w:adjustRightInd w:val="0"/>
              <w:ind w:right="23"/>
              <w:jc w:val="center"/>
              <w:rPr>
                <w:b/>
                <w:bCs/>
              </w:rPr>
            </w:pPr>
          </w:p>
          <w:p w14:paraId="592F53D4" w14:textId="77777777" w:rsidR="002C265A" w:rsidRPr="00FF430B" w:rsidRDefault="002C265A" w:rsidP="0032522D">
            <w:pPr>
              <w:autoSpaceDE w:val="0"/>
              <w:autoSpaceDN w:val="0"/>
              <w:adjustRightInd w:val="0"/>
              <w:ind w:right="23"/>
              <w:jc w:val="center"/>
              <w:rPr>
                <w:b/>
                <w:bCs/>
              </w:rPr>
            </w:pPr>
          </w:p>
          <w:p w14:paraId="07AFC269" w14:textId="77777777" w:rsidR="002C265A" w:rsidRPr="00FF430B" w:rsidRDefault="002C265A" w:rsidP="0032522D">
            <w:pPr>
              <w:autoSpaceDE w:val="0"/>
              <w:autoSpaceDN w:val="0"/>
              <w:adjustRightInd w:val="0"/>
              <w:ind w:right="23"/>
              <w:jc w:val="center"/>
              <w:rPr>
                <w:b/>
                <w:bCs/>
              </w:rPr>
            </w:pPr>
          </w:p>
          <w:p w14:paraId="7CC1FA2D" w14:textId="77777777" w:rsidR="002C265A" w:rsidRPr="00FF430B" w:rsidRDefault="002C265A" w:rsidP="0032522D">
            <w:pPr>
              <w:autoSpaceDE w:val="0"/>
              <w:autoSpaceDN w:val="0"/>
              <w:adjustRightInd w:val="0"/>
              <w:ind w:right="23"/>
              <w:jc w:val="center"/>
              <w:rPr>
                <w:b/>
                <w:bCs/>
              </w:rPr>
            </w:pPr>
          </w:p>
          <w:p w14:paraId="38A78DDA" w14:textId="77777777" w:rsidR="002C265A" w:rsidRPr="00FF430B" w:rsidRDefault="002C265A" w:rsidP="0032522D">
            <w:pPr>
              <w:autoSpaceDE w:val="0"/>
              <w:autoSpaceDN w:val="0"/>
              <w:adjustRightInd w:val="0"/>
              <w:ind w:right="23"/>
              <w:jc w:val="center"/>
              <w:rPr>
                <w:b/>
                <w:bCs/>
              </w:rPr>
            </w:pPr>
          </w:p>
          <w:p w14:paraId="0EF9C7A1" w14:textId="77777777" w:rsidR="002C265A" w:rsidRPr="00FF430B" w:rsidRDefault="002C265A" w:rsidP="0032522D">
            <w:pPr>
              <w:autoSpaceDE w:val="0"/>
              <w:autoSpaceDN w:val="0"/>
              <w:adjustRightInd w:val="0"/>
              <w:ind w:right="23"/>
              <w:jc w:val="center"/>
              <w:rPr>
                <w:b/>
                <w:bCs/>
              </w:rPr>
            </w:pPr>
          </w:p>
          <w:p w14:paraId="1F6C2064" w14:textId="77777777" w:rsidR="002C265A" w:rsidRDefault="002C265A" w:rsidP="0032522D">
            <w:pPr>
              <w:autoSpaceDE w:val="0"/>
              <w:autoSpaceDN w:val="0"/>
              <w:adjustRightInd w:val="0"/>
              <w:ind w:right="23"/>
              <w:rPr>
                <w:b/>
                <w:bCs/>
              </w:rPr>
            </w:pPr>
          </w:p>
          <w:p w14:paraId="122358F3" w14:textId="77777777" w:rsidR="002C265A" w:rsidRDefault="002C265A" w:rsidP="0032522D">
            <w:pPr>
              <w:autoSpaceDE w:val="0"/>
              <w:autoSpaceDN w:val="0"/>
              <w:adjustRightInd w:val="0"/>
              <w:ind w:right="23"/>
              <w:rPr>
                <w:b/>
                <w:bCs/>
              </w:rPr>
            </w:pPr>
          </w:p>
          <w:p w14:paraId="711813BA" w14:textId="77777777" w:rsidR="002C265A" w:rsidRDefault="002C265A" w:rsidP="0032522D">
            <w:pPr>
              <w:autoSpaceDE w:val="0"/>
              <w:autoSpaceDN w:val="0"/>
              <w:adjustRightInd w:val="0"/>
              <w:ind w:right="23"/>
              <w:jc w:val="center"/>
              <w:rPr>
                <w:b/>
                <w:bCs/>
              </w:rPr>
            </w:pPr>
          </w:p>
          <w:p w14:paraId="43B9C247" w14:textId="77777777" w:rsidR="002C265A" w:rsidRPr="00FF430B" w:rsidRDefault="002C265A" w:rsidP="0032522D">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2C265A" w:rsidRPr="00EC30C2" w14:paraId="7DADDAC3" w14:textId="77777777" w:rsidTr="0032522D">
              <w:tc>
                <w:tcPr>
                  <w:tcW w:w="9640" w:type="dxa"/>
                  <w:gridSpan w:val="2"/>
                </w:tcPr>
                <w:p w14:paraId="485EF370" w14:textId="77777777" w:rsidR="002C265A" w:rsidRPr="00FF430B" w:rsidRDefault="002C265A" w:rsidP="0032522D"/>
              </w:tc>
            </w:tr>
            <w:tr w:rsidR="002C265A" w:rsidRPr="00EC30C2" w14:paraId="6B53167B" w14:textId="77777777" w:rsidTr="0032522D">
              <w:tc>
                <w:tcPr>
                  <w:tcW w:w="9640" w:type="dxa"/>
                  <w:gridSpan w:val="2"/>
                </w:tcPr>
                <w:p w14:paraId="11AE6B32" w14:textId="77777777" w:rsidR="002C265A" w:rsidRPr="00FF430B" w:rsidRDefault="002C265A" w:rsidP="0032522D"/>
              </w:tc>
            </w:tr>
            <w:tr w:rsidR="002C265A" w:rsidRPr="00EC30C2" w14:paraId="3C391EB2" w14:textId="77777777" w:rsidTr="0032522D">
              <w:trPr>
                <w:trHeight w:val="357"/>
              </w:trPr>
              <w:tc>
                <w:tcPr>
                  <w:tcW w:w="5179" w:type="dxa"/>
                  <w:vAlign w:val="center"/>
                </w:tcPr>
                <w:p w14:paraId="6D926B29" w14:textId="77777777" w:rsidR="002C265A" w:rsidRPr="00FF430B" w:rsidRDefault="002C265A" w:rsidP="0032522D">
                  <w:pPr>
                    <w:jc w:val="center"/>
                    <w:rPr>
                      <w:b/>
                    </w:rPr>
                  </w:pPr>
                </w:p>
              </w:tc>
              <w:tc>
                <w:tcPr>
                  <w:tcW w:w="4461" w:type="dxa"/>
                  <w:vAlign w:val="center"/>
                </w:tcPr>
                <w:p w14:paraId="2525F51D" w14:textId="77777777" w:rsidR="002C265A" w:rsidRPr="00FF430B" w:rsidRDefault="002C265A" w:rsidP="0032522D">
                  <w:pPr>
                    <w:jc w:val="center"/>
                    <w:rPr>
                      <w:noProof w:val="0"/>
                    </w:rPr>
                  </w:pPr>
                </w:p>
              </w:tc>
            </w:tr>
            <w:tr w:rsidR="002C265A" w:rsidRPr="00EC30C2" w14:paraId="7D47C495" w14:textId="77777777" w:rsidTr="00325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65B5F3D" w14:textId="77777777" w:rsidR="002C265A" w:rsidRPr="00FF430B" w:rsidRDefault="002C265A" w:rsidP="0032522D"/>
              </w:tc>
              <w:tc>
                <w:tcPr>
                  <w:tcW w:w="4461" w:type="dxa"/>
                  <w:tcBorders>
                    <w:top w:val="nil"/>
                    <w:left w:val="nil"/>
                    <w:bottom w:val="nil"/>
                    <w:right w:val="nil"/>
                  </w:tcBorders>
                  <w:vAlign w:val="center"/>
                </w:tcPr>
                <w:p w14:paraId="2A61996D" w14:textId="77777777" w:rsidR="002C265A" w:rsidRPr="00FF430B" w:rsidRDefault="002C265A" w:rsidP="0032522D"/>
              </w:tc>
            </w:tr>
          </w:tbl>
          <w:p w14:paraId="454D8E1A" w14:textId="77777777" w:rsidR="002C265A" w:rsidRPr="00FF430B" w:rsidRDefault="002C265A" w:rsidP="0032522D">
            <w:pPr>
              <w:autoSpaceDE w:val="0"/>
              <w:autoSpaceDN w:val="0"/>
              <w:adjustRightInd w:val="0"/>
              <w:ind w:right="23"/>
              <w:jc w:val="center"/>
              <w:rPr>
                <w:b/>
                <w:color w:val="000000"/>
                <w:w w:val="90"/>
              </w:rPr>
            </w:pPr>
          </w:p>
          <w:p w14:paraId="4B514C98" w14:textId="77777777" w:rsidR="002C265A" w:rsidRPr="00FF430B" w:rsidRDefault="002C265A" w:rsidP="0032522D">
            <w:pPr>
              <w:autoSpaceDE w:val="0"/>
              <w:autoSpaceDN w:val="0"/>
              <w:adjustRightInd w:val="0"/>
              <w:ind w:right="23"/>
              <w:jc w:val="center"/>
              <w:rPr>
                <w:b/>
                <w:color w:val="000000"/>
                <w:w w:val="90"/>
              </w:rPr>
            </w:pPr>
          </w:p>
          <w:p w14:paraId="08F43232" w14:textId="77777777" w:rsidR="002C265A" w:rsidRPr="00FF430B" w:rsidRDefault="002C265A" w:rsidP="0032522D">
            <w:pPr>
              <w:autoSpaceDE w:val="0"/>
              <w:autoSpaceDN w:val="0"/>
              <w:adjustRightInd w:val="0"/>
              <w:ind w:right="23"/>
              <w:jc w:val="center"/>
              <w:rPr>
                <w:b/>
                <w:color w:val="000000"/>
                <w:w w:val="90"/>
              </w:rPr>
            </w:pPr>
          </w:p>
          <w:p w14:paraId="1B366CE0" w14:textId="77777777" w:rsidR="002C265A" w:rsidRPr="00FF430B" w:rsidRDefault="002C265A" w:rsidP="0032522D">
            <w:pPr>
              <w:autoSpaceDE w:val="0"/>
              <w:autoSpaceDN w:val="0"/>
              <w:adjustRightInd w:val="0"/>
              <w:ind w:right="23"/>
              <w:jc w:val="center"/>
              <w:rPr>
                <w:b/>
                <w:color w:val="000000"/>
                <w:w w:val="90"/>
              </w:rPr>
            </w:pPr>
          </w:p>
          <w:p w14:paraId="11FB9682" w14:textId="77777777" w:rsidR="002C265A" w:rsidRPr="00FF430B" w:rsidRDefault="002C265A" w:rsidP="0032522D">
            <w:pPr>
              <w:autoSpaceDE w:val="0"/>
              <w:autoSpaceDN w:val="0"/>
              <w:adjustRightInd w:val="0"/>
              <w:ind w:right="23"/>
              <w:jc w:val="center"/>
              <w:rPr>
                <w:b/>
                <w:color w:val="000000"/>
                <w:w w:val="90"/>
              </w:rPr>
            </w:pPr>
          </w:p>
          <w:p w14:paraId="7BC9B77D" w14:textId="77777777" w:rsidR="002C265A" w:rsidRPr="00FF430B" w:rsidRDefault="002C265A" w:rsidP="0032522D">
            <w:pPr>
              <w:autoSpaceDE w:val="0"/>
              <w:autoSpaceDN w:val="0"/>
              <w:adjustRightInd w:val="0"/>
              <w:ind w:right="23"/>
              <w:jc w:val="center"/>
              <w:rPr>
                <w:b/>
                <w:color w:val="000000"/>
                <w:w w:val="90"/>
              </w:rPr>
            </w:pPr>
          </w:p>
          <w:p w14:paraId="04913472" w14:textId="77777777" w:rsidR="002C265A" w:rsidRPr="00FF430B" w:rsidRDefault="002C265A" w:rsidP="0032522D">
            <w:pPr>
              <w:autoSpaceDE w:val="0"/>
              <w:autoSpaceDN w:val="0"/>
              <w:adjustRightInd w:val="0"/>
              <w:ind w:right="23"/>
              <w:jc w:val="center"/>
              <w:rPr>
                <w:b/>
                <w:color w:val="000000"/>
                <w:w w:val="90"/>
              </w:rPr>
            </w:pPr>
          </w:p>
          <w:p w14:paraId="51959A9B" w14:textId="77777777" w:rsidR="002C265A" w:rsidRPr="00FF430B" w:rsidRDefault="002C265A" w:rsidP="0032522D">
            <w:pPr>
              <w:autoSpaceDE w:val="0"/>
              <w:autoSpaceDN w:val="0"/>
              <w:adjustRightInd w:val="0"/>
              <w:ind w:right="23"/>
              <w:jc w:val="center"/>
              <w:rPr>
                <w:b/>
                <w:color w:val="000000"/>
                <w:w w:val="90"/>
              </w:rPr>
            </w:pPr>
          </w:p>
          <w:p w14:paraId="7359180D" w14:textId="77777777" w:rsidR="002C265A" w:rsidRPr="00FF430B" w:rsidRDefault="002C265A" w:rsidP="0032522D">
            <w:pPr>
              <w:autoSpaceDE w:val="0"/>
              <w:autoSpaceDN w:val="0"/>
              <w:adjustRightInd w:val="0"/>
              <w:ind w:right="23"/>
              <w:jc w:val="center"/>
              <w:rPr>
                <w:b/>
                <w:color w:val="000000"/>
                <w:w w:val="90"/>
              </w:rPr>
            </w:pPr>
          </w:p>
          <w:p w14:paraId="3BFCB291" w14:textId="77777777" w:rsidR="002C265A" w:rsidRPr="00FF430B" w:rsidRDefault="002C265A" w:rsidP="0032522D">
            <w:pPr>
              <w:autoSpaceDE w:val="0"/>
              <w:autoSpaceDN w:val="0"/>
              <w:adjustRightInd w:val="0"/>
              <w:ind w:right="23"/>
              <w:jc w:val="center"/>
              <w:rPr>
                <w:b/>
                <w:color w:val="000000"/>
                <w:w w:val="90"/>
              </w:rPr>
            </w:pPr>
          </w:p>
          <w:p w14:paraId="685B4AA7" w14:textId="77777777" w:rsidR="002C265A" w:rsidRPr="00FF430B" w:rsidRDefault="002C265A" w:rsidP="0032522D">
            <w:pPr>
              <w:autoSpaceDE w:val="0"/>
              <w:autoSpaceDN w:val="0"/>
              <w:adjustRightInd w:val="0"/>
              <w:ind w:right="23"/>
              <w:jc w:val="center"/>
              <w:rPr>
                <w:b/>
                <w:color w:val="000000"/>
                <w:w w:val="90"/>
              </w:rPr>
            </w:pPr>
          </w:p>
          <w:p w14:paraId="114BCAAD" w14:textId="77777777" w:rsidR="002C265A" w:rsidRPr="00FF430B" w:rsidRDefault="002C265A" w:rsidP="0032522D">
            <w:pPr>
              <w:autoSpaceDE w:val="0"/>
              <w:autoSpaceDN w:val="0"/>
              <w:adjustRightInd w:val="0"/>
              <w:ind w:right="23"/>
              <w:jc w:val="center"/>
              <w:rPr>
                <w:b/>
                <w:color w:val="000000"/>
                <w:w w:val="90"/>
              </w:rPr>
            </w:pPr>
          </w:p>
          <w:p w14:paraId="23AB18CE" w14:textId="77777777" w:rsidR="002C265A" w:rsidRPr="00FF430B" w:rsidRDefault="002C265A" w:rsidP="0032522D">
            <w:pPr>
              <w:autoSpaceDE w:val="0"/>
              <w:autoSpaceDN w:val="0"/>
              <w:adjustRightInd w:val="0"/>
              <w:ind w:right="23"/>
              <w:jc w:val="center"/>
              <w:rPr>
                <w:b/>
                <w:color w:val="000000"/>
                <w:w w:val="90"/>
              </w:rPr>
            </w:pPr>
          </w:p>
          <w:p w14:paraId="75E35506" w14:textId="77777777" w:rsidR="002C265A" w:rsidRPr="00FF430B" w:rsidRDefault="002C265A" w:rsidP="0032522D">
            <w:pPr>
              <w:autoSpaceDE w:val="0"/>
              <w:autoSpaceDN w:val="0"/>
              <w:adjustRightInd w:val="0"/>
              <w:ind w:right="23"/>
              <w:jc w:val="center"/>
              <w:rPr>
                <w:b/>
                <w:color w:val="000000"/>
                <w:w w:val="90"/>
              </w:rPr>
            </w:pPr>
          </w:p>
          <w:p w14:paraId="2D41BE3E" w14:textId="77777777" w:rsidR="002C265A" w:rsidRPr="00FF430B" w:rsidRDefault="002C265A" w:rsidP="0032522D">
            <w:pPr>
              <w:jc w:val="both"/>
            </w:pPr>
            <w:r w:rsidRPr="00FF430B">
              <w:t>;</w:t>
            </w:r>
          </w:p>
          <w:p w14:paraId="4E2C1C20" w14:textId="77777777" w:rsidR="002C265A" w:rsidRPr="00FF430B" w:rsidRDefault="002C265A" w:rsidP="0032522D">
            <w:pPr>
              <w:jc w:val="both"/>
            </w:pPr>
          </w:p>
          <w:p w14:paraId="0D3FDC08" w14:textId="77777777" w:rsidR="002C265A" w:rsidRPr="00FF430B" w:rsidRDefault="002C265A" w:rsidP="0032522D">
            <w:pPr>
              <w:jc w:val="both"/>
            </w:pPr>
          </w:p>
          <w:p w14:paraId="65E8E1AA" w14:textId="77777777" w:rsidR="002C265A" w:rsidRPr="00FF430B" w:rsidRDefault="002C265A" w:rsidP="0032522D">
            <w:pPr>
              <w:jc w:val="both"/>
            </w:pPr>
          </w:p>
          <w:p w14:paraId="322630E4" w14:textId="77777777" w:rsidR="002C265A" w:rsidRPr="00FF430B" w:rsidRDefault="002C265A" w:rsidP="0032522D">
            <w:pPr>
              <w:jc w:val="both"/>
            </w:pPr>
          </w:p>
          <w:p w14:paraId="7E2E7783" w14:textId="77777777" w:rsidR="002C265A" w:rsidRPr="00FF430B" w:rsidRDefault="002C265A" w:rsidP="0032522D">
            <w:pPr>
              <w:jc w:val="both"/>
            </w:pPr>
          </w:p>
          <w:p w14:paraId="57ABD0E1" w14:textId="77777777" w:rsidR="002C265A" w:rsidRPr="00FF430B" w:rsidRDefault="002C265A" w:rsidP="0032522D">
            <w:pPr>
              <w:jc w:val="both"/>
            </w:pPr>
          </w:p>
          <w:p w14:paraId="75791DFA" w14:textId="77777777" w:rsidR="002C265A" w:rsidRPr="00FF430B" w:rsidRDefault="002C265A" w:rsidP="0032522D">
            <w:pPr>
              <w:jc w:val="both"/>
            </w:pPr>
          </w:p>
          <w:p w14:paraId="428002A5" w14:textId="77777777" w:rsidR="002C265A" w:rsidRPr="00FF430B" w:rsidRDefault="002C265A" w:rsidP="0032522D">
            <w:pPr>
              <w:jc w:val="both"/>
            </w:pPr>
          </w:p>
          <w:p w14:paraId="43F2537A" w14:textId="77777777" w:rsidR="002C265A" w:rsidRPr="00FF430B" w:rsidRDefault="002C265A" w:rsidP="0032522D">
            <w:pPr>
              <w:jc w:val="both"/>
            </w:pPr>
          </w:p>
        </w:tc>
      </w:tr>
    </w:tbl>
    <w:p w14:paraId="3F9FB699" w14:textId="77777777" w:rsidR="002C265A" w:rsidRDefault="002C265A" w:rsidP="002C265A">
      <w:pPr>
        <w:ind w:firstLine="709"/>
        <w:jc w:val="both"/>
      </w:pPr>
    </w:p>
    <w:p w14:paraId="3C1C43C1" w14:textId="77777777" w:rsidR="00F12C76" w:rsidRDefault="00F12C76" w:rsidP="006C0B77">
      <w:pPr>
        <w:ind w:firstLine="709"/>
        <w:jc w:val="both"/>
      </w:pPr>
    </w:p>
    <w:sectPr w:rsidR="00F12C76" w:rsidSect="002C265A">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3CB0E" w14:textId="77777777" w:rsidR="004A04D1" w:rsidRDefault="004A04D1">
      <w:r>
        <w:separator/>
      </w:r>
    </w:p>
  </w:endnote>
  <w:endnote w:type="continuationSeparator" w:id="0">
    <w:p w14:paraId="450CCB10" w14:textId="77777777" w:rsidR="004A04D1" w:rsidRDefault="004A0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CCFEA" w14:textId="77777777" w:rsidR="002C265A" w:rsidRDefault="002C265A" w:rsidP="00A257F9">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93B2C" w14:textId="77777777" w:rsidR="004A04D1" w:rsidRDefault="004A04D1">
      <w:r>
        <w:separator/>
      </w:r>
    </w:p>
  </w:footnote>
  <w:footnote w:type="continuationSeparator" w:id="0">
    <w:p w14:paraId="2F278D27" w14:textId="77777777" w:rsidR="004A04D1" w:rsidRDefault="004A0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56673077">
    <w:abstractNumId w:val="42"/>
  </w:num>
  <w:num w:numId="2" w16cid:durableId="1849785351">
    <w:abstractNumId w:val="32"/>
  </w:num>
  <w:num w:numId="3" w16cid:durableId="721949123">
    <w:abstractNumId w:val="31"/>
  </w:num>
  <w:num w:numId="4" w16cid:durableId="480925946">
    <w:abstractNumId w:val="15"/>
  </w:num>
  <w:num w:numId="5" w16cid:durableId="2127699140">
    <w:abstractNumId w:val="18"/>
  </w:num>
  <w:num w:numId="6" w16cid:durableId="1887445527">
    <w:abstractNumId w:val="16"/>
  </w:num>
  <w:num w:numId="7" w16cid:durableId="1308166864">
    <w:abstractNumId w:val="9"/>
  </w:num>
  <w:num w:numId="8" w16cid:durableId="1780830457">
    <w:abstractNumId w:val="30"/>
  </w:num>
  <w:num w:numId="9" w16cid:durableId="1823816911">
    <w:abstractNumId w:val="13"/>
  </w:num>
  <w:num w:numId="10" w16cid:durableId="1384326106">
    <w:abstractNumId w:val="22"/>
  </w:num>
  <w:num w:numId="11" w16cid:durableId="1265962069">
    <w:abstractNumId w:val="23"/>
  </w:num>
  <w:num w:numId="12" w16cid:durableId="323513461">
    <w:abstractNumId w:val="37"/>
  </w:num>
  <w:num w:numId="13" w16cid:durableId="1784223182">
    <w:abstractNumId w:val="29"/>
  </w:num>
  <w:num w:numId="14" w16cid:durableId="825709241">
    <w:abstractNumId w:val="8"/>
  </w:num>
  <w:num w:numId="15" w16cid:durableId="699672706">
    <w:abstractNumId w:val="24"/>
  </w:num>
  <w:num w:numId="16" w16cid:durableId="1963149202">
    <w:abstractNumId w:val="25"/>
  </w:num>
  <w:num w:numId="17" w16cid:durableId="379329378">
    <w:abstractNumId w:val="35"/>
  </w:num>
  <w:num w:numId="18" w16cid:durableId="1727872748">
    <w:abstractNumId w:val="11"/>
  </w:num>
  <w:num w:numId="19" w16cid:durableId="1552307497">
    <w:abstractNumId w:val="39"/>
  </w:num>
  <w:num w:numId="20" w16cid:durableId="2076127427">
    <w:abstractNumId w:val="34"/>
  </w:num>
  <w:num w:numId="21" w16cid:durableId="2131628093">
    <w:abstractNumId w:val="12"/>
  </w:num>
  <w:num w:numId="22" w16cid:durableId="118763831">
    <w:abstractNumId w:val="33"/>
  </w:num>
  <w:num w:numId="23" w16cid:durableId="1482193891">
    <w:abstractNumId w:val="19"/>
  </w:num>
  <w:num w:numId="24" w16cid:durableId="1675110734">
    <w:abstractNumId w:val="27"/>
  </w:num>
  <w:num w:numId="25" w16cid:durableId="1328482881">
    <w:abstractNumId w:val="21"/>
  </w:num>
  <w:num w:numId="26" w16cid:durableId="1378163760">
    <w:abstractNumId w:val="38"/>
  </w:num>
  <w:num w:numId="27" w16cid:durableId="798034186">
    <w:abstractNumId w:val="14"/>
  </w:num>
  <w:num w:numId="28" w16cid:durableId="86074881">
    <w:abstractNumId w:val="10"/>
  </w:num>
  <w:num w:numId="29" w16cid:durableId="1646205363">
    <w:abstractNumId w:val="20"/>
  </w:num>
  <w:num w:numId="30" w16cid:durableId="1925645950">
    <w:abstractNumId w:val="7"/>
  </w:num>
  <w:num w:numId="31" w16cid:durableId="1639527050">
    <w:abstractNumId w:val="5"/>
  </w:num>
  <w:num w:numId="32" w16cid:durableId="189490659">
    <w:abstractNumId w:val="3"/>
  </w:num>
  <w:num w:numId="33" w16cid:durableId="1647273563">
    <w:abstractNumId w:val="0"/>
  </w:num>
  <w:num w:numId="34" w16cid:durableId="375815840">
    <w:abstractNumId w:val="2"/>
  </w:num>
  <w:num w:numId="35" w16cid:durableId="946497538">
    <w:abstractNumId w:val="4"/>
  </w:num>
  <w:num w:numId="36" w16cid:durableId="1048722591">
    <w:abstractNumId w:val="1"/>
  </w:num>
  <w:num w:numId="37" w16cid:durableId="199325291">
    <w:abstractNumId w:val="28"/>
  </w:num>
  <w:num w:numId="38" w16cid:durableId="10667985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807731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4459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2339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943477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6065758">
    <w:abstractNumId w:val="36"/>
  </w:num>
  <w:num w:numId="44" w16cid:durableId="803080060">
    <w:abstractNumId w:val="6"/>
  </w:num>
  <w:num w:numId="45" w16cid:durableId="194930418">
    <w:abstractNumId w:val="41"/>
  </w:num>
  <w:num w:numId="46" w16cid:durableId="1058212185">
    <w:abstractNumId w:val="26"/>
  </w:num>
  <w:num w:numId="47" w16cid:durableId="639070805">
    <w:abstractNumId w:val="17"/>
  </w:num>
  <w:num w:numId="48" w16cid:durableId="40083335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65A"/>
    <w:rsid w:val="002C265A"/>
    <w:rsid w:val="0036553D"/>
    <w:rsid w:val="004A04D1"/>
    <w:rsid w:val="00640487"/>
    <w:rsid w:val="006C0B77"/>
    <w:rsid w:val="007F5603"/>
    <w:rsid w:val="008242FF"/>
    <w:rsid w:val="00870751"/>
    <w:rsid w:val="008B5592"/>
    <w:rsid w:val="00922C48"/>
    <w:rsid w:val="009E169F"/>
    <w:rsid w:val="00AF022D"/>
    <w:rsid w:val="00B915B7"/>
    <w:rsid w:val="00C52958"/>
    <w:rsid w:val="00CD5D99"/>
    <w:rsid w:val="00D103F9"/>
    <w:rsid w:val="00DD457A"/>
    <w:rsid w:val="00E6612A"/>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F068"/>
  <w15:chartTrackingRefBased/>
  <w15:docId w15:val="{BFBA8724-04D7-4A7F-86C4-52CF77BA3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265A"/>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2C265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2C265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2C265A"/>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 Sub-Clause Sub-paragraph"/>
    <w:basedOn w:val="a"/>
    <w:next w:val="a"/>
    <w:link w:val="40"/>
    <w:unhideWhenUsed/>
    <w:qFormat/>
    <w:rsid w:val="002C265A"/>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nhideWhenUsed/>
    <w:qFormat/>
    <w:rsid w:val="002C265A"/>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2C265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2C265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2C265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2C265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C265A"/>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2C265A"/>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rsid w:val="002C265A"/>
    <w:rPr>
      <w:rFonts w:eastAsiaTheme="majorEastAsia" w:cstheme="majorBidi"/>
      <w:color w:val="2E74B5" w:themeColor="accent1" w:themeShade="BF"/>
      <w:sz w:val="28"/>
      <w:szCs w:val="28"/>
    </w:rPr>
  </w:style>
  <w:style w:type="character" w:customStyle="1" w:styleId="40">
    <w:name w:val="Заголовок 4 Знак"/>
    <w:aliases w:val=" Sub-Clause Sub-paragraph Знак"/>
    <w:basedOn w:val="a0"/>
    <w:link w:val="4"/>
    <w:rsid w:val="002C265A"/>
    <w:rPr>
      <w:rFonts w:eastAsiaTheme="majorEastAsia" w:cstheme="majorBidi"/>
      <w:i/>
      <w:iCs/>
      <w:color w:val="2E74B5" w:themeColor="accent1" w:themeShade="BF"/>
      <w:sz w:val="28"/>
    </w:rPr>
  </w:style>
  <w:style w:type="character" w:customStyle="1" w:styleId="50">
    <w:name w:val="Заголовок 5 Знак"/>
    <w:basedOn w:val="a0"/>
    <w:link w:val="5"/>
    <w:rsid w:val="002C265A"/>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2C265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C265A"/>
    <w:rPr>
      <w:rFonts w:eastAsiaTheme="majorEastAsia" w:cstheme="majorBidi"/>
      <w:color w:val="595959" w:themeColor="text1" w:themeTint="A6"/>
      <w:sz w:val="28"/>
    </w:rPr>
  </w:style>
  <w:style w:type="character" w:customStyle="1" w:styleId="80">
    <w:name w:val="Заголовок 8 Знак"/>
    <w:basedOn w:val="a0"/>
    <w:link w:val="8"/>
    <w:semiHidden/>
    <w:rsid w:val="002C265A"/>
    <w:rPr>
      <w:rFonts w:eastAsiaTheme="majorEastAsia" w:cstheme="majorBidi"/>
      <w:i/>
      <w:iCs/>
      <w:color w:val="272727" w:themeColor="text1" w:themeTint="D8"/>
      <w:sz w:val="28"/>
    </w:rPr>
  </w:style>
  <w:style w:type="character" w:customStyle="1" w:styleId="90">
    <w:name w:val="Заголовок 9 Знак"/>
    <w:basedOn w:val="a0"/>
    <w:link w:val="9"/>
    <w:semiHidden/>
    <w:rsid w:val="002C265A"/>
    <w:rPr>
      <w:rFonts w:eastAsiaTheme="majorEastAsia" w:cstheme="majorBidi"/>
      <w:color w:val="272727" w:themeColor="text1" w:themeTint="D8"/>
      <w:sz w:val="28"/>
    </w:rPr>
  </w:style>
  <w:style w:type="paragraph" w:styleId="a3">
    <w:name w:val="Title"/>
    <w:basedOn w:val="a"/>
    <w:next w:val="a"/>
    <w:link w:val="a4"/>
    <w:uiPriority w:val="10"/>
    <w:qFormat/>
    <w:rsid w:val="002C265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C265A"/>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2C265A"/>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2C265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C265A"/>
    <w:pPr>
      <w:spacing w:before="160"/>
      <w:jc w:val="center"/>
    </w:pPr>
    <w:rPr>
      <w:i/>
      <w:iCs/>
      <w:color w:val="404040" w:themeColor="text1" w:themeTint="BF"/>
    </w:rPr>
  </w:style>
  <w:style w:type="character" w:customStyle="1" w:styleId="22">
    <w:name w:val="Цитата 2 Знак"/>
    <w:basedOn w:val="a0"/>
    <w:link w:val="21"/>
    <w:uiPriority w:val="29"/>
    <w:rsid w:val="002C265A"/>
    <w:rPr>
      <w:rFonts w:ascii="Times New Roman" w:hAnsi="Times New Roman"/>
      <w:i/>
      <w:iCs/>
      <w:color w:val="404040" w:themeColor="text1" w:themeTint="BF"/>
      <w:sz w:val="28"/>
    </w:rPr>
  </w:style>
  <w:style w:type="paragraph" w:styleId="a7">
    <w:name w:val="List Paragraph"/>
    <w:aliases w:val="HotarirePunct1"/>
    <w:basedOn w:val="a"/>
    <w:uiPriority w:val="34"/>
    <w:qFormat/>
    <w:rsid w:val="002C265A"/>
    <w:pPr>
      <w:ind w:left="720"/>
      <w:contextualSpacing/>
    </w:pPr>
  </w:style>
  <w:style w:type="character" w:styleId="a8">
    <w:name w:val="Intense Emphasis"/>
    <w:basedOn w:val="a0"/>
    <w:uiPriority w:val="21"/>
    <w:qFormat/>
    <w:rsid w:val="002C265A"/>
    <w:rPr>
      <w:i/>
      <w:iCs/>
      <w:color w:val="2E74B5" w:themeColor="accent1" w:themeShade="BF"/>
    </w:rPr>
  </w:style>
  <w:style w:type="paragraph" w:styleId="a9">
    <w:name w:val="Intense Quote"/>
    <w:basedOn w:val="a"/>
    <w:next w:val="a"/>
    <w:link w:val="aa"/>
    <w:uiPriority w:val="30"/>
    <w:qFormat/>
    <w:rsid w:val="002C265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2C265A"/>
    <w:rPr>
      <w:rFonts w:ascii="Times New Roman" w:hAnsi="Times New Roman"/>
      <w:i/>
      <w:iCs/>
      <w:color w:val="2E74B5" w:themeColor="accent1" w:themeShade="BF"/>
      <w:sz w:val="28"/>
    </w:rPr>
  </w:style>
  <w:style w:type="character" w:styleId="ab">
    <w:name w:val="Intense Reference"/>
    <w:basedOn w:val="a0"/>
    <w:uiPriority w:val="32"/>
    <w:qFormat/>
    <w:rsid w:val="002C265A"/>
    <w:rPr>
      <w:b/>
      <w:bCs/>
      <w:smallCaps/>
      <w:color w:val="2E74B5" w:themeColor="accent1" w:themeShade="BF"/>
      <w:spacing w:val="5"/>
    </w:rPr>
  </w:style>
  <w:style w:type="paragraph" w:styleId="ac">
    <w:name w:val="footer"/>
    <w:basedOn w:val="a"/>
    <w:link w:val="ad"/>
    <w:uiPriority w:val="99"/>
    <w:rsid w:val="002C265A"/>
    <w:pPr>
      <w:tabs>
        <w:tab w:val="center" w:pos="4536"/>
        <w:tab w:val="right" w:pos="9072"/>
      </w:tabs>
    </w:pPr>
  </w:style>
  <w:style w:type="character" w:customStyle="1" w:styleId="ad">
    <w:name w:val="Нижний колонтитул Знак"/>
    <w:basedOn w:val="a0"/>
    <w:link w:val="ac"/>
    <w:uiPriority w:val="99"/>
    <w:rsid w:val="002C265A"/>
    <w:rPr>
      <w:rFonts w:ascii="Times New Roman" w:eastAsia="Times New Roman" w:hAnsi="Times New Roman" w:cs="Times New Roman"/>
      <w:noProof/>
      <w:kern w:val="0"/>
      <w:sz w:val="24"/>
      <w:szCs w:val="24"/>
      <w:lang w:val="ro-RO"/>
      <w14:ligatures w14:val="none"/>
    </w:rPr>
  </w:style>
  <w:style w:type="character" w:styleId="ae">
    <w:name w:val="page number"/>
    <w:basedOn w:val="a0"/>
    <w:rsid w:val="002C265A"/>
  </w:style>
  <w:style w:type="paragraph" w:styleId="af">
    <w:name w:val="Body Text"/>
    <w:basedOn w:val="a"/>
    <w:link w:val="af0"/>
    <w:rsid w:val="002C265A"/>
    <w:rPr>
      <w:rFonts w:ascii="Baltica RR" w:hAnsi="Baltica RR"/>
      <w:noProof w:val="0"/>
      <w:szCs w:val="20"/>
    </w:rPr>
  </w:style>
  <w:style w:type="character" w:customStyle="1" w:styleId="af0">
    <w:name w:val="Основной текст Знак"/>
    <w:basedOn w:val="a0"/>
    <w:link w:val="af"/>
    <w:rsid w:val="002C265A"/>
    <w:rPr>
      <w:rFonts w:ascii="Baltica RR" w:eastAsia="Times New Roman" w:hAnsi="Baltica RR" w:cs="Times New Roman"/>
      <w:kern w:val="0"/>
      <w:sz w:val="24"/>
      <w:szCs w:val="20"/>
      <w:lang w:val="ro-RO"/>
      <w14:ligatures w14:val="none"/>
    </w:rPr>
  </w:style>
  <w:style w:type="paragraph" w:styleId="af1">
    <w:name w:val="header"/>
    <w:basedOn w:val="a"/>
    <w:link w:val="af2"/>
    <w:rsid w:val="002C265A"/>
    <w:pPr>
      <w:tabs>
        <w:tab w:val="center" w:pos="4703"/>
        <w:tab w:val="right" w:pos="9406"/>
      </w:tabs>
    </w:pPr>
    <w:rPr>
      <w:noProof w:val="0"/>
      <w:sz w:val="20"/>
      <w:szCs w:val="20"/>
      <w:lang w:val="ru-RU" w:eastAsia="ru-RU"/>
    </w:rPr>
  </w:style>
  <w:style w:type="character" w:customStyle="1" w:styleId="af2">
    <w:name w:val="Верхний колонтитул Знак"/>
    <w:basedOn w:val="a0"/>
    <w:link w:val="af1"/>
    <w:rsid w:val="002C265A"/>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2C265A"/>
    <w:pPr>
      <w:ind w:firstLine="720"/>
      <w:jc w:val="both"/>
    </w:pPr>
    <w:rPr>
      <w:noProof w:val="0"/>
      <w:sz w:val="20"/>
      <w:szCs w:val="20"/>
      <w:lang w:eastAsia="ru-RU"/>
    </w:rPr>
  </w:style>
  <w:style w:type="character" w:customStyle="1" w:styleId="af4">
    <w:name w:val="Основной текст с отступом Знак"/>
    <w:basedOn w:val="a0"/>
    <w:link w:val="af3"/>
    <w:rsid w:val="002C265A"/>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2C265A"/>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2C265A"/>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2C265A"/>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2C265A"/>
    <w:rPr>
      <w:rFonts w:ascii="Baltica RR" w:eastAsia="Times New Roman" w:hAnsi="Baltica RR" w:cs="Times New Roman"/>
      <w:kern w:val="0"/>
      <w:sz w:val="24"/>
      <w:szCs w:val="20"/>
      <w:lang w:val="ro-RO" w:eastAsia="ru-RU"/>
      <w14:ligatures w14:val="none"/>
    </w:rPr>
  </w:style>
  <w:style w:type="character" w:customStyle="1" w:styleId="af5">
    <w:name w:val="Текст выноски Знак"/>
    <w:basedOn w:val="a0"/>
    <w:link w:val="af6"/>
    <w:semiHidden/>
    <w:rsid w:val="002C265A"/>
    <w:rPr>
      <w:rFonts w:ascii="Tahoma" w:eastAsia="Times New Roman" w:hAnsi="Tahoma" w:cs="Tahoma"/>
      <w:sz w:val="16"/>
      <w:szCs w:val="16"/>
      <w:lang w:eastAsia="ru-RU"/>
    </w:rPr>
  </w:style>
  <w:style w:type="paragraph" w:styleId="af6">
    <w:name w:val="Balloon Text"/>
    <w:basedOn w:val="a"/>
    <w:link w:val="af5"/>
    <w:semiHidden/>
    <w:rsid w:val="002C265A"/>
    <w:rPr>
      <w:rFonts w:ascii="Tahoma" w:hAnsi="Tahoma" w:cs="Tahoma"/>
      <w:noProof w:val="0"/>
      <w:kern w:val="2"/>
      <w:sz w:val="16"/>
      <w:szCs w:val="16"/>
      <w:lang w:val="ru-RU" w:eastAsia="ru-RU"/>
      <w14:ligatures w14:val="standardContextual"/>
    </w:rPr>
  </w:style>
  <w:style w:type="character" w:customStyle="1" w:styleId="11">
    <w:name w:val="Текст выноски Знак1"/>
    <w:basedOn w:val="a0"/>
    <w:uiPriority w:val="99"/>
    <w:semiHidden/>
    <w:rsid w:val="002C265A"/>
    <w:rPr>
      <w:rFonts w:ascii="Segoe UI" w:eastAsia="Times New Roman" w:hAnsi="Segoe UI" w:cs="Segoe UI"/>
      <w:noProof/>
      <w:kern w:val="0"/>
      <w:sz w:val="18"/>
      <w:szCs w:val="18"/>
      <w:lang w:val="ro-RO"/>
      <w14:ligatures w14:val="none"/>
    </w:rPr>
  </w:style>
  <w:style w:type="table" w:styleId="af7">
    <w:name w:val="Table Grid"/>
    <w:basedOn w:val="a1"/>
    <w:uiPriority w:val="39"/>
    <w:rsid w:val="002C265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2C265A"/>
    <w:pPr>
      <w:ind w:firstLine="567"/>
      <w:jc w:val="both"/>
    </w:pPr>
    <w:rPr>
      <w:noProof w:val="0"/>
      <w:lang w:val="ru-RU" w:eastAsia="ru-RU"/>
    </w:rPr>
  </w:style>
  <w:style w:type="paragraph" w:customStyle="1" w:styleId="cn">
    <w:name w:val="cn"/>
    <w:basedOn w:val="a"/>
    <w:rsid w:val="002C265A"/>
    <w:pPr>
      <w:jc w:val="center"/>
    </w:pPr>
    <w:rPr>
      <w:noProof w:val="0"/>
      <w:lang w:val="ru-RU" w:eastAsia="ru-RU"/>
    </w:rPr>
  </w:style>
  <w:style w:type="paragraph" w:customStyle="1" w:styleId="cb">
    <w:name w:val="cb"/>
    <w:basedOn w:val="a"/>
    <w:rsid w:val="002C265A"/>
    <w:pPr>
      <w:jc w:val="center"/>
    </w:pPr>
    <w:rPr>
      <w:b/>
      <w:bCs/>
      <w:noProof w:val="0"/>
      <w:lang w:val="ru-RU" w:eastAsia="ru-RU"/>
    </w:rPr>
  </w:style>
  <w:style w:type="paragraph" w:styleId="31">
    <w:name w:val="Body Text Indent 3"/>
    <w:basedOn w:val="a"/>
    <w:link w:val="32"/>
    <w:rsid w:val="002C265A"/>
    <w:pPr>
      <w:spacing w:after="120"/>
      <w:ind w:left="283"/>
    </w:pPr>
    <w:rPr>
      <w:noProof w:val="0"/>
      <w:sz w:val="16"/>
      <w:szCs w:val="16"/>
    </w:rPr>
  </w:style>
  <w:style w:type="character" w:customStyle="1" w:styleId="32">
    <w:name w:val="Основной текст с отступом 3 Знак"/>
    <w:basedOn w:val="a0"/>
    <w:link w:val="31"/>
    <w:rsid w:val="002C265A"/>
    <w:rPr>
      <w:rFonts w:ascii="Times New Roman" w:eastAsia="Times New Roman" w:hAnsi="Times New Roman" w:cs="Times New Roman"/>
      <w:kern w:val="0"/>
      <w:sz w:val="16"/>
      <w:szCs w:val="16"/>
      <w:lang w:val="ro-RO"/>
      <w14:ligatures w14:val="none"/>
    </w:rPr>
  </w:style>
  <w:style w:type="character" w:styleId="af9">
    <w:name w:val="Hyperlink"/>
    <w:uiPriority w:val="99"/>
    <w:rsid w:val="002C265A"/>
    <w:rPr>
      <w:color w:val="0000FF"/>
      <w:u w:val="single"/>
    </w:rPr>
  </w:style>
  <w:style w:type="paragraph" w:customStyle="1" w:styleId="cp">
    <w:name w:val="cp"/>
    <w:basedOn w:val="a"/>
    <w:rsid w:val="002C265A"/>
    <w:pPr>
      <w:jc w:val="center"/>
    </w:pPr>
    <w:rPr>
      <w:b/>
      <w:bCs/>
      <w:noProof w:val="0"/>
      <w:lang w:eastAsia="ru-RU"/>
    </w:rPr>
  </w:style>
  <w:style w:type="paragraph" w:customStyle="1" w:styleId="rg">
    <w:name w:val="rg"/>
    <w:basedOn w:val="a"/>
    <w:rsid w:val="002C265A"/>
    <w:pPr>
      <w:jc w:val="right"/>
    </w:pPr>
    <w:rPr>
      <w:noProof w:val="0"/>
      <w:lang w:val="ru-RU" w:eastAsia="ru-RU"/>
    </w:rPr>
  </w:style>
  <w:style w:type="paragraph" w:customStyle="1" w:styleId="Listparagraf1">
    <w:name w:val="Listă paragraf1"/>
    <w:basedOn w:val="a"/>
    <w:qFormat/>
    <w:rsid w:val="002C265A"/>
    <w:pPr>
      <w:ind w:left="708"/>
    </w:pPr>
    <w:rPr>
      <w:noProof w:val="0"/>
      <w:lang w:eastAsia="ru-RU"/>
    </w:rPr>
  </w:style>
  <w:style w:type="paragraph" w:customStyle="1" w:styleId="Sub-ClauseText">
    <w:name w:val="Sub-Clause Text"/>
    <w:basedOn w:val="a"/>
    <w:rsid w:val="002C265A"/>
    <w:pPr>
      <w:spacing w:before="120" w:after="120"/>
      <w:jc w:val="both"/>
    </w:pPr>
    <w:rPr>
      <w:noProof w:val="0"/>
      <w:spacing w:val="-4"/>
      <w:szCs w:val="20"/>
      <w:lang w:val="en-US"/>
    </w:rPr>
  </w:style>
  <w:style w:type="paragraph" w:customStyle="1" w:styleId="i">
    <w:name w:val="(i)"/>
    <w:basedOn w:val="a"/>
    <w:rsid w:val="002C265A"/>
    <w:pPr>
      <w:suppressAutoHyphens/>
      <w:jc w:val="both"/>
    </w:pPr>
    <w:rPr>
      <w:rFonts w:ascii="Tms Rmn" w:hAnsi="Tms Rmn"/>
      <w:noProof w:val="0"/>
      <w:szCs w:val="20"/>
      <w:lang w:val="en-US"/>
    </w:rPr>
  </w:style>
  <w:style w:type="paragraph" w:customStyle="1" w:styleId="ListParagraph1">
    <w:name w:val="List Paragraph1"/>
    <w:basedOn w:val="a"/>
    <w:qFormat/>
    <w:rsid w:val="002C26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2C265A"/>
    <w:pPr>
      <w:spacing w:after="240"/>
    </w:pPr>
    <w:rPr>
      <w:noProof w:val="0"/>
      <w:szCs w:val="20"/>
      <w:lang w:val="en-US"/>
    </w:rPr>
  </w:style>
  <w:style w:type="paragraph" w:styleId="afa">
    <w:name w:val="TOC Heading"/>
    <w:basedOn w:val="1"/>
    <w:next w:val="a"/>
    <w:uiPriority w:val="39"/>
    <w:unhideWhenUsed/>
    <w:qFormat/>
    <w:rsid w:val="002C265A"/>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2C265A"/>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uiPriority w:val="39"/>
    <w:unhideWhenUsed/>
    <w:rsid w:val="002C265A"/>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2C265A"/>
    <w:pPr>
      <w:spacing w:after="100" w:line="259" w:lineRule="auto"/>
      <w:ind w:left="440"/>
    </w:pPr>
    <w:rPr>
      <w:rFonts w:ascii="Calibri" w:eastAsia="SimSun" w:hAnsi="Calibri"/>
      <w:noProof w:val="0"/>
      <w:sz w:val="22"/>
      <w:szCs w:val="22"/>
      <w:lang w:val="en-US"/>
    </w:rPr>
  </w:style>
  <w:style w:type="paragraph" w:styleId="afb">
    <w:name w:val="footnote text"/>
    <w:basedOn w:val="a"/>
    <w:link w:val="afc"/>
    <w:rsid w:val="002C265A"/>
    <w:pPr>
      <w:jc w:val="both"/>
    </w:pPr>
    <w:rPr>
      <w:noProof w:val="0"/>
      <w:sz w:val="20"/>
      <w:szCs w:val="20"/>
      <w:lang w:val="en-US"/>
    </w:rPr>
  </w:style>
  <w:style w:type="character" w:customStyle="1" w:styleId="afc">
    <w:name w:val="Текст сноски Знак"/>
    <w:basedOn w:val="a0"/>
    <w:link w:val="afb"/>
    <w:rsid w:val="002C265A"/>
    <w:rPr>
      <w:rFonts w:ascii="Times New Roman" w:eastAsia="Times New Roman" w:hAnsi="Times New Roman" w:cs="Times New Roman"/>
      <w:kern w:val="0"/>
      <w:sz w:val="20"/>
      <w:szCs w:val="20"/>
      <w:lang w:val="en-US"/>
      <w14:ligatures w14:val="none"/>
    </w:rPr>
  </w:style>
  <w:style w:type="character" w:styleId="afd">
    <w:name w:val="footnote reference"/>
    <w:rsid w:val="002C265A"/>
    <w:rPr>
      <w:vertAlign w:val="superscript"/>
    </w:rPr>
  </w:style>
  <w:style w:type="character" w:styleId="afe">
    <w:name w:val="annotation reference"/>
    <w:uiPriority w:val="99"/>
    <w:rsid w:val="002C265A"/>
    <w:rPr>
      <w:sz w:val="16"/>
      <w:szCs w:val="16"/>
    </w:rPr>
  </w:style>
  <w:style w:type="paragraph" w:styleId="aff">
    <w:name w:val="annotation text"/>
    <w:basedOn w:val="a"/>
    <w:link w:val="aff0"/>
    <w:uiPriority w:val="99"/>
    <w:rsid w:val="002C265A"/>
    <w:rPr>
      <w:noProof w:val="0"/>
      <w:sz w:val="20"/>
      <w:szCs w:val="20"/>
      <w:lang w:val="ru-RU" w:eastAsia="ru-RU"/>
    </w:rPr>
  </w:style>
  <w:style w:type="character" w:customStyle="1" w:styleId="aff0">
    <w:name w:val="Текст примечания Знак"/>
    <w:basedOn w:val="a0"/>
    <w:link w:val="aff"/>
    <w:uiPriority w:val="99"/>
    <w:rsid w:val="002C265A"/>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2C265A"/>
    <w:rPr>
      <w:b/>
      <w:bCs/>
    </w:rPr>
  </w:style>
  <w:style w:type="character" w:customStyle="1" w:styleId="aff2">
    <w:name w:val="Тема примечания Знак"/>
    <w:basedOn w:val="aff0"/>
    <w:link w:val="aff1"/>
    <w:rsid w:val="002C265A"/>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2C265A"/>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2C265A"/>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2C265A"/>
  </w:style>
  <w:style w:type="paragraph" w:customStyle="1" w:styleId="Style3">
    <w:name w:val="Style3"/>
    <w:basedOn w:val="3"/>
    <w:link w:val="Style3Char"/>
    <w:qFormat/>
    <w:rsid w:val="002C265A"/>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2C265A"/>
    <w:rPr>
      <w:rFonts w:ascii="Times New Roman" w:eastAsia="Times New Roman" w:hAnsi="Times New Roman" w:cs="Times New Roman"/>
      <w:b/>
      <w:noProof/>
      <w:kern w:val="0"/>
      <w:sz w:val="24"/>
      <w:szCs w:val="24"/>
      <w:lang w:val="en-US" w:eastAsia="ru-RU"/>
      <w14:ligatures w14:val="none"/>
    </w:rPr>
  </w:style>
  <w:style w:type="paragraph" w:styleId="41">
    <w:name w:val="toc 4"/>
    <w:basedOn w:val="a"/>
    <w:next w:val="a"/>
    <w:autoRedefine/>
    <w:uiPriority w:val="39"/>
    <w:unhideWhenUsed/>
    <w:rsid w:val="002C265A"/>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2C265A"/>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2C265A"/>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2C265A"/>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2C265A"/>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2C265A"/>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2C26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C265A"/>
    <w:rPr>
      <w:rFonts w:ascii="Times New Roman" w:hAnsi="Times New Roman" w:cs="Times New Roman"/>
      <w:b/>
      <w:bCs/>
      <w:i/>
      <w:iCs/>
      <w:sz w:val="22"/>
      <w:szCs w:val="22"/>
    </w:rPr>
  </w:style>
  <w:style w:type="paragraph" w:customStyle="1" w:styleId="Style73">
    <w:name w:val="Style73"/>
    <w:basedOn w:val="a"/>
    <w:uiPriority w:val="99"/>
    <w:rsid w:val="002C26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C265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2C265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2C265A"/>
    <w:rPr>
      <w:rFonts w:ascii="Consolas" w:hAnsi="Consolas"/>
      <w:kern w:val="2"/>
      <w:sz w:val="20"/>
      <w:szCs w:val="20"/>
      <w14:ligatures w14:val="standardContextual"/>
    </w:rPr>
  </w:style>
  <w:style w:type="character" w:customStyle="1" w:styleId="HTML1">
    <w:name w:val="Стандартный HTML Знак1"/>
    <w:basedOn w:val="a0"/>
    <w:uiPriority w:val="99"/>
    <w:semiHidden/>
    <w:rsid w:val="002C265A"/>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2C265A"/>
    <w:rPr>
      <w:rFonts w:ascii="Times New Roman" w:eastAsia="Calibri" w:hAnsi="Times New Roman" w:cs="Times New Roman"/>
      <w:b/>
      <w:noProof/>
      <w:kern w:val="0"/>
      <w:sz w:val="24"/>
      <w:szCs w:val="24"/>
      <w:lang w:val="ru-RU" w:eastAsia="ru-RU" w:bidi="ar-SA"/>
      <w14:ligatures w14:val="none"/>
    </w:rPr>
  </w:style>
  <w:style w:type="character" w:customStyle="1" w:styleId="shorttext">
    <w:name w:val="short_text"/>
    <w:rsid w:val="002C265A"/>
  </w:style>
  <w:style w:type="paragraph" w:styleId="aff3">
    <w:name w:val="caption"/>
    <w:basedOn w:val="a"/>
    <w:qFormat/>
    <w:rsid w:val="002C265A"/>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2C265A"/>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2C265A"/>
    <w:rPr>
      <w:b/>
      <w:bCs/>
    </w:rPr>
  </w:style>
  <w:style w:type="character" w:customStyle="1" w:styleId="ln2paragraf1">
    <w:name w:val="ln2paragraf1"/>
    <w:rsid w:val="002C265A"/>
    <w:rPr>
      <w:b/>
      <w:bCs/>
    </w:rPr>
  </w:style>
  <w:style w:type="character" w:customStyle="1" w:styleId="ln2tparagraf">
    <w:name w:val="ln2tparagraf"/>
    <w:rsid w:val="002C265A"/>
  </w:style>
  <w:style w:type="character" w:customStyle="1" w:styleId="ln2tpunct">
    <w:name w:val="ln2tpunct"/>
    <w:rsid w:val="002C265A"/>
  </w:style>
  <w:style w:type="paragraph" w:customStyle="1" w:styleId="nt">
    <w:name w:val="nt"/>
    <w:basedOn w:val="a"/>
    <w:rsid w:val="002C265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C265A"/>
    <w:rPr>
      <w:b/>
      <w:bCs/>
      <w:sz w:val="26"/>
      <w:szCs w:val="26"/>
    </w:rPr>
  </w:style>
  <w:style w:type="paragraph" w:customStyle="1" w:styleId="DefaultText">
    <w:name w:val="Default Text"/>
    <w:basedOn w:val="a"/>
    <w:link w:val="DefaultTextChar"/>
    <w:uiPriority w:val="99"/>
    <w:rsid w:val="002C265A"/>
    <w:rPr>
      <w:szCs w:val="20"/>
      <w:lang w:val="en-US"/>
    </w:rPr>
  </w:style>
  <w:style w:type="character" w:customStyle="1" w:styleId="DefaultTextChar">
    <w:name w:val="Default Text Char"/>
    <w:link w:val="DefaultText"/>
    <w:uiPriority w:val="99"/>
    <w:locked/>
    <w:rsid w:val="002C265A"/>
    <w:rPr>
      <w:rFonts w:ascii="Times New Roman" w:eastAsia="Times New Roman" w:hAnsi="Times New Roman" w:cs="Times New Roman"/>
      <w:noProof/>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29</Pages>
  <Words>8511</Words>
  <Characters>48518</Characters>
  <Application>Microsoft Office Word</Application>
  <DocSecurity>0</DocSecurity>
  <Lines>404</Lines>
  <Paragraphs>113</Paragraphs>
  <ScaleCrop>false</ScaleCrop>
  <Company/>
  <LinksUpToDate>false</LinksUpToDate>
  <CharactersWithSpaces>56916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2026-05-08T07:08:00Z</dcterms:created>
  <dcterms:modified xsi:type="dcterms:W3CDTF">2026-05-13T09:18:00Z</dcterms:modified>
</cp:coreProperties>
</file>