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rsidR="001007F6" w:rsidRPr="001007F6" w:rsidRDefault="001007F6" w:rsidP="003961E7">
      <w:pPr>
        <w:tabs>
          <w:tab w:val="left" w:pos="5103"/>
          <w:tab w:val="left" w:pos="10348"/>
        </w:tabs>
        <w:jc w:val="center"/>
        <w:rPr>
          <w:b/>
          <w:noProof w:val="0"/>
          <w:sz w:val="32"/>
          <w:szCs w:val="32"/>
          <w:lang w:eastAsia="ru-RU"/>
        </w:rPr>
      </w:pPr>
    </w:p>
    <w:p w:rsidR="001007F6" w:rsidRPr="001007F6" w:rsidRDefault="001007F6" w:rsidP="003961E7">
      <w:pPr>
        <w:tabs>
          <w:tab w:val="left" w:pos="5103"/>
          <w:tab w:val="left" w:pos="10348"/>
        </w:tabs>
        <w:jc w:val="center"/>
        <w:rPr>
          <w:b/>
          <w:noProof w:val="0"/>
          <w:sz w:val="32"/>
          <w:szCs w:val="32"/>
          <w:lang w:eastAsia="ru-RU"/>
        </w:rPr>
      </w:pPr>
    </w:p>
    <w:p w:rsidR="00DA39E1" w:rsidRPr="00DA39E1" w:rsidRDefault="00C670E2" w:rsidP="003961E7">
      <w:pPr>
        <w:tabs>
          <w:tab w:val="left" w:pos="5103"/>
          <w:tab w:val="left" w:pos="10348"/>
        </w:tabs>
        <w:jc w:val="center"/>
        <w:rPr>
          <w:b/>
          <w:sz w:val="32"/>
          <w:szCs w:val="32"/>
          <w:lang w:val="ro-MO"/>
        </w:rPr>
      </w:pPr>
      <w:r>
        <w:rPr>
          <w:b/>
          <w:sz w:val="32"/>
          <w:szCs w:val="32"/>
          <w:lang w:val="ro-MO"/>
        </w:rPr>
        <w:t>COP</w:t>
      </w:r>
    </w:p>
    <w:p w:rsidR="00DA39E1" w:rsidRPr="00E04773" w:rsidRDefault="00DA39E1" w:rsidP="003961E7">
      <w:pPr>
        <w:tabs>
          <w:tab w:val="left" w:pos="5103"/>
          <w:tab w:val="left" w:pos="10348"/>
        </w:tabs>
        <w:jc w:val="center"/>
        <w:rPr>
          <w:b/>
          <w:bCs/>
          <w:i/>
          <w:sz w:val="28"/>
          <w:szCs w:val="28"/>
          <w:u w:val="single"/>
          <w:lang w:val="en-US"/>
        </w:rPr>
      </w:pPr>
    </w:p>
    <w:p w:rsidR="001007F6" w:rsidRPr="00CB372C" w:rsidRDefault="00CB372C" w:rsidP="003961E7">
      <w:pPr>
        <w:tabs>
          <w:tab w:val="left" w:pos="5103"/>
          <w:tab w:val="left" w:pos="10348"/>
        </w:tabs>
        <w:jc w:val="center"/>
        <w:rPr>
          <w:b/>
          <w:noProof w:val="0"/>
          <w:sz w:val="32"/>
          <w:szCs w:val="32"/>
          <w:lang w:eastAsia="ru-RU"/>
        </w:rPr>
      </w:pPr>
      <w:r w:rsidRPr="00CB372C">
        <w:rPr>
          <w:i/>
          <w:sz w:val="32"/>
          <w:szCs w:val="32"/>
          <w:u w:val="single"/>
          <w:shd w:val="clear" w:color="auto" w:fill="FFFFFF" w:themeFill="background1"/>
          <w:lang w:eastAsia="ru-RU"/>
        </w:rPr>
        <w:t>Amenajarea unui teren de fotbal cu pistă de alergare pe teritoriul liceului din str. Școlii,5, s. Budești</w:t>
      </w:r>
      <w:r w:rsidR="00C670E2" w:rsidRPr="00CB372C">
        <w:rPr>
          <w:b/>
          <w:sz w:val="32"/>
          <w:szCs w:val="32"/>
          <w:lang w:eastAsia="ru-RU"/>
        </w:rPr>
        <w:br/>
      </w:r>
    </w:p>
    <w:p w:rsidR="001007F6" w:rsidRDefault="00C670E2" w:rsidP="00C670E2">
      <w:pPr>
        <w:tabs>
          <w:tab w:val="left" w:pos="5103"/>
          <w:tab w:val="left" w:pos="5760"/>
        </w:tabs>
        <w:rPr>
          <w:b/>
          <w:noProof w:val="0"/>
          <w:lang w:eastAsia="ru-RU"/>
        </w:rPr>
      </w:pPr>
      <w:r>
        <w:rPr>
          <w:b/>
          <w:noProof w:val="0"/>
          <w:lang w:eastAsia="ru-RU"/>
        </w:rPr>
        <w:tab/>
      </w:r>
      <w:r>
        <w:rPr>
          <w:b/>
          <w:noProof w:val="0"/>
          <w:lang w:eastAsia="ru-RU"/>
        </w:rPr>
        <w:tab/>
      </w:r>
      <w:r>
        <w:rPr>
          <w:b/>
          <w:noProof w:val="0"/>
          <w:lang w:eastAsia="ru-RU"/>
        </w:rPr>
        <w:tab/>
      </w: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Pr="00FF430B" w:rsidRDefault="001007F6"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DB41A6" w:rsidRDefault="00DB41A6" w:rsidP="00502EFF">
      <w:pPr>
        <w:jc w:val="right"/>
        <w:rPr>
          <w:noProof w:val="0"/>
        </w:rPr>
      </w:pPr>
    </w:p>
    <w:p w:rsidR="00DB41A6" w:rsidRDefault="00DB41A6" w:rsidP="00502EFF">
      <w:pPr>
        <w:jc w:val="right"/>
        <w:rPr>
          <w:noProof w:val="0"/>
        </w:rPr>
      </w:pPr>
    </w:p>
    <w:p w:rsidR="00403B04" w:rsidRDefault="00403B04" w:rsidP="00502EFF">
      <w:pPr>
        <w:jc w:val="right"/>
        <w:rPr>
          <w:noProof w:val="0"/>
        </w:rPr>
      </w:pPr>
    </w:p>
    <w:p w:rsidR="00403B04" w:rsidRDefault="00403B04"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91254">
      <w:pPr>
        <w:numPr>
          <w:ilvl w:val="0"/>
          <w:numId w:val="1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564FD3" w:rsidRPr="00EC30C2" w:rsidTr="00657833">
        <w:tc>
          <w:tcPr>
            <w:tcW w:w="4248" w:type="dxa"/>
            <w:shd w:val="clear" w:color="auto" w:fill="FFFFFF" w:themeFill="background1"/>
          </w:tcPr>
          <w:p w:rsidR="00564FD3" w:rsidRPr="00FF430B" w:rsidRDefault="00564FD3" w:rsidP="009D62FF">
            <w:pPr>
              <w:ind w:right="-1"/>
              <w:jc w:val="both"/>
              <w:rPr>
                <w:rFonts w:eastAsia="Cambria"/>
                <w:noProof w:val="0"/>
              </w:rPr>
            </w:pPr>
            <w:r w:rsidRPr="00FF430B">
              <w:rPr>
                <w:rFonts w:eastAsia="Calibri"/>
                <w:noProof w:val="0"/>
              </w:rPr>
              <w:t>Denumirea autorității contractante</w:t>
            </w:r>
          </w:p>
        </w:tc>
        <w:tc>
          <w:tcPr>
            <w:tcW w:w="5528" w:type="dxa"/>
          </w:tcPr>
          <w:p w:rsidR="00564FD3" w:rsidRPr="00FF430B" w:rsidRDefault="00564FD3" w:rsidP="00A65424">
            <w:pPr>
              <w:ind w:right="-1"/>
              <w:jc w:val="both"/>
              <w:rPr>
                <w:rFonts w:eastAsia="Cambria"/>
                <w:noProof w:val="0"/>
              </w:rPr>
            </w:pPr>
            <w:r w:rsidRPr="00EE0C65">
              <w:rPr>
                <w:rFonts w:eastAsia="Cambria"/>
                <w:color w:val="000000" w:themeColor="text1"/>
              </w:rPr>
              <w:t xml:space="preserve">Primăria </w:t>
            </w:r>
            <w:r w:rsidR="00A65424">
              <w:rPr>
                <w:rFonts w:eastAsia="Cambria"/>
                <w:color w:val="000000" w:themeColor="text1"/>
              </w:rPr>
              <w:t>satului Budești</w:t>
            </w:r>
          </w:p>
        </w:tc>
      </w:tr>
      <w:tr w:rsidR="00564FD3" w:rsidRPr="00EC30C2" w:rsidTr="00657833">
        <w:tc>
          <w:tcPr>
            <w:tcW w:w="4248" w:type="dxa"/>
            <w:shd w:val="clear" w:color="auto" w:fill="FFFFFF" w:themeFill="background1"/>
          </w:tcPr>
          <w:p w:rsidR="00564FD3" w:rsidRPr="00FF430B" w:rsidRDefault="00564FD3" w:rsidP="009D62FF">
            <w:pPr>
              <w:ind w:right="-1"/>
              <w:jc w:val="both"/>
              <w:rPr>
                <w:rFonts w:eastAsia="Calibri"/>
                <w:noProof w:val="0"/>
              </w:rPr>
            </w:pPr>
            <w:r w:rsidRPr="00FF430B">
              <w:rPr>
                <w:rFonts w:eastAsia="Cambria"/>
                <w:noProof w:val="0"/>
              </w:rPr>
              <w:t>Localitate</w:t>
            </w:r>
          </w:p>
        </w:tc>
        <w:tc>
          <w:tcPr>
            <w:tcW w:w="5528" w:type="dxa"/>
          </w:tcPr>
          <w:p w:rsidR="00564FD3" w:rsidRPr="00FF430B" w:rsidRDefault="00A65424" w:rsidP="009D62FF">
            <w:pPr>
              <w:ind w:right="-1"/>
              <w:jc w:val="both"/>
              <w:rPr>
                <w:rFonts w:eastAsia="Cambria"/>
                <w:noProof w:val="0"/>
              </w:rPr>
            </w:pPr>
            <w:r>
              <w:rPr>
                <w:rFonts w:eastAsia="Cambria"/>
                <w:color w:val="000000" w:themeColor="text1"/>
              </w:rPr>
              <w:t>Sat. Budești</w:t>
            </w:r>
            <w:r w:rsidR="00564FD3" w:rsidRPr="00EE0C65">
              <w:rPr>
                <w:rFonts w:eastAsia="Cambria"/>
                <w:color w:val="000000" w:themeColor="text1"/>
              </w:rPr>
              <w:t>, mun. Chișinău</w:t>
            </w:r>
          </w:p>
        </w:tc>
      </w:tr>
      <w:tr w:rsidR="00564FD3" w:rsidRPr="00EC30C2" w:rsidTr="00657833">
        <w:tc>
          <w:tcPr>
            <w:tcW w:w="4248" w:type="dxa"/>
            <w:shd w:val="clear" w:color="auto" w:fill="FFFFFF" w:themeFill="background1"/>
          </w:tcPr>
          <w:p w:rsidR="00564FD3" w:rsidRPr="00FF430B" w:rsidRDefault="00564FD3" w:rsidP="009D62FF">
            <w:pPr>
              <w:ind w:right="-1"/>
              <w:jc w:val="both"/>
              <w:rPr>
                <w:rFonts w:eastAsia="Cambria"/>
                <w:noProof w:val="0"/>
              </w:rPr>
            </w:pPr>
            <w:r w:rsidRPr="00FF430B">
              <w:rPr>
                <w:rFonts w:eastAsia="Calibri"/>
                <w:noProof w:val="0"/>
              </w:rPr>
              <w:t>IDNO</w:t>
            </w:r>
          </w:p>
        </w:tc>
        <w:tc>
          <w:tcPr>
            <w:tcW w:w="5528" w:type="dxa"/>
          </w:tcPr>
          <w:p w:rsidR="00564FD3" w:rsidRPr="00FF430B" w:rsidRDefault="00564FD3" w:rsidP="00A65424">
            <w:pPr>
              <w:ind w:right="-1"/>
              <w:jc w:val="both"/>
              <w:rPr>
                <w:rFonts w:eastAsia="Cambria"/>
                <w:noProof w:val="0"/>
              </w:rPr>
            </w:pPr>
            <w:r w:rsidRPr="00EE0C65">
              <w:rPr>
                <w:rFonts w:eastAsia="Cambria"/>
                <w:color w:val="000000" w:themeColor="text1"/>
              </w:rPr>
              <w:t>100</w:t>
            </w:r>
            <w:r w:rsidR="00A65424">
              <w:rPr>
                <w:rFonts w:eastAsia="Cambria"/>
                <w:color w:val="000000" w:themeColor="text1"/>
              </w:rPr>
              <w:t>7601008384</w:t>
            </w:r>
          </w:p>
        </w:tc>
      </w:tr>
      <w:tr w:rsidR="00564FD3" w:rsidRPr="00EC30C2" w:rsidTr="00657833">
        <w:tc>
          <w:tcPr>
            <w:tcW w:w="4248" w:type="dxa"/>
            <w:shd w:val="clear" w:color="auto" w:fill="FFFFFF" w:themeFill="background1"/>
          </w:tcPr>
          <w:p w:rsidR="00564FD3" w:rsidRPr="00FF430B" w:rsidRDefault="00564FD3" w:rsidP="009D62FF">
            <w:pPr>
              <w:ind w:right="-1"/>
              <w:jc w:val="both"/>
              <w:rPr>
                <w:rFonts w:eastAsia="Calibri"/>
                <w:noProof w:val="0"/>
              </w:rPr>
            </w:pPr>
            <w:r w:rsidRPr="00FF430B">
              <w:rPr>
                <w:rFonts w:eastAsia="Calibri"/>
                <w:noProof w:val="0"/>
              </w:rPr>
              <w:t>Adresa</w:t>
            </w:r>
          </w:p>
        </w:tc>
        <w:tc>
          <w:tcPr>
            <w:tcW w:w="5528" w:type="dxa"/>
          </w:tcPr>
          <w:p w:rsidR="00564FD3" w:rsidRPr="00FF430B" w:rsidRDefault="00A65424" w:rsidP="00A65424">
            <w:pPr>
              <w:ind w:right="-1"/>
              <w:jc w:val="both"/>
              <w:rPr>
                <w:rFonts w:eastAsia="Cambria"/>
                <w:noProof w:val="0"/>
              </w:rPr>
            </w:pPr>
            <w:r>
              <w:rPr>
                <w:rFonts w:eastAsia="Cambria"/>
                <w:color w:val="000000" w:themeColor="text1"/>
              </w:rPr>
              <w:t>Sat. Budești</w:t>
            </w:r>
            <w:r w:rsidR="00564FD3" w:rsidRPr="00EE0C65">
              <w:rPr>
                <w:rFonts w:eastAsia="Cambria"/>
                <w:color w:val="000000" w:themeColor="text1"/>
              </w:rPr>
              <w:t xml:space="preserve">, str. </w:t>
            </w:r>
            <w:r>
              <w:rPr>
                <w:rFonts w:eastAsia="Cambria"/>
                <w:color w:val="000000" w:themeColor="text1"/>
              </w:rPr>
              <w:t>Chișinăului 131</w:t>
            </w:r>
          </w:p>
        </w:tc>
      </w:tr>
      <w:tr w:rsidR="00564FD3" w:rsidRPr="00EC30C2" w:rsidTr="00657833">
        <w:tc>
          <w:tcPr>
            <w:tcW w:w="4248" w:type="dxa"/>
            <w:shd w:val="clear" w:color="auto" w:fill="FFFFFF" w:themeFill="background1"/>
          </w:tcPr>
          <w:p w:rsidR="00564FD3" w:rsidRPr="00FF430B" w:rsidRDefault="00564FD3" w:rsidP="009D62FF">
            <w:pPr>
              <w:ind w:right="-1"/>
              <w:jc w:val="both"/>
              <w:rPr>
                <w:rFonts w:eastAsia="Calibri"/>
                <w:noProof w:val="0"/>
              </w:rPr>
            </w:pPr>
            <w:r w:rsidRPr="00FF430B">
              <w:rPr>
                <w:rFonts w:eastAsia="Calibri"/>
                <w:noProof w:val="0"/>
              </w:rPr>
              <w:t>Număr de telefon/fax</w:t>
            </w:r>
          </w:p>
        </w:tc>
        <w:tc>
          <w:tcPr>
            <w:tcW w:w="5528" w:type="dxa"/>
          </w:tcPr>
          <w:p w:rsidR="00564FD3" w:rsidRPr="00FF430B" w:rsidRDefault="00A65424" w:rsidP="009D62FF">
            <w:pPr>
              <w:ind w:right="-1"/>
              <w:jc w:val="both"/>
              <w:rPr>
                <w:rFonts w:eastAsia="Cambria"/>
                <w:noProof w:val="0"/>
              </w:rPr>
            </w:pPr>
            <w:r>
              <w:rPr>
                <w:rFonts w:eastAsia="Cambria"/>
                <w:color w:val="000000" w:themeColor="text1"/>
              </w:rPr>
              <w:t>022418000/022418001</w:t>
            </w:r>
          </w:p>
        </w:tc>
      </w:tr>
      <w:tr w:rsidR="00A65424" w:rsidRPr="00EC30C2" w:rsidTr="00657833">
        <w:tc>
          <w:tcPr>
            <w:tcW w:w="4248" w:type="dxa"/>
            <w:shd w:val="clear" w:color="auto" w:fill="FFFFFF" w:themeFill="background1"/>
          </w:tcPr>
          <w:p w:rsidR="00A65424" w:rsidRPr="00FF430B" w:rsidRDefault="00A65424" w:rsidP="009D62FF">
            <w:pPr>
              <w:ind w:right="-1"/>
              <w:jc w:val="both"/>
              <w:rPr>
                <w:rFonts w:eastAsia="Calibri"/>
                <w:noProof w:val="0"/>
              </w:rPr>
            </w:pPr>
            <w:r w:rsidRPr="00FF430B">
              <w:rPr>
                <w:rFonts w:eastAsia="Calibri"/>
                <w:noProof w:val="0"/>
              </w:rPr>
              <w:t>E-mail</w:t>
            </w:r>
          </w:p>
        </w:tc>
        <w:tc>
          <w:tcPr>
            <w:tcW w:w="5528" w:type="dxa"/>
          </w:tcPr>
          <w:p w:rsidR="00A65424" w:rsidRPr="00E83769" w:rsidRDefault="00B20049" w:rsidP="000F7BA7">
            <w:pPr>
              <w:ind w:right="-1"/>
              <w:jc w:val="both"/>
              <w:rPr>
                <w:rFonts w:eastAsia="Cambria"/>
              </w:rPr>
            </w:pPr>
            <w:hyperlink r:id="rId8" w:history="1">
              <w:r w:rsidR="00A65424" w:rsidRPr="00E83769">
                <w:rPr>
                  <w:rStyle w:val="af3"/>
                  <w:rFonts w:eastAsia="Cambria"/>
                </w:rPr>
                <w:t>contabilbudesti@gmail.com</w:t>
              </w:r>
            </w:hyperlink>
            <w:r w:rsidR="00A65424" w:rsidRPr="00E83769">
              <w:rPr>
                <w:rFonts w:eastAsia="Cambria"/>
              </w:rPr>
              <w:t xml:space="preserve"> / </w:t>
            </w:r>
            <w:hyperlink r:id="rId9" w:history="1">
              <w:r w:rsidR="00A65424" w:rsidRPr="00E83769">
                <w:rPr>
                  <w:rStyle w:val="af3"/>
                  <w:rFonts w:eastAsia="Cambria"/>
                </w:rPr>
                <w:t>budesti@gmail.com</w:t>
              </w:r>
            </w:hyperlink>
            <w:r w:rsidR="00A65424" w:rsidRPr="00E83769">
              <w:rPr>
                <w:rFonts w:eastAsia="Cambria"/>
              </w:rPr>
              <w:t xml:space="preserve"> </w:t>
            </w:r>
          </w:p>
        </w:tc>
      </w:tr>
      <w:tr w:rsidR="00A65424" w:rsidRPr="00EC30C2" w:rsidTr="00657833">
        <w:tc>
          <w:tcPr>
            <w:tcW w:w="4248" w:type="dxa"/>
            <w:shd w:val="clear" w:color="auto" w:fill="FFFFFF" w:themeFill="background1"/>
          </w:tcPr>
          <w:p w:rsidR="00A65424" w:rsidRPr="00FF430B" w:rsidRDefault="00A65424" w:rsidP="009D62FF">
            <w:pPr>
              <w:ind w:right="-1"/>
              <w:jc w:val="both"/>
              <w:rPr>
                <w:rFonts w:eastAsia="Calibri"/>
                <w:noProof w:val="0"/>
              </w:rPr>
            </w:pPr>
            <w:r w:rsidRPr="00FF430B">
              <w:rPr>
                <w:rFonts w:eastAsia="Calibri"/>
                <w:noProof w:val="0"/>
              </w:rPr>
              <w:t>Pagina web oficială</w:t>
            </w:r>
          </w:p>
        </w:tc>
        <w:tc>
          <w:tcPr>
            <w:tcW w:w="5528" w:type="dxa"/>
          </w:tcPr>
          <w:p w:rsidR="00A65424" w:rsidRPr="00E83769" w:rsidRDefault="00B20049" w:rsidP="000F7BA7">
            <w:pPr>
              <w:ind w:right="-1"/>
              <w:jc w:val="both"/>
              <w:rPr>
                <w:rFonts w:eastAsia="Cambria"/>
              </w:rPr>
            </w:pPr>
            <w:hyperlink r:id="rId10" w:history="1">
              <w:r w:rsidR="00A65424" w:rsidRPr="00E83769">
                <w:rPr>
                  <w:rStyle w:val="af3"/>
                  <w:rFonts w:eastAsia="Cambria"/>
                </w:rPr>
                <w:t>www.budesti.md</w:t>
              </w:r>
            </w:hyperlink>
            <w:r w:rsidR="00A65424" w:rsidRPr="00E83769">
              <w:rPr>
                <w:rFonts w:eastAsia="Cambria"/>
              </w:rPr>
              <w:t xml:space="preserve"> </w:t>
            </w:r>
          </w:p>
        </w:tc>
      </w:tr>
      <w:tr w:rsidR="00A65424" w:rsidRPr="00EC30C2" w:rsidTr="00657833">
        <w:tc>
          <w:tcPr>
            <w:tcW w:w="4248" w:type="dxa"/>
            <w:shd w:val="clear" w:color="auto" w:fill="FFFFFF" w:themeFill="background1"/>
          </w:tcPr>
          <w:p w:rsidR="00A65424" w:rsidRPr="00FF430B" w:rsidRDefault="00A65424" w:rsidP="009D62FF">
            <w:pPr>
              <w:ind w:right="-1"/>
              <w:jc w:val="both"/>
              <w:rPr>
                <w:rFonts w:eastAsia="Calibri"/>
                <w:noProof w:val="0"/>
              </w:rPr>
            </w:pPr>
            <w:r w:rsidRPr="00FF430B">
              <w:rPr>
                <w:rFonts w:eastAsia="Calibri"/>
                <w:noProof w:val="0"/>
              </w:rPr>
              <w:t>Persoana de contact</w:t>
            </w:r>
          </w:p>
        </w:tc>
        <w:tc>
          <w:tcPr>
            <w:tcW w:w="5528" w:type="dxa"/>
          </w:tcPr>
          <w:p w:rsidR="00A65424" w:rsidRPr="00E83769" w:rsidRDefault="00A65424" w:rsidP="000F7BA7">
            <w:pPr>
              <w:ind w:right="-1"/>
              <w:jc w:val="both"/>
              <w:rPr>
                <w:rFonts w:eastAsia="Cambria"/>
              </w:rPr>
            </w:pPr>
            <w:r w:rsidRPr="00E83769">
              <w:rPr>
                <w:rFonts w:eastAsia="Cambria"/>
              </w:rPr>
              <w:t>Berdan Ecaterina</w:t>
            </w:r>
          </w:p>
        </w:tc>
      </w:tr>
      <w:tr w:rsidR="00A65424" w:rsidRPr="00EC30C2" w:rsidTr="00657833">
        <w:tc>
          <w:tcPr>
            <w:tcW w:w="4248" w:type="dxa"/>
            <w:shd w:val="clear" w:color="auto" w:fill="FFFFFF" w:themeFill="background1"/>
          </w:tcPr>
          <w:p w:rsidR="00A65424" w:rsidRPr="00FF430B" w:rsidRDefault="00A65424"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A65424" w:rsidRPr="00FF430B" w:rsidRDefault="00A65424"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A65424" w:rsidRPr="00E83769" w:rsidRDefault="00A65424" w:rsidP="000F7BA7">
            <w:pPr>
              <w:ind w:right="-1"/>
              <w:jc w:val="both"/>
              <w:rPr>
                <w:rFonts w:eastAsia="Cambria"/>
              </w:rPr>
            </w:pPr>
            <w:r w:rsidRPr="00E83769">
              <w:rPr>
                <w:rFonts w:eastAsia="Cambria"/>
              </w:rPr>
              <w:t>Autoritate Publică Locală</w:t>
            </w:r>
          </w:p>
        </w:tc>
      </w:tr>
    </w:tbl>
    <w:p w:rsidR="009D62FF" w:rsidRPr="00FF430B" w:rsidRDefault="009D62FF" w:rsidP="00D91254">
      <w:pPr>
        <w:numPr>
          <w:ilvl w:val="0"/>
          <w:numId w:val="1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Ind w:w="-176" w:type="dxa"/>
        <w:tblLook w:val="04A0"/>
      </w:tblPr>
      <w:tblGrid>
        <w:gridCol w:w="4248"/>
        <w:gridCol w:w="5570"/>
      </w:tblGrid>
      <w:tr w:rsidR="009D62FF" w:rsidRPr="00EC30C2" w:rsidTr="00DB41A6">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A65424" w:rsidP="009D62FF">
            <w:pPr>
              <w:spacing w:after="160" w:line="259" w:lineRule="auto"/>
              <w:ind w:right="-1"/>
              <w:jc w:val="both"/>
              <w:rPr>
                <w:i/>
                <w:noProof w:val="0"/>
                <w:lang w:eastAsia="ro-RO"/>
              </w:rPr>
            </w:pPr>
            <w:r>
              <w:rPr>
                <w:i/>
                <w:noProof w:val="0"/>
                <w:lang w:eastAsia="ro-RO"/>
              </w:rPr>
              <w:t>COP</w:t>
            </w:r>
          </w:p>
        </w:tc>
      </w:tr>
      <w:tr w:rsidR="009D62FF" w:rsidRPr="00EC30C2" w:rsidTr="00DB41A6">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E04773" w:rsidP="00B02E86">
            <w:pPr>
              <w:spacing w:after="160" w:line="259" w:lineRule="auto"/>
              <w:ind w:right="-1"/>
              <w:jc w:val="both"/>
              <w:rPr>
                <w:i/>
                <w:noProof w:val="0"/>
                <w:lang w:eastAsia="ro-RO"/>
              </w:rPr>
            </w:pPr>
            <w:r>
              <w:rPr>
                <w:lang w:eastAsia="ro-RO"/>
              </w:rPr>
              <w:t xml:space="preserve">Art. </w:t>
            </w:r>
            <w:r w:rsidR="00A65424">
              <w:rPr>
                <w:lang w:eastAsia="ro-RO"/>
              </w:rPr>
              <w:t>5</w:t>
            </w:r>
            <w:r w:rsidR="004A4E38">
              <w:rPr>
                <w:lang w:eastAsia="ro-RO"/>
              </w:rPr>
              <w:t>7 al Legii 131/2015</w:t>
            </w:r>
          </w:p>
        </w:tc>
      </w:tr>
      <w:tr w:rsidR="009D62FF" w:rsidRPr="00EC30C2" w:rsidTr="00DB41A6">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p>
        </w:tc>
      </w:tr>
      <w:tr w:rsidR="00726834" w:rsidRPr="00EC30C2" w:rsidTr="00726834">
        <w:tc>
          <w:tcPr>
            <w:tcW w:w="4248" w:type="dxa"/>
            <w:shd w:val="clear" w:color="auto" w:fill="FFFFFF" w:themeFill="background1"/>
          </w:tcPr>
          <w:p w:rsidR="00726834" w:rsidRPr="00FF430B" w:rsidRDefault="00726834" w:rsidP="00247B62">
            <w:pPr>
              <w:spacing w:line="259" w:lineRule="auto"/>
              <w:ind w:right="-1"/>
              <w:jc w:val="both"/>
              <w:rPr>
                <w:noProof w:val="0"/>
                <w:lang w:eastAsia="ro-RO"/>
              </w:rPr>
            </w:pPr>
            <w:r w:rsidRPr="00FF430B">
              <w:rPr>
                <w:noProof w:val="0"/>
                <w:lang w:eastAsia="ro-RO"/>
              </w:rPr>
              <w:t>Obiectul de achiziție</w:t>
            </w:r>
          </w:p>
        </w:tc>
        <w:tc>
          <w:tcPr>
            <w:tcW w:w="5570" w:type="dxa"/>
            <w:vAlign w:val="center"/>
          </w:tcPr>
          <w:p w:rsidR="00726834" w:rsidRPr="00CB372C" w:rsidRDefault="00CB372C" w:rsidP="00A16B3E">
            <w:pPr>
              <w:tabs>
                <w:tab w:val="left" w:pos="5103"/>
                <w:tab w:val="left" w:pos="10348"/>
              </w:tabs>
              <w:rPr>
                <w:b/>
                <w:noProof w:val="0"/>
                <w:lang w:eastAsia="ru-RU"/>
              </w:rPr>
            </w:pPr>
            <w:r w:rsidRPr="00CB372C">
              <w:rPr>
                <w:b/>
                <w:shd w:val="clear" w:color="auto" w:fill="FFFFFF" w:themeFill="background1"/>
                <w:lang w:eastAsia="ru-RU"/>
              </w:rPr>
              <w:t>Amenajarea unui teren de fotbal cu pistă de alergare pe teritoriul liceului din str. Școlii,5, s. Budești</w:t>
            </w:r>
          </w:p>
        </w:tc>
      </w:tr>
      <w:tr w:rsidR="00726834" w:rsidRPr="00EC30C2" w:rsidTr="00DB41A6">
        <w:trPr>
          <w:trHeight w:val="255"/>
        </w:trPr>
        <w:tc>
          <w:tcPr>
            <w:tcW w:w="4248" w:type="dxa"/>
            <w:vMerge w:val="restart"/>
            <w:shd w:val="clear" w:color="auto" w:fill="FFFFFF" w:themeFill="background1"/>
          </w:tcPr>
          <w:p w:rsidR="00726834" w:rsidRPr="00FF430B" w:rsidRDefault="00726834" w:rsidP="009D62FF">
            <w:pPr>
              <w:spacing w:after="160" w:line="259" w:lineRule="auto"/>
              <w:ind w:right="-1"/>
              <w:jc w:val="both"/>
              <w:rPr>
                <w:noProof w:val="0"/>
                <w:lang w:eastAsia="ro-RO"/>
              </w:rPr>
            </w:pPr>
            <w:r w:rsidRPr="00FF430B">
              <w:rPr>
                <w:noProof w:val="0"/>
                <w:lang w:eastAsia="ro-RO"/>
              </w:rPr>
              <w:t>Anunțul de participare</w:t>
            </w:r>
          </w:p>
          <w:p w:rsidR="00726834" w:rsidRPr="00FF430B" w:rsidRDefault="00726834" w:rsidP="009D62FF">
            <w:pPr>
              <w:spacing w:after="160" w:line="259" w:lineRule="auto"/>
              <w:ind w:right="-1"/>
              <w:jc w:val="both"/>
              <w:rPr>
                <w:i/>
                <w:noProof w:val="0"/>
                <w:lang w:eastAsia="ro-RO"/>
              </w:rPr>
            </w:pPr>
          </w:p>
        </w:tc>
        <w:tc>
          <w:tcPr>
            <w:tcW w:w="5570" w:type="dxa"/>
          </w:tcPr>
          <w:p w:rsidR="00726834" w:rsidRPr="00FF430B" w:rsidRDefault="00726834" w:rsidP="009D62FF">
            <w:pPr>
              <w:spacing w:after="160" w:line="259" w:lineRule="auto"/>
              <w:ind w:right="-1"/>
              <w:jc w:val="both"/>
              <w:rPr>
                <w:rFonts w:eastAsia="Cambria"/>
                <w:noProof w:val="0"/>
              </w:rPr>
            </w:pPr>
            <w:r w:rsidRPr="00FF430B">
              <w:rPr>
                <w:rFonts w:eastAsia="Cambria"/>
                <w:noProof w:val="0"/>
              </w:rPr>
              <w:t>Nr.:</w:t>
            </w:r>
          </w:p>
        </w:tc>
      </w:tr>
      <w:tr w:rsidR="00726834" w:rsidRPr="00EC30C2" w:rsidTr="00DB41A6">
        <w:trPr>
          <w:trHeight w:val="255"/>
        </w:trPr>
        <w:tc>
          <w:tcPr>
            <w:tcW w:w="4248" w:type="dxa"/>
            <w:vMerge/>
            <w:shd w:val="clear" w:color="auto" w:fill="FFFFFF" w:themeFill="background1"/>
          </w:tcPr>
          <w:p w:rsidR="00726834" w:rsidRPr="00FF430B" w:rsidRDefault="00726834" w:rsidP="009D62FF">
            <w:pPr>
              <w:spacing w:after="160" w:line="259" w:lineRule="auto"/>
              <w:ind w:right="-1"/>
              <w:jc w:val="both"/>
              <w:rPr>
                <w:noProof w:val="0"/>
                <w:lang w:eastAsia="ro-RO"/>
              </w:rPr>
            </w:pPr>
          </w:p>
        </w:tc>
        <w:tc>
          <w:tcPr>
            <w:tcW w:w="5570" w:type="dxa"/>
          </w:tcPr>
          <w:p w:rsidR="00726834" w:rsidRPr="00FF430B" w:rsidRDefault="00726834" w:rsidP="009D62FF">
            <w:pPr>
              <w:spacing w:after="160" w:line="259" w:lineRule="auto"/>
              <w:ind w:right="-1"/>
              <w:jc w:val="both"/>
              <w:rPr>
                <w:rFonts w:eastAsia="Cambria"/>
                <w:noProof w:val="0"/>
              </w:rPr>
            </w:pPr>
            <w:r w:rsidRPr="00FF430B">
              <w:rPr>
                <w:rFonts w:eastAsia="Cambria"/>
                <w:noProof w:val="0"/>
              </w:rPr>
              <w:t>Data publicării:</w:t>
            </w:r>
          </w:p>
        </w:tc>
      </w:tr>
      <w:tr w:rsidR="00726834" w:rsidRPr="00EC30C2" w:rsidTr="00DB41A6">
        <w:trPr>
          <w:trHeight w:val="255"/>
        </w:trPr>
        <w:tc>
          <w:tcPr>
            <w:tcW w:w="4248" w:type="dxa"/>
            <w:vMerge/>
            <w:shd w:val="clear" w:color="auto" w:fill="FFFFFF" w:themeFill="background1"/>
          </w:tcPr>
          <w:p w:rsidR="00726834" w:rsidRPr="00FF430B" w:rsidRDefault="00726834" w:rsidP="009D62FF">
            <w:pPr>
              <w:spacing w:after="160" w:line="259" w:lineRule="auto"/>
              <w:ind w:right="-1"/>
              <w:jc w:val="both"/>
              <w:rPr>
                <w:noProof w:val="0"/>
                <w:lang w:eastAsia="ro-RO"/>
              </w:rPr>
            </w:pPr>
          </w:p>
        </w:tc>
        <w:tc>
          <w:tcPr>
            <w:tcW w:w="5570" w:type="dxa"/>
          </w:tcPr>
          <w:p w:rsidR="00726834" w:rsidRPr="00FF430B" w:rsidRDefault="00726834" w:rsidP="009D62FF">
            <w:pPr>
              <w:spacing w:after="160" w:line="259" w:lineRule="auto"/>
              <w:ind w:right="-1"/>
              <w:jc w:val="both"/>
              <w:rPr>
                <w:rFonts w:eastAsia="Cambria"/>
                <w:noProof w:val="0"/>
              </w:rPr>
            </w:pPr>
            <w:r w:rsidRPr="00FF430B">
              <w:rPr>
                <w:rFonts w:eastAsia="Cambria"/>
                <w:noProof w:val="0"/>
              </w:rPr>
              <w:t>Link:</w:t>
            </w:r>
          </w:p>
        </w:tc>
      </w:tr>
      <w:tr w:rsidR="00726834" w:rsidRPr="00EC30C2" w:rsidTr="00DB41A6">
        <w:trPr>
          <w:trHeight w:val="281"/>
        </w:trPr>
        <w:tc>
          <w:tcPr>
            <w:tcW w:w="4248" w:type="dxa"/>
            <w:shd w:val="clear" w:color="auto" w:fill="FFFFFF" w:themeFill="background1"/>
          </w:tcPr>
          <w:p w:rsidR="00726834" w:rsidRPr="00FF430B" w:rsidRDefault="00726834"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726834" w:rsidRPr="00FF430B" w:rsidRDefault="00726834" w:rsidP="009D62FF">
            <w:pPr>
              <w:spacing w:after="160" w:line="259" w:lineRule="auto"/>
              <w:ind w:right="-1"/>
              <w:jc w:val="both"/>
              <w:rPr>
                <w:noProof w:val="0"/>
                <w:lang w:eastAsia="ro-RO"/>
              </w:rPr>
            </w:pPr>
            <w:r w:rsidRPr="00FF430B">
              <w:rPr>
                <w:noProof w:val="0"/>
                <w:lang w:eastAsia="ro-RO"/>
              </w:rPr>
              <w:t>Cel mai bun raport calitate-preț □</w:t>
            </w:r>
          </w:p>
        </w:tc>
      </w:tr>
      <w:tr w:rsidR="00726834" w:rsidRPr="00EC30C2" w:rsidTr="00DB41A6">
        <w:trPr>
          <w:trHeight w:val="281"/>
        </w:trPr>
        <w:tc>
          <w:tcPr>
            <w:tcW w:w="4248" w:type="dxa"/>
            <w:shd w:val="clear" w:color="auto" w:fill="FFFFFF" w:themeFill="background1"/>
          </w:tcPr>
          <w:p w:rsidR="00726834" w:rsidRPr="00FF430B" w:rsidRDefault="00726834"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726834" w:rsidRPr="00FF430B" w:rsidRDefault="00726834" w:rsidP="009D62FF">
            <w:pPr>
              <w:spacing w:after="160" w:line="259" w:lineRule="auto"/>
              <w:ind w:right="-1"/>
              <w:jc w:val="both"/>
              <w:rPr>
                <w:noProof w:val="0"/>
                <w:lang w:eastAsia="ro-RO"/>
              </w:rPr>
            </w:pPr>
            <w:r w:rsidRPr="00FF430B">
              <w:rPr>
                <w:noProof w:val="0"/>
                <w:lang w:eastAsia="ro-RO"/>
              </w:rPr>
              <w:t xml:space="preserve">Licitație electronică □ </w:t>
            </w:r>
          </w:p>
        </w:tc>
      </w:tr>
      <w:tr w:rsidR="00726834" w:rsidRPr="00EC30C2" w:rsidTr="00DB41A6">
        <w:trPr>
          <w:trHeight w:val="281"/>
        </w:trPr>
        <w:tc>
          <w:tcPr>
            <w:tcW w:w="4248" w:type="dxa"/>
            <w:vMerge w:val="restart"/>
            <w:shd w:val="clear" w:color="auto" w:fill="FFFFFF" w:themeFill="background1"/>
          </w:tcPr>
          <w:p w:rsidR="00726834" w:rsidRPr="00FF430B" w:rsidRDefault="00726834"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726834" w:rsidRPr="00FF430B" w:rsidRDefault="00726834"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726834" w:rsidRPr="00EC30C2" w:rsidTr="00DB41A6">
        <w:trPr>
          <w:trHeight w:val="281"/>
        </w:trPr>
        <w:tc>
          <w:tcPr>
            <w:tcW w:w="4248" w:type="dxa"/>
            <w:vMerge/>
            <w:shd w:val="clear" w:color="auto" w:fill="FFFFFF" w:themeFill="background1"/>
          </w:tcPr>
          <w:p w:rsidR="00726834" w:rsidRPr="00FF430B" w:rsidRDefault="00726834" w:rsidP="009D62FF">
            <w:pPr>
              <w:spacing w:after="160" w:line="259" w:lineRule="auto"/>
              <w:ind w:right="-1"/>
              <w:jc w:val="both"/>
              <w:rPr>
                <w:noProof w:val="0"/>
              </w:rPr>
            </w:pPr>
          </w:p>
        </w:tc>
        <w:tc>
          <w:tcPr>
            <w:tcW w:w="5570" w:type="dxa"/>
          </w:tcPr>
          <w:p w:rsidR="00726834" w:rsidRPr="00FF430B" w:rsidRDefault="00726834"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726834" w:rsidRPr="00EC30C2" w:rsidTr="00DB41A6">
        <w:trPr>
          <w:trHeight w:val="281"/>
        </w:trPr>
        <w:tc>
          <w:tcPr>
            <w:tcW w:w="4248" w:type="dxa"/>
            <w:vMerge/>
            <w:shd w:val="clear" w:color="auto" w:fill="FFFFFF" w:themeFill="background1"/>
          </w:tcPr>
          <w:p w:rsidR="00726834" w:rsidRPr="00FF430B" w:rsidRDefault="00726834" w:rsidP="009D62FF">
            <w:pPr>
              <w:spacing w:after="160" w:line="259" w:lineRule="auto"/>
              <w:ind w:right="-1"/>
              <w:jc w:val="both"/>
              <w:rPr>
                <w:noProof w:val="0"/>
              </w:rPr>
            </w:pPr>
          </w:p>
        </w:tc>
        <w:tc>
          <w:tcPr>
            <w:tcW w:w="5570" w:type="dxa"/>
          </w:tcPr>
          <w:p w:rsidR="00726834" w:rsidRPr="00FF430B" w:rsidRDefault="00726834"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726834" w:rsidRPr="00EC30C2" w:rsidTr="00DB41A6">
        <w:trPr>
          <w:trHeight w:val="281"/>
        </w:trPr>
        <w:tc>
          <w:tcPr>
            <w:tcW w:w="4248" w:type="dxa"/>
            <w:vMerge/>
            <w:shd w:val="clear" w:color="auto" w:fill="FFFFFF" w:themeFill="background1"/>
          </w:tcPr>
          <w:p w:rsidR="00726834" w:rsidRPr="00FF430B" w:rsidRDefault="00726834" w:rsidP="009D62FF">
            <w:pPr>
              <w:spacing w:after="160" w:line="259" w:lineRule="auto"/>
              <w:ind w:right="-1"/>
              <w:jc w:val="both"/>
              <w:rPr>
                <w:noProof w:val="0"/>
              </w:rPr>
            </w:pPr>
          </w:p>
        </w:tc>
        <w:tc>
          <w:tcPr>
            <w:tcW w:w="5570" w:type="dxa"/>
          </w:tcPr>
          <w:p w:rsidR="00726834" w:rsidRPr="00FF430B" w:rsidRDefault="00726834"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91254">
      <w:pPr>
        <w:numPr>
          <w:ilvl w:val="0"/>
          <w:numId w:val="1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CB372C" w:rsidRDefault="00CB372C" w:rsidP="009D62FF">
            <w:pPr>
              <w:tabs>
                <w:tab w:val="left" w:pos="1134"/>
                <w:tab w:val="left" w:pos="2694"/>
              </w:tabs>
              <w:spacing w:before="240"/>
              <w:jc w:val="both"/>
              <w:rPr>
                <w:rFonts w:eastAsia="Calibri"/>
                <w:noProof w:val="0"/>
              </w:rPr>
            </w:pPr>
            <w:r w:rsidRPr="00CB372C">
              <w:rPr>
                <w:shd w:val="clear" w:color="auto" w:fill="FFFFFF" w:themeFill="background1"/>
                <w:lang w:eastAsia="ru-RU"/>
              </w:rPr>
              <w:t>Amenajarea unui teren de fotbal cu pistă de alergare pe teritoriul liceului din str. Școlii,5, s. Budești</w:t>
            </w:r>
          </w:p>
        </w:tc>
        <w:tc>
          <w:tcPr>
            <w:tcW w:w="1418" w:type="dxa"/>
          </w:tcPr>
          <w:p w:rsidR="009D62FF" w:rsidRPr="00FF430B" w:rsidRDefault="00A65424" w:rsidP="009D62FF">
            <w:pPr>
              <w:tabs>
                <w:tab w:val="left" w:pos="1134"/>
                <w:tab w:val="left" w:pos="2694"/>
              </w:tabs>
              <w:spacing w:before="240"/>
              <w:jc w:val="center"/>
              <w:rPr>
                <w:rFonts w:eastAsia="Calibri"/>
                <w:noProof w:val="0"/>
              </w:rPr>
            </w:pPr>
            <w:r>
              <w:rPr>
                <w:sz w:val="20"/>
                <w:szCs w:val="20"/>
                <w:lang w:eastAsia="ru-RU"/>
              </w:rPr>
              <w:t>45200000-9</w:t>
            </w:r>
          </w:p>
        </w:tc>
        <w:tc>
          <w:tcPr>
            <w:tcW w:w="1417" w:type="dxa"/>
          </w:tcPr>
          <w:p w:rsidR="009D62FF" w:rsidRPr="00FF430B" w:rsidRDefault="00A65424" w:rsidP="009D62FF">
            <w:pPr>
              <w:tabs>
                <w:tab w:val="left" w:pos="1134"/>
                <w:tab w:val="left" w:pos="2694"/>
              </w:tabs>
              <w:spacing w:before="240"/>
              <w:jc w:val="center"/>
              <w:rPr>
                <w:rFonts w:eastAsia="Calibri"/>
                <w:noProof w:val="0"/>
              </w:rPr>
            </w:pPr>
            <w:r>
              <w:rPr>
                <w:rFonts w:eastAsia="Calibri"/>
                <w:noProof w:val="0"/>
              </w:rPr>
              <w:t>1 lucrări</w:t>
            </w: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91254">
      <w:pPr>
        <w:numPr>
          <w:ilvl w:val="0"/>
          <w:numId w:val="17"/>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1"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564FD3" w:rsidRDefault="009D62FF" w:rsidP="009D62FF">
      <w:pPr>
        <w:jc w:val="both"/>
        <w:rPr>
          <w:rFonts w:eastAsia="Calibri"/>
          <w:noProof w:val="0"/>
          <w:sz w:val="16"/>
          <w:szCs w:val="16"/>
        </w:rPr>
      </w:pPr>
      <w:r w:rsidRPr="00564FD3">
        <w:rPr>
          <w:rFonts w:eastAsia="Calibri"/>
          <w:b/>
          <w:i/>
          <w:noProof w:val="0"/>
          <w:color w:val="FF0000"/>
          <w:sz w:val="16"/>
          <w:szCs w:val="16"/>
        </w:rPr>
        <w:t>Notă:</w:t>
      </w:r>
      <w:r w:rsidR="00EC30C2" w:rsidRPr="00564FD3">
        <w:rPr>
          <w:rFonts w:eastAsia="Calibri"/>
          <w:b/>
          <w:i/>
          <w:noProof w:val="0"/>
          <w:color w:val="FF0000"/>
          <w:sz w:val="16"/>
          <w:szCs w:val="16"/>
        </w:rPr>
        <w:t xml:space="preserve"> </w:t>
      </w:r>
      <w:r w:rsidRPr="00564FD3">
        <w:rPr>
          <w:rFonts w:eastAsia="Calibri"/>
          <w:i/>
          <w:noProof w:val="0"/>
          <w:sz w:val="16"/>
          <w:szCs w:val="16"/>
        </w:rPr>
        <w:t>A</w:t>
      </w:r>
      <w:r w:rsidRPr="00564FD3">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64FD3">
        <w:rPr>
          <w:i/>
          <w:noProof w:val="0"/>
          <w:sz w:val="16"/>
          <w:szCs w:val="1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64FD3">
        <w:rPr>
          <w:rFonts w:eastAsia="Calibri"/>
          <w:i/>
          <w:noProof w:val="0"/>
          <w:sz w:val="16"/>
          <w:szCs w:val="16"/>
          <w:bdr w:val="none" w:sz="0" w:space="0" w:color="auto" w:frame="1"/>
          <w:shd w:val="clear" w:color="auto" w:fill="FFFFFF"/>
        </w:rPr>
        <w:t xml:space="preserve"> (art. 30 al Legii nr. 131</w:t>
      </w:r>
      <w:r w:rsidR="00C32CB2" w:rsidRPr="00564FD3">
        <w:rPr>
          <w:rFonts w:eastAsia="Calibri"/>
          <w:i/>
          <w:noProof w:val="0"/>
          <w:sz w:val="16"/>
          <w:szCs w:val="16"/>
          <w:bdr w:val="none" w:sz="0" w:space="0" w:color="auto" w:frame="1"/>
          <w:shd w:val="clear" w:color="auto" w:fill="FFFFFF"/>
        </w:rPr>
        <w:t>/</w:t>
      </w:r>
      <w:r w:rsidRPr="00564FD3">
        <w:rPr>
          <w:rFonts w:eastAsia="Calibri"/>
          <w:i/>
          <w:noProof w:val="0"/>
          <w:sz w:val="16"/>
          <w:szCs w:val="16"/>
          <w:bdr w:val="none" w:sz="0" w:space="0" w:color="auto" w:frame="1"/>
          <w:shd w:val="clear" w:color="auto" w:fill="FFFFFF"/>
        </w:rPr>
        <w:t>2015 privind achizițiile publice).</w:t>
      </w:r>
    </w:p>
    <w:p w:rsidR="00EB53B0" w:rsidRDefault="00EB53B0" w:rsidP="00502EFF">
      <w:pPr>
        <w:jc w:val="right"/>
        <w:rPr>
          <w:noProof w:val="0"/>
        </w:rPr>
      </w:pPr>
    </w:p>
    <w:p w:rsidR="00EB53B0" w:rsidRDefault="00EB53B0" w:rsidP="00502EFF">
      <w:pPr>
        <w:jc w:val="right"/>
        <w:rPr>
          <w:noProof w:val="0"/>
        </w:rPr>
      </w:pPr>
    </w:p>
    <w:p w:rsidR="00A65424" w:rsidRDefault="00A65424" w:rsidP="00502EFF">
      <w:pPr>
        <w:jc w:val="right"/>
        <w:rPr>
          <w:noProof w:val="0"/>
        </w:rPr>
      </w:pPr>
    </w:p>
    <w:p w:rsidR="00A65424" w:rsidRDefault="00A65424" w:rsidP="00502EFF">
      <w:pPr>
        <w:jc w:val="right"/>
        <w:rPr>
          <w:noProof w:val="0"/>
        </w:rPr>
      </w:pPr>
    </w:p>
    <w:p w:rsidR="00A65424" w:rsidRDefault="00A65424" w:rsidP="00502EFF">
      <w:pPr>
        <w:jc w:val="right"/>
        <w:rPr>
          <w:noProof w:val="0"/>
        </w:rPr>
      </w:pPr>
    </w:p>
    <w:p w:rsidR="00A65424" w:rsidRDefault="00A65424" w:rsidP="00502EFF">
      <w:pPr>
        <w:jc w:val="right"/>
        <w:rPr>
          <w:noProof w:val="0"/>
        </w:rPr>
      </w:pPr>
    </w:p>
    <w:p w:rsidR="00A65424" w:rsidRDefault="00A65424" w:rsidP="00502EFF">
      <w:pPr>
        <w:jc w:val="right"/>
        <w:rPr>
          <w:noProof w:val="0"/>
        </w:rPr>
      </w:pPr>
    </w:p>
    <w:p w:rsidR="00A65424" w:rsidRDefault="00A65424" w:rsidP="00502EFF">
      <w:pPr>
        <w:jc w:val="right"/>
        <w:rPr>
          <w:noProof w:val="0"/>
        </w:rPr>
      </w:pPr>
    </w:p>
    <w:p w:rsidR="00A65424" w:rsidRDefault="00A65424" w:rsidP="00502EFF">
      <w:pPr>
        <w:jc w:val="right"/>
        <w:rPr>
          <w:noProof w:val="0"/>
        </w:rPr>
      </w:pPr>
    </w:p>
    <w:p w:rsidR="00A65424" w:rsidRDefault="00A65424" w:rsidP="00502EFF">
      <w:pPr>
        <w:jc w:val="right"/>
        <w:rPr>
          <w:noProof w:val="0"/>
        </w:rPr>
      </w:pPr>
    </w:p>
    <w:p w:rsidR="00A65424" w:rsidRDefault="00A65424" w:rsidP="00502EFF">
      <w:pPr>
        <w:jc w:val="right"/>
        <w:rPr>
          <w:noProof w:val="0"/>
        </w:rPr>
      </w:pPr>
    </w:p>
    <w:p w:rsidR="00A65424" w:rsidRDefault="00A65424" w:rsidP="00502EFF">
      <w:pPr>
        <w:jc w:val="right"/>
        <w:rPr>
          <w:noProof w:val="0"/>
        </w:rPr>
      </w:pPr>
    </w:p>
    <w:p w:rsidR="00A65424" w:rsidRDefault="00A65424" w:rsidP="00502EFF">
      <w:pPr>
        <w:jc w:val="right"/>
        <w:rPr>
          <w:noProof w:val="0"/>
        </w:rPr>
      </w:pPr>
    </w:p>
    <w:p w:rsidR="00A65424" w:rsidRDefault="00A65424"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2"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912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912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91254">
      <w:pPr>
        <w:numPr>
          <w:ilvl w:val="0"/>
          <w:numId w:val="1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B65C93" w:rsidRPr="00FF430B" w:rsidRDefault="00B65C93" w:rsidP="00130A49">
      <w:pPr>
        <w:tabs>
          <w:tab w:val="decimal" w:pos="8364"/>
        </w:tabs>
        <w:spacing w:line="276" w:lineRule="auto"/>
        <w:ind w:right="-144"/>
        <w:jc w:val="center"/>
        <w:rPr>
          <w:b/>
          <w:bCs/>
          <w:color w:val="000000"/>
        </w:rPr>
      </w:pPr>
    </w:p>
    <w:p w:rsidR="000F7BA7" w:rsidRDefault="000F7BA7" w:rsidP="00BA7FF4">
      <w:pPr>
        <w:jc w:val="right"/>
        <w:rPr>
          <w:noProof w:val="0"/>
        </w:rPr>
      </w:pPr>
      <w:bookmarkStart w:id="0" w:name="_Toc449692095"/>
    </w:p>
    <w:p w:rsidR="000F7BA7" w:rsidRDefault="000F7BA7" w:rsidP="00BA7FF4">
      <w:pPr>
        <w:jc w:val="right"/>
        <w:rPr>
          <w:noProof w:val="0"/>
        </w:rPr>
      </w:pPr>
    </w:p>
    <w:p w:rsidR="000F7BA7" w:rsidRDefault="000F7BA7" w:rsidP="00BA7FF4">
      <w:pPr>
        <w:jc w:val="right"/>
        <w:rPr>
          <w:noProof w:val="0"/>
        </w:rPr>
      </w:pPr>
    </w:p>
    <w:p w:rsidR="000F7BA7" w:rsidRDefault="000F7BA7" w:rsidP="00BA7FF4">
      <w:pPr>
        <w:jc w:val="right"/>
        <w:rPr>
          <w:noProof w:val="0"/>
        </w:rPr>
      </w:pPr>
    </w:p>
    <w:p w:rsidR="000F7BA7" w:rsidRDefault="000F7BA7" w:rsidP="00BA7FF4">
      <w:pPr>
        <w:jc w:val="right"/>
        <w:rPr>
          <w:noProof w:val="0"/>
        </w:rPr>
      </w:pPr>
    </w:p>
    <w:p w:rsidR="000F7BA7" w:rsidRDefault="000F7BA7" w:rsidP="00BA7FF4">
      <w:pPr>
        <w:jc w:val="right"/>
        <w:rPr>
          <w:noProof w:val="0"/>
        </w:rPr>
      </w:pPr>
    </w:p>
    <w:p w:rsidR="000F7BA7" w:rsidRDefault="000F7BA7"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Default="00BE49DD" w:rsidP="00950D18">
      <w:pPr>
        <w:pStyle w:val="a7"/>
        <w:tabs>
          <w:tab w:val="left" w:pos="567"/>
        </w:tabs>
        <w:spacing w:line="360" w:lineRule="auto"/>
        <w:rPr>
          <w:rFonts w:ascii="Times New Roman" w:hAnsi="Times New Roman"/>
          <w:szCs w:val="24"/>
        </w:rPr>
      </w:pPr>
    </w:p>
    <w:p w:rsidR="00DB41A6" w:rsidRDefault="00DB41A6" w:rsidP="00950D18">
      <w:pPr>
        <w:pStyle w:val="a7"/>
        <w:tabs>
          <w:tab w:val="left" w:pos="567"/>
        </w:tabs>
        <w:spacing w:line="360" w:lineRule="auto"/>
        <w:rPr>
          <w:rFonts w:ascii="Times New Roman" w:hAnsi="Times New Roman"/>
          <w:szCs w:val="24"/>
        </w:rPr>
      </w:pPr>
    </w:p>
    <w:p w:rsidR="00DB41A6" w:rsidRPr="00FF430B" w:rsidRDefault="00DB41A6"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1"/>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Default="00950D18" w:rsidP="00196AB4">
      <w:pPr>
        <w:spacing w:after="200" w:line="276" w:lineRule="auto"/>
        <w:jc w:val="center"/>
        <w:rPr>
          <w:lang w:eastAsia="zh-CN"/>
        </w:rPr>
      </w:pPr>
      <w:bookmarkStart w:id="2" w:name="_Toc449692097"/>
    </w:p>
    <w:p w:rsidR="00DB41A6" w:rsidRDefault="00DB41A6" w:rsidP="00196AB4">
      <w:pPr>
        <w:spacing w:after="200" w:line="276" w:lineRule="auto"/>
        <w:jc w:val="center"/>
        <w:rPr>
          <w:lang w:eastAsia="zh-CN"/>
        </w:rPr>
      </w:pPr>
    </w:p>
    <w:p w:rsidR="00DB41A6" w:rsidRPr="00FF430B" w:rsidRDefault="00DB41A6"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2"/>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Default="00B65C93"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Pr="00FF430B" w:rsidRDefault="006561F1" w:rsidP="00F43D02">
      <w:pPr>
        <w:jc w:val="both"/>
        <w:rPr>
          <w:rFonts w:eastAsia="PMingLiU"/>
          <w:lang w:eastAsia="zh-CN"/>
        </w:rPr>
      </w:pPr>
    </w:p>
    <w:p w:rsidR="00DB41A6" w:rsidRDefault="00DB41A6"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3"/>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Default="00EF4276" w:rsidP="009A7C84">
      <w:pPr>
        <w:jc w:val="center"/>
        <w:rPr>
          <w:rFonts w:eastAsia="PMingLiU"/>
          <w:b/>
          <w:lang w:eastAsia="zh-CN"/>
        </w:rPr>
      </w:pPr>
    </w:p>
    <w:p w:rsidR="00DB41A6" w:rsidRDefault="00DB41A6" w:rsidP="009A7C84">
      <w:pPr>
        <w:jc w:val="center"/>
        <w:rPr>
          <w:rFonts w:eastAsia="PMingLiU"/>
          <w:b/>
          <w:lang w:eastAsia="zh-CN"/>
        </w:rPr>
      </w:pPr>
    </w:p>
    <w:p w:rsidR="00DB41A6" w:rsidRPr="00FF430B" w:rsidRDefault="00DB41A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Default="002D6E71" w:rsidP="00284ED0">
      <w:pPr>
        <w:spacing w:line="276" w:lineRule="auto"/>
        <w:jc w:val="center"/>
        <w:rPr>
          <w:rFonts w:eastAsia="PMingLiU"/>
          <w:b/>
          <w:lang w:eastAsia="zh-CN"/>
        </w:rPr>
      </w:pPr>
    </w:p>
    <w:p w:rsidR="006561F1" w:rsidRDefault="006561F1" w:rsidP="00284ED0">
      <w:pPr>
        <w:spacing w:line="276" w:lineRule="auto"/>
        <w:jc w:val="center"/>
        <w:rPr>
          <w:rFonts w:eastAsia="PMingLiU"/>
          <w:b/>
          <w:lang w:eastAsia="zh-CN"/>
        </w:rPr>
      </w:pPr>
    </w:p>
    <w:p w:rsidR="006561F1" w:rsidRDefault="006561F1" w:rsidP="00284ED0">
      <w:pPr>
        <w:spacing w:line="276" w:lineRule="auto"/>
        <w:jc w:val="center"/>
        <w:rPr>
          <w:rFonts w:eastAsia="PMingLiU"/>
          <w:b/>
          <w:lang w:eastAsia="zh-CN"/>
        </w:rPr>
      </w:pPr>
    </w:p>
    <w:p w:rsidR="006561F1" w:rsidRPr="00FF430B" w:rsidRDefault="006561F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12"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DB41A6" w:rsidRDefault="00DB41A6"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12"/>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0"/>
        <w:gridCol w:w="1515"/>
        <w:gridCol w:w="2084"/>
        <w:gridCol w:w="2159"/>
        <w:gridCol w:w="2201"/>
        <w:gridCol w:w="1893"/>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13"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Default="002D6E71" w:rsidP="004F77F1">
      <w:pPr>
        <w:spacing w:line="276" w:lineRule="auto"/>
        <w:jc w:val="center"/>
        <w:rPr>
          <w:rFonts w:eastAsia="PMingLiU"/>
          <w:b/>
          <w:lang w:eastAsia="zh-CN"/>
        </w:rPr>
      </w:pPr>
    </w:p>
    <w:p w:rsidR="006561F1" w:rsidRDefault="006561F1" w:rsidP="004F77F1">
      <w:pPr>
        <w:spacing w:line="276" w:lineRule="auto"/>
        <w:jc w:val="center"/>
        <w:rPr>
          <w:rFonts w:eastAsia="PMingLiU"/>
          <w:b/>
          <w:lang w:eastAsia="zh-CN"/>
        </w:rPr>
      </w:pPr>
    </w:p>
    <w:p w:rsidR="00DB41A6" w:rsidRDefault="00DB41A6" w:rsidP="004F77F1">
      <w:pPr>
        <w:spacing w:line="276" w:lineRule="auto"/>
        <w:jc w:val="center"/>
        <w:rPr>
          <w:rFonts w:eastAsia="PMingLiU"/>
          <w:b/>
          <w:lang w:eastAsia="zh-CN"/>
        </w:rPr>
      </w:pPr>
    </w:p>
    <w:p w:rsidR="00DB41A6" w:rsidRPr="00FF430B" w:rsidRDefault="00DB41A6"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13"/>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76"/>
        <w:gridCol w:w="3126"/>
        <w:gridCol w:w="1984"/>
        <w:gridCol w:w="1590"/>
        <w:gridCol w:w="2846"/>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14"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DB41A6" w:rsidRDefault="00DB41A6" w:rsidP="00BA7FF4">
      <w:pPr>
        <w:jc w:val="right"/>
        <w:rPr>
          <w:noProof w:val="0"/>
        </w:rPr>
      </w:pPr>
    </w:p>
    <w:p w:rsidR="00DB41A6" w:rsidRDefault="00DB41A6"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14"/>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Default="002D6E71" w:rsidP="00A1178E">
      <w:pPr>
        <w:tabs>
          <w:tab w:val="left" w:pos="567"/>
        </w:tabs>
        <w:jc w:val="center"/>
        <w:rPr>
          <w:b/>
          <w:color w:val="000000"/>
          <w:w w:val="90"/>
        </w:rPr>
      </w:pPr>
    </w:p>
    <w:p w:rsidR="00EB53B0" w:rsidRDefault="00EB53B0" w:rsidP="00A1178E">
      <w:pPr>
        <w:tabs>
          <w:tab w:val="left" w:pos="567"/>
        </w:tabs>
        <w:jc w:val="center"/>
        <w:rPr>
          <w:b/>
          <w:color w:val="000000"/>
          <w:w w:val="90"/>
        </w:rPr>
      </w:pPr>
    </w:p>
    <w:p w:rsidR="00EB53B0" w:rsidRPr="00FF430B" w:rsidRDefault="00EB53B0"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DB41A6" w:rsidRDefault="00DB41A6"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rsidR="000F7BA7" w:rsidRPr="008B47FF" w:rsidRDefault="000F7BA7" w:rsidP="000F7BA7">
      <w:pPr>
        <w:ind w:right="567"/>
        <w:jc w:val="center"/>
        <w:rPr>
          <w:b/>
          <w:bCs/>
          <w:sz w:val="28"/>
          <w:szCs w:val="28"/>
          <w:lang w:val="en-US"/>
        </w:rPr>
      </w:pPr>
      <w:r w:rsidRPr="008B47FF">
        <w:rPr>
          <w:b/>
          <w:bCs/>
          <w:sz w:val="28"/>
          <w:szCs w:val="28"/>
          <w:lang w:val="en-US"/>
        </w:rPr>
        <w:t>CAIET DE SARCINI</w:t>
      </w:r>
    </w:p>
    <w:p w:rsidR="000F7BA7" w:rsidRPr="00CB1E8B" w:rsidRDefault="000F7BA7" w:rsidP="000F7BA7">
      <w:pPr>
        <w:ind w:right="567"/>
        <w:jc w:val="center"/>
        <w:rPr>
          <w:b/>
          <w:bCs/>
          <w:sz w:val="28"/>
          <w:szCs w:val="28"/>
          <w:lang w:val="en-US"/>
        </w:rPr>
      </w:pPr>
      <w:r w:rsidRPr="008B47FF">
        <w:rPr>
          <w:b/>
          <w:bCs/>
          <w:sz w:val="28"/>
          <w:szCs w:val="28"/>
          <w:lang w:val="en-US"/>
        </w:rPr>
        <w:t>PENTRU  CEREREA OFERTEI  DE  PREŢ</w:t>
      </w:r>
    </w:p>
    <w:p w:rsidR="000F7BA7" w:rsidRPr="008B47FF" w:rsidRDefault="000F7BA7" w:rsidP="000F7BA7">
      <w:pPr>
        <w:ind w:right="567"/>
        <w:jc w:val="center"/>
        <w:rPr>
          <w:b/>
          <w:bCs/>
          <w:sz w:val="28"/>
          <w:szCs w:val="28"/>
          <w:lang w:val="en-US"/>
        </w:rPr>
      </w:pPr>
    </w:p>
    <w:p w:rsidR="000F7BA7" w:rsidRPr="008B47FF" w:rsidRDefault="000F7BA7" w:rsidP="000F7BA7">
      <w:pPr>
        <w:ind w:right="567"/>
        <w:rPr>
          <w:sz w:val="28"/>
          <w:szCs w:val="28"/>
          <w:lang w:val="en-US"/>
        </w:rPr>
      </w:pPr>
      <w:r w:rsidRPr="002C2F63">
        <w:rPr>
          <w:b/>
          <w:bCs/>
          <w:lang w:val="en-US"/>
        </w:rPr>
        <w:t>1. Denumerea beneficiarului de stat</w:t>
      </w:r>
      <w:r w:rsidRPr="008B47FF">
        <w:rPr>
          <w:b/>
          <w:bCs/>
          <w:sz w:val="28"/>
          <w:szCs w:val="28"/>
          <w:lang w:val="en-US"/>
        </w:rPr>
        <w:t xml:space="preserve">   </w:t>
      </w:r>
      <w:r w:rsidRPr="002C2F63">
        <w:rPr>
          <w:b/>
          <w:bCs/>
          <w:sz w:val="28"/>
          <w:szCs w:val="28"/>
          <w:u w:val="single"/>
          <w:lang w:val="en-US"/>
        </w:rPr>
        <w:t>Primaria s.Budesti</w:t>
      </w:r>
    </w:p>
    <w:p w:rsidR="000F7BA7" w:rsidRPr="008B47FF" w:rsidRDefault="000F7BA7" w:rsidP="000F7BA7">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r w:rsidRPr="002C2F63">
        <w:rPr>
          <w:b/>
          <w:bCs/>
          <w:sz w:val="28"/>
          <w:szCs w:val="28"/>
          <w:u w:val="single"/>
          <w:lang w:val="en-US"/>
        </w:rPr>
        <w:t>Primaria s.Budesti</w:t>
      </w:r>
    </w:p>
    <w:p w:rsidR="000F7BA7" w:rsidRDefault="000F7BA7" w:rsidP="000F7BA7">
      <w:pPr>
        <w:ind w:right="567"/>
        <w:rPr>
          <w:i/>
          <w:u w:val="single"/>
          <w:shd w:val="clear" w:color="auto" w:fill="FFFFFF" w:themeFill="background1"/>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00CB372C">
        <w:rPr>
          <w:i/>
          <w:u w:val="single"/>
          <w:shd w:val="clear" w:color="auto" w:fill="FFFFFF" w:themeFill="background1"/>
          <w:lang w:eastAsia="ru-RU"/>
        </w:rPr>
        <w:t>Amenajarea unui teren de fotbal cu pistă de alergare pe teritoriul liceului din str. Școlii,5, s. Budești</w:t>
      </w:r>
    </w:p>
    <w:p w:rsidR="00CB372C" w:rsidRPr="001F276C" w:rsidRDefault="00CB372C" w:rsidP="000F7BA7">
      <w:pPr>
        <w:ind w:right="567"/>
        <w:rPr>
          <w:b/>
          <w:bCs/>
          <w:sz w:val="28"/>
          <w:szCs w:val="28"/>
          <w:lang w:val="en-US"/>
        </w:rPr>
      </w:pPr>
    </w:p>
    <w:tbl>
      <w:tblPr>
        <w:tblW w:w="9781" w:type="dxa"/>
        <w:tblInd w:w="250" w:type="dxa"/>
        <w:tblLayout w:type="fixed"/>
        <w:tblLook w:val="0000"/>
      </w:tblPr>
      <w:tblGrid>
        <w:gridCol w:w="709"/>
        <w:gridCol w:w="1559"/>
        <w:gridCol w:w="4678"/>
        <w:gridCol w:w="992"/>
        <w:gridCol w:w="1843"/>
      </w:tblGrid>
      <w:tr w:rsidR="000F7BA7" w:rsidRPr="008B47FF" w:rsidTr="000F7BA7">
        <w:trPr>
          <w:cantSplit/>
          <w:trHeight w:val="592"/>
        </w:trPr>
        <w:tc>
          <w:tcPr>
            <w:tcW w:w="709" w:type="dxa"/>
            <w:tcBorders>
              <w:top w:val="single" w:sz="6" w:space="0" w:color="auto"/>
              <w:left w:val="single" w:sz="6" w:space="0" w:color="auto"/>
              <w:bottom w:val="nil"/>
              <w:right w:val="nil"/>
            </w:tcBorders>
            <w:shd w:val="pct5" w:color="auto" w:fill="auto"/>
          </w:tcPr>
          <w:p w:rsidR="000F7BA7" w:rsidRPr="008B47FF" w:rsidRDefault="000F7BA7" w:rsidP="000F7BA7">
            <w:pPr>
              <w:ind w:right="-108"/>
              <w:jc w:val="center"/>
              <w:rPr>
                <w:lang w:val="en-US"/>
              </w:rPr>
            </w:pPr>
            <w:r w:rsidRPr="00522CE7">
              <w:rPr>
                <w:sz w:val="16"/>
                <w:szCs w:val="16"/>
                <w:lang w:val="en-US"/>
              </w:rPr>
              <w:t xml:space="preserve">   </w:t>
            </w:r>
            <w:r w:rsidRPr="008B47FF">
              <w:rPr>
                <w:sz w:val="22"/>
                <w:szCs w:val="22"/>
                <w:lang w:val="en-US"/>
              </w:rPr>
              <w:t>№</w:t>
            </w:r>
          </w:p>
          <w:p w:rsidR="000F7BA7" w:rsidRPr="008B47FF" w:rsidRDefault="000F7BA7" w:rsidP="000F7BA7">
            <w:pPr>
              <w:ind w:right="-108"/>
              <w:jc w:val="center"/>
              <w:rPr>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0F7BA7" w:rsidRPr="008B47FF" w:rsidRDefault="000F7BA7" w:rsidP="000F7BA7">
            <w:pPr>
              <w:ind w:left="-120" w:right="-108"/>
              <w:jc w:val="center"/>
              <w:rPr>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0F7BA7" w:rsidRPr="008B47FF" w:rsidRDefault="000F7BA7" w:rsidP="000F7BA7">
            <w:pPr>
              <w:jc w:val="center"/>
            </w:pPr>
          </w:p>
          <w:p w:rsidR="000F7BA7" w:rsidRPr="008B47FF" w:rsidRDefault="000F7BA7" w:rsidP="000F7BA7">
            <w:pPr>
              <w:jc w:val="center"/>
              <w:rPr>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0F7BA7" w:rsidRPr="008B47FF" w:rsidRDefault="000F7BA7" w:rsidP="000F7BA7">
            <w:pPr>
              <w:ind w:left="-108" w:right="-108"/>
              <w:jc w:val="center"/>
              <w:rPr>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0F7BA7" w:rsidRPr="006D228E" w:rsidRDefault="000F7BA7" w:rsidP="000F7BA7">
            <w:pPr>
              <w:jc w:val="center"/>
              <w:rPr>
                <w:lang w:val="en-US"/>
              </w:rPr>
            </w:pPr>
            <w:r w:rsidRPr="008B47FF">
              <w:rPr>
                <w:sz w:val="22"/>
                <w:szCs w:val="22"/>
                <w:lang w:val="en-US"/>
              </w:rPr>
              <w:t>Volum</w:t>
            </w:r>
          </w:p>
        </w:tc>
      </w:tr>
    </w:tbl>
    <w:p w:rsidR="000F7BA7" w:rsidRPr="008B47FF" w:rsidRDefault="000F7BA7" w:rsidP="000F7BA7">
      <w:pPr>
        <w:rPr>
          <w:sz w:val="2"/>
          <w:szCs w:val="2"/>
          <w:lang w:val="en-US"/>
        </w:rPr>
      </w:pPr>
    </w:p>
    <w:tbl>
      <w:tblPr>
        <w:tblW w:w="0" w:type="auto"/>
        <w:tblInd w:w="250" w:type="dxa"/>
        <w:tblLayout w:type="fixed"/>
        <w:tblCellMar>
          <w:left w:w="0" w:type="dxa"/>
          <w:right w:w="0" w:type="dxa"/>
        </w:tblCellMar>
        <w:tblLook w:val="0000"/>
      </w:tblPr>
      <w:tblGrid>
        <w:gridCol w:w="709"/>
        <w:gridCol w:w="1558"/>
        <w:gridCol w:w="4677"/>
        <w:gridCol w:w="992"/>
        <w:gridCol w:w="1845"/>
      </w:tblGrid>
      <w:tr w:rsidR="00080A90" w:rsidTr="001D024E">
        <w:trPr>
          <w:cantSplit/>
        </w:trPr>
        <w:tc>
          <w:tcPr>
            <w:tcW w:w="709"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rsidR="00080A90" w:rsidRDefault="00080A90" w:rsidP="001D024E">
            <w:pPr>
              <w:ind w:right="-108"/>
              <w:jc w:val="center"/>
              <w:rPr>
                <w:rFonts w:cstheme="minorBidi"/>
              </w:rPr>
            </w:pPr>
            <w:r>
              <w:rPr>
                <w:rFonts w:cstheme="minorBidi"/>
                <w:sz w:val="22"/>
              </w:rPr>
              <w:t>1</w:t>
            </w:r>
          </w:p>
        </w:tc>
        <w:tc>
          <w:tcPr>
            <w:tcW w:w="1558"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rsidR="00080A90" w:rsidRDefault="00080A90" w:rsidP="001D024E">
            <w:pPr>
              <w:ind w:left="-120" w:right="-108"/>
              <w:jc w:val="center"/>
              <w:rPr>
                <w:rFonts w:cstheme="minorBidi"/>
              </w:rPr>
            </w:pPr>
            <w:r>
              <w:rPr>
                <w:rFonts w:cstheme="minorBidi"/>
                <w:sz w:val="22"/>
              </w:rPr>
              <w:t>2</w:t>
            </w:r>
          </w:p>
        </w:tc>
        <w:tc>
          <w:tcPr>
            <w:tcW w:w="4677"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rsidR="00080A90" w:rsidRDefault="00080A90" w:rsidP="001D024E">
            <w:pPr>
              <w:jc w:val="center"/>
              <w:rPr>
                <w:rFonts w:cstheme="minorBidi"/>
              </w:rPr>
            </w:pPr>
            <w:r>
              <w:rPr>
                <w:rFonts w:cstheme="minorBidi"/>
                <w:sz w:val="22"/>
              </w:rPr>
              <w:t>3</w:t>
            </w:r>
          </w:p>
        </w:tc>
        <w:tc>
          <w:tcPr>
            <w:tcW w:w="992"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rsidR="00080A90" w:rsidRDefault="00080A90" w:rsidP="001D024E">
            <w:pPr>
              <w:ind w:left="-108" w:right="-108"/>
              <w:jc w:val="center"/>
              <w:rPr>
                <w:rFonts w:cstheme="minorBidi"/>
              </w:rPr>
            </w:pPr>
            <w:r>
              <w:rPr>
                <w:rFonts w:cstheme="minorBidi"/>
                <w:sz w:val="22"/>
              </w:rPr>
              <w:t>4</w:t>
            </w:r>
          </w:p>
        </w:tc>
        <w:tc>
          <w:tcPr>
            <w:tcW w:w="1845" w:type="dxa"/>
            <w:tcBorders>
              <w:top w:val="single" w:sz="6" w:space="0" w:color="000000"/>
              <w:left w:val="single" w:sz="6" w:space="0" w:color="000000"/>
              <w:bottom w:val="double" w:sz="6" w:space="0" w:color="000000"/>
              <w:right w:val="single" w:sz="6" w:space="0" w:color="000000"/>
            </w:tcBorders>
            <w:shd w:val="clear" w:color="auto" w:fill="F2F2F2"/>
            <w:tcMar>
              <w:left w:w="108" w:type="dxa"/>
              <w:right w:w="108" w:type="dxa"/>
            </w:tcMar>
          </w:tcPr>
          <w:p w:rsidR="00080A90" w:rsidRDefault="00080A90" w:rsidP="001D024E">
            <w:pPr>
              <w:jc w:val="center"/>
              <w:rPr>
                <w:rFonts w:cstheme="minorBidi"/>
              </w:rPr>
            </w:pPr>
            <w:r>
              <w:rPr>
                <w:rFonts w:cstheme="minorBidi"/>
                <w:sz w:val="22"/>
                <w:lang w:val="en-US"/>
              </w:rPr>
              <w:t>5</w:t>
            </w:r>
          </w:p>
        </w:tc>
      </w:tr>
      <w:tr w:rsidR="00080A90" w:rsidTr="001D024E">
        <w:tc>
          <w:tcPr>
            <w:tcW w:w="709" w:type="dxa"/>
            <w:tcBorders>
              <w:top w:val="nil"/>
              <w:left w:val="single" w:sz="6" w:space="0" w:color="000000"/>
              <w:bottom w:val="nil"/>
              <w:right w:val="nil"/>
            </w:tcBorders>
            <w:tcMar>
              <w:left w:w="108" w:type="dxa"/>
              <w:right w:w="108" w:type="dxa"/>
            </w:tcMar>
          </w:tcPr>
          <w:p w:rsidR="00080A90" w:rsidRDefault="00080A90" w:rsidP="001D024E">
            <w:pPr>
              <w:jc w:val="center"/>
              <w:rPr>
                <w:rFonts w:cstheme="minorBidi"/>
              </w:rPr>
            </w:pPr>
          </w:p>
        </w:tc>
        <w:tc>
          <w:tcPr>
            <w:tcW w:w="1558" w:type="dxa"/>
            <w:tcBorders>
              <w:top w:val="nil"/>
              <w:left w:val="single" w:sz="6" w:space="0" w:color="000000"/>
              <w:bottom w:val="nil"/>
              <w:right w:val="nil"/>
            </w:tcBorders>
            <w:tcMar>
              <w:left w:w="108" w:type="dxa"/>
              <w:right w:w="108" w:type="dxa"/>
            </w:tcMar>
          </w:tcPr>
          <w:p w:rsidR="00080A90" w:rsidRDefault="00080A90" w:rsidP="001D024E">
            <w:pPr>
              <w:rPr>
                <w:rFonts w:cstheme="minorBidi"/>
              </w:rPr>
            </w:pPr>
          </w:p>
        </w:tc>
        <w:tc>
          <w:tcPr>
            <w:tcW w:w="7514" w:type="dxa"/>
            <w:gridSpan w:val="3"/>
            <w:tcBorders>
              <w:top w:val="nil"/>
              <w:left w:val="single" w:sz="6" w:space="0" w:color="000000"/>
              <w:bottom w:val="nil"/>
              <w:right w:val="single" w:sz="6" w:space="0" w:color="000000"/>
            </w:tcBorders>
            <w:tcMar>
              <w:left w:w="108" w:type="dxa"/>
              <w:right w:w="108" w:type="dxa"/>
            </w:tcMar>
          </w:tcPr>
          <w:p w:rsidR="00080A90" w:rsidRDefault="00080A90" w:rsidP="001D024E">
            <w:pPr>
              <w:rPr>
                <w:rFonts w:cstheme="minorBidi"/>
              </w:rPr>
            </w:pPr>
            <w:r>
              <w:rPr>
                <w:rFonts w:cstheme="minorBidi"/>
                <w:b/>
                <w:sz w:val="22"/>
              </w:rPr>
              <w:t>1. Lucrari de terasament</w:t>
            </w:r>
          </w:p>
          <w:p w:rsidR="00080A90" w:rsidRDefault="00080A90" w:rsidP="001D024E">
            <w:pPr>
              <w:rPr>
                <w:rFonts w:cstheme="minorBidi"/>
              </w:rPr>
            </w:pP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1</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TsA01B1</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Sapatura manuala de pamint in spatii intinse, la deblee, la canale deschise, la gropi de imprumut, la indepartarea stratului vegetal de 10-30 cm grosime in pamint cu umiditate naturala aruncarea in depozit sau vehicul la H&lt; 0,60 m  teren mijlociu</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m3</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25,00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2</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TsC03E1</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Sapatura mecanica cu excavatorul de 0,40-0,70 mc, cu motor cu ardere interna si comanda hidraulica, in pamint cu umiditate naturala, descarcare in autovehicule teren catg. I (gr. 30 cm)</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100 m3</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1,20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3</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TsI51A3</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Transportarea pamintului cu autobasculanta de 10 t la distanta de: 3 km</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t</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216,00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4</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TsE06B</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Pregatirea platformei de pamint in vederea asternerii unui strat izolator sau de reparatie din nisip sau balast, prin nivelare manuala si compactare cu rulou compresor static autopropulsat, de 10-12 t, in teren coeziv</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100m2</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1,50</w:t>
            </w:r>
          </w:p>
        </w:tc>
      </w:tr>
      <w:tr w:rsidR="00080A90" w:rsidTr="001D024E">
        <w:tc>
          <w:tcPr>
            <w:tcW w:w="709" w:type="dxa"/>
            <w:tcBorders>
              <w:top w:val="nil"/>
              <w:left w:val="single" w:sz="6" w:space="0" w:color="000000"/>
              <w:bottom w:val="nil"/>
              <w:right w:val="nil"/>
            </w:tcBorders>
            <w:tcMar>
              <w:left w:w="108" w:type="dxa"/>
              <w:right w:w="108" w:type="dxa"/>
            </w:tcMar>
          </w:tcPr>
          <w:p w:rsidR="00080A90" w:rsidRDefault="00080A90" w:rsidP="001D024E">
            <w:pPr>
              <w:jc w:val="center"/>
              <w:rPr>
                <w:rFonts w:cstheme="minorBidi"/>
              </w:rPr>
            </w:pPr>
          </w:p>
        </w:tc>
        <w:tc>
          <w:tcPr>
            <w:tcW w:w="1558" w:type="dxa"/>
            <w:tcBorders>
              <w:top w:val="nil"/>
              <w:left w:val="single" w:sz="6" w:space="0" w:color="000000"/>
              <w:bottom w:val="nil"/>
              <w:right w:val="nil"/>
            </w:tcBorders>
            <w:tcMar>
              <w:left w:w="108" w:type="dxa"/>
              <w:right w:w="108" w:type="dxa"/>
            </w:tcMar>
          </w:tcPr>
          <w:p w:rsidR="00080A90" w:rsidRDefault="00080A90" w:rsidP="001D024E">
            <w:pPr>
              <w:rPr>
                <w:rFonts w:cstheme="minorBidi"/>
              </w:rPr>
            </w:pPr>
          </w:p>
        </w:tc>
        <w:tc>
          <w:tcPr>
            <w:tcW w:w="7514" w:type="dxa"/>
            <w:gridSpan w:val="3"/>
            <w:tcBorders>
              <w:top w:val="nil"/>
              <w:left w:val="single" w:sz="6" w:space="0" w:color="000000"/>
              <w:bottom w:val="nil"/>
              <w:right w:val="single" w:sz="6" w:space="0" w:color="000000"/>
            </w:tcBorders>
            <w:tcMar>
              <w:left w:w="108" w:type="dxa"/>
              <w:right w:w="108" w:type="dxa"/>
            </w:tcMar>
          </w:tcPr>
          <w:p w:rsidR="00080A90" w:rsidRDefault="00080A90" w:rsidP="001D024E">
            <w:pPr>
              <w:rPr>
                <w:rFonts w:cstheme="minorBidi"/>
              </w:rPr>
            </w:pPr>
            <w:r>
              <w:rPr>
                <w:rFonts w:cstheme="minorBidi"/>
                <w:b/>
                <w:sz w:val="22"/>
              </w:rPr>
              <w:t>2. Constructivul terenului si pistelor de alergare</w:t>
            </w:r>
          </w:p>
          <w:p w:rsidR="00080A90" w:rsidRDefault="00080A90" w:rsidP="001D024E">
            <w:pPr>
              <w:rPr>
                <w:rFonts w:cstheme="minorBidi"/>
              </w:rPr>
            </w:pP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5</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TsA01A1</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Sapatura manuala de pamint in spatii intinse, la deblee, la canale deschise, la gropi de imprumut, la indepartarea stratului vegetal de 10-30 cm grosime in pamint cu umiditate naturala aruncarea in depozit sau vehicul a carei platforma este sub cel mult 0,60 m peste nivelul sapaturii teren usor</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m3</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21,00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6</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TsC54A</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Strat de fundatie din nisip gr.5-10mm</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m3</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110,00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7</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TsC54B</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Strat de fundatie din piatra sparta fr.20-40mm</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m3</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115,00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lastRenderedPageBreak/>
              <w:t>8</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TsC54B</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Strat de fundatie din piatra sparta 5-20mm</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m3</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12,50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9</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CB02A</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Cofraje din panouri refolosibile, cu asteriala din scinduri de rasinoase scurte si subscurte pentru turnarea betonului in cuzineti, fundatii pahar si fundatii de utilaje inclusiv sprijinirile</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m2</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118,40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10</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CA04H</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Beton turnat in placi, grinzi, stilpi, preparat cu centrala de betoane si turnarea pe verticala la distante de max.15 m inclusiv si pe orizontala pe distante de max. 15 m inclusiv, beton armat clasa C 15/12 (Bc 15/B 200) (centura de beton)</w:t>
            </w:r>
          </w:p>
          <w:p w:rsidR="00080A90" w:rsidRDefault="00080A90" w:rsidP="001D024E">
            <w:pPr>
              <w:rPr>
                <w:rFonts w:cstheme="minorBidi"/>
              </w:rPr>
            </w:pPr>
            <w:r>
              <w:rPr>
                <w:rFonts w:cstheme="minorBidi"/>
              </w:rPr>
              <w:t>Material marunt (dulapi de rasinoase, cuie, scoabe)=1,04</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m3</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24,00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11</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CA04H</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Beton turnat in placi, grinzi, stilpi, preparat cu centrala de betoane si turnarea pe verticala la distante de max.15 m inclusiv si pe orizontala pe distante de max. 15 m inclusiv, beton armat clasa C 15/12 (Bc 15/B 200) (fundatia si pistele)</w:t>
            </w:r>
          </w:p>
          <w:p w:rsidR="00080A90" w:rsidRDefault="00080A90" w:rsidP="001D024E">
            <w:pPr>
              <w:rPr>
                <w:rFonts w:cstheme="minorBidi"/>
              </w:rPr>
            </w:pPr>
            <w:r>
              <w:rPr>
                <w:rFonts w:cstheme="minorBidi"/>
              </w:rPr>
              <w:t>Material marunt (dulapi de rasinoase, cuie, scoabe)=1,04</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m3</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45,00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12</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CK14A</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 xml:space="preserve">Porti metalice cu rame din profiluri din otel rotun gata confectionate, inclusiv accesoriile necesare, montate pe stilpi din beton armat </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m2</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9,00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13</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CO06B4</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Imprejmuiri din plasa de sirma cu panouri de gard din rama de otelrotund fixata  pe stilpi din beton armat prefabricat montati la 2 m distanta interax prin burare cu piatra sparta, cu inaltimea la coama de 2,05 m, pentru utilizarea betonului simplu marfa la plantarea stilpilor metalici (H=4m)</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m</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112,00</w:t>
            </w:r>
          </w:p>
        </w:tc>
      </w:tr>
      <w:tr w:rsidR="00080A90" w:rsidTr="001D024E">
        <w:tc>
          <w:tcPr>
            <w:tcW w:w="709" w:type="dxa"/>
            <w:tcBorders>
              <w:top w:val="nil"/>
              <w:left w:val="single" w:sz="6" w:space="0" w:color="000000"/>
              <w:bottom w:val="nil"/>
              <w:right w:val="nil"/>
            </w:tcBorders>
            <w:tcMar>
              <w:left w:w="108" w:type="dxa"/>
              <w:right w:w="108" w:type="dxa"/>
            </w:tcMar>
          </w:tcPr>
          <w:p w:rsidR="00080A90" w:rsidRDefault="00080A90" w:rsidP="001D024E">
            <w:pPr>
              <w:jc w:val="center"/>
              <w:rPr>
                <w:rFonts w:cstheme="minorBidi"/>
              </w:rPr>
            </w:pPr>
          </w:p>
        </w:tc>
        <w:tc>
          <w:tcPr>
            <w:tcW w:w="1558" w:type="dxa"/>
            <w:tcBorders>
              <w:top w:val="nil"/>
              <w:left w:val="single" w:sz="6" w:space="0" w:color="000000"/>
              <w:bottom w:val="nil"/>
              <w:right w:val="nil"/>
            </w:tcBorders>
            <w:tcMar>
              <w:left w:w="108" w:type="dxa"/>
              <w:right w:w="108" w:type="dxa"/>
            </w:tcMar>
          </w:tcPr>
          <w:p w:rsidR="00080A90" w:rsidRDefault="00080A90" w:rsidP="001D024E">
            <w:pPr>
              <w:rPr>
                <w:rFonts w:cstheme="minorBidi"/>
              </w:rPr>
            </w:pPr>
          </w:p>
        </w:tc>
        <w:tc>
          <w:tcPr>
            <w:tcW w:w="7514" w:type="dxa"/>
            <w:gridSpan w:val="3"/>
            <w:tcBorders>
              <w:top w:val="nil"/>
              <w:left w:val="single" w:sz="6" w:space="0" w:color="000000"/>
              <w:bottom w:val="nil"/>
              <w:right w:val="single" w:sz="6" w:space="0" w:color="000000"/>
            </w:tcBorders>
            <w:tcMar>
              <w:left w:w="108" w:type="dxa"/>
              <w:right w:w="108" w:type="dxa"/>
            </w:tcMar>
          </w:tcPr>
          <w:p w:rsidR="00080A90" w:rsidRDefault="00080A90" w:rsidP="001D024E">
            <w:pPr>
              <w:rPr>
                <w:rFonts w:cstheme="minorBidi"/>
              </w:rPr>
            </w:pPr>
            <w:r>
              <w:rPr>
                <w:rFonts w:cstheme="minorBidi"/>
                <w:b/>
                <w:sz w:val="22"/>
              </w:rPr>
              <w:t>3. Amenajarea terenului sport si a pistelor</w:t>
            </w:r>
          </w:p>
          <w:p w:rsidR="00080A90" w:rsidRDefault="00080A90" w:rsidP="001D024E">
            <w:pPr>
              <w:rPr>
                <w:rFonts w:cstheme="minorBidi"/>
              </w:rPr>
            </w:pP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14</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IzF16B</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Strat de amortizare a trepidatilor si a zgomotelor din cauciuc  (pardosea din cauciuc fara imbinari pentru pista de alergat)</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m2</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292,00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15</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TsH43A</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 xml:space="preserve">Asezarea acoperirii din gazon artificial pentru terenuri de fotbal: acoperire tip FLD Champion Supra 40 inaltimea parului 40 mm, acoperita cu nisip si cauciuc farimitat </w:t>
            </w:r>
          </w:p>
          <w:p w:rsidR="00080A90" w:rsidRDefault="00080A90" w:rsidP="001D024E">
            <w:pPr>
              <w:rPr>
                <w:rFonts w:cstheme="minorBidi"/>
              </w:rPr>
            </w:pPr>
            <w:r>
              <w:rPr>
                <w:rFonts w:cstheme="minorBidi"/>
              </w:rPr>
              <w:t>Materiale marunte (scoaba, covoras antistatic din gazon artificial)=1,001</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m2</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608,00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t>16</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TsH44A</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Incastrarea liniilor de trasare din gazon artificial pentru acoperirea terenurilor de joaca: linie continua dreapta, latimea liniei 12 cm</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lastRenderedPageBreak/>
              <w:t>m</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280,00</w:t>
            </w:r>
          </w:p>
        </w:tc>
      </w:tr>
      <w:tr w:rsidR="00080A90" w:rsidTr="001D024E">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rPr>
              <w:lastRenderedPageBreak/>
              <w:t>17</w:t>
            </w:r>
          </w:p>
        </w:tc>
        <w:tc>
          <w:tcPr>
            <w:tcW w:w="1558" w:type="dxa"/>
            <w:tcBorders>
              <w:top w:val="single" w:sz="4" w:space="0" w:color="000000"/>
              <w:left w:val="single" w:sz="6" w:space="0" w:color="000000"/>
              <w:bottom w:val="single" w:sz="4" w:space="0" w:color="000000"/>
              <w:right w:val="single" w:sz="6" w:space="0" w:color="000000"/>
            </w:tcBorders>
            <w:tcMar>
              <w:left w:w="108" w:type="dxa"/>
              <w:right w:w="108" w:type="dxa"/>
            </w:tcMar>
          </w:tcPr>
          <w:p w:rsidR="00080A90" w:rsidRDefault="00080A90" w:rsidP="001D024E">
            <w:pPr>
              <w:rPr>
                <w:rFonts w:cstheme="minorBidi"/>
              </w:rPr>
            </w:pPr>
            <w:r>
              <w:rPr>
                <w:rFonts w:cstheme="minorBidi"/>
                <w:sz w:val="22"/>
                <w:lang w:val="en-US"/>
              </w:rPr>
              <w:t>TsH38A</w:t>
            </w:r>
          </w:p>
          <w:p w:rsidR="00080A90" w:rsidRDefault="00080A90" w:rsidP="001D024E">
            <w:pPr>
              <w:rPr>
                <w:rFonts w:cstheme="minorBidi"/>
              </w:rPr>
            </w:pPr>
          </w:p>
        </w:tc>
        <w:tc>
          <w:tcPr>
            <w:tcW w:w="4677"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rPr>
                <w:rFonts w:cstheme="minorBidi"/>
              </w:rPr>
            </w:pPr>
            <w:r>
              <w:rPr>
                <w:rFonts w:cstheme="minorBidi"/>
              </w:rPr>
              <w:t>Confectionarea si montarea de panouri, porti si stilpi la terenurile de sport - porti de fotbal</w:t>
            </w:r>
          </w:p>
          <w:p w:rsidR="00080A90" w:rsidRDefault="00080A90" w:rsidP="001D024E">
            <w:pPr>
              <w:rPr>
                <w:rFonts w:cstheme="minorBidi"/>
              </w:rPr>
            </w:pPr>
          </w:p>
        </w:tc>
        <w:tc>
          <w:tcPr>
            <w:tcW w:w="992"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rPr>
              <w:t>buc</w:t>
            </w:r>
          </w:p>
        </w:tc>
        <w:tc>
          <w:tcPr>
            <w:tcW w:w="184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rsidR="00080A90" w:rsidRDefault="00080A90" w:rsidP="001D024E">
            <w:pPr>
              <w:jc w:val="center"/>
              <w:rPr>
                <w:rFonts w:cstheme="minorBidi"/>
              </w:rPr>
            </w:pPr>
            <w:r>
              <w:rPr>
                <w:rFonts w:cstheme="minorBidi"/>
                <w:sz w:val="22"/>
                <w:lang w:val="en-US"/>
              </w:rPr>
              <w:t>2,00</w:t>
            </w:r>
          </w:p>
        </w:tc>
      </w:tr>
    </w:tbl>
    <w:p w:rsidR="00E04773" w:rsidRDefault="00E04773" w:rsidP="000F7BA7">
      <w:pPr>
        <w:rPr>
          <w:b/>
          <w:bCs/>
          <w:sz w:val="28"/>
          <w:szCs w:val="28"/>
          <w:lang w:val="en-US"/>
        </w:rPr>
      </w:pPr>
    </w:p>
    <w:p w:rsidR="00EE149D" w:rsidRPr="00EA34D8" w:rsidRDefault="00EE149D" w:rsidP="00EE149D">
      <w:pPr>
        <w:ind w:firstLine="709"/>
        <w:jc w:val="both"/>
        <w:rPr>
          <w:b/>
          <w:lang w:val="en-US"/>
        </w:rPr>
      </w:pPr>
      <w:r w:rsidRPr="00EA34D8">
        <w:rPr>
          <w:b/>
          <w:lang w:val="en-US"/>
        </w:rPr>
        <w:t>18. Documente obligatorii la depunerea ofertei</w:t>
      </w:r>
    </w:p>
    <w:p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9854" w:type="dxa"/>
        <w:tblLayout w:type="fixed"/>
        <w:tblLook w:val="04A0"/>
      </w:tblPr>
      <w:tblGrid>
        <w:gridCol w:w="829"/>
        <w:gridCol w:w="2114"/>
        <w:gridCol w:w="5417"/>
        <w:gridCol w:w="253"/>
        <w:gridCol w:w="1241"/>
      </w:tblGrid>
      <w:tr w:rsidR="00D703A5" w:rsidRPr="00A44377" w:rsidTr="00E45F30">
        <w:tc>
          <w:tcPr>
            <w:tcW w:w="829" w:type="dxa"/>
            <w:shd w:val="clear" w:color="auto" w:fill="D9D9D9" w:themeFill="background1" w:themeFillShade="D9"/>
            <w:vAlign w:val="center"/>
          </w:tcPr>
          <w:p w:rsidR="00D703A5" w:rsidRPr="00A44377" w:rsidRDefault="00D703A5" w:rsidP="00E45F30">
            <w:pPr>
              <w:tabs>
                <w:tab w:val="left" w:pos="612"/>
              </w:tabs>
              <w:spacing w:before="120" w:after="120"/>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rsidR="00D703A5" w:rsidRPr="00A44377" w:rsidRDefault="00D703A5" w:rsidP="00E45F30">
            <w:pPr>
              <w:tabs>
                <w:tab w:val="left" w:pos="612"/>
              </w:tabs>
              <w:spacing w:before="120" w:after="120"/>
              <w:jc w:val="center"/>
              <w:rPr>
                <w:b/>
                <w:iCs/>
                <w:sz w:val="20"/>
                <w:szCs w:val="20"/>
              </w:rPr>
            </w:pPr>
            <w:r w:rsidRPr="00A44377">
              <w:rPr>
                <w:b/>
                <w:iCs/>
                <w:sz w:val="20"/>
                <w:szCs w:val="20"/>
              </w:rPr>
              <w:t>Descrierea criteriului/cerinței</w:t>
            </w:r>
          </w:p>
        </w:tc>
        <w:tc>
          <w:tcPr>
            <w:tcW w:w="5417" w:type="dxa"/>
            <w:shd w:val="clear" w:color="auto" w:fill="D9D9D9" w:themeFill="background1" w:themeFillShade="D9"/>
            <w:vAlign w:val="center"/>
          </w:tcPr>
          <w:p w:rsidR="00D703A5" w:rsidRPr="00A44377" w:rsidRDefault="00D703A5" w:rsidP="00E45F30">
            <w:pPr>
              <w:tabs>
                <w:tab w:val="left" w:pos="612"/>
              </w:tabs>
              <w:spacing w:before="120" w:after="120"/>
              <w:jc w:val="center"/>
              <w:rPr>
                <w:b/>
                <w:iCs/>
                <w:sz w:val="20"/>
                <w:szCs w:val="20"/>
              </w:rPr>
            </w:pPr>
            <w:r w:rsidRPr="00A44377">
              <w:rPr>
                <w:b/>
                <w:iCs/>
                <w:sz w:val="20"/>
                <w:szCs w:val="20"/>
              </w:rPr>
              <w:t>Mod de demonstrare a îndeplinirii criteriului/cerinței:</w:t>
            </w:r>
          </w:p>
        </w:tc>
        <w:tc>
          <w:tcPr>
            <w:tcW w:w="1494" w:type="dxa"/>
            <w:gridSpan w:val="2"/>
            <w:shd w:val="clear" w:color="auto" w:fill="D9D9D9" w:themeFill="background1" w:themeFillShade="D9"/>
            <w:vAlign w:val="center"/>
          </w:tcPr>
          <w:p w:rsidR="00D703A5" w:rsidRPr="00A44377" w:rsidRDefault="00D703A5" w:rsidP="00E45F30">
            <w:pPr>
              <w:tabs>
                <w:tab w:val="left" w:pos="612"/>
              </w:tabs>
              <w:spacing w:before="120" w:after="120"/>
              <w:jc w:val="center"/>
              <w:rPr>
                <w:b/>
                <w:iCs/>
                <w:sz w:val="20"/>
                <w:szCs w:val="20"/>
              </w:rPr>
            </w:pPr>
            <w:r w:rsidRPr="00A44377">
              <w:rPr>
                <w:b/>
                <w:iCs/>
                <w:sz w:val="20"/>
                <w:szCs w:val="20"/>
              </w:rPr>
              <w:t>Obligativitatea</w:t>
            </w:r>
          </w:p>
        </w:tc>
      </w:tr>
      <w:tr w:rsidR="00D703A5" w:rsidRPr="00A44377" w:rsidTr="00E45F30">
        <w:tc>
          <w:tcPr>
            <w:tcW w:w="9854" w:type="dxa"/>
            <w:gridSpan w:val="5"/>
            <w:shd w:val="clear" w:color="auto" w:fill="auto"/>
            <w:vAlign w:val="center"/>
          </w:tcPr>
          <w:p w:rsidR="00D703A5" w:rsidRPr="00A44377" w:rsidRDefault="00D703A5" w:rsidP="00E45F30">
            <w:pPr>
              <w:tabs>
                <w:tab w:val="left" w:pos="612"/>
              </w:tabs>
              <w:spacing w:before="120" w:after="120"/>
              <w:jc w:val="center"/>
              <w:rPr>
                <w:b/>
                <w:i/>
                <w:iCs/>
                <w:sz w:val="20"/>
                <w:szCs w:val="20"/>
              </w:rPr>
            </w:pPr>
            <w:r w:rsidRPr="00A44377">
              <w:rPr>
                <w:b/>
                <w:i/>
                <w:color w:val="000000"/>
                <w:sz w:val="20"/>
                <w:szCs w:val="20"/>
              </w:rPr>
              <w:t>Documentele ce constituie oferta</w:t>
            </w:r>
          </w:p>
        </w:tc>
      </w:tr>
      <w:tr w:rsidR="00D703A5" w:rsidRPr="00A44377" w:rsidTr="00E45F30">
        <w:trPr>
          <w:trHeight w:val="510"/>
        </w:trPr>
        <w:tc>
          <w:tcPr>
            <w:tcW w:w="829" w:type="dxa"/>
            <w:shd w:val="clear" w:color="auto" w:fill="auto"/>
          </w:tcPr>
          <w:p w:rsidR="00D703A5" w:rsidRPr="00A44377" w:rsidRDefault="00D703A5" w:rsidP="00E45F30">
            <w:pPr>
              <w:pStyle w:val="a"/>
              <w:tabs>
                <w:tab w:val="left" w:pos="612"/>
              </w:tabs>
              <w:spacing w:before="100" w:after="100"/>
              <w:ind w:left="0"/>
              <w:rPr>
                <w:b/>
                <w:iCs/>
                <w:lang w:val="ro-RO"/>
              </w:rPr>
            </w:pPr>
            <w:r>
              <w:rPr>
                <w:b/>
                <w:iCs/>
                <w:lang w:val="ro-RO"/>
              </w:rPr>
              <w:t>1</w:t>
            </w:r>
          </w:p>
        </w:tc>
        <w:tc>
          <w:tcPr>
            <w:tcW w:w="2114" w:type="dxa"/>
            <w:shd w:val="clear" w:color="auto" w:fill="auto"/>
          </w:tcPr>
          <w:p w:rsidR="00D703A5" w:rsidRPr="00391BBA" w:rsidRDefault="00D703A5" w:rsidP="00E45F30">
            <w:pPr>
              <w:tabs>
                <w:tab w:val="left" w:pos="612"/>
              </w:tabs>
              <w:spacing w:before="100" w:after="100"/>
              <w:rPr>
                <w:iCs/>
              </w:rPr>
            </w:pPr>
            <w:r w:rsidRPr="00391BBA">
              <w:rPr>
                <w:iCs/>
              </w:rPr>
              <w:t>DUAE</w:t>
            </w:r>
          </w:p>
        </w:tc>
        <w:tc>
          <w:tcPr>
            <w:tcW w:w="5670" w:type="dxa"/>
            <w:gridSpan w:val="2"/>
            <w:shd w:val="clear" w:color="auto" w:fill="auto"/>
          </w:tcPr>
          <w:p w:rsidR="00D703A5" w:rsidRPr="00A44377" w:rsidRDefault="00D703A5" w:rsidP="00E45F30">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rsidR="00D703A5" w:rsidRPr="00CA47B2" w:rsidRDefault="00D703A5" w:rsidP="00E45F30">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241" w:type="dxa"/>
            <w:shd w:val="clear" w:color="auto" w:fill="auto"/>
          </w:tcPr>
          <w:p w:rsidR="00D703A5" w:rsidRPr="00A44377" w:rsidRDefault="00D703A5" w:rsidP="00E45F30">
            <w:pPr>
              <w:tabs>
                <w:tab w:val="left" w:pos="612"/>
              </w:tabs>
              <w:spacing w:before="120" w:after="120"/>
              <w:rPr>
                <w:iCs/>
                <w:sz w:val="20"/>
                <w:szCs w:val="20"/>
              </w:rPr>
            </w:pPr>
            <w:r w:rsidRPr="00A44377">
              <w:rPr>
                <w:color w:val="000000"/>
                <w:sz w:val="20"/>
                <w:szCs w:val="20"/>
              </w:rPr>
              <w:t>Obligatoriu</w:t>
            </w:r>
            <w:r w:rsidRPr="00A44377">
              <w:rPr>
                <w:iCs/>
                <w:sz w:val="20"/>
                <w:szCs w:val="20"/>
              </w:rPr>
              <w:t xml:space="preserve"> </w:t>
            </w:r>
          </w:p>
        </w:tc>
      </w:tr>
      <w:tr w:rsidR="00D703A5" w:rsidRPr="00A44377" w:rsidTr="00E45F30">
        <w:trPr>
          <w:trHeight w:val="510"/>
        </w:trPr>
        <w:tc>
          <w:tcPr>
            <w:tcW w:w="829" w:type="dxa"/>
            <w:shd w:val="clear" w:color="auto" w:fill="auto"/>
          </w:tcPr>
          <w:p w:rsidR="00D703A5" w:rsidRPr="00A44377" w:rsidRDefault="00D703A5" w:rsidP="00E45F30">
            <w:pPr>
              <w:pStyle w:val="a"/>
              <w:tabs>
                <w:tab w:val="left" w:pos="612"/>
              </w:tabs>
              <w:spacing w:before="100" w:after="100"/>
              <w:ind w:left="0"/>
              <w:rPr>
                <w:b/>
                <w:iCs/>
                <w:lang w:val="ro-RO"/>
              </w:rPr>
            </w:pPr>
            <w:r>
              <w:rPr>
                <w:b/>
                <w:iCs/>
                <w:lang w:val="ro-RO"/>
              </w:rPr>
              <w:t>2</w:t>
            </w:r>
          </w:p>
        </w:tc>
        <w:tc>
          <w:tcPr>
            <w:tcW w:w="2114" w:type="dxa"/>
            <w:shd w:val="clear" w:color="auto" w:fill="auto"/>
          </w:tcPr>
          <w:p w:rsidR="00D703A5" w:rsidRPr="00391BBA" w:rsidRDefault="00D703A5" w:rsidP="00E45F30">
            <w:pPr>
              <w:tabs>
                <w:tab w:val="left" w:pos="612"/>
              </w:tabs>
              <w:spacing w:before="100" w:after="100"/>
              <w:rPr>
                <w:iCs/>
              </w:rPr>
            </w:pPr>
            <w:r w:rsidRPr="00391BBA">
              <w:rPr>
                <w:color w:val="000000"/>
              </w:rPr>
              <w:t>Devizele locale aferente ofertei</w:t>
            </w:r>
          </w:p>
        </w:tc>
        <w:tc>
          <w:tcPr>
            <w:tcW w:w="5670" w:type="dxa"/>
            <w:gridSpan w:val="2"/>
            <w:shd w:val="clear" w:color="auto" w:fill="auto"/>
          </w:tcPr>
          <w:p w:rsidR="00D703A5" w:rsidRPr="00A44377" w:rsidRDefault="00D703A5" w:rsidP="00E45F30">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241" w:type="dxa"/>
            <w:shd w:val="clear" w:color="auto" w:fill="auto"/>
          </w:tcPr>
          <w:p w:rsidR="00D703A5" w:rsidRPr="00A44377" w:rsidRDefault="00D703A5" w:rsidP="00E45F30">
            <w:pPr>
              <w:tabs>
                <w:tab w:val="left" w:pos="612"/>
              </w:tabs>
              <w:spacing w:before="120" w:after="120"/>
              <w:rPr>
                <w:iCs/>
                <w:sz w:val="20"/>
                <w:szCs w:val="20"/>
              </w:rPr>
            </w:pPr>
            <w:r w:rsidRPr="00A44377">
              <w:rPr>
                <w:color w:val="000000"/>
                <w:sz w:val="20"/>
                <w:szCs w:val="20"/>
              </w:rPr>
              <w:t>Obligatoriu</w:t>
            </w:r>
          </w:p>
        </w:tc>
      </w:tr>
      <w:tr w:rsidR="00D703A5" w:rsidRPr="00A44377" w:rsidTr="00E45F30">
        <w:trPr>
          <w:trHeight w:val="510"/>
        </w:trPr>
        <w:tc>
          <w:tcPr>
            <w:tcW w:w="829" w:type="dxa"/>
            <w:shd w:val="clear" w:color="auto" w:fill="auto"/>
          </w:tcPr>
          <w:p w:rsidR="00D703A5" w:rsidRPr="00A44377" w:rsidRDefault="00D703A5" w:rsidP="00E45F30">
            <w:pPr>
              <w:pStyle w:val="a"/>
              <w:tabs>
                <w:tab w:val="left" w:pos="612"/>
              </w:tabs>
              <w:ind w:left="0"/>
              <w:rPr>
                <w:b/>
                <w:iCs/>
                <w:lang w:val="ro-RO"/>
              </w:rPr>
            </w:pPr>
            <w:r>
              <w:rPr>
                <w:b/>
                <w:iCs/>
                <w:lang w:val="ro-RO"/>
              </w:rPr>
              <w:t>3</w:t>
            </w:r>
          </w:p>
        </w:tc>
        <w:tc>
          <w:tcPr>
            <w:tcW w:w="2114" w:type="dxa"/>
            <w:shd w:val="clear" w:color="auto" w:fill="auto"/>
          </w:tcPr>
          <w:p w:rsidR="00D703A5" w:rsidRPr="00391BBA" w:rsidRDefault="00D703A5" w:rsidP="00E45F30">
            <w:pPr>
              <w:pStyle w:val="a7"/>
              <w:tabs>
                <w:tab w:val="left" w:pos="567"/>
              </w:tabs>
              <w:rPr>
                <w:rFonts w:ascii="Times New Roman" w:hAnsi="Times New Roman"/>
                <w:szCs w:val="24"/>
              </w:rPr>
            </w:pPr>
            <w:r w:rsidRPr="00391BBA">
              <w:rPr>
                <w:rFonts w:ascii="Times New Roman" w:hAnsi="Times New Roman"/>
                <w:szCs w:val="24"/>
              </w:rPr>
              <w:t>Cerere de participare</w:t>
            </w:r>
          </w:p>
        </w:tc>
        <w:tc>
          <w:tcPr>
            <w:tcW w:w="5670" w:type="dxa"/>
            <w:gridSpan w:val="2"/>
            <w:shd w:val="clear" w:color="auto" w:fill="auto"/>
          </w:tcPr>
          <w:p w:rsidR="00D703A5" w:rsidRPr="00A44377" w:rsidRDefault="00D703A5" w:rsidP="00E45F30">
            <w:pPr>
              <w:tabs>
                <w:tab w:val="left" w:pos="612"/>
              </w:tabs>
              <w:jc w:val="center"/>
              <w:rPr>
                <w:b/>
                <w:color w:val="000000"/>
                <w:sz w:val="20"/>
                <w:szCs w:val="20"/>
              </w:rPr>
            </w:pPr>
            <w:r w:rsidRPr="00A44377">
              <w:rPr>
                <w:b/>
                <w:color w:val="000000"/>
                <w:sz w:val="20"/>
                <w:szCs w:val="20"/>
              </w:rPr>
              <w:t>Anexa nr. 7</w:t>
            </w:r>
          </w:p>
          <w:p w:rsidR="00D703A5" w:rsidRPr="00A44377" w:rsidRDefault="00D703A5" w:rsidP="00E45F30">
            <w:pPr>
              <w:tabs>
                <w:tab w:val="left" w:pos="612"/>
              </w:tabs>
              <w:rPr>
                <w:iCs/>
                <w:sz w:val="20"/>
                <w:szCs w:val="20"/>
              </w:rPr>
            </w:pPr>
            <w:r w:rsidRPr="00A44377">
              <w:rPr>
                <w:i/>
                <w:color w:val="000000"/>
                <w:sz w:val="20"/>
                <w:szCs w:val="20"/>
              </w:rPr>
              <w:t>Original - confirmat prin aplicarea semnăturii electronice a ofertantului</w:t>
            </w:r>
          </w:p>
        </w:tc>
        <w:tc>
          <w:tcPr>
            <w:tcW w:w="1241" w:type="dxa"/>
            <w:shd w:val="clear" w:color="auto" w:fill="auto"/>
          </w:tcPr>
          <w:p w:rsidR="00D703A5" w:rsidRPr="00A44377" w:rsidRDefault="00D703A5" w:rsidP="00E45F30">
            <w:pPr>
              <w:tabs>
                <w:tab w:val="left" w:pos="612"/>
              </w:tabs>
              <w:rPr>
                <w:iCs/>
                <w:sz w:val="20"/>
                <w:szCs w:val="20"/>
              </w:rPr>
            </w:pPr>
            <w:r w:rsidRPr="00A44377">
              <w:rPr>
                <w:color w:val="000000"/>
                <w:sz w:val="20"/>
                <w:szCs w:val="20"/>
              </w:rPr>
              <w:t>Obligatoriu</w:t>
            </w:r>
          </w:p>
        </w:tc>
      </w:tr>
      <w:tr w:rsidR="00D703A5" w:rsidRPr="00A44377" w:rsidTr="00E45F30">
        <w:trPr>
          <w:trHeight w:val="510"/>
        </w:trPr>
        <w:tc>
          <w:tcPr>
            <w:tcW w:w="829" w:type="dxa"/>
            <w:shd w:val="clear" w:color="auto" w:fill="auto"/>
          </w:tcPr>
          <w:p w:rsidR="00D703A5" w:rsidRPr="00A44377" w:rsidRDefault="00D703A5" w:rsidP="00E45F30">
            <w:pPr>
              <w:pStyle w:val="a"/>
              <w:tabs>
                <w:tab w:val="left" w:pos="612"/>
              </w:tabs>
              <w:ind w:left="0"/>
              <w:rPr>
                <w:b/>
                <w:iCs/>
                <w:lang w:val="ro-RO"/>
              </w:rPr>
            </w:pPr>
            <w:r>
              <w:rPr>
                <w:b/>
                <w:iCs/>
                <w:lang w:val="ro-RO"/>
              </w:rPr>
              <w:t>4</w:t>
            </w:r>
          </w:p>
        </w:tc>
        <w:tc>
          <w:tcPr>
            <w:tcW w:w="2114" w:type="dxa"/>
            <w:shd w:val="clear" w:color="auto" w:fill="auto"/>
          </w:tcPr>
          <w:p w:rsidR="00D703A5" w:rsidRPr="00391BBA" w:rsidRDefault="00D703A5" w:rsidP="00E45F30">
            <w:pPr>
              <w:pStyle w:val="2"/>
              <w:tabs>
                <w:tab w:val="left" w:pos="567"/>
              </w:tabs>
              <w:spacing w:before="0"/>
              <w:outlineLvl w:val="1"/>
              <w:rPr>
                <w:rFonts w:ascii="Times New Roman" w:hAnsi="Times New Roman" w:cs="Times New Roman"/>
                <w:b w:val="0"/>
                <w:color w:val="auto"/>
                <w:sz w:val="24"/>
                <w:szCs w:val="24"/>
              </w:rPr>
            </w:pPr>
            <w:r w:rsidRPr="00391BBA">
              <w:rPr>
                <w:rFonts w:ascii="Times New Roman" w:hAnsi="Times New Roman" w:cs="Times New Roman"/>
                <w:b w:val="0"/>
                <w:color w:val="auto"/>
                <w:sz w:val="24"/>
                <w:szCs w:val="24"/>
              </w:rPr>
              <w:t>Declaraţie</w:t>
            </w:r>
          </w:p>
          <w:p w:rsidR="00D703A5" w:rsidRPr="00391BBA" w:rsidRDefault="00D703A5" w:rsidP="00E45F30">
            <w:pPr>
              <w:pStyle w:val="a7"/>
              <w:tabs>
                <w:tab w:val="left" w:pos="567"/>
              </w:tabs>
              <w:rPr>
                <w:rFonts w:ascii="Times New Roman" w:hAnsi="Times New Roman"/>
                <w:b/>
                <w:szCs w:val="24"/>
              </w:rPr>
            </w:pPr>
            <w:r w:rsidRPr="00391BBA">
              <w:rPr>
                <w:rFonts w:ascii="Times New Roman" w:hAnsi="Times New Roman"/>
                <w:szCs w:val="24"/>
                <w:lang w:val="en-US"/>
              </w:rPr>
              <w:t>privind valabilitatea ofertei</w:t>
            </w:r>
          </w:p>
        </w:tc>
        <w:tc>
          <w:tcPr>
            <w:tcW w:w="5670" w:type="dxa"/>
            <w:gridSpan w:val="2"/>
            <w:shd w:val="clear" w:color="auto" w:fill="auto"/>
          </w:tcPr>
          <w:p w:rsidR="00D703A5" w:rsidRPr="00A44377" w:rsidRDefault="00D703A5" w:rsidP="00E45F30">
            <w:pPr>
              <w:tabs>
                <w:tab w:val="left" w:pos="612"/>
              </w:tabs>
              <w:jc w:val="center"/>
              <w:rPr>
                <w:b/>
                <w:color w:val="000000"/>
                <w:sz w:val="20"/>
                <w:szCs w:val="20"/>
              </w:rPr>
            </w:pPr>
            <w:r w:rsidRPr="00A44377">
              <w:rPr>
                <w:b/>
                <w:color w:val="000000"/>
                <w:sz w:val="20"/>
                <w:szCs w:val="20"/>
              </w:rPr>
              <w:t>Anexa nr. 8</w:t>
            </w:r>
          </w:p>
          <w:p w:rsidR="00D703A5" w:rsidRPr="00A44377" w:rsidRDefault="00D703A5" w:rsidP="00E45F30">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241" w:type="dxa"/>
            <w:shd w:val="clear" w:color="auto" w:fill="auto"/>
          </w:tcPr>
          <w:p w:rsidR="00D703A5" w:rsidRPr="00A44377" w:rsidRDefault="00D703A5" w:rsidP="00E45F30">
            <w:pPr>
              <w:tabs>
                <w:tab w:val="left" w:pos="612"/>
              </w:tabs>
              <w:rPr>
                <w:iCs/>
                <w:sz w:val="20"/>
                <w:szCs w:val="20"/>
              </w:rPr>
            </w:pPr>
            <w:r w:rsidRPr="00A44377">
              <w:rPr>
                <w:color w:val="000000"/>
                <w:sz w:val="20"/>
                <w:szCs w:val="20"/>
              </w:rPr>
              <w:t>Obligatoriu</w:t>
            </w:r>
          </w:p>
        </w:tc>
      </w:tr>
      <w:tr w:rsidR="00D703A5" w:rsidRPr="00A44377" w:rsidTr="00E45F30">
        <w:trPr>
          <w:trHeight w:val="510"/>
        </w:trPr>
        <w:tc>
          <w:tcPr>
            <w:tcW w:w="829" w:type="dxa"/>
            <w:shd w:val="clear" w:color="auto" w:fill="auto"/>
          </w:tcPr>
          <w:p w:rsidR="00D703A5" w:rsidRPr="00A44377" w:rsidRDefault="00D703A5" w:rsidP="00E45F30">
            <w:pPr>
              <w:pStyle w:val="a"/>
              <w:tabs>
                <w:tab w:val="left" w:pos="612"/>
              </w:tabs>
              <w:ind w:left="0"/>
              <w:rPr>
                <w:b/>
                <w:iCs/>
                <w:lang w:val="ro-RO"/>
              </w:rPr>
            </w:pPr>
            <w:r>
              <w:rPr>
                <w:b/>
                <w:iCs/>
                <w:lang w:val="ro-RO"/>
              </w:rPr>
              <w:t>5</w:t>
            </w:r>
          </w:p>
        </w:tc>
        <w:tc>
          <w:tcPr>
            <w:tcW w:w="2114" w:type="dxa"/>
            <w:shd w:val="clear" w:color="auto" w:fill="auto"/>
          </w:tcPr>
          <w:p w:rsidR="00D703A5" w:rsidRPr="00391BBA" w:rsidRDefault="00D703A5" w:rsidP="00E45F30">
            <w:pPr>
              <w:tabs>
                <w:tab w:val="left" w:pos="612"/>
              </w:tabs>
              <w:rPr>
                <w:color w:val="000000"/>
              </w:rPr>
            </w:pPr>
            <w:r w:rsidRPr="00391BBA">
              <w:rPr>
                <w:color w:val="000000"/>
              </w:rPr>
              <w:t>Garanția pentru ofertă</w:t>
            </w:r>
          </w:p>
          <w:p w:rsidR="00D703A5" w:rsidRPr="00391BBA" w:rsidRDefault="00D703A5" w:rsidP="00E45F30">
            <w:pPr>
              <w:tabs>
                <w:tab w:val="left" w:pos="612"/>
              </w:tabs>
              <w:rPr>
                <w:iCs/>
              </w:rPr>
            </w:pPr>
            <w:r w:rsidRPr="00391BBA">
              <w:rPr>
                <w:color w:val="000000"/>
              </w:rPr>
              <w:t xml:space="preserve">1 % </w:t>
            </w:r>
          </w:p>
        </w:tc>
        <w:tc>
          <w:tcPr>
            <w:tcW w:w="5670" w:type="dxa"/>
            <w:gridSpan w:val="2"/>
            <w:shd w:val="clear" w:color="auto" w:fill="auto"/>
          </w:tcPr>
          <w:p w:rsidR="00D703A5" w:rsidRPr="00A44377" w:rsidRDefault="00D703A5" w:rsidP="00E45F30">
            <w:pPr>
              <w:tabs>
                <w:tab w:val="left" w:pos="612"/>
              </w:tabs>
              <w:jc w:val="center"/>
              <w:rPr>
                <w:b/>
                <w:color w:val="000000"/>
                <w:sz w:val="20"/>
                <w:szCs w:val="20"/>
              </w:rPr>
            </w:pPr>
            <w:r w:rsidRPr="00A44377">
              <w:rPr>
                <w:b/>
                <w:color w:val="000000"/>
                <w:sz w:val="20"/>
                <w:szCs w:val="20"/>
              </w:rPr>
              <w:t>Anexa nr. 9</w:t>
            </w:r>
          </w:p>
          <w:p w:rsidR="00D703A5" w:rsidRDefault="00D703A5" w:rsidP="00E45F30">
            <w:pPr>
              <w:tabs>
                <w:tab w:val="left" w:pos="612"/>
              </w:tabs>
              <w:rPr>
                <w:sz w:val="20"/>
                <w:szCs w:val="20"/>
              </w:rPr>
            </w:pPr>
            <w:r>
              <w:rPr>
                <w:sz w:val="20"/>
                <w:szCs w:val="20"/>
              </w:rPr>
              <w:t>1</w:t>
            </w:r>
            <w:r w:rsidRPr="00A44377">
              <w:rPr>
                <w:sz w:val="20"/>
                <w:szCs w:val="20"/>
              </w:rPr>
              <w:t xml:space="preserve"> % din valoarea ofertei fără TVA, original, emisă de o bancă comercială </w:t>
            </w:r>
          </w:p>
          <w:p w:rsidR="00D703A5" w:rsidRPr="0007794D" w:rsidRDefault="00D703A5" w:rsidP="00E45F30">
            <w:pPr>
              <w:tabs>
                <w:tab w:val="left" w:pos="612"/>
              </w:tabs>
              <w:rPr>
                <w:b/>
                <w:color w:val="000000"/>
                <w:sz w:val="20"/>
                <w:szCs w:val="20"/>
              </w:rPr>
            </w:pPr>
            <w:r w:rsidRPr="0007794D">
              <w:rPr>
                <w:b/>
                <w:color w:val="000000"/>
                <w:sz w:val="20"/>
                <w:szCs w:val="20"/>
              </w:rPr>
              <w:t xml:space="preserve">sau </w:t>
            </w:r>
          </w:p>
          <w:p w:rsidR="00D703A5" w:rsidRPr="00A44377" w:rsidRDefault="00D703A5" w:rsidP="00E45F30">
            <w:pPr>
              <w:tabs>
                <w:tab w:val="left" w:pos="612"/>
              </w:tabs>
              <w:rPr>
                <w:iCs/>
                <w:sz w:val="20"/>
                <w:szCs w:val="20"/>
              </w:rPr>
            </w:pPr>
            <w:r w:rsidRPr="00A44377">
              <w:rPr>
                <w:sz w:val="20"/>
                <w:szCs w:val="20"/>
              </w:rPr>
              <w:t xml:space="preserve"> transfer la contul autorităţii contractante</w:t>
            </w:r>
          </w:p>
        </w:tc>
        <w:tc>
          <w:tcPr>
            <w:tcW w:w="1241" w:type="dxa"/>
            <w:shd w:val="clear" w:color="auto" w:fill="auto"/>
          </w:tcPr>
          <w:p w:rsidR="00D703A5" w:rsidRPr="00A44377" w:rsidRDefault="00D703A5" w:rsidP="00E45F30">
            <w:pPr>
              <w:tabs>
                <w:tab w:val="left" w:pos="612"/>
              </w:tabs>
              <w:rPr>
                <w:iCs/>
                <w:sz w:val="20"/>
                <w:szCs w:val="20"/>
              </w:rPr>
            </w:pPr>
            <w:r w:rsidRPr="00A44377">
              <w:rPr>
                <w:color w:val="000000"/>
                <w:sz w:val="20"/>
                <w:szCs w:val="20"/>
              </w:rPr>
              <w:t>Obligatoriu</w:t>
            </w:r>
          </w:p>
        </w:tc>
      </w:tr>
      <w:tr w:rsidR="00D703A5" w:rsidRPr="00A44377" w:rsidTr="00E45F30">
        <w:trPr>
          <w:trHeight w:val="510"/>
        </w:trPr>
        <w:tc>
          <w:tcPr>
            <w:tcW w:w="9854" w:type="dxa"/>
            <w:gridSpan w:val="5"/>
            <w:shd w:val="clear" w:color="auto" w:fill="auto"/>
          </w:tcPr>
          <w:p w:rsidR="00D703A5" w:rsidRPr="00A44377" w:rsidRDefault="00D703A5" w:rsidP="00E45F30">
            <w:pPr>
              <w:tabs>
                <w:tab w:val="left" w:pos="612"/>
              </w:tabs>
              <w:spacing w:before="120" w:after="120"/>
              <w:jc w:val="center"/>
              <w:rPr>
                <w:b/>
                <w:i/>
                <w:iCs/>
                <w:sz w:val="20"/>
                <w:szCs w:val="20"/>
              </w:rPr>
            </w:pPr>
          </w:p>
        </w:tc>
      </w:tr>
      <w:tr w:rsidR="00D703A5" w:rsidRPr="00A44377" w:rsidTr="00E45F30">
        <w:tc>
          <w:tcPr>
            <w:tcW w:w="829" w:type="dxa"/>
            <w:shd w:val="clear" w:color="auto" w:fill="auto"/>
          </w:tcPr>
          <w:p w:rsidR="00D703A5" w:rsidRPr="00A44377" w:rsidRDefault="00D703A5" w:rsidP="00E45F30">
            <w:pPr>
              <w:pStyle w:val="a"/>
              <w:tabs>
                <w:tab w:val="left" w:pos="612"/>
              </w:tabs>
              <w:spacing w:before="100" w:after="100"/>
              <w:ind w:left="0"/>
              <w:rPr>
                <w:b/>
                <w:iCs/>
                <w:lang w:val="ro-RO"/>
              </w:rPr>
            </w:pPr>
            <w:r>
              <w:rPr>
                <w:b/>
                <w:iCs/>
                <w:lang w:val="ro-RO"/>
              </w:rPr>
              <w:t>6</w:t>
            </w:r>
          </w:p>
        </w:tc>
        <w:tc>
          <w:tcPr>
            <w:tcW w:w="2114" w:type="dxa"/>
            <w:shd w:val="clear" w:color="auto" w:fill="auto"/>
          </w:tcPr>
          <w:p w:rsidR="00D703A5" w:rsidRPr="00391BBA" w:rsidRDefault="00D703A5" w:rsidP="00E45F30">
            <w:pPr>
              <w:pStyle w:val="a7"/>
              <w:tabs>
                <w:tab w:val="left" w:pos="567"/>
              </w:tabs>
              <w:rPr>
                <w:rFonts w:ascii="Times New Roman" w:hAnsi="Times New Roman"/>
                <w:szCs w:val="24"/>
              </w:rPr>
            </w:pPr>
            <w:r w:rsidRPr="00391BBA">
              <w:rPr>
                <w:rFonts w:ascii="Times New Roman" w:hAnsi="Times New Roman"/>
                <w:szCs w:val="24"/>
                <w:lang w:val="en-US"/>
              </w:rPr>
              <w:t>Grafic de executare a lucrărilor</w:t>
            </w:r>
          </w:p>
        </w:tc>
        <w:tc>
          <w:tcPr>
            <w:tcW w:w="5417" w:type="dxa"/>
            <w:shd w:val="clear" w:color="auto" w:fill="auto"/>
          </w:tcPr>
          <w:p w:rsidR="00D703A5" w:rsidRPr="00A44377" w:rsidRDefault="00D703A5" w:rsidP="00E45F30">
            <w:pPr>
              <w:tabs>
                <w:tab w:val="left" w:pos="612"/>
              </w:tabs>
              <w:jc w:val="center"/>
              <w:rPr>
                <w:b/>
                <w:color w:val="000000"/>
                <w:sz w:val="20"/>
                <w:szCs w:val="20"/>
              </w:rPr>
            </w:pPr>
            <w:r w:rsidRPr="00A44377">
              <w:rPr>
                <w:b/>
                <w:color w:val="000000"/>
                <w:sz w:val="20"/>
                <w:szCs w:val="20"/>
              </w:rPr>
              <w:t>Anexa nr. 10</w:t>
            </w:r>
          </w:p>
          <w:p w:rsidR="00D703A5" w:rsidRPr="00A44377" w:rsidRDefault="00D703A5" w:rsidP="00E45F30">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rsidR="00D703A5" w:rsidRPr="00A44377" w:rsidRDefault="00D703A5" w:rsidP="00E45F30">
            <w:pPr>
              <w:tabs>
                <w:tab w:val="left" w:pos="612"/>
              </w:tabs>
              <w:spacing w:before="120" w:after="120"/>
              <w:rPr>
                <w:color w:val="000000"/>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Default="00D703A5" w:rsidP="00E45F30">
            <w:pPr>
              <w:pStyle w:val="a"/>
              <w:tabs>
                <w:tab w:val="left" w:pos="612"/>
              </w:tabs>
              <w:spacing w:before="100" w:after="100"/>
              <w:ind w:left="0"/>
              <w:rPr>
                <w:b/>
                <w:iCs/>
                <w:lang w:val="ro-RO"/>
              </w:rPr>
            </w:pPr>
            <w:r>
              <w:rPr>
                <w:b/>
                <w:iCs/>
                <w:lang w:val="ro-RO"/>
              </w:rPr>
              <w:t>7</w:t>
            </w:r>
          </w:p>
        </w:tc>
        <w:tc>
          <w:tcPr>
            <w:tcW w:w="2114" w:type="dxa"/>
            <w:shd w:val="clear" w:color="auto" w:fill="auto"/>
          </w:tcPr>
          <w:p w:rsidR="00D703A5" w:rsidRPr="00391BBA" w:rsidRDefault="00D703A5" w:rsidP="00E45F30">
            <w:pPr>
              <w:tabs>
                <w:tab w:val="left" w:pos="612"/>
              </w:tabs>
              <w:spacing w:before="100" w:after="60"/>
              <w:rPr>
                <w:iCs/>
              </w:rPr>
            </w:pPr>
            <w:r w:rsidRPr="00391BBA">
              <w:t>Garanția lucrărilor executate 5 ani</w:t>
            </w:r>
          </w:p>
        </w:tc>
        <w:tc>
          <w:tcPr>
            <w:tcW w:w="5417" w:type="dxa"/>
            <w:shd w:val="clear" w:color="auto" w:fill="auto"/>
          </w:tcPr>
          <w:p w:rsidR="00D703A5" w:rsidRPr="00A44377" w:rsidRDefault="00D703A5" w:rsidP="00E45F30">
            <w:pPr>
              <w:tabs>
                <w:tab w:val="left" w:pos="612"/>
              </w:tabs>
              <w:spacing w:before="60" w:after="60"/>
              <w:rPr>
                <w:iCs/>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rsidR="00D703A5" w:rsidRPr="00A44377" w:rsidRDefault="00D703A5" w:rsidP="00E45F30">
            <w:pPr>
              <w:tabs>
                <w:tab w:val="left" w:pos="612"/>
              </w:tabs>
              <w:spacing w:before="100" w:after="100"/>
              <w:rPr>
                <w:iCs/>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A44377" w:rsidRDefault="00D703A5" w:rsidP="00E45F30">
            <w:pPr>
              <w:pStyle w:val="a"/>
              <w:tabs>
                <w:tab w:val="left" w:pos="612"/>
              </w:tabs>
              <w:spacing w:before="100" w:after="100"/>
              <w:ind w:left="0"/>
              <w:rPr>
                <w:b/>
                <w:iCs/>
                <w:lang w:val="ro-RO"/>
              </w:rPr>
            </w:pPr>
            <w:r>
              <w:rPr>
                <w:b/>
                <w:iCs/>
                <w:lang w:val="ro-RO"/>
              </w:rPr>
              <w:t>8</w:t>
            </w:r>
          </w:p>
        </w:tc>
        <w:tc>
          <w:tcPr>
            <w:tcW w:w="2114" w:type="dxa"/>
            <w:shd w:val="clear" w:color="auto" w:fill="auto"/>
          </w:tcPr>
          <w:p w:rsidR="00D703A5" w:rsidRPr="00391BBA" w:rsidRDefault="00D703A5" w:rsidP="00E45F30">
            <w:pPr>
              <w:tabs>
                <w:tab w:val="left" w:pos="612"/>
              </w:tabs>
              <w:spacing w:before="100" w:after="100"/>
              <w:rPr>
                <w:iCs/>
              </w:rPr>
            </w:pPr>
            <w:r w:rsidRPr="00391BBA">
              <w:rPr>
                <w:iCs/>
              </w:rPr>
              <w:t>Declarație privind experiență similară</w:t>
            </w:r>
          </w:p>
        </w:tc>
        <w:tc>
          <w:tcPr>
            <w:tcW w:w="5417" w:type="dxa"/>
            <w:shd w:val="clear" w:color="auto" w:fill="auto"/>
          </w:tcPr>
          <w:p w:rsidR="00D703A5" w:rsidRPr="00A44377" w:rsidRDefault="00D703A5" w:rsidP="00E45F30">
            <w:pPr>
              <w:tabs>
                <w:tab w:val="left" w:pos="612"/>
              </w:tabs>
              <w:spacing w:before="60" w:after="60"/>
              <w:jc w:val="center"/>
              <w:rPr>
                <w:b/>
                <w:color w:val="000000"/>
                <w:sz w:val="20"/>
                <w:szCs w:val="20"/>
              </w:rPr>
            </w:pPr>
            <w:r w:rsidRPr="00A44377">
              <w:rPr>
                <w:b/>
                <w:color w:val="000000"/>
                <w:sz w:val="20"/>
                <w:szCs w:val="20"/>
              </w:rPr>
              <w:t>Anexa nr. 12</w:t>
            </w:r>
          </w:p>
          <w:p w:rsidR="00D703A5" w:rsidRPr="00A44377" w:rsidRDefault="00D703A5" w:rsidP="00E45F30">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rsidR="00D703A5" w:rsidRPr="00A44377" w:rsidRDefault="00D703A5" w:rsidP="00E45F30">
            <w:pPr>
              <w:tabs>
                <w:tab w:val="left" w:pos="612"/>
              </w:tabs>
              <w:spacing w:before="60" w:after="60"/>
              <w:rPr>
                <w:iCs/>
                <w:sz w:val="20"/>
                <w:szCs w:val="20"/>
              </w:rPr>
            </w:pPr>
            <w:r w:rsidRPr="00A44377">
              <w:rPr>
                <w:iCs/>
                <w:sz w:val="20"/>
                <w:szCs w:val="20"/>
              </w:rPr>
              <w:t>Ofertantul (operator economic sau membrii asocierii împreună) trebuie să demonstreze că au finalizat în ultimii 5 ani (calculați până la data limită de depunere a ofertelor):</w:t>
            </w:r>
          </w:p>
          <w:p w:rsidR="00D703A5" w:rsidRPr="00A44377" w:rsidRDefault="00D703A5" w:rsidP="00E45F30">
            <w:pPr>
              <w:tabs>
                <w:tab w:val="left" w:pos="612"/>
              </w:tabs>
              <w:spacing w:before="60" w:after="60"/>
              <w:rPr>
                <w:iCs/>
                <w:sz w:val="20"/>
                <w:szCs w:val="20"/>
              </w:rPr>
            </w:pPr>
            <w:r w:rsidRPr="00A44377">
              <w:rPr>
                <w:iCs/>
                <w:sz w:val="20"/>
                <w:szCs w:val="20"/>
              </w:rPr>
              <w:t>- un contract ce a avut ca obiect execuția unor lucrări similare cu cele ce fac obiectul contractului ce urmează a fi atribuit, cel puțin egal cu 75% din valoarea viitorului contract (</w:t>
            </w:r>
            <w:r w:rsidRPr="00A44377">
              <w:rPr>
                <w:i/>
                <w:iCs/>
                <w:sz w:val="20"/>
                <w:szCs w:val="20"/>
              </w:rPr>
              <w:t>copia contractului, copia procesului verbal de recepție a lucrărilor executate</w:t>
            </w:r>
            <w:r w:rsidRPr="00A44377">
              <w:rPr>
                <w:iCs/>
                <w:sz w:val="20"/>
                <w:szCs w:val="20"/>
              </w:rPr>
              <w:t>)</w:t>
            </w:r>
          </w:p>
          <w:p w:rsidR="00D703A5" w:rsidRPr="00A44377" w:rsidRDefault="00D703A5" w:rsidP="00E45F30">
            <w:pPr>
              <w:tabs>
                <w:tab w:val="left" w:pos="612"/>
              </w:tabs>
              <w:spacing w:before="60" w:after="60"/>
              <w:rPr>
                <w:color w:val="000000"/>
                <w:sz w:val="20"/>
                <w:szCs w:val="20"/>
              </w:rPr>
            </w:pPr>
            <w:r w:rsidRPr="00A44377">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w:t>
            </w:r>
            <w:r w:rsidRPr="00A44377">
              <w:rPr>
                <w:color w:val="000000"/>
                <w:sz w:val="20"/>
                <w:szCs w:val="20"/>
              </w:rPr>
              <w:lastRenderedPageBreak/>
              <w:t xml:space="preserve">stabilite, pentru fiecare dintre acestea prezentându-se informaţii detaliate, conform următoarelor documente suport: </w:t>
            </w:r>
          </w:p>
          <w:p w:rsidR="00D703A5" w:rsidRPr="00A44377" w:rsidRDefault="00D703A5" w:rsidP="00E45F30">
            <w:pPr>
              <w:tabs>
                <w:tab w:val="left" w:pos="612"/>
              </w:tabs>
              <w:spacing w:before="60" w:after="60"/>
              <w:rPr>
                <w:color w:val="000000"/>
                <w:sz w:val="20"/>
                <w:szCs w:val="20"/>
              </w:rPr>
            </w:pPr>
            <w:r w:rsidRPr="00A44377">
              <w:rPr>
                <w:color w:val="000000"/>
                <w:sz w:val="20"/>
                <w:szCs w:val="20"/>
              </w:rPr>
              <w:t xml:space="preserve">- copii ale respectivului/ respectivelor contract/ contracte, astfel încât autoritatea contractantă să poată identifica natura lucrărilor executate, valoarea acestora şi preţul; </w:t>
            </w:r>
          </w:p>
          <w:p w:rsidR="00D703A5" w:rsidRPr="00A44377" w:rsidRDefault="00D703A5" w:rsidP="00E45F30">
            <w:pPr>
              <w:tabs>
                <w:tab w:val="left" w:pos="612"/>
              </w:tabs>
              <w:spacing w:before="60" w:after="60"/>
              <w:rPr>
                <w:iCs/>
                <w:sz w:val="20"/>
                <w:szCs w:val="20"/>
              </w:rPr>
            </w:pPr>
            <w:r w:rsidRPr="00A44377">
              <w:rPr>
                <w:color w:val="000000"/>
                <w:sz w:val="20"/>
                <w:szCs w:val="20"/>
              </w:rPr>
              <w:t>- procesul verbal de recepţie la terminarea lucrărilor care atestă executarea lucrărilor</w:t>
            </w:r>
          </w:p>
        </w:tc>
        <w:tc>
          <w:tcPr>
            <w:tcW w:w="1494" w:type="dxa"/>
            <w:gridSpan w:val="2"/>
            <w:shd w:val="clear" w:color="auto" w:fill="auto"/>
          </w:tcPr>
          <w:p w:rsidR="00D703A5" w:rsidRPr="00A44377" w:rsidRDefault="00D703A5" w:rsidP="00E45F30">
            <w:pPr>
              <w:tabs>
                <w:tab w:val="left" w:pos="612"/>
              </w:tabs>
              <w:spacing w:before="120" w:after="120"/>
              <w:rPr>
                <w:iCs/>
                <w:sz w:val="20"/>
                <w:szCs w:val="20"/>
              </w:rPr>
            </w:pPr>
            <w:r w:rsidRPr="00A44377">
              <w:rPr>
                <w:color w:val="000000"/>
                <w:sz w:val="20"/>
                <w:szCs w:val="20"/>
              </w:rPr>
              <w:lastRenderedPageBreak/>
              <w:t>Obligatoriu</w:t>
            </w:r>
          </w:p>
        </w:tc>
      </w:tr>
      <w:tr w:rsidR="00D703A5" w:rsidRPr="00A44377" w:rsidTr="00E45F30">
        <w:tc>
          <w:tcPr>
            <w:tcW w:w="829" w:type="dxa"/>
            <w:shd w:val="clear" w:color="auto" w:fill="auto"/>
          </w:tcPr>
          <w:p w:rsidR="00D703A5" w:rsidRPr="00A44377" w:rsidRDefault="00D703A5" w:rsidP="00E45F30">
            <w:pPr>
              <w:pStyle w:val="a"/>
              <w:tabs>
                <w:tab w:val="left" w:pos="612"/>
              </w:tabs>
              <w:spacing w:before="100" w:after="100"/>
              <w:ind w:left="0"/>
              <w:rPr>
                <w:b/>
                <w:iCs/>
                <w:lang w:val="ro-RO"/>
              </w:rPr>
            </w:pPr>
            <w:r>
              <w:rPr>
                <w:b/>
                <w:iCs/>
                <w:lang w:val="ro-RO"/>
              </w:rPr>
              <w:lastRenderedPageBreak/>
              <w:t>9</w:t>
            </w:r>
          </w:p>
        </w:tc>
        <w:tc>
          <w:tcPr>
            <w:tcW w:w="2114" w:type="dxa"/>
            <w:shd w:val="clear" w:color="auto" w:fill="auto"/>
          </w:tcPr>
          <w:p w:rsidR="00D703A5" w:rsidRPr="00391BBA" w:rsidRDefault="00D703A5" w:rsidP="00E45F30">
            <w:pPr>
              <w:pStyle w:val="a7"/>
              <w:tabs>
                <w:tab w:val="left" w:pos="567"/>
              </w:tabs>
              <w:rPr>
                <w:rFonts w:ascii="Times New Roman" w:hAnsi="Times New Roman"/>
                <w:b/>
                <w:szCs w:val="24"/>
                <w:lang w:val="en-US"/>
              </w:rPr>
            </w:pPr>
            <w:r w:rsidRPr="00391BBA">
              <w:rPr>
                <w:rFonts w:ascii="Times New Roman" w:eastAsia="PMingLiU" w:hAnsi="Times New Roman"/>
                <w:szCs w:val="24"/>
                <w:lang w:val="en-US" w:eastAsia="zh-CN"/>
              </w:rPr>
              <w:t xml:space="preserve">Declarație privind </w:t>
            </w:r>
            <w:r w:rsidRPr="00391BBA">
              <w:rPr>
                <w:rFonts w:ascii="Times New Roman" w:hAnsi="Times New Roman"/>
                <w:szCs w:val="24"/>
                <w:lang w:val="en-US"/>
              </w:rPr>
              <w:t>lista principalelor lucrări executate în ultimul an de activitate</w:t>
            </w:r>
          </w:p>
        </w:tc>
        <w:tc>
          <w:tcPr>
            <w:tcW w:w="5417" w:type="dxa"/>
            <w:shd w:val="clear" w:color="auto" w:fill="auto"/>
          </w:tcPr>
          <w:p w:rsidR="00D703A5" w:rsidRPr="00A44377" w:rsidRDefault="00D703A5" w:rsidP="00E45F30">
            <w:pPr>
              <w:tabs>
                <w:tab w:val="left" w:pos="612"/>
              </w:tabs>
              <w:jc w:val="center"/>
              <w:rPr>
                <w:b/>
                <w:color w:val="000000"/>
                <w:sz w:val="20"/>
                <w:szCs w:val="20"/>
              </w:rPr>
            </w:pPr>
            <w:r w:rsidRPr="00A44377">
              <w:rPr>
                <w:b/>
                <w:color w:val="000000"/>
                <w:sz w:val="20"/>
                <w:szCs w:val="20"/>
              </w:rPr>
              <w:t>Anexa nr. 13</w:t>
            </w:r>
          </w:p>
          <w:p w:rsidR="00D703A5" w:rsidRPr="00A44377" w:rsidRDefault="00D703A5" w:rsidP="00E45F30">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rsidR="00D703A5" w:rsidRPr="00A44377" w:rsidRDefault="00D703A5" w:rsidP="00E45F30">
            <w:pPr>
              <w:tabs>
                <w:tab w:val="left" w:pos="612"/>
              </w:tabs>
              <w:spacing w:before="120" w:after="120"/>
              <w:rPr>
                <w:color w:val="000000"/>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rPr>
                <w:b/>
                <w:iCs/>
              </w:rPr>
            </w:pPr>
            <w:r>
              <w:rPr>
                <w:b/>
                <w:iCs/>
              </w:rPr>
              <w:t>10</w:t>
            </w:r>
          </w:p>
        </w:tc>
        <w:tc>
          <w:tcPr>
            <w:tcW w:w="2114" w:type="dxa"/>
            <w:shd w:val="clear" w:color="auto" w:fill="auto"/>
          </w:tcPr>
          <w:p w:rsidR="00D703A5" w:rsidRPr="00391BBA" w:rsidRDefault="00D703A5" w:rsidP="00E45F30">
            <w:pPr>
              <w:tabs>
                <w:tab w:val="left" w:pos="612"/>
              </w:tabs>
              <w:spacing w:before="100" w:after="100"/>
              <w:rPr>
                <w:iCs/>
              </w:rPr>
            </w:pPr>
            <w:r w:rsidRPr="00391BBA">
              <w:rPr>
                <w:iCs/>
              </w:rPr>
              <w:t>Declarație privind dotările specifice, utilajul și echipamentul necesar pentru îndeplinirea corespunzătoare a contractului</w:t>
            </w:r>
          </w:p>
        </w:tc>
        <w:tc>
          <w:tcPr>
            <w:tcW w:w="5417" w:type="dxa"/>
            <w:shd w:val="clear" w:color="auto" w:fill="auto"/>
          </w:tcPr>
          <w:p w:rsidR="00D703A5" w:rsidRPr="00A44377" w:rsidRDefault="00D703A5" w:rsidP="00E45F30">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rsidR="00D703A5" w:rsidRPr="00A44377" w:rsidRDefault="00D703A5" w:rsidP="00E45F30">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rsidR="00D703A5" w:rsidRPr="00A44377" w:rsidRDefault="00D703A5" w:rsidP="00E45F30">
            <w:pPr>
              <w:tabs>
                <w:tab w:val="left" w:pos="612"/>
              </w:tabs>
              <w:spacing w:before="100" w:after="100"/>
              <w:rPr>
                <w:iCs/>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rPr>
                <w:b/>
                <w:iCs/>
              </w:rPr>
            </w:pPr>
            <w:r>
              <w:rPr>
                <w:b/>
                <w:iCs/>
              </w:rPr>
              <w:t>11</w:t>
            </w:r>
          </w:p>
        </w:tc>
        <w:tc>
          <w:tcPr>
            <w:tcW w:w="2114" w:type="dxa"/>
            <w:shd w:val="clear" w:color="auto" w:fill="auto"/>
          </w:tcPr>
          <w:p w:rsidR="00D703A5" w:rsidRPr="00391BBA" w:rsidRDefault="00D703A5" w:rsidP="00E45F30">
            <w:pPr>
              <w:tabs>
                <w:tab w:val="left" w:pos="612"/>
              </w:tabs>
              <w:spacing w:before="100" w:after="100"/>
              <w:rPr>
                <w:iCs/>
              </w:rPr>
            </w:pPr>
            <w:r w:rsidRPr="00391BBA">
              <w:rPr>
                <w:iCs/>
              </w:rPr>
              <w:t>Declarație privind personalul de specialitate și/sau a experților propus/propuși pentru implementarea contractului</w:t>
            </w:r>
          </w:p>
        </w:tc>
        <w:tc>
          <w:tcPr>
            <w:tcW w:w="5417" w:type="dxa"/>
            <w:shd w:val="clear" w:color="auto" w:fill="auto"/>
          </w:tcPr>
          <w:p w:rsidR="00D703A5" w:rsidRPr="00A44377" w:rsidRDefault="00D703A5" w:rsidP="00E45F30">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rsidR="00D703A5" w:rsidRPr="00A44377" w:rsidRDefault="00D703A5" w:rsidP="00E45F30">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D703A5" w:rsidRPr="00A44377" w:rsidRDefault="00D703A5" w:rsidP="00E45F30">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494" w:type="dxa"/>
            <w:gridSpan w:val="2"/>
            <w:shd w:val="clear" w:color="auto" w:fill="auto"/>
          </w:tcPr>
          <w:p w:rsidR="00D703A5" w:rsidRPr="00A44377" w:rsidRDefault="00D703A5" w:rsidP="00E45F30">
            <w:pPr>
              <w:tabs>
                <w:tab w:val="left" w:pos="612"/>
              </w:tabs>
              <w:spacing w:before="100" w:after="100"/>
              <w:rPr>
                <w:iCs/>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rPr>
                <w:b/>
                <w:iCs/>
              </w:rPr>
            </w:pPr>
            <w:r>
              <w:rPr>
                <w:b/>
                <w:iCs/>
              </w:rPr>
              <w:t>12</w:t>
            </w:r>
          </w:p>
        </w:tc>
        <w:tc>
          <w:tcPr>
            <w:tcW w:w="2114" w:type="dxa"/>
            <w:shd w:val="clear" w:color="auto" w:fill="auto"/>
          </w:tcPr>
          <w:p w:rsidR="00D703A5" w:rsidRPr="00391BBA" w:rsidRDefault="00D703A5" w:rsidP="00E45F30">
            <w:pPr>
              <w:rPr>
                <w:rFonts w:eastAsia="SimSun"/>
                <w:bCs/>
                <w:iCs/>
                <w:lang w:eastAsia="zh-CN"/>
              </w:rPr>
            </w:pPr>
            <w:r w:rsidRPr="00391BBA">
              <w:rPr>
                <w:rFonts w:eastAsia="SimSun"/>
                <w:bCs/>
                <w:iCs/>
                <w:lang w:eastAsia="zh-CN"/>
              </w:rPr>
              <w:t>Lista subcontractanților</w:t>
            </w:r>
          </w:p>
          <w:p w:rsidR="00D703A5" w:rsidRPr="00391BBA" w:rsidRDefault="00D703A5" w:rsidP="00E45F30">
            <w:pPr>
              <w:rPr>
                <w:rFonts w:eastAsia="SimSun"/>
                <w:bCs/>
                <w:iCs/>
                <w:lang w:eastAsia="zh-CN"/>
              </w:rPr>
            </w:pPr>
            <w:r w:rsidRPr="00391BBA">
              <w:rPr>
                <w:rFonts w:eastAsia="SimSun"/>
                <w:bCs/>
                <w:iCs/>
                <w:lang w:eastAsia="zh-CN"/>
              </w:rPr>
              <w:t>şi partea/părţile din contract care sunt</w:t>
            </w:r>
          </w:p>
          <w:p w:rsidR="00D703A5" w:rsidRPr="00391BBA" w:rsidRDefault="00D703A5" w:rsidP="00E45F30">
            <w:pPr>
              <w:rPr>
                <w:rFonts w:eastAsia="SimSun"/>
                <w:bCs/>
                <w:iCs/>
                <w:lang w:eastAsia="zh-CN"/>
              </w:rPr>
            </w:pPr>
            <w:r w:rsidRPr="00391BBA">
              <w:rPr>
                <w:rFonts w:eastAsia="SimSun"/>
                <w:bCs/>
                <w:iCs/>
                <w:lang w:eastAsia="zh-CN"/>
              </w:rPr>
              <w:t>îndeplinite de aceştia</w:t>
            </w:r>
          </w:p>
        </w:tc>
        <w:tc>
          <w:tcPr>
            <w:tcW w:w="5417" w:type="dxa"/>
            <w:shd w:val="clear" w:color="auto" w:fill="auto"/>
          </w:tcPr>
          <w:p w:rsidR="00D703A5" w:rsidRPr="00A44377" w:rsidRDefault="00D703A5" w:rsidP="00E45F30">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rsidR="00D703A5" w:rsidRPr="00A44377" w:rsidRDefault="00D703A5" w:rsidP="00E45F30">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D703A5" w:rsidRPr="00A44377" w:rsidRDefault="00D703A5" w:rsidP="00E45F30">
            <w:pPr>
              <w:tabs>
                <w:tab w:val="left" w:pos="612"/>
              </w:tabs>
              <w:spacing w:before="100" w:after="100"/>
              <w:jc w:val="center"/>
              <w:rPr>
                <w:b/>
                <w:color w:val="000000"/>
                <w:sz w:val="20"/>
                <w:szCs w:val="20"/>
              </w:rPr>
            </w:pPr>
          </w:p>
        </w:tc>
        <w:tc>
          <w:tcPr>
            <w:tcW w:w="1494" w:type="dxa"/>
            <w:gridSpan w:val="2"/>
            <w:shd w:val="clear" w:color="auto" w:fill="auto"/>
          </w:tcPr>
          <w:p w:rsidR="00D703A5" w:rsidRPr="00A44377" w:rsidRDefault="00D703A5" w:rsidP="00E45F30">
            <w:pPr>
              <w:tabs>
                <w:tab w:val="left" w:pos="612"/>
              </w:tabs>
              <w:spacing w:before="100" w:after="100"/>
              <w:rPr>
                <w:color w:val="000000"/>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rPr>
                <w:b/>
                <w:iCs/>
              </w:rPr>
            </w:pPr>
            <w:r>
              <w:rPr>
                <w:b/>
                <w:iCs/>
              </w:rPr>
              <w:t>13</w:t>
            </w:r>
          </w:p>
        </w:tc>
        <w:tc>
          <w:tcPr>
            <w:tcW w:w="2114" w:type="dxa"/>
            <w:shd w:val="clear" w:color="auto" w:fill="auto"/>
          </w:tcPr>
          <w:p w:rsidR="00D703A5" w:rsidRPr="00391BBA" w:rsidRDefault="00D703A5" w:rsidP="00E45F30">
            <w:pPr>
              <w:pStyle w:val="a7"/>
              <w:tabs>
                <w:tab w:val="left" w:pos="567"/>
              </w:tabs>
              <w:rPr>
                <w:rFonts w:ascii="Times New Roman" w:eastAsia="SimSun" w:hAnsi="Times New Roman"/>
                <w:bCs/>
                <w:iCs/>
                <w:szCs w:val="24"/>
                <w:lang w:val="en-US" w:eastAsia="zh-CN"/>
              </w:rPr>
            </w:pPr>
            <w:r w:rsidRPr="00391BBA">
              <w:rPr>
                <w:rFonts w:ascii="Times New Roman" w:hAnsi="Times New Roman"/>
                <w:szCs w:val="24"/>
                <w:lang w:val="en-US"/>
              </w:rPr>
              <w:t>Informaţii privind asocierea în vederea participării la procedura de atribuirea executării obiectivului de investiție</w:t>
            </w:r>
          </w:p>
        </w:tc>
        <w:tc>
          <w:tcPr>
            <w:tcW w:w="5417" w:type="dxa"/>
            <w:shd w:val="clear" w:color="auto" w:fill="auto"/>
          </w:tcPr>
          <w:p w:rsidR="00D703A5" w:rsidRPr="00A44377" w:rsidRDefault="00D703A5" w:rsidP="00E45F30">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rsidR="00D703A5" w:rsidRPr="00A44377" w:rsidRDefault="00D703A5" w:rsidP="00E45F30">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D703A5" w:rsidRPr="00A44377" w:rsidRDefault="00D703A5" w:rsidP="00E45F30">
            <w:pPr>
              <w:tabs>
                <w:tab w:val="left" w:pos="612"/>
              </w:tabs>
              <w:spacing w:before="100" w:after="100"/>
              <w:jc w:val="center"/>
              <w:rPr>
                <w:b/>
                <w:color w:val="000000"/>
                <w:sz w:val="20"/>
                <w:szCs w:val="20"/>
              </w:rPr>
            </w:pPr>
          </w:p>
        </w:tc>
        <w:tc>
          <w:tcPr>
            <w:tcW w:w="1494" w:type="dxa"/>
            <w:gridSpan w:val="2"/>
            <w:shd w:val="clear" w:color="auto" w:fill="auto"/>
          </w:tcPr>
          <w:p w:rsidR="00D703A5" w:rsidRPr="00A44377" w:rsidRDefault="00D703A5" w:rsidP="00E45F30">
            <w:pPr>
              <w:tabs>
                <w:tab w:val="left" w:pos="612"/>
              </w:tabs>
              <w:spacing w:before="100" w:after="100"/>
              <w:rPr>
                <w:color w:val="000000"/>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ind w:left="-360"/>
              <w:rPr>
                <w:b/>
                <w:iCs/>
              </w:rPr>
            </w:pPr>
            <w:r>
              <w:rPr>
                <w:b/>
                <w:iCs/>
              </w:rPr>
              <w:t>1414</w:t>
            </w:r>
          </w:p>
        </w:tc>
        <w:tc>
          <w:tcPr>
            <w:tcW w:w="2114" w:type="dxa"/>
            <w:shd w:val="clear" w:color="auto" w:fill="auto"/>
          </w:tcPr>
          <w:p w:rsidR="00D703A5" w:rsidRPr="00391BBA" w:rsidRDefault="00D703A5" w:rsidP="00E45F30">
            <w:pPr>
              <w:spacing w:before="72"/>
              <w:rPr>
                <w:b/>
                <w:color w:val="000000"/>
                <w:w w:val="90"/>
              </w:rPr>
            </w:pPr>
            <w:r w:rsidRPr="00391BBA">
              <w:rPr>
                <w:b/>
                <w:color w:val="000000"/>
                <w:w w:val="90"/>
              </w:rPr>
              <w:t xml:space="preserve">AVIZ </w:t>
            </w:r>
            <w:r w:rsidRPr="00391BBA">
              <w:rPr>
                <w:rFonts w:eastAsia="PMingLiU"/>
                <w:lang w:eastAsia="zh-CN"/>
              </w:rPr>
              <w:t>pentru participare la licitațiile publice de lucrări din domeniul construcțiilor și instalațiilor</w:t>
            </w:r>
          </w:p>
        </w:tc>
        <w:tc>
          <w:tcPr>
            <w:tcW w:w="5417" w:type="dxa"/>
            <w:shd w:val="clear" w:color="auto" w:fill="auto"/>
          </w:tcPr>
          <w:p w:rsidR="00D703A5" w:rsidRPr="00A44377" w:rsidRDefault="00D703A5" w:rsidP="00E45F30">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rsidR="00D703A5" w:rsidRPr="00A44377" w:rsidRDefault="00D703A5" w:rsidP="00E45F30">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D703A5" w:rsidRPr="00A44377" w:rsidRDefault="00D703A5" w:rsidP="00E45F30">
            <w:pPr>
              <w:tabs>
                <w:tab w:val="left" w:pos="612"/>
              </w:tabs>
              <w:spacing w:before="100" w:after="100"/>
              <w:jc w:val="center"/>
              <w:rPr>
                <w:b/>
                <w:color w:val="000000"/>
                <w:sz w:val="20"/>
                <w:szCs w:val="20"/>
              </w:rPr>
            </w:pPr>
          </w:p>
        </w:tc>
        <w:tc>
          <w:tcPr>
            <w:tcW w:w="1494" w:type="dxa"/>
            <w:gridSpan w:val="2"/>
            <w:shd w:val="clear" w:color="auto" w:fill="auto"/>
          </w:tcPr>
          <w:p w:rsidR="00D703A5" w:rsidRPr="00A44377" w:rsidRDefault="00D703A5" w:rsidP="00E45F30">
            <w:pPr>
              <w:tabs>
                <w:tab w:val="left" w:pos="612"/>
              </w:tabs>
              <w:spacing w:before="100" w:after="100"/>
              <w:rPr>
                <w:color w:val="000000"/>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rPr>
                <w:b/>
                <w:iCs/>
              </w:rPr>
            </w:pPr>
            <w:r>
              <w:rPr>
                <w:b/>
                <w:iCs/>
              </w:rPr>
              <w:t>15</w:t>
            </w:r>
          </w:p>
        </w:tc>
        <w:tc>
          <w:tcPr>
            <w:tcW w:w="2114" w:type="dxa"/>
            <w:shd w:val="clear" w:color="auto" w:fill="auto"/>
          </w:tcPr>
          <w:p w:rsidR="00D703A5" w:rsidRPr="00391BBA" w:rsidRDefault="00D703A5" w:rsidP="00E45F30">
            <w:pPr>
              <w:tabs>
                <w:tab w:val="left" w:pos="612"/>
              </w:tabs>
              <w:spacing w:before="100" w:after="100"/>
              <w:rPr>
                <w:iCs/>
              </w:rPr>
            </w:pPr>
            <w:r w:rsidRPr="00391BBA">
              <w:rPr>
                <w:iCs/>
              </w:rPr>
              <w:t xml:space="preserve">Certificat privind lipsa datoriilor la bugetul public </w:t>
            </w:r>
            <w:r w:rsidRPr="00391BBA">
              <w:rPr>
                <w:iCs/>
              </w:rPr>
              <w:lastRenderedPageBreak/>
              <w:t>național</w:t>
            </w:r>
          </w:p>
        </w:tc>
        <w:tc>
          <w:tcPr>
            <w:tcW w:w="5417" w:type="dxa"/>
            <w:shd w:val="clear" w:color="auto" w:fill="auto"/>
          </w:tcPr>
          <w:p w:rsidR="00D703A5" w:rsidRPr="00CE086D" w:rsidRDefault="00D703A5" w:rsidP="00E45F30">
            <w:pPr>
              <w:tabs>
                <w:tab w:val="left" w:pos="612"/>
              </w:tabs>
              <w:spacing w:before="100" w:after="100"/>
              <w:rPr>
                <w:b/>
                <w:iCs/>
                <w:sz w:val="20"/>
                <w:szCs w:val="20"/>
              </w:rPr>
            </w:pPr>
            <w:r w:rsidRPr="00CE086D">
              <w:rPr>
                <w:b/>
                <w:iCs/>
                <w:sz w:val="20"/>
                <w:szCs w:val="20"/>
              </w:rPr>
              <w:lastRenderedPageBreak/>
              <w:t>Eliberat din cabinetul personal al contribuabilului https://mcabinet.gov.md/</w:t>
            </w:r>
          </w:p>
          <w:p w:rsidR="00D703A5" w:rsidRPr="00A44377" w:rsidRDefault="00D703A5" w:rsidP="00E45F30">
            <w:pPr>
              <w:tabs>
                <w:tab w:val="left" w:pos="612"/>
              </w:tabs>
              <w:spacing w:before="100" w:after="100"/>
              <w:rPr>
                <w:iCs/>
                <w:sz w:val="20"/>
                <w:szCs w:val="20"/>
              </w:rPr>
            </w:pPr>
            <w:r w:rsidRPr="00A44377">
              <w:rPr>
                <w:i/>
                <w:color w:val="000000"/>
                <w:sz w:val="20"/>
                <w:szCs w:val="20"/>
              </w:rPr>
              <w:t xml:space="preserve">Original sau copie - confirmat prin aplicarea semnăturii </w:t>
            </w:r>
            <w:r w:rsidRPr="00A44377">
              <w:rPr>
                <w:i/>
                <w:color w:val="000000"/>
                <w:sz w:val="20"/>
                <w:szCs w:val="20"/>
              </w:rPr>
              <w:lastRenderedPageBreak/>
              <w:t xml:space="preserve">electronice a ofertantului </w:t>
            </w:r>
          </w:p>
        </w:tc>
        <w:tc>
          <w:tcPr>
            <w:tcW w:w="1494" w:type="dxa"/>
            <w:gridSpan w:val="2"/>
            <w:shd w:val="clear" w:color="auto" w:fill="auto"/>
          </w:tcPr>
          <w:p w:rsidR="00D703A5" w:rsidRPr="00A44377" w:rsidRDefault="00D703A5" w:rsidP="00E45F30">
            <w:pPr>
              <w:tabs>
                <w:tab w:val="left" w:pos="612"/>
              </w:tabs>
              <w:spacing w:before="100" w:after="100"/>
              <w:rPr>
                <w:iCs/>
                <w:sz w:val="20"/>
                <w:szCs w:val="20"/>
              </w:rPr>
            </w:pPr>
            <w:r w:rsidRPr="00A44377">
              <w:rPr>
                <w:color w:val="000000"/>
                <w:sz w:val="20"/>
                <w:szCs w:val="20"/>
              </w:rPr>
              <w:lastRenderedPageBreak/>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rPr>
                <w:b/>
                <w:iCs/>
              </w:rPr>
            </w:pPr>
            <w:r>
              <w:rPr>
                <w:b/>
                <w:iCs/>
              </w:rPr>
              <w:lastRenderedPageBreak/>
              <w:t>16</w:t>
            </w:r>
          </w:p>
        </w:tc>
        <w:tc>
          <w:tcPr>
            <w:tcW w:w="2114" w:type="dxa"/>
            <w:shd w:val="clear" w:color="auto" w:fill="auto"/>
          </w:tcPr>
          <w:p w:rsidR="00D703A5" w:rsidRPr="00391BBA" w:rsidRDefault="00D703A5" w:rsidP="00E45F30">
            <w:pPr>
              <w:tabs>
                <w:tab w:val="left" w:pos="612"/>
              </w:tabs>
              <w:spacing w:before="100" w:after="100"/>
              <w:rPr>
                <w:iCs/>
              </w:rPr>
            </w:pPr>
            <w:r w:rsidRPr="00391BBA">
              <w:rPr>
                <w:iCs/>
              </w:rPr>
              <w:t>Certificat de atestare tehnică profesională a dirigintelui de șantier</w:t>
            </w:r>
          </w:p>
        </w:tc>
        <w:tc>
          <w:tcPr>
            <w:tcW w:w="5417" w:type="dxa"/>
            <w:shd w:val="clear" w:color="auto" w:fill="auto"/>
          </w:tcPr>
          <w:p w:rsidR="00D703A5" w:rsidRPr="00A44377" w:rsidRDefault="00D703A5" w:rsidP="00E45F30">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494" w:type="dxa"/>
            <w:gridSpan w:val="2"/>
            <w:shd w:val="clear" w:color="auto" w:fill="auto"/>
          </w:tcPr>
          <w:p w:rsidR="00D703A5" w:rsidRPr="00A44377" w:rsidRDefault="00D703A5" w:rsidP="00E45F30">
            <w:pPr>
              <w:tabs>
                <w:tab w:val="left" w:pos="612"/>
              </w:tabs>
              <w:spacing w:before="100" w:after="100"/>
              <w:rPr>
                <w:iCs/>
                <w:sz w:val="20"/>
                <w:szCs w:val="20"/>
              </w:rPr>
            </w:pPr>
            <w:r w:rsidRPr="00A44377">
              <w:rPr>
                <w:color w:val="000000"/>
                <w:sz w:val="20"/>
                <w:szCs w:val="20"/>
              </w:rPr>
              <w:t>Obligatoriu</w:t>
            </w:r>
          </w:p>
        </w:tc>
      </w:tr>
      <w:tr w:rsidR="00D703A5" w:rsidRPr="00A44377" w:rsidTr="00E45F30">
        <w:tc>
          <w:tcPr>
            <w:tcW w:w="9854" w:type="dxa"/>
            <w:gridSpan w:val="5"/>
            <w:shd w:val="clear" w:color="auto" w:fill="auto"/>
          </w:tcPr>
          <w:p w:rsidR="00D703A5" w:rsidRPr="00A44377" w:rsidRDefault="00D703A5" w:rsidP="00E45F30">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EE149D" w:rsidRDefault="00EE149D" w:rsidP="00D703A5">
      <w:pPr>
        <w:jc w:val="both"/>
      </w:pPr>
    </w:p>
    <w:p w:rsidR="00EB53B0" w:rsidRDefault="00EB53B0" w:rsidP="00EE149D">
      <w:pPr>
        <w:ind w:firstLine="709"/>
        <w:jc w:val="both"/>
      </w:pPr>
    </w:p>
    <w:p w:rsidR="00EE149D" w:rsidRPr="00EA34D8" w:rsidRDefault="00EE149D" w:rsidP="00EE149D">
      <w:pPr>
        <w:ind w:firstLine="709"/>
        <w:jc w:val="both"/>
        <w:rPr>
          <w:b/>
          <w:lang w:val="en-US"/>
        </w:rPr>
      </w:pPr>
      <w:r w:rsidRPr="00EA34D8">
        <w:rPr>
          <w:b/>
          <w:lang w:val="en-US"/>
        </w:rPr>
        <w:t>19. Documente obligatorii la evaluarea ofertelor</w:t>
      </w:r>
    </w:p>
    <w:p w:rsidR="00EE149D"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af1"/>
        <w:tblW w:w="9854" w:type="dxa"/>
        <w:tblLayout w:type="fixed"/>
        <w:tblLook w:val="04A0"/>
      </w:tblPr>
      <w:tblGrid>
        <w:gridCol w:w="829"/>
        <w:gridCol w:w="2114"/>
        <w:gridCol w:w="5417"/>
        <w:gridCol w:w="253"/>
        <w:gridCol w:w="1241"/>
      </w:tblGrid>
      <w:tr w:rsidR="00D703A5" w:rsidRPr="00A44377" w:rsidTr="00E45F30">
        <w:tc>
          <w:tcPr>
            <w:tcW w:w="829" w:type="dxa"/>
            <w:shd w:val="clear" w:color="auto" w:fill="D9D9D9" w:themeFill="background1" w:themeFillShade="D9"/>
            <w:vAlign w:val="center"/>
          </w:tcPr>
          <w:p w:rsidR="00D703A5" w:rsidRPr="00A44377" w:rsidRDefault="00D703A5" w:rsidP="00E45F30">
            <w:pPr>
              <w:tabs>
                <w:tab w:val="left" w:pos="612"/>
              </w:tabs>
              <w:spacing w:before="120" w:after="120"/>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rsidR="00D703A5" w:rsidRPr="00A44377" w:rsidRDefault="00D703A5" w:rsidP="00E45F30">
            <w:pPr>
              <w:tabs>
                <w:tab w:val="left" w:pos="612"/>
              </w:tabs>
              <w:spacing w:before="120" w:after="120"/>
              <w:jc w:val="center"/>
              <w:rPr>
                <w:b/>
                <w:iCs/>
                <w:sz w:val="20"/>
                <w:szCs w:val="20"/>
              </w:rPr>
            </w:pPr>
            <w:r w:rsidRPr="00A44377">
              <w:rPr>
                <w:b/>
                <w:iCs/>
                <w:sz w:val="20"/>
                <w:szCs w:val="20"/>
              </w:rPr>
              <w:t>Descrierea criteriului/cerinței</w:t>
            </w:r>
          </w:p>
        </w:tc>
        <w:tc>
          <w:tcPr>
            <w:tcW w:w="5417" w:type="dxa"/>
            <w:shd w:val="clear" w:color="auto" w:fill="D9D9D9" w:themeFill="background1" w:themeFillShade="D9"/>
            <w:vAlign w:val="center"/>
          </w:tcPr>
          <w:p w:rsidR="00D703A5" w:rsidRPr="00A44377" w:rsidRDefault="00D703A5" w:rsidP="00E45F30">
            <w:pPr>
              <w:tabs>
                <w:tab w:val="left" w:pos="612"/>
              </w:tabs>
              <w:spacing w:before="120" w:after="120"/>
              <w:jc w:val="center"/>
              <w:rPr>
                <w:b/>
                <w:iCs/>
                <w:sz w:val="20"/>
                <w:szCs w:val="20"/>
              </w:rPr>
            </w:pPr>
            <w:r w:rsidRPr="00A44377">
              <w:rPr>
                <w:b/>
                <w:iCs/>
                <w:sz w:val="20"/>
                <w:szCs w:val="20"/>
              </w:rPr>
              <w:t>Mod de demonstrare a îndeplinirii criteriului/cerinței:</w:t>
            </w:r>
          </w:p>
        </w:tc>
        <w:tc>
          <w:tcPr>
            <w:tcW w:w="1494" w:type="dxa"/>
            <w:gridSpan w:val="2"/>
            <w:shd w:val="clear" w:color="auto" w:fill="D9D9D9" w:themeFill="background1" w:themeFillShade="D9"/>
            <w:vAlign w:val="center"/>
          </w:tcPr>
          <w:p w:rsidR="00D703A5" w:rsidRPr="00A44377" w:rsidRDefault="00D703A5" w:rsidP="00E45F30">
            <w:pPr>
              <w:tabs>
                <w:tab w:val="left" w:pos="612"/>
              </w:tabs>
              <w:spacing w:before="120" w:after="120"/>
              <w:jc w:val="center"/>
              <w:rPr>
                <w:b/>
                <w:iCs/>
                <w:sz w:val="20"/>
                <w:szCs w:val="20"/>
              </w:rPr>
            </w:pPr>
            <w:r w:rsidRPr="00A44377">
              <w:rPr>
                <w:b/>
                <w:iCs/>
                <w:sz w:val="20"/>
                <w:szCs w:val="20"/>
              </w:rPr>
              <w:t>Obligativitatea</w:t>
            </w:r>
          </w:p>
        </w:tc>
      </w:tr>
      <w:tr w:rsidR="00D703A5" w:rsidRPr="00A44377" w:rsidTr="00E45F30">
        <w:tc>
          <w:tcPr>
            <w:tcW w:w="9854" w:type="dxa"/>
            <w:gridSpan w:val="5"/>
            <w:shd w:val="clear" w:color="auto" w:fill="auto"/>
            <w:vAlign w:val="center"/>
          </w:tcPr>
          <w:p w:rsidR="00D703A5" w:rsidRPr="00A44377" w:rsidRDefault="00D703A5" w:rsidP="00E45F30">
            <w:pPr>
              <w:tabs>
                <w:tab w:val="left" w:pos="612"/>
              </w:tabs>
              <w:spacing w:before="120" w:after="120"/>
              <w:jc w:val="center"/>
              <w:rPr>
                <w:b/>
                <w:i/>
                <w:iCs/>
                <w:sz w:val="20"/>
                <w:szCs w:val="20"/>
              </w:rPr>
            </w:pPr>
            <w:r w:rsidRPr="00A44377">
              <w:rPr>
                <w:b/>
                <w:i/>
                <w:color w:val="000000"/>
                <w:sz w:val="20"/>
                <w:szCs w:val="20"/>
              </w:rPr>
              <w:t>Documentele ce constituie oferta</w:t>
            </w:r>
          </w:p>
        </w:tc>
      </w:tr>
      <w:tr w:rsidR="00D703A5" w:rsidRPr="00A44377" w:rsidTr="00E45F30">
        <w:trPr>
          <w:trHeight w:val="510"/>
        </w:trPr>
        <w:tc>
          <w:tcPr>
            <w:tcW w:w="829" w:type="dxa"/>
            <w:shd w:val="clear" w:color="auto" w:fill="auto"/>
          </w:tcPr>
          <w:p w:rsidR="00D703A5" w:rsidRPr="00A44377" w:rsidRDefault="00D703A5" w:rsidP="004D7B75">
            <w:pPr>
              <w:pStyle w:val="a"/>
              <w:numPr>
                <w:ilvl w:val="0"/>
                <w:numId w:val="0"/>
              </w:numPr>
              <w:tabs>
                <w:tab w:val="left" w:pos="612"/>
              </w:tabs>
              <w:spacing w:before="100" w:after="100"/>
              <w:rPr>
                <w:b/>
                <w:iCs/>
                <w:lang w:val="ro-RO"/>
              </w:rPr>
            </w:pPr>
            <w:r>
              <w:rPr>
                <w:b/>
                <w:iCs/>
                <w:lang w:val="ro-RO"/>
              </w:rPr>
              <w:t>1</w:t>
            </w:r>
          </w:p>
        </w:tc>
        <w:tc>
          <w:tcPr>
            <w:tcW w:w="2114" w:type="dxa"/>
            <w:shd w:val="clear" w:color="auto" w:fill="auto"/>
          </w:tcPr>
          <w:p w:rsidR="00D703A5" w:rsidRPr="00391BBA" w:rsidRDefault="00D703A5" w:rsidP="00E45F30">
            <w:pPr>
              <w:tabs>
                <w:tab w:val="left" w:pos="612"/>
              </w:tabs>
              <w:spacing w:before="100" w:after="100"/>
              <w:rPr>
                <w:iCs/>
              </w:rPr>
            </w:pPr>
            <w:r w:rsidRPr="00391BBA">
              <w:rPr>
                <w:iCs/>
              </w:rPr>
              <w:t>DUAE</w:t>
            </w:r>
          </w:p>
        </w:tc>
        <w:tc>
          <w:tcPr>
            <w:tcW w:w="5670" w:type="dxa"/>
            <w:gridSpan w:val="2"/>
            <w:shd w:val="clear" w:color="auto" w:fill="auto"/>
          </w:tcPr>
          <w:p w:rsidR="00D703A5" w:rsidRPr="00A44377" w:rsidRDefault="00D703A5" w:rsidP="00E45F30">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rsidR="00D703A5" w:rsidRPr="00CA47B2" w:rsidRDefault="00D703A5" w:rsidP="00E45F30">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241" w:type="dxa"/>
            <w:shd w:val="clear" w:color="auto" w:fill="auto"/>
          </w:tcPr>
          <w:p w:rsidR="00D703A5" w:rsidRPr="00A44377" w:rsidRDefault="00D703A5" w:rsidP="00E45F30">
            <w:pPr>
              <w:tabs>
                <w:tab w:val="left" w:pos="612"/>
              </w:tabs>
              <w:spacing w:before="120" w:after="120"/>
              <w:rPr>
                <w:iCs/>
                <w:sz w:val="20"/>
                <w:szCs w:val="20"/>
              </w:rPr>
            </w:pPr>
            <w:r w:rsidRPr="00A44377">
              <w:rPr>
                <w:color w:val="000000"/>
                <w:sz w:val="20"/>
                <w:szCs w:val="20"/>
              </w:rPr>
              <w:t>Obligatoriu</w:t>
            </w:r>
            <w:r w:rsidRPr="00A44377">
              <w:rPr>
                <w:iCs/>
                <w:sz w:val="20"/>
                <w:szCs w:val="20"/>
              </w:rPr>
              <w:t xml:space="preserve"> </w:t>
            </w:r>
          </w:p>
        </w:tc>
      </w:tr>
      <w:tr w:rsidR="00D703A5" w:rsidRPr="00A44377" w:rsidTr="00E45F30">
        <w:trPr>
          <w:trHeight w:val="510"/>
        </w:trPr>
        <w:tc>
          <w:tcPr>
            <w:tcW w:w="829" w:type="dxa"/>
            <w:shd w:val="clear" w:color="auto" w:fill="auto"/>
          </w:tcPr>
          <w:p w:rsidR="00D703A5" w:rsidRPr="00A44377" w:rsidRDefault="00D703A5" w:rsidP="004D7B75">
            <w:pPr>
              <w:pStyle w:val="a"/>
              <w:numPr>
                <w:ilvl w:val="0"/>
                <w:numId w:val="0"/>
              </w:numPr>
              <w:tabs>
                <w:tab w:val="left" w:pos="612"/>
              </w:tabs>
              <w:spacing w:before="100" w:after="100"/>
              <w:rPr>
                <w:b/>
                <w:iCs/>
                <w:lang w:val="ro-RO"/>
              </w:rPr>
            </w:pPr>
            <w:r>
              <w:rPr>
                <w:b/>
                <w:iCs/>
                <w:lang w:val="ro-RO"/>
              </w:rPr>
              <w:t>2</w:t>
            </w:r>
          </w:p>
        </w:tc>
        <w:tc>
          <w:tcPr>
            <w:tcW w:w="2114" w:type="dxa"/>
            <w:shd w:val="clear" w:color="auto" w:fill="auto"/>
          </w:tcPr>
          <w:p w:rsidR="00D703A5" w:rsidRPr="00391BBA" w:rsidRDefault="00D703A5" w:rsidP="00E45F30">
            <w:pPr>
              <w:tabs>
                <w:tab w:val="left" w:pos="612"/>
              </w:tabs>
              <w:spacing w:before="100" w:after="100"/>
              <w:rPr>
                <w:iCs/>
              </w:rPr>
            </w:pPr>
            <w:r w:rsidRPr="00391BBA">
              <w:rPr>
                <w:color w:val="000000"/>
              </w:rPr>
              <w:t>Devizele locale aferente ofertei</w:t>
            </w:r>
          </w:p>
        </w:tc>
        <w:tc>
          <w:tcPr>
            <w:tcW w:w="5670" w:type="dxa"/>
            <w:gridSpan w:val="2"/>
            <w:shd w:val="clear" w:color="auto" w:fill="auto"/>
          </w:tcPr>
          <w:p w:rsidR="00D703A5" w:rsidRPr="00A44377" w:rsidRDefault="00D703A5" w:rsidP="00E45F30">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241" w:type="dxa"/>
            <w:shd w:val="clear" w:color="auto" w:fill="auto"/>
          </w:tcPr>
          <w:p w:rsidR="00D703A5" w:rsidRPr="00A44377" w:rsidRDefault="00D703A5" w:rsidP="00E45F30">
            <w:pPr>
              <w:tabs>
                <w:tab w:val="left" w:pos="612"/>
              </w:tabs>
              <w:spacing w:before="120" w:after="120"/>
              <w:rPr>
                <w:iCs/>
                <w:sz w:val="20"/>
                <w:szCs w:val="20"/>
              </w:rPr>
            </w:pPr>
            <w:r w:rsidRPr="00A44377">
              <w:rPr>
                <w:color w:val="000000"/>
                <w:sz w:val="20"/>
                <w:szCs w:val="20"/>
              </w:rPr>
              <w:t>Obligatoriu</w:t>
            </w:r>
          </w:p>
        </w:tc>
      </w:tr>
      <w:tr w:rsidR="00D703A5" w:rsidRPr="00A44377" w:rsidTr="00E45F30">
        <w:trPr>
          <w:trHeight w:val="510"/>
        </w:trPr>
        <w:tc>
          <w:tcPr>
            <w:tcW w:w="829" w:type="dxa"/>
            <w:shd w:val="clear" w:color="auto" w:fill="auto"/>
          </w:tcPr>
          <w:p w:rsidR="00D703A5" w:rsidRPr="00A44377" w:rsidRDefault="00D703A5" w:rsidP="004D7B75">
            <w:pPr>
              <w:pStyle w:val="a"/>
              <w:numPr>
                <w:ilvl w:val="0"/>
                <w:numId w:val="0"/>
              </w:numPr>
              <w:tabs>
                <w:tab w:val="left" w:pos="612"/>
              </w:tabs>
              <w:rPr>
                <w:b/>
                <w:iCs/>
                <w:lang w:val="ro-RO"/>
              </w:rPr>
            </w:pPr>
            <w:r>
              <w:rPr>
                <w:b/>
                <w:iCs/>
                <w:lang w:val="ro-RO"/>
              </w:rPr>
              <w:t>3</w:t>
            </w:r>
          </w:p>
        </w:tc>
        <w:tc>
          <w:tcPr>
            <w:tcW w:w="2114" w:type="dxa"/>
            <w:shd w:val="clear" w:color="auto" w:fill="auto"/>
          </w:tcPr>
          <w:p w:rsidR="00D703A5" w:rsidRPr="00391BBA" w:rsidRDefault="00D703A5" w:rsidP="00E45F30">
            <w:pPr>
              <w:pStyle w:val="a7"/>
              <w:tabs>
                <w:tab w:val="left" w:pos="567"/>
              </w:tabs>
              <w:rPr>
                <w:rFonts w:ascii="Times New Roman" w:hAnsi="Times New Roman"/>
                <w:szCs w:val="24"/>
              </w:rPr>
            </w:pPr>
            <w:r w:rsidRPr="00391BBA">
              <w:rPr>
                <w:rFonts w:ascii="Times New Roman" w:hAnsi="Times New Roman"/>
                <w:szCs w:val="24"/>
              </w:rPr>
              <w:t>Cerere de participare</w:t>
            </w:r>
          </w:p>
        </w:tc>
        <w:tc>
          <w:tcPr>
            <w:tcW w:w="5670" w:type="dxa"/>
            <w:gridSpan w:val="2"/>
            <w:shd w:val="clear" w:color="auto" w:fill="auto"/>
          </w:tcPr>
          <w:p w:rsidR="00D703A5" w:rsidRPr="00A44377" w:rsidRDefault="00D703A5" w:rsidP="00E45F30">
            <w:pPr>
              <w:tabs>
                <w:tab w:val="left" w:pos="612"/>
              </w:tabs>
              <w:jc w:val="center"/>
              <w:rPr>
                <w:b/>
                <w:color w:val="000000"/>
                <w:sz w:val="20"/>
                <w:szCs w:val="20"/>
              </w:rPr>
            </w:pPr>
            <w:r w:rsidRPr="00A44377">
              <w:rPr>
                <w:b/>
                <w:color w:val="000000"/>
                <w:sz w:val="20"/>
                <w:szCs w:val="20"/>
              </w:rPr>
              <w:t>Anexa nr. 7</w:t>
            </w:r>
          </w:p>
          <w:p w:rsidR="00D703A5" w:rsidRPr="00A44377" w:rsidRDefault="00D703A5" w:rsidP="00E45F30">
            <w:pPr>
              <w:tabs>
                <w:tab w:val="left" w:pos="612"/>
              </w:tabs>
              <w:rPr>
                <w:iCs/>
                <w:sz w:val="20"/>
                <w:szCs w:val="20"/>
              </w:rPr>
            </w:pPr>
            <w:r w:rsidRPr="00A44377">
              <w:rPr>
                <w:i/>
                <w:color w:val="000000"/>
                <w:sz w:val="20"/>
                <w:szCs w:val="20"/>
              </w:rPr>
              <w:t>Original - confirmat prin aplicarea semnăturii electronice a ofertantului</w:t>
            </w:r>
          </w:p>
        </w:tc>
        <w:tc>
          <w:tcPr>
            <w:tcW w:w="1241" w:type="dxa"/>
            <w:shd w:val="clear" w:color="auto" w:fill="auto"/>
          </w:tcPr>
          <w:p w:rsidR="00D703A5" w:rsidRPr="00A44377" w:rsidRDefault="00D703A5" w:rsidP="00E45F30">
            <w:pPr>
              <w:tabs>
                <w:tab w:val="left" w:pos="612"/>
              </w:tabs>
              <w:rPr>
                <w:iCs/>
                <w:sz w:val="20"/>
                <w:szCs w:val="20"/>
              </w:rPr>
            </w:pPr>
            <w:r w:rsidRPr="00A44377">
              <w:rPr>
                <w:color w:val="000000"/>
                <w:sz w:val="20"/>
                <w:szCs w:val="20"/>
              </w:rPr>
              <w:t>Obligatoriu</w:t>
            </w:r>
          </w:p>
        </w:tc>
      </w:tr>
      <w:tr w:rsidR="00D703A5" w:rsidRPr="00A44377" w:rsidTr="00E45F30">
        <w:trPr>
          <w:trHeight w:val="510"/>
        </w:trPr>
        <w:tc>
          <w:tcPr>
            <w:tcW w:w="829" w:type="dxa"/>
            <w:shd w:val="clear" w:color="auto" w:fill="auto"/>
          </w:tcPr>
          <w:p w:rsidR="00D703A5" w:rsidRPr="00A44377" w:rsidRDefault="00D703A5" w:rsidP="004D7B75">
            <w:pPr>
              <w:pStyle w:val="a"/>
              <w:numPr>
                <w:ilvl w:val="0"/>
                <w:numId w:val="0"/>
              </w:numPr>
              <w:tabs>
                <w:tab w:val="left" w:pos="612"/>
              </w:tabs>
              <w:rPr>
                <w:b/>
                <w:iCs/>
                <w:lang w:val="ro-RO"/>
              </w:rPr>
            </w:pPr>
            <w:r>
              <w:rPr>
                <w:b/>
                <w:iCs/>
                <w:lang w:val="ro-RO"/>
              </w:rPr>
              <w:t>4</w:t>
            </w:r>
          </w:p>
        </w:tc>
        <w:tc>
          <w:tcPr>
            <w:tcW w:w="2114" w:type="dxa"/>
            <w:shd w:val="clear" w:color="auto" w:fill="auto"/>
          </w:tcPr>
          <w:p w:rsidR="00D703A5" w:rsidRPr="00391BBA" w:rsidRDefault="00D703A5" w:rsidP="00E45F30">
            <w:pPr>
              <w:pStyle w:val="2"/>
              <w:tabs>
                <w:tab w:val="left" w:pos="567"/>
              </w:tabs>
              <w:spacing w:before="0"/>
              <w:outlineLvl w:val="1"/>
              <w:rPr>
                <w:rFonts w:ascii="Times New Roman" w:hAnsi="Times New Roman" w:cs="Times New Roman"/>
                <w:b w:val="0"/>
                <w:color w:val="auto"/>
                <w:sz w:val="24"/>
                <w:szCs w:val="24"/>
              </w:rPr>
            </w:pPr>
            <w:r w:rsidRPr="00391BBA">
              <w:rPr>
                <w:rFonts w:ascii="Times New Roman" w:hAnsi="Times New Roman" w:cs="Times New Roman"/>
                <w:b w:val="0"/>
                <w:color w:val="auto"/>
                <w:sz w:val="24"/>
                <w:szCs w:val="24"/>
              </w:rPr>
              <w:t>Declaraţie</w:t>
            </w:r>
          </w:p>
          <w:p w:rsidR="00D703A5" w:rsidRPr="00391BBA" w:rsidRDefault="00D703A5" w:rsidP="00E45F30">
            <w:pPr>
              <w:pStyle w:val="a7"/>
              <w:tabs>
                <w:tab w:val="left" w:pos="567"/>
              </w:tabs>
              <w:rPr>
                <w:rFonts w:ascii="Times New Roman" w:hAnsi="Times New Roman"/>
                <w:b/>
                <w:szCs w:val="24"/>
              </w:rPr>
            </w:pPr>
            <w:r w:rsidRPr="00391BBA">
              <w:rPr>
                <w:rFonts w:ascii="Times New Roman" w:hAnsi="Times New Roman"/>
                <w:szCs w:val="24"/>
                <w:lang w:val="en-US"/>
              </w:rPr>
              <w:t>privind valabilitatea ofertei</w:t>
            </w:r>
          </w:p>
        </w:tc>
        <w:tc>
          <w:tcPr>
            <w:tcW w:w="5670" w:type="dxa"/>
            <w:gridSpan w:val="2"/>
            <w:shd w:val="clear" w:color="auto" w:fill="auto"/>
          </w:tcPr>
          <w:p w:rsidR="00D703A5" w:rsidRPr="00A44377" w:rsidRDefault="00D703A5" w:rsidP="00E45F30">
            <w:pPr>
              <w:tabs>
                <w:tab w:val="left" w:pos="612"/>
              </w:tabs>
              <w:jc w:val="center"/>
              <w:rPr>
                <w:b/>
                <w:color w:val="000000"/>
                <w:sz w:val="20"/>
                <w:szCs w:val="20"/>
              </w:rPr>
            </w:pPr>
            <w:r w:rsidRPr="00A44377">
              <w:rPr>
                <w:b/>
                <w:color w:val="000000"/>
                <w:sz w:val="20"/>
                <w:szCs w:val="20"/>
              </w:rPr>
              <w:t>Anexa nr. 8</w:t>
            </w:r>
          </w:p>
          <w:p w:rsidR="00D703A5" w:rsidRPr="00A44377" w:rsidRDefault="00D703A5" w:rsidP="00E45F30">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241" w:type="dxa"/>
            <w:shd w:val="clear" w:color="auto" w:fill="auto"/>
          </w:tcPr>
          <w:p w:rsidR="00D703A5" w:rsidRPr="00A44377" w:rsidRDefault="00D703A5" w:rsidP="00E45F30">
            <w:pPr>
              <w:tabs>
                <w:tab w:val="left" w:pos="612"/>
              </w:tabs>
              <w:rPr>
                <w:iCs/>
                <w:sz w:val="20"/>
                <w:szCs w:val="20"/>
              </w:rPr>
            </w:pPr>
            <w:r w:rsidRPr="00A44377">
              <w:rPr>
                <w:color w:val="000000"/>
                <w:sz w:val="20"/>
                <w:szCs w:val="20"/>
              </w:rPr>
              <w:t>Obligatoriu</w:t>
            </w:r>
          </w:p>
        </w:tc>
      </w:tr>
      <w:tr w:rsidR="00D703A5" w:rsidRPr="00A44377" w:rsidTr="00E45F30">
        <w:trPr>
          <w:trHeight w:val="510"/>
        </w:trPr>
        <w:tc>
          <w:tcPr>
            <w:tcW w:w="829" w:type="dxa"/>
            <w:shd w:val="clear" w:color="auto" w:fill="auto"/>
          </w:tcPr>
          <w:p w:rsidR="00D703A5" w:rsidRPr="00A44377" w:rsidRDefault="00D703A5" w:rsidP="004D7B75">
            <w:pPr>
              <w:pStyle w:val="a"/>
              <w:numPr>
                <w:ilvl w:val="0"/>
                <w:numId w:val="0"/>
              </w:numPr>
              <w:tabs>
                <w:tab w:val="left" w:pos="612"/>
              </w:tabs>
              <w:rPr>
                <w:b/>
                <w:iCs/>
                <w:lang w:val="ro-RO"/>
              </w:rPr>
            </w:pPr>
            <w:r>
              <w:rPr>
                <w:b/>
                <w:iCs/>
                <w:lang w:val="ro-RO"/>
              </w:rPr>
              <w:t>5</w:t>
            </w:r>
          </w:p>
        </w:tc>
        <w:tc>
          <w:tcPr>
            <w:tcW w:w="2114" w:type="dxa"/>
            <w:shd w:val="clear" w:color="auto" w:fill="auto"/>
          </w:tcPr>
          <w:p w:rsidR="00D703A5" w:rsidRPr="00391BBA" w:rsidRDefault="00D703A5" w:rsidP="00E45F30">
            <w:pPr>
              <w:tabs>
                <w:tab w:val="left" w:pos="612"/>
              </w:tabs>
              <w:rPr>
                <w:color w:val="000000"/>
              </w:rPr>
            </w:pPr>
            <w:r w:rsidRPr="00391BBA">
              <w:rPr>
                <w:color w:val="000000"/>
              </w:rPr>
              <w:t>Garanția pentru ofertă</w:t>
            </w:r>
          </w:p>
          <w:p w:rsidR="00D703A5" w:rsidRPr="00391BBA" w:rsidRDefault="00D703A5" w:rsidP="00E45F30">
            <w:pPr>
              <w:tabs>
                <w:tab w:val="left" w:pos="612"/>
              </w:tabs>
              <w:rPr>
                <w:iCs/>
              </w:rPr>
            </w:pPr>
            <w:r w:rsidRPr="00391BBA">
              <w:rPr>
                <w:color w:val="000000"/>
              </w:rPr>
              <w:t xml:space="preserve">1 % </w:t>
            </w:r>
          </w:p>
        </w:tc>
        <w:tc>
          <w:tcPr>
            <w:tcW w:w="5670" w:type="dxa"/>
            <w:gridSpan w:val="2"/>
            <w:shd w:val="clear" w:color="auto" w:fill="auto"/>
          </w:tcPr>
          <w:p w:rsidR="00D703A5" w:rsidRPr="00A44377" w:rsidRDefault="00D703A5" w:rsidP="00E45F30">
            <w:pPr>
              <w:tabs>
                <w:tab w:val="left" w:pos="612"/>
              </w:tabs>
              <w:jc w:val="center"/>
              <w:rPr>
                <w:b/>
                <w:color w:val="000000"/>
                <w:sz w:val="20"/>
                <w:szCs w:val="20"/>
              </w:rPr>
            </w:pPr>
            <w:r w:rsidRPr="00A44377">
              <w:rPr>
                <w:b/>
                <w:color w:val="000000"/>
                <w:sz w:val="20"/>
                <w:szCs w:val="20"/>
              </w:rPr>
              <w:t>Anexa nr. 9</w:t>
            </w:r>
          </w:p>
          <w:p w:rsidR="00D703A5" w:rsidRDefault="00D703A5" w:rsidP="00E45F30">
            <w:pPr>
              <w:tabs>
                <w:tab w:val="left" w:pos="612"/>
              </w:tabs>
              <w:rPr>
                <w:sz w:val="20"/>
                <w:szCs w:val="20"/>
              </w:rPr>
            </w:pPr>
            <w:r>
              <w:rPr>
                <w:sz w:val="20"/>
                <w:szCs w:val="20"/>
              </w:rPr>
              <w:t>1</w:t>
            </w:r>
            <w:r w:rsidRPr="00A44377">
              <w:rPr>
                <w:sz w:val="20"/>
                <w:szCs w:val="20"/>
              </w:rPr>
              <w:t xml:space="preserve"> % din valoarea ofertei fără TVA, original, emisă de o bancă comercială </w:t>
            </w:r>
          </w:p>
          <w:p w:rsidR="00D703A5" w:rsidRPr="0007794D" w:rsidRDefault="00D703A5" w:rsidP="00E45F30">
            <w:pPr>
              <w:tabs>
                <w:tab w:val="left" w:pos="612"/>
              </w:tabs>
              <w:rPr>
                <w:b/>
                <w:color w:val="000000"/>
                <w:sz w:val="20"/>
                <w:szCs w:val="20"/>
              </w:rPr>
            </w:pPr>
            <w:r w:rsidRPr="0007794D">
              <w:rPr>
                <w:b/>
                <w:color w:val="000000"/>
                <w:sz w:val="20"/>
                <w:szCs w:val="20"/>
              </w:rPr>
              <w:t xml:space="preserve">sau </w:t>
            </w:r>
          </w:p>
          <w:p w:rsidR="00D703A5" w:rsidRPr="00A44377" w:rsidRDefault="00D703A5" w:rsidP="00E45F30">
            <w:pPr>
              <w:tabs>
                <w:tab w:val="left" w:pos="612"/>
              </w:tabs>
              <w:rPr>
                <w:iCs/>
                <w:sz w:val="20"/>
                <w:szCs w:val="20"/>
              </w:rPr>
            </w:pPr>
            <w:r w:rsidRPr="00A44377">
              <w:rPr>
                <w:sz w:val="20"/>
                <w:szCs w:val="20"/>
              </w:rPr>
              <w:t xml:space="preserve"> transfer la contul autorităţii contractante</w:t>
            </w:r>
          </w:p>
        </w:tc>
        <w:tc>
          <w:tcPr>
            <w:tcW w:w="1241" w:type="dxa"/>
            <w:shd w:val="clear" w:color="auto" w:fill="auto"/>
          </w:tcPr>
          <w:p w:rsidR="00D703A5" w:rsidRPr="00A44377" w:rsidRDefault="00D703A5" w:rsidP="00E45F30">
            <w:pPr>
              <w:tabs>
                <w:tab w:val="left" w:pos="612"/>
              </w:tabs>
              <w:rPr>
                <w:iCs/>
                <w:sz w:val="20"/>
                <w:szCs w:val="20"/>
              </w:rPr>
            </w:pPr>
            <w:r w:rsidRPr="00A44377">
              <w:rPr>
                <w:color w:val="000000"/>
                <w:sz w:val="20"/>
                <w:szCs w:val="20"/>
              </w:rPr>
              <w:t>Obligatoriu</w:t>
            </w:r>
          </w:p>
        </w:tc>
      </w:tr>
      <w:tr w:rsidR="00D703A5" w:rsidRPr="00A44377" w:rsidTr="00E45F30">
        <w:trPr>
          <w:trHeight w:val="510"/>
        </w:trPr>
        <w:tc>
          <w:tcPr>
            <w:tcW w:w="9854" w:type="dxa"/>
            <w:gridSpan w:val="5"/>
            <w:shd w:val="clear" w:color="auto" w:fill="auto"/>
          </w:tcPr>
          <w:p w:rsidR="00D703A5" w:rsidRPr="00A44377" w:rsidRDefault="00D703A5" w:rsidP="00E45F30">
            <w:pPr>
              <w:tabs>
                <w:tab w:val="left" w:pos="612"/>
              </w:tabs>
              <w:spacing w:before="120" w:after="120"/>
              <w:jc w:val="center"/>
              <w:rPr>
                <w:b/>
                <w:i/>
                <w:iCs/>
                <w:sz w:val="20"/>
                <w:szCs w:val="20"/>
              </w:rPr>
            </w:pPr>
          </w:p>
        </w:tc>
      </w:tr>
      <w:tr w:rsidR="00D703A5" w:rsidRPr="00A44377" w:rsidTr="00E45F30">
        <w:tc>
          <w:tcPr>
            <w:tcW w:w="829" w:type="dxa"/>
            <w:shd w:val="clear" w:color="auto" w:fill="auto"/>
          </w:tcPr>
          <w:p w:rsidR="00D703A5" w:rsidRPr="00A44377" w:rsidRDefault="00D703A5" w:rsidP="004D7B75">
            <w:pPr>
              <w:pStyle w:val="a"/>
              <w:numPr>
                <w:ilvl w:val="0"/>
                <w:numId w:val="0"/>
              </w:numPr>
              <w:tabs>
                <w:tab w:val="left" w:pos="612"/>
              </w:tabs>
              <w:spacing w:before="100" w:after="100"/>
              <w:rPr>
                <w:b/>
                <w:iCs/>
                <w:lang w:val="ro-RO"/>
              </w:rPr>
            </w:pPr>
            <w:r>
              <w:rPr>
                <w:b/>
                <w:iCs/>
                <w:lang w:val="ro-RO"/>
              </w:rPr>
              <w:t>6</w:t>
            </w:r>
          </w:p>
        </w:tc>
        <w:tc>
          <w:tcPr>
            <w:tcW w:w="2114" w:type="dxa"/>
            <w:shd w:val="clear" w:color="auto" w:fill="auto"/>
          </w:tcPr>
          <w:p w:rsidR="00D703A5" w:rsidRPr="00391BBA" w:rsidRDefault="00D703A5" w:rsidP="00E45F30">
            <w:pPr>
              <w:pStyle w:val="a7"/>
              <w:tabs>
                <w:tab w:val="left" w:pos="567"/>
              </w:tabs>
              <w:rPr>
                <w:rFonts w:ascii="Times New Roman" w:hAnsi="Times New Roman"/>
                <w:szCs w:val="24"/>
              </w:rPr>
            </w:pPr>
            <w:r w:rsidRPr="00391BBA">
              <w:rPr>
                <w:rFonts w:ascii="Times New Roman" w:hAnsi="Times New Roman"/>
                <w:szCs w:val="24"/>
                <w:lang w:val="en-US"/>
              </w:rPr>
              <w:t>Grafic de executare a lucrărilor</w:t>
            </w:r>
          </w:p>
        </w:tc>
        <w:tc>
          <w:tcPr>
            <w:tcW w:w="5417" w:type="dxa"/>
            <w:shd w:val="clear" w:color="auto" w:fill="auto"/>
          </w:tcPr>
          <w:p w:rsidR="00D703A5" w:rsidRPr="00A44377" w:rsidRDefault="00D703A5" w:rsidP="00E45F30">
            <w:pPr>
              <w:tabs>
                <w:tab w:val="left" w:pos="612"/>
              </w:tabs>
              <w:jc w:val="center"/>
              <w:rPr>
                <w:b/>
                <w:color w:val="000000"/>
                <w:sz w:val="20"/>
                <w:szCs w:val="20"/>
              </w:rPr>
            </w:pPr>
            <w:r w:rsidRPr="00A44377">
              <w:rPr>
                <w:b/>
                <w:color w:val="000000"/>
                <w:sz w:val="20"/>
                <w:szCs w:val="20"/>
              </w:rPr>
              <w:t>Anexa nr. 10</w:t>
            </w:r>
          </w:p>
          <w:p w:rsidR="00D703A5" w:rsidRPr="00A44377" w:rsidRDefault="00D703A5" w:rsidP="00E45F30">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rsidR="00D703A5" w:rsidRPr="00A44377" w:rsidRDefault="00D703A5" w:rsidP="00E45F30">
            <w:pPr>
              <w:tabs>
                <w:tab w:val="left" w:pos="612"/>
              </w:tabs>
              <w:spacing w:before="120" w:after="120"/>
              <w:rPr>
                <w:color w:val="000000"/>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Default="00D703A5" w:rsidP="004D7B75">
            <w:pPr>
              <w:pStyle w:val="a"/>
              <w:numPr>
                <w:ilvl w:val="0"/>
                <w:numId w:val="0"/>
              </w:numPr>
              <w:tabs>
                <w:tab w:val="left" w:pos="612"/>
              </w:tabs>
              <w:spacing w:before="100" w:after="100"/>
              <w:rPr>
                <w:b/>
                <w:iCs/>
                <w:lang w:val="ro-RO"/>
              </w:rPr>
            </w:pPr>
            <w:r>
              <w:rPr>
                <w:b/>
                <w:iCs/>
                <w:lang w:val="ro-RO"/>
              </w:rPr>
              <w:t>7</w:t>
            </w:r>
          </w:p>
        </w:tc>
        <w:tc>
          <w:tcPr>
            <w:tcW w:w="2114" w:type="dxa"/>
            <w:shd w:val="clear" w:color="auto" w:fill="auto"/>
          </w:tcPr>
          <w:p w:rsidR="00D703A5" w:rsidRPr="00391BBA" w:rsidRDefault="00D703A5" w:rsidP="00E45F30">
            <w:pPr>
              <w:tabs>
                <w:tab w:val="left" w:pos="612"/>
              </w:tabs>
              <w:spacing w:before="100" w:after="60"/>
              <w:rPr>
                <w:iCs/>
              </w:rPr>
            </w:pPr>
            <w:r w:rsidRPr="00391BBA">
              <w:t>Garanția lucrărilor executate 5 ani</w:t>
            </w:r>
          </w:p>
        </w:tc>
        <w:tc>
          <w:tcPr>
            <w:tcW w:w="5417" w:type="dxa"/>
            <w:shd w:val="clear" w:color="auto" w:fill="auto"/>
          </w:tcPr>
          <w:p w:rsidR="00D703A5" w:rsidRPr="00A44377" w:rsidRDefault="00D703A5" w:rsidP="00E45F30">
            <w:pPr>
              <w:tabs>
                <w:tab w:val="left" w:pos="612"/>
              </w:tabs>
              <w:spacing w:before="60" w:after="60"/>
              <w:rPr>
                <w:iCs/>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rsidR="00D703A5" w:rsidRPr="00A44377" w:rsidRDefault="00D703A5" w:rsidP="00E45F30">
            <w:pPr>
              <w:tabs>
                <w:tab w:val="left" w:pos="612"/>
              </w:tabs>
              <w:spacing w:before="100" w:after="100"/>
              <w:rPr>
                <w:iCs/>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A44377" w:rsidRDefault="00D703A5" w:rsidP="004D7B75">
            <w:pPr>
              <w:pStyle w:val="a"/>
              <w:numPr>
                <w:ilvl w:val="0"/>
                <w:numId w:val="0"/>
              </w:numPr>
              <w:tabs>
                <w:tab w:val="left" w:pos="612"/>
              </w:tabs>
              <w:spacing w:before="100" w:after="100"/>
              <w:rPr>
                <w:b/>
                <w:iCs/>
                <w:lang w:val="ro-RO"/>
              </w:rPr>
            </w:pPr>
            <w:r>
              <w:rPr>
                <w:b/>
                <w:iCs/>
                <w:lang w:val="ro-RO"/>
              </w:rPr>
              <w:t>8</w:t>
            </w:r>
          </w:p>
        </w:tc>
        <w:tc>
          <w:tcPr>
            <w:tcW w:w="2114" w:type="dxa"/>
            <w:shd w:val="clear" w:color="auto" w:fill="auto"/>
          </w:tcPr>
          <w:p w:rsidR="00D703A5" w:rsidRPr="00391BBA" w:rsidRDefault="00D703A5" w:rsidP="00E45F30">
            <w:pPr>
              <w:tabs>
                <w:tab w:val="left" w:pos="612"/>
              </w:tabs>
              <w:spacing w:before="100" w:after="100"/>
              <w:rPr>
                <w:iCs/>
              </w:rPr>
            </w:pPr>
            <w:r w:rsidRPr="00391BBA">
              <w:rPr>
                <w:iCs/>
              </w:rPr>
              <w:t>Declarație privind experiență similară</w:t>
            </w:r>
          </w:p>
        </w:tc>
        <w:tc>
          <w:tcPr>
            <w:tcW w:w="5417" w:type="dxa"/>
            <w:shd w:val="clear" w:color="auto" w:fill="auto"/>
          </w:tcPr>
          <w:p w:rsidR="00D703A5" w:rsidRPr="00A44377" w:rsidRDefault="00D703A5" w:rsidP="00E45F30">
            <w:pPr>
              <w:tabs>
                <w:tab w:val="left" w:pos="612"/>
              </w:tabs>
              <w:spacing w:before="60" w:after="60"/>
              <w:jc w:val="center"/>
              <w:rPr>
                <w:b/>
                <w:color w:val="000000"/>
                <w:sz w:val="20"/>
                <w:szCs w:val="20"/>
              </w:rPr>
            </w:pPr>
            <w:r w:rsidRPr="00A44377">
              <w:rPr>
                <w:b/>
                <w:color w:val="000000"/>
                <w:sz w:val="20"/>
                <w:szCs w:val="20"/>
              </w:rPr>
              <w:t>Anexa nr. 12</w:t>
            </w:r>
          </w:p>
          <w:p w:rsidR="00D703A5" w:rsidRPr="00A44377" w:rsidRDefault="00D703A5" w:rsidP="00E45F30">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rsidR="00D703A5" w:rsidRPr="00A44377" w:rsidRDefault="00D703A5" w:rsidP="00E45F30">
            <w:pPr>
              <w:tabs>
                <w:tab w:val="left" w:pos="612"/>
              </w:tabs>
              <w:spacing w:before="60" w:after="60"/>
              <w:rPr>
                <w:iCs/>
                <w:sz w:val="20"/>
                <w:szCs w:val="20"/>
              </w:rPr>
            </w:pPr>
            <w:r w:rsidRPr="00A44377">
              <w:rPr>
                <w:iCs/>
                <w:sz w:val="20"/>
                <w:szCs w:val="20"/>
              </w:rPr>
              <w:t xml:space="preserve">Ofertantul (operator economic sau membrii asocierii împreună) trebuie să demonstreze că au finalizat în ultimii 5 ani (calculați </w:t>
            </w:r>
            <w:r w:rsidRPr="00A44377">
              <w:rPr>
                <w:iCs/>
                <w:sz w:val="20"/>
                <w:szCs w:val="20"/>
              </w:rPr>
              <w:lastRenderedPageBreak/>
              <w:t>până la data limită de depunere a ofertelor):</w:t>
            </w:r>
          </w:p>
          <w:p w:rsidR="00D703A5" w:rsidRPr="00A44377" w:rsidRDefault="00D703A5" w:rsidP="00E45F30">
            <w:pPr>
              <w:tabs>
                <w:tab w:val="left" w:pos="612"/>
              </w:tabs>
              <w:spacing w:before="60" w:after="60"/>
              <w:rPr>
                <w:iCs/>
                <w:sz w:val="20"/>
                <w:szCs w:val="20"/>
              </w:rPr>
            </w:pPr>
            <w:r w:rsidRPr="00A44377">
              <w:rPr>
                <w:iCs/>
                <w:sz w:val="20"/>
                <w:szCs w:val="20"/>
              </w:rPr>
              <w:t>- un contract ce a avut ca obiect execuția unor lucrări similare cu cele ce fac obiectul contractului ce urmează a fi atribuit, cel puțin egal cu 75% din valoarea viitorului contract (</w:t>
            </w:r>
            <w:r w:rsidRPr="00A44377">
              <w:rPr>
                <w:i/>
                <w:iCs/>
                <w:sz w:val="20"/>
                <w:szCs w:val="20"/>
              </w:rPr>
              <w:t>copia contractului, copia procesului verbal de recepție a lucrărilor executate</w:t>
            </w:r>
            <w:r w:rsidRPr="00A44377">
              <w:rPr>
                <w:iCs/>
                <w:sz w:val="20"/>
                <w:szCs w:val="20"/>
              </w:rPr>
              <w:t>)</w:t>
            </w:r>
          </w:p>
          <w:p w:rsidR="00D703A5" w:rsidRPr="00A44377" w:rsidRDefault="00D703A5" w:rsidP="00E45F30">
            <w:pPr>
              <w:tabs>
                <w:tab w:val="left" w:pos="612"/>
              </w:tabs>
              <w:spacing w:before="60" w:after="60"/>
              <w:rPr>
                <w:color w:val="000000"/>
                <w:sz w:val="20"/>
                <w:szCs w:val="20"/>
              </w:rPr>
            </w:pPr>
            <w:r w:rsidRPr="00A44377">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rsidR="00D703A5" w:rsidRPr="00A44377" w:rsidRDefault="00D703A5" w:rsidP="00E45F30">
            <w:pPr>
              <w:tabs>
                <w:tab w:val="left" w:pos="612"/>
              </w:tabs>
              <w:spacing w:before="60" w:after="60"/>
              <w:rPr>
                <w:color w:val="000000"/>
                <w:sz w:val="20"/>
                <w:szCs w:val="20"/>
              </w:rPr>
            </w:pPr>
            <w:r w:rsidRPr="00A44377">
              <w:rPr>
                <w:color w:val="000000"/>
                <w:sz w:val="20"/>
                <w:szCs w:val="20"/>
              </w:rPr>
              <w:t xml:space="preserve">- copii ale respectivului/ respectivelor contract/ contracte, astfel încât autoritatea contractantă să poată identifica natura lucrărilor executate, valoarea acestora şi preţul; </w:t>
            </w:r>
          </w:p>
          <w:p w:rsidR="00D703A5" w:rsidRPr="00A44377" w:rsidRDefault="00D703A5" w:rsidP="00E45F30">
            <w:pPr>
              <w:tabs>
                <w:tab w:val="left" w:pos="612"/>
              </w:tabs>
              <w:spacing w:before="60" w:after="60"/>
              <w:rPr>
                <w:iCs/>
                <w:sz w:val="20"/>
                <w:szCs w:val="20"/>
              </w:rPr>
            </w:pPr>
            <w:r w:rsidRPr="00A44377">
              <w:rPr>
                <w:color w:val="000000"/>
                <w:sz w:val="20"/>
                <w:szCs w:val="20"/>
              </w:rPr>
              <w:t>- procesul verbal de recepţie la terminarea lucrărilor care atestă executarea lucrărilor</w:t>
            </w:r>
          </w:p>
        </w:tc>
        <w:tc>
          <w:tcPr>
            <w:tcW w:w="1494" w:type="dxa"/>
            <w:gridSpan w:val="2"/>
            <w:shd w:val="clear" w:color="auto" w:fill="auto"/>
          </w:tcPr>
          <w:p w:rsidR="00D703A5" w:rsidRPr="00A44377" w:rsidRDefault="00D703A5" w:rsidP="00E45F30">
            <w:pPr>
              <w:tabs>
                <w:tab w:val="left" w:pos="612"/>
              </w:tabs>
              <w:spacing w:before="120" w:after="120"/>
              <w:rPr>
                <w:iCs/>
                <w:sz w:val="20"/>
                <w:szCs w:val="20"/>
              </w:rPr>
            </w:pPr>
            <w:r w:rsidRPr="00A44377">
              <w:rPr>
                <w:color w:val="000000"/>
                <w:sz w:val="20"/>
                <w:szCs w:val="20"/>
              </w:rPr>
              <w:lastRenderedPageBreak/>
              <w:t>Obligatoriu</w:t>
            </w:r>
          </w:p>
        </w:tc>
      </w:tr>
      <w:tr w:rsidR="00D703A5" w:rsidRPr="00A44377" w:rsidTr="00E45F30">
        <w:tc>
          <w:tcPr>
            <w:tcW w:w="829" w:type="dxa"/>
            <w:shd w:val="clear" w:color="auto" w:fill="auto"/>
          </w:tcPr>
          <w:p w:rsidR="00D703A5" w:rsidRPr="00A44377" w:rsidRDefault="00D703A5" w:rsidP="004D7B75">
            <w:pPr>
              <w:pStyle w:val="a"/>
              <w:numPr>
                <w:ilvl w:val="0"/>
                <w:numId w:val="0"/>
              </w:numPr>
              <w:tabs>
                <w:tab w:val="left" w:pos="612"/>
              </w:tabs>
              <w:spacing w:before="100" w:after="100"/>
              <w:rPr>
                <w:b/>
                <w:iCs/>
                <w:lang w:val="ro-RO"/>
              </w:rPr>
            </w:pPr>
            <w:r>
              <w:rPr>
                <w:b/>
                <w:iCs/>
                <w:lang w:val="ro-RO"/>
              </w:rPr>
              <w:lastRenderedPageBreak/>
              <w:t>9</w:t>
            </w:r>
          </w:p>
        </w:tc>
        <w:tc>
          <w:tcPr>
            <w:tcW w:w="2114" w:type="dxa"/>
            <w:shd w:val="clear" w:color="auto" w:fill="auto"/>
          </w:tcPr>
          <w:p w:rsidR="00D703A5" w:rsidRPr="00391BBA" w:rsidRDefault="00D703A5" w:rsidP="00E45F30">
            <w:pPr>
              <w:pStyle w:val="a7"/>
              <w:tabs>
                <w:tab w:val="left" w:pos="567"/>
              </w:tabs>
              <w:rPr>
                <w:rFonts w:ascii="Times New Roman" w:hAnsi="Times New Roman"/>
                <w:b/>
                <w:szCs w:val="24"/>
                <w:lang w:val="en-US"/>
              </w:rPr>
            </w:pPr>
            <w:r w:rsidRPr="00391BBA">
              <w:rPr>
                <w:rFonts w:ascii="Times New Roman" w:eastAsia="PMingLiU" w:hAnsi="Times New Roman"/>
                <w:szCs w:val="24"/>
                <w:lang w:val="en-US" w:eastAsia="zh-CN"/>
              </w:rPr>
              <w:t xml:space="preserve">Declarație privind </w:t>
            </w:r>
            <w:r w:rsidRPr="00391BBA">
              <w:rPr>
                <w:rFonts w:ascii="Times New Roman" w:hAnsi="Times New Roman"/>
                <w:szCs w:val="24"/>
                <w:lang w:val="en-US"/>
              </w:rPr>
              <w:t>lista principalelor lucrări executate în ultimul an de activitate</w:t>
            </w:r>
          </w:p>
        </w:tc>
        <w:tc>
          <w:tcPr>
            <w:tcW w:w="5417" w:type="dxa"/>
            <w:shd w:val="clear" w:color="auto" w:fill="auto"/>
          </w:tcPr>
          <w:p w:rsidR="00D703A5" w:rsidRPr="00A44377" w:rsidRDefault="00D703A5" w:rsidP="00E45F30">
            <w:pPr>
              <w:tabs>
                <w:tab w:val="left" w:pos="612"/>
              </w:tabs>
              <w:jc w:val="center"/>
              <w:rPr>
                <w:b/>
                <w:color w:val="000000"/>
                <w:sz w:val="20"/>
                <w:szCs w:val="20"/>
              </w:rPr>
            </w:pPr>
            <w:r w:rsidRPr="00A44377">
              <w:rPr>
                <w:b/>
                <w:color w:val="000000"/>
                <w:sz w:val="20"/>
                <w:szCs w:val="20"/>
              </w:rPr>
              <w:t>Anexa nr. 13</w:t>
            </w:r>
          </w:p>
          <w:p w:rsidR="00D703A5" w:rsidRPr="00A44377" w:rsidRDefault="00D703A5" w:rsidP="00E45F30">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rsidR="00D703A5" w:rsidRPr="00A44377" w:rsidRDefault="00D703A5" w:rsidP="00E45F30">
            <w:pPr>
              <w:tabs>
                <w:tab w:val="left" w:pos="612"/>
              </w:tabs>
              <w:spacing w:before="120" w:after="120"/>
              <w:rPr>
                <w:color w:val="000000"/>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rPr>
                <w:b/>
                <w:iCs/>
              </w:rPr>
            </w:pPr>
            <w:r>
              <w:rPr>
                <w:b/>
                <w:iCs/>
              </w:rPr>
              <w:t>10</w:t>
            </w:r>
          </w:p>
        </w:tc>
        <w:tc>
          <w:tcPr>
            <w:tcW w:w="2114" w:type="dxa"/>
            <w:shd w:val="clear" w:color="auto" w:fill="auto"/>
          </w:tcPr>
          <w:p w:rsidR="00D703A5" w:rsidRPr="00391BBA" w:rsidRDefault="00D703A5" w:rsidP="00E45F30">
            <w:pPr>
              <w:tabs>
                <w:tab w:val="left" w:pos="612"/>
              </w:tabs>
              <w:spacing w:before="100" w:after="100"/>
              <w:rPr>
                <w:iCs/>
              </w:rPr>
            </w:pPr>
            <w:r w:rsidRPr="00391BBA">
              <w:rPr>
                <w:iCs/>
              </w:rPr>
              <w:t>Declarație privind dotările specifice, utilajul și echipamentul necesar pentru îndeplinirea corespunzătoare a contractului</w:t>
            </w:r>
          </w:p>
        </w:tc>
        <w:tc>
          <w:tcPr>
            <w:tcW w:w="5417" w:type="dxa"/>
            <w:shd w:val="clear" w:color="auto" w:fill="auto"/>
          </w:tcPr>
          <w:p w:rsidR="00D703A5" w:rsidRPr="00A44377" w:rsidRDefault="00D703A5" w:rsidP="00E45F30">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rsidR="00D703A5" w:rsidRPr="00A44377" w:rsidRDefault="00D703A5" w:rsidP="00E45F30">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rsidR="00D703A5" w:rsidRPr="00A44377" w:rsidRDefault="00D703A5" w:rsidP="00E45F30">
            <w:pPr>
              <w:tabs>
                <w:tab w:val="left" w:pos="612"/>
              </w:tabs>
              <w:spacing w:before="100" w:after="100"/>
              <w:rPr>
                <w:iCs/>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rPr>
                <w:b/>
                <w:iCs/>
              </w:rPr>
            </w:pPr>
            <w:r>
              <w:rPr>
                <w:b/>
                <w:iCs/>
              </w:rPr>
              <w:t>11</w:t>
            </w:r>
          </w:p>
        </w:tc>
        <w:tc>
          <w:tcPr>
            <w:tcW w:w="2114" w:type="dxa"/>
            <w:shd w:val="clear" w:color="auto" w:fill="auto"/>
          </w:tcPr>
          <w:p w:rsidR="00D703A5" w:rsidRPr="00391BBA" w:rsidRDefault="00D703A5" w:rsidP="00E45F30">
            <w:pPr>
              <w:tabs>
                <w:tab w:val="left" w:pos="612"/>
              </w:tabs>
              <w:spacing w:before="100" w:after="100"/>
              <w:rPr>
                <w:iCs/>
              </w:rPr>
            </w:pPr>
            <w:r w:rsidRPr="00391BBA">
              <w:rPr>
                <w:iCs/>
              </w:rPr>
              <w:t>Declarație privind personalul de specialitate și/sau a experților propus/propuși pentru implementarea contractului</w:t>
            </w:r>
          </w:p>
        </w:tc>
        <w:tc>
          <w:tcPr>
            <w:tcW w:w="5417" w:type="dxa"/>
            <w:shd w:val="clear" w:color="auto" w:fill="auto"/>
          </w:tcPr>
          <w:p w:rsidR="00D703A5" w:rsidRPr="00A44377" w:rsidRDefault="00D703A5" w:rsidP="00E45F30">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rsidR="00D703A5" w:rsidRPr="00A44377" w:rsidRDefault="00D703A5" w:rsidP="00E45F30">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D703A5" w:rsidRPr="00A44377" w:rsidRDefault="00D703A5" w:rsidP="00E45F30">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494" w:type="dxa"/>
            <w:gridSpan w:val="2"/>
            <w:shd w:val="clear" w:color="auto" w:fill="auto"/>
          </w:tcPr>
          <w:p w:rsidR="00D703A5" w:rsidRPr="00A44377" w:rsidRDefault="00D703A5" w:rsidP="00E45F30">
            <w:pPr>
              <w:tabs>
                <w:tab w:val="left" w:pos="612"/>
              </w:tabs>
              <w:spacing w:before="100" w:after="100"/>
              <w:rPr>
                <w:iCs/>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rPr>
                <w:b/>
                <w:iCs/>
              </w:rPr>
            </w:pPr>
            <w:r>
              <w:rPr>
                <w:b/>
                <w:iCs/>
              </w:rPr>
              <w:t>12</w:t>
            </w:r>
          </w:p>
        </w:tc>
        <w:tc>
          <w:tcPr>
            <w:tcW w:w="2114" w:type="dxa"/>
            <w:shd w:val="clear" w:color="auto" w:fill="auto"/>
          </w:tcPr>
          <w:p w:rsidR="00D703A5" w:rsidRPr="00391BBA" w:rsidRDefault="00D703A5" w:rsidP="00E45F30">
            <w:pPr>
              <w:rPr>
                <w:rFonts w:eastAsia="SimSun"/>
                <w:bCs/>
                <w:iCs/>
                <w:lang w:eastAsia="zh-CN"/>
              </w:rPr>
            </w:pPr>
            <w:r w:rsidRPr="00391BBA">
              <w:rPr>
                <w:rFonts w:eastAsia="SimSun"/>
                <w:bCs/>
                <w:iCs/>
                <w:lang w:eastAsia="zh-CN"/>
              </w:rPr>
              <w:t>Lista subcontractanților</w:t>
            </w:r>
          </w:p>
          <w:p w:rsidR="00D703A5" w:rsidRPr="00391BBA" w:rsidRDefault="00D703A5" w:rsidP="00E45F30">
            <w:pPr>
              <w:rPr>
                <w:rFonts w:eastAsia="SimSun"/>
                <w:bCs/>
                <w:iCs/>
                <w:lang w:eastAsia="zh-CN"/>
              </w:rPr>
            </w:pPr>
            <w:r w:rsidRPr="00391BBA">
              <w:rPr>
                <w:rFonts w:eastAsia="SimSun"/>
                <w:bCs/>
                <w:iCs/>
                <w:lang w:eastAsia="zh-CN"/>
              </w:rPr>
              <w:t>şi partea/părţile din contract care sunt</w:t>
            </w:r>
          </w:p>
          <w:p w:rsidR="00D703A5" w:rsidRPr="00391BBA" w:rsidRDefault="00D703A5" w:rsidP="00E45F30">
            <w:pPr>
              <w:rPr>
                <w:rFonts w:eastAsia="SimSun"/>
                <w:bCs/>
                <w:iCs/>
                <w:lang w:eastAsia="zh-CN"/>
              </w:rPr>
            </w:pPr>
            <w:r w:rsidRPr="00391BBA">
              <w:rPr>
                <w:rFonts w:eastAsia="SimSun"/>
                <w:bCs/>
                <w:iCs/>
                <w:lang w:eastAsia="zh-CN"/>
              </w:rPr>
              <w:t>îndeplinite de aceştia</w:t>
            </w:r>
          </w:p>
        </w:tc>
        <w:tc>
          <w:tcPr>
            <w:tcW w:w="5417" w:type="dxa"/>
            <w:shd w:val="clear" w:color="auto" w:fill="auto"/>
          </w:tcPr>
          <w:p w:rsidR="00D703A5" w:rsidRPr="00A44377" w:rsidRDefault="00D703A5" w:rsidP="00E45F30">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rsidR="00D703A5" w:rsidRPr="00A44377" w:rsidRDefault="00D703A5" w:rsidP="00E45F30">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D703A5" w:rsidRPr="00A44377" w:rsidRDefault="00D703A5" w:rsidP="00E45F30">
            <w:pPr>
              <w:tabs>
                <w:tab w:val="left" w:pos="612"/>
              </w:tabs>
              <w:spacing w:before="100" w:after="100"/>
              <w:jc w:val="center"/>
              <w:rPr>
                <w:b/>
                <w:color w:val="000000"/>
                <w:sz w:val="20"/>
                <w:szCs w:val="20"/>
              </w:rPr>
            </w:pPr>
          </w:p>
        </w:tc>
        <w:tc>
          <w:tcPr>
            <w:tcW w:w="1494" w:type="dxa"/>
            <w:gridSpan w:val="2"/>
            <w:shd w:val="clear" w:color="auto" w:fill="auto"/>
          </w:tcPr>
          <w:p w:rsidR="00D703A5" w:rsidRPr="00A44377" w:rsidRDefault="00D703A5" w:rsidP="00E45F30">
            <w:pPr>
              <w:tabs>
                <w:tab w:val="left" w:pos="612"/>
              </w:tabs>
              <w:spacing w:before="100" w:after="100"/>
              <w:rPr>
                <w:color w:val="000000"/>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rPr>
                <w:b/>
                <w:iCs/>
              </w:rPr>
            </w:pPr>
            <w:r>
              <w:rPr>
                <w:b/>
                <w:iCs/>
              </w:rPr>
              <w:t>13</w:t>
            </w:r>
          </w:p>
        </w:tc>
        <w:tc>
          <w:tcPr>
            <w:tcW w:w="2114" w:type="dxa"/>
            <w:shd w:val="clear" w:color="auto" w:fill="auto"/>
          </w:tcPr>
          <w:p w:rsidR="00D703A5" w:rsidRPr="00391BBA" w:rsidRDefault="00D703A5" w:rsidP="00E45F30">
            <w:pPr>
              <w:pStyle w:val="a7"/>
              <w:tabs>
                <w:tab w:val="left" w:pos="567"/>
              </w:tabs>
              <w:rPr>
                <w:rFonts w:ascii="Times New Roman" w:eastAsia="SimSun" w:hAnsi="Times New Roman"/>
                <w:bCs/>
                <w:iCs/>
                <w:szCs w:val="24"/>
                <w:lang w:val="en-US" w:eastAsia="zh-CN"/>
              </w:rPr>
            </w:pPr>
            <w:r w:rsidRPr="00391BBA">
              <w:rPr>
                <w:rFonts w:ascii="Times New Roman" w:hAnsi="Times New Roman"/>
                <w:szCs w:val="24"/>
                <w:lang w:val="en-US"/>
              </w:rPr>
              <w:t>Informaţii privind asocierea în vederea participării la procedura de atribuirea executării obiectivului de investiție</w:t>
            </w:r>
          </w:p>
        </w:tc>
        <w:tc>
          <w:tcPr>
            <w:tcW w:w="5417" w:type="dxa"/>
            <w:shd w:val="clear" w:color="auto" w:fill="auto"/>
          </w:tcPr>
          <w:p w:rsidR="00D703A5" w:rsidRPr="00A44377" w:rsidRDefault="00D703A5" w:rsidP="00E45F30">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rsidR="00D703A5" w:rsidRPr="00A44377" w:rsidRDefault="00D703A5" w:rsidP="00E45F30">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D703A5" w:rsidRPr="00A44377" w:rsidRDefault="00D703A5" w:rsidP="00E45F30">
            <w:pPr>
              <w:tabs>
                <w:tab w:val="left" w:pos="612"/>
              </w:tabs>
              <w:spacing w:before="100" w:after="100"/>
              <w:jc w:val="center"/>
              <w:rPr>
                <w:b/>
                <w:color w:val="000000"/>
                <w:sz w:val="20"/>
                <w:szCs w:val="20"/>
              </w:rPr>
            </w:pPr>
          </w:p>
        </w:tc>
        <w:tc>
          <w:tcPr>
            <w:tcW w:w="1494" w:type="dxa"/>
            <w:gridSpan w:val="2"/>
            <w:shd w:val="clear" w:color="auto" w:fill="auto"/>
          </w:tcPr>
          <w:p w:rsidR="00D703A5" w:rsidRPr="00A44377" w:rsidRDefault="00D703A5" w:rsidP="00E45F30">
            <w:pPr>
              <w:tabs>
                <w:tab w:val="left" w:pos="612"/>
              </w:tabs>
              <w:spacing w:before="100" w:after="100"/>
              <w:rPr>
                <w:color w:val="000000"/>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ind w:left="-360"/>
              <w:rPr>
                <w:b/>
                <w:iCs/>
              </w:rPr>
            </w:pPr>
            <w:r>
              <w:rPr>
                <w:b/>
                <w:iCs/>
              </w:rPr>
              <w:t>1414</w:t>
            </w:r>
          </w:p>
        </w:tc>
        <w:tc>
          <w:tcPr>
            <w:tcW w:w="2114" w:type="dxa"/>
            <w:shd w:val="clear" w:color="auto" w:fill="auto"/>
          </w:tcPr>
          <w:p w:rsidR="00D703A5" w:rsidRPr="00391BBA" w:rsidRDefault="00D703A5" w:rsidP="00E45F30">
            <w:pPr>
              <w:spacing w:before="72"/>
              <w:rPr>
                <w:b/>
                <w:color w:val="000000"/>
                <w:w w:val="90"/>
              </w:rPr>
            </w:pPr>
            <w:r w:rsidRPr="00391BBA">
              <w:rPr>
                <w:b/>
                <w:color w:val="000000"/>
                <w:w w:val="90"/>
              </w:rPr>
              <w:t xml:space="preserve">AVIZ </w:t>
            </w:r>
            <w:r w:rsidRPr="00391BBA">
              <w:rPr>
                <w:rFonts w:eastAsia="PMingLiU"/>
                <w:lang w:eastAsia="zh-CN"/>
              </w:rPr>
              <w:t xml:space="preserve">pentru participare la </w:t>
            </w:r>
            <w:r w:rsidRPr="00391BBA">
              <w:rPr>
                <w:rFonts w:eastAsia="PMingLiU"/>
                <w:lang w:eastAsia="zh-CN"/>
              </w:rPr>
              <w:lastRenderedPageBreak/>
              <w:t>licitațiile publice de lucrări din domeniul construcțiilor și instalațiilor</w:t>
            </w:r>
          </w:p>
        </w:tc>
        <w:tc>
          <w:tcPr>
            <w:tcW w:w="5417" w:type="dxa"/>
            <w:shd w:val="clear" w:color="auto" w:fill="auto"/>
          </w:tcPr>
          <w:p w:rsidR="00D703A5" w:rsidRPr="00A44377" w:rsidRDefault="00D703A5" w:rsidP="00E45F30">
            <w:pPr>
              <w:tabs>
                <w:tab w:val="left" w:pos="612"/>
              </w:tabs>
              <w:spacing w:before="100" w:after="100"/>
              <w:jc w:val="center"/>
              <w:rPr>
                <w:b/>
                <w:iCs/>
                <w:sz w:val="20"/>
                <w:szCs w:val="20"/>
              </w:rPr>
            </w:pPr>
            <w:r w:rsidRPr="00A44377">
              <w:rPr>
                <w:b/>
                <w:color w:val="000000"/>
                <w:sz w:val="20"/>
                <w:szCs w:val="20"/>
              </w:rPr>
              <w:lastRenderedPageBreak/>
              <w:t>Anexa</w:t>
            </w:r>
            <w:r w:rsidRPr="00A44377">
              <w:rPr>
                <w:b/>
                <w:iCs/>
                <w:sz w:val="20"/>
                <w:szCs w:val="20"/>
              </w:rPr>
              <w:t xml:space="preserve"> nr.22</w:t>
            </w:r>
          </w:p>
          <w:p w:rsidR="00D703A5" w:rsidRPr="00A44377" w:rsidRDefault="00D703A5" w:rsidP="00E45F30">
            <w:pPr>
              <w:tabs>
                <w:tab w:val="right" w:pos="426"/>
              </w:tabs>
              <w:spacing w:before="120"/>
              <w:rPr>
                <w:sz w:val="20"/>
                <w:szCs w:val="20"/>
              </w:rPr>
            </w:pPr>
            <w:r w:rsidRPr="00A44377">
              <w:rPr>
                <w:i/>
                <w:color w:val="000000"/>
                <w:sz w:val="20"/>
                <w:szCs w:val="20"/>
              </w:rPr>
              <w:lastRenderedPageBreak/>
              <w:t>Original - confirmat prin aplicarea semnăturii electronice a ofertantului</w:t>
            </w:r>
            <w:r w:rsidRPr="00A44377">
              <w:rPr>
                <w:sz w:val="20"/>
                <w:szCs w:val="20"/>
              </w:rPr>
              <w:t xml:space="preserve"> </w:t>
            </w:r>
          </w:p>
          <w:p w:rsidR="00D703A5" w:rsidRPr="00A44377" w:rsidRDefault="00D703A5" w:rsidP="00E45F30">
            <w:pPr>
              <w:tabs>
                <w:tab w:val="left" w:pos="612"/>
              </w:tabs>
              <w:spacing w:before="100" w:after="100"/>
              <w:jc w:val="center"/>
              <w:rPr>
                <w:b/>
                <w:color w:val="000000"/>
                <w:sz w:val="20"/>
                <w:szCs w:val="20"/>
              </w:rPr>
            </w:pPr>
          </w:p>
        </w:tc>
        <w:tc>
          <w:tcPr>
            <w:tcW w:w="1494" w:type="dxa"/>
            <w:gridSpan w:val="2"/>
            <w:shd w:val="clear" w:color="auto" w:fill="auto"/>
          </w:tcPr>
          <w:p w:rsidR="00D703A5" w:rsidRPr="00A44377" w:rsidRDefault="00D703A5" w:rsidP="00E45F30">
            <w:pPr>
              <w:tabs>
                <w:tab w:val="left" w:pos="612"/>
              </w:tabs>
              <w:spacing w:before="100" w:after="100"/>
              <w:rPr>
                <w:color w:val="000000"/>
                <w:sz w:val="20"/>
                <w:szCs w:val="20"/>
              </w:rPr>
            </w:pPr>
            <w:r w:rsidRPr="00A44377">
              <w:rPr>
                <w:color w:val="000000"/>
                <w:sz w:val="20"/>
                <w:szCs w:val="20"/>
              </w:rPr>
              <w:lastRenderedPageBreak/>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rPr>
                <w:b/>
                <w:iCs/>
              </w:rPr>
            </w:pPr>
            <w:r>
              <w:rPr>
                <w:b/>
                <w:iCs/>
              </w:rPr>
              <w:lastRenderedPageBreak/>
              <w:t>15</w:t>
            </w:r>
          </w:p>
        </w:tc>
        <w:tc>
          <w:tcPr>
            <w:tcW w:w="2114" w:type="dxa"/>
            <w:shd w:val="clear" w:color="auto" w:fill="auto"/>
          </w:tcPr>
          <w:p w:rsidR="00D703A5" w:rsidRPr="00391BBA" w:rsidRDefault="00D703A5" w:rsidP="00E45F30">
            <w:pPr>
              <w:tabs>
                <w:tab w:val="left" w:pos="612"/>
              </w:tabs>
              <w:spacing w:before="100" w:after="100"/>
              <w:rPr>
                <w:iCs/>
              </w:rPr>
            </w:pPr>
            <w:r w:rsidRPr="00391BBA">
              <w:rPr>
                <w:iCs/>
              </w:rPr>
              <w:t>Certificat privind lipsa datoriilor la bugetul public național</w:t>
            </w:r>
          </w:p>
        </w:tc>
        <w:tc>
          <w:tcPr>
            <w:tcW w:w="5417" w:type="dxa"/>
            <w:shd w:val="clear" w:color="auto" w:fill="auto"/>
          </w:tcPr>
          <w:p w:rsidR="00D703A5" w:rsidRPr="00CE086D" w:rsidRDefault="00D703A5" w:rsidP="00E45F30">
            <w:pPr>
              <w:tabs>
                <w:tab w:val="left" w:pos="612"/>
              </w:tabs>
              <w:spacing w:before="100" w:after="100"/>
              <w:rPr>
                <w:b/>
                <w:iCs/>
                <w:sz w:val="20"/>
                <w:szCs w:val="20"/>
              </w:rPr>
            </w:pPr>
            <w:r w:rsidRPr="00CE086D">
              <w:rPr>
                <w:b/>
                <w:iCs/>
                <w:sz w:val="20"/>
                <w:szCs w:val="20"/>
              </w:rPr>
              <w:t>Eliberat din cabinetul personal al contribuabilului https://mcabinet.gov.md/</w:t>
            </w:r>
          </w:p>
          <w:p w:rsidR="00D703A5" w:rsidRPr="00A44377" w:rsidRDefault="00D703A5" w:rsidP="00E45F30">
            <w:pPr>
              <w:tabs>
                <w:tab w:val="left" w:pos="612"/>
              </w:tabs>
              <w:spacing w:before="100" w:after="100"/>
              <w:rPr>
                <w:iCs/>
                <w:sz w:val="20"/>
                <w:szCs w:val="20"/>
              </w:rPr>
            </w:pPr>
            <w:r w:rsidRPr="00A44377">
              <w:rPr>
                <w:i/>
                <w:color w:val="000000"/>
                <w:sz w:val="20"/>
                <w:szCs w:val="20"/>
              </w:rPr>
              <w:t xml:space="preserve">Original sau copie - confirmat prin aplicarea semnăturii electronice a ofertantului </w:t>
            </w:r>
          </w:p>
        </w:tc>
        <w:tc>
          <w:tcPr>
            <w:tcW w:w="1494" w:type="dxa"/>
            <w:gridSpan w:val="2"/>
            <w:shd w:val="clear" w:color="auto" w:fill="auto"/>
          </w:tcPr>
          <w:p w:rsidR="00D703A5" w:rsidRPr="00A44377" w:rsidRDefault="00D703A5" w:rsidP="00E45F30">
            <w:pPr>
              <w:tabs>
                <w:tab w:val="left" w:pos="612"/>
              </w:tabs>
              <w:spacing w:before="100" w:after="100"/>
              <w:rPr>
                <w:iCs/>
                <w:sz w:val="20"/>
                <w:szCs w:val="20"/>
              </w:rPr>
            </w:pPr>
            <w:r w:rsidRPr="00A44377">
              <w:rPr>
                <w:color w:val="000000"/>
                <w:sz w:val="20"/>
                <w:szCs w:val="20"/>
              </w:rPr>
              <w:t>Obligatoriu</w:t>
            </w:r>
          </w:p>
        </w:tc>
      </w:tr>
      <w:tr w:rsidR="00D703A5" w:rsidRPr="00A44377" w:rsidTr="00E45F30">
        <w:tc>
          <w:tcPr>
            <w:tcW w:w="829" w:type="dxa"/>
            <w:shd w:val="clear" w:color="auto" w:fill="auto"/>
          </w:tcPr>
          <w:p w:rsidR="00D703A5" w:rsidRPr="00391BBA" w:rsidRDefault="00D703A5" w:rsidP="00E45F30">
            <w:pPr>
              <w:tabs>
                <w:tab w:val="left" w:pos="612"/>
              </w:tabs>
              <w:spacing w:before="100" w:after="100"/>
              <w:rPr>
                <w:b/>
                <w:iCs/>
              </w:rPr>
            </w:pPr>
            <w:r>
              <w:rPr>
                <w:b/>
                <w:iCs/>
              </w:rPr>
              <w:t>16</w:t>
            </w:r>
          </w:p>
        </w:tc>
        <w:tc>
          <w:tcPr>
            <w:tcW w:w="2114" w:type="dxa"/>
            <w:shd w:val="clear" w:color="auto" w:fill="auto"/>
          </w:tcPr>
          <w:p w:rsidR="00D703A5" w:rsidRPr="00391BBA" w:rsidRDefault="00D703A5" w:rsidP="00E45F30">
            <w:pPr>
              <w:tabs>
                <w:tab w:val="left" w:pos="612"/>
              </w:tabs>
              <w:spacing w:before="100" w:after="100"/>
              <w:rPr>
                <w:iCs/>
              </w:rPr>
            </w:pPr>
            <w:r w:rsidRPr="00391BBA">
              <w:rPr>
                <w:iCs/>
              </w:rPr>
              <w:t>Certificat de atestare tehnică profesională a dirigintelui de șantier</w:t>
            </w:r>
          </w:p>
        </w:tc>
        <w:tc>
          <w:tcPr>
            <w:tcW w:w="5417" w:type="dxa"/>
            <w:shd w:val="clear" w:color="auto" w:fill="auto"/>
          </w:tcPr>
          <w:p w:rsidR="00D703A5" w:rsidRPr="00A44377" w:rsidRDefault="00D703A5" w:rsidP="00E45F30">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494" w:type="dxa"/>
            <w:gridSpan w:val="2"/>
            <w:shd w:val="clear" w:color="auto" w:fill="auto"/>
          </w:tcPr>
          <w:p w:rsidR="00D703A5" w:rsidRPr="00A44377" w:rsidRDefault="00D703A5" w:rsidP="00E45F30">
            <w:pPr>
              <w:tabs>
                <w:tab w:val="left" w:pos="612"/>
              </w:tabs>
              <w:spacing w:before="100" w:after="100"/>
              <w:rPr>
                <w:iCs/>
                <w:sz w:val="20"/>
                <w:szCs w:val="20"/>
              </w:rPr>
            </w:pPr>
            <w:r w:rsidRPr="00A44377">
              <w:rPr>
                <w:color w:val="000000"/>
                <w:sz w:val="20"/>
                <w:szCs w:val="20"/>
              </w:rPr>
              <w:t>Obligatoriu</w:t>
            </w:r>
          </w:p>
        </w:tc>
      </w:tr>
      <w:tr w:rsidR="00D703A5" w:rsidRPr="00A44377" w:rsidTr="00E45F30">
        <w:tc>
          <w:tcPr>
            <w:tcW w:w="9854" w:type="dxa"/>
            <w:gridSpan w:val="5"/>
            <w:shd w:val="clear" w:color="auto" w:fill="auto"/>
          </w:tcPr>
          <w:p w:rsidR="00D703A5" w:rsidRPr="00A44377" w:rsidRDefault="00D703A5" w:rsidP="00E45F30">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BE4740" w:rsidRDefault="00BE4740" w:rsidP="00D703A5">
      <w:pPr>
        <w:jc w:val="both"/>
      </w:pPr>
    </w:p>
    <w:p w:rsidR="00BE4740" w:rsidRDefault="00BE4740" w:rsidP="00EE149D">
      <w:pPr>
        <w:ind w:firstLine="709"/>
        <w:jc w:val="both"/>
      </w:pPr>
    </w:p>
    <w:p w:rsidR="00BE4740" w:rsidRDefault="00BE4740" w:rsidP="00EE149D">
      <w:pPr>
        <w:ind w:firstLine="709"/>
        <w:jc w:val="both"/>
      </w:pPr>
    </w:p>
    <w:p w:rsidR="00BE4740" w:rsidRDefault="00BE4740" w:rsidP="00EE149D">
      <w:pPr>
        <w:ind w:firstLine="709"/>
        <w:jc w:val="both"/>
      </w:pPr>
    </w:p>
    <w:p w:rsidR="00BE4740" w:rsidRDefault="00BE4740" w:rsidP="00EE149D">
      <w:pPr>
        <w:ind w:firstLine="709"/>
        <w:jc w:val="both"/>
      </w:pPr>
    </w:p>
    <w:p w:rsidR="00BE4740" w:rsidRDefault="00BE4740" w:rsidP="00EE149D">
      <w:pPr>
        <w:ind w:firstLine="709"/>
        <w:jc w:val="both"/>
      </w:pPr>
    </w:p>
    <w:p w:rsidR="00BE4740" w:rsidRDefault="00BE4740" w:rsidP="00EE149D">
      <w:pPr>
        <w:ind w:firstLine="709"/>
        <w:jc w:val="both"/>
      </w:pPr>
    </w:p>
    <w:p w:rsidR="00BE4740" w:rsidRDefault="00BE4740" w:rsidP="00EE149D">
      <w:pPr>
        <w:ind w:firstLine="709"/>
        <w:jc w:val="both"/>
      </w:pPr>
    </w:p>
    <w:p w:rsidR="00D703A5" w:rsidRDefault="00D703A5" w:rsidP="00D703A5">
      <w:pPr>
        <w:jc w:val="both"/>
      </w:pPr>
    </w:p>
    <w:p w:rsidR="00CB372C" w:rsidRDefault="00CB372C"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4D7B75" w:rsidRDefault="004D7B75" w:rsidP="00D703A5">
      <w:pPr>
        <w:jc w:val="both"/>
      </w:pPr>
    </w:p>
    <w:p w:rsidR="00BE4740" w:rsidRDefault="00BE4740" w:rsidP="00EE149D">
      <w:pPr>
        <w:ind w:firstLine="709"/>
        <w:jc w:val="both"/>
      </w:pPr>
    </w:p>
    <w:p w:rsidR="00BE4740" w:rsidRDefault="00BE4740" w:rsidP="00EE149D">
      <w:pPr>
        <w:ind w:firstLine="709"/>
        <w:jc w:val="both"/>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10457" w:type="dxa"/>
        <w:tblInd w:w="-426" w:type="dxa"/>
        <w:tblLayout w:type="fixed"/>
        <w:tblLook w:val="04A0"/>
      </w:tblPr>
      <w:tblGrid>
        <w:gridCol w:w="9748"/>
        <w:gridCol w:w="709"/>
      </w:tblGrid>
      <w:tr w:rsidR="00E45F30" w:rsidRPr="00EC30C2" w:rsidTr="00E45F30">
        <w:trPr>
          <w:gridAfter w:val="1"/>
          <w:wAfter w:w="709" w:type="dxa"/>
          <w:trHeight w:val="697"/>
        </w:trPr>
        <w:tc>
          <w:tcPr>
            <w:tcW w:w="9748" w:type="dxa"/>
            <w:vAlign w:val="center"/>
          </w:tcPr>
          <w:p w:rsidR="00E45F30" w:rsidRPr="00FF430B" w:rsidRDefault="00E45F30" w:rsidP="00E45F30">
            <w:pPr>
              <w:jc w:val="both"/>
              <w:rPr>
                <w:b/>
                <w:caps/>
                <w:sz w:val="28"/>
                <w:szCs w:val="28"/>
              </w:rPr>
            </w:pPr>
          </w:p>
          <w:p w:rsidR="00E45F30" w:rsidRPr="00FF430B" w:rsidRDefault="00E45F30" w:rsidP="00E45F30">
            <w:pPr>
              <w:jc w:val="center"/>
              <w:rPr>
                <w:b/>
                <w:sz w:val="28"/>
                <w:szCs w:val="28"/>
                <w:u w:val="single"/>
              </w:rPr>
            </w:pPr>
            <w:r w:rsidRPr="00FF430B">
              <w:rPr>
                <w:b/>
                <w:caps/>
                <w:sz w:val="28"/>
                <w:szCs w:val="28"/>
              </w:rPr>
              <w:t>Contract</w:t>
            </w:r>
            <w:r w:rsidRPr="00FF430B">
              <w:rPr>
                <w:b/>
                <w:sz w:val="28"/>
                <w:szCs w:val="28"/>
              </w:rPr>
              <w:t xml:space="preserve"> DE ANTREPRIZĂ Nr.</w:t>
            </w:r>
          </w:p>
          <w:p w:rsidR="00E45F30" w:rsidRPr="00FF430B" w:rsidRDefault="00E45F30" w:rsidP="00E45F30">
            <w:pPr>
              <w:jc w:val="center"/>
              <w:rPr>
                <w:b/>
              </w:rPr>
            </w:pPr>
            <w:r w:rsidRPr="00FF430B">
              <w:rPr>
                <w:b/>
              </w:rPr>
              <w:t>privind achiziţia prin</w:t>
            </w:r>
            <w:r w:rsidRPr="00FF430B">
              <w:rPr>
                <w:b/>
              </w:rPr>
              <w:softHyphen/>
            </w:r>
            <w:r w:rsidRPr="00FF430B">
              <w:rPr>
                <w:b/>
              </w:rPr>
              <w:softHyphen/>
            </w:r>
            <w:r w:rsidRPr="00FF430B">
              <w:rPr>
                <w:b/>
              </w:rPr>
              <w:softHyphen/>
            </w:r>
            <w:r>
              <w:rPr>
                <w:b/>
              </w:rPr>
              <w:t xml:space="preserve"> </w:t>
            </w:r>
            <w:r w:rsidR="00C3355A">
              <w:rPr>
                <w:b/>
                <w:u w:val="single"/>
              </w:rPr>
              <w:t>COP</w:t>
            </w:r>
          </w:p>
          <w:p w:rsidR="00E45F30" w:rsidRPr="00FF430B" w:rsidRDefault="00E45F30" w:rsidP="00E45F30">
            <w:pPr>
              <w:jc w:val="both"/>
              <w:rPr>
                <w:b/>
                <w:i/>
              </w:rPr>
            </w:pPr>
          </w:p>
          <w:p w:rsidR="00E45F30" w:rsidRPr="00FF430B" w:rsidRDefault="00E45F30" w:rsidP="00E45F30">
            <w:pPr>
              <w:jc w:val="both"/>
              <w:rPr>
                <w:b/>
                <w:i/>
              </w:rPr>
            </w:pPr>
          </w:p>
          <w:p w:rsidR="00E45F30" w:rsidRPr="00FF430B" w:rsidRDefault="00E45F30" w:rsidP="00E45F30">
            <w:pPr>
              <w:tabs>
                <w:tab w:val="center" w:pos="-6663"/>
                <w:tab w:val="left" w:pos="567"/>
                <w:tab w:val="right" w:pos="10206"/>
              </w:tabs>
            </w:pPr>
            <w:r w:rsidRPr="00FF430B">
              <w:t xml:space="preserve">„___”_________20__                                                                                  </w:t>
            </w:r>
            <w:r>
              <w:t xml:space="preserve">        </w:t>
            </w:r>
            <w:r w:rsidRPr="00791144">
              <w:rPr>
                <w:u w:val="single"/>
              </w:rPr>
              <w:t>s. Budești</w:t>
            </w:r>
          </w:p>
          <w:p w:rsidR="00E45F30" w:rsidRPr="00FF430B" w:rsidRDefault="00E45F30" w:rsidP="00E45F30">
            <w:pPr>
              <w:jc w:val="center"/>
            </w:pPr>
            <w:r w:rsidRPr="00FF430B">
              <w:rPr>
                <w:sz w:val="20"/>
                <w:szCs w:val="20"/>
              </w:rPr>
              <w:t xml:space="preserve">                                                                                                                                    (municipiu, oraş)</w:t>
            </w:r>
          </w:p>
          <w:p w:rsidR="00E45F30" w:rsidRPr="00FF430B" w:rsidRDefault="00E45F30" w:rsidP="00E45F30">
            <w:pPr>
              <w:jc w:val="both"/>
            </w:pPr>
          </w:p>
          <w:p w:rsidR="00E45F30" w:rsidRPr="00FF430B" w:rsidRDefault="00E45F30" w:rsidP="00E45F30">
            <w:pPr>
              <w:jc w:val="both"/>
            </w:pPr>
          </w:p>
          <w:p w:rsidR="00E45F30" w:rsidRPr="00FF430B" w:rsidRDefault="00E45F30" w:rsidP="00E45F30">
            <w:pPr>
              <w:pStyle w:val="a"/>
              <w:numPr>
                <w:ilvl w:val="3"/>
                <w:numId w:val="3"/>
              </w:numPr>
              <w:rPr>
                <w:b/>
                <w:kern w:val="28"/>
              </w:rPr>
            </w:pPr>
            <w:r w:rsidRPr="00FF430B">
              <w:rPr>
                <w:b/>
                <w:kern w:val="28"/>
              </w:rPr>
              <w:t>PARTEA GENERALĂ</w:t>
            </w:r>
          </w:p>
          <w:p w:rsidR="00E45F30" w:rsidRPr="00FF430B" w:rsidRDefault="00E45F30" w:rsidP="00E45F30">
            <w:pPr>
              <w:pStyle w:val="a"/>
              <w:numPr>
                <w:ilvl w:val="0"/>
                <w:numId w:val="0"/>
              </w:numPr>
              <w:ind w:left="3240"/>
              <w:rPr>
                <w:kern w:val="28"/>
                <w:sz w:val="20"/>
                <w:szCs w:val="20"/>
              </w:rPr>
            </w:pPr>
            <w:r w:rsidRPr="00FF430B">
              <w:rPr>
                <w:kern w:val="28"/>
                <w:sz w:val="20"/>
                <w:szCs w:val="20"/>
              </w:rPr>
              <w:t xml:space="preserve"> (OBLIGATORIU)</w:t>
            </w:r>
          </w:p>
          <w:p w:rsidR="00E45F30" w:rsidRPr="00FF430B" w:rsidRDefault="00E45F30" w:rsidP="00E45F30">
            <w:pPr>
              <w:rPr>
                <w:b/>
                <w:kern w:val="28"/>
              </w:rPr>
            </w:pPr>
          </w:p>
          <w:p w:rsidR="00E45F30" w:rsidRPr="00FF430B" w:rsidRDefault="00E45F30" w:rsidP="00E45F30">
            <w:pPr>
              <w:rPr>
                <w:b/>
                <w:kern w:val="28"/>
              </w:rPr>
            </w:pPr>
            <w:r w:rsidRPr="00FF430B">
              <w:rPr>
                <w:b/>
                <w:kern w:val="28"/>
              </w:rPr>
              <w:t>PĂRŢILE CONTRACTANTE</w:t>
            </w:r>
          </w:p>
          <w:p w:rsidR="00E45F30" w:rsidRPr="00FF430B" w:rsidRDefault="00E45F30" w:rsidP="00E45F30">
            <w:pPr>
              <w:rPr>
                <w:b/>
                <w:kern w:val="28"/>
              </w:rPr>
            </w:pPr>
          </w:p>
          <w:p w:rsidR="00E45F30" w:rsidRPr="007B516E" w:rsidRDefault="00E45F30" w:rsidP="00E45F30">
            <w:pPr>
              <w:pStyle w:val="af2"/>
              <w:tabs>
                <w:tab w:val="left" w:pos="567"/>
                <w:tab w:val="right" w:pos="9531"/>
              </w:tabs>
              <w:ind w:firstLine="0"/>
              <w:rPr>
                <w:lang w:val="ro-RO"/>
              </w:rPr>
            </w:pPr>
            <w:r w:rsidRPr="0004162E">
              <w:rPr>
                <w:lang w:val="en-US"/>
              </w:rPr>
              <w:t>Prezentul contract este încheiat în urma procedurii de achiziție nr. ______________</w:t>
            </w:r>
            <w:r>
              <w:rPr>
                <w:lang w:val="en-US"/>
              </w:rPr>
              <w:t xml:space="preserve">__ </w:t>
            </w:r>
            <w:proofErr w:type="gramStart"/>
            <w:r>
              <w:rPr>
                <w:lang w:val="en-US"/>
              </w:rPr>
              <w:t>din</w:t>
            </w:r>
            <w:proofErr w:type="gramEnd"/>
            <w:r>
              <w:rPr>
                <w:lang w:val="en-US"/>
              </w:rPr>
              <w:t xml:space="preserve"> data___________________,</w:t>
            </w:r>
            <w:r w:rsidRPr="0004162E">
              <w:rPr>
                <w:lang w:val="en-US"/>
              </w:rPr>
              <w:t>între</w:t>
            </w:r>
            <w:r>
              <w:rPr>
                <w:lang w:val="en-US"/>
              </w:rPr>
              <w:t xml:space="preserve"> </w:t>
            </w:r>
            <w:r w:rsidRPr="00A005A9">
              <w:rPr>
                <w:b/>
                <w:u w:val="single"/>
                <w:lang w:val="en-US"/>
              </w:rPr>
              <w:t>Primăria satului Budești</w:t>
            </w:r>
            <w:r w:rsidRPr="007B516E">
              <w:rPr>
                <w:lang w:val="en-US"/>
              </w:rPr>
              <w:t>, cu sediul în</w:t>
            </w:r>
            <w:r>
              <w:rPr>
                <w:lang w:val="ro-RO"/>
              </w:rPr>
              <w:t xml:space="preserve"> </w:t>
            </w:r>
            <w:r w:rsidRPr="007B516E">
              <w:rPr>
                <w:u w:val="single"/>
                <w:lang w:val="ro-RO"/>
              </w:rPr>
              <w:t>satul Budești, mun.</w:t>
            </w:r>
            <w:r>
              <w:rPr>
                <w:lang w:val="ro-RO"/>
              </w:rPr>
              <w:t xml:space="preserve"> </w:t>
            </w:r>
          </w:p>
          <w:p w:rsidR="00E45F30" w:rsidRPr="00FF430B" w:rsidRDefault="00E45F30" w:rsidP="00E45F30">
            <w:pPr>
              <w:tabs>
                <w:tab w:val="left" w:pos="567"/>
                <w:tab w:val="right" w:pos="10205"/>
              </w:tabs>
              <w:jc w:val="both"/>
              <w:rPr>
                <w:sz w:val="20"/>
                <w:szCs w:val="20"/>
              </w:rPr>
            </w:pPr>
            <w:r w:rsidRPr="00FF430B">
              <w:rPr>
                <w:sz w:val="20"/>
                <w:szCs w:val="20"/>
              </w:rPr>
              <w:t xml:space="preserve">                                                          (denumirea autorităţii contractante) </w:t>
            </w:r>
          </w:p>
          <w:p w:rsidR="00E45F30" w:rsidRDefault="00E45F30" w:rsidP="00E45F30">
            <w:pPr>
              <w:pStyle w:val="cn"/>
              <w:tabs>
                <w:tab w:val="left" w:pos="567"/>
              </w:tabs>
              <w:jc w:val="both"/>
              <w:rPr>
                <w:sz w:val="20"/>
                <w:szCs w:val="20"/>
                <w:lang w:val="en-US"/>
              </w:rPr>
            </w:pPr>
            <w:r w:rsidRPr="007B516E">
              <w:rPr>
                <w:u w:val="single"/>
                <w:lang w:val="en-US"/>
              </w:rPr>
              <w:t>Chișinău, str. Chișinău nr. 131</w:t>
            </w:r>
            <w:r>
              <w:rPr>
                <w:lang w:val="en-US"/>
              </w:rPr>
              <w:t xml:space="preserve">, telefon: </w:t>
            </w:r>
            <w:r w:rsidRPr="007B516E">
              <w:rPr>
                <w:u w:val="single"/>
                <w:lang w:val="en-US"/>
              </w:rPr>
              <w:t>022418001</w:t>
            </w:r>
            <w:r>
              <w:rPr>
                <w:lang w:val="en-US"/>
              </w:rPr>
              <w:t>, fax:</w:t>
            </w:r>
            <w:r w:rsidRPr="007B516E">
              <w:rPr>
                <w:u w:val="single"/>
                <w:lang w:val="en-US"/>
              </w:rPr>
              <w:t>022418001</w:t>
            </w:r>
            <w:r>
              <w:rPr>
                <w:lang w:val="en-US"/>
              </w:rPr>
              <w:t xml:space="preserve">, IDNO </w:t>
            </w:r>
            <w:r w:rsidRPr="007B516E">
              <w:rPr>
                <w:u w:val="single"/>
                <w:lang w:val="en-US"/>
              </w:rPr>
              <w:t xml:space="preserve">1007601008384 </w:t>
            </w:r>
            <w:r w:rsidRPr="007B516E">
              <w:rPr>
                <w:lang w:val="en-US"/>
              </w:rPr>
              <w:t xml:space="preserve">                                                                </w:t>
            </w:r>
          </w:p>
          <w:p w:rsidR="00E45F30" w:rsidRPr="0004162E" w:rsidRDefault="00E45F30" w:rsidP="00E45F30">
            <w:pPr>
              <w:pStyle w:val="cn"/>
              <w:tabs>
                <w:tab w:val="left" w:pos="567"/>
              </w:tabs>
              <w:jc w:val="both"/>
              <w:rPr>
                <w:sz w:val="20"/>
                <w:szCs w:val="20"/>
                <w:lang w:val="en-US"/>
              </w:rPr>
            </w:pPr>
            <w:r w:rsidRPr="007B516E">
              <w:rPr>
                <w:sz w:val="20"/>
                <w:szCs w:val="20"/>
                <w:lang w:val="en-US"/>
              </w:rPr>
              <w:t xml:space="preserve"> </w:t>
            </w:r>
            <w:r w:rsidRPr="0004162E">
              <w:rPr>
                <w:sz w:val="20"/>
                <w:szCs w:val="20"/>
                <w:lang w:val="en-US"/>
              </w:rPr>
              <w:t xml:space="preserve">(localitatea) </w:t>
            </w:r>
          </w:p>
          <w:p w:rsidR="00E45F30" w:rsidRPr="0004162E" w:rsidRDefault="00E45F30" w:rsidP="00E45F30">
            <w:pPr>
              <w:pStyle w:val="af2"/>
              <w:tabs>
                <w:tab w:val="left" w:pos="567"/>
                <w:tab w:val="right" w:pos="9531"/>
              </w:tabs>
              <w:ind w:firstLine="0"/>
              <w:rPr>
                <w:lang w:val="en-US"/>
              </w:rPr>
            </w:pPr>
            <w:r w:rsidRPr="0004162E">
              <w:rPr>
                <w:lang w:val="en-US"/>
              </w:rPr>
              <w:t>reprezentat prin</w:t>
            </w:r>
            <w:r>
              <w:rPr>
                <w:lang w:val="en-US"/>
              </w:rPr>
              <w:t xml:space="preserve"> primar </w:t>
            </w:r>
            <w:r w:rsidRPr="007B516E">
              <w:rPr>
                <w:u w:val="single"/>
                <w:lang w:val="en-US"/>
              </w:rPr>
              <w:t>Nina COSTIUC</w:t>
            </w:r>
            <w:r w:rsidRPr="0004162E">
              <w:rPr>
                <w:lang w:val="en-US"/>
              </w:rPr>
              <w:t xml:space="preserve">,  </w:t>
            </w:r>
            <w:r>
              <w:rPr>
                <w:lang w:val="en-US"/>
              </w:rPr>
              <w:t>în calitate de Beneficiar</w:t>
            </w:r>
            <w:r w:rsidRPr="0004162E">
              <w:rPr>
                <w:lang w:val="en-US"/>
              </w:rPr>
              <w:t xml:space="preserve"> </w:t>
            </w:r>
            <w:r>
              <w:rPr>
                <w:lang w:val="en-US"/>
              </w:rPr>
              <w:t xml:space="preserve">, pe de o parte, </w:t>
            </w:r>
          </w:p>
          <w:p w:rsidR="00E45F30" w:rsidRPr="000E4B43" w:rsidRDefault="00E45F30" w:rsidP="00E45F30">
            <w:pPr>
              <w:pStyle w:val="af2"/>
              <w:tabs>
                <w:tab w:val="left" w:pos="567"/>
              </w:tabs>
              <w:ind w:firstLine="0"/>
              <w:rPr>
                <w:sz w:val="20"/>
                <w:szCs w:val="20"/>
                <w:lang w:val="en-US"/>
              </w:rPr>
            </w:pPr>
            <w:r>
              <w:rPr>
                <w:sz w:val="20"/>
                <w:szCs w:val="20"/>
                <w:lang w:val="en-US"/>
              </w:rPr>
              <w:t xml:space="preserve">                 </w:t>
            </w:r>
            <w:r w:rsidRPr="0004162E">
              <w:rPr>
                <w:sz w:val="20"/>
                <w:szCs w:val="20"/>
                <w:lang w:val="en-US"/>
              </w:rPr>
              <w:t xml:space="preserve"> (numele, prenumele şi funcţia conducătorului) </w:t>
            </w:r>
            <w:r w:rsidRPr="000E4B43">
              <w:rPr>
                <w:sz w:val="20"/>
                <w:szCs w:val="20"/>
                <w:lang w:val="en-US"/>
              </w:rPr>
              <w:t xml:space="preserve">                 </w:t>
            </w:r>
            <w:r>
              <w:rPr>
                <w:sz w:val="20"/>
                <w:szCs w:val="20"/>
                <w:lang w:val="en-US"/>
              </w:rPr>
              <w:t xml:space="preserve">                          </w:t>
            </w:r>
          </w:p>
          <w:p w:rsidR="00E45F30" w:rsidRPr="00FF430B" w:rsidRDefault="00E45F30" w:rsidP="00E45F30">
            <w:pPr>
              <w:tabs>
                <w:tab w:val="left" w:pos="567"/>
                <w:tab w:val="right" w:pos="9531"/>
              </w:tabs>
              <w:jc w:val="both"/>
            </w:pPr>
            <w:r w:rsidRPr="00FF430B">
              <w:t xml:space="preserve">în calitate de Beneficiar, pe de o parte, şi______________________________________________, </w:t>
            </w:r>
          </w:p>
          <w:p w:rsidR="00E45F30" w:rsidRPr="00FF430B" w:rsidRDefault="00E45F30" w:rsidP="00E45F30">
            <w:pPr>
              <w:tabs>
                <w:tab w:val="left" w:pos="567"/>
                <w:tab w:val="right" w:pos="10205"/>
              </w:tabs>
              <w:jc w:val="both"/>
              <w:rPr>
                <w:sz w:val="20"/>
                <w:szCs w:val="20"/>
              </w:rPr>
            </w:pPr>
            <w:r w:rsidRPr="00FF430B">
              <w:rPr>
                <w:sz w:val="20"/>
                <w:szCs w:val="20"/>
              </w:rPr>
              <w:t xml:space="preserve">                                                                                                (denumirea operatorului economic) </w:t>
            </w:r>
          </w:p>
          <w:p w:rsidR="00E45F30" w:rsidRPr="00FF430B" w:rsidRDefault="00E45F30" w:rsidP="00E45F30">
            <w:pPr>
              <w:tabs>
                <w:tab w:val="left" w:pos="567"/>
                <w:tab w:val="right" w:pos="9531"/>
              </w:tabs>
              <w:jc w:val="both"/>
            </w:pPr>
            <w:r w:rsidRPr="00FF430B">
              <w:t>cu sediul în _________________________________str._________________________________,</w:t>
            </w:r>
          </w:p>
          <w:p w:rsidR="00E45F30" w:rsidRPr="00FF430B" w:rsidRDefault="00E45F30" w:rsidP="00E45F30">
            <w:pPr>
              <w:tabs>
                <w:tab w:val="left" w:pos="567"/>
                <w:tab w:val="right" w:pos="10205"/>
              </w:tabs>
              <w:jc w:val="both"/>
              <w:rPr>
                <w:sz w:val="20"/>
                <w:szCs w:val="20"/>
              </w:rPr>
            </w:pPr>
            <w:r w:rsidRPr="00FF430B">
              <w:rPr>
                <w:sz w:val="20"/>
                <w:szCs w:val="20"/>
              </w:rPr>
              <w:t xml:space="preserve">                                                    (localitatea) </w:t>
            </w:r>
          </w:p>
          <w:p w:rsidR="00E45F30" w:rsidRPr="000E4B43" w:rsidRDefault="00E45F30" w:rsidP="00E45F30">
            <w:pPr>
              <w:pStyle w:val="af2"/>
              <w:tabs>
                <w:tab w:val="left" w:pos="567"/>
              </w:tabs>
              <w:ind w:firstLine="0"/>
              <w:rPr>
                <w:sz w:val="20"/>
                <w:szCs w:val="20"/>
                <w:lang w:val="en-US"/>
              </w:rPr>
            </w:pPr>
            <w:proofErr w:type="gramStart"/>
            <w:r w:rsidRPr="000E4B43">
              <w:rPr>
                <w:lang w:val="en-US"/>
              </w:rPr>
              <w:t>telefon</w:t>
            </w:r>
            <w:proofErr w:type="gramEnd"/>
            <w:r w:rsidRPr="000E4B43">
              <w:rPr>
                <w:lang w:val="en-US"/>
              </w:rPr>
              <w:t xml:space="preserve">: ______________, fax: _____________, IDNO________________ autorizat pentru activitatea în construcţii: autorizaţia nr. _______ </w:t>
            </w:r>
            <w:proofErr w:type="gramStart"/>
            <w:r w:rsidRPr="000E4B43">
              <w:rPr>
                <w:lang w:val="en-US"/>
              </w:rPr>
              <w:t>din</w:t>
            </w:r>
            <w:proofErr w:type="gramEnd"/>
            <w:r w:rsidRPr="000E4B43">
              <w:rPr>
                <w:lang w:val="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E45F30" w:rsidRPr="000E4B43" w:rsidRDefault="00E45F30" w:rsidP="00E45F30">
            <w:pPr>
              <w:pStyle w:val="af2"/>
              <w:tabs>
                <w:tab w:val="left" w:pos="567"/>
              </w:tabs>
              <w:ind w:firstLine="0"/>
              <w:rPr>
                <w:sz w:val="20"/>
                <w:szCs w:val="20"/>
                <w:lang w:val="en-US"/>
              </w:rPr>
            </w:pPr>
            <w:r w:rsidRPr="000E4B43">
              <w:rPr>
                <w:sz w:val="20"/>
                <w:szCs w:val="20"/>
                <w:lang w:val="en-US"/>
              </w:rPr>
              <w:t xml:space="preserve"> (numele şi funcţia conducătorului)</w:t>
            </w:r>
          </w:p>
          <w:p w:rsidR="00E45F30" w:rsidRPr="00FF430B" w:rsidRDefault="00E45F30" w:rsidP="00E45F30">
            <w:pPr>
              <w:pStyle w:val="a"/>
              <w:numPr>
                <w:ilvl w:val="0"/>
                <w:numId w:val="0"/>
              </w:numPr>
              <w:tabs>
                <w:tab w:val="clear" w:pos="1134"/>
                <w:tab w:val="left" w:pos="3705"/>
              </w:tabs>
              <w:spacing w:after="200" w:line="276" w:lineRule="auto"/>
              <w:contextualSpacing/>
            </w:pPr>
          </w:p>
          <w:p w:rsidR="00E45F30" w:rsidRPr="00FF430B" w:rsidRDefault="00E45F30" w:rsidP="00E45F30">
            <w:pPr>
              <w:tabs>
                <w:tab w:val="left" w:pos="3705"/>
              </w:tabs>
              <w:spacing w:after="200" w:line="276" w:lineRule="auto"/>
              <w:contextualSpacing/>
            </w:pPr>
            <w:r w:rsidRPr="00FF430B">
              <w:rPr>
                <w:b/>
              </w:rPr>
              <w:t>1. OBIECTUL CONTRACTULUI</w:t>
            </w:r>
          </w:p>
          <w:p w:rsidR="00E45F30" w:rsidRPr="00FF430B" w:rsidRDefault="00E45F30" w:rsidP="00E45F30">
            <w:pPr>
              <w:spacing w:line="276" w:lineRule="auto"/>
              <w:contextualSpacing/>
              <w:jc w:val="both"/>
            </w:pPr>
            <w:r w:rsidRPr="00FF430B">
              <w:t xml:space="preserve">1.1. Antreprenorul se obligă să execute </w:t>
            </w:r>
            <w:r w:rsidR="00C3355A">
              <w:rPr>
                <w:b/>
                <w:i/>
              </w:rPr>
              <w:t xml:space="preserve">- </w:t>
            </w:r>
            <w:r w:rsidR="00CB372C" w:rsidRPr="00CB372C">
              <w:rPr>
                <w:b/>
                <w:shd w:val="clear" w:color="auto" w:fill="FFFFFF" w:themeFill="background1"/>
                <w:lang w:eastAsia="ru-RU"/>
              </w:rPr>
              <w:t>Amenajarea unui teren de fotbal cu pistă de alergare pe teritoriul liceului din str. Școlii,5, s. Budești</w:t>
            </w:r>
            <w:r w:rsidR="0028574C" w:rsidRPr="00FF430B">
              <w:t xml:space="preserve"> </w:t>
            </w:r>
            <w:r w:rsidRPr="00FF430B">
              <w:t>în conformitate cu prevederile proiectului tehnic, cu detaliile de execuţie, precum şi cu normativele, standardele şi prescripţiile tehnice.</w:t>
            </w:r>
          </w:p>
          <w:p w:rsidR="00E45F30" w:rsidRPr="00FF430B" w:rsidRDefault="00E45F30" w:rsidP="00E45F30">
            <w:pPr>
              <w:jc w:val="both"/>
            </w:pPr>
          </w:p>
          <w:p w:rsidR="00E45F30" w:rsidRPr="00FF430B" w:rsidRDefault="00E45F30" w:rsidP="00E45F30">
            <w:pPr>
              <w:tabs>
                <w:tab w:val="left" w:pos="3585"/>
              </w:tabs>
              <w:spacing w:line="276" w:lineRule="auto"/>
              <w:contextualSpacing/>
            </w:pPr>
            <w:r w:rsidRPr="00FF430B">
              <w:rPr>
                <w:b/>
              </w:rPr>
              <w:t>2. PERIOADA DE EXECUŢIE</w:t>
            </w:r>
          </w:p>
          <w:p w:rsidR="00E45F30" w:rsidRPr="000E4B43" w:rsidRDefault="00E45F30" w:rsidP="00E45F30">
            <w:pPr>
              <w:pStyle w:val="af2"/>
              <w:tabs>
                <w:tab w:val="left" w:pos="567"/>
              </w:tabs>
              <w:spacing w:line="276" w:lineRule="auto"/>
              <w:ind w:firstLine="0"/>
              <w:rPr>
                <w:lang w:val="en-US"/>
              </w:rPr>
            </w:pPr>
            <w:r w:rsidRPr="000E4B43">
              <w:rPr>
                <w:lang w:val="en-US"/>
              </w:rPr>
              <w:t xml:space="preserve">2.1. Durata de execuţie a lucrărilor contractate este de </w:t>
            </w:r>
            <w:r>
              <w:rPr>
                <w:b/>
                <w:u w:val="single"/>
                <w:lang w:val="en-US"/>
              </w:rPr>
              <w:t>(</w:t>
            </w:r>
            <w:r w:rsidR="00CB372C">
              <w:rPr>
                <w:b/>
                <w:u w:val="single"/>
                <w:lang w:val="en-US"/>
              </w:rPr>
              <w:t>3</w:t>
            </w:r>
            <w:r>
              <w:rPr>
                <w:b/>
                <w:u w:val="single"/>
                <w:lang w:val="en-US"/>
              </w:rPr>
              <w:t xml:space="preserve"> luni</w:t>
            </w:r>
            <w:proofErr w:type="gramStart"/>
            <w:r>
              <w:rPr>
                <w:b/>
                <w:u w:val="single"/>
                <w:lang w:val="en-US"/>
              </w:rPr>
              <w:t>)</w:t>
            </w:r>
            <w:r w:rsidRPr="00735A71">
              <w:rPr>
                <w:b/>
                <w:u w:val="single"/>
                <w:lang w:val="en-US"/>
              </w:rPr>
              <w:t>_</w:t>
            </w:r>
            <w:proofErr w:type="gramEnd"/>
            <w:r w:rsidRPr="000E4B43">
              <w:rPr>
                <w:lang w:val="en-US"/>
              </w:rPr>
              <w:t>după primirea ordinului de începere a execuţiei şi asigurării lucrului ritmic de către beneficiar-ordonatorul de credite.</w:t>
            </w:r>
          </w:p>
          <w:p w:rsidR="00E45F30" w:rsidRPr="000E4B43" w:rsidRDefault="00E45F30" w:rsidP="00E45F30">
            <w:pPr>
              <w:pStyle w:val="af2"/>
              <w:tabs>
                <w:tab w:val="left" w:pos="567"/>
              </w:tabs>
              <w:spacing w:line="276" w:lineRule="auto"/>
              <w:ind w:firstLine="0"/>
              <w:rPr>
                <w:lang w:val="en-US"/>
              </w:rPr>
            </w:pPr>
            <w:r w:rsidRPr="000E4B43">
              <w:rPr>
                <w:lang w:val="en-US"/>
              </w:rPr>
              <w:t xml:space="preserve">2.2. Graficul de execuţie a lucrărilor se va efectua conform specificaţiei din anexa la prezentul contract.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2.3. Perioada de execuţie poate fi prelungită sau suspendată dacă constrângerea activităţii se </w:t>
            </w:r>
            <w:r w:rsidRPr="000E4B43">
              <w:rPr>
                <w:lang w:val="en-US"/>
              </w:rPr>
              <w:lastRenderedPageBreak/>
              <w:t>datorează următoarelor cauze:</w:t>
            </w:r>
          </w:p>
          <w:p w:rsidR="00E45F30" w:rsidRPr="00FF430B" w:rsidRDefault="00E45F30" w:rsidP="00E45F30">
            <w:pPr>
              <w:numPr>
                <w:ilvl w:val="0"/>
                <w:numId w:val="9"/>
              </w:numPr>
              <w:tabs>
                <w:tab w:val="left" w:pos="1276"/>
              </w:tabs>
              <w:spacing w:line="276" w:lineRule="auto"/>
              <w:ind w:left="0" w:hanging="425"/>
              <w:jc w:val="both"/>
            </w:pPr>
            <w:r w:rsidRPr="00FF430B">
              <w:t>generate de Beneficiar;</w:t>
            </w:r>
          </w:p>
          <w:p w:rsidR="00E45F30" w:rsidRPr="00FF430B" w:rsidRDefault="00E45F30" w:rsidP="00E45F30">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E45F30" w:rsidRPr="00FF430B" w:rsidRDefault="00E45F30" w:rsidP="00E45F30">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E45F30" w:rsidRPr="00FF430B" w:rsidRDefault="00E45F30" w:rsidP="00E45F30">
            <w:pPr>
              <w:numPr>
                <w:ilvl w:val="0"/>
                <w:numId w:val="9"/>
              </w:numPr>
              <w:tabs>
                <w:tab w:val="left" w:pos="1276"/>
              </w:tabs>
              <w:spacing w:line="276" w:lineRule="auto"/>
              <w:ind w:left="0" w:hanging="425"/>
              <w:jc w:val="both"/>
            </w:pPr>
            <w:r w:rsidRPr="00FF430B">
              <w:t>calamităţilor naturale recunoscute de autoritatea legală.</w:t>
            </w:r>
          </w:p>
          <w:p w:rsidR="00E45F30" w:rsidRPr="000E4B43" w:rsidRDefault="00E45F30" w:rsidP="00E45F30">
            <w:pPr>
              <w:pStyle w:val="af2"/>
              <w:tabs>
                <w:tab w:val="left" w:pos="567"/>
              </w:tabs>
              <w:spacing w:line="276" w:lineRule="auto"/>
              <w:ind w:firstLine="0"/>
              <w:rPr>
                <w:lang w:val="en-US"/>
              </w:rPr>
            </w:pPr>
            <w:r w:rsidRPr="000E4B43">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E45F30" w:rsidRPr="000E4B43" w:rsidRDefault="00E45F30" w:rsidP="00E45F30">
            <w:pPr>
              <w:pStyle w:val="af2"/>
              <w:tabs>
                <w:tab w:val="left" w:pos="567"/>
              </w:tabs>
              <w:spacing w:line="276" w:lineRule="auto"/>
              <w:ind w:firstLine="0"/>
              <w:rPr>
                <w:lang w:val="en-US"/>
              </w:rPr>
            </w:pPr>
            <w:r w:rsidRPr="000E4B43">
              <w:rPr>
                <w:lang w:val="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0E4B43">
              <w:rPr>
                <w:lang w:val="en-US"/>
              </w:rPr>
              <w:t>de  recepţie</w:t>
            </w:r>
            <w:proofErr w:type="gramEnd"/>
            <w:r w:rsidRPr="000E4B43">
              <w:rPr>
                <w:lang w:val="en-US"/>
              </w:rPr>
              <w:t xml:space="preserve"> pentru terminarea lucrărilor.</w:t>
            </w:r>
          </w:p>
          <w:p w:rsidR="00E45F30" w:rsidRPr="00FF430B" w:rsidRDefault="00E45F30" w:rsidP="00E45F30">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E45F30" w:rsidRPr="00FF430B" w:rsidRDefault="00E45F30" w:rsidP="00E45F30">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w:t>
            </w:r>
            <w:r w:rsidRPr="00735A71">
              <w:rPr>
                <w:b/>
                <w:noProof w:val="0"/>
                <w:u w:val="single"/>
                <w:lang w:eastAsia="ru-RU"/>
              </w:rPr>
              <w:t>5 ani</w:t>
            </w:r>
            <w:r>
              <w:rPr>
                <w:b/>
                <w:noProof w:val="0"/>
                <w:lang w:eastAsia="ru-RU"/>
              </w:rPr>
              <w:t xml:space="preserve"> </w:t>
            </w:r>
            <w:r w:rsidRPr="00FF430B">
              <w:rPr>
                <w:b/>
                <w:noProof w:val="0"/>
                <w:lang w:eastAsia="ru-RU"/>
              </w:rPr>
              <w:t>.</w:t>
            </w:r>
          </w:p>
          <w:p w:rsidR="00E45F30" w:rsidRPr="00FF430B" w:rsidRDefault="00E45F30" w:rsidP="00E45F30">
            <w:pPr>
              <w:pStyle w:val="a"/>
              <w:numPr>
                <w:ilvl w:val="0"/>
                <w:numId w:val="0"/>
              </w:numPr>
            </w:pPr>
          </w:p>
          <w:p w:rsidR="00E45F30" w:rsidRPr="00FF430B" w:rsidRDefault="00E45F30" w:rsidP="00E45F30">
            <w:pPr>
              <w:tabs>
                <w:tab w:val="left" w:pos="3645"/>
              </w:tabs>
              <w:spacing w:line="276" w:lineRule="auto"/>
              <w:contextualSpacing/>
            </w:pPr>
            <w:r w:rsidRPr="00FF430B">
              <w:rPr>
                <w:b/>
              </w:rPr>
              <w:t>3. VALOAREA LUCRĂRILOR ŞI MODALITĂŢILE DE PLATĂ</w:t>
            </w:r>
          </w:p>
          <w:p w:rsidR="00E45F30" w:rsidRPr="00FF430B" w:rsidRDefault="00E45F30" w:rsidP="00E45F30">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E45F30" w:rsidRPr="000E4B43" w:rsidRDefault="00E45F30" w:rsidP="00E45F30">
            <w:pPr>
              <w:pStyle w:val="af2"/>
              <w:tabs>
                <w:tab w:val="left" w:pos="321"/>
              </w:tabs>
              <w:spacing w:line="276" w:lineRule="auto"/>
              <w:ind w:firstLine="0"/>
              <w:rPr>
                <w:lang w:val="en-US"/>
              </w:rPr>
            </w:pPr>
            <w:r w:rsidRPr="000E4B43">
              <w:rPr>
                <w:lang w:val="en-US"/>
              </w:rPr>
              <w:t>3.2</w:t>
            </w:r>
            <w:proofErr w:type="gramStart"/>
            <w:r w:rsidRPr="000E4B43">
              <w:rPr>
                <w:lang w:val="en-US"/>
              </w:rPr>
              <w:t>.Achitările</w:t>
            </w:r>
            <w:proofErr w:type="gramEnd"/>
            <w:r w:rsidRPr="000E4B43">
              <w:rPr>
                <w:lang w:val="en-US"/>
              </w:rPr>
              <w:t xml:space="preserve"> vor fi efectuate prin transfer în baza facturilor fiscale, după primirea proceselor – verbale de recepţie a lucrărilor executate, semnate şi</w:t>
            </w:r>
            <w:r>
              <w:rPr>
                <w:lang w:val="en-US"/>
              </w:rPr>
              <w:t xml:space="preserve"> acceptate de către Beneficiar, nu mai tîrziu de 31.12.2023.</w:t>
            </w:r>
          </w:p>
          <w:p w:rsidR="00E45F30" w:rsidRPr="000E4B43" w:rsidRDefault="00E45F30" w:rsidP="00E45F30">
            <w:pPr>
              <w:pStyle w:val="af2"/>
              <w:tabs>
                <w:tab w:val="left" w:pos="37"/>
              </w:tabs>
              <w:spacing w:line="276" w:lineRule="auto"/>
              <w:ind w:firstLine="0"/>
              <w:rPr>
                <w:lang w:val="en-US"/>
              </w:rPr>
            </w:pPr>
            <w:r w:rsidRPr="000E4B43">
              <w:rPr>
                <w:lang w:val="en-US"/>
              </w:rPr>
              <w:t xml:space="preserve">3.3. Beneficiarul va verifica procesele-verbale de recepție a lucrărilor executate în termen de </w:t>
            </w:r>
            <w:r w:rsidRPr="00735A71">
              <w:rPr>
                <w:b/>
                <w:u w:val="single"/>
                <w:lang w:val="en-US"/>
              </w:rPr>
              <w:t>10</w:t>
            </w:r>
            <w:r w:rsidRPr="000E4B43">
              <w:rPr>
                <w:lang w:val="en-US"/>
              </w:rPr>
              <w:t xml:space="preserve"> zile calendaristice de la primirea acestora de la Antreprenor.</w:t>
            </w:r>
          </w:p>
          <w:p w:rsidR="00E45F30" w:rsidRPr="000E4B43" w:rsidRDefault="00E45F30" w:rsidP="00E45F30">
            <w:pPr>
              <w:pStyle w:val="af2"/>
              <w:tabs>
                <w:tab w:val="left" w:pos="37"/>
              </w:tabs>
              <w:spacing w:line="276" w:lineRule="auto"/>
              <w:ind w:firstLine="0"/>
              <w:rPr>
                <w:lang w:val="en-US"/>
              </w:rPr>
            </w:pPr>
            <w:r w:rsidRPr="000E4B43">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E45F30" w:rsidRPr="000E4B43" w:rsidRDefault="00E45F30" w:rsidP="00E45F30">
            <w:pPr>
              <w:pStyle w:val="af2"/>
              <w:tabs>
                <w:tab w:val="left" w:pos="37"/>
              </w:tabs>
              <w:spacing w:line="276" w:lineRule="auto"/>
              <w:ind w:firstLine="0"/>
              <w:rPr>
                <w:lang w:val="en-US"/>
              </w:rPr>
            </w:pPr>
            <w:r w:rsidRPr="000E4B43">
              <w:rPr>
                <w:lang w:val="en-US"/>
              </w:rPr>
              <w:t>3.5</w:t>
            </w:r>
            <w:proofErr w:type="gramStart"/>
            <w:r w:rsidRPr="000E4B43">
              <w:rPr>
                <w:lang w:val="en-US"/>
              </w:rPr>
              <w:t>.Lucrările</w:t>
            </w:r>
            <w:proofErr w:type="gramEnd"/>
            <w:r w:rsidRPr="000E4B43">
              <w:rPr>
                <w:lang w:val="en-US"/>
              </w:rPr>
              <w:t xml:space="preserve"> nu vor fi considerate finalizate până când procesul-verbal de recepţie la terminarea lucrărilor  nu va fi semnat de comisia de recepţie, care confirmă că lucrările au fost executate conform contractului.</w:t>
            </w:r>
          </w:p>
          <w:p w:rsidR="00E45F30" w:rsidRPr="000E4B43" w:rsidRDefault="00E45F30" w:rsidP="00E45F30">
            <w:pPr>
              <w:pStyle w:val="af2"/>
              <w:tabs>
                <w:tab w:val="left" w:pos="37"/>
              </w:tabs>
              <w:spacing w:line="276" w:lineRule="auto"/>
              <w:ind w:firstLine="0"/>
              <w:rPr>
                <w:lang w:val="en-US"/>
              </w:rPr>
            </w:pPr>
            <w:r w:rsidRPr="000E4B43">
              <w:rPr>
                <w:lang w:val="en-US"/>
              </w:rPr>
              <w:t>3.6</w:t>
            </w:r>
            <w:proofErr w:type="gramStart"/>
            <w:r w:rsidRPr="000E4B43">
              <w:rPr>
                <w:lang w:val="en-US"/>
              </w:rPr>
              <w:t>.Garanţia</w:t>
            </w:r>
            <w:proofErr w:type="gramEnd"/>
            <w:r w:rsidRPr="000E4B43">
              <w:rPr>
                <w:lang w:val="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E45F30" w:rsidRPr="000E4B43" w:rsidRDefault="00E45F30" w:rsidP="00E45F30">
            <w:pPr>
              <w:pStyle w:val="af2"/>
              <w:tabs>
                <w:tab w:val="left" w:pos="37"/>
              </w:tabs>
              <w:spacing w:line="276" w:lineRule="auto"/>
              <w:ind w:firstLine="0"/>
              <w:rPr>
                <w:lang w:val="en-US"/>
              </w:rPr>
            </w:pPr>
          </w:p>
          <w:p w:rsidR="00E45F30" w:rsidRPr="00FF430B" w:rsidRDefault="00E45F30" w:rsidP="00E45F30">
            <w:pPr>
              <w:tabs>
                <w:tab w:val="left" w:pos="2625"/>
              </w:tabs>
              <w:spacing w:after="200" w:line="276" w:lineRule="auto"/>
              <w:contextualSpacing/>
              <w:rPr>
                <w:b/>
              </w:rPr>
            </w:pPr>
            <w:r w:rsidRPr="00FF430B">
              <w:rPr>
                <w:b/>
              </w:rPr>
              <w:t>4. DREPTURILE ŞI OBLIGAŢIUNILE ANTREPRENORULUI ŞI ALE BENEFICIARULUI</w:t>
            </w:r>
          </w:p>
          <w:p w:rsidR="00E45F30" w:rsidRPr="00FF430B" w:rsidRDefault="00E45F30" w:rsidP="00E45F30">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E45F30" w:rsidRPr="00FF430B" w:rsidRDefault="00E45F30" w:rsidP="00E45F30">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E45F30" w:rsidRPr="000E4B43" w:rsidRDefault="00E45F30" w:rsidP="00E45F30">
            <w:pPr>
              <w:pStyle w:val="af2"/>
              <w:tabs>
                <w:tab w:val="left" w:pos="567"/>
              </w:tabs>
              <w:spacing w:line="276" w:lineRule="auto"/>
              <w:ind w:firstLine="0"/>
              <w:rPr>
                <w:lang w:val="en-US"/>
              </w:rPr>
            </w:pPr>
            <w:r w:rsidRPr="000E4B43">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4.4. Documentaţia pusă la dispoziţia Antreprenorului se repartizează astfel: </w:t>
            </w:r>
          </w:p>
          <w:p w:rsidR="00E45F30" w:rsidRPr="00FF430B" w:rsidRDefault="00E45F30" w:rsidP="00E45F30">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4.10. Antreprenorul, prin atribuirea ofertei în favoarea sa, se angajează să prezinte garanţia de bună execuţie a contractului, în cuantum de </w:t>
            </w:r>
            <w:r w:rsidRPr="00735A71">
              <w:rPr>
                <w:b/>
                <w:u w:val="single"/>
                <w:lang w:val="en-US"/>
              </w:rPr>
              <w:t>5 %</w:t>
            </w:r>
            <w:r w:rsidRPr="000E4B43">
              <w:rPr>
                <w:lang w:val="en-US"/>
              </w:rPr>
              <w:t xml:space="preserve"> din valoarea contractului atribuit.</w:t>
            </w:r>
          </w:p>
          <w:p w:rsidR="00E45F30" w:rsidRPr="000E4B43" w:rsidRDefault="00E45F30" w:rsidP="00E45F30">
            <w:pPr>
              <w:pStyle w:val="af2"/>
              <w:tabs>
                <w:tab w:val="left" w:pos="567"/>
              </w:tabs>
              <w:spacing w:line="276" w:lineRule="auto"/>
              <w:ind w:firstLine="0"/>
              <w:rPr>
                <w:lang w:val="en-US"/>
              </w:rPr>
            </w:pPr>
            <w:r w:rsidRPr="000E4B43">
              <w:rPr>
                <w:lang w:val="en-US"/>
              </w:rPr>
              <w:t>4.11. Autoritatea contractantă eliberează/restituie garanţia de bună execuţie Antreprenorului după semnarea procesului-verbal la terminarea lucrărilor în cel mult 15 zile. În cazul recepţiei cu obiecţii, garanţia se va restitui în cel mult 15 zile după înlăturarea acestora.</w:t>
            </w:r>
          </w:p>
          <w:p w:rsidR="00E45F30" w:rsidRPr="000E4B43" w:rsidRDefault="00E45F30" w:rsidP="00E45F30">
            <w:pPr>
              <w:pStyle w:val="af2"/>
              <w:tabs>
                <w:tab w:val="left" w:pos="567"/>
              </w:tabs>
              <w:spacing w:line="276" w:lineRule="auto"/>
              <w:ind w:firstLine="0"/>
              <w:rPr>
                <w:lang w:val="en-US"/>
              </w:rPr>
            </w:pPr>
            <w:r w:rsidRPr="000E4B43">
              <w:rPr>
                <w:lang w:val="en-US"/>
              </w:rPr>
              <w:t>4.12</w:t>
            </w:r>
            <w:proofErr w:type="gramStart"/>
            <w:r w:rsidRPr="000E4B43">
              <w:rPr>
                <w:lang w:val="en-US"/>
              </w:rPr>
              <w:t>.Antreprenorul</w:t>
            </w:r>
            <w:proofErr w:type="gramEnd"/>
            <w:r w:rsidRPr="000E4B43">
              <w:rPr>
                <w:lang w:val="en-US"/>
              </w:rPr>
              <w:t xml:space="preserve"> trebuie să constituie garanţia de bună execuţie după primirea scrisorii de acceptare, dar nu mai târziu de data încheierii contractului. Atât timp cât el nu şi-</w:t>
            </w:r>
            <w:proofErr w:type="gramStart"/>
            <w:r w:rsidRPr="000E4B43">
              <w:rPr>
                <w:lang w:val="en-US"/>
              </w:rPr>
              <w:t>a</w:t>
            </w:r>
            <w:proofErr w:type="gramEnd"/>
            <w:r w:rsidRPr="000E4B43">
              <w:rPr>
                <w:lang w:val="en-US"/>
              </w:rPr>
              <w:t xml:space="preserve"> îndeplinit această obligaţiune, Beneficiarul poate să reţină garanţia Antreprenorului pentru ofertă.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E45F30" w:rsidRPr="000E4B43" w:rsidRDefault="00E45F30" w:rsidP="00E45F30">
            <w:pPr>
              <w:pStyle w:val="af2"/>
              <w:tabs>
                <w:tab w:val="left" w:pos="567"/>
              </w:tabs>
              <w:spacing w:line="276" w:lineRule="auto"/>
              <w:ind w:firstLine="0"/>
              <w:rPr>
                <w:lang w:val="en-US"/>
              </w:rPr>
            </w:pPr>
            <w:r w:rsidRPr="000E4B43">
              <w:rPr>
                <w:lang w:val="en-US"/>
              </w:rPr>
              <w:lastRenderedPageBreak/>
              <w:t xml:space="preserve">4.14. La lucrările la care se fac încercări, se consideră calitatea probei îndeplinită atâta timp cât rezultatele se înscriu în limitele admise prin reglementările tehnice.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4.15. Beneficiarul </w:t>
            </w:r>
            <w:proofErr w:type="gramStart"/>
            <w:r w:rsidRPr="000E4B43">
              <w:rPr>
                <w:lang w:val="en-US"/>
              </w:rPr>
              <w:t>are</w:t>
            </w:r>
            <w:proofErr w:type="gramEnd"/>
            <w:r w:rsidRPr="000E4B43">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E45F30" w:rsidRPr="000E4B43" w:rsidRDefault="00E45F30" w:rsidP="00E45F30">
            <w:pPr>
              <w:pStyle w:val="af2"/>
              <w:tabs>
                <w:tab w:val="left" w:pos="567"/>
              </w:tabs>
              <w:spacing w:line="276" w:lineRule="auto"/>
              <w:ind w:firstLine="0"/>
              <w:rPr>
                <w:lang w:val="en-US"/>
              </w:rPr>
            </w:pPr>
            <w:r w:rsidRPr="000E4B43">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4.19. Pentru verificarea trasării de către Beneficiar sau proiectant, Antreprenorul este obligat să protejeze şi să păstreze toate reperele, bornele sau alte obiecte folosite la trasarea lucrărilor.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4.22. Pe parcursul executării lucrărilor, Beneficiarul are dreptul să dispună în scris: </w:t>
            </w:r>
          </w:p>
          <w:p w:rsidR="00E45F30" w:rsidRPr="00FF430B" w:rsidRDefault="00E45F30" w:rsidP="00E45F30">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E45F30" w:rsidRPr="00FF430B" w:rsidRDefault="00E45F30" w:rsidP="00E45F30">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E45F30" w:rsidRPr="00FF430B" w:rsidRDefault="00E45F30" w:rsidP="00E45F30">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E45F30" w:rsidRPr="000E4B43" w:rsidRDefault="00E45F30" w:rsidP="00E45F30">
            <w:pPr>
              <w:pStyle w:val="af2"/>
              <w:tabs>
                <w:tab w:val="left" w:pos="426"/>
                <w:tab w:val="left" w:pos="3645"/>
              </w:tabs>
              <w:spacing w:line="276" w:lineRule="auto"/>
              <w:ind w:firstLine="0"/>
              <w:rPr>
                <w:lang w:val="en-US"/>
              </w:rPr>
            </w:pPr>
            <w:r w:rsidRPr="000E4B43">
              <w:rPr>
                <w:lang w:val="en-US"/>
              </w:rPr>
              <w:lastRenderedPageBreak/>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E45F30" w:rsidRPr="000E4B43" w:rsidRDefault="00E45F30" w:rsidP="00E45F30">
            <w:pPr>
              <w:pStyle w:val="af2"/>
              <w:tabs>
                <w:tab w:val="left" w:pos="426"/>
                <w:tab w:val="left" w:pos="3645"/>
              </w:tabs>
              <w:spacing w:line="276" w:lineRule="auto"/>
              <w:ind w:firstLine="0"/>
              <w:rPr>
                <w:lang w:val="en-US"/>
              </w:rPr>
            </w:pPr>
          </w:p>
          <w:p w:rsidR="00E45F30" w:rsidRPr="00FF430B" w:rsidRDefault="00E45F30" w:rsidP="00E45F30">
            <w:pPr>
              <w:tabs>
                <w:tab w:val="left" w:pos="3225"/>
              </w:tabs>
              <w:spacing w:after="200" w:line="276" w:lineRule="auto"/>
              <w:contextualSpacing/>
            </w:pPr>
            <w:r w:rsidRPr="00FF430B">
              <w:rPr>
                <w:b/>
              </w:rPr>
              <w:t>5. AJUSTAREA VALORII CONTRACTULUI</w:t>
            </w:r>
          </w:p>
          <w:p w:rsidR="00E45F30" w:rsidRPr="00FF430B" w:rsidRDefault="00E45F30" w:rsidP="00E45F30">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E45F30" w:rsidRPr="00FF430B" w:rsidRDefault="00E45F30" w:rsidP="00E45F30">
            <w:pPr>
              <w:pStyle w:val="a"/>
              <w:numPr>
                <w:ilvl w:val="0"/>
                <w:numId w:val="0"/>
              </w:numPr>
              <w:tabs>
                <w:tab w:val="left" w:pos="1755"/>
              </w:tabs>
            </w:pPr>
          </w:p>
          <w:p w:rsidR="00E45F30" w:rsidRPr="00FF430B" w:rsidRDefault="00E45F30" w:rsidP="00E45F30">
            <w:pPr>
              <w:tabs>
                <w:tab w:val="left" w:pos="4365"/>
              </w:tabs>
              <w:spacing w:line="276" w:lineRule="auto"/>
              <w:contextualSpacing/>
            </w:pPr>
            <w:r w:rsidRPr="00FF430B">
              <w:rPr>
                <w:b/>
              </w:rPr>
              <w:t xml:space="preserve">6. ANTREPRENORUL ŞI SUBANTREPRENORII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0E4B43">
              <w:rPr>
                <w:lang w:val="en-US"/>
              </w:rPr>
              <w:t>şi  prezentului</w:t>
            </w:r>
            <w:proofErr w:type="gramEnd"/>
            <w:r w:rsidRPr="000E4B43">
              <w:rPr>
                <w:lang w:val="en-US"/>
              </w:rPr>
              <w:t xml:space="preserve"> contract.</w:t>
            </w:r>
          </w:p>
          <w:p w:rsidR="00E45F30" w:rsidRPr="000E4B43" w:rsidRDefault="00E45F30" w:rsidP="00E45F30">
            <w:pPr>
              <w:pStyle w:val="af2"/>
              <w:tabs>
                <w:tab w:val="left" w:pos="567"/>
              </w:tabs>
              <w:spacing w:line="276" w:lineRule="auto"/>
              <w:ind w:firstLine="0"/>
              <w:rPr>
                <w:lang w:val="en-US"/>
              </w:rPr>
            </w:pPr>
            <w:r w:rsidRPr="000E4B43">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E45F30" w:rsidRPr="000E4B43" w:rsidRDefault="00E45F30" w:rsidP="00E45F30">
            <w:pPr>
              <w:pStyle w:val="af2"/>
              <w:tabs>
                <w:tab w:val="left" w:pos="567"/>
              </w:tabs>
              <w:spacing w:line="276" w:lineRule="auto"/>
              <w:ind w:firstLine="0"/>
              <w:rPr>
                <w:lang w:val="en-US"/>
              </w:rPr>
            </w:pPr>
            <w:r w:rsidRPr="000E4B43">
              <w:rPr>
                <w:lang w:val="en-US"/>
              </w:rPr>
              <w:t xml:space="preserve">6.3. Pe parcursul execuţiei lucrărilor, Antreprenorul este obligat să comunice, la cererea Beneficiarului, datele de identificare ale subantreprenorilor. </w:t>
            </w:r>
          </w:p>
          <w:p w:rsidR="00E45F30" w:rsidRPr="000E4B43" w:rsidRDefault="00E45F30" w:rsidP="00E45F30">
            <w:pPr>
              <w:pStyle w:val="af2"/>
              <w:tabs>
                <w:tab w:val="left" w:pos="142"/>
                <w:tab w:val="left" w:pos="284"/>
              </w:tabs>
              <w:spacing w:line="276" w:lineRule="auto"/>
              <w:ind w:firstLine="0"/>
              <w:rPr>
                <w:lang w:val="en-US"/>
              </w:rPr>
            </w:pPr>
            <w:r w:rsidRPr="000E4B43">
              <w:rPr>
                <w:lang w:val="en-US"/>
              </w:rPr>
              <w:t>6.4. Angajarea forţei de muncă pe bază de acord nu este considerată obiectul unei subcontractări.</w:t>
            </w:r>
          </w:p>
          <w:p w:rsidR="00E45F30" w:rsidRPr="000E4B43" w:rsidRDefault="00E45F30" w:rsidP="00E45F30">
            <w:pPr>
              <w:pStyle w:val="af2"/>
              <w:tabs>
                <w:tab w:val="left" w:pos="142"/>
                <w:tab w:val="left" w:pos="284"/>
              </w:tabs>
              <w:spacing w:line="276" w:lineRule="auto"/>
              <w:ind w:firstLine="0"/>
              <w:rPr>
                <w:lang w:val="en-US"/>
              </w:rPr>
            </w:pPr>
          </w:p>
          <w:p w:rsidR="00E45F30" w:rsidRPr="00FF430B" w:rsidRDefault="00E45F30" w:rsidP="00E45F30">
            <w:pPr>
              <w:tabs>
                <w:tab w:val="left" w:pos="3645"/>
              </w:tabs>
              <w:spacing w:after="200" w:line="276" w:lineRule="auto"/>
              <w:contextualSpacing/>
            </w:pPr>
            <w:r w:rsidRPr="00FF430B">
              <w:rPr>
                <w:b/>
              </w:rPr>
              <w:t>7. FORŢA DE MUNCĂ</w:t>
            </w:r>
          </w:p>
          <w:p w:rsidR="00E45F30" w:rsidRPr="00FF430B" w:rsidRDefault="00E45F30" w:rsidP="00E45F30">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E45F30" w:rsidRPr="00FF430B" w:rsidRDefault="00E45F30" w:rsidP="00E45F30">
            <w:pPr>
              <w:tabs>
                <w:tab w:val="left" w:pos="2385"/>
              </w:tabs>
              <w:jc w:val="both"/>
            </w:pPr>
          </w:p>
          <w:p w:rsidR="00E45F30" w:rsidRPr="00FF430B" w:rsidRDefault="00E45F30" w:rsidP="00E45F30">
            <w:pPr>
              <w:tabs>
                <w:tab w:val="left" w:pos="4275"/>
              </w:tabs>
              <w:spacing w:line="276" w:lineRule="auto"/>
              <w:contextualSpacing/>
            </w:pPr>
            <w:r w:rsidRPr="00FF430B">
              <w:rPr>
                <w:b/>
              </w:rPr>
              <w:t>8. MATERIALELE ŞI EXECUŢIA LUCRĂRILOR PROPRIU-ZISE</w:t>
            </w:r>
          </w:p>
          <w:p w:rsidR="00E45F30" w:rsidRPr="000E4B43" w:rsidRDefault="00E45F30" w:rsidP="00E45F30">
            <w:pPr>
              <w:pStyle w:val="af2"/>
              <w:tabs>
                <w:tab w:val="left" w:pos="0"/>
              </w:tabs>
              <w:spacing w:line="276" w:lineRule="auto"/>
              <w:ind w:firstLine="0"/>
              <w:rPr>
                <w:lang w:val="en-US"/>
              </w:rPr>
            </w:pPr>
            <w:r w:rsidRPr="000E4B43">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E45F30" w:rsidRPr="000E4B43" w:rsidRDefault="00E45F30" w:rsidP="00E45F30">
            <w:pPr>
              <w:pStyle w:val="af2"/>
              <w:tabs>
                <w:tab w:val="left" w:pos="284"/>
              </w:tabs>
              <w:spacing w:line="276" w:lineRule="auto"/>
              <w:ind w:firstLine="0"/>
              <w:rPr>
                <w:lang w:val="en-US"/>
              </w:rPr>
            </w:pPr>
            <w:r w:rsidRPr="000E4B43">
              <w:rPr>
                <w:lang w:val="en-US"/>
              </w:rPr>
              <w:t>8.2</w:t>
            </w:r>
            <w:proofErr w:type="gramStart"/>
            <w:r w:rsidRPr="000E4B43">
              <w:rPr>
                <w:lang w:val="en-US"/>
              </w:rPr>
              <w:t>.Costul</w:t>
            </w:r>
            <w:proofErr w:type="gramEnd"/>
            <w:r w:rsidRPr="000E4B43">
              <w:rPr>
                <w:lang w:val="en-US"/>
              </w:rPr>
              <w:t xml:space="preserve"> probelor şi încercărilor va fi suportat de Antreprenor, dacă acesta este prevăzut îndocumentaţie, în caz contrar cheltuielile vor fi suportate de Beneficiar. </w:t>
            </w:r>
          </w:p>
          <w:p w:rsidR="00E45F30" w:rsidRPr="00FF430B" w:rsidRDefault="00E45F30" w:rsidP="00E45F30">
            <w:pPr>
              <w:pStyle w:val="af2"/>
              <w:tabs>
                <w:tab w:val="left" w:pos="284"/>
              </w:tabs>
              <w:spacing w:line="276" w:lineRule="auto"/>
              <w:ind w:firstLine="0"/>
            </w:pPr>
            <w:r w:rsidRPr="000E4B43">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E45F30" w:rsidRPr="000E4B43" w:rsidRDefault="00E45F30" w:rsidP="00E45F30">
            <w:pPr>
              <w:pStyle w:val="af2"/>
              <w:numPr>
                <w:ilvl w:val="1"/>
                <w:numId w:val="15"/>
              </w:numPr>
              <w:tabs>
                <w:tab w:val="left" w:pos="284"/>
              </w:tabs>
              <w:spacing w:line="276" w:lineRule="auto"/>
              <w:ind w:left="0" w:hanging="425"/>
              <w:rPr>
                <w:lang w:val="en-US"/>
              </w:rPr>
            </w:pPr>
            <w:r w:rsidRPr="000E4B43">
              <w:rPr>
                <w:lang w:val="en-US"/>
              </w:rPr>
              <w:t xml:space="preserve">8.4. Beneficiarul, proiectantul sau orice </w:t>
            </w:r>
            <w:proofErr w:type="gramStart"/>
            <w:r w:rsidRPr="000E4B43">
              <w:rPr>
                <w:lang w:val="en-US"/>
              </w:rPr>
              <w:t>altă</w:t>
            </w:r>
            <w:proofErr w:type="gramEnd"/>
            <w:r w:rsidRPr="000E4B43">
              <w:rPr>
                <w:lang w:val="en-US"/>
              </w:rPr>
              <w:t xml:space="preserve"> persoană autorizată de aceştia au acces tot timpul la lucrări pe şantier şi în locurile unde se pregăteşte lucrarea, în depozite de materiale prefabricate etc. </w:t>
            </w:r>
          </w:p>
          <w:p w:rsidR="00E45F30" w:rsidRPr="000E4B43" w:rsidRDefault="00E45F30" w:rsidP="00E45F30">
            <w:pPr>
              <w:pStyle w:val="af2"/>
              <w:numPr>
                <w:ilvl w:val="1"/>
                <w:numId w:val="15"/>
              </w:numPr>
              <w:tabs>
                <w:tab w:val="left" w:pos="284"/>
              </w:tabs>
              <w:spacing w:line="276" w:lineRule="auto"/>
              <w:ind w:left="0" w:hanging="425"/>
              <w:rPr>
                <w:lang w:val="en-US"/>
              </w:rPr>
            </w:pPr>
            <w:r w:rsidRPr="000E4B43">
              <w:rPr>
                <w:lang w:val="en-US"/>
              </w:rPr>
              <w:t xml:space="preserve">8.5. Lucrările care </w:t>
            </w:r>
            <w:proofErr w:type="gramStart"/>
            <w:r w:rsidRPr="000E4B43">
              <w:rPr>
                <w:lang w:val="en-US"/>
              </w:rPr>
              <w:t>devin</w:t>
            </w:r>
            <w:proofErr w:type="gramEnd"/>
            <w:r w:rsidRPr="000E4B43">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0E4B43">
              <w:rPr>
                <w:lang w:val="en-US"/>
              </w:rPr>
              <w:t>va</w:t>
            </w:r>
            <w:proofErr w:type="gramEnd"/>
            <w:r w:rsidRPr="000E4B43">
              <w:rPr>
                <w:lang w:val="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E45F30" w:rsidRPr="000E4B43" w:rsidRDefault="00E45F30" w:rsidP="00E45F30">
            <w:pPr>
              <w:pStyle w:val="af2"/>
              <w:numPr>
                <w:ilvl w:val="1"/>
                <w:numId w:val="15"/>
              </w:numPr>
              <w:tabs>
                <w:tab w:val="left" w:pos="284"/>
              </w:tabs>
              <w:spacing w:line="276" w:lineRule="auto"/>
              <w:ind w:left="0" w:hanging="425"/>
              <w:rPr>
                <w:lang w:val="en-US"/>
              </w:rPr>
            </w:pPr>
            <w:r w:rsidRPr="000E4B43">
              <w:rPr>
                <w:lang w:val="en-US"/>
              </w:rPr>
              <w:t xml:space="preserve">8.6. Antreprenorul </w:t>
            </w:r>
            <w:proofErr w:type="gramStart"/>
            <w:r w:rsidRPr="000E4B43">
              <w:rPr>
                <w:lang w:val="en-US"/>
              </w:rPr>
              <w:t>va</w:t>
            </w:r>
            <w:proofErr w:type="gramEnd"/>
            <w:r w:rsidRPr="000E4B43">
              <w:rPr>
                <w:lang w:val="en-US"/>
              </w:rPr>
              <w:t xml:space="preserve"> dezveli orice parte sau părţi de lucrare la dispoziţia Beneficiarului şi va reface această parte sau părţi de lucrare, dacă este cazul. Dacă se constată că lucrările au fost de </w:t>
            </w:r>
            <w:r w:rsidRPr="000E4B43">
              <w:rPr>
                <w:lang w:val="en-US"/>
              </w:rPr>
              <w:lastRenderedPageBreak/>
              <w:t xml:space="preserve">calitate corespunzătoare şi realizate conform documentaţiei de execuţie, dezvelirea, refacerea şi/sau repararea vor fi suportate de Beneficiar, în caz contrar, de Antreprenor. </w:t>
            </w:r>
          </w:p>
          <w:p w:rsidR="00E45F30" w:rsidRPr="000E4B43" w:rsidRDefault="00E45F30" w:rsidP="00E45F30">
            <w:pPr>
              <w:pStyle w:val="af2"/>
              <w:numPr>
                <w:ilvl w:val="1"/>
                <w:numId w:val="15"/>
              </w:numPr>
              <w:tabs>
                <w:tab w:val="left" w:pos="284"/>
              </w:tabs>
              <w:spacing w:line="276" w:lineRule="auto"/>
              <w:ind w:left="0" w:hanging="425"/>
              <w:rPr>
                <w:lang w:val="en-US"/>
              </w:rPr>
            </w:pPr>
            <w:r w:rsidRPr="000E4B43">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E45F30" w:rsidRPr="000E4B43" w:rsidRDefault="00E45F30" w:rsidP="00E45F30">
            <w:pPr>
              <w:pStyle w:val="af2"/>
              <w:numPr>
                <w:ilvl w:val="1"/>
                <w:numId w:val="15"/>
              </w:numPr>
              <w:tabs>
                <w:tab w:val="left" w:pos="284"/>
              </w:tabs>
              <w:spacing w:line="276" w:lineRule="auto"/>
              <w:ind w:left="0" w:hanging="425"/>
              <w:rPr>
                <w:lang w:val="en-US"/>
              </w:rPr>
            </w:pPr>
            <w:r w:rsidRPr="000E4B43">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0E4B43">
              <w:rPr>
                <w:lang w:val="en-US"/>
              </w:rPr>
              <w:t>să</w:t>
            </w:r>
            <w:proofErr w:type="gramEnd"/>
            <w:r w:rsidRPr="000E4B43">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E45F30" w:rsidRPr="000E4B43" w:rsidRDefault="00E45F30" w:rsidP="00E45F30">
            <w:pPr>
              <w:pStyle w:val="af2"/>
              <w:numPr>
                <w:ilvl w:val="1"/>
                <w:numId w:val="15"/>
              </w:numPr>
              <w:tabs>
                <w:tab w:val="left" w:pos="284"/>
                <w:tab w:val="left" w:pos="426"/>
              </w:tabs>
              <w:spacing w:line="276" w:lineRule="auto"/>
              <w:ind w:left="0" w:hanging="425"/>
              <w:rPr>
                <w:lang w:val="en-US"/>
              </w:rPr>
            </w:pPr>
            <w:r w:rsidRPr="000E4B43">
              <w:rPr>
                <w:lang w:val="en-US"/>
              </w:rPr>
              <w:t xml:space="preserve">8.9. Lucrările încep după </w:t>
            </w:r>
            <w:r w:rsidRPr="00735A71">
              <w:rPr>
                <w:b/>
                <w:u w:val="single"/>
                <w:lang w:val="en-US"/>
              </w:rPr>
              <w:t>3 zile</w:t>
            </w:r>
            <w:r w:rsidRPr="000E4B43">
              <w:rPr>
                <w:lang w:val="en-US"/>
              </w:rPr>
              <w:t xml:space="preserve"> de la semnarea şi înregistrarea contractului în modul corespunzător şi primirea ordinului de execuţie.</w:t>
            </w:r>
          </w:p>
          <w:p w:rsidR="00E45F30" w:rsidRPr="000E4B43" w:rsidRDefault="00E45F30" w:rsidP="00E45F30">
            <w:pPr>
              <w:pStyle w:val="af2"/>
              <w:tabs>
                <w:tab w:val="left" w:pos="284"/>
                <w:tab w:val="left" w:pos="426"/>
              </w:tabs>
              <w:spacing w:line="276" w:lineRule="auto"/>
              <w:ind w:firstLine="0"/>
              <w:rPr>
                <w:lang w:val="en-US"/>
              </w:rPr>
            </w:pPr>
          </w:p>
          <w:p w:rsidR="00E45F30" w:rsidRPr="00FF430B" w:rsidRDefault="00E45F30" w:rsidP="00E45F30">
            <w:pPr>
              <w:pStyle w:val="a"/>
              <w:numPr>
                <w:ilvl w:val="0"/>
                <w:numId w:val="15"/>
              </w:numPr>
              <w:tabs>
                <w:tab w:val="clear" w:pos="1134"/>
                <w:tab w:val="left" w:pos="3255"/>
              </w:tabs>
              <w:spacing w:line="276" w:lineRule="auto"/>
              <w:ind w:left="0"/>
              <w:contextualSpacing/>
            </w:pPr>
            <w:r w:rsidRPr="00FF430B">
              <w:rPr>
                <w:b/>
              </w:rPr>
              <w:t>9. PERIOADA DE GARANŢIE ŞI REMEDIERI ÎN PERIOADA DE GARANŢIE</w:t>
            </w:r>
          </w:p>
          <w:p w:rsidR="00E45F30" w:rsidRPr="000E4B43" w:rsidRDefault="00E45F30" w:rsidP="00E45F30">
            <w:pPr>
              <w:pStyle w:val="af2"/>
              <w:numPr>
                <w:ilvl w:val="1"/>
                <w:numId w:val="15"/>
              </w:numPr>
              <w:tabs>
                <w:tab w:val="left" w:pos="567"/>
              </w:tabs>
              <w:spacing w:line="276" w:lineRule="auto"/>
              <w:ind w:left="0" w:hanging="567"/>
              <w:rPr>
                <w:lang w:val="en-US"/>
              </w:rPr>
            </w:pPr>
            <w:r w:rsidRPr="000E4B43">
              <w:rPr>
                <w:lang w:val="en-US"/>
              </w:rPr>
              <w:t>9.1. Perioada de garanţie pentru lucrări</w:t>
            </w:r>
            <w:r>
              <w:rPr>
                <w:lang w:val="en-US"/>
              </w:rPr>
              <w:t xml:space="preserve"> </w:t>
            </w:r>
            <w:r w:rsidRPr="000E4B43">
              <w:rPr>
                <w:lang w:val="en-US"/>
              </w:rPr>
              <w:t xml:space="preserve">este </w:t>
            </w:r>
            <w:proofErr w:type="gramStart"/>
            <w:r w:rsidRPr="000E4B43">
              <w:rPr>
                <w:lang w:val="en-US"/>
              </w:rPr>
              <w:t xml:space="preserve">de  </w:t>
            </w:r>
            <w:r w:rsidRPr="00735A71">
              <w:rPr>
                <w:b/>
                <w:u w:val="single"/>
                <w:lang w:val="en-US"/>
              </w:rPr>
              <w:t>5</w:t>
            </w:r>
            <w:proofErr w:type="gramEnd"/>
            <w:r w:rsidRPr="00735A71">
              <w:rPr>
                <w:b/>
                <w:u w:val="single"/>
                <w:lang w:val="en-US"/>
              </w:rPr>
              <w:t xml:space="preserve"> ani.</w:t>
            </w:r>
            <w:r w:rsidRPr="000E4B43">
              <w:rPr>
                <w:lang w:val="en-US"/>
              </w:rPr>
              <w:t xml:space="preserve"> </w:t>
            </w:r>
          </w:p>
          <w:p w:rsidR="00E45F30" w:rsidRPr="000E4B43" w:rsidRDefault="00E45F30" w:rsidP="00E45F30">
            <w:pPr>
              <w:pStyle w:val="af2"/>
              <w:numPr>
                <w:ilvl w:val="1"/>
                <w:numId w:val="15"/>
              </w:numPr>
              <w:tabs>
                <w:tab w:val="left" w:pos="567"/>
              </w:tabs>
              <w:spacing w:line="276" w:lineRule="auto"/>
              <w:ind w:left="0" w:hanging="567"/>
              <w:rPr>
                <w:lang w:val="en-US"/>
              </w:rPr>
            </w:pPr>
            <w:r w:rsidRPr="000E4B43">
              <w:rPr>
                <w:lang w:val="en-US"/>
              </w:rPr>
              <w:t>9.2. Perioada de garanţie începe de la data recepţiei la terminarea lucrărilor şi</w:t>
            </w:r>
            <w:r>
              <w:rPr>
                <w:lang w:val="en-US"/>
              </w:rPr>
              <w:t xml:space="preserve"> </w:t>
            </w:r>
            <w:r w:rsidRPr="000E4B43">
              <w:rPr>
                <w:lang w:val="en-US"/>
              </w:rPr>
              <w:t xml:space="preserve">până la expirarea termenului prevăzut la punctul 9.1 din prezentul capitol. </w:t>
            </w:r>
          </w:p>
          <w:p w:rsidR="00E45F30" w:rsidRPr="000E4B43" w:rsidRDefault="00E45F30" w:rsidP="00E45F30">
            <w:pPr>
              <w:pStyle w:val="af2"/>
              <w:numPr>
                <w:ilvl w:val="1"/>
                <w:numId w:val="15"/>
              </w:numPr>
              <w:tabs>
                <w:tab w:val="left" w:pos="567"/>
              </w:tabs>
              <w:spacing w:line="276" w:lineRule="auto"/>
              <w:ind w:left="0" w:hanging="567"/>
              <w:rPr>
                <w:lang w:val="en-US"/>
              </w:rPr>
            </w:pPr>
            <w:r w:rsidRPr="000E4B43">
              <w:rPr>
                <w:lang w:val="en-US"/>
              </w:rPr>
              <w:t xml:space="preserve">9.3. Antreprenorul </w:t>
            </w:r>
            <w:proofErr w:type="gramStart"/>
            <w:r w:rsidRPr="000E4B43">
              <w:rPr>
                <w:lang w:val="en-US"/>
              </w:rPr>
              <w:t>are</w:t>
            </w:r>
            <w:proofErr w:type="gramEnd"/>
            <w:r w:rsidRPr="000E4B43">
              <w:rPr>
                <w:lang w:val="en-US"/>
              </w:rPr>
              <w:t xml:space="preserve"> obligaţia ca în perioada de garanţie să înlăture toate defecţiunile ce ţin de nerespectarea clauzelor contractului din cont propriu, în urma unei notificări transmise de către Beneficiar. </w:t>
            </w:r>
          </w:p>
          <w:p w:rsidR="00E45F30" w:rsidRPr="000E4B43" w:rsidRDefault="00E45F30" w:rsidP="00E45F30">
            <w:pPr>
              <w:pStyle w:val="af2"/>
              <w:tabs>
                <w:tab w:val="left" w:pos="567"/>
              </w:tabs>
              <w:spacing w:line="276" w:lineRule="auto"/>
              <w:ind w:firstLine="0"/>
              <w:rPr>
                <w:lang w:val="en-US"/>
              </w:rPr>
            </w:pPr>
          </w:p>
          <w:p w:rsidR="00E45F30" w:rsidRPr="00FF430B" w:rsidRDefault="00E45F30" w:rsidP="00E45F30">
            <w:pPr>
              <w:pStyle w:val="a"/>
              <w:numPr>
                <w:ilvl w:val="0"/>
                <w:numId w:val="15"/>
              </w:numPr>
              <w:tabs>
                <w:tab w:val="clear" w:pos="1134"/>
                <w:tab w:val="left" w:pos="3480"/>
              </w:tabs>
              <w:spacing w:line="276" w:lineRule="auto"/>
              <w:ind w:left="0"/>
              <w:contextualSpacing/>
            </w:pPr>
            <w:r w:rsidRPr="00FF430B">
              <w:rPr>
                <w:b/>
              </w:rPr>
              <w:t>10. RĂSPUNDEREA PĂRŢILOR</w:t>
            </w:r>
          </w:p>
          <w:p w:rsidR="00E45F30" w:rsidRPr="000E4B43" w:rsidRDefault="00E45F30" w:rsidP="00E45F30">
            <w:pPr>
              <w:pStyle w:val="af2"/>
              <w:numPr>
                <w:ilvl w:val="1"/>
                <w:numId w:val="15"/>
              </w:numPr>
              <w:tabs>
                <w:tab w:val="left" w:pos="567"/>
              </w:tabs>
              <w:spacing w:line="276" w:lineRule="auto"/>
              <w:ind w:left="0" w:hanging="567"/>
              <w:rPr>
                <w:lang w:val="en-US"/>
              </w:rPr>
            </w:pPr>
            <w:r w:rsidRPr="000E4B43">
              <w:rPr>
                <w:lang w:val="en-US"/>
              </w:rPr>
              <w:t xml:space="preserve">10.1. </w:t>
            </w:r>
            <w:proofErr w:type="gramStart"/>
            <w:r w:rsidRPr="000E4B43">
              <w:rPr>
                <w:lang w:val="en-US"/>
              </w:rPr>
              <w:t>Părţile  poartă</w:t>
            </w:r>
            <w:proofErr w:type="gramEnd"/>
            <w:r w:rsidRPr="000E4B43">
              <w:rPr>
                <w:lang w:val="en-US"/>
              </w:rPr>
              <w:t xml:space="preserve"> răspundere pentru neexecutarea sau executarea necorespunzătoare a obligaţiilor  prevăzute de prezentul contract în conformitate cu legislaţia  Republicii Moldova.</w:t>
            </w:r>
          </w:p>
          <w:p w:rsidR="00E45F30" w:rsidRPr="000E4B43" w:rsidRDefault="00E45F30" w:rsidP="00E45F30">
            <w:pPr>
              <w:pStyle w:val="af2"/>
              <w:numPr>
                <w:ilvl w:val="1"/>
                <w:numId w:val="15"/>
              </w:numPr>
              <w:tabs>
                <w:tab w:val="left" w:pos="567"/>
              </w:tabs>
              <w:spacing w:line="276" w:lineRule="auto"/>
              <w:ind w:left="0" w:hanging="567"/>
              <w:rPr>
                <w:lang w:val="en-US"/>
              </w:rPr>
            </w:pPr>
            <w:r w:rsidRPr="000E4B43">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0E4B43">
              <w:rPr>
                <w:lang w:val="en-US"/>
              </w:rPr>
              <w:t>va</w:t>
            </w:r>
            <w:proofErr w:type="gramEnd"/>
            <w:r w:rsidRPr="000E4B43">
              <w:rPr>
                <w:lang w:val="en-US"/>
              </w:rPr>
              <w:t xml:space="preserve"> ţine seama de gradul de vinovăţie a fiecărui partener în producerea acesteia, dacă în clauzele contractuale nu s-a prevăzut altfel. </w:t>
            </w:r>
          </w:p>
          <w:p w:rsidR="00E45F30" w:rsidRPr="000E4B43" w:rsidRDefault="00E45F30" w:rsidP="00E45F30">
            <w:pPr>
              <w:pStyle w:val="af2"/>
              <w:numPr>
                <w:ilvl w:val="1"/>
                <w:numId w:val="15"/>
              </w:numPr>
              <w:tabs>
                <w:tab w:val="left" w:pos="567"/>
              </w:tabs>
              <w:spacing w:line="276" w:lineRule="auto"/>
              <w:ind w:left="0" w:hanging="567"/>
              <w:rPr>
                <w:lang w:val="en-US"/>
              </w:rPr>
            </w:pPr>
            <w:r w:rsidRPr="000E4B43">
              <w:rPr>
                <w:lang w:val="en-US"/>
              </w:rPr>
              <w:t xml:space="preserve">10.3. Membrii asocierii își păstrează individualitatea ca subiecți de drept, însă sunt obligați </w:t>
            </w:r>
            <w:proofErr w:type="gramStart"/>
            <w:r w:rsidRPr="000E4B43">
              <w:rPr>
                <w:lang w:val="en-US"/>
              </w:rPr>
              <w:t>să</w:t>
            </w:r>
            <w:proofErr w:type="gramEnd"/>
            <w:r w:rsidRPr="000E4B43">
              <w:rPr>
                <w:lang w:val="en-US"/>
              </w:rPr>
              <w:t xml:space="preserve"> răspundă solidar față de autoritatea contractantă pentru modul de îndeplinire a obligațiilor contractuale.</w:t>
            </w:r>
          </w:p>
          <w:p w:rsidR="00E45F30" w:rsidRPr="000E4B43" w:rsidRDefault="00E45F30" w:rsidP="00E45F30">
            <w:pPr>
              <w:pStyle w:val="af2"/>
              <w:numPr>
                <w:ilvl w:val="1"/>
                <w:numId w:val="15"/>
              </w:numPr>
              <w:tabs>
                <w:tab w:val="left" w:pos="567"/>
              </w:tabs>
              <w:spacing w:line="276" w:lineRule="auto"/>
              <w:ind w:left="0" w:hanging="567"/>
              <w:rPr>
                <w:lang w:val="en-US"/>
              </w:rPr>
            </w:pPr>
            <w:r w:rsidRPr="000E4B43">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E45F30" w:rsidRPr="000E4B43" w:rsidRDefault="00E45F30" w:rsidP="00E45F30">
            <w:pPr>
              <w:pStyle w:val="af2"/>
              <w:numPr>
                <w:ilvl w:val="1"/>
                <w:numId w:val="15"/>
              </w:numPr>
              <w:tabs>
                <w:tab w:val="left" w:pos="567"/>
              </w:tabs>
              <w:spacing w:line="276" w:lineRule="auto"/>
              <w:ind w:left="0" w:hanging="567"/>
              <w:rPr>
                <w:lang w:val="en-US"/>
              </w:rPr>
            </w:pPr>
            <w:r w:rsidRPr="000E4B43">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45F30" w:rsidRPr="000E4B43" w:rsidRDefault="00E45F30" w:rsidP="00E45F30">
            <w:pPr>
              <w:pStyle w:val="af2"/>
              <w:numPr>
                <w:ilvl w:val="1"/>
                <w:numId w:val="15"/>
              </w:numPr>
              <w:tabs>
                <w:tab w:val="left" w:pos="567"/>
              </w:tabs>
              <w:spacing w:line="276" w:lineRule="auto"/>
              <w:ind w:left="0" w:hanging="567"/>
              <w:rPr>
                <w:lang w:val="en-US"/>
              </w:rPr>
            </w:pPr>
            <w:r w:rsidRPr="000E4B43">
              <w:rPr>
                <w:lang w:val="en-US"/>
              </w:rPr>
              <w:t xml:space="preserve">10.6. Antreprenorul trebuie </w:t>
            </w:r>
            <w:proofErr w:type="gramStart"/>
            <w:r w:rsidRPr="000E4B43">
              <w:rPr>
                <w:lang w:val="en-US"/>
              </w:rPr>
              <w:t>să</w:t>
            </w:r>
            <w:proofErr w:type="gramEnd"/>
            <w:r w:rsidRPr="000E4B43">
              <w:rPr>
                <w:lang w:val="en-US"/>
              </w:rPr>
              <w:t xml:space="preserve"> asigure lucrările executate şi dotările pe care le are la dispoziţie împotriva degradării şi furturilor până la predarea lucrărilor către Beneficiar. El trebuie </w:t>
            </w:r>
            <w:proofErr w:type="gramStart"/>
            <w:r w:rsidRPr="000E4B43">
              <w:rPr>
                <w:lang w:val="en-US"/>
              </w:rPr>
              <w:t>să</w:t>
            </w:r>
            <w:proofErr w:type="gramEnd"/>
            <w:r w:rsidRPr="000E4B43">
              <w:rPr>
                <w:lang w:val="en-US"/>
              </w:rPr>
              <w:t xml:space="preserve"> ia măsuri de protecţie contra degradării lucrării datorită acţiunilor atmosferice şi a apei şi să îndepărteze zăpada şi gheaţa. </w:t>
            </w:r>
          </w:p>
          <w:p w:rsidR="00E45F30" w:rsidRPr="000E4B43" w:rsidRDefault="00E45F30" w:rsidP="00E45F30">
            <w:pPr>
              <w:pStyle w:val="af2"/>
              <w:numPr>
                <w:ilvl w:val="1"/>
                <w:numId w:val="15"/>
              </w:numPr>
              <w:tabs>
                <w:tab w:val="left" w:pos="567"/>
              </w:tabs>
              <w:spacing w:line="276" w:lineRule="auto"/>
              <w:ind w:left="0" w:hanging="567"/>
              <w:rPr>
                <w:lang w:val="en-US"/>
              </w:rPr>
            </w:pPr>
            <w:r w:rsidRPr="000E4B43">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w:t>
            </w:r>
            <w:r w:rsidRPr="000E4B43">
              <w:rPr>
                <w:lang w:val="en-US"/>
              </w:rPr>
              <w:lastRenderedPageBreak/>
              <w:t xml:space="preserve">despăgubit de Antreprenor în mărimea sumei prejudiciului. </w:t>
            </w:r>
          </w:p>
          <w:p w:rsidR="00E45F30" w:rsidRPr="000E4B43" w:rsidRDefault="00E45F30" w:rsidP="00E45F30">
            <w:pPr>
              <w:pStyle w:val="af2"/>
              <w:numPr>
                <w:ilvl w:val="1"/>
                <w:numId w:val="15"/>
              </w:numPr>
              <w:tabs>
                <w:tab w:val="left" w:pos="567"/>
              </w:tabs>
              <w:spacing w:line="276" w:lineRule="auto"/>
              <w:ind w:left="0" w:hanging="567"/>
              <w:rPr>
                <w:lang w:val="en-US"/>
              </w:rPr>
            </w:pPr>
            <w:r w:rsidRPr="000E4B43">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E45F30" w:rsidRPr="000E4B43" w:rsidRDefault="00E45F30" w:rsidP="00E45F30">
            <w:pPr>
              <w:pStyle w:val="af2"/>
              <w:numPr>
                <w:ilvl w:val="1"/>
                <w:numId w:val="15"/>
              </w:numPr>
              <w:tabs>
                <w:tab w:val="left" w:pos="567"/>
              </w:tabs>
              <w:spacing w:line="276" w:lineRule="auto"/>
              <w:ind w:left="0" w:hanging="567"/>
              <w:rPr>
                <w:lang w:val="en-US"/>
              </w:rPr>
            </w:pPr>
            <w:r w:rsidRPr="000E4B43">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w:t>
            </w:r>
            <w:proofErr w:type="gramStart"/>
            <w:r w:rsidRPr="000E4B43">
              <w:rPr>
                <w:lang w:val="en-US"/>
              </w:rPr>
              <w:t>a</w:t>
            </w:r>
            <w:proofErr w:type="gramEnd"/>
            <w:r w:rsidRPr="000E4B43">
              <w:rPr>
                <w:lang w:val="en-US"/>
              </w:rPr>
              <w:t xml:space="preserve"> intrat în întârziere. </w:t>
            </w:r>
          </w:p>
          <w:p w:rsidR="00E45F30" w:rsidRPr="000E4B43" w:rsidRDefault="00E45F30" w:rsidP="00E45F30">
            <w:pPr>
              <w:pStyle w:val="af2"/>
              <w:numPr>
                <w:ilvl w:val="1"/>
                <w:numId w:val="15"/>
              </w:numPr>
              <w:tabs>
                <w:tab w:val="left" w:pos="567"/>
                <w:tab w:val="left" w:pos="1890"/>
              </w:tabs>
              <w:spacing w:line="276" w:lineRule="auto"/>
              <w:ind w:left="0" w:hanging="567"/>
              <w:rPr>
                <w:lang w:val="en-US"/>
              </w:rPr>
            </w:pPr>
            <w:r w:rsidRPr="000E4B43">
              <w:rPr>
                <w:lang w:val="en-US"/>
              </w:rPr>
              <w:t xml:space="preserve">10.10. Beneficiarul nu </w:t>
            </w:r>
            <w:proofErr w:type="gramStart"/>
            <w:r w:rsidRPr="000E4B43">
              <w:rPr>
                <w:lang w:val="en-US"/>
              </w:rPr>
              <w:t>va</w:t>
            </w:r>
            <w:proofErr w:type="gramEnd"/>
            <w:r w:rsidRPr="000E4B43">
              <w:rPr>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E45F30" w:rsidRPr="000E4B43" w:rsidRDefault="00E45F30" w:rsidP="00E45F30">
            <w:pPr>
              <w:pStyle w:val="af2"/>
              <w:numPr>
                <w:ilvl w:val="1"/>
                <w:numId w:val="15"/>
              </w:numPr>
              <w:tabs>
                <w:tab w:val="left" w:pos="567"/>
                <w:tab w:val="left" w:pos="1890"/>
              </w:tabs>
              <w:spacing w:line="276" w:lineRule="auto"/>
              <w:ind w:left="0" w:hanging="567"/>
              <w:rPr>
                <w:lang w:val="en-US"/>
              </w:rPr>
            </w:pPr>
            <w:r w:rsidRPr="000E4B43">
              <w:rPr>
                <w:lang w:val="en-US"/>
              </w:rPr>
              <w:t>10.11. Antreprenorul şi subantreprenorii răspund solidar pentru neexecutarea obligațiilor contractuale.</w:t>
            </w:r>
          </w:p>
          <w:p w:rsidR="00E45F30" w:rsidRPr="000E4B43" w:rsidRDefault="00E45F30" w:rsidP="00E45F30">
            <w:pPr>
              <w:pStyle w:val="af2"/>
              <w:tabs>
                <w:tab w:val="left" w:pos="567"/>
                <w:tab w:val="left" w:pos="1890"/>
              </w:tabs>
              <w:spacing w:line="276" w:lineRule="auto"/>
              <w:ind w:firstLine="0"/>
              <w:rPr>
                <w:lang w:val="en-US"/>
              </w:rPr>
            </w:pPr>
          </w:p>
          <w:p w:rsidR="00E45F30" w:rsidRPr="00FF430B" w:rsidRDefault="00E45F30" w:rsidP="00E45F30">
            <w:pPr>
              <w:pStyle w:val="a"/>
              <w:numPr>
                <w:ilvl w:val="0"/>
                <w:numId w:val="15"/>
              </w:numPr>
              <w:tabs>
                <w:tab w:val="clear" w:pos="1134"/>
                <w:tab w:val="left" w:pos="3465"/>
              </w:tabs>
              <w:spacing w:line="276" w:lineRule="auto"/>
              <w:ind w:left="0"/>
              <w:contextualSpacing/>
            </w:pPr>
            <w:r w:rsidRPr="00FF430B">
              <w:rPr>
                <w:b/>
              </w:rPr>
              <w:t>11. SOLUŢIONAREA LITIGIILOR</w:t>
            </w:r>
          </w:p>
          <w:p w:rsidR="00E45F30" w:rsidRPr="00FF430B" w:rsidRDefault="00E45F30" w:rsidP="00E45F30">
            <w:pPr>
              <w:pStyle w:val="a"/>
              <w:numPr>
                <w:ilvl w:val="1"/>
                <w:numId w:val="15"/>
              </w:numPr>
              <w:tabs>
                <w:tab w:val="clear" w:pos="1134"/>
                <w:tab w:val="left" w:pos="567"/>
              </w:tabs>
              <w:spacing w:line="276" w:lineRule="auto"/>
              <w:ind w:left="0" w:hanging="567"/>
              <w:contextualSpacing/>
            </w:pPr>
            <w:r w:rsidRPr="00FF430B">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FF430B">
              <w:t>suportă  partea</w:t>
            </w:r>
            <w:proofErr w:type="gramEnd"/>
            <w:r w:rsidRPr="00FF430B">
              <w:t xml:space="preserve"> a cărei culpă a fost dovedită.</w:t>
            </w:r>
          </w:p>
          <w:p w:rsidR="00E45F30" w:rsidRPr="00FF430B" w:rsidRDefault="00E45F30" w:rsidP="00E45F30">
            <w:pPr>
              <w:tabs>
                <w:tab w:val="left" w:pos="567"/>
              </w:tabs>
              <w:jc w:val="both"/>
            </w:pPr>
          </w:p>
          <w:p w:rsidR="00E45F30" w:rsidRPr="00FF430B" w:rsidRDefault="00E45F30" w:rsidP="00E45F30">
            <w:pPr>
              <w:pStyle w:val="a"/>
              <w:numPr>
                <w:ilvl w:val="0"/>
                <w:numId w:val="15"/>
              </w:numPr>
              <w:tabs>
                <w:tab w:val="clear" w:pos="1134"/>
                <w:tab w:val="left" w:pos="3825"/>
              </w:tabs>
              <w:spacing w:line="276" w:lineRule="auto"/>
              <w:ind w:left="0"/>
              <w:contextualSpacing/>
            </w:pPr>
            <w:r w:rsidRPr="00FF430B">
              <w:rPr>
                <w:b/>
              </w:rPr>
              <w:t>12. REZOLUȚIUNEACONTRACTULUI</w:t>
            </w:r>
          </w:p>
          <w:p w:rsidR="00E45F30" w:rsidRPr="000E4B43" w:rsidRDefault="00E45F30" w:rsidP="00E45F30">
            <w:pPr>
              <w:pStyle w:val="af2"/>
              <w:tabs>
                <w:tab w:val="left" w:pos="567"/>
              </w:tabs>
              <w:spacing w:line="276" w:lineRule="auto"/>
              <w:ind w:firstLine="0"/>
              <w:rPr>
                <w:lang w:val="en-US"/>
              </w:rPr>
            </w:pPr>
            <w:r w:rsidRPr="000E4B43">
              <w:rPr>
                <w:lang w:val="en-US"/>
              </w:rPr>
              <w:t xml:space="preserve">12.1. Antreprenorul poate cere rezoluțiunea contractului, dacă: </w:t>
            </w:r>
          </w:p>
          <w:p w:rsidR="00E45F30" w:rsidRPr="00FF430B" w:rsidRDefault="00E45F30" w:rsidP="00E45F30">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E45F30" w:rsidRPr="00FF430B" w:rsidRDefault="00E45F30" w:rsidP="00E45F30">
            <w:pPr>
              <w:numPr>
                <w:ilvl w:val="0"/>
                <w:numId w:val="12"/>
              </w:numPr>
              <w:tabs>
                <w:tab w:val="left" w:pos="1276"/>
              </w:tabs>
              <w:ind w:left="0" w:hanging="425"/>
              <w:jc w:val="both"/>
            </w:pPr>
            <w:r w:rsidRPr="00FF430B">
              <w:t xml:space="preserve">b) Beneficiarul nu onorează o plată scadentă mai mult de 3 luni; </w:t>
            </w:r>
          </w:p>
          <w:p w:rsidR="00E45F30" w:rsidRPr="00FF430B" w:rsidRDefault="00E45F30" w:rsidP="00E45F30">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E45F30" w:rsidRPr="000E4B43" w:rsidRDefault="00E45F30" w:rsidP="00E45F30">
            <w:pPr>
              <w:pStyle w:val="af2"/>
              <w:numPr>
                <w:ilvl w:val="1"/>
                <w:numId w:val="15"/>
              </w:numPr>
              <w:tabs>
                <w:tab w:val="left" w:pos="567"/>
              </w:tabs>
              <w:spacing w:line="276" w:lineRule="auto"/>
              <w:ind w:left="0" w:hanging="567"/>
              <w:rPr>
                <w:lang w:val="en-US"/>
              </w:rPr>
            </w:pPr>
            <w:r w:rsidRPr="000E4B43">
              <w:rPr>
                <w:lang w:val="en-US"/>
              </w:rPr>
              <w:t xml:space="preserve">12.2. Beneficiarul poate cere rezoluțiunea contractului, dacă: </w:t>
            </w:r>
          </w:p>
          <w:p w:rsidR="00E45F30" w:rsidRPr="00FF430B" w:rsidRDefault="00E45F30" w:rsidP="00E45F30">
            <w:pPr>
              <w:pStyle w:val="a"/>
              <w:numPr>
                <w:ilvl w:val="0"/>
                <w:numId w:val="14"/>
              </w:numPr>
              <w:tabs>
                <w:tab w:val="clear" w:pos="1134"/>
                <w:tab w:val="left" w:pos="1276"/>
              </w:tabs>
              <w:ind w:left="0"/>
              <w:contextualSpacing/>
            </w:pPr>
            <w:r w:rsidRPr="00FF430B">
              <w:t>a) Antreprenorul se află în incapacitate de plată, lichidare sau bunurile acestuia sunt subsechestru;</w:t>
            </w:r>
          </w:p>
          <w:p w:rsidR="00E45F30" w:rsidRPr="00FF430B" w:rsidRDefault="00E45F30" w:rsidP="00E45F30">
            <w:pPr>
              <w:pStyle w:val="a"/>
              <w:numPr>
                <w:ilvl w:val="0"/>
                <w:numId w:val="14"/>
              </w:numPr>
              <w:tabs>
                <w:tab w:val="clear" w:pos="1134"/>
                <w:tab w:val="left" w:pos="1276"/>
              </w:tabs>
              <w:ind w:left="0"/>
              <w:contextualSpacing/>
            </w:pPr>
            <w:r w:rsidRPr="00FF430B">
              <w:t xml:space="preserve">b) Antreprenorul nu începe lucrările fără să aibă un motiv justificat sau nu reia lucrările suspendate, în termen rezonabil de la primirea dispoziţiei scrise de reîncepere a lucrărilor; </w:t>
            </w:r>
          </w:p>
          <w:p w:rsidR="00E45F30" w:rsidRPr="00FF430B" w:rsidRDefault="00E45F30" w:rsidP="00E45F30">
            <w:pPr>
              <w:pStyle w:val="a"/>
              <w:numPr>
                <w:ilvl w:val="0"/>
                <w:numId w:val="14"/>
              </w:numPr>
              <w:tabs>
                <w:tab w:val="clear" w:pos="1134"/>
                <w:tab w:val="left" w:pos="1276"/>
              </w:tabs>
              <w:ind w:left="0"/>
              <w:contextualSpacing/>
            </w:pPr>
            <w:r w:rsidRPr="00FF430B">
              <w:t>c) Antreprenorul nu a îndepărtat materialele necorespunzătoare de pe şantier sau nu a refăcut o lucrare în termenul stabilit de către beneficiar;</w:t>
            </w:r>
          </w:p>
          <w:p w:rsidR="00E45F30" w:rsidRPr="00FF430B" w:rsidRDefault="00E45F30" w:rsidP="00E45F30">
            <w:pPr>
              <w:pStyle w:val="a"/>
              <w:numPr>
                <w:ilvl w:val="0"/>
                <w:numId w:val="14"/>
              </w:numPr>
              <w:tabs>
                <w:tab w:val="clear" w:pos="1134"/>
                <w:tab w:val="left" w:pos="1276"/>
              </w:tabs>
              <w:ind w:left="0"/>
              <w:contextualSpacing/>
            </w:pPr>
            <w:r w:rsidRPr="00FF430B">
              <w:t xml:space="preserve">d) Beneficiarul notifică antreprenorul că din motive neprevăzute şi datorită unor conjuncturi economice </w:t>
            </w:r>
            <w:proofErr w:type="gramStart"/>
            <w:r w:rsidRPr="00FF430B">
              <w:t>este</w:t>
            </w:r>
            <w:proofErr w:type="gramEnd"/>
            <w:r w:rsidRPr="00FF430B">
              <w:t xml:space="preserve"> în imposibilitate de a continua îndeplinirea obligaţiunilor contractuale. </w:t>
            </w:r>
          </w:p>
          <w:p w:rsidR="00E45F30" w:rsidRPr="000E4B43" w:rsidRDefault="00E45F30" w:rsidP="00E45F30">
            <w:pPr>
              <w:pStyle w:val="af2"/>
              <w:numPr>
                <w:ilvl w:val="1"/>
                <w:numId w:val="15"/>
              </w:numPr>
              <w:tabs>
                <w:tab w:val="left" w:pos="567"/>
              </w:tabs>
              <w:ind w:left="0" w:hanging="567"/>
              <w:rPr>
                <w:lang w:val="en-US"/>
              </w:rPr>
            </w:pPr>
            <w:r w:rsidRPr="000E4B43">
              <w:rPr>
                <w:lang w:val="en-US"/>
              </w:rPr>
              <w:t xml:space="preserve">12.3. Contractul se consideră rezolvit, dacă partea contractantă </w:t>
            </w:r>
            <w:proofErr w:type="gramStart"/>
            <w:r w:rsidRPr="000E4B43">
              <w:rPr>
                <w:lang w:val="en-US"/>
              </w:rPr>
              <w:t>va</w:t>
            </w:r>
            <w:proofErr w:type="gramEnd"/>
            <w:r w:rsidRPr="000E4B43">
              <w:rPr>
                <w:lang w:val="en-US"/>
              </w:rPr>
              <w:t xml:space="preserve"> comunica în scris celeilalte părţi contractante în termen de 15 zile motivele indicate la punctele 12.1 şi 12.2 din prezentul contract.  </w:t>
            </w:r>
          </w:p>
          <w:p w:rsidR="00E45F30" w:rsidRPr="000E4B43" w:rsidRDefault="00E45F30" w:rsidP="00E45F30">
            <w:pPr>
              <w:pStyle w:val="af2"/>
              <w:numPr>
                <w:ilvl w:val="1"/>
                <w:numId w:val="15"/>
              </w:numPr>
              <w:tabs>
                <w:tab w:val="left" w:pos="567"/>
              </w:tabs>
              <w:ind w:left="0" w:hanging="567"/>
              <w:rPr>
                <w:lang w:val="en-US"/>
              </w:rPr>
            </w:pPr>
            <w:r w:rsidRPr="000E4B43">
              <w:rPr>
                <w:lang w:val="en-US"/>
              </w:rPr>
              <w:t xml:space="preserve">12.4. Beneficiarul, în caz de rezoluțiunea contractului, </w:t>
            </w:r>
            <w:proofErr w:type="gramStart"/>
            <w:r w:rsidRPr="000E4B43">
              <w:rPr>
                <w:lang w:val="en-US"/>
              </w:rPr>
              <w:t>va</w:t>
            </w:r>
            <w:proofErr w:type="gramEnd"/>
            <w:r w:rsidRPr="000E4B43">
              <w:rPr>
                <w:lang w:val="en-US"/>
              </w:rPr>
              <w:t xml:space="preserve"> convoca comisia de recepţie care va efectua recepţia cantitativă şi calitativă a lucrărilor executate, în maximum 15 zile de la data rezoluțiunii contractului.</w:t>
            </w:r>
          </w:p>
          <w:p w:rsidR="00E45F30" w:rsidRPr="000E4B43" w:rsidRDefault="00E45F30" w:rsidP="00E45F30">
            <w:pPr>
              <w:pStyle w:val="af2"/>
              <w:numPr>
                <w:ilvl w:val="1"/>
                <w:numId w:val="15"/>
              </w:numPr>
              <w:tabs>
                <w:tab w:val="left" w:pos="567"/>
              </w:tabs>
              <w:ind w:left="0" w:hanging="567"/>
              <w:rPr>
                <w:lang w:val="en-US"/>
              </w:rPr>
            </w:pPr>
            <w:r w:rsidRPr="000E4B43">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E45F30" w:rsidRPr="000E4B43" w:rsidRDefault="00E45F30" w:rsidP="00E45F30">
            <w:pPr>
              <w:pStyle w:val="af2"/>
              <w:numPr>
                <w:ilvl w:val="1"/>
                <w:numId w:val="15"/>
              </w:numPr>
              <w:tabs>
                <w:tab w:val="left" w:pos="567"/>
              </w:tabs>
              <w:ind w:left="0" w:hanging="567"/>
              <w:rPr>
                <w:lang w:val="en-US"/>
              </w:rPr>
            </w:pPr>
            <w:r w:rsidRPr="000E4B43">
              <w:rPr>
                <w:lang w:val="en-US"/>
              </w:rPr>
              <w:t xml:space="preserve">12.6. După rezoluțiunea contractului, Beneficiarul poate continua execuţia lucrărilor cu respectarea prevederilor legale. </w:t>
            </w:r>
          </w:p>
          <w:p w:rsidR="00E45F30" w:rsidRPr="000E4B43" w:rsidRDefault="00E45F30" w:rsidP="00E45F30">
            <w:pPr>
              <w:pStyle w:val="af2"/>
              <w:tabs>
                <w:tab w:val="left" w:pos="567"/>
                <w:tab w:val="left" w:pos="2070"/>
              </w:tabs>
              <w:ind w:firstLine="0"/>
              <w:rPr>
                <w:lang w:val="en-US"/>
              </w:rPr>
            </w:pPr>
            <w:r w:rsidRPr="000E4B43">
              <w:rPr>
                <w:lang w:val="en-US"/>
              </w:rPr>
              <w:t>12.7. Cazuri specifice de încetare a contractului de achiziţii publice:</w:t>
            </w:r>
          </w:p>
          <w:p w:rsidR="00E45F30" w:rsidRPr="000E4B43" w:rsidRDefault="00E45F30" w:rsidP="00E45F30">
            <w:pPr>
              <w:pStyle w:val="af2"/>
              <w:tabs>
                <w:tab w:val="left" w:pos="567"/>
                <w:tab w:val="left" w:pos="2070"/>
              </w:tabs>
              <w:ind w:firstLine="284"/>
              <w:rPr>
                <w:lang w:val="en-US"/>
              </w:rPr>
            </w:pPr>
            <w:r w:rsidRPr="000E4B43">
              <w:rPr>
                <w:lang w:val="en-US"/>
              </w:rPr>
              <w:t xml:space="preserve">     Beneficiarul are dreptul de a rezolvi unilateral un contract de achiziţii publice în perioada de valabilitate a acestuia în una dintre următoarele situaţii:</w:t>
            </w:r>
          </w:p>
          <w:p w:rsidR="00E45F30" w:rsidRPr="000E4B43" w:rsidRDefault="00E45F30" w:rsidP="00E45F30">
            <w:pPr>
              <w:pStyle w:val="af2"/>
              <w:tabs>
                <w:tab w:val="left" w:pos="567"/>
                <w:tab w:val="left" w:pos="2070"/>
              </w:tabs>
              <w:rPr>
                <w:lang w:val="en-US"/>
              </w:rPr>
            </w:pPr>
            <w:r w:rsidRPr="000E4B43">
              <w:rPr>
                <w:lang w:val="en-US"/>
              </w:rPr>
              <w:lastRenderedPageBreak/>
              <w:t xml:space="preserve">    a) </w:t>
            </w:r>
            <w:proofErr w:type="gramStart"/>
            <w:r w:rsidRPr="000E4B43">
              <w:rPr>
                <w:lang w:val="en-US"/>
              </w:rPr>
              <w:t>contractantul</w:t>
            </w:r>
            <w:proofErr w:type="gramEnd"/>
            <w:r w:rsidRPr="000E4B43">
              <w:rPr>
                <w:lang w:val="en-US"/>
              </w:rPr>
              <w:t xml:space="preserve"> se afla, la momentul atribuirii lui, în una dintre situaţiile care ar fi determinat excluderea sa din procedura de atribuire potrivit art. 19 al Legii nr. 131/2015 privind achizițiile publice;</w:t>
            </w:r>
          </w:p>
          <w:p w:rsidR="00E45F30" w:rsidRPr="000E4B43" w:rsidRDefault="00E45F30" w:rsidP="00E45F30">
            <w:pPr>
              <w:pStyle w:val="af2"/>
              <w:tabs>
                <w:tab w:val="left" w:pos="567"/>
                <w:tab w:val="left" w:pos="2070"/>
              </w:tabs>
              <w:rPr>
                <w:lang w:val="en-US"/>
              </w:rPr>
            </w:pPr>
            <w:r w:rsidRPr="000E4B43">
              <w:rPr>
                <w:lang w:val="en-US"/>
              </w:rPr>
              <w:t xml:space="preserve">    b) </w:t>
            </w:r>
            <w:proofErr w:type="gramStart"/>
            <w:r w:rsidRPr="000E4B43">
              <w:rPr>
                <w:lang w:val="en-US"/>
              </w:rPr>
              <w:t>contractul</w:t>
            </w:r>
            <w:proofErr w:type="gramEnd"/>
            <w:r w:rsidRPr="000E4B43">
              <w:rPr>
                <w:lang w:val="en-US"/>
              </w:rPr>
              <w:t xml:space="preserve"> a făcut obiectul unei modificări substanțiale care necesita o nouă procedură de achiziție publică în conformitate cu art. 76 al Legii nr. 131/2015 privind achizițiile publice;</w:t>
            </w:r>
          </w:p>
          <w:p w:rsidR="00E45F30" w:rsidRPr="000E4B43" w:rsidRDefault="00E45F30" w:rsidP="00E45F30">
            <w:pPr>
              <w:pStyle w:val="af2"/>
              <w:tabs>
                <w:tab w:val="left" w:pos="567"/>
                <w:tab w:val="left" w:pos="2070"/>
              </w:tabs>
              <w:rPr>
                <w:lang w:val="en-US"/>
              </w:rPr>
            </w:pPr>
            <w:r w:rsidRPr="000E4B43">
              <w:rPr>
                <w:lang w:val="en-US"/>
              </w:rPr>
              <w:t xml:space="preserve">    c) </w:t>
            </w:r>
            <w:proofErr w:type="gramStart"/>
            <w:r w:rsidRPr="000E4B43">
              <w:rPr>
                <w:lang w:val="en-US"/>
              </w:rPr>
              <w:t>contractul</w:t>
            </w:r>
            <w:proofErr w:type="gramEnd"/>
            <w:r w:rsidRPr="000E4B43">
              <w:rPr>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E45F30" w:rsidRPr="000E4B43" w:rsidRDefault="00E45F30" w:rsidP="00E45F30">
            <w:pPr>
              <w:pStyle w:val="af2"/>
              <w:tabs>
                <w:tab w:val="left" w:pos="567"/>
                <w:tab w:val="left" w:pos="2070"/>
              </w:tabs>
              <w:ind w:firstLine="0"/>
              <w:rPr>
                <w:lang w:val="en-US"/>
              </w:rPr>
            </w:pPr>
          </w:p>
          <w:p w:rsidR="00E45F30" w:rsidRPr="00FF430B" w:rsidRDefault="00E45F30" w:rsidP="00E45F30">
            <w:pPr>
              <w:pStyle w:val="a"/>
              <w:numPr>
                <w:ilvl w:val="0"/>
                <w:numId w:val="15"/>
              </w:numPr>
              <w:tabs>
                <w:tab w:val="clear" w:pos="1134"/>
                <w:tab w:val="left" w:pos="3705"/>
              </w:tabs>
              <w:ind w:left="0"/>
              <w:contextualSpacing/>
            </w:pPr>
            <w:r w:rsidRPr="00FF430B">
              <w:rPr>
                <w:b/>
              </w:rPr>
              <w:t>13. DISPOZIŢII FINALE</w:t>
            </w:r>
          </w:p>
          <w:p w:rsidR="00E45F30" w:rsidRPr="000E4B43" w:rsidRDefault="00E45F30" w:rsidP="00E45F30">
            <w:pPr>
              <w:pStyle w:val="af2"/>
              <w:numPr>
                <w:ilvl w:val="1"/>
                <w:numId w:val="15"/>
              </w:numPr>
              <w:tabs>
                <w:tab w:val="left" w:pos="567"/>
              </w:tabs>
              <w:ind w:left="0" w:hanging="567"/>
              <w:rPr>
                <w:lang w:val="en-US"/>
              </w:rPr>
            </w:pPr>
            <w:r w:rsidRPr="000E4B43">
              <w:rPr>
                <w:lang w:val="en-US"/>
              </w:rPr>
              <w:t xml:space="preserve">13.1. Următoarele documente vor fi citite şi vor fi interpretate ca fiind parte integrantă a prezentului contract: </w:t>
            </w:r>
          </w:p>
          <w:p w:rsidR="00E45F30" w:rsidRPr="00FF430B" w:rsidRDefault="00E45F30" w:rsidP="00E45F30">
            <w:pPr>
              <w:numPr>
                <w:ilvl w:val="0"/>
                <w:numId w:val="13"/>
              </w:numPr>
              <w:tabs>
                <w:tab w:val="left" w:pos="1276"/>
              </w:tabs>
              <w:ind w:left="0" w:hanging="425"/>
              <w:jc w:val="both"/>
            </w:pPr>
            <w:r w:rsidRPr="00FF430B">
              <w:t>a) Caietul de sarcini;</w:t>
            </w:r>
          </w:p>
          <w:p w:rsidR="00E45F30" w:rsidRPr="00FF430B" w:rsidRDefault="00E45F30" w:rsidP="00E45F30">
            <w:pPr>
              <w:numPr>
                <w:ilvl w:val="0"/>
                <w:numId w:val="13"/>
              </w:numPr>
              <w:tabs>
                <w:tab w:val="left" w:pos="1276"/>
              </w:tabs>
              <w:ind w:left="0" w:hanging="425"/>
              <w:jc w:val="both"/>
            </w:pPr>
            <w:r w:rsidRPr="00FF430B">
              <w:t>b) Propunerea tehnică;</w:t>
            </w:r>
          </w:p>
          <w:p w:rsidR="00E45F30" w:rsidRPr="00FF430B" w:rsidRDefault="00E45F30" w:rsidP="00E45F30">
            <w:pPr>
              <w:numPr>
                <w:ilvl w:val="0"/>
                <w:numId w:val="13"/>
              </w:numPr>
              <w:tabs>
                <w:tab w:val="left" w:pos="1276"/>
              </w:tabs>
              <w:ind w:left="0" w:hanging="425"/>
              <w:jc w:val="both"/>
            </w:pPr>
            <w:r w:rsidRPr="00FF430B">
              <w:t>c) Propunerea financiară;</w:t>
            </w:r>
          </w:p>
          <w:p w:rsidR="00E45F30" w:rsidRPr="00FF430B" w:rsidRDefault="00E45F30" w:rsidP="00E45F30">
            <w:pPr>
              <w:numPr>
                <w:ilvl w:val="0"/>
                <w:numId w:val="13"/>
              </w:numPr>
              <w:tabs>
                <w:tab w:val="left" w:pos="1276"/>
              </w:tabs>
              <w:ind w:left="0" w:hanging="425"/>
              <w:jc w:val="both"/>
            </w:pPr>
            <w:r w:rsidRPr="00FF430B">
              <w:t xml:space="preserve">d) Graficul de executare a lucrărilor ; </w:t>
            </w:r>
          </w:p>
          <w:p w:rsidR="00E45F30" w:rsidRPr="00FF430B" w:rsidRDefault="00E45F30" w:rsidP="00E45F30">
            <w:pPr>
              <w:numPr>
                <w:ilvl w:val="0"/>
                <w:numId w:val="13"/>
              </w:numPr>
              <w:tabs>
                <w:tab w:val="left" w:pos="1276"/>
              </w:tabs>
              <w:ind w:left="0" w:hanging="425"/>
              <w:jc w:val="both"/>
            </w:pPr>
            <w:r w:rsidRPr="00FF430B">
              <w:t>e) Garanția de bună execuție.</w:t>
            </w:r>
          </w:p>
          <w:p w:rsidR="00E45F30" w:rsidRPr="000E4B43" w:rsidRDefault="00E45F30" w:rsidP="00E45F30">
            <w:pPr>
              <w:pStyle w:val="af2"/>
              <w:numPr>
                <w:ilvl w:val="1"/>
                <w:numId w:val="15"/>
              </w:numPr>
              <w:tabs>
                <w:tab w:val="left" w:pos="567"/>
              </w:tabs>
              <w:ind w:left="0" w:hanging="567"/>
              <w:rPr>
                <w:lang w:val="en-US"/>
              </w:rPr>
            </w:pPr>
            <w:r w:rsidRPr="000E4B43">
              <w:rPr>
                <w:lang w:val="en-US"/>
              </w:rPr>
              <w:t>13.2. Documentele contractului vor fi întocmite în limba română.</w:t>
            </w:r>
          </w:p>
          <w:p w:rsidR="00E45F30" w:rsidRPr="000E4B43" w:rsidRDefault="00E45F30" w:rsidP="00E45F30">
            <w:pPr>
              <w:pStyle w:val="af2"/>
              <w:numPr>
                <w:ilvl w:val="1"/>
                <w:numId w:val="15"/>
              </w:numPr>
              <w:tabs>
                <w:tab w:val="left" w:pos="567"/>
              </w:tabs>
              <w:ind w:left="0" w:hanging="567"/>
              <w:rPr>
                <w:lang w:val="en-US"/>
              </w:rPr>
            </w:pPr>
            <w:r w:rsidRPr="000E4B43">
              <w:rPr>
                <w:lang w:val="en-US"/>
              </w:rPr>
              <w:t>13.3. Prezentul Contract reprezintă acordul de voinţă al părţilor şi se consideră semnat la data aplicării ultimei semnături de către una dintre părți.</w:t>
            </w:r>
          </w:p>
          <w:p w:rsidR="00E45F30" w:rsidRPr="009D0BD2" w:rsidRDefault="00E45F30" w:rsidP="00E45F30">
            <w:pPr>
              <w:pStyle w:val="af2"/>
              <w:numPr>
                <w:ilvl w:val="1"/>
                <w:numId w:val="15"/>
              </w:numPr>
              <w:tabs>
                <w:tab w:val="left" w:pos="567"/>
                <w:tab w:val="left" w:pos="4005"/>
              </w:tabs>
              <w:ind w:left="0" w:hanging="567"/>
              <w:contextualSpacing/>
              <w:rPr>
                <w:b/>
                <w:lang w:val="en-US"/>
              </w:rPr>
            </w:pPr>
            <w:r w:rsidRPr="000E4B43">
              <w:rPr>
                <w:lang w:val="en-US"/>
              </w:rPr>
              <w:t xml:space="preserve">13.4. Pentru confirmarea celor menţionate, părţile au semnat prezentul Contract în conformitate cu legislaţia Republicii Moldova, la data şi anul indicate, fiind valabil până la </w:t>
            </w:r>
            <w:r w:rsidR="00CB372C">
              <w:rPr>
                <w:b/>
                <w:lang w:val="en-US"/>
              </w:rPr>
              <w:t>31.12.2025</w:t>
            </w:r>
            <w:r w:rsidRPr="009D0BD2">
              <w:rPr>
                <w:b/>
                <w:lang w:val="en-US"/>
              </w:rPr>
              <w:t>/recepția finală a lucrărilor.</w:t>
            </w: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C3355A" w:rsidRDefault="00C3355A" w:rsidP="00E45F30">
            <w:pPr>
              <w:tabs>
                <w:tab w:val="left" w:pos="2295"/>
              </w:tabs>
              <w:jc w:val="both"/>
            </w:pPr>
          </w:p>
          <w:p w:rsidR="00C3355A" w:rsidRDefault="00C3355A" w:rsidP="00E45F30">
            <w:pPr>
              <w:tabs>
                <w:tab w:val="left" w:pos="2295"/>
              </w:tabs>
              <w:jc w:val="both"/>
            </w:pPr>
          </w:p>
          <w:p w:rsidR="00C3355A" w:rsidRDefault="00C3355A" w:rsidP="00E45F30">
            <w:pPr>
              <w:tabs>
                <w:tab w:val="left" w:pos="2295"/>
              </w:tabs>
              <w:jc w:val="both"/>
            </w:pPr>
          </w:p>
          <w:p w:rsidR="00C3355A" w:rsidRDefault="00C3355A" w:rsidP="00E45F30">
            <w:pPr>
              <w:tabs>
                <w:tab w:val="left" w:pos="2295"/>
              </w:tabs>
              <w:jc w:val="both"/>
            </w:pPr>
          </w:p>
          <w:p w:rsidR="00C3355A" w:rsidRDefault="00C3355A" w:rsidP="00E45F30">
            <w:pPr>
              <w:tabs>
                <w:tab w:val="left" w:pos="2295"/>
              </w:tabs>
              <w:jc w:val="both"/>
            </w:pPr>
          </w:p>
          <w:p w:rsidR="00C3355A" w:rsidRDefault="00C3355A" w:rsidP="00E45F30">
            <w:pPr>
              <w:tabs>
                <w:tab w:val="left" w:pos="2295"/>
              </w:tabs>
              <w:jc w:val="both"/>
            </w:pPr>
          </w:p>
          <w:p w:rsidR="00C3355A" w:rsidRDefault="00C3355A" w:rsidP="00E45F30">
            <w:pPr>
              <w:tabs>
                <w:tab w:val="left" w:pos="2295"/>
              </w:tabs>
              <w:jc w:val="both"/>
            </w:pPr>
          </w:p>
          <w:p w:rsidR="00C3355A" w:rsidRDefault="00C3355A" w:rsidP="00E45F30">
            <w:pPr>
              <w:tabs>
                <w:tab w:val="left" w:pos="2295"/>
              </w:tabs>
              <w:jc w:val="both"/>
            </w:pPr>
          </w:p>
          <w:p w:rsidR="00C3355A" w:rsidRDefault="00C3355A" w:rsidP="00E45F30">
            <w:pPr>
              <w:tabs>
                <w:tab w:val="left" w:pos="2295"/>
              </w:tabs>
              <w:jc w:val="both"/>
            </w:pPr>
          </w:p>
          <w:p w:rsidR="00E45F30" w:rsidRDefault="00E45F30" w:rsidP="00E45F30">
            <w:pPr>
              <w:tabs>
                <w:tab w:val="left" w:pos="2295"/>
              </w:tabs>
              <w:jc w:val="both"/>
            </w:pPr>
          </w:p>
          <w:p w:rsidR="00E45F30" w:rsidRPr="00FF430B" w:rsidRDefault="00E45F30" w:rsidP="00E45F30">
            <w:pPr>
              <w:tabs>
                <w:tab w:val="left" w:pos="2295"/>
              </w:tabs>
              <w:jc w:val="both"/>
            </w:pPr>
          </w:p>
          <w:p w:rsidR="00E45F30" w:rsidRPr="00FF430B" w:rsidRDefault="00E45F30" w:rsidP="00E45F30">
            <w:pPr>
              <w:tabs>
                <w:tab w:val="left" w:pos="2295"/>
              </w:tabs>
              <w:jc w:val="both"/>
            </w:pPr>
          </w:p>
          <w:p w:rsidR="00E45F30" w:rsidRPr="00FF430B" w:rsidRDefault="00E45F30" w:rsidP="00E45F30">
            <w:pPr>
              <w:pStyle w:val="a"/>
              <w:numPr>
                <w:ilvl w:val="3"/>
                <w:numId w:val="3"/>
              </w:numPr>
              <w:tabs>
                <w:tab w:val="left" w:pos="2295"/>
              </w:tabs>
            </w:pPr>
            <w:r w:rsidRPr="00FF430B">
              <w:rPr>
                <w:b/>
              </w:rPr>
              <w:lastRenderedPageBreak/>
              <w:t xml:space="preserve">PARTEA CE ȚINE DE CONDIȚIILE </w:t>
            </w:r>
          </w:p>
          <w:p w:rsidR="00E45F30" w:rsidRPr="00FF430B" w:rsidRDefault="00E45F30" w:rsidP="00E45F30">
            <w:pPr>
              <w:pStyle w:val="a"/>
              <w:numPr>
                <w:ilvl w:val="0"/>
                <w:numId w:val="0"/>
              </w:numPr>
              <w:tabs>
                <w:tab w:val="left" w:pos="2295"/>
              </w:tabs>
              <w:ind w:left="3240"/>
            </w:pPr>
            <w:r w:rsidRPr="00FF430B">
              <w:rPr>
                <w:b/>
              </w:rPr>
              <w:t>SPECIALE A CONTRACTULUI</w:t>
            </w:r>
          </w:p>
          <w:p w:rsidR="00E45F30" w:rsidRPr="00FF430B" w:rsidRDefault="00E45F30" w:rsidP="00E45F30">
            <w:pPr>
              <w:jc w:val="center"/>
            </w:pPr>
            <w:r w:rsidRPr="00FF430B">
              <w:t xml:space="preserve">             (</w:t>
            </w:r>
            <w:r w:rsidRPr="00FF430B">
              <w:rPr>
                <w:sz w:val="20"/>
                <w:szCs w:val="20"/>
              </w:rPr>
              <w:t>LA NECESITATE)</w:t>
            </w:r>
          </w:p>
          <w:p w:rsidR="00E45F30" w:rsidRPr="00FF430B" w:rsidRDefault="00E45F30" w:rsidP="00E45F30">
            <w:pPr>
              <w:tabs>
                <w:tab w:val="left" w:pos="567"/>
                <w:tab w:val="left" w:pos="4005"/>
              </w:tabs>
              <w:jc w:val="both"/>
            </w:pPr>
          </w:p>
          <w:p w:rsidR="00E45F30" w:rsidRPr="00FF430B" w:rsidRDefault="00E45F30" w:rsidP="00E45F30">
            <w:pPr>
              <w:tabs>
                <w:tab w:val="left" w:pos="567"/>
                <w:tab w:val="left" w:pos="4005"/>
              </w:tabs>
              <w:jc w:val="both"/>
            </w:pPr>
          </w:p>
          <w:p w:rsidR="00E45F30" w:rsidRPr="00FF430B" w:rsidRDefault="00E45F30" w:rsidP="00E45F30">
            <w:pPr>
              <w:tabs>
                <w:tab w:val="left" w:pos="567"/>
                <w:tab w:val="left" w:pos="4005"/>
              </w:tabs>
              <w:jc w:val="both"/>
            </w:pPr>
          </w:p>
          <w:p w:rsidR="00E45F30" w:rsidRPr="00FF430B" w:rsidRDefault="00E45F30" w:rsidP="00E45F30">
            <w:pPr>
              <w:tabs>
                <w:tab w:val="left" w:pos="567"/>
                <w:tab w:val="left" w:pos="4005"/>
              </w:tabs>
              <w:jc w:val="both"/>
            </w:pPr>
          </w:p>
          <w:p w:rsidR="00E45F30" w:rsidRPr="00FF430B" w:rsidRDefault="00E45F30" w:rsidP="00E45F30">
            <w:pPr>
              <w:pStyle w:val="a"/>
              <w:numPr>
                <w:ilvl w:val="0"/>
                <w:numId w:val="15"/>
              </w:numPr>
              <w:tabs>
                <w:tab w:val="clear" w:pos="1134"/>
              </w:tabs>
              <w:spacing w:line="276" w:lineRule="auto"/>
              <w:ind w:left="0"/>
              <w:contextualSpacing/>
            </w:pPr>
            <w:r w:rsidRPr="00FF430B">
              <w:rPr>
                <w:b/>
              </w:rPr>
              <w:t xml:space="preserve">                 RECHIZITELE JURIDICE, POŞTALE ŞI DE PLĂŢI ALE PĂRŢILOR</w:t>
            </w:r>
          </w:p>
          <w:p w:rsidR="00E45F30" w:rsidRPr="00FF430B" w:rsidRDefault="00E45F30" w:rsidP="00E45F30">
            <w:pPr>
              <w:tabs>
                <w:tab w:val="left" w:pos="2685"/>
              </w:tabs>
              <w:jc w:val="both"/>
            </w:pPr>
            <w:r w:rsidRPr="00FF430B">
              <w:tab/>
            </w:r>
          </w:p>
          <w:tbl>
            <w:tblPr>
              <w:tblW w:w="101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8"/>
              <w:gridCol w:w="5034"/>
              <w:gridCol w:w="129"/>
              <w:gridCol w:w="4819"/>
              <w:gridCol w:w="108"/>
            </w:tblGrid>
            <w:tr w:rsidR="00E45F30" w:rsidRPr="0090601D" w:rsidTr="00E45F30">
              <w:trPr>
                <w:gridAfter w:val="1"/>
                <w:wAfter w:w="108" w:type="dxa"/>
                <w:trHeight w:val="146"/>
                <w:jc w:val="center"/>
              </w:trPr>
              <w:tc>
                <w:tcPr>
                  <w:tcW w:w="5142" w:type="dxa"/>
                  <w:gridSpan w:val="2"/>
                  <w:tcBorders>
                    <w:top w:val="single" w:sz="4" w:space="0" w:color="auto"/>
                    <w:left w:val="single" w:sz="4" w:space="0" w:color="auto"/>
                    <w:bottom w:val="single" w:sz="4" w:space="0" w:color="auto"/>
                    <w:right w:val="single" w:sz="4" w:space="0" w:color="auto"/>
                  </w:tcBorders>
                </w:tcPr>
                <w:p w:rsidR="00E45F30" w:rsidRPr="00D4499F"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295"/>
                    </w:tabs>
                    <w:jc w:val="center"/>
                    <w:rPr>
                      <w:b/>
                    </w:rPr>
                  </w:pPr>
                  <w:r>
                    <w:rPr>
                      <w:b/>
                    </w:rPr>
                    <w:t>ANTREPRENORUL</w:t>
                  </w:r>
                </w:p>
              </w:tc>
              <w:tc>
                <w:tcPr>
                  <w:tcW w:w="4948" w:type="dxa"/>
                  <w:gridSpan w:val="2"/>
                  <w:tcBorders>
                    <w:top w:val="single" w:sz="4" w:space="0" w:color="auto"/>
                    <w:left w:val="single" w:sz="4" w:space="0" w:color="auto"/>
                    <w:bottom w:val="single" w:sz="4" w:space="0" w:color="auto"/>
                    <w:right w:val="single" w:sz="4" w:space="0" w:color="auto"/>
                  </w:tcBorders>
                </w:tcPr>
                <w:p w:rsidR="00E45F30" w:rsidRPr="00D4499F"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295"/>
                    </w:tabs>
                    <w:jc w:val="center"/>
                    <w:rPr>
                      <w:b/>
                    </w:rPr>
                  </w:pPr>
                  <w:r>
                    <w:rPr>
                      <w:b/>
                      <w:iCs/>
                    </w:rPr>
                    <w:t>BENEFICIARUL</w:t>
                  </w:r>
                </w:p>
              </w:tc>
            </w:tr>
            <w:tr w:rsidR="00E45F30" w:rsidRPr="0090601D" w:rsidTr="00E45F30">
              <w:trPr>
                <w:gridAfter w:val="1"/>
                <w:wAfter w:w="108" w:type="dxa"/>
                <w:trHeight w:val="2332"/>
                <w:jc w:val="center"/>
              </w:trPr>
              <w:tc>
                <w:tcPr>
                  <w:tcW w:w="5142" w:type="dxa"/>
                  <w:gridSpan w:val="2"/>
                  <w:tcBorders>
                    <w:top w:val="single" w:sz="4" w:space="0" w:color="auto"/>
                    <w:left w:val="single" w:sz="4" w:space="0" w:color="auto"/>
                    <w:bottom w:val="single" w:sz="4" w:space="0" w:color="auto"/>
                    <w:right w:val="single" w:sz="4" w:space="0" w:color="auto"/>
                  </w:tcBorders>
                  <w:vAlign w:val="center"/>
                </w:tcPr>
                <w:p w:rsidR="00E45F30"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Adresa poştală:</w:t>
                  </w:r>
                  <w:r>
                    <w:t xml:space="preserve"> </w:t>
                  </w:r>
                </w:p>
                <w:p w:rsidR="00E45F30" w:rsidRPr="0090601D"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Telefon:</w:t>
                  </w:r>
                  <w:r>
                    <w:t xml:space="preserve"> </w:t>
                  </w:r>
                </w:p>
                <w:p w:rsidR="00E45F30" w:rsidRPr="0090601D"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Cod fiscal:</w:t>
                  </w:r>
                  <w:r>
                    <w:t xml:space="preserve"> </w:t>
                  </w:r>
                </w:p>
                <w:p w:rsidR="00E45F30" w:rsidRPr="00D30BE4"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Banca:</w:t>
                  </w:r>
                  <w:r>
                    <w:t xml:space="preserve"> </w:t>
                  </w:r>
                </w:p>
                <w:p w:rsidR="00E45F30" w:rsidRPr="0090601D"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Cod:</w:t>
                  </w:r>
                  <w:r>
                    <w:t xml:space="preserve"> </w:t>
                  </w:r>
                </w:p>
                <w:p w:rsidR="00E45F30" w:rsidRPr="0090601D"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IBAN</w:t>
                  </w:r>
                  <w:r>
                    <w:t xml:space="preserve">: </w:t>
                  </w:r>
                </w:p>
              </w:tc>
              <w:tc>
                <w:tcPr>
                  <w:tcW w:w="4948" w:type="dxa"/>
                  <w:gridSpan w:val="2"/>
                  <w:tcBorders>
                    <w:top w:val="single" w:sz="4" w:space="0" w:color="auto"/>
                    <w:left w:val="single" w:sz="4" w:space="0" w:color="auto"/>
                    <w:bottom w:val="single" w:sz="4" w:space="0" w:color="auto"/>
                    <w:right w:val="single" w:sz="4" w:space="0" w:color="auto"/>
                  </w:tcBorders>
                  <w:vAlign w:val="center"/>
                </w:tcPr>
                <w:p w:rsidR="00E45F30" w:rsidRPr="0090601D"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Adresa poştală: sat. Budești, mun.     Chișinău, str. Chișinău nr. 131, MD-4814</w:t>
                  </w:r>
                </w:p>
                <w:p w:rsidR="00E45F30" w:rsidRPr="0090601D"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Telefon: (022)418000</w:t>
                  </w:r>
                </w:p>
                <w:p w:rsidR="00E45F30" w:rsidRPr="0090601D"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Cod fiscal:1007601008384</w:t>
                  </w:r>
                </w:p>
                <w:p w:rsidR="00E45F30" w:rsidRPr="0090601D"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Banca: MF –Trezoreria de Stat</w:t>
                  </w:r>
                </w:p>
                <w:p w:rsidR="00E45F30" w:rsidRPr="0090601D"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Cod: TREZMD2X</w:t>
                  </w:r>
                </w:p>
                <w:p w:rsidR="00E45F30" w:rsidRPr="0090601D" w:rsidRDefault="00E45F30" w:rsidP="00E45F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IBAN:</w:t>
                  </w:r>
                  <w:r>
                    <w:t xml:space="preserve"> </w:t>
                  </w:r>
                  <w:r w:rsidR="004D7B75">
                    <w:t>MD55TRPDAK312110O11195AC</w:t>
                  </w:r>
                </w:p>
              </w:tc>
            </w:tr>
            <w:tr w:rsidR="00E45F30" w:rsidRPr="00EC30C2" w:rsidTr="00E45F30">
              <w:trPr>
                <w:gridBefore w:val="1"/>
                <w:wBefore w:w="108" w:type="dxa"/>
                <w:trHeight w:val="713"/>
                <w:jc w:val="center"/>
              </w:trPr>
              <w:tc>
                <w:tcPr>
                  <w:tcW w:w="5163" w:type="dxa"/>
                  <w:gridSpan w:val="2"/>
                  <w:tcBorders>
                    <w:top w:val="nil"/>
                    <w:left w:val="nil"/>
                    <w:bottom w:val="nil"/>
                    <w:right w:val="nil"/>
                  </w:tcBorders>
                  <w:vAlign w:val="center"/>
                </w:tcPr>
                <w:p w:rsidR="00E45F30" w:rsidRPr="00FF430B" w:rsidRDefault="00E45F30" w:rsidP="00E45F30">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E45F30" w:rsidRPr="00FF430B" w:rsidRDefault="00E45F30" w:rsidP="00E45F30">
                  <w:pPr>
                    <w:tabs>
                      <w:tab w:val="left" w:pos="1134"/>
                      <w:tab w:val="left" w:pos="4680"/>
                      <w:tab w:val="left" w:pos="7020"/>
                    </w:tabs>
                    <w:suppressAutoHyphens/>
                    <w:ind w:firstLine="567"/>
                    <w:jc w:val="both"/>
                  </w:pPr>
                </w:p>
                <w:p w:rsidR="00E45F30" w:rsidRDefault="00E45F30" w:rsidP="00E45F30">
                  <w:pPr>
                    <w:tabs>
                      <w:tab w:val="left" w:pos="1134"/>
                      <w:tab w:val="left" w:pos="4680"/>
                      <w:tab w:val="left" w:pos="7020"/>
                    </w:tabs>
                    <w:suppressAutoHyphens/>
                    <w:ind w:firstLine="567"/>
                    <w:jc w:val="both"/>
                  </w:pPr>
                </w:p>
                <w:p w:rsidR="00E45F30" w:rsidRDefault="00E45F30" w:rsidP="00E45F30">
                  <w:pPr>
                    <w:tabs>
                      <w:tab w:val="left" w:pos="1134"/>
                      <w:tab w:val="left" w:pos="4680"/>
                      <w:tab w:val="left" w:pos="7020"/>
                    </w:tabs>
                    <w:suppressAutoHyphens/>
                    <w:ind w:firstLine="567"/>
                    <w:jc w:val="both"/>
                  </w:pPr>
                </w:p>
                <w:p w:rsidR="00E45F30" w:rsidRPr="00FF430B" w:rsidRDefault="00E45F30" w:rsidP="00E45F30">
                  <w:pPr>
                    <w:tabs>
                      <w:tab w:val="left" w:pos="1134"/>
                      <w:tab w:val="left" w:pos="4680"/>
                      <w:tab w:val="left" w:pos="7020"/>
                    </w:tabs>
                    <w:suppressAutoHyphens/>
                    <w:ind w:firstLine="567"/>
                    <w:jc w:val="both"/>
                  </w:pPr>
                </w:p>
                <w:p w:rsidR="00E45F30" w:rsidRPr="00FF430B" w:rsidRDefault="00E45F30" w:rsidP="00E45F30">
                  <w:pPr>
                    <w:tabs>
                      <w:tab w:val="left" w:pos="1134"/>
                      <w:tab w:val="left" w:pos="4680"/>
                      <w:tab w:val="left" w:pos="7020"/>
                    </w:tabs>
                    <w:suppressAutoHyphens/>
                    <w:ind w:firstLine="567"/>
                    <w:jc w:val="both"/>
                  </w:pPr>
                </w:p>
                <w:p w:rsidR="00E45F30" w:rsidRPr="00FF430B" w:rsidRDefault="00E45F30" w:rsidP="00E45F30">
                  <w:pPr>
                    <w:tabs>
                      <w:tab w:val="left" w:pos="1134"/>
                      <w:tab w:val="left" w:pos="4680"/>
                      <w:tab w:val="left" w:pos="7020"/>
                    </w:tabs>
                    <w:suppressAutoHyphens/>
                    <w:ind w:firstLine="567"/>
                    <w:jc w:val="both"/>
                  </w:pPr>
                </w:p>
                <w:p w:rsidR="00E45F30" w:rsidRPr="00FF430B" w:rsidRDefault="00E45F30" w:rsidP="00E45F30">
                  <w:pPr>
                    <w:tabs>
                      <w:tab w:val="left" w:pos="1134"/>
                      <w:tab w:val="left" w:pos="4680"/>
                      <w:tab w:val="left" w:pos="7020"/>
                    </w:tabs>
                    <w:suppressAutoHyphens/>
                    <w:ind w:firstLine="567"/>
                    <w:jc w:val="both"/>
                  </w:pPr>
                </w:p>
              </w:tc>
            </w:tr>
          </w:tbl>
          <w:p w:rsidR="00E45F30" w:rsidRPr="00FF430B" w:rsidRDefault="00E45F30" w:rsidP="00E45F30">
            <w:pPr>
              <w:pStyle w:val="a"/>
              <w:numPr>
                <w:ilvl w:val="0"/>
                <w:numId w:val="0"/>
              </w:numPr>
              <w:tabs>
                <w:tab w:val="clear" w:pos="1134"/>
                <w:tab w:val="left" w:pos="2685"/>
              </w:tabs>
              <w:spacing w:line="276" w:lineRule="auto"/>
              <w:contextualSpacing/>
              <w:jc w:val="center"/>
            </w:pPr>
            <w:r w:rsidRPr="00FF430B">
              <w:rPr>
                <w:b/>
              </w:rPr>
              <w:t>SEMNĂTURILE PĂRŢILOR</w:t>
            </w:r>
          </w:p>
          <w:p w:rsidR="00E45F30" w:rsidRDefault="00E45F30" w:rsidP="00E45F30">
            <w:pPr>
              <w:jc w:val="both"/>
            </w:pPr>
          </w:p>
          <w:p w:rsidR="00E45F30" w:rsidRDefault="00E45F30" w:rsidP="00E45F30">
            <w:pPr>
              <w:jc w:val="both"/>
            </w:pPr>
          </w:p>
          <w:p w:rsidR="00E45F30" w:rsidRDefault="00E45F30" w:rsidP="00E45F30">
            <w:pPr>
              <w:jc w:val="both"/>
            </w:pPr>
          </w:p>
          <w:tbl>
            <w:tblPr>
              <w:tblpPr w:leftFromText="180" w:rightFromText="180" w:vertAnchor="text" w:horzAnchor="margin" w:tblpY="-90"/>
              <w:tblOverlap w:val="never"/>
              <w:tblW w:w="9539" w:type="dxa"/>
              <w:tblLayout w:type="fixed"/>
              <w:tblLook w:val="04A0"/>
            </w:tblPr>
            <w:tblGrid>
              <w:gridCol w:w="5077"/>
              <w:gridCol w:w="4462"/>
            </w:tblGrid>
            <w:tr w:rsidR="00E45F30" w:rsidRPr="0090601D" w:rsidTr="00E45F30">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E45F30" w:rsidRPr="009840D3" w:rsidRDefault="00E45F30" w:rsidP="00E45F30">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E45F30" w:rsidRPr="009840D3" w:rsidRDefault="00E45F30" w:rsidP="00E45F30">
                  <w:pPr>
                    <w:pBdr>
                      <w:top w:val="single" w:sz="4" w:space="1" w:color="auto"/>
                      <w:left w:val="single" w:sz="4" w:space="4" w:color="auto"/>
                      <w:bottom w:val="single" w:sz="4" w:space="1" w:color="auto"/>
                      <w:right w:val="single" w:sz="4" w:space="4" w:color="auto"/>
                    </w:pBdr>
                    <w:jc w:val="center"/>
                    <w:rPr>
                      <w:b/>
                    </w:rPr>
                  </w:pPr>
                  <w:r>
                    <w:rPr>
                      <w:b/>
                    </w:rPr>
                    <w:t>BENEFICIAR</w:t>
                  </w:r>
                </w:p>
              </w:tc>
            </w:tr>
            <w:tr w:rsidR="00E45F30" w:rsidRPr="0090601D" w:rsidTr="00E45F30">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E45F30" w:rsidRPr="0090601D" w:rsidRDefault="00E45F30" w:rsidP="00E45F30">
                  <w:pPr>
                    <w:pBdr>
                      <w:top w:val="single" w:sz="4" w:space="1" w:color="auto"/>
                      <w:left w:val="single" w:sz="4" w:space="4" w:color="auto"/>
                      <w:bottom w:val="single" w:sz="4" w:space="1" w:color="auto"/>
                      <w:right w:val="single" w:sz="4" w:space="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E45F30" w:rsidRPr="0090601D" w:rsidRDefault="00E45F30" w:rsidP="00E45F30">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E45F30" w:rsidRPr="0090601D" w:rsidRDefault="00E45F30" w:rsidP="00E45F30">
                  <w:pPr>
                    <w:pBdr>
                      <w:top w:val="single" w:sz="4" w:space="1" w:color="auto"/>
                      <w:left w:val="single" w:sz="4" w:space="4" w:color="auto"/>
                      <w:bottom w:val="single" w:sz="4" w:space="1" w:color="auto"/>
                      <w:right w:val="single" w:sz="4" w:space="4" w:color="auto"/>
                    </w:pBdr>
                    <w:jc w:val="both"/>
                    <w:rPr>
                      <w:i/>
                      <w:sz w:val="16"/>
                      <w:szCs w:val="16"/>
                    </w:rPr>
                  </w:pPr>
                </w:p>
                <w:p w:rsidR="00E45F30" w:rsidRPr="0090601D" w:rsidRDefault="00E45F30" w:rsidP="00E45F30">
                  <w:pPr>
                    <w:pBdr>
                      <w:top w:val="single" w:sz="4" w:space="1" w:color="auto"/>
                      <w:left w:val="single" w:sz="4" w:space="4" w:color="auto"/>
                      <w:bottom w:val="single" w:sz="4" w:space="1" w:color="auto"/>
                      <w:right w:val="single" w:sz="4" w:space="4" w:color="auto"/>
                    </w:pBdr>
                    <w:jc w:val="both"/>
                    <w:rPr>
                      <w:i/>
                      <w:sz w:val="16"/>
                      <w:szCs w:val="16"/>
                    </w:rPr>
                  </w:pPr>
                </w:p>
                <w:p w:rsidR="00E45F30" w:rsidRPr="0090601D" w:rsidRDefault="00E45F30" w:rsidP="00E45F30">
                  <w:pPr>
                    <w:pBdr>
                      <w:top w:val="single" w:sz="4" w:space="1" w:color="auto"/>
                      <w:left w:val="single" w:sz="4" w:space="4" w:color="auto"/>
                      <w:bottom w:val="single" w:sz="4" w:space="1" w:color="auto"/>
                      <w:right w:val="single" w:sz="4" w:space="4" w:color="auto"/>
                    </w:pBdr>
                    <w:jc w:val="both"/>
                  </w:pPr>
                  <w:r w:rsidRPr="0090601D">
                    <w:t xml:space="preserve">                           </w:t>
                  </w:r>
                </w:p>
                <w:p w:rsidR="00E45F30" w:rsidRPr="0090601D" w:rsidRDefault="00E45F30" w:rsidP="00E45F30">
                  <w:pPr>
                    <w:pBdr>
                      <w:top w:val="single" w:sz="4" w:space="1" w:color="auto"/>
                      <w:left w:val="single" w:sz="4" w:space="4" w:color="auto"/>
                      <w:bottom w:val="single" w:sz="4" w:space="1" w:color="auto"/>
                      <w:right w:val="single" w:sz="4" w:space="4" w:color="auto"/>
                    </w:pBdr>
                    <w:jc w:val="both"/>
                  </w:pPr>
                  <w:r w:rsidRPr="0090601D">
                    <w:t xml:space="preserve">                                                     L.Ș</w:t>
                  </w:r>
                </w:p>
                <w:p w:rsidR="00E45F30" w:rsidRDefault="00E45F30" w:rsidP="00E45F30">
                  <w:pPr>
                    <w:pBdr>
                      <w:top w:val="single" w:sz="4" w:space="1" w:color="auto"/>
                      <w:left w:val="single" w:sz="4" w:space="4" w:color="auto"/>
                      <w:bottom w:val="single" w:sz="4" w:space="1" w:color="auto"/>
                      <w:right w:val="single" w:sz="4" w:space="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Primar                          Nina COSTIUC</w:t>
                  </w: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Contabil șef                  Lidia BORODACHI</w:t>
                  </w: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Default="00E45F30" w:rsidP="00E45F30">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tc>
            </w:tr>
          </w:tbl>
          <w:p w:rsidR="00E45F30" w:rsidRDefault="00E45F30" w:rsidP="00E45F30">
            <w:pPr>
              <w:jc w:val="both"/>
            </w:pPr>
          </w:p>
          <w:p w:rsidR="00E45F30" w:rsidRDefault="00E45F30" w:rsidP="00E45F30">
            <w:r>
              <w:t xml:space="preserve">                                                                                            </w:t>
            </w:r>
          </w:p>
          <w:p w:rsidR="00E45F30" w:rsidRDefault="00E45F30" w:rsidP="00E45F30">
            <w:r>
              <w:t xml:space="preserve">                                                                                            </w:t>
            </w:r>
          </w:p>
          <w:p w:rsidR="00E45F30" w:rsidRDefault="00E45F30" w:rsidP="00E45F30">
            <w:r>
              <w:t xml:space="preserve">                                                                                            </w:t>
            </w:r>
          </w:p>
          <w:p w:rsidR="00E45F30" w:rsidRPr="00FF430B" w:rsidRDefault="00E45F30" w:rsidP="00E45F30">
            <w:pPr>
              <w:tabs>
                <w:tab w:val="left" w:pos="2295"/>
              </w:tabs>
              <w:jc w:val="both"/>
            </w:pPr>
          </w:p>
          <w:p w:rsidR="00E45F30" w:rsidRDefault="00E45F30" w:rsidP="00E45F30">
            <w:pPr>
              <w:jc w:val="both"/>
            </w:pPr>
          </w:p>
          <w:p w:rsidR="00E45F30" w:rsidRDefault="00E45F30" w:rsidP="00E45F30">
            <w:pPr>
              <w:jc w:val="both"/>
            </w:pPr>
          </w:p>
          <w:p w:rsidR="00C3355A" w:rsidRDefault="00C3355A" w:rsidP="00E45F30">
            <w:pPr>
              <w:jc w:val="both"/>
            </w:pPr>
          </w:p>
          <w:p w:rsidR="00C3355A" w:rsidRDefault="00C3355A" w:rsidP="00E45F30">
            <w:pPr>
              <w:jc w:val="both"/>
            </w:pPr>
          </w:p>
          <w:p w:rsidR="00C3355A" w:rsidRDefault="00C3355A" w:rsidP="00E45F30">
            <w:pPr>
              <w:jc w:val="both"/>
            </w:pPr>
          </w:p>
          <w:p w:rsidR="00C3355A" w:rsidRDefault="00C3355A" w:rsidP="00E45F30">
            <w:pPr>
              <w:jc w:val="both"/>
            </w:pPr>
          </w:p>
          <w:p w:rsidR="00E45F30" w:rsidRDefault="00E45F30" w:rsidP="00E45F30">
            <w:pPr>
              <w:jc w:val="both"/>
            </w:pPr>
          </w:p>
          <w:p w:rsidR="00E45F30" w:rsidRPr="00FF430B" w:rsidRDefault="00E45F30" w:rsidP="00E45F30">
            <w:pPr>
              <w:jc w:val="both"/>
              <w:rPr>
                <w:sz w:val="28"/>
                <w:szCs w:val="28"/>
              </w:rPr>
            </w:pPr>
          </w:p>
          <w:p w:rsidR="00E45F30" w:rsidRPr="00FF430B" w:rsidRDefault="00E45F30" w:rsidP="00E45F30">
            <w:pPr>
              <w:tabs>
                <w:tab w:val="left" w:pos="2295"/>
              </w:tabs>
              <w:jc w:val="right"/>
            </w:pPr>
            <w:r w:rsidRPr="00FF430B">
              <w:t>Anexa nr. 1</w:t>
            </w:r>
          </w:p>
          <w:p w:rsidR="00E45F30" w:rsidRPr="00FF430B" w:rsidRDefault="00E45F30" w:rsidP="00E45F30">
            <w:pPr>
              <w:tabs>
                <w:tab w:val="left" w:pos="2295"/>
              </w:tabs>
              <w:jc w:val="right"/>
            </w:pPr>
            <w:r w:rsidRPr="00FF430B">
              <w:t>la Contractul nr. ___________</w:t>
            </w:r>
          </w:p>
          <w:p w:rsidR="00E45F30" w:rsidRPr="00FF430B" w:rsidRDefault="00E45F30" w:rsidP="00E45F30">
            <w:pPr>
              <w:tabs>
                <w:tab w:val="left" w:pos="2295"/>
              </w:tabs>
              <w:jc w:val="right"/>
            </w:pPr>
            <w:r>
              <w:t>Din „____”  _____ 20___</w:t>
            </w:r>
          </w:p>
          <w:p w:rsidR="00E45F30" w:rsidRPr="00FF430B" w:rsidRDefault="00E45F30" w:rsidP="00E45F30">
            <w:pPr>
              <w:tabs>
                <w:tab w:val="left" w:pos="2295"/>
              </w:tabs>
              <w:jc w:val="both"/>
            </w:pPr>
          </w:p>
          <w:p w:rsidR="00E45F30" w:rsidRPr="00FF430B" w:rsidRDefault="00E45F30" w:rsidP="00E45F30">
            <w:pPr>
              <w:tabs>
                <w:tab w:val="left" w:pos="2295"/>
              </w:tabs>
              <w:jc w:val="both"/>
            </w:pPr>
          </w:p>
          <w:p w:rsidR="00E45F30" w:rsidRPr="00FF430B" w:rsidRDefault="00E45F30" w:rsidP="00E45F30">
            <w:pPr>
              <w:tabs>
                <w:tab w:val="left" w:pos="2295"/>
              </w:tabs>
              <w:jc w:val="both"/>
            </w:pPr>
          </w:p>
          <w:p w:rsidR="00E45F30" w:rsidRPr="00FF430B" w:rsidRDefault="00E45F30" w:rsidP="00E45F30">
            <w:pPr>
              <w:tabs>
                <w:tab w:val="left" w:pos="2295"/>
              </w:tabs>
              <w:jc w:val="center"/>
              <w:rPr>
                <w:b/>
              </w:rPr>
            </w:pPr>
            <w:r w:rsidRPr="00FF430B">
              <w:rPr>
                <w:b/>
              </w:rPr>
              <w:t>SPECIFICAŢII TEHNICE</w:t>
            </w:r>
          </w:p>
          <w:p w:rsidR="00E45F30" w:rsidRPr="00FF430B" w:rsidRDefault="00E45F30" w:rsidP="00E45F30">
            <w:pPr>
              <w:tabs>
                <w:tab w:val="left" w:pos="2295"/>
              </w:tabs>
              <w:jc w:val="both"/>
            </w:pPr>
          </w:p>
          <w:tbl>
            <w:tblPr>
              <w:tblW w:w="15002" w:type="dxa"/>
              <w:tblLayout w:type="fixed"/>
              <w:tblCellMar>
                <w:top w:w="15" w:type="dxa"/>
                <w:left w:w="15" w:type="dxa"/>
                <w:bottom w:w="15" w:type="dxa"/>
                <w:right w:w="15" w:type="dxa"/>
              </w:tblCellMar>
              <w:tblLook w:val="04A0"/>
            </w:tblPr>
            <w:tblGrid>
              <w:gridCol w:w="615"/>
              <w:gridCol w:w="2355"/>
              <w:gridCol w:w="992"/>
              <w:gridCol w:w="2552"/>
              <w:gridCol w:w="3678"/>
              <w:gridCol w:w="4810"/>
            </w:tblGrid>
            <w:tr w:rsidR="00E45F30" w:rsidRPr="00EC30C2" w:rsidTr="00E45F30">
              <w:trPr>
                <w:trHeight w:val="1686"/>
              </w:trPr>
              <w:tc>
                <w:tcPr>
                  <w:tcW w:w="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45F30" w:rsidRPr="00FF430B" w:rsidRDefault="00E45F30" w:rsidP="00E45F30">
                  <w:pPr>
                    <w:jc w:val="both"/>
                    <w:rPr>
                      <w:b/>
                      <w:bCs/>
                      <w:noProof w:val="0"/>
                    </w:rPr>
                  </w:pPr>
                  <w:r w:rsidRPr="00FF430B">
                    <w:rPr>
                      <w:b/>
                      <w:bCs/>
                      <w:noProof w:val="0"/>
                    </w:rPr>
                    <w:t>Nr.</w:t>
                  </w:r>
                </w:p>
              </w:tc>
              <w:tc>
                <w:tcPr>
                  <w:tcW w:w="235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45F30" w:rsidRPr="00FF430B" w:rsidRDefault="00E45F30" w:rsidP="00E45F30">
                  <w:pPr>
                    <w:jc w:val="center"/>
                    <w:rPr>
                      <w:b/>
                      <w:bCs/>
                      <w:noProof w:val="0"/>
                    </w:rPr>
                  </w:pPr>
                  <w:r w:rsidRPr="00FF430B">
                    <w:rPr>
                      <w:b/>
                      <w:bCs/>
                      <w:noProof w:val="0"/>
                    </w:rPr>
                    <w:t>Denumirea lucrărilor</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45F30" w:rsidRPr="00FF430B" w:rsidRDefault="00E45F30" w:rsidP="00E45F30">
                  <w:pPr>
                    <w:jc w:val="both"/>
                    <w:rPr>
                      <w:b/>
                      <w:bCs/>
                      <w:noProof w:val="0"/>
                    </w:rPr>
                  </w:pPr>
                  <w:r w:rsidRPr="00FF430B">
                    <w:rPr>
                      <w:b/>
                      <w:bCs/>
                      <w:noProof w:val="0"/>
                    </w:rPr>
                    <w:t>Cod CPV</w:t>
                  </w:r>
                </w:p>
              </w:tc>
              <w:tc>
                <w:tcPr>
                  <w:tcW w:w="255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E45F30" w:rsidRPr="00FF430B" w:rsidRDefault="00E45F30" w:rsidP="00E45F30">
                  <w:pPr>
                    <w:jc w:val="center"/>
                    <w:rPr>
                      <w:b/>
                    </w:rPr>
                  </w:pPr>
                  <w:r w:rsidRPr="00FF430B">
                    <w:rPr>
                      <w:b/>
                    </w:rPr>
                    <w:t>Specificarea tehnică deplină solicitată de către autoritatea contractantă</w:t>
                  </w:r>
                </w:p>
                <w:p w:rsidR="00E45F30" w:rsidRPr="00FF430B" w:rsidRDefault="00E45F30" w:rsidP="00E45F30">
                  <w:pPr>
                    <w:jc w:val="both"/>
                    <w:rPr>
                      <w:b/>
                      <w:bCs/>
                      <w:noProof w:val="0"/>
                    </w:rPr>
                  </w:pPr>
                </w:p>
              </w:tc>
              <w:tc>
                <w:tcPr>
                  <w:tcW w:w="367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45F30" w:rsidRPr="00FF430B" w:rsidRDefault="00E45F30" w:rsidP="00E45F30">
                  <w:pPr>
                    <w:rPr>
                      <w:b/>
                    </w:rPr>
                  </w:pPr>
                  <w:r w:rsidRPr="00FF430B">
                    <w:rPr>
                      <w:b/>
                      <w:bCs/>
                      <w:noProof w:val="0"/>
                    </w:rPr>
                    <w:t xml:space="preserve">Specificarea tehnică </w:t>
                  </w:r>
                  <w:r w:rsidRPr="00FF430B">
                    <w:rPr>
                      <w:b/>
                    </w:rPr>
                    <w:t>deplină propusă de către ofertant</w:t>
                  </w:r>
                </w:p>
                <w:p w:rsidR="00E45F30" w:rsidRPr="00FF430B" w:rsidRDefault="00E45F30" w:rsidP="00E45F30">
                  <w:pPr>
                    <w:jc w:val="both"/>
                    <w:rPr>
                      <w:b/>
                      <w:bCs/>
                      <w:noProof w:val="0"/>
                    </w:rPr>
                  </w:pPr>
                </w:p>
              </w:tc>
              <w:tc>
                <w:tcPr>
                  <w:tcW w:w="48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45F30" w:rsidRPr="00FF430B" w:rsidRDefault="00E45F30" w:rsidP="00E45F30">
                  <w:pPr>
                    <w:ind w:right="943"/>
                    <w:jc w:val="center"/>
                    <w:rPr>
                      <w:b/>
                      <w:bCs/>
                      <w:noProof w:val="0"/>
                    </w:rPr>
                  </w:pPr>
                  <w:r w:rsidRPr="00FF430B">
                    <w:rPr>
                      <w:b/>
                      <w:bCs/>
                      <w:noProof w:val="0"/>
                    </w:rPr>
                    <w:t>Standarde de</w:t>
                  </w:r>
                </w:p>
                <w:p w:rsidR="00E45F30" w:rsidRPr="00FF430B" w:rsidRDefault="00E45F30" w:rsidP="00E45F30">
                  <w:pPr>
                    <w:ind w:right="943"/>
                    <w:jc w:val="center"/>
                    <w:rPr>
                      <w:b/>
                      <w:bCs/>
                      <w:noProof w:val="0"/>
                    </w:rPr>
                  </w:pPr>
                  <w:r w:rsidRPr="00FF430B">
                    <w:rPr>
                      <w:b/>
                      <w:bCs/>
                      <w:noProof w:val="0"/>
                    </w:rPr>
                    <w:t>referinţă</w:t>
                  </w:r>
                </w:p>
              </w:tc>
            </w:tr>
            <w:tr w:rsidR="00E45F30" w:rsidRPr="00EC30C2" w:rsidTr="00E45F30">
              <w:trPr>
                <w:cantSplit/>
                <w:trHeight w:val="1430"/>
              </w:trPr>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jc w:val="both"/>
                    <w:rPr>
                      <w:noProof w:val="0"/>
                    </w:rPr>
                  </w:pPr>
                  <w:r w:rsidRPr="00FF430B">
                    <w:rPr>
                      <w:noProof w:val="0"/>
                    </w:rPr>
                    <w:t>1</w:t>
                  </w:r>
                </w:p>
              </w:tc>
              <w:tc>
                <w:tcPr>
                  <w:tcW w:w="235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45F30" w:rsidRPr="00CB372C" w:rsidRDefault="00CB372C" w:rsidP="00E45F30">
                  <w:pPr>
                    <w:jc w:val="both"/>
                    <w:rPr>
                      <w:noProof w:val="0"/>
                    </w:rPr>
                  </w:pPr>
                  <w:r w:rsidRPr="00CB372C">
                    <w:rPr>
                      <w:shd w:val="clear" w:color="auto" w:fill="FFFFFF" w:themeFill="background1"/>
                      <w:lang w:eastAsia="ru-RU"/>
                    </w:rPr>
                    <w:t>Amenajarea unui teren de fotbal cu pistă de alergare pe teritoriul liceului din str. Școlii,5, s. Budești</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rsidR="00E45F30" w:rsidRPr="00FF430B" w:rsidRDefault="00C3355A" w:rsidP="00E45F30">
                  <w:pPr>
                    <w:ind w:left="113" w:right="113"/>
                    <w:jc w:val="both"/>
                    <w:rPr>
                      <w:noProof w:val="0"/>
                    </w:rPr>
                  </w:pPr>
                  <w:r>
                    <w:rPr>
                      <w:sz w:val="20"/>
                      <w:szCs w:val="20"/>
                      <w:lang w:eastAsia="ru-RU"/>
                    </w:rPr>
                    <w:t>45200000-9</w:t>
                  </w:r>
                </w:p>
              </w:tc>
              <w:tc>
                <w:tcPr>
                  <w:tcW w:w="25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45F30" w:rsidRPr="00FF430B" w:rsidRDefault="00E45F30" w:rsidP="00E45F30">
                  <w:pPr>
                    <w:jc w:val="both"/>
                    <w:rPr>
                      <w:noProof w:val="0"/>
                    </w:rPr>
                  </w:pPr>
                  <w:r>
                    <w:rPr>
                      <w:noProof w:val="0"/>
                    </w:rPr>
                    <w:t>Conform caietului de sarcini</w:t>
                  </w:r>
                </w:p>
              </w:tc>
              <w:tc>
                <w:tcPr>
                  <w:tcW w:w="36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jc w:val="both"/>
                    <w:rPr>
                      <w:noProof w:val="0"/>
                    </w:rPr>
                  </w:pPr>
                  <w:r>
                    <w:rPr>
                      <w:noProof w:val="0"/>
                    </w:rPr>
                    <w:t>Conform devizului</w:t>
                  </w:r>
                </w:p>
              </w:tc>
              <w:tc>
                <w:tcPr>
                  <w:tcW w:w="48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jc w:val="both"/>
                    <w:rPr>
                      <w:noProof w:val="0"/>
                    </w:rPr>
                  </w:pPr>
                </w:p>
              </w:tc>
            </w:tr>
            <w:tr w:rsidR="00E45F30" w:rsidRPr="00EC30C2" w:rsidTr="00E45F30">
              <w:trPr>
                <w:trHeight w:val="289"/>
              </w:trPr>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jc w:val="both"/>
                    <w:rPr>
                      <w:noProof w:val="0"/>
                    </w:rPr>
                  </w:pPr>
                </w:p>
              </w:tc>
              <w:tc>
                <w:tcPr>
                  <w:tcW w:w="23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jc w:val="both"/>
                    <w:rPr>
                      <w:noProof w:val="0"/>
                    </w:rPr>
                  </w:pPr>
                  <w:r w:rsidRPr="00FF430B">
                    <w:rPr>
                      <w:b/>
                      <w:bCs/>
                      <w:noProof w:val="0"/>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jc w:val="both"/>
                    <w:rPr>
                      <w:noProof w:val="0"/>
                    </w:rPr>
                  </w:pPr>
                </w:p>
              </w:tc>
              <w:tc>
                <w:tcPr>
                  <w:tcW w:w="25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45F30" w:rsidRPr="00FF430B" w:rsidRDefault="00E45F30" w:rsidP="00E45F30">
                  <w:pPr>
                    <w:jc w:val="both"/>
                    <w:rPr>
                      <w:noProof w:val="0"/>
                    </w:rPr>
                  </w:pPr>
                </w:p>
              </w:tc>
              <w:tc>
                <w:tcPr>
                  <w:tcW w:w="36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jc w:val="both"/>
                    <w:rPr>
                      <w:noProof w:val="0"/>
                    </w:rPr>
                  </w:pPr>
                </w:p>
              </w:tc>
              <w:tc>
                <w:tcPr>
                  <w:tcW w:w="48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jc w:val="both"/>
                    <w:rPr>
                      <w:noProof w:val="0"/>
                    </w:rPr>
                  </w:pPr>
                </w:p>
              </w:tc>
            </w:tr>
            <w:tr w:rsidR="00E45F30" w:rsidRPr="00EC30C2" w:rsidTr="00E45F30">
              <w:trPr>
                <w:trHeight w:val="2521"/>
              </w:trPr>
              <w:tc>
                <w:tcPr>
                  <w:tcW w:w="2970" w:type="dxa"/>
                  <w:gridSpan w:val="2"/>
                  <w:tcBorders>
                    <w:top w:val="single" w:sz="6" w:space="0" w:color="000000"/>
                    <w:left w:val="nil"/>
                    <w:bottom w:val="nil"/>
                    <w:right w:val="nil"/>
                  </w:tcBorders>
                </w:tcPr>
                <w:p w:rsidR="00E45F30" w:rsidRPr="00FF430B" w:rsidRDefault="00E45F30" w:rsidP="00E45F30">
                  <w:pPr>
                    <w:jc w:val="both"/>
                    <w:rPr>
                      <w:noProof w:val="0"/>
                    </w:rPr>
                  </w:pPr>
                </w:p>
                <w:p w:rsidR="00E45F30" w:rsidRPr="00FF430B" w:rsidRDefault="00E45F30" w:rsidP="00E45F30">
                  <w:pPr>
                    <w:jc w:val="both"/>
                    <w:rPr>
                      <w:noProof w:val="0"/>
                    </w:rPr>
                  </w:pPr>
                </w:p>
                <w:p w:rsidR="00E45F30" w:rsidRPr="00FF430B" w:rsidRDefault="00E45F30" w:rsidP="00E45F30">
                  <w:pPr>
                    <w:jc w:val="both"/>
                    <w:rPr>
                      <w:noProof w:val="0"/>
                    </w:rPr>
                  </w:pPr>
                </w:p>
              </w:tc>
              <w:tc>
                <w:tcPr>
                  <w:tcW w:w="12032"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rsidR="00E45F30" w:rsidRPr="00FF430B" w:rsidRDefault="00E45F30" w:rsidP="00E45F30">
                  <w:pPr>
                    <w:jc w:val="both"/>
                    <w:rPr>
                      <w:noProof w:val="0"/>
                    </w:rPr>
                  </w:pPr>
                  <w:r w:rsidRPr="00FF430B">
                    <w:rPr>
                      <w:noProof w:val="0"/>
                    </w:rPr>
                    <w:t> </w:t>
                  </w:r>
                </w:p>
                <w:p w:rsidR="00E45F30" w:rsidRPr="00FF430B" w:rsidRDefault="00E45F30" w:rsidP="00E45F30">
                  <w:pPr>
                    <w:rPr>
                      <w:b/>
                      <w:bCs/>
                      <w:noProof w:val="0"/>
                    </w:rPr>
                  </w:pPr>
                </w:p>
                <w:p w:rsidR="00E45F30" w:rsidRPr="00FF430B" w:rsidRDefault="00E45F30" w:rsidP="00E45F30">
                  <w:pPr>
                    <w:jc w:val="center"/>
                    <w:rPr>
                      <w:b/>
                      <w:bCs/>
                      <w:noProof w:val="0"/>
                    </w:rPr>
                  </w:pPr>
                </w:p>
                <w:p w:rsidR="00E45F30" w:rsidRPr="00FF430B" w:rsidRDefault="00E45F30" w:rsidP="00E45F30">
                  <w:pPr>
                    <w:jc w:val="center"/>
                    <w:rPr>
                      <w:b/>
                      <w:bCs/>
                      <w:noProof w:val="0"/>
                    </w:rPr>
                  </w:pPr>
                </w:p>
                <w:p w:rsidR="00E45F30" w:rsidRPr="00FF430B" w:rsidRDefault="00E45F30" w:rsidP="00E45F30">
                  <w:pPr>
                    <w:jc w:val="center"/>
                    <w:rPr>
                      <w:b/>
                      <w:bCs/>
                      <w:noProof w:val="0"/>
                    </w:rPr>
                  </w:pPr>
                </w:p>
                <w:p w:rsidR="00E45F30" w:rsidRPr="00FF430B" w:rsidRDefault="00E45F30" w:rsidP="00E45F30">
                  <w:pPr>
                    <w:rPr>
                      <w:b/>
                      <w:bCs/>
                      <w:noProof w:val="0"/>
                    </w:rPr>
                  </w:pPr>
                  <w:r w:rsidRPr="00FF430B">
                    <w:rPr>
                      <w:b/>
                      <w:bCs/>
                      <w:noProof w:val="0"/>
                    </w:rPr>
                    <w:t>SEMNĂTURILE PĂRŢILOR</w:t>
                  </w:r>
                </w:p>
                <w:p w:rsidR="00E45F30" w:rsidRPr="00FF430B" w:rsidRDefault="00E45F30" w:rsidP="00E45F30">
                  <w:pPr>
                    <w:rPr>
                      <w:noProof w:val="0"/>
                    </w:rPr>
                  </w:pPr>
                </w:p>
              </w:tc>
            </w:tr>
          </w:tbl>
          <w:tbl>
            <w:tblPr>
              <w:tblpPr w:leftFromText="180" w:rightFromText="180" w:vertAnchor="text" w:horzAnchor="margin" w:tblpY="530"/>
              <w:tblW w:w="9539" w:type="dxa"/>
              <w:tblLayout w:type="fixed"/>
              <w:tblLook w:val="04A0"/>
            </w:tblPr>
            <w:tblGrid>
              <w:gridCol w:w="5077"/>
              <w:gridCol w:w="4462"/>
            </w:tblGrid>
            <w:tr w:rsidR="00E45F30" w:rsidRPr="0090601D" w:rsidTr="00E45F30">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E45F30" w:rsidRPr="009840D3" w:rsidRDefault="00E45F30" w:rsidP="00E45F30">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E45F30" w:rsidRPr="009840D3" w:rsidRDefault="00E45F30" w:rsidP="00E45F30">
                  <w:pPr>
                    <w:pBdr>
                      <w:top w:val="single" w:sz="4" w:space="1" w:color="auto"/>
                      <w:left w:val="single" w:sz="4" w:space="4" w:color="auto"/>
                      <w:bottom w:val="single" w:sz="4" w:space="1" w:color="auto"/>
                      <w:right w:val="single" w:sz="4" w:space="4" w:color="auto"/>
                    </w:pBdr>
                    <w:jc w:val="center"/>
                    <w:rPr>
                      <w:b/>
                    </w:rPr>
                  </w:pPr>
                  <w:r>
                    <w:rPr>
                      <w:b/>
                    </w:rPr>
                    <w:t>BENEFICIAR</w:t>
                  </w:r>
                </w:p>
              </w:tc>
            </w:tr>
            <w:tr w:rsidR="00E45F30" w:rsidRPr="0090601D" w:rsidTr="00E45F30">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E45F30" w:rsidRPr="0090601D" w:rsidRDefault="00E45F30" w:rsidP="00E45F30">
                  <w:pPr>
                    <w:pBdr>
                      <w:top w:val="single" w:sz="4" w:space="1" w:color="auto"/>
                      <w:left w:val="single" w:sz="4" w:space="4" w:color="auto"/>
                      <w:bottom w:val="single" w:sz="4" w:space="1" w:color="auto"/>
                      <w:right w:val="single" w:sz="4" w:space="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E45F30" w:rsidRPr="0090601D" w:rsidRDefault="00E45F30" w:rsidP="00E45F30">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E45F30" w:rsidRPr="0090601D" w:rsidRDefault="00E45F30" w:rsidP="00E45F30">
                  <w:pPr>
                    <w:pBdr>
                      <w:top w:val="single" w:sz="4" w:space="1" w:color="auto"/>
                      <w:left w:val="single" w:sz="4" w:space="4" w:color="auto"/>
                      <w:bottom w:val="single" w:sz="4" w:space="1" w:color="auto"/>
                      <w:right w:val="single" w:sz="4" w:space="4" w:color="auto"/>
                    </w:pBdr>
                    <w:jc w:val="both"/>
                    <w:rPr>
                      <w:i/>
                      <w:sz w:val="16"/>
                      <w:szCs w:val="16"/>
                    </w:rPr>
                  </w:pPr>
                </w:p>
                <w:p w:rsidR="00E45F30" w:rsidRPr="0090601D" w:rsidRDefault="00E45F30" w:rsidP="00E45F30">
                  <w:pPr>
                    <w:pBdr>
                      <w:top w:val="single" w:sz="4" w:space="1" w:color="auto"/>
                      <w:left w:val="single" w:sz="4" w:space="4" w:color="auto"/>
                      <w:bottom w:val="single" w:sz="4" w:space="1" w:color="auto"/>
                      <w:right w:val="single" w:sz="4" w:space="4" w:color="auto"/>
                    </w:pBdr>
                    <w:jc w:val="both"/>
                    <w:rPr>
                      <w:i/>
                      <w:sz w:val="16"/>
                      <w:szCs w:val="16"/>
                    </w:rPr>
                  </w:pPr>
                </w:p>
                <w:p w:rsidR="00E45F30" w:rsidRPr="0090601D" w:rsidRDefault="00E45F30" w:rsidP="00E45F30">
                  <w:pPr>
                    <w:pBdr>
                      <w:top w:val="single" w:sz="4" w:space="1" w:color="auto"/>
                      <w:left w:val="single" w:sz="4" w:space="4" w:color="auto"/>
                      <w:bottom w:val="single" w:sz="4" w:space="1" w:color="auto"/>
                      <w:right w:val="single" w:sz="4" w:space="4" w:color="auto"/>
                    </w:pBdr>
                    <w:jc w:val="both"/>
                  </w:pPr>
                  <w:r w:rsidRPr="0090601D">
                    <w:t xml:space="preserve">                           </w:t>
                  </w:r>
                </w:p>
                <w:p w:rsidR="00E45F30" w:rsidRPr="0090601D" w:rsidRDefault="00E45F30" w:rsidP="00E45F30">
                  <w:pPr>
                    <w:pBdr>
                      <w:top w:val="single" w:sz="4" w:space="1" w:color="auto"/>
                      <w:left w:val="single" w:sz="4" w:space="4" w:color="auto"/>
                      <w:bottom w:val="single" w:sz="4" w:space="1" w:color="auto"/>
                      <w:right w:val="single" w:sz="4" w:space="4" w:color="auto"/>
                    </w:pBdr>
                    <w:jc w:val="both"/>
                  </w:pPr>
                  <w:r w:rsidRPr="0090601D">
                    <w:t xml:space="preserve">                                                     L.Ș</w:t>
                  </w:r>
                </w:p>
                <w:p w:rsidR="00E45F30" w:rsidRDefault="00E45F30" w:rsidP="00E45F30">
                  <w:pPr>
                    <w:pBdr>
                      <w:top w:val="single" w:sz="4" w:space="1" w:color="auto"/>
                      <w:left w:val="single" w:sz="4" w:space="4" w:color="auto"/>
                      <w:bottom w:val="single" w:sz="4" w:space="1" w:color="auto"/>
                      <w:right w:val="single" w:sz="4" w:space="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Primar                          Nina COSTIUC</w:t>
                  </w: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Contabil șef                  Lidia BORODACHI</w:t>
                  </w: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Default="00E45F30" w:rsidP="00E45F30">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tc>
            </w:tr>
          </w:tbl>
          <w:p w:rsidR="00E45F30" w:rsidRPr="00FF430B" w:rsidRDefault="00E45F30" w:rsidP="00E45F30">
            <w:pPr>
              <w:tabs>
                <w:tab w:val="left" w:pos="2295"/>
              </w:tabs>
              <w:jc w:val="both"/>
            </w:pPr>
          </w:p>
          <w:p w:rsidR="00E45F30" w:rsidRDefault="00E45F30" w:rsidP="00E45F30">
            <w:pPr>
              <w:tabs>
                <w:tab w:val="left" w:pos="2295"/>
              </w:tabs>
              <w:jc w:val="both"/>
            </w:pPr>
          </w:p>
          <w:p w:rsidR="00E45F30" w:rsidRPr="00FF430B"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Default="00E45F30" w:rsidP="00E45F30">
            <w:pPr>
              <w:tabs>
                <w:tab w:val="left" w:pos="2295"/>
              </w:tabs>
              <w:jc w:val="both"/>
            </w:pPr>
          </w:p>
          <w:p w:rsidR="00E45F30" w:rsidRPr="00FF430B" w:rsidRDefault="00E45F30" w:rsidP="00E45F30">
            <w:pPr>
              <w:tabs>
                <w:tab w:val="left" w:pos="2295"/>
              </w:tabs>
              <w:jc w:val="both"/>
            </w:pPr>
          </w:p>
          <w:p w:rsidR="00E45F30" w:rsidRPr="00FF430B" w:rsidRDefault="00E45F30" w:rsidP="00E45F30">
            <w:pPr>
              <w:jc w:val="right"/>
              <w:rPr>
                <w:noProof w:val="0"/>
              </w:rPr>
            </w:pPr>
            <w:r w:rsidRPr="00FF430B">
              <w:rPr>
                <w:noProof w:val="0"/>
              </w:rPr>
              <w:lastRenderedPageBreak/>
              <w:t>Anexa nr.</w:t>
            </w:r>
            <w:r>
              <w:rPr>
                <w:noProof w:val="0"/>
              </w:rPr>
              <w:t xml:space="preserve"> </w:t>
            </w:r>
            <w:r w:rsidRPr="00FF430B">
              <w:rPr>
                <w:noProof w:val="0"/>
              </w:rPr>
              <w:t>2</w:t>
            </w:r>
          </w:p>
          <w:p w:rsidR="00E45F30" w:rsidRPr="00FF430B" w:rsidRDefault="00E45F30" w:rsidP="00E45F30">
            <w:pPr>
              <w:jc w:val="right"/>
              <w:rPr>
                <w:noProof w:val="0"/>
              </w:rPr>
            </w:pPr>
            <w:r w:rsidRPr="00FF430B">
              <w:rPr>
                <w:noProof w:val="0"/>
              </w:rPr>
              <w:t>la Contractul nr.__________</w:t>
            </w:r>
          </w:p>
          <w:p w:rsidR="00E45F30" w:rsidRPr="00FF430B" w:rsidRDefault="00E45F30" w:rsidP="00E45F30">
            <w:pPr>
              <w:jc w:val="right"/>
              <w:rPr>
                <w:noProof w:val="0"/>
              </w:rPr>
            </w:pPr>
            <w:r w:rsidRPr="00FF430B">
              <w:rPr>
                <w:noProof w:val="0"/>
              </w:rPr>
              <w:t>din “____” ________ 20___</w:t>
            </w:r>
          </w:p>
          <w:p w:rsidR="00E45F30" w:rsidRDefault="00E45F30" w:rsidP="00E45F30">
            <w:pPr>
              <w:keepNext/>
              <w:keepLines/>
              <w:spacing w:before="200"/>
              <w:jc w:val="both"/>
              <w:outlineLvl w:val="2"/>
              <w:rPr>
                <w:noProof w:val="0"/>
              </w:rPr>
            </w:pPr>
          </w:p>
          <w:p w:rsidR="00E45F30" w:rsidRPr="00FF430B" w:rsidRDefault="00E45F30" w:rsidP="00E45F30">
            <w:pPr>
              <w:keepNext/>
              <w:keepLines/>
              <w:spacing w:before="200"/>
              <w:jc w:val="both"/>
              <w:outlineLvl w:val="2"/>
              <w:rPr>
                <w:noProof w:val="0"/>
              </w:rPr>
            </w:pPr>
          </w:p>
          <w:p w:rsidR="00E45F30" w:rsidRPr="00FF430B" w:rsidRDefault="00E45F30" w:rsidP="00E45F30">
            <w:pPr>
              <w:ind w:firstLine="567"/>
              <w:jc w:val="center"/>
              <w:rPr>
                <w:b/>
                <w:noProof w:val="0"/>
              </w:rPr>
            </w:pPr>
            <w:r w:rsidRPr="00FF430B">
              <w:rPr>
                <w:b/>
                <w:noProof w:val="0"/>
              </w:rPr>
              <w:t>SPECIFICAŢII DE PREŢ</w:t>
            </w:r>
          </w:p>
          <w:p w:rsidR="00E45F30" w:rsidRPr="00FF430B" w:rsidRDefault="00E45F30" w:rsidP="00E45F30">
            <w:pPr>
              <w:keepNext/>
              <w:keepLines/>
              <w:spacing w:before="200"/>
              <w:jc w:val="both"/>
              <w:outlineLvl w:val="2"/>
              <w:rPr>
                <w:noProof w:val="0"/>
              </w:rPr>
            </w:pPr>
          </w:p>
          <w:tbl>
            <w:tblPr>
              <w:tblpPr w:leftFromText="141" w:rightFromText="141" w:vertAnchor="text" w:horzAnchor="margin" w:tblpXSpec="center" w:tblpY="-62"/>
              <w:tblOverlap w:val="never"/>
              <w:tblW w:w="9616" w:type="dxa"/>
              <w:tblLayout w:type="fixed"/>
              <w:tblCellMar>
                <w:top w:w="15" w:type="dxa"/>
                <w:left w:w="15" w:type="dxa"/>
                <w:bottom w:w="15" w:type="dxa"/>
                <w:right w:w="15" w:type="dxa"/>
              </w:tblCellMar>
              <w:tblLook w:val="04A0"/>
            </w:tblPr>
            <w:tblGrid>
              <w:gridCol w:w="422"/>
              <w:gridCol w:w="1863"/>
              <w:gridCol w:w="826"/>
              <w:gridCol w:w="1062"/>
              <w:gridCol w:w="1189"/>
              <w:gridCol w:w="1395"/>
              <w:gridCol w:w="1478"/>
              <w:gridCol w:w="1381"/>
            </w:tblGrid>
            <w:tr w:rsidR="00E45F30" w:rsidRPr="00EC30C2" w:rsidTr="00E45F30">
              <w:trPr>
                <w:trHeight w:val="762"/>
              </w:trPr>
              <w:tc>
                <w:tcPr>
                  <w:tcW w:w="42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45F30" w:rsidRPr="00FF430B" w:rsidRDefault="00E45F30" w:rsidP="00E45F30">
                  <w:pPr>
                    <w:ind w:right="-176"/>
                    <w:jc w:val="both"/>
                    <w:rPr>
                      <w:b/>
                      <w:bCs/>
                      <w:noProof w:val="0"/>
                    </w:rPr>
                  </w:pPr>
                  <w:r w:rsidRPr="00FF430B">
                    <w:rPr>
                      <w:b/>
                      <w:bCs/>
                      <w:noProof w:val="0"/>
                    </w:rPr>
                    <w:t>Nr.</w:t>
                  </w:r>
                </w:p>
              </w:tc>
              <w:tc>
                <w:tcPr>
                  <w:tcW w:w="186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45F30" w:rsidRPr="00FF430B" w:rsidRDefault="00E45F30" w:rsidP="00E45F30">
                  <w:pPr>
                    <w:tabs>
                      <w:tab w:val="left" w:pos="235"/>
                      <w:tab w:val="left" w:pos="378"/>
                    </w:tabs>
                    <w:ind w:left="-923"/>
                    <w:jc w:val="center"/>
                    <w:rPr>
                      <w:b/>
                      <w:bCs/>
                      <w:noProof w:val="0"/>
                    </w:rPr>
                  </w:pPr>
                  <w:r w:rsidRPr="00FF430B">
                    <w:rPr>
                      <w:b/>
                      <w:bCs/>
                      <w:noProof w:val="0"/>
                    </w:rPr>
                    <w:t xml:space="preserve">          Denumirea</w:t>
                  </w:r>
                </w:p>
                <w:p w:rsidR="00E45F30" w:rsidRPr="00FF430B" w:rsidRDefault="00E45F30" w:rsidP="00E45F30">
                  <w:pPr>
                    <w:tabs>
                      <w:tab w:val="left" w:pos="235"/>
                      <w:tab w:val="left" w:pos="378"/>
                    </w:tabs>
                    <w:ind w:left="-923"/>
                    <w:jc w:val="center"/>
                    <w:rPr>
                      <w:b/>
                      <w:bCs/>
                      <w:noProof w:val="0"/>
                    </w:rPr>
                  </w:pPr>
                  <w:r w:rsidRPr="00FF430B">
                    <w:rPr>
                      <w:b/>
                      <w:bCs/>
                      <w:noProof w:val="0"/>
                    </w:rPr>
                    <w:t xml:space="preserve">          lucrărilor</w:t>
                  </w:r>
                </w:p>
                <w:p w:rsidR="00E45F30" w:rsidRPr="00FF430B" w:rsidRDefault="00E45F30" w:rsidP="00E45F30">
                  <w:pPr>
                    <w:tabs>
                      <w:tab w:val="left" w:pos="369"/>
                    </w:tabs>
                    <w:ind w:left="-923"/>
                    <w:jc w:val="center"/>
                    <w:rPr>
                      <w:b/>
                      <w:bCs/>
                      <w:noProof w:val="0"/>
                    </w:rPr>
                  </w:pPr>
                </w:p>
              </w:tc>
              <w:tc>
                <w:tcPr>
                  <w:tcW w:w="8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45F30" w:rsidRPr="00FF430B" w:rsidRDefault="00E45F30" w:rsidP="00E45F30">
                  <w:pPr>
                    <w:jc w:val="both"/>
                    <w:rPr>
                      <w:b/>
                      <w:bCs/>
                      <w:noProof w:val="0"/>
                    </w:rPr>
                  </w:pPr>
                  <w:r w:rsidRPr="00FF430B">
                    <w:rPr>
                      <w:b/>
                      <w:bCs/>
                      <w:noProof w:val="0"/>
                    </w:rPr>
                    <w:t>Cod CPV</w:t>
                  </w:r>
                </w:p>
              </w:tc>
              <w:tc>
                <w:tcPr>
                  <w:tcW w:w="106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45F30" w:rsidRPr="00FF430B" w:rsidRDefault="00E45F30" w:rsidP="00E45F30">
                  <w:pPr>
                    <w:jc w:val="center"/>
                    <w:rPr>
                      <w:b/>
                      <w:bCs/>
                      <w:noProof w:val="0"/>
                    </w:rPr>
                  </w:pPr>
                  <w:r w:rsidRPr="00FF430B">
                    <w:rPr>
                      <w:b/>
                      <w:bCs/>
                      <w:noProof w:val="0"/>
                    </w:rPr>
                    <w:t>Unitatea de măsură</w:t>
                  </w:r>
                </w:p>
              </w:tc>
              <w:tc>
                <w:tcPr>
                  <w:tcW w:w="11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45F30" w:rsidRPr="00FF430B" w:rsidRDefault="00E45F30" w:rsidP="00E45F30">
                  <w:pPr>
                    <w:jc w:val="both"/>
                    <w:rPr>
                      <w:b/>
                      <w:bCs/>
                      <w:noProof w:val="0"/>
                    </w:rPr>
                  </w:pPr>
                  <w:r w:rsidRPr="00FF430B">
                    <w:rPr>
                      <w:b/>
                      <w:bCs/>
                      <w:noProof w:val="0"/>
                    </w:rPr>
                    <w:t>Cantitatea</w:t>
                  </w:r>
                </w:p>
              </w:tc>
              <w:tc>
                <w:tcPr>
                  <w:tcW w:w="13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45F30" w:rsidRPr="00FF430B" w:rsidRDefault="00E45F30" w:rsidP="00E45F30">
                  <w:pPr>
                    <w:jc w:val="center"/>
                    <w:rPr>
                      <w:b/>
                      <w:bCs/>
                      <w:noProof w:val="0"/>
                    </w:rPr>
                  </w:pPr>
                  <w:r w:rsidRPr="00FF430B">
                    <w:rPr>
                      <w:b/>
                      <w:bCs/>
                      <w:noProof w:val="0"/>
                    </w:rPr>
                    <w:t>Preţul unitar Inclusiv TVA</w:t>
                  </w:r>
                </w:p>
              </w:tc>
              <w:tc>
                <w:tcPr>
                  <w:tcW w:w="147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45F30" w:rsidRPr="00FF430B" w:rsidRDefault="00E45F30" w:rsidP="00E45F30">
                  <w:pPr>
                    <w:jc w:val="center"/>
                    <w:rPr>
                      <w:b/>
                      <w:bCs/>
                      <w:noProof w:val="0"/>
                    </w:rPr>
                  </w:pPr>
                  <w:r w:rsidRPr="00FF430B">
                    <w:rPr>
                      <w:b/>
                      <w:bCs/>
                      <w:noProof w:val="0"/>
                    </w:rPr>
                    <w:t>Sumalei MD, Inclusiv TVA</w:t>
                  </w:r>
                </w:p>
              </w:tc>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45F30" w:rsidRPr="00FF430B" w:rsidRDefault="00E45F30" w:rsidP="00E45F30">
                  <w:pPr>
                    <w:jc w:val="center"/>
                    <w:rPr>
                      <w:b/>
                      <w:bCs/>
                      <w:noProof w:val="0"/>
                    </w:rPr>
                  </w:pPr>
                  <w:r w:rsidRPr="00FF430B">
                    <w:rPr>
                      <w:b/>
                      <w:bCs/>
                      <w:noProof w:val="0"/>
                    </w:rPr>
                    <w:t>Termenii de executare</w:t>
                  </w:r>
                </w:p>
                <w:p w:rsidR="00E45F30" w:rsidRPr="00FF430B" w:rsidRDefault="00E45F30" w:rsidP="00E45F30">
                  <w:pPr>
                    <w:tabs>
                      <w:tab w:val="left" w:pos="1134"/>
                    </w:tabs>
                    <w:ind w:left="720"/>
                    <w:outlineLvl w:val="0"/>
                    <w:rPr>
                      <w:b/>
                      <w:bCs/>
                      <w:noProof w:val="0"/>
                    </w:rPr>
                  </w:pPr>
                </w:p>
              </w:tc>
            </w:tr>
            <w:tr w:rsidR="00E45F30" w:rsidRPr="00EC30C2" w:rsidTr="00E45F30">
              <w:trPr>
                <w:cantSplit/>
                <w:trHeight w:val="1502"/>
              </w:trPr>
              <w:tc>
                <w:tcPr>
                  <w:tcW w:w="4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jc w:val="both"/>
                    <w:rPr>
                      <w:noProof w:val="0"/>
                    </w:rPr>
                  </w:pPr>
                  <w:r w:rsidRPr="00FF430B">
                    <w:rPr>
                      <w:noProof w:val="0"/>
                    </w:rPr>
                    <w:t>1</w:t>
                  </w:r>
                </w:p>
              </w:tc>
              <w:tc>
                <w:tcPr>
                  <w:tcW w:w="18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6052C0" w:rsidRDefault="00CB372C" w:rsidP="00E45F30">
                  <w:pPr>
                    <w:keepNext/>
                    <w:keepLines/>
                    <w:spacing w:before="200"/>
                    <w:jc w:val="both"/>
                    <w:outlineLvl w:val="2"/>
                    <w:rPr>
                      <w:noProof w:val="0"/>
                    </w:rPr>
                  </w:pPr>
                  <w:r w:rsidRPr="00CB372C">
                    <w:rPr>
                      <w:shd w:val="clear" w:color="auto" w:fill="FFFFFF" w:themeFill="background1"/>
                      <w:lang w:eastAsia="ru-RU"/>
                    </w:rPr>
                    <w:t>Amenajarea unui teren de fotbal cu pistă de alergare pe teritoriul liceului din str. Școlii,5, s. Budești</w:t>
                  </w:r>
                </w:p>
              </w:tc>
              <w:tc>
                <w:tcPr>
                  <w:tcW w:w="8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E45F30" w:rsidRPr="00FF430B" w:rsidRDefault="00C3355A" w:rsidP="00E45F30">
                  <w:pPr>
                    <w:spacing w:line="276" w:lineRule="auto"/>
                  </w:pPr>
                  <w:r>
                    <w:rPr>
                      <w:sz w:val="20"/>
                      <w:szCs w:val="20"/>
                      <w:lang w:eastAsia="ru-RU"/>
                    </w:rPr>
                    <w:t>45200000-9</w:t>
                  </w:r>
                </w:p>
              </w:tc>
              <w:tc>
                <w:tcPr>
                  <w:tcW w:w="106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45F30" w:rsidRPr="00FF430B" w:rsidRDefault="00E45F30" w:rsidP="00E45F30">
                  <w:pPr>
                    <w:keepNext/>
                    <w:keepLines/>
                    <w:spacing w:before="200"/>
                    <w:jc w:val="both"/>
                    <w:outlineLvl w:val="2"/>
                    <w:rPr>
                      <w:noProof w:val="0"/>
                    </w:rPr>
                  </w:pPr>
                </w:p>
              </w:tc>
              <w:tc>
                <w:tcPr>
                  <w:tcW w:w="118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45F30" w:rsidRPr="00FF430B" w:rsidRDefault="00E45F30" w:rsidP="00E45F30">
                  <w:pPr>
                    <w:keepNext/>
                    <w:keepLines/>
                    <w:spacing w:before="200"/>
                    <w:jc w:val="both"/>
                    <w:outlineLvl w:val="2"/>
                    <w:rPr>
                      <w:noProof w:val="0"/>
                    </w:rPr>
                  </w:pPr>
                </w:p>
              </w:tc>
              <w:tc>
                <w:tcPr>
                  <w:tcW w:w="13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keepNext/>
                    <w:keepLines/>
                    <w:spacing w:before="200"/>
                    <w:jc w:val="both"/>
                    <w:outlineLvl w:val="2"/>
                    <w:rPr>
                      <w:noProof w:val="0"/>
                    </w:rPr>
                  </w:pPr>
                </w:p>
              </w:tc>
              <w:tc>
                <w:tcPr>
                  <w:tcW w:w="1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keepNext/>
                    <w:keepLines/>
                    <w:spacing w:before="200"/>
                    <w:jc w:val="both"/>
                    <w:outlineLvl w:val="2"/>
                    <w:rPr>
                      <w:noProof w:val="0"/>
                    </w:rPr>
                  </w:pPr>
                </w:p>
              </w:tc>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keepNext/>
                    <w:keepLines/>
                    <w:spacing w:before="200"/>
                    <w:jc w:val="both"/>
                    <w:outlineLvl w:val="2"/>
                    <w:rPr>
                      <w:noProof w:val="0"/>
                    </w:rPr>
                  </w:pPr>
                </w:p>
              </w:tc>
            </w:tr>
            <w:tr w:rsidR="00E45F30" w:rsidRPr="00EC30C2" w:rsidTr="00E45F30">
              <w:trPr>
                <w:trHeight w:val="198"/>
              </w:trPr>
              <w:tc>
                <w:tcPr>
                  <w:tcW w:w="4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keepNext/>
                    <w:keepLines/>
                    <w:spacing w:before="200"/>
                    <w:jc w:val="both"/>
                    <w:outlineLvl w:val="2"/>
                    <w:rPr>
                      <w:noProof w:val="0"/>
                    </w:rPr>
                  </w:pPr>
                </w:p>
              </w:tc>
              <w:tc>
                <w:tcPr>
                  <w:tcW w:w="18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jc w:val="both"/>
                    <w:rPr>
                      <w:noProof w:val="0"/>
                    </w:rPr>
                  </w:pPr>
                  <w:r w:rsidRPr="00FF430B">
                    <w:rPr>
                      <w:b/>
                      <w:bCs/>
                      <w:noProof w:val="0"/>
                    </w:rPr>
                    <w:t>TOTAL</w:t>
                  </w:r>
                </w:p>
              </w:tc>
              <w:tc>
                <w:tcPr>
                  <w:tcW w:w="8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keepNext/>
                    <w:keepLines/>
                    <w:spacing w:before="200"/>
                    <w:jc w:val="both"/>
                    <w:outlineLvl w:val="2"/>
                    <w:rPr>
                      <w:noProof w:val="0"/>
                    </w:rPr>
                  </w:pPr>
                </w:p>
              </w:tc>
              <w:tc>
                <w:tcPr>
                  <w:tcW w:w="106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keepNext/>
                    <w:keepLines/>
                    <w:spacing w:before="200"/>
                    <w:jc w:val="both"/>
                    <w:outlineLvl w:val="2"/>
                    <w:rPr>
                      <w:noProof w:val="0"/>
                    </w:rPr>
                  </w:pPr>
                </w:p>
              </w:tc>
              <w:tc>
                <w:tcPr>
                  <w:tcW w:w="11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keepNext/>
                    <w:keepLines/>
                    <w:spacing w:before="200"/>
                    <w:jc w:val="both"/>
                    <w:outlineLvl w:val="2"/>
                    <w:rPr>
                      <w:noProof w:val="0"/>
                    </w:rPr>
                  </w:pPr>
                </w:p>
              </w:tc>
              <w:tc>
                <w:tcPr>
                  <w:tcW w:w="13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keepNext/>
                    <w:keepLines/>
                    <w:spacing w:before="200"/>
                    <w:jc w:val="both"/>
                    <w:outlineLvl w:val="2"/>
                    <w:rPr>
                      <w:noProof w:val="0"/>
                    </w:rPr>
                  </w:pPr>
                </w:p>
              </w:tc>
              <w:tc>
                <w:tcPr>
                  <w:tcW w:w="1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keepNext/>
                    <w:keepLines/>
                    <w:spacing w:before="200"/>
                    <w:jc w:val="both"/>
                    <w:outlineLvl w:val="2"/>
                    <w:rPr>
                      <w:noProof w:val="0"/>
                    </w:rPr>
                  </w:pPr>
                </w:p>
              </w:tc>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5F30" w:rsidRPr="00FF430B" w:rsidRDefault="00E45F30" w:rsidP="00E45F30">
                  <w:pPr>
                    <w:keepNext/>
                    <w:keepLines/>
                    <w:spacing w:before="200"/>
                    <w:jc w:val="both"/>
                    <w:outlineLvl w:val="2"/>
                    <w:rPr>
                      <w:noProof w:val="0"/>
                    </w:rPr>
                  </w:pPr>
                </w:p>
              </w:tc>
            </w:tr>
            <w:tr w:rsidR="00E45F30" w:rsidRPr="00EC30C2" w:rsidTr="00E45F30">
              <w:trPr>
                <w:trHeight w:val="1149"/>
              </w:trPr>
              <w:tc>
                <w:tcPr>
                  <w:tcW w:w="9616" w:type="dxa"/>
                  <w:gridSpan w:val="8"/>
                  <w:tcBorders>
                    <w:top w:val="single" w:sz="6" w:space="0" w:color="000000"/>
                    <w:left w:val="nil"/>
                    <w:bottom w:val="nil"/>
                    <w:right w:val="nil"/>
                  </w:tcBorders>
                  <w:tcMar>
                    <w:top w:w="24" w:type="dxa"/>
                    <w:left w:w="48" w:type="dxa"/>
                    <w:bottom w:w="24" w:type="dxa"/>
                    <w:right w:w="48" w:type="dxa"/>
                  </w:tcMar>
                  <w:hideMark/>
                </w:tcPr>
                <w:p w:rsidR="00E45F30" w:rsidRPr="00FF430B" w:rsidRDefault="00E45F30" w:rsidP="00E45F30">
                  <w:pPr>
                    <w:jc w:val="both"/>
                    <w:rPr>
                      <w:noProof w:val="0"/>
                    </w:rPr>
                  </w:pPr>
                  <w:r w:rsidRPr="00FF430B">
                    <w:rPr>
                      <w:noProof w:val="0"/>
                    </w:rPr>
                    <w:t> </w:t>
                  </w:r>
                </w:p>
                <w:p w:rsidR="00E45F30" w:rsidRDefault="00E45F30" w:rsidP="00E45F30">
                  <w:pPr>
                    <w:jc w:val="center"/>
                    <w:rPr>
                      <w:b/>
                      <w:bCs/>
                      <w:noProof w:val="0"/>
                    </w:rPr>
                  </w:pPr>
                </w:p>
                <w:p w:rsidR="00E45F30" w:rsidRDefault="00E45F30" w:rsidP="00E45F30">
                  <w:pPr>
                    <w:jc w:val="center"/>
                    <w:rPr>
                      <w:b/>
                      <w:bCs/>
                      <w:noProof w:val="0"/>
                    </w:rPr>
                  </w:pPr>
                </w:p>
                <w:p w:rsidR="00E45F30" w:rsidRDefault="00E45F30" w:rsidP="00E45F30">
                  <w:pPr>
                    <w:jc w:val="center"/>
                    <w:rPr>
                      <w:b/>
                      <w:bCs/>
                      <w:noProof w:val="0"/>
                    </w:rPr>
                  </w:pPr>
                </w:p>
                <w:p w:rsidR="00E45F30" w:rsidRDefault="00E45F30" w:rsidP="00E45F30">
                  <w:pPr>
                    <w:jc w:val="center"/>
                    <w:rPr>
                      <w:b/>
                      <w:bCs/>
                      <w:noProof w:val="0"/>
                    </w:rPr>
                  </w:pPr>
                  <w:r w:rsidRPr="00FF430B">
                    <w:rPr>
                      <w:b/>
                      <w:bCs/>
                      <w:noProof w:val="0"/>
                    </w:rPr>
                    <w:t>SEMNĂTURILE PĂRŢILOR</w:t>
                  </w:r>
                </w:p>
                <w:p w:rsidR="00E45F30" w:rsidRPr="00FF430B" w:rsidRDefault="00E45F30" w:rsidP="00E45F30">
                  <w:pPr>
                    <w:jc w:val="center"/>
                    <w:rPr>
                      <w:noProof w:val="0"/>
                    </w:rPr>
                  </w:pPr>
                </w:p>
              </w:tc>
            </w:tr>
          </w:tbl>
          <w:tbl>
            <w:tblPr>
              <w:tblpPr w:leftFromText="180" w:rightFromText="180" w:vertAnchor="text" w:horzAnchor="margin" w:tblpY="530"/>
              <w:tblW w:w="9539" w:type="dxa"/>
              <w:tblLayout w:type="fixed"/>
              <w:tblLook w:val="04A0"/>
            </w:tblPr>
            <w:tblGrid>
              <w:gridCol w:w="5077"/>
              <w:gridCol w:w="4462"/>
            </w:tblGrid>
            <w:tr w:rsidR="00E45F30" w:rsidRPr="0090601D" w:rsidTr="00E45F30">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E45F30" w:rsidRPr="009840D3" w:rsidRDefault="00E45F30" w:rsidP="00E45F30">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E45F30" w:rsidRPr="009840D3" w:rsidRDefault="00E45F30" w:rsidP="00E45F30">
                  <w:pPr>
                    <w:pBdr>
                      <w:top w:val="single" w:sz="4" w:space="1" w:color="auto"/>
                      <w:left w:val="single" w:sz="4" w:space="4" w:color="auto"/>
                      <w:bottom w:val="single" w:sz="4" w:space="1" w:color="auto"/>
                      <w:right w:val="single" w:sz="4" w:space="4" w:color="auto"/>
                    </w:pBdr>
                    <w:jc w:val="center"/>
                    <w:rPr>
                      <w:b/>
                    </w:rPr>
                  </w:pPr>
                  <w:r>
                    <w:rPr>
                      <w:b/>
                    </w:rPr>
                    <w:t>BENEFICIAR</w:t>
                  </w:r>
                </w:p>
              </w:tc>
            </w:tr>
            <w:tr w:rsidR="00E45F30" w:rsidRPr="0090601D" w:rsidTr="00E45F30">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E45F30" w:rsidRPr="0090601D" w:rsidRDefault="00E45F30" w:rsidP="00E45F30">
                  <w:pPr>
                    <w:pBdr>
                      <w:top w:val="single" w:sz="4" w:space="1" w:color="auto"/>
                      <w:left w:val="single" w:sz="4" w:space="4" w:color="auto"/>
                      <w:bottom w:val="single" w:sz="4" w:space="1" w:color="auto"/>
                      <w:right w:val="single" w:sz="4" w:space="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E45F30" w:rsidRPr="0090601D" w:rsidRDefault="00E45F30" w:rsidP="00E45F30">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E45F30" w:rsidRPr="0090601D" w:rsidRDefault="00E45F30" w:rsidP="00E45F30">
                  <w:pPr>
                    <w:pBdr>
                      <w:top w:val="single" w:sz="4" w:space="1" w:color="auto"/>
                      <w:left w:val="single" w:sz="4" w:space="4" w:color="auto"/>
                      <w:bottom w:val="single" w:sz="4" w:space="1" w:color="auto"/>
                      <w:right w:val="single" w:sz="4" w:space="4" w:color="auto"/>
                    </w:pBdr>
                    <w:jc w:val="both"/>
                    <w:rPr>
                      <w:i/>
                      <w:sz w:val="16"/>
                      <w:szCs w:val="16"/>
                    </w:rPr>
                  </w:pPr>
                </w:p>
                <w:p w:rsidR="00E45F30" w:rsidRPr="0090601D" w:rsidRDefault="00E45F30" w:rsidP="00E45F30">
                  <w:pPr>
                    <w:pBdr>
                      <w:top w:val="single" w:sz="4" w:space="1" w:color="auto"/>
                      <w:left w:val="single" w:sz="4" w:space="4" w:color="auto"/>
                      <w:bottom w:val="single" w:sz="4" w:space="1" w:color="auto"/>
                      <w:right w:val="single" w:sz="4" w:space="4" w:color="auto"/>
                    </w:pBdr>
                    <w:jc w:val="both"/>
                    <w:rPr>
                      <w:i/>
                      <w:sz w:val="16"/>
                      <w:szCs w:val="16"/>
                    </w:rPr>
                  </w:pPr>
                </w:p>
                <w:p w:rsidR="00E45F30" w:rsidRPr="0090601D" w:rsidRDefault="00E45F30" w:rsidP="00E45F30">
                  <w:pPr>
                    <w:pBdr>
                      <w:top w:val="single" w:sz="4" w:space="1" w:color="auto"/>
                      <w:left w:val="single" w:sz="4" w:space="4" w:color="auto"/>
                      <w:bottom w:val="single" w:sz="4" w:space="1" w:color="auto"/>
                      <w:right w:val="single" w:sz="4" w:space="4" w:color="auto"/>
                    </w:pBdr>
                    <w:jc w:val="both"/>
                  </w:pPr>
                  <w:r w:rsidRPr="0090601D">
                    <w:t xml:space="preserve">                           </w:t>
                  </w:r>
                </w:p>
                <w:p w:rsidR="00E45F30" w:rsidRPr="0090601D" w:rsidRDefault="00E45F30" w:rsidP="00E45F30">
                  <w:pPr>
                    <w:pBdr>
                      <w:top w:val="single" w:sz="4" w:space="1" w:color="auto"/>
                      <w:left w:val="single" w:sz="4" w:space="4" w:color="auto"/>
                      <w:bottom w:val="single" w:sz="4" w:space="1" w:color="auto"/>
                      <w:right w:val="single" w:sz="4" w:space="4" w:color="auto"/>
                    </w:pBdr>
                    <w:jc w:val="both"/>
                  </w:pPr>
                  <w:r w:rsidRPr="0090601D">
                    <w:t xml:space="preserve">                                                     L.Ș</w:t>
                  </w:r>
                </w:p>
                <w:p w:rsidR="00E45F30" w:rsidRDefault="00E45F30" w:rsidP="00E45F30">
                  <w:pPr>
                    <w:pBdr>
                      <w:top w:val="single" w:sz="4" w:space="1" w:color="auto"/>
                      <w:left w:val="single" w:sz="4" w:space="4" w:color="auto"/>
                      <w:bottom w:val="single" w:sz="4" w:space="1" w:color="auto"/>
                      <w:right w:val="single" w:sz="4" w:space="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Primar                          Nina COSTIUC</w:t>
                  </w: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Contabil șef                  Lidia BORODACHI</w:t>
                  </w: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p w:rsidR="00E45F30" w:rsidRDefault="00E45F30" w:rsidP="00E45F30">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E45F30" w:rsidRPr="0090601D" w:rsidRDefault="00E45F30" w:rsidP="00E45F30">
                  <w:pPr>
                    <w:pBdr>
                      <w:top w:val="single" w:sz="4" w:space="1" w:color="auto"/>
                      <w:left w:val="single" w:sz="4" w:space="4" w:color="auto"/>
                      <w:bottom w:val="single" w:sz="4" w:space="1" w:color="auto"/>
                      <w:right w:val="single" w:sz="4" w:space="4" w:color="auto"/>
                      <w:bar w:val="single" w:sz="4" w:color="auto"/>
                    </w:pBdr>
                    <w:jc w:val="both"/>
                  </w:pPr>
                </w:p>
              </w:tc>
            </w:tr>
          </w:tbl>
          <w:p w:rsidR="00E45F30" w:rsidRPr="00FF430B" w:rsidRDefault="00E45F30" w:rsidP="00E45F30">
            <w:pPr>
              <w:tabs>
                <w:tab w:val="left" w:pos="2295"/>
              </w:tabs>
              <w:jc w:val="both"/>
            </w:pPr>
          </w:p>
          <w:p w:rsidR="00E45F30" w:rsidRPr="00FF430B" w:rsidRDefault="00E45F30" w:rsidP="00E45F30">
            <w:pPr>
              <w:autoSpaceDE w:val="0"/>
              <w:autoSpaceDN w:val="0"/>
              <w:adjustRightInd w:val="0"/>
              <w:ind w:right="23"/>
              <w:jc w:val="center"/>
              <w:rPr>
                <w:b/>
                <w:color w:val="000000"/>
                <w:w w:val="90"/>
              </w:rPr>
            </w:pPr>
          </w:p>
          <w:p w:rsidR="00E45F30" w:rsidRPr="00FF430B" w:rsidRDefault="00E45F30" w:rsidP="00E45F30">
            <w:pPr>
              <w:autoSpaceDE w:val="0"/>
              <w:autoSpaceDN w:val="0"/>
              <w:adjustRightInd w:val="0"/>
              <w:ind w:right="23"/>
              <w:jc w:val="center"/>
              <w:rPr>
                <w:b/>
                <w:color w:val="000000"/>
                <w:w w:val="90"/>
              </w:rPr>
            </w:pPr>
          </w:p>
          <w:p w:rsidR="00E45F30" w:rsidRPr="00FF430B" w:rsidRDefault="00E45F30" w:rsidP="00E45F30">
            <w:pPr>
              <w:autoSpaceDE w:val="0"/>
              <w:autoSpaceDN w:val="0"/>
              <w:adjustRightInd w:val="0"/>
              <w:ind w:right="23"/>
              <w:jc w:val="center"/>
              <w:rPr>
                <w:b/>
                <w:color w:val="000000"/>
                <w:w w:val="90"/>
              </w:rPr>
            </w:pPr>
          </w:p>
          <w:p w:rsidR="00E45F30" w:rsidRPr="00FF430B" w:rsidRDefault="00E45F30" w:rsidP="00E45F30">
            <w:pPr>
              <w:autoSpaceDE w:val="0"/>
              <w:autoSpaceDN w:val="0"/>
              <w:adjustRightInd w:val="0"/>
              <w:ind w:right="23"/>
              <w:rPr>
                <w:b/>
                <w:color w:val="000000"/>
                <w:w w:val="90"/>
              </w:rPr>
            </w:pPr>
          </w:p>
          <w:p w:rsidR="00E45F30" w:rsidRDefault="00E45F30" w:rsidP="00E45F30">
            <w:pPr>
              <w:autoSpaceDE w:val="0"/>
              <w:autoSpaceDN w:val="0"/>
              <w:adjustRightInd w:val="0"/>
              <w:ind w:right="23"/>
              <w:rPr>
                <w:b/>
                <w:color w:val="000000"/>
                <w:w w:val="90"/>
              </w:rPr>
            </w:pPr>
          </w:p>
          <w:p w:rsidR="00E45F30" w:rsidRPr="00FF430B" w:rsidRDefault="00E45F30" w:rsidP="00E45F30">
            <w:pPr>
              <w:jc w:val="both"/>
            </w:pPr>
          </w:p>
          <w:p w:rsidR="00E45F30" w:rsidRPr="00FF430B" w:rsidRDefault="00E45F30" w:rsidP="00E45F30">
            <w:pPr>
              <w:jc w:val="both"/>
            </w:pPr>
          </w:p>
        </w:tc>
      </w:tr>
      <w:tr w:rsidR="00A20ACF" w:rsidRPr="00EC30C2" w:rsidTr="00E45F30">
        <w:trPr>
          <w:trHeight w:val="697"/>
        </w:trPr>
        <w:tc>
          <w:tcPr>
            <w:tcW w:w="10457" w:type="dxa"/>
            <w:gridSpan w:val="2"/>
            <w:vAlign w:val="center"/>
          </w:tcPr>
          <w:p w:rsidR="00BD7F83" w:rsidRDefault="00BD7F83" w:rsidP="00196AB4">
            <w:pPr>
              <w:jc w:val="both"/>
            </w:pPr>
          </w:p>
          <w:p w:rsidR="00CB372C" w:rsidRDefault="00CB372C" w:rsidP="00196AB4">
            <w:pPr>
              <w:jc w:val="both"/>
            </w:pPr>
          </w:p>
          <w:p w:rsidR="00BD7F83" w:rsidRDefault="00BD7F83" w:rsidP="00196AB4">
            <w:pPr>
              <w:jc w:val="both"/>
            </w:pPr>
          </w:p>
          <w:p w:rsidR="00BD7F83" w:rsidRPr="00FF430B" w:rsidRDefault="00BD7F83" w:rsidP="00196AB4">
            <w:pPr>
              <w:jc w:val="both"/>
            </w:pPr>
          </w:p>
        </w:tc>
      </w:tr>
    </w:tbl>
    <w:p w:rsidR="00BD7F83" w:rsidRPr="00FF430B" w:rsidRDefault="00BD7F83" w:rsidP="00BD7F83">
      <w:pPr>
        <w:jc w:val="right"/>
        <w:rPr>
          <w:noProof w:val="0"/>
        </w:rPr>
      </w:pPr>
      <w:r w:rsidRPr="00FF430B">
        <w:rPr>
          <w:noProof w:val="0"/>
        </w:rPr>
        <w:lastRenderedPageBreak/>
        <w:t>Anexa nr.</w:t>
      </w:r>
      <w:r>
        <w:rPr>
          <w:noProof w:val="0"/>
        </w:rPr>
        <w:t xml:space="preserve"> </w:t>
      </w:r>
      <w:r w:rsidRPr="00FF430B">
        <w:rPr>
          <w:noProof w:val="0"/>
        </w:rPr>
        <w:t>27</w:t>
      </w:r>
    </w:p>
    <w:p w:rsidR="00BD7F83" w:rsidRPr="00FF430B" w:rsidRDefault="00BD7F83" w:rsidP="00BD7F83">
      <w:pPr>
        <w:jc w:val="right"/>
        <w:rPr>
          <w:noProof w:val="0"/>
        </w:rPr>
      </w:pPr>
      <w:r w:rsidRPr="00FF430B">
        <w:rPr>
          <w:noProof w:val="0"/>
        </w:rPr>
        <w:t>la Documentația standard nr._____</w:t>
      </w:r>
    </w:p>
    <w:p w:rsidR="00BD7F83" w:rsidRPr="00FF430B" w:rsidRDefault="00BD7F83" w:rsidP="00BD7F83">
      <w:pPr>
        <w:jc w:val="right"/>
        <w:rPr>
          <w:noProof w:val="0"/>
        </w:rPr>
      </w:pPr>
      <w:r w:rsidRPr="00FF430B">
        <w:rPr>
          <w:noProof w:val="0"/>
        </w:rPr>
        <w:t>din “____” ________ 20___</w:t>
      </w:r>
    </w:p>
    <w:p w:rsidR="00BD7F83" w:rsidRPr="00FF430B" w:rsidRDefault="00BD7F83" w:rsidP="00BD7F83">
      <w:pPr>
        <w:autoSpaceDE w:val="0"/>
        <w:autoSpaceDN w:val="0"/>
        <w:adjustRightInd w:val="0"/>
        <w:ind w:right="23"/>
        <w:jc w:val="right"/>
        <w:rPr>
          <w:b/>
          <w:bCs/>
        </w:rPr>
      </w:pPr>
    </w:p>
    <w:p w:rsidR="00BD7F83" w:rsidRPr="00FF430B" w:rsidRDefault="00BD7F83" w:rsidP="00BD7F83">
      <w:pPr>
        <w:autoSpaceDE w:val="0"/>
        <w:autoSpaceDN w:val="0"/>
        <w:adjustRightInd w:val="0"/>
        <w:ind w:right="23"/>
        <w:jc w:val="center"/>
        <w:rPr>
          <w:b/>
          <w:bCs/>
        </w:rPr>
      </w:pPr>
    </w:p>
    <w:p w:rsidR="00BD7F83" w:rsidRPr="00FF430B" w:rsidRDefault="00BD7F83" w:rsidP="00BD7F83">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BD7F83" w:rsidRPr="00EC30C2" w:rsidTr="00E865D9">
        <w:tc>
          <w:tcPr>
            <w:tcW w:w="9640" w:type="dxa"/>
            <w:gridSpan w:val="2"/>
          </w:tcPr>
          <w:p w:rsidR="00BD7F83" w:rsidRPr="00FF430B" w:rsidRDefault="00BD7F83" w:rsidP="00E865D9">
            <w:pPr>
              <w:jc w:val="center"/>
              <w:rPr>
                <w:b/>
              </w:rPr>
            </w:pPr>
            <w:r w:rsidRPr="00FF430B">
              <w:rPr>
                <w:b/>
                <w:caps/>
              </w:rPr>
              <w:t>ACORD ADIȚIONAL</w:t>
            </w:r>
            <w:r w:rsidRPr="00FF430B">
              <w:rPr>
                <w:b/>
              </w:rPr>
              <w:t xml:space="preserve"> Nr.______</w:t>
            </w:r>
          </w:p>
          <w:p w:rsidR="00BD7F83" w:rsidRPr="00FF430B" w:rsidRDefault="00BD7F83" w:rsidP="00E865D9">
            <w:pPr>
              <w:jc w:val="center"/>
              <w:rPr>
                <w:b/>
              </w:rPr>
            </w:pPr>
          </w:p>
          <w:p w:rsidR="00BD7F83" w:rsidRPr="00FF430B" w:rsidRDefault="00BD7F83" w:rsidP="00E865D9">
            <w:pPr>
              <w:jc w:val="center"/>
            </w:pPr>
            <w:r w:rsidRPr="00FF430B">
              <w:t xml:space="preserve">la contractul </w:t>
            </w:r>
            <w:r>
              <w:t>n</w:t>
            </w:r>
            <w:r w:rsidRPr="00FF430B">
              <w:t>r.</w:t>
            </w:r>
            <w:r w:rsidRPr="00FF430B">
              <w:rPr>
                <w:rFonts w:eastAsia="Calibri"/>
              </w:rPr>
              <w:t>________</w:t>
            </w:r>
            <w:r w:rsidRPr="00FF430B">
              <w:t>din ”__„_________ 20___</w:t>
            </w:r>
          </w:p>
          <w:p w:rsidR="00BD7F83" w:rsidRPr="00FF430B" w:rsidRDefault="00BD7F83" w:rsidP="00E865D9"/>
          <w:p w:rsidR="00BD7F83" w:rsidRPr="00FF430B" w:rsidRDefault="00BD7F83" w:rsidP="00E865D9"/>
        </w:tc>
      </w:tr>
      <w:tr w:rsidR="00BD7F83" w:rsidRPr="00EC30C2" w:rsidTr="00E865D9">
        <w:tc>
          <w:tcPr>
            <w:tcW w:w="9640" w:type="dxa"/>
            <w:gridSpan w:val="2"/>
          </w:tcPr>
          <w:p w:rsidR="00BD7F83" w:rsidRPr="00FF430B" w:rsidRDefault="00BD7F83" w:rsidP="00E865D9">
            <w:pPr>
              <w:pStyle w:val="ad"/>
              <w:rPr>
                <w:sz w:val="24"/>
                <w:szCs w:val="24"/>
              </w:rPr>
            </w:pPr>
            <w:r w:rsidRPr="00FF430B">
              <w:rPr>
                <w:sz w:val="24"/>
                <w:szCs w:val="24"/>
              </w:rPr>
              <w:t>Prezentul acord este semnat astăzi ”___„ ________ 20__, între</w:t>
            </w:r>
            <w:r>
              <w:rPr>
                <w:sz w:val="24"/>
                <w:szCs w:val="24"/>
              </w:rPr>
              <w:t xml:space="preserve"> </w:t>
            </w:r>
            <w:r w:rsidRPr="00BD7F83">
              <w:rPr>
                <w:b/>
                <w:sz w:val="24"/>
                <w:szCs w:val="24"/>
              </w:rPr>
              <w:t>Primăria satului Budești</w:t>
            </w:r>
            <w:r w:rsidRPr="00FF430B">
              <w:rPr>
                <w:sz w:val="24"/>
                <w:szCs w:val="24"/>
              </w:rPr>
              <w:t>, în</w:t>
            </w:r>
            <w:r>
              <w:rPr>
                <w:sz w:val="24"/>
                <w:szCs w:val="24"/>
              </w:rPr>
              <w:t xml:space="preserve"> </w:t>
            </w:r>
            <w:r w:rsidRPr="00FF430B">
              <w:rPr>
                <w:sz w:val="24"/>
                <w:szCs w:val="24"/>
              </w:rPr>
              <w:t>persoana</w:t>
            </w:r>
            <w:r>
              <w:rPr>
                <w:sz w:val="24"/>
                <w:szCs w:val="24"/>
              </w:rPr>
              <w:t xml:space="preserve"> </w:t>
            </w:r>
            <w:r w:rsidRPr="00BD7F83">
              <w:rPr>
                <w:b/>
                <w:sz w:val="24"/>
                <w:szCs w:val="24"/>
              </w:rPr>
              <w:t>Nina COSTIUC</w:t>
            </w:r>
            <w:r>
              <w:rPr>
                <w:sz w:val="24"/>
                <w:szCs w:val="24"/>
              </w:rPr>
              <w:t xml:space="preserve"> </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BD7F83" w:rsidRPr="00FF430B" w:rsidRDefault="00BD7F83" w:rsidP="00E865D9">
            <w:pPr>
              <w:pStyle w:val="ad"/>
              <w:ind w:firstLine="0"/>
              <w:rPr>
                <w:sz w:val="24"/>
                <w:szCs w:val="24"/>
              </w:rPr>
            </w:pPr>
          </w:p>
          <w:p w:rsidR="00BD7F83" w:rsidRPr="00FF430B" w:rsidRDefault="00BD7F83" w:rsidP="00E865D9">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BD7F83" w:rsidRPr="00FF430B" w:rsidRDefault="00BD7F83" w:rsidP="00E865D9">
            <w:pPr>
              <w:pStyle w:val="ad"/>
              <w:ind w:firstLine="0"/>
              <w:rPr>
                <w:sz w:val="24"/>
                <w:szCs w:val="24"/>
              </w:rPr>
            </w:pPr>
          </w:p>
          <w:p w:rsidR="00BD7F83" w:rsidRPr="00FF430B" w:rsidRDefault="00BD7F83" w:rsidP="00E865D9">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BD7F83" w:rsidRPr="00CB372C" w:rsidRDefault="00BD7F83" w:rsidP="00E865D9">
            <w:pPr>
              <w:pStyle w:val="af2"/>
              <w:tabs>
                <w:tab w:val="right" w:pos="10205"/>
              </w:tabs>
              <w:ind w:firstLine="0"/>
              <w:jc w:val="left"/>
              <w:rPr>
                <w:lang w:val="en-US"/>
              </w:rPr>
            </w:pPr>
          </w:p>
          <w:p w:rsidR="00BD7F83" w:rsidRPr="00FF430B" w:rsidRDefault="00BD7F83" w:rsidP="00E865D9">
            <w:pPr>
              <w:pStyle w:val="ad"/>
              <w:ind w:right="-1" w:firstLine="0"/>
              <w:rPr>
                <w:sz w:val="24"/>
                <w:szCs w:val="24"/>
              </w:rPr>
            </w:pPr>
            <w:r w:rsidRPr="00FF430B">
              <w:rPr>
                <w:sz w:val="24"/>
                <w:szCs w:val="24"/>
              </w:rPr>
              <w:t>Prin prezentul acord, în Contract se aplică următoarele modificări:</w:t>
            </w:r>
          </w:p>
          <w:p w:rsidR="00BD7F83" w:rsidRPr="00BD7F83" w:rsidRDefault="00BD7F83" w:rsidP="00BD7F83">
            <w:pPr>
              <w:pStyle w:val="a"/>
              <w:numPr>
                <w:ilvl w:val="0"/>
                <w:numId w:val="23"/>
              </w:numPr>
            </w:pPr>
            <w:r w:rsidRPr="00BD7F83">
              <w:t>________________________________________________________________________</w:t>
            </w:r>
          </w:p>
          <w:p w:rsidR="00BD7F83" w:rsidRPr="00FF430B" w:rsidRDefault="00BD7F83" w:rsidP="00E865D9">
            <w:pPr>
              <w:tabs>
                <w:tab w:val="right" w:pos="10205"/>
              </w:tabs>
              <w:ind w:left="1134" w:right="-1"/>
            </w:pPr>
          </w:p>
          <w:p w:rsidR="00BD7F83" w:rsidRPr="00FF430B" w:rsidRDefault="00BD7F83" w:rsidP="00E865D9">
            <w:pPr>
              <w:ind w:right="-1" w:firstLine="567"/>
              <w:jc w:val="both"/>
            </w:pPr>
            <w:r w:rsidRPr="00FF430B">
              <w:t>Prezentul acord se consideră încheiat la data semnării lui şi intră în vigoare după înregistrarea la una din trezoreriile regionale ale Ministerului Finanțelor.</w:t>
            </w:r>
          </w:p>
          <w:p w:rsidR="00BD7F83" w:rsidRPr="00FF430B" w:rsidRDefault="00BD7F83" w:rsidP="00E865D9">
            <w:pPr>
              <w:pStyle w:val="2"/>
              <w:rPr>
                <w:szCs w:val="24"/>
              </w:rPr>
            </w:pPr>
          </w:p>
          <w:p w:rsidR="00BD7F83" w:rsidRPr="00FF430B" w:rsidRDefault="00BD7F83" w:rsidP="00E865D9"/>
          <w:p w:rsidR="00BD7F83" w:rsidRPr="00FF430B" w:rsidRDefault="00BD7F83" w:rsidP="00E865D9">
            <w:pPr>
              <w:jc w:val="center"/>
            </w:pPr>
            <w:r w:rsidRPr="00FF430B">
              <w:rPr>
                <w:b/>
                <w:bCs/>
                <w:noProof w:val="0"/>
              </w:rPr>
              <w:t>SEMNĂTURILE PĂRŢILOR</w:t>
            </w:r>
          </w:p>
          <w:p w:rsidR="00BD7F83" w:rsidRPr="00FF430B" w:rsidRDefault="00BD7F83" w:rsidP="00E865D9"/>
        </w:tc>
      </w:tr>
      <w:tr w:rsidR="00BD7F83" w:rsidRPr="00EC30C2" w:rsidTr="00E865D9">
        <w:trPr>
          <w:trHeight w:val="357"/>
        </w:trPr>
        <w:tc>
          <w:tcPr>
            <w:tcW w:w="5179" w:type="dxa"/>
            <w:vAlign w:val="center"/>
          </w:tcPr>
          <w:p w:rsidR="00BD7F83" w:rsidRPr="00FF430B" w:rsidRDefault="00BD7F83" w:rsidP="00E865D9">
            <w:pPr>
              <w:jc w:val="center"/>
              <w:rPr>
                <w:b/>
              </w:rPr>
            </w:pPr>
            <w:r w:rsidRPr="00FF430B">
              <w:rPr>
                <w:b/>
                <w:bCs/>
                <w:noProof w:val="0"/>
              </w:rPr>
              <w:t>ANTREPRENORUL/PRESTATORUL</w:t>
            </w:r>
          </w:p>
        </w:tc>
        <w:tc>
          <w:tcPr>
            <w:tcW w:w="4461" w:type="dxa"/>
            <w:vAlign w:val="center"/>
          </w:tcPr>
          <w:p w:rsidR="00BD7F83" w:rsidRPr="00FF430B" w:rsidRDefault="00BD7F83" w:rsidP="00E865D9">
            <w:pPr>
              <w:jc w:val="center"/>
              <w:rPr>
                <w:noProof w:val="0"/>
              </w:rPr>
            </w:pPr>
            <w:r w:rsidRPr="00FF430B">
              <w:rPr>
                <w:b/>
                <w:bCs/>
                <w:noProof w:val="0"/>
              </w:rPr>
              <w:t>BENEFICIAR</w:t>
            </w:r>
          </w:p>
        </w:tc>
      </w:tr>
      <w:tr w:rsidR="00BD7F83" w:rsidRPr="00EC30C2" w:rsidTr="00E865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BD7F83" w:rsidRPr="00FF430B" w:rsidRDefault="00BD7F83" w:rsidP="00E865D9"/>
        </w:tc>
        <w:tc>
          <w:tcPr>
            <w:tcW w:w="4461" w:type="dxa"/>
            <w:tcBorders>
              <w:top w:val="nil"/>
              <w:left w:val="nil"/>
              <w:bottom w:val="nil"/>
              <w:right w:val="nil"/>
            </w:tcBorders>
            <w:vAlign w:val="center"/>
          </w:tcPr>
          <w:p w:rsidR="00BD7F83" w:rsidRPr="00FF430B" w:rsidRDefault="00BD7F83" w:rsidP="00E865D9"/>
        </w:tc>
      </w:tr>
    </w:tbl>
    <w:p w:rsidR="001F6E5A" w:rsidRPr="00FF430B" w:rsidRDefault="001F6E5A" w:rsidP="00196AB4">
      <w:pPr>
        <w:jc w:val="both"/>
      </w:pPr>
    </w:p>
    <w:sectPr w:rsidR="001F6E5A" w:rsidRPr="00FF430B" w:rsidSect="00DB41A6">
      <w:footerReference w:type="default" r:id="rId13"/>
      <w:pgSz w:w="11906" w:h="16838"/>
      <w:pgMar w:top="567" w:right="566" w:bottom="993"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76CA" w:rsidRDefault="004D76CA" w:rsidP="00A20ACF">
      <w:r>
        <w:separator/>
      </w:r>
    </w:p>
  </w:endnote>
  <w:endnote w:type="continuationSeparator" w:id="0">
    <w:p w:rsidR="004D76CA" w:rsidRDefault="004D76C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E45F30" w:rsidRDefault="00B20049">
        <w:pPr>
          <w:pStyle w:val="a4"/>
          <w:jc w:val="right"/>
        </w:pPr>
        <w:fldSimple w:instr=" PAGE   \* MERGEFORMAT ">
          <w:r w:rsidR="004D7B75">
            <w:t>33</w:t>
          </w:r>
        </w:fldSimple>
      </w:p>
    </w:sdtContent>
  </w:sdt>
  <w:p w:rsidR="00E45F30" w:rsidRDefault="00E45F3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76CA" w:rsidRDefault="004D76CA" w:rsidP="00A20ACF">
      <w:r>
        <w:separator/>
      </w:r>
    </w:p>
  </w:footnote>
  <w:footnote w:type="continuationSeparator" w:id="0">
    <w:p w:rsidR="004D76CA" w:rsidRDefault="004D76C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0B1B95"/>
    <w:multiLevelType w:val="hybridMultilevel"/>
    <w:tmpl w:val="649C1B94"/>
    <w:lvl w:ilvl="0" w:tplc="F294A182">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0DB1D32"/>
    <w:multiLevelType w:val="multilevel"/>
    <w:tmpl w:val="5A88A2D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3741DE"/>
    <w:multiLevelType w:val="hybridMultilevel"/>
    <w:tmpl w:val="66DC8C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21"/>
  </w:num>
  <w:num w:numId="4">
    <w:abstractNumId w:val="20"/>
  </w:num>
  <w:num w:numId="5">
    <w:abstractNumId w:val="10"/>
  </w:num>
  <w:num w:numId="6">
    <w:abstractNumId w:val="14"/>
  </w:num>
  <w:num w:numId="7">
    <w:abstractNumId w:val="12"/>
  </w:num>
  <w:num w:numId="8">
    <w:abstractNumId w:val="6"/>
  </w:num>
  <w:num w:numId="9">
    <w:abstractNumId w:val="19"/>
  </w:num>
  <w:num w:numId="10">
    <w:abstractNumId w:val="8"/>
  </w:num>
  <w:num w:numId="11">
    <w:abstractNumId w:val="15"/>
  </w:num>
  <w:num w:numId="12">
    <w:abstractNumId w:val="16"/>
  </w:num>
  <w:num w:numId="13">
    <w:abstractNumId w:val="24"/>
  </w:num>
  <w:num w:numId="14">
    <w:abstractNumId w:val="18"/>
  </w:num>
  <w:num w:numId="15">
    <w:abstractNumId w:val="17"/>
  </w:num>
  <w:num w:numId="16">
    <w:abstractNumId w:val="22"/>
  </w:num>
  <w:num w:numId="17">
    <w:abstractNumId w:val="9"/>
  </w:num>
  <w:num w:numId="18">
    <w:abstractNumId w:val="7"/>
  </w:num>
  <w:num w:numId="19">
    <w:abstractNumId w:val="5"/>
  </w:num>
  <w:num w:numId="20">
    <w:abstractNumId w:val="25"/>
  </w:num>
  <w:num w:numId="21">
    <w:abstractNumId w:val="11"/>
  </w:num>
  <w:num w:numId="22">
    <w:abstractNumId w:val="13"/>
  </w:num>
  <w:num w:numId="23">
    <w:abstractNumId w:val="26"/>
    <w:lvlOverride w:ilvl="0">
      <w:startOverride w:val="1"/>
    </w:lvlOverride>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77F47"/>
    <w:rsid w:val="00080063"/>
    <w:rsid w:val="00080A90"/>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0ED"/>
    <w:rsid w:val="000E3E29"/>
    <w:rsid w:val="000E4AEA"/>
    <w:rsid w:val="000E4D7D"/>
    <w:rsid w:val="000E518B"/>
    <w:rsid w:val="000E53CE"/>
    <w:rsid w:val="000F13FE"/>
    <w:rsid w:val="000F36A9"/>
    <w:rsid w:val="000F52DC"/>
    <w:rsid w:val="000F5924"/>
    <w:rsid w:val="000F5A5D"/>
    <w:rsid w:val="000F650B"/>
    <w:rsid w:val="000F6CDC"/>
    <w:rsid w:val="000F7BA7"/>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A15"/>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6F1A"/>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1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DE6"/>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1B6"/>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74C"/>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AB4"/>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C41"/>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6CA"/>
    <w:rsid w:val="004D7B75"/>
    <w:rsid w:val="004D7C86"/>
    <w:rsid w:val="004E1B4E"/>
    <w:rsid w:val="004E25FB"/>
    <w:rsid w:val="004E4A66"/>
    <w:rsid w:val="004E5751"/>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6FA7"/>
    <w:rsid w:val="005212EA"/>
    <w:rsid w:val="005229B2"/>
    <w:rsid w:val="00522B45"/>
    <w:rsid w:val="00523447"/>
    <w:rsid w:val="005271B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0CF8"/>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5AD"/>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3B3"/>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92D"/>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834"/>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3B"/>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75F"/>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CB3"/>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424"/>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E86"/>
    <w:rsid w:val="00B03165"/>
    <w:rsid w:val="00B0487F"/>
    <w:rsid w:val="00B04EB6"/>
    <w:rsid w:val="00B05985"/>
    <w:rsid w:val="00B060D4"/>
    <w:rsid w:val="00B06D9F"/>
    <w:rsid w:val="00B14173"/>
    <w:rsid w:val="00B16D7C"/>
    <w:rsid w:val="00B16FE4"/>
    <w:rsid w:val="00B20049"/>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1E1"/>
    <w:rsid w:val="00B90005"/>
    <w:rsid w:val="00B90D94"/>
    <w:rsid w:val="00B91A34"/>
    <w:rsid w:val="00B927F6"/>
    <w:rsid w:val="00B92FD0"/>
    <w:rsid w:val="00B93561"/>
    <w:rsid w:val="00B93DBE"/>
    <w:rsid w:val="00B94D54"/>
    <w:rsid w:val="00B96242"/>
    <w:rsid w:val="00B963D0"/>
    <w:rsid w:val="00B96B36"/>
    <w:rsid w:val="00BA1A8F"/>
    <w:rsid w:val="00BA1B0C"/>
    <w:rsid w:val="00BA3D24"/>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83"/>
    <w:rsid w:val="00BD7FD5"/>
    <w:rsid w:val="00BE1CB3"/>
    <w:rsid w:val="00BE2C93"/>
    <w:rsid w:val="00BE32F4"/>
    <w:rsid w:val="00BE362C"/>
    <w:rsid w:val="00BE4740"/>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55A"/>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E2"/>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22D"/>
    <w:rsid w:val="00C94CF3"/>
    <w:rsid w:val="00C96AA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72C"/>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4F4D"/>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03A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9313C"/>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1B9A"/>
    <w:rsid w:val="00E03760"/>
    <w:rsid w:val="00E04773"/>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F30"/>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632"/>
    <w:rsid w:val="00EA3452"/>
    <w:rsid w:val="00EA3C96"/>
    <w:rsid w:val="00EA50A9"/>
    <w:rsid w:val="00EA64B0"/>
    <w:rsid w:val="00EA73CF"/>
    <w:rsid w:val="00EB080B"/>
    <w:rsid w:val="00EB1FF8"/>
    <w:rsid w:val="00EB3636"/>
    <w:rsid w:val="00EB53B0"/>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097"/>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1F8D"/>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budesti@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udesti.md" TargetMode="External"/><Relationship Id="rId4" Type="http://schemas.openxmlformats.org/officeDocument/2006/relationships/settings" Target="settings.xml"/><Relationship Id="rId9" Type="http://schemas.openxmlformats.org/officeDocument/2006/relationships/hyperlink" Target="mailto:budesti@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BED9A-4F2A-4FC8-B5B7-5D1F08210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36</Pages>
  <Words>10720</Words>
  <Characters>61110</Characters>
  <Application>Microsoft Office Word</Application>
  <DocSecurity>0</DocSecurity>
  <Lines>509</Lines>
  <Paragraphs>143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71687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Contabilitate2</cp:lastModifiedBy>
  <cp:revision>42</cp:revision>
  <cp:lastPrinted>2021-06-01T11:52:00Z</cp:lastPrinted>
  <dcterms:created xsi:type="dcterms:W3CDTF">2022-02-04T10:01:00Z</dcterms:created>
  <dcterms:modified xsi:type="dcterms:W3CDTF">2024-09-12T11:43:00Z</dcterms:modified>
</cp:coreProperties>
</file>