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87E72">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387E72">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387E72">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87E72">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87E72">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87E72">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87E72">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87E72">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87E72">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87E72">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87E72">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87E7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87E72">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87E72">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387E7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87E7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387E7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87E72">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87E72">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87E72">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87E72">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87E72">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387E72">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7E72">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87E72">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87E72" w:rsidP="00387E72">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7E72">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7E72">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7E72">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7E72">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7E72">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7E72">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7E72">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7E72">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7E72">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7E72">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7E72">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87E72">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87E72">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87E72">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87E72">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593BFEB" w14:textId="77777777" w:rsidR="007331DD" w:rsidRPr="007331DD" w:rsidRDefault="007331DD" w:rsidP="007331DD">
      <w:pPr>
        <w:jc w:val="right"/>
        <w:rPr>
          <w:noProof w:val="0"/>
          <w:sz w:val="22"/>
          <w:szCs w:val="22"/>
          <w:lang w:val="en-US"/>
        </w:rPr>
      </w:pPr>
      <w:proofErr w:type="spellStart"/>
      <w:r w:rsidRPr="007331DD">
        <w:rPr>
          <w:noProof w:val="0"/>
          <w:lang w:val="en-US"/>
        </w:rPr>
        <w:lastRenderedPageBreak/>
        <w:t>Anexa</w:t>
      </w:r>
      <w:proofErr w:type="spellEnd"/>
      <w:r w:rsidRPr="007331DD">
        <w:rPr>
          <w:noProof w:val="0"/>
          <w:lang w:val="en-US"/>
        </w:rPr>
        <w:t xml:space="preserve"> nr. 2</w:t>
      </w:r>
    </w:p>
    <w:p w14:paraId="20368838" w14:textId="77777777" w:rsidR="007331DD" w:rsidRPr="007331DD" w:rsidRDefault="007331DD" w:rsidP="007331DD">
      <w:pPr>
        <w:jc w:val="right"/>
        <w:rPr>
          <w:noProof w:val="0"/>
          <w:lang w:val="en-US"/>
        </w:rPr>
      </w:pPr>
      <w:r w:rsidRPr="007331DD">
        <w:rPr>
          <w:noProof w:val="0"/>
          <w:lang w:val="en-US"/>
        </w:rPr>
        <w:t xml:space="preserve">la </w:t>
      </w:r>
      <w:proofErr w:type="spellStart"/>
      <w:r w:rsidRPr="007331DD">
        <w:rPr>
          <w:noProof w:val="0"/>
          <w:lang w:val="en-US"/>
        </w:rPr>
        <w:t>Documentația</w:t>
      </w:r>
      <w:proofErr w:type="spellEnd"/>
      <w:r w:rsidRPr="007331DD">
        <w:rPr>
          <w:noProof w:val="0"/>
          <w:lang w:val="en-US"/>
        </w:rPr>
        <w:t xml:space="preserve"> standard nr. 69</w:t>
      </w:r>
    </w:p>
    <w:p w14:paraId="67148AC2" w14:textId="77777777" w:rsidR="007331DD" w:rsidRPr="007331DD" w:rsidRDefault="007331DD" w:rsidP="007331DD">
      <w:pPr>
        <w:jc w:val="right"/>
        <w:rPr>
          <w:noProof w:val="0"/>
          <w:lang w:val="en-US"/>
        </w:rPr>
      </w:pPr>
      <w:r w:rsidRPr="007331DD">
        <w:rPr>
          <w:noProof w:val="0"/>
          <w:lang w:val="en-US"/>
        </w:rPr>
        <w:t xml:space="preserve">din 7 </w:t>
      </w:r>
      <w:proofErr w:type="spellStart"/>
      <w:proofErr w:type="gramStart"/>
      <w:r w:rsidRPr="007331DD">
        <w:rPr>
          <w:noProof w:val="0"/>
          <w:lang w:val="en-US"/>
        </w:rPr>
        <w:t>mai</w:t>
      </w:r>
      <w:proofErr w:type="spellEnd"/>
      <w:r w:rsidRPr="007331DD">
        <w:rPr>
          <w:noProof w:val="0"/>
          <w:lang w:val="en-US"/>
        </w:rPr>
        <w:t xml:space="preserve">  2021</w:t>
      </w:r>
      <w:proofErr w:type="gramEnd"/>
    </w:p>
    <w:p w14:paraId="1A1C1A15" w14:textId="77777777" w:rsidR="007331DD" w:rsidRPr="007331DD" w:rsidRDefault="007331DD" w:rsidP="007331DD">
      <w:pPr>
        <w:jc w:val="right"/>
        <w:rPr>
          <w:noProof w:val="0"/>
          <w:lang w:val="en-US"/>
        </w:rPr>
      </w:pPr>
    </w:p>
    <w:p w14:paraId="432156CB" w14:textId="77777777" w:rsidR="007331DD" w:rsidRPr="007331DD" w:rsidRDefault="007331DD" w:rsidP="007331DD">
      <w:pPr>
        <w:spacing w:before="120"/>
        <w:jc w:val="center"/>
        <w:outlineLvl w:val="0"/>
        <w:rPr>
          <w:b/>
          <w:noProof w:val="0"/>
          <w:sz w:val="28"/>
          <w:szCs w:val="28"/>
          <w:lang w:val="en-US" w:eastAsia="ru-RU"/>
        </w:rPr>
      </w:pPr>
      <w:r w:rsidRPr="007331DD">
        <w:rPr>
          <w:b/>
          <w:noProof w:val="0"/>
          <w:sz w:val="28"/>
          <w:szCs w:val="28"/>
          <w:lang w:val="en-US" w:eastAsia="ru-RU"/>
        </w:rPr>
        <w:t>ANUNȚ DE PARTICIPARE, INCLUSIV PENTRU PROCEDURILE DE PRESELECȚIE/PROCEDURILE NEGOCIATE</w:t>
      </w:r>
    </w:p>
    <w:p w14:paraId="710B884E" w14:textId="77777777" w:rsidR="007331DD" w:rsidRPr="007331DD" w:rsidRDefault="007331DD" w:rsidP="007331DD">
      <w:pPr>
        <w:rPr>
          <w:noProof w:val="0"/>
          <w:sz w:val="20"/>
          <w:szCs w:val="20"/>
          <w:lang w:val="en-US" w:eastAsia="ru-RU"/>
        </w:rPr>
      </w:pPr>
    </w:p>
    <w:p w14:paraId="6278FB04" w14:textId="77777777" w:rsidR="007331DD" w:rsidRPr="007331DD" w:rsidRDefault="007331DD" w:rsidP="007331DD">
      <w:pPr>
        <w:shd w:val="clear" w:color="auto" w:fill="FFFFFF" w:themeFill="background1"/>
        <w:spacing w:before="120"/>
        <w:jc w:val="center"/>
        <w:rPr>
          <w:b/>
          <w:noProof w:val="0"/>
          <w:lang w:val="en-US" w:eastAsia="ru-RU"/>
        </w:rPr>
      </w:pPr>
      <w:proofErr w:type="spellStart"/>
      <w:r w:rsidRPr="007331DD">
        <w:rPr>
          <w:b/>
          <w:noProof w:val="0"/>
          <w:lang w:val="en-US" w:eastAsia="ru-RU"/>
        </w:rPr>
        <w:t>privind</w:t>
      </w:r>
      <w:proofErr w:type="spellEnd"/>
      <w:r w:rsidRPr="007331DD">
        <w:rPr>
          <w:b/>
          <w:noProof w:val="0"/>
          <w:lang w:val="en-US" w:eastAsia="ru-RU"/>
        </w:rPr>
        <w:t xml:space="preserve"> </w:t>
      </w:r>
      <w:proofErr w:type="spellStart"/>
      <w:r w:rsidRPr="007331DD">
        <w:rPr>
          <w:b/>
          <w:noProof w:val="0"/>
          <w:lang w:val="en-US" w:eastAsia="ru-RU"/>
        </w:rPr>
        <w:t>achiziționarea</w:t>
      </w:r>
      <w:proofErr w:type="spellEnd"/>
      <w:r w:rsidRPr="007331DD">
        <w:rPr>
          <w:b/>
          <w:noProof w:val="0"/>
          <w:u w:val="single"/>
          <w:lang w:val="en-US" w:eastAsia="ru-RU"/>
        </w:rPr>
        <w:t>:</w:t>
      </w:r>
      <w:r w:rsidRPr="007331DD">
        <w:rPr>
          <w:noProof w:val="0"/>
          <w:lang w:val="en-US"/>
        </w:rPr>
        <w:t xml:space="preserve"> </w:t>
      </w:r>
      <w:proofErr w:type="spellStart"/>
      <w:r w:rsidRPr="007331DD">
        <w:rPr>
          <w:b/>
          <w:noProof w:val="0"/>
          <w:u w:val="single"/>
          <w:lang w:val="en-US" w:eastAsia="ru-RU"/>
        </w:rPr>
        <w:t>Proiectul</w:t>
      </w:r>
      <w:proofErr w:type="spellEnd"/>
      <w:r w:rsidRPr="007331DD">
        <w:rPr>
          <w:b/>
          <w:noProof w:val="0"/>
          <w:u w:val="single"/>
          <w:lang w:val="en-US" w:eastAsia="ru-RU"/>
        </w:rPr>
        <w:t xml:space="preserve"> nr. TL 21 080 CR-3-„Reparația </w:t>
      </w:r>
      <w:proofErr w:type="spellStart"/>
      <w:r w:rsidRPr="007331DD">
        <w:rPr>
          <w:b/>
          <w:noProof w:val="0"/>
          <w:u w:val="single"/>
          <w:lang w:val="en-US" w:eastAsia="ru-RU"/>
        </w:rPr>
        <w:t>capitală</w:t>
      </w:r>
      <w:proofErr w:type="spellEnd"/>
      <w:r w:rsidRPr="007331DD">
        <w:rPr>
          <w:b/>
          <w:noProof w:val="0"/>
          <w:u w:val="single"/>
          <w:lang w:val="en-US" w:eastAsia="ru-RU"/>
        </w:rPr>
        <w:t xml:space="preserve"> a </w:t>
      </w:r>
      <w:proofErr w:type="spellStart"/>
      <w:r w:rsidRPr="007331DD">
        <w:rPr>
          <w:b/>
          <w:noProof w:val="0"/>
          <w:u w:val="single"/>
          <w:lang w:val="en-US" w:eastAsia="ru-RU"/>
        </w:rPr>
        <w:t>clădirii</w:t>
      </w:r>
      <w:proofErr w:type="spellEnd"/>
      <w:r w:rsidRPr="007331DD">
        <w:rPr>
          <w:b/>
          <w:noProof w:val="0"/>
          <w:u w:val="single"/>
          <w:lang w:val="en-US" w:eastAsia="ru-RU"/>
        </w:rPr>
        <w:t xml:space="preserve"> </w:t>
      </w:r>
      <w:proofErr w:type="spellStart"/>
      <w:r w:rsidRPr="007331DD">
        <w:rPr>
          <w:b/>
          <w:noProof w:val="0"/>
          <w:u w:val="single"/>
          <w:lang w:val="en-US" w:eastAsia="ru-RU"/>
        </w:rPr>
        <w:t>grădiniței</w:t>
      </w:r>
      <w:proofErr w:type="spellEnd"/>
      <w:r w:rsidRPr="007331DD">
        <w:rPr>
          <w:b/>
          <w:noProof w:val="0"/>
          <w:u w:val="single"/>
          <w:lang w:val="en-US" w:eastAsia="ru-RU"/>
        </w:rPr>
        <w:t xml:space="preserve"> de </w:t>
      </w:r>
      <w:proofErr w:type="spellStart"/>
      <w:r w:rsidRPr="007331DD">
        <w:rPr>
          <w:b/>
          <w:noProof w:val="0"/>
          <w:u w:val="single"/>
          <w:lang w:val="en-US" w:eastAsia="ru-RU"/>
        </w:rPr>
        <w:t>copii</w:t>
      </w:r>
      <w:proofErr w:type="spellEnd"/>
      <w:r w:rsidRPr="007331DD">
        <w:rPr>
          <w:b/>
          <w:noProof w:val="0"/>
          <w:u w:val="single"/>
          <w:lang w:val="en-US" w:eastAsia="ru-RU"/>
        </w:rPr>
        <w:t xml:space="preserve"> „</w:t>
      </w:r>
      <w:proofErr w:type="spellStart"/>
      <w:r w:rsidRPr="007331DD">
        <w:rPr>
          <w:b/>
          <w:noProof w:val="0"/>
          <w:u w:val="single"/>
          <w:lang w:val="en-US" w:eastAsia="ru-RU"/>
        </w:rPr>
        <w:t>Guguță</w:t>
      </w:r>
      <w:proofErr w:type="spellEnd"/>
      <w:r w:rsidRPr="007331DD">
        <w:rPr>
          <w:b/>
          <w:noProof w:val="0"/>
          <w:u w:val="single"/>
          <w:lang w:val="en-US" w:eastAsia="ru-RU"/>
        </w:rPr>
        <w:t xml:space="preserve">”, cu </w:t>
      </w:r>
      <w:proofErr w:type="spellStart"/>
      <w:r w:rsidRPr="007331DD">
        <w:rPr>
          <w:b/>
          <w:noProof w:val="0"/>
          <w:u w:val="single"/>
          <w:lang w:val="en-US" w:eastAsia="ru-RU"/>
        </w:rPr>
        <w:t>amenajarea</w:t>
      </w:r>
      <w:proofErr w:type="spellEnd"/>
      <w:r w:rsidRPr="007331DD">
        <w:rPr>
          <w:b/>
          <w:noProof w:val="0"/>
          <w:u w:val="single"/>
          <w:lang w:val="en-US" w:eastAsia="ru-RU"/>
        </w:rPr>
        <w:t xml:space="preserve"> </w:t>
      </w:r>
      <w:proofErr w:type="spellStart"/>
      <w:r w:rsidRPr="007331DD">
        <w:rPr>
          <w:b/>
          <w:noProof w:val="0"/>
          <w:u w:val="single"/>
          <w:lang w:val="en-US" w:eastAsia="ru-RU"/>
        </w:rPr>
        <w:t>terenului</w:t>
      </w:r>
      <w:proofErr w:type="spellEnd"/>
      <w:r w:rsidRPr="007331DD">
        <w:rPr>
          <w:b/>
          <w:noProof w:val="0"/>
          <w:u w:val="single"/>
          <w:lang w:val="en-US" w:eastAsia="ru-RU"/>
        </w:rPr>
        <w:t xml:space="preserve"> </w:t>
      </w:r>
      <w:proofErr w:type="spellStart"/>
      <w:r w:rsidRPr="007331DD">
        <w:rPr>
          <w:b/>
          <w:noProof w:val="0"/>
          <w:u w:val="single"/>
          <w:lang w:val="en-US" w:eastAsia="ru-RU"/>
        </w:rPr>
        <w:t>adiacent</w:t>
      </w:r>
      <w:proofErr w:type="spellEnd"/>
      <w:r w:rsidRPr="007331DD">
        <w:rPr>
          <w:b/>
          <w:noProof w:val="0"/>
          <w:u w:val="single"/>
          <w:lang w:val="en-US" w:eastAsia="ru-RU"/>
        </w:rPr>
        <w:t xml:space="preserve"> </w:t>
      </w:r>
      <w:proofErr w:type="spellStart"/>
      <w:r w:rsidRPr="007331DD">
        <w:rPr>
          <w:b/>
          <w:noProof w:val="0"/>
          <w:u w:val="single"/>
          <w:lang w:val="en-US" w:eastAsia="ru-RU"/>
        </w:rPr>
        <w:t>blocului</w:t>
      </w:r>
      <w:proofErr w:type="spellEnd"/>
      <w:r w:rsidRPr="007331DD">
        <w:rPr>
          <w:b/>
          <w:noProof w:val="0"/>
          <w:u w:val="single"/>
          <w:lang w:val="en-US" w:eastAsia="ru-RU"/>
        </w:rPr>
        <w:t xml:space="preserve"> F </w:t>
      </w:r>
      <w:proofErr w:type="spellStart"/>
      <w:r w:rsidRPr="007331DD">
        <w:rPr>
          <w:b/>
          <w:noProof w:val="0"/>
          <w:u w:val="single"/>
          <w:lang w:val="en-US" w:eastAsia="ru-RU"/>
        </w:rPr>
        <w:t>situat</w:t>
      </w:r>
      <w:proofErr w:type="spellEnd"/>
      <w:r w:rsidRPr="007331DD">
        <w:rPr>
          <w:b/>
          <w:noProof w:val="0"/>
          <w:u w:val="single"/>
          <w:lang w:val="en-US" w:eastAsia="ru-RU"/>
        </w:rPr>
        <w:t xml:space="preserve"> pe str. </w:t>
      </w:r>
      <w:proofErr w:type="spellStart"/>
      <w:r w:rsidRPr="007331DD">
        <w:rPr>
          <w:b/>
          <w:noProof w:val="0"/>
          <w:u w:val="single"/>
          <w:lang w:val="en-US" w:eastAsia="ru-RU"/>
        </w:rPr>
        <w:t>Ioan</w:t>
      </w:r>
      <w:proofErr w:type="spellEnd"/>
      <w:r w:rsidRPr="007331DD">
        <w:rPr>
          <w:b/>
          <w:noProof w:val="0"/>
          <w:u w:val="single"/>
          <w:lang w:val="en-US" w:eastAsia="ru-RU"/>
        </w:rPr>
        <w:t xml:space="preserve"> </w:t>
      </w:r>
      <w:proofErr w:type="spellStart"/>
      <w:r w:rsidRPr="007331DD">
        <w:rPr>
          <w:b/>
          <w:noProof w:val="0"/>
          <w:u w:val="single"/>
          <w:lang w:val="en-US" w:eastAsia="ru-RU"/>
        </w:rPr>
        <w:t>Vodă</w:t>
      </w:r>
      <w:proofErr w:type="spellEnd"/>
      <w:r w:rsidRPr="007331DD">
        <w:rPr>
          <w:b/>
          <w:noProof w:val="0"/>
          <w:u w:val="single"/>
          <w:lang w:val="en-US" w:eastAsia="ru-RU"/>
        </w:rPr>
        <w:t xml:space="preserve"> </w:t>
      </w:r>
      <w:proofErr w:type="spellStart"/>
      <w:r w:rsidRPr="007331DD">
        <w:rPr>
          <w:b/>
          <w:noProof w:val="0"/>
          <w:u w:val="single"/>
          <w:lang w:val="en-US" w:eastAsia="ru-RU"/>
        </w:rPr>
        <w:t>cel</w:t>
      </w:r>
      <w:proofErr w:type="spellEnd"/>
      <w:r w:rsidRPr="007331DD">
        <w:rPr>
          <w:b/>
          <w:noProof w:val="0"/>
          <w:u w:val="single"/>
          <w:lang w:val="en-US" w:eastAsia="ru-RU"/>
        </w:rPr>
        <w:t xml:space="preserve"> </w:t>
      </w:r>
      <w:proofErr w:type="spellStart"/>
      <w:r w:rsidRPr="007331DD">
        <w:rPr>
          <w:b/>
          <w:noProof w:val="0"/>
          <w:u w:val="single"/>
          <w:lang w:val="en-US" w:eastAsia="ru-RU"/>
        </w:rPr>
        <w:t>Viteaz</w:t>
      </w:r>
      <w:proofErr w:type="spellEnd"/>
      <w:r w:rsidRPr="007331DD">
        <w:rPr>
          <w:b/>
          <w:noProof w:val="0"/>
          <w:u w:val="single"/>
          <w:lang w:val="en-US" w:eastAsia="ru-RU"/>
        </w:rPr>
        <w:t xml:space="preserve">, 15/1, or. </w:t>
      </w:r>
      <w:proofErr w:type="spellStart"/>
      <w:r w:rsidRPr="007331DD">
        <w:rPr>
          <w:b/>
          <w:noProof w:val="0"/>
          <w:u w:val="single"/>
          <w:lang w:val="en-US" w:eastAsia="ru-RU"/>
        </w:rPr>
        <w:t>Teleneşti</w:t>
      </w:r>
      <w:proofErr w:type="spellEnd"/>
      <w:r w:rsidRPr="007331DD">
        <w:rPr>
          <w:b/>
          <w:noProof w:val="0"/>
          <w:u w:val="single"/>
          <w:lang w:val="en-US" w:eastAsia="ru-RU"/>
        </w:rPr>
        <w:t>, r-</w:t>
      </w:r>
      <w:proofErr w:type="spellStart"/>
      <w:r w:rsidRPr="007331DD">
        <w:rPr>
          <w:b/>
          <w:noProof w:val="0"/>
          <w:u w:val="single"/>
          <w:lang w:val="en-US" w:eastAsia="ru-RU"/>
        </w:rPr>
        <w:t>nul</w:t>
      </w:r>
      <w:proofErr w:type="spellEnd"/>
      <w:r w:rsidRPr="007331DD">
        <w:rPr>
          <w:b/>
          <w:noProof w:val="0"/>
          <w:u w:val="single"/>
          <w:lang w:val="en-US" w:eastAsia="ru-RU"/>
        </w:rPr>
        <w:t xml:space="preserve"> </w:t>
      </w:r>
      <w:proofErr w:type="spellStart"/>
      <w:r w:rsidRPr="007331DD">
        <w:rPr>
          <w:b/>
          <w:noProof w:val="0"/>
          <w:u w:val="single"/>
          <w:lang w:val="en-US" w:eastAsia="ru-RU"/>
        </w:rPr>
        <w:t>Teleneşti</w:t>
      </w:r>
      <w:proofErr w:type="spellEnd"/>
      <w:r w:rsidRPr="007331DD">
        <w:rPr>
          <w:b/>
          <w:noProof w:val="0"/>
          <w:u w:val="single"/>
          <w:lang w:val="en-US" w:eastAsia="ru-RU"/>
        </w:rPr>
        <w:t xml:space="preserve">, pe </w:t>
      </w:r>
      <w:proofErr w:type="spellStart"/>
      <w:r w:rsidRPr="007331DD">
        <w:rPr>
          <w:b/>
          <w:noProof w:val="0"/>
          <w:u w:val="single"/>
          <w:lang w:val="en-US" w:eastAsia="ru-RU"/>
        </w:rPr>
        <w:t>terenul</w:t>
      </w:r>
      <w:proofErr w:type="spellEnd"/>
      <w:r w:rsidRPr="007331DD">
        <w:rPr>
          <w:b/>
          <w:noProof w:val="0"/>
          <w:u w:val="single"/>
          <w:lang w:val="en-US" w:eastAsia="ru-RU"/>
        </w:rPr>
        <w:t xml:space="preserve"> cu nr. cad. 8901219.108”</w:t>
      </w:r>
      <w:r w:rsidRPr="007331DD">
        <w:rPr>
          <w:b/>
          <w:noProof w:val="0"/>
          <w:u w:val="single"/>
          <w:shd w:val="clear" w:color="auto" w:fill="FFFFFF" w:themeFill="background1"/>
          <w:lang w:val="en-US" w:eastAsia="ru-RU"/>
        </w:rPr>
        <w:br/>
      </w:r>
      <w:r w:rsidRPr="007331DD">
        <w:rPr>
          <w:noProof w:val="0"/>
          <w:sz w:val="20"/>
          <w:lang w:val="en-US" w:eastAsia="ru-RU"/>
        </w:rPr>
        <w:t xml:space="preserve">  </w:t>
      </w:r>
      <w:proofErr w:type="gramStart"/>
      <w:r w:rsidRPr="007331DD">
        <w:rPr>
          <w:noProof w:val="0"/>
          <w:sz w:val="20"/>
          <w:lang w:val="en-US" w:eastAsia="ru-RU"/>
        </w:rPr>
        <w:t xml:space="preserve">   (</w:t>
      </w:r>
      <w:proofErr w:type="gramEnd"/>
      <w:r w:rsidRPr="007331DD">
        <w:rPr>
          <w:noProof w:val="0"/>
          <w:sz w:val="20"/>
          <w:lang w:val="en-US" w:eastAsia="ru-RU"/>
        </w:rPr>
        <w:t xml:space="preserve">se </w:t>
      </w:r>
      <w:proofErr w:type="spellStart"/>
      <w:r w:rsidRPr="007331DD">
        <w:rPr>
          <w:noProof w:val="0"/>
          <w:sz w:val="20"/>
          <w:lang w:val="en-US" w:eastAsia="ru-RU"/>
        </w:rPr>
        <w:t>indică</w:t>
      </w:r>
      <w:proofErr w:type="spellEnd"/>
      <w:r w:rsidRPr="007331DD">
        <w:rPr>
          <w:noProof w:val="0"/>
          <w:sz w:val="20"/>
          <w:lang w:val="en-US" w:eastAsia="ru-RU"/>
        </w:rPr>
        <w:t xml:space="preserve"> </w:t>
      </w:r>
      <w:proofErr w:type="spellStart"/>
      <w:r w:rsidRPr="007331DD">
        <w:rPr>
          <w:noProof w:val="0"/>
          <w:sz w:val="20"/>
          <w:lang w:val="en-US" w:eastAsia="ru-RU"/>
        </w:rPr>
        <w:t>obiectul</w:t>
      </w:r>
      <w:proofErr w:type="spellEnd"/>
      <w:r w:rsidRPr="007331DD">
        <w:rPr>
          <w:noProof w:val="0"/>
          <w:sz w:val="20"/>
          <w:lang w:val="en-US" w:eastAsia="ru-RU"/>
        </w:rPr>
        <w:t xml:space="preserve"> </w:t>
      </w:r>
      <w:proofErr w:type="spellStart"/>
      <w:r w:rsidRPr="007331DD">
        <w:rPr>
          <w:noProof w:val="0"/>
          <w:sz w:val="20"/>
          <w:lang w:val="en-US" w:eastAsia="ru-RU"/>
        </w:rPr>
        <w:t>achiziției</w:t>
      </w:r>
      <w:proofErr w:type="spellEnd"/>
      <w:r w:rsidRPr="007331DD">
        <w:rPr>
          <w:noProof w:val="0"/>
          <w:sz w:val="20"/>
          <w:lang w:val="en-US" w:eastAsia="ru-RU"/>
        </w:rPr>
        <w:t>)</w:t>
      </w:r>
    </w:p>
    <w:p w14:paraId="5642AAD5" w14:textId="77777777" w:rsidR="007331DD" w:rsidRPr="007331DD" w:rsidRDefault="007331DD" w:rsidP="007331DD">
      <w:pPr>
        <w:shd w:val="clear" w:color="auto" w:fill="FFFFFF" w:themeFill="background1"/>
        <w:spacing w:before="120"/>
        <w:jc w:val="center"/>
        <w:rPr>
          <w:b/>
          <w:noProof w:val="0"/>
          <w:lang w:val="en-US" w:eastAsia="ru-RU"/>
        </w:rPr>
      </w:pPr>
      <w:proofErr w:type="spellStart"/>
      <w:r w:rsidRPr="007331DD">
        <w:rPr>
          <w:b/>
          <w:noProof w:val="0"/>
          <w:lang w:val="en-US" w:eastAsia="ru-RU"/>
        </w:rPr>
        <w:t>prin</w:t>
      </w:r>
      <w:proofErr w:type="spellEnd"/>
      <w:r w:rsidRPr="007331DD">
        <w:rPr>
          <w:b/>
          <w:noProof w:val="0"/>
          <w:lang w:val="en-US" w:eastAsia="ru-RU"/>
        </w:rPr>
        <w:t xml:space="preserve"> </w:t>
      </w:r>
      <w:proofErr w:type="spellStart"/>
      <w:r w:rsidRPr="007331DD">
        <w:rPr>
          <w:b/>
          <w:noProof w:val="0"/>
          <w:lang w:val="en-US" w:eastAsia="ru-RU"/>
        </w:rPr>
        <w:t>procedura</w:t>
      </w:r>
      <w:proofErr w:type="spellEnd"/>
      <w:r w:rsidRPr="007331DD">
        <w:rPr>
          <w:b/>
          <w:noProof w:val="0"/>
          <w:lang w:val="en-US" w:eastAsia="ru-RU"/>
        </w:rPr>
        <w:t xml:space="preserve"> de </w:t>
      </w:r>
      <w:proofErr w:type="spellStart"/>
      <w:r w:rsidRPr="007331DD">
        <w:rPr>
          <w:b/>
          <w:noProof w:val="0"/>
          <w:lang w:val="en-US" w:eastAsia="ru-RU"/>
        </w:rPr>
        <w:t>achiziție</w:t>
      </w:r>
      <w:proofErr w:type="spellEnd"/>
      <w:r w:rsidRPr="007331DD">
        <w:rPr>
          <w:b/>
          <w:noProof w:val="0"/>
          <w:lang w:val="en-US" w:eastAsia="ru-RU"/>
        </w:rPr>
        <w:t>_</w:t>
      </w:r>
      <w:r w:rsidRPr="007331DD">
        <w:rPr>
          <w:b/>
          <w:noProof w:val="0"/>
          <w:u w:val="single"/>
          <w:lang w:val="ro-MD" w:eastAsia="ru-RU"/>
        </w:rPr>
        <w:t> </w:t>
      </w:r>
      <w:proofErr w:type="spellStart"/>
      <w:r w:rsidRPr="007331DD">
        <w:rPr>
          <w:b/>
          <w:noProof w:val="0"/>
          <w:u w:val="single"/>
          <w:lang w:val="en-US" w:eastAsia="ru-RU"/>
        </w:rPr>
        <w:t>Licitație</w:t>
      </w:r>
      <w:proofErr w:type="spellEnd"/>
      <w:r w:rsidRPr="007331DD">
        <w:rPr>
          <w:b/>
          <w:noProof w:val="0"/>
          <w:u w:val="single"/>
          <w:lang w:val="en-US" w:eastAsia="ru-RU"/>
        </w:rPr>
        <w:t xml:space="preserve"> </w:t>
      </w:r>
      <w:proofErr w:type="spellStart"/>
      <w:r w:rsidRPr="007331DD">
        <w:rPr>
          <w:b/>
          <w:noProof w:val="0"/>
          <w:u w:val="single"/>
          <w:lang w:val="en-US" w:eastAsia="ru-RU"/>
        </w:rPr>
        <w:t>Deschisă</w:t>
      </w:r>
      <w:proofErr w:type="spellEnd"/>
      <w:r w:rsidRPr="007331DD">
        <w:rPr>
          <w:b/>
          <w:noProof w:val="0"/>
          <w:lang w:val="en-US" w:eastAsia="ru-RU"/>
        </w:rPr>
        <w:br/>
      </w:r>
      <w:r w:rsidRPr="007331DD">
        <w:rPr>
          <w:noProof w:val="0"/>
          <w:sz w:val="20"/>
          <w:lang w:val="en-US" w:eastAsia="ru-RU"/>
        </w:rPr>
        <w:t xml:space="preserve">                                                       </w:t>
      </w:r>
      <w:proofErr w:type="gramStart"/>
      <w:r w:rsidRPr="007331DD">
        <w:rPr>
          <w:noProof w:val="0"/>
          <w:sz w:val="20"/>
          <w:lang w:val="en-US" w:eastAsia="ru-RU"/>
        </w:rPr>
        <w:t xml:space="preserve">   (</w:t>
      </w:r>
      <w:proofErr w:type="spellStart"/>
      <w:proofErr w:type="gramEnd"/>
      <w:r w:rsidRPr="007331DD">
        <w:rPr>
          <w:noProof w:val="0"/>
          <w:sz w:val="20"/>
          <w:lang w:val="en-US" w:eastAsia="ru-RU"/>
        </w:rPr>
        <w:t>tipul</w:t>
      </w:r>
      <w:proofErr w:type="spellEnd"/>
      <w:r w:rsidRPr="007331DD">
        <w:rPr>
          <w:noProof w:val="0"/>
          <w:sz w:val="20"/>
          <w:lang w:val="en-US" w:eastAsia="ru-RU"/>
        </w:rPr>
        <w:t xml:space="preserve"> </w:t>
      </w:r>
      <w:proofErr w:type="spellStart"/>
      <w:r w:rsidRPr="007331DD">
        <w:rPr>
          <w:noProof w:val="0"/>
          <w:sz w:val="20"/>
          <w:lang w:val="en-US" w:eastAsia="ru-RU"/>
        </w:rPr>
        <w:t>procedurii</w:t>
      </w:r>
      <w:proofErr w:type="spellEnd"/>
      <w:r w:rsidRPr="007331DD">
        <w:rPr>
          <w:noProof w:val="0"/>
          <w:sz w:val="20"/>
          <w:lang w:val="en-US" w:eastAsia="ru-RU"/>
        </w:rPr>
        <w:t xml:space="preserve"> de </w:t>
      </w:r>
      <w:proofErr w:type="spellStart"/>
      <w:r w:rsidRPr="007331DD">
        <w:rPr>
          <w:noProof w:val="0"/>
          <w:sz w:val="20"/>
          <w:lang w:val="en-US" w:eastAsia="ru-RU"/>
        </w:rPr>
        <w:t>achiziție</w:t>
      </w:r>
      <w:proofErr w:type="spellEnd"/>
      <w:r w:rsidRPr="007331DD">
        <w:rPr>
          <w:noProof w:val="0"/>
          <w:sz w:val="20"/>
          <w:lang w:val="en-US" w:eastAsia="ru-RU"/>
        </w:rPr>
        <w:t>)</w:t>
      </w:r>
    </w:p>
    <w:p w14:paraId="56A09A2C" w14:textId="77777777" w:rsidR="007331DD" w:rsidRPr="007331DD" w:rsidRDefault="007331DD" w:rsidP="007331DD">
      <w:pPr>
        <w:tabs>
          <w:tab w:val="left" w:pos="284"/>
          <w:tab w:val="right" w:pos="9531"/>
        </w:tabs>
        <w:spacing w:before="120"/>
        <w:rPr>
          <w:b/>
          <w:noProof w:val="0"/>
          <w:lang w:val="en-US"/>
        </w:rPr>
      </w:pPr>
      <w:r w:rsidRPr="007331DD">
        <w:rPr>
          <w:b/>
          <w:noProof w:val="0"/>
          <w:lang w:val="en-US"/>
        </w:rPr>
        <w:t>*</w:t>
      </w:r>
      <w:proofErr w:type="spellStart"/>
      <w:r w:rsidRPr="007331DD">
        <w:rPr>
          <w:b/>
          <w:noProof w:val="0"/>
          <w:lang w:val="en-US"/>
        </w:rPr>
        <w:t>Procedura</w:t>
      </w:r>
      <w:proofErr w:type="spellEnd"/>
      <w:r w:rsidRPr="007331DD">
        <w:rPr>
          <w:b/>
          <w:noProof w:val="0"/>
          <w:lang w:val="en-US"/>
        </w:rPr>
        <w:t xml:space="preserve"> a </w:t>
      </w:r>
      <w:proofErr w:type="spellStart"/>
      <w:r w:rsidRPr="007331DD">
        <w:rPr>
          <w:b/>
          <w:noProof w:val="0"/>
          <w:lang w:val="en-US"/>
        </w:rPr>
        <w:t>fost</w:t>
      </w:r>
      <w:proofErr w:type="spellEnd"/>
      <w:r w:rsidRPr="007331DD">
        <w:rPr>
          <w:b/>
          <w:noProof w:val="0"/>
          <w:lang w:val="en-US"/>
        </w:rPr>
        <w:t xml:space="preserve"> </w:t>
      </w:r>
      <w:proofErr w:type="spellStart"/>
      <w:r w:rsidRPr="007331DD">
        <w:rPr>
          <w:b/>
          <w:noProof w:val="0"/>
          <w:lang w:val="en-US"/>
        </w:rPr>
        <w:t>inclusă</w:t>
      </w:r>
      <w:proofErr w:type="spellEnd"/>
      <w:r w:rsidRPr="007331DD">
        <w:rPr>
          <w:b/>
          <w:noProof w:val="0"/>
          <w:lang w:val="en-US"/>
        </w:rPr>
        <w:t xml:space="preserve"> </w:t>
      </w:r>
      <w:proofErr w:type="spellStart"/>
      <w:r w:rsidRPr="007331DD">
        <w:rPr>
          <w:b/>
          <w:noProof w:val="0"/>
          <w:lang w:val="en-US"/>
        </w:rPr>
        <w:t>în</w:t>
      </w:r>
      <w:proofErr w:type="spellEnd"/>
      <w:r w:rsidRPr="007331DD">
        <w:rPr>
          <w:b/>
          <w:noProof w:val="0"/>
          <w:lang w:val="en-US"/>
        </w:rPr>
        <w:t xml:space="preserve"> </w:t>
      </w:r>
      <w:proofErr w:type="spellStart"/>
      <w:r w:rsidRPr="007331DD">
        <w:rPr>
          <w:b/>
          <w:noProof w:val="0"/>
          <w:lang w:val="en-US"/>
        </w:rPr>
        <w:t>planul</w:t>
      </w:r>
      <w:proofErr w:type="spellEnd"/>
      <w:r w:rsidRPr="007331DD">
        <w:rPr>
          <w:b/>
          <w:noProof w:val="0"/>
          <w:lang w:val="en-US"/>
        </w:rPr>
        <w:t xml:space="preserve"> de </w:t>
      </w:r>
      <w:proofErr w:type="spellStart"/>
      <w:r w:rsidRPr="007331DD">
        <w:rPr>
          <w:b/>
          <w:noProof w:val="0"/>
          <w:lang w:val="en-US"/>
        </w:rPr>
        <w:t>achiziții</w:t>
      </w:r>
      <w:proofErr w:type="spellEnd"/>
      <w:r w:rsidRPr="007331DD">
        <w:rPr>
          <w:b/>
          <w:noProof w:val="0"/>
          <w:lang w:val="en-US"/>
        </w:rPr>
        <w:t xml:space="preserve"> </w:t>
      </w:r>
      <w:proofErr w:type="spellStart"/>
      <w:r w:rsidRPr="007331DD">
        <w:rPr>
          <w:b/>
          <w:noProof w:val="0"/>
          <w:lang w:val="en-US"/>
        </w:rPr>
        <w:t>publice</w:t>
      </w:r>
      <w:proofErr w:type="spellEnd"/>
      <w:r w:rsidRPr="007331DD">
        <w:rPr>
          <w:b/>
          <w:noProof w:val="0"/>
          <w:lang w:val="en-US"/>
        </w:rPr>
        <w:t xml:space="preserve"> a </w:t>
      </w:r>
      <w:proofErr w:type="spellStart"/>
      <w:r w:rsidRPr="007331DD">
        <w:rPr>
          <w:b/>
          <w:noProof w:val="0"/>
          <w:lang w:val="en-US"/>
        </w:rPr>
        <w:t>autorității</w:t>
      </w:r>
      <w:proofErr w:type="spellEnd"/>
      <w:r w:rsidRPr="007331DD">
        <w:rPr>
          <w:b/>
          <w:noProof w:val="0"/>
          <w:lang w:val="en-US"/>
        </w:rPr>
        <w:t xml:space="preserve"> </w:t>
      </w:r>
      <w:proofErr w:type="spellStart"/>
      <w:r w:rsidRPr="007331DD">
        <w:rPr>
          <w:b/>
          <w:noProof w:val="0"/>
          <w:lang w:val="en-US"/>
        </w:rPr>
        <w:t>contractante</w:t>
      </w:r>
      <w:proofErr w:type="spellEnd"/>
      <w:r w:rsidRPr="007331DD">
        <w:rPr>
          <w:b/>
          <w:noProof w:val="0"/>
          <w:lang w:val="en-US"/>
        </w:rPr>
        <w:t xml:space="preserve"> (Da/Nu</w:t>
      </w:r>
      <w:proofErr w:type="gramStart"/>
      <w:r w:rsidRPr="007331DD">
        <w:rPr>
          <w:b/>
          <w:noProof w:val="0"/>
          <w:lang w:val="en-US"/>
        </w:rPr>
        <w:t>):DA</w:t>
      </w:r>
      <w:proofErr w:type="gramEnd"/>
    </w:p>
    <w:p w14:paraId="6A47804B" w14:textId="77777777" w:rsidR="007331DD" w:rsidRPr="007331DD" w:rsidRDefault="007331DD" w:rsidP="007331DD">
      <w:pPr>
        <w:shd w:val="clear" w:color="auto" w:fill="FFFFFF" w:themeFill="background1"/>
        <w:tabs>
          <w:tab w:val="left" w:pos="284"/>
          <w:tab w:val="right" w:pos="426"/>
        </w:tabs>
        <w:spacing w:before="120"/>
        <w:jc w:val="both"/>
        <w:rPr>
          <w:b/>
          <w:noProof w:val="0"/>
          <w:lang w:val="en-US"/>
        </w:rPr>
      </w:pPr>
      <w:r w:rsidRPr="007331DD">
        <w:rPr>
          <w:b/>
          <w:noProof w:val="0"/>
          <w:lang w:val="en-US"/>
        </w:rPr>
        <w:t xml:space="preserve">Link-ul </w:t>
      </w:r>
      <w:proofErr w:type="spellStart"/>
      <w:r w:rsidRPr="007331DD">
        <w:rPr>
          <w:b/>
          <w:noProof w:val="0"/>
          <w:lang w:val="en-US"/>
        </w:rPr>
        <w:t>către</w:t>
      </w:r>
      <w:proofErr w:type="spellEnd"/>
      <w:r w:rsidRPr="007331DD">
        <w:rPr>
          <w:b/>
          <w:noProof w:val="0"/>
          <w:lang w:val="en-US"/>
        </w:rPr>
        <w:t xml:space="preserve"> </w:t>
      </w:r>
      <w:proofErr w:type="spellStart"/>
      <w:r w:rsidRPr="007331DD">
        <w:rPr>
          <w:b/>
          <w:noProof w:val="0"/>
          <w:lang w:val="en-US"/>
        </w:rPr>
        <w:t>planul</w:t>
      </w:r>
      <w:proofErr w:type="spellEnd"/>
      <w:r w:rsidRPr="007331DD">
        <w:rPr>
          <w:b/>
          <w:noProof w:val="0"/>
          <w:lang w:val="en-US"/>
        </w:rPr>
        <w:t xml:space="preserve"> de </w:t>
      </w:r>
      <w:proofErr w:type="spellStart"/>
      <w:r w:rsidRPr="007331DD">
        <w:rPr>
          <w:b/>
          <w:noProof w:val="0"/>
          <w:lang w:val="en-US"/>
        </w:rPr>
        <w:t>achiziții</w:t>
      </w:r>
      <w:proofErr w:type="spellEnd"/>
      <w:r w:rsidRPr="007331DD">
        <w:rPr>
          <w:b/>
          <w:noProof w:val="0"/>
          <w:lang w:val="en-US"/>
        </w:rPr>
        <w:t xml:space="preserve"> </w:t>
      </w:r>
      <w:proofErr w:type="spellStart"/>
      <w:r w:rsidRPr="007331DD">
        <w:rPr>
          <w:b/>
          <w:noProof w:val="0"/>
          <w:lang w:val="en-US"/>
        </w:rPr>
        <w:t>publice</w:t>
      </w:r>
      <w:proofErr w:type="spellEnd"/>
      <w:r w:rsidRPr="007331DD">
        <w:rPr>
          <w:b/>
          <w:noProof w:val="0"/>
          <w:lang w:val="en-US"/>
        </w:rPr>
        <w:t xml:space="preserve"> </w:t>
      </w:r>
      <w:proofErr w:type="spellStart"/>
      <w:r w:rsidRPr="007331DD">
        <w:rPr>
          <w:b/>
          <w:noProof w:val="0"/>
          <w:lang w:val="en-US"/>
        </w:rPr>
        <w:t>publicat</w:t>
      </w:r>
      <w:proofErr w:type="spellEnd"/>
      <w:r w:rsidRPr="007331DD">
        <w:rPr>
          <w:b/>
          <w:noProof w:val="0"/>
          <w:lang w:val="en-US"/>
        </w:rPr>
        <w:t>:</w:t>
      </w:r>
      <w:r w:rsidRPr="007331DD">
        <w:rPr>
          <w:noProof w:val="0"/>
          <w:lang w:val="en-US"/>
        </w:rPr>
        <w:t xml:space="preserve"> </w:t>
      </w:r>
      <w:hyperlink r:id="rId13" w:history="1">
        <w:r w:rsidRPr="007331DD">
          <w:rPr>
            <w:b/>
            <w:noProof w:val="0"/>
            <w:color w:val="0563C1" w:themeColor="hyperlink"/>
            <w:u w:val="single"/>
            <w:lang w:val="en-US"/>
          </w:rPr>
          <w:t>https://www.primariatelenesti.md/planul-achizi-iilor-publice-pentru-anul-2026-modificat/</w:t>
        </w:r>
      </w:hyperlink>
    </w:p>
    <w:p w14:paraId="5411B62E" w14:textId="77777777" w:rsidR="007331DD" w:rsidRPr="007331DD" w:rsidRDefault="007331DD" w:rsidP="00387E72">
      <w:pPr>
        <w:numPr>
          <w:ilvl w:val="0"/>
          <w:numId w:val="19"/>
        </w:numPr>
        <w:shd w:val="clear" w:color="auto" w:fill="FFFFFF" w:themeFill="background1"/>
        <w:tabs>
          <w:tab w:val="left" w:pos="284"/>
          <w:tab w:val="right" w:pos="426"/>
        </w:tabs>
        <w:spacing w:before="120"/>
        <w:contextualSpacing/>
        <w:jc w:val="both"/>
        <w:rPr>
          <w:b/>
          <w:noProof w:val="0"/>
          <w:lang w:val="en-US" w:eastAsia="ru-RU"/>
        </w:rPr>
      </w:pPr>
      <w:proofErr w:type="spellStart"/>
      <w:r w:rsidRPr="007331DD">
        <w:rPr>
          <w:b/>
          <w:noProof w:val="0"/>
          <w:lang w:val="en-US" w:eastAsia="ru-RU"/>
        </w:rPr>
        <w:t>Denumirea</w:t>
      </w:r>
      <w:proofErr w:type="spellEnd"/>
      <w:r w:rsidRPr="007331DD">
        <w:rPr>
          <w:b/>
          <w:noProof w:val="0"/>
          <w:lang w:val="en-US" w:eastAsia="ru-RU"/>
        </w:rPr>
        <w:t xml:space="preserve"> </w:t>
      </w:r>
      <w:proofErr w:type="spellStart"/>
      <w:r w:rsidRPr="007331DD">
        <w:rPr>
          <w:b/>
          <w:noProof w:val="0"/>
          <w:lang w:val="en-US" w:eastAsia="ru-RU"/>
        </w:rPr>
        <w:t>autorității</w:t>
      </w:r>
      <w:proofErr w:type="spellEnd"/>
      <w:r w:rsidRPr="007331DD">
        <w:rPr>
          <w:b/>
          <w:noProof w:val="0"/>
          <w:lang w:val="en-US" w:eastAsia="ru-RU"/>
        </w:rPr>
        <w:t xml:space="preserve"> </w:t>
      </w:r>
      <w:proofErr w:type="spellStart"/>
      <w:proofErr w:type="gramStart"/>
      <w:r w:rsidRPr="007331DD">
        <w:rPr>
          <w:b/>
          <w:noProof w:val="0"/>
          <w:lang w:val="en-US" w:eastAsia="ru-RU"/>
        </w:rPr>
        <w:t>contractante</w:t>
      </w:r>
      <w:proofErr w:type="spellEnd"/>
      <w:r w:rsidRPr="007331DD">
        <w:rPr>
          <w:b/>
          <w:noProof w:val="0"/>
          <w:lang w:val="en-US" w:eastAsia="ru-RU"/>
        </w:rPr>
        <w:t>:</w:t>
      </w:r>
      <w:r w:rsidRPr="007331DD">
        <w:rPr>
          <w:b/>
          <w:noProof w:val="0"/>
          <w:u w:val="thick"/>
          <w:lang w:eastAsia="ru-RU"/>
        </w:rPr>
        <w:t>Primăria</w:t>
      </w:r>
      <w:proofErr w:type="gramEnd"/>
      <w:r w:rsidRPr="007331DD">
        <w:rPr>
          <w:b/>
          <w:noProof w:val="0"/>
          <w:u w:val="thick"/>
          <w:lang w:eastAsia="ru-RU"/>
        </w:rPr>
        <w:t xml:space="preserve"> or. Telenești</w:t>
      </w:r>
      <w:r w:rsidRPr="007331DD">
        <w:rPr>
          <w:b/>
          <w:noProof w:val="0"/>
          <w:lang w:val="en-US" w:eastAsia="ru-RU"/>
        </w:rPr>
        <w:t xml:space="preserve"> _________________________</w:t>
      </w:r>
    </w:p>
    <w:p w14:paraId="4686E2FE" w14:textId="77777777" w:rsidR="007331DD" w:rsidRPr="007331DD" w:rsidRDefault="007331DD" w:rsidP="00387E72">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7331DD">
        <w:rPr>
          <w:b/>
          <w:noProof w:val="0"/>
          <w:lang w:val="en-US" w:eastAsia="ru-RU"/>
        </w:rPr>
        <w:t xml:space="preserve">IDNO: </w:t>
      </w:r>
      <w:r w:rsidRPr="007331DD">
        <w:rPr>
          <w:b/>
          <w:noProof w:val="0"/>
          <w:u w:val="thick"/>
          <w:shd w:val="clear" w:color="auto" w:fill="FFFFFF" w:themeFill="background1"/>
          <w:lang w:eastAsia="ru-RU"/>
        </w:rPr>
        <w:t>1007601002072</w:t>
      </w:r>
      <w:r w:rsidRPr="007331DD">
        <w:rPr>
          <w:b/>
          <w:noProof w:val="0"/>
          <w:shd w:val="clear" w:color="auto" w:fill="FFFFFF" w:themeFill="background1"/>
          <w:lang w:val="en-US" w:eastAsia="ru-RU"/>
        </w:rPr>
        <w:t>_______________________________________________________</w:t>
      </w:r>
    </w:p>
    <w:p w14:paraId="3FBF13C6" w14:textId="77777777" w:rsidR="007331DD" w:rsidRPr="007331DD" w:rsidRDefault="007331DD" w:rsidP="00387E72">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331DD">
        <w:rPr>
          <w:b/>
          <w:noProof w:val="0"/>
          <w:lang w:val="en-US" w:eastAsia="ru-RU"/>
        </w:rPr>
        <w:t>Adresa</w:t>
      </w:r>
      <w:proofErr w:type="spellEnd"/>
      <w:r w:rsidRPr="007331DD">
        <w:rPr>
          <w:b/>
          <w:noProof w:val="0"/>
          <w:lang w:val="en-US" w:eastAsia="ru-RU"/>
        </w:rPr>
        <w:t xml:space="preserve">: </w:t>
      </w:r>
      <w:r w:rsidRPr="007331DD">
        <w:rPr>
          <w:b/>
          <w:noProof w:val="0"/>
          <w:u w:val="thick"/>
          <w:shd w:val="clear" w:color="auto" w:fill="FFFFFF" w:themeFill="background1"/>
          <w:lang w:eastAsia="ru-RU"/>
        </w:rPr>
        <w:t>or. Telenești str. 31 August r.8</w:t>
      </w:r>
      <w:r w:rsidRPr="007331DD">
        <w:rPr>
          <w:b/>
          <w:noProof w:val="0"/>
          <w:shd w:val="clear" w:color="auto" w:fill="FFFFFF" w:themeFill="background1"/>
          <w:lang w:val="en-US" w:eastAsia="ru-RU"/>
        </w:rPr>
        <w:t>_________________________________________</w:t>
      </w:r>
    </w:p>
    <w:p w14:paraId="2066632E" w14:textId="77777777" w:rsidR="007331DD" w:rsidRPr="007331DD" w:rsidRDefault="007331DD" w:rsidP="00387E72">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331DD">
        <w:rPr>
          <w:b/>
          <w:noProof w:val="0"/>
          <w:lang w:val="en-US" w:eastAsia="ru-RU"/>
        </w:rPr>
        <w:t>Numărul</w:t>
      </w:r>
      <w:proofErr w:type="spellEnd"/>
      <w:r w:rsidRPr="007331DD">
        <w:rPr>
          <w:b/>
          <w:noProof w:val="0"/>
          <w:lang w:val="en-US" w:eastAsia="ru-RU"/>
        </w:rPr>
        <w:t xml:space="preserve"> de </w:t>
      </w:r>
      <w:proofErr w:type="spellStart"/>
      <w:r w:rsidRPr="007331DD">
        <w:rPr>
          <w:b/>
          <w:noProof w:val="0"/>
          <w:lang w:val="en-US" w:eastAsia="ru-RU"/>
        </w:rPr>
        <w:t>telefon</w:t>
      </w:r>
      <w:proofErr w:type="spellEnd"/>
      <w:r w:rsidRPr="007331DD">
        <w:rPr>
          <w:b/>
          <w:noProof w:val="0"/>
          <w:lang w:val="en-US" w:eastAsia="ru-RU"/>
        </w:rPr>
        <w:t xml:space="preserve">/fax: </w:t>
      </w:r>
      <w:r w:rsidRPr="007331DD">
        <w:rPr>
          <w:b/>
          <w:noProof w:val="0"/>
          <w:u w:val="thick"/>
          <w:shd w:val="clear" w:color="auto" w:fill="FFFFFF" w:themeFill="background1"/>
          <w:lang w:eastAsia="ru-RU"/>
        </w:rPr>
        <w:t>025823454: 025822530; 02522531;</w:t>
      </w:r>
      <w:r w:rsidRPr="007331DD">
        <w:rPr>
          <w:b/>
          <w:noProof w:val="0"/>
          <w:shd w:val="clear" w:color="auto" w:fill="FFFFFF" w:themeFill="background1"/>
          <w:lang w:val="en-US" w:eastAsia="ru-RU"/>
        </w:rPr>
        <w:t xml:space="preserve"> _________________________</w:t>
      </w:r>
    </w:p>
    <w:p w14:paraId="12F7A3CC" w14:textId="77777777" w:rsidR="007331DD" w:rsidRPr="007331DD" w:rsidRDefault="007331DD" w:rsidP="00387E72">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331DD">
        <w:rPr>
          <w:b/>
          <w:noProof w:val="0"/>
          <w:lang w:val="en-US" w:eastAsia="ru-RU"/>
        </w:rPr>
        <w:t>Adresa</w:t>
      </w:r>
      <w:proofErr w:type="spellEnd"/>
      <w:r w:rsidRPr="007331DD">
        <w:rPr>
          <w:b/>
          <w:noProof w:val="0"/>
          <w:lang w:val="en-US" w:eastAsia="ru-RU"/>
        </w:rPr>
        <w:t xml:space="preserve"> de e-mail </w:t>
      </w:r>
      <w:proofErr w:type="spellStart"/>
      <w:r w:rsidRPr="007331DD">
        <w:rPr>
          <w:b/>
          <w:noProof w:val="0"/>
          <w:lang w:val="en-US" w:eastAsia="ru-RU"/>
        </w:rPr>
        <w:t>și</w:t>
      </w:r>
      <w:proofErr w:type="spellEnd"/>
      <w:r w:rsidRPr="007331DD">
        <w:rPr>
          <w:b/>
          <w:noProof w:val="0"/>
          <w:lang w:val="en-US" w:eastAsia="ru-RU"/>
        </w:rPr>
        <w:t xml:space="preserve"> </w:t>
      </w:r>
      <w:proofErr w:type="spellStart"/>
      <w:r w:rsidRPr="007331DD">
        <w:rPr>
          <w:b/>
          <w:noProof w:val="0"/>
          <w:lang w:val="en-US" w:eastAsia="ru-RU"/>
        </w:rPr>
        <w:t>pagina</w:t>
      </w:r>
      <w:proofErr w:type="spellEnd"/>
      <w:r w:rsidRPr="007331DD">
        <w:rPr>
          <w:b/>
          <w:noProof w:val="0"/>
          <w:lang w:val="en-US" w:eastAsia="ru-RU"/>
        </w:rPr>
        <w:t xml:space="preserve"> web </w:t>
      </w:r>
      <w:proofErr w:type="spellStart"/>
      <w:r w:rsidRPr="007331DD">
        <w:rPr>
          <w:b/>
          <w:noProof w:val="0"/>
          <w:lang w:val="en-US" w:eastAsia="ru-RU"/>
        </w:rPr>
        <w:t>oficială</w:t>
      </w:r>
      <w:proofErr w:type="spellEnd"/>
      <w:r w:rsidRPr="007331DD">
        <w:rPr>
          <w:b/>
          <w:noProof w:val="0"/>
          <w:lang w:val="en-US" w:eastAsia="ru-RU"/>
        </w:rPr>
        <w:t xml:space="preserve"> </w:t>
      </w:r>
      <w:proofErr w:type="gramStart"/>
      <w:r w:rsidRPr="007331DD">
        <w:rPr>
          <w:b/>
          <w:noProof w:val="0"/>
          <w:lang w:val="en-US" w:eastAsia="ru-RU"/>
        </w:rPr>
        <w:t>a</w:t>
      </w:r>
      <w:proofErr w:type="gramEnd"/>
      <w:r w:rsidRPr="007331DD">
        <w:rPr>
          <w:b/>
          <w:noProof w:val="0"/>
          <w:lang w:val="en-US" w:eastAsia="ru-RU"/>
        </w:rPr>
        <w:t xml:space="preserve"> </w:t>
      </w:r>
      <w:proofErr w:type="spellStart"/>
      <w:r w:rsidRPr="007331DD">
        <w:rPr>
          <w:b/>
          <w:noProof w:val="0"/>
          <w:lang w:val="en-US" w:eastAsia="ru-RU"/>
        </w:rPr>
        <w:t>autorității</w:t>
      </w:r>
      <w:proofErr w:type="spellEnd"/>
      <w:r w:rsidRPr="007331DD">
        <w:rPr>
          <w:b/>
          <w:noProof w:val="0"/>
          <w:lang w:val="en-US" w:eastAsia="ru-RU"/>
        </w:rPr>
        <w:t xml:space="preserve"> </w:t>
      </w:r>
      <w:proofErr w:type="spellStart"/>
      <w:r w:rsidRPr="007331DD">
        <w:rPr>
          <w:b/>
          <w:noProof w:val="0"/>
          <w:lang w:val="en-US" w:eastAsia="ru-RU"/>
        </w:rPr>
        <w:t>contractante</w:t>
      </w:r>
      <w:proofErr w:type="spellEnd"/>
      <w:r w:rsidRPr="007331DD">
        <w:rPr>
          <w:b/>
          <w:noProof w:val="0"/>
          <w:lang w:val="en-US" w:eastAsia="ru-RU"/>
        </w:rPr>
        <w:t xml:space="preserve">: </w:t>
      </w:r>
      <w:hyperlink r:id="rId14">
        <w:r w:rsidRPr="007331DD">
          <w:rPr>
            <w:b/>
            <w:noProof w:val="0"/>
            <w:color w:val="0563C1" w:themeColor="hyperlink"/>
            <w:u w:val="single"/>
            <w:shd w:val="clear" w:color="auto" w:fill="FFFFFF" w:themeFill="background1"/>
            <w:lang w:eastAsia="ru-RU"/>
          </w:rPr>
          <w:t>primaria.telenesti@apl.gov.md</w:t>
        </w:r>
      </w:hyperlink>
    </w:p>
    <w:p w14:paraId="4153728C" w14:textId="77777777" w:rsidR="007331DD" w:rsidRPr="007331DD" w:rsidRDefault="007331DD" w:rsidP="00387E72">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7331DD">
        <w:rPr>
          <w:b/>
          <w:noProof w:val="0"/>
          <w:lang w:val="en-US" w:eastAsia="ru-RU"/>
        </w:rPr>
        <w:t>Adresa</w:t>
      </w:r>
      <w:proofErr w:type="spellEnd"/>
      <w:r w:rsidRPr="007331DD">
        <w:rPr>
          <w:b/>
          <w:noProof w:val="0"/>
          <w:lang w:val="en-US" w:eastAsia="ru-RU"/>
        </w:rPr>
        <w:t xml:space="preserve"> de e-mail </w:t>
      </w:r>
      <w:proofErr w:type="spellStart"/>
      <w:r w:rsidRPr="007331DD">
        <w:rPr>
          <w:b/>
          <w:noProof w:val="0"/>
          <w:lang w:val="en-US" w:eastAsia="ru-RU"/>
        </w:rPr>
        <w:t>sau</w:t>
      </w:r>
      <w:proofErr w:type="spellEnd"/>
      <w:r w:rsidRPr="007331DD">
        <w:rPr>
          <w:b/>
          <w:noProof w:val="0"/>
          <w:lang w:val="en-US" w:eastAsia="ru-RU"/>
        </w:rPr>
        <w:t xml:space="preserve"> </w:t>
      </w:r>
      <w:proofErr w:type="spellStart"/>
      <w:r w:rsidRPr="007331DD">
        <w:rPr>
          <w:b/>
          <w:noProof w:val="0"/>
          <w:lang w:val="en-US" w:eastAsia="ru-RU"/>
        </w:rPr>
        <w:t>pagina</w:t>
      </w:r>
      <w:proofErr w:type="spellEnd"/>
      <w:r w:rsidRPr="007331DD">
        <w:rPr>
          <w:b/>
          <w:noProof w:val="0"/>
          <w:lang w:val="en-US" w:eastAsia="ru-RU"/>
        </w:rPr>
        <w:t xml:space="preserve"> web </w:t>
      </w:r>
      <w:proofErr w:type="spellStart"/>
      <w:r w:rsidRPr="007331DD">
        <w:rPr>
          <w:b/>
          <w:noProof w:val="0"/>
          <w:lang w:val="en-US" w:eastAsia="ru-RU"/>
        </w:rPr>
        <w:t>oficială</w:t>
      </w:r>
      <w:proofErr w:type="spellEnd"/>
      <w:r w:rsidRPr="007331DD">
        <w:rPr>
          <w:b/>
          <w:noProof w:val="0"/>
          <w:lang w:val="en-US" w:eastAsia="ru-RU"/>
        </w:rPr>
        <w:t xml:space="preserve"> de la care se </w:t>
      </w:r>
      <w:proofErr w:type="spellStart"/>
      <w:r w:rsidRPr="007331DD">
        <w:rPr>
          <w:b/>
          <w:noProof w:val="0"/>
          <w:lang w:val="en-US" w:eastAsia="ru-RU"/>
        </w:rPr>
        <w:t>va</w:t>
      </w:r>
      <w:proofErr w:type="spellEnd"/>
      <w:r w:rsidRPr="007331DD">
        <w:rPr>
          <w:b/>
          <w:noProof w:val="0"/>
          <w:lang w:val="en-US" w:eastAsia="ru-RU"/>
        </w:rPr>
        <w:t xml:space="preserve"> </w:t>
      </w:r>
      <w:proofErr w:type="spellStart"/>
      <w:r w:rsidRPr="007331DD">
        <w:rPr>
          <w:b/>
          <w:noProof w:val="0"/>
          <w:lang w:val="en-US" w:eastAsia="ru-RU"/>
        </w:rPr>
        <w:t>putea</w:t>
      </w:r>
      <w:proofErr w:type="spellEnd"/>
      <w:r w:rsidRPr="007331DD">
        <w:rPr>
          <w:b/>
          <w:noProof w:val="0"/>
          <w:lang w:val="en-US" w:eastAsia="ru-RU"/>
        </w:rPr>
        <w:t xml:space="preserve"> </w:t>
      </w:r>
      <w:proofErr w:type="spellStart"/>
      <w:r w:rsidRPr="007331DD">
        <w:rPr>
          <w:b/>
          <w:noProof w:val="0"/>
          <w:lang w:val="en-US" w:eastAsia="ru-RU"/>
        </w:rPr>
        <w:t>obține</w:t>
      </w:r>
      <w:proofErr w:type="spellEnd"/>
      <w:r w:rsidRPr="007331DD">
        <w:rPr>
          <w:b/>
          <w:noProof w:val="0"/>
          <w:lang w:val="en-US" w:eastAsia="ru-RU"/>
        </w:rPr>
        <w:t xml:space="preserve"> </w:t>
      </w:r>
      <w:proofErr w:type="spellStart"/>
      <w:r w:rsidRPr="007331DD">
        <w:rPr>
          <w:b/>
          <w:noProof w:val="0"/>
          <w:lang w:val="en-US" w:eastAsia="ru-RU"/>
        </w:rPr>
        <w:t>accesul</w:t>
      </w:r>
      <w:proofErr w:type="spellEnd"/>
      <w:r w:rsidRPr="007331DD">
        <w:rPr>
          <w:b/>
          <w:noProof w:val="0"/>
          <w:lang w:val="en-US" w:eastAsia="ru-RU"/>
        </w:rPr>
        <w:t xml:space="preserve"> la </w:t>
      </w:r>
      <w:proofErr w:type="spellStart"/>
      <w:r w:rsidRPr="007331DD">
        <w:rPr>
          <w:b/>
          <w:noProof w:val="0"/>
          <w:lang w:val="en-US" w:eastAsia="ru-RU"/>
        </w:rPr>
        <w:t>documentația</w:t>
      </w:r>
      <w:proofErr w:type="spellEnd"/>
      <w:r w:rsidRPr="007331DD">
        <w:rPr>
          <w:b/>
          <w:noProof w:val="0"/>
          <w:lang w:val="en-US" w:eastAsia="ru-RU"/>
        </w:rPr>
        <w:t xml:space="preserve"> de </w:t>
      </w:r>
      <w:proofErr w:type="spellStart"/>
      <w:r w:rsidRPr="007331DD">
        <w:rPr>
          <w:b/>
          <w:noProof w:val="0"/>
          <w:lang w:val="en-US" w:eastAsia="ru-RU"/>
        </w:rPr>
        <w:t>atribuire</w:t>
      </w:r>
      <w:proofErr w:type="spellEnd"/>
      <w:r w:rsidRPr="007331DD">
        <w:rPr>
          <w:b/>
          <w:noProof w:val="0"/>
          <w:lang w:val="en-US" w:eastAsia="ru-RU"/>
        </w:rPr>
        <w:t xml:space="preserve">: </w:t>
      </w:r>
      <w:proofErr w:type="spellStart"/>
      <w:r w:rsidRPr="007331DD">
        <w:rPr>
          <w:b/>
          <w:i/>
          <w:noProof w:val="0"/>
          <w:lang w:val="en-US" w:eastAsia="ru-RU"/>
        </w:rPr>
        <w:t>documentația</w:t>
      </w:r>
      <w:proofErr w:type="spellEnd"/>
      <w:r w:rsidRPr="007331DD">
        <w:rPr>
          <w:b/>
          <w:i/>
          <w:noProof w:val="0"/>
          <w:lang w:val="en-US" w:eastAsia="ru-RU"/>
        </w:rPr>
        <w:t xml:space="preserve"> de </w:t>
      </w:r>
      <w:proofErr w:type="spellStart"/>
      <w:r w:rsidRPr="007331DD">
        <w:rPr>
          <w:b/>
          <w:i/>
          <w:noProof w:val="0"/>
          <w:lang w:val="en-US" w:eastAsia="ru-RU"/>
        </w:rPr>
        <w:t>atribuire</w:t>
      </w:r>
      <w:proofErr w:type="spellEnd"/>
      <w:r w:rsidRPr="007331DD">
        <w:rPr>
          <w:b/>
          <w:i/>
          <w:noProof w:val="0"/>
          <w:lang w:val="en-US" w:eastAsia="ru-RU"/>
        </w:rPr>
        <w:t xml:space="preserve"> </w:t>
      </w:r>
      <w:proofErr w:type="spellStart"/>
      <w:r w:rsidRPr="007331DD">
        <w:rPr>
          <w:b/>
          <w:i/>
          <w:noProof w:val="0"/>
          <w:lang w:val="en-US" w:eastAsia="ru-RU"/>
        </w:rPr>
        <w:t>este</w:t>
      </w:r>
      <w:proofErr w:type="spellEnd"/>
      <w:r w:rsidRPr="007331DD">
        <w:rPr>
          <w:b/>
          <w:i/>
          <w:noProof w:val="0"/>
          <w:lang w:val="en-US" w:eastAsia="ru-RU"/>
        </w:rPr>
        <w:t xml:space="preserve"> </w:t>
      </w:r>
      <w:proofErr w:type="spellStart"/>
      <w:r w:rsidRPr="007331DD">
        <w:rPr>
          <w:b/>
          <w:i/>
          <w:noProof w:val="0"/>
          <w:lang w:val="en-US" w:eastAsia="ru-RU"/>
        </w:rPr>
        <w:t>anexată</w:t>
      </w:r>
      <w:proofErr w:type="spellEnd"/>
      <w:r w:rsidRPr="007331DD">
        <w:rPr>
          <w:b/>
          <w:i/>
          <w:noProof w:val="0"/>
          <w:lang w:val="en-US" w:eastAsia="ru-RU"/>
        </w:rPr>
        <w:t xml:space="preserve"> </w:t>
      </w:r>
      <w:proofErr w:type="spellStart"/>
      <w:r w:rsidRPr="007331DD">
        <w:rPr>
          <w:b/>
          <w:i/>
          <w:noProof w:val="0"/>
          <w:lang w:val="en-US" w:eastAsia="ru-RU"/>
        </w:rPr>
        <w:t>în</w:t>
      </w:r>
      <w:proofErr w:type="spellEnd"/>
      <w:r w:rsidRPr="007331DD">
        <w:rPr>
          <w:b/>
          <w:i/>
          <w:noProof w:val="0"/>
          <w:lang w:val="en-US" w:eastAsia="ru-RU"/>
        </w:rPr>
        <w:t xml:space="preserve"> </w:t>
      </w:r>
      <w:proofErr w:type="spellStart"/>
      <w:r w:rsidRPr="007331DD">
        <w:rPr>
          <w:b/>
          <w:i/>
          <w:noProof w:val="0"/>
          <w:lang w:val="en-US" w:eastAsia="ru-RU"/>
        </w:rPr>
        <w:t>cadrul</w:t>
      </w:r>
      <w:proofErr w:type="spellEnd"/>
      <w:r w:rsidRPr="007331DD">
        <w:rPr>
          <w:b/>
          <w:i/>
          <w:noProof w:val="0"/>
          <w:lang w:val="en-US" w:eastAsia="ru-RU"/>
        </w:rPr>
        <w:t xml:space="preserve"> </w:t>
      </w:r>
      <w:proofErr w:type="spellStart"/>
      <w:r w:rsidRPr="007331DD">
        <w:rPr>
          <w:b/>
          <w:i/>
          <w:noProof w:val="0"/>
          <w:lang w:val="en-US" w:eastAsia="ru-RU"/>
        </w:rPr>
        <w:t>procedurii</w:t>
      </w:r>
      <w:proofErr w:type="spellEnd"/>
      <w:r w:rsidRPr="007331DD">
        <w:rPr>
          <w:b/>
          <w:i/>
          <w:noProof w:val="0"/>
          <w:lang w:val="en-US" w:eastAsia="ru-RU"/>
        </w:rPr>
        <w:t xml:space="preserve"> </w:t>
      </w:r>
      <w:proofErr w:type="spellStart"/>
      <w:r w:rsidRPr="007331DD">
        <w:rPr>
          <w:b/>
          <w:i/>
          <w:noProof w:val="0"/>
          <w:lang w:val="en-US" w:eastAsia="ru-RU"/>
        </w:rPr>
        <w:t>în</w:t>
      </w:r>
      <w:proofErr w:type="spellEnd"/>
      <w:r w:rsidRPr="007331DD">
        <w:rPr>
          <w:b/>
          <w:i/>
          <w:noProof w:val="0"/>
          <w:lang w:val="en-US" w:eastAsia="ru-RU"/>
        </w:rPr>
        <w:t xml:space="preserve"> SIA RSAP</w:t>
      </w:r>
    </w:p>
    <w:p w14:paraId="395E297F" w14:textId="77777777" w:rsidR="007331DD" w:rsidRPr="007331DD" w:rsidRDefault="007331DD" w:rsidP="00387E72">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7331DD">
        <w:rPr>
          <w:b/>
          <w:noProof w:val="0"/>
          <w:lang w:val="en-US" w:eastAsia="ru-RU"/>
        </w:rPr>
        <w:t>Tipul</w:t>
      </w:r>
      <w:proofErr w:type="spellEnd"/>
      <w:r w:rsidRPr="007331DD">
        <w:rPr>
          <w:b/>
          <w:noProof w:val="0"/>
          <w:lang w:val="en-US" w:eastAsia="ru-RU"/>
        </w:rPr>
        <w:t xml:space="preserve"> </w:t>
      </w:r>
      <w:proofErr w:type="spellStart"/>
      <w:r w:rsidRPr="007331DD">
        <w:rPr>
          <w:b/>
          <w:noProof w:val="0"/>
          <w:lang w:val="en-US" w:eastAsia="ru-RU"/>
        </w:rPr>
        <w:t>autorității</w:t>
      </w:r>
      <w:proofErr w:type="spellEnd"/>
      <w:r w:rsidRPr="007331DD">
        <w:rPr>
          <w:b/>
          <w:noProof w:val="0"/>
          <w:lang w:val="en-US" w:eastAsia="ru-RU"/>
        </w:rPr>
        <w:t xml:space="preserve"> </w:t>
      </w:r>
      <w:proofErr w:type="spellStart"/>
      <w:r w:rsidRPr="007331DD">
        <w:rPr>
          <w:b/>
          <w:noProof w:val="0"/>
          <w:lang w:val="en-US" w:eastAsia="ru-RU"/>
        </w:rPr>
        <w:t>contractante</w:t>
      </w:r>
      <w:proofErr w:type="spellEnd"/>
      <w:r w:rsidRPr="007331DD">
        <w:rPr>
          <w:b/>
          <w:noProof w:val="0"/>
          <w:lang w:val="en-US" w:eastAsia="ru-RU"/>
        </w:rPr>
        <w:t xml:space="preserve"> </w:t>
      </w:r>
      <w:proofErr w:type="spellStart"/>
      <w:r w:rsidRPr="007331DD">
        <w:rPr>
          <w:b/>
          <w:noProof w:val="0"/>
          <w:lang w:val="en-US" w:eastAsia="ru-RU"/>
        </w:rPr>
        <w:t>și</w:t>
      </w:r>
      <w:proofErr w:type="spellEnd"/>
      <w:r w:rsidRPr="007331DD">
        <w:rPr>
          <w:b/>
          <w:noProof w:val="0"/>
          <w:lang w:val="en-US" w:eastAsia="ru-RU"/>
        </w:rPr>
        <w:t xml:space="preserve"> </w:t>
      </w:r>
      <w:proofErr w:type="spellStart"/>
      <w:r w:rsidRPr="007331DD">
        <w:rPr>
          <w:b/>
          <w:noProof w:val="0"/>
          <w:lang w:val="en-US" w:eastAsia="ru-RU"/>
        </w:rPr>
        <w:t>obiectul</w:t>
      </w:r>
      <w:proofErr w:type="spellEnd"/>
      <w:r w:rsidRPr="007331DD">
        <w:rPr>
          <w:b/>
          <w:noProof w:val="0"/>
          <w:lang w:val="en-US" w:eastAsia="ru-RU"/>
        </w:rPr>
        <w:t xml:space="preserve"> principal de </w:t>
      </w:r>
      <w:proofErr w:type="spellStart"/>
      <w:r w:rsidRPr="007331DD">
        <w:rPr>
          <w:b/>
          <w:noProof w:val="0"/>
          <w:lang w:val="en-US" w:eastAsia="ru-RU"/>
        </w:rPr>
        <w:t>activitate</w:t>
      </w:r>
      <w:proofErr w:type="spellEnd"/>
      <w:r w:rsidRPr="007331DD">
        <w:rPr>
          <w:b/>
          <w:noProof w:val="0"/>
          <w:lang w:val="en-US" w:eastAsia="ru-RU"/>
        </w:rPr>
        <w:t xml:space="preserve"> (</w:t>
      </w:r>
      <w:proofErr w:type="spellStart"/>
      <w:r w:rsidRPr="007331DD">
        <w:rPr>
          <w:b/>
          <w:noProof w:val="0"/>
          <w:lang w:val="en-US" w:eastAsia="ru-RU"/>
        </w:rPr>
        <w:t>dacă</w:t>
      </w:r>
      <w:proofErr w:type="spellEnd"/>
      <w:r w:rsidRPr="007331DD">
        <w:rPr>
          <w:b/>
          <w:noProof w:val="0"/>
          <w:lang w:val="en-US" w:eastAsia="ru-RU"/>
        </w:rPr>
        <w:t xml:space="preserve"> </w:t>
      </w:r>
      <w:proofErr w:type="spellStart"/>
      <w:r w:rsidRPr="007331DD">
        <w:rPr>
          <w:b/>
          <w:noProof w:val="0"/>
          <w:lang w:val="en-US" w:eastAsia="ru-RU"/>
        </w:rPr>
        <w:t>este</w:t>
      </w:r>
      <w:proofErr w:type="spellEnd"/>
      <w:r w:rsidRPr="007331DD">
        <w:rPr>
          <w:b/>
          <w:noProof w:val="0"/>
          <w:lang w:val="en-US" w:eastAsia="ru-RU"/>
        </w:rPr>
        <w:t xml:space="preserve"> </w:t>
      </w:r>
      <w:proofErr w:type="spellStart"/>
      <w:r w:rsidRPr="007331DD">
        <w:rPr>
          <w:b/>
          <w:noProof w:val="0"/>
          <w:lang w:val="en-US" w:eastAsia="ru-RU"/>
        </w:rPr>
        <w:t>cazul</w:t>
      </w:r>
      <w:proofErr w:type="spellEnd"/>
      <w:r w:rsidRPr="007331DD">
        <w:rPr>
          <w:b/>
          <w:noProof w:val="0"/>
          <w:lang w:val="en-US" w:eastAsia="ru-RU"/>
        </w:rPr>
        <w:t xml:space="preserve">, </w:t>
      </w:r>
      <w:proofErr w:type="spellStart"/>
      <w:r w:rsidRPr="007331DD">
        <w:rPr>
          <w:b/>
          <w:noProof w:val="0"/>
          <w:lang w:val="en-US" w:eastAsia="ru-RU"/>
        </w:rPr>
        <w:t>mențiunea</w:t>
      </w:r>
      <w:proofErr w:type="spellEnd"/>
      <w:r w:rsidRPr="007331DD">
        <w:rPr>
          <w:b/>
          <w:noProof w:val="0"/>
          <w:lang w:val="en-US" w:eastAsia="ru-RU"/>
        </w:rPr>
        <w:t xml:space="preserve"> </w:t>
      </w:r>
      <w:proofErr w:type="spellStart"/>
      <w:r w:rsidRPr="007331DD">
        <w:rPr>
          <w:b/>
          <w:noProof w:val="0"/>
          <w:lang w:val="en-US" w:eastAsia="ru-RU"/>
        </w:rPr>
        <w:t>că</w:t>
      </w:r>
      <w:proofErr w:type="spellEnd"/>
      <w:r w:rsidRPr="007331DD">
        <w:rPr>
          <w:b/>
          <w:noProof w:val="0"/>
          <w:lang w:val="en-US" w:eastAsia="ru-RU"/>
        </w:rPr>
        <w:t xml:space="preserve"> </w:t>
      </w:r>
      <w:proofErr w:type="spellStart"/>
      <w:r w:rsidRPr="007331DD">
        <w:rPr>
          <w:b/>
          <w:noProof w:val="0"/>
          <w:lang w:val="en-US" w:eastAsia="ru-RU"/>
        </w:rPr>
        <w:t>autoritatea</w:t>
      </w:r>
      <w:proofErr w:type="spellEnd"/>
      <w:r w:rsidRPr="007331DD">
        <w:rPr>
          <w:b/>
          <w:noProof w:val="0"/>
          <w:lang w:val="en-US" w:eastAsia="ru-RU"/>
        </w:rPr>
        <w:t xml:space="preserve"> </w:t>
      </w:r>
      <w:proofErr w:type="spellStart"/>
      <w:r w:rsidRPr="007331DD">
        <w:rPr>
          <w:b/>
          <w:noProof w:val="0"/>
          <w:lang w:val="en-US" w:eastAsia="ru-RU"/>
        </w:rPr>
        <w:t>contractantă</w:t>
      </w:r>
      <w:proofErr w:type="spellEnd"/>
      <w:r w:rsidRPr="007331DD">
        <w:rPr>
          <w:b/>
          <w:noProof w:val="0"/>
          <w:lang w:val="en-US" w:eastAsia="ru-RU"/>
        </w:rPr>
        <w:t xml:space="preserve"> </w:t>
      </w:r>
      <w:proofErr w:type="spellStart"/>
      <w:r w:rsidRPr="007331DD">
        <w:rPr>
          <w:b/>
          <w:noProof w:val="0"/>
          <w:lang w:val="en-US" w:eastAsia="ru-RU"/>
        </w:rPr>
        <w:t>este</w:t>
      </w:r>
      <w:proofErr w:type="spellEnd"/>
      <w:r w:rsidRPr="007331DD">
        <w:rPr>
          <w:b/>
          <w:noProof w:val="0"/>
          <w:lang w:val="en-US" w:eastAsia="ru-RU"/>
        </w:rPr>
        <w:t xml:space="preserve"> o </w:t>
      </w:r>
      <w:proofErr w:type="spellStart"/>
      <w:r w:rsidRPr="007331DD">
        <w:rPr>
          <w:b/>
          <w:noProof w:val="0"/>
          <w:lang w:val="en-US" w:eastAsia="ru-RU"/>
        </w:rPr>
        <w:t>autoritate</w:t>
      </w:r>
      <w:proofErr w:type="spellEnd"/>
      <w:r w:rsidRPr="007331DD">
        <w:rPr>
          <w:b/>
          <w:noProof w:val="0"/>
          <w:lang w:val="en-US" w:eastAsia="ru-RU"/>
        </w:rPr>
        <w:t xml:space="preserve"> </w:t>
      </w:r>
      <w:proofErr w:type="spellStart"/>
      <w:r w:rsidRPr="007331DD">
        <w:rPr>
          <w:b/>
          <w:noProof w:val="0"/>
          <w:lang w:val="en-US" w:eastAsia="ru-RU"/>
        </w:rPr>
        <w:t>centrală</w:t>
      </w:r>
      <w:proofErr w:type="spellEnd"/>
      <w:r w:rsidRPr="007331DD">
        <w:rPr>
          <w:b/>
          <w:noProof w:val="0"/>
          <w:lang w:val="en-US" w:eastAsia="ru-RU"/>
        </w:rPr>
        <w:t xml:space="preserve"> de </w:t>
      </w:r>
      <w:proofErr w:type="spellStart"/>
      <w:r w:rsidRPr="007331DD">
        <w:rPr>
          <w:b/>
          <w:noProof w:val="0"/>
          <w:lang w:val="en-US" w:eastAsia="ru-RU"/>
        </w:rPr>
        <w:t>achiziție</w:t>
      </w:r>
      <w:proofErr w:type="spellEnd"/>
      <w:r w:rsidRPr="007331DD">
        <w:rPr>
          <w:b/>
          <w:noProof w:val="0"/>
          <w:lang w:val="en-US" w:eastAsia="ru-RU"/>
        </w:rPr>
        <w:t xml:space="preserve"> </w:t>
      </w:r>
      <w:proofErr w:type="spellStart"/>
      <w:r w:rsidRPr="007331DD">
        <w:rPr>
          <w:b/>
          <w:noProof w:val="0"/>
          <w:lang w:val="en-US" w:eastAsia="ru-RU"/>
        </w:rPr>
        <w:t>sau</w:t>
      </w:r>
      <w:proofErr w:type="spellEnd"/>
      <w:r w:rsidRPr="007331DD">
        <w:rPr>
          <w:b/>
          <w:noProof w:val="0"/>
          <w:lang w:val="en-US" w:eastAsia="ru-RU"/>
        </w:rPr>
        <w:t xml:space="preserve"> </w:t>
      </w:r>
      <w:proofErr w:type="spellStart"/>
      <w:r w:rsidRPr="007331DD">
        <w:rPr>
          <w:b/>
          <w:noProof w:val="0"/>
          <w:lang w:val="en-US" w:eastAsia="ru-RU"/>
        </w:rPr>
        <w:t>că</w:t>
      </w:r>
      <w:proofErr w:type="spellEnd"/>
      <w:r w:rsidRPr="007331DD">
        <w:rPr>
          <w:b/>
          <w:noProof w:val="0"/>
          <w:lang w:val="en-US" w:eastAsia="ru-RU"/>
        </w:rPr>
        <w:t xml:space="preserve"> </w:t>
      </w:r>
      <w:proofErr w:type="spellStart"/>
      <w:r w:rsidRPr="007331DD">
        <w:rPr>
          <w:b/>
          <w:noProof w:val="0"/>
          <w:lang w:val="en-US" w:eastAsia="ru-RU"/>
        </w:rPr>
        <w:t>achiziția</w:t>
      </w:r>
      <w:proofErr w:type="spellEnd"/>
      <w:r w:rsidRPr="007331DD">
        <w:rPr>
          <w:b/>
          <w:noProof w:val="0"/>
          <w:lang w:val="en-US" w:eastAsia="ru-RU"/>
        </w:rPr>
        <w:t xml:space="preserve"> </w:t>
      </w:r>
      <w:proofErr w:type="spellStart"/>
      <w:r w:rsidRPr="007331DD">
        <w:rPr>
          <w:b/>
          <w:noProof w:val="0"/>
          <w:lang w:val="en-US" w:eastAsia="ru-RU"/>
        </w:rPr>
        <w:t>implică</w:t>
      </w:r>
      <w:proofErr w:type="spellEnd"/>
      <w:r w:rsidRPr="007331DD">
        <w:rPr>
          <w:b/>
          <w:noProof w:val="0"/>
          <w:lang w:val="en-US" w:eastAsia="ru-RU"/>
        </w:rPr>
        <w:t xml:space="preserve"> o </w:t>
      </w:r>
      <w:proofErr w:type="spellStart"/>
      <w:r w:rsidRPr="007331DD">
        <w:rPr>
          <w:b/>
          <w:noProof w:val="0"/>
          <w:lang w:val="en-US" w:eastAsia="ru-RU"/>
        </w:rPr>
        <w:t>altă</w:t>
      </w:r>
      <w:proofErr w:type="spellEnd"/>
      <w:r w:rsidRPr="007331DD">
        <w:rPr>
          <w:b/>
          <w:noProof w:val="0"/>
          <w:lang w:val="en-US" w:eastAsia="ru-RU"/>
        </w:rPr>
        <w:t xml:space="preserve"> </w:t>
      </w:r>
      <w:proofErr w:type="spellStart"/>
      <w:r w:rsidRPr="007331DD">
        <w:rPr>
          <w:b/>
          <w:noProof w:val="0"/>
          <w:lang w:val="en-US" w:eastAsia="ru-RU"/>
        </w:rPr>
        <w:t>formă</w:t>
      </w:r>
      <w:proofErr w:type="spellEnd"/>
      <w:r w:rsidRPr="007331DD">
        <w:rPr>
          <w:b/>
          <w:noProof w:val="0"/>
          <w:lang w:val="en-US" w:eastAsia="ru-RU"/>
        </w:rPr>
        <w:t xml:space="preserve"> de </w:t>
      </w:r>
      <w:proofErr w:type="spellStart"/>
      <w:r w:rsidRPr="007331DD">
        <w:rPr>
          <w:b/>
          <w:noProof w:val="0"/>
          <w:lang w:val="en-US" w:eastAsia="ru-RU"/>
        </w:rPr>
        <w:t>achiziție</w:t>
      </w:r>
      <w:proofErr w:type="spellEnd"/>
      <w:r w:rsidRPr="007331DD">
        <w:rPr>
          <w:b/>
          <w:noProof w:val="0"/>
          <w:lang w:val="en-US" w:eastAsia="ru-RU"/>
        </w:rPr>
        <w:t xml:space="preserve"> </w:t>
      </w:r>
      <w:proofErr w:type="spellStart"/>
      <w:r w:rsidRPr="007331DD">
        <w:rPr>
          <w:b/>
          <w:noProof w:val="0"/>
          <w:lang w:val="en-US" w:eastAsia="ru-RU"/>
        </w:rPr>
        <w:t>comună</w:t>
      </w:r>
      <w:proofErr w:type="spellEnd"/>
      <w:r w:rsidRPr="007331DD">
        <w:rPr>
          <w:b/>
          <w:noProof w:val="0"/>
          <w:lang w:val="en-US" w:eastAsia="ru-RU"/>
        </w:rPr>
        <w:t xml:space="preserve">): </w:t>
      </w:r>
      <w:r w:rsidRPr="007331DD">
        <w:rPr>
          <w:b/>
          <w:noProof w:val="0"/>
          <w:u w:val="single"/>
          <w:lang w:eastAsia="ru-RU"/>
        </w:rPr>
        <w:t>Autoritate a administrației publice locale de nivelul I</w:t>
      </w:r>
    </w:p>
    <w:p w14:paraId="6C6AAF4C" w14:textId="77777777" w:rsidR="007331DD" w:rsidRPr="007331DD" w:rsidRDefault="007331DD" w:rsidP="00387E72">
      <w:pPr>
        <w:numPr>
          <w:ilvl w:val="0"/>
          <w:numId w:val="19"/>
        </w:numPr>
        <w:shd w:val="clear" w:color="auto" w:fill="FFFFFF" w:themeFill="background1"/>
        <w:tabs>
          <w:tab w:val="left" w:pos="284"/>
          <w:tab w:val="right" w:pos="426"/>
        </w:tabs>
        <w:spacing w:before="120"/>
        <w:ind w:left="284" w:hanging="284"/>
        <w:rPr>
          <w:b/>
          <w:noProof w:val="0"/>
          <w:lang w:val="en-US" w:eastAsia="ru-RU"/>
        </w:rPr>
      </w:pPr>
      <w:proofErr w:type="spellStart"/>
      <w:r w:rsidRPr="007331DD">
        <w:rPr>
          <w:b/>
          <w:noProof w:val="0"/>
          <w:lang w:val="en-US" w:eastAsia="ru-RU"/>
        </w:rPr>
        <w:t>Cumpărătorul</w:t>
      </w:r>
      <w:proofErr w:type="spellEnd"/>
      <w:r w:rsidRPr="007331DD">
        <w:rPr>
          <w:b/>
          <w:noProof w:val="0"/>
          <w:lang w:val="en-US" w:eastAsia="ru-RU"/>
        </w:rPr>
        <w:t xml:space="preserve"> </w:t>
      </w:r>
      <w:proofErr w:type="spellStart"/>
      <w:r w:rsidRPr="007331DD">
        <w:rPr>
          <w:b/>
          <w:noProof w:val="0"/>
          <w:lang w:val="en-US" w:eastAsia="ru-RU"/>
        </w:rPr>
        <w:t>invită</w:t>
      </w:r>
      <w:proofErr w:type="spellEnd"/>
      <w:r w:rsidRPr="007331DD">
        <w:rPr>
          <w:b/>
          <w:noProof w:val="0"/>
          <w:lang w:val="en-US" w:eastAsia="ru-RU"/>
        </w:rPr>
        <w:t xml:space="preserve"> </w:t>
      </w:r>
      <w:proofErr w:type="spellStart"/>
      <w:r w:rsidRPr="007331DD">
        <w:rPr>
          <w:b/>
          <w:noProof w:val="0"/>
          <w:lang w:val="en-US" w:eastAsia="ru-RU"/>
        </w:rPr>
        <w:t>operatorii</w:t>
      </w:r>
      <w:proofErr w:type="spellEnd"/>
      <w:r w:rsidRPr="007331DD">
        <w:rPr>
          <w:b/>
          <w:noProof w:val="0"/>
          <w:lang w:val="en-US" w:eastAsia="ru-RU"/>
        </w:rPr>
        <w:t xml:space="preserve"> economici </w:t>
      </w:r>
      <w:proofErr w:type="spellStart"/>
      <w:r w:rsidRPr="007331DD">
        <w:rPr>
          <w:b/>
          <w:noProof w:val="0"/>
          <w:lang w:val="en-US" w:eastAsia="ru-RU"/>
        </w:rPr>
        <w:t>interesați</w:t>
      </w:r>
      <w:proofErr w:type="spellEnd"/>
      <w:r w:rsidRPr="007331DD">
        <w:rPr>
          <w:b/>
          <w:noProof w:val="0"/>
          <w:lang w:val="en-US" w:eastAsia="ru-RU"/>
        </w:rPr>
        <w:t xml:space="preserve">, care </w:t>
      </w:r>
      <w:proofErr w:type="spellStart"/>
      <w:r w:rsidRPr="007331DD">
        <w:rPr>
          <w:b/>
          <w:noProof w:val="0"/>
          <w:lang w:val="en-US" w:eastAsia="ru-RU"/>
        </w:rPr>
        <w:t>îi</w:t>
      </w:r>
      <w:proofErr w:type="spellEnd"/>
      <w:r w:rsidRPr="007331DD">
        <w:rPr>
          <w:b/>
          <w:noProof w:val="0"/>
          <w:lang w:val="en-US" w:eastAsia="ru-RU"/>
        </w:rPr>
        <w:t xml:space="preserve"> pot </w:t>
      </w:r>
      <w:proofErr w:type="spellStart"/>
      <w:r w:rsidRPr="007331DD">
        <w:rPr>
          <w:b/>
          <w:noProof w:val="0"/>
          <w:lang w:val="en-US" w:eastAsia="ru-RU"/>
        </w:rPr>
        <w:t>satisface</w:t>
      </w:r>
      <w:proofErr w:type="spellEnd"/>
      <w:r w:rsidRPr="007331DD">
        <w:rPr>
          <w:b/>
          <w:noProof w:val="0"/>
          <w:lang w:val="en-US" w:eastAsia="ru-RU"/>
        </w:rPr>
        <w:t xml:space="preserve"> </w:t>
      </w:r>
      <w:proofErr w:type="spellStart"/>
      <w:r w:rsidRPr="007331DD">
        <w:rPr>
          <w:b/>
          <w:noProof w:val="0"/>
          <w:lang w:val="en-US" w:eastAsia="ru-RU"/>
        </w:rPr>
        <w:t>necesitățile</w:t>
      </w:r>
      <w:proofErr w:type="spellEnd"/>
      <w:r w:rsidRPr="007331DD">
        <w:rPr>
          <w:b/>
          <w:noProof w:val="0"/>
          <w:lang w:val="en-US" w:eastAsia="ru-RU"/>
        </w:rPr>
        <w:t xml:space="preserve">, </w:t>
      </w:r>
      <w:proofErr w:type="spellStart"/>
      <w:r w:rsidRPr="007331DD">
        <w:rPr>
          <w:b/>
          <w:noProof w:val="0"/>
          <w:lang w:val="en-US" w:eastAsia="ru-RU"/>
        </w:rPr>
        <w:t>să</w:t>
      </w:r>
      <w:proofErr w:type="spellEnd"/>
      <w:r w:rsidRPr="007331DD">
        <w:rPr>
          <w:b/>
          <w:noProof w:val="0"/>
          <w:lang w:val="en-US" w:eastAsia="ru-RU"/>
        </w:rPr>
        <w:t xml:space="preserve"> </w:t>
      </w:r>
      <w:proofErr w:type="spellStart"/>
      <w:r w:rsidRPr="007331DD">
        <w:rPr>
          <w:b/>
          <w:noProof w:val="0"/>
          <w:lang w:val="en-US" w:eastAsia="ru-RU"/>
        </w:rPr>
        <w:t>participe</w:t>
      </w:r>
      <w:proofErr w:type="spellEnd"/>
      <w:r w:rsidRPr="007331DD">
        <w:rPr>
          <w:b/>
          <w:noProof w:val="0"/>
          <w:lang w:val="en-US" w:eastAsia="ru-RU"/>
        </w:rPr>
        <w:t xml:space="preserve"> la </w:t>
      </w:r>
      <w:proofErr w:type="spellStart"/>
      <w:r w:rsidRPr="007331DD">
        <w:rPr>
          <w:b/>
          <w:noProof w:val="0"/>
          <w:lang w:val="en-US" w:eastAsia="ru-RU"/>
        </w:rPr>
        <w:t>procedura</w:t>
      </w:r>
      <w:proofErr w:type="spellEnd"/>
      <w:r w:rsidRPr="007331DD">
        <w:rPr>
          <w:b/>
          <w:noProof w:val="0"/>
          <w:lang w:val="en-US" w:eastAsia="ru-RU"/>
        </w:rPr>
        <w:t xml:space="preserve"> de </w:t>
      </w:r>
      <w:proofErr w:type="spellStart"/>
      <w:r w:rsidRPr="007331DD">
        <w:rPr>
          <w:b/>
          <w:noProof w:val="0"/>
          <w:lang w:val="en-US" w:eastAsia="ru-RU"/>
        </w:rPr>
        <w:t>achiziție</w:t>
      </w:r>
      <w:proofErr w:type="spellEnd"/>
      <w:r w:rsidRPr="007331DD">
        <w:rPr>
          <w:b/>
          <w:noProof w:val="0"/>
          <w:lang w:val="en-US" w:eastAsia="ru-RU"/>
        </w:rPr>
        <w:t xml:space="preserve"> </w:t>
      </w:r>
      <w:proofErr w:type="spellStart"/>
      <w:r w:rsidRPr="007331DD">
        <w:rPr>
          <w:b/>
          <w:noProof w:val="0"/>
          <w:lang w:val="en-US" w:eastAsia="ru-RU"/>
        </w:rPr>
        <w:t>privind</w:t>
      </w:r>
      <w:proofErr w:type="spellEnd"/>
      <w:r w:rsidRPr="007331DD">
        <w:rPr>
          <w:b/>
          <w:noProof w:val="0"/>
          <w:lang w:val="en-US" w:eastAsia="ru-RU"/>
        </w:rPr>
        <w:t xml:space="preserve"> </w:t>
      </w:r>
      <w:proofErr w:type="spellStart"/>
      <w:r w:rsidRPr="007331DD">
        <w:rPr>
          <w:b/>
          <w:noProof w:val="0"/>
          <w:lang w:val="en-US" w:eastAsia="ru-RU"/>
        </w:rPr>
        <w:t>prestarea</w:t>
      </w:r>
      <w:proofErr w:type="spellEnd"/>
      <w:r w:rsidRPr="007331DD">
        <w:rPr>
          <w:b/>
          <w:noProof w:val="0"/>
          <w:lang w:val="en-US" w:eastAsia="ru-RU"/>
        </w:rPr>
        <w:t>/</w:t>
      </w:r>
      <w:proofErr w:type="spellStart"/>
      <w:r w:rsidRPr="007331DD">
        <w:rPr>
          <w:b/>
          <w:noProof w:val="0"/>
          <w:lang w:val="en-US" w:eastAsia="ru-RU"/>
        </w:rPr>
        <w:t>executarea</w:t>
      </w:r>
      <w:proofErr w:type="spellEnd"/>
      <w:r w:rsidRPr="007331DD">
        <w:rPr>
          <w:b/>
          <w:noProof w:val="0"/>
          <w:lang w:val="en-US" w:eastAsia="ru-RU"/>
        </w:rPr>
        <w:t xml:space="preserve"> </w:t>
      </w:r>
      <w:proofErr w:type="spellStart"/>
      <w:r w:rsidRPr="007331DD">
        <w:rPr>
          <w:b/>
          <w:noProof w:val="0"/>
          <w:lang w:val="en-US" w:eastAsia="ru-RU"/>
        </w:rPr>
        <w:t>următoarelor</w:t>
      </w:r>
      <w:proofErr w:type="spellEnd"/>
      <w:r w:rsidRPr="007331DD">
        <w:rPr>
          <w:b/>
          <w:noProof w:val="0"/>
          <w:lang w:val="en-US" w:eastAsia="ru-RU"/>
        </w:rPr>
        <w:t xml:space="preserve"> </w:t>
      </w:r>
      <w:proofErr w:type="spellStart"/>
      <w:r w:rsidRPr="007331DD">
        <w:rPr>
          <w:b/>
          <w:noProof w:val="0"/>
          <w:lang w:val="en-US" w:eastAsia="ru-RU"/>
        </w:rPr>
        <w:t>servicii</w:t>
      </w:r>
      <w:proofErr w:type="spellEnd"/>
      <w:r w:rsidRPr="007331DD">
        <w:rPr>
          <w:b/>
          <w:noProof w:val="0"/>
          <w:lang w:val="en-US" w:eastAsia="ru-RU"/>
        </w:rPr>
        <w:t xml:space="preserve"> de </w:t>
      </w:r>
      <w:proofErr w:type="spellStart"/>
      <w:r w:rsidRPr="007331DD">
        <w:rPr>
          <w:b/>
          <w:noProof w:val="0"/>
          <w:lang w:val="en-US" w:eastAsia="ru-RU"/>
        </w:rPr>
        <w:t>proiectare</w:t>
      </w:r>
      <w:proofErr w:type="spellEnd"/>
      <w:r w:rsidRPr="007331DD">
        <w:rPr>
          <w:b/>
          <w:noProof w:val="0"/>
          <w:lang w:val="en-US" w:eastAsia="ru-RU"/>
        </w:rPr>
        <w:t>/</w:t>
      </w:r>
      <w:proofErr w:type="spellStart"/>
      <w:r w:rsidRPr="007331DD">
        <w:rPr>
          <w:b/>
          <w:noProof w:val="0"/>
          <w:lang w:val="en-US" w:eastAsia="ru-RU"/>
        </w:rPr>
        <w:t>lucrări</w:t>
      </w:r>
      <w:proofErr w:type="spellEnd"/>
      <w:r w:rsidRPr="007331DD">
        <w:rPr>
          <w:b/>
          <w:noProof w:val="0"/>
          <w:lang w:val="en-US" w:eastAsia="ru-RU"/>
        </w:rPr>
        <w:t>:</w:t>
      </w:r>
    </w:p>
    <w:tbl>
      <w:tblPr>
        <w:tblW w:w="10344" w:type="dxa"/>
        <w:tblInd w:w="-455" w:type="dxa"/>
        <w:tblLayout w:type="fixed"/>
        <w:tblLook w:val="04A0" w:firstRow="1" w:lastRow="0" w:firstColumn="1" w:lastColumn="0" w:noHBand="0" w:noVBand="1"/>
      </w:tblPr>
      <w:tblGrid>
        <w:gridCol w:w="537"/>
        <w:gridCol w:w="1025"/>
        <w:gridCol w:w="3141"/>
        <w:gridCol w:w="1134"/>
        <w:gridCol w:w="1276"/>
        <w:gridCol w:w="1559"/>
        <w:gridCol w:w="1672"/>
      </w:tblGrid>
      <w:tr w:rsidR="007331DD" w:rsidRPr="007331DD" w14:paraId="3D602145" w14:textId="77777777" w:rsidTr="001B67D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D3DF5C" w14:textId="77777777" w:rsidR="007331DD" w:rsidRPr="007331DD" w:rsidRDefault="007331DD" w:rsidP="007331DD">
            <w:pPr>
              <w:shd w:val="clear" w:color="auto" w:fill="FFFFFF" w:themeFill="background1"/>
              <w:spacing w:before="120"/>
              <w:jc w:val="center"/>
              <w:rPr>
                <w:b/>
                <w:noProof w:val="0"/>
                <w:sz w:val="20"/>
                <w:szCs w:val="20"/>
                <w:lang w:val="en-US" w:eastAsia="ru-RU"/>
              </w:rPr>
            </w:pPr>
            <w:r w:rsidRPr="007331DD">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2CA3DE" w14:textId="77777777" w:rsidR="007331DD" w:rsidRPr="007331DD" w:rsidRDefault="007331DD" w:rsidP="007331DD">
            <w:pPr>
              <w:shd w:val="clear" w:color="auto" w:fill="FFFFFF" w:themeFill="background1"/>
              <w:spacing w:before="120"/>
              <w:jc w:val="center"/>
              <w:rPr>
                <w:b/>
                <w:noProof w:val="0"/>
                <w:sz w:val="20"/>
                <w:szCs w:val="20"/>
                <w:lang w:val="en-US" w:eastAsia="ru-RU"/>
              </w:rPr>
            </w:pPr>
            <w:r w:rsidRPr="007331DD">
              <w:rPr>
                <w:b/>
                <w:noProof w:val="0"/>
                <w:sz w:val="20"/>
                <w:szCs w:val="20"/>
                <w:lang w:val="en-US" w:eastAsia="ru-RU"/>
              </w:rPr>
              <w:t>Cod CPV</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05972E27" w14:textId="77777777" w:rsidR="007331DD" w:rsidRPr="007331DD" w:rsidRDefault="007331DD" w:rsidP="007331DD">
            <w:pPr>
              <w:shd w:val="clear" w:color="auto" w:fill="FFFFFF" w:themeFill="background1"/>
              <w:spacing w:before="120"/>
              <w:jc w:val="center"/>
              <w:rPr>
                <w:b/>
                <w:noProof w:val="0"/>
                <w:sz w:val="20"/>
                <w:szCs w:val="20"/>
                <w:lang w:val="en-US" w:eastAsia="ru-RU"/>
              </w:rPr>
            </w:pPr>
            <w:proofErr w:type="spellStart"/>
            <w:r w:rsidRPr="007331DD">
              <w:rPr>
                <w:b/>
                <w:noProof w:val="0"/>
                <w:sz w:val="20"/>
                <w:szCs w:val="20"/>
                <w:lang w:val="en-US" w:eastAsia="ru-RU"/>
              </w:rPr>
              <w:t>Denumirea</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serviciilor</w:t>
            </w:r>
            <w:proofErr w:type="spellEnd"/>
            <w:r w:rsidRPr="007331DD">
              <w:rPr>
                <w:b/>
                <w:noProof w:val="0"/>
                <w:sz w:val="20"/>
                <w:szCs w:val="20"/>
                <w:lang w:val="en-US" w:eastAsia="ru-RU"/>
              </w:rPr>
              <w:t xml:space="preserve"> de </w:t>
            </w:r>
            <w:proofErr w:type="spellStart"/>
            <w:r w:rsidRPr="007331DD">
              <w:rPr>
                <w:b/>
                <w:noProof w:val="0"/>
                <w:sz w:val="20"/>
                <w:szCs w:val="20"/>
                <w:lang w:val="en-US" w:eastAsia="ru-RU"/>
              </w:rPr>
              <w:t>proiectare</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sau</w:t>
            </w:r>
            <w:proofErr w:type="spellEnd"/>
            <w:r w:rsidRPr="007331DD">
              <w:rPr>
                <w:b/>
                <w:noProof w:val="0"/>
                <w:sz w:val="20"/>
                <w:szCs w:val="20"/>
                <w:lang w:val="en-US" w:eastAsia="ru-RU"/>
              </w:rPr>
              <w:t xml:space="preserve"> de </w:t>
            </w:r>
            <w:proofErr w:type="spellStart"/>
            <w:r w:rsidRPr="007331DD">
              <w:rPr>
                <w:b/>
                <w:noProof w:val="0"/>
                <w:sz w:val="20"/>
                <w:szCs w:val="20"/>
                <w:lang w:val="en-US" w:eastAsia="ru-RU"/>
              </w:rPr>
              <w:t>lucrări</w:t>
            </w:r>
            <w:proofErr w:type="spellEnd"/>
            <w:r w:rsidRPr="007331DD">
              <w:rPr>
                <w:b/>
                <w:noProof w:val="0"/>
                <w:sz w:val="20"/>
                <w:szCs w:val="20"/>
                <w:lang w:val="en-US" w:eastAsia="ru-RU"/>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D251FC" w14:textId="77777777" w:rsidR="007331DD" w:rsidRPr="007331DD" w:rsidRDefault="007331DD" w:rsidP="007331DD">
            <w:pPr>
              <w:shd w:val="clear" w:color="auto" w:fill="FFFFFF" w:themeFill="background1"/>
              <w:spacing w:before="120"/>
              <w:jc w:val="center"/>
              <w:rPr>
                <w:b/>
                <w:noProof w:val="0"/>
                <w:sz w:val="20"/>
                <w:szCs w:val="20"/>
                <w:lang w:val="en-US" w:eastAsia="ru-RU"/>
              </w:rPr>
            </w:pPr>
            <w:proofErr w:type="spellStart"/>
            <w:r w:rsidRPr="007331DD">
              <w:rPr>
                <w:b/>
                <w:noProof w:val="0"/>
                <w:sz w:val="20"/>
                <w:szCs w:val="20"/>
                <w:lang w:val="en-US" w:eastAsia="ru-RU"/>
              </w:rPr>
              <w:t>Unitatea</w:t>
            </w:r>
            <w:proofErr w:type="spellEnd"/>
            <w:r w:rsidRPr="007331DD">
              <w:rPr>
                <w:b/>
                <w:noProof w:val="0"/>
                <w:sz w:val="20"/>
                <w:szCs w:val="20"/>
                <w:lang w:val="en-US" w:eastAsia="ru-RU"/>
              </w:rPr>
              <w:t xml:space="preserve"> de </w:t>
            </w:r>
            <w:proofErr w:type="spellStart"/>
            <w:r w:rsidRPr="007331DD">
              <w:rPr>
                <w:b/>
                <w:noProof w:val="0"/>
                <w:sz w:val="20"/>
                <w:szCs w:val="20"/>
                <w:lang w:val="en-US" w:eastAsia="ru-RU"/>
              </w:rPr>
              <w:t>măsură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9FE36B" w14:textId="77777777" w:rsidR="007331DD" w:rsidRPr="007331DD" w:rsidRDefault="007331DD" w:rsidP="007331DD">
            <w:pPr>
              <w:shd w:val="clear" w:color="auto" w:fill="FFFFFF" w:themeFill="background1"/>
              <w:spacing w:before="120"/>
              <w:jc w:val="center"/>
              <w:rPr>
                <w:b/>
                <w:noProof w:val="0"/>
                <w:sz w:val="20"/>
                <w:szCs w:val="20"/>
                <w:lang w:val="en-US" w:eastAsia="ru-RU"/>
              </w:rPr>
            </w:pPr>
            <w:proofErr w:type="spellStart"/>
            <w:r w:rsidRPr="007331DD">
              <w:rPr>
                <w:b/>
                <w:noProof w:val="0"/>
                <w:sz w:val="20"/>
                <w:szCs w:val="20"/>
                <w:lang w:val="en-US" w:eastAsia="ru-RU"/>
              </w:rPr>
              <w:t>Cantitatea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E430E9" w14:textId="77777777" w:rsidR="007331DD" w:rsidRPr="007331DD" w:rsidRDefault="007331DD" w:rsidP="007331DD">
            <w:pPr>
              <w:shd w:val="clear" w:color="auto" w:fill="FFFFFF" w:themeFill="background1"/>
              <w:spacing w:before="120"/>
              <w:jc w:val="center"/>
              <w:rPr>
                <w:b/>
                <w:noProof w:val="0"/>
                <w:sz w:val="20"/>
                <w:szCs w:val="20"/>
                <w:lang w:val="en-US" w:eastAsia="ru-RU"/>
              </w:rPr>
            </w:pPr>
            <w:proofErr w:type="spellStart"/>
            <w:r w:rsidRPr="007331DD">
              <w:rPr>
                <w:b/>
                <w:noProof w:val="0"/>
                <w:sz w:val="20"/>
                <w:szCs w:val="20"/>
                <w:lang w:val="en-US" w:eastAsia="ru-RU"/>
              </w:rPr>
              <w:t>Specificarea</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tehnică</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deplină</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solicitată</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Standarde</w:t>
            </w:r>
            <w:proofErr w:type="spellEnd"/>
            <w:r w:rsidRPr="007331DD">
              <w:rPr>
                <w:b/>
                <w:noProof w:val="0"/>
                <w:sz w:val="20"/>
                <w:szCs w:val="20"/>
                <w:lang w:val="en-US" w:eastAsia="ru-RU"/>
              </w:rPr>
              <w:t xml:space="preserve"> de </w:t>
            </w:r>
            <w:proofErr w:type="spellStart"/>
            <w:r w:rsidRPr="007331DD">
              <w:rPr>
                <w:b/>
                <w:noProof w:val="0"/>
                <w:sz w:val="20"/>
                <w:szCs w:val="20"/>
                <w:lang w:val="en-US" w:eastAsia="ru-RU"/>
              </w:rPr>
              <w:t>referință</w:t>
            </w:r>
            <w:proofErr w:type="spellEnd"/>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3354335" w14:textId="77777777" w:rsidR="007331DD" w:rsidRPr="007331DD" w:rsidRDefault="007331DD" w:rsidP="007331DD">
            <w:pPr>
              <w:shd w:val="clear" w:color="auto" w:fill="FFFFFF" w:themeFill="background1"/>
              <w:spacing w:before="120"/>
              <w:jc w:val="center"/>
              <w:rPr>
                <w:b/>
                <w:noProof w:val="0"/>
                <w:sz w:val="20"/>
                <w:szCs w:val="20"/>
                <w:lang w:val="en-US" w:eastAsia="ru-RU"/>
              </w:rPr>
            </w:pPr>
            <w:proofErr w:type="spellStart"/>
            <w:r w:rsidRPr="007331DD">
              <w:rPr>
                <w:b/>
                <w:noProof w:val="0"/>
                <w:sz w:val="20"/>
                <w:szCs w:val="20"/>
                <w:lang w:val="en-US" w:eastAsia="ru-RU"/>
              </w:rPr>
              <w:t>Valoarea</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estimată</w:t>
            </w:r>
            <w:proofErr w:type="spellEnd"/>
            <w:r w:rsidRPr="007331DD">
              <w:rPr>
                <w:b/>
                <w:noProof w:val="0"/>
                <w:sz w:val="20"/>
                <w:szCs w:val="20"/>
                <w:lang w:val="en-US" w:eastAsia="ru-RU"/>
              </w:rPr>
              <w:br/>
              <w:t xml:space="preserve">(se </w:t>
            </w:r>
            <w:proofErr w:type="spellStart"/>
            <w:r w:rsidRPr="007331DD">
              <w:rPr>
                <w:b/>
                <w:noProof w:val="0"/>
                <w:sz w:val="20"/>
                <w:szCs w:val="20"/>
                <w:lang w:val="en-US" w:eastAsia="ru-RU"/>
              </w:rPr>
              <w:t>va</w:t>
            </w:r>
            <w:proofErr w:type="spellEnd"/>
            <w:r w:rsidRPr="007331DD">
              <w:rPr>
                <w:b/>
                <w:noProof w:val="0"/>
                <w:sz w:val="20"/>
                <w:szCs w:val="20"/>
                <w:lang w:val="en-US" w:eastAsia="ru-RU"/>
              </w:rPr>
              <w:t xml:space="preserve"> indica </w:t>
            </w:r>
            <w:proofErr w:type="spellStart"/>
            <w:r w:rsidRPr="007331DD">
              <w:rPr>
                <w:b/>
                <w:noProof w:val="0"/>
                <w:sz w:val="20"/>
                <w:szCs w:val="20"/>
                <w:lang w:val="en-US" w:eastAsia="ru-RU"/>
              </w:rPr>
              <w:t>pentru</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fiecare</w:t>
            </w:r>
            <w:proofErr w:type="spellEnd"/>
            <w:r w:rsidRPr="007331DD">
              <w:rPr>
                <w:b/>
                <w:noProof w:val="0"/>
                <w:sz w:val="20"/>
                <w:szCs w:val="20"/>
                <w:lang w:val="en-US" w:eastAsia="ru-RU"/>
              </w:rPr>
              <w:t xml:space="preserve"> lot </w:t>
            </w:r>
            <w:proofErr w:type="spellStart"/>
            <w:r w:rsidRPr="007331DD">
              <w:rPr>
                <w:b/>
                <w:noProof w:val="0"/>
                <w:sz w:val="20"/>
                <w:szCs w:val="20"/>
                <w:lang w:val="en-US" w:eastAsia="ru-RU"/>
              </w:rPr>
              <w:t>în</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parte</w:t>
            </w:r>
            <w:proofErr w:type="spellEnd"/>
            <w:r w:rsidRPr="007331DD">
              <w:rPr>
                <w:b/>
                <w:noProof w:val="0"/>
                <w:sz w:val="20"/>
                <w:szCs w:val="20"/>
                <w:lang w:val="en-US" w:eastAsia="ru-RU"/>
              </w:rPr>
              <w:t>)</w:t>
            </w:r>
          </w:p>
        </w:tc>
      </w:tr>
      <w:tr w:rsidR="007331DD" w:rsidRPr="007331DD" w14:paraId="53327911" w14:textId="77777777" w:rsidTr="001B67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E925D1" w14:textId="77777777" w:rsidR="007331DD" w:rsidRPr="007331DD" w:rsidRDefault="007331DD" w:rsidP="007331DD">
            <w:pPr>
              <w:shd w:val="clear" w:color="auto" w:fill="FFFFFF" w:themeFill="background1"/>
              <w:jc w:val="center"/>
              <w:rPr>
                <w:noProof w:val="0"/>
                <w:sz w:val="20"/>
                <w:szCs w:val="20"/>
                <w:lang w:val="en-US" w:eastAsia="ru-RU"/>
              </w:rPr>
            </w:pPr>
            <w:r w:rsidRPr="007331DD">
              <w:rPr>
                <w:noProof w:val="0"/>
                <w:sz w:val="20"/>
                <w:szCs w:val="20"/>
                <w:lang w:val="en-US" w:eastAsia="ru-RU"/>
              </w:rPr>
              <w:t>Lot nr.1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5C7CEC" w14:textId="77777777" w:rsidR="007331DD" w:rsidRPr="007331DD" w:rsidRDefault="007331DD" w:rsidP="007331DD">
            <w:pPr>
              <w:shd w:val="clear" w:color="auto" w:fill="FFFFFF" w:themeFill="background1"/>
              <w:jc w:val="center"/>
              <w:rPr>
                <w:noProof w:val="0"/>
                <w:sz w:val="20"/>
                <w:szCs w:val="20"/>
                <w:lang w:val="ro-MD" w:eastAsia="ru-RU"/>
              </w:rPr>
            </w:pPr>
            <w:r w:rsidRPr="007331DD">
              <w:rPr>
                <w:noProof w:val="0"/>
                <w:sz w:val="20"/>
                <w:szCs w:val="20"/>
                <w:lang w:val="ro-MD" w:eastAsia="ru-RU"/>
              </w:rPr>
              <w:t> </w:t>
            </w:r>
          </w:p>
          <w:p w14:paraId="393133D7" w14:textId="77777777" w:rsidR="007331DD" w:rsidRPr="007331DD" w:rsidRDefault="007331DD" w:rsidP="007331DD">
            <w:pPr>
              <w:shd w:val="clear" w:color="auto" w:fill="FFFFFF" w:themeFill="background1"/>
              <w:jc w:val="center"/>
              <w:rPr>
                <w:noProof w:val="0"/>
                <w:sz w:val="20"/>
                <w:szCs w:val="20"/>
                <w:lang w:val="ro-MD" w:eastAsia="ru-RU"/>
              </w:rPr>
            </w:pPr>
            <w:r w:rsidRPr="007331DD">
              <w:rPr>
                <w:noProof w:val="0"/>
                <w:sz w:val="20"/>
                <w:szCs w:val="20"/>
                <w:lang w:val="en-US" w:eastAsia="ru-RU"/>
              </w:rPr>
              <w:t> </w:t>
            </w:r>
            <w:hyperlink r:id="rId15" w:tgtFrame="_blank" w:history="1">
              <w:r w:rsidRPr="007331DD">
                <w:rPr>
                  <w:noProof w:val="0"/>
                  <w:color w:val="0563C1" w:themeColor="hyperlink"/>
                  <w:sz w:val="20"/>
                  <w:szCs w:val="20"/>
                  <w:u w:val="single"/>
                  <w:lang w:val="en-US" w:eastAsia="ru-RU"/>
                </w:rPr>
                <w:t>45400000-1</w:t>
              </w:r>
            </w:hyperlink>
            <w:r w:rsidRPr="007331DD">
              <w:rPr>
                <w:noProof w:val="0"/>
                <w:sz w:val="20"/>
                <w:szCs w:val="20"/>
                <w:lang w:val="en-US" w:eastAsia="ru-RU"/>
              </w:rPr>
              <w:t> </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2F9E8B3C" w14:textId="77777777" w:rsidR="007331DD" w:rsidRPr="007331DD" w:rsidRDefault="007331DD" w:rsidP="007331DD">
            <w:pPr>
              <w:shd w:val="clear" w:color="auto" w:fill="FFFFFF" w:themeFill="background1"/>
              <w:jc w:val="center"/>
              <w:rPr>
                <w:noProof w:val="0"/>
                <w:sz w:val="20"/>
                <w:szCs w:val="20"/>
                <w:lang w:val="en-US" w:eastAsia="ru-RU"/>
              </w:rPr>
            </w:pPr>
            <w:proofErr w:type="spellStart"/>
            <w:r w:rsidRPr="007331DD">
              <w:rPr>
                <w:b/>
                <w:noProof w:val="0"/>
                <w:sz w:val="20"/>
                <w:szCs w:val="20"/>
                <w:u w:val="single"/>
                <w:lang w:val="en-US" w:eastAsia="ru-RU"/>
              </w:rPr>
              <w:t>Reparația</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capitală</w:t>
            </w:r>
            <w:proofErr w:type="spellEnd"/>
            <w:r w:rsidRPr="007331DD">
              <w:rPr>
                <w:b/>
                <w:noProof w:val="0"/>
                <w:sz w:val="20"/>
                <w:szCs w:val="20"/>
                <w:u w:val="single"/>
                <w:lang w:val="en-US" w:eastAsia="ru-RU"/>
              </w:rPr>
              <w:t xml:space="preserve"> a </w:t>
            </w:r>
            <w:proofErr w:type="spellStart"/>
            <w:r w:rsidRPr="007331DD">
              <w:rPr>
                <w:b/>
                <w:noProof w:val="0"/>
                <w:sz w:val="20"/>
                <w:szCs w:val="20"/>
                <w:u w:val="single"/>
                <w:lang w:val="en-US" w:eastAsia="ru-RU"/>
              </w:rPr>
              <w:t>clădirii</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grădiniței</w:t>
            </w:r>
            <w:proofErr w:type="spellEnd"/>
            <w:r w:rsidRPr="007331DD">
              <w:rPr>
                <w:b/>
                <w:noProof w:val="0"/>
                <w:sz w:val="20"/>
                <w:szCs w:val="20"/>
                <w:u w:val="single"/>
                <w:lang w:val="en-US" w:eastAsia="ru-RU"/>
              </w:rPr>
              <w:t xml:space="preserve"> de </w:t>
            </w:r>
            <w:proofErr w:type="spellStart"/>
            <w:r w:rsidRPr="007331DD">
              <w:rPr>
                <w:b/>
                <w:noProof w:val="0"/>
                <w:sz w:val="20"/>
                <w:szCs w:val="20"/>
                <w:u w:val="single"/>
                <w:lang w:val="en-US" w:eastAsia="ru-RU"/>
              </w:rPr>
              <w:t>copii</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Guguță</w:t>
            </w:r>
            <w:proofErr w:type="spellEnd"/>
            <w:r w:rsidRPr="007331DD">
              <w:rPr>
                <w:b/>
                <w:noProof w:val="0"/>
                <w:sz w:val="20"/>
                <w:szCs w:val="20"/>
                <w:u w:val="single"/>
                <w:lang w:val="en-US" w:eastAsia="ru-RU"/>
              </w:rPr>
              <w:t xml:space="preserve">”, cu </w:t>
            </w:r>
            <w:proofErr w:type="spellStart"/>
            <w:r w:rsidRPr="007331DD">
              <w:rPr>
                <w:b/>
                <w:noProof w:val="0"/>
                <w:sz w:val="20"/>
                <w:szCs w:val="20"/>
                <w:u w:val="single"/>
                <w:lang w:val="en-US" w:eastAsia="ru-RU"/>
              </w:rPr>
              <w:t>amenajarea</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terenului</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adiacent</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blocului</w:t>
            </w:r>
            <w:proofErr w:type="spellEnd"/>
            <w:r w:rsidRPr="007331DD">
              <w:rPr>
                <w:b/>
                <w:noProof w:val="0"/>
                <w:sz w:val="20"/>
                <w:szCs w:val="20"/>
                <w:u w:val="single"/>
                <w:lang w:val="en-US" w:eastAsia="ru-RU"/>
              </w:rPr>
              <w:t xml:space="preserve"> F </w:t>
            </w:r>
            <w:proofErr w:type="spellStart"/>
            <w:r w:rsidRPr="007331DD">
              <w:rPr>
                <w:b/>
                <w:noProof w:val="0"/>
                <w:sz w:val="20"/>
                <w:szCs w:val="20"/>
                <w:u w:val="single"/>
                <w:lang w:val="en-US" w:eastAsia="ru-RU"/>
              </w:rPr>
              <w:t>situat</w:t>
            </w:r>
            <w:proofErr w:type="spellEnd"/>
            <w:r w:rsidRPr="007331DD">
              <w:rPr>
                <w:b/>
                <w:noProof w:val="0"/>
                <w:sz w:val="20"/>
                <w:szCs w:val="20"/>
                <w:u w:val="single"/>
                <w:lang w:val="en-US" w:eastAsia="ru-RU"/>
              </w:rPr>
              <w:t xml:space="preserve"> pe str. </w:t>
            </w:r>
            <w:proofErr w:type="spellStart"/>
            <w:r w:rsidRPr="007331DD">
              <w:rPr>
                <w:b/>
                <w:noProof w:val="0"/>
                <w:sz w:val="20"/>
                <w:szCs w:val="20"/>
                <w:u w:val="single"/>
                <w:lang w:val="en-US" w:eastAsia="ru-RU"/>
              </w:rPr>
              <w:t>Ioan</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Vodă</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cel</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Viteaz</w:t>
            </w:r>
            <w:proofErr w:type="spellEnd"/>
            <w:r w:rsidRPr="007331DD">
              <w:rPr>
                <w:b/>
                <w:noProof w:val="0"/>
                <w:sz w:val="20"/>
                <w:szCs w:val="20"/>
                <w:u w:val="single"/>
                <w:lang w:val="en-US" w:eastAsia="ru-RU"/>
              </w:rPr>
              <w:t xml:space="preserve">, 15/1, or. </w:t>
            </w:r>
            <w:proofErr w:type="spellStart"/>
            <w:r w:rsidRPr="007331DD">
              <w:rPr>
                <w:b/>
                <w:noProof w:val="0"/>
                <w:sz w:val="20"/>
                <w:szCs w:val="20"/>
                <w:u w:val="single"/>
                <w:lang w:val="en-US" w:eastAsia="ru-RU"/>
              </w:rPr>
              <w:t>Teleneşti</w:t>
            </w:r>
            <w:proofErr w:type="spellEnd"/>
            <w:r w:rsidRPr="007331DD">
              <w:rPr>
                <w:b/>
                <w:noProof w:val="0"/>
                <w:sz w:val="20"/>
                <w:szCs w:val="20"/>
                <w:u w:val="single"/>
                <w:lang w:val="en-US" w:eastAsia="ru-RU"/>
              </w:rPr>
              <w:t>, r-</w:t>
            </w:r>
            <w:proofErr w:type="spellStart"/>
            <w:r w:rsidRPr="007331DD">
              <w:rPr>
                <w:b/>
                <w:noProof w:val="0"/>
                <w:sz w:val="20"/>
                <w:szCs w:val="20"/>
                <w:u w:val="single"/>
                <w:lang w:val="en-US" w:eastAsia="ru-RU"/>
              </w:rPr>
              <w:t>nul</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Teleneşti</w:t>
            </w:r>
            <w:proofErr w:type="spellEnd"/>
            <w:r w:rsidRPr="007331DD">
              <w:rPr>
                <w:b/>
                <w:noProof w:val="0"/>
                <w:sz w:val="20"/>
                <w:szCs w:val="20"/>
                <w:u w:val="single"/>
                <w:lang w:val="en-US" w:eastAsia="ru-RU"/>
              </w:rPr>
              <w:t xml:space="preserve">, pe </w:t>
            </w:r>
            <w:proofErr w:type="spellStart"/>
            <w:r w:rsidRPr="007331DD">
              <w:rPr>
                <w:b/>
                <w:noProof w:val="0"/>
                <w:sz w:val="20"/>
                <w:szCs w:val="20"/>
                <w:u w:val="single"/>
                <w:lang w:val="en-US" w:eastAsia="ru-RU"/>
              </w:rPr>
              <w:t>terenul</w:t>
            </w:r>
            <w:proofErr w:type="spellEnd"/>
            <w:r w:rsidRPr="007331DD">
              <w:rPr>
                <w:b/>
                <w:noProof w:val="0"/>
                <w:sz w:val="20"/>
                <w:szCs w:val="20"/>
                <w:u w:val="single"/>
                <w:lang w:val="en-US" w:eastAsia="ru-RU"/>
              </w:rPr>
              <w:t xml:space="preserve"> cu nr. cad. 8901219.108”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504540"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Conform</w:t>
            </w:r>
          </w:p>
          <w:p w14:paraId="527D9AE4"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ABF35F"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A4557B"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Conform</w:t>
            </w:r>
          </w:p>
          <w:p w14:paraId="6D7044F2" w14:textId="77777777" w:rsidR="007331DD" w:rsidRPr="007331DD" w:rsidRDefault="007331DD" w:rsidP="007331DD">
            <w:pPr>
              <w:shd w:val="clear" w:color="auto" w:fill="FFFFFF" w:themeFill="background1"/>
              <w:jc w:val="center"/>
              <w:rPr>
                <w:noProof w:val="0"/>
                <w:sz w:val="20"/>
                <w:szCs w:val="20"/>
                <w:lang w:val="en-US" w:eastAsia="ru-RU"/>
              </w:rPr>
            </w:pPr>
            <w:r w:rsidRPr="007331DD">
              <w:rPr>
                <w:noProof w:val="0"/>
                <w:sz w:val="20"/>
                <w:szCs w:val="20"/>
                <w:lang w:eastAsia="ru-RU"/>
              </w:rPr>
              <w:t>caietului de sarcini</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711DC06" w14:textId="77777777" w:rsidR="007331DD" w:rsidRPr="007331DD" w:rsidRDefault="007331DD" w:rsidP="007331DD">
            <w:pPr>
              <w:shd w:val="clear" w:color="auto" w:fill="FFFFFF" w:themeFill="background1"/>
              <w:jc w:val="center"/>
              <w:rPr>
                <w:noProof w:val="0"/>
                <w:sz w:val="20"/>
                <w:szCs w:val="20"/>
                <w:lang w:val="ro-MD" w:eastAsia="ru-RU"/>
              </w:rPr>
            </w:pPr>
            <w:r w:rsidRPr="007331DD">
              <w:rPr>
                <w:noProof w:val="0"/>
                <w:sz w:val="20"/>
                <w:szCs w:val="20"/>
                <w:lang w:val="ro-MD" w:eastAsia="ru-RU"/>
              </w:rPr>
              <w:t>5 736 887,70 lei</w:t>
            </w:r>
          </w:p>
        </w:tc>
      </w:tr>
      <w:tr w:rsidR="007331DD" w:rsidRPr="007331DD" w14:paraId="2E947BEA" w14:textId="77777777" w:rsidTr="001B67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5B656E" w14:textId="77777777" w:rsidR="007331DD" w:rsidRPr="007331DD" w:rsidRDefault="007331DD" w:rsidP="007331DD">
            <w:pPr>
              <w:shd w:val="clear" w:color="auto" w:fill="FFFFFF" w:themeFill="background1"/>
              <w:jc w:val="center"/>
              <w:rPr>
                <w:noProof w:val="0"/>
                <w:sz w:val="20"/>
                <w:szCs w:val="20"/>
                <w:lang w:val="en-US" w:eastAsia="ru-RU"/>
              </w:rPr>
            </w:pPr>
            <w:r w:rsidRPr="007331DD">
              <w:rPr>
                <w:noProof w:val="0"/>
                <w:sz w:val="20"/>
                <w:szCs w:val="20"/>
                <w:lang w:val="en-US" w:eastAsia="ru-RU"/>
              </w:rPr>
              <w:t>Lot nr.2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4F0827" w14:textId="77777777" w:rsidR="007331DD" w:rsidRPr="007331DD" w:rsidRDefault="007331DD" w:rsidP="007331DD">
            <w:pPr>
              <w:shd w:val="clear" w:color="auto" w:fill="FFFFFF" w:themeFill="background1"/>
              <w:jc w:val="center"/>
              <w:rPr>
                <w:noProof w:val="0"/>
                <w:sz w:val="20"/>
                <w:szCs w:val="20"/>
                <w:lang w:val="en-US" w:eastAsia="ru-RU"/>
              </w:rPr>
            </w:pPr>
            <w:r w:rsidRPr="007331DD">
              <w:rPr>
                <w:noProof w:val="0"/>
                <w:sz w:val="20"/>
                <w:szCs w:val="20"/>
                <w:lang w:val="en-US" w:eastAsia="ru-RU"/>
              </w:rPr>
              <w:t>37500000-3</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4DF875D1" w14:textId="77777777" w:rsidR="007331DD" w:rsidRPr="007331DD" w:rsidRDefault="007331DD" w:rsidP="007331DD">
            <w:pPr>
              <w:shd w:val="clear" w:color="auto" w:fill="FFFFFF" w:themeFill="background1"/>
              <w:jc w:val="center"/>
              <w:rPr>
                <w:b/>
                <w:noProof w:val="0"/>
                <w:sz w:val="20"/>
                <w:szCs w:val="20"/>
                <w:u w:val="single"/>
                <w:lang w:val="en-US" w:eastAsia="ru-RU"/>
              </w:rPr>
            </w:pPr>
            <w:proofErr w:type="spellStart"/>
            <w:r w:rsidRPr="007331DD">
              <w:rPr>
                <w:b/>
                <w:noProof w:val="0"/>
                <w:sz w:val="20"/>
                <w:szCs w:val="20"/>
                <w:u w:val="single"/>
                <w:lang w:val="en-US" w:eastAsia="ru-RU"/>
              </w:rPr>
              <w:t>Procurarea</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și</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intalarea</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utilajului</w:t>
            </w:r>
            <w:proofErr w:type="spellEnd"/>
            <w:r w:rsidRPr="007331DD">
              <w:rPr>
                <w:b/>
                <w:noProof w:val="0"/>
                <w:sz w:val="20"/>
                <w:szCs w:val="20"/>
                <w:u w:val="single"/>
                <w:lang w:val="en-US" w:eastAsia="ru-RU"/>
              </w:rPr>
              <w:t xml:space="preserve"> de </w:t>
            </w:r>
            <w:proofErr w:type="spellStart"/>
            <w:r w:rsidRPr="007331DD">
              <w:rPr>
                <w:b/>
                <w:noProof w:val="0"/>
                <w:sz w:val="20"/>
                <w:szCs w:val="20"/>
                <w:u w:val="single"/>
                <w:lang w:val="en-US" w:eastAsia="ru-RU"/>
              </w:rPr>
              <w:t>joacă</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și</w:t>
            </w:r>
            <w:proofErr w:type="spellEnd"/>
            <w:r w:rsidRPr="007331DD">
              <w:rPr>
                <w:b/>
                <w:noProof w:val="0"/>
                <w:sz w:val="20"/>
                <w:szCs w:val="20"/>
                <w:u w:val="single"/>
                <w:lang w:val="en-US" w:eastAsia="ru-RU"/>
              </w:rPr>
              <w:t xml:space="preserve"> sport </w:t>
            </w:r>
            <w:proofErr w:type="spellStart"/>
            <w:r w:rsidRPr="007331DD">
              <w:rPr>
                <w:b/>
                <w:noProof w:val="0"/>
                <w:sz w:val="20"/>
                <w:szCs w:val="20"/>
                <w:u w:val="single"/>
                <w:lang w:val="en-US" w:eastAsia="ru-RU"/>
              </w:rPr>
              <w:t>pentru</w:t>
            </w:r>
            <w:proofErr w:type="spellEnd"/>
            <w:r w:rsidRPr="007331DD">
              <w:rPr>
                <w:b/>
                <w:noProof w:val="0"/>
                <w:sz w:val="20"/>
                <w:szCs w:val="20"/>
                <w:u w:val="single"/>
                <w:lang w:val="en-US" w:eastAsia="ru-RU"/>
              </w:rPr>
              <w:t xml:space="preserve"> </w:t>
            </w:r>
            <w:proofErr w:type="spellStart"/>
            <w:r w:rsidRPr="007331DD">
              <w:rPr>
                <w:b/>
                <w:noProof w:val="0"/>
                <w:sz w:val="20"/>
                <w:szCs w:val="20"/>
                <w:u w:val="single"/>
                <w:lang w:val="en-US" w:eastAsia="ru-RU"/>
              </w:rPr>
              <w:t>copii</w:t>
            </w:r>
            <w:proofErr w:type="spellEnd"/>
            <w:r w:rsidRPr="007331DD">
              <w:rPr>
                <w:b/>
                <w:noProof w:val="0"/>
                <w:sz w:val="20"/>
                <w:szCs w:val="20"/>
                <w:u w:val="single"/>
                <w:lang w:val="en-US" w:eastAsia="ru-RU"/>
              </w:rPr>
              <w:t xml:space="preserve"> la </w:t>
            </w:r>
            <w:proofErr w:type="spellStart"/>
            <w:r w:rsidRPr="007331DD">
              <w:rPr>
                <w:b/>
                <w:noProof w:val="0"/>
                <w:sz w:val="20"/>
                <w:szCs w:val="20"/>
                <w:u w:val="single"/>
                <w:lang w:val="en-US" w:eastAsia="ru-RU"/>
              </w:rPr>
              <w:t>Grădinița</w:t>
            </w:r>
            <w:proofErr w:type="spellEnd"/>
            <w:r w:rsidRPr="007331DD">
              <w:rPr>
                <w:b/>
                <w:noProof w:val="0"/>
                <w:sz w:val="20"/>
                <w:szCs w:val="20"/>
                <w:u w:val="single"/>
                <w:lang w:val="en-US" w:eastAsia="ru-RU"/>
              </w:rPr>
              <w:t xml:space="preserve"> nr.4 „</w:t>
            </w:r>
            <w:proofErr w:type="spellStart"/>
            <w:proofErr w:type="gramStart"/>
            <w:r w:rsidRPr="007331DD">
              <w:rPr>
                <w:b/>
                <w:noProof w:val="0"/>
                <w:sz w:val="20"/>
                <w:szCs w:val="20"/>
                <w:u w:val="single"/>
                <w:lang w:val="en-US" w:eastAsia="ru-RU"/>
              </w:rPr>
              <w:t>Guguță”din</w:t>
            </w:r>
            <w:proofErr w:type="spellEnd"/>
            <w:proofErr w:type="gramEnd"/>
            <w:r w:rsidRPr="007331DD">
              <w:rPr>
                <w:b/>
                <w:noProof w:val="0"/>
                <w:sz w:val="20"/>
                <w:szCs w:val="20"/>
                <w:u w:val="single"/>
                <w:lang w:val="en-US" w:eastAsia="ru-RU"/>
              </w:rPr>
              <w:t xml:space="preserve"> or. </w:t>
            </w:r>
            <w:proofErr w:type="spellStart"/>
            <w:r w:rsidRPr="007331DD">
              <w:rPr>
                <w:b/>
                <w:noProof w:val="0"/>
                <w:sz w:val="20"/>
                <w:szCs w:val="20"/>
                <w:u w:val="single"/>
                <w:lang w:val="en-US" w:eastAsia="ru-RU"/>
              </w:rPr>
              <w:t>Telenești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CAEDD"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Conform</w:t>
            </w:r>
          </w:p>
          <w:p w14:paraId="7A5D2940"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047BB4"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0A812E"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Conform</w:t>
            </w:r>
          </w:p>
          <w:p w14:paraId="340AA4EB" w14:textId="77777777" w:rsidR="007331DD" w:rsidRPr="007331DD" w:rsidRDefault="007331DD" w:rsidP="007331DD">
            <w:pPr>
              <w:shd w:val="clear" w:color="auto" w:fill="FFFFFF" w:themeFill="background1"/>
              <w:jc w:val="center"/>
              <w:rPr>
                <w:noProof w:val="0"/>
                <w:sz w:val="20"/>
                <w:szCs w:val="20"/>
                <w:lang w:eastAsia="ru-RU"/>
              </w:rPr>
            </w:pPr>
            <w:r w:rsidRPr="007331DD">
              <w:rPr>
                <w:noProof w:val="0"/>
                <w:sz w:val="20"/>
                <w:szCs w:val="20"/>
                <w:lang w:eastAsia="ru-RU"/>
              </w:rPr>
              <w:t>caietului de sarcini</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76591BB" w14:textId="77777777" w:rsidR="007331DD" w:rsidRPr="007331DD" w:rsidRDefault="007331DD" w:rsidP="007331DD">
            <w:pPr>
              <w:shd w:val="clear" w:color="auto" w:fill="FFFFFF" w:themeFill="background1"/>
              <w:jc w:val="center"/>
              <w:rPr>
                <w:noProof w:val="0"/>
                <w:sz w:val="20"/>
                <w:szCs w:val="20"/>
                <w:lang w:val="ro-MD" w:eastAsia="ru-RU"/>
              </w:rPr>
            </w:pPr>
            <w:r w:rsidRPr="007331DD">
              <w:rPr>
                <w:noProof w:val="0"/>
                <w:sz w:val="20"/>
                <w:szCs w:val="20"/>
                <w:lang w:val="ro-MD" w:eastAsia="ru-RU"/>
              </w:rPr>
              <w:t>237 432,30 lei</w:t>
            </w:r>
          </w:p>
        </w:tc>
      </w:tr>
      <w:tr w:rsidR="007331DD" w:rsidRPr="007331DD" w14:paraId="362E2DD9" w14:textId="77777777" w:rsidTr="001B67DC">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6296B4" w14:textId="77777777" w:rsidR="007331DD" w:rsidRPr="007331DD" w:rsidRDefault="007331DD" w:rsidP="007331DD">
            <w:pPr>
              <w:shd w:val="clear" w:color="auto" w:fill="FFFFFF" w:themeFill="background1"/>
              <w:spacing w:before="120"/>
              <w:jc w:val="center"/>
              <w:rPr>
                <w:noProof w:val="0"/>
                <w:sz w:val="20"/>
                <w:szCs w:val="20"/>
                <w:lang w:val="en-US" w:eastAsia="ru-RU"/>
              </w:rPr>
            </w:pPr>
            <w:proofErr w:type="spellStart"/>
            <w:r w:rsidRPr="007331DD">
              <w:rPr>
                <w:b/>
                <w:noProof w:val="0"/>
                <w:sz w:val="20"/>
                <w:szCs w:val="20"/>
                <w:lang w:val="en-US" w:eastAsia="ru-RU"/>
              </w:rPr>
              <w:t>Valoarea</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estimativă</w:t>
            </w:r>
            <w:proofErr w:type="spellEnd"/>
            <w:r w:rsidRPr="007331DD">
              <w:rPr>
                <w:b/>
                <w:noProof w:val="0"/>
                <w:sz w:val="20"/>
                <w:szCs w:val="20"/>
                <w:lang w:val="en-US" w:eastAsia="ru-RU"/>
              </w:rPr>
              <w:t xml:space="preserve"> </w:t>
            </w:r>
            <w:proofErr w:type="spellStart"/>
            <w:r w:rsidRPr="007331DD">
              <w:rPr>
                <w:b/>
                <w:noProof w:val="0"/>
                <w:sz w:val="20"/>
                <w:szCs w:val="20"/>
                <w:lang w:val="en-US" w:eastAsia="ru-RU"/>
              </w:rPr>
              <w:t>totală</w:t>
            </w:r>
            <w:proofErr w:type="spellEnd"/>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E3C30F0" w14:textId="77777777" w:rsidR="007331DD" w:rsidRPr="007331DD" w:rsidRDefault="007331DD" w:rsidP="007331DD">
            <w:pPr>
              <w:shd w:val="clear" w:color="auto" w:fill="FFFFFF" w:themeFill="background1"/>
              <w:spacing w:before="120"/>
              <w:jc w:val="center"/>
              <w:rPr>
                <w:b/>
                <w:bCs/>
                <w:noProof w:val="0"/>
                <w:sz w:val="20"/>
                <w:szCs w:val="20"/>
                <w:lang w:val="ro-MD" w:eastAsia="ru-RU"/>
              </w:rPr>
            </w:pPr>
            <w:r w:rsidRPr="007331DD">
              <w:rPr>
                <w:b/>
                <w:bCs/>
                <w:noProof w:val="0"/>
                <w:sz w:val="20"/>
                <w:szCs w:val="20"/>
                <w:lang w:val="ro-MD" w:eastAsia="ru-RU"/>
              </w:rPr>
              <w:t xml:space="preserve">5 974 320,00  lei </w:t>
            </w:r>
          </w:p>
        </w:tc>
      </w:tr>
    </w:tbl>
    <w:p w14:paraId="24A19C53" w14:textId="77777777" w:rsidR="007331DD" w:rsidRPr="007331DD" w:rsidRDefault="007331DD" w:rsidP="00387E72">
      <w:pPr>
        <w:numPr>
          <w:ilvl w:val="0"/>
          <w:numId w:val="19"/>
        </w:numPr>
        <w:shd w:val="clear" w:color="auto" w:fill="FFFFFF" w:themeFill="background1"/>
        <w:tabs>
          <w:tab w:val="right" w:pos="426"/>
        </w:tabs>
        <w:spacing w:before="120" w:line="360" w:lineRule="auto"/>
        <w:ind w:left="360"/>
        <w:rPr>
          <w:b/>
          <w:noProof w:val="0"/>
          <w:lang w:val="en-US" w:eastAsia="ru-RU"/>
        </w:rPr>
      </w:pP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cazul</w:t>
      </w:r>
      <w:proofErr w:type="spellEnd"/>
      <w:r w:rsidRPr="007331DD">
        <w:rPr>
          <w:b/>
          <w:noProof w:val="0"/>
          <w:lang w:val="en-US" w:eastAsia="ru-RU"/>
        </w:rPr>
        <w:t xml:space="preserve"> </w:t>
      </w:r>
      <w:proofErr w:type="spellStart"/>
      <w:r w:rsidRPr="007331DD">
        <w:rPr>
          <w:b/>
          <w:noProof w:val="0"/>
          <w:lang w:val="en-US" w:eastAsia="ru-RU"/>
        </w:rPr>
        <w:t>procedurilor</w:t>
      </w:r>
      <w:proofErr w:type="spellEnd"/>
      <w:r w:rsidRPr="007331DD">
        <w:rPr>
          <w:b/>
          <w:noProof w:val="0"/>
          <w:lang w:val="en-US" w:eastAsia="ru-RU"/>
        </w:rPr>
        <w:t xml:space="preserve"> de </w:t>
      </w:r>
      <w:proofErr w:type="spellStart"/>
      <w:r w:rsidRPr="007331DD">
        <w:rPr>
          <w:b/>
          <w:noProof w:val="0"/>
          <w:lang w:val="en-US" w:eastAsia="ru-RU"/>
        </w:rPr>
        <w:t>preselecție</w:t>
      </w:r>
      <w:proofErr w:type="spellEnd"/>
      <w:r w:rsidRPr="007331DD">
        <w:rPr>
          <w:b/>
          <w:noProof w:val="0"/>
          <w:lang w:val="en-US" w:eastAsia="ru-RU"/>
        </w:rPr>
        <w:t xml:space="preserve"> se </w:t>
      </w:r>
      <w:proofErr w:type="spellStart"/>
      <w:r w:rsidRPr="007331DD">
        <w:rPr>
          <w:b/>
          <w:noProof w:val="0"/>
          <w:lang w:val="en-US" w:eastAsia="ru-RU"/>
        </w:rPr>
        <w:t>indică</w:t>
      </w:r>
      <w:proofErr w:type="spellEnd"/>
      <w:r w:rsidRPr="007331DD">
        <w:rPr>
          <w:b/>
          <w:noProof w:val="0"/>
          <w:lang w:val="en-US" w:eastAsia="ru-RU"/>
        </w:rPr>
        <w:t xml:space="preserve"> </w:t>
      </w:r>
      <w:proofErr w:type="spellStart"/>
      <w:r w:rsidRPr="007331DD">
        <w:rPr>
          <w:b/>
          <w:noProof w:val="0"/>
          <w:lang w:val="en-US" w:eastAsia="ru-RU"/>
        </w:rPr>
        <w:t>numărul</w:t>
      </w:r>
      <w:proofErr w:type="spellEnd"/>
      <w:r w:rsidRPr="007331DD">
        <w:rPr>
          <w:b/>
          <w:noProof w:val="0"/>
          <w:lang w:val="en-US" w:eastAsia="ru-RU"/>
        </w:rPr>
        <w:t xml:space="preserve"> minim al </w:t>
      </w:r>
      <w:proofErr w:type="spellStart"/>
      <w:r w:rsidRPr="007331DD">
        <w:rPr>
          <w:b/>
          <w:noProof w:val="0"/>
          <w:lang w:val="en-US" w:eastAsia="ru-RU"/>
        </w:rPr>
        <w:t>candidaţilor</w:t>
      </w:r>
      <w:proofErr w:type="spellEnd"/>
      <w:r w:rsidRPr="007331DD">
        <w:rPr>
          <w:b/>
          <w:noProof w:val="0"/>
          <w:lang w:val="en-US" w:eastAsia="ru-RU"/>
        </w:rPr>
        <w:t xml:space="preserve"> </w:t>
      </w:r>
      <w:proofErr w:type="spellStart"/>
      <w:r w:rsidRPr="007331DD">
        <w:rPr>
          <w:b/>
          <w:noProof w:val="0"/>
          <w:lang w:val="en-US" w:eastAsia="ru-RU"/>
        </w:rPr>
        <w:t>şi</w:t>
      </w:r>
      <w:proofErr w:type="spellEnd"/>
      <w:r w:rsidRPr="007331DD">
        <w:rPr>
          <w:b/>
          <w:noProof w:val="0"/>
          <w:lang w:val="en-US" w:eastAsia="ru-RU"/>
        </w:rPr>
        <w:t xml:space="preserve">, </w:t>
      </w:r>
      <w:proofErr w:type="spellStart"/>
      <w:r w:rsidRPr="007331DD">
        <w:rPr>
          <w:b/>
          <w:noProof w:val="0"/>
          <w:lang w:val="en-US" w:eastAsia="ru-RU"/>
        </w:rPr>
        <w:t>dacă</w:t>
      </w:r>
      <w:proofErr w:type="spellEnd"/>
      <w:r w:rsidRPr="007331DD">
        <w:rPr>
          <w:b/>
          <w:noProof w:val="0"/>
          <w:lang w:val="en-US" w:eastAsia="ru-RU"/>
        </w:rPr>
        <w:t xml:space="preserve"> </w:t>
      </w:r>
      <w:proofErr w:type="spellStart"/>
      <w:r w:rsidRPr="007331DD">
        <w:rPr>
          <w:b/>
          <w:noProof w:val="0"/>
          <w:lang w:val="en-US" w:eastAsia="ru-RU"/>
        </w:rPr>
        <w:t>este</w:t>
      </w:r>
      <w:proofErr w:type="spellEnd"/>
      <w:r w:rsidRPr="007331DD">
        <w:rPr>
          <w:b/>
          <w:noProof w:val="0"/>
          <w:lang w:val="en-US" w:eastAsia="ru-RU"/>
        </w:rPr>
        <w:t xml:space="preserve"> </w:t>
      </w:r>
      <w:proofErr w:type="spellStart"/>
      <w:r w:rsidRPr="007331DD">
        <w:rPr>
          <w:b/>
          <w:noProof w:val="0"/>
          <w:lang w:val="en-US" w:eastAsia="ru-RU"/>
        </w:rPr>
        <w:t>cazul</w:t>
      </w:r>
      <w:proofErr w:type="spellEnd"/>
      <w:r w:rsidRPr="007331DD">
        <w:rPr>
          <w:b/>
          <w:noProof w:val="0"/>
          <w:lang w:val="en-US" w:eastAsia="ru-RU"/>
        </w:rPr>
        <w:t xml:space="preserve">, </w:t>
      </w:r>
      <w:proofErr w:type="spellStart"/>
      <w:r w:rsidRPr="007331DD">
        <w:rPr>
          <w:b/>
          <w:noProof w:val="0"/>
          <w:lang w:val="en-US" w:eastAsia="ru-RU"/>
        </w:rPr>
        <w:t>numărul</w:t>
      </w:r>
      <w:proofErr w:type="spellEnd"/>
      <w:r w:rsidRPr="007331DD">
        <w:rPr>
          <w:b/>
          <w:noProof w:val="0"/>
          <w:lang w:val="en-US" w:eastAsia="ru-RU"/>
        </w:rPr>
        <w:t xml:space="preserve"> maxim al </w:t>
      </w:r>
      <w:proofErr w:type="spellStart"/>
      <w:proofErr w:type="gramStart"/>
      <w:r w:rsidRPr="007331DD">
        <w:rPr>
          <w:b/>
          <w:noProof w:val="0"/>
          <w:lang w:val="en-US" w:eastAsia="ru-RU"/>
        </w:rPr>
        <w:t>acestora</w:t>
      </w:r>
      <w:proofErr w:type="spellEnd"/>
      <w:r w:rsidRPr="007331DD">
        <w:rPr>
          <w:b/>
          <w:noProof w:val="0"/>
          <w:lang w:val="en-US" w:eastAsia="ru-RU"/>
        </w:rPr>
        <w:t>._</w:t>
      </w:r>
      <w:proofErr w:type="gramEnd"/>
      <w:r w:rsidRPr="007331DD">
        <w:rPr>
          <w:b/>
          <w:noProof w:val="0"/>
          <w:color w:val="2E74B5" w:themeColor="accent1" w:themeShade="BF"/>
          <w:lang w:val="en-US" w:eastAsia="ru-RU"/>
        </w:rPr>
        <w:t xml:space="preserve">Nu </w:t>
      </w:r>
      <w:proofErr w:type="spellStart"/>
      <w:r w:rsidRPr="007331DD">
        <w:rPr>
          <w:b/>
          <w:noProof w:val="0"/>
          <w:color w:val="2E74B5" w:themeColor="accent1" w:themeShade="BF"/>
          <w:lang w:val="en-US" w:eastAsia="ru-RU"/>
        </w:rPr>
        <w:t>este</w:t>
      </w:r>
      <w:proofErr w:type="spellEnd"/>
      <w:r w:rsidRPr="007331DD">
        <w:rPr>
          <w:b/>
          <w:noProof w:val="0"/>
          <w:color w:val="2E74B5" w:themeColor="accent1" w:themeShade="BF"/>
          <w:lang w:val="en-US" w:eastAsia="ru-RU"/>
        </w:rPr>
        <w:t xml:space="preserve"> </w:t>
      </w:r>
      <w:proofErr w:type="spellStart"/>
      <w:r w:rsidRPr="007331DD">
        <w:rPr>
          <w:b/>
          <w:noProof w:val="0"/>
          <w:color w:val="2E74B5" w:themeColor="accent1" w:themeShade="BF"/>
          <w:lang w:val="en-US" w:eastAsia="ru-RU"/>
        </w:rPr>
        <w:t>cazul</w:t>
      </w:r>
      <w:proofErr w:type="spellEnd"/>
      <w:r w:rsidRPr="007331DD">
        <w:rPr>
          <w:b/>
          <w:noProof w:val="0"/>
          <w:color w:val="2E74B5" w:themeColor="accent1" w:themeShade="BF"/>
          <w:lang w:val="en-US" w:eastAsia="ru-RU"/>
        </w:rPr>
        <w:t xml:space="preserve"> </w:t>
      </w:r>
    </w:p>
    <w:p w14:paraId="66F6E25C" w14:textId="77777777" w:rsidR="007331DD" w:rsidRPr="007331DD" w:rsidRDefault="007331DD" w:rsidP="00387E72">
      <w:pPr>
        <w:numPr>
          <w:ilvl w:val="0"/>
          <w:numId w:val="19"/>
        </w:numPr>
        <w:shd w:val="clear" w:color="auto" w:fill="FFFFFF" w:themeFill="background1"/>
        <w:tabs>
          <w:tab w:val="right" w:pos="426"/>
        </w:tabs>
        <w:spacing w:line="360" w:lineRule="auto"/>
        <w:ind w:left="357"/>
        <w:rPr>
          <w:b/>
          <w:noProof w:val="0"/>
          <w:lang w:val="en-US" w:eastAsia="ru-RU"/>
        </w:rPr>
      </w:pPr>
      <w:proofErr w:type="spellStart"/>
      <w:r w:rsidRPr="007331DD">
        <w:rPr>
          <w:b/>
          <w:noProof w:val="0"/>
          <w:lang w:val="en-US" w:eastAsia="ru-RU"/>
        </w:rPr>
        <w:lastRenderedPageBreak/>
        <w:t>În</w:t>
      </w:r>
      <w:proofErr w:type="spellEnd"/>
      <w:r w:rsidRPr="007331DD">
        <w:rPr>
          <w:b/>
          <w:noProof w:val="0"/>
          <w:lang w:val="en-US" w:eastAsia="ru-RU"/>
        </w:rPr>
        <w:t xml:space="preserve"> </w:t>
      </w:r>
      <w:proofErr w:type="spellStart"/>
      <w:r w:rsidRPr="007331DD">
        <w:rPr>
          <w:b/>
          <w:noProof w:val="0"/>
          <w:lang w:val="en-US" w:eastAsia="ru-RU"/>
        </w:rPr>
        <w:t>cazul</w:t>
      </w:r>
      <w:proofErr w:type="spellEnd"/>
      <w:r w:rsidRPr="007331DD">
        <w:rPr>
          <w:b/>
          <w:noProof w:val="0"/>
          <w:lang w:val="en-US" w:eastAsia="ru-RU"/>
        </w:rPr>
        <w:t xml:space="preserve"> </w:t>
      </w:r>
      <w:proofErr w:type="spellStart"/>
      <w:r w:rsidRPr="007331DD">
        <w:rPr>
          <w:b/>
          <w:noProof w:val="0"/>
          <w:lang w:val="en-US" w:eastAsia="ru-RU"/>
        </w:rPr>
        <w:t>în</w:t>
      </w:r>
      <w:proofErr w:type="spellEnd"/>
      <w:r w:rsidRPr="007331DD">
        <w:rPr>
          <w:b/>
          <w:noProof w:val="0"/>
          <w:lang w:val="en-US" w:eastAsia="ru-RU"/>
        </w:rPr>
        <w:t xml:space="preserve"> care </w:t>
      </w:r>
      <w:proofErr w:type="spellStart"/>
      <w:r w:rsidRPr="007331DD">
        <w:rPr>
          <w:b/>
          <w:noProof w:val="0"/>
          <w:lang w:val="en-US" w:eastAsia="ru-RU"/>
        </w:rPr>
        <w:t>contractul</w:t>
      </w:r>
      <w:proofErr w:type="spellEnd"/>
      <w:r w:rsidRPr="007331DD">
        <w:rPr>
          <w:b/>
          <w:noProof w:val="0"/>
          <w:lang w:val="en-US" w:eastAsia="ru-RU"/>
        </w:rPr>
        <w:t xml:space="preserve"> </w:t>
      </w:r>
      <w:proofErr w:type="spellStart"/>
      <w:r w:rsidRPr="007331DD">
        <w:rPr>
          <w:b/>
          <w:noProof w:val="0"/>
          <w:lang w:val="en-US" w:eastAsia="ru-RU"/>
        </w:rPr>
        <w:t>este</w:t>
      </w:r>
      <w:proofErr w:type="spellEnd"/>
      <w:r w:rsidRPr="007331DD">
        <w:rPr>
          <w:b/>
          <w:noProof w:val="0"/>
          <w:lang w:val="en-US" w:eastAsia="ru-RU"/>
        </w:rPr>
        <w:t xml:space="preserve"> </w:t>
      </w:r>
      <w:proofErr w:type="spellStart"/>
      <w:r w:rsidRPr="007331DD">
        <w:rPr>
          <w:b/>
          <w:noProof w:val="0"/>
          <w:lang w:val="en-US" w:eastAsia="ru-RU"/>
        </w:rPr>
        <w:t>împărțit</w:t>
      </w:r>
      <w:proofErr w:type="spellEnd"/>
      <w:r w:rsidRPr="007331DD">
        <w:rPr>
          <w:b/>
          <w:noProof w:val="0"/>
          <w:lang w:val="en-US" w:eastAsia="ru-RU"/>
        </w:rPr>
        <w:t xml:space="preserve"> pe </w:t>
      </w:r>
      <w:proofErr w:type="spellStart"/>
      <w:r w:rsidRPr="007331DD">
        <w:rPr>
          <w:b/>
          <w:noProof w:val="0"/>
          <w:lang w:val="en-US" w:eastAsia="ru-RU"/>
        </w:rPr>
        <w:t>loturi</w:t>
      </w:r>
      <w:proofErr w:type="spellEnd"/>
      <w:r w:rsidRPr="007331DD">
        <w:rPr>
          <w:b/>
          <w:noProof w:val="0"/>
          <w:lang w:val="en-US" w:eastAsia="ru-RU"/>
        </w:rPr>
        <w:t xml:space="preserve">, un operator economic </w:t>
      </w:r>
      <w:proofErr w:type="spellStart"/>
      <w:r w:rsidRPr="007331DD">
        <w:rPr>
          <w:b/>
          <w:noProof w:val="0"/>
          <w:lang w:val="en-US" w:eastAsia="ru-RU"/>
        </w:rPr>
        <w:t>poate</w:t>
      </w:r>
      <w:proofErr w:type="spellEnd"/>
      <w:r w:rsidRPr="007331DD">
        <w:rPr>
          <w:b/>
          <w:noProof w:val="0"/>
          <w:lang w:val="en-US" w:eastAsia="ru-RU"/>
        </w:rPr>
        <w:t xml:space="preserve"> </w:t>
      </w:r>
      <w:proofErr w:type="spellStart"/>
      <w:r w:rsidRPr="007331DD">
        <w:rPr>
          <w:b/>
          <w:noProof w:val="0"/>
          <w:lang w:val="en-US" w:eastAsia="ru-RU"/>
        </w:rPr>
        <w:t>depune</w:t>
      </w:r>
      <w:proofErr w:type="spellEnd"/>
      <w:r w:rsidRPr="007331DD">
        <w:rPr>
          <w:b/>
          <w:noProof w:val="0"/>
          <w:lang w:val="en-US" w:eastAsia="ru-RU"/>
        </w:rPr>
        <w:t xml:space="preserve"> </w:t>
      </w:r>
    </w:p>
    <w:p w14:paraId="2856C4D5" w14:textId="77777777" w:rsidR="007331DD" w:rsidRPr="007331DD" w:rsidRDefault="007331DD" w:rsidP="007331DD">
      <w:pPr>
        <w:shd w:val="clear" w:color="auto" w:fill="FFFFFF" w:themeFill="background1"/>
        <w:tabs>
          <w:tab w:val="right" w:pos="426"/>
        </w:tabs>
        <w:spacing w:line="360" w:lineRule="auto"/>
        <w:ind w:left="357"/>
        <w:rPr>
          <w:b/>
          <w:noProof w:val="0"/>
          <w:lang w:val="en-US" w:eastAsia="ru-RU"/>
        </w:rPr>
      </w:pPr>
      <w:proofErr w:type="spellStart"/>
      <w:r w:rsidRPr="007331DD">
        <w:rPr>
          <w:b/>
          <w:noProof w:val="0"/>
          <w:lang w:val="en-US" w:eastAsia="ru-RU"/>
        </w:rPr>
        <w:t>oferta</w:t>
      </w:r>
      <w:proofErr w:type="spellEnd"/>
      <w:r w:rsidRPr="007331DD">
        <w:rPr>
          <w:b/>
          <w:noProof w:val="0"/>
          <w:lang w:val="en-US" w:eastAsia="ru-RU"/>
        </w:rPr>
        <w:t xml:space="preserve"> (se </w:t>
      </w:r>
      <w:proofErr w:type="spellStart"/>
      <w:r w:rsidRPr="007331DD">
        <w:rPr>
          <w:b/>
          <w:noProof w:val="0"/>
          <w:lang w:val="en-US" w:eastAsia="ru-RU"/>
        </w:rPr>
        <w:t>va</w:t>
      </w:r>
      <w:proofErr w:type="spellEnd"/>
      <w:r w:rsidRPr="007331DD">
        <w:rPr>
          <w:b/>
          <w:noProof w:val="0"/>
          <w:lang w:val="en-US" w:eastAsia="ru-RU"/>
        </w:rPr>
        <w:t xml:space="preserve"> selecta):</w:t>
      </w:r>
    </w:p>
    <w:p w14:paraId="23C9D7F4" w14:textId="77777777" w:rsidR="007331DD" w:rsidRPr="007331DD" w:rsidRDefault="007331DD" w:rsidP="00387E72">
      <w:pPr>
        <w:numPr>
          <w:ilvl w:val="0"/>
          <w:numId w:val="20"/>
        </w:numPr>
        <w:shd w:val="clear" w:color="auto" w:fill="FFFFFF" w:themeFill="background1"/>
        <w:tabs>
          <w:tab w:val="right" w:pos="426"/>
        </w:tabs>
        <w:spacing w:line="360" w:lineRule="auto"/>
        <w:rPr>
          <w:noProof w:val="0"/>
          <w:lang w:val="en-US" w:eastAsia="ru-RU"/>
        </w:rPr>
      </w:pPr>
      <w:proofErr w:type="spellStart"/>
      <w:r w:rsidRPr="007331DD">
        <w:rPr>
          <w:noProof w:val="0"/>
          <w:lang w:val="en-US" w:eastAsia="ru-RU"/>
        </w:rPr>
        <w:t>Pentru</w:t>
      </w:r>
      <w:proofErr w:type="spellEnd"/>
      <w:r w:rsidRPr="007331DD">
        <w:rPr>
          <w:noProof w:val="0"/>
          <w:lang w:val="en-US" w:eastAsia="ru-RU"/>
        </w:rPr>
        <w:t xml:space="preserve"> un </w:t>
      </w:r>
      <w:proofErr w:type="spellStart"/>
      <w:r w:rsidRPr="007331DD">
        <w:rPr>
          <w:noProof w:val="0"/>
          <w:lang w:val="en-US" w:eastAsia="ru-RU"/>
        </w:rPr>
        <w:t>singur</w:t>
      </w:r>
      <w:proofErr w:type="spellEnd"/>
      <w:r w:rsidRPr="007331DD">
        <w:rPr>
          <w:noProof w:val="0"/>
          <w:lang w:val="en-US" w:eastAsia="ru-RU"/>
        </w:rPr>
        <w:t xml:space="preserve"> lot;</w:t>
      </w:r>
    </w:p>
    <w:p w14:paraId="116E6470" w14:textId="77777777" w:rsidR="007331DD" w:rsidRPr="007331DD" w:rsidRDefault="007331DD" w:rsidP="00387E72">
      <w:pPr>
        <w:numPr>
          <w:ilvl w:val="0"/>
          <w:numId w:val="20"/>
        </w:numPr>
        <w:shd w:val="clear" w:color="auto" w:fill="FFFFFF" w:themeFill="background1"/>
        <w:tabs>
          <w:tab w:val="right" w:pos="426"/>
        </w:tabs>
        <w:spacing w:line="360" w:lineRule="auto"/>
        <w:rPr>
          <w:b/>
          <w:bCs/>
          <w:noProof w:val="0"/>
          <w:color w:val="2E74B5" w:themeColor="accent1" w:themeShade="BF"/>
          <w:u w:val="single"/>
          <w:lang w:val="en-US" w:eastAsia="ru-RU"/>
        </w:rPr>
      </w:pPr>
      <w:proofErr w:type="spellStart"/>
      <w:r w:rsidRPr="007331DD">
        <w:rPr>
          <w:b/>
          <w:bCs/>
          <w:noProof w:val="0"/>
          <w:color w:val="2E74B5" w:themeColor="accent1" w:themeShade="BF"/>
          <w:u w:val="single"/>
          <w:lang w:val="en-US" w:eastAsia="ru-RU"/>
        </w:rPr>
        <w:t>Pentru</w:t>
      </w:r>
      <w:proofErr w:type="spellEnd"/>
      <w:r w:rsidRPr="007331DD">
        <w:rPr>
          <w:b/>
          <w:bCs/>
          <w:noProof w:val="0"/>
          <w:color w:val="2E74B5" w:themeColor="accent1" w:themeShade="BF"/>
          <w:u w:val="single"/>
          <w:lang w:val="en-US" w:eastAsia="ru-RU"/>
        </w:rPr>
        <w:t xml:space="preserve"> </w:t>
      </w:r>
      <w:proofErr w:type="spellStart"/>
      <w:r w:rsidRPr="007331DD">
        <w:rPr>
          <w:b/>
          <w:bCs/>
          <w:noProof w:val="0"/>
          <w:color w:val="2E74B5" w:themeColor="accent1" w:themeShade="BF"/>
          <w:u w:val="single"/>
          <w:lang w:val="en-US" w:eastAsia="ru-RU"/>
        </w:rPr>
        <w:t>mai</w:t>
      </w:r>
      <w:proofErr w:type="spellEnd"/>
      <w:r w:rsidRPr="007331DD">
        <w:rPr>
          <w:b/>
          <w:bCs/>
          <w:noProof w:val="0"/>
          <w:color w:val="2E74B5" w:themeColor="accent1" w:themeShade="BF"/>
          <w:u w:val="single"/>
          <w:lang w:val="en-US" w:eastAsia="ru-RU"/>
        </w:rPr>
        <w:t xml:space="preserve"> </w:t>
      </w:r>
      <w:proofErr w:type="spellStart"/>
      <w:r w:rsidRPr="007331DD">
        <w:rPr>
          <w:b/>
          <w:bCs/>
          <w:noProof w:val="0"/>
          <w:color w:val="2E74B5" w:themeColor="accent1" w:themeShade="BF"/>
          <w:u w:val="single"/>
          <w:lang w:val="en-US" w:eastAsia="ru-RU"/>
        </w:rPr>
        <w:t>multe</w:t>
      </w:r>
      <w:proofErr w:type="spellEnd"/>
      <w:r w:rsidRPr="007331DD">
        <w:rPr>
          <w:b/>
          <w:bCs/>
          <w:noProof w:val="0"/>
          <w:color w:val="2E74B5" w:themeColor="accent1" w:themeShade="BF"/>
          <w:u w:val="single"/>
          <w:lang w:val="en-US" w:eastAsia="ru-RU"/>
        </w:rPr>
        <w:t xml:space="preserve"> </w:t>
      </w:r>
      <w:proofErr w:type="spellStart"/>
      <w:r w:rsidRPr="007331DD">
        <w:rPr>
          <w:b/>
          <w:bCs/>
          <w:noProof w:val="0"/>
          <w:color w:val="2E74B5" w:themeColor="accent1" w:themeShade="BF"/>
          <w:u w:val="single"/>
          <w:lang w:val="en-US" w:eastAsia="ru-RU"/>
        </w:rPr>
        <w:t>loturi</w:t>
      </w:r>
      <w:proofErr w:type="spellEnd"/>
      <w:r w:rsidRPr="007331DD">
        <w:rPr>
          <w:b/>
          <w:bCs/>
          <w:noProof w:val="0"/>
          <w:color w:val="2E74B5" w:themeColor="accent1" w:themeShade="BF"/>
          <w:u w:val="single"/>
          <w:lang w:val="en-US" w:eastAsia="ru-RU"/>
        </w:rPr>
        <w:t>;</w:t>
      </w:r>
    </w:p>
    <w:p w14:paraId="530FEA63" w14:textId="77777777" w:rsidR="007331DD" w:rsidRPr="007331DD" w:rsidRDefault="007331DD" w:rsidP="00387E72">
      <w:pPr>
        <w:numPr>
          <w:ilvl w:val="0"/>
          <w:numId w:val="20"/>
        </w:numPr>
        <w:shd w:val="clear" w:color="auto" w:fill="FFFFFF" w:themeFill="background1"/>
        <w:tabs>
          <w:tab w:val="right" w:pos="426"/>
        </w:tabs>
        <w:spacing w:line="360" w:lineRule="auto"/>
        <w:rPr>
          <w:noProof w:val="0"/>
          <w:lang w:val="en-US" w:eastAsia="ru-RU"/>
        </w:rPr>
      </w:pPr>
      <w:proofErr w:type="spellStart"/>
      <w:r w:rsidRPr="007331DD">
        <w:rPr>
          <w:noProof w:val="0"/>
          <w:lang w:val="en-US" w:eastAsia="ru-RU"/>
        </w:rPr>
        <w:t>Pentru</w:t>
      </w:r>
      <w:proofErr w:type="spellEnd"/>
      <w:r w:rsidRPr="007331DD">
        <w:rPr>
          <w:noProof w:val="0"/>
          <w:lang w:val="en-US" w:eastAsia="ru-RU"/>
        </w:rPr>
        <w:t xml:space="preserve"> </w:t>
      </w:r>
      <w:proofErr w:type="spellStart"/>
      <w:r w:rsidRPr="007331DD">
        <w:rPr>
          <w:noProof w:val="0"/>
          <w:lang w:val="en-US" w:eastAsia="ru-RU"/>
        </w:rPr>
        <w:t>toate</w:t>
      </w:r>
      <w:proofErr w:type="spellEnd"/>
      <w:r w:rsidRPr="007331DD">
        <w:rPr>
          <w:noProof w:val="0"/>
          <w:lang w:val="en-US" w:eastAsia="ru-RU"/>
        </w:rPr>
        <w:t xml:space="preserve"> </w:t>
      </w:r>
      <w:proofErr w:type="spellStart"/>
      <w:r w:rsidRPr="007331DD">
        <w:rPr>
          <w:noProof w:val="0"/>
          <w:lang w:val="en-US" w:eastAsia="ru-RU"/>
        </w:rPr>
        <w:t>loturile</w:t>
      </w:r>
      <w:proofErr w:type="spellEnd"/>
    </w:p>
    <w:p w14:paraId="249FBFAB" w14:textId="77777777" w:rsidR="007331DD" w:rsidRPr="007331DD" w:rsidRDefault="007331DD" w:rsidP="00387E72">
      <w:pPr>
        <w:numPr>
          <w:ilvl w:val="0"/>
          <w:numId w:val="20"/>
        </w:numPr>
        <w:shd w:val="clear" w:color="auto" w:fill="FFFFFF" w:themeFill="background1"/>
        <w:tabs>
          <w:tab w:val="right" w:pos="426"/>
        </w:tabs>
        <w:spacing w:line="360" w:lineRule="auto"/>
        <w:rPr>
          <w:noProof w:val="0"/>
          <w:lang w:val="en-US" w:eastAsia="ru-RU"/>
        </w:rPr>
      </w:pPr>
      <w:r w:rsidRPr="007331DD">
        <w:rPr>
          <w:noProof w:val="0"/>
          <w:lang w:val="en-US" w:eastAsia="ru-RU"/>
        </w:rPr>
        <w:t xml:space="preserve">Alte </w:t>
      </w:r>
      <w:proofErr w:type="spellStart"/>
      <w:r w:rsidRPr="007331DD">
        <w:rPr>
          <w:noProof w:val="0"/>
          <w:lang w:val="en-US" w:eastAsia="ru-RU"/>
        </w:rPr>
        <w:t>limitări</w:t>
      </w:r>
      <w:proofErr w:type="spellEnd"/>
      <w:r w:rsidRPr="007331DD">
        <w:rPr>
          <w:noProof w:val="0"/>
          <w:lang w:val="en-US" w:eastAsia="ru-RU"/>
        </w:rPr>
        <w:t xml:space="preserve"> </w:t>
      </w:r>
      <w:proofErr w:type="spellStart"/>
      <w:r w:rsidRPr="007331DD">
        <w:rPr>
          <w:noProof w:val="0"/>
          <w:lang w:val="en-US" w:eastAsia="ru-RU"/>
        </w:rPr>
        <w:t>privind</w:t>
      </w:r>
      <w:proofErr w:type="spellEnd"/>
      <w:r w:rsidRPr="007331DD">
        <w:rPr>
          <w:noProof w:val="0"/>
          <w:lang w:val="en-US" w:eastAsia="ru-RU"/>
        </w:rPr>
        <w:t xml:space="preserve"> </w:t>
      </w:r>
      <w:proofErr w:type="spellStart"/>
      <w:r w:rsidRPr="007331DD">
        <w:rPr>
          <w:noProof w:val="0"/>
          <w:lang w:val="en-US" w:eastAsia="ru-RU"/>
        </w:rPr>
        <w:t>numărul</w:t>
      </w:r>
      <w:proofErr w:type="spellEnd"/>
      <w:r w:rsidRPr="007331DD">
        <w:rPr>
          <w:noProof w:val="0"/>
          <w:lang w:val="en-US" w:eastAsia="ru-RU"/>
        </w:rPr>
        <w:t xml:space="preserve"> de </w:t>
      </w:r>
      <w:proofErr w:type="spellStart"/>
      <w:r w:rsidRPr="007331DD">
        <w:rPr>
          <w:noProof w:val="0"/>
          <w:lang w:val="en-US" w:eastAsia="ru-RU"/>
        </w:rPr>
        <w:t>loturi</w:t>
      </w:r>
      <w:proofErr w:type="spellEnd"/>
      <w:r w:rsidRPr="007331DD">
        <w:rPr>
          <w:noProof w:val="0"/>
          <w:lang w:val="en-US" w:eastAsia="ru-RU"/>
        </w:rPr>
        <w:t xml:space="preserve"> care pot fi </w:t>
      </w:r>
      <w:proofErr w:type="spellStart"/>
      <w:r w:rsidRPr="007331DD">
        <w:rPr>
          <w:noProof w:val="0"/>
          <w:lang w:val="en-US" w:eastAsia="ru-RU"/>
        </w:rPr>
        <w:t>atribuite</w:t>
      </w:r>
      <w:proofErr w:type="spellEnd"/>
      <w:r w:rsidRPr="007331DD">
        <w:rPr>
          <w:noProof w:val="0"/>
          <w:lang w:val="en-US" w:eastAsia="ru-RU"/>
        </w:rPr>
        <w:t xml:space="preserve"> </w:t>
      </w:r>
      <w:proofErr w:type="spellStart"/>
      <w:r w:rsidRPr="007331DD">
        <w:rPr>
          <w:noProof w:val="0"/>
          <w:lang w:val="en-US" w:eastAsia="ru-RU"/>
        </w:rPr>
        <w:t>aceluiași</w:t>
      </w:r>
      <w:proofErr w:type="spellEnd"/>
      <w:r w:rsidRPr="007331DD">
        <w:rPr>
          <w:noProof w:val="0"/>
          <w:lang w:val="en-US" w:eastAsia="ru-RU"/>
        </w:rPr>
        <w:t xml:space="preserve"> </w:t>
      </w:r>
      <w:proofErr w:type="spellStart"/>
      <w:r w:rsidRPr="007331DD">
        <w:rPr>
          <w:noProof w:val="0"/>
          <w:lang w:val="en-US" w:eastAsia="ru-RU"/>
        </w:rPr>
        <w:t>ofertant</w:t>
      </w:r>
      <w:proofErr w:type="spellEnd"/>
      <w:r w:rsidRPr="007331DD">
        <w:rPr>
          <w:noProof w:val="0"/>
          <w:lang w:val="en-US" w:eastAsia="ru-RU"/>
        </w:rPr>
        <w:t>___________</w:t>
      </w:r>
    </w:p>
    <w:p w14:paraId="1F88C596" w14:textId="77777777" w:rsidR="007331DD" w:rsidRPr="007331DD" w:rsidRDefault="007331DD" w:rsidP="00387E72">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7331DD">
        <w:rPr>
          <w:b/>
          <w:noProof w:val="0"/>
          <w:lang w:val="en-US" w:eastAsia="ru-RU"/>
        </w:rPr>
        <w:t>Admiterea</w:t>
      </w:r>
      <w:proofErr w:type="spellEnd"/>
      <w:r w:rsidRPr="007331DD">
        <w:rPr>
          <w:b/>
          <w:noProof w:val="0"/>
          <w:lang w:val="en-US" w:eastAsia="ru-RU"/>
        </w:rPr>
        <w:t xml:space="preserve"> </w:t>
      </w:r>
      <w:proofErr w:type="spellStart"/>
      <w:r w:rsidRPr="007331DD">
        <w:rPr>
          <w:b/>
          <w:noProof w:val="0"/>
          <w:lang w:val="en-US" w:eastAsia="ru-RU"/>
        </w:rPr>
        <w:t>sau</w:t>
      </w:r>
      <w:proofErr w:type="spellEnd"/>
      <w:r w:rsidRPr="007331DD">
        <w:rPr>
          <w:b/>
          <w:noProof w:val="0"/>
          <w:lang w:val="en-US" w:eastAsia="ru-RU"/>
        </w:rPr>
        <w:t xml:space="preserve"> </w:t>
      </w:r>
      <w:proofErr w:type="spellStart"/>
      <w:r w:rsidRPr="007331DD">
        <w:rPr>
          <w:b/>
          <w:noProof w:val="0"/>
          <w:lang w:val="en-US" w:eastAsia="ru-RU"/>
        </w:rPr>
        <w:t>interzicerea</w:t>
      </w:r>
      <w:proofErr w:type="spellEnd"/>
      <w:r w:rsidRPr="007331DD">
        <w:rPr>
          <w:b/>
          <w:noProof w:val="0"/>
          <w:lang w:val="en-US" w:eastAsia="ru-RU"/>
        </w:rPr>
        <w:t xml:space="preserve"> </w:t>
      </w:r>
      <w:proofErr w:type="spellStart"/>
      <w:r w:rsidRPr="007331DD">
        <w:rPr>
          <w:b/>
          <w:noProof w:val="0"/>
          <w:lang w:val="en-US" w:eastAsia="ru-RU"/>
        </w:rPr>
        <w:t>ofertelor</w:t>
      </w:r>
      <w:proofErr w:type="spellEnd"/>
      <w:r w:rsidRPr="007331DD">
        <w:rPr>
          <w:b/>
          <w:noProof w:val="0"/>
          <w:lang w:val="en-US" w:eastAsia="ru-RU"/>
        </w:rPr>
        <w:t xml:space="preserve"> alternative:</w:t>
      </w:r>
      <w:r w:rsidRPr="007331DD">
        <w:rPr>
          <w:b/>
          <w:noProof w:val="0"/>
          <w:szCs w:val="22"/>
          <w:u w:val="thick"/>
        </w:rPr>
        <w:t xml:space="preserve"> </w:t>
      </w:r>
      <w:r w:rsidRPr="007331DD">
        <w:rPr>
          <w:b/>
          <w:noProof w:val="0"/>
          <w:color w:val="2E74B5" w:themeColor="accent1" w:themeShade="BF"/>
          <w:u w:val="thick"/>
          <w:lang w:eastAsia="ru-RU"/>
        </w:rPr>
        <w:t>nu se admite</w:t>
      </w:r>
    </w:p>
    <w:p w14:paraId="5D10C363" w14:textId="77777777" w:rsidR="007331DD" w:rsidRPr="007331DD" w:rsidRDefault="007331DD" w:rsidP="007331DD">
      <w:pPr>
        <w:shd w:val="clear" w:color="auto" w:fill="FFFFFF" w:themeFill="background1"/>
        <w:tabs>
          <w:tab w:val="right" w:pos="426"/>
        </w:tabs>
        <w:ind w:left="6206"/>
        <w:rPr>
          <w:noProof w:val="0"/>
          <w:sz w:val="20"/>
          <w:lang w:val="en-US" w:eastAsia="ru-RU"/>
        </w:rPr>
      </w:pPr>
      <w:r w:rsidRPr="007331DD">
        <w:rPr>
          <w:noProof w:val="0"/>
          <w:sz w:val="20"/>
          <w:lang w:val="en-US" w:eastAsia="ru-RU"/>
        </w:rPr>
        <w:t>(</w:t>
      </w:r>
      <w:proofErr w:type="spellStart"/>
      <w:r w:rsidRPr="007331DD">
        <w:rPr>
          <w:noProof w:val="0"/>
          <w:sz w:val="20"/>
          <w:lang w:val="en-US" w:eastAsia="ru-RU"/>
        </w:rPr>
        <w:t>indicați</w:t>
      </w:r>
      <w:proofErr w:type="spellEnd"/>
      <w:r w:rsidRPr="007331DD">
        <w:rPr>
          <w:noProof w:val="0"/>
          <w:sz w:val="20"/>
          <w:lang w:val="en-US" w:eastAsia="ru-RU"/>
        </w:rPr>
        <w:t xml:space="preserve"> se </w:t>
      </w:r>
      <w:proofErr w:type="spellStart"/>
      <w:r w:rsidRPr="007331DD">
        <w:rPr>
          <w:noProof w:val="0"/>
          <w:sz w:val="20"/>
          <w:lang w:val="en-US" w:eastAsia="ru-RU"/>
        </w:rPr>
        <w:t>admite</w:t>
      </w:r>
      <w:proofErr w:type="spellEnd"/>
      <w:r w:rsidRPr="007331DD">
        <w:rPr>
          <w:noProof w:val="0"/>
          <w:sz w:val="20"/>
          <w:lang w:val="en-US" w:eastAsia="ru-RU"/>
        </w:rPr>
        <w:t xml:space="preserve"> </w:t>
      </w:r>
      <w:proofErr w:type="spellStart"/>
      <w:r w:rsidRPr="007331DD">
        <w:rPr>
          <w:noProof w:val="0"/>
          <w:sz w:val="20"/>
          <w:lang w:val="en-US" w:eastAsia="ru-RU"/>
        </w:rPr>
        <w:t>sau</w:t>
      </w:r>
      <w:proofErr w:type="spellEnd"/>
      <w:r w:rsidRPr="007331DD">
        <w:rPr>
          <w:noProof w:val="0"/>
          <w:sz w:val="20"/>
          <w:lang w:val="en-US" w:eastAsia="ru-RU"/>
        </w:rPr>
        <w:t xml:space="preserve"> nu se </w:t>
      </w:r>
      <w:proofErr w:type="spellStart"/>
      <w:r w:rsidRPr="007331DD">
        <w:rPr>
          <w:noProof w:val="0"/>
          <w:sz w:val="20"/>
          <w:lang w:val="en-US" w:eastAsia="ru-RU"/>
        </w:rPr>
        <w:t>admite</w:t>
      </w:r>
      <w:proofErr w:type="spellEnd"/>
      <w:r w:rsidRPr="007331DD">
        <w:rPr>
          <w:noProof w:val="0"/>
          <w:sz w:val="20"/>
          <w:lang w:val="en-US" w:eastAsia="ru-RU"/>
        </w:rPr>
        <w:t>)</w:t>
      </w:r>
    </w:p>
    <w:p w14:paraId="67249A22" w14:textId="77777777" w:rsidR="007331DD" w:rsidRPr="007331DD" w:rsidRDefault="007331DD" w:rsidP="00387E72">
      <w:pPr>
        <w:numPr>
          <w:ilvl w:val="0"/>
          <w:numId w:val="19"/>
        </w:numPr>
        <w:shd w:val="clear" w:color="auto" w:fill="FFFFFF" w:themeFill="background1"/>
        <w:tabs>
          <w:tab w:val="left" w:pos="0"/>
          <w:tab w:val="left" w:pos="284"/>
          <w:tab w:val="left" w:pos="426"/>
        </w:tabs>
        <w:spacing w:before="120"/>
        <w:ind w:left="284" w:hanging="284"/>
        <w:jc w:val="both"/>
        <w:rPr>
          <w:b/>
          <w:noProof w:val="0"/>
          <w:color w:val="2E74B5" w:themeColor="accent1" w:themeShade="BF"/>
          <w:lang w:val="ro-MD" w:eastAsia="ru-RU"/>
        </w:rPr>
      </w:pPr>
      <w:proofErr w:type="spellStart"/>
      <w:r w:rsidRPr="007331DD">
        <w:rPr>
          <w:b/>
          <w:noProof w:val="0"/>
          <w:lang w:val="en-US" w:eastAsia="ru-RU"/>
        </w:rPr>
        <w:t>Termenii</w:t>
      </w:r>
      <w:proofErr w:type="spellEnd"/>
      <w:r w:rsidRPr="007331DD">
        <w:rPr>
          <w:b/>
          <w:noProof w:val="0"/>
          <w:lang w:val="en-US" w:eastAsia="ru-RU"/>
        </w:rPr>
        <w:t xml:space="preserve"> </w:t>
      </w:r>
      <w:proofErr w:type="spellStart"/>
      <w:r w:rsidRPr="007331DD">
        <w:rPr>
          <w:b/>
          <w:noProof w:val="0"/>
          <w:lang w:val="en-US" w:eastAsia="ru-RU"/>
        </w:rPr>
        <w:t>și</w:t>
      </w:r>
      <w:proofErr w:type="spellEnd"/>
      <w:r w:rsidRPr="007331DD">
        <w:rPr>
          <w:b/>
          <w:noProof w:val="0"/>
          <w:lang w:val="en-US" w:eastAsia="ru-RU"/>
        </w:rPr>
        <w:t xml:space="preserve"> </w:t>
      </w:r>
      <w:proofErr w:type="spellStart"/>
      <w:r w:rsidRPr="007331DD">
        <w:rPr>
          <w:b/>
          <w:noProof w:val="0"/>
          <w:lang w:val="en-US" w:eastAsia="ru-RU"/>
        </w:rPr>
        <w:t>condițiile</w:t>
      </w:r>
      <w:proofErr w:type="spellEnd"/>
      <w:r w:rsidRPr="007331DD">
        <w:rPr>
          <w:b/>
          <w:noProof w:val="0"/>
          <w:lang w:val="en-US" w:eastAsia="ru-RU"/>
        </w:rPr>
        <w:t xml:space="preserve"> de </w:t>
      </w:r>
      <w:proofErr w:type="spellStart"/>
      <w:r w:rsidRPr="007331DD">
        <w:rPr>
          <w:b/>
          <w:noProof w:val="0"/>
          <w:lang w:val="en-US" w:eastAsia="ru-RU"/>
        </w:rPr>
        <w:t>prestare</w:t>
      </w:r>
      <w:proofErr w:type="spellEnd"/>
      <w:r w:rsidRPr="007331DD">
        <w:rPr>
          <w:b/>
          <w:noProof w:val="0"/>
          <w:lang w:val="en-US" w:eastAsia="ru-RU"/>
        </w:rPr>
        <w:t>/</w:t>
      </w:r>
      <w:proofErr w:type="spellStart"/>
      <w:r w:rsidRPr="007331DD">
        <w:rPr>
          <w:b/>
          <w:noProof w:val="0"/>
          <w:lang w:val="en-US" w:eastAsia="ru-RU"/>
        </w:rPr>
        <w:t>executare</w:t>
      </w:r>
      <w:proofErr w:type="spellEnd"/>
      <w:r w:rsidRPr="007331DD">
        <w:rPr>
          <w:b/>
          <w:noProof w:val="0"/>
          <w:lang w:val="en-US" w:eastAsia="ru-RU"/>
        </w:rPr>
        <w:t xml:space="preserve"> </w:t>
      </w:r>
      <w:proofErr w:type="spellStart"/>
      <w:r w:rsidRPr="007331DD">
        <w:rPr>
          <w:b/>
          <w:noProof w:val="0"/>
          <w:lang w:val="en-US" w:eastAsia="ru-RU"/>
        </w:rPr>
        <w:t>solicitați</w:t>
      </w:r>
      <w:proofErr w:type="spellEnd"/>
      <w:r w:rsidRPr="007331DD">
        <w:rPr>
          <w:b/>
          <w:noProof w:val="0"/>
          <w:lang w:val="en-US" w:eastAsia="ru-RU"/>
        </w:rPr>
        <w:t xml:space="preserve">: </w:t>
      </w:r>
      <w:proofErr w:type="spellStart"/>
      <w:r w:rsidRPr="007331DD">
        <w:rPr>
          <w:b/>
          <w:noProof w:val="0"/>
          <w:lang w:val="en-US" w:eastAsia="ru-RU"/>
        </w:rPr>
        <w:t>până</w:t>
      </w:r>
      <w:proofErr w:type="spellEnd"/>
      <w:r w:rsidRPr="007331DD">
        <w:rPr>
          <w:b/>
          <w:noProof w:val="0"/>
          <w:lang w:val="en-US" w:eastAsia="ru-RU"/>
        </w:rPr>
        <w:t xml:space="preserve"> la </w:t>
      </w:r>
      <w:r w:rsidRPr="007331DD">
        <w:rPr>
          <w:b/>
          <w:noProof w:val="0"/>
          <w:color w:val="2E74B5" w:themeColor="accent1" w:themeShade="BF"/>
          <w:lang w:val="en-US" w:eastAsia="ru-RU"/>
        </w:rPr>
        <w:t>15.12.2026</w:t>
      </w:r>
    </w:p>
    <w:p w14:paraId="0239FD25" w14:textId="77777777" w:rsidR="007331DD" w:rsidRPr="007331DD" w:rsidRDefault="007331DD" w:rsidP="00387E72">
      <w:pPr>
        <w:numPr>
          <w:ilvl w:val="0"/>
          <w:numId w:val="19"/>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7331DD">
        <w:rPr>
          <w:b/>
          <w:noProof w:val="0"/>
          <w:lang w:val="en-US" w:eastAsia="ru-RU"/>
        </w:rPr>
        <w:t>Termenul</w:t>
      </w:r>
      <w:proofErr w:type="spellEnd"/>
      <w:r w:rsidRPr="007331DD">
        <w:rPr>
          <w:b/>
          <w:noProof w:val="0"/>
          <w:lang w:val="en-US" w:eastAsia="ru-RU"/>
        </w:rPr>
        <w:t xml:space="preserve"> de </w:t>
      </w:r>
      <w:proofErr w:type="spellStart"/>
      <w:r w:rsidRPr="007331DD">
        <w:rPr>
          <w:b/>
          <w:noProof w:val="0"/>
          <w:lang w:val="en-US" w:eastAsia="ru-RU"/>
        </w:rPr>
        <w:t>valabilitate</w:t>
      </w:r>
      <w:proofErr w:type="spellEnd"/>
      <w:r w:rsidRPr="007331DD">
        <w:rPr>
          <w:b/>
          <w:noProof w:val="0"/>
          <w:lang w:val="en-US" w:eastAsia="ru-RU"/>
        </w:rPr>
        <w:t xml:space="preserve"> a </w:t>
      </w:r>
      <w:proofErr w:type="spellStart"/>
      <w:r w:rsidRPr="007331DD">
        <w:rPr>
          <w:b/>
          <w:noProof w:val="0"/>
          <w:lang w:val="en-US" w:eastAsia="ru-RU"/>
        </w:rPr>
        <w:t>contractului</w:t>
      </w:r>
      <w:proofErr w:type="spellEnd"/>
      <w:r w:rsidRPr="007331DD">
        <w:rPr>
          <w:b/>
          <w:noProof w:val="0"/>
          <w:lang w:val="en-US" w:eastAsia="ru-RU"/>
        </w:rPr>
        <w:t xml:space="preserve">: </w:t>
      </w:r>
      <w:r w:rsidRPr="007331DD">
        <w:rPr>
          <w:b/>
          <w:noProof w:val="0"/>
          <w:color w:val="2E74B5" w:themeColor="accent1" w:themeShade="BF"/>
          <w:u w:val="single"/>
          <w:lang w:val="en-US" w:eastAsia="ru-RU"/>
        </w:rPr>
        <w:t>31.12.2026</w:t>
      </w:r>
    </w:p>
    <w:p w14:paraId="05B13269" w14:textId="77777777" w:rsidR="007331DD" w:rsidRPr="007331DD" w:rsidRDefault="007331DD" w:rsidP="00387E72">
      <w:pPr>
        <w:numPr>
          <w:ilvl w:val="0"/>
          <w:numId w:val="19"/>
        </w:numPr>
        <w:tabs>
          <w:tab w:val="right" w:pos="426"/>
        </w:tabs>
        <w:spacing w:before="120"/>
        <w:ind w:left="360"/>
        <w:rPr>
          <w:b/>
          <w:noProof w:val="0"/>
          <w:lang w:val="en-US" w:eastAsia="ru-RU"/>
        </w:rPr>
      </w:pPr>
      <w:r w:rsidRPr="007331DD">
        <w:rPr>
          <w:b/>
          <w:noProof w:val="0"/>
          <w:lang w:val="en-US" w:eastAsia="ru-RU"/>
        </w:rPr>
        <w:t xml:space="preserve">Contract de </w:t>
      </w:r>
      <w:proofErr w:type="spellStart"/>
      <w:r w:rsidRPr="007331DD">
        <w:rPr>
          <w:b/>
          <w:noProof w:val="0"/>
          <w:lang w:val="en-US" w:eastAsia="ru-RU"/>
        </w:rPr>
        <w:t>achiziție</w:t>
      </w:r>
      <w:proofErr w:type="spellEnd"/>
      <w:r w:rsidRPr="007331DD">
        <w:rPr>
          <w:b/>
          <w:noProof w:val="0"/>
          <w:lang w:val="en-US" w:eastAsia="ru-RU"/>
        </w:rPr>
        <w:t xml:space="preserve"> </w:t>
      </w:r>
      <w:proofErr w:type="spellStart"/>
      <w:r w:rsidRPr="007331DD">
        <w:rPr>
          <w:b/>
          <w:noProof w:val="0"/>
          <w:lang w:val="en-US" w:eastAsia="ru-RU"/>
        </w:rPr>
        <w:t>rezervat</w:t>
      </w:r>
      <w:proofErr w:type="spellEnd"/>
      <w:r w:rsidRPr="007331DD">
        <w:rPr>
          <w:b/>
          <w:noProof w:val="0"/>
          <w:lang w:val="en-US" w:eastAsia="ru-RU"/>
        </w:rPr>
        <w:t xml:space="preserve"> </w:t>
      </w:r>
      <w:proofErr w:type="spellStart"/>
      <w:r w:rsidRPr="007331DD">
        <w:rPr>
          <w:b/>
          <w:noProof w:val="0"/>
          <w:lang w:val="en-US" w:eastAsia="ru-RU"/>
        </w:rPr>
        <w:t>atelierelor</w:t>
      </w:r>
      <w:proofErr w:type="spellEnd"/>
      <w:r w:rsidRPr="007331DD">
        <w:rPr>
          <w:b/>
          <w:noProof w:val="0"/>
          <w:lang w:val="en-US" w:eastAsia="ru-RU"/>
        </w:rPr>
        <w:t xml:space="preserve"> </w:t>
      </w:r>
      <w:proofErr w:type="spellStart"/>
      <w:r w:rsidRPr="007331DD">
        <w:rPr>
          <w:b/>
          <w:noProof w:val="0"/>
          <w:lang w:val="en-US" w:eastAsia="ru-RU"/>
        </w:rPr>
        <w:t>protejate</w:t>
      </w:r>
      <w:proofErr w:type="spellEnd"/>
      <w:r w:rsidRPr="007331DD">
        <w:rPr>
          <w:b/>
          <w:noProof w:val="0"/>
          <w:lang w:val="en-US" w:eastAsia="ru-RU"/>
        </w:rPr>
        <w:t xml:space="preserve"> </w:t>
      </w:r>
      <w:proofErr w:type="spellStart"/>
      <w:r w:rsidRPr="007331DD">
        <w:rPr>
          <w:b/>
          <w:noProof w:val="0"/>
          <w:lang w:val="en-US" w:eastAsia="ru-RU"/>
        </w:rPr>
        <w:t>sau</w:t>
      </w:r>
      <w:proofErr w:type="spellEnd"/>
      <w:r w:rsidRPr="007331DD">
        <w:rPr>
          <w:b/>
          <w:noProof w:val="0"/>
          <w:lang w:val="en-US" w:eastAsia="ru-RU"/>
        </w:rPr>
        <w:t xml:space="preserve"> </w:t>
      </w:r>
      <w:proofErr w:type="spellStart"/>
      <w:r w:rsidRPr="007331DD">
        <w:rPr>
          <w:b/>
          <w:noProof w:val="0"/>
          <w:lang w:val="en-US" w:eastAsia="ru-RU"/>
        </w:rPr>
        <w:t>că</w:t>
      </w:r>
      <w:proofErr w:type="spellEnd"/>
      <w:r w:rsidRPr="007331DD">
        <w:rPr>
          <w:b/>
          <w:noProof w:val="0"/>
          <w:lang w:val="en-US" w:eastAsia="ru-RU"/>
        </w:rPr>
        <w:t xml:space="preserve"> </w:t>
      </w:r>
      <w:proofErr w:type="spellStart"/>
      <w:r w:rsidRPr="007331DD">
        <w:rPr>
          <w:b/>
          <w:noProof w:val="0"/>
          <w:lang w:val="en-US" w:eastAsia="ru-RU"/>
        </w:rPr>
        <w:t>acesta</w:t>
      </w:r>
      <w:proofErr w:type="spellEnd"/>
      <w:r w:rsidRPr="007331DD">
        <w:rPr>
          <w:b/>
          <w:noProof w:val="0"/>
          <w:lang w:val="en-US" w:eastAsia="ru-RU"/>
        </w:rPr>
        <w:t xml:space="preserve"> </w:t>
      </w:r>
      <w:proofErr w:type="spellStart"/>
      <w:r w:rsidRPr="007331DD">
        <w:rPr>
          <w:b/>
          <w:noProof w:val="0"/>
          <w:lang w:val="en-US" w:eastAsia="ru-RU"/>
        </w:rPr>
        <w:t>poate</w:t>
      </w:r>
      <w:proofErr w:type="spellEnd"/>
      <w:r w:rsidRPr="007331DD">
        <w:rPr>
          <w:b/>
          <w:noProof w:val="0"/>
          <w:lang w:val="en-US" w:eastAsia="ru-RU"/>
        </w:rPr>
        <w:t xml:space="preserve"> fi </w:t>
      </w:r>
      <w:proofErr w:type="spellStart"/>
      <w:r w:rsidRPr="007331DD">
        <w:rPr>
          <w:b/>
          <w:noProof w:val="0"/>
          <w:lang w:val="en-US" w:eastAsia="ru-RU"/>
        </w:rPr>
        <w:t>executat</w:t>
      </w:r>
      <w:proofErr w:type="spellEnd"/>
      <w:r w:rsidRPr="007331DD">
        <w:rPr>
          <w:b/>
          <w:noProof w:val="0"/>
          <w:lang w:val="en-US" w:eastAsia="ru-RU"/>
        </w:rPr>
        <w:t xml:space="preserve"> </w:t>
      </w:r>
      <w:proofErr w:type="spellStart"/>
      <w:r w:rsidRPr="007331DD">
        <w:rPr>
          <w:b/>
          <w:noProof w:val="0"/>
          <w:lang w:val="en-US" w:eastAsia="ru-RU"/>
        </w:rPr>
        <w:t>numai</w:t>
      </w:r>
      <w:proofErr w:type="spellEnd"/>
      <w:r w:rsidRPr="007331DD">
        <w:rPr>
          <w:b/>
          <w:noProof w:val="0"/>
          <w:lang w:val="en-US" w:eastAsia="ru-RU"/>
        </w:rPr>
        <w:t xml:space="preserve"> </w:t>
      </w: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cadrul</w:t>
      </w:r>
      <w:proofErr w:type="spellEnd"/>
      <w:r w:rsidRPr="007331DD">
        <w:rPr>
          <w:b/>
          <w:noProof w:val="0"/>
          <w:lang w:val="en-US" w:eastAsia="ru-RU"/>
        </w:rPr>
        <w:t xml:space="preserve"> </w:t>
      </w:r>
      <w:proofErr w:type="spellStart"/>
      <w:r w:rsidRPr="007331DD">
        <w:rPr>
          <w:b/>
          <w:noProof w:val="0"/>
          <w:lang w:val="en-US" w:eastAsia="ru-RU"/>
        </w:rPr>
        <w:t>unor</w:t>
      </w:r>
      <w:proofErr w:type="spellEnd"/>
      <w:r w:rsidRPr="007331DD">
        <w:rPr>
          <w:b/>
          <w:noProof w:val="0"/>
          <w:lang w:val="en-US" w:eastAsia="ru-RU"/>
        </w:rPr>
        <w:t xml:space="preserve"> </w:t>
      </w:r>
      <w:proofErr w:type="spellStart"/>
      <w:r w:rsidRPr="007331DD">
        <w:rPr>
          <w:b/>
          <w:noProof w:val="0"/>
          <w:lang w:val="en-US" w:eastAsia="ru-RU"/>
        </w:rPr>
        <w:t>programe</w:t>
      </w:r>
      <w:proofErr w:type="spellEnd"/>
      <w:r w:rsidRPr="007331DD">
        <w:rPr>
          <w:b/>
          <w:noProof w:val="0"/>
          <w:lang w:val="en-US" w:eastAsia="ru-RU"/>
        </w:rPr>
        <w:t xml:space="preserve"> de </w:t>
      </w:r>
      <w:proofErr w:type="spellStart"/>
      <w:r w:rsidRPr="007331DD">
        <w:rPr>
          <w:b/>
          <w:noProof w:val="0"/>
          <w:lang w:val="en-US" w:eastAsia="ru-RU"/>
        </w:rPr>
        <w:t>angajare</w:t>
      </w:r>
      <w:proofErr w:type="spellEnd"/>
      <w:r w:rsidRPr="007331DD">
        <w:rPr>
          <w:b/>
          <w:noProof w:val="0"/>
          <w:lang w:val="en-US" w:eastAsia="ru-RU"/>
        </w:rPr>
        <w:t xml:space="preserve"> </w:t>
      </w:r>
      <w:proofErr w:type="spellStart"/>
      <w:r w:rsidRPr="007331DD">
        <w:rPr>
          <w:b/>
          <w:noProof w:val="0"/>
          <w:lang w:val="en-US" w:eastAsia="ru-RU"/>
        </w:rPr>
        <w:t>protejată</w:t>
      </w:r>
      <w:proofErr w:type="spellEnd"/>
      <w:r w:rsidRPr="007331DD">
        <w:rPr>
          <w:b/>
          <w:noProof w:val="0"/>
          <w:lang w:val="en-US" w:eastAsia="ru-RU"/>
        </w:rPr>
        <w:t xml:space="preserve"> (</w:t>
      </w:r>
      <w:proofErr w:type="spellStart"/>
      <w:r w:rsidRPr="007331DD">
        <w:rPr>
          <w:b/>
          <w:noProof w:val="0"/>
          <w:lang w:val="en-US" w:eastAsia="ru-RU"/>
        </w:rPr>
        <w:t>după</w:t>
      </w:r>
      <w:proofErr w:type="spellEnd"/>
      <w:r w:rsidRPr="007331DD">
        <w:rPr>
          <w:b/>
          <w:noProof w:val="0"/>
          <w:lang w:val="en-US" w:eastAsia="ru-RU"/>
        </w:rPr>
        <w:t xml:space="preserve"> </w:t>
      </w:r>
      <w:proofErr w:type="spellStart"/>
      <w:r w:rsidRPr="007331DD">
        <w:rPr>
          <w:b/>
          <w:noProof w:val="0"/>
          <w:lang w:val="en-US" w:eastAsia="ru-RU"/>
        </w:rPr>
        <w:t>caz</w:t>
      </w:r>
      <w:proofErr w:type="spellEnd"/>
      <w:r w:rsidRPr="007331DD">
        <w:rPr>
          <w:b/>
          <w:noProof w:val="0"/>
          <w:lang w:val="en-US" w:eastAsia="ru-RU"/>
        </w:rPr>
        <w:t>):</w:t>
      </w:r>
      <w:r w:rsidRPr="007331DD">
        <w:rPr>
          <w:b/>
          <w:noProof w:val="0"/>
          <w:color w:val="2E74B5" w:themeColor="accent1" w:themeShade="BF"/>
          <w:lang w:val="en-US" w:eastAsia="ru-RU"/>
        </w:rPr>
        <w:t xml:space="preserve"> </w:t>
      </w:r>
      <w:r w:rsidRPr="007331DD">
        <w:rPr>
          <w:b/>
          <w:noProof w:val="0"/>
          <w:color w:val="2E74B5" w:themeColor="accent1" w:themeShade="BF"/>
          <w:u w:val="single"/>
          <w:lang w:val="en-US" w:eastAsia="ru-RU"/>
        </w:rPr>
        <w:t>NU</w:t>
      </w:r>
    </w:p>
    <w:p w14:paraId="79E7A1F0" w14:textId="77777777" w:rsidR="007331DD" w:rsidRPr="007331DD" w:rsidRDefault="007331DD" w:rsidP="007331DD">
      <w:pPr>
        <w:shd w:val="clear" w:color="auto" w:fill="FFFFFF" w:themeFill="background1"/>
        <w:tabs>
          <w:tab w:val="right" w:pos="426"/>
        </w:tabs>
        <w:ind w:left="7560" w:hanging="630"/>
        <w:contextualSpacing/>
        <w:rPr>
          <w:noProof w:val="0"/>
          <w:sz w:val="20"/>
          <w:lang w:val="en-US" w:eastAsia="ru-RU"/>
        </w:rPr>
      </w:pPr>
      <w:r w:rsidRPr="007331DD">
        <w:rPr>
          <w:noProof w:val="0"/>
          <w:sz w:val="20"/>
          <w:lang w:val="en-US" w:eastAsia="ru-RU"/>
        </w:rPr>
        <w:t>(</w:t>
      </w:r>
      <w:proofErr w:type="spellStart"/>
      <w:r w:rsidRPr="007331DD">
        <w:rPr>
          <w:noProof w:val="0"/>
          <w:sz w:val="20"/>
          <w:lang w:val="en-US" w:eastAsia="ru-RU"/>
        </w:rPr>
        <w:t>indicați</w:t>
      </w:r>
      <w:proofErr w:type="spellEnd"/>
      <w:r w:rsidRPr="007331DD">
        <w:rPr>
          <w:noProof w:val="0"/>
          <w:sz w:val="20"/>
          <w:lang w:val="en-US" w:eastAsia="ru-RU"/>
        </w:rPr>
        <w:t xml:space="preserve"> da </w:t>
      </w:r>
      <w:proofErr w:type="spellStart"/>
      <w:r w:rsidRPr="007331DD">
        <w:rPr>
          <w:noProof w:val="0"/>
          <w:sz w:val="20"/>
          <w:lang w:val="en-US" w:eastAsia="ru-RU"/>
        </w:rPr>
        <w:t>sau</w:t>
      </w:r>
      <w:proofErr w:type="spellEnd"/>
      <w:r w:rsidRPr="007331DD">
        <w:rPr>
          <w:noProof w:val="0"/>
          <w:sz w:val="20"/>
          <w:lang w:val="en-US" w:eastAsia="ru-RU"/>
        </w:rPr>
        <w:t xml:space="preserve"> nu)</w:t>
      </w:r>
    </w:p>
    <w:p w14:paraId="463C6312" w14:textId="77777777" w:rsidR="007331DD" w:rsidRPr="007331DD" w:rsidRDefault="007331DD" w:rsidP="00387E72">
      <w:pPr>
        <w:numPr>
          <w:ilvl w:val="0"/>
          <w:numId w:val="19"/>
        </w:numPr>
        <w:shd w:val="clear" w:color="auto" w:fill="FFFFFF" w:themeFill="background1"/>
        <w:tabs>
          <w:tab w:val="right" w:pos="426"/>
        </w:tabs>
        <w:spacing w:before="120"/>
        <w:ind w:left="360"/>
        <w:rPr>
          <w:b/>
          <w:noProof w:val="0"/>
          <w:sz w:val="22"/>
          <w:szCs w:val="22"/>
          <w:lang w:val="en-US" w:eastAsia="ru-RU"/>
        </w:rPr>
      </w:pPr>
      <w:proofErr w:type="spellStart"/>
      <w:r w:rsidRPr="007331DD">
        <w:rPr>
          <w:b/>
          <w:noProof w:val="0"/>
          <w:lang w:val="en-US" w:eastAsia="ru-RU"/>
        </w:rPr>
        <w:t>Prestarea</w:t>
      </w:r>
      <w:proofErr w:type="spellEnd"/>
      <w:r w:rsidRPr="007331DD">
        <w:rPr>
          <w:b/>
          <w:noProof w:val="0"/>
          <w:lang w:val="en-US" w:eastAsia="ru-RU"/>
        </w:rPr>
        <w:t xml:space="preserve"> </w:t>
      </w:r>
      <w:proofErr w:type="spellStart"/>
      <w:r w:rsidRPr="007331DD">
        <w:rPr>
          <w:b/>
          <w:noProof w:val="0"/>
          <w:lang w:val="en-US" w:eastAsia="ru-RU"/>
        </w:rPr>
        <w:t>serviciului</w:t>
      </w:r>
      <w:proofErr w:type="spellEnd"/>
      <w:r w:rsidRPr="007331DD">
        <w:rPr>
          <w:b/>
          <w:noProof w:val="0"/>
          <w:lang w:val="en-US" w:eastAsia="ru-RU"/>
        </w:rPr>
        <w:t xml:space="preserve"> </w:t>
      </w:r>
      <w:proofErr w:type="spellStart"/>
      <w:r w:rsidRPr="007331DD">
        <w:rPr>
          <w:b/>
          <w:noProof w:val="0"/>
          <w:lang w:val="en-US" w:eastAsia="ru-RU"/>
        </w:rPr>
        <w:t>este</w:t>
      </w:r>
      <w:proofErr w:type="spellEnd"/>
      <w:r w:rsidRPr="007331DD">
        <w:rPr>
          <w:b/>
          <w:noProof w:val="0"/>
          <w:lang w:val="en-US" w:eastAsia="ru-RU"/>
        </w:rPr>
        <w:t xml:space="preserve"> </w:t>
      </w:r>
      <w:proofErr w:type="spellStart"/>
      <w:r w:rsidRPr="007331DD">
        <w:rPr>
          <w:b/>
          <w:noProof w:val="0"/>
          <w:lang w:val="en-US" w:eastAsia="ru-RU"/>
        </w:rPr>
        <w:t>rezervată</w:t>
      </w:r>
      <w:proofErr w:type="spellEnd"/>
      <w:r w:rsidRPr="007331DD">
        <w:rPr>
          <w:b/>
          <w:noProof w:val="0"/>
          <w:lang w:val="en-US" w:eastAsia="ru-RU"/>
        </w:rPr>
        <w:t xml:space="preserve"> </w:t>
      </w:r>
      <w:proofErr w:type="spellStart"/>
      <w:r w:rsidRPr="007331DD">
        <w:rPr>
          <w:b/>
          <w:noProof w:val="0"/>
          <w:lang w:val="en-US" w:eastAsia="ru-RU"/>
        </w:rPr>
        <w:t>unei</w:t>
      </w:r>
      <w:proofErr w:type="spellEnd"/>
      <w:r w:rsidRPr="007331DD">
        <w:rPr>
          <w:b/>
          <w:noProof w:val="0"/>
          <w:lang w:val="en-US" w:eastAsia="ru-RU"/>
        </w:rPr>
        <w:t xml:space="preserve"> </w:t>
      </w:r>
      <w:proofErr w:type="spellStart"/>
      <w:r w:rsidRPr="007331DD">
        <w:rPr>
          <w:b/>
          <w:noProof w:val="0"/>
          <w:lang w:val="en-US" w:eastAsia="ru-RU"/>
        </w:rPr>
        <w:t>anumite</w:t>
      </w:r>
      <w:proofErr w:type="spellEnd"/>
      <w:r w:rsidRPr="007331DD">
        <w:rPr>
          <w:b/>
          <w:noProof w:val="0"/>
          <w:lang w:val="en-US" w:eastAsia="ru-RU"/>
        </w:rPr>
        <w:t xml:space="preserve"> </w:t>
      </w:r>
      <w:proofErr w:type="spellStart"/>
      <w:r w:rsidRPr="007331DD">
        <w:rPr>
          <w:b/>
          <w:noProof w:val="0"/>
          <w:lang w:val="en-US" w:eastAsia="ru-RU"/>
        </w:rPr>
        <w:t>profesii</w:t>
      </w:r>
      <w:proofErr w:type="spellEnd"/>
      <w:r w:rsidRPr="007331DD">
        <w:rPr>
          <w:b/>
          <w:noProof w:val="0"/>
          <w:lang w:val="en-US" w:eastAsia="ru-RU"/>
        </w:rPr>
        <w:t xml:space="preserve"> </w:t>
      </w: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temeiul</w:t>
      </w:r>
      <w:proofErr w:type="spellEnd"/>
      <w:r w:rsidRPr="007331DD">
        <w:rPr>
          <w:b/>
          <w:noProof w:val="0"/>
          <w:lang w:val="en-US" w:eastAsia="ru-RU"/>
        </w:rPr>
        <w:t xml:space="preserve"> </w:t>
      </w:r>
      <w:proofErr w:type="spellStart"/>
      <w:r w:rsidRPr="007331DD">
        <w:rPr>
          <w:b/>
          <w:noProof w:val="0"/>
          <w:lang w:val="en-US" w:eastAsia="ru-RU"/>
        </w:rPr>
        <w:t>unor</w:t>
      </w:r>
      <w:proofErr w:type="spellEnd"/>
      <w:r w:rsidRPr="007331DD">
        <w:rPr>
          <w:b/>
          <w:noProof w:val="0"/>
          <w:lang w:val="en-US" w:eastAsia="ru-RU"/>
        </w:rPr>
        <w:t xml:space="preserve"> </w:t>
      </w:r>
      <w:proofErr w:type="spellStart"/>
      <w:r w:rsidRPr="007331DD">
        <w:rPr>
          <w:b/>
          <w:noProof w:val="0"/>
          <w:lang w:val="en-US" w:eastAsia="ru-RU"/>
        </w:rPr>
        <w:t>legisau</w:t>
      </w:r>
      <w:proofErr w:type="spellEnd"/>
      <w:r w:rsidRPr="007331DD">
        <w:rPr>
          <w:b/>
          <w:noProof w:val="0"/>
          <w:lang w:val="en-US" w:eastAsia="ru-RU"/>
        </w:rPr>
        <w:t xml:space="preserve"> al </w:t>
      </w:r>
      <w:proofErr w:type="spellStart"/>
      <w:r w:rsidRPr="007331DD">
        <w:rPr>
          <w:b/>
          <w:noProof w:val="0"/>
          <w:lang w:val="en-US" w:eastAsia="ru-RU"/>
        </w:rPr>
        <w:t>unor</w:t>
      </w:r>
      <w:proofErr w:type="spellEnd"/>
      <w:r w:rsidRPr="007331DD">
        <w:rPr>
          <w:b/>
          <w:noProof w:val="0"/>
          <w:lang w:val="en-US" w:eastAsia="ru-RU"/>
        </w:rPr>
        <w:t xml:space="preserve"> </w:t>
      </w:r>
      <w:proofErr w:type="spellStart"/>
      <w:r w:rsidRPr="007331DD">
        <w:rPr>
          <w:b/>
          <w:noProof w:val="0"/>
          <w:lang w:val="en-US" w:eastAsia="ru-RU"/>
        </w:rPr>
        <w:t>acte</w:t>
      </w:r>
      <w:proofErr w:type="spellEnd"/>
      <w:r w:rsidRPr="007331DD">
        <w:rPr>
          <w:b/>
          <w:noProof w:val="0"/>
          <w:lang w:val="en-US" w:eastAsia="ru-RU"/>
        </w:rPr>
        <w:t xml:space="preserve"> </w:t>
      </w:r>
      <w:r w:rsidRPr="007331DD">
        <w:rPr>
          <w:b/>
          <w:noProof w:val="0"/>
          <w:sz w:val="22"/>
          <w:szCs w:val="22"/>
          <w:lang w:val="en-US" w:eastAsia="ru-RU"/>
        </w:rPr>
        <w:t>administrative (</w:t>
      </w:r>
      <w:proofErr w:type="spellStart"/>
      <w:r w:rsidRPr="007331DD">
        <w:rPr>
          <w:b/>
          <w:noProof w:val="0"/>
          <w:sz w:val="22"/>
          <w:szCs w:val="22"/>
          <w:lang w:val="en-US" w:eastAsia="ru-RU"/>
        </w:rPr>
        <w:t>după</w:t>
      </w:r>
      <w:proofErr w:type="spellEnd"/>
      <w:r w:rsidRPr="007331DD">
        <w:rPr>
          <w:b/>
          <w:noProof w:val="0"/>
          <w:sz w:val="22"/>
          <w:szCs w:val="22"/>
          <w:lang w:val="en-US" w:eastAsia="ru-RU"/>
        </w:rPr>
        <w:t xml:space="preserve"> </w:t>
      </w:r>
      <w:proofErr w:type="spellStart"/>
      <w:r w:rsidRPr="007331DD">
        <w:rPr>
          <w:b/>
          <w:noProof w:val="0"/>
          <w:sz w:val="22"/>
          <w:szCs w:val="22"/>
          <w:lang w:val="en-US" w:eastAsia="ru-RU"/>
        </w:rPr>
        <w:t>caz</w:t>
      </w:r>
      <w:proofErr w:type="spellEnd"/>
      <w:r w:rsidRPr="007331DD">
        <w:rPr>
          <w:b/>
          <w:noProof w:val="0"/>
          <w:sz w:val="22"/>
          <w:szCs w:val="22"/>
          <w:lang w:val="en-US" w:eastAsia="ru-RU"/>
        </w:rPr>
        <w:t xml:space="preserve">): </w:t>
      </w:r>
      <w:r w:rsidRPr="007331DD">
        <w:rPr>
          <w:b/>
          <w:noProof w:val="0"/>
          <w:color w:val="2E74B5" w:themeColor="accent1" w:themeShade="BF"/>
          <w:sz w:val="22"/>
          <w:szCs w:val="22"/>
          <w:u w:val="thick"/>
          <w:lang w:eastAsia="ru-RU"/>
        </w:rPr>
        <w:t>nu se aplică</w:t>
      </w:r>
    </w:p>
    <w:p w14:paraId="15B19404" w14:textId="77777777" w:rsidR="007331DD" w:rsidRPr="007331DD" w:rsidRDefault="007331DD" w:rsidP="007331DD">
      <w:pPr>
        <w:shd w:val="clear" w:color="auto" w:fill="FFFFFF" w:themeFill="background1"/>
        <w:tabs>
          <w:tab w:val="right" w:pos="426"/>
        </w:tabs>
        <w:contextualSpacing/>
        <w:jc w:val="center"/>
        <w:rPr>
          <w:noProof w:val="0"/>
          <w:sz w:val="20"/>
          <w:lang w:val="en-US" w:eastAsia="ru-RU"/>
        </w:rPr>
      </w:pPr>
      <w:r w:rsidRPr="007331DD">
        <w:rPr>
          <w:noProof w:val="0"/>
          <w:sz w:val="20"/>
          <w:lang w:val="en-US" w:eastAsia="ru-RU"/>
        </w:rPr>
        <w:t>(</w:t>
      </w:r>
      <w:proofErr w:type="gramStart"/>
      <w:r w:rsidRPr="007331DD">
        <w:rPr>
          <w:noProof w:val="0"/>
          <w:sz w:val="20"/>
          <w:lang w:val="en-US" w:eastAsia="ru-RU"/>
        </w:rPr>
        <w:t>se</w:t>
      </w:r>
      <w:proofErr w:type="gramEnd"/>
      <w:r w:rsidRPr="007331DD">
        <w:rPr>
          <w:noProof w:val="0"/>
          <w:sz w:val="20"/>
          <w:lang w:val="en-US" w:eastAsia="ru-RU"/>
        </w:rPr>
        <w:t xml:space="preserve"> </w:t>
      </w:r>
      <w:proofErr w:type="spellStart"/>
      <w:r w:rsidRPr="007331DD">
        <w:rPr>
          <w:noProof w:val="0"/>
          <w:sz w:val="20"/>
          <w:lang w:val="en-US" w:eastAsia="ru-RU"/>
        </w:rPr>
        <w:t>menționează</w:t>
      </w:r>
      <w:proofErr w:type="spellEnd"/>
      <w:r w:rsidRPr="007331DD">
        <w:rPr>
          <w:noProof w:val="0"/>
          <w:sz w:val="20"/>
          <w:lang w:val="en-US" w:eastAsia="ru-RU"/>
        </w:rPr>
        <w:t xml:space="preserve"> </w:t>
      </w:r>
      <w:proofErr w:type="spellStart"/>
      <w:r w:rsidRPr="007331DD">
        <w:rPr>
          <w:noProof w:val="0"/>
          <w:sz w:val="20"/>
          <w:lang w:val="en-US" w:eastAsia="ru-RU"/>
        </w:rPr>
        <w:t>respectivele</w:t>
      </w:r>
      <w:proofErr w:type="spellEnd"/>
      <w:r w:rsidRPr="007331DD">
        <w:rPr>
          <w:noProof w:val="0"/>
          <w:sz w:val="20"/>
          <w:lang w:val="en-US" w:eastAsia="ru-RU"/>
        </w:rPr>
        <w:t xml:space="preserve"> </w:t>
      </w:r>
      <w:proofErr w:type="spellStart"/>
      <w:r w:rsidRPr="007331DD">
        <w:rPr>
          <w:noProof w:val="0"/>
          <w:sz w:val="20"/>
          <w:lang w:val="en-US" w:eastAsia="ru-RU"/>
        </w:rPr>
        <w:t>legi</w:t>
      </w:r>
      <w:proofErr w:type="spellEnd"/>
      <w:r w:rsidRPr="007331DD">
        <w:rPr>
          <w:noProof w:val="0"/>
          <w:sz w:val="20"/>
          <w:lang w:val="en-US" w:eastAsia="ru-RU"/>
        </w:rPr>
        <w:t xml:space="preserve"> </w:t>
      </w:r>
      <w:proofErr w:type="spellStart"/>
      <w:r w:rsidRPr="007331DD">
        <w:rPr>
          <w:noProof w:val="0"/>
          <w:sz w:val="20"/>
          <w:lang w:val="en-US" w:eastAsia="ru-RU"/>
        </w:rPr>
        <w:t>și</w:t>
      </w:r>
      <w:proofErr w:type="spellEnd"/>
      <w:r w:rsidRPr="007331DD">
        <w:rPr>
          <w:noProof w:val="0"/>
          <w:sz w:val="20"/>
          <w:lang w:val="en-US" w:eastAsia="ru-RU"/>
        </w:rPr>
        <w:t xml:space="preserve"> </w:t>
      </w:r>
      <w:proofErr w:type="spellStart"/>
      <w:r w:rsidRPr="007331DD">
        <w:rPr>
          <w:noProof w:val="0"/>
          <w:sz w:val="20"/>
          <w:lang w:val="en-US" w:eastAsia="ru-RU"/>
        </w:rPr>
        <w:t>acte</w:t>
      </w:r>
      <w:proofErr w:type="spellEnd"/>
      <w:r w:rsidRPr="007331DD">
        <w:rPr>
          <w:noProof w:val="0"/>
          <w:sz w:val="20"/>
          <w:lang w:val="en-US" w:eastAsia="ru-RU"/>
        </w:rPr>
        <w:t xml:space="preserve"> administrative)</w:t>
      </w:r>
    </w:p>
    <w:p w14:paraId="58881533" w14:textId="77777777" w:rsidR="007331DD" w:rsidRPr="007331DD" w:rsidRDefault="007331DD" w:rsidP="00387E72">
      <w:pPr>
        <w:numPr>
          <w:ilvl w:val="0"/>
          <w:numId w:val="19"/>
        </w:numPr>
        <w:shd w:val="clear" w:color="auto" w:fill="FFFFFF" w:themeFill="background1"/>
        <w:tabs>
          <w:tab w:val="right" w:pos="426"/>
        </w:tabs>
        <w:spacing w:before="120"/>
        <w:ind w:left="360"/>
        <w:rPr>
          <w:b/>
          <w:noProof w:val="0"/>
          <w:lang w:val="en-US" w:eastAsia="ru-RU"/>
        </w:rPr>
      </w:pPr>
      <w:proofErr w:type="spellStart"/>
      <w:r w:rsidRPr="007331DD">
        <w:rPr>
          <w:b/>
          <w:noProof w:val="0"/>
          <w:lang w:val="en-US" w:eastAsia="ru-RU"/>
        </w:rPr>
        <w:t>Scurta</w:t>
      </w:r>
      <w:proofErr w:type="spellEnd"/>
      <w:r w:rsidRPr="007331DD">
        <w:rPr>
          <w:b/>
          <w:noProof w:val="0"/>
          <w:lang w:val="en-US" w:eastAsia="ru-RU"/>
        </w:rPr>
        <w:t xml:space="preserve"> </w:t>
      </w:r>
      <w:proofErr w:type="spellStart"/>
      <w:r w:rsidRPr="007331DD">
        <w:rPr>
          <w:b/>
          <w:noProof w:val="0"/>
          <w:lang w:val="en-US" w:eastAsia="ru-RU"/>
        </w:rPr>
        <w:t>descriere</w:t>
      </w:r>
      <w:proofErr w:type="spellEnd"/>
      <w:r w:rsidRPr="007331DD">
        <w:rPr>
          <w:b/>
          <w:noProof w:val="0"/>
          <w:lang w:val="en-US" w:eastAsia="ru-RU"/>
        </w:rPr>
        <w:t xml:space="preserve"> a </w:t>
      </w:r>
      <w:proofErr w:type="spellStart"/>
      <w:r w:rsidRPr="007331DD">
        <w:rPr>
          <w:b/>
          <w:noProof w:val="0"/>
          <w:lang w:val="en-US" w:eastAsia="ru-RU"/>
        </w:rPr>
        <w:t>criteriilor</w:t>
      </w:r>
      <w:proofErr w:type="spellEnd"/>
      <w:r w:rsidRPr="007331DD">
        <w:rPr>
          <w:b/>
          <w:noProof w:val="0"/>
          <w:lang w:val="en-US" w:eastAsia="ru-RU"/>
        </w:rPr>
        <w:t xml:space="preserve"> </w:t>
      </w:r>
      <w:proofErr w:type="spellStart"/>
      <w:r w:rsidRPr="007331DD">
        <w:rPr>
          <w:b/>
          <w:noProof w:val="0"/>
          <w:lang w:val="en-US" w:eastAsia="ru-RU"/>
        </w:rPr>
        <w:t>privind</w:t>
      </w:r>
      <w:proofErr w:type="spellEnd"/>
      <w:r w:rsidRPr="007331DD">
        <w:rPr>
          <w:b/>
          <w:noProof w:val="0"/>
          <w:lang w:val="en-US" w:eastAsia="ru-RU"/>
        </w:rPr>
        <w:t xml:space="preserve"> </w:t>
      </w:r>
      <w:proofErr w:type="spellStart"/>
      <w:r w:rsidRPr="007331DD">
        <w:rPr>
          <w:b/>
          <w:noProof w:val="0"/>
          <w:lang w:val="en-US" w:eastAsia="ru-RU"/>
        </w:rPr>
        <w:t>eligibilitatea</w:t>
      </w:r>
      <w:proofErr w:type="spellEnd"/>
      <w:r w:rsidRPr="007331DD">
        <w:rPr>
          <w:b/>
          <w:noProof w:val="0"/>
          <w:lang w:val="en-US" w:eastAsia="ru-RU"/>
        </w:rPr>
        <w:t xml:space="preserve"> </w:t>
      </w:r>
      <w:proofErr w:type="spellStart"/>
      <w:r w:rsidRPr="007331DD">
        <w:rPr>
          <w:b/>
          <w:noProof w:val="0"/>
          <w:lang w:val="en-US" w:eastAsia="ru-RU"/>
        </w:rPr>
        <w:t>operatorilor</w:t>
      </w:r>
      <w:proofErr w:type="spellEnd"/>
      <w:r w:rsidRPr="007331DD">
        <w:rPr>
          <w:b/>
          <w:noProof w:val="0"/>
          <w:lang w:val="en-US" w:eastAsia="ru-RU"/>
        </w:rPr>
        <w:t xml:space="preserve"> economici care pot </w:t>
      </w:r>
      <w:proofErr w:type="spellStart"/>
      <w:r w:rsidRPr="007331DD">
        <w:rPr>
          <w:b/>
          <w:noProof w:val="0"/>
          <w:lang w:val="en-US" w:eastAsia="ru-RU"/>
        </w:rPr>
        <w:t>determina</w:t>
      </w:r>
      <w:proofErr w:type="spellEnd"/>
      <w:r w:rsidRPr="007331DD">
        <w:rPr>
          <w:b/>
          <w:noProof w:val="0"/>
          <w:lang w:val="en-US" w:eastAsia="ru-RU"/>
        </w:rPr>
        <w:t xml:space="preserve"> </w:t>
      </w:r>
      <w:proofErr w:type="spellStart"/>
      <w:r w:rsidRPr="007331DD">
        <w:rPr>
          <w:b/>
          <w:noProof w:val="0"/>
          <w:lang w:val="en-US" w:eastAsia="ru-RU"/>
        </w:rPr>
        <w:t>eliminarea</w:t>
      </w:r>
      <w:proofErr w:type="spellEnd"/>
      <w:r w:rsidRPr="007331DD">
        <w:rPr>
          <w:b/>
          <w:noProof w:val="0"/>
          <w:lang w:val="en-US" w:eastAsia="ru-RU"/>
        </w:rPr>
        <w:t xml:space="preserve"> </w:t>
      </w:r>
      <w:proofErr w:type="spellStart"/>
      <w:r w:rsidRPr="007331DD">
        <w:rPr>
          <w:b/>
          <w:noProof w:val="0"/>
          <w:lang w:val="en-US" w:eastAsia="ru-RU"/>
        </w:rPr>
        <w:t>acestora</w:t>
      </w:r>
      <w:proofErr w:type="spellEnd"/>
      <w:r w:rsidRPr="007331DD">
        <w:rPr>
          <w:b/>
          <w:noProof w:val="0"/>
          <w:lang w:val="en-US" w:eastAsia="ru-RU"/>
        </w:rPr>
        <w:t xml:space="preserve"> </w:t>
      </w:r>
      <w:proofErr w:type="spellStart"/>
      <w:r w:rsidRPr="007331DD">
        <w:rPr>
          <w:b/>
          <w:noProof w:val="0"/>
          <w:lang w:val="en-US" w:eastAsia="ru-RU"/>
        </w:rPr>
        <w:t>și</w:t>
      </w:r>
      <w:proofErr w:type="spellEnd"/>
      <w:r w:rsidRPr="007331DD">
        <w:rPr>
          <w:b/>
          <w:noProof w:val="0"/>
          <w:lang w:val="en-US" w:eastAsia="ru-RU"/>
        </w:rPr>
        <w:t xml:space="preserve"> a </w:t>
      </w:r>
      <w:proofErr w:type="spellStart"/>
      <w:r w:rsidRPr="007331DD">
        <w:rPr>
          <w:b/>
          <w:noProof w:val="0"/>
          <w:lang w:val="en-US" w:eastAsia="ru-RU"/>
        </w:rPr>
        <w:t>criteriilor</w:t>
      </w:r>
      <w:proofErr w:type="spellEnd"/>
      <w:r w:rsidRPr="007331DD">
        <w:rPr>
          <w:b/>
          <w:noProof w:val="0"/>
          <w:lang w:val="en-US" w:eastAsia="ru-RU"/>
        </w:rPr>
        <w:t xml:space="preserve"> de </w:t>
      </w:r>
      <w:proofErr w:type="spellStart"/>
      <w:r w:rsidRPr="007331DD">
        <w:rPr>
          <w:b/>
          <w:noProof w:val="0"/>
          <w:lang w:val="en-US" w:eastAsia="ru-RU"/>
        </w:rPr>
        <w:t>selecție</w:t>
      </w:r>
      <w:proofErr w:type="spellEnd"/>
      <w:r w:rsidRPr="007331DD">
        <w:rPr>
          <w:b/>
          <w:noProof w:val="0"/>
          <w:lang w:val="en-US" w:eastAsia="ru-RU"/>
        </w:rPr>
        <w:t xml:space="preserve">/de </w:t>
      </w:r>
      <w:proofErr w:type="spellStart"/>
      <w:r w:rsidRPr="007331DD">
        <w:rPr>
          <w:b/>
          <w:noProof w:val="0"/>
          <w:lang w:val="en-US" w:eastAsia="ru-RU"/>
        </w:rPr>
        <w:t>preselecție</w:t>
      </w:r>
      <w:proofErr w:type="spellEnd"/>
      <w:r w:rsidRPr="007331DD">
        <w:rPr>
          <w:b/>
          <w:noProof w:val="0"/>
          <w:lang w:val="en-US" w:eastAsia="ru-RU"/>
        </w:rPr>
        <w:t xml:space="preserve">; </w:t>
      </w:r>
      <w:proofErr w:type="spellStart"/>
      <w:r w:rsidRPr="007331DD">
        <w:rPr>
          <w:b/>
          <w:noProof w:val="0"/>
          <w:lang w:val="en-US" w:eastAsia="ru-RU"/>
        </w:rPr>
        <w:t>nivelul</w:t>
      </w:r>
      <w:proofErr w:type="spellEnd"/>
      <w:r w:rsidRPr="007331DD">
        <w:rPr>
          <w:b/>
          <w:noProof w:val="0"/>
          <w:lang w:val="en-US" w:eastAsia="ru-RU"/>
        </w:rPr>
        <w:t xml:space="preserve"> minim (</w:t>
      </w:r>
      <w:proofErr w:type="spellStart"/>
      <w:r w:rsidRPr="007331DD">
        <w:rPr>
          <w:b/>
          <w:noProof w:val="0"/>
          <w:lang w:val="en-US" w:eastAsia="ru-RU"/>
        </w:rPr>
        <w:t>nivelurile</w:t>
      </w:r>
      <w:proofErr w:type="spellEnd"/>
      <w:r w:rsidRPr="007331DD">
        <w:rPr>
          <w:b/>
          <w:noProof w:val="0"/>
          <w:lang w:val="en-US" w:eastAsia="ru-RU"/>
        </w:rPr>
        <w:t xml:space="preserve"> </w:t>
      </w:r>
      <w:proofErr w:type="spellStart"/>
      <w:r w:rsidRPr="007331DD">
        <w:rPr>
          <w:b/>
          <w:noProof w:val="0"/>
          <w:lang w:val="en-US" w:eastAsia="ru-RU"/>
        </w:rPr>
        <w:t>minime</w:t>
      </w:r>
      <w:proofErr w:type="spellEnd"/>
      <w:r w:rsidRPr="007331DD">
        <w:rPr>
          <w:b/>
          <w:noProof w:val="0"/>
          <w:lang w:val="en-US" w:eastAsia="ru-RU"/>
        </w:rPr>
        <w:t xml:space="preserve">) al (ale) </w:t>
      </w:r>
      <w:proofErr w:type="spellStart"/>
      <w:r w:rsidRPr="007331DD">
        <w:rPr>
          <w:b/>
          <w:noProof w:val="0"/>
          <w:lang w:val="en-US" w:eastAsia="ru-RU"/>
        </w:rPr>
        <w:t>cerințelor</w:t>
      </w:r>
      <w:proofErr w:type="spellEnd"/>
      <w:r w:rsidRPr="007331DD">
        <w:rPr>
          <w:b/>
          <w:noProof w:val="0"/>
          <w:lang w:val="en-US" w:eastAsia="ru-RU"/>
        </w:rPr>
        <w:t xml:space="preserve"> eventual </w:t>
      </w:r>
      <w:proofErr w:type="spellStart"/>
      <w:r w:rsidRPr="007331DD">
        <w:rPr>
          <w:b/>
          <w:noProof w:val="0"/>
          <w:lang w:val="en-US" w:eastAsia="ru-RU"/>
        </w:rPr>
        <w:t>impuse</w:t>
      </w:r>
      <w:proofErr w:type="spellEnd"/>
      <w:r w:rsidRPr="007331DD">
        <w:rPr>
          <w:b/>
          <w:noProof w:val="0"/>
          <w:lang w:val="en-US" w:eastAsia="ru-RU"/>
        </w:rPr>
        <w:t xml:space="preserve">; se </w:t>
      </w:r>
      <w:proofErr w:type="spellStart"/>
      <w:r w:rsidRPr="007331DD">
        <w:rPr>
          <w:b/>
          <w:noProof w:val="0"/>
          <w:lang w:val="en-US" w:eastAsia="ru-RU"/>
        </w:rPr>
        <w:t>menționeazăinformațiile</w:t>
      </w:r>
      <w:proofErr w:type="spellEnd"/>
      <w:r w:rsidRPr="007331DD">
        <w:rPr>
          <w:b/>
          <w:noProof w:val="0"/>
          <w:lang w:val="en-US" w:eastAsia="ru-RU"/>
        </w:rPr>
        <w:t xml:space="preserve"> solicitate (DUAE, </w:t>
      </w:r>
      <w:proofErr w:type="spellStart"/>
      <w:r w:rsidRPr="007331DD">
        <w:rPr>
          <w:b/>
          <w:noProof w:val="0"/>
          <w:lang w:val="en-US" w:eastAsia="ru-RU"/>
        </w:rPr>
        <w:t>documentație</w:t>
      </w:r>
      <w:proofErr w:type="spellEnd"/>
      <w:r w:rsidRPr="007331DD">
        <w:rPr>
          <w:b/>
          <w:noProof w:val="0"/>
          <w:lang w:val="en-US" w:eastAsia="ru-RU"/>
        </w:rPr>
        <w:t xml:space="preserve">): </w:t>
      </w:r>
    </w:p>
    <w:tbl>
      <w:tblPr>
        <w:tblStyle w:val="Grigliatabella21"/>
        <w:tblW w:w="0" w:type="auto"/>
        <w:tblInd w:w="-34" w:type="dxa"/>
        <w:tblLook w:val="04A0" w:firstRow="1" w:lastRow="0" w:firstColumn="1" w:lastColumn="0" w:noHBand="0" w:noVBand="1"/>
      </w:tblPr>
      <w:tblGrid>
        <w:gridCol w:w="686"/>
        <w:gridCol w:w="3147"/>
        <w:gridCol w:w="3990"/>
        <w:gridCol w:w="1697"/>
      </w:tblGrid>
      <w:tr w:rsidR="007331DD" w:rsidRPr="007331DD" w14:paraId="2AD822CA" w14:textId="77777777" w:rsidTr="001B67DC">
        <w:tc>
          <w:tcPr>
            <w:tcW w:w="700" w:type="dxa"/>
            <w:shd w:val="clear" w:color="auto" w:fill="auto"/>
          </w:tcPr>
          <w:p w14:paraId="77A224C2" w14:textId="77777777" w:rsidR="007331DD" w:rsidRPr="007331DD" w:rsidRDefault="007331DD" w:rsidP="007331DD">
            <w:pPr>
              <w:shd w:val="clear" w:color="auto" w:fill="FFFFFF" w:themeFill="background1"/>
              <w:tabs>
                <w:tab w:val="left" w:pos="612"/>
              </w:tabs>
              <w:spacing w:before="120" w:after="120"/>
              <w:rPr>
                <w:rFonts w:eastAsia="SimSun"/>
                <w:b/>
                <w:iCs/>
                <w:noProof w:val="0"/>
                <w:sz w:val="20"/>
                <w:szCs w:val="20"/>
                <w:lang w:eastAsia="ru-RU"/>
              </w:rPr>
            </w:pPr>
            <w:r w:rsidRPr="007331DD">
              <w:rPr>
                <w:rFonts w:eastAsia="SimSun"/>
                <w:b/>
                <w:iCs/>
                <w:noProof w:val="0"/>
                <w:sz w:val="20"/>
                <w:szCs w:val="20"/>
                <w:lang w:eastAsia="ru-RU"/>
              </w:rPr>
              <w:t>Nr. d/o</w:t>
            </w:r>
          </w:p>
        </w:tc>
        <w:tc>
          <w:tcPr>
            <w:tcW w:w="3298" w:type="dxa"/>
            <w:shd w:val="clear" w:color="auto" w:fill="auto"/>
          </w:tcPr>
          <w:p w14:paraId="22692183" w14:textId="77777777" w:rsidR="007331DD" w:rsidRPr="007331DD" w:rsidRDefault="007331DD" w:rsidP="007331DD">
            <w:pPr>
              <w:shd w:val="clear" w:color="auto" w:fill="FFFFFF" w:themeFill="background1"/>
              <w:tabs>
                <w:tab w:val="left" w:pos="612"/>
              </w:tabs>
              <w:spacing w:before="120" w:after="120"/>
              <w:jc w:val="center"/>
              <w:rPr>
                <w:rFonts w:eastAsia="SimSun"/>
                <w:b/>
                <w:iCs/>
                <w:noProof w:val="0"/>
                <w:sz w:val="20"/>
                <w:szCs w:val="20"/>
                <w:lang w:eastAsia="ru-RU"/>
              </w:rPr>
            </w:pPr>
            <w:r w:rsidRPr="007331DD">
              <w:rPr>
                <w:rFonts w:eastAsia="SimSun"/>
                <w:b/>
                <w:iCs/>
                <w:noProof w:val="0"/>
                <w:sz w:val="20"/>
                <w:szCs w:val="20"/>
                <w:lang w:eastAsia="ru-RU"/>
              </w:rPr>
              <w:t>Descrierea criteriului/cerinței</w:t>
            </w:r>
          </w:p>
        </w:tc>
        <w:tc>
          <w:tcPr>
            <w:tcW w:w="4233" w:type="dxa"/>
            <w:shd w:val="clear" w:color="auto" w:fill="auto"/>
          </w:tcPr>
          <w:p w14:paraId="36375BF5" w14:textId="77777777" w:rsidR="007331DD" w:rsidRPr="007331DD" w:rsidRDefault="007331DD" w:rsidP="007331DD">
            <w:pPr>
              <w:shd w:val="clear" w:color="auto" w:fill="FFFFFF" w:themeFill="background1"/>
              <w:tabs>
                <w:tab w:val="left" w:pos="612"/>
              </w:tabs>
              <w:spacing w:before="120" w:after="120"/>
              <w:rPr>
                <w:rFonts w:eastAsia="SimSun"/>
                <w:b/>
                <w:iCs/>
                <w:noProof w:val="0"/>
                <w:sz w:val="20"/>
                <w:szCs w:val="20"/>
                <w:lang w:eastAsia="ru-RU"/>
              </w:rPr>
            </w:pPr>
            <w:r w:rsidRPr="007331DD">
              <w:rPr>
                <w:rFonts w:eastAsia="SimSun"/>
                <w:b/>
                <w:iCs/>
                <w:noProof w:val="0"/>
                <w:sz w:val="20"/>
                <w:szCs w:val="20"/>
                <w:lang w:eastAsia="ru-RU"/>
              </w:rPr>
              <w:t>Mod de demonstrare a îndeplinirii criteriului/cerinței:</w:t>
            </w:r>
          </w:p>
        </w:tc>
        <w:tc>
          <w:tcPr>
            <w:tcW w:w="1697" w:type="dxa"/>
            <w:shd w:val="clear" w:color="auto" w:fill="auto"/>
          </w:tcPr>
          <w:p w14:paraId="04CF96C8" w14:textId="77777777" w:rsidR="007331DD" w:rsidRPr="007331DD" w:rsidRDefault="007331DD" w:rsidP="007331DD">
            <w:pPr>
              <w:shd w:val="clear" w:color="auto" w:fill="FFFFFF" w:themeFill="background1"/>
              <w:tabs>
                <w:tab w:val="left" w:pos="612"/>
              </w:tabs>
              <w:spacing w:before="120" w:after="120"/>
              <w:jc w:val="center"/>
              <w:rPr>
                <w:rFonts w:eastAsia="SimSun"/>
                <w:b/>
                <w:iCs/>
                <w:noProof w:val="0"/>
                <w:sz w:val="20"/>
                <w:szCs w:val="20"/>
                <w:lang w:eastAsia="ru-RU"/>
              </w:rPr>
            </w:pPr>
            <w:r w:rsidRPr="007331DD">
              <w:rPr>
                <w:rFonts w:eastAsia="SimSun"/>
                <w:b/>
                <w:iCs/>
                <w:noProof w:val="0"/>
                <w:sz w:val="20"/>
                <w:szCs w:val="20"/>
                <w:lang w:eastAsia="ru-RU"/>
              </w:rPr>
              <w:t>Nivelul minim/</w:t>
            </w:r>
            <w:r w:rsidRPr="007331DD">
              <w:rPr>
                <w:rFonts w:eastAsia="SimSun"/>
                <w:b/>
                <w:iCs/>
                <w:noProof w:val="0"/>
                <w:sz w:val="20"/>
                <w:szCs w:val="20"/>
                <w:lang w:eastAsia="ru-RU"/>
              </w:rPr>
              <w:br/>
              <w:t>Obligativitatea</w:t>
            </w:r>
          </w:p>
        </w:tc>
      </w:tr>
      <w:tr w:rsidR="007331DD" w:rsidRPr="007331DD" w14:paraId="73123248" w14:textId="77777777" w:rsidTr="001B67DC">
        <w:tc>
          <w:tcPr>
            <w:tcW w:w="9928" w:type="dxa"/>
            <w:gridSpan w:val="4"/>
            <w:shd w:val="clear" w:color="auto" w:fill="auto"/>
          </w:tcPr>
          <w:p w14:paraId="40BB78B3" w14:textId="77777777" w:rsidR="007331DD" w:rsidRPr="007331DD" w:rsidRDefault="007331DD" w:rsidP="007331DD">
            <w:pPr>
              <w:shd w:val="clear" w:color="auto" w:fill="FFFFFF" w:themeFill="background1"/>
              <w:tabs>
                <w:tab w:val="left" w:pos="612"/>
              </w:tabs>
              <w:spacing w:before="120" w:after="120"/>
              <w:jc w:val="center"/>
              <w:rPr>
                <w:rFonts w:eastAsia="SimSun"/>
                <w:b/>
                <w:iCs/>
                <w:noProof w:val="0"/>
                <w:lang w:val="ro-MD" w:eastAsia="ru-RU"/>
              </w:rPr>
            </w:pPr>
            <w:r w:rsidRPr="007331DD">
              <w:rPr>
                <w:rFonts w:eastAsia="SimSun"/>
                <w:b/>
                <w:iCs/>
                <w:noProof w:val="0"/>
                <w:lang w:val="ro-MD" w:eastAsia="ru-RU"/>
              </w:rPr>
              <w:t>OBLIGATORIU!!! Toate documentele ofertei se solicită OBLIGATORIU să fie semnate electronic de către ofertant</w:t>
            </w:r>
          </w:p>
        </w:tc>
      </w:tr>
      <w:tr w:rsidR="007331DD" w:rsidRPr="007331DD" w14:paraId="60448E22" w14:textId="77777777" w:rsidTr="001B67DC">
        <w:tc>
          <w:tcPr>
            <w:tcW w:w="700" w:type="dxa"/>
            <w:shd w:val="clear" w:color="auto" w:fill="auto"/>
          </w:tcPr>
          <w:p w14:paraId="1C1FEA65"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0F6FF072" w14:textId="77777777" w:rsidR="007331DD" w:rsidRPr="007331DD" w:rsidRDefault="007331DD" w:rsidP="007331DD">
            <w:pPr>
              <w:shd w:val="clear" w:color="auto" w:fill="FFFFFF" w:themeFill="background1"/>
              <w:tabs>
                <w:tab w:val="left" w:pos="612"/>
              </w:tabs>
              <w:spacing w:before="120" w:after="120"/>
              <w:rPr>
                <w:rFonts w:eastAsia="SimSun"/>
                <w:iCs/>
                <w:noProof w:val="0"/>
                <w:lang w:eastAsia="ru-RU"/>
              </w:rPr>
            </w:pPr>
            <w:r w:rsidRPr="007331DD">
              <w:rPr>
                <w:rFonts w:eastAsia="SimSun"/>
                <w:noProof w:val="0"/>
              </w:rPr>
              <w:t>Propunerea</w:t>
            </w:r>
            <w:r w:rsidRPr="007331DD">
              <w:rPr>
                <w:rFonts w:eastAsia="SimSun"/>
                <w:noProof w:val="0"/>
                <w:spacing w:val="-8"/>
              </w:rPr>
              <w:t xml:space="preserve"> </w:t>
            </w:r>
            <w:r w:rsidRPr="007331DD">
              <w:rPr>
                <w:rFonts w:eastAsia="SimSun"/>
                <w:noProof w:val="0"/>
              </w:rPr>
              <w:t>tehnică;</w:t>
            </w:r>
          </w:p>
        </w:tc>
        <w:tc>
          <w:tcPr>
            <w:tcW w:w="4233" w:type="dxa"/>
          </w:tcPr>
          <w:p w14:paraId="54681164"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eastAsia="ru-RU"/>
              </w:rPr>
            </w:pPr>
            <w:r w:rsidRPr="007331DD">
              <w:rPr>
                <w:rFonts w:eastAsia="SimSun"/>
                <w:i/>
                <w:iCs/>
                <w:noProof w:val="0"/>
                <w:sz w:val="22"/>
                <w:szCs w:val="22"/>
              </w:rPr>
              <w:t>Conform prevederilor documentației</w:t>
            </w:r>
            <w:r w:rsidRPr="007331DD">
              <w:rPr>
                <w:rFonts w:eastAsia="SimSun"/>
                <w:i/>
                <w:iCs/>
                <w:noProof w:val="0"/>
                <w:spacing w:val="1"/>
                <w:sz w:val="22"/>
                <w:szCs w:val="22"/>
              </w:rPr>
              <w:t xml:space="preserve"> </w:t>
            </w:r>
            <w:r w:rsidRPr="007331DD">
              <w:rPr>
                <w:rFonts w:eastAsia="SimSun"/>
                <w:i/>
                <w:iCs/>
                <w:noProof w:val="0"/>
                <w:sz w:val="22"/>
                <w:szCs w:val="22"/>
              </w:rPr>
              <w:t>standard pentru realizarea achizițiilor</w:t>
            </w:r>
            <w:r w:rsidRPr="007331DD">
              <w:rPr>
                <w:rFonts w:eastAsia="SimSun"/>
                <w:i/>
                <w:iCs/>
                <w:noProof w:val="0"/>
                <w:spacing w:val="1"/>
                <w:sz w:val="22"/>
                <w:szCs w:val="22"/>
              </w:rPr>
              <w:t xml:space="preserve"> </w:t>
            </w:r>
            <w:r w:rsidRPr="007331DD">
              <w:rPr>
                <w:rFonts w:eastAsia="SimSun"/>
                <w:i/>
                <w:iCs/>
                <w:noProof w:val="0"/>
                <w:spacing w:val="-1"/>
                <w:sz w:val="22"/>
                <w:szCs w:val="22"/>
              </w:rPr>
              <w:t>publice</w:t>
            </w:r>
            <w:r w:rsidRPr="007331DD">
              <w:rPr>
                <w:rFonts w:eastAsia="SimSun"/>
                <w:i/>
                <w:iCs/>
                <w:noProof w:val="0"/>
                <w:spacing w:val="-3"/>
                <w:sz w:val="22"/>
                <w:szCs w:val="22"/>
              </w:rPr>
              <w:t xml:space="preserve"> </w:t>
            </w:r>
            <w:r w:rsidRPr="007331DD">
              <w:rPr>
                <w:rFonts w:eastAsia="SimSun"/>
                <w:i/>
                <w:iCs/>
                <w:noProof w:val="0"/>
                <w:spacing w:val="-1"/>
                <w:sz w:val="22"/>
                <w:szCs w:val="22"/>
              </w:rPr>
              <w:t>de</w:t>
            </w:r>
            <w:r w:rsidRPr="007331DD">
              <w:rPr>
                <w:rFonts w:eastAsia="SimSun"/>
                <w:i/>
                <w:iCs/>
                <w:noProof w:val="0"/>
                <w:spacing w:val="7"/>
                <w:sz w:val="22"/>
                <w:szCs w:val="22"/>
              </w:rPr>
              <w:t xml:space="preserve"> </w:t>
            </w:r>
            <w:r w:rsidRPr="007331DD">
              <w:rPr>
                <w:rFonts w:eastAsia="SimSun"/>
                <w:i/>
                <w:iCs/>
                <w:noProof w:val="0"/>
                <w:spacing w:val="-1"/>
                <w:sz w:val="22"/>
                <w:szCs w:val="22"/>
              </w:rPr>
              <w:t>lucrări</w:t>
            </w:r>
            <w:r w:rsidRPr="007331DD">
              <w:rPr>
                <w:rFonts w:eastAsia="SimSun"/>
                <w:i/>
                <w:iCs/>
                <w:noProof w:val="0"/>
                <w:spacing w:val="-15"/>
                <w:sz w:val="22"/>
                <w:szCs w:val="22"/>
              </w:rPr>
              <w:t xml:space="preserve"> </w:t>
            </w:r>
            <w:r w:rsidRPr="007331DD">
              <w:rPr>
                <w:rFonts w:eastAsia="SimSun"/>
                <w:i/>
                <w:iCs/>
                <w:noProof w:val="0"/>
                <w:spacing w:val="-1"/>
                <w:sz w:val="22"/>
                <w:szCs w:val="22"/>
              </w:rPr>
              <w:t>Deviz</w:t>
            </w:r>
            <w:r w:rsidRPr="007331DD">
              <w:rPr>
                <w:rFonts w:eastAsia="SimSun"/>
                <w:i/>
                <w:iCs/>
                <w:noProof w:val="0"/>
                <w:spacing w:val="3"/>
                <w:sz w:val="22"/>
                <w:szCs w:val="22"/>
              </w:rPr>
              <w:t xml:space="preserve"> </w:t>
            </w:r>
            <w:r w:rsidRPr="007331DD">
              <w:rPr>
                <w:rFonts w:eastAsia="SimSun"/>
                <w:i/>
                <w:iCs/>
                <w:noProof w:val="0"/>
                <w:sz w:val="22"/>
                <w:szCs w:val="22"/>
              </w:rPr>
              <w:t>de</w:t>
            </w:r>
            <w:r w:rsidRPr="007331DD">
              <w:rPr>
                <w:rFonts w:eastAsia="SimSun"/>
                <w:i/>
                <w:iCs/>
                <w:noProof w:val="0"/>
                <w:spacing w:val="-3"/>
                <w:sz w:val="22"/>
                <w:szCs w:val="22"/>
              </w:rPr>
              <w:t xml:space="preserve"> </w:t>
            </w:r>
            <w:r w:rsidRPr="007331DD">
              <w:rPr>
                <w:rFonts w:eastAsia="SimSun"/>
                <w:i/>
                <w:iCs/>
                <w:noProof w:val="0"/>
                <w:sz w:val="22"/>
                <w:szCs w:val="22"/>
              </w:rPr>
              <w:t>cheltuieli</w:t>
            </w:r>
            <w:r w:rsidRPr="007331DD">
              <w:rPr>
                <w:rFonts w:eastAsia="SimSun"/>
                <w:i/>
                <w:iCs/>
                <w:noProof w:val="0"/>
                <w:spacing w:val="-7"/>
                <w:sz w:val="22"/>
                <w:szCs w:val="22"/>
              </w:rPr>
              <w:t xml:space="preserve"> </w:t>
            </w:r>
            <w:r w:rsidRPr="007331DD">
              <w:rPr>
                <w:rFonts w:eastAsia="SimSun"/>
                <w:i/>
                <w:iCs/>
                <w:noProof w:val="0"/>
                <w:sz w:val="22"/>
                <w:szCs w:val="22"/>
              </w:rPr>
              <w:t>F</w:t>
            </w:r>
            <w:r w:rsidRPr="007331DD">
              <w:rPr>
                <w:rFonts w:eastAsia="SimSun"/>
                <w:i/>
                <w:iCs/>
                <w:noProof w:val="0"/>
                <w:spacing w:val="-57"/>
                <w:sz w:val="22"/>
                <w:szCs w:val="22"/>
              </w:rPr>
              <w:t xml:space="preserve"> </w:t>
            </w:r>
            <w:r w:rsidRPr="007331DD">
              <w:rPr>
                <w:rFonts w:eastAsia="SimSun"/>
                <w:i/>
                <w:iCs/>
                <w:noProof w:val="0"/>
                <w:sz w:val="22"/>
                <w:szCs w:val="22"/>
              </w:rPr>
              <w:t>3,5,7</w:t>
            </w:r>
          </w:p>
        </w:tc>
        <w:tc>
          <w:tcPr>
            <w:tcW w:w="1697" w:type="dxa"/>
          </w:tcPr>
          <w:p w14:paraId="37700A36" w14:textId="77777777" w:rsidR="007331DD" w:rsidRPr="007331DD" w:rsidRDefault="007331DD" w:rsidP="007331DD">
            <w:pPr>
              <w:shd w:val="clear" w:color="auto" w:fill="FFFFFF" w:themeFill="background1"/>
              <w:tabs>
                <w:tab w:val="left" w:pos="612"/>
              </w:tabs>
              <w:spacing w:before="120" w:after="120"/>
              <w:rPr>
                <w:rFonts w:eastAsia="SimSun"/>
                <w:b/>
                <w:bCs/>
                <w:iCs/>
                <w:noProof w:val="0"/>
                <w:lang w:eastAsia="ru-RU"/>
              </w:rPr>
            </w:pPr>
            <w:r w:rsidRPr="007331DD">
              <w:rPr>
                <w:rFonts w:eastAsia="SimSun"/>
                <w:b/>
                <w:bCs/>
                <w:noProof w:val="0"/>
              </w:rPr>
              <w:t>obligatoriu</w:t>
            </w:r>
          </w:p>
        </w:tc>
      </w:tr>
      <w:tr w:rsidR="007331DD" w:rsidRPr="007331DD" w14:paraId="334BD5F7" w14:textId="77777777" w:rsidTr="001B67DC">
        <w:tc>
          <w:tcPr>
            <w:tcW w:w="700" w:type="dxa"/>
            <w:shd w:val="clear" w:color="auto" w:fill="auto"/>
          </w:tcPr>
          <w:p w14:paraId="410DAA5C"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444D5680" w14:textId="77777777" w:rsidR="007331DD" w:rsidRPr="007331DD" w:rsidRDefault="007331DD" w:rsidP="007331DD">
            <w:pPr>
              <w:shd w:val="clear" w:color="auto" w:fill="FFFFFF" w:themeFill="background1"/>
              <w:tabs>
                <w:tab w:val="left" w:pos="612"/>
              </w:tabs>
              <w:spacing w:before="120" w:after="120"/>
              <w:rPr>
                <w:rFonts w:eastAsia="SimSun"/>
                <w:iCs/>
                <w:noProof w:val="0"/>
                <w:lang w:eastAsia="ru-RU"/>
              </w:rPr>
            </w:pPr>
            <w:r w:rsidRPr="007331DD">
              <w:rPr>
                <w:rFonts w:eastAsia="SimSun"/>
                <w:noProof w:val="0"/>
              </w:rPr>
              <w:t>Propunerea</w:t>
            </w:r>
            <w:r w:rsidRPr="007331DD">
              <w:rPr>
                <w:rFonts w:eastAsia="SimSun"/>
                <w:noProof w:val="0"/>
                <w:spacing w:val="-6"/>
              </w:rPr>
              <w:t xml:space="preserve"> </w:t>
            </w:r>
            <w:r w:rsidRPr="007331DD">
              <w:rPr>
                <w:rFonts w:eastAsia="SimSun"/>
                <w:noProof w:val="0"/>
              </w:rPr>
              <w:t>financiară;</w:t>
            </w:r>
          </w:p>
        </w:tc>
        <w:tc>
          <w:tcPr>
            <w:tcW w:w="4233" w:type="dxa"/>
          </w:tcPr>
          <w:p w14:paraId="65FC467D"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eastAsia="ru-RU"/>
              </w:rPr>
            </w:pPr>
            <w:r w:rsidRPr="007331DD">
              <w:rPr>
                <w:rFonts w:eastAsia="SimSun"/>
                <w:i/>
                <w:iCs/>
                <w:noProof w:val="0"/>
                <w:sz w:val="22"/>
                <w:szCs w:val="22"/>
              </w:rPr>
              <w:t>Conform prevederilor documentației</w:t>
            </w:r>
            <w:r w:rsidRPr="007331DD">
              <w:rPr>
                <w:rFonts w:eastAsia="SimSun"/>
                <w:i/>
                <w:iCs/>
                <w:noProof w:val="0"/>
                <w:spacing w:val="-57"/>
                <w:sz w:val="22"/>
                <w:szCs w:val="22"/>
              </w:rPr>
              <w:t xml:space="preserve"> </w:t>
            </w:r>
            <w:r w:rsidRPr="007331DD">
              <w:rPr>
                <w:rFonts w:eastAsia="SimSun"/>
                <w:i/>
                <w:iCs/>
                <w:noProof w:val="0"/>
                <w:spacing w:val="-1"/>
                <w:sz w:val="22"/>
                <w:szCs w:val="22"/>
              </w:rPr>
              <w:t>standard</w:t>
            </w:r>
            <w:r w:rsidRPr="007331DD">
              <w:rPr>
                <w:rFonts w:eastAsia="SimSun"/>
                <w:i/>
                <w:iCs/>
                <w:noProof w:val="0"/>
                <w:spacing w:val="-12"/>
                <w:sz w:val="22"/>
                <w:szCs w:val="22"/>
              </w:rPr>
              <w:t xml:space="preserve"> </w:t>
            </w:r>
            <w:r w:rsidRPr="007331DD">
              <w:rPr>
                <w:rFonts w:eastAsia="SimSun"/>
                <w:i/>
                <w:iCs/>
                <w:noProof w:val="0"/>
                <w:spacing w:val="-1"/>
                <w:sz w:val="22"/>
                <w:szCs w:val="22"/>
              </w:rPr>
              <w:t>pentru</w:t>
            </w:r>
            <w:r w:rsidRPr="007331DD">
              <w:rPr>
                <w:rFonts w:eastAsia="SimSun"/>
                <w:i/>
                <w:iCs/>
                <w:noProof w:val="0"/>
                <w:spacing w:val="-7"/>
                <w:sz w:val="22"/>
                <w:szCs w:val="22"/>
              </w:rPr>
              <w:t xml:space="preserve"> </w:t>
            </w:r>
            <w:r w:rsidRPr="007331DD">
              <w:rPr>
                <w:rFonts w:eastAsia="SimSun"/>
                <w:i/>
                <w:iCs/>
                <w:noProof w:val="0"/>
                <w:spacing w:val="-1"/>
                <w:sz w:val="22"/>
                <w:szCs w:val="22"/>
              </w:rPr>
              <w:t>realizarea</w:t>
            </w:r>
            <w:r w:rsidRPr="007331DD">
              <w:rPr>
                <w:rFonts w:eastAsia="SimSun"/>
                <w:i/>
                <w:iCs/>
                <w:noProof w:val="0"/>
                <w:spacing w:val="-8"/>
                <w:sz w:val="22"/>
                <w:szCs w:val="22"/>
              </w:rPr>
              <w:t xml:space="preserve"> </w:t>
            </w:r>
            <w:r w:rsidRPr="007331DD">
              <w:rPr>
                <w:rFonts w:eastAsia="SimSun"/>
                <w:i/>
                <w:iCs/>
                <w:noProof w:val="0"/>
                <w:sz w:val="22"/>
                <w:szCs w:val="22"/>
              </w:rPr>
              <w:t>achizițiilor</w:t>
            </w:r>
            <w:r w:rsidRPr="007331DD">
              <w:rPr>
                <w:rFonts w:eastAsia="SimSun"/>
                <w:i/>
                <w:iCs/>
                <w:noProof w:val="0"/>
                <w:spacing w:val="-57"/>
                <w:sz w:val="22"/>
                <w:szCs w:val="22"/>
              </w:rPr>
              <w:t xml:space="preserve"> </w:t>
            </w:r>
            <w:r w:rsidRPr="007331DD">
              <w:rPr>
                <w:rFonts w:eastAsia="SimSun"/>
                <w:i/>
                <w:iCs/>
                <w:noProof w:val="0"/>
                <w:spacing w:val="-1"/>
                <w:sz w:val="22"/>
                <w:szCs w:val="22"/>
              </w:rPr>
              <w:t>publice</w:t>
            </w:r>
            <w:r w:rsidRPr="007331DD">
              <w:rPr>
                <w:rFonts w:eastAsia="SimSun"/>
                <w:i/>
                <w:iCs/>
                <w:noProof w:val="0"/>
                <w:spacing w:val="-3"/>
                <w:sz w:val="22"/>
                <w:szCs w:val="22"/>
              </w:rPr>
              <w:t xml:space="preserve"> </w:t>
            </w:r>
            <w:r w:rsidRPr="007331DD">
              <w:rPr>
                <w:rFonts w:eastAsia="SimSun"/>
                <w:i/>
                <w:iCs/>
                <w:noProof w:val="0"/>
                <w:spacing w:val="-1"/>
                <w:sz w:val="22"/>
                <w:szCs w:val="22"/>
              </w:rPr>
              <w:t>de</w:t>
            </w:r>
            <w:r w:rsidRPr="007331DD">
              <w:rPr>
                <w:rFonts w:eastAsia="SimSun"/>
                <w:i/>
                <w:iCs/>
                <w:noProof w:val="0"/>
                <w:spacing w:val="7"/>
                <w:sz w:val="22"/>
                <w:szCs w:val="22"/>
              </w:rPr>
              <w:t xml:space="preserve"> </w:t>
            </w:r>
            <w:r w:rsidRPr="007331DD">
              <w:rPr>
                <w:rFonts w:eastAsia="SimSun"/>
                <w:i/>
                <w:iCs/>
                <w:noProof w:val="0"/>
                <w:spacing w:val="-1"/>
                <w:sz w:val="22"/>
                <w:szCs w:val="22"/>
              </w:rPr>
              <w:t>lucrări</w:t>
            </w:r>
            <w:r w:rsidRPr="007331DD">
              <w:rPr>
                <w:rFonts w:eastAsia="SimSun"/>
                <w:i/>
                <w:iCs/>
                <w:noProof w:val="0"/>
                <w:spacing w:val="-16"/>
                <w:sz w:val="22"/>
                <w:szCs w:val="22"/>
              </w:rPr>
              <w:t xml:space="preserve"> </w:t>
            </w:r>
            <w:r w:rsidRPr="007331DD">
              <w:rPr>
                <w:rFonts w:eastAsia="SimSun"/>
                <w:i/>
                <w:iCs/>
                <w:noProof w:val="0"/>
                <w:spacing w:val="-1"/>
                <w:sz w:val="22"/>
                <w:szCs w:val="22"/>
              </w:rPr>
              <w:t>Oferta</w:t>
            </w:r>
            <w:r w:rsidRPr="007331DD">
              <w:rPr>
                <w:rFonts w:eastAsia="SimSun"/>
                <w:i/>
                <w:iCs/>
                <w:noProof w:val="0"/>
                <w:spacing w:val="3"/>
                <w:sz w:val="22"/>
                <w:szCs w:val="22"/>
              </w:rPr>
              <w:t xml:space="preserve"> </w:t>
            </w:r>
            <w:r w:rsidRPr="007331DD">
              <w:rPr>
                <w:rFonts w:eastAsia="SimSun"/>
                <w:i/>
                <w:iCs/>
                <w:noProof w:val="0"/>
                <w:sz w:val="22"/>
                <w:szCs w:val="22"/>
              </w:rPr>
              <w:t>financiară</w:t>
            </w:r>
          </w:p>
        </w:tc>
        <w:tc>
          <w:tcPr>
            <w:tcW w:w="1697" w:type="dxa"/>
          </w:tcPr>
          <w:p w14:paraId="1A290905" w14:textId="77777777" w:rsidR="007331DD" w:rsidRPr="007331DD" w:rsidRDefault="007331DD" w:rsidP="007331DD">
            <w:pPr>
              <w:shd w:val="clear" w:color="auto" w:fill="FFFFFF" w:themeFill="background1"/>
              <w:tabs>
                <w:tab w:val="left" w:pos="612"/>
              </w:tabs>
              <w:spacing w:before="120" w:after="120"/>
              <w:rPr>
                <w:rFonts w:eastAsia="SimSun"/>
                <w:b/>
                <w:bCs/>
                <w:iCs/>
                <w:noProof w:val="0"/>
                <w:lang w:eastAsia="ru-RU"/>
              </w:rPr>
            </w:pPr>
            <w:r w:rsidRPr="007331DD">
              <w:rPr>
                <w:rFonts w:eastAsia="SimSun"/>
                <w:b/>
                <w:bCs/>
                <w:noProof w:val="0"/>
              </w:rPr>
              <w:t>obligatoriu</w:t>
            </w:r>
          </w:p>
        </w:tc>
      </w:tr>
      <w:tr w:rsidR="007331DD" w:rsidRPr="007331DD" w14:paraId="303C8F48" w14:textId="77777777" w:rsidTr="001B67DC">
        <w:tc>
          <w:tcPr>
            <w:tcW w:w="700" w:type="dxa"/>
            <w:shd w:val="clear" w:color="auto" w:fill="auto"/>
          </w:tcPr>
          <w:p w14:paraId="7F5C33B4"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0F386B77" w14:textId="77777777" w:rsidR="007331DD" w:rsidRPr="007331DD" w:rsidRDefault="007331DD" w:rsidP="007331DD">
            <w:pPr>
              <w:shd w:val="clear" w:color="auto" w:fill="FFFFFF" w:themeFill="background1"/>
              <w:tabs>
                <w:tab w:val="left" w:pos="612"/>
              </w:tabs>
              <w:spacing w:before="120" w:after="120"/>
              <w:rPr>
                <w:rFonts w:eastAsia="SimSun"/>
                <w:noProof w:val="0"/>
              </w:rPr>
            </w:pPr>
            <w:r w:rsidRPr="007331DD">
              <w:rPr>
                <w:rFonts w:eastAsia="SimSun"/>
                <w:noProof w:val="0"/>
              </w:rPr>
              <w:t>Cerere</w:t>
            </w:r>
            <w:r w:rsidRPr="007331DD">
              <w:rPr>
                <w:rFonts w:eastAsia="SimSun"/>
                <w:noProof w:val="0"/>
                <w:spacing w:val="-12"/>
              </w:rPr>
              <w:t xml:space="preserve"> </w:t>
            </w:r>
            <w:r w:rsidRPr="007331DD">
              <w:rPr>
                <w:rFonts w:eastAsia="SimSun"/>
                <w:noProof w:val="0"/>
              </w:rPr>
              <w:t>de</w:t>
            </w:r>
            <w:r w:rsidRPr="007331DD">
              <w:rPr>
                <w:rFonts w:eastAsia="SimSun"/>
                <w:noProof w:val="0"/>
                <w:spacing w:val="-12"/>
              </w:rPr>
              <w:t xml:space="preserve"> </w:t>
            </w:r>
            <w:r w:rsidRPr="007331DD">
              <w:rPr>
                <w:rFonts w:eastAsia="SimSun"/>
                <w:noProof w:val="0"/>
              </w:rPr>
              <w:t>participare</w:t>
            </w:r>
          </w:p>
        </w:tc>
        <w:tc>
          <w:tcPr>
            <w:tcW w:w="4233" w:type="dxa"/>
          </w:tcPr>
          <w:p w14:paraId="027F7D71"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rPr>
            </w:pPr>
            <w:proofErr w:type="spellStart"/>
            <w:r w:rsidRPr="007331DD">
              <w:rPr>
                <w:rFonts w:eastAsia="SimSun"/>
                <w:i/>
                <w:iCs/>
                <w:noProof w:val="0"/>
                <w:spacing w:val="-2"/>
                <w:sz w:val="22"/>
                <w:szCs w:val="22"/>
                <w:lang w:val="en-US"/>
              </w:rPr>
              <w:t>Documentația</w:t>
            </w:r>
            <w:proofErr w:type="spellEnd"/>
            <w:r w:rsidRPr="007331DD">
              <w:rPr>
                <w:rFonts w:eastAsia="SimSun"/>
                <w:i/>
                <w:iCs/>
                <w:noProof w:val="0"/>
                <w:spacing w:val="-2"/>
                <w:sz w:val="22"/>
                <w:szCs w:val="22"/>
                <w:lang w:val="en-US"/>
              </w:rPr>
              <w:t xml:space="preserve"> standard, </w:t>
            </w:r>
            <w:proofErr w:type="spellStart"/>
            <w:r w:rsidRPr="007331DD">
              <w:rPr>
                <w:rFonts w:eastAsia="SimSun"/>
                <w:i/>
                <w:iCs/>
                <w:noProof w:val="0"/>
                <w:spacing w:val="-2"/>
                <w:sz w:val="22"/>
                <w:szCs w:val="22"/>
                <w:lang w:val="en-US"/>
              </w:rPr>
              <w:t>Ordin</w:t>
            </w:r>
            <w:proofErr w:type="spellEnd"/>
            <w:r w:rsidRPr="007331DD">
              <w:rPr>
                <w:rFonts w:eastAsia="SimSun"/>
                <w:i/>
                <w:iCs/>
                <w:noProof w:val="0"/>
                <w:spacing w:val="-2"/>
                <w:sz w:val="22"/>
                <w:szCs w:val="22"/>
                <w:lang w:val="en-US"/>
              </w:rPr>
              <w:t xml:space="preserve"> MF nr.69/2021</w:t>
            </w:r>
            <w:r w:rsidRPr="007331DD">
              <w:rPr>
                <w:rFonts w:eastAsia="SimSun"/>
                <w:b/>
                <w:bCs/>
                <w:i/>
                <w:iCs/>
                <w:noProof w:val="0"/>
                <w:spacing w:val="-2"/>
                <w:sz w:val="22"/>
                <w:szCs w:val="22"/>
                <w:u w:val="single"/>
                <w:lang w:val="en-US"/>
              </w:rPr>
              <w:t xml:space="preserve"> </w:t>
            </w:r>
            <w:r w:rsidRPr="007331DD">
              <w:rPr>
                <w:rFonts w:eastAsia="SimSun"/>
                <w:b/>
                <w:bCs/>
                <w:i/>
                <w:iCs/>
                <w:noProof w:val="0"/>
                <w:sz w:val="22"/>
                <w:szCs w:val="22"/>
                <w:u w:val="single"/>
              </w:rPr>
              <w:t>(anexa</w:t>
            </w:r>
            <w:r w:rsidRPr="007331DD">
              <w:rPr>
                <w:rFonts w:eastAsia="SimSun"/>
                <w:b/>
                <w:bCs/>
                <w:i/>
                <w:iCs/>
                <w:noProof w:val="0"/>
                <w:spacing w:val="1"/>
                <w:sz w:val="22"/>
                <w:szCs w:val="22"/>
                <w:u w:val="single"/>
              </w:rPr>
              <w:t xml:space="preserve"> </w:t>
            </w:r>
            <w:r w:rsidRPr="007331DD">
              <w:rPr>
                <w:rFonts w:eastAsia="SimSun"/>
                <w:b/>
                <w:bCs/>
                <w:i/>
                <w:iCs/>
                <w:noProof w:val="0"/>
                <w:sz w:val="22"/>
                <w:szCs w:val="22"/>
                <w:u w:val="single"/>
              </w:rPr>
              <w:t>nr.</w:t>
            </w:r>
            <w:r w:rsidRPr="007331DD">
              <w:rPr>
                <w:rFonts w:eastAsia="SimSun"/>
                <w:b/>
                <w:bCs/>
                <w:i/>
                <w:iCs/>
                <w:noProof w:val="0"/>
                <w:spacing w:val="4"/>
                <w:sz w:val="22"/>
                <w:szCs w:val="22"/>
                <w:u w:val="single"/>
              </w:rPr>
              <w:t xml:space="preserve"> </w:t>
            </w:r>
            <w:r w:rsidRPr="007331DD">
              <w:rPr>
                <w:rFonts w:eastAsia="SimSun"/>
                <w:b/>
                <w:bCs/>
                <w:i/>
                <w:iCs/>
                <w:noProof w:val="0"/>
                <w:sz w:val="22"/>
                <w:szCs w:val="22"/>
                <w:u w:val="single"/>
              </w:rPr>
              <w:t>7)</w:t>
            </w:r>
          </w:p>
        </w:tc>
        <w:tc>
          <w:tcPr>
            <w:tcW w:w="1697" w:type="dxa"/>
          </w:tcPr>
          <w:p w14:paraId="6FFBF6EB"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3188B463" w14:textId="77777777" w:rsidTr="001B67DC">
        <w:tc>
          <w:tcPr>
            <w:tcW w:w="700" w:type="dxa"/>
            <w:shd w:val="clear" w:color="auto" w:fill="auto"/>
          </w:tcPr>
          <w:p w14:paraId="1E519BF1"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3BD83DC6" w14:textId="77777777" w:rsidR="007331DD" w:rsidRPr="007331DD" w:rsidRDefault="007331DD" w:rsidP="007331DD">
            <w:pPr>
              <w:shd w:val="clear" w:color="auto" w:fill="FFFFFF" w:themeFill="background1"/>
              <w:tabs>
                <w:tab w:val="left" w:pos="612"/>
              </w:tabs>
              <w:spacing w:before="120" w:after="120"/>
              <w:rPr>
                <w:rFonts w:eastAsia="SimSun"/>
                <w:noProof w:val="0"/>
              </w:rPr>
            </w:pPr>
            <w:r w:rsidRPr="007331DD">
              <w:rPr>
                <w:rFonts w:eastAsia="SimSun"/>
                <w:noProof w:val="0"/>
              </w:rPr>
              <w:t>DUAE;</w:t>
            </w:r>
          </w:p>
        </w:tc>
        <w:tc>
          <w:tcPr>
            <w:tcW w:w="4233" w:type="dxa"/>
          </w:tcPr>
          <w:p w14:paraId="71C6AADF"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rPr>
            </w:pPr>
            <w:r w:rsidRPr="007331DD">
              <w:rPr>
                <w:rFonts w:eastAsia="SimSun"/>
                <w:i/>
                <w:iCs/>
                <w:noProof w:val="0"/>
                <w:spacing w:val="-1"/>
                <w:sz w:val="22"/>
                <w:szCs w:val="22"/>
              </w:rPr>
              <w:t>Conform</w:t>
            </w:r>
            <w:r w:rsidRPr="007331DD">
              <w:rPr>
                <w:rFonts w:eastAsia="SimSun"/>
                <w:i/>
                <w:iCs/>
                <w:noProof w:val="0"/>
                <w:spacing w:val="-14"/>
                <w:sz w:val="22"/>
                <w:szCs w:val="22"/>
              </w:rPr>
              <w:t xml:space="preserve"> </w:t>
            </w:r>
            <w:r w:rsidRPr="007331DD">
              <w:rPr>
                <w:rFonts w:eastAsia="SimSun"/>
                <w:i/>
                <w:iCs/>
                <w:noProof w:val="0"/>
                <w:sz w:val="22"/>
                <w:szCs w:val="22"/>
              </w:rPr>
              <w:t>Ordinului</w:t>
            </w:r>
            <w:r w:rsidRPr="007331DD">
              <w:rPr>
                <w:rFonts w:eastAsia="SimSun"/>
                <w:i/>
                <w:iCs/>
                <w:noProof w:val="0"/>
                <w:spacing w:val="-8"/>
                <w:sz w:val="22"/>
                <w:szCs w:val="22"/>
              </w:rPr>
              <w:t xml:space="preserve"> </w:t>
            </w:r>
            <w:r w:rsidRPr="007331DD">
              <w:rPr>
                <w:rFonts w:eastAsia="SimSun"/>
                <w:i/>
                <w:iCs/>
                <w:noProof w:val="0"/>
                <w:sz w:val="22"/>
                <w:szCs w:val="22"/>
              </w:rPr>
              <w:t>ministerului</w:t>
            </w:r>
            <w:r w:rsidRPr="007331DD">
              <w:rPr>
                <w:rFonts w:eastAsia="SimSun"/>
                <w:i/>
                <w:iCs/>
                <w:noProof w:val="0"/>
                <w:spacing w:val="-57"/>
                <w:sz w:val="22"/>
                <w:szCs w:val="22"/>
              </w:rPr>
              <w:t xml:space="preserve"> </w:t>
            </w:r>
            <w:r w:rsidRPr="007331DD">
              <w:rPr>
                <w:rFonts w:eastAsia="SimSun"/>
                <w:i/>
                <w:iCs/>
                <w:noProof w:val="0"/>
                <w:sz w:val="22"/>
                <w:szCs w:val="22"/>
              </w:rPr>
              <w:t>finanțelor</w:t>
            </w:r>
            <w:r w:rsidRPr="007331DD">
              <w:rPr>
                <w:rFonts w:eastAsia="SimSun"/>
                <w:i/>
                <w:iCs/>
                <w:noProof w:val="0"/>
                <w:spacing w:val="4"/>
                <w:sz w:val="22"/>
                <w:szCs w:val="22"/>
              </w:rPr>
              <w:t xml:space="preserve"> </w:t>
            </w:r>
            <w:r w:rsidRPr="007331DD">
              <w:rPr>
                <w:rFonts w:eastAsia="SimSun"/>
                <w:i/>
                <w:iCs/>
                <w:noProof w:val="0"/>
                <w:sz w:val="22"/>
                <w:szCs w:val="22"/>
              </w:rPr>
              <w:t>nr.72/2020</w:t>
            </w:r>
          </w:p>
        </w:tc>
        <w:tc>
          <w:tcPr>
            <w:tcW w:w="1697" w:type="dxa"/>
          </w:tcPr>
          <w:p w14:paraId="6D9613F6"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46E98BBF" w14:textId="77777777" w:rsidTr="001B67DC">
        <w:tc>
          <w:tcPr>
            <w:tcW w:w="700" w:type="dxa"/>
            <w:shd w:val="clear" w:color="auto" w:fill="auto"/>
          </w:tcPr>
          <w:p w14:paraId="647D02B8"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2ADE34FF" w14:textId="77777777" w:rsidR="007331DD" w:rsidRPr="007331DD" w:rsidRDefault="007331DD" w:rsidP="007331DD">
            <w:pPr>
              <w:shd w:val="clear" w:color="auto" w:fill="FFFFFF" w:themeFill="background1"/>
              <w:tabs>
                <w:tab w:val="left" w:pos="612"/>
              </w:tabs>
              <w:spacing w:before="120" w:after="120"/>
              <w:rPr>
                <w:rFonts w:eastAsia="SimSun"/>
                <w:noProof w:val="0"/>
              </w:rPr>
            </w:pPr>
            <w:r w:rsidRPr="007331DD">
              <w:rPr>
                <w:rFonts w:eastAsia="SimSun"/>
                <w:noProof w:val="0"/>
                <w:spacing w:val="-1"/>
              </w:rPr>
              <w:t xml:space="preserve">Declarație  </w:t>
            </w:r>
            <w:r w:rsidRPr="007331DD">
              <w:rPr>
                <w:rFonts w:eastAsia="SimSun"/>
                <w:noProof w:val="0"/>
              </w:rPr>
              <w:t>privind</w:t>
            </w:r>
            <w:r w:rsidRPr="007331DD">
              <w:rPr>
                <w:rFonts w:eastAsia="SimSun"/>
                <w:noProof w:val="0"/>
                <w:spacing w:val="-57"/>
              </w:rPr>
              <w:t xml:space="preserve">                                       </w:t>
            </w:r>
            <w:r w:rsidRPr="007331DD">
              <w:rPr>
                <w:rFonts w:eastAsia="SimSun"/>
                <w:noProof w:val="0"/>
              </w:rPr>
              <w:t>valabilitatea</w:t>
            </w:r>
            <w:r w:rsidRPr="007331DD">
              <w:rPr>
                <w:rFonts w:eastAsia="SimSun"/>
                <w:noProof w:val="0"/>
                <w:spacing w:val="1"/>
              </w:rPr>
              <w:t xml:space="preserve"> </w:t>
            </w:r>
            <w:r w:rsidRPr="007331DD">
              <w:rPr>
                <w:rFonts w:eastAsia="SimSun"/>
                <w:noProof w:val="0"/>
              </w:rPr>
              <w:t>ofertei</w:t>
            </w:r>
          </w:p>
        </w:tc>
        <w:tc>
          <w:tcPr>
            <w:tcW w:w="4233" w:type="dxa"/>
          </w:tcPr>
          <w:p w14:paraId="29A3E08C" w14:textId="77777777" w:rsidR="007331DD" w:rsidRPr="007331DD" w:rsidRDefault="007331DD" w:rsidP="007331DD">
            <w:pPr>
              <w:widowControl w:val="0"/>
              <w:autoSpaceDE w:val="0"/>
              <w:autoSpaceDN w:val="0"/>
              <w:spacing w:line="242" w:lineRule="auto"/>
              <w:ind w:left="115" w:right="29"/>
              <w:rPr>
                <w:rFonts w:eastAsia="SimSun"/>
                <w:b/>
                <w:bCs/>
                <w:i/>
                <w:iCs/>
                <w:noProof w:val="0"/>
                <w:sz w:val="22"/>
                <w:szCs w:val="22"/>
                <w:u w:val="single"/>
              </w:rPr>
            </w:pPr>
            <w:proofErr w:type="spellStart"/>
            <w:r w:rsidRPr="007331DD">
              <w:rPr>
                <w:rFonts w:eastAsia="SimSun"/>
                <w:i/>
                <w:iCs/>
                <w:noProof w:val="0"/>
                <w:sz w:val="22"/>
                <w:szCs w:val="22"/>
                <w:lang w:val="en-US"/>
              </w:rPr>
              <w:t>Documentația</w:t>
            </w:r>
            <w:proofErr w:type="spellEnd"/>
            <w:r w:rsidRPr="007331DD">
              <w:rPr>
                <w:rFonts w:eastAsia="SimSun"/>
                <w:i/>
                <w:iCs/>
                <w:noProof w:val="0"/>
                <w:sz w:val="22"/>
                <w:szCs w:val="22"/>
                <w:lang w:val="en-US"/>
              </w:rPr>
              <w:t xml:space="preserve"> standard, </w:t>
            </w:r>
            <w:proofErr w:type="spellStart"/>
            <w:r w:rsidRPr="007331DD">
              <w:rPr>
                <w:rFonts w:eastAsia="SimSun"/>
                <w:i/>
                <w:iCs/>
                <w:noProof w:val="0"/>
                <w:sz w:val="22"/>
                <w:szCs w:val="22"/>
                <w:lang w:val="en-US"/>
              </w:rPr>
              <w:t>Ordin</w:t>
            </w:r>
            <w:proofErr w:type="spellEnd"/>
            <w:r w:rsidRPr="007331DD">
              <w:rPr>
                <w:rFonts w:eastAsia="SimSun"/>
                <w:i/>
                <w:iCs/>
                <w:noProof w:val="0"/>
                <w:sz w:val="22"/>
                <w:szCs w:val="22"/>
                <w:lang w:val="en-US"/>
              </w:rPr>
              <w:t xml:space="preserve"> MF nr.69/2021</w:t>
            </w:r>
            <w:r w:rsidRPr="007331DD">
              <w:rPr>
                <w:rFonts w:eastAsia="SimSun"/>
                <w:b/>
                <w:bCs/>
                <w:i/>
                <w:iCs/>
                <w:noProof w:val="0"/>
                <w:sz w:val="22"/>
                <w:szCs w:val="22"/>
                <w:u w:val="single"/>
                <w:lang w:val="en-US"/>
              </w:rPr>
              <w:t xml:space="preserve"> </w:t>
            </w:r>
            <w:r w:rsidRPr="007331DD">
              <w:rPr>
                <w:rFonts w:eastAsia="SimSun"/>
                <w:b/>
                <w:bCs/>
                <w:i/>
                <w:iCs/>
                <w:noProof w:val="0"/>
                <w:sz w:val="22"/>
                <w:szCs w:val="22"/>
                <w:u w:val="single"/>
              </w:rPr>
              <w:t>(anexa</w:t>
            </w:r>
            <w:r w:rsidRPr="007331DD">
              <w:rPr>
                <w:rFonts w:eastAsia="SimSun"/>
                <w:b/>
                <w:bCs/>
                <w:i/>
                <w:iCs/>
                <w:noProof w:val="0"/>
                <w:spacing w:val="-6"/>
                <w:sz w:val="22"/>
                <w:szCs w:val="22"/>
                <w:u w:val="single"/>
              </w:rPr>
              <w:t xml:space="preserve"> </w:t>
            </w:r>
            <w:r w:rsidRPr="007331DD">
              <w:rPr>
                <w:rFonts w:eastAsia="SimSun"/>
                <w:b/>
                <w:bCs/>
                <w:i/>
                <w:iCs/>
                <w:noProof w:val="0"/>
                <w:sz w:val="22"/>
                <w:szCs w:val="22"/>
                <w:u w:val="single"/>
              </w:rPr>
              <w:t>nr.</w:t>
            </w:r>
            <w:r w:rsidRPr="007331DD">
              <w:rPr>
                <w:rFonts w:eastAsia="SimSun"/>
                <w:b/>
                <w:bCs/>
                <w:i/>
                <w:iCs/>
                <w:noProof w:val="0"/>
                <w:spacing w:val="-3"/>
                <w:sz w:val="22"/>
                <w:szCs w:val="22"/>
                <w:u w:val="single"/>
              </w:rPr>
              <w:t xml:space="preserve"> </w:t>
            </w:r>
            <w:r w:rsidRPr="007331DD">
              <w:rPr>
                <w:rFonts w:eastAsia="SimSun"/>
                <w:b/>
                <w:bCs/>
                <w:i/>
                <w:iCs/>
                <w:noProof w:val="0"/>
                <w:sz w:val="22"/>
                <w:szCs w:val="22"/>
                <w:u w:val="single"/>
              </w:rPr>
              <w:t>8)</w:t>
            </w:r>
          </w:p>
        </w:tc>
        <w:tc>
          <w:tcPr>
            <w:tcW w:w="1697" w:type="dxa"/>
          </w:tcPr>
          <w:p w14:paraId="0EEA2065"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3507E33E" w14:textId="77777777" w:rsidTr="001B67DC">
        <w:tc>
          <w:tcPr>
            <w:tcW w:w="700" w:type="dxa"/>
            <w:shd w:val="clear" w:color="auto" w:fill="auto"/>
          </w:tcPr>
          <w:p w14:paraId="08A2FC0D" w14:textId="77777777" w:rsidR="007331DD" w:rsidRPr="007331DD" w:rsidRDefault="007331DD" w:rsidP="00387E72">
            <w:pPr>
              <w:numPr>
                <w:ilvl w:val="0"/>
                <w:numId w:val="36"/>
              </w:numPr>
              <w:shd w:val="clear" w:color="auto" w:fill="FFFFFF" w:themeFill="background1"/>
              <w:tabs>
                <w:tab w:val="left" w:pos="363"/>
                <w:tab w:val="left" w:pos="612"/>
              </w:tabs>
              <w:contextualSpacing/>
              <w:rPr>
                <w:rFonts w:eastAsia="SimSun"/>
                <w:iCs/>
                <w:noProof w:val="0"/>
                <w:lang w:eastAsia="ru-RU"/>
              </w:rPr>
            </w:pPr>
          </w:p>
        </w:tc>
        <w:tc>
          <w:tcPr>
            <w:tcW w:w="3298" w:type="dxa"/>
          </w:tcPr>
          <w:p w14:paraId="6FAC3425" w14:textId="77777777" w:rsidR="007331DD" w:rsidRPr="007331DD" w:rsidRDefault="007331DD" w:rsidP="007331DD">
            <w:pPr>
              <w:shd w:val="clear" w:color="auto" w:fill="FFFFFF" w:themeFill="background1"/>
              <w:tabs>
                <w:tab w:val="left" w:pos="612"/>
              </w:tabs>
              <w:rPr>
                <w:rFonts w:eastAsia="SimSun"/>
                <w:noProof w:val="0"/>
              </w:rPr>
            </w:pPr>
            <w:r w:rsidRPr="007331DD">
              <w:rPr>
                <w:rFonts w:eastAsia="SimSun"/>
                <w:noProof w:val="0"/>
              </w:rPr>
              <w:t>Garanția</w:t>
            </w:r>
            <w:r w:rsidRPr="007331DD">
              <w:rPr>
                <w:rFonts w:eastAsia="SimSun"/>
                <w:noProof w:val="0"/>
                <w:spacing w:val="-4"/>
              </w:rPr>
              <w:t xml:space="preserve"> </w:t>
            </w:r>
            <w:r w:rsidRPr="007331DD">
              <w:rPr>
                <w:rFonts w:eastAsia="SimSun"/>
                <w:noProof w:val="0"/>
              </w:rPr>
              <w:t>pentru</w:t>
            </w:r>
            <w:r w:rsidRPr="007331DD">
              <w:rPr>
                <w:rFonts w:eastAsia="SimSun"/>
                <w:noProof w:val="0"/>
                <w:spacing w:val="-8"/>
              </w:rPr>
              <w:t xml:space="preserve"> </w:t>
            </w:r>
            <w:r w:rsidRPr="007331DD">
              <w:rPr>
                <w:rFonts w:eastAsia="SimSun"/>
                <w:noProof w:val="0"/>
              </w:rPr>
              <w:t>ofertă</w:t>
            </w:r>
          </w:p>
        </w:tc>
        <w:tc>
          <w:tcPr>
            <w:tcW w:w="4233" w:type="dxa"/>
          </w:tcPr>
          <w:p w14:paraId="3C595CD6" w14:textId="77777777" w:rsidR="007331DD" w:rsidRPr="007331DD" w:rsidRDefault="007331DD" w:rsidP="007331DD">
            <w:pPr>
              <w:widowControl w:val="0"/>
              <w:autoSpaceDE w:val="0"/>
              <w:autoSpaceDN w:val="0"/>
              <w:spacing w:line="242" w:lineRule="auto"/>
              <w:ind w:left="115" w:right="29"/>
              <w:rPr>
                <w:rFonts w:eastAsia="SimSun"/>
                <w:i/>
                <w:iCs/>
                <w:noProof w:val="0"/>
                <w:sz w:val="22"/>
                <w:szCs w:val="22"/>
              </w:rPr>
            </w:pPr>
            <w:r w:rsidRPr="007331DD">
              <w:rPr>
                <w:rFonts w:eastAsia="SimSun"/>
                <w:i/>
                <w:iCs/>
                <w:noProof w:val="0"/>
                <w:sz w:val="22"/>
                <w:szCs w:val="22"/>
              </w:rPr>
              <w:t>Documentația</w:t>
            </w:r>
            <w:r w:rsidRPr="007331DD">
              <w:rPr>
                <w:rFonts w:eastAsia="SimSun"/>
                <w:i/>
                <w:iCs/>
                <w:noProof w:val="0"/>
                <w:spacing w:val="-4"/>
                <w:sz w:val="22"/>
                <w:szCs w:val="22"/>
              </w:rPr>
              <w:t xml:space="preserve"> </w:t>
            </w:r>
            <w:r w:rsidRPr="007331DD">
              <w:rPr>
                <w:rFonts w:eastAsia="SimSun"/>
                <w:i/>
                <w:iCs/>
                <w:noProof w:val="0"/>
                <w:sz w:val="22"/>
                <w:szCs w:val="22"/>
              </w:rPr>
              <w:t>standard</w:t>
            </w:r>
          </w:p>
          <w:p w14:paraId="4B4B5F13" w14:textId="77777777" w:rsidR="007331DD" w:rsidRPr="007331DD" w:rsidRDefault="007331DD" w:rsidP="007331DD">
            <w:pPr>
              <w:widowControl w:val="0"/>
              <w:autoSpaceDE w:val="0"/>
              <w:autoSpaceDN w:val="0"/>
              <w:spacing w:line="242" w:lineRule="auto"/>
              <w:ind w:left="115" w:right="29"/>
              <w:rPr>
                <w:rFonts w:eastAsia="SimSun"/>
                <w:b/>
                <w:bCs/>
                <w:i/>
                <w:iCs/>
                <w:noProof w:val="0"/>
                <w:spacing w:val="-2"/>
                <w:sz w:val="22"/>
                <w:szCs w:val="22"/>
                <w:u w:val="single"/>
              </w:rPr>
            </w:pPr>
            <w:r w:rsidRPr="007331DD">
              <w:rPr>
                <w:rFonts w:eastAsia="SimSun"/>
                <w:b/>
                <w:bCs/>
                <w:i/>
                <w:iCs/>
                <w:noProof w:val="0"/>
                <w:sz w:val="22"/>
                <w:szCs w:val="22"/>
                <w:u w:val="single"/>
              </w:rPr>
              <w:t>(anexa nr.</w:t>
            </w:r>
            <w:r w:rsidRPr="007331DD">
              <w:rPr>
                <w:rFonts w:eastAsia="SimSun"/>
                <w:b/>
                <w:bCs/>
                <w:i/>
                <w:iCs/>
                <w:noProof w:val="0"/>
                <w:spacing w:val="-1"/>
                <w:sz w:val="22"/>
                <w:szCs w:val="22"/>
                <w:u w:val="single"/>
              </w:rPr>
              <w:t xml:space="preserve"> </w:t>
            </w:r>
            <w:r w:rsidRPr="007331DD">
              <w:rPr>
                <w:rFonts w:eastAsia="SimSun"/>
                <w:b/>
                <w:bCs/>
                <w:i/>
                <w:iCs/>
                <w:noProof w:val="0"/>
                <w:sz w:val="22"/>
                <w:szCs w:val="22"/>
                <w:u w:val="single"/>
              </w:rPr>
              <w:t>9)</w:t>
            </w:r>
            <w:r w:rsidRPr="007331DD">
              <w:rPr>
                <w:rFonts w:eastAsia="SimSun"/>
                <w:b/>
                <w:bCs/>
                <w:i/>
                <w:iCs/>
                <w:noProof w:val="0"/>
                <w:spacing w:val="-6"/>
                <w:sz w:val="22"/>
                <w:szCs w:val="22"/>
                <w:u w:val="single"/>
              </w:rPr>
              <w:t xml:space="preserve"> </w:t>
            </w:r>
            <w:r w:rsidRPr="007331DD">
              <w:rPr>
                <w:rFonts w:eastAsia="SimSun"/>
                <w:b/>
                <w:bCs/>
                <w:i/>
                <w:iCs/>
                <w:noProof w:val="0"/>
                <w:spacing w:val="-2"/>
                <w:sz w:val="22"/>
                <w:szCs w:val="22"/>
                <w:u w:val="single"/>
              </w:rPr>
              <w:t xml:space="preserve"> </w:t>
            </w:r>
          </w:p>
          <w:p w14:paraId="258B33DF" w14:textId="77777777" w:rsidR="007331DD" w:rsidRPr="007331DD" w:rsidRDefault="007331DD" w:rsidP="007331DD">
            <w:pPr>
              <w:widowControl w:val="0"/>
              <w:autoSpaceDE w:val="0"/>
              <w:autoSpaceDN w:val="0"/>
              <w:spacing w:line="242" w:lineRule="auto"/>
              <w:ind w:left="115" w:right="29"/>
              <w:rPr>
                <w:rFonts w:eastAsia="SimSun"/>
                <w:i/>
                <w:iCs/>
                <w:noProof w:val="0"/>
                <w:spacing w:val="-2"/>
                <w:sz w:val="22"/>
                <w:szCs w:val="22"/>
              </w:rPr>
            </w:pPr>
            <w:r w:rsidRPr="007331DD">
              <w:rPr>
                <w:rFonts w:eastAsia="SimSun"/>
                <w:i/>
                <w:iCs/>
                <w:noProof w:val="0"/>
                <w:sz w:val="22"/>
                <w:szCs w:val="22"/>
              </w:rPr>
              <w:t xml:space="preserve">2%  </w:t>
            </w:r>
            <w:r w:rsidRPr="007331DD">
              <w:rPr>
                <w:rFonts w:eastAsia="SimSun"/>
                <w:i/>
                <w:iCs/>
                <w:noProof w:val="0"/>
                <w:spacing w:val="-57"/>
                <w:sz w:val="22"/>
                <w:szCs w:val="22"/>
              </w:rPr>
              <w:t xml:space="preserve">          </w:t>
            </w:r>
            <w:r w:rsidRPr="007331DD">
              <w:rPr>
                <w:rFonts w:eastAsia="SimSun"/>
                <w:i/>
                <w:iCs/>
                <w:noProof w:val="0"/>
                <w:sz w:val="22"/>
                <w:szCs w:val="22"/>
              </w:rPr>
              <w:t>SCRISOARE</w:t>
            </w:r>
            <w:r w:rsidRPr="007331DD">
              <w:rPr>
                <w:rFonts w:eastAsia="SimSun"/>
                <w:i/>
                <w:iCs/>
                <w:noProof w:val="0"/>
                <w:spacing w:val="-1"/>
                <w:sz w:val="22"/>
                <w:szCs w:val="22"/>
              </w:rPr>
              <w:t xml:space="preserve"> </w:t>
            </w:r>
            <w:r w:rsidRPr="007331DD">
              <w:rPr>
                <w:rFonts w:eastAsia="SimSun"/>
                <w:i/>
                <w:iCs/>
                <w:noProof w:val="0"/>
                <w:sz w:val="22"/>
                <w:szCs w:val="22"/>
              </w:rPr>
              <w:t>DE</w:t>
            </w:r>
            <w:r w:rsidRPr="007331DD">
              <w:rPr>
                <w:rFonts w:eastAsia="SimSun"/>
                <w:i/>
                <w:iCs/>
                <w:noProof w:val="0"/>
                <w:spacing w:val="-6"/>
                <w:sz w:val="22"/>
                <w:szCs w:val="22"/>
              </w:rPr>
              <w:t xml:space="preserve"> </w:t>
            </w:r>
            <w:r w:rsidRPr="007331DD">
              <w:rPr>
                <w:rFonts w:eastAsia="SimSun"/>
                <w:i/>
                <w:iCs/>
                <w:noProof w:val="0"/>
                <w:sz w:val="22"/>
                <w:szCs w:val="22"/>
              </w:rPr>
              <w:t>GARANŢIE</w:t>
            </w:r>
          </w:p>
          <w:p w14:paraId="6851AEED" w14:textId="77777777" w:rsidR="007331DD" w:rsidRPr="007331DD" w:rsidRDefault="007331DD" w:rsidP="007331DD">
            <w:pPr>
              <w:shd w:val="clear" w:color="auto" w:fill="FFFFFF" w:themeFill="background1"/>
              <w:tabs>
                <w:tab w:val="left" w:pos="612"/>
              </w:tabs>
              <w:rPr>
                <w:rFonts w:eastAsia="SimSun"/>
                <w:i/>
                <w:iCs/>
                <w:noProof w:val="0"/>
                <w:sz w:val="22"/>
                <w:szCs w:val="22"/>
              </w:rPr>
            </w:pPr>
            <w:r w:rsidRPr="007331DD">
              <w:rPr>
                <w:rFonts w:eastAsia="SimSun"/>
                <w:i/>
                <w:iCs/>
                <w:noProof w:val="0"/>
                <w:spacing w:val="-1"/>
                <w:sz w:val="22"/>
                <w:szCs w:val="22"/>
              </w:rPr>
              <w:t>BANCARĂ</w:t>
            </w:r>
            <w:r w:rsidRPr="007331DD">
              <w:rPr>
                <w:rFonts w:eastAsia="SimSun"/>
                <w:i/>
                <w:iCs/>
                <w:noProof w:val="0"/>
                <w:spacing w:val="-13"/>
                <w:sz w:val="22"/>
                <w:szCs w:val="22"/>
              </w:rPr>
              <w:t xml:space="preserve"> </w:t>
            </w:r>
            <w:r w:rsidRPr="007331DD">
              <w:rPr>
                <w:rFonts w:eastAsia="SimSun"/>
                <w:i/>
                <w:iCs/>
                <w:noProof w:val="0"/>
                <w:spacing w:val="-1"/>
                <w:sz w:val="22"/>
                <w:szCs w:val="22"/>
              </w:rPr>
              <w:t>de</w:t>
            </w:r>
            <w:r w:rsidRPr="007331DD">
              <w:rPr>
                <w:rFonts w:eastAsia="SimSun"/>
                <w:i/>
                <w:iCs/>
                <w:noProof w:val="0"/>
                <w:spacing w:val="4"/>
                <w:sz w:val="22"/>
                <w:szCs w:val="22"/>
              </w:rPr>
              <w:t xml:space="preserve"> </w:t>
            </w:r>
            <w:r w:rsidRPr="007331DD">
              <w:rPr>
                <w:rFonts w:eastAsia="SimSun"/>
                <w:i/>
                <w:iCs/>
                <w:noProof w:val="0"/>
                <w:spacing w:val="-1"/>
                <w:sz w:val="22"/>
                <w:szCs w:val="22"/>
              </w:rPr>
              <w:t>la</w:t>
            </w:r>
            <w:r w:rsidRPr="007331DD">
              <w:rPr>
                <w:rFonts w:eastAsia="SimSun"/>
                <w:i/>
                <w:iCs/>
                <w:noProof w:val="0"/>
                <w:spacing w:val="-5"/>
                <w:sz w:val="22"/>
                <w:szCs w:val="22"/>
              </w:rPr>
              <w:t xml:space="preserve"> </w:t>
            </w:r>
            <w:r w:rsidRPr="007331DD">
              <w:rPr>
                <w:rFonts w:eastAsia="SimSun"/>
                <w:i/>
                <w:iCs/>
                <w:noProof w:val="0"/>
                <w:spacing w:val="-1"/>
                <w:sz w:val="22"/>
                <w:szCs w:val="22"/>
              </w:rPr>
              <w:t>o</w:t>
            </w:r>
            <w:r w:rsidRPr="007331DD">
              <w:rPr>
                <w:rFonts w:eastAsia="SimSun"/>
                <w:i/>
                <w:iCs/>
                <w:noProof w:val="0"/>
                <w:spacing w:val="6"/>
                <w:sz w:val="22"/>
                <w:szCs w:val="22"/>
              </w:rPr>
              <w:t xml:space="preserve"> </w:t>
            </w:r>
            <w:r w:rsidRPr="007331DD">
              <w:rPr>
                <w:rFonts w:eastAsia="SimSun"/>
                <w:i/>
                <w:iCs/>
                <w:noProof w:val="0"/>
                <w:spacing w:val="-1"/>
                <w:sz w:val="22"/>
                <w:szCs w:val="22"/>
              </w:rPr>
              <w:t>bancă</w:t>
            </w:r>
            <w:r w:rsidRPr="007331DD">
              <w:rPr>
                <w:rFonts w:eastAsia="SimSun"/>
                <w:i/>
                <w:iCs/>
                <w:noProof w:val="0"/>
                <w:spacing w:val="-4"/>
                <w:sz w:val="22"/>
                <w:szCs w:val="22"/>
              </w:rPr>
              <w:t xml:space="preserve"> </w:t>
            </w:r>
            <w:r w:rsidRPr="007331DD">
              <w:rPr>
                <w:rFonts w:eastAsia="SimSun"/>
                <w:i/>
                <w:iCs/>
                <w:noProof w:val="0"/>
                <w:spacing w:val="-1"/>
                <w:sz w:val="22"/>
                <w:szCs w:val="22"/>
              </w:rPr>
              <w:t>comercială)</w:t>
            </w:r>
          </w:p>
        </w:tc>
        <w:tc>
          <w:tcPr>
            <w:tcW w:w="1697" w:type="dxa"/>
          </w:tcPr>
          <w:p w14:paraId="20B0ADCA" w14:textId="77777777" w:rsidR="007331DD" w:rsidRPr="007331DD" w:rsidRDefault="007331DD" w:rsidP="007331DD">
            <w:pPr>
              <w:shd w:val="clear" w:color="auto" w:fill="FFFFFF" w:themeFill="background1"/>
              <w:tabs>
                <w:tab w:val="left" w:pos="612"/>
              </w:tabs>
              <w:rPr>
                <w:rFonts w:eastAsia="SimSun"/>
                <w:b/>
                <w:bCs/>
                <w:noProof w:val="0"/>
              </w:rPr>
            </w:pPr>
            <w:r w:rsidRPr="007331DD">
              <w:rPr>
                <w:rFonts w:eastAsia="SimSun"/>
                <w:b/>
                <w:bCs/>
                <w:noProof w:val="0"/>
              </w:rPr>
              <w:t>obligatoriu</w:t>
            </w:r>
          </w:p>
        </w:tc>
      </w:tr>
      <w:tr w:rsidR="007331DD" w:rsidRPr="007331DD" w14:paraId="16336A91" w14:textId="77777777" w:rsidTr="001B67DC">
        <w:tc>
          <w:tcPr>
            <w:tcW w:w="700" w:type="dxa"/>
            <w:shd w:val="clear" w:color="auto" w:fill="auto"/>
          </w:tcPr>
          <w:p w14:paraId="0AA59898" w14:textId="77777777" w:rsidR="007331DD" w:rsidRPr="007331DD" w:rsidRDefault="007331DD" w:rsidP="00387E72">
            <w:pPr>
              <w:numPr>
                <w:ilvl w:val="0"/>
                <w:numId w:val="36"/>
              </w:numPr>
              <w:shd w:val="clear" w:color="auto" w:fill="FFFFFF" w:themeFill="background1"/>
              <w:tabs>
                <w:tab w:val="left" w:pos="363"/>
                <w:tab w:val="left" w:pos="612"/>
              </w:tabs>
              <w:contextualSpacing/>
              <w:rPr>
                <w:rFonts w:eastAsia="SimSun"/>
                <w:iCs/>
                <w:noProof w:val="0"/>
                <w:lang w:eastAsia="ru-RU"/>
              </w:rPr>
            </w:pPr>
          </w:p>
        </w:tc>
        <w:tc>
          <w:tcPr>
            <w:tcW w:w="3298" w:type="dxa"/>
          </w:tcPr>
          <w:p w14:paraId="0DDBB53F" w14:textId="77777777" w:rsidR="007331DD" w:rsidRPr="007331DD" w:rsidRDefault="007331DD" w:rsidP="007331DD">
            <w:pPr>
              <w:shd w:val="clear" w:color="auto" w:fill="FFFFFF" w:themeFill="background1"/>
              <w:tabs>
                <w:tab w:val="left" w:pos="612"/>
              </w:tabs>
              <w:rPr>
                <w:rFonts w:eastAsia="SimSun"/>
                <w:noProof w:val="0"/>
              </w:rPr>
            </w:pPr>
            <w:r w:rsidRPr="007331DD">
              <w:rPr>
                <w:rFonts w:eastAsia="SimSun"/>
                <w:noProof w:val="0"/>
                <w:spacing w:val="-1"/>
              </w:rPr>
              <w:t>Grafic</w:t>
            </w:r>
            <w:r w:rsidRPr="007331DD">
              <w:rPr>
                <w:rFonts w:eastAsia="SimSun"/>
                <w:noProof w:val="0"/>
                <w:spacing w:val="-13"/>
              </w:rPr>
              <w:t xml:space="preserve"> </w:t>
            </w:r>
            <w:r w:rsidRPr="007331DD">
              <w:rPr>
                <w:rFonts w:eastAsia="SimSun"/>
                <w:noProof w:val="0"/>
                <w:spacing w:val="-1"/>
              </w:rPr>
              <w:t>de</w:t>
            </w:r>
            <w:r w:rsidRPr="007331DD">
              <w:rPr>
                <w:rFonts w:eastAsia="SimSun"/>
                <w:noProof w:val="0"/>
                <w:spacing w:val="-12"/>
              </w:rPr>
              <w:t xml:space="preserve"> </w:t>
            </w:r>
            <w:r w:rsidRPr="007331DD">
              <w:rPr>
                <w:rFonts w:eastAsia="SimSun"/>
                <w:noProof w:val="0"/>
                <w:spacing w:val="-1"/>
              </w:rPr>
              <w:t>executare</w:t>
            </w:r>
            <w:r w:rsidRPr="007331DD">
              <w:rPr>
                <w:rFonts w:eastAsia="SimSun"/>
                <w:noProof w:val="0"/>
                <w:spacing w:val="-13"/>
              </w:rPr>
              <w:t xml:space="preserve"> </w:t>
            </w:r>
            <w:r w:rsidRPr="007331DD">
              <w:rPr>
                <w:rFonts w:eastAsia="SimSun"/>
                <w:noProof w:val="0"/>
              </w:rPr>
              <w:t xml:space="preserve">a </w:t>
            </w:r>
            <w:r w:rsidRPr="007331DD">
              <w:rPr>
                <w:rFonts w:eastAsia="SimSun"/>
                <w:noProof w:val="0"/>
                <w:spacing w:val="-57"/>
              </w:rPr>
              <w:t xml:space="preserve"> </w:t>
            </w:r>
            <w:r w:rsidRPr="007331DD">
              <w:rPr>
                <w:rFonts w:eastAsia="SimSun"/>
                <w:noProof w:val="0"/>
              </w:rPr>
              <w:t>lucrărilor</w:t>
            </w:r>
          </w:p>
        </w:tc>
        <w:tc>
          <w:tcPr>
            <w:tcW w:w="4233" w:type="dxa"/>
          </w:tcPr>
          <w:p w14:paraId="40C4E3F0" w14:textId="77777777" w:rsidR="007331DD" w:rsidRPr="007331DD" w:rsidRDefault="007331DD" w:rsidP="007331DD">
            <w:pPr>
              <w:shd w:val="clear" w:color="auto" w:fill="FFFFFF" w:themeFill="background1"/>
              <w:tabs>
                <w:tab w:val="left" w:pos="612"/>
              </w:tabs>
              <w:rPr>
                <w:rFonts w:eastAsia="SimSun"/>
                <w:b/>
                <w:bCs/>
                <w:i/>
                <w:iCs/>
                <w:noProof w:val="0"/>
                <w:u w:val="single"/>
              </w:rPr>
            </w:pPr>
            <w:proofErr w:type="spellStart"/>
            <w:r w:rsidRPr="007331DD">
              <w:rPr>
                <w:rFonts w:eastAsia="SimSun"/>
                <w:i/>
                <w:iCs/>
                <w:noProof w:val="0"/>
                <w:spacing w:val="-2"/>
                <w:sz w:val="22"/>
                <w:szCs w:val="22"/>
                <w:lang w:val="en-US"/>
              </w:rPr>
              <w:t>Documentația</w:t>
            </w:r>
            <w:proofErr w:type="spellEnd"/>
            <w:r w:rsidRPr="007331DD">
              <w:rPr>
                <w:rFonts w:eastAsia="SimSun"/>
                <w:i/>
                <w:iCs/>
                <w:noProof w:val="0"/>
                <w:spacing w:val="-2"/>
                <w:sz w:val="22"/>
                <w:szCs w:val="22"/>
                <w:lang w:val="en-US"/>
              </w:rPr>
              <w:t xml:space="preserve"> standard, </w:t>
            </w:r>
            <w:proofErr w:type="spellStart"/>
            <w:r w:rsidRPr="007331DD">
              <w:rPr>
                <w:rFonts w:eastAsia="SimSun"/>
                <w:i/>
                <w:iCs/>
                <w:noProof w:val="0"/>
                <w:spacing w:val="-2"/>
                <w:sz w:val="22"/>
                <w:szCs w:val="22"/>
                <w:lang w:val="en-US"/>
              </w:rPr>
              <w:t>Ordin</w:t>
            </w:r>
            <w:proofErr w:type="spellEnd"/>
            <w:r w:rsidRPr="007331DD">
              <w:rPr>
                <w:rFonts w:eastAsia="SimSun"/>
                <w:i/>
                <w:iCs/>
                <w:noProof w:val="0"/>
                <w:spacing w:val="-2"/>
                <w:sz w:val="22"/>
                <w:szCs w:val="22"/>
                <w:lang w:val="en-US"/>
              </w:rPr>
              <w:t xml:space="preserve"> MF nr.69/2021</w:t>
            </w:r>
            <w:r w:rsidRPr="007331DD">
              <w:rPr>
                <w:rFonts w:eastAsia="SimSun"/>
                <w:b/>
                <w:bCs/>
                <w:i/>
                <w:iCs/>
                <w:noProof w:val="0"/>
                <w:spacing w:val="-2"/>
                <w:sz w:val="22"/>
                <w:szCs w:val="22"/>
                <w:u w:val="single"/>
                <w:lang w:val="en-US"/>
              </w:rPr>
              <w:t xml:space="preserve"> </w:t>
            </w:r>
            <w:r w:rsidRPr="007331DD">
              <w:rPr>
                <w:rFonts w:eastAsia="SimSun"/>
                <w:b/>
                <w:bCs/>
                <w:i/>
                <w:iCs/>
                <w:noProof w:val="0"/>
                <w:u w:val="single"/>
              </w:rPr>
              <w:t>(anexa</w:t>
            </w:r>
            <w:r w:rsidRPr="007331DD">
              <w:rPr>
                <w:rFonts w:eastAsia="SimSun"/>
                <w:b/>
                <w:bCs/>
                <w:i/>
                <w:iCs/>
                <w:noProof w:val="0"/>
                <w:spacing w:val="1"/>
                <w:u w:val="single"/>
              </w:rPr>
              <w:t xml:space="preserve"> </w:t>
            </w:r>
            <w:r w:rsidRPr="007331DD">
              <w:rPr>
                <w:rFonts w:eastAsia="SimSun"/>
                <w:b/>
                <w:bCs/>
                <w:i/>
                <w:iCs/>
                <w:noProof w:val="0"/>
                <w:u w:val="single"/>
              </w:rPr>
              <w:t>nr.</w:t>
            </w:r>
            <w:r w:rsidRPr="007331DD">
              <w:rPr>
                <w:rFonts w:eastAsia="SimSun"/>
                <w:b/>
                <w:bCs/>
                <w:i/>
                <w:iCs/>
                <w:noProof w:val="0"/>
                <w:spacing w:val="4"/>
                <w:u w:val="single"/>
              </w:rPr>
              <w:t xml:space="preserve"> </w:t>
            </w:r>
            <w:r w:rsidRPr="007331DD">
              <w:rPr>
                <w:rFonts w:eastAsia="SimSun"/>
                <w:b/>
                <w:bCs/>
                <w:i/>
                <w:iCs/>
                <w:noProof w:val="0"/>
                <w:u w:val="single"/>
              </w:rPr>
              <w:t>10)</w:t>
            </w:r>
          </w:p>
          <w:p w14:paraId="5C6954EA" w14:textId="77777777" w:rsidR="007331DD" w:rsidRPr="007331DD" w:rsidRDefault="007331DD" w:rsidP="007331DD">
            <w:pPr>
              <w:shd w:val="clear" w:color="auto" w:fill="FFFFFF" w:themeFill="background1"/>
              <w:tabs>
                <w:tab w:val="left" w:pos="612"/>
              </w:tabs>
              <w:rPr>
                <w:rFonts w:eastAsia="SimSun"/>
                <w:i/>
                <w:iCs/>
                <w:noProof w:val="0"/>
                <w:sz w:val="22"/>
                <w:szCs w:val="22"/>
                <w:lang w:val="ro-MD"/>
              </w:rPr>
            </w:pPr>
            <w:r w:rsidRPr="007331DD">
              <w:rPr>
                <w:rFonts w:eastAsia="SimSun"/>
                <w:i/>
                <w:iCs/>
                <w:noProof w:val="0"/>
                <w:sz w:val="22"/>
                <w:szCs w:val="22"/>
                <w:lang w:val="ro-MD"/>
              </w:rPr>
              <w:t xml:space="preserve">Cu descrierea detaliată a etapelor de realizare, indicarea categoriilor de lucrări executate, precum și a termenelor </w:t>
            </w:r>
            <w:r w:rsidRPr="007331DD">
              <w:rPr>
                <w:rFonts w:eastAsia="SimSun"/>
                <w:i/>
                <w:iCs/>
                <w:noProof w:val="0"/>
                <w:sz w:val="22"/>
                <w:szCs w:val="22"/>
                <w:lang w:val="ro-MD"/>
              </w:rPr>
              <w:lastRenderedPageBreak/>
              <w:t>de execuție pentru fiecare categorie în parte</w:t>
            </w:r>
          </w:p>
        </w:tc>
        <w:tc>
          <w:tcPr>
            <w:tcW w:w="1697" w:type="dxa"/>
          </w:tcPr>
          <w:p w14:paraId="4FEB6FF8" w14:textId="77777777" w:rsidR="007331DD" w:rsidRPr="007331DD" w:rsidRDefault="007331DD" w:rsidP="007331DD">
            <w:pPr>
              <w:shd w:val="clear" w:color="auto" w:fill="FFFFFF" w:themeFill="background1"/>
              <w:tabs>
                <w:tab w:val="left" w:pos="612"/>
              </w:tabs>
              <w:rPr>
                <w:rFonts w:eastAsia="SimSun"/>
                <w:b/>
                <w:bCs/>
                <w:noProof w:val="0"/>
              </w:rPr>
            </w:pPr>
            <w:r w:rsidRPr="007331DD">
              <w:rPr>
                <w:rFonts w:eastAsia="SimSun"/>
                <w:b/>
                <w:bCs/>
                <w:noProof w:val="0"/>
              </w:rPr>
              <w:lastRenderedPageBreak/>
              <w:t>obligatoriu</w:t>
            </w:r>
          </w:p>
        </w:tc>
      </w:tr>
      <w:tr w:rsidR="007331DD" w:rsidRPr="007331DD" w14:paraId="7798E1E8" w14:textId="77777777" w:rsidTr="001B67DC">
        <w:tc>
          <w:tcPr>
            <w:tcW w:w="700" w:type="dxa"/>
            <w:shd w:val="clear" w:color="auto" w:fill="auto"/>
          </w:tcPr>
          <w:p w14:paraId="4D8BFE9D"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0EB3A0E2" w14:textId="77777777" w:rsidR="007331DD" w:rsidRPr="007331DD" w:rsidRDefault="007331DD" w:rsidP="007331DD">
            <w:pPr>
              <w:widowControl w:val="0"/>
              <w:autoSpaceDE w:val="0"/>
              <w:autoSpaceDN w:val="0"/>
              <w:rPr>
                <w:rFonts w:eastAsia="SimSun"/>
                <w:noProof w:val="0"/>
              </w:rPr>
            </w:pPr>
            <w:r w:rsidRPr="007331DD">
              <w:rPr>
                <w:rFonts w:eastAsia="SimSun"/>
                <w:noProof w:val="0"/>
                <w:spacing w:val="-1"/>
              </w:rPr>
              <w:t xml:space="preserve">Declarație privind  </w:t>
            </w:r>
            <w:r w:rsidRPr="007331DD">
              <w:rPr>
                <w:rFonts w:eastAsia="SimSun"/>
                <w:noProof w:val="0"/>
                <w:spacing w:val="-57"/>
              </w:rPr>
              <w:t xml:space="preserve"> </w:t>
            </w:r>
            <w:r w:rsidRPr="007331DD">
              <w:rPr>
                <w:rFonts w:eastAsia="SimSun"/>
                <w:noProof w:val="0"/>
                <w:lang w:val="ro-MD"/>
              </w:rPr>
              <w:t>experiență</w:t>
            </w:r>
          </w:p>
          <w:p w14:paraId="1C2FBB65" w14:textId="77777777" w:rsidR="007331DD" w:rsidRPr="007331DD" w:rsidRDefault="007331DD" w:rsidP="007331DD">
            <w:pPr>
              <w:shd w:val="clear" w:color="auto" w:fill="FFFFFF" w:themeFill="background1"/>
              <w:tabs>
                <w:tab w:val="left" w:pos="612"/>
              </w:tabs>
              <w:spacing w:before="120" w:after="120"/>
              <w:rPr>
                <w:rFonts w:eastAsia="SimSun"/>
                <w:noProof w:val="0"/>
              </w:rPr>
            </w:pPr>
            <w:r w:rsidRPr="007331DD">
              <w:rPr>
                <w:rFonts w:eastAsia="SimSun"/>
                <w:noProof w:val="0"/>
              </w:rPr>
              <w:t>Similară/  Experiență similară în domeniul amenajării locurilor de joacă</w:t>
            </w:r>
          </w:p>
          <w:p w14:paraId="6E34DB7E" w14:textId="77777777" w:rsidR="007331DD" w:rsidRPr="007331DD" w:rsidRDefault="007331DD" w:rsidP="007331DD">
            <w:pPr>
              <w:widowControl w:val="0"/>
              <w:autoSpaceDE w:val="0"/>
              <w:autoSpaceDN w:val="0"/>
              <w:rPr>
                <w:rFonts w:eastAsia="SimSun"/>
                <w:noProof w:val="0"/>
              </w:rPr>
            </w:pPr>
          </w:p>
        </w:tc>
        <w:tc>
          <w:tcPr>
            <w:tcW w:w="4233" w:type="dxa"/>
          </w:tcPr>
          <w:p w14:paraId="7CD56DC0" w14:textId="77777777" w:rsidR="007331DD" w:rsidRPr="007331DD" w:rsidRDefault="007331DD" w:rsidP="007331DD">
            <w:pPr>
              <w:shd w:val="clear" w:color="auto" w:fill="FFFFFF" w:themeFill="background1"/>
              <w:tabs>
                <w:tab w:val="left" w:pos="612"/>
              </w:tabs>
              <w:rPr>
                <w:rFonts w:eastAsia="SimSun"/>
                <w:b/>
                <w:bCs/>
                <w:i/>
                <w:iCs/>
                <w:noProof w:val="0"/>
                <w:sz w:val="22"/>
                <w:szCs w:val="22"/>
              </w:rPr>
            </w:pPr>
            <w:proofErr w:type="spellStart"/>
            <w:r w:rsidRPr="007331DD">
              <w:rPr>
                <w:rFonts w:eastAsia="SimSun"/>
                <w:i/>
                <w:iCs/>
                <w:noProof w:val="0"/>
                <w:sz w:val="22"/>
                <w:szCs w:val="22"/>
                <w:lang w:val="en-US"/>
              </w:rPr>
              <w:t>Documentația</w:t>
            </w:r>
            <w:proofErr w:type="spellEnd"/>
            <w:r w:rsidRPr="007331DD">
              <w:rPr>
                <w:rFonts w:eastAsia="SimSun"/>
                <w:i/>
                <w:iCs/>
                <w:noProof w:val="0"/>
                <w:sz w:val="22"/>
                <w:szCs w:val="22"/>
                <w:lang w:val="en-US"/>
              </w:rPr>
              <w:t xml:space="preserve"> standard, </w:t>
            </w:r>
            <w:proofErr w:type="spellStart"/>
            <w:r w:rsidRPr="007331DD">
              <w:rPr>
                <w:rFonts w:eastAsia="SimSun"/>
                <w:i/>
                <w:iCs/>
                <w:noProof w:val="0"/>
                <w:sz w:val="22"/>
                <w:szCs w:val="22"/>
                <w:lang w:val="en-US"/>
              </w:rPr>
              <w:t>Ordin</w:t>
            </w:r>
            <w:proofErr w:type="spellEnd"/>
            <w:r w:rsidRPr="007331DD">
              <w:rPr>
                <w:rFonts w:eastAsia="SimSun"/>
                <w:i/>
                <w:iCs/>
                <w:noProof w:val="0"/>
                <w:sz w:val="22"/>
                <w:szCs w:val="22"/>
                <w:lang w:val="en-US"/>
              </w:rPr>
              <w:t xml:space="preserve"> MF nr.69/2021</w:t>
            </w:r>
            <w:r w:rsidRPr="007331DD">
              <w:rPr>
                <w:rFonts w:eastAsia="SimSun"/>
                <w:b/>
                <w:bCs/>
                <w:i/>
                <w:iCs/>
                <w:noProof w:val="0"/>
                <w:sz w:val="22"/>
                <w:szCs w:val="22"/>
              </w:rPr>
              <w:t xml:space="preserve"> (anexei nr. 12) </w:t>
            </w:r>
          </w:p>
          <w:p w14:paraId="22E05E0E" w14:textId="77777777" w:rsidR="007331DD" w:rsidRPr="007331DD" w:rsidRDefault="007331DD" w:rsidP="007331DD">
            <w:pPr>
              <w:rPr>
                <w:rFonts w:eastAsia="SimSun"/>
                <w:i/>
                <w:iCs/>
                <w:noProof w:val="0"/>
                <w:sz w:val="22"/>
                <w:szCs w:val="22"/>
              </w:rPr>
            </w:pPr>
          </w:p>
          <w:p w14:paraId="148509F1" w14:textId="77777777" w:rsidR="007331DD" w:rsidRPr="007331DD" w:rsidRDefault="007331DD" w:rsidP="007331DD">
            <w:pPr>
              <w:rPr>
                <w:rFonts w:eastAsia="SimSun"/>
                <w:i/>
                <w:iCs/>
                <w:noProof w:val="0"/>
                <w:sz w:val="22"/>
                <w:szCs w:val="22"/>
              </w:rPr>
            </w:pPr>
            <w:r w:rsidRPr="007331DD">
              <w:rPr>
                <w:rFonts w:eastAsia="SimSun"/>
                <w:i/>
                <w:iCs/>
                <w:noProof w:val="0"/>
                <w:sz w:val="22"/>
                <w:szCs w:val="22"/>
              </w:rPr>
              <w:t>Operatorul economic trebuie să demonstreze că a finalizat în ultimii 5 ani, 2021-2025 (</w:t>
            </w:r>
            <w:proofErr w:type="spellStart"/>
            <w:r w:rsidRPr="007331DD">
              <w:rPr>
                <w:rFonts w:eastAsia="SimSun"/>
                <w:i/>
                <w:iCs/>
                <w:noProof w:val="0"/>
                <w:sz w:val="22"/>
                <w:szCs w:val="22"/>
              </w:rPr>
              <w:t>calculaţi</w:t>
            </w:r>
            <w:proofErr w:type="spellEnd"/>
            <w:r w:rsidRPr="007331DD">
              <w:rPr>
                <w:rFonts w:eastAsia="SimSun"/>
                <w:i/>
                <w:iCs/>
                <w:noProof w:val="0"/>
                <w:sz w:val="22"/>
                <w:szCs w:val="22"/>
              </w:rPr>
              <w:t xml:space="preserve"> până la data limită de depunere a ofertelor): un contract ce au avut ca obiect </w:t>
            </w:r>
            <w:proofErr w:type="spellStart"/>
            <w:r w:rsidRPr="007331DD">
              <w:rPr>
                <w:rFonts w:eastAsia="SimSun"/>
                <w:i/>
                <w:iCs/>
                <w:noProof w:val="0"/>
                <w:sz w:val="22"/>
                <w:szCs w:val="22"/>
              </w:rPr>
              <w:t>execuţia</w:t>
            </w:r>
            <w:proofErr w:type="spellEnd"/>
            <w:r w:rsidRPr="007331DD">
              <w:rPr>
                <w:rFonts w:eastAsia="SimSun"/>
                <w:i/>
                <w:iCs/>
                <w:noProof w:val="0"/>
                <w:sz w:val="22"/>
                <w:szCs w:val="22"/>
              </w:rPr>
              <w:t xml:space="preserve"> unor lucrări similare cu cele ce fac obiectul contractului ce urmează a fi atribuit, careva constitui cel </w:t>
            </w:r>
            <w:proofErr w:type="spellStart"/>
            <w:r w:rsidRPr="007331DD">
              <w:rPr>
                <w:rFonts w:eastAsia="SimSun"/>
                <w:i/>
                <w:iCs/>
                <w:noProof w:val="0"/>
                <w:sz w:val="22"/>
                <w:szCs w:val="22"/>
              </w:rPr>
              <w:t>puţin</w:t>
            </w:r>
            <w:proofErr w:type="spellEnd"/>
            <w:r w:rsidRPr="007331DD">
              <w:rPr>
                <w:rFonts w:eastAsia="SimSun"/>
                <w:i/>
                <w:iCs/>
                <w:noProof w:val="0"/>
                <w:sz w:val="22"/>
                <w:szCs w:val="22"/>
              </w:rPr>
              <w:t xml:space="preserve"> 75% din valoarea ofertei </w:t>
            </w:r>
          </w:p>
          <w:p w14:paraId="4EDB27A2" w14:textId="77777777" w:rsidR="007331DD" w:rsidRPr="007331DD" w:rsidRDefault="007331DD" w:rsidP="007331DD">
            <w:pPr>
              <w:rPr>
                <w:rFonts w:eastAsia="SimSun"/>
                <w:b/>
                <w:i/>
                <w:iCs/>
                <w:noProof w:val="0"/>
                <w:sz w:val="22"/>
                <w:szCs w:val="22"/>
              </w:rPr>
            </w:pPr>
            <w:r w:rsidRPr="007331DD">
              <w:rPr>
                <w:rFonts w:eastAsia="SimSun"/>
                <w:b/>
                <w:i/>
                <w:iCs/>
                <w:noProof w:val="0"/>
                <w:sz w:val="22"/>
                <w:szCs w:val="22"/>
              </w:rPr>
              <w:t xml:space="preserve">Sau </w:t>
            </w:r>
          </w:p>
          <w:p w14:paraId="488C5DD3" w14:textId="77777777" w:rsidR="007331DD" w:rsidRPr="007331DD" w:rsidRDefault="007331DD" w:rsidP="007331DD">
            <w:pPr>
              <w:rPr>
                <w:rFonts w:asciiTheme="minorHAnsi" w:eastAsia="SimSun" w:hAnsiTheme="minorHAnsi" w:cstheme="minorBidi"/>
                <w:noProof w:val="0"/>
              </w:rPr>
            </w:pPr>
            <w:r w:rsidRPr="007331DD">
              <w:rPr>
                <w:rFonts w:eastAsia="SimSun"/>
                <w:i/>
                <w:iCs/>
                <w:noProof w:val="0"/>
                <w:sz w:val="22"/>
                <w:szCs w:val="22"/>
              </w:rPr>
              <w:t>valoarea cumulată a tuturor contractelor executate în ultimul an de activitate să fie egală sau mai mare decât valoarea ofertei</w:t>
            </w:r>
            <w:r w:rsidRPr="007331DD">
              <w:rPr>
                <w:rFonts w:asciiTheme="minorHAnsi" w:eastAsia="SimSun" w:hAnsiTheme="minorHAnsi" w:cstheme="minorBidi"/>
                <w:noProof w:val="0"/>
              </w:rPr>
              <w:t xml:space="preserve">. </w:t>
            </w:r>
          </w:p>
          <w:p w14:paraId="4BF837AD" w14:textId="77777777" w:rsidR="007331DD" w:rsidRPr="007331DD" w:rsidRDefault="007331DD" w:rsidP="007331DD">
            <w:pPr>
              <w:rPr>
                <w:rFonts w:eastAsia="SimSun"/>
                <w:noProof w:val="0"/>
                <w:sz w:val="22"/>
                <w:szCs w:val="22"/>
              </w:rPr>
            </w:pPr>
            <w:r w:rsidRPr="007331DD">
              <w:rPr>
                <w:rFonts w:eastAsia="SimSun"/>
                <w:noProof w:val="0"/>
                <w:sz w:val="22"/>
                <w:szCs w:val="22"/>
              </w:rPr>
              <w:t xml:space="preserve">În ambele situații experiența similară va fi confirmată prin contractul/contractele cu devizele 3, 7, 5, astfel încât autoritatea contractantă să poată identifica natura lucrărilor executate, valoarea acestora </w:t>
            </w:r>
            <w:proofErr w:type="spellStart"/>
            <w:r w:rsidRPr="007331DD">
              <w:rPr>
                <w:rFonts w:eastAsia="SimSun"/>
                <w:noProof w:val="0"/>
                <w:sz w:val="22"/>
                <w:szCs w:val="22"/>
              </w:rPr>
              <w:t>şi</w:t>
            </w:r>
            <w:proofErr w:type="spellEnd"/>
            <w:r w:rsidRPr="007331DD">
              <w:rPr>
                <w:rFonts w:eastAsia="SimSun"/>
                <w:noProof w:val="0"/>
                <w:sz w:val="22"/>
                <w:szCs w:val="22"/>
              </w:rPr>
              <w:t xml:space="preserve"> </w:t>
            </w:r>
            <w:proofErr w:type="spellStart"/>
            <w:r w:rsidRPr="007331DD">
              <w:rPr>
                <w:rFonts w:eastAsia="SimSun"/>
                <w:noProof w:val="0"/>
                <w:sz w:val="22"/>
                <w:szCs w:val="22"/>
              </w:rPr>
              <w:t>preţul</w:t>
            </w:r>
            <w:proofErr w:type="spellEnd"/>
            <w:r w:rsidRPr="007331DD">
              <w:rPr>
                <w:rFonts w:eastAsia="SimSun"/>
                <w:noProof w:val="0"/>
                <w:sz w:val="22"/>
                <w:szCs w:val="22"/>
              </w:rPr>
              <w:t xml:space="preserve">; precum și procesul verbal de </w:t>
            </w:r>
            <w:proofErr w:type="spellStart"/>
            <w:r w:rsidRPr="007331DD">
              <w:rPr>
                <w:rFonts w:eastAsia="SimSun"/>
                <w:noProof w:val="0"/>
                <w:sz w:val="22"/>
                <w:szCs w:val="22"/>
              </w:rPr>
              <w:t>recepţie</w:t>
            </w:r>
            <w:proofErr w:type="spellEnd"/>
            <w:r w:rsidRPr="007331DD">
              <w:rPr>
                <w:rFonts w:eastAsia="SimSun"/>
                <w:noProof w:val="0"/>
                <w:sz w:val="22"/>
                <w:szCs w:val="22"/>
              </w:rPr>
              <w:t xml:space="preserve"> la terminarea lucrărilor și facturile fiscale care atestă executarea lucrărilor.</w:t>
            </w:r>
          </w:p>
          <w:p w14:paraId="0C7CC164" w14:textId="77777777" w:rsidR="007331DD" w:rsidRPr="007331DD" w:rsidRDefault="007331DD" w:rsidP="007331DD">
            <w:pPr>
              <w:rPr>
                <w:rFonts w:eastAsia="SimSun"/>
                <w:noProof w:val="0"/>
                <w:sz w:val="22"/>
                <w:szCs w:val="22"/>
              </w:rPr>
            </w:pPr>
            <w:r w:rsidRPr="007331DD">
              <w:rPr>
                <w:rFonts w:eastAsia="SimSun"/>
                <w:noProof w:val="0"/>
                <w:sz w:val="22"/>
                <w:szCs w:val="22"/>
              </w:rPr>
              <w:t>Experiența similară va fi însoțită și de recomandare din partea beneficiarului.</w:t>
            </w:r>
          </w:p>
          <w:p w14:paraId="2913CF21" w14:textId="77777777" w:rsidR="007331DD" w:rsidRPr="007331DD" w:rsidRDefault="007331DD" w:rsidP="007331DD">
            <w:pPr>
              <w:rPr>
                <w:rFonts w:eastAsia="SimSun"/>
                <w:b/>
                <w:noProof w:val="0"/>
                <w:sz w:val="22"/>
                <w:szCs w:val="22"/>
              </w:rPr>
            </w:pPr>
            <w:r w:rsidRPr="007331DD">
              <w:rPr>
                <w:rFonts w:eastAsia="SimSun"/>
                <w:noProof w:val="0"/>
                <w:sz w:val="22"/>
                <w:szCs w:val="22"/>
              </w:rPr>
              <w:t>Semnate electronic</w:t>
            </w:r>
          </w:p>
          <w:p w14:paraId="77FDE87F" w14:textId="77777777" w:rsidR="007331DD" w:rsidRPr="007331DD" w:rsidRDefault="007331DD" w:rsidP="007331DD">
            <w:pPr>
              <w:shd w:val="clear" w:color="auto" w:fill="FFFFFF" w:themeFill="background1"/>
              <w:tabs>
                <w:tab w:val="left" w:pos="612"/>
              </w:tabs>
              <w:rPr>
                <w:rFonts w:eastAsia="SimSun"/>
                <w:b/>
                <w:bCs/>
                <w:i/>
                <w:iCs/>
                <w:noProof w:val="0"/>
                <w:sz w:val="22"/>
                <w:szCs w:val="22"/>
              </w:rPr>
            </w:pPr>
          </w:p>
        </w:tc>
        <w:tc>
          <w:tcPr>
            <w:tcW w:w="1697" w:type="dxa"/>
          </w:tcPr>
          <w:p w14:paraId="62CD433A"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17C2D61F" w14:textId="77777777" w:rsidTr="001B67DC">
        <w:tc>
          <w:tcPr>
            <w:tcW w:w="700" w:type="dxa"/>
            <w:shd w:val="clear" w:color="auto" w:fill="auto"/>
          </w:tcPr>
          <w:p w14:paraId="3F1F7951"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tcPr>
          <w:p w14:paraId="357DF1F7" w14:textId="77777777" w:rsidR="007331DD" w:rsidRPr="007331DD" w:rsidRDefault="007331DD" w:rsidP="007331DD">
            <w:pPr>
              <w:widowControl w:val="0"/>
              <w:autoSpaceDE w:val="0"/>
              <w:autoSpaceDN w:val="0"/>
              <w:rPr>
                <w:rFonts w:eastAsia="SimSun"/>
                <w:noProof w:val="0"/>
                <w:spacing w:val="-1"/>
              </w:rPr>
            </w:pPr>
            <w:proofErr w:type="spellStart"/>
            <w:r w:rsidRPr="007331DD">
              <w:rPr>
                <w:rFonts w:eastAsia="SimSun"/>
                <w:noProof w:val="0"/>
                <w:spacing w:val="-1"/>
                <w:lang w:val="en-US"/>
              </w:rPr>
              <w:t>Pașaport</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tehnic</w:t>
            </w:r>
            <w:proofErr w:type="spellEnd"/>
            <w:r w:rsidRPr="007331DD">
              <w:rPr>
                <w:rFonts w:eastAsia="SimSun"/>
                <w:noProof w:val="0"/>
                <w:spacing w:val="-1"/>
                <w:lang w:val="en-US"/>
              </w:rPr>
              <w:t xml:space="preserve"> al </w:t>
            </w:r>
            <w:proofErr w:type="spellStart"/>
            <w:r w:rsidRPr="007331DD">
              <w:rPr>
                <w:rFonts w:eastAsia="SimSun"/>
                <w:noProof w:val="0"/>
                <w:spacing w:val="-1"/>
                <w:lang w:val="en-US"/>
              </w:rPr>
              <w:t>echipamentului</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utilajului</w:t>
            </w:r>
            <w:proofErr w:type="spellEnd"/>
            <w:r w:rsidRPr="007331DD">
              <w:rPr>
                <w:rFonts w:eastAsia="SimSun"/>
                <w:noProof w:val="0"/>
                <w:spacing w:val="-1"/>
                <w:lang w:val="en-US"/>
              </w:rPr>
              <w:t xml:space="preserve"> de </w:t>
            </w:r>
            <w:proofErr w:type="spellStart"/>
            <w:proofErr w:type="gramStart"/>
            <w:r w:rsidRPr="007331DD">
              <w:rPr>
                <w:rFonts w:eastAsia="SimSun"/>
                <w:noProof w:val="0"/>
                <w:spacing w:val="-1"/>
                <w:lang w:val="en-US"/>
              </w:rPr>
              <w:t>joacă</w:t>
            </w:r>
            <w:proofErr w:type="spellEnd"/>
            <w:r w:rsidRPr="007331DD">
              <w:rPr>
                <w:rFonts w:eastAsia="SimSun"/>
                <w:noProof w:val="0"/>
                <w:spacing w:val="-1"/>
                <w:lang w:val="en-US"/>
              </w:rPr>
              <w:t xml:space="preserve"> ,</w:t>
            </w:r>
            <w:proofErr w:type="gramEnd"/>
            <w:r w:rsidRPr="007331DD">
              <w:rPr>
                <w:rFonts w:eastAsia="SimSun"/>
                <w:noProof w:val="0"/>
                <w:spacing w:val="-1"/>
                <w:lang w:val="en-US"/>
              </w:rPr>
              <w:t xml:space="preserve"> </w:t>
            </w:r>
            <w:proofErr w:type="spellStart"/>
            <w:r w:rsidRPr="007331DD">
              <w:rPr>
                <w:rFonts w:eastAsia="SimSun"/>
                <w:noProof w:val="0"/>
                <w:spacing w:val="-1"/>
                <w:lang w:val="en-US"/>
              </w:rPr>
              <w:t>semnat</w:t>
            </w:r>
            <w:proofErr w:type="spellEnd"/>
            <w:r w:rsidRPr="007331DD">
              <w:rPr>
                <w:rFonts w:eastAsia="SimSun"/>
                <w:noProof w:val="0"/>
                <w:spacing w:val="-1"/>
                <w:lang w:val="en-US"/>
              </w:rPr>
              <w:t xml:space="preserve"> de </w:t>
            </w:r>
            <w:proofErr w:type="spellStart"/>
            <w:r w:rsidRPr="007331DD">
              <w:rPr>
                <w:rFonts w:eastAsia="SimSun"/>
                <w:noProof w:val="0"/>
                <w:spacing w:val="-1"/>
                <w:lang w:val="en-US"/>
              </w:rPr>
              <w:t>persoana</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autorizată</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și</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ștampilat</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în</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deplină</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conformitate</w:t>
            </w:r>
            <w:proofErr w:type="spellEnd"/>
            <w:r w:rsidRPr="007331DD">
              <w:rPr>
                <w:rFonts w:eastAsia="SimSun"/>
                <w:noProof w:val="0"/>
                <w:spacing w:val="-1"/>
                <w:lang w:val="en-US"/>
              </w:rPr>
              <w:t xml:space="preserve"> cu </w:t>
            </w:r>
            <w:proofErr w:type="spellStart"/>
            <w:r w:rsidRPr="007331DD">
              <w:rPr>
                <w:rFonts w:eastAsia="SimSun"/>
                <w:noProof w:val="0"/>
                <w:spacing w:val="-1"/>
                <w:lang w:val="en-US"/>
              </w:rPr>
              <w:t>specificațiile</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tehnice</w:t>
            </w:r>
            <w:proofErr w:type="spellEnd"/>
            <w:r w:rsidRPr="007331DD">
              <w:rPr>
                <w:rFonts w:eastAsia="SimSun"/>
                <w:noProof w:val="0"/>
                <w:spacing w:val="-1"/>
                <w:lang w:val="en-US"/>
              </w:rPr>
              <w:t xml:space="preserve"> solicitate</w:t>
            </w:r>
          </w:p>
        </w:tc>
        <w:tc>
          <w:tcPr>
            <w:tcW w:w="4233" w:type="dxa"/>
          </w:tcPr>
          <w:p w14:paraId="3BB86CE5" w14:textId="77777777" w:rsidR="007331DD" w:rsidRPr="007331DD" w:rsidRDefault="007331DD" w:rsidP="007331DD">
            <w:pPr>
              <w:shd w:val="clear" w:color="auto" w:fill="FFFFFF" w:themeFill="background1"/>
              <w:tabs>
                <w:tab w:val="left" w:pos="612"/>
              </w:tabs>
              <w:rPr>
                <w:rFonts w:eastAsia="SimSun"/>
                <w:i/>
                <w:iCs/>
                <w:noProof w:val="0"/>
                <w:sz w:val="22"/>
                <w:szCs w:val="22"/>
              </w:rPr>
            </w:pPr>
            <w:r w:rsidRPr="007331DD">
              <w:rPr>
                <w:rFonts w:eastAsia="SimSun"/>
                <w:i/>
                <w:iCs/>
                <w:noProof w:val="0"/>
                <w:sz w:val="22"/>
                <w:szCs w:val="22"/>
                <w:lang w:val="en-US"/>
              </w:rPr>
              <w:t xml:space="preserve">Original, </w:t>
            </w:r>
            <w:proofErr w:type="spellStart"/>
            <w:r w:rsidRPr="007331DD">
              <w:rPr>
                <w:rFonts w:eastAsia="SimSun"/>
                <w:i/>
                <w:iCs/>
                <w:noProof w:val="0"/>
                <w:sz w:val="22"/>
                <w:szCs w:val="22"/>
                <w:lang w:val="en-US"/>
              </w:rPr>
              <w:t>confirmată</w:t>
            </w:r>
            <w:proofErr w:type="spellEnd"/>
            <w:r w:rsidRPr="007331DD">
              <w:rPr>
                <w:rFonts w:eastAsia="SimSun"/>
                <w:i/>
                <w:iCs/>
                <w:noProof w:val="0"/>
                <w:sz w:val="22"/>
                <w:szCs w:val="22"/>
                <w:lang w:val="en-US"/>
              </w:rPr>
              <w:t xml:space="preserve"> </w:t>
            </w:r>
            <w:proofErr w:type="spellStart"/>
            <w:r w:rsidRPr="007331DD">
              <w:rPr>
                <w:rFonts w:eastAsia="SimSun"/>
                <w:i/>
                <w:iCs/>
                <w:noProof w:val="0"/>
                <w:sz w:val="22"/>
                <w:szCs w:val="22"/>
                <w:lang w:val="en-US"/>
              </w:rPr>
              <w:t>prin</w:t>
            </w:r>
            <w:proofErr w:type="spellEnd"/>
            <w:r w:rsidRPr="007331DD">
              <w:rPr>
                <w:rFonts w:eastAsia="SimSun"/>
                <w:i/>
                <w:iCs/>
                <w:noProof w:val="0"/>
                <w:sz w:val="22"/>
                <w:szCs w:val="22"/>
                <w:lang w:val="en-US"/>
              </w:rPr>
              <w:t xml:space="preserve"> </w:t>
            </w:r>
            <w:proofErr w:type="spellStart"/>
            <w:r w:rsidRPr="007331DD">
              <w:rPr>
                <w:rFonts w:eastAsia="SimSun"/>
                <w:i/>
                <w:iCs/>
                <w:noProof w:val="0"/>
                <w:sz w:val="22"/>
                <w:szCs w:val="22"/>
                <w:lang w:val="en-US"/>
              </w:rPr>
              <w:t>semnătura</w:t>
            </w:r>
            <w:proofErr w:type="spellEnd"/>
            <w:r w:rsidRPr="007331DD">
              <w:rPr>
                <w:rFonts w:eastAsia="SimSun"/>
                <w:i/>
                <w:iCs/>
                <w:noProof w:val="0"/>
                <w:sz w:val="22"/>
                <w:szCs w:val="22"/>
                <w:lang w:val="en-US"/>
              </w:rPr>
              <w:t xml:space="preserve"> </w:t>
            </w:r>
            <w:proofErr w:type="spellStart"/>
            <w:r w:rsidRPr="007331DD">
              <w:rPr>
                <w:rFonts w:eastAsia="SimSun"/>
                <w:i/>
                <w:iCs/>
                <w:noProof w:val="0"/>
                <w:sz w:val="22"/>
                <w:szCs w:val="22"/>
                <w:lang w:val="en-US"/>
              </w:rPr>
              <w:t>electronică</w:t>
            </w:r>
            <w:proofErr w:type="spellEnd"/>
            <w:r w:rsidRPr="007331DD">
              <w:rPr>
                <w:rFonts w:eastAsia="SimSun"/>
                <w:i/>
                <w:iCs/>
                <w:noProof w:val="0"/>
                <w:sz w:val="22"/>
                <w:szCs w:val="22"/>
                <w:lang w:val="en-US"/>
              </w:rPr>
              <w:t xml:space="preserve"> a </w:t>
            </w:r>
            <w:proofErr w:type="spellStart"/>
            <w:r w:rsidRPr="007331DD">
              <w:rPr>
                <w:rFonts w:eastAsia="SimSun"/>
                <w:i/>
                <w:iCs/>
                <w:noProof w:val="0"/>
                <w:sz w:val="22"/>
                <w:szCs w:val="22"/>
                <w:lang w:val="en-US"/>
              </w:rPr>
              <w:t>Participantului</w:t>
            </w:r>
            <w:proofErr w:type="spellEnd"/>
          </w:p>
        </w:tc>
        <w:tc>
          <w:tcPr>
            <w:tcW w:w="1697" w:type="dxa"/>
          </w:tcPr>
          <w:p w14:paraId="2D3650B4"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proofErr w:type="spellStart"/>
            <w:r w:rsidRPr="007331DD">
              <w:rPr>
                <w:rFonts w:eastAsia="SimSun"/>
                <w:b/>
                <w:bCs/>
                <w:noProof w:val="0"/>
                <w:lang w:val="en-US"/>
              </w:rPr>
              <w:t>obligatoriu</w:t>
            </w:r>
            <w:proofErr w:type="spellEnd"/>
          </w:p>
        </w:tc>
      </w:tr>
      <w:tr w:rsidR="007331DD" w:rsidRPr="007331DD" w14:paraId="6AD9E9FF" w14:textId="77777777" w:rsidTr="001B67DC">
        <w:tc>
          <w:tcPr>
            <w:tcW w:w="700" w:type="dxa"/>
            <w:shd w:val="clear" w:color="auto" w:fill="auto"/>
          </w:tcPr>
          <w:p w14:paraId="289D16BD"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tcPr>
          <w:p w14:paraId="2D7E2255" w14:textId="77777777" w:rsidR="007331DD" w:rsidRPr="007331DD" w:rsidRDefault="007331DD" w:rsidP="007331DD">
            <w:pPr>
              <w:widowControl w:val="0"/>
              <w:autoSpaceDE w:val="0"/>
              <w:autoSpaceDN w:val="0"/>
              <w:rPr>
                <w:rFonts w:eastAsia="SimSun"/>
                <w:noProof w:val="0"/>
                <w:spacing w:val="-1"/>
              </w:rPr>
            </w:pPr>
            <w:proofErr w:type="spellStart"/>
            <w:r w:rsidRPr="007331DD">
              <w:rPr>
                <w:rFonts w:eastAsia="SimSun"/>
                <w:noProof w:val="0"/>
                <w:spacing w:val="-1"/>
                <w:lang w:val="en-US"/>
              </w:rPr>
              <w:t>Declarație</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privind</w:t>
            </w:r>
            <w:proofErr w:type="spellEnd"/>
            <w:r w:rsidRPr="007331DD">
              <w:rPr>
                <w:rFonts w:eastAsia="SimSun"/>
                <w:noProof w:val="0"/>
                <w:spacing w:val="-1"/>
                <w:lang w:val="en-US"/>
              </w:rPr>
              <w:t xml:space="preserve"> </w:t>
            </w:r>
            <w:proofErr w:type="spellStart"/>
            <w:proofErr w:type="gramStart"/>
            <w:r w:rsidRPr="007331DD">
              <w:rPr>
                <w:rFonts w:eastAsia="SimSun"/>
                <w:noProof w:val="0"/>
                <w:spacing w:val="-1"/>
                <w:lang w:val="en-US"/>
              </w:rPr>
              <w:t>lista</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principalelor</w:t>
            </w:r>
            <w:proofErr w:type="spellEnd"/>
            <w:proofErr w:type="gramEnd"/>
            <w:r w:rsidRPr="007331DD">
              <w:rPr>
                <w:rFonts w:eastAsia="SimSun"/>
                <w:noProof w:val="0"/>
                <w:spacing w:val="-1"/>
                <w:lang w:val="en-US"/>
              </w:rPr>
              <w:t xml:space="preserve"> </w:t>
            </w:r>
            <w:proofErr w:type="spellStart"/>
            <w:r w:rsidRPr="007331DD">
              <w:rPr>
                <w:rFonts w:eastAsia="SimSun"/>
                <w:noProof w:val="0"/>
                <w:spacing w:val="-1"/>
                <w:lang w:val="en-US"/>
              </w:rPr>
              <w:t>lucrări</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executate</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în</w:t>
            </w:r>
            <w:proofErr w:type="spellEnd"/>
            <w:r w:rsidRPr="007331DD">
              <w:rPr>
                <w:rFonts w:eastAsia="SimSun"/>
                <w:noProof w:val="0"/>
                <w:spacing w:val="-1"/>
                <w:lang w:val="en-US"/>
              </w:rPr>
              <w:t xml:space="preserve"> </w:t>
            </w:r>
            <w:proofErr w:type="spellStart"/>
            <w:r w:rsidRPr="007331DD">
              <w:rPr>
                <w:rFonts w:eastAsia="SimSun"/>
                <w:noProof w:val="0"/>
                <w:spacing w:val="-1"/>
                <w:lang w:val="en-US"/>
              </w:rPr>
              <w:t>ultimul</w:t>
            </w:r>
            <w:proofErr w:type="spellEnd"/>
            <w:r w:rsidRPr="007331DD">
              <w:rPr>
                <w:rFonts w:eastAsia="SimSun"/>
                <w:noProof w:val="0"/>
                <w:spacing w:val="-1"/>
                <w:lang w:val="en-US"/>
              </w:rPr>
              <w:t xml:space="preserve"> an de </w:t>
            </w:r>
            <w:proofErr w:type="spellStart"/>
            <w:r w:rsidRPr="007331DD">
              <w:rPr>
                <w:rFonts w:eastAsia="SimSun"/>
                <w:noProof w:val="0"/>
                <w:spacing w:val="-1"/>
                <w:lang w:val="en-US"/>
              </w:rPr>
              <w:t>activitate</w:t>
            </w:r>
            <w:proofErr w:type="spellEnd"/>
          </w:p>
        </w:tc>
        <w:tc>
          <w:tcPr>
            <w:tcW w:w="4233" w:type="dxa"/>
          </w:tcPr>
          <w:p w14:paraId="5AF7F044" w14:textId="77777777" w:rsidR="007331DD" w:rsidRPr="007331DD" w:rsidRDefault="007331DD" w:rsidP="007331DD">
            <w:pPr>
              <w:shd w:val="clear" w:color="auto" w:fill="FFFFFF" w:themeFill="background1"/>
              <w:tabs>
                <w:tab w:val="left" w:pos="612"/>
              </w:tabs>
              <w:rPr>
                <w:rFonts w:eastAsia="SimSun"/>
                <w:i/>
                <w:iCs/>
                <w:noProof w:val="0"/>
                <w:sz w:val="22"/>
                <w:szCs w:val="22"/>
              </w:rPr>
            </w:pPr>
            <w:proofErr w:type="spellStart"/>
            <w:r w:rsidRPr="007331DD">
              <w:rPr>
                <w:rFonts w:eastAsia="SimSun"/>
                <w:i/>
                <w:iCs/>
                <w:noProof w:val="0"/>
                <w:sz w:val="22"/>
                <w:szCs w:val="22"/>
                <w:lang w:val="en-US"/>
              </w:rPr>
              <w:t>Documentația</w:t>
            </w:r>
            <w:proofErr w:type="spellEnd"/>
            <w:r w:rsidRPr="007331DD">
              <w:rPr>
                <w:rFonts w:eastAsia="SimSun"/>
                <w:i/>
                <w:iCs/>
                <w:noProof w:val="0"/>
                <w:sz w:val="22"/>
                <w:szCs w:val="22"/>
                <w:lang w:val="en-US"/>
              </w:rPr>
              <w:t xml:space="preserve"> standard, </w:t>
            </w:r>
            <w:proofErr w:type="spellStart"/>
            <w:r w:rsidRPr="007331DD">
              <w:rPr>
                <w:rFonts w:eastAsia="SimSun"/>
                <w:i/>
                <w:iCs/>
                <w:noProof w:val="0"/>
                <w:sz w:val="22"/>
                <w:szCs w:val="22"/>
                <w:lang w:val="en-US"/>
              </w:rPr>
              <w:t>Ordin</w:t>
            </w:r>
            <w:proofErr w:type="spellEnd"/>
            <w:r w:rsidRPr="007331DD">
              <w:rPr>
                <w:rFonts w:eastAsia="SimSun"/>
                <w:i/>
                <w:iCs/>
                <w:noProof w:val="0"/>
                <w:sz w:val="22"/>
                <w:szCs w:val="22"/>
                <w:lang w:val="en-US"/>
              </w:rPr>
              <w:t xml:space="preserve"> MF nr.69/2021 </w:t>
            </w:r>
            <w:r w:rsidRPr="007331DD">
              <w:rPr>
                <w:rFonts w:eastAsia="SimSun"/>
                <w:b/>
                <w:bCs/>
                <w:i/>
                <w:iCs/>
                <w:noProof w:val="0"/>
                <w:sz w:val="22"/>
                <w:szCs w:val="22"/>
                <w:lang w:val="en-US"/>
              </w:rPr>
              <w:t>(</w:t>
            </w:r>
            <w:proofErr w:type="spellStart"/>
            <w:r w:rsidRPr="007331DD">
              <w:rPr>
                <w:rFonts w:eastAsia="SimSun"/>
                <w:b/>
                <w:bCs/>
                <w:i/>
                <w:iCs/>
                <w:noProof w:val="0"/>
                <w:sz w:val="22"/>
                <w:szCs w:val="22"/>
                <w:lang w:val="en-US"/>
              </w:rPr>
              <w:t>anexa</w:t>
            </w:r>
            <w:proofErr w:type="spellEnd"/>
            <w:r w:rsidRPr="007331DD">
              <w:rPr>
                <w:rFonts w:eastAsia="SimSun"/>
                <w:b/>
                <w:bCs/>
                <w:i/>
                <w:iCs/>
                <w:noProof w:val="0"/>
                <w:sz w:val="22"/>
                <w:szCs w:val="22"/>
                <w:lang w:val="en-US"/>
              </w:rPr>
              <w:t xml:space="preserve"> nr. 13</w:t>
            </w:r>
            <w:r w:rsidRPr="007331DD">
              <w:rPr>
                <w:rFonts w:eastAsia="SimSun"/>
                <w:i/>
                <w:iCs/>
                <w:noProof w:val="0"/>
                <w:sz w:val="22"/>
                <w:szCs w:val="22"/>
                <w:lang w:val="en-US"/>
              </w:rPr>
              <w:t>).</w:t>
            </w:r>
          </w:p>
        </w:tc>
        <w:tc>
          <w:tcPr>
            <w:tcW w:w="1697" w:type="dxa"/>
          </w:tcPr>
          <w:p w14:paraId="74C9554A"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proofErr w:type="spellStart"/>
            <w:r w:rsidRPr="007331DD">
              <w:rPr>
                <w:rFonts w:eastAsia="SimSun"/>
                <w:b/>
                <w:bCs/>
                <w:noProof w:val="0"/>
                <w:lang w:val="en-US"/>
              </w:rPr>
              <w:t>obligatoriu</w:t>
            </w:r>
            <w:proofErr w:type="spellEnd"/>
          </w:p>
        </w:tc>
      </w:tr>
      <w:tr w:rsidR="007331DD" w:rsidRPr="007331DD" w14:paraId="6F1ECE88" w14:textId="77777777" w:rsidTr="001B67DC">
        <w:tc>
          <w:tcPr>
            <w:tcW w:w="700" w:type="dxa"/>
            <w:shd w:val="clear" w:color="auto" w:fill="auto"/>
          </w:tcPr>
          <w:p w14:paraId="44F2CE0D"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31D7B0A6" w14:textId="77777777" w:rsidR="007331DD" w:rsidRPr="007331DD" w:rsidRDefault="007331DD" w:rsidP="007331DD">
            <w:pPr>
              <w:widowControl w:val="0"/>
              <w:autoSpaceDE w:val="0"/>
              <w:autoSpaceDN w:val="0"/>
              <w:rPr>
                <w:rFonts w:eastAsia="SimSun"/>
                <w:noProof w:val="0"/>
              </w:rPr>
            </w:pPr>
            <w:r w:rsidRPr="007331DD">
              <w:rPr>
                <w:rFonts w:eastAsia="SimSun"/>
                <w:noProof w:val="0"/>
              </w:rPr>
              <w:t>Declarație privind dotările specifice,</w:t>
            </w:r>
            <w:r w:rsidRPr="007331DD">
              <w:rPr>
                <w:rFonts w:eastAsia="SimSun"/>
                <w:noProof w:val="0"/>
                <w:spacing w:val="1"/>
              </w:rPr>
              <w:t xml:space="preserve"> </w:t>
            </w:r>
            <w:r w:rsidRPr="007331DD">
              <w:rPr>
                <w:rFonts w:eastAsia="SimSun"/>
                <w:noProof w:val="0"/>
              </w:rPr>
              <w:t>utilajul</w:t>
            </w:r>
            <w:r w:rsidRPr="007331DD">
              <w:rPr>
                <w:rFonts w:eastAsia="SimSun"/>
                <w:noProof w:val="0"/>
                <w:spacing w:val="-7"/>
              </w:rPr>
              <w:t xml:space="preserve"> ș</w:t>
            </w:r>
            <w:r w:rsidRPr="007331DD">
              <w:rPr>
                <w:rFonts w:eastAsia="SimSun"/>
                <w:noProof w:val="0"/>
              </w:rPr>
              <w:t>i</w:t>
            </w:r>
            <w:r w:rsidRPr="007331DD">
              <w:rPr>
                <w:rFonts w:eastAsia="SimSun"/>
                <w:noProof w:val="0"/>
                <w:spacing w:val="-10"/>
              </w:rPr>
              <w:t xml:space="preserve"> </w:t>
            </w:r>
            <w:r w:rsidRPr="007331DD">
              <w:rPr>
                <w:rFonts w:eastAsia="SimSun"/>
                <w:noProof w:val="0"/>
              </w:rPr>
              <w:t>echipamentul</w:t>
            </w:r>
            <w:r w:rsidRPr="007331DD">
              <w:rPr>
                <w:rFonts w:eastAsia="SimSun"/>
                <w:noProof w:val="0"/>
                <w:spacing w:val="-57"/>
              </w:rPr>
              <w:t xml:space="preserve"> </w:t>
            </w:r>
            <w:r w:rsidRPr="007331DD">
              <w:rPr>
                <w:rFonts w:eastAsia="SimSun"/>
                <w:noProof w:val="0"/>
              </w:rPr>
              <w:t>necesar pentru</w:t>
            </w:r>
            <w:r w:rsidRPr="007331DD">
              <w:rPr>
                <w:rFonts w:eastAsia="SimSun"/>
                <w:noProof w:val="0"/>
                <w:spacing w:val="1"/>
              </w:rPr>
              <w:t xml:space="preserve"> </w:t>
            </w:r>
            <w:r w:rsidRPr="007331DD">
              <w:rPr>
                <w:rFonts w:eastAsia="SimSun"/>
                <w:noProof w:val="0"/>
              </w:rPr>
              <w:t>îndeplinirea</w:t>
            </w:r>
            <w:r w:rsidRPr="007331DD">
              <w:rPr>
                <w:rFonts w:eastAsia="SimSun"/>
                <w:noProof w:val="0"/>
                <w:spacing w:val="1"/>
              </w:rPr>
              <w:t xml:space="preserve"> </w:t>
            </w:r>
            <w:r w:rsidRPr="007331DD">
              <w:rPr>
                <w:rFonts w:eastAsia="SimSun"/>
                <w:noProof w:val="0"/>
              </w:rPr>
              <w:t>corespunzătoare a</w:t>
            </w:r>
            <w:r w:rsidRPr="007331DD">
              <w:rPr>
                <w:rFonts w:eastAsia="SimSun"/>
                <w:noProof w:val="0"/>
                <w:spacing w:val="1"/>
              </w:rPr>
              <w:t xml:space="preserve"> </w:t>
            </w:r>
            <w:r w:rsidRPr="007331DD">
              <w:rPr>
                <w:rFonts w:eastAsia="SimSun"/>
                <w:noProof w:val="0"/>
              </w:rPr>
              <w:t>contractului</w:t>
            </w:r>
          </w:p>
        </w:tc>
        <w:tc>
          <w:tcPr>
            <w:tcW w:w="4233" w:type="dxa"/>
          </w:tcPr>
          <w:p w14:paraId="3AA0A7AC" w14:textId="77777777" w:rsidR="007331DD" w:rsidRPr="007331DD" w:rsidRDefault="007331DD" w:rsidP="007331DD">
            <w:pPr>
              <w:shd w:val="clear" w:color="auto" w:fill="FFFFFF" w:themeFill="background1"/>
              <w:tabs>
                <w:tab w:val="left" w:pos="612"/>
              </w:tabs>
              <w:spacing w:before="120" w:after="120"/>
              <w:rPr>
                <w:rFonts w:eastAsia="SimSun"/>
                <w:b/>
                <w:bCs/>
                <w:i/>
                <w:iCs/>
                <w:noProof w:val="0"/>
                <w:sz w:val="22"/>
                <w:szCs w:val="22"/>
                <w:u w:val="single"/>
              </w:rPr>
            </w:pPr>
            <w:proofErr w:type="spellStart"/>
            <w:r w:rsidRPr="007331DD">
              <w:rPr>
                <w:rFonts w:eastAsia="SimSun"/>
                <w:i/>
                <w:iCs/>
                <w:noProof w:val="0"/>
                <w:sz w:val="22"/>
                <w:szCs w:val="22"/>
                <w:lang w:val="en-US"/>
              </w:rPr>
              <w:t>Documentația</w:t>
            </w:r>
            <w:proofErr w:type="spellEnd"/>
            <w:r w:rsidRPr="007331DD">
              <w:rPr>
                <w:rFonts w:eastAsia="SimSun"/>
                <w:i/>
                <w:iCs/>
                <w:noProof w:val="0"/>
                <w:sz w:val="22"/>
                <w:szCs w:val="22"/>
                <w:lang w:val="en-US"/>
              </w:rPr>
              <w:t xml:space="preserve"> standard, </w:t>
            </w:r>
            <w:proofErr w:type="spellStart"/>
            <w:r w:rsidRPr="007331DD">
              <w:rPr>
                <w:rFonts w:eastAsia="SimSun"/>
                <w:i/>
                <w:iCs/>
                <w:noProof w:val="0"/>
                <w:sz w:val="22"/>
                <w:szCs w:val="22"/>
                <w:lang w:val="en-US"/>
              </w:rPr>
              <w:t>Ordin</w:t>
            </w:r>
            <w:proofErr w:type="spellEnd"/>
            <w:r w:rsidRPr="007331DD">
              <w:rPr>
                <w:rFonts w:eastAsia="SimSun"/>
                <w:i/>
                <w:iCs/>
                <w:noProof w:val="0"/>
                <w:sz w:val="22"/>
                <w:szCs w:val="22"/>
                <w:lang w:val="en-US"/>
              </w:rPr>
              <w:t xml:space="preserve"> MF nr.69/</w:t>
            </w:r>
            <w:proofErr w:type="gramStart"/>
            <w:r w:rsidRPr="007331DD">
              <w:rPr>
                <w:rFonts w:eastAsia="SimSun"/>
                <w:i/>
                <w:iCs/>
                <w:noProof w:val="0"/>
                <w:sz w:val="22"/>
                <w:szCs w:val="22"/>
                <w:lang w:val="en-US"/>
              </w:rPr>
              <w:t>2021</w:t>
            </w:r>
            <w:r w:rsidRPr="007331DD">
              <w:rPr>
                <w:rFonts w:eastAsia="SimSun"/>
                <w:b/>
                <w:bCs/>
                <w:i/>
                <w:iCs/>
                <w:noProof w:val="0"/>
                <w:sz w:val="22"/>
                <w:szCs w:val="22"/>
                <w:u w:val="single"/>
                <w:lang w:val="en-US"/>
              </w:rPr>
              <w:t xml:space="preserve">  </w:t>
            </w:r>
            <w:r w:rsidRPr="007331DD">
              <w:rPr>
                <w:rFonts w:eastAsia="SimSun"/>
                <w:b/>
                <w:bCs/>
                <w:i/>
                <w:iCs/>
                <w:noProof w:val="0"/>
                <w:sz w:val="22"/>
                <w:szCs w:val="22"/>
                <w:u w:val="single"/>
              </w:rPr>
              <w:t>(</w:t>
            </w:r>
            <w:proofErr w:type="gramEnd"/>
            <w:r w:rsidRPr="007331DD">
              <w:rPr>
                <w:rFonts w:eastAsia="SimSun"/>
                <w:b/>
                <w:bCs/>
                <w:i/>
                <w:iCs/>
                <w:noProof w:val="0"/>
                <w:sz w:val="22"/>
                <w:szCs w:val="22"/>
                <w:u w:val="single"/>
              </w:rPr>
              <w:t>anexa</w:t>
            </w:r>
            <w:r w:rsidRPr="007331DD">
              <w:rPr>
                <w:rFonts w:eastAsia="SimSun"/>
                <w:b/>
                <w:bCs/>
                <w:i/>
                <w:iCs/>
                <w:noProof w:val="0"/>
                <w:spacing w:val="-6"/>
                <w:sz w:val="22"/>
                <w:szCs w:val="22"/>
                <w:u w:val="single"/>
              </w:rPr>
              <w:t xml:space="preserve"> </w:t>
            </w:r>
            <w:r w:rsidRPr="007331DD">
              <w:rPr>
                <w:rFonts w:eastAsia="SimSun"/>
                <w:b/>
                <w:bCs/>
                <w:i/>
                <w:iCs/>
                <w:noProof w:val="0"/>
                <w:sz w:val="22"/>
                <w:szCs w:val="22"/>
                <w:u w:val="single"/>
              </w:rPr>
              <w:t>nr.</w:t>
            </w:r>
            <w:r w:rsidRPr="007331DD">
              <w:rPr>
                <w:rFonts w:eastAsia="SimSun"/>
                <w:b/>
                <w:bCs/>
                <w:i/>
                <w:iCs/>
                <w:noProof w:val="0"/>
                <w:spacing w:val="-3"/>
                <w:sz w:val="22"/>
                <w:szCs w:val="22"/>
                <w:u w:val="single"/>
              </w:rPr>
              <w:t xml:space="preserve"> </w:t>
            </w:r>
            <w:r w:rsidRPr="007331DD">
              <w:rPr>
                <w:rFonts w:eastAsia="SimSun"/>
                <w:b/>
                <w:bCs/>
                <w:i/>
                <w:iCs/>
                <w:noProof w:val="0"/>
                <w:sz w:val="22"/>
                <w:szCs w:val="22"/>
                <w:u w:val="single"/>
              </w:rPr>
              <w:t>14)</w:t>
            </w:r>
          </w:p>
        </w:tc>
        <w:tc>
          <w:tcPr>
            <w:tcW w:w="1697" w:type="dxa"/>
          </w:tcPr>
          <w:p w14:paraId="404D4362"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612935BC" w14:textId="77777777" w:rsidTr="001B67DC">
        <w:tc>
          <w:tcPr>
            <w:tcW w:w="700" w:type="dxa"/>
            <w:shd w:val="clear" w:color="auto" w:fill="auto"/>
          </w:tcPr>
          <w:p w14:paraId="0BE61FA3"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Borders>
              <w:bottom w:val="single" w:sz="6" w:space="0" w:color="000000"/>
            </w:tcBorders>
          </w:tcPr>
          <w:p w14:paraId="165856CE" w14:textId="77777777" w:rsidR="007331DD" w:rsidRPr="007331DD" w:rsidRDefault="007331DD" w:rsidP="007331DD">
            <w:pPr>
              <w:widowControl w:val="0"/>
              <w:autoSpaceDE w:val="0"/>
              <w:autoSpaceDN w:val="0"/>
              <w:rPr>
                <w:rFonts w:eastAsia="SimSun"/>
                <w:noProof w:val="0"/>
              </w:rPr>
            </w:pPr>
            <w:r w:rsidRPr="007331DD">
              <w:rPr>
                <w:rFonts w:eastAsia="SimSun"/>
                <w:noProof w:val="0"/>
              </w:rPr>
              <w:t>Declarație</w:t>
            </w:r>
            <w:r w:rsidRPr="007331DD">
              <w:rPr>
                <w:rFonts w:eastAsia="SimSun"/>
                <w:noProof w:val="0"/>
                <w:spacing w:val="-12"/>
              </w:rPr>
              <w:t xml:space="preserve">  </w:t>
            </w:r>
            <w:r w:rsidRPr="007331DD">
              <w:rPr>
                <w:rFonts w:eastAsia="SimSun"/>
                <w:noProof w:val="0"/>
              </w:rPr>
              <w:t>privind</w:t>
            </w:r>
          </w:p>
          <w:p w14:paraId="5606E537" w14:textId="77777777" w:rsidR="007331DD" w:rsidRPr="007331DD" w:rsidRDefault="007331DD" w:rsidP="007331DD">
            <w:pPr>
              <w:widowControl w:val="0"/>
              <w:autoSpaceDE w:val="0"/>
              <w:autoSpaceDN w:val="0"/>
              <w:rPr>
                <w:rFonts w:eastAsia="SimSun"/>
                <w:noProof w:val="0"/>
              </w:rPr>
            </w:pPr>
            <w:r w:rsidRPr="007331DD">
              <w:rPr>
                <w:rFonts w:eastAsia="SimSun"/>
                <w:noProof w:val="0"/>
              </w:rPr>
              <w:t>personalul de</w:t>
            </w:r>
            <w:r w:rsidRPr="007331DD">
              <w:rPr>
                <w:rFonts w:eastAsia="SimSun"/>
                <w:noProof w:val="0"/>
                <w:spacing w:val="1"/>
              </w:rPr>
              <w:t xml:space="preserve"> </w:t>
            </w:r>
            <w:r w:rsidRPr="007331DD">
              <w:rPr>
                <w:rFonts w:eastAsia="SimSun"/>
                <w:noProof w:val="0"/>
              </w:rPr>
              <w:t>specialitate</w:t>
            </w:r>
            <w:r w:rsidRPr="007331DD">
              <w:rPr>
                <w:rFonts w:eastAsia="SimSun"/>
                <w:noProof w:val="0"/>
                <w:spacing w:val="2"/>
              </w:rPr>
              <w:t xml:space="preserve"> </w:t>
            </w:r>
            <w:r w:rsidRPr="007331DD">
              <w:rPr>
                <w:rFonts w:eastAsia="SimSun"/>
                <w:noProof w:val="0"/>
              </w:rPr>
              <w:t>propus</w:t>
            </w:r>
            <w:r w:rsidRPr="007331DD">
              <w:rPr>
                <w:rFonts w:eastAsia="SimSun"/>
                <w:noProof w:val="0"/>
                <w:spacing w:val="1"/>
              </w:rPr>
              <w:t xml:space="preserve"> </w:t>
            </w:r>
            <w:r w:rsidRPr="007331DD">
              <w:rPr>
                <w:rFonts w:eastAsia="SimSun"/>
                <w:noProof w:val="0"/>
              </w:rPr>
              <w:t>pentru</w:t>
            </w:r>
            <w:r w:rsidRPr="007331DD">
              <w:rPr>
                <w:rFonts w:eastAsia="SimSun"/>
                <w:noProof w:val="0"/>
                <w:spacing w:val="-8"/>
              </w:rPr>
              <w:t xml:space="preserve"> </w:t>
            </w:r>
            <w:r w:rsidRPr="007331DD">
              <w:rPr>
                <w:rFonts w:eastAsia="SimSun"/>
                <w:noProof w:val="0"/>
              </w:rPr>
              <w:t>implementarea</w:t>
            </w:r>
            <w:r w:rsidRPr="007331DD">
              <w:rPr>
                <w:rFonts w:eastAsia="SimSun"/>
                <w:noProof w:val="0"/>
                <w:spacing w:val="-57"/>
              </w:rPr>
              <w:t xml:space="preserve">                                                           </w:t>
            </w:r>
            <w:r w:rsidRPr="007331DD">
              <w:rPr>
                <w:rFonts w:eastAsia="SimSun"/>
                <w:noProof w:val="0"/>
              </w:rPr>
              <w:t>contractului</w:t>
            </w:r>
          </w:p>
        </w:tc>
        <w:tc>
          <w:tcPr>
            <w:tcW w:w="4233" w:type="dxa"/>
            <w:tcBorders>
              <w:bottom w:val="single" w:sz="6" w:space="0" w:color="000000"/>
            </w:tcBorders>
          </w:tcPr>
          <w:p w14:paraId="61945AA7" w14:textId="77777777" w:rsidR="007331DD" w:rsidRPr="007331DD" w:rsidRDefault="007331DD" w:rsidP="007331DD">
            <w:pPr>
              <w:shd w:val="clear" w:color="auto" w:fill="FFFFFF" w:themeFill="background1"/>
              <w:tabs>
                <w:tab w:val="left" w:pos="612"/>
              </w:tabs>
              <w:spacing w:before="120" w:after="120"/>
              <w:rPr>
                <w:rFonts w:eastAsia="SimSun"/>
                <w:b/>
                <w:bCs/>
                <w:i/>
                <w:iCs/>
                <w:noProof w:val="0"/>
                <w:sz w:val="22"/>
                <w:szCs w:val="22"/>
                <w:u w:val="single"/>
              </w:rPr>
            </w:pPr>
            <w:proofErr w:type="spellStart"/>
            <w:r w:rsidRPr="007331DD">
              <w:rPr>
                <w:rFonts w:eastAsia="SimSun"/>
                <w:i/>
                <w:iCs/>
                <w:noProof w:val="0"/>
                <w:sz w:val="22"/>
                <w:szCs w:val="22"/>
                <w:lang w:val="en-US"/>
              </w:rPr>
              <w:t>Documentația</w:t>
            </w:r>
            <w:proofErr w:type="spellEnd"/>
            <w:r w:rsidRPr="007331DD">
              <w:rPr>
                <w:rFonts w:eastAsia="SimSun"/>
                <w:i/>
                <w:iCs/>
                <w:noProof w:val="0"/>
                <w:sz w:val="22"/>
                <w:szCs w:val="22"/>
                <w:lang w:val="en-US"/>
              </w:rPr>
              <w:t xml:space="preserve"> standard, </w:t>
            </w:r>
            <w:proofErr w:type="spellStart"/>
            <w:r w:rsidRPr="007331DD">
              <w:rPr>
                <w:rFonts w:eastAsia="SimSun"/>
                <w:i/>
                <w:iCs/>
                <w:noProof w:val="0"/>
                <w:sz w:val="22"/>
                <w:szCs w:val="22"/>
                <w:lang w:val="en-US"/>
              </w:rPr>
              <w:t>Ordin</w:t>
            </w:r>
            <w:proofErr w:type="spellEnd"/>
            <w:r w:rsidRPr="007331DD">
              <w:rPr>
                <w:rFonts w:eastAsia="SimSun"/>
                <w:i/>
                <w:iCs/>
                <w:noProof w:val="0"/>
                <w:sz w:val="22"/>
                <w:szCs w:val="22"/>
                <w:lang w:val="en-US"/>
              </w:rPr>
              <w:t xml:space="preserve"> MF nr.69/2021</w:t>
            </w:r>
            <w:r w:rsidRPr="007331DD">
              <w:rPr>
                <w:rFonts w:eastAsia="SimSun"/>
                <w:b/>
                <w:bCs/>
                <w:i/>
                <w:iCs/>
                <w:noProof w:val="0"/>
                <w:sz w:val="22"/>
                <w:szCs w:val="22"/>
                <w:u w:val="single"/>
                <w:lang w:val="en-US"/>
              </w:rPr>
              <w:t xml:space="preserve"> </w:t>
            </w:r>
            <w:r w:rsidRPr="007331DD">
              <w:rPr>
                <w:rFonts w:eastAsia="SimSun"/>
                <w:b/>
                <w:bCs/>
                <w:i/>
                <w:iCs/>
                <w:noProof w:val="0"/>
                <w:sz w:val="22"/>
                <w:szCs w:val="22"/>
                <w:u w:val="single"/>
              </w:rPr>
              <w:t>(anexa</w:t>
            </w:r>
            <w:r w:rsidRPr="007331DD">
              <w:rPr>
                <w:rFonts w:eastAsia="SimSun"/>
                <w:b/>
                <w:bCs/>
                <w:i/>
                <w:iCs/>
                <w:noProof w:val="0"/>
                <w:spacing w:val="-6"/>
                <w:sz w:val="22"/>
                <w:szCs w:val="22"/>
                <w:u w:val="single"/>
              </w:rPr>
              <w:t xml:space="preserve"> </w:t>
            </w:r>
            <w:r w:rsidRPr="007331DD">
              <w:rPr>
                <w:rFonts w:eastAsia="SimSun"/>
                <w:b/>
                <w:bCs/>
                <w:i/>
                <w:iCs/>
                <w:noProof w:val="0"/>
                <w:sz w:val="22"/>
                <w:szCs w:val="22"/>
                <w:u w:val="single"/>
              </w:rPr>
              <w:t>nr.</w:t>
            </w:r>
            <w:r w:rsidRPr="007331DD">
              <w:rPr>
                <w:rFonts w:eastAsia="SimSun"/>
                <w:b/>
                <w:bCs/>
                <w:i/>
                <w:iCs/>
                <w:noProof w:val="0"/>
                <w:spacing w:val="-3"/>
                <w:sz w:val="22"/>
                <w:szCs w:val="22"/>
                <w:u w:val="single"/>
              </w:rPr>
              <w:t xml:space="preserve"> </w:t>
            </w:r>
            <w:r w:rsidRPr="007331DD">
              <w:rPr>
                <w:rFonts w:eastAsia="SimSun"/>
                <w:b/>
                <w:bCs/>
                <w:i/>
                <w:iCs/>
                <w:noProof w:val="0"/>
                <w:sz w:val="22"/>
                <w:szCs w:val="22"/>
                <w:u w:val="single"/>
              </w:rPr>
              <w:t>15)</w:t>
            </w:r>
          </w:p>
        </w:tc>
        <w:tc>
          <w:tcPr>
            <w:tcW w:w="1697" w:type="dxa"/>
            <w:tcBorders>
              <w:bottom w:val="single" w:sz="6" w:space="0" w:color="000000"/>
            </w:tcBorders>
          </w:tcPr>
          <w:p w14:paraId="1366932F"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7125B854" w14:textId="77777777" w:rsidTr="001B67DC">
        <w:tc>
          <w:tcPr>
            <w:tcW w:w="700" w:type="dxa"/>
            <w:shd w:val="clear" w:color="auto" w:fill="auto"/>
          </w:tcPr>
          <w:p w14:paraId="04FF47F7"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shd w:val="clear" w:color="auto" w:fill="FFFFFF"/>
            <w:vAlign w:val="center"/>
          </w:tcPr>
          <w:p w14:paraId="507879F7" w14:textId="77777777" w:rsidR="007331DD" w:rsidRPr="007331DD" w:rsidRDefault="007331DD" w:rsidP="007331DD">
            <w:pPr>
              <w:widowControl w:val="0"/>
              <w:autoSpaceDE w:val="0"/>
              <w:autoSpaceDN w:val="0"/>
              <w:rPr>
                <w:rFonts w:eastAsia="SimSun"/>
                <w:noProof w:val="0"/>
              </w:rPr>
            </w:pPr>
            <w:r w:rsidRPr="007331DD">
              <w:rPr>
                <w:rFonts w:eastAsia="SimSun"/>
                <w:noProof w:val="0"/>
              </w:rPr>
              <w:t>Lista subcontractanților și partea/părțile din contract care sunt îndeplinite de către aceștia, dacă este cazul</w:t>
            </w:r>
          </w:p>
        </w:tc>
        <w:tc>
          <w:tcPr>
            <w:tcW w:w="4233" w:type="dxa"/>
            <w:shd w:val="clear" w:color="auto" w:fill="FFFFFF"/>
            <w:vAlign w:val="center"/>
          </w:tcPr>
          <w:p w14:paraId="38EBCB27"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rPr>
            </w:pPr>
            <w:r w:rsidRPr="007331DD">
              <w:rPr>
                <w:rFonts w:eastAsia="SimSun"/>
                <w:i/>
                <w:iCs/>
                <w:noProof w:val="0"/>
                <w:sz w:val="22"/>
                <w:szCs w:val="22"/>
              </w:rPr>
              <w:t xml:space="preserve">Conform </w:t>
            </w:r>
            <w:r w:rsidRPr="007331DD">
              <w:rPr>
                <w:rFonts w:eastAsia="SimSun"/>
                <w:b/>
                <w:bCs/>
                <w:i/>
                <w:iCs/>
                <w:noProof w:val="0"/>
                <w:sz w:val="22"/>
                <w:szCs w:val="22"/>
              </w:rPr>
              <w:t>(anexei nr. 16)</w:t>
            </w:r>
            <w:r w:rsidRPr="007331DD">
              <w:rPr>
                <w:rFonts w:eastAsia="SimSun"/>
                <w:i/>
                <w:iCs/>
                <w:noProof w:val="0"/>
                <w:sz w:val="22"/>
                <w:szCs w:val="22"/>
              </w:rPr>
              <w:t xml:space="preserve"> din documentația standard</w:t>
            </w:r>
          </w:p>
        </w:tc>
        <w:tc>
          <w:tcPr>
            <w:tcW w:w="1697" w:type="dxa"/>
            <w:shd w:val="clear" w:color="auto" w:fill="FFFFFF"/>
            <w:vAlign w:val="center"/>
          </w:tcPr>
          <w:p w14:paraId="48DD6984"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iCs/>
                <w:noProof w:val="0"/>
              </w:rPr>
              <w:t>obligatoriu</w:t>
            </w:r>
          </w:p>
        </w:tc>
      </w:tr>
      <w:tr w:rsidR="007331DD" w:rsidRPr="007331DD" w14:paraId="727FF245" w14:textId="77777777" w:rsidTr="001B67DC">
        <w:tc>
          <w:tcPr>
            <w:tcW w:w="700" w:type="dxa"/>
            <w:shd w:val="clear" w:color="auto" w:fill="auto"/>
          </w:tcPr>
          <w:p w14:paraId="4F1D6461"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tcBorders>
              <w:bottom w:val="single" w:sz="6" w:space="0" w:color="000000"/>
            </w:tcBorders>
          </w:tcPr>
          <w:p w14:paraId="35A0AC70" w14:textId="77777777" w:rsidR="007331DD" w:rsidRPr="007331DD" w:rsidRDefault="007331DD" w:rsidP="007331DD">
            <w:pPr>
              <w:widowControl w:val="0"/>
              <w:autoSpaceDE w:val="0"/>
              <w:autoSpaceDN w:val="0"/>
              <w:rPr>
                <w:rFonts w:eastAsia="SimSun"/>
                <w:noProof w:val="0"/>
                <w:lang w:val="ro-MD"/>
              </w:rPr>
            </w:pPr>
            <w:r w:rsidRPr="007331DD">
              <w:rPr>
                <w:rFonts w:eastAsia="SimSun"/>
                <w:noProof w:val="0"/>
                <w:lang w:val="ro-MD"/>
              </w:rPr>
              <w:t xml:space="preserve">Certificatul de atestare </w:t>
            </w:r>
            <w:proofErr w:type="spellStart"/>
            <w:r w:rsidRPr="007331DD">
              <w:rPr>
                <w:rFonts w:eastAsia="SimSun"/>
                <w:noProof w:val="0"/>
                <w:lang w:val="ro-MD"/>
              </w:rPr>
              <w:t>tehnico</w:t>
            </w:r>
            <w:proofErr w:type="spellEnd"/>
            <w:r w:rsidRPr="007331DD">
              <w:rPr>
                <w:rFonts w:eastAsia="SimSun"/>
                <w:noProof w:val="0"/>
                <w:lang w:val="ro-MD"/>
              </w:rPr>
              <w:t xml:space="preserve"> profesională a dirigintelui de șantier pentru lucrările care fac obiectul prezente proceduri de </w:t>
            </w:r>
            <w:r w:rsidRPr="007331DD">
              <w:rPr>
                <w:rFonts w:eastAsia="SimSun"/>
                <w:noProof w:val="0"/>
                <w:lang w:val="ro-MD"/>
              </w:rPr>
              <w:lastRenderedPageBreak/>
              <w:t>achiziție</w:t>
            </w:r>
          </w:p>
        </w:tc>
        <w:tc>
          <w:tcPr>
            <w:tcW w:w="4233" w:type="dxa"/>
            <w:tcBorders>
              <w:bottom w:val="single" w:sz="6" w:space="0" w:color="000000"/>
            </w:tcBorders>
          </w:tcPr>
          <w:p w14:paraId="70041E4D"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lang w:val="ro-MD"/>
              </w:rPr>
              <w:lastRenderedPageBreak/>
              <w:t>Dirigintele de șantier va fi menționat și în Declarația privind personalul de specialitate propus pentru implementarea contractului</w:t>
            </w:r>
          </w:p>
        </w:tc>
        <w:tc>
          <w:tcPr>
            <w:tcW w:w="1697" w:type="dxa"/>
            <w:tcBorders>
              <w:bottom w:val="single" w:sz="6" w:space="0" w:color="000000"/>
            </w:tcBorders>
          </w:tcPr>
          <w:p w14:paraId="690B531A" w14:textId="77777777" w:rsidR="007331DD" w:rsidRPr="007331DD" w:rsidRDefault="007331DD" w:rsidP="007331DD">
            <w:pPr>
              <w:shd w:val="clear" w:color="auto" w:fill="FFFFFF" w:themeFill="background1"/>
              <w:tabs>
                <w:tab w:val="left" w:pos="612"/>
              </w:tabs>
              <w:spacing w:before="120" w:after="120"/>
              <w:rPr>
                <w:rFonts w:asciiTheme="minorHAnsi" w:eastAsia="SimSun" w:hAnsiTheme="minorHAnsi" w:cstheme="minorBidi"/>
                <w:b/>
                <w:bCs/>
                <w:noProof w:val="0"/>
              </w:rPr>
            </w:pPr>
            <w:r w:rsidRPr="007331DD">
              <w:rPr>
                <w:rFonts w:eastAsia="SimSun"/>
                <w:b/>
                <w:bCs/>
                <w:noProof w:val="0"/>
              </w:rPr>
              <w:t>obligatoriu</w:t>
            </w:r>
          </w:p>
        </w:tc>
      </w:tr>
      <w:tr w:rsidR="007331DD" w:rsidRPr="007331DD" w14:paraId="20023406" w14:textId="77777777" w:rsidTr="001B67DC">
        <w:tc>
          <w:tcPr>
            <w:tcW w:w="700" w:type="dxa"/>
            <w:shd w:val="clear" w:color="auto" w:fill="auto"/>
          </w:tcPr>
          <w:p w14:paraId="317E3B80"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shd w:val="clear" w:color="auto" w:fill="FFFFFF"/>
            <w:vAlign w:val="center"/>
          </w:tcPr>
          <w:p w14:paraId="52BD6FD8" w14:textId="77777777" w:rsidR="007331DD" w:rsidRPr="007331DD" w:rsidRDefault="007331DD" w:rsidP="007331DD">
            <w:pPr>
              <w:widowControl w:val="0"/>
              <w:autoSpaceDE w:val="0"/>
              <w:autoSpaceDN w:val="0"/>
              <w:rPr>
                <w:rFonts w:eastAsia="SimSun"/>
                <w:noProof w:val="0"/>
                <w:lang w:val="ro-MD"/>
              </w:rPr>
            </w:pPr>
            <w:r w:rsidRPr="007331DD">
              <w:rPr>
                <w:rFonts w:eastAsia="SimSun"/>
                <w:noProof w:val="0"/>
                <w:lang w:val="ro-MD"/>
              </w:rPr>
              <w:t xml:space="preserve">Cifra anuală de afaceri pentru ultimii 3 ani, egală sau mai mare </w:t>
            </w:r>
            <w:proofErr w:type="spellStart"/>
            <w:r w:rsidRPr="007331DD">
              <w:rPr>
                <w:rFonts w:eastAsia="SimSun"/>
                <w:noProof w:val="0"/>
                <w:lang w:val="ro-MD"/>
              </w:rPr>
              <w:t>decăt</w:t>
            </w:r>
            <w:proofErr w:type="spellEnd"/>
            <w:r w:rsidRPr="007331DD">
              <w:rPr>
                <w:rFonts w:eastAsia="SimSun"/>
                <w:noProof w:val="0"/>
                <w:lang w:val="ro-MD"/>
              </w:rPr>
              <w:t xml:space="preserve"> valoarea estimată a lotului sau loturilor ofertate</w:t>
            </w:r>
          </w:p>
        </w:tc>
        <w:tc>
          <w:tcPr>
            <w:tcW w:w="4233" w:type="dxa"/>
            <w:shd w:val="clear" w:color="auto" w:fill="FFFFFF"/>
            <w:vAlign w:val="center"/>
          </w:tcPr>
          <w:p w14:paraId="4878A336"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lang w:val="ro-MD"/>
              </w:rPr>
              <w:t>Copia rapoartelor financiare avizate de organul de statistică pentru perioada 2022 – 2024, semnate electronic de către ofertant.</w:t>
            </w:r>
          </w:p>
        </w:tc>
        <w:tc>
          <w:tcPr>
            <w:tcW w:w="1697" w:type="dxa"/>
            <w:tcBorders>
              <w:bottom w:val="single" w:sz="6" w:space="0" w:color="000000"/>
            </w:tcBorders>
          </w:tcPr>
          <w:p w14:paraId="571A1E1D" w14:textId="77777777" w:rsidR="007331DD" w:rsidRPr="007331DD" w:rsidRDefault="007331DD" w:rsidP="007331DD">
            <w:pPr>
              <w:shd w:val="clear" w:color="auto" w:fill="FFFFFF" w:themeFill="background1"/>
              <w:tabs>
                <w:tab w:val="left" w:pos="612"/>
              </w:tabs>
              <w:spacing w:before="120" w:after="120"/>
              <w:rPr>
                <w:rFonts w:asciiTheme="minorHAnsi" w:eastAsia="SimSun" w:hAnsiTheme="minorHAnsi" w:cstheme="minorBidi"/>
                <w:b/>
                <w:bCs/>
                <w:noProof w:val="0"/>
              </w:rPr>
            </w:pPr>
            <w:r w:rsidRPr="007331DD">
              <w:rPr>
                <w:rFonts w:eastAsia="SimSun"/>
                <w:b/>
                <w:bCs/>
                <w:noProof w:val="0"/>
              </w:rPr>
              <w:t>obligatoriu</w:t>
            </w:r>
          </w:p>
        </w:tc>
      </w:tr>
      <w:tr w:rsidR="007331DD" w:rsidRPr="007331DD" w14:paraId="55D9765B" w14:textId="77777777" w:rsidTr="001B67DC">
        <w:tc>
          <w:tcPr>
            <w:tcW w:w="700" w:type="dxa"/>
            <w:shd w:val="clear" w:color="auto" w:fill="auto"/>
          </w:tcPr>
          <w:p w14:paraId="0F929CD4"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Borders>
              <w:bottom w:val="single" w:sz="6" w:space="0" w:color="000000"/>
            </w:tcBorders>
          </w:tcPr>
          <w:p w14:paraId="069731E8" w14:textId="77777777" w:rsidR="007331DD" w:rsidRPr="007331DD" w:rsidRDefault="007331DD" w:rsidP="007331DD">
            <w:pPr>
              <w:widowControl w:val="0"/>
              <w:autoSpaceDE w:val="0"/>
              <w:autoSpaceDN w:val="0"/>
              <w:rPr>
                <w:rFonts w:eastAsia="SimSun"/>
                <w:noProof w:val="0"/>
                <w:sz w:val="22"/>
                <w:szCs w:val="22"/>
                <w:lang w:val="ro-MD"/>
              </w:rPr>
            </w:pPr>
            <w:r w:rsidRPr="007331DD">
              <w:rPr>
                <w:rFonts w:eastAsia="SimSun"/>
                <w:noProof w:val="0"/>
                <w:sz w:val="22"/>
                <w:szCs w:val="22"/>
                <w:lang w:val="ro-MD"/>
              </w:rPr>
              <w:t>Certificat privind lipsa datoriilor de Bugetul de Stat</w:t>
            </w:r>
          </w:p>
        </w:tc>
        <w:tc>
          <w:tcPr>
            <w:tcW w:w="4233" w:type="dxa"/>
            <w:tcBorders>
              <w:bottom w:val="single" w:sz="6" w:space="0" w:color="000000"/>
            </w:tcBorders>
          </w:tcPr>
          <w:p w14:paraId="7162504B"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lang w:val="ro-MD"/>
              </w:rPr>
              <w:t>Extras de pe portalul guvernamental de date, privind lipsa sau existența restanțelor față de bugetul de stat la plata impozitelor. Original, semnat electronic de către ofertant.</w:t>
            </w:r>
          </w:p>
        </w:tc>
        <w:tc>
          <w:tcPr>
            <w:tcW w:w="1697" w:type="dxa"/>
            <w:tcBorders>
              <w:bottom w:val="single" w:sz="6" w:space="0" w:color="000000"/>
            </w:tcBorders>
          </w:tcPr>
          <w:p w14:paraId="63AF443B" w14:textId="77777777" w:rsidR="007331DD" w:rsidRPr="007331DD" w:rsidRDefault="007331DD" w:rsidP="007331DD">
            <w:pPr>
              <w:shd w:val="clear" w:color="auto" w:fill="FFFFFF" w:themeFill="background1"/>
              <w:tabs>
                <w:tab w:val="left" w:pos="612"/>
              </w:tabs>
              <w:spacing w:before="120" w:after="120"/>
              <w:rPr>
                <w:rFonts w:eastAsia="SimSun"/>
                <w:b/>
                <w:bCs/>
                <w:noProof w:val="0"/>
                <w:lang w:val="ro-MD"/>
              </w:rPr>
            </w:pPr>
            <w:r w:rsidRPr="007331DD">
              <w:rPr>
                <w:rFonts w:eastAsia="SimSun"/>
                <w:b/>
                <w:bCs/>
                <w:noProof w:val="0"/>
                <w:lang w:val="ro-MD"/>
              </w:rPr>
              <w:t>obligatoriu</w:t>
            </w:r>
          </w:p>
        </w:tc>
      </w:tr>
      <w:tr w:rsidR="007331DD" w:rsidRPr="007331DD" w14:paraId="14A5B57B" w14:textId="77777777" w:rsidTr="001B67DC">
        <w:tc>
          <w:tcPr>
            <w:tcW w:w="700" w:type="dxa"/>
            <w:shd w:val="clear" w:color="auto" w:fill="auto"/>
          </w:tcPr>
          <w:p w14:paraId="129E629E"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shd w:val="clear" w:color="auto" w:fill="FFFFFF"/>
            <w:vAlign w:val="center"/>
          </w:tcPr>
          <w:p w14:paraId="613A0DE7" w14:textId="77777777" w:rsidR="007331DD" w:rsidRPr="007331DD" w:rsidRDefault="007331DD" w:rsidP="007331DD">
            <w:pPr>
              <w:widowControl w:val="0"/>
              <w:autoSpaceDE w:val="0"/>
              <w:autoSpaceDN w:val="0"/>
              <w:rPr>
                <w:rFonts w:eastAsia="SimSun"/>
                <w:noProof w:val="0"/>
                <w:lang w:val="ro-MD"/>
              </w:rPr>
            </w:pPr>
            <w:r w:rsidRPr="007331DD">
              <w:rPr>
                <w:rFonts w:eastAsia="SimSun"/>
                <w:noProof w:val="0"/>
              </w:rPr>
              <w:t>Avizul Agenției pentru supraveghere tehnică</w:t>
            </w:r>
          </w:p>
        </w:tc>
        <w:tc>
          <w:tcPr>
            <w:tcW w:w="4233" w:type="dxa"/>
            <w:shd w:val="clear" w:color="auto" w:fill="FFFFFF"/>
            <w:vAlign w:val="center"/>
          </w:tcPr>
          <w:p w14:paraId="0B345434"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rPr>
              <w:t>conform formularului F3.15 – confirmat prin semnătura  electronică</w:t>
            </w:r>
          </w:p>
        </w:tc>
        <w:tc>
          <w:tcPr>
            <w:tcW w:w="1697" w:type="dxa"/>
            <w:tcBorders>
              <w:bottom w:val="single" w:sz="6" w:space="0" w:color="000000"/>
            </w:tcBorders>
          </w:tcPr>
          <w:p w14:paraId="718EF6F9" w14:textId="77777777" w:rsidR="007331DD" w:rsidRPr="007331DD" w:rsidRDefault="007331DD" w:rsidP="007331DD">
            <w:pPr>
              <w:shd w:val="clear" w:color="auto" w:fill="FFFFFF" w:themeFill="background1"/>
              <w:tabs>
                <w:tab w:val="left" w:pos="612"/>
              </w:tabs>
              <w:spacing w:before="120" w:after="120"/>
              <w:rPr>
                <w:rFonts w:eastAsia="SimSun"/>
                <w:b/>
                <w:bCs/>
                <w:noProof w:val="0"/>
                <w:lang w:val="ro-MD"/>
              </w:rPr>
            </w:pPr>
            <w:r w:rsidRPr="007331DD">
              <w:rPr>
                <w:rFonts w:eastAsia="SimSun"/>
                <w:b/>
                <w:bCs/>
                <w:noProof w:val="0"/>
                <w:lang w:val="ro-MD"/>
              </w:rPr>
              <w:t>obligatoriu</w:t>
            </w:r>
          </w:p>
        </w:tc>
      </w:tr>
      <w:tr w:rsidR="007331DD" w:rsidRPr="007331DD" w14:paraId="107C3AB0" w14:textId="77777777" w:rsidTr="001B67DC">
        <w:tc>
          <w:tcPr>
            <w:tcW w:w="700" w:type="dxa"/>
            <w:shd w:val="clear" w:color="auto" w:fill="auto"/>
          </w:tcPr>
          <w:p w14:paraId="342FEF73"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shd w:val="clear" w:color="auto" w:fill="FFFFFF"/>
          </w:tcPr>
          <w:p w14:paraId="2E01D85C" w14:textId="77777777" w:rsidR="007331DD" w:rsidRPr="007331DD" w:rsidRDefault="007331DD" w:rsidP="007331DD">
            <w:pPr>
              <w:widowControl w:val="0"/>
              <w:autoSpaceDE w:val="0"/>
              <w:autoSpaceDN w:val="0"/>
              <w:rPr>
                <w:rFonts w:eastAsia="SimSun"/>
                <w:noProof w:val="0"/>
              </w:rPr>
            </w:pPr>
            <w:r w:rsidRPr="007331DD">
              <w:rPr>
                <w:rFonts w:eastAsia="SimSun"/>
                <w:noProof w:val="0"/>
              </w:rPr>
              <w:t xml:space="preserve">Manualul calității </w:t>
            </w:r>
          </w:p>
        </w:tc>
        <w:tc>
          <w:tcPr>
            <w:tcW w:w="4233" w:type="dxa"/>
            <w:shd w:val="clear" w:color="auto" w:fill="FFFFFF"/>
          </w:tcPr>
          <w:p w14:paraId="17D60323"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rPr>
            </w:pPr>
            <w:r w:rsidRPr="007331DD">
              <w:rPr>
                <w:rFonts w:eastAsia="SimSun"/>
                <w:i/>
                <w:iCs/>
                <w:noProof w:val="0"/>
                <w:sz w:val="22"/>
                <w:szCs w:val="22"/>
              </w:rPr>
              <w:t xml:space="preserve">Manualul privind calitatea activității în construcții, elaborat conform Codului nr.434 din 28.12.2023 urbanismului și construcțiilor. Copia, semnată </w:t>
            </w:r>
            <w:proofErr w:type="spellStart"/>
            <w:r w:rsidRPr="007331DD">
              <w:rPr>
                <w:rFonts w:eastAsia="SimSun"/>
                <w:i/>
                <w:iCs/>
                <w:noProof w:val="0"/>
                <w:sz w:val="22"/>
                <w:szCs w:val="22"/>
              </w:rPr>
              <w:t>electonic</w:t>
            </w:r>
            <w:proofErr w:type="spellEnd"/>
            <w:r w:rsidRPr="007331DD">
              <w:rPr>
                <w:rFonts w:eastAsia="SimSun"/>
                <w:i/>
                <w:iCs/>
                <w:noProof w:val="0"/>
                <w:sz w:val="22"/>
                <w:szCs w:val="22"/>
              </w:rPr>
              <w:t xml:space="preserve"> de către ofertant. </w:t>
            </w:r>
          </w:p>
        </w:tc>
        <w:tc>
          <w:tcPr>
            <w:tcW w:w="1697" w:type="dxa"/>
            <w:tcBorders>
              <w:bottom w:val="single" w:sz="6" w:space="0" w:color="000000"/>
            </w:tcBorders>
          </w:tcPr>
          <w:p w14:paraId="084314A9" w14:textId="77777777" w:rsidR="007331DD" w:rsidRPr="007331DD" w:rsidRDefault="007331DD" w:rsidP="007331DD">
            <w:pPr>
              <w:shd w:val="clear" w:color="auto" w:fill="FFFFFF" w:themeFill="background1"/>
              <w:tabs>
                <w:tab w:val="left" w:pos="612"/>
              </w:tabs>
              <w:spacing w:before="120" w:after="120"/>
              <w:rPr>
                <w:rFonts w:eastAsia="SimSun"/>
                <w:b/>
                <w:bCs/>
                <w:noProof w:val="0"/>
                <w:lang w:val="ro-MD"/>
              </w:rPr>
            </w:pPr>
            <w:r w:rsidRPr="007331DD">
              <w:rPr>
                <w:rFonts w:eastAsia="SimSun"/>
                <w:b/>
                <w:bCs/>
                <w:noProof w:val="0"/>
                <w:lang w:val="ro-MD"/>
              </w:rPr>
              <w:t>obligatoriu</w:t>
            </w:r>
          </w:p>
        </w:tc>
      </w:tr>
      <w:tr w:rsidR="007331DD" w:rsidRPr="007331DD" w14:paraId="53B295A9" w14:textId="77777777" w:rsidTr="001B67DC">
        <w:tc>
          <w:tcPr>
            <w:tcW w:w="700" w:type="dxa"/>
            <w:shd w:val="clear" w:color="auto" w:fill="auto"/>
          </w:tcPr>
          <w:p w14:paraId="08E43A9F"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shd w:val="clear" w:color="auto" w:fill="FFFFFF"/>
            <w:vAlign w:val="center"/>
          </w:tcPr>
          <w:p w14:paraId="36A9A095" w14:textId="77777777" w:rsidR="007331DD" w:rsidRPr="007331DD" w:rsidRDefault="007331DD" w:rsidP="007331DD">
            <w:pPr>
              <w:widowControl w:val="0"/>
              <w:autoSpaceDE w:val="0"/>
              <w:autoSpaceDN w:val="0"/>
              <w:rPr>
                <w:rFonts w:eastAsia="SimSun"/>
                <w:noProof w:val="0"/>
              </w:rPr>
            </w:pPr>
            <w:r w:rsidRPr="007331DD">
              <w:rPr>
                <w:rFonts w:eastAsia="PMingLiU"/>
                <w:noProof w:val="0"/>
              </w:rPr>
              <w:t>Certificatul ISO 9001 – Managementul calității în construcții</w:t>
            </w:r>
          </w:p>
        </w:tc>
        <w:tc>
          <w:tcPr>
            <w:tcW w:w="4233" w:type="dxa"/>
            <w:shd w:val="clear" w:color="auto" w:fill="FFFFFF"/>
            <w:vAlign w:val="center"/>
          </w:tcPr>
          <w:p w14:paraId="24823E29"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lang w:val="ro-MD"/>
              </w:rPr>
              <w:t xml:space="preserve">Copia certificatului </w:t>
            </w:r>
            <w:r w:rsidRPr="007331DD">
              <w:rPr>
                <w:rFonts w:eastAsia="SimSun"/>
                <w:b/>
                <w:bCs/>
                <w:i/>
                <w:iCs/>
                <w:noProof w:val="0"/>
                <w:sz w:val="22"/>
                <w:szCs w:val="22"/>
                <w:lang w:val="ro-MD"/>
              </w:rPr>
              <w:t>ISO 9001:2015 - Sistemul de management al calității</w:t>
            </w:r>
            <w:r w:rsidRPr="007331DD">
              <w:rPr>
                <w:rFonts w:eastAsia="SimSun"/>
                <w:i/>
                <w:iCs/>
                <w:noProof w:val="0"/>
                <w:sz w:val="22"/>
                <w:szCs w:val="22"/>
                <w:lang w:val="ro-MD"/>
              </w:rPr>
              <w:t>,</w:t>
            </w:r>
          </w:p>
        </w:tc>
        <w:tc>
          <w:tcPr>
            <w:tcW w:w="1697" w:type="dxa"/>
            <w:tcBorders>
              <w:bottom w:val="single" w:sz="6" w:space="0" w:color="000000"/>
            </w:tcBorders>
          </w:tcPr>
          <w:p w14:paraId="3397700E" w14:textId="77777777" w:rsidR="007331DD" w:rsidRPr="007331DD" w:rsidRDefault="007331DD" w:rsidP="007331DD">
            <w:pPr>
              <w:shd w:val="clear" w:color="auto" w:fill="FFFFFF" w:themeFill="background1"/>
              <w:tabs>
                <w:tab w:val="left" w:pos="612"/>
              </w:tabs>
              <w:spacing w:before="120" w:after="120"/>
              <w:rPr>
                <w:rFonts w:eastAsia="SimSun"/>
                <w:b/>
                <w:bCs/>
                <w:noProof w:val="0"/>
                <w:lang w:val="ro-MD"/>
              </w:rPr>
            </w:pPr>
            <w:r w:rsidRPr="007331DD">
              <w:rPr>
                <w:rFonts w:eastAsia="SimSun"/>
                <w:b/>
                <w:bCs/>
                <w:noProof w:val="0"/>
                <w:lang w:val="ro-MD"/>
              </w:rPr>
              <w:t>obligatoriu</w:t>
            </w:r>
          </w:p>
        </w:tc>
      </w:tr>
      <w:tr w:rsidR="007331DD" w:rsidRPr="007331DD" w14:paraId="64C493F9" w14:textId="77777777" w:rsidTr="001B67DC">
        <w:tc>
          <w:tcPr>
            <w:tcW w:w="700" w:type="dxa"/>
            <w:shd w:val="clear" w:color="auto" w:fill="auto"/>
          </w:tcPr>
          <w:p w14:paraId="052466AA"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shd w:val="clear" w:color="auto" w:fill="FFFFFF"/>
          </w:tcPr>
          <w:p w14:paraId="60833B4F" w14:textId="77777777" w:rsidR="007331DD" w:rsidRPr="007331DD" w:rsidRDefault="007331DD" w:rsidP="007331DD">
            <w:pPr>
              <w:widowControl w:val="0"/>
              <w:autoSpaceDE w:val="0"/>
              <w:autoSpaceDN w:val="0"/>
              <w:rPr>
                <w:rFonts w:eastAsia="PMingLiU"/>
                <w:noProof w:val="0"/>
              </w:rPr>
            </w:pPr>
            <w:r w:rsidRPr="007331DD">
              <w:rPr>
                <w:rFonts w:eastAsia="SimSun"/>
                <w:noProof w:val="0"/>
              </w:rPr>
              <w:t xml:space="preserve">Asigurarea managementului de mediu </w:t>
            </w:r>
          </w:p>
        </w:tc>
        <w:tc>
          <w:tcPr>
            <w:tcW w:w="4233" w:type="dxa"/>
            <w:shd w:val="clear" w:color="auto" w:fill="FFFFFF"/>
          </w:tcPr>
          <w:p w14:paraId="25871E57"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lang w:val="ro-MD"/>
              </w:rPr>
              <w:t xml:space="preserve">Copia certificatului </w:t>
            </w:r>
            <w:r w:rsidRPr="007331DD">
              <w:rPr>
                <w:rFonts w:eastAsia="SimSun"/>
                <w:b/>
                <w:bCs/>
                <w:i/>
                <w:iCs/>
                <w:noProof w:val="0"/>
                <w:lang w:val="ro-MD"/>
              </w:rPr>
              <w:t xml:space="preserve">ISO 14001:2015 - Sistemul de management al mediului, semnat </w:t>
            </w:r>
            <w:proofErr w:type="spellStart"/>
            <w:r w:rsidRPr="007331DD">
              <w:rPr>
                <w:rFonts w:eastAsia="SimSun"/>
                <w:b/>
                <w:bCs/>
                <w:i/>
                <w:iCs/>
                <w:noProof w:val="0"/>
                <w:lang w:val="ro-MD"/>
              </w:rPr>
              <w:t>electonic</w:t>
            </w:r>
            <w:proofErr w:type="spellEnd"/>
            <w:r w:rsidRPr="007331DD">
              <w:rPr>
                <w:rFonts w:eastAsia="SimSun"/>
                <w:b/>
                <w:bCs/>
                <w:i/>
                <w:iCs/>
                <w:noProof w:val="0"/>
                <w:lang w:val="ro-MD"/>
              </w:rPr>
              <w:t xml:space="preserve"> de către ofertant.</w:t>
            </w:r>
            <w:r w:rsidRPr="007331DD">
              <w:rPr>
                <w:rFonts w:eastAsia="SimSun"/>
                <w:i/>
                <w:iCs/>
                <w:noProof w:val="0"/>
                <w:lang w:val="ro-MD"/>
              </w:rPr>
              <w:t xml:space="preserve"> </w:t>
            </w:r>
          </w:p>
        </w:tc>
        <w:tc>
          <w:tcPr>
            <w:tcW w:w="1697" w:type="dxa"/>
            <w:tcBorders>
              <w:bottom w:val="single" w:sz="6" w:space="0" w:color="000000"/>
            </w:tcBorders>
          </w:tcPr>
          <w:p w14:paraId="4BA3C4E0" w14:textId="77777777" w:rsidR="007331DD" w:rsidRPr="007331DD" w:rsidRDefault="007331DD" w:rsidP="007331DD">
            <w:pPr>
              <w:shd w:val="clear" w:color="auto" w:fill="FFFFFF" w:themeFill="background1"/>
              <w:tabs>
                <w:tab w:val="left" w:pos="612"/>
              </w:tabs>
              <w:spacing w:before="120" w:after="120"/>
              <w:rPr>
                <w:rFonts w:asciiTheme="minorHAnsi" w:eastAsia="SimSun" w:hAnsiTheme="minorHAnsi" w:cstheme="minorBidi"/>
                <w:b/>
                <w:bCs/>
                <w:noProof w:val="0"/>
                <w:lang w:val="ro-MD"/>
              </w:rPr>
            </w:pPr>
            <w:r w:rsidRPr="007331DD">
              <w:rPr>
                <w:rFonts w:eastAsia="SimSun"/>
                <w:b/>
                <w:bCs/>
                <w:noProof w:val="0"/>
                <w:lang w:val="ro-MD"/>
              </w:rPr>
              <w:t>obligatoriu</w:t>
            </w:r>
          </w:p>
        </w:tc>
      </w:tr>
      <w:tr w:rsidR="007331DD" w:rsidRPr="007331DD" w14:paraId="4EC68AF5" w14:textId="77777777" w:rsidTr="001B67DC">
        <w:tc>
          <w:tcPr>
            <w:tcW w:w="700" w:type="dxa"/>
            <w:shd w:val="clear" w:color="auto" w:fill="auto"/>
          </w:tcPr>
          <w:p w14:paraId="646DA60D"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shd w:val="clear" w:color="auto" w:fill="FFFFFF"/>
            <w:vAlign w:val="center"/>
          </w:tcPr>
          <w:p w14:paraId="5D881E75" w14:textId="77777777" w:rsidR="007331DD" w:rsidRPr="007331DD" w:rsidRDefault="007331DD" w:rsidP="007331DD">
            <w:pPr>
              <w:widowControl w:val="0"/>
              <w:autoSpaceDE w:val="0"/>
              <w:autoSpaceDN w:val="0"/>
              <w:rPr>
                <w:rFonts w:eastAsia="PMingLiU"/>
                <w:noProof w:val="0"/>
                <w:lang w:val="ro-MD"/>
              </w:rPr>
            </w:pPr>
            <w:r w:rsidRPr="007331DD">
              <w:rPr>
                <w:rFonts w:eastAsia="PMingLiU"/>
                <w:noProof w:val="0"/>
                <w:lang w:val="ro-MD"/>
              </w:rPr>
              <w:t xml:space="preserve">Asigurarea securității și sănătății în muncă </w:t>
            </w:r>
          </w:p>
        </w:tc>
        <w:tc>
          <w:tcPr>
            <w:tcW w:w="4233" w:type="dxa"/>
            <w:shd w:val="clear" w:color="auto" w:fill="FFFFFF"/>
            <w:vAlign w:val="center"/>
          </w:tcPr>
          <w:p w14:paraId="4A055142"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PMingLiU"/>
                <w:i/>
                <w:iCs/>
                <w:noProof w:val="0"/>
                <w:lang w:val="ro-MD"/>
              </w:rPr>
              <w:t xml:space="preserve">Copia certificatului </w:t>
            </w:r>
            <w:r w:rsidRPr="007331DD">
              <w:rPr>
                <w:rFonts w:eastAsia="PMingLiU"/>
                <w:b/>
                <w:bCs/>
                <w:i/>
                <w:iCs/>
                <w:noProof w:val="0"/>
                <w:lang w:val="ro-MD"/>
              </w:rPr>
              <w:t>ISO 45001:2018 - Sistemul de management al sănătății și securității în muncă</w:t>
            </w:r>
            <w:r w:rsidRPr="007331DD">
              <w:rPr>
                <w:rFonts w:eastAsia="PMingLiU"/>
                <w:i/>
                <w:iCs/>
                <w:noProof w:val="0"/>
                <w:lang w:val="ro-MD"/>
              </w:rPr>
              <w:t>.</w:t>
            </w:r>
          </w:p>
        </w:tc>
        <w:tc>
          <w:tcPr>
            <w:tcW w:w="1697" w:type="dxa"/>
            <w:tcBorders>
              <w:bottom w:val="single" w:sz="6" w:space="0" w:color="000000"/>
            </w:tcBorders>
          </w:tcPr>
          <w:p w14:paraId="490B3A40" w14:textId="77777777" w:rsidR="007331DD" w:rsidRPr="007331DD" w:rsidRDefault="007331DD" w:rsidP="007331DD">
            <w:pPr>
              <w:shd w:val="clear" w:color="auto" w:fill="FFFFFF" w:themeFill="background1"/>
              <w:tabs>
                <w:tab w:val="left" w:pos="612"/>
              </w:tabs>
              <w:spacing w:before="120" w:after="120"/>
              <w:rPr>
                <w:rFonts w:asciiTheme="minorHAnsi" w:eastAsia="SimSun" w:hAnsiTheme="minorHAnsi" w:cstheme="minorBidi"/>
                <w:b/>
                <w:bCs/>
                <w:noProof w:val="0"/>
                <w:lang w:val="ro-MD"/>
              </w:rPr>
            </w:pPr>
            <w:r w:rsidRPr="007331DD">
              <w:rPr>
                <w:rFonts w:eastAsia="SimSun"/>
                <w:b/>
                <w:bCs/>
                <w:noProof w:val="0"/>
                <w:lang w:val="ro-MD"/>
              </w:rPr>
              <w:t>obligatoriu</w:t>
            </w:r>
          </w:p>
        </w:tc>
      </w:tr>
      <w:tr w:rsidR="007331DD" w:rsidRPr="007331DD" w14:paraId="35FBA67A" w14:textId="77777777" w:rsidTr="001B67DC">
        <w:tc>
          <w:tcPr>
            <w:tcW w:w="700" w:type="dxa"/>
            <w:shd w:val="clear" w:color="auto" w:fill="auto"/>
          </w:tcPr>
          <w:p w14:paraId="31CDAD73"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298" w:type="dxa"/>
            <w:shd w:val="clear" w:color="auto" w:fill="FFFFFF"/>
            <w:vAlign w:val="center"/>
          </w:tcPr>
          <w:p w14:paraId="3A83E374" w14:textId="77777777" w:rsidR="007331DD" w:rsidRPr="007331DD" w:rsidRDefault="007331DD" w:rsidP="007331DD">
            <w:pPr>
              <w:widowControl w:val="0"/>
              <w:autoSpaceDE w:val="0"/>
              <w:autoSpaceDN w:val="0"/>
              <w:rPr>
                <w:rFonts w:eastAsia="SimSun"/>
                <w:noProof w:val="0"/>
              </w:rPr>
            </w:pPr>
            <w:r w:rsidRPr="007331DD">
              <w:rPr>
                <w:rFonts w:eastAsia="SimSun"/>
                <w:noProof w:val="0"/>
              </w:rPr>
              <w:t xml:space="preserve">Certificat de atribuire a contului bancar </w:t>
            </w:r>
          </w:p>
        </w:tc>
        <w:tc>
          <w:tcPr>
            <w:tcW w:w="4233" w:type="dxa"/>
            <w:shd w:val="clear" w:color="auto" w:fill="FFFFFF"/>
            <w:vAlign w:val="center"/>
          </w:tcPr>
          <w:p w14:paraId="70B9A856"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lang w:val="ro-MD"/>
              </w:rPr>
              <w:t>Certificat eliberat de către banca la care se deservește operatorul economic sau declarație informativă</w:t>
            </w:r>
          </w:p>
        </w:tc>
        <w:tc>
          <w:tcPr>
            <w:tcW w:w="1697" w:type="dxa"/>
            <w:tcBorders>
              <w:bottom w:val="single" w:sz="6" w:space="0" w:color="000000"/>
            </w:tcBorders>
          </w:tcPr>
          <w:p w14:paraId="1D7BEB39" w14:textId="77777777" w:rsidR="007331DD" w:rsidRPr="007331DD" w:rsidRDefault="007331DD" w:rsidP="007331DD">
            <w:pPr>
              <w:shd w:val="clear" w:color="auto" w:fill="FFFFFF" w:themeFill="background1"/>
              <w:tabs>
                <w:tab w:val="left" w:pos="612"/>
              </w:tabs>
              <w:spacing w:before="120" w:after="120"/>
              <w:rPr>
                <w:rFonts w:eastAsia="SimSun"/>
                <w:b/>
                <w:bCs/>
                <w:noProof w:val="0"/>
                <w:lang w:val="ro-MD"/>
              </w:rPr>
            </w:pPr>
            <w:r w:rsidRPr="007331DD">
              <w:rPr>
                <w:rFonts w:eastAsia="SimSun"/>
                <w:b/>
                <w:bCs/>
                <w:noProof w:val="0"/>
                <w:lang w:val="ro-MD"/>
              </w:rPr>
              <w:t>obligatoriu</w:t>
            </w:r>
          </w:p>
        </w:tc>
      </w:tr>
      <w:tr w:rsidR="007331DD" w:rsidRPr="007331DD" w14:paraId="753565E9" w14:textId="77777777" w:rsidTr="001B67DC">
        <w:tc>
          <w:tcPr>
            <w:tcW w:w="700" w:type="dxa"/>
            <w:shd w:val="clear" w:color="auto" w:fill="auto"/>
          </w:tcPr>
          <w:p w14:paraId="122E55B6"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Borders>
              <w:bottom w:val="single" w:sz="6" w:space="0" w:color="000000"/>
            </w:tcBorders>
          </w:tcPr>
          <w:p w14:paraId="169AF439" w14:textId="77777777" w:rsidR="007331DD" w:rsidRPr="007331DD" w:rsidRDefault="007331DD" w:rsidP="007331DD">
            <w:pPr>
              <w:widowControl w:val="0"/>
              <w:autoSpaceDE w:val="0"/>
              <w:autoSpaceDN w:val="0"/>
              <w:rPr>
                <w:rFonts w:eastAsia="SimSun"/>
                <w:noProof w:val="0"/>
                <w:sz w:val="22"/>
                <w:szCs w:val="22"/>
                <w:lang w:val="ro-MD"/>
              </w:rPr>
            </w:pPr>
            <w:r w:rsidRPr="007331DD">
              <w:rPr>
                <w:rFonts w:eastAsia="SimSun"/>
                <w:noProof w:val="0"/>
                <w:sz w:val="22"/>
                <w:szCs w:val="22"/>
                <w:lang w:val="ro-MD"/>
              </w:rPr>
              <w:t>Informația privind asocierea</w:t>
            </w:r>
          </w:p>
        </w:tc>
        <w:tc>
          <w:tcPr>
            <w:tcW w:w="4233" w:type="dxa"/>
            <w:tcBorders>
              <w:bottom w:val="single" w:sz="6" w:space="0" w:color="000000"/>
            </w:tcBorders>
          </w:tcPr>
          <w:p w14:paraId="5197DEA9"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lang w:val="ro-MD"/>
              </w:rPr>
              <w:t>Anexa nr. 17 la documentația standard, confirmată prin semnătura electronică a ofertantului. În cazul asocierii, operatorii vor prezenta suplimentar anexele nr. 18-21 la documentația standard</w:t>
            </w:r>
          </w:p>
        </w:tc>
        <w:tc>
          <w:tcPr>
            <w:tcW w:w="1697" w:type="dxa"/>
            <w:tcBorders>
              <w:bottom w:val="single" w:sz="6" w:space="0" w:color="000000"/>
            </w:tcBorders>
          </w:tcPr>
          <w:p w14:paraId="4A45DCD3" w14:textId="77777777" w:rsidR="007331DD" w:rsidRPr="007331DD" w:rsidRDefault="007331DD" w:rsidP="007331DD">
            <w:pPr>
              <w:shd w:val="clear" w:color="auto" w:fill="FFFFFF" w:themeFill="background1"/>
              <w:tabs>
                <w:tab w:val="left" w:pos="612"/>
              </w:tabs>
              <w:spacing w:before="120" w:after="120"/>
              <w:rPr>
                <w:rFonts w:eastAsia="SimSun"/>
                <w:b/>
                <w:bCs/>
                <w:noProof w:val="0"/>
                <w:lang w:val="ro-MD"/>
              </w:rPr>
            </w:pPr>
            <w:r w:rsidRPr="007331DD">
              <w:rPr>
                <w:rFonts w:eastAsia="SimSun"/>
                <w:b/>
                <w:bCs/>
                <w:noProof w:val="0"/>
                <w:lang w:val="ro-MD"/>
              </w:rPr>
              <w:t>obligatoriu</w:t>
            </w:r>
          </w:p>
        </w:tc>
      </w:tr>
      <w:tr w:rsidR="007331DD" w:rsidRPr="007331DD" w14:paraId="441DCD14" w14:textId="77777777" w:rsidTr="001B67DC">
        <w:tc>
          <w:tcPr>
            <w:tcW w:w="700" w:type="dxa"/>
            <w:shd w:val="clear" w:color="auto" w:fill="auto"/>
          </w:tcPr>
          <w:p w14:paraId="1C93A4FE"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Borders>
              <w:bottom w:val="single" w:sz="6" w:space="0" w:color="000000"/>
            </w:tcBorders>
          </w:tcPr>
          <w:p w14:paraId="672D55CD" w14:textId="77777777" w:rsidR="007331DD" w:rsidRPr="007331DD" w:rsidRDefault="007331DD" w:rsidP="007331DD">
            <w:pPr>
              <w:widowControl w:val="0"/>
              <w:autoSpaceDE w:val="0"/>
              <w:autoSpaceDN w:val="0"/>
              <w:rPr>
                <w:rFonts w:eastAsia="SimSun"/>
                <w:noProof w:val="0"/>
                <w:sz w:val="22"/>
                <w:szCs w:val="22"/>
                <w:lang w:val="ro-MD"/>
              </w:rPr>
            </w:pPr>
            <w:r w:rsidRPr="007331DD">
              <w:rPr>
                <w:rFonts w:eastAsia="SimSun"/>
                <w:noProof w:val="0"/>
                <w:sz w:val="22"/>
                <w:szCs w:val="22"/>
                <w:lang w:val="ro-MD"/>
              </w:rPr>
              <w:t>Extras din Registrul de stat al persoanelor juridice</w:t>
            </w:r>
          </w:p>
        </w:tc>
        <w:tc>
          <w:tcPr>
            <w:tcW w:w="4233" w:type="dxa"/>
            <w:tcBorders>
              <w:bottom w:val="single" w:sz="6" w:space="0" w:color="000000"/>
            </w:tcBorders>
          </w:tcPr>
          <w:p w14:paraId="514175C9"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lang w:val="ro-MD"/>
              </w:rPr>
            </w:pPr>
            <w:r w:rsidRPr="007331DD">
              <w:rPr>
                <w:rFonts w:eastAsia="SimSun"/>
                <w:i/>
                <w:iCs/>
                <w:noProof w:val="0"/>
                <w:sz w:val="22"/>
                <w:szCs w:val="22"/>
                <w:lang w:val="ro-MD"/>
              </w:rPr>
              <w:t>Original, confirmat prin semnătura electronică a ofertantului</w:t>
            </w:r>
          </w:p>
        </w:tc>
        <w:tc>
          <w:tcPr>
            <w:tcW w:w="1697" w:type="dxa"/>
            <w:tcBorders>
              <w:bottom w:val="single" w:sz="6" w:space="0" w:color="000000"/>
            </w:tcBorders>
          </w:tcPr>
          <w:p w14:paraId="57507177" w14:textId="77777777" w:rsidR="007331DD" w:rsidRPr="007331DD" w:rsidRDefault="007331DD" w:rsidP="007331DD">
            <w:pPr>
              <w:shd w:val="clear" w:color="auto" w:fill="FFFFFF" w:themeFill="background1"/>
              <w:tabs>
                <w:tab w:val="left" w:pos="612"/>
              </w:tabs>
              <w:spacing w:before="120" w:after="120"/>
              <w:rPr>
                <w:rFonts w:eastAsia="SimSun"/>
                <w:b/>
                <w:bCs/>
                <w:noProof w:val="0"/>
                <w:lang w:val="ro-MD"/>
              </w:rPr>
            </w:pPr>
            <w:r w:rsidRPr="007331DD">
              <w:rPr>
                <w:rFonts w:eastAsia="SimSun"/>
                <w:b/>
                <w:bCs/>
                <w:noProof w:val="0"/>
                <w:lang w:val="ro-MD"/>
              </w:rPr>
              <w:t>obligatoriu</w:t>
            </w:r>
          </w:p>
        </w:tc>
      </w:tr>
      <w:tr w:rsidR="007331DD" w:rsidRPr="007331DD" w14:paraId="060EFFDB" w14:textId="77777777" w:rsidTr="001B67DC">
        <w:tc>
          <w:tcPr>
            <w:tcW w:w="700" w:type="dxa"/>
            <w:shd w:val="clear" w:color="auto" w:fill="auto"/>
          </w:tcPr>
          <w:p w14:paraId="465152DB"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r w:rsidRPr="007331DD">
              <w:rPr>
                <w:rFonts w:eastAsia="SimSun"/>
                <w:iCs/>
                <w:noProof w:val="0"/>
                <w:lang w:eastAsia="ru-RU"/>
              </w:rPr>
              <w:t xml:space="preserve"> </w:t>
            </w:r>
          </w:p>
        </w:tc>
        <w:tc>
          <w:tcPr>
            <w:tcW w:w="3298" w:type="dxa"/>
          </w:tcPr>
          <w:p w14:paraId="38E46630" w14:textId="77777777" w:rsidR="007331DD" w:rsidRPr="007331DD" w:rsidRDefault="007331DD" w:rsidP="007331DD">
            <w:pPr>
              <w:widowControl w:val="0"/>
              <w:autoSpaceDE w:val="0"/>
              <w:autoSpaceDN w:val="0"/>
              <w:rPr>
                <w:rFonts w:eastAsia="SimSun"/>
                <w:noProof w:val="0"/>
              </w:rPr>
            </w:pPr>
            <w:r w:rsidRPr="007331DD">
              <w:rPr>
                <w:rFonts w:eastAsia="SimSun"/>
                <w:noProof w:val="0"/>
                <w:spacing w:val="-2"/>
              </w:rPr>
              <w:t>Aviz</w:t>
            </w:r>
            <w:r w:rsidRPr="007331DD">
              <w:rPr>
                <w:rFonts w:eastAsia="SimSun"/>
                <w:noProof w:val="0"/>
                <w:spacing w:val="-10"/>
              </w:rPr>
              <w:t xml:space="preserve"> </w:t>
            </w:r>
            <w:r w:rsidRPr="007331DD">
              <w:rPr>
                <w:rFonts w:eastAsia="SimSun"/>
                <w:noProof w:val="0"/>
                <w:spacing w:val="-2"/>
              </w:rPr>
              <w:t>pentru</w:t>
            </w:r>
            <w:r w:rsidRPr="007331DD">
              <w:rPr>
                <w:rFonts w:eastAsia="SimSun"/>
                <w:noProof w:val="0"/>
                <w:spacing w:val="-13"/>
              </w:rPr>
              <w:t xml:space="preserve"> </w:t>
            </w:r>
            <w:r w:rsidRPr="007331DD">
              <w:rPr>
                <w:rFonts w:eastAsia="SimSun"/>
                <w:noProof w:val="0"/>
                <w:spacing w:val="-2"/>
              </w:rPr>
              <w:t>participare la</w:t>
            </w:r>
            <w:r w:rsidRPr="007331DD">
              <w:rPr>
                <w:rFonts w:eastAsia="SimSun"/>
                <w:noProof w:val="0"/>
                <w:spacing w:val="-57"/>
              </w:rPr>
              <w:t xml:space="preserve">                        </w:t>
            </w:r>
            <w:r w:rsidRPr="007331DD">
              <w:rPr>
                <w:rFonts w:eastAsia="SimSun"/>
                <w:noProof w:val="0"/>
              </w:rPr>
              <w:t>licitațiile</w:t>
            </w:r>
          </w:p>
          <w:p w14:paraId="2D3115FB" w14:textId="77777777" w:rsidR="007331DD" w:rsidRPr="007331DD" w:rsidRDefault="007331DD" w:rsidP="007331DD">
            <w:pPr>
              <w:widowControl w:val="0"/>
              <w:autoSpaceDE w:val="0"/>
              <w:autoSpaceDN w:val="0"/>
              <w:rPr>
                <w:rFonts w:eastAsia="SimSun"/>
                <w:noProof w:val="0"/>
              </w:rPr>
            </w:pPr>
            <w:r w:rsidRPr="007331DD">
              <w:rPr>
                <w:rFonts w:eastAsia="SimSun"/>
                <w:noProof w:val="0"/>
              </w:rPr>
              <w:t>publice de lucrări din</w:t>
            </w:r>
            <w:r w:rsidRPr="007331DD">
              <w:rPr>
                <w:rFonts w:eastAsia="SimSun"/>
                <w:noProof w:val="0"/>
                <w:spacing w:val="1"/>
              </w:rPr>
              <w:t xml:space="preserve"> </w:t>
            </w:r>
            <w:r w:rsidRPr="007331DD">
              <w:rPr>
                <w:rFonts w:eastAsia="SimSun"/>
                <w:noProof w:val="0"/>
              </w:rPr>
              <w:t>domeniul</w:t>
            </w:r>
            <w:r w:rsidRPr="007331DD">
              <w:rPr>
                <w:rFonts w:eastAsia="SimSun"/>
                <w:noProof w:val="0"/>
                <w:spacing w:val="-14"/>
              </w:rPr>
              <w:t xml:space="preserve"> </w:t>
            </w:r>
            <w:r w:rsidRPr="007331DD">
              <w:rPr>
                <w:rFonts w:eastAsia="SimSun"/>
                <w:noProof w:val="0"/>
              </w:rPr>
              <w:t>construcțiilor</w:t>
            </w:r>
            <w:r w:rsidRPr="007331DD">
              <w:rPr>
                <w:rFonts w:eastAsia="SimSun"/>
                <w:noProof w:val="0"/>
                <w:spacing w:val="-57"/>
              </w:rPr>
              <w:t xml:space="preserve">                                                  </w:t>
            </w:r>
            <w:r w:rsidRPr="007331DD">
              <w:rPr>
                <w:rFonts w:eastAsia="SimSun"/>
                <w:noProof w:val="0"/>
              </w:rPr>
              <w:t>și</w:t>
            </w:r>
          </w:p>
          <w:p w14:paraId="4F251028" w14:textId="77777777" w:rsidR="007331DD" w:rsidRPr="007331DD" w:rsidRDefault="007331DD" w:rsidP="007331DD">
            <w:pPr>
              <w:widowControl w:val="0"/>
              <w:autoSpaceDE w:val="0"/>
              <w:autoSpaceDN w:val="0"/>
              <w:rPr>
                <w:rFonts w:eastAsia="SimSun"/>
                <w:noProof w:val="0"/>
              </w:rPr>
            </w:pPr>
            <w:r w:rsidRPr="007331DD">
              <w:rPr>
                <w:rFonts w:eastAsia="SimSun"/>
                <w:noProof w:val="0"/>
              </w:rPr>
              <w:t>instalațiilor;</w:t>
            </w:r>
          </w:p>
        </w:tc>
        <w:tc>
          <w:tcPr>
            <w:tcW w:w="4233" w:type="dxa"/>
          </w:tcPr>
          <w:p w14:paraId="5BE99D6E"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rPr>
            </w:pPr>
            <w:r w:rsidRPr="007331DD">
              <w:rPr>
                <w:rFonts w:eastAsia="SimSun"/>
                <w:i/>
                <w:iCs/>
                <w:noProof w:val="0"/>
                <w:sz w:val="22"/>
                <w:szCs w:val="22"/>
              </w:rPr>
              <w:t>Documentația</w:t>
            </w:r>
            <w:r w:rsidRPr="007331DD">
              <w:rPr>
                <w:rFonts w:eastAsia="SimSun"/>
                <w:i/>
                <w:iCs/>
                <w:noProof w:val="0"/>
                <w:spacing w:val="-7"/>
                <w:sz w:val="22"/>
                <w:szCs w:val="22"/>
              </w:rPr>
              <w:t xml:space="preserve"> </w:t>
            </w:r>
            <w:r w:rsidRPr="007331DD">
              <w:rPr>
                <w:rFonts w:eastAsia="SimSun"/>
                <w:i/>
                <w:iCs/>
                <w:noProof w:val="0"/>
                <w:sz w:val="22"/>
                <w:szCs w:val="22"/>
              </w:rPr>
              <w:t>standard</w:t>
            </w:r>
          </w:p>
          <w:p w14:paraId="2C496911" w14:textId="77777777" w:rsidR="007331DD" w:rsidRPr="007331DD" w:rsidRDefault="007331DD" w:rsidP="007331DD">
            <w:pPr>
              <w:shd w:val="clear" w:color="auto" w:fill="FFFFFF" w:themeFill="background1"/>
              <w:tabs>
                <w:tab w:val="left" w:pos="612"/>
              </w:tabs>
              <w:spacing w:before="120" w:after="120"/>
              <w:rPr>
                <w:rFonts w:eastAsia="SimSun"/>
                <w:b/>
                <w:bCs/>
                <w:i/>
                <w:iCs/>
                <w:noProof w:val="0"/>
                <w:spacing w:val="-2"/>
                <w:sz w:val="22"/>
                <w:szCs w:val="22"/>
              </w:rPr>
            </w:pPr>
            <w:r w:rsidRPr="007331DD">
              <w:rPr>
                <w:rFonts w:eastAsia="SimSun"/>
                <w:b/>
                <w:bCs/>
                <w:i/>
                <w:iCs/>
                <w:noProof w:val="0"/>
                <w:sz w:val="22"/>
                <w:szCs w:val="22"/>
              </w:rPr>
              <w:t>(anexa</w:t>
            </w:r>
            <w:r w:rsidRPr="007331DD">
              <w:rPr>
                <w:rFonts w:eastAsia="SimSun"/>
                <w:b/>
                <w:bCs/>
                <w:i/>
                <w:iCs/>
                <w:noProof w:val="0"/>
                <w:spacing w:val="-6"/>
                <w:sz w:val="22"/>
                <w:szCs w:val="22"/>
              </w:rPr>
              <w:t xml:space="preserve"> </w:t>
            </w:r>
            <w:r w:rsidRPr="007331DD">
              <w:rPr>
                <w:rFonts w:eastAsia="SimSun"/>
                <w:b/>
                <w:bCs/>
                <w:i/>
                <w:iCs/>
                <w:noProof w:val="0"/>
                <w:sz w:val="22"/>
                <w:szCs w:val="22"/>
              </w:rPr>
              <w:t>nr.</w:t>
            </w:r>
            <w:r w:rsidRPr="007331DD">
              <w:rPr>
                <w:rFonts w:eastAsia="SimSun"/>
                <w:b/>
                <w:bCs/>
                <w:i/>
                <w:iCs/>
                <w:noProof w:val="0"/>
                <w:spacing w:val="-3"/>
                <w:sz w:val="22"/>
                <w:szCs w:val="22"/>
              </w:rPr>
              <w:t xml:space="preserve"> </w:t>
            </w:r>
            <w:r w:rsidRPr="007331DD">
              <w:rPr>
                <w:rFonts w:eastAsia="SimSun"/>
                <w:b/>
                <w:bCs/>
                <w:i/>
                <w:iCs/>
                <w:noProof w:val="0"/>
                <w:sz w:val="22"/>
                <w:szCs w:val="22"/>
              </w:rPr>
              <w:t>22)</w:t>
            </w:r>
          </w:p>
        </w:tc>
        <w:tc>
          <w:tcPr>
            <w:tcW w:w="1697" w:type="dxa"/>
          </w:tcPr>
          <w:p w14:paraId="17507E6E"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0183062C" w14:textId="77777777" w:rsidTr="001B67DC">
        <w:tc>
          <w:tcPr>
            <w:tcW w:w="700" w:type="dxa"/>
            <w:shd w:val="clear" w:color="auto" w:fill="auto"/>
          </w:tcPr>
          <w:p w14:paraId="087A2963"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5192709D" w14:textId="77777777" w:rsidR="007331DD" w:rsidRPr="007331DD" w:rsidRDefault="007331DD" w:rsidP="007331DD">
            <w:pPr>
              <w:widowControl w:val="0"/>
              <w:autoSpaceDE w:val="0"/>
              <w:autoSpaceDN w:val="0"/>
              <w:rPr>
                <w:rFonts w:eastAsia="SimSun"/>
                <w:b/>
                <w:noProof w:val="0"/>
                <w:lang w:val="ro-MD"/>
              </w:rPr>
            </w:pPr>
            <w:r w:rsidRPr="007331DD">
              <w:rPr>
                <w:rFonts w:eastAsia="SimSun"/>
                <w:b/>
                <w:noProof w:val="0"/>
                <w:lang w:val="ro-MD"/>
              </w:rPr>
              <w:t>DECLARAŢIE</w:t>
            </w:r>
          </w:p>
          <w:p w14:paraId="79F712F8" w14:textId="77777777" w:rsidR="007331DD" w:rsidRPr="007331DD" w:rsidRDefault="007331DD" w:rsidP="007331DD">
            <w:pPr>
              <w:widowControl w:val="0"/>
              <w:autoSpaceDE w:val="0"/>
              <w:autoSpaceDN w:val="0"/>
              <w:rPr>
                <w:rFonts w:eastAsia="SimSun"/>
                <w:b/>
                <w:noProof w:val="0"/>
                <w:lang w:val="ro-MD"/>
              </w:rPr>
            </w:pPr>
            <w:r w:rsidRPr="007331DD">
              <w:rPr>
                <w:rFonts w:eastAsia="SimSun"/>
                <w:b/>
                <w:noProof w:val="0"/>
                <w:lang w:val="ro-MD"/>
              </w:rPr>
              <w:t>privind confirmarea</w:t>
            </w:r>
          </w:p>
          <w:p w14:paraId="169FAF6E" w14:textId="77777777" w:rsidR="007331DD" w:rsidRPr="007331DD" w:rsidRDefault="007331DD" w:rsidP="007331DD">
            <w:pPr>
              <w:widowControl w:val="0"/>
              <w:autoSpaceDE w:val="0"/>
              <w:autoSpaceDN w:val="0"/>
              <w:rPr>
                <w:rFonts w:eastAsia="SimSun"/>
                <w:b/>
                <w:noProof w:val="0"/>
                <w:lang w:val="ro-MD"/>
              </w:rPr>
            </w:pPr>
            <w:r w:rsidRPr="007331DD">
              <w:rPr>
                <w:rFonts w:eastAsia="SimSun"/>
                <w:b/>
                <w:noProof w:val="0"/>
                <w:spacing w:val="-1"/>
                <w:lang w:val="ro-MD"/>
              </w:rPr>
              <w:t xml:space="preserve">identității </w:t>
            </w:r>
            <w:r w:rsidRPr="007331DD">
              <w:rPr>
                <w:rFonts w:eastAsia="SimSun"/>
                <w:b/>
                <w:noProof w:val="0"/>
                <w:lang w:val="ro-MD"/>
              </w:rPr>
              <w:t>beneficiarilor</w:t>
            </w:r>
            <w:r w:rsidRPr="007331DD">
              <w:rPr>
                <w:rFonts w:eastAsia="SimSun"/>
                <w:b/>
                <w:noProof w:val="0"/>
                <w:spacing w:val="-57"/>
                <w:lang w:val="ro-MD"/>
              </w:rPr>
              <w:t xml:space="preserve">     </w:t>
            </w:r>
            <w:r w:rsidRPr="007331DD">
              <w:rPr>
                <w:rFonts w:eastAsia="SimSun"/>
                <w:b/>
                <w:noProof w:val="0"/>
                <w:lang w:val="ro-MD"/>
              </w:rPr>
              <w:t>efectivi și neîncadrarea</w:t>
            </w:r>
            <w:r w:rsidRPr="007331DD">
              <w:rPr>
                <w:rFonts w:eastAsia="SimSun"/>
                <w:b/>
                <w:noProof w:val="0"/>
                <w:spacing w:val="1"/>
                <w:lang w:val="ro-MD"/>
              </w:rPr>
              <w:t xml:space="preserve"> </w:t>
            </w:r>
            <w:r w:rsidRPr="007331DD">
              <w:rPr>
                <w:rFonts w:eastAsia="SimSun"/>
                <w:b/>
                <w:noProof w:val="0"/>
                <w:lang w:val="ro-MD"/>
              </w:rPr>
              <w:t>acestora în</w:t>
            </w:r>
            <w:r w:rsidRPr="007331DD">
              <w:rPr>
                <w:rFonts w:eastAsia="SimSun"/>
                <w:b/>
                <w:noProof w:val="0"/>
                <w:spacing w:val="2"/>
                <w:lang w:val="ro-MD"/>
              </w:rPr>
              <w:t xml:space="preserve"> </w:t>
            </w:r>
            <w:r w:rsidRPr="007331DD">
              <w:rPr>
                <w:rFonts w:eastAsia="SimSun"/>
                <w:b/>
                <w:noProof w:val="0"/>
                <w:lang w:val="ro-MD"/>
              </w:rPr>
              <w:t>situația</w:t>
            </w:r>
            <w:r w:rsidRPr="007331DD">
              <w:rPr>
                <w:rFonts w:eastAsia="SimSun"/>
                <w:b/>
                <w:noProof w:val="0"/>
                <w:spacing w:val="1"/>
                <w:lang w:val="ro-MD"/>
              </w:rPr>
              <w:t xml:space="preserve"> </w:t>
            </w:r>
            <w:r w:rsidRPr="007331DD">
              <w:rPr>
                <w:rFonts w:eastAsia="SimSun"/>
                <w:b/>
                <w:noProof w:val="0"/>
                <w:lang w:val="ro-MD"/>
              </w:rPr>
              <w:t>condamnării</w:t>
            </w:r>
            <w:r w:rsidRPr="007331DD">
              <w:rPr>
                <w:rFonts w:eastAsia="SimSun"/>
                <w:b/>
                <w:noProof w:val="0"/>
                <w:spacing w:val="3"/>
                <w:lang w:val="ro-MD"/>
              </w:rPr>
              <w:t xml:space="preserve"> </w:t>
            </w:r>
            <w:r w:rsidRPr="007331DD">
              <w:rPr>
                <w:rFonts w:eastAsia="SimSun"/>
                <w:b/>
                <w:noProof w:val="0"/>
                <w:lang w:val="ro-MD"/>
              </w:rPr>
              <w:t>pentru</w:t>
            </w:r>
            <w:r w:rsidRPr="007331DD">
              <w:rPr>
                <w:rFonts w:eastAsia="SimSun"/>
                <w:b/>
                <w:noProof w:val="0"/>
                <w:spacing w:val="1"/>
                <w:lang w:val="ro-MD"/>
              </w:rPr>
              <w:t xml:space="preserve"> </w:t>
            </w:r>
            <w:r w:rsidRPr="007331DD">
              <w:rPr>
                <w:rFonts w:eastAsia="SimSun"/>
                <w:b/>
                <w:noProof w:val="0"/>
                <w:lang w:val="ro-MD"/>
              </w:rPr>
              <w:t>participarea</w:t>
            </w:r>
            <w:r w:rsidRPr="007331DD">
              <w:rPr>
                <w:rFonts w:eastAsia="SimSun"/>
                <w:b/>
                <w:noProof w:val="0"/>
                <w:spacing w:val="-3"/>
                <w:lang w:val="ro-MD"/>
              </w:rPr>
              <w:t xml:space="preserve"> </w:t>
            </w:r>
            <w:r w:rsidRPr="007331DD">
              <w:rPr>
                <w:rFonts w:eastAsia="SimSun"/>
                <w:b/>
                <w:noProof w:val="0"/>
                <w:lang w:val="ro-MD"/>
              </w:rPr>
              <w:t xml:space="preserve">la </w:t>
            </w:r>
            <w:proofErr w:type="spellStart"/>
            <w:r w:rsidRPr="007331DD">
              <w:rPr>
                <w:rFonts w:eastAsia="SimSun"/>
                <w:b/>
                <w:noProof w:val="0"/>
                <w:lang w:val="ro-MD"/>
              </w:rPr>
              <w:t>activităţi</w:t>
            </w:r>
            <w:proofErr w:type="spellEnd"/>
            <w:r w:rsidRPr="007331DD">
              <w:rPr>
                <w:rFonts w:eastAsia="SimSun"/>
                <w:b/>
                <w:noProof w:val="0"/>
                <w:spacing w:val="1"/>
                <w:lang w:val="ro-MD"/>
              </w:rPr>
              <w:t xml:space="preserve"> </w:t>
            </w:r>
            <w:r w:rsidRPr="007331DD">
              <w:rPr>
                <w:rFonts w:eastAsia="SimSun"/>
                <w:b/>
                <w:noProof w:val="0"/>
                <w:lang w:val="ro-MD"/>
              </w:rPr>
              <w:t>ale unei</w:t>
            </w:r>
            <w:r w:rsidRPr="007331DD">
              <w:rPr>
                <w:rFonts w:eastAsia="SimSun"/>
                <w:b/>
                <w:noProof w:val="0"/>
                <w:spacing w:val="1"/>
                <w:lang w:val="ro-MD"/>
              </w:rPr>
              <w:t xml:space="preserve"> </w:t>
            </w:r>
            <w:proofErr w:type="spellStart"/>
            <w:r w:rsidRPr="007331DD">
              <w:rPr>
                <w:rFonts w:eastAsia="SimSun"/>
                <w:b/>
                <w:noProof w:val="0"/>
                <w:lang w:val="ro-MD"/>
              </w:rPr>
              <w:t>organizaţii</w:t>
            </w:r>
            <w:proofErr w:type="spellEnd"/>
            <w:r w:rsidRPr="007331DD">
              <w:rPr>
                <w:rFonts w:eastAsia="SimSun"/>
                <w:b/>
                <w:noProof w:val="0"/>
                <w:lang w:val="ro-MD"/>
              </w:rPr>
              <w:t xml:space="preserve"> sau grupări</w:t>
            </w:r>
            <w:r w:rsidRPr="007331DD">
              <w:rPr>
                <w:rFonts w:eastAsia="SimSun"/>
                <w:b/>
                <w:noProof w:val="0"/>
                <w:spacing w:val="-58"/>
                <w:lang w:val="ro-MD"/>
              </w:rPr>
              <w:t xml:space="preserve">     </w:t>
            </w:r>
            <w:proofErr w:type="spellStart"/>
            <w:r w:rsidRPr="007331DD">
              <w:rPr>
                <w:rFonts w:eastAsia="SimSun"/>
                <w:b/>
                <w:noProof w:val="0"/>
                <w:lang w:val="ro-MD"/>
              </w:rPr>
              <w:t>criminale,pentru</w:t>
            </w:r>
            <w:proofErr w:type="spellEnd"/>
            <w:r w:rsidRPr="007331DD">
              <w:rPr>
                <w:rFonts w:eastAsia="SimSun"/>
                <w:b/>
                <w:noProof w:val="0"/>
                <w:spacing w:val="1"/>
                <w:lang w:val="ro-MD"/>
              </w:rPr>
              <w:t xml:space="preserve"> </w:t>
            </w:r>
            <w:proofErr w:type="spellStart"/>
            <w:r w:rsidRPr="007331DD">
              <w:rPr>
                <w:rFonts w:eastAsia="SimSun"/>
                <w:b/>
                <w:noProof w:val="0"/>
                <w:lang w:val="ro-MD"/>
              </w:rPr>
              <w:t>corupţie</w:t>
            </w:r>
            <w:proofErr w:type="spellEnd"/>
            <w:r w:rsidRPr="007331DD">
              <w:rPr>
                <w:rFonts w:eastAsia="SimSun"/>
                <w:b/>
                <w:noProof w:val="0"/>
                <w:lang w:val="ro-MD"/>
              </w:rPr>
              <w:t xml:space="preserve">, </w:t>
            </w:r>
            <w:r w:rsidRPr="007331DD">
              <w:rPr>
                <w:rFonts w:eastAsia="SimSun"/>
                <w:b/>
                <w:noProof w:val="0"/>
                <w:lang w:val="ro-MD"/>
              </w:rPr>
              <w:lastRenderedPageBreak/>
              <w:t xml:space="preserve">fraudă </w:t>
            </w:r>
            <w:proofErr w:type="spellStart"/>
            <w:r w:rsidRPr="007331DD">
              <w:rPr>
                <w:rFonts w:eastAsia="SimSun"/>
                <w:b/>
                <w:noProof w:val="0"/>
                <w:lang w:val="ro-MD"/>
              </w:rPr>
              <w:t>şi</w:t>
            </w:r>
            <w:proofErr w:type="spellEnd"/>
            <w:r w:rsidRPr="007331DD">
              <w:rPr>
                <w:rFonts w:eastAsia="SimSun"/>
                <w:b/>
                <w:noProof w:val="0"/>
                <w:lang w:val="ro-MD"/>
              </w:rPr>
              <w:t>/sau</w:t>
            </w:r>
            <w:r w:rsidRPr="007331DD">
              <w:rPr>
                <w:rFonts w:eastAsia="SimSun"/>
                <w:b/>
                <w:noProof w:val="0"/>
                <w:spacing w:val="-57"/>
                <w:lang w:val="ro-MD"/>
              </w:rPr>
              <w:t xml:space="preserve"> </w:t>
            </w:r>
            <w:r w:rsidRPr="007331DD">
              <w:rPr>
                <w:rFonts w:eastAsia="SimSun"/>
                <w:b/>
                <w:noProof w:val="0"/>
                <w:lang w:val="ro-MD"/>
              </w:rPr>
              <w:t>spălare</w:t>
            </w:r>
            <w:r w:rsidRPr="007331DD">
              <w:rPr>
                <w:rFonts w:eastAsia="SimSun"/>
                <w:b/>
                <w:noProof w:val="0"/>
                <w:spacing w:val="-5"/>
                <w:lang w:val="ro-MD"/>
              </w:rPr>
              <w:t xml:space="preserve"> </w:t>
            </w:r>
            <w:r w:rsidRPr="007331DD">
              <w:rPr>
                <w:rFonts w:eastAsia="SimSun"/>
                <w:b/>
                <w:noProof w:val="0"/>
                <w:lang w:val="ro-MD"/>
              </w:rPr>
              <w:t>de</w:t>
            </w:r>
            <w:r w:rsidRPr="007331DD">
              <w:rPr>
                <w:rFonts w:eastAsia="SimSun"/>
                <w:b/>
                <w:noProof w:val="0"/>
                <w:spacing w:val="-3"/>
                <w:lang w:val="ro-MD"/>
              </w:rPr>
              <w:t xml:space="preserve"> </w:t>
            </w:r>
            <w:r w:rsidRPr="007331DD">
              <w:rPr>
                <w:rFonts w:eastAsia="SimSun"/>
                <w:b/>
                <w:noProof w:val="0"/>
                <w:lang w:val="ro-MD"/>
              </w:rPr>
              <w:t>bani</w:t>
            </w:r>
          </w:p>
        </w:tc>
        <w:tc>
          <w:tcPr>
            <w:tcW w:w="4233" w:type="dxa"/>
          </w:tcPr>
          <w:p w14:paraId="0719C1D7" w14:textId="77777777" w:rsidR="007331DD" w:rsidRPr="007331DD" w:rsidRDefault="007331DD" w:rsidP="007331DD">
            <w:pPr>
              <w:widowControl w:val="0"/>
              <w:autoSpaceDE w:val="0"/>
              <w:autoSpaceDN w:val="0"/>
              <w:spacing w:line="232" w:lineRule="auto"/>
              <w:ind w:left="5" w:right="377"/>
              <w:jc w:val="center"/>
              <w:rPr>
                <w:rFonts w:eastAsia="SimSun"/>
                <w:i/>
                <w:noProof w:val="0"/>
                <w:sz w:val="22"/>
                <w:szCs w:val="22"/>
              </w:rPr>
            </w:pPr>
            <w:r w:rsidRPr="007331DD">
              <w:rPr>
                <w:rFonts w:eastAsia="SimSun"/>
                <w:i/>
                <w:noProof w:val="0"/>
                <w:sz w:val="22"/>
                <w:szCs w:val="22"/>
              </w:rPr>
              <w:lastRenderedPageBreak/>
              <w:t>Conform</w:t>
            </w:r>
            <w:r w:rsidRPr="007331DD">
              <w:rPr>
                <w:rFonts w:eastAsia="SimSun"/>
                <w:i/>
                <w:noProof w:val="0"/>
                <w:spacing w:val="30"/>
                <w:sz w:val="22"/>
                <w:szCs w:val="22"/>
              </w:rPr>
              <w:t xml:space="preserve"> </w:t>
            </w:r>
            <w:r w:rsidRPr="007331DD">
              <w:rPr>
                <w:rFonts w:eastAsia="SimSun"/>
                <w:i/>
                <w:noProof w:val="0"/>
                <w:sz w:val="22"/>
                <w:szCs w:val="22"/>
              </w:rPr>
              <w:t>formularului</w:t>
            </w:r>
            <w:r w:rsidRPr="007331DD">
              <w:rPr>
                <w:rFonts w:eastAsia="SimSun"/>
                <w:i/>
                <w:noProof w:val="0"/>
                <w:spacing w:val="-5"/>
                <w:sz w:val="22"/>
                <w:szCs w:val="22"/>
              </w:rPr>
              <w:t xml:space="preserve"> </w:t>
            </w:r>
            <w:r w:rsidRPr="007331DD">
              <w:rPr>
                <w:rFonts w:eastAsia="SimSun"/>
                <w:i/>
                <w:noProof w:val="0"/>
                <w:sz w:val="22"/>
                <w:szCs w:val="22"/>
              </w:rPr>
              <w:t>Ordinul</w:t>
            </w:r>
            <w:r w:rsidRPr="007331DD">
              <w:rPr>
                <w:rFonts w:eastAsia="SimSun"/>
                <w:i/>
                <w:noProof w:val="0"/>
                <w:spacing w:val="-14"/>
                <w:sz w:val="22"/>
                <w:szCs w:val="22"/>
              </w:rPr>
              <w:t xml:space="preserve"> </w:t>
            </w:r>
            <w:r w:rsidRPr="007331DD">
              <w:rPr>
                <w:rFonts w:eastAsia="SimSun"/>
                <w:i/>
                <w:noProof w:val="0"/>
                <w:sz w:val="22"/>
                <w:szCs w:val="22"/>
              </w:rPr>
              <w:t>MF</w:t>
            </w:r>
            <w:r w:rsidRPr="007331DD">
              <w:rPr>
                <w:rFonts w:eastAsia="SimSun"/>
                <w:i/>
                <w:noProof w:val="0"/>
                <w:spacing w:val="-4"/>
                <w:sz w:val="22"/>
                <w:szCs w:val="22"/>
              </w:rPr>
              <w:t xml:space="preserve"> </w:t>
            </w:r>
            <w:r w:rsidRPr="007331DD">
              <w:rPr>
                <w:rFonts w:eastAsia="SimSun"/>
                <w:i/>
                <w:noProof w:val="0"/>
                <w:sz w:val="22"/>
                <w:szCs w:val="22"/>
              </w:rPr>
              <w:t>nr.</w:t>
            </w:r>
            <w:r w:rsidRPr="007331DD">
              <w:rPr>
                <w:rFonts w:eastAsia="SimSun"/>
                <w:i/>
                <w:noProof w:val="0"/>
                <w:spacing w:val="-57"/>
                <w:sz w:val="22"/>
                <w:szCs w:val="22"/>
              </w:rPr>
              <w:t xml:space="preserve"> </w:t>
            </w:r>
            <w:r w:rsidRPr="007331DD">
              <w:rPr>
                <w:rFonts w:eastAsia="SimSun"/>
                <w:i/>
                <w:noProof w:val="0"/>
                <w:sz w:val="22"/>
                <w:szCs w:val="22"/>
              </w:rPr>
              <w:t>145/24.11.2020,</w:t>
            </w:r>
          </w:p>
          <w:p w14:paraId="022E1566" w14:textId="77777777" w:rsidR="007331DD" w:rsidRPr="007331DD" w:rsidRDefault="007331DD" w:rsidP="007331DD">
            <w:pPr>
              <w:shd w:val="clear" w:color="auto" w:fill="FFFFFF" w:themeFill="background1"/>
              <w:tabs>
                <w:tab w:val="left" w:pos="612"/>
              </w:tabs>
              <w:spacing w:before="120" w:after="120"/>
              <w:rPr>
                <w:rFonts w:eastAsia="SimSun"/>
                <w:i/>
                <w:iCs/>
                <w:noProof w:val="0"/>
                <w:sz w:val="22"/>
                <w:szCs w:val="22"/>
              </w:rPr>
            </w:pPr>
            <w:r w:rsidRPr="007331DD">
              <w:rPr>
                <w:rFonts w:eastAsia="SimSun"/>
                <w:i/>
                <w:noProof w:val="0"/>
                <w:sz w:val="22"/>
                <w:szCs w:val="22"/>
              </w:rPr>
              <w:t>Se</w:t>
            </w:r>
            <w:r w:rsidRPr="007331DD">
              <w:rPr>
                <w:rFonts w:eastAsia="SimSun"/>
                <w:i/>
                <w:noProof w:val="0"/>
                <w:spacing w:val="-3"/>
                <w:sz w:val="22"/>
                <w:szCs w:val="22"/>
              </w:rPr>
              <w:t xml:space="preserve"> </w:t>
            </w:r>
            <w:r w:rsidRPr="007331DD">
              <w:rPr>
                <w:rFonts w:eastAsia="SimSun"/>
                <w:i/>
                <w:noProof w:val="0"/>
                <w:sz w:val="22"/>
                <w:szCs w:val="22"/>
              </w:rPr>
              <w:t>va</w:t>
            </w:r>
            <w:r w:rsidRPr="007331DD">
              <w:rPr>
                <w:rFonts w:eastAsia="SimSun"/>
                <w:i/>
                <w:noProof w:val="0"/>
                <w:spacing w:val="-2"/>
                <w:sz w:val="22"/>
                <w:szCs w:val="22"/>
              </w:rPr>
              <w:t xml:space="preserve"> </w:t>
            </w:r>
            <w:r w:rsidRPr="007331DD">
              <w:rPr>
                <w:rFonts w:eastAsia="SimSun"/>
                <w:i/>
                <w:noProof w:val="0"/>
                <w:sz w:val="22"/>
                <w:szCs w:val="22"/>
              </w:rPr>
              <w:t>prezenta</w:t>
            </w:r>
            <w:r w:rsidRPr="007331DD">
              <w:rPr>
                <w:rFonts w:eastAsia="SimSun"/>
                <w:i/>
                <w:noProof w:val="0"/>
                <w:spacing w:val="-1"/>
                <w:sz w:val="22"/>
                <w:szCs w:val="22"/>
              </w:rPr>
              <w:t xml:space="preserve"> </w:t>
            </w:r>
            <w:r w:rsidRPr="007331DD">
              <w:rPr>
                <w:rFonts w:eastAsia="SimSun"/>
                <w:i/>
                <w:noProof w:val="0"/>
                <w:sz w:val="22"/>
                <w:szCs w:val="22"/>
              </w:rPr>
              <w:t>la</w:t>
            </w:r>
            <w:r w:rsidRPr="007331DD">
              <w:rPr>
                <w:rFonts w:eastAsia="SimSun"/>
                <w:i/>
                <w:noProof w:val="0"/>
                <w:spacing w:val="-2"/>
                <w:sz w:val="22"/>
                <w:szCs w:val="22"/>
              </w:rPr>
              <w:t xml:space="preserve"> </w:t>
            </w:r>
            <w:r w:rsidRPr="007331DD">
              <w:rPr>
                <w:rFonts w:eastAsia="SimSun"/>
                <w:i/>
                <w:noProof w:val="0"/>
                <w:sz w:val="22"/>
                <w:szCs w:val="22"/>
              </w:rPr>
              <w:t>data</w:t>
            </w:r>
            <w:r w:rsidRPr="007331DD">
              <w:rPr>
                <w:rFonts w:eastAsia="SimSun"/>
                <w:i/>
                <w:noProof w:val="0"/>
                <w:spacing w:val="-2"/>
                <w:sz w:val="22"/>
                <w:szCs w:val="22"/>
              </w:rPr>
              <w:t xml:space="preserve"> </w:t>
            </w:r>
            <w:r w:rsidRPr="007331DD">
              <w:rPr>
                <w:rFonts w:eastAsia="SimSun"/>
                <w:i/>
                <w:noProof w:val="0"/>
                <w:sz w:val="22"/>
                <w:szCs w:val="22"/>
              </w:rPr>
              <w:t>semnării</w:t>
            </w:r>
            <w:r w:rsidRPr="007331DD">
              <w:rPr>
                <w:rFonts w:eastAsia="SimSun"/>
                <w:i/>
                <w:noProof w:val="0"/>
                <w:spacing w:val="-57"/>
                <w:sz w:val="22"/>
                <w:szCs w:val="22"/>
              </w:rPr>
              <w:t xml:space="preserve">     </w:t>
            </w:r>
            <w:r w:rsidRPr="007331DD">
              <w:rPr>
                <w:rFonts w:eastAsia="SimSun"/>
                <w:i/>
                <w:noProof w:val="0"/>
                <w:sz w:val="22"/>
                <w:szCs w:val="22"/>
              </w:rPr>
              <w:t>contractului</w:t>
            </w:r>
          </w:p>
        </w:tc>
        <w:tc>
          <w:tcPr>
            <w:tcW w:w="1697" w:type="dxa"/>
          </w:tcPr>
          <w:p w14:paraId="3CF797B0"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r w:rsidRPr="007331DD">
              <w:rPr>
                <w:rFonts w:eastAsia="SimSun"/>
                <w:b/>
                <w:bCs/>
                <w:noProof w:val="0"/>
              </w:rPr>
              <w:t>obligatoriu</w:t>
            </w:r>
          </w:p>
        </w:tc>
      </w:tr>
      <w:tr w:rsidR="007331DD" w:rsidRPr="007331DD" w14:paraId="7DFF04C4" w14:textId="77777777" w:rsidTr="001B67DC">
        <w:tc>
          <w:tcPr>
            <w:tcW w:w="700" w:type="dxa"/>
            <w:shd w:val="clear" w:color="auto" w:fill="auto"/>
          </w:tcPr>
          <w:p w14:paraId="1A907830" w14:textId="77777777" w:rsidR="007331DD" w:rsidRPr="007331DD" w:rsidRDefault="007331DD" w:rsidP="00387E72">
            <w:pPr>
              <w:numPr>
                <w:ilvl w:val="0"/>
                <w:numId w:val="36"/>
              </w:numPr>
              <w:shd w:val="clear" w:color="auto" w:fill="FFFFFF" w:themeFill="background1"/>
              <w:tabs>
                <w:tab w:val="left" w:pos="363"/>
                <w:tab w:val="left" w:pos="612"/>
              </w:tabs>
              <w:spacing w:before="120" w:after="120"/>
              <w:contextualSpacing/>
              <w:rPr>
                <w:rFonts w:eastAsia="SimSun"/>
                <w:iCs/>
                <w:noProof w:val="0"/>
                <w:lang w:eastAsia="ru-RU"/>
              </w:rPr>
            </w:pPr>
          </w:p>
        </w:tc>
        <w:tc>
          <w:tcPr>
            <w:tcW w:w="3298" w:type="dxa"/>
          </w:tcPr>
          <w:p w14:paraId="335F97BD" w14:textId="77777777" w:rsidR="007331DD" w:rsidRPr="007331DD" w:rsidRDefault="007331DD" w:rsidP="007331DD">
            <w:pPr>
              <w:widowControl w:val="0"/>
              <w:autoSpaceDE w:val="0"/>
              <w:autoSpaceDN w:val="0"/>
              <w:rPr>
                <w:rFonts w:eastAsia="SimSun"/>
                <w:b/>
                <w:noProof w:val="0"/>
                <w:lang w:val="ro-MD"/>
              </w:rPr>
            </w:pPr>
            <w:r w:rsidRPr="007331DD">
              <w:rPr>
                <w:rFonts w:eastAsia="SimSun"/>
                <w:b/>
                <w:noProof w:val="0"/>
              </w:rPr>
              <w:t>V</w:t>
            </w:r>
            <w:proofErr w:type="spellStart"/>
            <w:r w:rsidRPr="007331DD">
              <w:rPr>
                <w:rFonts w:eastAsia="SimSun"/>
                <w:b/>
                <w:noProof w:val="0"/>
                <w:lang w:val="en-US"/>
              </w:rPr>
              <w:t>izita</w:t>
            </w:r>
            <w:proofErr w:type="spellEnd"/>
            <w:r w:rsidRPr="007331DD">
              <w:rPr>
                <w:rFonts w:eastAsia="SimSun"/>
                <w:b/>
                <w:noProof w:val="0"/>
                <w:lang w:val="en-US"/>
              </w:rPr>
              <w:t xml:space="preserve"> la </w:t>
            </w:r>
            <w:proofErr w:type="spellStart"/>
            <w:r w:rsidRPr="007331DD">
              <w:rPr>
                <w:rFonts w:eastAsia="SimSun"/>
                <w:b/>
                <w:noProof w:val="0"/>
                <w:lang w:val="en-US"/>
              </w:rPr>
              <w:t>amplasamentului</w:t>
            </w:r>
            <w:proofErr w:type="spellEnd"/>
            <w:r w:rsidRPr="007331DD">
              <w:rPr>
                <w:rFonts w:eastAsia="SimSun"/>
                <w:b/>
                <w:noProof w:val="0"/>
                <w:lang w:val="en-US"/>
              </w:rPr>
              <w:t xml:space="preserve"> </w:t>
            </w:r>
            <w:proofErr w:type="spellStart"/>
            <w:r w:rsidRPr="007331DD">
              <w:rPr>
                <w:rFonts w:eastAsia="SimSun"/>
                <w:b/>
                <w:noProof w:val="0"/>
                <w:lang w:val="en-US"/>
              </w:rPr>
              <w:t>lucrărilor</w:t>
            </w:r>
            <w:proofErr w:type="spellEnd"/>
            <w:r w:rsidRPr="007331DD">
              <w:rPr>
                <w:rFonts w:eastAsia="SimSun"/>
                <w:b/>
                <w:noProof w:val="0"/>
                <w:lang w:val="en-US"/>
              </w:rPr>
              <w:t xml:space="preserve"> </w:t>
            </w:r>
            <w:proofErr w:type="spellStart"/>
            <w:r w:rsidRPr="007331DD">
              <w:rPr>
                <w:rFonts w:eastAsia="SimSun"/>
                <w:b/>
                <w:noProof w:val="0"/>
                <w:lang w:val="en-US"/>
              </w:rPr>
              <w:t>în</w:t>
            </w:r>
            <w:proofErr w:type="spellEnd"/>
            <w:r w:rsidRPr="007331DD">
              <w:rPr>
                <w:rFonts w:eastAsia="SimSun"/>
                <w:b/>
                <w:noProof w:val="0"/>
                <w:lang w:val="en-US"/>
              </w:rPr>
              <w:t xml:space="preserve"> </w:t>
            </w:r>
            <w:proofErr w:type="spellStart"/>
            <w:r w:rsidRPr="007331DD">
              <w:rPr>
                <w:rFonts w:eastAsia="SimSun"/>
                <w:b/>
                <w:noProof w:val="0"/>
                <w:lang w:val="en-US"/>
              </w:rPr>
              <w:t>perioada</w:t>
            </w:r>
            <w:proofErr w:type="spellEnd"/>
            <w:r w:rsidRPr="007331DD">
              <w:rPr>
                <w:rFonts w:eastAsia="SimSun"/>
                <w:b/>
                <w:noProof w:val="0"/>
                <w:lang w:val="en-US"/>
              </w:rPr>
              <w:t xml:space="preserve"> </w:t>
            </w:r>
            <w:proofErr w:type="spellStart"/>
            <w:r w:rsidRPr="007331DD">
              <w:rPr>
                <w:rFonts w:eastAsia="SimSun"/>
                <w:b/>
                <w:noProof w:val="0"/>
                <w:lang w:val="en-US"/>
              </w:rPr>
              <w:t>destinată</w:t>
            </w:r>
            <w:proofErr w:type="spellEnd"/>
            <w:r w:rsidRPr="007331DD">
              <w:rPr>
                <w:rFonts w:eastAsia="SimSun"/>
                <w:b/>
                <w:noProof w:val="0"/>
                <w:lang w:val="en-US"/>
              </w:rPr>
              <w:t xml:space="preserve"> </w:t>
            </w:r>
            <w:proofErr w:type="spellStart"/>
            <w:r w:rsidRPr="007331DD">
              <w:rPr>
                <w:rFonts w:eastAsia="SimSun"/>
                <w:b/>
                <w:noProof w:val="0"/>
                <w:lang w:val="en-US"/>
              </w:rPr>
              <w:t>solicitării</w:t>
            </w:r>
            <w:proofErr w:type="spellEnd"/>
            <w:r w:rsidRPr="007331DD">
              <w:rPr>
                <w:rFonts w:eastAsia="SimSun"/>
                <w:b/>
                <w:noProof w:val="0"/>
                <w:lang w:val="en-US"/>
              </w:rPr>
              <w:t xml:space="preserve"> </w:t>
            </w:r>
            <w:proofErr w:type="spellStart"/>
            <w:r w:rsidRPr="007331DD">
              <w:rPr>
                <w:rFonts w:eastAsia="SimSun"/>
                <w:b/>
                <w:noProof w:val="0"/>
                <w:lang w:val="en-US"/>
              </w:rPr>
              <w:t>clarificărilor</w:t>
            </w:r>
            <w:proofErr w:type="spellEnd"/>
          </w:p>
        </w:tc>
        <w:tc>
          <w:tcPr>
            <w:tcW w:w="4233" w:type="dxa"/>
          </w:tcPr>
          <w:p w14:paraId="754D0BE1" w14:textId="77777777" w:rsidR="007331DD" w:rsidRPr="007331DD" w:rsidRDefault="007331DD" w:rsidP="007331DD">
            <w:pPr>
              <w:widowControl w:val="0"/>
              <w:autoSpaceDE w:val="0"/>
              <w:autoSpaceDN w:val="0"/>
              <w:spacing w:line="232" w:lineRule="auto"/>
              <w:ind w:left="5" w:right="377"/>
              <w:rPr>
                <w:rFonts w:eastAsia="SimSun"/>
                <w:i/>
                <w:noProof w:val="0"/>
                <w:sz w:val="22"/>
                <w:szCs w:val="22"/>
                <w:lang w:val="ro-MD"/>
              </w:rPr>
            </w:pPr>
            <w:r w:rsidRPr="007331DD">
              <w:rPr>
                <w:rFonts w:eastAsia="SimSun"/>
                <w:i/>
                <w:noProof w:val="0"/>
                <w:sz w:val="22"/>
                <w:szCs w:val="22"/>
                <w:lang w:val="ro-MD"/>
              </w:rPr>
              <w:t xml:space="preserve">Ofertantului i se permite să viziteze </w:t>
            </w:r>
            <w:proofErr w:type="spellStart"/>
            <w:r w:rsidRPr="007331DD">
              <w:rPr>
                <w:rFonts w:eastAsia="SimSun"/>
                <w:i/>
                <w:noProof w:val="0"/>
                <w:sz w:val="22"/>
                <w:szCs w:val="22"/>
                <w:lang w:val="ro-MD"/>
              </w:rPr>
              <w:t>şi</w:t>
            </w:r>
            <w:proofErr w:type="spellEnd"/>
            <w:r w:rsidRPr="007331DD">
              <w:rPr>
                <w:rFonts w:eastAsia="SimSun"/>
                <w:i/>
                <w:noProof w:val="0"/>
                <w:sz w:val="22"/>
                <w:szCs w:val="22"/>
                <w:lang w:val="ro-MD"/>
              </w:rPr>
              <w:t xml:space="preserve"> să examineze amplasamentul lucrării sau obiectul supus proiectării, inclusiv împrejurimile, și să obțină toate informațiile care pot fi necesare în vederea elaborării ofertei</w:t>
            </w:r>
          </w:p>
          <w:p w14:paraId="27CDB39C" w14:textId="77777777" w:rsidR="007331DD" w:rsidRPr="007331DD" w:rsidRDefault="007331DD" w:rsidP="007331DD">
            <w:pPr>
              <w:widowControl w:val="0"/>
              <w:autoSpaceDE w:val="0"/>
              <w:autoSpaceDN w:val="0"/>
              <w:spacing w:line="232" w:lineRule="auto"/>
              <w:ind w:left="5" w:right="377"/>
              <w:jc w:val="center"/>
              <w:rPr>
                <w:rFonts w:eastAsia="SimSun"/>
                <w:i/>
                <w:noProof w:val="0"/>
                <w:sz w:val="22"/>
                <w:szCs w:val="22"/>
                <w:lang w:val="ro-MD"/>
              </w:rPr>
            </w:pPr>
            <w:proofErr w:type="spellStart"/>
            <w:r w:rsidRPr="007331DD">
              <w:rPr>
                <w:rFonts w:eastAsia="SimSun"/>
                <w:i/>
                <w:noProof w:val="0"/>
                <w:sz w:val="22"/>
                <w:szCs w:val="22"/>
                <w:lang w:val="en-US"/>
              </w:rPr>
              <w:t>Operatorii</w:t>
            </w:r>
            <w:proofErr w:type="spellEnd"/>
            <w:r w:rsidRPr="007331DD">
              <w:rPr>
                <w:rFonts w:eastAsia="SimSun"/>
                <w:i/>
                <w:noProof w:val="0"/>
                <w:sz w:val="22"/>
                <w:szCs w:val="22"/>
                <w:lang w:val="en-US"/>
              </w:rPr>
              <w:t xml:space="preserve"> economici care </w:t>
            </w:r>
            <w:proofErr w:type="spellStart"/>
            <w:r w:rsidRPr="007331DD">
              <w:rPr>
                <w:rFonts w:eastAsia="SimSun"/>
                <w:i/>
                <w:noProof w:val="0"/>
                <w:sz w:val="22"/>
                <w:szCs w:val="22"/>
                <w:lang w:val="en-US"/>
              </w:rPr>
              <w:t>aleg</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să</w:t>
            </w:r>
            <w:proofErr w:type="spellEnd"/>
            <w:r w:rsidRPr="007331DD">
              <w:rPr>
                <w:rFonts w:eastAsia="SimSun"/>
                <w:i/>
                <w:noProof w:val="0"/>
                <w:sz w:val="22"/>
                <w:szCs w:val="22"/>
                <w:lang w:val="en-US"/>
              </w:rPr>
              <w:t xml:space="preserve"> nu </w:t>
            </w:r>
            <w:proofErr w:type="spellStart"/>
            <w:r w:rsidRPr="007331DD">
              <w:rPr>
                <w:rFonts w:eastAsia="SimSun"/>
                <w:i/>
                <w:noProof w:val="0"/>
                <w:sz w:val="22"/>
                <w:szCs w:val="22"/>
                <w:lang w:val="en-US"/>
              </w:rPr>
              <w:t>efectueze</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vizita</w:t>
            </w:r>
            <w:proofErr w:type="spellEnd"/>
            <w:r w:rsidRPr="007331DD">
              <w:rPr>
                <w:rFonts w:eastAsia="SimSun"/>
                <w:i/>
                <w:noProof w:val="0"/>
                <w:sz w:val="22"/>
                <w:szCs w:val="22"/>
                <w:lang w:val="en-US"/>
              </w:rPr>
              <w:t xml:space="preserve"> la </w:t>
            </w:r>
            <w:proofErr w:type="spellStart"/>
            <w:r w:rsidRPr="007331DD">
              <w:rPr>
                <w:rFonts w:eastAsia="SimSun"/>
                <w:i/>
                <w:noProof w:val="0"/>
                <w:sz w:val="22"/>
                <w:szCs w:val="22"/>
                <w:lang w:val="en-US"/>
              </w:rPr>
              <w:t>amplasament</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își</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asumă</w:t>
            </w:r>
            <w:proofErr w:type="spellEnd"/>
            <w:r w:rsidRPr="007331DD">
              <w:rPr>
                <w:rFonts w:eastAsia="SimSun"/>
                <w:i/>
                <w:noProof w:val="0"/>
                <w:sz w:val="22"/>
                <w:szCs w:val="22"/>
                <w:lang w:val="en-US"/>
              </w:rPr>
              <w:t xml:space="preserve"> integral </w:t>
            </w:r>
            <w:proofErr w:type="spellStart"/>
            <w:r w:rsidRPr="007331DD">
              <w:rPr>
                <w:rFonts w:eastAsia="SimSun"/>
                <w:i/>
                <w:noProof w:val="0"/>
                <w:sz w:val="22"/>
                <w:szCs w:val="22"/>
                <w:lang w:val="en-US"/>
              </w:rPr>
              <w:t>riscurile</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aferente</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necunoașterii</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condițiilor</w:t>
            </w:r>
            <w:proofErr w:type="spellEnd"/>
            <w:r w:rsidRPr="007331DD">
              <w:rPr>
                <w:rFonts w:eastAsia="SimSun"/>
                <w:i/>
                <w:noProof w:val="0"/>
                <w:sz w:val="22"/>
                <w:szCs w:val="22"/>
                <w:lang w:val="en-US"/>
              </w:rPr>
              <w:t xml:space="preserve"> din </w:t>
            </w:r>
            <w:proofErr w:type="spellStart"/>
            <w:r w:rsidRPr="007331DD">
              <w:rPr>
                <w:rFonts w:eastAsia="SimSun"/>
                <w:i/>
                <w:noProof w:val="0"/>
                <w:sz w:val="22"/>
                <w:szCs w:val="22"/>
                <w:lang w:val="en-US"/>
              </w:rPr>
              <w:t>teren</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și</w:t>
            </w:r>
            <w:proofErr w:type="spellEnd"/>
            <w:r w:rsidRPr="007331DD">
              <w:rPr>
                <w:rFonts w:eastAsia="SimSun"/>
                <w:i/>
                <w:noProof w:val="0"/>
                <w:sz w:val="22"/>
                <w:szCs w:val="22"/>
                <w:lang w:val="en-US"/>
              </w:rPr>
              <w:t xml:space="preserve"> nu </w:t>
            </w:r>
            <w:proofErr w:type="spellStart"/>
            <w:r w:rsidRPr="007331DD">
              <w:rPr>
                <w:rFonts w:eastAsia="SimSun"/>
                <w:i/>
                <w:noProof w:val="0"/>
                <w:sz w:val="22"/>
                <w:szCs w:val="22"/>
                <w:lang w:val="en-US"/>
              </w:rPr>
              <w:t>vor</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putea</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invoca</w:t>
            </w:r>
            <w:proofErr w:type="spellEnd"/>
            <w:r w:rsidRPr="007331DD">
              <w:rPr>
                <w:rFonts w:eastAsia="SimSun"/>
                <w:i/>
                <w:noProof w:val="0"/>
                <w:sz w:val="22"/>
                <w:szCs w:val="22"/>
                <w:lang w:val="en-US"/>
              </w:rPr>
              <w:t xml:space="preserve"> ulterior </w:t>
            </w:r>
            <w:proofErr w:type="spellStart"/>
            <w:r w:rsidRPr="007331DD">
              <w:rPr>
                <w:rFonts w:eastAsia="SimSun"/>
                <w:i/>
                <w:noProof w:val="0"/>
                <w:sz w:val="22"/>
                <w:szCs w:val="22"/>
                <w:lang w:val="en-US"/>
              </w:rPr>
              <w:t>necunoașterea</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acestora</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pentru</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justificarea</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modificării</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prețului</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contractului</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prelungirea</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termenului</w:t>
            </w:r>
            <w:proofErr w:type="spellEnd"/>
            <w:r w:rsidRPr="007331DD">
              <w:rPr>
                <w:rFonts w:eastAsia="SimSun"/>
                <w:i/>
                <w:noProof w:val="0"/>
                <w:sz w:val="22"/>
                <w:szCs w:val="22"/>
                <w:lang w:val="en-US"/>
              </w:rPr>
              <w:t xml:space="preserve"> de </w:t>
            </w:r>
            <w:proofErr w:type="spellStart"/>
            <w:r w:rsidRPr="007331DD">
              <w:rPr>
                <w:rFonts w:eastAsia="SimSun"/>
                <w:i/>
                <w:noProof w:val="0"/>
                <w:sz w:val="22"/>
                <w:szCs w:val="22"/>
                <w:lang w:val="en-US"/>
              </w:rPr>
              <w:t>executare</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sau</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formularea</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unor</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pretenții</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suplimentare</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privind</w:t>
            </w:r>
            <w:proofErr w:type="spellEnd"/>
            <w:r w:rsidRPr="007331DD">
              <w:rPr>
                <w:rFonts w:eastAsia="SimSun"/>
                <w:i/>
                <w:noProof w:val="0"/>
                <w:sz w:val="22"/>
                <w:szCs w:val="22"/>
                <w:lang w:val="en-US"/>
              </w:rPr>
              <w:t xml:space="preserve"> </w:t>
            </w:r>
            <w:proofErr w:type="spellStart"/>
            <w:r w:rsidRPr="007331DD">
              <w:rPr>
                <w:rFonts w:eastAsia="SimSun"/>
                <w:i/>
                <w:noProof w:val="0"/>
                <w:sz w:val="22"/>
                <w:szCs w:val="22"/>
                <w:lang w:val="en-US"/>
              </w:rPr>
              <w:t>condițiile</w:t>
            </w:r>
            <w:proofErr w:type="spellEnd"/>
            <w:r w:rsidRPr="007331DD">
              <w:rPr>
                <w:rFonts w:eastAsia="SimSun"/>
                <w:i/>
                <w:noProof w:val="0"/>
                <w:sz w:val="22"/>
                <w:szCs w:val="22"/>
                <w:lang w:val="en-US"/>
              </w:rPr>
              <w:t xml:space="preserve"> de </w:t>
            </w:r>
            <w:proofErr w:type="spellStart"/>
            <w:r w:rsidRPr="007331DD">
              <w:rPr>
                <w:rFonts w:eastAsia="SimSun"/>
                <w:i/>
                <w:noProof w:val="0"/>
                <w:sz w:val="22"/>
                <w:szCs w:val="22"/>
                <w:lang w:val="en-US"/>
              </w:rPr>
              <w:t>executare</w:t>
            </w:r>
            <w:proofErr w:type="spellEnd"/>
            <w:r w:rsidRPr="007331DD">
              <w:rPr>
                <w:rFonts w:eastAsia="SimSun"/>
                <w:i/>
                <w:noProof w:val="0"/>
                <w:sz w:val="22"/>
                <w:szCs w:val="22"/>
                <w:lang w:val="en-US"/>
              </w:rPr>
              <w:t xml:space="preserve"> a </w:t>
            </w:r>
            <w:proofErr w:type="spellStart"/>
            <w:r w:rsidRPr="007331DD">
              <w:rPr>
                <w:rFonts w:eastAsia="SimSun"/>
                <w:i/>
                <w:noProof w:val="0"/>
                <w:sz w:val="22"/>
                <w:szCs w:val="22"/>
                <w:lang w:val="en-US"/>
              </w:rPr>
              <w:t>lucrărilor</w:t>
            </w:r>
            <w:proofErr w:type="spellEnd"/>
            <w:r w:rsidRPr="007331DD">
              <w:rPr>
                <w:rFonts w:eastAsia="SimSun"/>
                <w:i/>
                <w:noProof w:val="0"/>
                <w:sz w:val="22"/>
                <w:szCs w:val="22"/>
                <w:lang w:val="en-US"/>
              </w:rPr>
              <w:t>.</w:t>
            </w:r>
          </w:p>
        </w:tc>
        <w:tc>
          <w:tcPr>
            <w:tcW w:w="1697" w:type="dxa"/>
          </w:tcPr>
          <w:p w14:paraId="19702318" w14:textId="77777777" w:rsidR="007331DD" w:rsidRPr="007331DD" w:rsidRDefault="007331DD" w:rsidP="007331DD">
            <w:pPr>
              <w:shd w:val="clear" w:color="auto" w:fill="FFFFFF" w:themeFill="background1"/>
              <w:tabs>
                <w:tab w:val="left" w:pos="612"/>
              </w:tabs>
              <w:spacing w:before="120" w:after="120"/>
              <w:rPr>
                <w:rFonts w:eastAsia="SimSun"/>
                <w:b/>
                <w:bCs/>
                <w:noProof w:val="0"/>
              </w:rPr>
            </w:pPr>
            <w:proofErr w:type="spellStart"/>
            <w:r w:rsidRPr="007331DD">
              <w:rPr>
                <w:rFonts w:eastAsia="SimSun"/>
                <w:b/>
                <w:bCs/>
                <w:noProof w:val="0"/>
                <w:lang w:val="en-US"/>
              </w:rPr>
              <w:t>Recomandabil</w:t>
            </w:r>
            <w:proofErr w:type="spellEnd"/>
            <w:r w:rsidRPr="007331DD">
              <w:rPr>
                <w:rFonts w:eastAsia="SimSun"/>
                <w:b/>
                <w:bCs/>
                <w:noProof w:val="0"/>
                <w:lang w:val="en-US"/>
              </w:rPr>
              <w:t xml:space="preserve"> </w:t>
            </w:r>
            <w:proofErr w:type="spellStart"/>
            <w:r w:rsidRPr="007331DD">
              <w:rPr>
                <w:rFonts w:eastAsia="SimSun"/>
                <w:b/>
                <w:bCs/>
                <w:noProof w:val="0"/>
                <w:lang w:val="en-US"/>
              </w:rPr>
              <w:t>potențialilor</w:t>
            </w:r>
            <w:proofErr w:type="spellEnd"/>
            <w:r w:rsidRPr="007331DD">
              <w:rPr>
                <w:rFonts w:eastAsia="SimSun"/>
                <w:b/>
                <w:bCs/>
                <w:noProof w:val="0"/>
                <w:lang w:val="en-US"/>
              </w:rPr>
              <w:t xml:space="preserve"> </w:t>
            </w:r>
            <w:proofErr w:type="spellStart"/>
            <w:r w:rsidRPr="007331DD">
              <w:rPr>
                <w:rFonts w:eastAsia="SimSun"/>
                <w:b/>
                <w:bCs/>
                <w:noProof w:val="0"/>
                <w:lang w:val="en-US"/>
              </w:rPr>
              <w:t>ofertanți</w:t>
            </w:r>
            <w:proofErr w:type="spellEnd"/>
          </w:p>
        </w:tc>
      </w:tr>
    </w:tbl>
    <w:p w14:paraId="3B66C41F" w14:textId="77777777" w:rsidR="007331DD" w:rsidRPr="007331DD" w:rsidRDefault="007331DD" w:rsidP="00387E72">
      <w:pPr>
        <w:numPr>
          <w:ilvl w:val="0"/>
          <w:numId w:val="19"/>
        </w:numPr>
        <w:shd w:val="clear" w:color="auto" w:fill="FFFFFF" w:themeFill="background1"/>
        <w:tabs>
          <w:tab w:val="right" w:pos="426"/>
        </w:tabs>
        <w:spacing w:before="120"/>
        <w:ind w:left="360"/>
        <w:jc w:val="both"/>
        <w:rPr>
          <w:b/>
          <w:i/>
          <w:iCs/>
          <w:noProof w:val="0"/>
          <w:color w:val="2E74B5" w:themeColor="accent1" w:themeShade="BF"/>
          <w:u w:val="single"/>
          <w:lang w:eastAsia="ru-RU"/>
        </w:rPr>
      </w:pPr>
      <w:proofErr w:type="spellStart"/>
      <w:r w:rsidRPr="007331DD">
        <w:rPr>
          <w:bCs/>
          <w:noProof w:val="0"/>
          <w:lang w:val="en-US" w:eastAsia="ru-RU"/>
        </w:rPr>
        <w:t>Garanția</w:t>
      </w:r>
      <w:proofErr w:type="spellEnd"/>
      <w:r w:rsidRPr="007331DD">
        <w:rPr>
          <w:bCs/>
          <w:noProof w:val="0"/>
          <w:lang w:val="en-US" w:eastAsia="ru-RU"/>
        </w:rPr>
        <w:t xml:space="preserve"> </w:t>
      </w:r>
      <w:proofErr w:type="spellStart"/>
      <w:r w:rsidRPr="007331DD">
        <w:rPr>
          <w:bCs/>
          <w:noProof w:val="0"/>
          <w:lang w:val="en-US" w:eastAsia="ru-RU"/>
        </w:rPr>
        <w:t>pentru</w:t>
      </w:r>
      <w:proofErr w:type="spellEnd"/>
      <w:r w:rsidRPr="007331DD">
        <w:rPr>
          <w:bCs/>
          <w:noProof w:val="0"/>
          <w:lang w:val="en-US" w:eastAsia="ru-RU"/>
        </w:rPr>
        <w:t xml:space="preserve"> </w:t>
      </w:r>
      <w:proofErr w:type="spellStart"/>
      <w:r w:rsidRPr="007331DD">
        <w:rPr>
          <w:bCs/>
          <w:noProof w:val="0"/>
          <w:lang w:val="en-US" w:eastAsia="ru-RU"/>
        </w:rPr>
        <w:t>ofertă</w:t>
      </w:r>
      <w:proofErr w:type="spellEnd"/>
      <w:r w:rsidRPr="007331DD">
        <w:rPr>
          <w:bCs/>
          <w:noProof w:val="0"/>
          <w:lang w:val="en-US" w:eastAsia="ru-RU"/>
        </w:rPr>
        <w:t>:</w:t>
      </w:r>
      <w:r w:rsidRPr="007331DD">
        <w:rPr>
          <w:noProof w:val="0"/>
          <w:lang w:val="en-US"/>
        </w:rPr>
        <w:t xml:space="preserve"> </w:t>
      </w:r>
      <w:proofErr w:type="spellStart"/>
      <w:r w:rsidRPr="007331DD">
        <w:rPr>
          <w:b/>
          <w:noProof w:val="0"/>
          <w:color w:val="2E74B5" w:themeColor="accent1" w:themeShade="BF"/>
          <w:sz w:val="22"/>
          <w:szCs w:val="22"/>
          <w:u w:val="single"/>
          <w:lang w:val="en-US" w:eastAsia="ru-RU"/>
        </w:rPr>
        <w:t>Scrisoare</w:t>
      </w:r>
      <w:proofErr w:type="spellEnd"/>
      <w:r w:rsidRPr="007331DD">
        <w:rPr>
          <w:b/>
          <w:noProof w:val="0"/>
          <w:color w:val="2E74B5" w:themeColor="accent1" w:themeShade="BF"/>
          <w:sz w:val="22"/>
          <w:szCs w:val="22"/>
          <w:u w:val="single"/>
          <w:lang w:val="en-US" w:eastAsia="ru-RU"/>
        </w:rPr>
        <w:t xml:space="preserve"> de </w:t>
      </w:r>
      <w:proofErr w:type="spellStart"/>
      <w:r w:rsidRPr="007331DD">
        <w:rPr>
          <w:b/>
          <w:noProof w:val="0"/>
          <w:color w:val="2E74B5" w:themeColor="accent1" w:themeShade="BF"/>
          <w:sz w:val="22"/>
          <w:szCs w:val="22"/>
          <w:u w:val="single"/>
          <w:lang w:val="en-US" w:eastAsia="ru-RU"/>
        </w:rPr>
        <w:t>Garanție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bancară</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eliberată</w:t>
      </w:r>
      <w:proofErr w:type="spellEnd"/>
      <w:r w:rsidRPr="007331DD">
        <w:rPr>
          <w:b/>
          <w:noProof w:val="0"/>
          <w:color w:val="2E74B5" w:themeColor="accent1" w:themeShade="BF"/>
          <w:sz w:val="22"/>
          <w:szCs w:val="22"/>
          <w:u w:val="single"/>
          <w:lang w:val="en-US" w:eastAsia="ru-RU"/>
        </w:rPr>
        <w:t xml:space="preserve"> de </w:t>
      </w:r>
      <w:proofErr w:type="spellStart"/>
      <w:r w:rsidRPr="007331DD">
        <w:rPr>
          <w:b/>
          <w:noProof w:val="0"/>
          <w:color w:val="2E74B5" w:themeColor="accent1" w:themeShade="BF"/>
          <w:sz w:val="22"/>
          <w:szCs w:val="22"/>
          <w:u w:val="single"/>
          <w:lang w:val="en-US" w:eastAsia="ru-RU"/>
        </w:rPr>
        <w:t>către</w:t>
      </w:r>
      <w:proofErr w:type="spellEnd"/>
      <w:r w:rsidRPr="007331DD">
        <w:rPr>
          <w:b/>
          <w:noProof w:val="0"/>
          <w:color w:val="2E74B5" w:themeColor="accent1" w:themeShade="BF"/>
          <w:sz w:val="22"/>
          <w:szCs w:val="22"/>
          <w:u w:val="single"/>
          <w:lang w:val="en-US" w:eastAsia="ru-RU"/>
        </w:rPr>
        <w:t xml:space="preserve"> banca la care </w:t>
      </w:r>
      <w:proofErr w:type="spellStart"/>
      <w:r w:rsidRPr="007331DD">
        <w:rPr>
          <w:b/>
          <w:noProof w:val="0"/>
          <w:color w:val="2E74B5" w:themeColor="accent1" w:themeShade="BF"/>
          <w:sz w:val="22"/>
          <w:szCs w:val="22"/>
          <w:u w:val="single"/>
          <w:lang w:val="en-US" w:eastAsia="ru-RU"/>
        </w:rPr>
        <w:t>ofertantul</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își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deservește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conturile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în</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cuantum</w:t>
      </w:r>
      <w:proofErr w:type="spellEnd"/>
      <w:r w:rsidRPr="007331DD">
        <w:rPr>
          <w:b/>
          <w:noProof w:val="0"/>
          <w:color w:val="2E74B5" w:themeColor="accent1" w:themeShade="BF"/>
          <w:sz w:val="22"/>
          <w:szCs w:val="22"/>
          <w:u w:val="single"/>
          <w:lang w:val="en-US" w:eastAsia="ru-RU"/>
        </w:rPr>
        <w:t xml:space="preserve"> de 2%</w:t>
      </w:r>
      <w:r w:rsidRPr="007331DD">
        <w:rPr>
          <w:i/>
          <w:iCs/>
          <w:noProof w:val="0"/>
          <w:lang w:val="en-US"/>
        </w:rPr>
        <w:t xml:space="preserve"> </w:t>
      </w:r>
      <w:r w:rsidRPr="007331DD">
        <w:rPr>
          <w:b/>
          <w:i/>
          <w:iCs/>
          <w:noProof w:val="0"/>
          <w:color w:val="2E74B5" w:themeColor="accent1" w:themeShade="BF"/>
          <w:u w:val="single"/>
          <w:lang w:eastAsia="ru-RU"/>
        </w:rPr>
        <w:t xml:space="preserve">Documentația standard </w:t>
      </w:r>
      <w:r w:rsidRPr="007331DD">
        <w:rPr>
          <w:b/>
          <w:bCs/>
          <w:i/>
          <w:iCs/>
          <w:noProof w:val="0"/>
          <w:color w:val="2E74B5" w:themeColor="accent1" w:themeShade="BF"/>
          <w:sz w:val="22"/>
          <w:szCs w:val="22"/>
          <w:u w:val="single"/>
          <w:lang w:eastAsia="ru-RU"/>
        </w:rPr>
        <w:t xml:space="preserve">(anexa nr. 9) </w:t>
      </w:r>
      <w:r w:rsidRPr="007331DD">
        <w:rPr>
          <w:b/>
          <w:noProof w:val="0"/>
          <w:color w:val="2E74B5" w:themeColor="accent1" w:themeShade="BF"/>
          <w:sz w:val="22"/>
          <w:szCs w:val="22"/>
          <w:u w:val="single"/>
          <w:lang w:val="en-US" w:eastAsia="ru-RU"/>
        </w:rPr>
        <w:t xml:space="preserve"> din </w:t>
      </w:r>
      <w:proofErr w:type="spellStart"/>
      <w:r w:rsidRPr="007331DD">
        <w:rPr>
          <w:b/>
          <w:noProof w:val="0"/>
          <w:color w:val="2E74B5" w:themeColor="accent1" w:themeShade="BF"/>
          <w:sz w:val="22"/>
          <w:szCs w:val="22"/>
          <w:u w:val="single"/>
          <w:lang w:val="en-US" w:eastAsia="ru-RU"/>
        </w:rPr>
        <w:t>valoarea</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ofertei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fără</w:t>
      </w:r>
      <w:proofErr w:type="spellEnd"/>
      <w:r w:rsidRPr="007331DD">
        <w:rPr>
          <w:b/>
          <w:noProof w:val="0"/>
          <w:color w:val="2E74B5" w:themeColor="accent1" w:themeShade="BF"/>
          <w:sz w:val="22"/>
          <w:szCs w:val="22"/>
          <w:u w:val="single"/>
          <w:lang w:val="en-US" w:eastAsia="ru-RU"/>
        </w:rPr>
        <w:t xml:space="preserve"> taxa pe </w:t>
      </w:r>
      <w:proofErr w:type="spellStart"/>
      <w:r w:rsidRPr="007331DD">
        <w:rPr>
          <w:b/>
          <w:noProof w:val="0"/>
          <w:color w:val="2E74B5" w:themeColor="accent1" w:themeShade="BF"/>
          <w:sz w:val="22"/>
          <w:szCs w:val="22"/>
          <w:u w:val="single"/>
          <w:lang w:val="en-US" w:eastAsia="ru-RU"/>
        </w:rPr>
        <w:t>valoare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adăugată</w:t>
      </w:r>
      <w:proofErr w:type="spellEnd"/>
      <w:r w:rsidRPr="007331DD">
        <w:rPr>
          <w:b/>
          <w:noProof w:val="0"/>
          <w:color w:val="2E74B5" w:themeColor="accent1" w:themeShade="BF"/>
          <w:sz w:val="22"/>
          <w:szCs w:val="22"/>
          <w:u w:val="single"/>
          <w:lang w:val="en-US" w:eastAsia="ru-RU"/>
        </w:rPr>
        <w:t xml:space="preserve">. Termen de </w:t>
      </w:r>
      <w:proofErr w:type="spellStart"/>
      <w:r w:rsidRPr="007331DD">
        <w:rPr>
          <w:b/>
          <w:noProof w:val="0"/>
          <w:color w:val="2E74B5" w:themeColor="accent1" w:themeShade="BF"/>
          <w:sz w:val="22"/>
          <w:szCs w:val="22"/>
          <w:u w:val="single"/>
          <w:lang w:val="en-US" w:eastAsia="ru-RU"/>
        </w:rPr>
        <w:t>valabilitate</w:t>
      </w:r>
      <w:proofErr w:type="spellEnd"/>
      <w:r w:rsidRPr="007331DD">
        <w:rPr>
          <w:b/>
          <w:noProof w:val="0"/>
          <w:color w:val="2E74B5" w:themeColor="accent1" w:themeShade="BF"/>
          <w:sz w:val="22"/>
          <w:szCs w:val="22"/>
          <w:u w:val="single"/>
          <w:lang w:val="en-US" w:eastAsia="ru-RU"/>
        </w:rPr>
        <w:t xml:space="preserve"> a </w:t>
      </w:r>
      <w:proofErr w:type="spellStart"/>
      <w:r w:rsidRPr="007331DD">
        <w:rPr>
          <w:b/>
          <w:noProof w:val="0"/>
          <w:color w:val="2E74B5" w:themeColor="accent1" w:themeShade="BF"/>
          <w:sz w:val="22"/>
          <w:szCs w:val="22"/>
          <w:u w:val="single"/>
          <w:lang w:val="en-US" w:eastAsia="ru-RU"/>
        </w:rPr>
        <w:t>garanției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pentru</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ofertă</w:t>
      </w:r>
      <w:proofErr w:type="spellEnd"/>
      <w:r w:rsidRPr="007331DD">
        <w:rPr>
          <w:b/>
          <w:noProof w:val="0"/>
          <w:color w:val="2E74B5" w:themeColor="accent1" w:themeShade="BF"/>
          <w:sz w:val="22"/>
          <w:szCs w:val="22"/>
          <w:u w:val="single"/>
          <w:lang w:val="en-US" w:eastAsia="ru-RU"/>
        </w:rPr>
        <w:t xml:space="preserve"> 60 </w:t>
      </w:r>
      <w:proofErr w:type="spellStart"/>
      <w:r w:rsidRPr="007331DD">
        <w:rPr>
          <w:b/>
          <w:noProof w:val="0"/>
          <w:color w:val="2E74B5" w:themeColor="accent1" w:themeShade="BF"/>
          <w:sz w:val="22"/>
          <w:szCs w:val="22"/>
          <w:u w:val="single"/>
          <w:lang w:val="en-US" w:eastAsia="ru-RU"/>
        </w:rPr>
        <w:t>zile</w:t>
      </w:r>
      <w:proofErr w:type="spellEnd"/>
      <w:r w:rsidRPr="007331DD">
        <w:rPr>
          <w:b/>
          <w:noProof w:val="0"/>
          <w:color w:val="2E74B5" w:themeColor="accent1" w:themeShade="BF"/>
          <w:sz w:val="22"/>
          <w:szCs w:val="22"/>
          <w:u w:val="single"/>
          <w:lang w:val="en-US" w:eastAsia="ru-RU"/>
        </w:rPr>
        <w:t xml:space="preserve"> din data </w:t>
      </w:r>
      <w:proofErr w:type="spellStart"/>
      <w:r w:rsidRPr="007331DD">
        <w:rPr>
          <w:b/>
          <w:noProof w:val="0"/>
          <w:color w:val="2E74B5" w:themeColor="accent1" w:themeShade="BF"/>
          <w:sz w:val="22"/>
          <w:szCs w:val="22"/>
          <w:u w:val="single"/>
          <w:lang w:val="en-US" w:eastAsia="ru-RU"/>
        </w:rPr>
        <w:t>deschiderii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ofertelor</w:t>
      </w:r>
      <w:proofErr w:type="spellEnd"/>
    </w:p>
    <w:p w14:paraId="707EA8E8" w14:textId="77777777" w:rsidR="007331DD" w:rsidRPr="007331DD" w:rsidRDefault="007331DD" w:rsidP="00387E72">
      <w:pPr>
        <w:numPr>
          <w:ilvl w:val="0"/>
          <w:numId w:val="19"/>
        </w:numPr>
        <w:shd w:val="clear" w:color="auto" w:fill="FFFFFF" w:themeFill="background1"/>
        <w:tabs>
          <w:tab w:val="right" w:pos="426"/>
        </w:tabs>
        <w:spacing w:before="120"/>
        <w:ind w:left="360"/>
        <w:jc w:val="both"/>
        <w:rPr>
          <w:b/>
          <w:i/>
          <w:iCs/>
          <w:noProof w:val="0"/>
          <w:lang w:val="en-US" w:eastAsia="ru-RU"/>
        </w:rPr>
      </w:pPr>
      <w:proofErr w:type="spellStart"/>
      <w:r w:rsidRPr="007331DD">
        <w:rPr>
          <w:bCs/>
          <w:noProof w:val="0"/>
          <w:lang w:val="en-US" w:eastAsia="ru-RU"/>
        </w:rPr>
        <w:t>Termenul</w:t>
      </w:r>
      <w:proofErr w:type="spellEnd"/>
      <w:r w:rsidRPr="007331DD">
        <w:rPr>
          <w:bCs/>
          <w:noProof w:val="0"/>
          <w:lang w:val="en-US" w:eastAsia="ru-RU"/>
        </w:rPr>
        <w:t xml:space="preserve"> de </w:t>
      </w:r>
      <w:proofErr w:type="spellStart"/>
      <w:r w:rsidRPr="007331DD">
        <w:rPr>
          <w:bCs/>
          <w:noProof w:val="0"/>
          <w:lang w:val="en-US" w:eastAsia="ru-RU"/>
        </w:rPr>
        <w:t>garanție</w:t>
      </w:r>
      <w:proofErr w:type="spellEnd"/>
      <w:r w:rsidRPr="007331DD">
        <w:rPr>
          <w:bCs/>
          <w:noProof w:val="0"/>
          <w:lang w:val="en-US" w:eastAsia="ru-RU"/>
        </w:rPr>
        <w:t xml:space="preserve"> a </w:t>
      </w:r>
      <w:proofErr w:type="spellStart"/>
      <w:r w:rsidRPr="007331DD">
        <w:rPr>
          <w:bCs/>
          <w:noProof w:val="0"/>
          <w:lang w:val="en-US" w:eastAsia="ru-RU"/>
        </w:rPr>
        <w:t>lucrărilor</w:t>
      </w:r>
      <w:proofErr w:type="spellEnd"/>
      <w:r w:rsidRPr="007331DD">
        <w:rPr>
          <w:bCs/>
          <w:noProof w:val="0"/>
          <w:lang w:val="en-US" w:eastAsia="ru-RU"/>
        </w:rPr>
        <w:t xml:space="preserve"> </w:t>
      </w:r>
      <w:proofErr w:type="spellStart"/>
      <w:r w:rsidRPr="007331DD">
        <w:rPr>
          <w:bCs/>
          <w:noProof w:val="0"/>
          <w:lang w:val="en-US" w:eastAsia="ru-RU"/>
        </w:rPr>
        <w:t>sau</w:t>
      </w:r>
      <w:proofErr w:type="spellEnd"/>
      <w:r w:rsidRPr="007331DD">
        <w:rPr>
          <w:bCs/>
          <w:noProof w:val="0"/>
          <w:lang w:val="en-US" w:eastAsia="ru-RU"/>
        </w:rPr>
        <w:t xml:space="preserve"> </w:t>
      </w:r>
      <w:proofErr w:type="spellStart"/>
      <w:r w:rsidRPr="007331DD">
        <w:rPr>
          <w:bCs/>
          <w:noProof w:val="0"/>
          <w:lang w:val="en-US" w:eastAsia="ru-RU"/>
        </w:rPr>
        <w:t>serviciilor</w:t>
      </w:r>
      <w:proofErr w:type="spellEnd"/>
      <w:r w:rsidRPr="007331DD">
        <w:rPr>
          <w:bCs/>
          <w:noProof w:val="0"/>
          <w:lang w:val="en-US" w:eastAsia="ru-RU"/>
        </w:rPr>
        <w:t xml:space="preserve"> de </w:t>
      </w:r>
      <w:proofErr w:type="spellStart"/>
      <w:r w:rsidRPr="007331DD">
        <w:rPr>
          <w:bCs/>
          <w:noProof w:val="0"/>
          <w:lang w:val="en-US" w:eastAsia="ru-RU"/>
        </w:rPr>
        <w:t>proiectare</w:t>
      </w:r>
      <w:proofErr w:type="spellEnd"/>
      <w:r w:rsidRPr="007331DD">
        <w:rPr>
          <w:bCs/>
          <w:noProof w:val="0"/>
          <w:lang w:val="en-US" w:eastAsia="ru-RU"/>
        </w:rPr>
        <w:t xml:space="preserve"> </w:t>
      </w:r>
      <w:proofErr w:type="spellStart"/>
      <w:r w:rsidRPr="007331DD">
        <w:rPr>
          <w:bCs/>
          <w:noProof w:val="0"/>
          <w:lang w:val="en-US" w:eastAsia="ru-RU"/>
        </w:rPr>
        <w:t>și</w:t>
      </w:r>
      <w:proofErr w:type="spellEnd"/>
      <w:r w:rsidRPr="007331DD">
        <w:rPr>
          <w:bCs/>
          <w:noProof w:val="0"/>
          <w:lang w:val="en-US" w:eastAsia="ru-RU"/>
        </w:rPr>
        <w:t xml:space="preserve"> de </w:t>
      </w:r>
      <w:proofErr w:type="spellStart"/>
      <w:r w:rsidRPr="007331DD">
        <w:rPr>
          <w:bCs/>
          <w:noProof w:val="0"/>
          <w:lang w:val="en-US" w:eastAsia="ru-RU"/>
        </w:rPr>
        <w:t>lucrări</w:t>
      </w:r>
      <w:proofErr w:type="spellEnd"/>
      <w:r w:rsidRPr="007331DD">
        <w:rPr>
          <w:b/>
          <w:noProof w:val="0"/>
          <w:lang w:val="en-US" w:eastAsia="ru-RU"/>
        </w:rPr>
        <w:t xml:space="preserve"> </w:t>
      </w:r>
      <w:r w:rsidRPr="007331DD">
        <w:rPr>
          <w:b/>
          <w:i/>
          <w:iCs/>
          <w:noProof w:val="0"/>
          <w:color w:val="2E74B5" w:themeColor="accent1" w:themeShade="BF"/>
          <w:u w:val="single"/>
          <w:lang w:val="en-US" w:eastAsia="ru-RU"/>
        </w:rPr>
        <w:t>5 ani</w:t>
      </w:r>
      <w:r w:rsidRPr="007331DD">
        <w:rPr>
          <w:b/>
          <w:i/>
          <w:iCs/>
          <w:noProof w:val="0"/>
          <w:lang w:val="en-US" w:eastAsia="ru-RU"/>
        </w:rPr>
        <w:t>.</w:t>
      </w:r>
    </w:p>
    <w:p w14:paraId="4622CFB5" w14:textId="77777777" w:rsidR="007331DD" w:rsidRPr="007331DD" w:rsidRDefault="007331DD" w:rsidP="00387E72">
      <w:pPr>
        <w:numPr>
          <w:ilvl w:val="0"/>
          <w:numId w:val="19"/>
        </w:numPr>
        <w:shd w:val="clear" w:color="auto" w:fill="FFFFFF" w:themeFill="background1"/>
        <w:tabs>
          <w:tab w:val="right" w:pos="426"/>
        </w:tabs>
        <w:spacing w:before="120"/>
        <w:ind w:left="360"/>
        <w:jc w:val="both"/>
        <w:rPr>
          <w:b/>
          <w:noProof w:val="0"/>
          <w:lang w:val="en-US" w:eastAsia="ru-RU"/>
        </w:rPr>
      </w:pPr>
      <w:proofErr w:type="spellStart"/>
      <w:r w:rsidRPr="007331DD">
        <w:rPr>
          <w:bCs/>
          <w:noProof w:val="0"/>
          <w:lang w:val="en-US" w:eastAsia="ru-RU"/>
        </w:rPr>
        <w:t>Garanția</w:t>
      </w:r>
      <w:proofErr w:type="spellEnd"/>
      <w:r w:rsidRPr="007331DD">
        <w:rPr>
          <w:bCs/>
          <w:noProof w:val="0"/>
          <w:lang w:val="en-US" w:eastAsia="ru-RU"/>
        </w:rPr>
        <w:t xml:space="preserve"> de </w:t>
      </w:r>
      <w:proofErr w:type="spellStart"/>
      <w:r w:rsidRPr="007331DD">
        <w:rPr>
          <w:bCs/>
          <w:noProof w:val="0"/>
          <w:lang w:val="en-US" w:eastAsia="ru-RU"/>
        </w:rPr>
        <w:t>bună</w:t>
      </w:r>
      <w:proofErr w:type="spellEnd"/>
      <w:r w:rsidRPr="007331DD">
        <w:rPr>
          <w:bCs/>
          <w:noProof w:val="0"/>
          <w:lang w:val="en-US" w:eastAsia="ru-RU"/>
        </w:rPr>
        <w:t xml:space="preserve"> </w:t>
      </w:r>
      <w:proofErr w:type="spellStart"/>
      <w:r w:rsidRPr="007331DD">
        <w:rPr>
          <w:bCs/>
          <w:noProof w:val="0"/>
          <w:lang w:val="en-US" w:eastAsia="ru-RU"/>
        </w:rPr>
        <w:t>execuție</w:t>
      </w:r>
      <w:proofErr w:type="spellEnd"/>
      <w:r w:rsidRPr="007331DD">
        <w:rPr>
          <w:bCs/>
          <w:noProof w:val="0"/>
          <w:lang w:val="en-US" w:eastAsia="ru-RU"/>
        </w:rPr>
        <w:t xml:space="preserve"> a </w:t>
      </w:r>
      <w:proofErr w:type="spellStart"/>
      <w:r w:rsidRPr="007331DD">
        <w:rPr>
          <w:bCs/>
          <w:noProof w:val="0"/>
          <w:lang w:val="en-US" w:eastAsia="ru-RU"/>
        </w:rPr>
        <w:t>contractului</w:t>
      </w:r>
      <w:proofErr w:type="spellEnd"/>
      <w:r w:rsidRPr="007331DD">
        <w:rPr>
          <w:bCs/>
          <w:noProof w:val="0"/>
          <w:lang w:val="en-US" w:eastAsia="ru-RU"/>
        </w:rPr>
        <w:t xml:space="preserve">: </w:t>
      </w:r>
      <w:proofErr w:type="spellStart"/>
      <w:r w:rsidRPr="007331DD">
        <w:rPr>
          <w:b/>
          <w:noProof w:val="0"/>
          <w:color w:val="2E74B5" w:themeColor="accent1" w:themeShade="BF"/>
          <w:sz w:val="22"/>
          <w:szCs w:val="22"/>
          <w:u w:val="single"/>
          <w:lang w:val="en-US" w:eastAsia="ru-RU"/>
        </w:rPr>
        <w:t>Garanție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eliberată</w:t>
      </w:r>
      <w:proofErr w:type="spellEnd"/>
      <w:r w:rsidRPr="007331DD">
        <w:rPr>
          <w:b/>
          <w:noProof w:val="0"/>
          <w:color w:val="2E74B5" w:themeColor="accent1" w:themeShade="BF"/>
          <w:sz w:val="22"/>
          <w:szCs w:val="22"/>
          <w:u w:val="single"/>
          <w:lang w:val="en-US" w:eastAsia="ru-RU"/>
        </w:rPr>
        <w:t xml:space="preserve"> de </w:t>
      </w:r>
      <w:proofErr w:type="spellStart"/>
      <w:r w:rsidRPr="007331DD">
        <w:rPr>
          <w:b/>
          <w:noProof w:val="0"/>
          <w:color w:val="2E74B5" w:themeColor="accent1" w:themeShade="BF"/>
          <w:sz w:val="22"/>
          <w:szCs w:val="22"/>
          <w:u w:val="single"/>
          <w:lang w:val="en-US" w:eastAsia="ru-RU"/>
        </w:rPr>
        <w:t>către</w:t>
      </w:r>
      <w:proofErr w:type="spellEnd"/>
      <w:r w:rsidRPr="007331DD">
        <w:rPr>
          <w:b/>
          <w:noProof w:val="0"/>
          <w:color w:val="2E74B5" w:themeColor="accent1" w:themeShade="BF"/>
          <w:sz w:val="22"/>
          <w:szCs w:val="22"/>
          <w:u w:val="single"/>
          <w:lang w:val="en-US" w:eastAsia="ru-RU"/>
        </w:rPr>
        <w:t xml:space="preserve"> banca la care </w:t>
      </w:r>
      <w:proofErr w:type="spellStart"/>
      <w:r w:rsidRPr="007331DD">
        <w:rPr>
          <w:b/>
          <w:noProof w:val="0"/>
          <w:color w:val="2E74B5" w:themeColor="accent1" w:themeShade="BF"/>
          <w:sz w:val="22"/>
          <w:szCs w:val="22"/>
          <w:u w:val="single"/>
          <w:lang w:val="en-US" w:eastAsia="ru-RU"/>
        </w:rPr>
        <w:t>ofertantul</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își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deservește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conturile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în</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cuantum</w:t>
      </w:r>
      <w:proofErr w:type="spellEnd"/>
      <w:r w:rsidRPr="007331DD">
        <w:rPr>
          <w:b/>
          <w:noProof w:val="0"/>
          <w:color w:val="2E74B5" w:themeColor="accent1" w:themeShade="BF"/>
          <w:sz w:val="22"/>
          <w:szCs w:val="22"/>
          <w:u w:val="single"/>
          <w:lang w:val="en-US" w:eastAsia="ru-RU"/>
        </w:rPr>
        <w:t xml:space="preserve"> de 5% din </w:t>
      </w:r>
      <w:proofErr w:type="spellStart"/>
      <w:r w:rsidRPr="007331DD">
        <w:rPr>
          <w:b/>
          <w:noProof w:val="0"/>
          <w:color w:val="2E74B5" w:themeColor="accent1" w:themeShade="BF"/>
          <w:sz w:val="22"/>
          <w:szCs w:val="22"/>
          <w:u w:val="single"/>
          <w:lang w:val="en-US" w:eastAsia="ru-RU"/>
        </w:rPr>
        <w:t>valoarea</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totală</w:t>
      </w:r>
      <w:proofErr w:type="spellEnd"/>
      <w:r w:rsidRPr="007331DD">
        <w:rPr>
          <w:b/>
          <w:noProof w:val="0"/>
          <w:color w:val="2E74B5" w:themeColor="accent1" w:themeShade="BF"/>
          <w:sz w:val="22"/>
          <w:szCs w:val="22"/>
          <w:u w:val="single"/>
          <w:lang w:val="en-US" w:eastAsia="ru-RU"/>
        </w:rPr>
        <w:t xml:space="preserve"> a </w:t>
      </w:r>
      <w:proofErr w:type="spellStart"/>
      <w:r w:rsidRPr="007331DD">
        <w:rPr>
          <w:b/>
          <w:noProof w:val="0"/>
          <w:color w:val="2E74B5" w:themeColor="accent1" w:themeShade="BF"/>
          <w:sz w:val="22"/>
          <w:szCs w:val="22"/>
          <w:u w:val="single"/>
          <w:lang w:val="en-US" w:eastAsia="ru-RU"/>
        </w:rPr>
        <w:t>contractului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atribuit</w:t>
      </w:r>
      <w:proofErr w:type="spellEnd"/>
      <w:r w:rsidRPr="007331DD">
        <w:rPr>
          <w:b/>
          <w:noProof w:val="0"/>
          <w:color w:val="2E74B5" w:themeColor="accent1" w:themeShade="BF"/>
          <w:sz w:val="22"/>
          <w:szCs w:val="22"/>
          <w:u w:val="single"/>
          <w:lang w:val="en-US" w:eastAsia="ru-RU"/>
        </w:rPr>
        <w:t xml:space="preserve"> de </w:t>
      </w:r>
      <w:proofErr w:type="spellStart"/>
      <w:r w:rsidRPr="007331DD">
        <w:rPr>
          <w:b/>
          <w:noProof w:val="0"/>
          <w:color w:val="2E74B5" w:themeColor="accent1" w:themeShade="BF"/>
          <w:sz w:val="22"/>
          <w:szCs w:val="22"/>
          <w:u w:val="single"/>
          <w:lang w:val="en-US" w:eastAsia="ru-RU"/>
        </w:rPr>
        <w:t>achiziții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publice</w:t>
      </w:r>
      <w:proofErr w:type="spellEnd"/>
      <w:r w:rsidRPr="007331DD">
        <w:rPr>
          <w:b/>
          <w:noProof w:val="0"/>
          <w:color w:val="2E74B5" w:themeColor="accent1" w:themeShade="BF"/>
          <w:sz w:val="22"/>
          <w:szCs w:val="22"/>
          <w:u w:val="single"/>
          <w:lang w:val="en-US" w:eastAsia="ru-RU"/>
        </w:rPr>
        <w:t xml:space="preserve">. Forma de </w:t>
      </w:r>
      <w:proofErr w:type="spellStart"/>
      <w:r w:rsidRPr="007331DD">
        <w:rPr>
          <w:b/>
          <w:noProof w:val="0"/>
          <w:color w:val="2E74B5" w:themeColor="accent1" w:themeShade="BF"/>
          <w:sz w:val="22"/>
          <w:szCs w:val="22"/>
          <w:u w:val="single"/>
          <w:lang w:val="en-US" w:eastAsia="ru-RU"/>
        </w:rPr>
        <w:t>constituire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și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depunere</w:t>
      </w:r>
      <w:proofErr w:type="spellEnd"/>
      <w:r w:rsidRPr="007331DD">
        <w:rPr>
          <w:b/>
          <w:noProof w:val="0"/>
          <w:color w:val="2E74B5" w:themeColor="accent1" w:themeShade="BF"/>
          <w:sz w:val="22"/>
          <w:szCs w:val="22"/>
          <w:u w:val="single"/>
          <w:lang w:val="en-US" w:eastAsia="ru-RU"/>
        </w:rPr>
        <w:t xml:space="preserve"> a </w:t>
      </w:r>
      <w:proofErr w:type="spellStart"/>
      <w:r w:rsidRPr="007331DD">
        <w:rPr>
          <w:b/>
          <w:noProof w:val="0"/>
          <w:color w:val="2E74B5" w:themeColor="accent1" w:themeShade="BF"/>
          <w:sz w:val="22"/>
          <w:szCs w:val="22"/>
          <w:u w:val="single"/>
          <w:lang w:val="en-US" w:eastAsia="ru-RU"/>
        </w:rPr>
        <w:t>garanției</w:t>
      </w:r>
      <w:proofErr w:type="spellEnd"/>
      <w:r w:rsidRPr="007331DD">
        <w:rPr>
          <w:b/>
          <w:noProof w:val="0"/>
          <w:color w:val="2E74B5" w:themeColor="accent1" w:themeShade="BF"/>
          <w:sz w:val="22"/>
          <w:szCs w:val="22"/>
          <w:u w:val="single"/>
          <w:lang w:val="en-US" w:eastAsia="ru-RU"/>
        </w:rPr>
        <w:t xml:space="preserve"> de </w:t>
      </w:r>
      <w:proofErr w:type="spellStart"/>
      <w:r w:rsidRPr="007331DD">
        <w:rPr>
          <w:b/>
          <w:noProof w:val="0"/>
          <w:color w:val="2E74B5" w:themeColor="accent1" w:themeShade="BF"/>
          <w:sz w:val="22"/>
          <w:szCs w:val="22"/>
          <w:u w:val="single"/>
          <w:lang w:val="en-US" w:eastAsia="ru-RU"/>
        </w:rPr>
        <w:t>bună</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execuție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va</w:t>
      </w:r>
      <w:proofErr w:type="spellEnd"/>
      <w:r w:rsidRPr="007331DD">
        <w:rPr>
          <w:b/>
          <w:noProof w:val="0"/>
          <w:color w:val="2E74B5" w:themeColor="accent1" w:themeShade="BF"/>
          <w:sz w:val="22"/>
          <w:szCs w:val="22"/>
          <w:u w:val="single"/>
          <w:lang w:val="en-US" w:eastAsia="ru-RU"/>
        </w:rPr>
        <w:t xml:space="preserve"> fi </w:t>
      </w:r>
      <w:proofErr w:type="spellStart"/>
      <w:r w:rsidRPr="007331DD">
        <w:rPr>
          <w:b/>
          <w:noProof w:val="0"/>
          <w:color w:val="2E74B5" w:themeColor="accent1" w:themeShade="BF"/>
          <w:sz w:val="22"/>
          <w:szCs w:val="22"/>
          <w:u w:val="single"/>
          <w:lang w:val="en-US" w:eastAsia="ru-RU"/>
        </w:rPr>
        <w:t>aleasă</w:t>
      </w:r>
      <w:proofErr w:type="spellEnd"/>
      <w:r w:rsidRPr="007331DD">
        <w:rPr>
          <w:b/>
          <w:noProof w:val="0"/>
          <w:color w:val="2E74B5" w:themeColor="accent1" w:themeShade="BF"/>
          <w:sz w:val="22"/>
          <w:szCs w:val="22"/>
          <w:u w:val="single"/>
          <w:lang w:val="en-US" w:eastAsia="ru-RU"/>
        </w:rPr>
        <w:t xml:space="preserve"> de </w:t>
      </w:r>
      <w:proofErr w:type="spellStart"/>
      <w:r w:rsidRPr="007331DD">
        <w:rPr>
          <w:b/>
          <w:noProof w:val="0"/>
          <w:color w:val="2E74B5" w:themeColor="accent1" w:themeShade="BF"/>
          <w:sz w:val="22"/>
          <w:szCs w:val="22"/>
          <w:u w:val="single"/>
          <w:lang w:val="en-US" w:eastAsia="ru-RU"/>
        </w:rPr>
        <w:t>către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operatorul</w:t>
      </w:r>
      <w:proofErr w:type="spellEnd"/>
      <w:r w:rsidRPr="007331DD">
        <w:rPr>
          <w:b/>
          <w:noProof w:val="0"/>
          <w:color w:val="2E74B5" w:themeColor="accent1" w:themeShade="BF"/>
          <w:sz w:val="22"/>
          <w:szCs w:val="22"/>
          <w:u w:val="single"/>
          <w:lang w:val="en-US" w:eastAsia="ru-RU"/>
        </w:rPr>
        <w:t xml:space="preserve"> economic cu </w:t>
      </w:r>
      <w:proofErr w:type="spellStart"/>
      <w:r w:rsidRPr="007331DD">
        <w:rPr>
          <w:b/>
          <w:noProof w:val="0"/>
          <w:color w:val="2E74B5" w:themeColor="accent1" w:themeShade="BF"/>
          <w:sz w:val="22"/>
          <w:szCs w:val="22"/>
          <w:u w:val="single"/>
          <w:lang w:val="en-US" w:eastAsia="ru-RU"/>
        </w:rPr>
        <w:t>respectarea</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prevederilor</w:t>
      </w:r>
      <w:proofErr w:type="spellEnd"/>
      <w:r w:rsidRPr="007331DD">
        <w:rPr>
          <w:b/>
          <w:noProof w:val="0"/>
          <w:color w:val="2E74B5" w:themeColor="accent1" w:themeShade="BF"/>
          <w:sz w:val="22"/>
          <w:szCs w:val="22"/>
          <w:u w:val="single"/>
          <w:lang w:val="en-US" w:eastAsia="ru-RU"/>
        </w:rPr>
        <w:t xml:space="preserve"> art.68, al (9¹) a </w:t>
      </w:r>
      <w:proofErr w:type="spellStart"/>
      <w:r w:rsidRPr="007331DD">
        <w:rPr>
          <w:b/>
          <w:noProof w:val="0"/>
          <w:color w:val="2E74B5" w:themeColor="accent1" w:themeShade="BF"/>
          <w:sz w:val="22"/>
          <w:szCs w:val="22"/>
          <w:u w:val="single"/>
          <w:lang w:val="en-US" w:eastAsia="ru-RU"/>
        </w:rPr>
        <w:t>Legii</w:t>
      </w:r>
      <w:proofErr w:type="spellEnd"/>
      <w:r w:rsidRPr="007331DD">
        <w:rPr>
          <w:b/>
          <w:noProof w:val="0"/>
          <w:color w:val="2E74B5" w:themeColor="accent1" w:themeShade="BF"/>
          <w:sz w:val="22"/>
          <w:szCs w:val="22"/>
          <w:u w:val="single"/>
          <w:lang w:val="en-US" w:eastAsia="ru-RU"/>
        </w:rPr>
        <w:t xml:space="preserve"> 131/2015 </w:t>
      </w:r>
      <w:proofErr w:type="spellStart"/>
      <w:r w:rsidRPr="007331DD">
        <w:rPr>
          <w:b/>
          <w:noProof w:val="0"/>
          <w:color w:val="2E74B5" w:themeColor="accent1" w:themeShade="BF"/>
          <w:sz w:val="22"/>
          <w:szCs w:val="22"/>
          <w:u w:val="single"/>
          <w:lang w:val="en-US" w:eastAsia="ru-RU"/>
        </w:rPr>
        <w:t>privind</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achizițiile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publice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Termenul</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Garanției</w:t>
      </w:r>
      <w:proofErr w:type="spellEnd"/>
      <w:r w:rsidRPr="007331DD">
        <w:rPr>
          <w:b/>
          <w:noProof w:val="0"/>
          <w:color w:val="2E74B5" w:themeColor="accent1" w:themeShade="BF"/>
          <w:sz w:val="22"/>
          <w:szCs w:val="22"/>
          <w:u w:val="single"/>
          <w:lang w:val="en-US" w:eastAsia="ru-RU"/>
        </w:rPr>
        <w:t xml:space="preserve"> de </w:t>
      </w:r>
      <w:proofErr w:type="spellStart"/>
      <w:r w:rsidRPr="007331DD">
        <w:rPr>
          <w:b/>
          <w:noProof w:val="0"/>
          <w:color w:val="2E74B5" w:themeColor="accent1" w:themeShade="BF"/>
          <w:sz w:val="22"/>
          <w:szCs w:val="22"/>
          <w:u w:val="single"/>
          <w:lang w:val="en-US" w:eastAsia="ru-RU"/>
        </w:rPr>
        <w:t>bună</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execuție</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va</w:t>
      </w:r>
      <w:proofErr w:type="spellEnd"/>
      <w:r w:rsidRPr="007331DD">
        <w:rPr>
          <w:b/>
          <w:noProof w:val="0"/>
          <w:color w:val="2E74B5" w:themeColor="accent1" w:themeShade="BF"/>
          <w:sz w:val="22"/>
          <w:szCs w:val="22"/>
          <w:u w:val="single"/>
          <w:lang w:val="en-US" w:eastAsia="ru-RU"/>
        </w:rPr>
        <w:t xml:space="preserve"> fi </w:t>
      </w:r>
      <w:proofErr w:type="spellStart"/>
      <w:r w:rsidRPr="007331DD">
        <w:rPr>
          <w:b/>
          <w:noProof w:val="0"/>
          <w:color w:val="2E74B5" w:themeColor="accent1" w:themeShade="BF"/>
          <w:sz w:val="22"/>
          <w:szCs w:val="22"/>
          <w:u w:val="single"/>
          <w:lang w:val="en-US" w:eastAsia="ru-RU"/>
        </w:rPr>
        <w:t>stabilit</w:t>
      </w:r>
      <w:proofErr w:type="spellEnd"/>
      <w:r w:rsidRPr="007331DD">
        <w:rPr>
          <w:b/>
          <w:noProof w:val="0"/>
          <w:color w:val="2E74B5" w:themeColor="accent1" w:themeShade="BF"/>
          <w:sz w:val="22"/>
          <w:szCs w:val="22"/>
          <w:u w:val="single"/>
          <w:lang w:val="en-US" w:eastAsia="ru-RU"/>
        </w:rPr>
        <w:t xml:space="preserve"> conform </w:t>
      </w:r>
      <w:proofErr w:type="spellStart"/>
      <w:r w:rsidRPr="007331DD">
        <w:rPr>
          <w:b/>
          <w:noProof w:val="0"/>
          <w:color w:val="2E74B5" w:themeColor="accent1" w:themeShade="BF"/>
          <w:sz w:val="22"/>
          <w:szCs w:val="22"/>
          <w:u w:val="single"/>
          <w:lang w:val="en-US" w:eastAsia="ru-RU"/>
        </w:rPr>
        <w:t>Codului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urbanismului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și</w:t>
      </w:r>
      <w:proofErr w:type="spellEnd"/>
      <w:r w:rsidRPr="007331DD">
        <w:rPr>
          <w:b/>
          <w:noProof w:val="0"/>
          <w:color w:val="2E74B5" w:themeColor="accent1" w:themeShade="BF"/>
          <w:sz w:val="22"/>
          <w:szCs w:val="22"/>
          <w:u w:val="single"/>
          <w:lang w:val="en-US" w:eastAsia="ru-RU"/>
        </w:rPr>
        <w:t xml:space="preserve"> </w:t>
      </w:r>
      <w:proofErr w:type="spellStart"/>
      <w:r w:rsidRPr="007331DD">
        <w:rPr>
          <w:b/>
          <w:noProof w:val="0"/>
          <w:color w:val="2E74B5" w:themeColor="accent1" w:themeShade="BF"/>
          <w:sz w:val="22"/>
          <w:szCs w:val="22"/>
          <w:u w:val="single"/>
          <w:lang w:val="en-US" w:eastAsia="ru-RU"/>
        </w:rPr>
        <w:t>construcțiilor</w:t>
      </w:r>
      <w:proofErr w:type="spellEnd"/>
      <w:r w:rsidRPr="007331DD">
        <w:rPr>
          <w:b/>
          <w:noProof w:val="0"/>
          <w:color w:val="2E74B5" w:themeColor="accent1" w:themeShade="BF"/>
          <w:sz w:val="22"/>
          <w:szCs w:val="22"/>
          <w:u w:val="single"/>
          <w:lang w:val="en-US" w:eastAsia="ru-RU"/>
        </w:rPr>
        <w:t xml:space="preserve"> al </w:t>
      </w:r>
      <w:proofErr w:type="spellStart"/>
      <w:r w:rsidRPr="007331DD">
        <w:rPr>
          <w:b/>
          <w:noProof w:val="0"/>
          <w:color w:val="2E74B5" w:themeColor="accent1" w:themeShade="BF"/>
          <w:sz w:val="22"/>
          <w:szCs w:val="22"/>
          <w:u w:val="single"/>
          <w:lang w:val="en-US" w:eastAsia="ru-RU"/>
        </w:rPr>
        <w:t>Republicii</w:t>
      </w:r>
      <w:proofErr w:type="spellEnd"/>
      <w:r w:rsidRPr="007331DD">
        <w:rPr>
          <w:b/>
          <w:noProof w:val="0"/>
          <w:color w:val="2E74B5" w:themeColor="accent1" w:themeShade="BF"/>
          <w:sz w:val="22"/>
          <w:szCs w:val="22"/>
          <w:u w:val="single"/>
          <w:lang w:val="en-US" w:eastAsia="ru-RU"/>
        </w:rPr>
        <w:t xml:space="preserve"> Moldova nr.434/2023.</w:t>
      </w:r>
    </w:p>
    <w:p w14:paraId="40871D4F" w14:textId="77777777" w:rsidR="007331DD" w:rsidRPr="007331DD" w:rsidRDefault="007331DD" w:rsidP="00387E72">
      <w:pPr>
        <w:numPr>
          <w:ilvl w:val="0"/>
          <w:numId w:val="19"/>
        </w:numPr>
        <w:shd w:val="clear" w:color="auto" w:fill="FFFFFF" w:themeFill="background1"/>
        <w:tabs>
          <w:tab w:val="right" w:pos="426"/>
        </w:tabs>
        <w:spacing w:before="120"/>
        <w:ind w:left="360"/>
        <w:jc w:val="both"/>
        <w:rPr>
          <w:b/>
          <w:noProof w:val="0"/>
          <w:lang w:val="en-US" w:eastAsia="ru-RU"/>
        </w:rPr>
      </w:pPr>
      <w:proofErr w:type="spellStart"/>
      <w:r w:rsidRPr="007331DD">
        <w:rPr>
          <w:bCs/>
          <w:noProof w:val="0"/>
          <w:lang w:val="en-US" w:eastAsia="ru-RU"/>
        </w:rPr>
        <w:t>Motivul</w:t>
      </w:r>
      <w:proofErr w:type="spellEnd"/>
      <w:r w:rsidRPr="007331DD">
        <w:rPr>
          <w:bCs/>
          <w:noProof w:val="0"/>
          <w:lang w:val="en-US" w:eastAsia="ru-RU"/>
        </w:rPr>
        <w:t xml:space="preserve"> </w:t>
      </w:r>
      <w:proofErr w:type="spellStart"/>
      <w:r w:rsidRPr="007331DD">
        <w:rPr>
          <w:bCs/>
          <w:noProof w:val="0"/>
          <w:lang w:val="en-US" w:eastAsia="ru-RU"/>
        </w:rPr>
        <w:t>recurgerii</w:t>
      </w:r>
      <w:proofErr w:type="spellEnd"/>
      <w:r w:rsidRPr="007331DD">
        <w:rPr>
          <w:bCs/>
          <w:noProof w:val="0"/>
          <w:lang w:val="en-US" w:eastAsia="ru-RU"/>
        </w:rPr>
        <w:t xml:space="preserve"> la </w:t>
      </w:r>
      <w:proofErr w:type="spellStart"/>
      <w:r w:rsidRPr="007331DD">
        <w:rPr>
          <w:bCs/>
          <w:noProof w:val="0"/>
          <w:lang w:val="en-US" w:eastAsia="ru-RU"/>
        </w:rPr>
        <w:t>procedura</w:t>
      </w:r>
      <w:proofErr w:type="spellEnd"/>
      <w:r w:rsidRPr="007331DD">
        <w:rPr>
          <w:bCs/>
          <w:noProof w:val="0"/>
          <w:lang w:val="en-US" w:eastAsia="ru-RU"/>
        </w:rPr>
        <w:t xml:space="preserve"> </w:t>
      </w:r>
      <w:proofErr w:type="spellStart"/>
      <w:r w:rsidRPr="007331DD">
        <w:rPr>
          <w:bCs/>
          <w:noProof w:val="0"/>
          <w:lang w:val="en-US" w:eastAsia="ru-RU"/>
        </w:rPr>
        <w:t>accelerată</w:t>
      </w:r>
      <w:proofErr w:type="spellEnd"/>
      <w:r w:rsidRPr="007331DD">
        <w:rPr>
          <w:bCs/>
          <w:noProof w:val="0"/>
          <w:lang w:val="en-US" w:eastAsia="ru-RU"/>
        </w:rPr>
        <w:t xml:space="preserve"> (</w:t>
      </w:r>
      <w:proofErr w:type="spellStart"/>
      <w:r w:rsidRPr="007331DD">
        <w:rPr>
          <w:bCs/>
          <w:noProof w:val="0"/>
          <w:lang w:val="en-US" w:eastAsia="ru-RU"/>
        </w:rPr>
        <w:t>în</w:t>
      </w:r>
      <w:proofErr w:type="spellEnd"/>
      <w:r w:rsidRPr="007331DD">
        <w:rPr>
          <w:bCs/>
          <w:noProof w:val="0"/>
          <w:lang w:val="en-US" w:eastAsia="ru-RU"/>
        </w:rPr>
        <w:t xml:space="preserve"> </w:t>
      </w:r>
      <w:proofErr w:type="spellStart"/>
      <w:r w:rsidRPr="007331DD">
        <w:rPr>
          <w:bCs/>
          <w:noProof w:val="0"/>
          <w:lang w:val="en-US" w:eastAsia="ru-RU"/>
        </w:rPr>
        <w:t>cazul</w:t>
      </w:r>
      <w:proofErr w:type="spellEnd"/>
      <w:r w:rsidRPr="007331DD">
        <w:rPr>
          <w:bCs/>
          <w:noProof w:val="0"/>
          <w:lang w:val="en-US" w:eastAsia="ru-RU"/>
        </w:rPr>
        <w:t xml:space="preserve"> </w:t>
      </w:r>
      <w:proofErr w:type="spellStart"/>
      <w:r w:rsidRPr="007331DD">
        <w:rPr>
          <w:bCs/>
          <w:noProof w:val="0"/>
          <w:lang w:val="en-US" w:eastAsia="ru-RU"/>
        </w:rPr>
        <w:t>licitației</w:t>
      </w:r>
      <w:proofErr w:type="spellEnd"/>
      <w:r w:rsidRPr="007331DD">
        <w:rPr>
          <w:bCs/>
          <w:noProof w:val="0"/>
          <w:lang w:val="en-US" w:eastAsia="ru-RU"/>
        </w:rPr>
        <w:t xml:space="preserve"> </w:t>
      </w:r>
      <w:proofErr w:type="spellStart"/>
      <w:r w:rsidRPr="007331DD">
        <w:rPr>
          <w:bCs/>
          <w:noProof w:val="0"/>
          <w:lang w:val="en-US" w:eastAsia="ru-RU"/>
        </w:rPr>
        <w:t>deschise</w:t>
      </w:r>
      <w:proofErr w:type="spellEnd"/>
      <w:r w:rsidRPr="007331DD">
        <w:rPr>
          <w:bCs/>
          <w:noProof w:val="0"/>
          <w:lang w:val="en-US" w:eastAsia="ru-RU"/>
        </w:rPr>
        <w:t xml:space="preserve">, </w:t>
      </w:r>
      <w:proofErr w:type="spellStart"/>
      <w:r w:rsidRPr="007331DD">
        <w:rPr>
          <w:bCs/>
          <w:noProof w:val="0"/>
          <w:lang w:val="en-US" w:eastAsia="ru-RU"/>
        </w:rPr>
        <w:t>restrânse</w:t>
      </w:r>
      <w:proofErr w:type="spellEnd"/>
      <w:r w:rsidRPr="007331DD">
        <w:rPr>
          <w:bCs/>
          <w:noProof w:val="0"/>
          <w:lang w:val="en-US" w:eastAsia="ru-RU"/>
        </w:rPr>
        <w:t xml:space="preserve"> </w:t>
      </w:r>
      <w:proofErr w:type="spellStart"/>
      <w:r w:rsidRPr="007331DD">
        <w:rPr>
          <w:bCs/>
          <w:noProof w:val="0"/>
          <w:lang w:val="en-US" w:eastAsia="ru-RU"/>
        </w:rPr>
        <w:t>și</w:t>
      </w:r>
      <w:proofErr w:type="spellEnd"/>
      <w:r w:rsidRPr="007331DD">
        <w:rPr>
          <w:bCs/>
          <w:noProof w:val="0"/>
          <w:lang w:val="en-US" w:eastAsia="ru-RU"/>
        </w:rPr>
        <w:t xml:space="preserve"> a </w:t>
      </w:r>
      <w:proofErr w:type="spellStart"/>
      <w:r w:rsidRPr="007331DD">
        <w:rPr>
          <w:bCs/>
          <w:noProof w:val="0"/>
          <w:lang w:val="en-US" w:eastAsia="ru-RU"/>
        </w:rPr>
        <w:t>procedurii</w:t>
      </w:r>
      <w:proofErr w:type="spellEnd"/>
      <w:r w:rsidRPr="007331DD">
        <w:rPr>
          <w:bCs/>
          <w:noProof w:val="0"/>
          <w:lang w:val="en-US" w:eastAsia="ru-RU"/>
        </w:rPr>
        <w:t xml:space="preserve"> </w:t>
      </w:r>
      <w:proofErr w:type="spellStart"/>
      <w:r w:rsidRPr="007331DD">
        <w:rPr>
          <w:bCs/>
          <w:noProof w:val="0"/>
          <w:lang w:val="en-US" w:eastAsia="ru-RU"/>
        </w:rPr>
        <w:t>negociate</w:t>
      </w:r>
      <w:proofErr w:type="spellEnd"/>
      <w:r w:rsidRPr="007331DD">
        <w:rPr>
          <w:bCs/>
          <w:noProof w:val="0"/>
          <w:lang w:val="en-US" w:eastAsia="ru-RU"/>
        </w:rPr>
        <w:t xml:space="preserve">), </w:t>
      </w:r>
      <w:proofErr w:type="spellStart"/>
      <w:r w:rsidRPr="007331DD">
        <w:rPr>
          <w:bCs/>
          <w:noProof w:val="0"/>
          <w:lang w:val="en-US" w:eastAsia="ru-RU"/>
        </w:rPr>
        <w:t>după</w:t>
      </w:r>
      <w:proofErr w:type="spellEnd"/>
      <w:r w:rsidRPr="007331DD">
        <w:rPr>
          <w:bCs/>
          <w:noProof w:val="0"/>
          <w:lang w:val="en-US" w:eastAsia="ru-RU"/>
        </w:rPr>
        <w:t xml:space="preserve"> </w:t>
      </w:r>
      <w:proofErr w:type="spellStart"/>
      <w:r w:rsidRPr="007331DD">
        <w:rPr>
          <w:bCs/>
          <w:noProof w:val="0"/>
          <w:lang w:val="en-US" w:eastAsia="ru-RU"/>
        </w:rPr>
        <w:t>caz</w:t>
      </w:r>
      <w:proofErr w:type="spellEnd"/>
      <w:r w:rsidRPr="007331DD">
        <w:rPr>
          <w:bCs/>
          <w:noProof w:val="0"/>
          <w:lang w:val="en-US" w:eastAsia="ru-RU"/>
        </w:rPr>
        <w:t xml:space="preserve"> </w:t>
      </w:r>
      <w:r w:rsidRPr="007331DD">
        <w:rPr>
          <w:b/>
          <w:noProof w:val="0"/>
          <w:color w:val="2E74B5" w:themeColor="accent1" w:themeShade="BF"/>
          <w:u w:val="single"/>
          <w:lang w:eastAsia="ru-RU"/>
        </w:rPr>
        <w:t>după caz conform LEGII 131/2015 privind achizițiile publice</w:t>
      </w:r>
      <w:r w:rsidRPr="007331DD">
        <w:rPr>
          <w:b/>
          <w:noProof w:val="0"/>
          <w:color w:val="2E74B5" w:themeColor="accent1" w:themeShade="BF"/>
          <w:lang w:val="en-US" w:eastAsia="ru-RU"/>
        </w:rPr>
        <w:t xml:space="preserve"> </w:t>
      </w:r>
    </w:p>
    <w:p w14:paraId="1A7C2F47" w14:textId="77777777" w:rsidR="007331DD" w:rsidRPr="007331DD" w:rsidRDefault="007331DD" w:rsidP="00387E72">
      <w:pPr>
        <w:numPr>
          <w:ilvl w:val="0"/>
          <w:numId w:val="19"/>
        </w:numPr>
        <w:shd w:val="clear" w:color="auto" w:fill="FFFFFF" w:themeFill="background1"/>
        <w:tabs>
          <w:tab w:val="right" w:pos="426"/>
        </w:tabs>
        <w:spacing w:before="120"/>
        <w:ind w:left="360"/>
        <w:jc w:val="both"/>
        <w:rPr>
          <w:b/>
          <w:noProof w:val="0"/>
          <w:lang w:val="en-US" w:eastAsia="ru-RU"/>
        </w:rPr>
      </w:pPr>
      <w:proofErr w:type="spellStart"/>
      <w:r w:rsidRPr="007331DD">
        <w:rPr>
          <w:bCs/>
          <w:noProof w:val="0"/>
          <w:lang w:val="en-US" w:eastAsia="ru-RU"/>
        </w:rPr>
        <w:t>Tehnici</w:t>
      </w:r>
      <w:proofErr w:type="spellEnd"/>
      <w:r w:rsidRPr="007331DD">
        <w:rPr>
          <w:bCs/>
          <w:noProof w:val="0"/>
          <w:lang w:val="en-US" w:eastAsia="ru-RU"/>
        </w:rPr>
        <w:t xml:space="preserve"> </w:t>
      </w:r>
      <w:proofErr w:type="spellStart"/>
      <w:r w:rsidRPr="007331DD">
        <w:rPr>
          <w:bCs/>
          <w:noProof w:val="0"/>
          <w:lang w:val="en-US" w:eastAsia="ru-RU"/>
        </w:rPr>
        <w:t>și</w:t>
      </w:r>
      <w:proofErr w:type="spellEnd"/>
      <w:r w:rsidRPr="007331DD">
        <w:rPr>
          <w:bCs/>
          <w:noProof w:val="0"/>
          <w:lang w:val="en-US" w:eastAsia="ru-RU"/>
        </w:rPr>
        <w:t xml:space="preserve"> </w:t>
      </w:r>
      <w:proofErr w:type="spellStart"/>
      <w:r w:rsidRPr="007331DD">
        <w:rPr>
          <w:bCs/>
          <w:noProof w:val="0"/>
          <w:lang w:val="en-US" w:eastAsia="ru-RU"/>
        </w:rPr>
        <w:t>instrumente</w:t>
      </w:r>
      <w:proofErr w:type="spellEnd"/>
      <w:r w:rsidRPr="007331DD">
        <w:rPr>
          <w:bCs/>
          <w:noProof w:val="0"/>
          <w:lang w:val="en-US" w:eastAsia="ru-RU"/>
        </w:rPr>
        <w:t xml:space="preserve"> </w:t>
      </w:r>
      <w:proofErr w:type="spellStart"/>
      <w:r w:rsidRPr="007331DD">
        <w:rPr>
          <w:bCs/>
          <w:noProof w:val="0"/>
          <w:lang w:val="en-US" w:eastAsia="ru-RU"/>
        </w:rPr>
        <w:t>specifice</w:t>
      </w:r>
      <w:proofErr w:type="spellEnd"/>
      <w:r w:rsidRPr="007331DD">
        <w:rPr>
          <w:bCs/>
          <w:noProof w:val="0"/>
          <w:lang w:val="en-US" w:eastAsia="ru-RU"/>
        </w:rPr>
        <w:t xml:space="preserve"> de </w:t>
      </w:r>
      <w:proofErr w:type="spellStart"/>
      <w:r w:rsidRPr="007331DD">
        <w:rPr>
          <w:bCs/>
          <w:noProof w:val="0"/>
          <w:lang w:val="en-US" w:eastAsia="ru-RU"/>
        </w:rPr>
        <w:t>atribuire</w:t>
      </w:r>
      <w:proofErr w:type="spellEnd"/>
      <w:r w:rsidRPr="007331DD">
        <w:rPr>
          <w:bCs/>
          <w:noProof w:val="0"/>
          <w:lang w:val="en-US" w:eastAsia="ru-RU"/>
        </w:rPr>
        <w:t xml:space="preserve"> (</w:t>
      </w:r>
      <w:proofErr w:type="spellStart"/>
      <w:r w:rsidRPr="007331DD">
        <w:rPr>
          <w:bCs/>
          <w:noProof w:val="0"/>
          <w:lang w:val="en-US" w:eastAsia="ru-RU"/>
        </w:rPr>
        <w:t>dacă</w:t>
      </w:r>
      <w:proofErr w:type="spellEnd"/>
      <w:r w:rsidRPr="007331DD">
        <w:rPr>
          <w:bCs/>
          <w:noProof w:val="0"/>
          <w:lang w:val="en-US" w:eastAsia="ru-RU"/>
        </w:rPr>
        <w:t xml:space="preserve"> </w:t>
      </w:r>
      <w:proofErr w:type="spellStart"/>
      <w:r w:rsidRPr="007331DD">
        <w:rPr>
          <w:bCs/>
          <w:noProof w:val="0"/>
          <w:lang w:val="en-US" w:eastAsia="ru-RU"/>
        </w:rPr>
        <w:t>este</w:t>
      </w:r>
      <w:proofErr w:type="spellEnd"/>
      <w:r w:rsidRPr="007331DD">
        <w:rPr>
          <w:bCs/>
          <w:noProof w:val="0"/>
          <w:lang w:val="en-US" w:eastAsia="ru-RU"/>
        </w:rPr>
        <w:t xml:space="preserve"> </w:t>
      </w:r>
      <w:proofErr w:type="spellStart"/>
      <w:r w:rsidRPr="007331DD">
        <w:rPr>
          <w:bCs/>
          <w:noProof w:val="0"/>
          <w:lang w:val="en-US" w:eastAsia="ru-RU"/>
        </w:rPr>
        <w:t>cazul</w:t>
      </w:r>
      <w:proofErr w:type="spellEnd"/>
      <w:r w:rsidRPr="007331DD">
        <w:rPr>
          <w:bCs/>
          <w:noProof w:val="0"/>
          <w:lang w:val="en-US" w:eastAsia="ru-RU"/>
        </w:rPr>
        <w:t xml:space="preserve"> </w:t>
      </w:r>
      <w:proofErr w:type="spellStart"/>
      <w:r w:rsidRPr="007331DD">
        <w:rPr>
          <w:bCs/>
          <w:noProof w:val="0"/>
          <w:lang w:val="en-US" w:eastAsia="ru-RU"/>
        </w:rPr>
        <w:t>specificați</w:t>
      </w:r>
      <w:proofErr w:type="spellEnd"/>
      <w:r w:rsidRPr="007331DD">
        <w:rPr>
          <w:bCs/>
          <w:noProof w:val="0"/>
          <w:lang w:val="en-US" w:eastAsia="ru-RU"/>
        </w:rPr>
        <w:t xml:space="preserve"> </w:t>
      </w:r>
      <w:proofErr w:type="spellStart"/>
      <w:r w:rsidRPr="007331DD">
        <w:rPr>
          <w:bCs/>
          <w:noProof w:val="0"/>
          <w:lang w:val="en-US" w:eastAsia="ru-RU"/>
        </w:rPr>
        <w:t>dacă</w:t>
      </w:r>
      <w:proofErr w:type="spellEnd"/>
      <w:r w:rsidRPr="007331DD">
        <w:rPr>
          <w:bCs/>
          <w:noProof w:val="0"/>
          <w:lang w:val="en-US" w:eastAsia="ru-RU"/>
        </w:rPr>
        <w:t xml:space="preserve"> se </w:t>
      </w:r>
      <w:proofErr w:type="spellStart"/>
      <w:r w:rsidRPr="007331DD">
        <w:rPr>
          <w:bCs/>
          <w:noProof w:val="0"/>
          <w:lang w:val="en-US" w:eastAsia="ru-RU"/>
        </w:rPr>
        <w:t>va</w:t>
      </w:r>
      <w:proofErr w:type="spellEnd"/>
      <w:r w:rsidRPr="007331DD">
        <w:rPr>
          <w:bCs/>
          <w:noProof w:val="0"/>
          <w:lang w:val="en-US" w:eastAsia="ru-RU"/>
        </w:rPr>
        <w:t xml:space="preserve"> </w:t>
      </w:r>
      <w:proofErr w:type="spellStart"/>
      <w:r w:rsidRPr="007331DD">
        <w:rPr>
          <w:bCs/>
          <w:noProof w:val="0"/>
          <w:lang w:val="en-US" w:eastAsia="ru-RU"/>
        </w:rPr>
        <w:t>utiliza</w:t>
      </w:r>
      <w:proofErr w:type="spellEnd"/>
      <w:r w:rsidRPr="007331DD">
        <w:rPr>
          <w:bCs/>
          <w:noProof w:val="0"/>
          <w:lang w:val="en-US" w:eastAsia="ru-RU"/>
        </w:rPr>
        <w:t xml:space="preserve"> </w:t>
      </w:r>
      <w:proofErr w:type="spellStart"/>
      <w:r w:rsidRPr="007331DD">
        <w:rPr>
          <w:bCs/>
          <w:noProof w:val="0"/>
          <w:lang w:val="en-US" w:eastAsia="ru-RU"/>
        </w:rPr>
        <w:t>acordul-cadru</w:t>
      </w:r>
      <w:proofErr w:type="spellEnd"/>
      <w:r w:rsidRPr="007331DD">
        <w:rPr>
          <w:bCs/>
          <w:noProof w:val="0"/>
          <w:lang w:val="en-US" w:eastAsia="ru-RU"/>
        </w:rPr>
        <w:t xml:space="preserve">, </w:t>
      </w:r>
      <w:proofErr w:type="spellStart"/>
      <w:r w:rsidRPr="007331DD">
        <w:rPr>
          <w:bCs/>
          <w:noProof w:val="0"/>
          <w:lang w:val="en-US" w:eastAsia="ru-RU"/>
        </w:rPr>
        <w:t>sistemul</w:t>
      </w:r>
      <w:proofErr w:type="spellEnd"/>
      <w:r w:rsidRPr="007331DD">
        <w:rPr>
          <w:bCs/>
          <w:noProof w:val="0"/>
          <w:lang w:val="en-US" w:eastAsia="ru-RU"/>
        </w:rPr>
        <w:t xml:space="preserve"> </w:t>
      </w:r>
      <w:proofErr w:type="spellStart"/>
      <w:r w:rsidRPr="007331DD">
        <w:rPr>
          <w:bCs/>
          <w:noProof w:val="0"/>
          <w:lang w:val="en-US" w:eastAsia="ru-RU"/>
        </w:rPr>
        <w:t>dinamic</w:t>
      </w:r>
      <w:proofErr w:type="spellEnd"/>
      <w:r w:rsidRPr="007331DD">
        <w:rPr>
          <w:bCs/>
          <w:noProof w:val="0"/>
          <w:lang w:val="en-US" w:eastAsia="ru-RU"/>
        </w:rPr>
        <w:t xml:space="preserve"> de </w:t>
      </w:r>
      <w:proofErr w:type="spellStart"/>
      <w:r w:rsidRPr="007331DD">
        <w:rPr>
          <w:bCs/>
          <w:noProof w:val="0"/>
          <w:lang w:val="en-US" w:eastAsia="ru-RU"/>
        </w:rPr>
        <w:t>achiziție</w:t>
      </w:r>
      <w:proofErr w:type="spellEnd"/>
      <w:r w:rsidRPr="007331DD">
        <w:rPr>
          <w:bCs/>
          <w:noProof w:val="0"/>
          <w:lang w:val="en-US" w:eastAsia="ru-RU"/>
        </w:rPr>
        <w:t xml:space="preserve"> </w:t>
      </w:r>
      <w:proofErr w:type="spellStart"/>
      <w:r w:rsidRPr="007331DD">
        <w:rPr>
          <w:bCs/>
          <w:noProof w:val="0"/>
          <w:lang w:val="en-US" w:eastAsia="ru-RU"/>
        </w:rPr>
        <w:t>sau</w:t>
      </w:r>
      <w:proofErr w:type="spellEnd"/>
      <w:r w:rsidRPr="007331DD">
        <w:rPr>
          <w:bCs/>
          <w:noProof w:val="0"/>
          <w:lang w:val="en-US" w:eastAsia="ru-RU"/>
        </w:rPr>
        <w:t xml:space="preserve"> </w:t>
      </w:r>
      <w:proofErr w:type="spellStart"/>
      <w:r w:rsidRPr="007331DD">
        <w:rPr>
          <w:bCs/>
          <w:noProof w:val="0"/>
          <w:lang w:val="en-US" w:eastAsia="ru-RU"/>
        </w:rPr>
        <w:t>licitația</w:t>
      </w:r>
      <w:proofErr w:type="spellEnd"/>
      <w:r w:rsidRPr="007331DD">
        <w:rPr>
          <w:bCs/>
          <w:noProof w:val="0"/>
          <w:lang w:val="en-US" w:eastAsia="ru-RU"/>
        </w:rPr>
        <w:t xml:space="preserve"> </w:t>
      </w:r>
      <w:proofErr w:type="spellStart"/>
      <w:r w:rsidRPr="007331DD">
        <w:rPr>
          <w:bCs/>
          <w:noProof w:val="0"/>
          <w:lang w:val="en-US" w:eastAsia="ru-RU"/>
        </w:rPr>
        <w:t>electronică</w:t>
      </w:r>
      <w:proofErr w:type="spellEnd"/>
      <w:proofErr w:type="gramStart"/>
      <w:r w:rsidRPr="007331DD">
        <w:rPr>
          <w:bCs/>
          <w:noProof w:val="0"/>
          <w:lang w:val="en-US" w:eastAsia="ru-RU"/>
        </w:rPr>
        <w:t>):</w:t>
      </w:r>
      <w:r w:rsidRPr="007331DD">
        <w:rPr>
          <w:bCs/>
          <w:noProof w:val="0"/>
          <w:u w:val="single"/>
          <w:lang w:val="en-US" w:eastAsia="ru-RU"/>
        </w:rPr>
        <w:t>_</w:t>
      </w:r>
      <w:proofErr w:type="gramEnd"/>
      <w:r w:rsidRPr="007331DD">
        <w:rPr>
          <w:b/>
          <w:noProof w:val="0"/>
          <w:color w:val="2E74B5" w:themeColor="accent1" w:themeShade="BF"/>
          <w:u w:val="single"/>
          <w:lang w:val="en-US" w:eastAsia="ru-RU"/>
        </w:rPr>
        <w:t>NU</w:t>
      </w:r>
    </w:p>
    <w:p w14:paraId="292E6686" w14:textId="77777777" w:rsidR="007331DD" w:rsidRPr="007331DD" w:rsidRDefault="007331DD" w:rsidP="00387E72">
      <w:pPr>
        <w:numPr>
          <w:ilvl w:val="0"/>
          <w:numId w:val="19"/>
        </w:numPr>
        <w:tabs>
          <w:tab w:val="right" w:pos="426"/>
        </w:tabs>
        <w:spacing w:before="120"/>
        <w:ind w:left="0" w:firstLine="0"/>
        <w:jc w:val="both"/>
        <w:rPr>
          <w:b/>
          <w:noProof w:val="0"/>
          <w:color w:val="2E74B5" w:themeColor="accent1" w:themeShade="BF"/>
          <w:lang w:eastAsia="ru-RU"/>
        </w:rPr>
      </w:pPr>
      <w:proofErr w:type="spellStart"/>
      <w:r w:rsidRPr="007331DD">
        <w:rPr>
          <w:bCs/>
          <w:noProof w:val="0"/>
          <w:lang w:val="en-US" w:eastAsia="ru-RU"/>
        </w:rPr>
        <w:t>Condiții</w:t>
      </w:r>
      <w:proofErr w:type="spellEnd"/>
      <w:r w:rsidRPr="007331DD">
        <w:rPr>
          <w:bCs/>
          <w:noProof w:val="0"/>
          <w:lang w:val="en-US" w:eastAsia="ru-RU"/>
        </w:rPr>
        <w:t xml:space="preserve"> </w:t>
      </w:r>
      <w:proofErr w:type="spellStart"/>
      <w:r w:rsidRPr="007331DD">
        <w:rPr>
          <w:bCs/>
          <w:noProof w:val="0"/>
          <w:lang w:val="en-US" w:eastAsia="ru-RU"/>
        </w:rPr>
        <w:t>speciale</w:t>
      </w:r>
      <w:proofErr w:type="spellEnd"/>
      <w:r w:rsidRPr="007331DD">
        <w:rPr>
          <w:bCs/>
          <w:noProof w:val="0"/>
          <w:lang w:val="en-US" w:eastAsia="ru-RU"/>
        </w:rPr>
        <w:t xml:space="preserve"> de care </w:t>
      </w:r>
      <w:proofErr w:type="spellStart"/>
      <w:r w:rsidRPr="007331DD">
        <w:rPr>
          <w:bCs/>
          <w:noProof w:val="0"/>
          <w:lang w:val="en-US" w:eastAsia="ru-RU"/>
        </w:rPr>
        <w:t>depinde</w:t>
      </w:r>
      <w:proofErr w:type="spellEnd"/>
      <w:r w:rsidRPr="007331DD">
        <w:rPr>
          <w:bCs/>
          <w:noProof w:val="0"/>
          <w:lang w:val="en-US" w:eastAsia="ru-RU"/>
        </w:rPr>
        <w:t xml:space="preserve"> </w:t>
      </w:r>
      <w:proofErr w:type="spellStart"/>
      <w:r w:rsidRPr="007331DD">
        <w:rPr>
          <w:bCs/>
          <w:noProof w:val="0"/>
          <w:lang w:val="en-US" w:eastAsia="ru-RU"/>
        </w:rPr>
        <w:t>îndeplinirea</w:t>
      </w:r>
      <w:proofErr w:type="spellEnd"/>
      <w:r w:rsidRPr="007331DD">
        <w:rPr>
          <w:bCs/>
          <w:noProof w:val="0"/>
          <w:lang w:val="en-US" w:eastAsia="ru-RU"/>
        </w:rPr>
        <w:t xml:space="preserve"> </w:t>
      </w:r>
      <w:proofErr w:type="spellStart"/>
      <w:r w:rsidRPr="007331DD">
        <w:rPr>
          <w:bCs/>
          <w:noProof w:val="0"/>
          <w:lang w:val="en-US" w:eastAsia="ru-RU"/>
        </w:rPr>
        <w:t>contractului</w:t>
      </w:r>
      <w:proofErr w:type="spellEnd"/>
      <w:r w:rsidRPr="007331DD">
        <w:rPr>
          <w:b/>
          <w:noProof w:val="0"/>
          <w:lang w:val="en-US" w:eastAsia="ru-RU"/>
        </w:rPr>
        <w:t xml:space="preserve"> (</w:t>
      </w:r>
      <w:proofErr w:type="spellStart"/>
      <w:r w:rsidRPr="007331DD">
        <w:rPr>
          <w:noProof w:val="0"/>
          <w:lang w:val="en-US" w:eastAsia="ru-RU"/>
        </w:rPr>
        <w:t>indicați</w:t>
      </w:r>
      <w:proofErr w:type="spellEnd"/>
      <w:r w:rsidRPr="007331DD">
        <w:rPr>
          <w:noProof w:val="0"/>
          <w:lang w:val="en-US" w:eastAsia="ru-RU"/>
        </w:rPr>
        <w:t xml:space="preserve"> </w:t>
      </w:r>
      <w:proofErr w:type="spellStart"/>
      <w:r w:rsidRPr="007331DD">
        <w:rPr>
          <w:noProof w:val="0"/>
          <w:lang w:val="en-US" w:eastAsia="ru-RU"/>
        </w:rPr>
        <w:t>după</w:t>
      </w:r>
      <w:proofErr w:type="spellEnd"/>
      <w:r w:rsidRPr="007331DD">
        <w:rPr>
          <w:noProof w:val="0"/>
          <w:lang w:val="en-US" w:eastAsia="ru-RU"/>
        </w:rPr>
        <w:t xml:space="preserve"> </w:t>
      </w:r>
      <w:proofErr w:type="spellStart"/>
      <w:r w:rsidRPr="007331DD">
        <w:rPr>
          <w:noProof w:val="0"/>
          <w:lang w:val="en-US" w:eastAsia="ru-RU"/>
        </w:rPr>
        <w:t>caz</w:t>
      </w:r>
      <w:proofErr w:type="spellEnd"/>
      <w:r w:rsidRPr="007331DD">
        <w:rPr>
          <w:b/>
          <w:noProof w:val="0"/>
          <w:lang w:val="en-US" w:eastAsia="ru-RU"/>
        </w:rPr>
        <w:t xml:space="preserve">): </w:t>
      </w:r>
      <w:r w:rsidRPr="007331DD">
        <w:rPr>
          <w:b/>
          <w:noProof w:val="0"/>
          <w:color w:val="2E74B5" w:themeColor="accent1" w:themeShade="BF"/>
          <w:u w:val="thick"/>
          <w:lang w:eastAsia="ru-RU"/>
        </w:rPr>
        <w:t>Experiența</w:t>
      </w:r>
      <w:r w:rsidRPr="007331DD">
        <w:rPr>
          <w:b/>
          <w:noProof w:val="0"/>
          <w:color w:val="2E74B5" w:themeColor="accent1" w:themeShade="BF"/>
          <w:lang w:eastAsia="ru-RU"/>
        </w:rPr>
        <w:t xml:space="preserve"> </w:t>
      </w:r>
      <w:r w:rsidRPr="007331DD">
        <w:rPr>
          <w:b/>
          <w:noProof w:val="0"/>
          <w:color w:val="2E74B5" w:themeColor="accent1" w:themeShade="BF"/>
          <w:u w:val="single"/>
          <w:lang w:eastAsia="ru-RU"/>
        </w:rPr>
        <w:t xml:space="preserve">similară cel puțin 5 </w:t>
      </w:r>
      <w:proofErr w:type="gramStart"/>
      <w:r w:rsidRPr="007331DD">
        <w:rPr>
          <w:b/>
          <w:noProof w:val="0"/>
          <w:color w:val="2E74B5" w:themeColor="accent1" w:themeShade="BF"/>
          <w:u w:val="single"/>
          <w:lang w:eastAsia="ru-RU"/>
        </w:rPr>
        <w:t>ani .</w:t>
      </w:r>
      <w:proofErr w:type="gramEnd"/>
    </w:p>
    <w:p w14:paraId="741FF134" w14:textId="77777777" w:rsidR="007331DD" w:rsidRPr="007331DD" w:rsidRDefault="007331DD" w:rsidP="00387E72">
      <w:pPr>
        <w:numPr>
          <w:ilvl w:val="0"/>
          <w:numId w:val="19"/>
        </w:numPr>
        <w:tabs>
          <w:tab w:val="right" w:pos="426"/>
        </w:tabs>
        <w:spacing w:before="120"/>
        <w:ind w:left="0" w:firstLine="0"/>
        <w:jc w:val="both"/>
        <w:rPr>
          <w:b/>
          <w:noProof w:val="0"/>
          <w:lang w:val="en-US" w:eastAsia="ru-RU"/>
        </w:rPr>
      </w:pPr>
      <w:bookmarkStart w:id="45" w:name="_Hlk71621175"/>
      <w:proofErr w:type="spellStart"/>
      <w:r w:rsidRPr="007331DD">
        <w:rPr>
          <w:bCs/>
          <w:noProof w:val="0"/>
          <w:lang w:val="en-US" w:eastAsia="ru-RU"/>
        </w:rPr>
        <w:t>Ofertele</w:t>
      </w:r>
      <w:proofErr w:type="spellEnd"/>
      <w:r w:rsidRPr="007331DD">
        <w:rPr>
          <w:bCs/>
          <w:noProof w:val="0"/>
          <w:lang w:val="en-US" w:eastAsia="ru-RU"/>
        </w:rPr>
        <w:t xml:space="preserve"> se </w:t>
      </w:r>
      <w:proofErr w:type="spellStart"/>
      <w:r w:rsidRPr="007331DD">
        <w:rPr>
          <w:bCs/>
          <w:noProof w:val="0"/>
          <w:lang w:val="en-US" w:eastAsia="ru-RU"/>
        </w:rPr>
        <w:t>prezintă</w:t>
      </w:r>
      <w:proofErr w:type="spellEnd"/>
      <w:r w:rsidRPr="007331DD">
        <w:rPr>
          <w:bCs/>
          <w:noProof w:val="0"/>
          <w:lang w:val="en-US" w:eastAsia="ru-RU"/>
        </w:rPr>
        <w:t xml:space="preserve"> </w:t>
      </w:r>
      <w:proofErr w:type="spellStart"/>
      <w:r w:rsidRPr="007331DD">
        <w:rPr>
          <w:bCs/>
          <w:noProof w:val="0"/>
          <w:lang w:val="en-US" w:eastAsia="ru-RU"/>
        </w:rPr>
        <w:t>în</w:t>
      </w:r>
      <w:proofErr w:type="spellEnd"/>
      <w:r w:rsidRPr="007331DD">
        <w:rPr>
          <w:bCs/>
          <w:noProof w:val="0"/>
          <w:lang w:val="en-US" w:eastAsia="ru-RU"/>
        </w:rPr>
        <w:t xml:space="preserve"> </w:t>
      </w:r>
      <w:proofErr w:type="gramStart"/>
      <w:r w:rsidRPr="007331DD">
        <w:rPr>
          <w:bCs/>
          <w:noProof w:val="0"/>
          <w:lang w:val="en-US" w:eastAsia="ru-RU"/>
        </w:rPr>
        <w:t>valuta</w:t>
      </w:r>
      <w:bookmarkEnd w:id="45"/>
      <w:r w:rsidRPr="007331DD">
        <w:rPr>
          <w:bCs/>
          <w:noProof w:val="0"/>
          <w:lang w:val="en-US" w:eastAsia="ru-RU"/>
        </w:rPr>
        <w:t xml:space="preserve">  </w:t>
      </w:r>
      <w:r w:rsidRPr="007331DD">
        <w:rPr>
          <w:b/>
          <w:noProof w:val="0"/>
          <w:color w:val="2E74B5" w:themeColor="accent1" w:themeShade="BF"/>
          <w:u w:val="single"/>
          <w:lang w:val="en-US" w:eastAsia="ru-RU"/>
        </w:rPr>
        <w:t>Lei</w:t>
      </w:r>
      <w:proofErr w:type="gramEnd"/>
      <w:r w:rsidRPr="007331DD">
        <w:rPr>
          <w:b/>
          <w:noProof w:val="0"/>
          <w:color w:val="2E74B5" w:themeColor="accent1" w:themeShade="BF"/>
          <w:u w:val="single"/>
          <w:lang w:val="en-US" w:eastAsia="ru-RU"/>
        </w:rPr>
        <w:t xml:space="preserve"> MD</w:t>
      </w:r>
    </w:p>
    <w:p w14:paraId="08753F85" w14:textId="77777777" w:rsidR="007331DD" w:rsidRPr="007331DD" w:rsidRDefault="007331DD" w:rsidP="00387E72">
      <w:pPr>
        <w:numPr>
          <w:ilvl w:val="0"/>
          <w:numId w:val="19"/>
        </w:numPr>
        <w:tabs>
          <w:tab w:val="right" w:pos="426"/>
        </w:tabs>
        <w:spacing w:before="120"/>
        <w:ind w:left="0" w:firstLine="0"/>
        <w:jc w:val="both"/>
        <w:rPr>
          <w:b/>
          <w:bCs/>
          <w:noProof w:val="0"/>
          <w:u w:val="single"/>
          <w:lang w:val="en-US" w:eastAsia="ru-RU"/>
        </w:rPr>
      </w:pPr>
      <w:proofErr w:type="spellStart"/>
      <w:r w:rsidRPr="007331DD">
        <w:rPr>
          <w:bCs/>
          <w:noProof w:val="0"/>
          <w:lang w:val="en-US" w:eastAsia="ru-RU"/>
        </w:rPr>
        <w:t>Criteriul</w:t>
      </w:r>
      <w:proofErr w:type="spellEnd"/>
      <w:r w:rsidRPr="007331DD">
        <w:rPr>
          <w:bCs/>
          <w:noProof w:val="0"/>
          <w:lang w:val="en-US" w:eastAsia="ru-RU"/>
        </w:rPr>
        <w:t xml:space="preserve"> de </w:t>
      </w:r>
      <w:proofErr w:type="spellStart"/>
      <w:r w:rsidRPr="007331DD">
        <w:rPr>
          <w:bCs/>
          <w:noProof w:val="0"/>
          <w:lang w:val="en-US" w:eastAsia="ru-RU"/>
        </w:rPr>
        <w:t>evaluare</w:t>
      </w:r>
      <w:proofErr w:type="spellEnd"/>
      <w:r w:rsidRPr="007331DD">
        <w:rPr>
          <w:bCs/>
          <w:noProof w:val="0"/>
          <w:lang w:val="en-US" w:eastAsia="ru-RU"/>
        </w:rPr>
        <w:t xml:space="preserve"> </w:t>
      </w:r>
      <w:proofErr w:type="spellStart"/>
      <w:r w:rsidRPr="007331DD">
        <w:rPr>
          <w:bCs/>
          <w:noProof w:val="0"/>
          <w:lang w:val="en-US" w:eastAsia="ru-RU"/>
        </w:rPr>
        <w:t>aplicat</w:t>
      </w:r>
      <w:proofErr w:type="spellEnd"/>
      <w:r w:rsidRPr="007331DD">
        <w:rPr>
          <w:bCs/>
          <w:noProof w:val="0"/>
          <w:lang w:val="en-US" w:eastAsia="ru-RU"/>
        </w:rPr>
        <w:t xml:space="preserve"> </w:t>
      </w:r>
      <w:proofErr w:type="spellStart"/>
      <w:r w:rsidRPr="007331DD">
        <w:rPr>
          <w:bCs/>
          <w:noProof w:val="0"/>
          <w:lang w:val="en-US" w:eastAsia="ru-RU"/>
        </w:rPr>
        <w:t>pentru</w:t>
      </w:r>
      <w:proofErr w:type="spellEnd"/>
      <w:r w:rsidRPr="007331DD">
        <w:rPr>
          <w:bCs/>
          <w:noProof w:val="0"/>
          <w:lang w:val="en-US" w:eastAsia="ru-RU"/>
        </w:rPr>
        <w:t xml:space="preserve"> </w:t>
      </w:r>
      <w:proofErr w:type="spellStart"/>
      <w:r w:rsidRPr="007331DD">
        <w:rPr>
          <w:bCs/>
          <w:noProof w:val="0"/>
          <w:lang w:val="en-US" w:eastAsia="ru-RU"/>
        </w:rPr>
        <w:t>atribuirea</w:t>
      </w:r>
      <w:proofErr w:type="spellEnd"/>
      <w:r w:rsidRPr="007331DD">
        <w:rPr>
          <w:bCs/>
          <w:noProof w:val="0"/>
          <w:lang w:val="en-US" w:eastAsia="ru-RU"/>
        </w:rPr>
        <w:t xml:space="preserve"> </w:t>
      </w:r>
      <w:proofErr w:type="spellStart"/>
      <w:r w:rsidRPr="007331DD">
        <w:rPr>
          <w:bCs/>
          <w:noProof w:val="0"/>
          <w:lang w:val="en-US" w:eastAsia="ru-RU"/>
        </w:rPr>
        <w:t>contractului</w:t>
      </w:r>
      <w:proofErr w:type="spellEnd"/>
      <w:r w:rsidRPr="007331DD">
        <w:rPr>
          <w:bCs/>
          <w:noProof w:val="0"/>
          <w:lang w:val="en-US" w:eastAsia="ru-RU"/>
        </w:rPr>
        <w:t>:</w:t>
      </w:r>
      <w:r w:rsidRPr="007331DD">
        <w:rPr>
          <w:b/>
          <w:noProof w:val="0"/>
          <w:sz w:val="22"/>
          <w:szCs w:val="22"/>
          <w:u w:val="single"/>
        </w:rPr>
        <w:t xml:space="preserve"> </w:t>
      </w:r>
      <w:r w:rsidRPr="007331DD">
        <w:rPr>
          <w:b/>
          <w:noProof w:val="0"/>
          <w:color w:val="2E74B5" w:themeColor="accent1" w:themeShade="BF"/>
          <w:u w:val="single"/>
          <w:lang w:eastAsia="ru-RU"/>
        </w:rPr>
        <w:t>PREȚUL CEL MAI SCĂZUT</w:t>
      </w:r>
      <w:r w:rsidRPr="007331DD">
        <w:rPr>
          <w:noProof w:val="0"/>
          <w:lang w:val="en-US"/>
        </w:rPr>
        <w:t xml:space="preserve"> </w:t>
      </w:r>
      <w:proofErr w:type="spellStart"/>
      <w:r w:rsidRPr="007331DD">
        <w:rPr>
          <w:b/>
          <w:bCs/>
          <w:noProof w:val="0"/>
          <w:u w:val="single"/>
          <w:lang w:val="en-US"/>
        </w:rPr>
        <w:t>inclusiv</w:t>
      </w:r>
      <w:proofErr w:type="spellEnd"/>
      <w:r w:rsidRPr="007331DD">
        <w:rPr>
          <w:b/>
          <w:bCs/>
          <w:noProof w:val="0"/>
          <w:u w:val="single"/>
          <w:lang w:val="en-US"/>
        </w:rPr>
        <w:t xml:space="preserve"> </w:t>
      </w:r>
      <w:proofErr w:type="spellStart"/>
      <w:r w:rsidRPr="007331DD">
        <w:rPr>
          <w:b/>
          <w:bCs/>
          <w:noProof w:val="0"/>
          <w:u w:val="single"/>
          <w:lang w:val="en-US"/>
        </w:rPr>
        <w:t>corespunderea</w:t>
      </w:r>
      <w:proofErr w:type="spellEnd"/>
      <w:r w:rsidRPr="007331DD">
        <w:rPr>
          <w:b/>
          <w:bCs/>
          <w:noProof w:val="0"/>
          <w:u w:val="single"/>
          <w:lang w:val="en-US"/>
        </w:rPr>
        <w:t xml:space="preserve"> </w:t>
      </w:r>
      <w:proofErr w:type="spellStart"/>
      <w:r w:rsidRPr="007331DD">
        <w:rPr>
          <w:b/>
          <w:bCs/>
          <w:noProof w:val="0"/>
          <w:u w:val="single"/>
          <w:lang w:val="en-US"/>
        </w:rPr>
        <w:t>cerințelor</w:t>
      </w:r>
      <w:proofErr w:type="spellEnd"/>
      <w:r w:rsidRPr="007331DD">
        <w:rPr>
          <w:b/>
          <w:bCs/>
          <w:noProof w:val="0"/>
          <w:u w:val="single"/>
          <w:lang w:val="en-US"/>
        </w:rPr>
        <w:t xml:space="preserve"> </w:t>
      </w:r>
      <w:proofErr w:type="spellStart"/>
      <w:r w:rsidRPr="007331DD">
        <w:rPr>
          <w:b/>
          <w:bCs/>
          <w:noProof w:val="0"/>
          <w:u w:val="single"/>
          <w:lang w:val="en-US"/>
        </w:rPr>
        <w:t>prevăzute</w:t>
      </w:r>
      <w:proofErr w:type="spellEnd"/>
      <w:r w:rsidRPr="007331DD">
        <w:rPr>
          <w:b/>
          <w:bCs/>
          <w:noProof w:val="0"/>
          <w:u w:val="single"/>
          <w:lang w:val="en-US"/>
        </w:rPr>
        <w:t xml:space="preserve"> </w:t>
      </w:r>
      <w:proofErr w:type="spellStart"/>
      <w:r w:rsidRPr="007331DD">
        <w:rPr>
          <w:b/>
          <w:bCs/>
          <w:noProof w:val="0"/>
          <w:u w:val="single"/>
          <w:lang w:val="en-US"/>
        </w:rPr>
        <w:t>în</w:t>
      </w:r>
      <w:proofErr w:type="spellEnd"/>
      <w:r w:rsidRPr="007331DD">
        <w:rPr>
          <w:b/>
          <w:bCs/>
          <w:noProof w:val="0"/>
          <w:u w:val="single"/>
          <w:lang w:val="en-US"/>
        </w:rPr>
        <w:t xml:space="preserve"> </w:t>
      </w:r>
      <w:proofErr w:type="spellStart"/>
      <w:r w:rsidRPr="007331DD">
        <w:rPr>
          <w:b/>
          <w:bCs/>
          <w:noProof w:val="0"/>
          <w:u w:val="single"/>
          <w:lang w:val="en-US"/>
        </w:rPr>
        <w:t>Anunțul</w:t>
      </w:r>
      <w:proofErr w:type="spellEnd"/>
      <w:r w:rsidRPr="007331DD">
        <w:rPr>
          <w:b/>
          <w:bCs/>
          <w:noProof w:val="0"/>
          <w:u w:val="single"/>
          <w:lang w:val="en-US"/>
        </w:rPr>
        <w:t xml:space="preserve"> de </w:t>
      </w:r>
      <w:proofErr w:type="spellStart"/>
      <w:r w:rsidRPr="007331DD">
        <w:rPr>
          <w:b/>
          <w:bCs/>
          <w:noProof w:val="0"/>
          <w:u w:val="single"/>
          <w:lang w:val="en-US"/>
        </w:rPr>
        <w:t>participare</w:t>
      </w:r>
      <w:proofErr w:type="spellEnd"/>
      <w:r w:rsidRPr="007331DD">
        <w:rPr>
          <w:b/>
          <w:bCs/>
          <w:noProof w:val="0"/>
          <w:u w:val="single"/>
          <w:lang w:val="en-US"/>
        </w:rPr>
        <w:t>.</w:t>
      </w:r>
    </w:p>
    <w:p w14:paraId="15128CE3" w14:textId="77777777" w:rsidR="007331DD" w:rsidRPr="007331DD" w:rsidRDefault="007331DD" w:rsidP="00387E72">
      <w:pPr>
        <w:numPr>
          <w:ilvl w:val="0"/>
          <w:numId w:val="19"/>
        </w:numPr>
        <w:tabs>
          <w:tab w:val="right" w:pos="426"/>
        </w:tabs>
        <w:spacing w:before="120"/>
        <w:ind w:left="0" w:firstLine="0"/>
        <w:jc w:val="both"/>
        <w:rPr>
          <w:b/>
          <w:noProof w:val="0"/>
          <w:lang w:val="en-US" w:eastAsia="ru-RU"/>
        </w:rPr>
      </w:pPr>
      <w:proofErr w:type="spellStart"/>
      <w:r w:rsidRPr="007331DD">
        <w:rPr>
          <w:b/>
          <w:noProof w:val="0"/>
          <w:lang w:val="en-US" w:eastAsia="ru-RU"/>
        </w:rPr>
        <w:t>Factorii</w:t>
      </w:r>
      <w:proofErr w:type="spellEnd"/>
      <w:r w:rsidRPr="007331DD">
        <w:rPr>
          <w:b/>
          <w:noProof w:val="0"/>
          <w:lang w:val="en-US" w:eastAsia="ru-RU"/>
        </w:rPr>
        <w:t xml:space="preserve"> de </w:t>
      </w:r>
      <w:proofErr w:type="spellStart"/>
      <w:r w:rsidRPr="007331DD">
        <w:rPr>
          <w:b/>
          <w:noProof w:val="0"/>
          <w:lang w:val="en-US" w:eastAsia="ru-RU"/>
        </w:rPr>
        <w:t>evaluare</w:t>
      </w:r>
      <w:proofErr w:type="spellEnd"/>
      <w:r w:rsidRPr="007331DD">
        <w:rPr>
          <w:b/>
          <w:noProof w:val="0"/>
          <w:lang w:val="en-US" w:eastAsia="ru-RU"/>
        </w:rPr>
        <w:t xml:space="preserve"> </w:t>
      </w:r>
      <w:proofErr w:type="gramStart"/>
      <w:r w:rsidRPr="007331DD">
        <w:rPr>
          <w:b/>
          <w:noProof w:val="0"/>
          <w:lang w:val="en-US" w:eastAsia="ru-RU"/>
        </w:rPr>
        <w:t>a</w:t>
      </w:r>
      <w:proofErr w:type="gramEnd"/>
      <w:r w:rsidRPr="007331DD">
        <w:rPr>
          <w:b/>
          <w:noProof w:val="0"/>
          <w:lang w:val="en-US" w:eastAsia="ru-RU"/>
        </w:rPr>
        <w:t xml:space="preserve"> </w:t>
      </w:r>
      <w:proofErr w:type="spellStart"/>
      <w:r w:rsidRPr="007331DD">
        <w:rPr>
          <w:b/>
          <w:noProof w:val="0"/>
          <w:lang w:val="en-US" w:eastAsia="ru-RU"/>
        </w:rPr>
        <w:t>ofertei</w:t>
      </w:r>
      <w:proofErr w:type="spellEnd"/>
      <w:r w:rsidRPr="007331DD">
        <w:rPr>
          <w:b/>
          <w:noProof w:val="0"/>
          <w:lang w:val="en-US" w:eastAsia="ru-RU"/>
        </w:rPr>
        <w:t xml:space="preserve"> </w:t>
      </w:r>
      <w:proofErr w:type="spellStart"/>
      <w:r w:rsidRPr="007331DD">
        <w:rPr>
          <w:b/>
          <w:noProof w:val="0"/>
          <w:lang w:val="en-US" w:eastAsia="ru-RU"/>
        </w:rPr>
        <w:t>celei</w:t>
      </w:r>
      <w:proofErr w:type="spellEnd"/>
      <w:r w:rsidRPr="007331DD">
        <w:rPr>
          <w:b/>
          <w:noProof w:val="0"/>
          <w:lang w:val="en-US" w:eastAsia="ru-RU"/>
        </w:rPr>
        <w:t xml:space="preserve"> </w:t>
      </w:r>
      <w:proofErr w:type="spellStart"/>
      <w:r w:rsidRPr="007331DD">
        <w:rPr>
          <w:b/>
          <w:noProof w:val="0"/>
          <w:lang w:val="en-US" w:eastAsia="ru-RU"/>
        </w:rPr>
        <w:t>mai</w:t>
      </w:r>
      <w:proofErr w:type="spellEnd"/>
      <w:r w:rsidRPr="007331DD">
        <w:rPr>
          <w:b/>
          <w:noProof w:val="0"/>
          <w:lang w:val="en-US" w:eastAsia="ru-RU"/>
        </w:rPr>
        <w:t xml:space="preserve"> </w:t>
      </w:r>
      <w:proofErr w:type="spellStart"/>
      <w:r w:rsidRPr="007331DD">
        <w:rPr>
          <w:b/>
          <w:noProof w:val="0"/>
          <w:lang w:val="en-US" w:eastAsia="ru-RU"/>
        </w:rPr>
        <w:t>avantajoase</w:t>
      </w:r>
      <w:proofErr w:type="spellEnd"/>
      <w:r w:rsidRPr="007331DD">
        <w:rPr>
          <w:b/>
          <w:noProof w:val="0"/>
          <w:lang w:val="en-US" w:eastAsia="ru-RU"/>
        </w:rPr>
        <w:t xml:space="preserve"> din </w:t>
      </w:r>
      <w:proofErr w:type="spellStart"/>
      <w:r w:rsidRPr="007331DD">
        <w:rPr>
          <w:b/>
          <w:noProof w:val="0"/>
          <w:lang w:val="en-US" w:eastAsia="ru-RU"/>
        </w:rPr>
        <w:t>punct</w:t>
      </w:r>
      <w:proofErr w:type="spellEnd"/>
      <w:r w:rsidRPr="007331DD">
        <w:rPr>
          <w:b/>
          <w:noProof w:val="0"/>
          <w:lang w:val="en-US" w:eastAsia="ru-RU"/>
        </w:rPr>
        <w:t xml:space="preserve"> de </w:t>
      </w:r>
      <w:proofErr w:type="spellStart"/>
      <w:r w:rsidRPr="007331DD">
        <w:rPr>
          <w:b/>
          <w:noProof w:val="0"/>
          <w:lang w:val="en-US" w:eastAsia="ru-RU"/>
        </w:rPr>
        <w:t>vedere</w:t>
      </w:r>
      <w:proofErr w:type="spellEnd"/>
      <w:r w:rsidRPr="007331DD">
        <w:rPr>
          <w:b/>
          <w:noProof w:val="0"/>
          <w:lang w:val="en-US" w:eastAsia="ru-RU"/>
        </w:rPr>
        <w:t xml:space="preserve"> economic, precum </w:t>
      </w:r>
      <w:proofErr w:type="spellStart"/>
      <w:r w:rsidRPr="007331DD">
        <w:rPr>
          <w:b/>
          <w:noProof w:val="0"/>
          <w:lang w:val="en-US" w:eastAsia="ru-RU"/>
        </w:rPr>
        <w:t>și</w:t>
      </w:r>
      <w:proofErr w:type="spellEnd"/>
      <w:r w:rsidRPr="007331DD">
        <w:rPr>
          <w:b/>
          <w:noProof w:val="0"/>
          <w:lang w:val="en-US" w:eastAsia="ru-RU"/>
        </w:rPr>
        <w:t xml:space="preserve"> </w:t>
      </w:r>
      <w:proofErr w:type="spellStart"/>
      <w:r w:rsidRPr="007331DD">
        <w:rPr>
          <w:b/>
          <w:noProof w:val="0"/>
          <w:lang w:val="en-US" w:eastAsia="ru-RU"/>
        </w:rPr>
        <w:t>ponderile</w:t>
      </w:r>
      <w:proofErr w:type="spellEnd"/>
      <w:r w:rsidRPr="007331DD">
        <w:rPr>
          <w:b/>
          <w:noProof w:val="0"/>
          <w:lang w:val="en-US" w:eastAsia="ru-RU"/>
        </w:rPr>
        <w:t xml:space="preserve"> lor:</w:t>
      </w:r>
    </w:p>
    <w:tbl>
      <w:tblPr>
        <w:tblStyle w:val="Grigliatabella21"/>
        <w:tblW w:w="0" w:type="auto"/>
        <w:tblLook w:val="04A0" w:firstRow="1" w:lastRow="0" w:firstColumn="1" w:lastColumn="0" w:noHBand="0" w:noVBand="1"/>
      </w:tblPr>
      <w:tblGrid>
        <w:gridCol w:w="1116"/>
        <w:gridCol w:w="6583"/>
        <w:gridCol w:w="1787"/>
      </w:tblGrid>
      <w:tr w:rsidR="007331DD" w:rsidRPr="007331DD" w14:paraId="1A9B4148" w14:textId="77777777" w:rsidTr="001B67DC">
        <w:tc>
          <w:tcPr>
            <w:tcW w:w="1129" w:type="dxa"/>
            <w:shd w:val="clear" w:color="auto" w:fill="auto"/>
          </w:tcPr>
          <w:p w14:paraId="03B3A374" w14:textId="77777777" w:rsidR="007331DD" w:rsidRPr="007331DD" w:rsidRDefault="007331DD" w:rsidP="007331DD">
            <w:pPr>
              <w:shd w:val="clear" w:color="auto" w:fill="FFFFFF" w:themeFill="background1"/>
              <w:tabs>
                <w:tab w:val="left" w:pos="612"/>
              </w:tabs>
              <w:spacing w:before="120" w:after="120"/>
              <w:rPr>
                <w:rFonts w:eastAsia="SimSun"/>
                <w:b/>
                <w:iCs/>
                <w:noProof w:val="0"/>
                <w:sz w:val="20"/>
                <w:szCs w:val="20"/>
                <w:lang w:eastAsia="ru-RU"/>
              </w:rPr>
            </w:pPr>
            <w:r w:rsidRPr="007331DD">
              <w:rPr>
                <w:rFonts w:eastAsia="SimSun"/>
                <w:b/>
                <w:iCs/>
                <w:noProof w:val="0"/>
                <w:sz w:val="18"/>
                <w:szCs w:val="18"/>
                <w:lang w:eastAsia="ru-RU"/>
              </w:rPr>
              <w:t>Nr. d/o</w:t>
            </w:r>
          </w:p>
        </w:tc>
        <w:tc>
          <w:tcPr>
            <w:tcW w:w="6696" w:type="dxa"/>
            <w:shd w:val="clear" w:color="auto" w:fill="auto"/>
          </w:tcPr>
          <w:p w14:paraId="1D925B74" w14:textId="77777777" w:rsidR="007331DD" w:rsidRPr="007331DD" w:rsidRDefault="007331DD" w:rsidP="007331DD">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7331DD">
              <w:rPr>
                <w:rFonts w:eastAsia="SimSun"/>
                <w:b/>
                <w:iCs/>
                <w:noProof w:val="0"/>
                <w:sz w:val="20"/>
                <w:szCs w:val="20"/>
                <w:lang w:eastAsia="ru-RU"/>
              </w:rPr>
              <w:t>Denumirea</w:t>
            </w:r>
            <w:r w:rsidRPr="007331DD">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12CB4178" w14:textId="77777777" w:rsidR="007331DD" w:rsidRPr="007331DD" w:rsidRDefault="007331DD" w:rsidP="007331DD">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7331DD">
              <w:rPr>
                <w:rFonts w:asciiTheme="minorHAnsi" w:eastAsia="SimSun" w:hAnsiTheme="minorHAnsi" w:cstheme="minorBidi"/>
                <w:b/>
                <w:iCs/>
                <w:noProof w:val="0"/>
                <w:sz w:val="20"/>
                <w:szCs w:val="20"/>
                <w:lang w:eastAsia="ru-RU"/>
              </w:rPr>
              <w:t>Ponderea%</w:t>
            </w:r>
          </w:p>
        </w:tc>
      </w:tr>
      <w:tr w:rsidR="007331DD" w:rsidRPr="007331DD" w14:paraId="557F8242" w14:textId="77777777" w:rsidTr="001B67DC">
        <w:tc>
          <w:tcPr>
            <w:tcW w:w="1129" w:type="dxa"/>
            <w:shd w:val="clear" w:color="auto" w:fill="auto"/>
          </w:tcPr>
          <w:p w14:paraId="512432D5" w14:textId="77777777" w:rsidR="007331DD" w:rsidRPr="007331DD" w:rsidRDefault="007331DD" w:rsidP="007331DD">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6696" w:type="dxa"/>
            <w:shd w:val="clear" w:color="auto" w:fill="auto"/>
          </w:tcPr>
          <w:p w14:paraId="74BF00C0" w14:textId="77777777" w:rsidR="007331DD" w:rsidRPr="007331DD" w:rsidRDefault="007331DD" w:rsidP="007331DD">
            <w:pPr>
              <w:shd w:val="clear" w:color="auto" w:fill="FFFFFF" w:themeFill="background1"/>
              <w:tabs>
                <w:tab w:val="left" w:pos="612"/>
              </w:tabs>
              <w:spacing w:before="120" w:after="120"/>
              <w:rPr>
                <w:rFonts w:eastAsia="SimSun"/>
                <w:iCs/>
                <w:noProof w:val="0"/>
                <w:lang w:eastAsia="ru-RU"/>
              </w:rPr>
            </w:pPr>
            <w:r w:rsidRPr="007331DD">
              <w:rPr>
                <w:rFonts w:eastAsia="SimSun"/>
                <w:iCs/>
                <w:noProof w:val="0"/>
                <w:lang w:eastAsia="ru-RU"/>
              </w:rPr>
              <w:t>Nu se aplică</w:t>
            </w:r>
          </w:p>
        </w:tc>
        <w:tc>
          <w:tcPr>
            <w:tcW w:w="1800" w:type="dxa"/>
            <w:shd w:val="clear" w:color="auto" w:fill="auto"/>
          </w:tcPr>
          <w:p w14:paraId="5E8CAAC0" w14:textId="77777777" w:rsidR="007331DD" w:rsidRPr="007331DD" w:rsidRDefault="007331DD" w:rsidP="007331DD">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17B4F725" w14:textId="77777777" w:rsidR="007331DD" w:rsidRPr="007331DD" w:rsidRDefault="007331DD" w:rsidP="00387E72">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7331DD">
        <w:rPr>
          <w:bCs/>
          <w:noProof w:val="0"/>
          <w:lang w:val="en-US" w:eastAsia="ru-RU"/>
        </w:rPr>
        <w:t>Termenul</w:t>
      </w:r>
      <w:proofErr w:type="spellEnd"/>
      <w:r w:rsidRPr="007331DD">
        <w:rPr>
          <w:bCs/>
          <w:noProof w:val="0"/>
          <w:lang w:val="en-US" w:eastAsia="ru-RU"/>
        </w:rPr>
        <w:t xml:space="preserve"> </w:t>
      </w:r>
      <w:proofErr w:type="spellStart"/>
      <w:r w:rsidRPr="007331DD">
        <w:rPr>
          <w:bCs/>
          <w:noProof w:val="0"/>
          <w:lang w:val="en-US" w:eastAsia="ru-RU"/>
        </w:rPr>
        <w:t>limită</w:t>
      </w:r>
      <w:proofErr w:type="spellEnd"/>
      <w:r w:rsidRPr="007331DD">
        <w:rPr>
          <w:bCs/>
          <w:noProof w:val="0"/>
          <w:lang w:val="en-US" w:eastAsia="ru-RU"/>
        </w:rPr>
        <w:t xml:space="preserve"> de </w:t>
      </w:r>
      <w:proofErr w:type="spellStart"/>
      <w:r w:rsidRPr="007331DD">
        <w:rPr>
          <w:bCs/>
          <w:noProof w:val="0"/>
          <w:lang w:val="en-US" w:eastAsia="ru-RU"/>
        </w:rPr>
        <w:t>depunere</w:t>
      </w:r>
      <w:proofErr w:type="spellEnd"/>
      <w:r w:rsidRPr="007331DD">
        <w:rPr>
          <w:bCs/>
          <w:noProof w:val="0"/>
          <w:lang w:val="en-US" w:eastAsia="ru-RU"/>
        </w:rPr>
        <w:t>/</w:t>
      </w:r>
      <w:proofErr w:type="spellStart"/>
      <w:r w:rsidRPr="007331DD">
        <w:rPr>
          <w:bCs/>
          <w:noProof w:val="0"/>
          <w:lang w:val="en-US" w:eastAsia="ru-RU"/>
        </w:rPr>
        <w:t>deschidere</w:t>
      </w:r>
      <w:proofErr w:type="spellEnd"/>
      <w:r w:rsidRPr="007331DD">
        <w:rPr>
          <w:bCs/>
          <w:noProof w:val="0"/>
          <w:lang w:val="en-US" w:eastAsia="ru-RU"/>
        </w:rPr>
        <w:t xml:space="preserve"> </w:t>
      </w:r>
      <w:proofErr w:type="gramStart"/>
      <w:r w:rsidRPr="007331DD">
        <w:rPr>
          <w:bCs/>
          <w:noProof w:val="0"/>
          <w:lang w:val="en-US" w:eastAsia="ru-RU"/>
        </w:rPr>
        <w:t>a</w:t>
      </w:r>
      <w:proofErr w:type="gramEnd"/>
      <w:r w:rsidRPr="007331DD">
        <w:rPr>
          <w:bCs/>
          <w:noProof w:val="0"/>
          <w:lang w:val="en-US" w:eastAsia="ru-RU"/>
        </w:rPr>
        <w:t xml:space="preserve"> </w:t>
      </w:r>
      <w:proofErr w:type="spellStart"/>
      <w:r w:rsidRPr="007331DD">
        <w:rPr>
          <w:bCs/>
          <w:noProof w:val="0"/>
          <w:lang w:val="en-US" w:eastAsia="ru-RU"/>
        </w:rPr>
        <w:t>ofertelor</w:t>
      </w:r>
      <w:proofErr w:type="spellEnd"/>
      <w:r w:rsidRPr="007331DD">
        <w:rPr>
          <w:b/>
          <w:noProof w:val="0"/>
          <w:lang w:val="en-US" w:eastAsia="ru-RU"/>
        </w:rPr>
        <w:t>:</w:t>
      </w:r>
    </w:p>
    <w:p w14:paraId="1479FFC4" w14:textId="77777777" w:rsidR="007331DD" w:rsidRPr="007331DD" w:rsidRDefault="007331DD" w:rsidP="00387E72">
      <w:pPr>
        <w:numPr>
          <w:ilvl w:val="0"/>
          <w:numId w:val="21"/>
        </w:numPr>
        <w:shd w:val="clear" w:color="auto" w:fill="FFFFFF" w:themeFill="background1"/>
        <w:tabs>
          <w:tab w:val="right" w:pos="426"/>
        </w:tabs>
        <w:spacing w:before="120"/>
        <w:rPr>
          <w:b/>
          <w:noProof w:val="0"/>
          <w:lang w:val="en-US" w:eastAsia="ru-RU"/>
        </w:rPr>
      </w:pPr>
      <w:r w:rsidRPr="007331DD">
        <w:rPr>
          <w:b/>
          <w:noProof w:val="0"/>
          <w:lang w:val="en-US" w:eastAsia="ru-RU"/>
        </w:rPr>
        <w:t>conform SIA RSAP /</w:t>
      </w:r>
      <w:proofErr w:type="spellStart"/>
      <w:r w:rsidRPr="007331DD">
        <w:rPr>
          <w:b/>
          <w:noProof w:val="0"/>
          <w:lang w:val="en-US" w:eastAsia="ru-RU"/>
        </w:rPr>
        <w:t>până</w:t>
      </w:r>
      <w:proofErr w:type="spellEnd"/>
      <w:r w:rsidRPr="007331DD">
        <w:rPr>
          <w:b/>
          <w:noProof w:val="0"/>
          <w:lang w:val="en-US" w:eastAsia="ru-RU"/>
        </w:rPr>
        <w:t xml:space="preserve"> la: </w:t>
      </w:r>
      <w:r w:rsidRPr="007331DD">
        <w:rPr>
          <w:b/>
          <w:i/>
          <w:noProof w:val="0"/>
          <w:lang w:val="en-US" w:eastAsia="ru-RU"/>
        </w:rPr>
        <w:t>[</w:t>
      </w:r>
      <w:proofErr w:type="spellStart"/>
      <w:r w:rsidRPr="007331DD">
        <w:rPr>
          <w:b/>
          <w:i/>
          <w:noProof w:val="0"/>
          <w:lang w:val="en-US" w:eastAsia="ru-RU"/>
        </w:rPr>
        <w:t>ora</w:t>
      </w:r>
      <w:proofErr w:type="spellEnd"/>
      <w:r w:rsidRPr="007331DD">
        <w:rPr>
          <w:b/>
          <w:i/>
          <w:noProof w:val="0"/>
          <w:lang w:val="en-US" w:eastAsia="ru-RU"/>
        </w:rPr>
        <w:t xml:space="preserve"> </w:t>
      </w:r>
      <w:proofErr w:type="spellStart"/>
      <w:proofErr w:type="gramStart"/>
      <w:r w:rsidRPr="007331DD">
        <w:rPr>
          <w:b/>
          <w:i/>
          <w:noProof w:val="0"/>
          <w:lang w:val="en-US" w:eastAsia="ru-RU"/>
        </w:rPr>
        <w:t>exactă</w:t>
      </w:r>
      <w:proofErr w:type="spellEnd"/>
      <w:r w:rsidRPr="007331DD">
        <w:rPr>
          <w:b/>
          <w:i/>
          <w:noProof w:val="0"/>
          <w:lang w:val="en-US" w:eastAsia="ru-RU"/>
        </w:rPr>
        <w:t>]</w:t>
      </w:r>
      <w:r w:rsidRPr="007331DD">
        <w:rPr>
          <w:b/>
          <w:noProof w:val="0"/>
          <w:lang w:val="en-US" w:eastAsia="ru-RU"/>
        </w:rPr>
        <w:t xml:space="preserve">   </w:t>
      </w:r>
      <w:proofErr w:type="gramEnd"/>
      <w:r w:rsidRPr="007331DD">
        <w:rPr>
          <w:b/>
          <w:noProof w:val="0"/>
          <w:lang w:val="en-US" w:eastAsia="ru-RU"/>
        </w:rPr>
        <w:t xml:space="preserve">pe: </w:t>
      </w:r>
      <w:r w:rsidRPr="007331DD">
        <w:rPr>
          <w:b/>
          <w:i/>
          <w:noProof w:val="0"/>
          <w:lang w:val="en-US" w:eastAsia="ru-RU"/>
        </w:rPr>
        <w:t>[data]</w:t>
      </w:r>
    </w:p>
    <w:p w14:paraId="2755B3F5" w14:textId="77777777" w:rsidR="007331DD" w:rsidRPr="007331DD" w:rsidRDefault="007331DD" w:rsidP="00387E72">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7331DD">
        <w:rPr>
          <w:bCs/>
          <w:noProof w:val="0"/>
          <w:lang w:val="en-US" w:eastAsia="ru-RU"/>
        </w:rPr>
        <w:t>Adresa</w:t>
      </w:r>
      <w:proofErr w:type="spellEnd"/>
      <w:r w:rsidRPr="007331DD">
        <w:rPr>
          <w:bCs/>
          <w:noProof w:val="0"/>
          <w:lang w:val="en-US" w:eastAsia="ru-RU"/>
        </w:rPr>
        <w:t xml:space="preserve"> la care </w:t>
      </w:r>
      <w:proofErr w:type="spellStart"/>
      <w:r w:rsidRPr="007331DD">
        <w:rPr>
          <w:bCs/>
          <w:noProof w:val="0"/>
          <w:lang w:val="en-US" w:eastAsia="ru-RU"/>
        </w:rPr>
        <w:t>trebuie</w:t>
      </w:r>
      <w:proofErr w:type="spellEnd"/>
      <w:r w:rsidRPr="007331DD">
        <w:rPr>
          <w:bCs/>
          <w:noProof w:val="0"/>
          <w:lang w:val="en-US" w:eastAsia="ru-RU"/>
        </w:rPr>
        <w:t xml:space="preserve"> </w:t>
      </w:r>
      <w:proofErr w:type="spellStart"/>
      <w:r w:rsidRPr="007331DD">
        <w:rPr>
          <w:bCs/>
          <w:noProof w:val="0"/>
          <w:lang w:val="en-US" w:eastAsia="ru-RU"/>
        </w:rPr>
        <w:t>transmise</w:t>
      </w:r>
      <w:proofErr w:type="spellEnd"/>
      <w:r w:rsidRPr="007331DD">
        <w:rPr>
          <w:bCs/>
          <w:noProof w:val="0"/>
          <w:lang w:val="en-US" w:eastAsia="ru-RU"/>
        </w:rPr>
        <w:t xml:space="preserve"> </w:t>
      </w:r>
      <w:proofErr w:type="spellStart"/>
      <w:r w:rsidRPr="007331DD">
        <w:rPr>
          <w:bCs/>
          <w:noProof w:val="0"/>
          <w:lang w:val="en-US" w:eastAsia="ru-RU"/>
        </w:rPr>
        <w:t>ofertele</w:t>
      </w:r>
      <w:proofErr w:type="spellEnd"/>
      <w:r w:rsidRPr="007331DD">
        <w:rPr>
          <w:bCs/>
          <w:noProof w:val="0"/>
          <w:lang w:val="en-US" w:eastAsia="ru-RU"/>
        </w:rPr>
        <w:t xml:space="preserve"> </w:t>
      </w:r>
      <w:proofErr w:type="spellStart"/>
      <w:r w:rsidRPr="007331DD">
        <w:rPr>
          <w:bCs/>
          <w:noProof w:val="0"/>
          <w:lang w:val="en-US" w:eastAsia="ru-RU"/>
        </w:rPr>
        <w:t>sau</w:t>
      </w:r>
      <w:proofErr w:type="spellEnd"/>
      <w:r w:rsidRPr="007331DD">
        <w:rPr>
          <w:bCs/>
          <w:noProof w:val="0"/>
          <w:lang w:val="en-US" w:eastAsia="ru-RU"/>
        </w:rPr>
        <w:t xml:space="preserve"> </w:t>
      </w:r>
      <w:proofErr w:type="spellStart"/>
      <w:r w:rsidRPr="007331DD">
        <w:rPr>
          <w:bCs/>
          <w:noProof w:val="0"/>
          <w:lang w:val="en-US" w:eastAsia="ru-RU"/>
        </w:rPr>
        <w:t>cererile</w:t>
      </w:r>
      <w:proofErr w:type="spellEnd"/>
      <w:r w:rsidRPr="007331DD">
        <w:rPr>
          <w:bCs/>
          <w:noProof w:val="0"/>
          <w:lang w:val="en-US" w:eastAsia="ru-RU"/>
        </w:rPr>
        <w:t xml:space="preserve"> de </w:t>
      </w:r>
      <w:proofErr w:type="spellStart"/>
      <w:r w:rsidRPr="007331DD">
        <w:rPr>
          <w:bCs/>
          <w:noProof w:val="0"/>
          <w:lang w:val="en-US" w:eastAsia="ru-RU"/>
        </w:rPr>
        <w:t>participare</w:t>
      </w:r>
      <w:proofErr w:type="spellEnd"/>
      <w:r w:rsidRPr="007331DD">
        <w:rPr>
          <w:bCs/>
          <w:noProof w:val="0"/>
          <w:lang w:val="en-US" w:eastAsia="ru-RU"/>
        </w:rPr>
        <w:t xml:space="preserve">: </w:t>
      </w:r>
    </w:p>
    <w:p w14:paraId="1DE588DC" w14:textId="77777777" w:rsidR="007331DD" w:rsidRPr="007331DD" w:rsidRDefault="007331DD" w:rsidP="007331DD">
      <w:pPr>
        <w:shd w:val="clear" w:color="auto" w:fill="FFFFFF" w:themeFill="background1"/>
        <w:tabs>
          <w:tab w:val="right" w:pos="426"/>
        </w:tabs>
        <w:spacing w:before="120"/>
        <w:ind w:left="450"/>
        <w:rPr>
          <w:b/>
          <w:noProof w:val="0"/>
          <w:lang w:val="en-US" w:eastAsia="ru-RU"/>
        </w:rPr>
      </w:pPr>
      <w:proofErr w:type="spellStart"/>
      <w:r w:rsidRPr="007331DD">
        <w:rPr>
          <w:b/>
          <w:i/>
          <w:noProof w:val="0"/>
          <w:lang w:val="en-US" w:eastAsia="ru-RU"/>
        </w:rPr>
        <w:t>Ofertele</w:t>
      </w:r>
      <w:proofErr w:type="spellEnd"/>
      <w:r w:rsidRPr="007331DD">
        <w:rPr>
          <w:b/>
          <w:i/>
          <w:noProof w:val="0"/>
          <w:lang w:val="en-US" w:eastAsia="ru-RU"/>
        </w:rPr>
        <w:t xml:space="preserve"> </w:t>
      </w:r>
      <w:proofErr w:type="spellStart"/>
      <w:r w:rsidRPr="007331DD">
        <w:rPr>
          <w:b/>
          <w:i/>
          <w:noProof w:val="0"/>
          <w:lang w:val="en-US" w:eastAsia="ru-RU"/>
        </w:rPr>
        <w:t>sau</w:t>
      </w:r>
      <w:proofErr w:type="spellEnd"/>
      <w:r w:rsidRPr="007331DD">
        <w:rPr>
          <w:b/>
          <w:i/>
          <w:noProof w:val="0"/>
          <w:lang w:val="en-US" w:eastAsia="ru-RU"/>
        </w:rPr>
        <w:t xml:space="preserve"> </w:t>
      </w:r>
      <w:proofErr w:type="spellStart"/>
      <w:r w:rsidRPr="007331DD">
        <w:rPr>
          <w:b/>
          <w:i/>
          <w:noProof w:val="0"/>
          <w:lang w:val="en-US" w:eastAsia="ru-RU"/>
        </w:rPr>
        <w:t>cererile</w:t>
      </w:r>
      <w:proofErr w:type="spellEnd"/>
      <w:r w:rsidRPr="007331DD">
        <w:rPr>
          <w:b/>
          <w:i/>
          <w:noProof w:val="0"/>
          <w:lang w:val="en-US" w:eastAsia="ru-RU"/>
        </w:rPr>
        <w:t xml:space="preserve"> de </w:t>
      </w:r>
      <w:proofErr w:type="spellStart"/>
      <w:r w:rsidRPr="007331DD">
        <w:rPr>
          <w:b/>
          <w:i/>
          <w:noProof w:val="0"/>
          <w:lang w:val="en-US" w:eastAsia="ru-RU"/>
        </w:rPr>
        <w:t>participare</w:t>
      </w:r>
      <w:proofErr w:type="spellEnd"/>
      <w:r w:rsidRPr="007331DD">
        <w:rPr>
          <w:b/>
          <w:i/>
          <w:noProof w:val="0"/>
          <w:lang w:val="en-US" w:eastAsia="ru-RU"/>
        </w:rPr>
        <w:t xml:space="preserve"> </w:t>
      </w:r>
      <w:proofErr w:type="spellStart"/>
      <w:r w:rsidRPr="007331DD">
        <w:rPr>
          <w:b/>
          <w:i/>
          <w:noProof w:val="0"/>
          <w:lang w:val="en-US" w:eastAsia="ru-RU"/>
        </w:rPr>
        <w:t>vor</w:t>
      </w:r>
      <w:proofErr w:type="spellEnd"/>
      <w:r w:rsidRPr="007331DD">
        <w:rPr>
          <w:b/>
          <w:i/>
          <w:noProof w:val="0"/>
          <w:lang w:val="en-US" w:eastAsia="ru-RU"/>
        </w:rPr>
        <w:t xml:space="preserve"> fi </w:t>
      </w:r>
      <w:proofErr w:type="spellStart"/>
      <w:r w:rsidRPr="007331DD">
        <w:rPr>
          <w:b/>
          <w:i/>
          <w:noProof w:val="0"/>
          <w:lang w:val="en-US" w:eastAsia="ru-RU"/>
        </w:rPr>
        <w:t>depuse</w:t>
      </w:r>
      <w:proofErr w:type="spellEnd"/>
      <w:r w:rsidRPr="007331DD">
        <w:rPr>
          <w:b/>
          <w:i/>
          <w:noProof w:val="0"/>
          <w:lang w:val="en-US" w:eastAsia="ru-RU"/>
        </w:rPr>
        <w:t xml:space="preserve"> electronic </w:t>
      </w:r>
      <w:proofErr w:type="spellStart"/>
      <w:r w:rsidRPr="007331DD">
        <w:rPr>
          <w:b/>
          <w:i/>
          <w:noProof w:val="0"/>
          <w:lang w:val="en-US" w:eastAsia="ru-RU"/>
        </w:rPr>
        <w:t>prin</w:t>
      </w:r>
      <w:proofErr w:type="spellEnd"/>
      <w:r w:rsidRPr="007331DD">
        <w:rPr>
          <w:b/>
          <w:i/>
          <w:noProof w:val="0"/>
          <w:lang w:val="en-US" w:eastAsia="ru-RU"/>
        </w:rPr>
        <w:t xml:space="preserve"> </w:t>
      </w:r>
      <w:proofErr w:type="spellStart"/>
      <w:r w:rsidRPr="007331DD">
        <w:rPr>
          <w:b/>
          <w:i/>
          <w:noProof w:val="0"/>
          <w:lang w:val="en-US" w:eastAsia="ru-RU"/>
        </w:rPr>
        <w:t>intermediul</w:t>
      </w:r>
      <w:proofErr w:type="spellEnd"/>
      <w:r w:rsidRPr="007331DD">
        <w:rPr>
          <w:b/>
          <w:i/>
          <w:noProof w:val="0"/>
          <w:lang w:val="en-US" w:eastAsia="ru-RU"/>
        </w:rPr>
        <w:t xml:space="preserve"> SIA RSAP</w:t>
      </w:r>
    </w:p>
    <w:p w14:paraId="09C02502" w14:textId="77777777" w:rsidR="007331DD" w:rsidRPr="007331DD" w:rsidRDefault="007331DD" w:rsidP="00387E72">
      <w:pPr>
        <w:numPr>
          <w:ilvl w:val="0"/>
          <w:numId w:val="19"/>
        </w:numPr>
        <w:tabs>
          <w:tab w:val="right" w:pos="426"/>
        </w:tabs>
        <w:spacing w:before="120"/>
        <w:ind w:left="0" w:firstLine="0"/>
        <w:rPr>
          <w:b/>
          <w:noProof w:val="0"/>
          <w:lang w:val="en-US" w:eastAsia="ru-RU"/>
        </w:rPr>
      </w:pPr>
      <w:proofErr w:type="spellStart"/>
      <w:r w:rsidRPr="007331DD">
        <w:rPr>
          <w:bCs/>
          <w:noProof w:val="0"/>
          <w:lang w:val="en-US" w:eastAsia="ru-RU"/>
        </w:rPr>
        <w:t>Termenul</w:t>
      </w:r>
      <w:proofErr w:type="spellEnd"/>
      <w:r w:rsidRPr="007331DD">
        <w:rPr>
          <w:bCs/>
          <w:noProof w:val="0"/>
          <w:lang w:val="en-US" w:eastAsia="ru-RU"/>
        </w:rPr>
        <w:t xml:space="preserve"> de </w:t>
      </w:r>
      <w:proofErr w:type="spellStart"/>
      <w:r w:rsidRPr="007331DD">
        <w:rPr>
          <w:bCs/>
          <w:noProof w:val="0"/>
          <w:lang w:val="en-US" w:eastAsia="ru-RU"/>
        </w:rPr>
        <w:t>valabilitate</w:t>
      </w:r>
      <w:proofErr w:type="spellEnd"/>
      <w:r w:rsidRPr="007331DD">
        <w:rPr>
          <w:bCs/>
          <w:noProof w:val="0"/>
          <w:lang w:val="en-US" w:eastAsia="ru-RU"/>
        </w:rPr>
        <w:t xml:space="preserve"> </w:t>
      </w:r>
      <w:proofErr w:type="gramStart"/>
      <w:r w:rsidRPr="007331DD">
        <w:rPr>
          <w:bCs/>
          <w:noProof w:val="0"/>
          <w:lang w:val="en-US" w:eastAsia="ru-RU"/>
        </w:rPr>
        <w:t>a</w:t>
      </w:r>
      <w:proofErr w:type="gramEnd"/>
      <w:r w:rsidRPr="007331DD">
        <w:rPr>
          <w:bCs/>
          <w:noProof w:val="0"/>
          <w:lang w:val="en-US" w:eastAsia="ru-RU"/>
        </w:rPr>
        <w:t xml:space="preserve"> </w:t>
      </w:r>
      <w:proofErr w:type="spellStart"/>
      <w:r w:rsidRPr="007331DD">
        <w:rPr>
          <w:bCs/>
          <w:noProof w:val="0"/>
          <w:lang w:val="en-US" w:eastAsia="ru-RU"/>
        </w:rPr>
        <w:t>ofertelor</w:t>
      </w:r>
      <w:proofErr w:type="spellEnd"/>
      <w:r w:rsidRPr="007331DD">
        <w:rPr>
          <w:b/>
          <w:noProof w:val="0"/>
          <w:lang w:val="en-US" w:eastAsia="ru-RU"/>
        </w:rPr>
        <w:t xml:space="preserve">: </w:t>
      </w:r>
      <w:r w:rsidRPr="007331DD">
        <w:rPr>
          <w:b/>
          <w:noProof w:val="0"/>
          <w:color w:val="2E74B5" w:themeColor="accent1" w:themeShade="BF"/>
          <w:lang w:eastAsia="ru-RU"/>
        </w:rPr>
        <w:t>60 zile calendaristice </w:t>
      </w:r>
    </w:p>
    <w:p w14:paraId="2B588356" w14:textId="77777777" w:rsidR="007331DD" w:rsidRPr="007331DD" w:rsidRDefault="007331DD" w:rsidP="00387E72">
      <w:pPr>
        <w:numPr>
          <w:ilvl w:val="0"/>
          <w:numId w:val="19"/>
        </w:numPr>
        <w:tabs>
          <w:tab w:val="right" w:pos="426"/>
        </w:tabs>
        <w:spacing w:before="120"/>
        <w:ind w:left="0" w:firstLine="0"/>
        <w:rPr>
          <w:b/>
          <w:noProof w:val="0"/>
          <w:lang w:val="en-US" w:eastAsia="ru-RU"/>
        </w:rPr>
      </w:pPr>
      <w:proofErr w:type="spellStart"/>
      <w:r w:rsidRPr="007331DD">
        <w:rPr>
          <w:bCs/>
          <w:noProof w:val="0"/>
          <w:lang w:val="en-US" w:eastAsia="ru-RU"/>
        </w:rPr>
        <w:t>Locul</w:t>
      </w:r>
      <w:proofErr w:type="spellEnd"/>
      <w:r w:rsidRPr="007331DD">
        <w:rPr>
          <w:bCs/>
          <w:noProof w:val="0"/>
          <w:lang w:val="en-US" w:eastAsia="ru-RU"/>
        </w:rPr>
        <w:t xml:space="preserve"> </w:t>
      </w:r>
      <w:proofErr w:type="spellStart"/>
      <w:r w:rsidRPr="007331DD">
        <w:rPr>
          <w:bCs/>
          <w:noProof w:val="0"/>
          <w:lang w:val="en-US" w:eastAsia="ru-RU"/>
        </w:rPr>
        <w:t>deschiderii</w:t>
      </w:r>
      <w:proofErr w:type="spellEnd"/>
      <w:r w:rsidRPr="007331DD">
        <w:rPr>
          <w:bCs/>
          <w:noProof w:val="0"/>
          <w:lang w:val="en-US" w:eastAsia="ru-RU"/>
        </w:rPr>
        <w:t xml:space="preserve"> </w:t>
      </w:r>
      <w:proofErr w:type="spellStart"/>
      <w:r w:rsidRPr="007331DD">
        <w:rPr>
          <w:bCs/>
          <w:noProof w:val="0"/>
          <w:lang w:val="en-US" w:eastAsia="ru-RU"/>
        </w:rPr>
        <w:t>ofertelor</w:t>
      </w:r>
      <w:proofErr w:type="spellEnd"/>
      <w:r w:rsidRPr="007331DD">
        <w:rPr>
          <w:b/>
          <w:noProof w:val="0"/>
          <w:lang w:val="en-US" w:eastAsia="ru-RU"/>
        </w:rPr>
        <w:t>: __________________________________________________</w:t>
      </w:r>
    </w:p>
    <w:p w14:paraId="7DB34A43" w14:textId="77777777" w:rsidR="007331DD" w:rsidRPr="007331DD" w:rsidRDefault="007331DD" w:rsidP="007331DD">
      <w:pPr>
        <w:shd w:val="clear" w:color="auto" w:fill="FFFFFF" w:themeFill="background1"/>
        <w:tabs>
          <w:tab w:val="right" w:pos="426"/>
        </w:tabs>
        <w:ind w:left="3240"/>
        <w:contextualSpacing/>
        <w:jc w:val="center"/>
        <w:rPr>
          <w:noProof w:val="0"/>
          <w:sz w:val="20"/>
          <w:lang w:val="en-US" w:eastAsia="ru-RU"/>
        </w:rPr>
      </w:pPr>
      <w:r w:rsidRPr="007331DD">
        <w:rPr>
          <w:noProof w:val="0"/>
          <w:sz w:val="20"/>
          <w:lang w:val="en-US" w:eastAsia="ru-RU"/>
        </w:rPr>
        <w:t xml:space="preserve">(SIA RSAP </w:t>
      </w:r>
      <w:proofErr w:type="spellStart"/>
      <w:r w:rsidRPr="007331DD">
        <w:rPr>
          <w:noProof w:val="0"/>
          <w:sz w:val="20"/>
          <w:lang w:val="en-US" w:eastAsia="ru-RU"/>
        </w:rPr>
        <w:t>sau</w:t>
      </w:r>
      <w:proofErr w:type="spellEnd"/>
      <w:r w:rsidRPr="007331DD">
        <w:rPr>
          <w:noProof w:val="0"/>
          <w:sz w:val="20"/>
          <w:lang w:val="en-US" w:eastAsia="ru-RU"/>
        </w:rPr>
        <w:t xml:space="preserve"> </w:t>
      </w:r>
      <w:proofErr w:type="spellStart"/>
      <w:r w:rsidRPr="007331DD">
        <w:rPr>
          <w:noProof w:val="0"/>
          <w:sz w:val="20"/>
          <w:lang w:val="en-US" w:eastAsia="ru-RU"/>
        </w:rPr>
        <w:t>adresa</w:t>
      </w:r>
      <w:proofErr w:type="spellEnd"/>
      <w:r w:rsidRPr="007331DD">
        <w:rPr>
          <w:noProof w:val="0"/>
          <w:sz w:val="20"/>
          <w:lang w:val="en-US" w:eastAsia="ru-RU"/>
        </w:rPr>
        <w:t xml:space="preserve"> </w:t>
      </w:r>
      <w:proofErr w:type="spellStart"/>
      <w:r w:rsidRPr="007331DD">
        <w:rPr>
          <w:noProof w:val="0"/>
          <w:sz w:val="20"/>
          <w:lang w:val="en-US" w:eastAsia="ru-RU"/>
        </w:rPr>
        <w:t>deschiderii</w:t>
      </w:r>
      <w:proofErr w:type="spellEnd"/>
      <w:r w:rsidRPr="007331DD">
        <w:rPr>
          <w:noProof w:val="0"/>
          <w:sz w:val="20"/>
          <w:lang w:val="en-US" w:eastAsia="ru-RU"/>
        </w:rPr>
        <w:t>)</w:t>
      </w:r>
    </w:p>
    <w:p w14:paraId="6234EC3E" w14:textId="77777777" w:rsidR="007331DD" w:rsidRPr="007331DD" w:rsidRDefault="007331DD" w:rsidP="007331DD">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7331DD">
        <w:rPr>
          <w:b/>
          <w:i/>
          <w:noProof w:val="0"/>
          <w:color w:val="2E74B5" w:themeColor="accent1" w:themeShade="BF"/>
          <w:lang w:val="en-US" w:eastAsia="ru-RU"/>
        </w:rPr>
        <w:t>Ofertele</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întârziate</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vor</w:t>
      </w:r>
      <w:proofErr w:type="spellEnd"/>
      <w:r w:rsidRPr="007331DD">
        <w:rPr>
          <w:b/>
          <w:i/>
          <w:noProof w:val="0"/>
          <w:color w:val="2E74B5" w:themeColor="accent1" w:themeShade="BF"/>
          <w:lang w:val="en-US" w:eastAsia="ru-RU"/>
        </w:rPr>
        <w:t xml:space="preserve"> fi </w:t>
      </w:r>
      <w:proofErr w:type="spellStart"/>
      <w:r w:rsidRPr="007331DD">
        <w:rPr>
          <w:b/>
          <w:i/>
          <w:noProof w:val="0"/>
          <w:color w:val="2E74B5" w:themeColor="accent1" w:themeShade="BF"/>
          <w:lang w:val="en-US" w:eastAsia="ru-RU"/>
        </w:rPr>
        <w:t>respinse</w:t>
      </w:r>
      <w:proofErr w:type="spellEnd"/>
      <w:r w:rsidRPr="007331DD">
        <w:rPr>
          <w:b/>
          <w:i/>
          <w:noProof w:val="0"/>
          <w:lang w:val="en-US" w:eastAsia="ru-RU"/>
        </w:rPr>
        <w:t xml:space="preserve">. </w:t>
      </w:r>
    </w:p>
    <w:p w14:paraId="2357E2C3" w14:textId="77777777" w:rsidR="007331DD" w:rsidRPr="007331DD" w:rsidRDefault="007331DD" w:rsidP="00387E72">
      <w:pPr>
        <w:numPr>
          <w:ilvl w:val="0"/>
          <w:numId w:val="19"/>
        </w:numPr>
        <w:shd w:val="clear" w:color="auto" w:fill="FFFFFF" w:themeFill="background1"/>
        <w:tabs>
          <w:tab w:val="right" w:pos="426"/>
        </w:tabs>
        <w:spacing w:before="120"/>
        <w:ind w:left="450" w:hanging="450"/>
        <w:rPr>
          <w:b/>
          <w:noProof w:val="0"/>
          <w:color w:val="2E74B5" w:themeColor="accent1" w:themeShade="BF"/>
          <w:lang w:val="en-US" w:eastAsia="ru-RU"/>
        </w:rPr>
      </w:pPr>
      <w:proofErr w:type="spellStart"/>
      <w:r w:rsidRPr="007331DD">
        <w:rPr>
          <w:bCs/>
          <w:noProof w:val="0"/>
          <w:lang w:val="en-US" w:eastAsia="ru-RU"/>
        </w:rPr>
        <w:lastRenderedPageBreak/>
        <w:t>Persoanele</w:t>
      </w:r>
      <w:proofErr w:type="spellEnd"/>
      <w:r w:rsidRPr="007331DD">
        <w:rPr>
          <w:bCs/>
          <w:noProof w:val="0"/>
          <w:lang w:val="en-US" w:eastAsia="ru-RU"/>
        </w:rPr>
        <w:t xml:space="preserve"> </w:t>
      </w:r>
      <w:proofErr w:type="spellStart"/>
      <w:r w:rsidRPr="007331DD">
        <w:rPr>
          <w:bCs/>
          <w:noProof w:val="0"/>
          <w:lang w:val="en-US" w:eastAsia="ru-RU"/>
        </w:rPr>
        <w:t>autorizate</w:t>
      </w:r>
      <w:proofErr w:type="spellEnd"/>
      <w:r w:rsidRPr="007331DD">
        <w:rPr>
          <w:bCs/>
          <w:noProof w:val="0"/>
          <w:lang w:val="en-US" w:eastAsia="ru-RU"/>
        </w:rPr>
        <w:t xml:space="preserve"> </w:t>
      </w:r>
      <w:proofErr w:type="spellStart"/>
      <w:r w:rsidRPr="007331DD">
        <w:rPr>
          <w:bCs/>
          <w:noProof w:val="0"/>
          <w:lang w:val="en-US" w:eastAsia="ru-RU"/>
        </w:rPr>
        <w:t>să</w:t>
      </w:r>
      <w:proofErr w:type="spellEnd"/>
      <w:r w:rsidRPr="007331DD">
        <w:rPr>
          <w:bCs/>
          <w:noProof w:val="0"/>
          <w:lang w:val="en-US" w:eastAsia="ru-RU"/>
        </w:rPr>
        <w:t xml:space="preserve"> </w:t>
      </w:r>
      <w:proofErr w:type="spellStart"/>
      <w:r w:rsidRPr="007331DD">
        <w:rPr>
          <w:bCs/>
          <w:noProof w:val="0"/>
          <w:lang w:val="en-US" w:eastAsia="ru-RU"/>
        </w:rPr>
        <w:t>asiste</w:t>
      </w:r>
      <w:proofErr w:type="spellEnd"/>
      <w:r w:rsidRPr="007331DD">
        <w:rPr>
          <w:bCs/>
          <w:noProof w:val="0"/>
          <w:lang w:val="en-US" w:eastAsia="ru-RU"/>
        </w:rPr>
        <w:t xml:space="preserve"> la </w:t>
      </w:r>
      <w:proofErr w:type="spellStart"/>
      <w:r w:rsidRPr="007331DD">
        <w:rPr>
          <w:bCs/>
          <w:noProof w:val="0"/>
          <w:lang w:val="en-US" w:eastAsia="ru-RU"/>
        </w:rPr>
        <w:t>deschiderea</w:t>
      </w:r>
      <w:proofErr w:type="spellEnd"/>
      <w:r w:rsidRPr="007331DD">
        <w:rPr>
          <w:bCs/>
          <w:noProof w:val="0"/>
          <w:lang w:val="en-US" w:eastAsia="ru-RU"/>
        </w:rPr>
        <w:t xml:space="preserve"> </w:t>
      </w:r>
      <w:proofErr w:type="spellStart"/>
      <w:r w:rsidRPr="007331DD">
        <w:rPr>
          <w:bCs/>
          <w:noProof w:val="0"/>
          <w:lang w:val="en-US" w:eastAsia="ru-RU"/>
        </w:rPr>
        <w:t>ofertelor</w:t>
      </w:r>
      <w:proofErr w:type="spellEnd"/>
      <w:r w:rsidRPr="007331DD">
        <w:rPr>
          <w:bCs/>
          <w:noProof w:val="0"/>
          <w:lang w:val="en-US" w:eastAsia="ru-RU"/>
        </w:rPr>
        <w:t>:</w:t>
      </w:r>
      <w:r w:rsidRPr="007331DD">
        <w:rPr>
          <w:b/>
          <w:noProof w:val="0"/>
          <w:lang w:val="en-US" w:eastAsia="ru-RU"/>
        </w:rPr>
        <w:t xml:space="preserve"> </w:t>
      </w:r>
      <w:r w:rsidRPr="007331DD">
        <w:rPr>
          <w:b/>
          <w:noProof w:val="0"/>
          <w:lang w:val="en-US" w:eastAsia="ru-RU"/>
        </w:rPr>
        <w:br/>
      </w:r>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Ofertanții</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sau</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reprezentanții</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acestora</w:t>
      </w:r>
      <w:proofErr w:type="spellEnd"/>
      <w:r w:rsidRPr="007331DD">
        <w:rPr>
          <w:b/>
          <w:i/>
          <w:noProof w:val="0"/>
          <w:color w:val="2E74B5" w:themeColor="accent1" w:themeShade="BF"/>
          <w:lang w:val="en-US" w:eastAsia="ru-RU"/>
        </w:rPr>
        <w:t xml:space="preserve"> au </w:t>
      </w:r>
      <w:proofErr w:type="spellStart"/>
      <w:r w:rsidRPr="007331DD">
        <w:rPr>
          <w:b/>
          <w:i/>
          <w:noProof w:val="0"/>
          <w:color w:val="2E74B5" w:themeColor="accent1" w:themeShade="BF"/>
          <w:lang w:val="en-US" w:eastAsia="ru-RU"/>
        </w:rPr>
        <w:t>dreptul</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să</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participe</w:t>
      </w:r>
      <w:proofErr w:type="spellEnd"/>
      <w:r w:rsidRPr="007331DD">
        <w:rPr>
          <w:b/>
          <w:i/>
          <w:noProof w:val="0"/>
          <w:color w:val="2E74B5" w:themeColor="accent1" w:themeShade="BF"/>
          <w:lang w:val="en-US" w:eastAsia="ru-RU"/>
        </w:rPr>
        <w:t xml:space="preserve"> la </w:t>
      </w:r>
      <w:proofErr w:type="spellStart"/>
      <w:r w:rsidRPr="007331DD">
        <w:rPr>
          <w:b/>
          <w:i/>
          <w:noProof w:val="0"/>
          <w:color w:val="2E74B5" w:themeColor="accent1" w:themeShade="BF"/>
          <w:lang w:val="en-US" w:eastAsia="ru-RU"/>
        </w:rPr>
        <w:t>deschiderea</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ofertelor</w:t>
      </w:r>
      <w:proofErr w:type="spellEnd"/>
      <w:r w:rsidRPr="007331DD">
        <w:rPr>
          <w:b/>
          <w:i/>
          <w:noProof w:val="0"/>
          <w:color w:val="2E74B5" w:themeColor="accent1" w:themeShade="BF"/>
          <w:lang w:val="en-US" w:eastAsia="ru-RU"/>
        </w:rPr>
        <w:t xml:space="preserve">, cu            </w:t>
      </w:r>
      <w:proofErr w:type="spellStart"/>
      <w:r w:rsidRPr="007331DD">
        <w:rPr>
          <w:b/>
          <w:i/>
          <w:noProof w:val="0"/>
          <w:color w:val="2E74B5" w:themeColor="accent1" w:themeShade="BF"/>
          <w:lang w:val="en-US" w:eastAsia="ru-RU"/>
        </w:rPr>
        <w:t>excepția</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cazului</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când</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ofertele</w:t>
      </w:r>
      <w:proofErr w:type="spellEnd"/>
      <w:r w:rsidRPr="007331DD">
        <w:rPr>
          <w:b/>
          <w:i/>
          <w:noProof w:val="0"/>
          <w:color w:val="2E74B5" w:themeColor="accent1" w:themeShade="BF"/>
          <w:lang w:val="en-US" w:eastAsia="ru-RU"/>
        </w:rPr>
        <w:t xml:space="preserve"> au </w:t>
      </w:r>
      <w:proofErr w:type="spellStart"/>
      <w:r w:rsidRPr="007331DD">
        <w:rPr>
          <w:b/>
          <w:i/>
          <w:noProof w:val="0"/>
          <w:color w:val="2E74B5" w:themeColor="accent1" w:themeShade="BF"/>
          <w:lang w:val="en-US" w:eastAsia="ru-RU"/>
        </w:rPr>
        <w:t>fost</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depuse</w:t>
      </w:r>
      <w:proofErr w:type="spellEnd"/>
      <w:r w:rsidRPr="007331DD">
        <w:rPr>
          <w:b/>
          <w:i/>
          <w:noProof w:val="0"/>
          <w:color w:val="2E74B5" w:themeColor="accent1" w:themeShade="BF"/>
          <w:lang w:val="en-US" w:eastAsia="ru-RU"/>
        </w:rPr>
        <w:t xml:space="preserve"> </w:t>
      </w:r>
      <w:proofErr w:type="spellStart"/>
      <w:r w:rsidRPr="007331DD">
        <w:rPr>
          <w:b/>
          <w:i/>
          <w:noProof w:val="0"/>
          <w:color w:val="2E74B5" w:themeColor="accent1" w:themeShade="BF"/>
          <w:lang w:val="en-US" w:eastAsia="ru-RU"/>
        </w:rPr>
        <w:t>prin</w:t>
      </w:r>
      <w:proofErr w:type="spellEnd"/>
      <w:r w:rsidRPr="007331DD">
        <w:rPr>
          <w:b/>
          <w:i/>
          <w:noProof w:val="0"/>
          <w:color w:val="2E74B5" w:themeColor="accent1" w:themeShade="BF"/>
          <w:lang w:val="en-US" w:eastAsia="ru-RU"/>
        </w:rPr>
        <w:t xml:space="preserve"> SIA RSAP</w:t>
      </w:r>
      <w:r w:rsidRPr="007331DD">
        <w:rPr>
          <w:b/>
          <w:noProof w:val="0"/>
          <w:color w:val="2E74B5" w:themeColor="accent1" w:themeShade="BF"/>
          <w:lang w:val="en-US" w:eastAsia="ru-RU"/>
        </w:rPr>
        <w:t>.</w:t>
      </w:r>
    </w:p>
    <w:p w14:paraId="7DA31D51" w14:textId="77777777" w:rsidR="007331DD" w:rsidRPr="007331DD" w:rsidRDefault="007331DD" w:rsidP="00387E72">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7331DD">
        <w:rPr>
          <w:bCs/>
          <w:noProof w:val="0"/>
          <w:lang w:val="en-US" w:eastAsia="ru-RU"/>
        </w:rPr>
        <w:t>Limba</w:t>
      </w:r>
      <w:proofErr w:type="spellEnd"/>
      <w:r w:rsidRPr="007331DD">
        <w:rPr>
          <w:bCs/>
          <w:noProof w:val="0"/>
          <w:lang w:val="en-US" w:eastAsia="ru-RU"/>
        </w:rPr>
        <w:t xml:space="preserve"> </w:t>
      </w:r>
      <w:proofErr w:type="spellStart"/>
      <w:r w:rsidRPr="007331DD">
        <w:rPr>
          <w:bCs/>
          <w:noProof w:val="0"/>
          <w:lang w:val="en-US" w:eastAsia="ru-RU"/>
        </w:rPr>
        <w:t>sau</w:t>
      </w:r>
      <w:proofErr w:type="spellEnd"/>
      <w:r w:rsidRPr="007331DD">
        <w:rPr>
          <w:bCs/>
          <w:noProof w:val="0"/>
          <w:lang w:val="en-US" w:eastAsia="ru-RU"/>
        </w:rPr>
        <w:t xml:space="preserve"> </w:t>
      </w:r>
      <w:proofErr w:type="spellStart"/>
      <w:r w:rsidRPr="007331DD">
        <w:rPr>
          <w:bCs/>
          <w:noProof w:val="0"/>
          <w:lang w:val="en-US" w:eastAsia="ru-RU"/>
        </w:rPr>
        <w:t>limbile</w:t>
      </w:r>
      <w:proofErr w:type="spellEnd"/>
      <w:r w:rsidRPr="007331DD">
        <w:rPr>
          <w:bCs/>
          <w:noProof w:val="0"/>
          <w:lang w:val="en-US" w:eastAsia="ru-RU"/>
        </w:rPr>
        <w:t xml:space="preserve"> </w:t>
      </w:r>
      <w:proofErr w:type="spellStart"/>
      <w:r w:rsidRPr="007331DD">
        <w:rPr>
          <w:bCs/>
          <w:noProof w:val="0"/>
          <w:lang w:val="en-US" w:eastAsia="ru-RU"/>
        </w:rPr>
        <w:t>în</w:t>
      </w:r>
      <w:proofErr w:type="spellEnd"/>
      <w:r w:rsidRPr="007331DD">
        <w:rPr>
          <w:bCs/>
          <w:noProof w:val="0"/>
          <w:lang w:val="en-US" w:eastAsia="ru-RU"/>
        </w:rPr>
        <w:t xml:space="preserve"> care </w:t>
      </w:r>
      <w:proofErr w:type="spellStart"/>
      <w:r w:rsidRPr="007331DD">
        <w:rPr>
          <w:bCs/>
          <w:noProof w:val="0"/>
          <w:lang w:val="en-US" w:eastAsia="ru-RU"/>
        </w:rPr>
        <w:t>trebuie</w:t>
      </w:r>
      <w:proofErr w:type="spellEnd"/>
      <w:r w:rsidRPr="007331DD">
        <w:rPr>
          <w:bCs/>
          <w:noProof w:val="0"/>
          <w:lang w:val="en-US" w:eastAsia="ru-RU"/>
        </w:rPr>
        <w:t xml:space="preserve"> </w:t>
      </w:r>
      <w:proofErr w:type="spellStart"/>
      <w:r w:rsidRPr="007331DD">
        <w:rPr>
          <w:bCs/>
          <w:noProof w:val="0"/>
          <w:lang w:val="en-US" w:eastAsia="ru-RU"/>
        </w:rPr>
        <w:t>redactate</w:t>
      </w:r>
      <w:proofErr w:type="spellEnd"/>
      <w:r w:rsidRPr="007331DD">
        <w:rPr>
          <w:bCs/>
          <w:noProof w:val="0"/>
          <w:lang w:val="en-US" w:eastAsia="ru-RU"/>
        </w:rPr>
        <w:t xml:space="preserve"> </w:t>
      </w:r>
      <w:proofErr w:type="spellStart"/>
      <w:r w:rsidRPr="007331DD">
        <w:rPr>
          <w:bCs/>
          <w:noProof w:val="0"/>
          <w:lang w:val="en-US" w:eastAsia="ru-RU"/>
        </w:rPr>
        <w:t>ofertele</w:t>
      </w:r>
      <w:proofErr w:type="spellEnd"/>
      <w:r w:rsidRPr="007331DD">
        <w:rPr>
          <w:bCs/>
          <w:noProof w:val="0"/>
          <w:lang w:val="en-US" w:eastAsia="ru-RU"/>
        </w:rPr>
        <w:t xml:space="preserve"> </w:t>
      </w:r>
      <w:proofErr w:type="spellStart"/>
      <w:r w:rsidRPr="007331DD">
        <w:rPr>
          <w:bCs/>
          <w:noProof w:val="0"/>
          <w:lang w:val="en-US" w:eastAsia="ru-RU"/>
        </w:rPr>
        <w:t>sau</w:t>
      </w:r>
      <w:proofErr w:type="spellEnd"/>
      <w:r w:rsidRPr="007331DD">
        <w:rPr>
          <w:bCs/>
          <w:noProof w:val="0"/>
          <w:lang w:val="en-US" w:eastAsia="ru-RU"/>
        </w:rPr>
        <w:t xml:space="preserve"> </w:t>
      </w:r>
      <w:proofErr w:type="spellStart"/>
      <w:r w:rsidRPr="007331DD">
        <w:rPr>
          <w:bCs/>
          <w:noProof w:val="0"/>
          <w:lang w:val="en-US" w:eastAsia="ru-RU"/>
        </w:rPr>
        <w:t>cererile</w:t>
      </w:r>
      <w:proofErr w:type="spellEnd"/>
      <w:r w:rsidRPr="007331DD">
        <w:rPr>
          <w:bCs/>
          <w:noProof w:val="0"/>
          <w:lang w:val="en-US" w:eastAsia="ru-RU"/>
        </w:rPr>
        <w:t xml:space="preserve"> de </w:t>
      </w:r>
      <w:proofErr w:type="spellStart"/>
      <w:r w:rsidRPr="007331DD">
        <w:rPr>
          <w:bCs/>
          <w:noProof w:val="0"/>
          <w:lang w:val="en-US" w:eastAsia="ru-RU"/>
        </w:rPr>
        <w:t>participare</w:t>
      </w:r>
      <w:proofErr w:type="spellEnd"/>
      <w:r w:rsidRPr="007331DD">
        <w:rPr>
          <w:bCs/>
          <w:noProof w:val="0"/>
          <w:lang w:val="en-US" w:eastAsia="ru-RU"/>
        </w:rPr>
        <w:t xml:space="preserve">: </w:t>
      </w:r>
      <w:r w:rsidRPr="007331DD">
        <w:rPr>
          <w:b/>
          <w:noProof w:val="0"/>
          <w:color w:val="2E74B5" w:themeColor="accent1" w:themeShade="BF"/>
          <w:lang w:eastAsia="ru-RU"/>
        </w:rPr>
        <w:t>de stat</w:t>
      </w:r>
    </w:p>
    <w:p w14:paraId="75A89B64" w14:textId="77777777" w:rsidR="007331DD" w:rsidRPr="007331DD" w:rsidRDefault="007331DD" w:rsidP="00387E72">
      <w:pPr>
        <w:numPr>
          <w:ilvl w:val="0"/>
          <w:numId w:val="19"/>
        </w:numPr>
        <w:shd w:val="clear" w:color="auto" w:fill="FFFFFF" w:themeFill="background1"/>
        <w:tabs>
          <w:tab w:val="right" w:pos="426"/>
        </w:tabs>
        <w:spacing w:before="120"/>
        <w:ind w:left="360"/>
        <w:rPr>
          <w:b/>
          <w:noProof w:val="0"/>
          <w:lang w:val="en-US" w:eastAsia="ru-RU"/>
        </w:rPr>
      </w:pPr>
      <w:proofErr w:type="spellStart"/>
      <w:r w:rsidRPr="007331DD">
        <w:rPr>
          <w:bCs/>
          <w:noProof w:val="0"/>
          <w:lang w:val="en-US" w:eastAsia="ru-RU"/>
        </w:rPr>
        <w:t>Respectivul</w:t>
      </w:r>
      <w:proofErr w:type="spellEnd"/>
      <w:r w:rsidRPr="007331DD">
        <w:rPr>
          <w:bCs/>
          <w:noProof w:val="0"/>
          <w:lang w:val="en-US" w:eastAsia="ru-RU"/>
        </w:rPr>
        <w:t xml:space="preserve"> contract se </w:t>
      </w:r>
      <w:proofErr w:type="spellStart"/>
      <w:r w:rsidRPr="007331DD">
        <w:rPr>
          <w:bCs/>
          <w:noProof w:val="0"/>
          <w:lang w:val="en-US" w:eastAsia="ru-RU"/>
        </w:rPr>
        <w:t>referă</w:t>
      </w:r>
      <w:proofErr w:type="spellEnd"/>
      <w:r w:rsidRPr="007331DD">
        <w:rPr>
          <w:bCs/>
          <w:noProof w:val="0"/>
          <w:lang w:val="en-US" w:eastAsia="ru-RU"/>
        </w:rPr>
        <w:t xml:space="preserve"> la un </w:t>
      </w:r>
      <w:proofErr w:type="spellStart"/>
      <w:r w:rsidRPr="007331DD">
        <w:rPr>
          <w:bCs/>
          <w:noProof w:val="0"/>
          <w:lang w:val="en-US" w:eastAsia="ru-RU"/>
        </w:rPr>
        <w:t>proiect</w:t>
      </w:r>
      <w:proofErr w:type="spellEnd"/>
      <w:r w:rsidRPr="007331DD">
        <w:rPr>
          <w:bCs/>
          <w:noProof w:val="0"/>
          <w:lang w:val="en-US" w:eastAsia="ru-RU"/>
        </w:rPr>
        <w:t xml:space="preserve"> </w:t>
      </w:r>
      <w:proofErr w:type="spellStart"/>
      <w:r w:rsidRPr="007331DD">
        <w:rPr>
          <w:bCs/>
          <w:noProof w:val="0"/>
          <w:lang w:val="en-US" w:eastAsia="ru-RU"/>
        </w:rPr>
        <w:t>și</w:t>
      </w:r>
      <w:proofErr w:type="spellEnd"/>
      <w:r w:rsidRPr="007331DD">
        <w:rPr>
          <w:bCs/>
          <w:noProof w:val="0"/>
          <w:lang w:val="en-US" w:eastAsia="ru-RU"/>
        </w:rPr>
        <w:t>/</w:t>
      </w:r>
      <w:proofErr w:type="spellStart"/>
      <w:r w:rsidRPr="007331DD">
        <w:rPr>
          <w:bCs/>
          <w:noProof w:val="0"/>
          <w:lang w:val="en-US" w:eastAsia="ru-RU"/>
        </w:rPr>
        <w:t>sau</w:t>
      </w:r>
      <w:proofErr w:type="spellEnd"/>
      <w:r w:rsidRPr="007331DD">
        <w:rPr>
          <w:bCs/>
          <w:noProof w:val="0"/>
          <w:lang w:val="en-US" w:eastAsia="ru-RU"/>
        </w:rPr>
        <w:t xml:space="preserve"> program </w:t>
      </w:r>
      <w:proofErr w:type="spellStart"/>
      <w:r w:rsidRPr="007331DD">
        <w:rPr>
          <w:bCs/>
          <w:noProof w:val="0"/>
          <w:lang w:val="en-US" w:eastAsia="ru-RU"/>
        </w:rPr>
        <w:t>finanțat</w:t>
      </w:r>
      <w:proofErr w:type="spellEnd"/>
      <w:r w:rsidRPr="007331DD">
        <w:rPr>
          <w:bCs/>
          <w:noProof w:val="0"/>
          <w:lang w:val="en-US" w:eastAsia="ru-RU"/>
        </w:rPr>
        <w:t xml:space="preserve"> din </w:t>
      </w:r>
      <w:proofErr w:type="spellStart"/>
      <w:r w:rsidRPr="007331DD">
        <w:rPr>
          <w:bCs/>
          <w:noProof w:val="0"/>
          <w:lang w:val="en-US" w:eastAsia="ru-RU"/>
        </w:rPr>
        <w:t>fonduri</w:t>
      </w:r>
      <w:proofErr w:type="spellEnd"/>
      <w:r w:rsidRPr="007331DD">
        <w:rPr>
          <w:bCs/>
          <w:noProof w:val="0"/>
          <w:lang w:val="en-US" w:eastAsia="ru-RU"/>
        </w:rPr>
        <w:t xml:space="preserve"> ale </w:t>
      </w:r>
      <w:proofErr w:type="spellStart"/>
      <w:r w:rsidRPr="007331DD">
        <w:rPr>
          <w:bCs/>
          <w:noProof w:val="0"/>
          <w:lang w:val="en-US" w:eastAsia="ru-RU"/>
        </w:rPr>
        <w:t>Uniunii</w:t>
      </w:r>
      <w:proofErr w:type="spellEnd"/>
      <w:r w:rsidRPr="007331DD">
        <w:rPr>
          <w:bCs/>
          <w:noProof w:val="0"/>
          <w:lang w:val="en-US" w:eastAsia="ru-RU"/>
        </w:rPr>
        <w:t xml:space="preserve"> </w:t>
      </w:r>
      <w:proofErr w:type="spellStart"/>
      <w:r w:rsidRPr="007331DD">
        <w:rPr>
          <w:bCs/>
          <w:noProof w:val="0"/>
          <w:lang w:val="en-US" w:eastAsia="ru-RU"/>
        </w:rPr>
        <w:t>Europene</w:t>
      </w:r>
      <w:proofErr w:type="spellEnd"/>
      <w:r w:rsidRPr="007331DD">
        <w:rPr>
          <w:b/>
          <w:noProof w:val="0"/>
          <w:lang w:val="en-US" w:eastAsia="ru-RU"/>
        </w:rPr>
        <w:t xml:space="preserve">: </w:t>
      </w:r>
      <w:r w:rsidRPr="007331DD">
        <w:rPr>
          <w:b/>
          <w:noProof w:val="0"/>
          <w:color w:val="2E74B5" w:themeColor="accent1" w:themeShade="BF"/>
          <w:lang w:val="en-US" w:eastAsia="ru-RU"/>
        </w:rPr>
        <w:t>NU</w:t>
      </w:r>
    </w:p>
    <w:p w14:paraId="605E4BFA" w14:textId="77777777" w:rsidR="007331DD" w:rsidRPr="007331DD" w:rsidRDefault="007331DD" w:rsidP="007331DD">
      <w:pPr>
        <w:shd w:val="clear" w:color="auto" w:fill="FFFFFF" w:themeFill="background1"/>
        <w:tabs>
          <w:tab w:val="right" w:pos="426"/>
        </w:tabs>
        <w:ind w:left="1980"/>
        <w:contextualSpacing/>
        <w:rPr>
          <w:noProof w:val="0"/>
          <w:sz w:val="20"/>
          <w:lang w:val="en-US" w:eastAsia="ru-RU"/>
        </w:rPr>
      </w:pPr>
      <w:r w:rsidRPr="007331DD">
        <w:rPr>
          <w:noProof w:val="0"/>
          <w:sz w:val="20"/>
          <w:lang w:val="en-US" w:eastAsia="ru-RU"/>
        </w:rPr>
        <w:t>(</w:t>
      </w:r>
      <w:proofErr w:type="gramStart"/>
      <w:r w:rsidRPr="007331DD">
        <w:rPr>
          <w:noProof w:val="0"/>
          <w:sz w:val="20"/>
          <w:lang w:val="en-US" w:eastAsia="ru-RU"/>
        </w:rPr>
        <w:t>se</w:t>
      </w:r>
      <w:proofErr w:type="gramEnd"/>
      <w:r w:rsidRPr="007331DD">
        <w:rPr>
          <w:noProof w:val="0"/>
          <w:sz w:val="20"/>
          <w:lang w:val="en-US" w:eastAsia="ru-RU"/>
        </w:rPr>
        <w:t xml:space="preserve"> </w:t>
      </w:r>
      <w:proofErr w:type="spellStart"/>
      <w:r w:rsidRPr="007331DD">
        <w:rPr>
          <w:noProof w:val="0"/>
          <w:sz w:val="20"/>
          <w:lang w:val="en-US" w:eastAsia="ru-RU"/>
        </w:rPr>
        <w:t>specifică</w:t>
      </w:r>
      <w:proofErr w:type="spellEnd"/>
      <w:r w:rsidRPr="007331DD">
        <w:rPr>
          <w:noProof w:val="0"/>
          <w:sz w:val="20"/>
          <w:lang w:val="en-US" w:eastAsia="ru-RU"/>
        </w:rPr>
        <w:t xml:space="preserve"> </w:t>
      </w:r>
      <w:proofErr w:type="spellStart"/>
      <w:r w:rsidRPr="007331DD">
        <w:rPr>
          <w:noProof w:val="0"/>
          <w:sz w:val="20"/>
          <w:lang w:val="en-US" w:eastAsia="ru-RU"/>
        </w:rPr>
        <w:t>denumireaproiectului</w:t>
      </w:r>
      <w:proofErr w:type="spellEnd"/>
      <w:r w:rsidRPr="007331DD">
        <w:rPr>
          <w:noProof w:val="0"/>
          <w:sz w:val="20"/>
          <w:lang w:val="en-US" w:eastAsia="ru-RU"/>
        </w:rPr>
        <w:t xml:space="preserve"> </w:t>
      </w:r>
      <w:proofErr w:type="spellStart"/>
      <w:r w:rsidRPr="007331DD">
        <w:rPr>
          <w:noProof w:val="0"/>
          <w:sz w:val="20"/>
          <w:lang w:val="en-US" w:eastAsia="ru-RU"/>
        </w:rPr>
        <w:t>și</w:t>
      </w:r>
      <w:proofErr w:type="spellEnd"/>
      <w:r w:rsidRPr="007331DD">
        <w:rPr>
          <w:noProof w:val="0"/>
          <w:sz w:val="20"/>
          <w:lang w:val="en-US" w:eastAsia="ru-RU"/>
        </w:rPr>
        <w:t>/</w:t>
      </w:r>
      <w:proofErr w:type="spellStart"/>
      <w:r w:rsidRPr="007331DD">
        <w:rPr>
          <w:noProof w:val="0"/>
          <w:sz w:val="20"/>
          <w:lang w:val="en-US" w:eastAsia="ru-RU"/>
        </w:rPr>
        <w:t>sau</w:t>
      </w:r>
      <w:proofErr w:type="spellEnd"/>
      <w:r w:rsidRPr="007331DD">
        <w:rPr>
          <w:noProof w:val="0"/>
          <w:sz w:val="20"/>
          <w:lang w:val="en-US" w:eastAsia="ru-RU"/>
        </w:rPr>
        <w:t xml:space="preserve"> </w:t>
      </w:r>
      <w:proofErr w:type="spellStart"/>
      <w:r w:rsidRPr="007331DD">
        <w:rPr>
          <w:noProof w:val="0"/>
          <w:sz w:val="20"/>
          <w:lang w:val="en-US" w:eastAsia="ru-RU"/>
        </w:rPr>
        <w:t>programului</w:t>
      </w:r>
      <w:proofErr w:type="spellEnd"/>
      <w:r w:rsidRPr="007331DD">
        <w:rPr>
          <w:noProof w:val="0"/>
          <w:sz w:val="20"/>
          <w:lang w:val="en-US" w:eastAsia="ru-RU"/>
        </w:rPr>
        <w:t>)</w:t>
      </w:r>
    </w:p>
    <w:p w14:paraId="1C95B161" w14:textId="77777777" w:rsidR="007331DD" w:rsidRPr="007331DD" w:rsidRDefault="007331DD" w:rsidP="00387E72">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7331DD">
        <w:rPr>
          <w:bCs/>
          <w:noProof w:val="0"/>
          <w:lang w:val="en-US" w:eastAsia="ru-RU"/>
        </w:rPr>
        <w:t>Denumirea</w:t>
      </w:r>
      <w:proofErr w:type="spellEnd"/>
      <w:r w:rsidRPr="007331DD">
        <w:rPr>
          <w:bCs/>
          <w:noProof w:val="0"/>
          <w:lang w:val="en-US" w:eastAsia="ru-RU"/>
        </w:rPr>
        <w:t xml:space="preserve"> </w:t>
      </w:r>
      <w:proofErr w:type="spellStart"/>
      <w:r w:rsidRPr="007331DD">
        <w:rPr>
          <w:bCs/>
          <w:noProof w:val="0"/>
          <w:lang w:val="en-US" w:eastAsia="ru-RU"/>
        </w:rPr>
        <w:t>și</w:t>
      </w:r>
      <w:proofErr w:type="spellEnd"/>
      <w:r w:rsidRPr="007331DD">
        <w:rPr>
          <w:bCs/>
          <w:noProof w:val="0"/>
          <w:lang w:val="en-US" w:eastAsia="ru-RU"/>
        </w:rPr>
        <w:t xml:space="preserve"> </w:t>
      </w:r>
      <w:proofErr w:type="spellStart"/>
      <w:r w:rsidRPr="007331DD">
        <w:rPr>
          <w:bCs/>
          <w:noProof w:val="0"/>
          <w:lang w:val="en-US" w:eastAsia="ru-RU"/>
        </w:rPr>
        <w:t>adresa</w:t>
      </w:r>
      <w:proofErr w:type="spellEnd"/>
      <w:r w:rsidRPr="007331DD">
        <w:rPr>
          <w:bCs/>
          <w:noProof w:val="0"/>
          <w:lang w:val="en-US" w:eastAsia="ru-RU"/>
        </w:rPr>
        <w:t xml:space="preserve"> </w:t>
      </w:r>
      <w:proofErr w:type="spellStart"/>
      <w:r w:rsidRPr="007331DD">
        <w:rPr>
          <w:bCs/>
          <w:noProof w:val="0"/>
          <w:lang w:val="en-US" w:eastAsia="ru-RU"/>
        </w:rPr>
        <w:t>organismului</w:t>
      </w:r>
      <w:proofErr w:type="spellEnd"/>
      <w:r w:rsidRPr="007331DD">
        <w:rPr>
          <w:bCs/>
          <w:noProof w:val="0"/>
          <w:lang w:val="en-US" w:eastAsia="ru-RU"/>
        </w:rPr>
        <w:t xml:space="preserve"> competent de </w:t>
      </w:r>
      <w:proofErr w:type="spellStart"/>
      <w:r w:rsidRPr="007331DD">
        <w:rPr>
          <w:bCs/>
          <w:noProof w:val="0"/>
          <w:lang w:val="en-US" w:eastAsia="ru-RU"/>
        </w:rPr>
        <w:t>soluționare</w:t>
      </w:r>
      <w:proofErr w:type="spellEnd"/>
      <w:r w:rsidRPr="007331DD">
        <w:rPr>
          <w:bCs/>
          <w:noProof w:val="0"/>
          <w:lang w:val="en-US" w:eastAsia="ru-RU"/>
        </w:rPr>
        <w:t xml:space="preserve"> a </w:t>
      </w:r>
      <w:proofErr w:type="spellStart"/>
      <w:r w:rsidRPr="007331DD">
        <w:rPr>
          <w:bCs/>
          <w:noProof w:val="0"/>
          <w:lang w:val="en-US" w:eastAsia="ru-RU"/>
        </w:rPr>
        <w:t>contestațiilor</w:t>
      </w:r>
      <w:proofErr w:type="spellEnd"/>
      <w:r w:rsidRPr="007331DD">
        <w:rPr>
          <w:bCs/>
          <w:noProof w:val="0"/>
          <w:lang w:val="en-US" w:eastAsia="ru-RU"/>
        </w:rPr>
        <w:t xml:space="preserve">: </w:t>
      </w:r>
    </w:p>
    <w:p w14:paraId="35C29DDF" w14:textId="77777777" w:rsidR="007331DD" w:rsidRPr="007331DD" w:rsidRDefault="007331DD" w:rsidP="007331DD">
      <w:pPr>
        <w:shd w:val="clear" w:color="auto" w:fill="FFFFFF" w:themeFill="background1"/>
        <w:tabs>
          <w:tab w:val="right" w:pos="426"/>
        </w:tabs>
        <w:ind w:left="450"/>
        <w:rPr>
          <w:b/>
          <w:i/>
          <w:noProof w:val="0"/>
          <w:lang w:val="en-US" w:eastAsia="ru-RU"/>
        </w:rPr>
      </w:pPr>
      <w:proofErr w:type="spellStart"/>
      <w:r w:rsidRPr="007331DD">
        <w:rPr>
          <w:b/>
          <w:i/>
          <w:noProof w:val="0"/>
          <w:lang w:val="en-US" w:eastAsia="ru-RU"/>
        </w:rPr>
        <w:t>Agenția</w:t>
      </w:r>
      <w:proofErr w:type="spellEnd"/>
      <w:r w:rsidRPr="007331DD">
        <w:rPr>
          <w:b/>
          <w:i/>
          <w:noProof w:val="0"/>
          <w:lang w:val="en-US" w:eastAsia="ru-RU"/>
        </w:rPr>
        <w:t xml:space="preserve"> </w:t>
      </w:r>
      <w:proofErr w:type="spellStart"/>
      <w:r w:rsidRPr="007331DD">
        <w:rPr>
          <w:b/>
          <w:i/>
          <w:noProof w:val="0"/>
          <w:lang w:val="en-US" w:eastAsia="ru-RU"/>
        </w:rPr>
        <w:t>Națională</w:t>
      </w:r>
      <w:proofErr w:type="spellEnd"/>
      <w:r w:rsidRPr="007331DD">
        <w:rPr>
          <w:b/>
          <w:i/>
          <w:noProof w:val="0"/>
          <w:lang w:val="en-US" w:eastAsia="ru-RU"/>
        </w:rPr>
        <w:t xml:space="preserve"> </w:t>
      </w:r>
      <w:proofErr w:type="spellStart"/>
      <w:r w:rsidRPr="007331DD">
        <w:rPr>
          <w:b/>
          <w:i/>
          <w:noProof w:val="0"/>
          <w:lang w:val="en-US" w:eastAsia="ru-RU"/>
        </w:rPr>
        <w:t>pentru</w:t>
      </w:r>
      <w:proofErr w:type="spellEnd"/>
      <w:r w:rsidRPr="007331DD">
        <w:rPr>
          <w:b/>
          <w:i/>
          <w:noProof w:val="0"/>
          <w:lang w:val="en-US" w:eastAsia="ru-RU"/>
        </w:rPr>
        <w:t xml:space="preserve"> </w:t>
      </w:r>
      <w:proofErr w:type="spellStart"/>
      <w:r w:rsidRPr="007331DD">
        <w:rPr>
          <w:b/>
          <w:i/>
          <w:noProof w:val="0"/>
          <w:lang w:val="en-US" w:eastAsia="ru-RU"/>
        </w:rPr>
        <w:t>Soluționarea</w:t>
      </w:r>
      <w:proofErr w:type="spellEnd"/>
      <w:r w:rsidRPr="007331DD">
        <w:rPr>
          <w:b/>
          <w:i/>
          <w:noProof w:val="0"/>
          <w:lang w:val="en-US" w:eastAsia="ru-RU"/>
        </w:rPr>
        <w:t xml:space="preserve"> </w:t>
      </w:r>
      <w:proofErr w:type="spellStart"/>
      <w:r w:rsidRPr="007331DD">
        <w:rPr>
          <w:b/>
          <w:i/>
          <w:noProof w:val="0"/>
          <w:lang w:val="en-US" w:eastAsia="ru-RU"/>
        </w:rPr>
        <w:t>Contestațiilor</w:t>
      </w:r>
      <w:proofErr w:type="spellEnd"/>
    </w:p>
    <w:p w14:paraId="062F405E" w14:textId="77777777" w:rsidR="007331DD" w:rsidRPr="007331DD" w:rsidRDefault="007331DD" w:rsidP="007331DD">
      <w:pPr>
        <w:shd w:val="clear" w:color="auto" w:fill="FFFFFF" w:themeFill="background1"/>
        <w:tabs>
          <w:tab w:val="right" w:pos="426"/>
        </w:tabs>
        <w:ind w:left="450"/>
        <w:rPr>
          <w:b/>
          <w:i/>
          <w:noProof w:val="0"/>
          <w:lang w:val="en-US" w:eastAsia="ru-RU"/>
        </w:rPr>
      </w:pPr>
      <w:proofErr w:type="spellStart"/>
      <w:r w:rsidRPr="007331DD">
        <w:rPr>
          <w:b/>
          <w:i/>
          <w:noProof w:val="0"/>
          <w:lang w:val="en-US" w:eastAsia="ru-RU"/>
        </w:rPr>
        <w:t>Adresa</w:t>
      </w:r>
      <w:proofErr w:type="spellEnd"/>
      <w:r w:rsidRPr="007331DD">
        <w:rPr>
          <w:b/>
          <w:i/>
          <w:noProof w:val="0"/>
          <w:lang w:val="en-US" w:eastAsia="ru-RU"/>
        </w:rPr>
        <w:t xml:space="preserve">: </w:t>
      </w:r>
      <w:proofErr w:type="spellStart"/>
      <w:r w:rsidRPr="007331DD">
        <w:rPr>
          <w:b/>
          <w:i/>
          <w:noProof w:val="0"/>
          <w:lang w:val="en-US" w:eastAsia="ru-RU"/>
        </w:rPr>
        <w:t>mun</w:t>
      </w:r>
      <w:proofErr w:type="spellEnd"/>
      <w:r w:rsidRPr="007331DD">
        <w:rPr>
          <w:b/>
          <w:i/>
          <w:noProof w:val="0"/>
          <w:lang w:val="en-US" w:eastAsia="ru-RU"/>
        </w:rPr>
        <w:t xml:space="preserve">. </w:t>
      </w:r>
      <w:proofErr w:type="spellStart"/>
      <w:r w:rsidRPr="007331DD">
        <w:rPr>
          <w:b/>
          <w:i/>
          <w:noProof w:val="0"/>
          <w:lang w:val="en-US" w:eastAsia="ru-RU"/>
        </w:rPr>
        <w:t>Chișinău</w:t>
      </w:r>
      <w:proofErr w:type="spellEnd"/>
      <w:r w:rsidRPr="007331DD">
        <w:rPr>
          <w:b/>
          <w:i/>
          <w:noProof w:val="0"/>
          <w:lang w:val="en-US" w:eastAsia="ru-RU"/>
        </w:rPr>
        <w:t xml:space="preserve">, bd. </w:t>
      </w:r>
      <w:proofErr w:type="spellStart"/>
      <w:r w:rsidRPr="007331DD">
        <w:rPr>
          <w:b/>
          <w:i/>
          <w:noProof w:val="0"/>
          <w:lang w:val="en-US" w:eastAsia="ru-RU"/>
        </w:rPr>
        <w:t>Ștefan</w:t>
      </w:r>
      <w:proofErr w:type="spellEnd"/>
      <w:r w:rsidRPr="007331DD">
        <w:rPr>
          <w:b/>
          <w:i/>
          <w:noProof w:val="0"/>
          <w:lang w:val="en-US" w:eastAsia="ru-RU"/>
        </w:rPr>
        <w:t xml:space="preserve"> </w:t>
      </w:r>
      <w:proofErr w:type="spellStart"/>
      <w:r w:rsidRPr="007331DD">
        <w:rPr>
          <w:b/>
          <w:i/>
          <w:noProof w:val="0"/>
          <w:lang w:val="en-US" w:eastAsia="ru-RU"/>
        </w:rPr>
        <w:t>cel</w:t>
      </w:r>
      <w:proofErr w:type="spellEnd"/>
      <w:r w:rsidRPr="007331DD">
        <w:rPr>
          <w:b/>
          <w:i/>
          <w:noProof w:val="0"/>
          <w:lang w:val="en-US" w:eastAsia="ru-RU"/>
        </w:rPr>
        <w:t xml:space="preserve"> Mare </w:t>
      </w:r>
      <w:proofErr w:type="spellStart"/>
      <w:r w:rsidRPr="007331DD">
        <w:rPr>
          <w:b/>
          <w:i/>
          <w:noProof w:val="0"/>
          <w:lang w:val="en-US" w:eastAsia="ru-RU"/>
        </w:rPr>
        <w:t>și</w:t>
      </w:r>
      <w:proofErr w:type="spellEnd"/>
      <w:r w:rsidRPr="007331DD">
        <w:rPr>
          <w:b/>
          <w:i/>
          <w:noProof w:val="0"/>
          <w:lang w:val="en-US" w:eastAsia="ru-RU"/>
        </w:rPr>
        <w:t xml:space="preserve"> </w:t>
      </w:r>
      <w:proofErr w:type="spellStart"/>
      <w:r w:rsidRPr="007331DD">
        <w:rPr>
          <w:b/>
          <w:i/>
          <w:noProof w:val="0"/>
          <w:lang w:val="en-US" w:eastAsia="ru-RU"/>
        </w:rPr>
        <w:t>Sfânt</w:t>
      </w:r>
      <w:proofErr w:type="spellEnd"/>
      <w:r w:rsidRPr="007331DD">
        <w:rPr>
          <w:b/>
          <w:i/>
          <w:noProof w:val="0"/>
          <w:lang w:val="en-US" w:eastAsia="ru-RU"/>
        </w:rPr>
        <w:t xml:space="preserve"> nr.124 (et.4), MD 2001;</w:t>
      </w:r>
    </w:p>
    <w:p w14:paraId="5DC50D25" w14:textId="77777777" w:rsidR="007331DD" w:rsidRPr="007331DD" w:rsidRDefault="007331DD" w:rsidP="007331DD">
      <w:pPr>
        <w:shd w:val="clear" w:color="auto" w:fill="FFFFFF" w:themeFill="background1"/>
        <w:tabs>
          <w:tab w:val="right" w:pos="426"/>
        </w:tabs>
        <w:ind w:left="450"/>
        <w:rPr>
          <w:b/>
          <w:i/>
          <w:noProof w:val="0"/>
          <w:lang w:val="en-US" w:eastAsia="ru-RU"/>
        </w:rPr>
      </w:pPr>
      <w:r w:rsidRPr="007331DD">
        <w:rPr>
          <w:b/>
          <w:i/>
          <w:noProof w:val="0"/>
          <w:lang w:val="en-US" w:eastAsia="ru-RU"/>
        </w:rPr>
        <w:t>Tel/Fax/email: 022-820 652, 022 820-651, contestatii@ansc.md</w:t>
      </w:r>
    </w:p>
    <w:p w14:paraId="6B962AB7" w14:textId="77777777" w:rsidR="007331DD" w:rsidRPr="007331DD" w:rsidRDefault="007331DD" w:rsidP="00387E72">
      <w:pPr>
        <w:numPr>
          <w:ilvl w:val="0"/>
          <w:numId w:val="19"/>
        </w:numPr>
        <w:shd w:val="clear" w:color="auto" w:fill="FFFFFF" w:themeFill="background1"/>
        <w:tabs>
          <w:tab w:val="right" w:pos="426"/>
        </w:tabs>
        <w:spacing w:before="120"/>
        <w:ind w:left="360"/>
        <w:rPr>
          <w:b/>
          <w:noProof w:val="0"/>
          <w:lang w:val="en-US" w:eastAsia="ru-RU"/>
        </w:rPr>
      </w:pPr>
      <w:r w:rsidRPr="007331DD">
        <w:rPr>
          <w:b/>
          <w:noProof w:val="0"/>
          <w:lang w:val="en-US" w:eastAsia="ru-RU"/>
        </w:rPr>
        <w:t>Data (</w:t>
      </w:r>
      <w:proofErr w:type="spellStart"/>
      <w:r w:rsidRPr="007331DD">
        <w:rPr>
          <w:b/>
          <w:noProof w:val="0"/>
          <w:lang w:val="en-US" w:eastAsia="ru-RU"/>
        </w:rPr>
        <w:t>datele</w:t>
      </w:r>
      <w:proofErr w:type="spellEnd"/>
      <w:r w:rsidRPr="007331DD">
        <w:rPr>
          <w:b/>
          <w:noProof w:val="0"/>
          <w:lang w:val="en-US" w:eastAsia="ru-RU"/>
        </w:rPr>
        <w:t xml:space="preserve">) </w:t>
      </w:r>
      <w:proofErr w:type="spellStart"/>
      <w:r w:rsidRPr="007331DD">
        <w:rPr>
          <w:b/>
          <w:noProof w:val="0"/>
          <w:lang w:val="en-US" w:eastAsia="ru-RU"/>
        </w:rPr>
        <w:t>și</w:t>
      </w:r>
      <w:proofErr w:type="spellEnd"/>
      <w:r w:rsidRPr="007331DD">
        <w:rPr>
          <w:b/>
          <w:noProof w:val="0"/>
          <w:lang w:val="en-US" w:eastAsia="ru-RU"/>
        </w:rPr>
        <w:t xml:space="preserve"> </w:t>
      </w:r>
      <w:proofErr w:type="spellStart"/>
      <w:r w:rsidRPr="007331DD">
        <w:rPr>
          <w:b/>
          <w:noProof w:val="0"/>
          <w:lang w:val="en-US" w:eastAsia="ru-RU"/>
        </w:rPr>
        <w:t>referința</w:t>
      </w:r>
      <w:proofErr w:type="spellEnd"/>
      <w:r w:rsidRPr="007331DD">
        <w:rPr>
          <w:b/>
          <w:noProof w:val="0"/>
          <w:lang w:val="en-US" w:eastAsia="ru-RU"/>
        </w:rPr>
        <w:t xml:space="preserve"> (</w:t>
      </w:r>
      <w:proofErr w:type="spellStart"/>
      <w:r w:rsidRPr="007331DD">
        <w:rPr>
          <w:b/>
          <w:noProof w:val="0"/>
          <w:lang w:val="en-US" w:eastAsia="ru-RU"/>
        </w:rPr>
        <w:t>referințele</w:t>
      </w:r>
      <w:proofErr w:type="spellEnd"/>
      <w:r w:rsidRPr="007331DD">
        <w:rPr>
          <w:b/>
          <w:noProof w:val="0"/>
          <w:lang w:val="en-US" w:eastAsia="ru-RU"/>
        </w:rPr>
        <w:t xml:space="preserve">) </w:t>
      </w:r>
      <w:proofErr w:type="spellStart"/>
      <w:r w:rsidRPr="007331DD">
        <w:rPr>
          <w:b/>
          <w:noProof w:val="0"/>
          <w:lang w:val="en-US" w:eastAsia="ru-RU"/>
        </w:rPr>
        <w:t>publicărilor</w:t>
      </w:r>
      <w:proofErr w:type="spellEnd"/>
      <w:r w:rsidRPr="007331DD">
        <w:rPr>
          <w:b/>
          <w:noProof w:val="0"/>
          <w:lang w:val="en-US" w:eastAsia="ru-RU"/>
        </w:rPr>
        <w:t xml:space="preserve"> </w:t>
      </w:r>
      <w:proofErr w:type="spellStart"/>
      <w:r w:rsidRPr="007331DD">
        <w:rPr>
          <w:b/>
          <w:noProof w:val="0"/>
          <w:lang w:val="en-US" w:eastAsia="ru-RU"/>
        </w:rPr>
        <w:t>anterioare</w:t>
      </w:r>
      <w:proofErr w:type="spellEnd"/>
      <w:r w:rsidRPr="007331DD">
        <w:rPr>
          <w:b/>
          <w:noProof w:val="0"/>
          <w:lang w:val="en-US" w:eastAsia="ru-RU"/>
        </w:rPr>
        <w:t xml:space="preserve"> </w:t>
      </w: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Jurnalul</w:t>
      </w:r>
      <w:proofErr w:type="spellEnd"/>
      <w:r w:rsidRPr="007331DD">
        <w:rPr>
          <w:b/>
          <w:noProof w:val="0"/>
          <w:lang w:val="en-US" w:eastAsia="ru-RU"/>
        </w:rPr>
        <w:t xml:space="preserve"> </w:t>
      </w:r>
      <w:proofErr w:type="spellStart"/>
      <w:r w:rsidRPr="007331DD">
        <w:rPr>
          <w:b/>
          <w:noProof w:val="0"/>
          <w:lang w:val="en-US" w:eastAsia="ru-RU"/>
        </w:rPr>
        <w:t>Oficial</w:t>
      </w:r>
      <w:proofErr w:type="spellEnd"/>
      <w:r w:rsidRPr="007331DD">
        <w:rPr>
          <w:b/>
          <w:noProof w:val="0"/>
          <w:lang w:val="en-US" w:eastAsia="ru-RU"/>
        </w:rPr>
        <w:t xml:space="preserve"> al </w:t>
      </w:r>
      <w:proofErr w:type="spellStart"/>
      <w:r w:rsidRPr="007331DD">
        <w:rPr>
          <w:b/>
          <w:noProof w:val="0"/>
          <w:lang w:val="en-US" w:eastAsia="ru-RU"/>
        </w:rPr>
        <w:t>Uniunii</w:t>
      </w:r>
      <w:proofErr w:type="spellEnd"/>
      <w:r w:rsidRPr="007331DD">
        <w:rPr>
          <w:b/>
          <w:noProof w:val="0"/>
          <w:lang w:val="en-US" w:eastAsia="ru-RU"/>
        </w:rPr>
        <w:t xml:space="preserve"> </w:t>
      </w:r>
      <w:proofErr w:type="spellStart"/>
      <w:r w:rsidRPr="007331DD">
        <w:rPr>
          <w:b/>
          <w:noProof w:val="0"/>
          <w:lang w:val="en-US" w:eastAsia="ru-RU"/>
        </w:rPr>
        <w:t>Europene</w:t>
      </w:r>
      <w:proofErr w:type="spellEnd"/>
      <w:r w:rsidRPr="007331DD">
        <w:rPr>
          <w:b/>
          <w:noProof w:val="0"/>
          <w:lang w:val="en-US" w:eastAsia="ru-RU"/>
        </w:rPr>
        <w:t xml:space="preserve"> </w:t>
      </w:r>
      <w:proofErr w:type="spellStart"/>
      <w:r w:rsidRPr="007331DD">
        <w:rPr>
          <w:b/>
          <w:noProof w:val="0"/>
          <w:lang w:val="en-US" w:eastAsia="ru-RU"/>
        </w:rPr>
        <w:t>privind</w:t>
      </w:r>
      <w:proofErr w:type="spellEnd"/>
      <w:r w:rsidRPr="007331DD">
        <w:rPr>
          <w:b/>
          <w:noProof w:val="0"/>
          <w:lang w:val="en-US" w:eastAsia="ru-RU"/>
        </w:rPr>
        <w:t xml:space="preserve"> </w:t>
      </w:r>
      <w:proofErr w:type="spellStart"/>
      <w:r w:rsidRPr="007331DD">
        <w:rPr>
          <w:b/>
          <w:noProof w:val="0"/>
          <w:lang w:val="en-US" w:eastAsia="ru-RU"/>
        </w:rPr>
        <w:t>contractul</w:t>
      </w:r>
      <w:proofErr w:type="spellEnd"/>
      <w:r w:rsidRPr="007331DD">
        <w:rPr>
          <w:b/>
          <w:noProof w:val="0"/>
          <w:lang w:val="en-US" w:eastAsia="ru-RU"/>
        </w:rPr>
        <w:t xml:space="preserve"> (</w:t>
      </w:r>
      <w:proofErr w:type="spellStart"/>
      <w:r w:rsidRPr="007331DD">
        <w:rPr>
          <w:b/>
          <w:noProof w:val="0"/>
          <w:lang w:val="en-US" w:eastAsia="ru-RU"/>
        </w:rPr>
        <w:t>contractele</w:t>
      </w:r>
      <w:proofErr w:type="spellEnd"/>
      <w:r w:rsidRPr="007331DD">
        <w:rPr>
          <w:b/>
          <w:noProof w:val="0"/>
          <w:lang w:val="en-US" w:eastAsia="ru-RU"/>
        </w:rPr>
        <w:t xml:space="preserve">) la care se </w:t>
      </w:r>
      <w:proofErr w:type="spellStart"/>
      <w:r w:rsidRPr="007331DD">
        <w:rPr>
          <w:b/>
          <w:noProof w:val="0"/>
          <w:lang w:val="en-US" w:eastAsia="ru-RU"/>
        </w:rPr>
        <w:t>referă</w:t>
      </w:r>
      <w:proofErr w:type="spellEnd"/>
      <w:r w:rsidRPr="007331DD">
        <w:rPr>
          <w:b/>
          <w:noProof w:val="0"/>
          <w:lang w:val="en-US" w:eastAsia="ru-RU"/>
        </w:rPr>
        <w:t xml:space="preserve"> </w:t>
      </w:r>
      <w:proofErr w:type="spellStart"/>
      <w:r w:rsidRPr="007331DD">
        <w:rPr>
          <w:b/>
          <w:noProof w:val="0"/>
          <w:lang w:val="en-US" w:eastAsia="ru-RU"/>
        </w:rPr>
        <w:t>anunțul</w:t>
      </w:r>
      <w:proofErr w:type="spellEnd"/>
      <w:r w:rsidRPr="007331DD">
        <w:rPr>
          <w:b/>
          <w:noProof w:val="0"/>
          <w:lang w:val="en-US" w:eastAsia="ru-RU"/>
        </w:rPr>
        <w:t xml:space="preserve"> </w:t>
      </w:r>
      <w:proofErr w:type="spellStart"/>
      <w:r w:rsidRPr="007331DD">
        <w:rPr>
          <w:b/>
          <w:noProof w:val="0"/>
          <w:lang w:val="en-US" w:eastAsia="ru-RU"/>
        </w:rPr>
        <w:t>respectiv</w:t>
      </w:r>
      <w:proofErr w:type="spellEnd"/>
      <w:r w:rsidRPr="007331DD">
        <w:rPr>
          <w:b/>
          <w:noProof w:val="0"/>
          <w:lang w:val="en-US" w:eastAsia="ru-RU"/>
        </w:rPr>
        <w:t xml:space="preserve"> (</w:t>
      </w:r>
      <w:proofErr w:type="spellStart"/>
      <w:r w:rsidRPr="007331DD">
        <w:rPr>
          <w:b/>
          <w:noProof w:val="0"/>
          <w:lang w:val="en-US" w:eastAsia="ru-RU"/>
        </w:rPr>
        <w:t>dacă</w:t>
      </w:r>
      <w:proofErr w:type="spellEnd"/>
      <w:r w:rsidRPr="007331DD">
        <w:rPr>
          <w:b/>
          <w:noProof w:val="0"/>
          <w:lang w:val="en-US" w:eastAsia="ru-RU"/>
        </w:rPr>
        <w:t xml:space="preserve"> </w:t>
      </w:r>
      <w:proofErr w:type="spellStart"/>
      <w:r w:rsidRPr="007331DD">
        <w:rPr>
          <w:b/>
          <w:noProof w:val="0"/>
          <w:lang w:val="en-US" w:eastAsia="ru-RU"/>
        </w:rPr>
        <w:t>este</w:t>
      </w:r>
      <w:proofErr w:type="spellEnd"/>
      <w:r w:rsidRPr="007331DD">
        <w:rPr>
          <w:b/>
          <w:noProof w:val="0"/>
          <w:lang w:val="en-US" w:eastAsia="ru-RU"/>
        </w:rPr>
        <w:t xml:space="preserve"> cazul</w:t>
      </w:r>
      <w:proofErr w:type="gramStart"/>
      <w:r w:rsidRPr="007331DD">
        <w:rPr>
          <w:b/>
          <w:noProof w:val="0"/>
          <w:lang w:val="en-US" w:eastAsia="ru-RU"/>
        </w:rPr>
        <w:t>):_</w:t>
      </w:r>
      <w:proofErr w:type="gramEnd"/>
      <w:r w:rsidRPr="007331DD">
        <w:rPr>
          <w:b/>
          <w:noProof w:val="0"/>
          <w:lang w:val="en-US" w:eastAsia="ru-RU"/>
        </w:rPr>
        <w:t>_-__________________________________________________________</w:t>
      </w:r>
    </w:p>
    <w:p w14:paraId="7AF1AC5B" w14:textId="77777777" w:rsidR="007331DD" w:rsidRPr="007331DD" w:rsidRDefault="007331DD" w:rsidP="00387E72">
      <w:pPr>
        <w:numPr>
          <w:ilvl w:val="0"/>
          <w:numId w:val="19"/>
        </w:numPr>
        <w:shd w:val="clear" w:color="auto" w:fill="FFFFFF" w:themeFill="background1"/>
        <w:tabs>
          <w:tab w:val="right" w:pos="426"/>
        </w:tabs>
        <w:spacing w:before="120"/>
        <w:ind w:left="360"/>
        <w:rPr>
          <w:b/>
          <w:noProof w:val="0"/>
          <w:lang w:val="en-US" w:eastAsia="ru-RU"/>
        </w:rPr>
      </w:pP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cazul</w:t>
      </w:r>
      <w:proofErr w:type="spellEnd"/>
      <w:r w:rsidRPr="007331DD">
        <w:rPr>
          <w:b/>
          <w:noProof w:val="0"/>
          <w:lang w:val="en-US" w:eastAsia="ru-RU"/>
        </w:rPr>
        <w:t xml:space="preserve"> </w:t>
      </w:r>
      <w:proofErr w:type="spellStart"/>
      <w:r w:rsidRPr="007331DD">
        <w:rPr>
          <w:b/>
          <w:noProof w:val="0"/>
          <w:lang w:val="en-US" w:eastAsia="ru-RU"/>
        </w:rPr>
        <w:t>achizițiilor</w:t>
      </w:r>
      <w:proofErr w:type="spellEnd"/>
      <w:r w:rsidRPr="007331DD">
        <w:rPr>
          <w:b/>
          <w:noProof w:val="0"/>
          <w:lang w:val="en-US" w:eastAsia="ru-RU"/>
        </w:rPr>
        <w:t xml:space="preserve"> </w:t>
      </w:r>
      <w:proofErr w:type="spellStart"/>
      <w:r w:rsidRPr="007331DD">
        <w:rPr>
          <w:b/>
          <w:noProof w:val="0"/>
          <w:lang w:val="en-US" w:eastAsia="ru-RU"/>
        </w:rPr>
        <w:t>periodice</w:t>
      </w:r>
      <w:proofErr w:type="spellEnd"/>
      <w:r w:rsidRPr="007331DD">
        <w:rPr>
          <w:b/>
          <w:noProof w:val="0"/>
          <w:lang w:val="en-US" w:eastAsia="ru-RU"/>
        </w:rPr>
        <w:t xml:space="preserve">, </w:t>
      </w:r>
      <w:proofErr w:type="spellStart"/>
      <w:r w:rsidRPr="007331DD">
        <w:rPr>
          <w:b/>
          <w:noProof w:val="0"/>
          <w:lang w:val="en-US" w:eastAsia="ru-RU"/>
        </w:rPr>
        <w:t>calendarul</w:t>
      </w:r>
      <w:proofErr w:type="spellEnd"/>
      <w:r w:rsidRPr="007331DD">
        <w:rPr>
          <w:b/>
          <w:noProof w:val="0"/>
          <w:lang w:val="en-US" w:eastAsia="ru-RU"/>
        </w:rPr>
        <w:t xml:space="preserve"> </w:t>
      </w:r>
      <w:proofErr w:type="spellStart"/>
      <w:r w:rsidRPr="007331DD">
        <w:rPr>
          <w:b/>
          <w:noProof w:val="0"/>
          <w:lang w:val="en-US" w:eastAsia="ru-RU"/>
        </w:rPr>
        <w:t>estimat</w:t>
      </w:r>
      <w:proofErr w:type="spellEnd"/>
      <w:r w:rsidRPr="007331DD">
        <w:rPr>
          <w:b/>
          <w:noProof w:val="0"/>
          <w:lang w:val="en-US" w:eastAsia="ru-RU"/>
        </w:rPr>
        <w:t xml:space="preserve"> </w:t>
      </w:r>
      <w:proofErr w:type="spellStart"/>
      <w:r w:rsidRPr="007331DD">
        <w:rPr>
          <w:b/>
          <w:noProof w:val="0"/>
          <w:lang w:val="en-US" w:eastAsia="ru-RU"/>
        </w:rPr>
        <w:t>pentru</w:t>
      </w:r>
      <w:proofErr w:type="spellEnd"/>
      <w:r w:rsidRPr="007331DD">
        <w:rPr>
          <w:b/>
          <w:noProof w:val="0"/>
          <w:lang w:val="en-US" w:eastAsia="ru-RU"/>
        </w:rPr>
        <w:t xml:space="preserve"> </w:t>
      </w:r>
      <w:proofErr w:type="spellStart"/>
      <w:r w:rsidRPr="007331DD">
        <w:rPr>
          <w:b/>
          <w:noProof w:val="0"/>
          <w:lang w:val="en-US" w:eastAsia="ru-RU"/>
        </w:rPr>
        <w:t>publicarea</w:t>
      </w:r>
      <w:proofErr w:type="spellEnd"/>
      <w:r w:rsidRPr="007331DD">
        <w:rPr>
          <w:b/>
          <w:noProof w:val="0"/>
          <w:lang w:val="en-US" w:eastAsia="ru-RU"/>
        </w:rPr>
        <w:t xml:space="preserve"> </w:t>
      </w:r>
      <w:proofErr w:type="spellStart"/>
      <w:r w:rsidRPr="007331DD">
        <w:rPr>
          <w:b/>
          <w:noProof w:val="0"/>
          <w:lang w:val="en-US" w:eastAsia="ru-RU"/>
        </w:rPr>
        <w:t>anunțurilor</w:t>
      </w:r>
      <w:proofErr w:type="spellEnd"/>
      <w:r w:rsidRPr="007331DD">
        <w:rPr>
          <w:b/>
          <w:noProof w:val="0"/>
          <w:lang w:val="en-US" w:eastAsia="ru-RU"/>
        </w:rPr>
        <w:t xml:space="preserve"> </w:t>
      </w:r>
      <w:proofErr w:type="gramStart"/>
      <w:r w:rsidRPr="007331DD">
        <w:rPr>
          <w:b/>
          <w:noProof w:val="0"/>
          <w:lang w:val="en-US" w:eastAsia="ru-RU"/>
        </w:rPr>
        <w:t>viitoare</w:t>
      </w:r>
      <w:r w:rsidRPr="007331DD">
        <w:rPr>
          <w:b/>
          <w:noProof w:val="0"/>
          <w:shd w:val="clear" w:color="auto" w:fill="FFFFFF" w:themeFill="background1"/>
          <w:lang w:val="en-US" w:eastAsia="ru-RU"/>
        </w:rPr>
        <w:t>:_</w:t>
      </w:r>
      <w:proofErr w:type="gramEnd"/>
      <w:r w:rsidRPr="007331DD">
        <w:rPr>
          <w:b/>
          <w:noProof w:val="0"/>
          <w:shd w:val="clear" w:color="auto" w:fill="FFFFFF" w:themeFill="background1"/>
          <w:lang w:val="en-US" w:eastAsia="ru-RU"/>
        </w:rPr>
        <w:t>__-________________________________________________________________</w:t>
      </w:r>
    </w:p>
    <w:p w14:paraId="246E2542" w14:textId="77777777" w:rsidR="007331DD" w:rsidRPr="007331DD" w:rsidRDefault="007331DD" w:rsidP="00387E72">
      <w:pPr>
        <w:numPr>
          <w:ilvl w:val="0"/>
          <w:numId w:val="19"/>
        </w:numPr>
        <w:shd w:val="clear" w:color="auto" w:fill="FFFFFF" w:themeFill="background1"/>
        <w:tabs>
          <w:tab w:val="right" w:pos="426"/>
        </w:tabs>
        <w:spacing w:before="120"/>
        <w:ind w:left="360"/>
        <w:rPr>
          <w:b/>
          <w:noProof w:val="0"/>
          <w:lang w:val="en-US" w:eastAsia="ru-RU"/>
        </w:rPr>
      </w:pPr>
      <w:r w:rsidRPr="007331DD">
        <w:rPr>
          <w:b/>
          <w:noProof w:val="0"/>
          <w:lang w:val="en-US" w:eastAsia="ru-RU"/>
        </w:rPr>
        <w:t xml:space="preserve">Data </w:t>
      </w:r>
      <w:proofErr w:type="spellStart"/>
      <w:r w:rsidRPr="007331DD">
        <w:rPr>
          <w:b/>
          <w:noProof w:val="0"/>
          <w:lang w:val="en-US" w:eastAsia="ru-RU"/>
        </w:rPr>
        <w:t>publicării</w:t>
      </w:r>
      <w:proofErr w:type="spellEnd"/>
      <w:r w:rsidRPr="007331DD">
        <w:rPr>
          <w:b/>
          <w:noProof w:val="0"/>
          <w:lang w:val="en-US" w:eastAsia="ru-RU"/>
        </w:rPr>
        <w:t xml:space="preserve"> </w:t>
      </w:r>
      <w:proofErr w:type="spellStart"/>
      <w:r w:rsidRPr="007331DD">
        <w:rPr>
          <w:b/>
          <w:noProof w:val="0"/>
          <w:lang w:val="en-US" w:eastAsia="ru-RU"/>
        </w:rPr>
        <w:t>anunțului</w:t>
      </w:r>
      <w:proofErr w:type="spellEnd"/>
      <w:r w:rsidRPr="007331DD">
        <w:rPr>
          <w:b/>
          <w:noProof w:val="0"/>
          <w:lang w:val="en-US" w:eastAsia="ru-RU"/>
        </w:rPr>
        <w:t xml:space="preserve"> de </w:t>
      </w:r>
      <w:proofErr w:type="spellStart"/>
      <w:r w:rsidRPr="007331DD">
        <w:rPr>
          <w:b/>
          <w:noProof w:val="0"/>
          <w:lang w:val="en-US" w:eastAsia="ru-RU"/>
        </w:rPr>
        <w:t>intenție</w:t>
      </w:r>
      <w:proofErr w:type="spellEnd"/>
      <w:r w:rsidRPr="007331DD">
        <w:rPr>
          <w:b/>
          <w:noProof w:val="0"/>
          <w:lang w:val="en-US" w:eastAsia="ru-RU"/>
        </w:rPr>
        <w:t xml:space="preserve"> </w:t>
      </w:r>
      <w:proofErr w:type="spellStart"/>
      <w:r w:rsidRPr="007331DD">
        <w:rPr>
          <w:b/>
          <w:noProof w:val="0"/>
          <w:lang w:val="en-US" w:eastAsia="ru-RU"/>
        </w:rPr>
        <w:t>sau</w:t>
      </w:r>
      <w:proofErr w:type="spellEnd"/>
      <w:r w:rsidRPr="007331DD">
        <w:rPr>
          <w:b/>
          <w:noProof w:val="0"/>
          <w:lang w:val="en-US" w:eastAsia="ru-RU"/>
        </w:rPr>
        <w:t xml:space="preserve">, </w:t>
      </w:r>
      <w:proofErr w:type="spellStart"/>
      <w:r w:rsidRPr="007331DD">
        <w:rPr>
          <w:b/>
          <w:noProof w:val="0"/>
          <w:lang w:val="en-US" w:eastAsia="ru-RU"/>
        </w:rPr>
        <w:t>după</w:t>
      </w:r>
      <w:proofErr w:type="spellEnd"/>
      <w:r w:rsidRPr="007331DD">
        <w:rPr>
          <w:b/>
          <w:noProof w:val="0"/>
          <w:lang w:val="en-US" w:eastAsia="ru-RU"/>
        </w:rPr>
        <w:t xml:space="preserve"> </w:t>
      </w:r>
      <w:proofErr w:type="spellStart"/>
      <w:r w:rsidRPr="007331DD">
        <w:rPr>
          <w:b/>
          <w:noProof w:val="0"/>
          <w:lang w:val="en-US" w:eastAsia="ru-RU"/>
        </w:rPr>
        <w:t>caz</w:t>
      </w:r>
      <w:proofErr w:type="spellEnd"/>
      <w:r w:rsidRPr="007331DD">
        <w:rPr>
          <w:b/>
          <w:noProof w:val="0"/>
          <w:lang w:val="en-US" w:eastAsia="ru-RU"/>
        </w:rPr>
        <w:t xml:space="preserve">, </w:t>
      </w:r>
      <w:proofErr w:type="spellStart"/>
      <w:r w:rsidRPr="007331DD">
        <w:rPr>
          <w:b/>
          <w:noProof w:val="0"/>
          <w:lang w:val="en-US" w:eastAsia="ru-RU"/>
        </w:rPr>
        <w:t>precizarea</w:t>
      </w:r>
      <w:proofErr w:type="spellEnd"/>
      <w:r w:rsidRPr="007331DD">
        <w:rPr>
          <w:b/>
          <w:noProof w:val="0"/>
          <w:lang w:val="en-US" w:eastAsia="ru-RU"/>
        </w:rPr>
        <w:t xml:space="preserve"> </w:t>
      </w:r>
      <w:proofErr w:type="spellStart"/>
      <w:r w:rsidRPr="007331DD">
        <w:rPr>
          <w:b/>
          <w:noProof w:val="0"/>
          <w:lang w:val="en-US" w:eastAsia="ru-RU"/>
        </w:rPr>
        <w:t>că</w:t>
      </w:r>
      <w:proofErr w:type="spellEnd"/>
      <w:r w:rsidRPr="007331DD">
        <w:rPr>
          <w:b/>
          <w:noProof w:val="0"/>
          <w:lang w:val="en-US" w:eastAsia="ru-RU"/>
        </w:rPr>
        <w:t xml:space="preserve"> nu a </w:t>
      </w:r>
      <w:proofErr w:type="spellStart"/>
      <w:r w:rsidRPr="007331DD">
        <w:rPr>
          <w:b/>
          <w:noProof w:val="0"/>
          <w:lang w:val="en-US" w:eastAsia="ru-RU"/>
        </w:rPr>
        <w:t>fost</w:t>
      </w:r>
      <w:proofErr w:type="spellEnd"/>
      <w:r w:rsidRPr="007331DD">
        <w:rPr>
          <w:b/>
          <w:noProof w:val="0"/>
          <w:lang w:val="en-US" w:eastAsia="ru-RU"/>
        </w:rPr>
        <w:t xml:space="preserve"> </w:t>
      </w:r>
      <w:proofErr w:type="spellStart"/>
      <w:r w:rsidRPr="007331DD">
        <w:rPr>
          <w:b/>
          <w:noProof w:val="0"/>
          <w:lang w:val="en-US" w:eastAsia="ru-RU"/>
        </w:rPr>
        <w:t>publicat</w:t>
      </w:r>
      <w:proofErr w:type="spellEnd"/>
      <w:r w:rsidRPr="007331DD">
        <w:rPr>
          <w:b/>
          <w:noProof w:val="0"/>
          <w:lang w:val="en-US" w:eastAsia="ru-RU"/>
        </w:rPr>
        <w:t xml:space="preserve"> un </w:t>
      </w:r>
      <w:proofErr w:type="spellStart"/>
      <w:r w:rsidRPr="007331DD">
        <w:rPr>
          <w:b/>
          <w:noProof w:val="0"/>
          <w:lang w:val="en-US" w:eastAsia="ru-RU"/>
        </w:rPr>
        <w:t>astfel</w:t>
      </w:r>
      <w:proofErr w:type="spellEnd"/>
      <w:r w:rsidRPr="007331DD">
        <w:rPr>
          <w:b/>
          <w:noProof w:val="0"/>
          <w:lang w:val="en-US" w:eastAsia="ru-RU"/>
        </w:rPr>
        <w:t xml:space="preserve"> de </w:t>
      </w:r>
      <w:proofErr w:type="spellStart"/>
      <w:r w:rsidRPr="007331DD">
        <w:rPr>
          <w:b/>
          <w:noProof w:val="0"/>
          <w:shd w:val="clear" w:color="auto" w:fill="FFFFFF" w:themeFill="background1"/>
          <w:lang w:val="en-US" w:eastAsia="ru-RU"/>
        </w:rPr>
        <w:t>anunţ</w:t>
      </w:r>
      <w:proofErr w:type="spellEnd"/>
      <w:r w:rsidRPr="007331DD">
        <w:rPr>
          <w:b/>
          <w:noProof w:val="0"/>
          <w:shd w:val="clear" w:color="auto" w:fill="FFFFFF" w:themeFill="background1"/>
          <w:lang w:val="en-US" w:eastAsia="ru-RU"/>
        </w:rPr>
        <w:t>:</w:t>
      </w:r>
      <w:r w:rsidRPr="007331DD">
        <w:rPr>
          <w:noProof w:val="0"/>
          <w:lang w:val="en-US"/>
        </w:rPr>
        <w:t xml:space="preserve"> </w:t>
      </w:r>
      <w:r w:rsidRPr="007331DD">
        <w:rPr>
          <w:b/>
          <w:noProof w:val="0"/>
          <w:color w:val="2E74B5" w:themeColor="accent1" w:themeShade="BF"/>
          <w:shd w:val="clear" w:color="auto" w:fill="FFFFFF" w:themeFill="background1"/>
          <w:lang w:val="en-US" w:eastAsia="ru-RU"/>
        </w:rPr>
        <w:t>da</w:t>
      </w:r>
    </w:p>
    <w:p w14:paraId="309814BE" w14:textId="77777777" w:rsidR="007331DD" w:rsidRPr="007331DD" w:rsidRDefault="007331DD" w:rsidP="00387E72">
      <w:pPr>
        <w:numPr>
          <w:ilvl w:val="0"/>
          <w:numId w:val="19"/>
        </w:numPr>
        <w:shd w:val="clear" w:color="auto" w:fill="FFFFFF" w:themeFill="background1"/>
        <w:tabs>
          <w:tab w:val="right" w:pos="426"/>
        </w:tabs>
        <w:spacing w:before="120"/>
        <w:ind w:left="0" w:firstLine="0"/>
        <w:rPr>
          <w:b/>
          <w:noProof w:val="0"/>
          <w:lang w:val="en-US" w:eastAsia="ru-RU"/>
        </w:rPr>
      </w:pPr>
      <w:r w:rsidRPr="007331DD">
        <w:rPr>
          <w:b/>
          <w:noProof w:val="0"/>
          <w:lang w:val="en-US" w:eastAsia="ru-RU"/>
        </w:rPr>
        <w:t xml:space="preserve">Data </w:t>
      </w:r>
      <w:proofErr w:type="spellStart"/>
      <w:r w:rsidRPr="007331DD">
        <w:rPr>
          <w:b/>
          <w:noProof w:val="0"/>
          <w:lang w:val="en-US" w:eastAsia="ru-RU"/>
        </w:rPr>
        <w:t>transmiterii</w:t>
      </w:r>
      <w:proofErr w:type="spellEnd"/>
      <w:r w:rsidRPr="007331DD">
        <w:rPr>
          <w:b/>
          <w:noProof w:val="0"/>
          <w:lang w:val="en-US" w:eastAsia="ru-RU"/>
        </w:rPr>
        <w:t xml:space="preserve"> </w:t>
      </w:r>
      <w:proofErr w:type="spellStart"/>
      <w:r w:rsidRPr="007331DD">
        <w:rPr>
          <w:b/>
          <w:noProof w:val="0"/>
          <w:lang w:val="en-US" w:eastAsia="ru-RU"/>
        </w:rPr>
        <w:t>spre</w:t>
      </w:r>
      <w:proofErr w:type="spellEnd"/>
      <w:r w:rsidRPr="007331DD">
        <w:rPr>
          <w:b/>
          <w:noProof w:val="0"/>
          <w:lang w:val="en-US" w:eastAsia="ru-RU"/>
        </w:rPr>
        <w:t xml:space="preserve"> </w:t>
      </w:r>
      <w:proofErr w:type="spellStart"/>
      <w:r w:rsidRPr="007331DD">
        <w:rPr>
          <w:b/>
          <w:noProof w:val="0"/>
          <w:lang w:val="en-US" w:eastAsia="ru-RU"/>
        </w:rPr>
        <w:t>publicare</w:t>
      </w:r>
      <w:proofErr w:type="spellEnd"/>
      <w:r w:rsidRPr="007331DD">
        <w:rPr>
          <w:b/>
          <w:noProof w:val="0"/>
          <w:lang w:val="en-US" w:eastAsia="ru-RU"/>
        </w:rPr>
        <w:t xml:space="preserve"> </w:t>
      </w:r>
      <w:proofErr w:type="gramStart"/>
      <w:r w:rsidRPr="007331DD">
        <w:rPr>
          <w:b/>
          <w:noProof w:val="0"/>
          <w:lang w:val="en-US" w:eastAsia="ru-RU"/>
        </w:rPr>
        <w:t>a</w:t>
      </w:r>
      <w:proofErr w:type="gramEnd"/>
      <w:r w:rsidRPr="007331DD">
        <w:rPr>
          <w:b/>
          <w:noProof w:val="0"/>
          <w:lang w:val="en-US" w:eastAsia="ru-RU"/>
        </w:rPr>
        <w:t xml:space="preserve"> </w:t>
      </w:r>
      <w:proofErr w:type="spellStart"/>
      <w:r w:rsidRPr="007331DD">
        <w:rPr>
          <w:b/>
          <w:noProof w:val="0"/>
          <w:lang w:val="en-US" w:eastAsia="ru-RU"/>
        </w:rPr>
        <w:t>anunțului</w:t>
      </w:r>
      <w:proofErr w:type="spellEnd"/>
      <w:r w:rsidRPr="007331DD">
        <w:rPr>
          <w:b/>
          <w:noProof w:val="0"/>
          <w:lang w:val="en-US" w:eastAsia="ru-RU"/>
        </w:rPr>
        <w:t xml:space="preserve"> de </w:t>
      </w:r>
      <w:proofErr w:type="spellStart"/>
      <w:r w:rsidRPr="007331DD">
        <w:rPr>
          <w:b/>
          <w:noProof w:val="0"/>
          <w:lang w:val="en-US" w:eastAsia="ru-RU"/>
        </w:rPr>
        <w:t>participar</w:t>
      </w:r>
      <w:r w:rsidRPr="007331DD">
        <w:rPr>
          <w:b/>
          <w:noProof w:val="0"/>
          <w:shd w:val="clear" w:color="auto" w:fill="FFFFFF" w:themeFill="background1"/>
          <w:lang w:val="en-US" w:eastAsia="ru-RU"/>
        </w:rPr>
        <w:t>e</w:t>
      </w:r>
      <w:proofErr w:type="spellEnd"/>
      <w:r w:rsidRPr="007331DD">
        <w:rPr>
          <w:b/>
          <w:noProof w:val="0"/>
          <w:shd w:val="clear" w:color="auto" w:fill="FFFFFF" w:themeFill="background1"/>
          <w:lang w:val="en-US" w:eastAsia="ru-RU"/>
        </w:rPr>
        <w:t>:</w:t>
      </w:r>
      <w:r w:rsidRPr="007331DD">
        <w:rPr>
          <w:b/>
          <w:noProof w:val="0"/>
          <w:lang w:val="en-US" w:eastAsia="ru-RU"/>
        </w:rPr>
        <w:t xml:space="preserve"> </w:t>
      </w:r>
      <w:r w:rsidRPr="007331DD">
        <w:rPr>
          <w:bCs/>
          <w:noProof w:val="0"/>
          <w:color w:val="2E74B5" w:themeColor="accent1" w:themeShade="BF"/>
          <w:lang w:val="en-US" w:eastAsia="ru-RU"/>
        </w:rPr>
        <w:t>conform SIA RSAP</w:t>
      </w:r>
    </w:p>
    <w:p w14:paraId="5560869A" w14:textId="77777777" w:rsidR="007331DD" w:rsidRPr="007331DD" w:rsidRDefault="007331DD" w:rsidP="00387E72">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cadrul</w:t>
      </w:r>
      <w:proofErr w:type="spellEnd"/>
      <w:r w:rsidRPr="007331DD">
        <w:rPr>
          <w:b/>
          <w:noProof w:val="0"/>
          <w:lang w:val="en-US" w:eastAsia="ru-RU"/>
        </w:rPr>
        <w:t xml:space="preserve"> </w:t>
      </w:r>
      <w:proofErr w:type="spellStart"/>
      <w:r w:rsidRPr="007331DD">
        <w:rPr>
          <w:b/>
          <w:noProof w:val="0"/>
          <w:lang w:val="en-US" w:eastAsia="ru-RU"/>
        </w:rPr>
        <w:t>procedurii</w:t>
      </w:r>
      <w:proofErr w:type="spellEnd"/>
      <w:r w:rsidRPr="007331DD">
        <w:rPr>
          <w:b/>
          <w:noProof w:val="0"/>
          <w:lang w:val="en-US" w:eastAsia="ru-RU"/>
        </w:rPr>
        <w:t xml:space="preserve"> de </w:t>
      </w:r>
      <w:proofErr w:type="spellStart"/>
      <w:r w:rsidRPr="007331DD">
        <w:rPr>
          <w:b/>
          <w:noProof w:val="0"/>
          <w:lang w:val="en-US" w:eastAsia="ru-RU"/>
        </w:rPr>
        <w:t>achiziție</w:t>
      </w:r>
      <w:proofErr w:type="spellEnd"/>
      <w:r w:rsidRPr="007331DD">
        <w:rPr>
          <w:b/>
          <w:noProof w:val="0"/>
          <w:lang w:val="en-US" w:eastAsia="ru-RU"/>
        </w:rPr>
        <w:t xml:space="preserve"> </w:t>
      </w:r>
      <w:proofErr w:type="spellStart"/>
      <w:r w:rsidRPr="007331DD">
        <w:rPr>
          <w:b/>
          <w:noProof w:val="0"/>
          <w:lang w:val="en-US" w:eastAsia="ru-RU"/>
        </w:rPr>
        <w:t>publică</w:t>
      </w:r>
      <w:proofErr w:type="spellEnd"/>
      <w:r w:rsidRPr="007331DD">
        <w:rPr>
          <w:b/>
          <w:noProof w:val="0"/>
          <w:lang w:val="en-US" w:eastAsia="ru-RU"/>
        </w:rPr>
        <w:t xml:space="preserve"> se </w:t>
      </w:r>
      <w:proofErr w:type="spellStart"/>
      <w:r w:rsidRPr="007331DD">
        <w:rPr>
          <w:b/>
          <w:noProof w:val="0"/>
          <w:lang w:val="en-US" w:eastAsia="ru-RU"/>
        </w:rPr>
        <w:t>va</w:t>
      </w:r>
      <w:proofErr w:type="spellEnd"/>
      <w:r w:rsidRPr="007331DD">
        <w:rPr>
          <w:b/>
          <w:noProof w:val="0"/>
          <w:lang w:val="en-US" w:eastAsia="ru-RU"/>
        </w:rPr>
        <w:t xml:space="preserve"> </w:t>
      </w:r>
      <w:proofErr w:type="spellStart"/>
      <w:r w:rsidRPr="007331DD">
        <w:rPr>
          <w:b/>
          <w:noProof w:val="0"/>
          <w:lang w:val="en-US" w:eastAsia="ru-RU"/>
        </w:rPr>
        <w:t>utiliza</w:t>
      </w:r>
      <w:proofErr w:type="spellEnd"/>
      <w:r w:rsidRPr="007331DD">
        <w:rPr>
          <w:b/>
          <w:noProof w:val="0"/>
          <w:lang w:val="en-US" w:eastAsia="ru-RU"/>
        </w:rPr>
        <w:t>/</w:t>
      </w:r>
      <w:proofErr w:type="spellStart"/>
      <w:r w:rsidRPr="007331DD">
        <w:rPr>
          <w:b/>
          <w:noProof w:val="0"/>
          <w:lang w:val="en-US" w:eastAsia="ru-RU"/>
        </w:rPr>
        <w:t>accepta</w:t>
      </w:r>
      <w:proofErr w:type="spellEnd"/>
      <w:r w:rsidRPr="007331DD">
        <w:rPr>
          <w:b/>
          <w:noProof w:val="0"/>
          <w:lang w:val="en-US" w:eastAsia="ru-RU"/>
        </w:rPr>
        <w:t>:</w:t>
      </w:r>
      <w:r w:rsidRPr="007331DD">
        <w:rPr>
          <w:noProof w:val="0"/>
          <w:lang w:val="en-US"/>
        </w:rPr>
        <w:t xml:space="preserve"> </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331DD" w:rsidRPr="007331DD" w14:paraId="5F63D9EA" w14:textId="77777777" w:rsidTr="001B67DC">
        <w:tc>
          <w:tcPr>
            <w:tcW w:w="5305" w:type="dxa"/>
            <w:shd w:val="clear" w:color="auto" w:fill="FFFFFF"/>
          </w:tcPr>
          <w:p w14:paraId="7318AA05" w14:textId="77777777" w:rsidR="007331DD" w:rsidRPr="007331DD" w:rsidRDefault="007331DD" w:rsidP="007331DD">
            <w:pPr>
              <w:shd w:val="clear" w:color="auto" w:fill="FFFFFF" w:themeFill="background1"/>
              <w:tabs>
                <w:tab w:val="right" w:pos="426"/>
              </w:tabs>
              <w:rPr>
                <w:rFonts w:eastAsia="SimSun"/>
                <w:b/>
                <w:noProof w:val="0"/>
                <w:lang w:eastAsia="ru-RU"/>
              </w:rPr>
            </w:pPr>
            <w:r w:rsidRPr="007331DD">
              <w:rPr>
                <w:rFonts w:eastAsia="SimSun"/>
                <w:b/>
                <w:noProof w:val="0"/>
                <w:lang w:eastAsia="ru-RU"/>
              </w:rPr>
              <w:t>Denumirea instrumentului electronic</w:t>
            </w:r>
          </w:p>
        </w:tc>
        <w:tc>
          <w:tcPr>
            <w:tcW w:w="3785" w:type="dxa"/>
            <w:shd w:val="clear" w:color="auto" w:fill="FFFFFF"/>
          </w:tcPr>
          <w:p w14:paraId="143F671F" w14:textId="77777777" w:rsidR="007331DD" w:rsidRPr="007331DD" w:rsidRDefault="007331DD" w:rsidP="007331DD">
            <w:pPr>
              <w:shd w:val="clear" w:color="auto" w:fill="FFFFFF" w:themeFill="background1"/>
              <w:tabs>
                <w:tab w:val="right" w:pos="426"/>
              </w:tabs>
              <w:rPr>
                <w:rFonts w:eastAsia="SimSun"/>
                <w:b/>
                <w:noProof w:val="0"/>
                <w:lang w:eastAsia="ru-RU"/>
              </w:rPr>
            </w:pPr>
            <w:r w:rsidRPr="007331DD">
              <w:rPr>
                <w:rFonts w:eastAsia="SimSun"/>
                <w:b/>
                <w:noProof w:val="0"/>
                <w:lang w:eastAsia="ru-RU"/>
              </w:rPr>
              <w:t>Se va utiliza/accepta sau nu</w:t>
            </w:r>
          </w:p>
        </w:tc>
      </w:tr>
      <w:tr w:rsidR="007331DD" w:rsidRPr="007331DD" w14:paraId="250F7250" w14:textId="77777777" w:rsidTr="001B67DC">
        <w:tc>
          <w:tcPr>
            <w:tcW w:w="5305" w:type="dxa"/>
            <w:shd w:val="clear" w:color="auto" w:fill="FFFFFF"/>
          </w:tcPr>
          <w:p w14:paraId="14ABD50E"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depunerea electronică a ofertelor sau a cererilor de participare</w:t>
            </w:r>
          </w:p>
        </w:tc>
        <w:tc>
          <w:tcPr>
            <w:tcW w:w="3785" w:type="dxa"/>
            <w:shd w:val="clear" w:color="auto" w:fill="FFFFFF"/>
          </w:tcPr>
          <w:p w14:paraId="1F1934E8"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DA</w:t>
            </w:r>
          </w:p>
        </w:tc>
      </w:tr>
      <w:tr w:rsidR="007331DD" w:rsidRPr="007331DD" w14:paraId="28C9E36C" w14:textId="77777777" w:rsidTr="001B67DC">
        <w:tc>
          <w:tcPr>
            <w:tcW w:w="5305" w:type="dxa"/>
            <w:shd w:val="clear" w:color="auto" w:fill="FFFFFF"/>
          </w:tcPr>
          <w:p w14:paraId="5CA12C38"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sistemul de comenzi electronice</w:t>
            </w:r>
          </w:p>
        </w:tc>
        <w:tc>
          <w:tcPr>
            <w:tcW w:w="3785" w:type="dxa"/>
            <w:shd w:val="clear" w:color="auto" w:fill="FFFFFF"/>
          </w:tcPr>
          <w:p w14:paraId="2E2A5349"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DA</w:t>
            </w:r>
          </w:p>
        </w:tc>
      </w:tr>
      <w:tr w:rsidR="007331DD" w:rsidRPr="007331DD" w14:paraId="40108CAF" w14:textId="77777777" w:rsidTr="001B67DC">
        <w:tc>
          <w:tcPr>
            <w:tcW w:w="5305" w:type="dxa"/>
            <w:shd w:val="clear" w:color="auto" w:fill="FFFFFF"/>
          </w:tcPr>
          <w:p w14:paraId="64268025"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facturarea electronică</w:t>
            </w:r>
          </w:p>
        </w:tc>
        <w:tc>
          <w:tcPr>
            <w:tcW w:w="3785" w:type="dxa"/>
            <w:shd w:val="clear" w:color="auto" w:fill="FFFFFF"/>
          </w:tcPr>
          <w:p w14:paraId="340F0A72"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DA</w:t>
            </w:r>
          </w:p>
        </w:tc>
      </w:tr>
      <w:tr w:rsidR="007331DD" w:rsidRPr="007331DD" w14:paraId="035EBD81" w14:textId="77777777" w:rsidTr="001B67DC">
        <w:trPr>
          <w:trHeight w:val="77"/>
        </w:trPr>
        <w:tc>
          <w:tcPr>
            <w:tcW w:w="5305" w:type="dxa"/>
            <w:shd w:val="clear" w:color="auto" w:fill="FFFFFF"/>
          </w:tcPr>
          <w:p w14:paraId="55F1E42C"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plățile electronice</w:t>
            </w:r>
          </w:p>
        </w:tc>
        <w:tc>
          <w:tcPr>
            <w:tcW w:w="3785" w:type="dxa"/>
            <w:shd w:val="clear" w:color="auto" w:fill="FFFFFF"/>
          </w:tcPr>
          <w:p w14:paraId="3BCB5A94" w14:textId="77777777" w:rsidR="007331DD" w:rsidRPr="007331DD" w:rsidRDefault="007331DD" w:rsidP="007331DD">
            <w:pPr>
              <w:shd w:val="clear" w:color="auto" w:fill="FFFFFF" w:themeFill="background1"/>
              <w:tabs>
                <w:tab w:val="right" w:pos="426"/>
              </w:tabs>
              <w:rPr>
                <w:rFonts w:eastAsia="SimSun"/>
                <w:noProof w:val="0"/>
                <w:lang w:eastAsia="ru-RU"/>
              </w:rPr>
            </w:pPr>
            <w:r w:rsidRPr="007331DD">
              <w:rPr>
                <w:rFonts w:eastAsia="SimSun"/>
                <w:noProof w:val="0"/>
                <w:lang w:eastAsia="ru-RU"/>
              </w:rPr>
              <w:t>DA</w:t>
            </w:r>
          </w:p>
        </w:tc>
      </w:tr>
    </w:tbl>
    <w:p w14:paraId="6498BA41" w14:textId="77777777" w:rsidR="007331DD" w:rsidRPr="007331DD" w:rsidRDefault="007331DD" w:rsidP="00387E72">
      <w:pPr>
        <w:numPr>
          <w:ilvl w:val="0"/>
          <w:numId w:val="19"/>
        </w:numPr>
        <w:shd w:val="clear" w:color="auto" w:fill="FFFFFF" w:themeFill="background1"/>
        <w:tabs>
          <w:tab w:val="right" w:pos="426"/>
        </w:tabs>
        <w:spacing w:before="120"/>
        <w:ind w:left="360"/>
        <w:rPr>
          <w:b/>
          <w:noProof w:val="0"/>
          <w:lang w:val="en-US" w:eastAsia="ru-RU"/>
        </w:rPr>
      </w:pPr>
      <w:proofErr w:type="spellStart"/>
      <w:r w:rsidRPr="007331DD">
        <w:rPr>
          <w:b/>
          <w:noProof w:val="0"/>
          <w:lang w:val="en-US" w:eastAsia="ru-RU"/>
        </w:rPr>
        <w:t>Contractul</w:t>
      </w:r>
      <w:proofErr w:type="spellEnd"/>
      <w:r w:rsidRPr="007331DD">
        <w:rPr>
          <w:b/>
          <w:noProof w:val="0"/>
          <w:lang w:val="en-US" w:eastAsia="ru-RU"/>
        </w:rPr>
        <w:t xml:space="preserve"> </w:t>
      </w:r>
      <w:proofErr w:type="spellStart"/>
      <w:r w:rsidRPr="007331DD">
        <w:rPr>
          <w:b/>
          <w:noProof w:val="0"/>
          <w:lang w:val="en-US" w:eastAsia="ru-RU"/>
        </w:rPr>
        <w:t>intră</w:t>
      </w:r>
      <w:proofErr w:type="spellEnd"/>
      <w:r w:rsidRPr="007331DD">
        <w:rPr>
          <w:b/>
          <w:noProof w:val="0"/>
          <w:lang w:val="en-US" w:eastAsia="ru-RU"/>
        </w:rPr>
        <w:t xml:space="preserve"> sub </w:t>
      </w:r>
      <w:proofErr w:type="spellStart"/>
      <w:r w:rsidRPr="007331DD">
        <w:rPr>
          <w:b/>
          <w:noProof w:val="0"/>
          <w:lang w:val="en-US" w:eastAsia="ru-RU"/>
        </w:rPr>
        <w:t>incidența</w:t>
      </w:r>
      <w:proofErr w:type="spellEnd"/>
      <w:r w:rsidRPr="007331DD">
        <w:rPr>
          <w:b/>
          <w:noProof w:val="0"/>
          <w:lang w:val="en-US" w:eastAsia="ru-RU"/>
        </w:rPr>
        <w:t xml:space="preserve"> </w:t>
      </w:r>
      <w:proofErr w:type="spellStart"/>
      <w:r w:rsidRPr="007331DD">
        <w:rPr>
          <w:b/>
          <w:noProof w:val="0"/>
          <w:lang w:val="en-US" w:eastAsia="ru-RU"/>
        </w:rPr>
        <w:t>Acordului</w:t>
      </w:r>
      <w:proofErr w:type="spellEnd"/>
      <w:r w:rsidRPr="007331DD">
        <w:rPr>
          <w:b/>
          <w:noProof w:val="0"/>
          <w:lang w:val="en-US" w:eastAsia="ru-RU"/>
        </w:rPr>
        <w:t xml:space="preserve"> </w:t>
      </w:r>
      <w:proofErr w:type="spellStart"/>
      <w:r w:rsidRPr="007331DD">
        <w:rPr>
          <w:b/>
          <w:noProof w:val="0"/>
          <w:lang w:val="en-US" w:eastAsia="ru-RU"/>
        </w:rPr>
        <w:t>privind</w:t>
      </w:r>
      <w:proofErr w:type="spellEnd"/>
      <w:r w:rsidRPr="007331DD">
        <w:rPr>
          <w:b/>
          <w:noProof w:val="0"/>
          <w:lang w:val="en-US" w:eastAsia="ru-RU"/>
        </w:rPr>
        <w:t xml:space="preserve"> </w:t>
      </w:r>
      <w:proofErr w:type="spellStart"/>
      <w:r w:rsidRPr="007331DD">
        <w:rPr>
          <w:b/>
          <w:noProof w:val="0"/>
          <w:lang w:val="en-US" w:eastAsia="ru-RU"/>
        </w:rPr>
        <w:t>achizițiile</w:t>
      </w:r>
      <w:proofErr w:type="spellEnd"/>
      <w:r w:rsidRPr="007331DD">
        <w:rPr>
          <w:b/>
          <w:noProof w:val="0"/>
          <w:lang w:val="en-US" w:eastAsia="ru-RU"/>
        </w:rPr>
        <w:t xml:space="preserve"> </w:t>
      </w:r>
      <w:proofErr w:type="spellStart"/>
      <w:r w:rsidRPr="007331DD">
        <w:rPr>
          <w:b/>
          <w:noProof w:val="0"/>
          <w:lang w:val="en-US" w:eastAsia="ru-RU"/>
        </w:rPr>
        <w:t>guvernamentale</w:t>
      </w:r>
      <w:proofErr w:type="spellEnd"/>
      <w:r w:rsidRPr="007331DD">
        <w:rPr>
          <w:b/>
          <w:noProof w:val="0"/>
          <w:lang w:val="en-US" w:eastAsia="ru-RU"/>
        </w:rPr>
        <w:t xml:space="preserve"> al </w:t>
      </w:r>
      <w:proofErr w:type="spellStart"/>
      <w:r w:rsidRPr="007331DD">
        <w:rPr>
          <w:b/>
          <w:noProof w:val="0"/>
          <w:lang w:val="en-US" w:eastAsia="ru-RU"/>
        </w:rPr>
        <w:t>Organizației</w:t>
      </w:r>
      <w:proofErr w:type="spellEnd"/>
      <w:r w:rsidRPr="007331DD">
        <w:rPr>
          <w:b/>
          <w:noProof w:val="0"/>
          <w:lang w:val="en-US" w:eastAsia="ru-RU"/>
        </w:rPr>
        <w:t xml:space="preserve"> Mondiale a </w:t>
      </w:r>
      <w:proofErr w:type="spellStart"/>
      <w:r w:rsidRPr="007331DD">
        <w:rPr>
          <w:b/>
          <w:noProof w:val="0"/>
          <w:lang w:val="en-US" w:eastAsia="ru-RU"/>
        </w:rPr>
        <w:t>Comerțului</w:t>
      </w:r>
      <w:proofErr w:type="spellEnd"/>
      <w:r w:rsidRPr="007331DD">
        <w:rPr>
          <w:b/>
          <w:noProof w:val="0"/>
          <w:lang w:val="en-US" w:eastAsia="ru-RU"/>
        </w:rPr>
        <w:t xml:space="preserve"> (</w:t>
      </w:r>
      <w:proofErr w:type="spellStart"/>
      <w:r w:rsidRPr="007331DD">
        <w:rPr>
          <w:b/>
          <w:noProof w:val="0"/>
          <w:lang w:val="en-US" w:eastAsia="ru-RU"/>
        </w:rPr>
        <w:t>numai</w:t>
      </w:r>
      <w:proofErr w:type="spellEnd"/>
      <w:r w:rsidRPr="007331DD">
        <w:rPr>
          <w:b/>
          <w:noProof w:val="0"/>
          <w:lang w:val="en-US" w:eastAsia="ru-RU"/>
        </w:rPr>
        <w:t xml:space="preserve"> </w:t>
      </w: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cazul</w:t>
      </w:r>
      <w:proofErr w:type="spellEnd"/>
      <w:r w:rsidRPr="007331DD">
        <w:rPr>
          <w:b/>
          <w:noProof w:val="0"/>
          <w:lang w:val="en-US" w:eastAsia="ru-RU"/>
        </w:rPr>
        <w:t xml:space="preserve"> </w:t>
      </w:r>
      <w:proofErr w:type="spellStart"/>
      <w:r w:rsidRPr="007331DD">
        <w:rPr>
          <w:b/>
          <w:noProof w:val="0"/>
          <w:lang w:val="en-US" w:eastAsia="ru-RU"/>
        </w:rPr>
        <w:t>anunțurilor</w:t>
      </w:r>
      <w:proofErr w:type="spellEnd"/>
      <w:r w:rsidRPr="007331DD">
        <w:rPr>
          <w:b/>
          <w:noProof w:val="0"/>
          <w:lang w:val="en-US" w:eastAsia="ru-RU"/>
        </w:rPr>
        <w:t xml:space="preserve"> </w:t>
      </w:r>
      <w:proofErr w:type="spellStart"/>
      <w:r w:rsidRPr="007331DD">
        <w:rPr>
          <w:b/>
          <w:noProof w:val="0"/>
          <w:lang w:val="en-US" w:eastAsia="ru-RU"/>
        </w:rPr>
        <w:t>transmise</w:t>
      </w:r>
      <w:proofErr w:type="spellEnd"/>
      <w:r w:rsidRPr="007331DD">
        <w:rPr>
          <w:b/>
          <w:noProof w:val="0"/>
          <w:lang w:val="en-US" w:eastAsia="ru-RU"/>
        </w:rPr>
        <w:t xml:space="preserve"> </w:t>
      </w:r>
      <w:proofErr w:type="spellStart"/>
      <w:r w:rsidRPr="007331DD">
        <w:rPr>
          <w:b/>
          <w:noProof w:val="0"/>
          <w:lang w:val="en-US" w:eastAsia="ru-RU"/>
        </w:rPr>
        <w:t>spre</w:t>
      </w:r>
      <w:proofErr w:type="spellEnd"/>
      <w:r w:rsidRPr="007331DD">
        <w:rPr>
          <w:b/>
          <w:noProof w:val="0"/>
          <w:lang w:val="en-US" w:eastAsia="ru-RU"/>
        </w:rPr>
        <w:t xml:space="preserve"> </w:t>
      </w:r>
      <w:proofErr w:type="spellStart"/>
      <w:r w:rsidRPr="007331DD">
        <w:rPr>
          <w:b/>
          <w:noProof w:val="0"/>
          <w:lang w:val="en-US" w:eastAsia="ru-RU"/>
        </w:rPr>
        <w:t>publicare</w:t>
      </w:r>
      <w:proofErr w:type="spellEnd"/>
      <w:r w:rsidRPr="007331DD">
        <w:rPr>
          <w:b/>
          <w:noProof w:val="0"/>
          <w:lang w:val="en-US" w:eastAsia="ru-RU"/>
        </w:rPr>
        <w:t xml:space="preserve"> </w:t>
      </w:r>
      <w:proofErr w:type="spellStart"/>
      <w:r w:rsidRPr="007331DD">
        <w:rPr>
          <w:b/>
          <w:noProof w:val="0"/>
          <w:lang w:val="en-US" w:eastAsia="ru-RU"/>
        </w:rPr>
        <w:t>în</w:t>
      </w:r>
      <w:proofErr w:type="spellEnd"/>
      <w:r w:rsidRPr="007331DD">
        <w:rPr>
          <w:b/>
          <w:noProof w:val="0"/>
          <w:lang w:val="en-US" w:eastAsia="ru-RU"/>
        </w:rPr>
        <w:t xml:space="preserve"> </w:t>
      </w:r>
      <w:proofErr w:type="spellStart"/>
      <w:r w:rsidRPr="007331DD">
        <w:rPr>
          <w:b/>
          <w:noProof w:val="0"/>
          <w:lang w:val="en-US" w:eastAsia="ru-RU"/>
        </w:rPr>
        <w:t>Jurnalul</w:t>
      </w:r>
      <w:proofErr w:type="spellEnd"/>
      <w:r w:rsidRPr="007331DD">
        <w:rPr>
          <w:b/>
          <w:noProof w:val="0"/>
          <w:lang w:val="en-US" w:eastAsia="ru-RU"/>
        </w:rPr>
        <w:t xml:space="preserve"> </w:t>
      </w:r>
      <w:proofErr w:type="spellStart"/>
      <w:r w:rsidRPr="007331DD">
        <w:rPr>
          <w:b/>
          <w:noProof w:val="0"/>
          <w:lang w:val="en-US" w:eastAsia="ru-RU"/>
        </w:rPr>
        <w:t>Oficial</w:t>
      </w:r>
      <w:proofErr w:type="spellEnd"/>
      <w:r w:rsidRPr="007331DD">
        <w:rPr>
          <w:b/>
          <w:noProof w:val="0"/>
          <w:lang w:val="en-US" w:eastAsia="ru-RU"/>
        </w:rPr>
        <w:t xml:space="preserve"> al </w:t>
      </w:r>
      <w:proofErr w:type="spellStart"/>
      <w:r w:rsidRPr="007331DD">
        <w:rPr>
          <w:b/>
          <w:noProof w:val="0"/>
          <w:lang w:val="en-US" w:eastAsia="ru-RU"/>
        </w:rPr>
        <w:t>Uniunii</w:t>
      </w:r>
      <w:proofErr w:type="spellEnd"/>
      <w:r w:rsidRPr="007331DD">
        <w:rPr>
          <w:b/>
          <w:noProof w:val="0"/>
          <w:lang w:val="en-US" w:eastAsia="ru-RU"/>
        </w:rPr>
        <w:t xml:space="preserve"> </w:t>
      </w:r>
      <w:proofErr w:type="spellStart"/>
      <w:r w:rsidRPr="007331DD">
        <w:rPr>
          <w:b/>
          <w:noProof w:val="0"/>
          <w:lang w:val="en-US" w:eastAsia="ru-RU"/>
        </w:rPr>
        <w:t>Europene</w:t>
      </w:r>
      <w:proofErr w:type="spellEnd"/>
      <w:r w:rsidRPr="007331DD">
        <w:rPr>
          <w:b/>
          <w:noProof w:val="0"/>
          <w:lang w:val="en-US" w:eastAsia="ru-RU"/>
        </w:rPr>
        <w:t xml:space="preserve">): </w:t>
      </w:r>
      <w:r w:rsidRPr="007331DD">
        <w:rPr>
          <w:b/>
          <w:noProof w:val="0"/>
          <w:shd w:val="clear" w:color="auto" w:fill="FFFFFF" w:themeFill="background1"/>
          <w:lang w:val="en-US" w:eastAsia="ru-RU"/>
        </w:rPr>
        <w:t>_________________________________NU_________________________________________</w:t>
      </w:r>
    </w:p>
    <w:p w14:paraId="522E38E3" w14:textId="77777777" w:rsidR="007331DD" w:rsidRPr="007331DD" w:rsidRDefault="007331DD" w:rsidP="007331DD">
      <w:pPr>
        <w:shd w:val="clear" w:color="auto" w:fill="FFFFFF" w:themeFill="background1"/>
        <w:tabs>
          <w:tab w:val="right" w:pos="426"/>
        </w:tabs>
        <w:ind w:left="3960"/>
        <w:contextualSpacing/>
        <w:jc w:val="center"/>
        <w:rPr>
          <w:noProof w:val="0"/>
          <w:sz w:val="20"/>
          <w:lang w:val="en-US" w:eastAsia="ru-RU"/>
        </w:rPr>
      </w:pPr>
      <w:r w:rsidRPr="007331DD">
        <w:rPr>
          <w:noProof w:val="0"/>
          <w:sz w:val="20"/>
          <w:lang w:val="en-US" w:eastAsia="ru-RU"/>
        </w:rPr>
        <w:t>(</w:t>
      </w:r>
      <w:proofErr w:type="spellStart"/>
      <w:proofErr w:type="gramStart"/>
      <w:r w:rsidRPr="007331DD">
        <w:rPr>
          <w:noProof w:val="0"/>
          <w:sz w:val="20"/>
          <w:lang w:val="en-US" w:eastAsia="ru-RU"/>
        </w:rPr>
        <w:t>se</w:t>
      </w:r>
      <w:proofErr w:type="spellEnd"/>
      <w:proofErr w:type="gramEnd"/>
      <w:r w:rsidRPr="007331DD">
        <w:rPr>
          <w:noProof w:val="0"/>
          <w:sz w:val="20"/>
          <w:lang w:val="en-US" w:eastAsia="ru-RU"/>
        </w:rPr>
        <w:t xml:space="preserve"> </w:t>
      </w:r>
      <w:proofErr w:type="spellStart"/>
      <w:r w:rsidRPr="007331DD">
        <w:rPr>
          <w:noProof w:val="0"/>
          <w:sz w:val="20"/>
          <w:lang w:val="en-US" w:eastAsia="ru-RU"/>
        </w:rPr>
        <w:t>specifică</w:t>
      </w:r>
      <w:proofErr w:type="spellEnd"/>
      <w:r w:rsidRPr="007331DD">
        <w:rPr>
          <w:noProof w:val="0"/>
          <w:sz w:val="20"/>
          <w:lang w:val="en-US" w:eastAsia="ru-RU"/>
        </w:rPr>
        <w:t xml:space="preserve"> da </w:t>
      </w:r>
      <w:proofErr w:type="spellStart"/>
      <w:r w:rsidRPr="007331DD">
        <w:rPr>
          <w:noProof w:val="0"/>
          <w:sz w:val="20"/>
          <w:lang w:val="en-US" w:eastAsia="ru-RU"/>
        </w:rPr>
        <w:t>sau</w:t>
      </w:r>
      <w:proofErr w:type="spellEnd"/>
      <w:r w:rsidRPr="007331DD">
        <w:rPr>
          <w:noProof w:val="0"/>
          <w:sz w:val="20"/>
          <w:lang w:val="en-US" w:eastAsia="ru-RU"/>
        </w:rPr>
        <w:t xml:space="preserve"> nu)</w:t>
      </w:r>
    </w:p>
    <w:p w14:paraId="52493E2C" w14:textId="77777777" w:rsidR="007331DD" w:rsidRPr="007331DD" w:rsidRDefault="007331DD" w:rsidP="00387E72">
      <w:pPr>
        <w:numPr>
          <w:ilvl w:val="0"/>
          <w:numId w:val="19"/>
        </w:numPr>
        <w:shd w:val="clear" w:color="auto" w:fill="FFFFFF" w:themeFill="background1"/>
        <w:tabs>
          <w:tab w:val="right" w:pos="426"/>
        </w:tabs>
        <w:spacing w:before="120"/>
        <w:ind w:left="0" w:firstLine="0"/>
        <w:rPr>
          <w:b/>
          <w:noProof w:val="0"/>
          <w:highlight w:val="yellow"/>
          <w:lang w:val="en-US" w:eastAsia="ru-RU"/>
        </w:rPr>
      </w:pPr>
      <w:r w:rsidRPr="007331DD">
        <w:rPr>
          <w:b/>
          <w:noProof w:val="0"/>
          <w:lang w:val="en-US" w:eastAsia="ru-RU"/>
        </w:rPr>
        <w:t xml:space="preserve">Alte </w:t>
      </w:r>
      <w:proofErr w:type="spellStart"/>
      <w:r w:rsidRPr="007331DD">
        <w:rPr>
          <w:b/>
          <w:noProof w:val="0"/>
          <w:lang w:val="en-US" w:eastAsia="ru-RU"/>
        </w:rPr>
        <w:t>informații</w:t>
      </w:r>
      <w:proofErr w:type="spellEnd"/>
      <w:r w:rsidRPr="007331DD">
        <w:rPr>
          <w:b/>
          <w:noProof w:val="0"/>
          <w:lang w:val="en-US" w:eastAsia="ru-RU"/>
        </w:rPr>
        <w:t xml:space="preserve"> </w:t>
      </w:r>
      <w:proofErr w:type="spellStart"/>
      <w:r w:rsidRPr="007331DD">
        <w:rPr>
          <w:b/>
          <w:noProof w:val="0"/>
          <w:lang w:val="en-US" w:eastAsia="ru-RU"/>
        </w:rPr>
        <w:t>relevante</w:t>
      </w:r>
      <w:proofErr w:type="spellEnd"/>
      <w:r w:rsidRPr="007331DD">
        <w:rPr>
          <w:b/>
          <w:noProof w:val="0"/>
          <w:lang w:val="en-US" w:eastAsia="ru-RU"/>
        </w:rPr>
        <w:t xml:space="preserve">: </w:t>
      </w:r>
      <w:proofErr w:type="spellStart"/>
      <w:r w:rsidRPr="007331DD">
        <w:rPr>
          <w:bCs/>
          <w:noProof w:val="0"/>
          <w:u w:val="single"/>
          <w:lang w:val="en-US" w:eastAsia="ru-RU"/>
        </w:rPr>
        <w:t>Prin</w:t>
      </w:r>
      <w:proofErr w:type="spellEnd"/>
      <w:r w:rsidRPr="007331DD">
        <w:rPr>
          <w:bCs/>
          <w:noProof w:val="0"/>
          <w:u w:val="single"/>
          <w:lang w:val="en-US" w:eastAsia="ru-RU"/>
        </w:rPr>
        <w:t xml:space="preserve"> </w:t>
      </w:r>
      <w:proofErr w:type="spellStart"/>
      <w:r w:rsidRPr="007331DD">
        <w:rPr>
          <w:bCs/>
          <w:noProof w:val="0"/>
          <w:u w:val="single"/>
          <w:lang w:val="en-US" w:eastAsia="ru-RU"/>
        </w:rPr>
        <w:t>Hotărârea</w:t>
      </w:r>
      <w:proofErr w:type="spellEnd"/>
      <w:r w:rsidRPr="007331DD">
        <w:rPr>
          <w:bCs/>
          <w:noProof w:val="0"/>
          <w:u w:val="single"/>
          <w:lang w:val="en-US" w:eastAsia="ru-RU"/>
        </w:rPr>
        <w:t xml:space="preserve"> </w:t>
      </w:r>
      <w:proofErr w:type="spellStart"/>
      <w:r w:rsidRPr="007331DD">
        <w:rPr>
          <w:bCs/>
          <w:noProof w:val="0"/>
          <w:u w:val="single"/>
          <w:lang w:val="en-US" w:eastAsia="ru-RU"/>
        </w:rPr>
        <w:t>Guvernului</w:t>
      </w:r>
      <w:proofErr w:type="spellEnd"/>
      <w:r w:rsidRPr="007331DD">
        <w:rPr>
          <w:bCs/>
          <w:noProof w:val="0"/>
          <w:u w:val="single"/>
          <w:lang w:val="en-US" w:eastAsia="ru-RU"/>
        </w:rPr>
        <w:t xml:space="preserve"> nr. 354 din 01.07.2026, </w:t>
      </w:r>
      <w:proofErr w:type="spellStart"/>
      <w:r w:rsidRPr="007331DD">
        <w:rPr>
          <w:bCs/>
          <w:noProof w:val="0"/>
          <w:u w:val="single"/>
          <w:lang w:val="en-US" w:eastAsia="ru-RU"/>
        </w:rPr>
        <w:t>proiectul</w:t>
      </w:r>
      <w:proofErr w:type="spellEnd"/>
      <w:r w:rsidRPr="007331DD">
        <w:rPr>
          <w:bCs/>
          <w:noProof w:val="0"/>
          <w:u w:val="single"/>
          <w:lang w:val="en-US" w:eastAsia="ru-RU"/>
        </w:rPr>
        <w:t xml:space="preserve"> „</w:t>
      </w:r>
      <w:proofErr w:type="spellStart"/>
      <w:r w:rsidRPr="007331DD">
        <w:rPr>
          <w:bCs/>
          <w:noProof w:val="0"/>
          <w:u w:val="single"/>
          <w:lang w:val="en-US" w:eastAsia="ru-RU"/>
        </w:rPr>
        <w:t>Extinderea</w:t>
      </w:r>
      <w:proofErr w:type="spellEnd"/>
      <w:r w:rsidRPr="007331DD">
        <w:rPr>
          <w:bCs/>
          <w:noProof w:val="0"/>
          <w:u w:val="single"/>
          <w:lang w:val="en-US" w:eastAsia="ru-RU"/>
        </w:rPr>
        <w:t xml:space="preserve"> </w:t>
      </w:r>
      <w:proofErr w:type="spellStart"/>
      <w:r w:rsidRPr="007331DD">
        <w:rPr>
          <w:bCs/>
          <w:noProof w:val="0"/>
          <w:u w:val="single"/>
          <w:lang w:val="en-US" w:eastAsia="ru-RU"/>
        </w:rPr>
        <w:t>grupelor</w:t>
      </w:r>
      <w:proofErr w:type="spellEnd"/>
      <w:r w:rsidRPr="007331DD">
        <w:rPr>
          <w:bCs/>
          <w:noProof w:val="0"/>
          <w:u w:val="single"/>
          <w:lang w:val="en-US" w:eastAsia="ru-RU"/>
        </w:rPr>
        <w:t xml:space="preserve"> de </w:t>
      </w:r>
      <w:proofErr w:type="spellStart"/>
      <w:r w:rsidRPr="007331DD">
        <w:rPr>
          <w:bCs/>
          <w:noProof w:val="0"/>
          <w:u w:val="single"/>
          <w:lang w:val="en-US" w:eastAsia="ru-RU"/>
        </w:rPr>
        <w:t>creșă</w:t>
      </w:r>
      <w:proofErr w:type="spellEnd"/>
      <w:r w:rsidRPr="007331DD">
        <w:rPr>
          <w:bCs/>
          <w:noProof w:val="0"/>
          <w:u w:val="single"/>
          <w:lang w:val="en-US" w:eastAsia="ru-RU"/>
        </w:rPr>
        <w:t xml:space="preserve"> </w:t>
      </w:r>
      <w:proofErr w:type="spellStart"/>
      <w:r w:rsidRPr="007331DD">
        <w:rPr>
          <w:bCs/>
          <w:noProof w:val="0"/>
          <w:u w:val="single"/>
          <w:lang w:val="en-US" w:eastAsia="ru-RU"/>
        </w:rPr>
        <w:t>pentru</w:t>
      </w:r>
      <w:proofErr w:type="spellEnd"/>
      <w:r w:rsidRPr="007331DD">
        <w:rPr>
          <w:bCs/>
          <w:noProof w:val="0"/>
          <w:u w:val="single"/>
          <w:lang w:val="en-US" w:eastAsia="ru-RU"/>
        </w:rPr>
        <w:t xml:space="preserve"> </w:t>
      </w:r>
      <w:proofErr w:type="spellStart"/>
      <w:r w:rsidRPr="007331DD">
        <w:rPr>
          <w:bCs/>
          <w:noProof w:val="0"/>
          <w:u w:val="single"/>
          <w:lang w:val="en-US" w:eastAsia="ru-RU"/>
        </w:rPr>
        <w:t>copii</w:t>
      </w:r>
      <w:proofErr w:type="spellEnd"/>
      <w:r w:rsidRPr="007331DD">
        <w:rPr>
          <w:bCs/>
          <w:noProof w:val="0"/>
          <w:u w:val="single"/>
          <w:lang w:val="en-US" w:eastAsia="ru-RU"/>
        </w:rPr>
        <w:t xml:space="preserve"> cu </w:t>
      </w:r>
      <w:proofErr w:type="spellStart"/>
      <w:r w:rsidRPr="007331DD">
        <w:rPr>
          <w:bCs/>
          <w:noProof w:val="0"/>
          <w:u w:val="single"/>
          <w:lang w:val="en-US" w:eastAsia="ru-RU"/>
        </w:rPr>
        <w:t>vârsta</w:t>
      </w:r>
      <w:proofErr w:type="spellEnd"/>
      <w:r w:rsidRPr="007331DD">
        <w:rPr>
          <w:bCs/>
          <w:noProof w:val="0"/>
          <w:u w:val="single"/>
          <w:lang w:val="en-US" w:eastAsia="ru-RU"/>
        </w:rPr>
        <w:t xml:space="preserve"> </w:t>
      </w:r>
      <w:proofErr w:type="spellStart"/>
      <w:r w:rsidRPr="007331DD">
        <w:rPr>
          <w:bCs/>
          <w:noProof w:val="0"/>
          <w:u w:val="single"/>
          <w:lang w:val="en-US" w:eastAsia="ru-RU"/>
        </w:rPr>
        <w:t>până</w:t>
      </w:r>
      <w:proofErr w:type="spellEnd"/>
      <w:r w:rsidRPr="007331DD">
        <w:rPr>
          <w:bCs/>
          <w:noProof w:val="0"/>
          <w:u w:val="single"/>
          <w:lang w:val="en-US" w:eastAsia="ru-RU"/>
        </w:rPr>
        <w:t xml:space="preserve"> la </w:t>
      </w:r>
      <w:proofErr w:type="spellStart"/>
      <w:r w:rsidRPr="007331DD">
        <w:rPr>
          <w:bCs/>
          <w:noProof w:val="0"/>
          <w:u w:val="single"/>
          <w:lang w:val="en-US" w:eastAsia="ru-RU"/>
        </w:rPr>
        <w:t>trei</w:t>
      </w:r>
      <w:proofErr w:type="spellEnd"/>
      <w:r w:rsidRPr="007331DD">
        <w:rPr>
          <w:bCs/>
          <w:noProof w:val="0"/>
          <w:u w:val="single"/>
          <w:lang w:val="en-US" w:eastAsia="ru-RU"/>
        </w:rPr>
        <w:t xml:space="preserve"> ani </w:t>
      </w:r>
      <w:proofErr w:type="spellStart"/>
      <w:r w:rsidRPr="007331DD">
        <w:rPr>
          <w:bCs/>
          <w:noProof w:val="0"/>
          <w:u w:val="single"/>
          <w:lang w:val="en-US" w:eastAsia="ru-RU"/>
        </w:rPr>
        <w:t>prin</w:t>
      </w:r>
      <w:proofErr w:type="spellEnd"/>
      <w:r w:rsidRPr="007331DD">
        <w:rPr>
          <w:bCs/>
          <w:noProof w:val="0"/>
          <w:u w:val="single"/>
          <w:lang w:val="en-US" w:eastAsia="ru-RU"/>
        </w:rPr>
        <w:t xml:space="preserve"> </w:t>
      </w:r>
      <w:proofErr w:type="spellStart"/>
      <w:r w:rsidRPr="007331DD">
        <w:rPr>
          <w:bCs/>
          <w:noProof w:val="0"/>
          <w:u w:val="single"/>
          <w:lang w:val="en-US" w:eastAsia="ru-RU"/>
        </w:rPr>
        <w:t>reconstrucția</w:t>
      </w:r>
      <w:proofErr w:type="spellEnd"/>
      <w:r w:rsidRPr="007331DD">
        <w:rPr>
          <w:bCs/>
          <w:noProof w:val="0"/>
          <w:u w:val="single"/>
          <w:lang w:val="en-US" w:eastAsia="ru-RU"/>
        </w:rPr>
        <w:t xml:space="preserve"> </w:t>
      </w:r>
      <w:proofErr w:type="spellStart"/>
      <w:r w:rsidRPr="007331DD">
        <w:rPr>
          <w:bCs/>
          <w:noProof w:val="0"/>
          <w:u w:val="single"/>
          <w:lang w:val="en-US" w:eastAsia="ru-RU"/>
        </w:rPr>
        <w:t>capitală</w:t>
      </w:r>
      <w:proofErr w:type="spellEnd"/>
      <w:r w:rsidRPr="007331DD">
        <w:rPr>
          <w:bCs/>
          <w:noProof w:val="0"/>
          <w:u w:val="single"/>
          <w:lang w:val="en-US" w:eastAsia="ru-RU"/>
        </w:rPr>
        <w:t xml:space="preserve"> a </w:t>
      </w:r>
      <w:proofErr w:type="spellStart"/>
      <w:proofErr w:type="gramStart"/>
      <w:r w:rsidRPr="007331DD">
        <w:rPr>
          <w:bCs/>
          <w:noProof w:val="0"/>
          <w:u w:val="single"/>
          <w:lang w:val="en-US" w:eastAsia="ru-RU"/>
        </w:rPr>
        <w:t>blocului</w:t>
      </w:r>
      <w:proofErr w:type="spellEnd"/>
      <w:r w:rsidRPr="007331DD">
        <w:rPr>
          <w:bCs/>
          <w:noProof w:val="0"/>
          <w:u w:val="single"/>
          <w:lang w:val="en-US" w:eastAsia="ru-RU"/>
        </w:rPr>
        <w:t xml:space="preserve"> ”F</w:t>
      </w:r>
      <w:proofErr w:type="gramEnd"/>
      <w:r w:rsidRPr="007331DD">
        <w:rPr>
          <w:bCs/>
          <w:noProof w:val="0"/>
          <w:u w:val="single"/>
          <w:lang w:val="en-US" w:eastAsia="ru-RU"/>
        </w:rPr>
        <w:t xml:space="preserve">” </w:t>
      </w:r>
      <w:proofErr w:type="spellStart"/>
      <w:r w:rsidRPr="007331DD">
        <w:rPr>
          <w:bCs/>
          <w:noProof w:val="0"/>
          <w:u w:val="single"/>
          <w:lang w:val="en-US" w:eastAsia="ru-RU"/>
        </w:rPr>
        <w:t>în</w:t>
      </w:r>
      <w:proofErr w:type="spellEnd"/>
      <w:r w:rsidRPr="007331DD">
        <w:rPr>
          <w:bCs/>
          <w:noProof w:val="0"/>
          <w:u w:val="single"/>
          <w:lang w:val="en-US" w:eastAsia="ru-RU"/>
        </w:rPr>
        <w:t xml:space="preserve"> </w:t>
      </w:r>
      <w:proofErr w:type="spellStart"/>
      <w:r w:rsidRPr="007331DD">
        <w:rPr>
          <w:bCs/>
          <w:noProof w:val="0"/>
          <w:u w:val="single"/>
          <w:lang w:val="en-US" w:eastAsia="ru-RU"/>
        </w:rPr>
        <w:t>cadrul</w:t>
      </w:r>
      <w:proofErr w:type="spellEnd"/>
      <w:r w:rsidRPr="007331DD">
        <w:rPr>
          <w:bCs/>
          <w:noProof w:val="0"/>
          <w:u w:val="single"/>
          <w:lang w:val="en-US" w:eastAsia="ru-RU"/>
        </w:rPr>
        <w:t xml:space="preserve"> </w:t>
      </w:r>
      <w:proofErr w:type="spellStart"/>
      <w:r w:rsidRPr="007331DD">
        <w:rPr>
          <w:bCs/>
          <w:noProof w:val="0"/>
          <w:u w:val="single"/>
          <w:lang w:val="en-US" w:eastAsia="ru-RU"/>
        </w:rPr>
        <w:t>grădiniței</w:t>
      </w:r>
      <w:proofErr w:type="spellEnd"/>
      <w:r w:rsidRPr="007331DD">
        <w:rPr>
          <w:bCs/>
          <w:noProof w:val="0"/>
          <w:u w:val="single"/>
          <w:lang w:val="en-US" w:eastAsia="ru-RU"/>
        </w:rPr>
        <w:t xml:space="preserve"> „</w:t>
      </w:r>
      <w:proofErr w:type="spellStart"/>
      <w:r w:rsidRPr="007331DD">
        <w:rPr>
          <w:bCs/>
          <w:noProof w:val="0"/>
          <w:u w:val="single"/>
          <w:lang w:val="en-US" w:eastAsia="ru-RU"/>
        </w:rPr>
        <w:t>Guguță</w:t>
      </w:r>
      <w:proofErr w:type="spellEnd"/>
      <w:r w:rsidRPr="007331DD">
        <w:rPr>
          <w:bCs/>
          <w:noProof w:val="0"/>
          <w:u w:val="single"/>
          <w:lang w:val="en-US" w:eastAsia="ru-RU"/>
        </w:rPr>
        <w:t xml:space="preserve">” din </w:t>
      </w:r>
      <w:proofErr w:type="spellStart"/>
      <w:r w:rsidRPr="007331DD">
        <w:rPr>
          <w:bCs/>
          <w:noProof w:val="0"/>
          <w:u w:val="single"/>
          <w:lang w:val="en-US" w:eastAsia="ru-RU"/>
        </w:rPr>
        <w:t>orașul</w:t>
      </w:r>
      <w:proofErr w:type="spellEnd"/>
      <w:r w:rsidRPr="007331DD">
        <w:rPr>
          <w:bCs/>
          <w:noProof w:val="0"/>
          <w:u w:val="single"/>
          <w:lang w:val="en-US" w:eastAsia="ru-RU"/>
        </w:rPr>
        <w:t xml:space="preserve"> </w:t>
      </w:r>
      <w:proofErr w:type="spellStart"/>
      <w:r w:rsidRPr="007331DD">
        <w:rPr>
          <w:bCs/>
          <w:noProof w:val="0"/>
          <w:u w:val="single"/>
          <w:lang w:val="en-US" w:eastAsia="ru-RU"/>
        </w:rPr>
        <w:t>Telenești</w:t>
      </w:r>
      <w:proofErr w:type="spellEnd"/>
      <w:r w:rsidRPr="007331DD">
        <w:rPr>
          <w:bCs/>
          <w:noProof w:val="0"/>
          <w:u w:val="single"/>
          <w:lang w:val="en-US" w:eastAsia="ru-RU"/>
        </w:rPr>
        <w:t xml:space="preserve"> </w:t>
      </w:r>
      <w:proofErr w:type="spellStart"/>
      <w:r w:rsidRPr="007331DD">
        <w:rPr>
          <w:bCs/>
          <w:noProof w:val="0"/>
          <w:u w:val="single"/>
          <w:lang w:val="en-US" w:eastAsia="ru-RU"/>
        </w:rPr>
        <w:t>și</w:t>
      </w:r>
      <w:proofErr w:type="spellEnd"/>
      <w:r w:rsidRPr="007331DD">
        <w:rPr>
          <w:bCs/>
          <w:noProof w:val="0"/>
          <w:u w:val="single"/>
          <w:lang w:val="en-US" w:eastAsia="ru-RU"/>
        </w:rPr>
        <w:t xml:space="preserve"> </w:t>
      </w:r>
      <w:proofErr w:type="spellStart"/>
      <w:r w:rsidRPr="007331DD">
        <w:rPr>
          <w:bCs/>
          <w:noProof w:val="0"/>
          <w:u w:val="single"/>
          <w:lang w:val="en-US" w:eastAsia="ru-RU"/>
        </w:rPr>
        <w:t>dotarea</w:t>
      </w:r>
      <w:proofErr w:type="spellEnd"/>
      <w:r w:rsidRPr="007331DD">
        <w:rPr>
          <w:bCs/>
          <w:noProof w:val="0"/>
          <w:u w:val="single"/>
          <w:lang w:val="en-US" w:eastAsia="ru-RU"/>
        </w:rPr>
        <w:t xml:space="preserve"> cu </w:t>
      </w:r>
      <w:proofErr w:type="spellStart"/>
      <w:r w:rsidRPr="007331DD">
        <w:rPr>
          <w:bCs/>
          <w:noProof w:val="0"/>
          <w:u w:val="single"/>
          <w:lang w:val="en-US" w:eastAsia="ru-RU"/>
        </w:rPr>
        <w:t>echipamente</w:t>
      </w:r>
      <w:proofErr w:type="spellEnd"/>
      <w:r w:rsidRPr="007331DD">
        <w:rPr>
          <w:bCs/>
          <w:noProof w:val="0"/>
          <w:u w:val="single"/>
          <w:lang w:val="en-US" w:eastAsia="ru-RU"/>
        </w:rPr>
        <w:t xml:space="preserve">, </w:t>
      </w:r>
      <w:proofErr w:type="spellStart"/>
      <w:r w:rsidRPr="007331DD">
        <w:rPr>
          <w:bCs/>
          <w:noProof w:val="0"/>
          <w:u w:val="single"/>
          <w:lang w:val="en-US" w:eastAsia="ru-RU"/>
        </w:rPr>
        <w:t>utilaje</w:t>
      </w:r>
      <w:proofErr w:type="spellEnd"/>
      <w:r w:rsidRPr="007331DD">
        <w:rPr>
          <w:bCs/>
          <w:noProof w:val="0"/>
          <w:u w:val="single"/>
          <w:lang w:val="en-US" w:eastAsia="ru-RU"/>
        </w:rPr>
        <w:t xml:space="preserve"> </w:t>
      </w:r>
      <w:proofErr w:type="spellStart"/>
      <w:r w:rsidRPr="007331DD">
        <w:rPr>
          <w:bCs/>
          <w:noProof w:val="0"/>
          <w:u w:val="single"/>
          <w:lang w:val="en-US" w:eastAsia="ru-RU"/>
        </w:rPr>
        <w:t>și</w:t>
      </w:r>
      <w:proofErr w:type="spellEnd"/>
      <w:r w:rsidRPr="007331DD">
        <w:rPr>
          <w:bCs/>
          <w:noProof w:val="0"/>
          <w:u w:val="single"/>
          <w:lang w:val="en-US" w:eastAsia="ru-RU"/>
        </w:rPr>
        <w:t xml:space="preserve"> mobilier”, cod TL 21 080 CR-3, </w:t>
      </w:r>
      <w:proofErr w:type="spellStart"/>
      <w:r w:rsidRPr="007331DD">
        <w:rPr>
          <w:bCs/>
          <w:noProof w:val="0"/>
          <w:u w:val="single"/>
          <w:lang w:val="en-US" w:eastAsia="ru-RU"/>
        </w:rPr>
        <w:t>aplicant</w:t>
      </w:r>
      <w:proofErr w:type="spellEnd"/>
      <w:r w:rsidRPr="007331DD">
        <w:rPr>
          <w:bCs/>
          <w:noProof w:val="0"/>
          <w:u w:val="single"/>
          <w:lang w:val="en-US" w:eastAsia="ru-RU"/>
        </w:rPr>
        <w:t xml:space="preserve"> – </w:t>
      </w:r>
      <w:proofErr w:type="spellStart"/>
      <w:r w:rsidRPr="007331DD">
        <w:rPr>
          <w:bCs/>
          <w:noProof w:val="0"/>
          <w:u w:val="single"/>
          <w:lang w:val="en-US" w:eastAsia="ru-RU"/>
        </w:rPr>
        <w:t>Primăria</w:t>
      </w:r>
      <w:proofErr w:type="spellEnd"/>
      <w:r w:rsidRPr="007331DD">
        <w:rPr>
          <w:bCs/>
          <w:noProof w:val="0"/>
          <w:u w:val="single"/>
          <w:lang w:val="en-US" w:eastAsia="ru-RU"/>
        </w:rPr>
        <w:t xml:space="preserve"> or. </w:t>
      </w:r>
      <w:proofErr w:type="spellStart"/>
      <w:r w:rsidRPr="007331DD">
        <w:rPr>
          <w:bCs/>
          <w:noProof w:val="0"/>
          <w:u w:val="single"/>
          <w:lang w:val="en-US" w:eastAsia="ru-RU"/>
        </w:rPr>
        <w:t>Teleneşti</w:t>
      </w:r>
      <w:proofErr w:type="spellEnd"/>
      <w:r w:rsidRPr="007331DD">
        <w:rPr>
          <w:bCs/>
          <w:noProof w:val="0"/>
          <w:u w:val="single"/>
          <w:lang w:val="en-US" w:eastAsia="ru-RU"/>
        </w:rPr>
        <w:t>, r-</w:t>
      </w:r>
      <w:proofErr w:type="spellStart"/>
      <w:r w:rsidRPr="007331DD">
        <w:rPr>
          <w:bCs/>
          <w:noProof w:val="0"/>
          <w:u w:val="single"/>
          <w:lang w:val="en-US" w:eastAsia="ru-RU"/>
        </w:rPr>
        <w:t>nul</w:t>
      </w:r>
      <w:proofErr w:type="spellEnd"/>
      <w:r w:rsidRPr="007331DD">
        <w:rPr>
          <w:bCs/>
          <w:noProof w:val="0"/>
          <w:u w:val="single"/>
          <w:lang w:val="en-US" w:eastAsia="ru-RU"/>
        </w:rPr>
        <w:t xml:space="preserve"> </w:t>
      </w:r>
      <w:proofErr w:type="spellStart"/>
      <w:r w:rsidRPr="007331DD">
        <w:rPr>
          <w:bCs/>
          <w:noProof w:val="0"/>
          <w:u w:val="single"/>
          <w:lang w:val="en-US" w:eastAsia="ru-RU"/>
        </w:rPr>
        <w:t>Teleneşti</w:t>
      </w:r>
      <w:proofErr w:type="spellEnd"/>
      <w:r w:rsidRPr="007331DD">
        <w:rPr>
          <w:bCs/>
          <w:noProof w:val="0"/>
          <w:u w:val="single"/>
          <w:lang w:val="en-US" w:eastAsia="ru-RU"/>
        </w:rPr>
        <w:t xml:space="preserve">, </w:t>
      </w:r>
      <w:proofErr w:type="spellStart"/>
      <w:r w:rsidRPr="007331DD">
        <w:rPr>
          <w:bCs/>
          <w:noProof w:val="0"/>
          <w:u w:val="single"/>
          <w:lang w:val="en-US" w:eastAsia="ru-RU"/>
        </w:rPr>
        <w:t>este</w:t>
      </w:r>
      <w:proofErr w:type="spellEnd"/>
      <w:r w:rsidRPr="007331DD">
        <w:rPr>
          <w:bCs/>
          <w:noProof w:val="0"/>
          <w:u w:val="single"/>
          <w:lang w:val="en-US" w:eastAsia="ru-RU"/>
        </w:rPr>
        <w:t xml:space="preserve"> </w:t>
      </w:r>
      <w:proofErr w:type="spellStart"/>
      <w:r w:rsidRPr="007331DD">
        <w:rPr>
          <w:bCs/>
          <w:noProof w:val="0"/>
          <w:u w:val="single"/>
          <w:lang w:val="en-US" w:eastAsia="ru-RU"/>
        </w:rPr>
        <w:t>inclus</w:t>
      </w:r>
      <w:proofErr w:type="spellEnd"/>
      <w:r w:rsidRPr="007331DD">
        <w:rPr>
          <w:bCs/>
          <w:noProof w:val="0"/>
          <w:u w:val="single"/>
          <w:lang w:val="en-US" w:eastAsia="ru-RU"/>
        </w:rPr>
        <w:t xml:space="preserve"> </w:t>
      </w:r>
      <w:proofErr w:type="spellStart"/>
      <w:r w:rsidRPr="007331DD">
        <w:rPr>
          <w:bCs/>
          <w:noProof w:val="0"/>
          <w:u w:val="single"/>
          <w:lang w:val="en-US" w:eastAsia="ru-RU"/>
        </w:rPr>
        <w:t>în</w:t>
      </w:r>
      <w:proofErr w:type="spellEnd"/>
      <w:r w:rsidRPr="007331DD">
        <w:rPr>
          <w:bCs/>
          <w:noProof w:val="0"/>
          <w:u w:val="single"/>
          <w:lang w:val="en-US" w:eastAsia="ru-RU"/>
        </w:rPr>
        <w:t xml:space="preserve"> </w:t>
      </w:r>
      <w:proofErr w:type="spellStart"/>
      <w:r w:rsidRPr="007331DD">
        <w:rPr>
          <w:bCs/>
          <w:noProof w:val="0"/>
          <w:u w:val="single"/>
          <w:lang w:val="en-US" w:eastAsia="ru-RU"/>
        </w:rPr>
        <w:t>Documentul</w:t>
      </w:r>
      <w:proofErr w:type="spellEnd"/>
      <w:r w:rsidRPr="007331DD">
        <w:rPr>
          <w:bCs/>
          <w:noProof w:val="0"/>
          <w:u w:val="single"/>
          <w:lang w:val="en-US" w:eastAsia="ru-RU"/>
        </w:rPr>
        <w:t xml:space="preserve"> </w:t>
      </w:r>
      <w:proofErr w:type="spellStart"/>
      <w:r w:rsidRPr="007331DD">
        <w:rPr>
          <w:bCs/>
          <w:noProof w:val="0"/>
          <w:u w:val="single"/>
          <w:lang w:val="en-US" w:eastAsia="ru-RU"/>
        </w:rPr>
        <w:t>unic</w:t>
      </w:r>
      <w:proofErr w:type="spellEnd"/>
      <w:r w:rsidRPr="007331DD">
        <w:rPr>
          <w:bCs/>
          <w:noProof w:val="0"/>
          <w:u w:val="single"/>
          <w:lang w:val="en-US" w:eastAsia="ru-RU"/>
        </w:rPr>
        <w:t xml:space="preserve"> de program 2025-2027, </w:t>
      </w:r>
      <w:proofErr w:type="spellStart"/>
      <w:r w:rsidRPr="007331DD">
        <w:rPr>
          <w:bCs/>
          <w:noProof w:val="0"/>
          <w:u w:val="single"/>
          <w:lang w:val="en-US" w:eastAsia="ru-RU"/>
        </w:rPr>
        <w:t>în</w:t>
      </w:r>
      <w:proofErr w:type="spellEnd"/>
      <w:r w:rsidRPr="007331DD">
        <w:rPr>
          <w:bCs/>
          <w:noProof w:val="0"/>
          <w:u w:val="single"/>
          <w:lang w:val="en-US" w:eastAsia="ru-RU"/>
        </w:rPr>
        <w:t xml:space="preserve"> </w:t>
      </w:r>
      <w:proofErr w:type="spellStart"/>
      <w:r w:rsidRPr="007331DD">
        <w:rPr>
          <w:bCs/>
          <w:noProof w:val="0"/>
          <w:u w:val="single"/>
          <w:lang w:val="en-US" w:eastAsia="ru-RU"/>
        </w:rPr>
        <w:t>vederea</w:t>
      </w:r>
      <w:proofErr w:type="spellEnd"/>
      <w:r w:rsidRPr="007331DD">
        <w:rPr>
          <w:bCs/>
          <w:noProof w:val="0"/>
          <w:u w:val="single"/>
          <w:lang w:val="en-US" w:eastAsia="ru-RU"/>
        </w:rPr>
        <w:t xml:space="preserve"> </w:t>
      </w:r>
      <w:proofErr w:type="spellStart"/>
      <w:r w:rsidRPr="007331DD">
        <w:rPr>
          <w:bCs/>
          <w:noProof w:val="0"/>
          <w:u w:val="single"/>
          <w:lang w:val="en-US" w:eastAsia="ru-RU"/>
        </w:rPr>
        <w:t>finanțării</w:t>
      </w:r>
      <w:proofErr w:type="spellEnd"/>
      <w:r w:rsidRPr="007331DD">
        <w:rPr>
          <w:bCs/>
          <w:noProof w:val="0"/>
          <w:u w:val="single"/>
          <w:lang w:val="en-US" w:eastAsia="ru-RU"/>
        </w:rPr>
        <w:t xml:space="preserve">, </w:t>
      </w:r>
      <w:r w:rsidRPr="007331DD">
        <w:rPr>
          <w:bCs/>
          <w:noProof w:val="0"/>
          <w:highlight w:val="yellow"/>
          <w:u w:val="single"/>
          <w:lang w:val="en-US" w:eastAsia="ru-RU"/>
        </w:rPr>
        <w:t xml:space="preserve">din </w:t>
      </w:r>
      <w:proofErr w:type="spellStart"/>
      <w:r w:rsidRPr="007331DD">
        <w:rPr>
          <w:bCs/>
          <w:noProof w:val="0"/>
          <w:highlight w:val="yellow"/>
          <w:u w:val="single"/>
          <w:lang w:val="en-US" w:eastAsia="ru-RU"/>
        </w:rPr>
        <w:t>mijloacele</w:t>
      </w:r>
      <w:proofErr w:type="spellEnd"/>
      <w:r w:rsidRPr="007331DD">
        <w:rPr>
          <w:bCs/>
          <w:noProof w:val="0"/>
          <w:highlight w:val="yellow"/>
          <w:u w:val="single"/>
          <w:lang w:val="en-US" w:eastAsia="ru-RU"/>
        </w:rPr>
        <w:t xml:space="preserve"> </w:t>
      </w:r>
      <w:proofErr w:type="spellStart"/>
      <w:r w:rsidRPr="007331DD">
        <w:rPr>
          <w:bCs/>
          <w:noProof w:val="0"/>
          <w:highlight w:val="yellow"/>
          <w:u w:val="single"/>
          <w:lang w:val="en-US" w:eastAsia="ru-RU"/>
        </w:rPr>
        <w:t>Fondului</w:t>
      </w:r>
      <w:proofErr w:type="spellEnd"/>
      <w:r w:rsidRPr="007331DD">
        <w:rPr>
          <w:bCs/>
          <w:noProof w:val="0"/>
          <w:highlight w:val="yellow"/>
          <w:u w:val="single"/>
          <w:lang w:val="en-US" w:eastAsia="ru-RU"/>
        </w:rPr>
        <w:t xml:space="preserve"> </w:t>
      </w:r>
      <w:proofErr w:type="spellStart"/>
      <w:r w:rsidRPr="007331DD">
        <w:rPr>
          <w:bCs/>
          <w:noProof w:val="0"/>
          <w:highlight w:val="yellow"/>
          <w:u w:val="single"/>
          <w:lang w:val="en-US" w:eastAsia="ru-RU"/>
        </w:rPr>
        <w:t>Național</w:t>
      </w:r>
      <w:proofErr w:type="spellEnd"/>
      <w:r w:rsidRPr="007331DD">
        <w:rPr>
          <w:bCs/>
          <w:noProof w:val="0"/>
          <w:highlight w:val="yellow"/>
          <w:u w:val="single"/>
          <w:lang w:val="en-US" w:eastAsia="ru-RU"/>
        </w:rPr>
        <w:t xml:space="preserve"> </w:t>
      </w:r>
      <w:proofErr w:type="spellStart"/>
      <w:r w:rsidRPr="007331DD">
        <w:rPr>
          <w:bCs/>
          <w:noProof w:val="0"/>
          <w:highlight w:val="yellow"/>
          <w:u w:val="single"/>
          <w:lang w:val="en-US" w:eastAsia="ru-RU"/>
        </w:rPr>
        <w:t>pentru</w:t>
      </w:r>
      <w:proofErr w:type="spellEnd"/>
      <w:r w:rsidRPr="007331DD">
        <w:rPr>
          <w:bCs/>
          <w:noProof w:val="0"/>
          <w:highlight w:val="yellow"/>
          <w:u w:val="single"/>
          <w:lang w:val="en-US" w:eastAsia="ru-RU"/>
        </w:rPr>
        <w:t xml:space="preserve"> </w:t>
      </w:r>
      <w:proofErr w:type="spellStart"/>
      <w:r w:rsidRPr="007331DD">
        <w:rPr>
          <w:bCs/>
          <w:noProof w:val="0"/>
          <w:highlight w:val="yellow"/>
          <w:u w:val="single"/>
          <w:lang w:val="en-US" w:eastAsia="ru-RU"/>
        </w:rPr>
        <w:t>Dezvoltare</w:t>
      </w:r>
      <w:proofErr w:type="spellEnd"/>
      <w:r w:rsidRPr="007331DD">
        <w:rPr>
          <w:bCs/>
          <w:noProof w:val="0"/>
          <w:highlight w:val="yellow"/>
          <w:u w:val="single"/>
          <w:lang w:val="en-US" w:eastAsia="ru-RU"/>
        </w:rPr>
        <w:t xml:space="preserve"> </w:t>
      </w:r>
      <w:proofErr w:type="spellStart"/>
      <w:r w:rsidRPr="007331DD">
        <w:rPr>
          <w:bCs/>
          <w:noProof w:val="0"/>
          <w:highlight w:val="yellow"/>
          <w:u w:val="single"/>
          <w:lang w:val="en-US" w:eastAsia="ru-RU"/>
        </w:rPr>
        <w:t>Regională</w:t>
      </w:r>
      <w:proofErr w:type="spellEnd"/>
      <w:r w:rsidRPr="007331DD">
        <w:rPr>
          <w:bCs/>
          <w:noProof w:val="0"/>
          <w:highlight w:val="yellow"/>
          <w:u w:val="single"/>
          <w:lang w:val="en-US" w:eastAsia="ru-RU"/>
        </w:rPr>
        <w:t xml:space="preserve"> </w:t>
      </w:r>
      <w:proofErr w:type="spellStart"/>
      <w:r w:rsidRPr="007331DD">
        <w:rPr>
          <w:bCs/>
          <w:noProof w:val="0"/>
          <w:highlight w:val="yellow"/>
          <w:u w:val="single"/>
          <w:lang w:val="en-US" w:eastAsia="ru-RU"/>
        </w:rPr>
        <w:t>și</w:t>
      </w:r>
      <w:proofErr w:type="spellEnd"/>
      <w:r w:rsidRPr="007331DD">
        <w:rPr>
          <w:bCs/>
          <w:noProof w:val="0"/>
          <w:highlight w:val="yellow"/>
          <w:u w:val="single"/>
          <w:lang w:val="en-US" w:eastAsia="ru-RU"/>
        </w:rPr>
        <w:t xml:space="preserve"> </w:t>
      </w:r>
      <w:proofErr w:type="spellStart"/>
      <w:r w:rsidRPr="007331DD">
        <w:rPr>
          <w:bCs/>
          <w:noProof w:val="0"/>
          <w:highlight w:val="yellow"/>
          <w:u w:val="single"/>
          <w:lang w:val="en-US" w:eastAsia="ru-RU"/>
        </w:rPr>
        <w:t>Locală</w:t>
      </w:r>
      <w:proofErr w:type="spellEnd"/>
      <w:r w:rsidRPr="007331DD">
        <w:rPr>
          <w:bCs/>
          <w:noProof w:val="0"/>
          <w:highlight w:val="yellow"/>
          <w:u w:val="single"/>
          <w:lang w:val="en-US" w:eastAsia="ru-RU"/>
        </w:rPr>
        <w:t xml:space="preserve"> (FNDRL)</w:t>
      </w:r>
    </w:p>
    <w:p w14:paraId="5EE2F26D" w14:textId="77777777" w:rsidR="007331DD" w:rsidRPr="007331DD" w:rsidRDefault="007331DD" w:rsidP="007331DD">
      <w:pPr>
        <w:shd w:val="clear" w:color="auto" w:fill="FFFFFF" w:themeFill="background1"/>
        <w:spacing w:before="120" w:after="120"/>
        <w:rPr>
          <w:b/>
          <w:noProof w:val="0"/>
          <w:lang w:val="en-US" w:eastAsia="ru-RU"/>
        </w:rPr>
      </w:pPr>
    </w:p>
    <w:p w14:paraId="437B34A3" w14:textId="77777777" w:rsidR="007331DD" w:rsidRPr="007331DD" w:rsidRDefault="007331DD" w:rsidP="007331DD">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7331DD">
        <w:rPr>
          <w:b/>
          <w:noProof w:val="0"/>
          <w:lang w:val="en-US" w:eastAsia="ru-RU"/>
        </w:rPr>
        <w:t>Conducătorul</w:t>
      </w:r>
      <w:proofErr w:type="spellEnd"/>
      <w:r w:rsidRPr="007331DD">
        <w:rPr>
          <w:b/>
          <w:noProof w:val="0"/>
          <w:lang w:val="en-US" w:eastAsia="ru-RU"/>
        </w:rPr>
        <w:t xml:space="preserve"> </w:t>
      </w:r>
      <w:proofErr w:type="spellStart"/>
      <w:r w:rsidRPr="007331DD">
        <w:rPr>
          <w:b/>
          <w:noProof w:val="0"/>
          <w:lang w:val="en-US" w:eastAsia="ru-RU"/>
        </w:rPr>
        <w:t>grupului</w:t>
      </w:r>
      <w:proofErr w:type="spellEnd"/>
      <w:r w:rsidRPr="007331DD">
        <w:rPr>
          <w:b/>
          <w:noProof w:val="0"/>
          <w:lang w:val="en-US" w:eastAsia="ru-RU"/>
        </w:rPr>
        <w:t xml:space="preserve"> de </w:t>
      </w:r>
      <w:proofErr w:type="spellStart"/>
      <w:r w:rsidRPr="007331DD">
        <w:rPr>
          <w:b/>
          <w:noProof w:val="0"/>
          <w:lang w:val="en-US" w:eastAsia="ru-RU"/>
        </w:rPr>
        <w:t>lucru</w:t>
      </w:r>
      <w:proofErr w:type="spellEnd"/>
      <w:r w:rsidRPr="007331DD">
        <w:rPr>
          <w:b/>
          <w:noProof w:val="0"/>
          <w:lang w:val="en-US" w:eastAsia="ru-RU"/>
        </w:rPr>
        <w:t xml:space="preserve">:  </w:t>
      </w:r>
      <w:r w:rsidRPr="007331DD">
        <w:rPr>
          <w:b/>
          <w:noProof w:val="0"/>
          <w:shd w:val="clear" w:color="auto" w:fill="FFFFFF" w:themeFill="background1"/>
          <w:lang w:val="en-US" w:eastAsia="ru-RU"/>
        </w:rPr>
        <w:t xml:space="preserve">______________________________ LELIC </w:t>
      </w:r>
      <w:proofErr w:type="gramStart"/>
      <w:r w:rsidRPr="007331DD">
        <w:rPr>
          <w:b/>
          <w:noProof w:val="0"/>
          <w:shd w:val="clear" w:color="auto" w:fill="FFFFFF" w:themeFill="background1"/>
          <w:lang w:val="en-US" w:eastAsia="ru-RU"/>
        </w:rPr>
        <w:t xml:space="preserve">Vadim </w:t>
      </w:r>
      <w:r w:rsidRPr="007331DD">
        <w:rPr>
          <w:b/>
          <w:lang w:val="en-US"/>
        </w:rPr>
        <w:t>.</w:t>
      </w:r>
      <w:proofErr w:type="gramEnd"/>
    </w:p>
    <w:p w14:paraId="198B73BE" w14:textId="77777777" w:rsidR="00507348" w:rsidRPr="007331DD" w:rsidRDefault="00507348" w:rsidP="00443BED">
      <w:pPr>
        <w:tabs>
          <w:tab w:val="decimal" w:pos="8364"/>
        </w:tabs>
        <w:spacing w:line="276" w:lineRule="auto"/>
        <w:ind w:right="-144"/>
        <w:jc w:val="center"/>
        <w:rPr>
          <w:b/>
          <w:bCs/>
          <w:color w:val="000000"/>
          <w:lang w:val="en-US"/>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87E72">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87E7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87E7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87E7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87E7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87E7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87E7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87E7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87E7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87E7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87E7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87E7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87E7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87E7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87E7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87E7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87E7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87E72">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87E72">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87E7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87E7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87E7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87E7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87E7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387E72">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87E72">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87E72">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87E72">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87E7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87E7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87E7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87E7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87E7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87E7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87E72">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87E72">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387E72">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87E72">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387E72">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87E72">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87E72">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87E72">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87E72">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87E72">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87E72">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87E72">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387E7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387E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387E7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387E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387E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387E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387E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387E72">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387E7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387E7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87E72">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387E72">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387E7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387E72">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387E7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387E7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387E72">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387E7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387E72">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387E72">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387E72">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87E72">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87E72">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87E72">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87E72">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387E7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387E7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387E7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387E7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387E7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387E7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387E7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387E7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387E7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87E72">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87E72">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87E72">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87E72">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87E72">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87E72">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7C107" w14:textId="77777777" w:rsidR="00387E72" w:rsidRDefault="00387E72" w:rsidP="00A20ACF">
      <w:r>
        <w:separator/>
      </w:r>
    </w:p>
  </w:endnote>
  <w:endnote w:type="continuationSeparator" w:id="0">
    <w:p w14:paraId="3616C8E7" w14:textId="77777777" w:rsidR="00387E72" w:rsidRDefault="00387E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FB5F9" w14:textId="77777777" w:rsidR="00387E72" w:rsidRDefault="00387E72" w:rsidP="00A20ACF">
      <w:r>
        <w:separator/>
      </w:r>
    </w:p>
  </w:footnote>
  <w:footnote w:type="continuationSeparator" w:id="0">
    <w:p w14:paraId="45F56070" w14:textId="77777777" w:rsidR="00387E72" w:rsidRDefault="00387E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1333F4"/>
    <w:multiLevelType w:val="hybridMultilevel"/>
    <w:tmpl w:val="95A8B766"/>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3"/>
  </w:num>
  <w:num w:numId="6">
    <w:abstractNumId w:val="16"/>
  </w:num>
  <w:num w:numId="7">
    <w:abstractNumId w:val="14"/>
  </w:num>
  <w:num w:numId="8">
    <w:abstractNumId w:val="8"/>
  </w:num>
  <w:num w:numId="9">
    <w:abstractNumId w:val="21"/>
  </w:num>
  <w:num w:numId="10">
    <w:abstractNumId w:val="26"/>
  </w:num>
  <w:num w:numId="11">
    <w:abstractNumId w:val="6"/>
  </w:num>
  <w:num w:numId="12">
    <w:abstractNumId w:val="24"/>
  </w:num>
  <w:num w:numId="13">
    <w:abstractNumId w:val="10"/>
  </w:num>
  <w:num w:numId="14">
    <w:abstractNumId w:val="36"/>
  </w:num>
  <w:num w:numId="15">
    <w:abstractNumId w:val="31"/>
  </w:num>
  <w:num w:numId="16">
    <w:abstractNumId w:val="11"/>
  </w:num>
  <w:num w:numId="17">
    <w:abstractNumId w:val="29"/>
  </w:num>
  <w:num w:numId="18">
    <w:abstractNumId w:val="18"/>
  </w:num>
  <w:num w:numId="19">
    <w:abstractNumId w:val="25"/>
  </w:num>
  <w:num w:numId="20">
    <w:abstractNumId w:val="20"/>
  </w:num>
  <w:num w:numId="21">
    <w:abstractNumId w:val="35"/>
  </w:num>
  <w:num w:numId="22">
    <w:abstractNumId w:val="12"/>
  </w:num>
  <w:num w:numId="23">
    <w:abstractNumId w:val="9"/>
  </w:num>
  <w:num w:numId="24">
    <w:abstractNumId w:val="19"/>
  </w:num>
  <w:num w:numId="25">
    <w:abstractNumId w:val="5"/>
  </w:num>
  <w:num w:numId="26">
    <w:abstractNumId w:val="1"/>
  </w:num>
  <w:num w:numId="27">
    <w:abstractNumId w:val="33"/>
  </w:num>
  <w:num w:numId="28">
    <w:abstractNumId w:val="15"/>
  </w:num>
  <w:num w:numId="29">
    <w:abstractNumId w:val="37"/>
  </w:num>
  <w:num w:numId="30">
    <w:abstractNumId w:val="30"/>
  </w:num>
  <w:num w:numId="31">
    <w:abstractNumId w:val="17"/>
  </w:num>
  <w:num w:numId="32">
    <w:abstractNumId w:val="22"/>
  </w:num>
  <w:num w:numId="33">
    <w:abstractNumId w:val="38"/>
  </w:num>
  <w:num w:numId="34">
    <w:abstractNumId w:val="23"/>
  </w:num>
  <w:num w:numId="35">
    <w:abstractNumId w:val="34"/>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1CF9"/>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E72"/>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1DD"/>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TabelNormal"/>
    <w:next w:val="Tabelgril"/>
    <w:uiPriority w:val="39"/>
    <w:rsid w:val="007331D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elNormal"/>
    <w:uiPriority w:val="39"/>
    <w:rsid w:val="007331D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primariatelenesti.md/planul-achizi-iilor-publice-pentru-anul-2026-modific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achizitii.md/ro/public/tender/list?cpv=45400000-1"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telenesti@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73</Pages>
  <Words>28885</Words>
  <Characters>167536</Characters>
  <Application>Microsoft Office Word</Application>
  <DocSecurity>0</DocSecurity>
  <Lines>1396</Lines>
  <Paragraphs>392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10</cp:revision>
  <cp:lastPrinted>2021-06-01T11:52:00Z</cp:lastPrinted>
  <dcterms:created xsi:type="dcterms:W3CDTF">2026-02-19T08:09:00Z</dcterms:created>
  <dcterms:modified xsi:type="dcterms:W3CDTF">2026-07-14T12:41:00Z</dcterms:modified>
</cp:coreProperties>
</file>