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445EA4FA" w14:textId="7FC75C64" w:rsidR="008B12E2" w:rsidRPr="00793599" w:rsidRDefault="00BE362C" w:rsidP="00FB5F64">
      <w:pPr>
        <w:jc w:val="center"/>
        <w:rPr>
          <w:b/>
          <w:bCs/>
          <w:color w:val="000000" w:themeColor="text1"/>
          <w:lang w:val="ro-MD"/>
        </w:rPr>
      </w:pPr>
      <w:r w:rsidRPr="008B12E2">
        <w:rPr>
          <w:b/>
          <w:noProof w:val="0"/>
          <w:color w:val="000000" w:themeColor="text1"/>
          <w:lang w:val="ro-MD" w:eastAsia="ru-RU"/>
        </w:rPr>
        <w:t xml:space="preserve">privind achiziționarea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311C6F" w:rsidRPr="008B12E2">
        <w:rPr>
          <w:b/>
          <w:color w:val="000000" w:themeColor="text1"/>
        </w:rPr>
        <w:t>de</w:t>
      </w:r>
      <w:r w:rsidR="000F3E7D">
        <w:rPr>
          <w:b/>
          <w:color w:val="000000" w:themeColor="text1"/>
        </w:rPr>
        <w:t xml:space="preserve"> </w:t>
      </w:r>
      <w:r w:rsidR="00FA6C84" w:rsidRPr="00FA6C84">
        <w:rPr>
          <w:b/>
          <w:bCs/>
          <w:color w:val="000000"/>
        </w:rPr>
        <w:t>construcție a obiectivelor semaforice pe drumul național R1 Chişinău - Ungheni - fr. cu România.</w:t>
      </w:r>
    </w:p>
    <w:p w14:paraId="44D91D43" w14:textId="77777777" w:rsidR="009C7F19" w:rsidRPr="00FF430B" w:rsidRDefault="009C7F19" w:rsidP="009C7F19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val="ro-MD" w:eastAsia="ru-RU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0EA4FA26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FA6C84">
        <w:rPr>
          <w:b/>
          <w:lang w:val="ro-MD"/>
        </w:rPr>
        <w:t>...</w:t>
      </w:r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996"/>
        <w:gridCol w:w="1139"/>
        <w:gridCol w:w="1568"/>
        <w:gridCol w:w="1836"/>
      </w:tblGrid>
      <w:tr w:rsidR="009C7F19" w:rsidRPr="00DD0EB1" w14:paraId="2231C372" w14:textId="77777777" w:rsidTr="00FD3696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FD3696">
        <w:trPr>
          <w:cantSplit/>
          <w:trHeight w:val="12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63FDB7CF" w:rsidR="009C7F19" w:rsidRPr="00FD3696" w:rsidRDefault="00FD3696" w:rsidP="00311C6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</w:t>
            </w:r>
            <w:r w:rsidR="00FA6C84">
              <w:rPr>
                <w:color w:val="000000" w:themeColor="text1"/>
                <w:sz w:val="20"/>
                <w:szCs w:val="20"/>
                <w:shd w:val="clear" w:color="auto" w:fill="FFFFFF"/>
              </w:rPr>
              <w:t>316212-4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40CEAF36" w:rsidR="009C7F19" w:rsidRPr="00FA6C84" w:rsidRDefault="00FA6C84" w:rsidP="00AF0079">
            <w:pPr>
              <w:jc w:val="both"/>
              <w:rPr>
                <w:b/>
                <w:bCs/>
                <w:color w:val="000000" w:themeColor="text1"/>
                <w:lang w:val="ro-MD"/>
              </w:rPr>
            </w:pPr>
            <w:r w:rsidRPr="00FA6C84">
              <w:rPr>
                <w:b/>
                <w:bCs/>
                <w:color w:val="000000"/>
              </w:rPr>
              <w:t>Lucrări de construcție a obiectivelor semaforice pe drumul național R1 Chişinău - Ungheni - fr. cu România.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13E5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7FB0709E" w14:textId="37A488AF" w:rsidR="009C7F19" w:rsidRDefault="002468BA" w:rsidP="002468BA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</w:p>
          <w:p w14:paraId="2EDD4ADF" w14:textId="308CB2BD" w:rsidR="009C7F19" w:rsidRPr="00FD3696" w:rsidRDefault="00FA6C84" w:rsidP="0097086A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 w:themeColor="text1"/>
              </w:rPr>
              <w:t>3 256 209 ,60</w:t>
            </w:r>
          </w:p>
        </w:tc>
      </w:tr>
      <w:tr w:rsidR="009C7F19" w:rsidRPr="00242CC5" w14:paraId="6E30AD60" w14:textId="77777777" w:rsidTr="00FD3696">
        <w:trPr>
          <w:trHeight w:val="420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9C7F19" w:rsidRPr="00A63D88" w:rsidRDefault="009C7F19" w:rsidP="0097086A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3F2F81DC" w:rsidR="009C7F19" w:rsidRPr="00FA6C84" w:rsidRDefault="00FA6C84" w:rsidP="002468BA">
            <w:pPr>
              <w:jc w:val="center"/>
              <w:rPr>
                <w:b/>
                <w:bCs/>
              </w:rPr>
            </w:pPr>
            <w:r w:rsidRPr="00FA6C84">
              <w:rPr>
                <w:b/>
                <w:bCs/>
                <w:color w:val="000000" w:themeColor="text1"/>
              </w:rPr>
              <w:t>3 256 209 ,60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0B4F30CF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FA6C84">
        <w:rPr>
          <w:i/>
          <w:color w:val="000000" w:themeColor="text1"/>
          <w:lang w:val="ro-MD"/>
        </w:rPr>
        <w:t>30</w:t>
      </w:r>
      <w:r w:rsidR="002468BA">
        <w:rPr>
          <w:i/>
          <w:color w:val="000000" w:themeColor="text1"/>
          <w:lang w:val="ro-MD"/>
        </w:rPr>
        <w:t xml:space="preserve"> </w:t>
      </w:r>
      <w:r w:rsidR="00FA6C84">
        <w:rPr>
          <w:i/>
          <w:color w:val="000000" w:themeColor="text1"/>
          <w:lang w:val="ro-MD"/>
        </w:rPr>
        <w:t>septembrie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FD3696">
        <w:rPr>
          <w:i/>
          <w:color w:val="000000" w:themeColor="text1"/>
          <w:lang w:val="ro-MD"/>
        </w:rPr>
        <w:t>2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0F3E7D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08B70A4B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112933E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0F3E7D" w:rsidRDefault="000F3E7D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70A7B3F9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0F3E7D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7F12AF56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0F3E7D" w:rsidRDefault="000F3E7D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shd w:val="clear" w:color="auto" w:fill="auto"/>
          </w:tcPr>
          <w:p w14:paraId="4227F325" w14:textId="796BDF5D" w:rsidR="000F3E7D" w:rsidRPr="00FF430B" w:rsidRDefault="000F3E7D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18E7D088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FA6C84">
              <w:rPr>
                <w:lang w:val="ro-MD"/>
              </w:rPr>
              <w:t>3</w:t>
            </w:r>
            <w:r>
              <w:rPr>
                <w:lang w:val="ro-MD"/>
              </w:rPr>
              <w:t> </w:t>
            </w:r>
            <w:r w:rsidR="00FA6C84">
              <w:rPr>
                <w:lang w:val="ro-MD"/>
              </w:rPr>
              <w:t>0</w:t>
            </w:r>
            <w:r>
              <w:rPr>
                <w:lang w:val="ro-MD"/>
              </w:rPr>
              <w:t>00 000,00</w:t>
            </w:r>
          </w:p>
          <w:p w14:paraId="52445D15" w14:textId="77777777" w:rsidR="00A907C4" w:rsidRPr="00A907C4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59B7A7AA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FA6C84">
              <w:rPr>
                <w:lang w:val="ro-MD"/>
              </w:rPr>
              <w:t>3</w:t>
            </w:r>
            <w:r>
              <w:rPr>
                <w:lang w:val="ro-MD"/>
              </w:rPr>
              <w:t> </w:t>
            </w:r>
            <w:r w:rsidR="00FA6C84">
              <w:rPr>
                <w:lang w:val="ro-MD"/>
              </w:rPr>
              <w:t>0</w:t>
            </w:r>
            <w:r>
              <w:rPr>
                <w:lang w:val="ro-MD"/>
              </w:rPr>
              <w:t>00 000,00</w:t>
            </w:r>
          </w:p>
          <w:p w14:paraId="0B764C49" w14:textId="77777777" w:rsidR="00A907C4" w:rsidRPr="00FF430B" w:rsidRDefault="00A907C4" w:rsidP="00AF0079">
            <w:pPr>
              <w:ind w:left="37"/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423D2EB1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04F2984D" w:rsidR="00F6465C" w:rsidRPr="000F3E7D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i/>
          <w:iCs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</w:t>
      </w:r>
      <w:r w:rsidR="000F3E7D">
        <w:rPr>
          <w:b/>
          <w:noProof w:val="0"/>
          <w:lang w:val="ro-MD" w:eastAsia="ru-RU"/>
        </w:rPr>
        <w:t>:</w:t>
      </w:r>
      <w:r w:rsidRPr="00FF430B">
        <w:rPr>
          <w:b/>
          <w:noProof w:val="0"/>
          <w:lang w:val="ro-MD" w:eastAsia="ru-RU"/>
        </w:rPr>
        <w:t xml:space="preserve"> </w:t>
      </w:r>
      <w:r w:rsidR="00C109F1" w:rsidRPr="000F3E7D">
        <w:rPr>
          <w:bCs/>
          <w:i/>
          <w:iCs/>
          <w:noProof w:val="0"/>
          <w:lang w:val="ro-MD" w:eastAsia="ru-RU"/>
        </w:rPr>
        <w:t>în cuantum de 5% din valoarea contractului</w:t>
      </w:r>
      <w:r w:rsidR="000F3E7D" w:rsidRPr="000F3E7D">
        <w:rPr>
          <w:bCs/>
          <w:i/>
          <w:iCs/>
          <w:noProof w:val="0"/>
          <w:lang w:val="ro-MD" w:eastAsia="ru-RU"/>
        </w:rPr>
        <w:t>, conform cerințelor stipulate în contract.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1912429E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447C9A90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FA6C84">
        <w:rPr>
          <w:b/>
          <w:iCs/>
          <w:noProof w:val="0"/>
          <w:color w:val="000000" w:themeColor="text1"/>
          <w:lang w:val="ro-MD" w:eastAsia="ru-RU"/>
        </w:rPr>
        <w:t>10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0</w:t>
      </w:r>
      <w:r w:rsidR="003800E6">
        <w:rPr>
          <w:b/>
          <w:iCs/>
          <w:noProof w:val="0"/>
          <w:color w:val="000000" w:themeColor="text1"/>
          <w:lang w:val="ro-MD" w:eastAsia="ru-RU"/>
        </w:rPr>
        <w:t>6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2.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6B58244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FA6C84">
        <w:rPr>
          <w:b/>
          <w:noProof w:val="0"/>
          <w:shd w:val="clear" w:color="auto" w:fill="FFFFFF" w:themeFill="background1"/>
          <w:lang w:val="ro-MD" w:eastAsia="ru-RU"/>
        </w:rPr>
        <w:t>13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.0</w:t>
      </w:r>
      <w:r w:rsidR="00FA6C84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.2022.</w:t>
      </w:r>
    </w:p>
    <w:p w14:paraId="534F3234" w14:textId="372C85B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FA6C84">
        <w:rPr>
          <w:b/>
          <w:noProof w:val="0"/>
          <w:shd w:val="clear" w:color="auto" w:fill="FFFFFF" w:themeFill="background1"/>
          <w:lang w:val="ro-MD" w:eastAsia="ru-RU"/>
        </w:rPr>
        <w:t>20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.0</w:t>
      </w:r>
      <w:r w:rsidR="000F3E7D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.2022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4723202">
    <w:abstractNumId w:val="7"/>
  </w:num>
  <w:num w:numId="2" w16cid:durableId="2041926924">
    <w:abstractNumId w:val="9"/>
  </w:num>
  <w:num w:numId="3" w16cid:durableId="2035300561">
    <w:abstractNumId w:val="6"/>
  </w:num>
  <w:num w:numId="4" w16cid:durableId="1996294770">
    <w:abstractNumId w:val="5"/>
  </w:num>
  <w:num w:numId="5" w16cid:durableId="192742103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3E7D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2ECD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5E01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8E7"/>
    <w:rsid w:val="001F7AEE"/>
    <w:rsid w:val="00200047"/>
    <w:rsid w:val="00200D35"/>
    <w:rsid w:val="00201387"/>
    <w:rsid w:val="002017E4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00E6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5F1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70C0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6C84"/>
    <w:rsid w:val="00FB1667"/>
    <w:rsid w:val="00FB21E6"/>
    <w:rsid w:val="00FB2F32"/>
    <w:rsid w:val="00FB2FFC"/>
    <w:rsid w:val="00FB4DDC"/>
    <w:rsid w:val="00FB5F64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1263</Words>
  <Characters>7203</Characters>
  <Application>Microsoft Office Word</Application>
  <DocSecurity>0</DocSecurity>
  <Lines>60</Lines>
  <Paragraphs>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 Turcan</cp:lastModifiedBy>
  <cp:revision>2</cp:revision>
  <cp:lastPrinted>2022-05-11T07:25:00Z</cp:lastPrinted>
  <dcterms:created xsi:type="dcterms:W3CDTF">2022-05-20T13:02:00Z</dcterms:created>
  <dcterms:modified xsi:type="dcterms:W3CDTF">2022-05-20T13:02:00Z</dcterms:modified>
</cp:coreProperties>
</file>