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8A3B5A">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A3B5A">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8A3B5A">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8A3B5A">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8A3B5A">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8A3B5A">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8A3B5A">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8A3B5A">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8A3B5A">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8A3B5A">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8A3B5A">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8A3B5A">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8A3B5A">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8A3B5A">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8A3B5A">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8A3B5A">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8A3B5A">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8A3B5A">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8A3B5A">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8A3B5A">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8A3B5A">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8A3B5A">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8A3B5A">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8A3B5A">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8A3B5A">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8A3B5A">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8A3B5A">
      <w:pPr>
        <w:pStyle w:val="a"/>
        <w:numPr>
          <w:ilvl w:val="0"/>
          <w:numId w:val="36"/>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8A3B5A">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8A3B5A">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8A3B5A">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8A3B5A">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8A3B5A">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8A3B5A">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8A3B5A">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8A3B5A">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8A3B5A" w:rsidP="008A3B5A">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8A3B5A">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8A3B5A">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8A3B5A">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8A3B5A">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8A3B5A">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8A3B5A">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A3B5A">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8A3B5A">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8A3B5A">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8A3B5A">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A3B5A">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A3B5A">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8A3B5A">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8A3B5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A3B5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A3B5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A3B5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8A3B5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w:t>
      </w:r>
      <w:r w:rsidRPr="00FF430B">
        <w:lastRenderedPageBreak/>
        <w:t xml:space="preserve">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FF430B">
        <w:lastRenderedPageBreak/>
        <w:t>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15540A2A"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lastRenderedPageBreak/>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183C43" w:rsidRDefault="000E4D7D" w:rsidP="009F1E2C">
      <w:pPr>
        <w:pStyle w:val="af2"/>
        <w:shd w:val="clear" w:color="auto" w:fill="FFFFFF"/>
        <w:tabs>
          <w:tab w:val="left" w:pos="-284"/>
        </w:tabs>
        <w:ind w:left="-284" w:firstLine="284"/>
        <w:rPr>
          <w:color w:val="000000" w:themeColor="text1"/>
          <w:lang w:val="en-US" w:eastAsia="it-IT"/>
        </w:rPr>
      </w:pPr>
      <w:r w:rsidRPr="00183C43">
        <w:rPr>
          <w:b/>
          <w:color w:val="000000" w:themeColor="text1"/>
          <w:lang w:val="en-US"/>
        </w:rPr>
        <w:t>9</w:t>
      </w:r>
      <w:r w:rsidR="0024699C" w:rsidRPr="00183C43">
        <w:rPr>
          <w:b/>
          <w:color w:val="000000" w:themeColor="text1"/>
          <w:lang w:val="en-US"/>
        </w:rPr>
        <w:t>8</w:t>
      </w:r>
      <w:r w:rsidR="00B00190" w:rsidRPr="00183C43">
        <w:rPr>
          <w:b/>
          <w:color w:val="000000" w:themeColor="text1"/>
          <w:lang w:val="en-US"/>
        </w:rPr>
        <w:t xml:space="preserve">. </w:t>
      </w:r>
      <w:r w:rsidR="009C11B3" w:rsidRPr="00183C43">
        <w:rPr>
          <w:b/>
          <w:color w:val="000000" w:themeColor="text1"/>
          <w:lang w:val="en-US"/>
        </w:rPr>
        <w:t xml:space="preserve"> </w:t>
      </w:r>
      <w:r w:rsidR="00B00190" w:rsidRPr="00183C43">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 xml:space="preserve">de către Agenția Achiziții </w:t>
      </w:r>
      <w:r w:rsidR="005A7A29" w:rsidRPr="00FF430B">
        <w:rPr>
          <w:lang w:eastAsia="en-GB"/>
        </w:rPr>
        <w:lastRenderedPageBreak/>
        <w:t>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D8CEE72" w14:textId="77777777" w:rsidR="00183C43" w:rsidRPr="00CD0F9F" w:rsidRDefault="00183C43" w:rsidP="00183C43">
      <w:pPr>
        <w:spacing w:line="276" w:lineRule="auto"/>
        <w:jc w:val="center"/>
        <w:rPr>
          <w:b/>
          <w:sz w:val="28"/>
          <w:szCs w:val="28"/>
        </w:rPr>
      </w:pPr>
      <w:r w:rsidRPr="00CD0F9F">
        <w:rPr>
          <w:b/>
          <w:sz w:val="28"/>
          <w:szCs w:val="28"/>
        </w:rPr>
        <w:t>ANUNȚ DE INTENȚIE</w:t>
      </w:r>
    </w:p>
    <w:p w14:paraId="62A45A64" w14:textId="77777777" w:rsidR="00183C43" w:rsidRPr="004B32D4" w:rsidRDefault="00183C43" w:rsidP="00183C43">
      <w:pPr>
        <w:spacing w:line="276" w:lineRule="auto"/>
        <w:jc w:val="center"/>
      </w:pPr>
      <w:r w:rsidRPr="004B32D4">
        <w:t xml:space="preserve">Nr. </w:t>
      </w:r>
      <w:r>
        <w:t xml:space="preserve">01 </w:t>
      </w:r>
      <w:r w:rsidRPr="004B32D4">
        <w:t>din</w:t>
      </w:r>
      <w:r>
        <w:t xml:space="preserve"> 16.09.2022</w:t>
      </w:r>
    </w:p>
    <w:p w14:paraId="562C8A0A" w14:textId="77777777" w:rsidR="00183C43" w:rsidRPr="004B32D4" w:rsidRDefault="00183C43" w:rsidP="008A3B5A">
      <w:pPr>
        <w:pStyle w:val="a"/>
        <w:numPr>
          <w:ilvl w:val="0"/>
          <w:numId w:val="22"/>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183C43" w:rsidRPr="00C014D5" w14:paraId="61525182" w14:textId="77777777" w:rsidTr="004C660A">
        <w:tc>
          <w:tcPr>
            <w:tcW w:w="5949" w:type="dxa"/>
            <w:shd w:val="clear" w:color="auto" w:fill="F2F2F2" w:themeFill="background1" w:themeFillShade="F2"/>
          </w:tcPr>
          <w:p w14:paraId="05B88810" w14:textId="77777777" w:rsidR="00183C43" w:rsidRPr="004B32D4" w:rsidRDefault="00183C43" w:rsidP="004C660A">
            <w:pPr>
              <w:spacing w:line="276" w:lineRule="auto"/>
              <w:jc w:val="both"/>
            </w:pPr>
            <w:r w:rsidRPr="004B32D4">
              <w:lastRenderedPageBreak/>
              <w:t>Denumirea autorității contractante</w:t>
            </w:r>
          </w:p>
        </w:tc>
        <w:tc>
          <w:tcPr>
            <w:tcW w:w="3969" w:type="dxa"/>
          </w:tcPr>
          <w:p w14:paraId="13488CE8" w14:textId="77777777" w:rsidR="00183C43" w:rsidRPr="008E7A94" w:rsidRDefault="00183C43" w:rsidP="004C660A">
            <w:pPr>
              <w:spacing w:line="276" w:lineRule="auto"/>
              <w:jc w:val="both"/>
              <w:rPr>
                <w:lang w:val="ro-MO"/>
              </w:rPr>
            </w:pPr>
            <w:r>
              <w:t>Prim</w:t>
            </w:r>
            <w:r>
              <w:rPr>
                <w:lang w:val="ro-MO"/>
              </w:rPr>
              <w:t>ăria satului Izvoare, r-nul Fălești</w:t>
            </w:r>
          </w:p>
        </w:tc>
      </w:tr>
      <w:tr w:rsidR="00183C43" w:rsidRPr="00C014D5" w14:paraId="4C2D084E" w14:textId="77777777" w:rsidTr="004C660A">
        <w:tc>
          <w:tcPr>
            <w:tcW w:w="5949" w:type="dxa"/>
            <w:shd w:val="clear" w:color="auto" w:fill="F2F2F2" w:themeFill="background1" w:themeFillShade="F2"/>
          </w:tcPr>
          <w:p w14:paraId="2E0DCF08" w14:textId="77777777" w:rsidR="00183C43" w:rsidRPr="004B32D4" w:rsidRDefault="00183C43" w:rsidP="004C660A">
            <w:pPr>
              <w:spacing w:line="276" w:lineRule="auto"/>
              <w:jc w:val="both"/>
            </w:pPr>
            <w:r w:rsidRPr="004B32D4">
              <w:t>IDNO</w:t>
            </w:r>
          </w:p>
        </w:tc>
        <w:tc>
          <w:tcPr>
            <w:tcW w:w="3969" w:type="dxa"/>
          </w:tcPr>
          <w:p w14:paraId="62CC2179" w14:textId="77777777" w:rsidR="00183C43" w:rsidRPr="004B32D4" w:rsidRDefault="00183C43" w:rsidP="004C660A">
            <w:pPr>
              <w:spacing w:line="276" w:lineRule="auto"/>
              <w:jc w:val="both"/>
            </w:pPr>
            <w:r>
              <w:t>1007601002739</w:t>
            </w:r>
          </w:p>
        </w:tc>
      </w:tr>
      <w:tr w:rsidR="00183C43" w:rsidRPr="00C014D5" w14:paraId="4046518F" w14:textId="77777777" w:rsidTr="004C660A">
        <w:tc>
          <w:tcPr>
            <w:tcW w:w="5949" w:type="dxa"/>
            <w:shd w:val="clear" w:color="auto" w:fill="F2F2F2" w:themeFill="background1" w:themeFillShade="F2"/>
          </w:tcPr>
          <w:p w14:paraId="76A48102" w14:textId="77777777" w:rsidR="00183C43" w:rsidRPr="004B32D4" w:rsidRDefault="00183C43" w:rsidP="004C660A">
            <w:pPr>
              <w:spacing w:line="276" w:lineRule="auto"/>
              <w:jc w:val="both"/>
            </w:pPr>
            <w:r w:rsidRPr="004B32D4">
              <w:t>Adresa</w:t>
            </w:r>
          </w:p>
        </w:tc>
        <w:tc>
          <w:tcPr>
            <w:tcW w:w="3969" w:type="dxa"/>
          </w:tcPr>
          <w:p w14:paraId="1FF6206A" w14:textId="77777777" w:rsidR="00183C43" w:rsidRPr="004B32D4" w:rsidRDefault="00183C43" w:rsidP="004C660A">
            <w:pPr>
              <w:spacing w:line="276" w:lineRule="auto"/>
              <w:jc w:val="both"/>
            </w:pPr>
            <w:r>
              <w:t>Satul Izvoare, r-nul Fălesti</w:t>
            </w:r>
          </w:p>
        </w:tc>
      </w:tr>
      <w:tr w:rsidR="00183C43" w:rsidRPr="00C014D5" w14:paraId="7E207423" w14:textId="77777777" w:rsidTr="004C660A">
        <w:tc>
          <w:tcPr>
            <w:tcW w:w="5949" w:type="dxa"/>
            <w:shd w:val="clear" w:color="auto" w:fill="F2F2F2" w:themeFill="background1" w:themeFillShade="F2"/>
          </w:tcPr>
          <w:p w14:paraId="64B3A6A0" w14:textId="77777777" w:rsidR="00183C43" w:rsidRPr="004B32D4" w:rsidRDefault="00183C43" w:rsidP="004C660A">
            <w:pPr>
              <w:spacing w:line="276" w:lineRule="auto"/>
              <w:jc w:val="both"/>
            </w:pPr>
            <w:r w:rsidRPr="004B32D4">
              <w:t>Numărul de telefon/fax</w:t>
            </w:r>
          </w:p>
        </w:tc>
        <w:tc>
          <w:tcPr>
            <w:tcW w:w="3969" w:type="dxa"/>
          </w:tcPr>
          <w:p w14:paraId="5B0C337F" w14:textId="77777777" w:rsidR="00183C43" w:rsidRPr="004B32D4" w:rsidRDefault="00183C43" w:rsidP="004C660A">
            <w:pPr>
              <w:spacing w:line="276" w:lineRule="auto"/>
              <w:jc w:val="both"/>
            </w:pPr>
            <w:r>
              <w:t>025969336</w:t>
            </w:r>
          </w:p>
        </w:tc>
      </w:tr>
      <w:tr w:rsidR="00183C43" w:rsidRPr="00C014D5" w14:paraId="484E2691" w14:textId="77777777" w:rsidTr="004C660A">
        <w:tc>
          <w:tcPr>
            <w:tcW w:w="5949" w:type="dxa"/>
            <w:shd w:val="clear" w:color="auto" w:fill="F2F2F2" w:themeFill="background1" w:themeFillShade="F2"/>
          </w:tcPr>
          <w:p w14:paraId="3E145D39" w14:textId="77777777" w:rsidR="00183C43" w:rsidRPr="004B32D4" w:rsidRDefault="00183C43" w:rsidP="004C660A">
            <w:pPr>
              <w:spacing w:line="276" w:lineRule="auto"/>
              <w:jc w:val="both"/>
            </w:pPr>
            <w:r w:rsidRPr="004B32D4">
              <w:t xml:space="preserve">Adresa de e-mail </w:t>
            </w:r>
            <w:r w:rsidRPr="00C014D5">
              <w:t>ale autorității contractante</w:t>
            </w:r>
          </w:p>
        </w:tc>
        <w:tc>
          <w:tcPr>
            <w:tcW w:w="3969" w:type="dxa"/>
          </w:tcPr>
          <w:p w14:paraId="2E492CF3" w14:textId="77777777" w:rsidR="00183C43" w:rsidRPr="004B32D4" w:rsidRDefault="00183C43" w:rsidP="004C660A">
            <w:pPr>
              <w:spacing w:line="276" w:lineRule="auto"/>
              <w:jc w:val="both"/>
            </w:pPr>
            <w:r>
              <w:t>primariaizvoare01@mail.ru</w:t>
            </w:r>
          </w:p>
        </w:tc>
      </w:tr>
      <w:tr w:rsidR="00183C43" w:rsidRPr="00C014D5" w14:paraId="3DDF170B" w14:textId="77777777" w:rsidTr="004C660A">
        <w:tc>
          <w:tcPr>
            <w:tcW w:w="5949" w:type="dxa"/>
            <w:shd w:val="clear" w:color="auto" w:fill="F2F2F2" w:themeFill="background1" w:themeFillShade="F2"/>
          </w:tcPr>
          <w:p w14:paraId="792A5CAB" w14:textId="77777777" w:rsidR="00183C43" w:rsidRPr="004B32D4" w:rsidRDefault="00183C43" w:rsidP="004C660A">
            <w:pPr>
              <w:spacing w:line="276" w:lineRule="auto"/>
              <w:jc w:val="both"/>
            </w:pPr>
            <w:r w:rsidRPr="004B32D4">
              <w:t xml:space="preserve">Adresa de internet </w:t>
            </w:r>
            <w:r w:rsidRPr="00C014D5">
              <w:t>ale autorității contractante</w:t>
            </w:r>
          </w:p>
        </w:tc>
        <w:tc>
          <w:tcPr>
            <w:tcW w:w="3969" w:type="dxa"/>
          </w:tcPr>
          <w:p w14:paraId="6931FDB6" w14:textId="77777777" w:rsidR="00183C43" w:rsidRPr="004B32D4" w:rsidRDefault="00183C43" w:rsidP="004C660A">
            <w:pPr>
              <w:spacing w:line="276" w:lineRule="auto"/>
              <w:jc w:val="both"/>
            </w:pPr>
            <w:r>
              <w:t>-</w:t>
            </w:r>
          </w:p>
        </w:tc>
      </w:tr>
      <w:tr w:rsidR="00183C43" w:rsidRPr="00C014D5" w14:paraId="660A4E3B" w14:textId="77777777" w:rsidTr="004C660A">
        <w:tc>
          <w:tcPr>
            <w:tcW w:w="5949" w:type="dxa"/>
            <w:shd w:val="clear" w:color="auto" w:fill="F2F2F2" w:themeFill="background1" w:themeFillShade="F2"/>
          </w:tcPr>
          <w:p w14:paraId="3283D85D" w14:textId="77777777" w:rsidR="00183C43" w:rsidRPr="004B32D4" w:rsidRDefault="00183C43" w:rsidP="004C660A">
            <w:pPr>
              <w:spacing w:line="276" w:lineRule="auto"/>
              <w:jc w:val="both"/>
            </w:pPr>
            <w:r w:rsidRPr="004B32D4">
              <w:t>Perso</w:t>
            </w:r>
            <w:r w:rsidRPr="00C014D5">
              <w:t>a</w:t>
            </w:r>
            <w:r w:rsidRPr="004B32D4">
              <w:t>na de contact, numărul de telefon</w:t>
            </w:r>
            <w:r w:rsidRPr="00C014D5">
              <w:t>/e-mail</w:t>
            </w:r>
          </w:p>
        </w:tc>
        <w:tc>
          <w:tcPr>
            <w:tcW w:w="3969" w:type="dxa"/>
          </w:tcPr>
          <w:p w14:paraId="071039B0" w14:textId="77777777" w:rsidR="00183C43" w:rsidRDefault="00183C43" w:rsidP="004C660A">
            <w:pPr>
              <w:spacing w:line="276" w:lineRule="auto"/>
              <w:jc w:val="both"/>
            </w:pPr>
            <w:r>
              <w:t>Strechi Sergiu</w:t>
            </w:r>
          </w:p>
          <w:p w14:paraId="1481B682" w14:textId="77777777" w:rsidR="00183C43" w:rsidRDefault="00183C43" w:rsidP="004C660A">
            <w:pPr>
              <w:spacing w:line="276" w:lineRule="auto"/>
              <w:jc w:val="both"/>
            </w:pPr>
            <w:r>
              <w:t xml:space="preserve">Tel: 069319711 </w:t>
            </w:r>
          </w:p>
          <w:p w14:paraId="4F435B17" w14:textId="77777777" w:rsidR="00183C43" w:rsidRPr="004B32D4" w:rsidRDefault="00183C43" w:rsidP="004C660A">
            <w:pPr>
              <w:spacing w:line="276" w:lineRule="auto"/>
              <w:jc w:val="both"/>
            </w:pPr>
            <w:r>
              <w:t xml:space="preserve">Email: </w:t>
            </w:r>
            <w:r w:rsidRPr="008E7A94">
              <w:t>strechi.sergiu@yahoo.com</w:t>
            </w:r>
          </w:p>
        </w:tc>
      </w:tr>
      <w:tr w:rsidR="00183C43" w:rsidRPr="00C014D5" w14:paraId="4E0855AE" w14:textId="77777777" w:rsidTr="004C660A">
        <w:tc>
          <w:tcPr>
            <w:tcW w:w="5949" w:type="dxa"/>
            <w:shd w:val="clear" w:color="auto" w:fill="F2F2F2" w:themeFill="background1" w:themeFillShade="F2"/>
          </w:tcPr>
          <w:p w14:paraId="34681536" w14:textId="77777777" w:rsidR="00183C43" w:rsidRPr="004B32D4" w:rsidRDefault="00183C43" w:rsidP="004C660A">
            <w:pPr>
              <w:spacing w:line="276" w:lineRule="auto"/>
              <w:jc w:val="both"/>
            </w:pPr>
            <w:r w:rsidRPr="004B32D4">
              <w:t>Adresa de e-mail sau de internet de la care se va putea obține accesul liber, direct, total și gratuit la documentația de atribuire</w:t>
            </w:r>
          </w:p>
          <w:p w14:paraId="1802820D" w14:textId="77777777" w:rsidR="00183C43" w:rsidRPr="00CD0F9F" w:rsidRDefault="00183C43" w:rsidP="004C660A">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343E080" w14:textId="77777777" w:rsidR="00183C43" w:rsidRPr="004B32D4" w:rsidRDefault="00183C43" w:rsidP="004C660A">
            <w:pPr>
              <w:spacing w:line="276" w:lineRule="auto"/>
              <w:jc w:val="both"/>
            </w:pPr>
            <w:r>
              <w:t>SIA ,,RSAP”</w:t>
            </w:r>
          </w:p>
        </w:tc>
      </w:tr>
      <w:tr w:rsidR="00183C43" w:rsidRPr="00C014D5" w14:paraId="231B03D9" w14:textId="77777777" w:rsidTr="004C660A">
        <w:tc>
          <w:tcPr>
            <w:tcW w:w="5949" w:type="dxa"/>
            <w:shd w:val="clear" w:color="auto" w:fill="F2F2F2" w:themeFill="background1" w:themeFillShade="F2"/>
          </w:tcPr>
          <w:p w14:paraId="30CBE37B" w14:textId="77777777" w:rsidR="00183C43" w:rsidRPr="004B32D4" w:rsidRDefault="00183C43" w:rsidP="004C660A">
            <w:pPr>
              <w:spacing w:line="276" w:lineRule="auto"/>
              <w:jc w:val="both"/>
            </w:pPr>
            <w:r w:rsidRPr="004B32D4">
              <w:t>Tipul autorității contractante și obiectul principal de activitate</w:t>
            </w:r>
          </w:p>
          <w:p w14:paraId="18E2B569" w14:textId="77777777" w:rsidR="00183C43" w:rsidRPr="00CD0F9F" w:rsidRDefault="00183C43" w:rsidP="004C660A">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C563ACF" w14:textId="77777777" w:rsidR="00183C43" w:rsidRPr="004B32D4" w:rsidRDefault="00183C43" w:rsidP="004C660A">
            <w:pPr>
              <w:spacing w:line="276" w:lineRule="auto"/>
              <w:jc w:val="both"/>
            </w:pPr>
            <w:r w:rsidRPr="000F0CBB">
              <w:rPr>
                <w:i/>
                <w:u w:val="single"/>
              </w:rPr>
              <w:t>Administrație Publică Locală de nivelul I,_promovarea intereselor și soluționarea problemelor populației unității administrativ teritoriale</w:t>
            </w:r>
          </w:p>
        </w:tc>
      </w:tr>
    </w:tbl>
    <w:p w14:paraId="5E6F5DD8" w14:textId="77777777" w:rsidR="00183C43" w:rsidRPr="00E84B8B" w:rsidRDefault="00183C43" w:rsidP="008A3B5A">
      <w:pPr>
        <w:pStyle w:val="a"/>
        <w:numPr>
          <w:ilvl w:val="0"/>
          <w:numId w:val="22"/>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firstRow="1" w:lastRow="0" w:firstColumn="1" w:lastColumn="0" w:noHBand="0" w:noVBand="1"/>
      </w:tblPr>
      <w:tblGrid>
        <w:gridCol w:w="567"/>
        <w:gridCol w:w="1247"/>
        <w:gridCol w:w="2694"/>
        <w:gridCol w:w="1134"/>
        <w:gridCol w:w="2551"/>
        <w:gridCol w:w="1730"/>
      </w:tblGrid>
      <w:tr w:rsidR="00183C43" w:rsidRPr="001E3F00" w14:paraId="2CD94E01" w14:textId="77777777" w:rsidTr="004C660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700247" w14:textId="77777777" w:rsidR="00183C43" w:rsidRPr="001E3F00" w:rsidRDefault="00183C43" w:rsidP="004C660A">
            <w:pPr>
              <w:spacing w:line="276" w:lineRule="auto"/>
              <w:jc w:val="center"/>
            </w:pPr>
            <w:r w:rsidRPr="001E3F00">
              <w:t>Nr. d/o</w:t>
            </w:r>
          </w:p>
        </w:tc>
        <w:tc>
          <w:tcPr>
            <w:tcW w:w="12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1463B0" w14:textId="77777777" w:rsidR="00183C43" w:rsidRPr="001E3F00" w:rsidRDefault="00183C43" w:rsidP="004C660A">
            <w:pPr>
              <w:spacing w:line="276" w:lineRule="auto"/>
              <w:jc w:val="center"/>
            </w:pPr>
            <w:r w:rsidRPr="001E3F00">
              <w:t>Cod CPV</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1478E" w14:textId="77777777" w:rsidR="00183C43" w:rsidRPr="001E3F00" w:rsidRDefault="00183C43" w:rsidP="004C660A">
            <w:pPr>
              <w:spacing w:line="276" w:lineRule="auto"/>
              <w:jc w:val="center"/>
            </w:pPr>
            <w:r w:rsidRPr="001E3F00">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2ECBB" w14:textId="77777777" w:rsidR="00183C43" w:rsidRPr="001E3F00" w:rsidRDefault="00183C43" w:rsidP="004C660A">
            <w:pPr>
              <w:spacing w:line="276" w:lineRule="auto"/>
              <w:jc w:val="center"/>
            </w:pPr>
            <w:r w:rsidRPr="001E3F00">
              <w:t>Cantitate/ Unitate de măsură</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062C0" w14:textId="77777777" w:rsidR="00183C43" w:rsidRPr="001E3F00" w:rsidRDefault="00183C43" w:rsidP="004C660A">
            <w:pPr>
              <w:spacing w:line="276" w:lineRule="auto"/>
              <w:jc w:val="center"/>
            </w:pPr>
            <w:r w:rsidRPr="001E3F00">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794F05" w14:textId="77777777" w:rsidR="00183C43" w:rsidRPr="001E3F00" w:rsidRDefault="00183C43" w:rsidP="004C660A">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183C43" w:rsidRPr="001E3F00" w14:paraId="198577CE" w14:textId="77777777" w:rsidTr="004C660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925861" w14:textId="77777777" w:rsidR="00183C43" w:rsidRPr="00CD0F9F" w:rsidRDefault="00183C43" w:rsidP="004C660A">
            <w:pPr>
              <w:spacing w:line="276" w:lineRule="auto"/>
              <w:jc w:val="center"/>
            </w:pPr>
            <w:r w:rsidRPr="00CD0F9F">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45536D0" w14:textId="77777777" w:rsidR="00183C43" w:rsidRPr="00CD0F9F" w:rsidRDefault="00183C43" w:rsidP="004C660A">
            <w:pPr>
              <w:spacing w:line="276" w:lineRule="auto"/>
            </w:pPr>
            <w:r>
              <w:t>34993000</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249E88" w14:textId="77777777" w:rsidR="00183C43" w:rsidRPr="00CD0F9F" w:rsidRDefault="00183C43" w:rsidP="004C660A">
            <w:pPr>
              <w:spacing w:line="276" w:lineRule="auto"/>
            </w:pPr>
            <w:r>
              <w:t>Construcția sistemului de iluminat public stadal al satului Izvoare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E2A07F" w14:textId="77777777" w:rsidR="00183C43" w:rsidRPr="00CD0F9F" w:rsidRDefault="00183C43" w:rsidP="004C660A">
            <w:pPr>
              <w:spacing w:line="276" w:lineRule="auto"/>
            </w:pPr>
            <w:r>
              <w:t>1/ buc</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03400DA" w14:textId="77777777" w:rsidR="00183C43" w:rsidRPr="00C21378" w:rsidRDefault="00183C43" w:rsidP="004C660A">
            <w:pPr>
              <w:spacing w:line="276" w:lineRule="auto"/>
              <w:rPr>
                <w:lang w:val="ro-MO"/>
              </w:rPr>
            </w:pPr>
            <w:r>
              <w:t>Cererea Ofertei de Preturi</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7611876E" w14:textId="77777777" w:rsidR="00183C43" w:rsidRPr="00CD0F9F" w:rsidRDefault="00183C43" w:rsidP="004C660A">
            <w:pPr>
              <w:spacing w:line="276" w:lineRule="auto"/>
            </w:pPr>
            <w:r>
              <w:t>614006.51 lei</w:t>
            </w:r>
          </w:p>
        </w:tc>
      </w:tr>
    </w:tbl>
    <w:p w14:paraId="3051E298" w14:textId="77777777" w:rsidR="00183C43" w:rsidRPr="001E3F00" w:rsidRDefault="00183C43" w:rsidP="008A3B5A">
      <w:pPr>
        <w:pStyle w:val="a"/>
        <w:numPr>
          <w:ilvl w:val="0"/>
          <w:numId w:val="22"/>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1"/>
        <w:tblW w:w="9923" w:type="dxa"/>
        <w:tblInd w:w="-5" w:type="dxa"/>
        <w:tblLook w:val="04A0" w:firstRow="1" w:lastRow="0" w:firstColumn="1" w:lastColumn="0" w:noHBand="0" w:noVBand="1"/>
      </w:tblPr>
      <w:tblGrid>
        <w:gridCol w:w="5954"/>
        <w:gridCol w:w="3969"/>
      </w:tblGrid>
      <w:tr w:rsidR="00183C43" w:rsidRPr="001E3F00" w14:paraId="292709CF" w14:textId="77777777" w:rsidTr="004C660A">
        <w:tc>
          <w:tcPr>
            <w:tcW w:w="5954" w:type="dxa"/>
            <w:shd w:val="clear" w:color="auto" w:fill="F2F2F2" w:themeFill="background1" w:themeFillShade="F2"/>
          </w:tcPr>
          <w:p w14:paraId="506EA301" w14:textId="77777777" w:rsidR="00183C43" w:rsidRPr="001E3F00" w:rsidRDefault="00183C43" w:rsidP="004C660A">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14:paraId="3F7049A3" w14:textId="77777777" w:rsidR="00183C43" w:rsidRPr="00E84F15" w:rsidRDefault="00183C43" w:rsidP="008A3B5A">
            <w:pPr>
              <w:pStyle w:val="a"/>
              <w:numPr>
                <w:ilvl w:val="0"/>
                <w:numId w:val="38"/>
              </w:numPr>
              <w:tabs>
                <w:tab w:val="clear" w:pos="1134"/>
              </w:tabs>
              <w:spacing w:line="276" w:lineRule="auto"/>
              <w:contextualSpacing/>
            </w:pPr>
            <w:r w:rsidRPr="00E84F15">
              <w:t>Nu □</w:t>
            </w:r>
          </w:p>
          <w:p w14:paraId="51C5B7BF" w14:textId="77777777" w:rsidR="00183C43" w:rsidRPr="001E3F00" w:rsidRDefault="00183C43" w:rsidP="004C660A">
            <w:pPr>
              <w:pStyle w:val="a"/>
              <w:spacing w:line="276" w:lineRule="auto"/>
              <w:ind w:left="0"/>
            </w:pPr>
            <w:r>
              <w:t xml:space="preserve">            </w:t>
            </w:r>
            <w:r w:rsidRPr="001E3F00">
              <w:t>Da □</w:t>
            </w:r>
          </w:p>
        </w:tc>
      </w:tr>
      <w:tr w:rsidR="00183C43" w:rsidRPr="001E3F00" w14:paraId="6E975251" w14:textId="77777777" w:rsidTr="004C660A">
        <w:tc>
          <w:tcPr>
            <w:tcW w:w="5954" w:type="dxa"/>
            <w:shd w:val="clear" w:color="auto" w:fill="F2F2F2" w:themeFill="background1" w:themeFillShade="F2"/>
          </w:tcPr>
          <w:p w14:paraId="59B0017F" w14:textId="77777777" w:rsidR="00183C43" w:rsidRPr="001E3F00" w:rsidRDefault="00183C43" w:rsidP="004C660A">
            <w:pPr>
              <w:pStyle w:val="a"/>
              <w:spacing w:line="276" w:lineRule="auto"/>
              <w:ind w:left="0"/>
            </w:pPr>
            <w:r w:rsidRPr="001E3F00">
              <w:t>Prestarea serviciului este rezervată unei anumite profesii în temeiul unor acte cu putere de lege sau al unor acte administrative</w:t>
            </w:r>
          </w:p>
        </w:tc>
        <w:tc>
          <w:tcPr>
            <w:tcW w:w="3969" w:type="dxa"/>
          </w:tcPr>
          <w:p w14:paraId="503640EC" w14:textId="77777777" w:rsidR="00183C43" w:rsidRPr="00E84F15" w:rsidRDefault="00183C43" w:rsidP="008A3B5A">
            <w:pPr>
              <w:pStyle w:val="a"/>
              <w:numPr>
                <w:ilvl w:val="0"/>
                <w:numId w:val="38"/>
              </w:numPr>
              <w:tabs>
                <w:tab w:val="clear" w:pos="1134"/>
              </w:tabs>
              <w:spacing w:line="276" w:lineRule="auto"/>
              <w:contextualSpacing/>
            </w:pPr>
            <w:r w:rsidRPr="00E84F15">
              <w:t>Nu □</w:t>
            </w:r>
          </w:p>
          <w:p w14:paraId="4C658B21" w14:textId="77777777" w:rsidR="00183C43" w:rsidRPr="001E3F00" w:rsidRDefault="00183C43" w:rsidP="004C660A">
            <w:pPr>
              <w:pStyle w:val="a"/>
              <w:spacing w:line="276" w:lineRule="auto"/>
            </w:pPr>
            <w:r w:rsidRPr="001E3F00">
              <w:t>Da □</w:t>
            </w:r>
          </w:p>
        </w:tc>
      </w:tr>
      <w:tr w:rsidR="00183C43" w:rsidRPr="001E3F00" w14:paraId="60D4A675" w14:textId="77777777" w:rsidTr="004C660A">
        <w:tc>
          <w:tcPr>
            <w:tcW w:w="5954" w:type="dxa"/>
            <w:shd w:val="clear" w:color="auto" w:fill="F2F2F2" w:themeFill="background1" w:themeFillShade="F2"/>
          </w:tcPr>
          <w:p w14:paraId="3E3DEBC1" w14:textId="77777777" w:rsidR="00183C43" w:rsidRPr="001E3F00" w:rsidRDefault="00183C43" w:rsidP="004C660A">
            <w:pPr>
              <w:pStyle w:val="a"/>
              <w:spacing w:line="276" w:lineRule="auto"/>
              <w:ind w:left="0"/>
            </w:pPr>
            <w:r w:rsidRPr="001E3F00">
              <w:t>Scurtă descriere a criteriilor de selecție</w:t>
            </w:r>
          </w:p>
        </w:tc>
        <w:tc>
          <w:tcPr>
            <w:tcW w:w="3969" w:type="dxa"/>
          </w:tcPr>
          <w:p w14:paraId="688A2E8A" w14:textId="77777777" w:rsidR="00183C43" w:rsidRPr="002E5791" w:rsidRDefault="00183C43" w:rsidP="004C660A">
            <w:pPr>
              <w:pStyle w:val="a"/>
              <w:spacing w:line="276" w:lineRule="auto"/>
              <w:ind w:left="0"/>
            </w:pPr>
            <w:r w:rsidRPr="002E5791">
              <w:t>Prețul cel mai scăzut</w:t>
            </w:r>
          </w:p>
          <w:p w14:paraId="182865C3" w14:textId="77777777" w:rsidR="00183C43" w:rsidRPr="001E3F00" w:rsidRDefault="00183C43" w:rsidP="004C660A">
            <w:pPr>
              <w:pStyle w:val="a"/>
              <w:spacing w:line="276" w:lineRule="auto"/>
              <w:ind w:left="0"/>
            </w:pPr>
          </w:p>
        </w:tc>
      </w:tr>
    </w:tbl>
    <w:p w14:paraId="5902AE52" w14:textId="77777777" w:rsidR="00183C43" w:rsidRDefault="00183C43" w:rsidP="00183C43">
      <w:pPr>
        <w:pStyle w:val="a"/>
        <w:spacing w:before="240" w:line="276" w:lineRule="auto"/>
        <w:ind w:left="1077"/>
        <w:rPr>
          <w:b/>
        </w:rPr>
      </w:pPr>
    </w:p>
    <w:p w14:paraId="56E65522" w14:textId="77777777" w:rsidR="00183C43" w:rsidRDefault="00183C43" w:rsidP="00183C43">
      <w:pPr>
        <w:pStyle w:val="a"/>
        <w:spacing w:before="240" w:line="276" w:lineRule="auto"/>
        <w:ind w:left="1077"/>
        <w:rPr>
          <w:b/>
        </w:rPr>
      </w:pPr>
    </w:p>
    <w:p w14:paraId="5D5CCEEB" w14:textId="77777777" w:rsidR="00183C43" w:rsidRPr="00E84B8B" w:rsidRDefault="00183C43" w:rsidP="008A3B5A">
      <w:pPr>
        <w:pStyle w:val="a"/>
        <w:numPr>
          <w:ilvl w:val="0"/>
          <w:numId w:val="22"/>
        </w:numPr>
        <w:tabs>
          <w:tab w:val="clear" w:pos="1134"/>
        </w:tabs>
        <w:spacing w:before="240" w:after="160" w:line="276" w:lineRule="auto"/>
        <w:rPr>
          <w:b/>
        </w:rPr>
      </w:pPr>
      <w:r w:rsidRPr="00E84B8B">
        <w:rPr>
          <w:b/>
        </w:rPr>
        <w:t>Alte informații:</w:t>
      </w:r>
    </w:p>
    <w:tbl>
      <w:tblPr>
        <w:tblStyle w:val="af1"/>
        <w:tblW w:w="9923" w:type="dxa"/>
        <w:tblInd w:w="-5" w:type="dxa"/>
        <w:tblLook w:val="04A0" w:firstRow="1" w:lastRow="0" w:firstColumn="1" w:lastColumn="0" w:noHBand="0" w:noVBand="1"/>
      </w:tblPr>
      <w:tblGrid>
        <w:gridCol w:w="5812"/>
        <w:gridCol w:w="4111"/>
      </w:tblGrid>
      <w:tr w:rsidR="00183C43" w:rsidRPr="00C014D5" w14:paraId="4F60C800" w14:textId="77777777" w:rsidTr="004C660A">
        <w:tc>
          <w:tcPr>
            <w:tcW w:w="5812" w:type="dxa"/>
            <w:shd w:val="clear" w:color="auto" w:fill="F2F2F2" w:themeFill="background1" w:themeFillShade="F2"/>
          </w:tcPr>
          <w:p w14:paraId="4C7AF7D8" w14:textId="77777777" w:rsidR="00183C43" w:rsidRPr="00C014D5" w:rsidRDefault="00183C43" w:rsidP="004C660A">
            <w:pPr>
              <w:pStyle w:val="a"/>
              <w:spacing w:line="276" w:lineRule="auto"/>
              <w:ind w:left="0"/>
            </w:pPr>
            <w:r w:rsidRPr="00C014D5">
              <w:t xml:space="preserve">Data estimată pentru publicarea anunțului de participare pentru contractul/contractele la care se referă anunțul de </w:t>
            </w:r>
            <w:r w:rsidRPr="00C014D5">
              <w:lastRenderedPageBreak/>
              <w:t>intenție</w:t>
            </w:r>
          </w:p>
        </w:tc>
        <w:tc>
          <w:tcPr>
            <w:tcW w:w="4111" w:type="dxa"/>
          </w:tcPr>
          <w:p w14:paraId="2482F795" w14:textId="77777777" w:rsidR="00183C43" w:rsidRPr="00C014D5" w:rsidRDefault="00183C43" w:rsidP="004C660A">
            <w:pPr>
              <w:pStyle w:val="a"/>
              <w:spacing w:line="276" w:lineRule="auto"/>
              <w:ind w:left="0"/>
            </w:pPr>
            <w:r>
              <w:lastRenderedPageBreak/>
              <w:t>Septembrie 2022</w:t>
            </w:r>
          </w:p>
        </w:tc>
      </w:tr>
      <w:tr w:rsidR="00183C43" w:rsidRPr="00C014D5" w14:paraId="62BC1ECF" w14:textId="77777777" w:rsidTr="004C660A">
        <w:tc>
          <w:tcPr>
            <w:tcW w:w="5812" w:type="dxa"/>
            <w:shd w:val="clear" w:color="auto" w:fill="F2F2F2" w:themeFill="background1" w:themeFillShade="F2"/>
          </w:tcPr>
          <w:p w14:paraId="4EE57CAB" w14:textId="77777777" w:rsidR="00183C43" w:rsidRPr="00C014D5" w:rsidRDefault="00183C43" w:rsidP="004C660A">
            <w:pPr>
              <w:pStyle w:val="a"/>
              <w:spacing w:line="276" w:lineRule="auto"/>
              <w:ind w:left="0"/>
            </w:pPr>
            <w:r w:rsidRPr="00C014D5">
              <w:lastRenderedPageBreak/>
              <w:t>Tehnici și instrumente specifice de atribuire utilizate</w:t>
            </w:r>
          </w:p>
        </w:tc>
        <w:tc>
          <w:tcPr>
            <w:tcW w:w="4111" w:type="dxa"/>
          </w:tcPr>
          <w:p w14:paraId="54EC8FB3" w14:textId="77777777" w:rsidR="00183C43" w:rsidRPr="00C014D5" w:rsidRDefault="00183C43" w:rsidP="008A3B5A">
            <w:pPr>
              <w:pStyle w:val="a"/>
              <w:numPr>
                <w:ilvl w:val="0"/>
                <w:numId w:val="38"/>
              </w:numPr>
              <w:tabs>
                <w:tab w:val="clear" w:pos="1134"/>
              </w:tabs>
              <w:spacing w:line="276" w:lineRule="auto"/>
              <w:contextualSpacing/>
            </w:pPr>
            <w:r>
              <w:t>A</w:t>
            </w:r>
            <w:r w:rsidRPr="00C014D5">
              <w:t>cord-cadru □</w:t>
            </w:r>
          </w:p>
          <w:p w14:paraId="1251AF3B" w14:textId="77777777" w:rsidR="00183C43" w:rsidRPr="00C014D5" w:rsidRDefault="00183C43" w:rsidP="004C660A">
            <w:pPr>
              <w:pStyle w:val="a"/>
              <w:spacing w:line="276" w:lineRule="auto"/>
              <w:ind w:left="0"/>
            </w:pPr>
            <w:r>
              <w:t>S</w:t>
            </w:r>
            <w:r w:rsidRPr="00C014D5">
              <w:t>istem dinamic de achiziție □</w:t>
            </w:r>
          </w:p>
        </w:tc>
      </w:tr>
      <w:tr w:rsidR="00183C43" w:rsidRPr="00C014D5" w14:paraId="4DA3E4AA" w14:textId="77777777" w:rsidTr="004C660A">
        <w:tc>
          <w:tcPr>
            <w:tcW w:w="5812" w:type="dxa"/>
            <w:shd w:val="clear" w:color="auto" w:fill="F2F2F2" w:themeFill="background1" w:themeFillShade="F2"/>
          </w:tcPr>
          <w:p w14:paraId="65F6C3C3" w14:textId="77777777" w:rsidR="00183C43" w:rsidRPr="00C014D5" w:rsidRDefault="00183C43" w:rsidP="004C660A">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14:paraId="46C10481" w14:textId="77777777" w:rsidR="00183C43" w:rsidRPr="00C014D5" w:rsidRDefault="00183C43" w:rsidP="004C660A">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14:paraId="75D69B95" w14:textId="77777777" w:rsidR="00183C43" w:rsidRPr="00E84F15" w:rsidRDefault="00183C43" w:rsidP="008A3B5A">
            <w:pPr>
              <w:pStyle w:val="a"/>
              <w:numPr>
                <w:ilvl w:val="0"/>
                <w:numId w:val="38"/>
              </w:numPr>
              <w:tabs>
                <w:tab w:val="clear" w:pos="1134"/>
              </w:tabs>
              <w:spacing w:line="276" w:lineRule="auto"/>
              <w:contextualSpacing/>
            </w:pPr>
            <w:r w:rsidRPr="00E84F15">
              <w:t>Nu □</w:t>
            </w:r>
          </w:p>
          <w:p w14:paraId="451B9159" w14:textId="77777777" w:rsidR="00183C43" w:rsidRPr="00C014D5" w:rsidRDefault="00183C43" w:rsidP="004C660A">
            <w:pPr>
              <w:pStyle w:val="a"/>
              <w:spacing w:line="276" w:lineRule="auto"/>
              <w:ind w:left="0"/>
            </w:pPr>
            <w:r w:rsidRPr="004B32D4">
              <w:t>Da □</w:t>
            </w:r>
          </w:p>
        </w:tc>
      </w:tr>
      <w:tr w:rsidR="00183C43" w:rsidRPr="00C014D5" w14:paraId="3DC17253" w14:textId="77777777" w:rsidTr="004C660A">
        <w:tc>
          <w:tcPr>
            <w:tcW w:w="5812" w:type="dxa"/>
            <w:shd w:val="clear" w:color="auto" w:fill="F2F2F2" w:themeFill="background1" w:themeFillShade="F2"/>
          </w:tcPr>
          <w:p w14:paraId="238825BA" w14:textId="77777777" w:rsidR="00183C43" w:rsidRPr="00C014D5" w:rsidRDefault="00183C43" w:rsidP="004C660A">
            <w:pPr>
              <w:spacing w:line="276" w:lineRule="auto"/>
              <w:jc w:val="both"/>
            </w:pPr>
            <w:r w:rsidRPr="00C014D5">
              <w:t>Agenția Națională pentru Soluționarea Contestațiilor</w:t>
            </w:r>
          </w:p>
          <w:p w14:paraId="391C0D7D" w14:textId="77777777" w:rsidR="00183C43" w:rsidRPr="00C014D5" w:rsidRDefault="00183C43" w:rsidP="004C660A">
            <w:pPr>
              <w:pStyle w:val="a"/>
              <w:spacing w:line="276" w:lineRule="auto"/>
              <w:ind w:left="0"/>
              <w:rPr>
                <w:lang w:eastAsia="zh-CN"/>
              </w:rPr>
            </w:pPr>
          </w:p>
        </w:tc>
        <w:tc>
          <w:tcPr>
            <w:tcW w:w="4111" w:type="dxa"/>
          </w:tcPr>
          <w:p w14:paraId="043E41BD" w14:textId="77777777" w:rsidR="00183C43" w:rsidRPr="00C014D5" w:rsidRDefault="00183C43" w:rsidP="004C660A">
            <w:pPr>
              <w:spacing w:line="276" w:lineRule="auto"/>
              <w:jc w:val="both"/>
            </w:pPr>
            <w:r w:rsidRPr="00C014D5">
              <w:t>mun. Chișinău, bd. Ștefan cel Mare și Sfânt, 124, MD-2001;</w:t>
            </w:r>
          </w:p>
          <w:p w14:paraId="636CB484" w14:textId="77777777" w:rsidR="00183C43" w:rsidRDefault="00183C43" w:rsidP="004C660A">
            <w:pPr>
              <w:spacing w:line="276" w:lineRule="auto"/>
              <w:jc w:val="both"/>
            </w:pPr>
            <w:r w:rsidRPr="00C014D5">
              <w:t xml:space="preserve">tel/fax: (022) 820 652, 820-651 </w:t>
            </w:r>
          </w:p>
          <w:p w14:paraId="5C562962" w14:textId="77777777" w:rsidR="00183C43" w:rsidRPr="00C014D5" w:rsidRDefault="00183C43" w:rsidP="004C660A">
            <w:pPr>
              <w:spacing w:line="276" w:lineRule="auto"/>
              <w:jc w:val="both"/>
              <w:rPr>
                <w:rStyle w:val="af3"/>
                <w:rFonts w:eastAsiaTheme="majorEastAsia"/>
              </w:rPr>
            </w:pPr>
            <w:r>
              <w:t>e</w:t>
            </w:r>
            <w:r w:rsidRPr="00C014D5">
              <w:t xml:space="preserve">-mail: </w:t>
            </w:r>
            <w:hyperlink r:id="rId13" w:history="1">
              <w:r w:rsidRPr="00C014D5">
                <w:rPr>
                  <w:rStyle w:val="af3"/>
                  <w:rFonts w:eastAsiaTheme="majorEastAsia"/>
                </w:rPr>
                <w:t>contestatii@ansc.md</w:t>
              </w:r>
            </w:hyperlink>
          </w:p>
          <w:p w14:paraId="707E70FC" w14:textId="77777777" w:rsidR="00183C43" w:rsidRPr="00C014D5" w:rsidRDefault="00183C43" w:rsidP="004C660A">
            <w:pPr>
              <w:spacing w:line="276" w:lineRule="auto"/>
              <w:jc w:val="both"/>
            </w:pPr>
            <w:r>
              <w:t>pagina web</w:t>
            </w:r>
            <w:r w:rsidRPr="001E3F00">
              <w:t xml:space="preserve">: </w:t>
            </w:r>
            <w:r w:rsidRPr="00C014D5">
              <w:rPr>
                <w:rStyle w:val="af3"/>
                <w:rFonts w:eastAsiaTheme="majorEastAsia"/>
              </w:rPr>
              <w:t>www.ansc.md</w:t>
            </w:r>
          </w:p>
        </w:tc>
      </w:tr>
      <w:tr w:rsidR="00183C43" w:rsidRPr="00C014D5" w14:paraId="3AE61270" w14:textId="77777777" w:rsidTr="004C660A">
        <w:tc>
          <w:tcPr>
            <w:tcW w:w="5812" w:type="dxa"/>
            <w:shd w:val="clear" w:color="auto" w:fill="F2F2F2" w:themeFill="background1" w:themeFillShade="F2"/>
          </w:tcPr>
          <w:p w14:paraId="414BC0E1" w14:textId="77777777" w:rsidR="00183C43" w:rsidRPr="00C014D5" w:rsidRDefault="00183C43" w:rsidP="004C660A">
            <w:pPr>
              <w:pStyle w:val="a"/>
              <w:spacing w:line="276" w:lineRule="auto"/>
              <w:ind w:left="0"/>
              <w:rPr>
                <w:lang w:eastAsia="zh-CN"/>
              </w:rPr>
            </w:pPr>
            <w:r w:rsidRPr="00C014D5">
              <w:rPr>
                <w:lang w:eastAsia="zh-CN"/>
              </w:rPr>
              <w:t>Alte informații relevante</w:t>
            </w:r>
          </w:p>
        </w:tc>
        <w:tc>
          <w:tcPr>
            <w:tcW w:w="4111" w:type="dxa"/>
          </w:tcPr>
          <w:p w14:paraId="123352B4" w14:textId="77777777" w:rsidR="00183C43" w:rsidRPr="00C014D5" w:rsidRDefault="00183C43" w:rsidP="004C660A">
            <w:pPr>
              <w:spacing w:line="276" w:lineRule="auto"/>
              <w:jc w:val="both"/>
            </w:pPr>
          </w:p>
          <w:p w14:paraId="55F88A7F" w14:textId="77777777" w:rsidR="00183C43" w:rsidRPr="00C014D5" w:rsidRDefault="00183C43" w:rsidP="004C660A">
            <w:pPr>
              <w:spacing w:line="276" w:lineRule="auto"/>
              <w:jc w:val="both"/>
            </w:pPr>
          </w:p>
        </w:tc>
      </w:tr>
    </w:tbl>
    <w:p w14:paraId="275E2689" w14:textId="77777777" w:rsidR="00183C43" w:rsidRPr="004B32D4" w:rsidRDefault="00183C43" w:rsidP="00183C43">
      <w:pPr>
        <w:spacing w:line="276" w:lineRule="auto"/>
        <w:jc w:val="both"/>
      </w:pPr>
    </w:p>
    <w:p w14:paraId="61F9130F" w14:textId="77777777" w:rsidR="00183C43" w:rsidRPr="004B32D4" w:rsidRDefault="00183C43" w:rsidP="00183C43">
      <w:pPr>
        <w:spacing w:before="120" w:after="120" w:line="276" w:lineRule="auto"/>
        <w:ind w:firstLine="567"/>
        <w:rPr>
          <w:b/>
        </w:rPr>
      </w:pPr>
      <w:r w:rsidRPr="004B32D4">
        <w:rPr>
          <w:b/>
        </w:rPr>
        <w:t>Conducătorul grupului de lucru:  __</w:t>
      </w:r>
      <w:r w:rsidRPr="002E5791">
        <w:rPr>
          <w:b/>
          <w:u w:val="single"/>
        </w:rPr>
        <w:t>Sergiu STRECHI</w:t>
      </w:r>
      <w:r>
        <w:rPr>
          <w:b/>
        </w:rPr>
        <w:t>________</w:t>
      </w:r>
      <w:r w:rsidRPr="004B32D4">
        <w:rPr>
          <w:b/>
        </w:rPr>
        <w:t xml:space="preserve">                L.Ș.</w:t>
      </w:r>
    </w:p>
    <w:p w14:paraId="2B5D169E" w14:textId="77777777" w:rsidR="00183C43" w:rsidRDefault="00183C43" w:rsidP="00183C43">
      <w:pPr>
        <w:spacing w:line="276" w:lineRule="auto"/>
        <w:jc w:val="both"/>
      </w:pPr>
    </w:p>
    <w:p w14:paraId="2D398204" w14:textId="77777777" w:rsidR="00183C43" w:rsidRDefault="00183C43" w:rsidP="00183C43">
      <w:pPr>
        <w:spacing w:line="276" w:lineRule="auto"/>
        <w:jc w:val="both"/>
      </w:pPr>
    </w:p>
    <w:p w14:paraId="123DAC65" w14:textId="77777777" w:rsidR="00183C43" w:rsidRPr="004B32D4" w:rsidRDefault="00183C43" w:rsidP="00183C43">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630B6978" w14:textId="77777777" w:rsidR="00183C43" w:rsidRPr="00E84B8B" w:rsidRDefault="00183C43" w:rsidP="00183C43">
      <w:pPr>
        <w:spacing w:line="276" w:lineRule="auto"/>
      </w:pPr>
    </w:p>
    <w:p w14:paraId="2D606FBF" w14:textId="77777777" w:rsidR="000E4D7D" w:rsidRDefault="000E4D7D" w:rsidP="00615E49">
      <w:pPr>
        <w:spacing w:after="160" w:line="276" w:lineRule="auto"/>
        <w:rPr>
          <w:rFonts w:ascii="Calibri" w:eastAsia="Calibri" w:hAnsi="Calibri"/>
          <w:noProof w:val="0"/>
          <w:sz w:val="22"/>
          <w:szCs w:val="22"/>
        </w:rPr>
      </w:pPr>
    </w:p>
    <w:p w14:paraId="47DA0513" w14:textId="77777777" w:rsidR="00183C43" w:rsidRDefault="00183C43" w:rsidP="00615E49">
      <w:pPr>
        <w:spacing w:after="160" w:line="276" w:lineRule="auto"/>
        <w:rPr>
          <w:rFonts w:ascii="Calibri" w:eastAsia="Calibri" w:hAnsi="Calibri"/>
          <w:noProof w:val="0"/>
          <w:sz w:val="22"/>
          <w:szCs w:val="22"/>
        </w:rPr>
      </w:pPr>
    </w:p>
    <w:p w14:paraId="120173A3" w14:textId="77777777" w:rsidR="00183C43" w:rsidRDefault="00183C43" w:rsidP="00615E49">
      <w:pPr>
        <w:spacing w:after="160" w:line="276" w:lineRule="auto"/>
        <w:rPr>
          <w:rFonts w:ascii="Calibri" w:eastAsia="Calibri" w:hAnsi="Calibri"/>
          <w:noProof w:val="0"/>
          <w:sz w:val="22"/>
          <w:szCs w:val="22"/>
        </w:rPr>
      </w:pPr>
    </w:p>
    <w:p w14:paraId="5CBDDD80" w14:textId="77777777" w:rsidR="00183C43" w:rsidRDefault="00183C43" w:rsidP="00615E49">
      <w:pPr>
        <w:spacing w:after="160" w:line="276" w:lineRule="auto"/>
        <w:rPr>
          <w:rFonts w:ascii="Calibri" w:eastAsia="Calibri" w:hAnsi="Calibri"/>
          <w:noProof w:val="0"/>
          <w:sz w:val="22"/>
          <w:szCs w:val="22"/>
        </w:rPr>
      </w:pPr>
    </w:p>
    <w:p w14:paraId="7AE7548F" w14:textId="77777777" w:rsidR="00183C43" w:rsidRDefault="00183C43" w:rsidP="00615E49">
      <w:pPr>
        <w:spacing w:after="160" w:line="276" w:lineRule="auto"/>
        <w:rPr>
          <w:rFonts w:ascii="Calibri" w:eastAsia="Calibri" w:hAnsi="Calibri"/>
          <w:noProof w:val="0"/>
          <w:sz w:val="22"/>
          <w:szCs w:val="22"/>
        </w:rPr>
      </w:pPr>
    </w:p>
    <w:p w14:paraId="17A3E2B8" w14:textId="77777777" w:rsidR="00183C43" w:rsidRPr="00FF430B" w:rsidRDefault="00183C43"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3D5B9C4A" w14:textId="77777777" w:rsidR="00183C43" w:rsidRPr="00C0177C" w:rsidRDefault="00183C43" w:rsidP="00183C43">
      <w:pPr>
        <w:jc w:val="right"/>
        <w:rPr>
          <w:sz w:val="22"/>
          <w:szCs w:val="22"/>
        </w:rPr>
      </w:pPr>
      <w:r w:rsidRPr="00C0177C">
        <w:t>Anexa nr. 2</w:t>
      </w:r>
    </w:p>
    <w:p w14:paraId="7E87A7BC" w14:textId="77777777" w:rsidR="00183C43" w:rsidRPr="00C0177C" w:rsidRDefault="00183C43" w:rsidP="00183C43">
      <w:pPr>
        <w:jc w:val="right"/>
      </w:pPr>
      <w:r w:rsidRPr="00C0177C">
        <w:t>la Documentația standard nr. 69</w:t>
      </w:r>
    </w:p>
    <w:p w14:paraId="353AC3DE" w14:textId="77777777" w:rsidR="00183C43" w:rsidRPr="00C0177C" w:rsidRDefault="00183C43" w:rsidP="00183C43">
      <w:pPr>
        <w:jc w:val="right"/>
      </w:pPr>
      <w:r w:rsidRPr="00C0177C">
        <w:t>din 7 mai  2021</w:t>
      </w:r>
    </w:p>
    <w:p w14:paraId="2A78FD22" w14:textId="77777777" w:rsidR="00183C43" w:rsidRPr="00C0177C" w:rsidRDefault="00183C43" w:rsidP="00183C43">
      <w:pPr>
        <w:jc w:val="right"/>
        <w:rPr>
          <w:sz w:val="22"/>
        </w:rPr>
      </w:pPr>
    </w:p>
    <w:p w14:paraId="7E93C0E3" w14:textId="77777777" w:rsidR="00183C43" w:rsidRPr="00C0177C" w:rsidRDefault="00183C43" w:rsidP="00183C43">
      <w:pPr>
        <w:spacing w:before="120"/>
        <w:jc w:val="center"/>
        <w:outlineLvl w:val="0"/>
        <w:rPr>
          <w:b/>
          <w:sz w:val="28"/>
          <w:szCs w:val="28"/>
          <w:lang w:eastAsia="ru-RU"/>
        </w:rPr>
      </w:pPr>
      <w:r w:rsidRPr="00C0177C">
        <w:rPr>
          <w:b/>
          <w:sz w:val="28"/>
          <w:szCs w:val="28"/>
          <w:lang w:eastAsia="ru-RU"/>
        </w:rPr>
        <w:t>ANUNȚ DE PARTICIPARE, INCLUSIV PENTRU PROCEDURILE DE PRESELECȚIE/PROCEDURILE NEGOCIATE</w:t>
      </w:r>
    </w:p>
    <w:p w14:paraId="055BC5DF" w14:textId="77777777" w:rsidR="00183C43" w:rsidRPr="00C0177C" w:rsidRDefault="00183C43" w:rsidP="00183C43">
      <w:pPr>
        <w:rPr>
          <w:sz w:val="18"/>
          <w:szCs w:val="20"/>
          <w:lang w:eastAsia="ru-RU"/>
        </w:rPr>
      </w:pPr>
    </w:p>
    <w:p w14:paraId="2CC2A3CD" w14:textId="77777777" w:rsidR="00183C43" w:rsidRPr="00404A93" w:rsidRDefault="00183C43" w:rsidP="00183C43">
      <w:pPr>
        <w:shd w:val="clear" w:color="auto" w:fill="FFFFFF" w:themeFill="background1"/>
        <w:spacing w:before="120"/>
        <w:jc w:val="both"/>
        <w:rPr>
          <w:sz w:val="20"/>
          <w:lang w:eastAsia="ru-RU"/>
        </w:rPr>
      </w:pPr>
      <w:r w:rsidRPr="00C0177C">
        <w:rPr>
          <w:b/>
          <w:lang w:eastAsia="ru-RU"/>
        </w:rPr>
        <w:lastRenderedPageBreak/>
        <w:t xml:space="preserve">privind achiziționarea </w:t>
      </w:r>
      <w:r w:rsidRPr="00404A93">
        <w:rPr>
          <w:i/>
          <w:u w:val="single"/>
          <w:shd w:val="clear" w:color="auto" w:fill="FFFFFF" w:themeFill="background1"/>
          <w:lang w:eastAsia="ru-RU"/>
        </w:rPr>
        <w:t>Lucrări de construcție și montare a sistemului de iluminatul public în satul Izvoare, raionul Făleşti</w:t>
      </w:r>
    </w:p>
    <w:p w14:paraId="4212B442" w14:textId="77777777" w:rsidR="00183C43" w:rsidRPr="00C0177C" w:rsidRDefault="00183C43" w:rsidP="00183C43">
      <w:pPr>
        <w:shd w:val="clear" w:color="auto" w:fill="FFFFFF" w:themeFill="background1"/>
        <w:spacing w:before="120"/>
        <w:rPr>
          <w:b/>
          <w:lang w:eastAsia="ru-RU"/>
        </w:rPr>
      </w:pPr>
      <w:r w:rsidRPr="00C0177C">
        <w:rPr>
          <w:sz w:val="20"/>
          <w:lang w:eastAsia="ru-RU"/>
        </w:rPr>
        <w:t xml:space="preserve">                            (se indică obiectul achiziției)</w:t>
      </w:r>
      <w:r w:rsidRPr="00C0177C">
        <w:rPr>
          <w:b/>
          <w:lang w:eastAsia="ru-RU"/>
        </w:rPr>
        <w:br/>
        <w:t>prin procedura de achiziție_</w:t>
      </w:r>
      <w:r>
        <w:rPr>
          <w:i/>
          <w:u w:val="single"/>
          <w:lang w:eastAsia="ru-RU"/>
        </w:rPr>
        <w:t>Cererea Ofertelor de Preţuri</w:t>
      </w:r>
      <w:r w:rsidRPr="00C0177C">
        <w:rPr>
          <w:b/>
          <w:lang w:eastAsia="ru-RU"/>
        </w:rPr>
        <w:t>______________________</w:t>
      </w:r>
      <w:r w:rsidRPr="00C0177C">
        <w:rPr>
          <w:b/>
          <w:lang w:eastAsia="ru-RU"/>
        </w:rPr>
        <w:br/>
      </w:r>
      <w:r w:rsidRPr="00C0177C">
        <w:rPr>
          <w:sz w:val="20"/>
          <w:lang w:eastAsia="ru-RU"/>
        </w:rPr>
        <w:t xml:space="preserve">                                             (tipul procedurii de achiziție)</w:t>
      </w:r>
    </w:p>
    <w:p w14:paraId="629A1813" w14:textId="77777777" w:rsidR="00183C43" w:rsidRPr="00C0177C" w:rsidRDefault="00183C43" w:rsidP="00183C43">
      <w:pPr>
        <w:tabs>
          <w:tab w:val="left" w:pos="284"/>
          <w:tab w:val="right" w:pos="9531"/>
        </w:tabs>
        <w:spacing w:before="120"/>
        <w:rPr>
          <w:b/>
          <w:highlight w:val="yellow"/>
        </w:rPr>
      </w:pPr>
      <w:r w:rsidRPr="00C0177C">
        <w:rPr>
          <w:b/>
          <w:highlight w:val="yellow"/>
        </w:rPr>
        <w:t>*Procedura a fost inclusă în planul de achiziții publice a autorității contractante (Da/Nu):</w:t>
      </w:r>
      <w:r w:rsidRPr="00C0177C">
        <w:rPr>
          <w:b/>
          <w:highlight w:val="yellow"/>
          <w:u w:val="single"/>
        </w:rPr>
        <w:t>DA</w:t>
      </w:r>
    </w:p>
    <w:p w14:paraId="4C9A7169" w14:textId="77777777" w:rsidR="00183C43" w:rsidRPr="00C0177C" w:rsidRDefault="00183C43" w:rsidP="00183C43">
      <w:pPr>
        <w:shd w:val="clear" w:color="auto" w:fill="FFFFFF" w:themeFill="background1"/>
        <w:tabs>
          <w:tab w:val="left" w:pos="284"/>
          <w:tab w:val="right" w:pos="426"/>
        </w:tabs>
        <w:spacing w:before="120"/>
        <w:jc w:val="both"/>
        <w:rPr>
          <w:i/>
          <w:highlight w:val="yellow"/>
          <w:u w:val="single"/>
        </w:rPr>
      </w:pPr>
      <w:r w:rsidRPr="00C0177C">
        <w:rPr>
          <w:b/>
          <w:highlight w:val="yellow"/>
        </w:rPr>
        <w:t>Link-ul către planul de achiziții publice publicat:_</w:t>
      </w:r>
      <w:r w:rsidRPr="00C0177C">
        <w:t xml:space="preserve"> </w:t>
      </w:r>
      <w:r w:rsidRPr="00C0177C">
        <w:rPr>
          <w:i/>
          <w:u w:val="single"/>
        </w:rPr>
        <w:t xml:space="preserve"> </w:t>
      </w:r>
    </w:p>
    <w:p w14:paraId="5BFDA12F" w14:textId="77777777" w:rsidR="00183C43" w:rsidRPr="00C0177C" w:rsidRDefault="00183C43" w:rsidP="008A3B5A">
      <w:pPr>
        <w:numPr>
          <w:ilvl w:val="0"/>
          <w:numId w:val="23"/>
        </w:numPr>
        <w:shd w:val="clear" w:color="auto" w:fill="FFFFFF" w:themeFill="background1"/>
        <w:tabs>
          <w:tab w:val="left" w:pos="284"/>
          <w:tab w:val="right" w:pos="9531"/>
        </w:tabs>
        <w:spacing w:before="120"/>
        <w:ind w:hanging="720"/>
        <w:rPr>
          <w:b/>
          <w:sz w:val="22"/>
          <w:lang w:eastAsia="ru-RU"/>
        </w:rPr>
      </w:pPr>
      <w:r w:rsidRPr="00C0177C">
        <w:rPr>
          <w:b/>
          <w:lang w:eastAsia="ru-RU"/>
        </w:rPr>
        <w:t xml:space="preserve">Denumirea autorității contractante: </w:t>
      </w:r>
      <w:r>
        <w:rPr>
          <w:i/>
          <w:sz w:val="22"/>
          <w:u w:val="single"/>
        </w:rPr>
        <w:t xml:space="preserve"> </w:t>
      </w:r>
      <w:r w:rsidRPr="000F0CBB">
        <w:rPr>
          <w:i/>
          <w:sz w:val="22"/>
          <w:u w:val="single"/>
        </w:rPr>
        <w:t xml:space="preserve">Primăria </w:t>
      </w:r>
      <w:r>
        <w:rPr>
          <w:i/>
          <w:sz w:val="22"/>
          <w:u w:val="single"/>
        </w:rPr>
        <w:t>satului Izvoare</w:t>
      </w:r>
      <w:r w:rsidRPr="000F0CBB">
        <w:rPr>
          <w:i/>
          <w:sz w:val="22"/>
          <w:u w:val="single"/>
        </w:rPr>
        <w:t>, r</w:t>
      </w:r>
      <w:r>
        <w:rPr>
          <w:i/>
          <w:sz w:val="22"/>
          <w:u w:val="single"/>
        </w:rPr>
        <w:t>-</w:t>
      </w:r>
      <w:r w:rsidRPr="000F0CBB">
        <w:rPr>
          <w:i/>
          <w:sz w:val="22"/>
          <w:u w:val="single"/>
        </w:rPr>
        <w:t>nul Fălești</w:t>
      </w:r>
    </w:p>
    <w:p w14:paraId="2C1D7253" w14:textId="77777777" w:rsidR="00183C43" w:rsidRPr="00C0177C" w:rsidRDefault="00183C43" w:rsidP="008A3B5A">
      <w:pPr>
        <w:numPr>
          <w:ilvl w:val="0"/>
          <w:numId w:val="23"/>
        </w:numPr>
        <w:shd w:val="clear" w:color="auto" w:fill="FFFFFF" w:themeFill="background1"/>
        <w:tabs>
          <w:tab w:val="left" w:pos="284"/>
          <w:tab w:val="right" w:pos="9531"/>
        </w:tabs>
        <w:spacing w:before="120"/>
        <w:ind w:hanging="720"/>
        <w:rPr>
          <w:b/>
          <w:lang w:eastAsia="ru-RU"/>
        </w:rPr>
      </w:pPr>
      <w:r w:rsidRPr="00C0177C">
        <w:rPr>
          <w:b/>
          <w:lang w:eastAsia="ru-RU"/>
        </w:rPr>
        <w:t xml:space="preserve">IDNO: </w:t>
      </w:r>
      <w:r w:rsidRPr="00C0177C">
        <w:rPr>
          <w:b/>
          <w:shd w:val="clear" w:color="auto" w:fill="FFFFFF" w:themeFill="background1"/>
          <w:lang w:eastAsia="ru-RU"/>
        </w:rPr>
        <w:t>_</w:t>
      </w:r>
      <w:r w:rsidRPr="00123347">
        <w:rPr>
          <w:u w:val="single"/>
          <w:shd w:val="clear" w:color="auto" w:fill="FFFFFF" w:themeFill="background1"/>
          <w:lang w:eastAsia="ru-RU"/>
        </w:rPr>
        <w:t>1007601002739</w:t>
      </w:r>
      <w:r>
        <w:rPr>
          <w:i/>
          <w:u w:val="single"/>
        </w:rPr>
        <w:t xml:space="preserve"> </w:t>
      </w:r>
      <w:r w:rsidRPr="00C0177C">
        <w:rPr>
          <w:b/>
          <w:shd w:val="clear" w:color="auto" w:fill="FFFFFF" w:themeFill="background1"/>
          <w:lang w:eastAsia="ru-RU"/>
        </w:rPr>
        <w:t>_____________________________________________</w:t>
      </w:r>
    </w:p>
    <w:p w14:paraId="00B7A35D" w14:textId="77777777" w:rsidR="00183C43" w:rsidRPr="00C0177C" w:rsidRDefault="00183C43" w:rsidP="008A3B5A">
      <w:pPr>
        <w:numPr>
          <w:ilvl w:val="0"/>
          <w:numId w:val="23"/>
        </w:numPr>
        <w:shd w:val="clear" w:color="auto" w:fill="FFFFFF" w:themeFill="background1"/>
        <w:tabs>
          <w:tab w:val="left" w:pos="284"/>
          <w:tab w:val="right" w:pos="9531"/>
        </w:tabs>
        <w:spacing w:before="120"/>
        <w:ind w:hanging="720"/>
        <w:rPr>
          <w:b/>
          <w:lang w:eastAsia="ru-RU"/>
        </w:rPr>
      </w:pPr>
      <w:r w:rsidRPr="00C0177C">
        <w:rPr>
          <w:b/>
          <w:lang w:eastAsia="ru-RU"/>
        </w:rPr>
        <w:t xml:space="preserve">Adresa: </w:t>
      </w:r>
      <w:r w:rsidRPr="00C0177C">
        <w:rPr>
          <w:b/>
          <w:shd w:val="clear" w:color="auto" w:fill="FFFFFF" w:themeFill="background1"/>
          <w:lang w:eastAsia="ru-RU"/>
        </w:rPr>
        <w:t>__</w:t>
      </w:r>
      <w:r w:rsidRPr="000F0CBB">
        <w:rPr>
          <w:i/>
          <w:u w:val="single"/>
        </w:rPr>
        <w:t xml:space="preserve">s. </w:t>
      </w:r>
      <w:r>
        <w:rPr>
          <w:i/>
          <w:u w:val="single"/>
        </w:rPr>
        <w:t>Izvoare</w:t>
      </w:r>
      <w:r w:rsidRPr="000F0CBB">
        <w:rPr>
          <w:i/>
          <w:u w:val="single"/>
        </w:rPr>
        <w:t xml:space="preserve"> </w:t>
      </w:r>
      <w:r>
        <w:rPr>
          <w:i/>
          <w:u w:val="single"/>
        </w:rPr>
        <w:t>r-nul Fălești, Republica Moldova</w:t>
      </w:r>
      <w:r w:rsidRPr="00C0177C">
        <w:rPr>
          <w:b/>
          <w:shd w:val="clear" w:color="auto" w:fill="FFFFFF" w:themeFill="background1"/>
          <w:lang w:eastAsia="ru-RU"/>
        </w:rPr>
        <w:t>___________________</w:t>
      </w:r>
    </w:p>
    <w:p w14:paraId="2002C5A8" w14:textId="77777777" w:rsidR="00183C43" w:rsidRPr="00C0177C" w:rsidRDefault="00183C43" w:rsidP="008A3B5A">
      <w:pPr>
        <w:numPr>
          <w:ilvl w:val="0"/>
          <w:numId w:val="23"/>
        </w:numPr>
        <w:shd w:val="clear" w:color="auto" w:fill="FFFFFF" w:themeFill="background1"/>
        <w:tabs>
          <w:tab w:val="left" w:pos="284"/>
          <w:tab w:val="right" w:pos="9531"/>
        </w:tabs>
        <w:spacing w:before="120"/>
        <w:ind w:hanging="720"/>
        <w:rPr>
          <w:b/>
          <w:lang w:eastAsia="ru-RU"/>
        </w:rPr>
      </w:pPr>
      <w:r w:rsidRPr="00C0177C">
        <w:rPr>
          <w:b/>
          <w:lang w:eastAsia="ru-RU"/>
        </w:rPr>
        <w:t xml:space="preserve">Numărul de telefon/fax: </w:t>
      </w:r>
      <w:r w:rsidRPr="00C0177C">
        <w:rPr>
          <w:b/>
          <w:shd w:val="clear" w:color="auto" w:fill="FFFFFF" w:themeFill="background1"/>
          <w:lang w:eastAsia="ru-RU"/>
        </w:rPr>
        <w:t>_</w:t>
      </w:r>
      <w:r>
        <w:rPr>
          <w:i/>
          <w:u w:val="single"/>
        </w:rPr>
        <w:t xml:space="preserve"> 0259 69336</w:t>
      </w:r>
      <w:r w:rsidRPr="00C0177C">
        <w:rPr>
          <w:i/>
          <w:u w:val="single"/>
        </w:rPr>
        <w:t xml:space="preserve">, </w:t>
      </w:r>
      <w:r w:rsidRPr="00C0177C">
        <w:rPr>
          <w:b/>
          <w:shd w:val="clear" w:color="auto" w:fill="FFFFFF" w:themeFill="background1"/>
          <w:lang w:eastAsia="ru-RU"/>
        </w:rPr>
        <w:t>__________________________________</w:t>
      </w:r>
    </w:p>
    <w:p w14:paraId="25659194" w14:textId="77777777" w:rsidR="00183C43" w:rsidRPr="000F0CBB" w:rsidRDefault="00183C43" w:rsidP="008A3B5A">
      <w:pPr>
        <w:numPr>
          <w:ilvl w:val="0"/>
          <w:numId w:val="23"/>
        </w:numPr>
        <w:shd w:val="clear" w:color="auto" w:fill="FFFFFF" w:themeFill="background1"/>
        <w:tabs>
          <w:tab w:val="left" w:pos="284"/>
          <w:tab w:val="right" w:pos="9531"/>
        </w:tabs>
        <w:spacing w:before="120"/>
        <w:ind w:left="284" w:hanging="284"/>
        <w:rPr>
          <w:b/>
          <w:i/>
          <w:u w:val="single"/>
          <w:lang w:eastAsia="ru-RU"/>
        </w:rPr>
      </w:pPr>
      <w:r w:rsidRPr="00C0177C">
        <w:rPr>
          <w:b/>
          <w:lang w:eastAsia="ru-RU"/>
        </w:rPr>
        <w:t>Adresa de e-mail și pagina web oficială a autorității contractante:</w:t>
      </w:r>
      <w:r>
        <w:rPr>
          <w:b/>
          <w:lang w:eastAsia="ru-RU"/>
        </w:rPr>
        <w:t xml:space="preserve"> </w:t>
      </w:r>
      <w:r w:rsidRPr="0034458F">
        <w:rPr>
          <w:u w:val="single"/>
          <w:lang w:eastAsia="ru-RU"/>
        </w:rPr>
        <w:t>p</w:t>
      </w:r>
      <w:r w:rsidRPr="0034458F">
        <w:rPr>
          <w:u w:val="single"/>
        </w:rPr>
        <w:t>rimariaizvoare01@mail.ru</w:t>
      </w:r>
    </w:p>
    <w:p w14:paraId="448EAE0C" w14:textId="77777777" w:rsidR="00183C43" w:rsidRPr="00C0177C" w:rsidRDefault="00183C43" w:rsidP="008A3B5A">
      <w:pPr>
        <w:numPr>
          <w:ilvl w:val="0"/>
          <w:numId w:val="23"/>
        </w:numPr>
        <w:shd w:val="clear" w:color="auto" w:fill="FFFFFF" w:themeFill="background1"/>
        <w:tabs>
          <w:tab w:val="left" w:pos="284"/>
          <w:tab w:val="right" w:pos="9531"/>
        </w:tabs>
        <w:spacing w:before="120"/>
        <w:ind w:left="360"/>
        <w:rPr>
          <w:b/>
          <w:lang w:eastAsia="ru-RU"/>
        </w:rPr>
      </w:pPr>
      <w:r w:rsidRPr="00C0177C">
        <w:rPr>
          <w:b/>
          <w:lang w:eastAsia="ru-RU"/>
        </w:rPr>
        <w:t xml:space="preserve">Adresa de e-mail sau pagina web oficială de la care se va putea obține accesul la documentația de atribuire: </w:t>
      </w:r>
      <w:r w:rsidRPr="00C0177C">
        <w:rPr>
          <w:b/>
          <w:i/>
          <w:lang w:eastAsia="ru-RU"/>
        </w:rPr>
        <w:t xml:space="preserve">documentația de atribuire este anexată în cadrul procedurii în SIA RSAP </w:t>
      </w:r>
      <w:r>
        <w:rPr>
          <w:b/>
          <w:i/>
          <w:lang w:eastAsia="ru-RU"/>
        </w:rPr>
        <w:t xml:space="preserve">  </w:t>
      </w:r>
      <w:r w:rsidRPr="00583AA8">
        <w:t>primariaizvoare01@mail.ru</w:t>
      </w:r>
    </w:p>
    <w:p w14:paraId="30B7EB4C" w14:textId="77777777" w:rsidR="00183C43" w:rsidRPr="00C0177C" w:rsidRDefault="00183C43" w:rsidP="008A3B5A">
      <w:pPr>
        <w:numPr>
          <w:ilvl w:val="0"/>
          <w:numId w:val="23"/>
        </w:numPr>
        <w:shd w:val="clear" w:color="auto" w:fill="FFFFFF" w:themeFill="background1"/>
        <w:tabs>
          <w:tab w:val="left" w:pos="284"/>
          <w:tab w:val="right" w:pos="9531"/>
        </w:tabs>
        <w:spacing w:before="120"/>
        <w:ind w:left="284" w:hanging="284"/>
        <w:rPr>
          <w:b/>
          <w:lang w:eastAsia="ru-RU"/>
        </w:rPr>
      </w:pPr>
      <w:r w:rsidRPr="00C0177C">
        <w:rPr>
          <w:b/>
          <w:lang w:eastAsia="ru-RU"/>
        </w:rPr>
        <w:t>Tipul autorității contractante și obiectul principal de activitate (dacă este cazul, mențiunea că autoritatea contractantă este o autoritate centrală de achiziție sau că achiziția implică o al</w:t>
      </w:r>
      <w:r>
        <w:rPr>
          <w:b/>
          <w:lang w:eastAsia="ru-RU"/>
        </w:rPr>
        <w:t xml:space="preserve">tă formă de achiziție comună): </w:t>
      </w:r>
      <w:r w:rsidRPr="00C0177C">
        <w:rPr>
          <w:u w:val="single"/>
        </w:rPr>
        <w:t xml:space="preserve"> </w:t>
      </w:r>
      <w:r w:rsidRPr="000F0CBB">
        <w:rPr>
          <w:i/>
          <w:u w:val="single"/>
        </w:rPr>
        <w:t xml:space="preserve">Administrație Publică Locală de nivelul I,_promovarea intereselor și soluționarea problemelor populației unității administrativ teritoriale </w:t>
      </w:r>
      <w:r w:rsidRPr="00C0177C">
        <w:rPr>
          <w:b/>
          <w:lang w:eastAsia="ru-RU"/>
        </w:rPr>
        <w:t>______</w:t>
      </w:r>
    </w:p>
    <w:p w14:paraId="1ACA982E" w14:textId="77777777" w:rsidR="00183C43" w:rsidRPr="00C0177C" w:rsidRDefault="00183C43" w:rsidP="008A3B5A">
      <w:pPr>
        <w:numPr>
          <w:ilvl w:val="0"/>
          <w:numId w:val="23"/>
        </w:numPr>
        <w:shd w:val="clear" w:color="auto" w:fill="FFFFFF" w:themeFill="background1"/>
        <w:tabs>
          <w:tab w:val="left" w:pos="284"/>
          <w:tab w:val="right" w:pos="426"/>
        </w:tabs>
        <w:spacing w:before="120"/>
        <w:ind w:left="284" w:hanging="284"/>
        <w:rPr>
          <w:b/>
          <w:lang w:eastAsia="ru-RU"/>
        </w:rPr>
      </w:pPr>
      <w:r w:rsidRPr="00C0177C">
        <w:rPr>
          <w:b/>
          <w:lang w:eastAsia="ru-RU"/>
        </w:rPr>
        <w:t>Cumpărătorul invită operatorii economici interesați, care îi pot satisface necesitățile, să participe la procedura de achiziție privind prestarea/executarea următoarelor servicii de proiectare/lucrări:</w:t>
      </w:r>
    </w:p>
    <w:tbl>
      <w:tblPr>
        <w:tblW w:w="10486" w:type="dxa"/>
        <w:tblInd w:w="-455" w:type="dxa"/>
        <w:tblLayout w:type="fixed"/>
        <w:tblLook w:val="04A0" w:firstRow="1" w:lastRow="0" w:firstColumn="1" w:lastColumn="0" w:noHBand="0" w:noVBand="1"/>
      </w:tblPr>
      <w:tblGrid>
        <w:gridCol w:w="537"/>
        <w:gridCol w:w="1025"/>
        <w:gridCol w:w="2393"/>
        <w:gridCol w:w="990"/>
        <w:gridCol w:w="1147"/>
        <w:gridCol w:w="2409"/>
        <w:gridCol w:w="1985"/>
      </w:tblGrid>
      <w:tr w:rsidR="00183C43" w:rsidRPr="00C0177C" w14:paraId="1FC40659" w14:textId="77777777" w:rsidTr="004C660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3CE0D2" w14:textId="77777777" w:rsidR="00183C43" w:rsidRPr="00C0177C" w:rsidRDefault="00183C43" w:rsidP="004C660A">
            <w:pPr>
              <w:shd w:val="clear" w:color="auto" w:fill="FFFFFF" w:themeFill="background1"/>
              <w:spacing w:before="120"/>
              <w:jc w:val="center"/>
              <w:rPr>
                <w:b/>
                <w:sz w:val="20"/>
                <w:szCs w:val="20"/>
                <w:lang w:eastAsia="ru-RU"/>
              </w:rPr>
            </w:pPr>
            <w:r w:rsidRPr="00C0177C">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89B666" w14:textId="77777777" w:rsidR="00183C43" w:rsidRPr="00C0177C" w:rsidRDefault="00183C43" w:rsidP="004C660A">
            <w:pPr>
              <w:shd w:val="clear" w:color="auto" w:fill="FFFFFF" w:themeFill="background1"/>
              <w:spacing w:before="120"/>
              <w:jc w:val="center"/>
              <w:rPr>
                <w:b/>
                <w:sz w:val="20"/>
                <w:szCs w:val="20"/>
                <w:lang w:eastAsia="ru-RU"/>
              </w:rPr>
            </w:pPr>
            <w:r w:rsidRPr="00C0177C">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127464A" w14:textId="77777777" w:rsidR="00183C43" w:rsidRPr="00C0177C" w:rsidRDefault="00183C43" w:rsidP="004C660A">
            <w:pPr>
              <w:shd w:val="clear" w:color="auto" w:fill="FFFFFF" w:themeFill="background1"/>
              <w:spacing w:before="120"/>
              <w:jc w:val="center"/>
              <w:rPr>
                <w:b/>
                <w:sz w:val="20"/>
                <w:szCs w:val="20"/>
                <w:lang w:eastAsia="ru-RU"/>
              </w:rPr>
            </w:pPr>
            <w:r w:rsidRPr="00C0177C">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C0598E" w14:textId="77777777" w:rsidR="00183C43" w:rsidRPr="00C0177C" w:rsidRDefault="00183C43" w:rsidP="004C660A">
            <w:pPr>
              <w:shd w:val="clear" w:color="auto" w:fill="FFFFFF" w:themeFill="background1"/>
              <w:spacing w:before="120"/>
              <w:jc w:val="center"/>
              <w:rPr>
                <w:b/>
                <w:sz w:val="20"/>
                <w:szCs w:val="20"/>
                <w:lang w:eastAsia="ru-RU"/>
              </w:rPr>
            </w:pPr>
            <w:r w:rsidRPr="00C0177C">
              <w:rPr>
                <w:b/>
                <w:sz w:val="20"/>
                <w:szCs w:val="20"/>
                <w:lang w:eastAsia="ru-RU"/>
              </w:rPr>
              <w:t>Unitatea de măsură</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03859CD" w14:textId="77777777" w:rsidR="00183C43" w:rsidRPr="00C0177C" w:rsidRDefault="00183C43" w:rsidP="004C660A">
            <w:pPr>
              <w:shd w:val="clear" w:color="auto" w:fill="FFFFFF" w:themeFill="background1"/>
              <w:spacing w:before="120"/>
              <w:jc w:val="center"/>
              <w:rPr>
                <w:b/>
                <w:sz w:val="20"/>
                <w:szCs w:val="20"/>
                <w:lang w:eastAsia="ru-RU"/>
              </w:rPr>
            </w:pPr>
            <w:r w:rsidRPr="00C0177C">
              <w:rPr>
                <w:b/>
                <w:sz w:val="20"/>
                <w:szCs w:val="20"/>
                <w:lang w:eastAsia="ru-RU"/>
              </w:rPr>
              <w:t>Cantitatea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6CD9F6AB" w14:textId="77777777" w:rsidR="00183C43" w:rsidRPr="00C0177C" w:rsidRDefault="00183C43" w:rsidP="004C660A">
            <w:pPr>
              <w:shd w:val="clear" w:color="auto" w:fill="FFFFFF" w:themeFill="background1"/>
              <w:spacing w:before="120"/>
              <w:jc w:val="center"/>
              <w:rPr>
                <w:b/>
                <w:sz w:val="20"/>
                <w:szCs w:val="20"/>
                <w:lang w:eastAsia="ru-RU"/>
              </w:rPr>
            </w:pPr>
            <w:r w:rsidRPr="00C0177C">
              <w:rPr>
                <w:b/>
                <w:sz w:val="20"/>
                <w:szCs w:val="20"/>
                <w:lang w:eastAsia="ru-RU"/>
              </w:rPr>
              <w:t>Specificarea tehnică deplină solicitată, Standarde de referință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00D8FF3A" w14:textId="77777777" w:rsidR="00183C43" w:rsidRPr="00C0177C" w:rsidRDefault="00183C43" w:rsidP="004C660A">
            <w:pPr>
              <w:shd w:val="clear" w:color="auto" w:fill="FFFFFF" w:themeFill="background1"/>
              <w:spacing w:before="120"/>
              <w:jc w:val="center"/>
              <w:rPr>
                <w:b/>
                <w:sz w:val="20"/>
                <w:szCs w:val="20"/>
                <w:lang w:eastAsia="ru-RU"/>
              </w:rPr>
            </w:pPr>
            <w:r w:rsidRPr="00C0177C">
              <w:rPr>
                <w:b/>
                <w:sz w:val="20"/>
                <w:szCs w:val="20"/>
                <w:lang w:eastAsia="ru-RU"/>
              </w:rPr>
              <w:t>Valoarea estimată</w:t>
            </w:r>
            <w:r w:rsidRPr="00C0177C">
              <w:rPr>
                <w:b/>
                <w:sz w:val="20"/>
                <w:szCs w:val="20"/>
                <w:lang w:eastAsia="ru-RU"/>
              </w:rPr>
              <w:br/>
              <w:t>(se va indica pentru fiecare lot în parte)</w:t>
            </w:r>
          </w:p>
        </w:tc>
      </w:tr>
      <w:tr w:rsidR="00183C43" w:rsidRPr="00C0177C" w14:paraId="2A4073A7" w14:textId="77777777" w:rsidTr="004C660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34599A" w14:textId="77777777" w:rsidR="00183C43" w:rsidRPr="00C0177C" w:rsidRDefault="00183C43" w:rsidP="004C660A">
            <w:pPr>
              <w:shd w:val="clear" w:color="auto" w:fill="FFFFFF" w:themeFill="background1"/>
              <w:spacing w:before="120"/>
              <w:jc w:val="center"/>
              <w:rPr>
                <w:sz w:val="20"/>
                <w:szCs w:val="20"/>
                <w:lang w:eastAsia="ru-RU"/>
              </w:rPr>
            </w:pPr>
            <w:r w:rsidRPr="00C0177C">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5E430B" w14:textId="77777777" w:rsidR="00183C43" w:rsidRPr="005251FD" w:rsidRDefault="00183C43" w:rsidP="004C660A">
            <w:r w:rsidRPr="005251FD">
              <w:t>45230000-8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3EFA47" w14:textId="77777777" w:rsidR="00183C43" w:rsidRPr="00C079F1" w:rsidRDefault="00183C43" w:rsidP="004C660A">
            <w:pPr>
              <w:shd w:val="clear" w:color="auto" w:fill="FFFFFF" w:themeFill="background1"/>
              <w:spacing w:before="120"/>
              <w:jc w:val="both"/>
            </w:pPr>
            <w:r w:rsidRPr="00C079F1">
              <w:t xml:space="preserve"> </w:t>
            </w:r>
            <w:r w:rsidRPr="00404A93">
              <w:t xml:space="preserve">Lucrări de construcție </w:t>
            </w:r>
            <w:r w:rsidRPr="00404A93">
              <w:rPr>
                <w:iCs/>
                <w:shd w:val="clear" w:color="auto" w:fill="FFFFFF" w:themeFill="background1"/>
                <w:lang w:eastAsia="ru-RU"/>
              </w:rPr>
              <w:t xml:space="preserve">și montare </w:t>
            </w:r>
            <w:r>
              <w:t xml:space="preserve">a sistemului de iluminat public </w:t>
            </w:r>
            <w:r w:rsidRPr="00404A93">
              <w:t>în satul Izvoare, raionul Făleşti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14443D" w14:textId="77777777" w:rsidR="00183C43" w:rsidRPr="00C079F1" w:rsidRDefault="00183C43" w:rsidP="004C660A">
            <w:pPr>
              <w:shd w:val="clear" w:color="auto" w:fill="FFFFFF" w:themeFill="background1"/>
              <w:spacing w:before="120"/>
              <w:jc w:val="center"/>
              <w:rPr>
                <w:szCs w:val="20"/>
                <w:lang w:eastAsia="ru-RU"/>
              </w:rPr>
            </w:pPr>
            <w:r w:rsidRPr="00C079F1">
              <w:rPr>
                <w:szCs w:val="20"/>
                <w:lang w:eastAsia="ru-RU"/>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38ADF2E" w14:textId="77777777" w:rsidR="00183C43" w:rsidRPr="00C079F1" w:rsidRDefault="00183C43" w:rsidP="004C660A">
            <w:pPr>
              <w:shd w:val="clear" w:color="auto" w:fill="FFFFFF" w:themeFill="background1"/>
              <w:spacing w:before="120"/>
              <w:jc w:val="center"/>
              <w:rPr>
                <w:szCs w:val="20"/>
                <w:lang w:eastAsia="ru-RU"/>
              </w:rPr>
            </w:pPr>
            <w:r w:rsidRPr="00C079F1">
              <w:rPr>
                <w:szCs w:val="20"/>
                <w:lang w:eastAsia="ru-RU"/>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11A0CDD7" w14:textId="77777777" w:rsidR="00183C43" w:rsidRPr="00542719" w:rsidRDefault="00183C43" w:rsidP="004C660A">
            <w:pPr>
              <w:spacing w:line="276" w:lineRule="auto"/>
              <w:rPr>
                <w:sz w:val="22"/>
              </w:rPr>
            </w:pPr>
            <w:r w:rsidRPr="00404A93">
              <w:rPr>
                <w:sz w:val="22"/>
                <w:shd w:val="clear" w:color="auto" w:fill="FFFFFF" w:themeFill="background1"/>
                <w:lang w:eastAsia="ru-RU"/>
              </w:rPr>
              <w:t xml:space="preserve">Lucrări de construcție </w:t>
            </w:r>
            <w:r w:rsidRPr="00404A93">
              <w:rPr>
                <w:iCs/>
                <w:shd w:val="clear" w:color="auto" w:fill="FFFFFF" w:themeFill="background1"/>
                <w:lang w:eastAsia="ru-RU"/>
              </w:rPr>
              <w:t>și montare</w:t>
            </w:r>
            <w:r w:rsidRPr="00404A93">
              <w:rPr>
                <w:sz w:val="22"/>
                <w:shd w:val="clear" w:color="auto" w:fill="FFFFFF" w:themeFill="background1"/>
                <w:lang w:eastAsia="ru-RU"/>
              </w:rPr>
              <w:t xml:space="preserve"> a sistemului de iluminat public în satul Izvoare, raionul Făleşti</w:t>
            </w:r>
            <w:r w:rsidRPr="00404A93">
              <w:rPr>
                <w:sz w:val="22"/>
              </w:rPr>
              <w:t xml:space="preserve"> conform caietului de sarcini</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1057AAF" w14:textId="77777777" w:rsidR="00183C43" w:rsidRPr="00EB0803" w:rsidRDefault="00183C43" w:rsidP="004C660A">
            <w:pPr>
              <w:spacing w:line="276" w:lineRule="auto"/>
              <w:jc w:val="center"/>
            </w:pPr>
            <w:r>
              <w:t xml:space="preserve">614 006,51 </w:t>
            </w:r>
          </w:p>
        </w:tc>
      </w:tr>
      <w:tr w:rsidR="00183C43" w:rsidRPr="00C0177C" w14:paraId="79AB8D31" w14:textId="77777777" w:rsidTr="004C660A">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A18C9D" w14:textId="77777777" w:rsidR="00183C43" w:rsidRPr="00DE0CA6" w:rsidRDefault="00183C43" w:rsidP="004C660A">
            <w:pPr>
              <w:shd w:val="clear" w:color="auto" w:fill="FFFFFF" w:themeFill="background1"/>
              <w:spacing w:before="120"/>
              <w:jc w:val="center"/>
              <w:rPr>
                <w:szCs w:val="20"/>
                <w:lang w:eastAsia="ru-RU"/>
              </w:rPr>
            </w:pPr>
            <w:r w:rsidRPr="00DE0CA6">
              <w:rPr>
                <w:b/>
                <w:szCs w:val="20"/>
                <w:lang w:eastAsia="ru-RU"/>
              </w:rPr>
              <w:t>Valoarea estimativă totală fără TVA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19C0654" w14:textId="77777777" w:rsidR="00183C43" w:rsidRPr="00EB0803" w:rsidRDefault="00183C43" w:rsidP="004C660A">
            <w:pPr>
              <w:spacing w:line="276" w:lineRule="auto"/>
              <w:jc w:val="center"/>
            </w:pPr>
            <w:r>
              <w:t>614 006,51</w:t>
            </w:r>
          </w:p>
        </w:tc>
      </w:tr>
    </w:tbl>
    <w:p w14:paraId="45549859" w14:textId="77777777" w:rsidR="00183C43" w:rsidRDefault="00183C43" w:rsidP="008A3B5A">
      <w:pPr>
        <w:numPr>
          <w:ilvl w:val="0"/>
          <w:numId w:val="23"/>
        </w:numPr>
        <w:shd w:val="clear" w:color="auto" w:fill="FFFFFF" w:themeFill="background1"/>
        <w:tabs>
          <w:tab w:val="right" w:pos="426"/>
        </w:tabs>
        <w:spacing w:before="120"/>
        <w:ind w:left="360"/>
        <w:rPr>
          <w:b/>
          <w:lang w:eastAsia="ru-RU"/>
        </w:rPr>
      </w:pPr>
      <w:r w:rsidRPr="00C0177C">
        <w:rPr>
          <w:b/>
          <w:lang w:eastAsia="ru-RU"/>
        </w:rPr>
        <w:t>În cazul procedurilor de preselecție se indică numărul minim al candidaţilor şi, dacă este cazul, numărul maxim al acestora.__</w:t>
      </w:r>
      <w:r w:rsidRPr="00C0177C">
        <w:rPr>
          <w:b/>
          <w:i/>
          <w:u w:val="single"/>
          <w:lang w:eastAsia="ru-RU"/>
        </w:rPr>
        <w:t xml:space="preserve"> Nu se aplică</w:t>
      </w:r>
      <w:r w:rsidRPr="00C0177C">
        <w:rPr>
          <w:b/>
          <w:lang w:eastAsia="ru-RU"/>
        </w:rPr>
        <w:t xml:space="preserve"> _________________________</w:t>
      </w:r>
    </w:p>
    <w:p w14:paraId="0634D9E2" w14:textId="77777777" w:rsidR="00183C43" w:rsidRPr="00C0177C" w:rsidRDefault="00183C43" w:rsidP="008A3B5A">
      <w:pPr>
        <w:numPr>
          <w:ilvl w:val="0"/>
          <w:numId w:val="23"/>
        </w:numPr>
        <w:shd w:val="clear" w:color="auto" w:fill="FFFFFF" w:themeFill="background1"/>
        <w:tabs>
          <w:tab w:val="right" w:pos="426"/>
        </w:tabs>
        <w:ind w:left="357"/>
        <w:rPr>
          <w:b/>
          <w:lang w:eastAsia="ru-RU"/>
        </w:rPr>
      </w:pPr>
      <w:r w:rsidRPr="00C0177C">
        <w:rPr>
          <w:b/>
          <w:lang w:eastAsia="ru-RU"/>
        </w:rPr>
        <w:t xml:space="preserve">În cazul în care contractul este împărțit pe loturi, un operator economic poate depune </w:t>
      </w:r>
    </w:p>
    <w:p w14:paraId="34976322" w14:textId="77777777" w:rsidR="00183C43" w:rsidRPr="00C0177C" w:rsidRDefault="00183C43" w:rsidP="00183C43">
      <w:pPr>
        <w:shd w:val="clear" w:color="auto" w:fill="FFFFFF" w:themeFill="background1"/>
        <w:tabs>
          <w:tab w:val="right" w:pos="426"/>
        </w:tabs>
        <w:ind w:left="357"/>
        <w:rPr>
          <w:b/>
          <w:lang w:eastAsia="ru-RU"/>
        </w:rPr>
      </w:pPr>
      <w:r w:rsidRPr="00C0177C">
        <w:rPr>
          <w:b/>
          <w:lang w:eastAsia="ru-RU"/>
        </w:rPr>
        <w:t>oferta (se va selecta):</w:t>
      </w:r>
    </w:p>
    <w:p w14:paraId="2EC2D363" w14:textId="77777777" w:rsidR="00183C43" w:rsidRPr="00C0177C" w:rsidRDefault="00183C43" w:rsidP="008A3B5A">
      <w:pPr>
        <w:numPr>
          <w:ilvl w:val="0"/>
          <w:numId w:val="24"/>
        </w:numPr>
        <w:shd w:val="clear" w:color="auto" w:fill="FFFFFF" w:themeFill="background1"/>
        <w:tabs>
          <w:tab w:val="right" w:pos="426"/>
        </w:tabs>
        <w:rPr>
          <w:lang w:eastAsia="ru-RU"/>
        </w:rPr>
      </w:pPr>
      <w:r w:rsidRPr="00C0177C">
        <w:rPr>
          <w:lang w:eastAsia="ru-RU"/>
        </w:rPr>
        <w:t>Pentru un singur lot;</w:t>
      </w:r>
    </w:p>
    <w:p w14:paraId="0334541C" w14:textId="77777777" w:rsidR="00183C43" w:rsidRPr="00C0177C" w:rsidRDefault="00183C43" w:rsidP="008A3B5A">
      <w:pPr>
        <w:numPr>
          <w:ilvl w:val="0"/>
          <w:numId w:val="24"/>
        </w:numPr>
        <w:shd w:val="clear" w:color="auto" w:fill="FFFFFF" w:themeFill="background1"/>
        <w:tabs>
          <w:tab w:val="right" w:pos="426"/>
        </w:tabs>
        <w:rPr>
          <w:lang w:eastAsia="ru-RU"/>
        </w:rPr>
      </w:pPr>
      <w:r w:rsidRPr="00C0177C">
        <w:rPr>
          <w:lang w:eastAsia="ru-RU"/>
        </w:rPr>
        <w:t>Pentru mai multe loturi;</w:t>
      </w:r>
    </w:p>
    <w:p w14:paraId="098B732B" w14:textId="77777777" w:rsidR="00183C43" w:rsidRPr="00C0177C" w:rsidRDefault="00183C43" w:rsidP="008A3B5A">
      <w:pPr>
        <w:numPr>
          <w:ilvl w:val="0"/>
          <w:numId w:val="24"/>
        </w:numPr>
        <w:shd w:val="clear" w:color="auto" w:fill="FFFFFF" w:themeFill="background1"/>
        <w:tabs>
          <w:tab w:val="right" w:pos="426"/>
        </w:tabs>
        <w:rPr>
          <w:b/>
          <w:u w:val="single"/>
          <w:lang w:eastAsia="ru-RU"/>
        </w:rPr>
      </w:pPr>
      <w:r w:rsidRPr="00C0177C">
        <w:rPr>
          <w:b/>
          <w:u w:val="single"/>
          <w:lang w:eastAsia="ru-RU"/>
        </w:rPr>
        <w:t>Pentru toate loturile;</w:t>
      </w:r>
    </w:p>
    <w:p w14:paraId="45CDE68E" w14:textId="77777777" w:rsidR="00183C43" w:rsidRPr="00C0177C" w:rsidRDefault="00183C43" w:rsidP="008A3B5A">
      <w:pPr>
        <w:numPr>
          <w:ilvl w:val="0"/>
          <w:numId w:val="24"/>
        </w:numPr>
        <w:shd w:val="clear" w:color="auto" w:fill="FFFFFF" w:themeFill="background1"/>
        <w:tabs>
          <w:tab w:val="right" w:pos="426"/>
        </w:tabs>
        <w:rPr>
          <w:lang w:eastAsia="ru-RU"/>
        </w:rPr>
      </w:pPr>
      <w:r w:rsidRPr="00C0177C">
        <w:rPr>
          <w:lang w:eastAsia="ru-RU"/>
        </w:rPr>
        <w:t>Alte limitări privind numărul de loturi care pot fi atribuite aceluiași ofertant___________</w:t>
      </w:r>
    </w:p>
    <w:p w14:paraId="0712AD52" w14:textId="77777777" w:rsidR="00183C43" w:rsidRPr="00C0177C" w:rsidRDefault="00183C43" w:rsidP="008A3B5A">
      <w:pPr>
        <w:numPr>
          <w:ilvl w:val="0"/>
          <w:numId w:val="23"/>
        </w:numPr>
        <w:shd w:val="clear" w:color="auto" w:fill="FFFFFF" w:themeFill="background1"/>
        <w:tabs>
          <w:tab w:val="right" w:pos="426"/>
        </w:tabs>
        <w:spacing w:before="120"/>
        <w:ind w:left="0" w:firstLine="0"/>
        <w:rPr>
          <w:b/>
          <w:lang w:eastAsia="ru-RU"/>
        </w:rPr>
      </w:pPr>
      <w:r w:rsidRPr="00C0177C">
        <w:rPr>
          <w:b/>
          <w:lang w:eastAsia="ru-RU"/>
        </w:rPr>
        <w:t>Admiterea sau inter</w:t>
      </w:r>
      <w:r>
        <w:rPr>
          <w:b/>
          <w:lang w:eastAsia="ru-RU"/>
        </w:rPr>
        <w:t xml:space="preserve">zicerea ofertelor alternative: </w:t>
      </w:r>
      <w:r w:rsidRPr="00C0177C">
        <w:rPr>
          <w:b/>
          <w:i/>
          <w:u w:val="single"/>
          <w:lang w:eastAsia="ru-RU"/>
        </w:rPr>
        <w:t xml:space="preserve"> Nu se admite</w:t>
      </w:r>
      <w:r w:rsidRPr="00C0177C">
        <w:rPr>
          <w:b/>
          <w:lang w:eastAsia="ru-RU"/>
        </w:rPr>
        <w:t xml:space="preserve"> _______________</w:t>
      </w:r>
    </w:p>
    <w:p w14:paraId="728FE1E0" w14:textId="77777777" w:rsidR="00183C43" w:rsidRPr="00C0177C" w:rsidRDefault="00183C43" w:rsidP="00183C43">
      <w:pPr>
        <w:shd w:val="clear" w:color="auto" w:fill="FFFFFF" w:themeFill="background1"/>
        <w:tabs>
          <w:tab w:val="right" w:pos="426"/>
        </w:tabs>
        <w:ind w:left="6206"/>
        <w:rPr>
          <w:sz w:val="20"/>
          <w:lang w:eastAsia="ru-RU"/>
        </w:rPr>
      </w:pPr>
      <w:r w:rsidRPr="00C0177C">
        <w:rPr>
          <w:sz w:val="20"/>
          <w:lang w:eastAsia="ru-RU"/>
        </w:rPr>
        <w:t>(indicați se admite sau nu se admite)</w:t>
      </w:r>
    </w:p>
    <w:p w14:paraId="14D94C55" w14:textId="77777777" w:rsidR="00183C43" w:rsidRPr="00493D87" w:rsidRDefault="00183C43" w:rsidP="008A3B5A">
      <w:pPr>
        <w:numPr>
          <w:ilvl w:val="0"/>
          <w:numId w:val="23"/>
        </w:numPr>
        <w:shd w:val="clear" w:color="auto" w:fill="FFFFFF" w:themeFill="background1"/>
        <w:tabs>
          <w:tab w:val="left" w:pos="0"/>
          <w:tab w:val="left" w:pos="284"/>
          <w:tab w:val="left" w:pos="426"/>
        </w:tabs>
        <w:spacing w:before="120"/>
        <w:ind w:left="284" w:hanging="284"/>
        <w:rPr>
          <w:b/>
          <w:lang w:eastAsia="ru-RU"/>
        </w:rPr>
      </w:pPr>
      <w:r w:rsidRPr="00C0177C">
        <w:rPr>
          <w:b/>
          <w:lang w:eastAsia="ru-RU"/>
        </w:rPr>
        <w:t>Termenii și condițiile de prestare/executare solicitați</w:t>
      </w:r>
      <w:r w:rsidRPr="00493D87">
        <w:rPr>
          <w:b/>
          <w:lang w:eastAsia="ru-RU"/>
        </w:rPr>
        <w:t xml:space="preserve">: </w:t>
      </w:r>
      <w:r>
        <w:rPr>
          <w:u w:val="single"/>
          <w:lang w:eastAsia="ru-RU"/>
        </w:rPr>
        <w:t>4</w:t>
      </w:r>
      <w:r w:rsidRPr="00493D87">
        <w:rPr>
          <w:u w:val="single"/>
          <w:lang w:eastAsia="ru-RU"/>
        </w:rPr>
        <w:t>0 de zile</w:t>
      </w:r>
    </w:p>
    <w:p w14:paraId="6F521964" w14:textId="77777777" w:rsidR="00183C43" w:rsidRPr="00493D87" w:rsidRDefault="00183C43" w:rsidP="008A3B5A">
      <w:pPr>
        <w:numPr>
          <w:ilvl w:val="0"/>
          <w:numId w:val="23"/>
        </w:numPr>
        <w:shd w:val="clear" w:color="auto" w:fill="FFFFFF" w:themeFill="background1"/>
        <w:tabs>
          <w:tab w:val="left" w:pos="0"/>
          <w:tab w:val="left" w:pos="284"/>
          <w:tab w:val="left" w:pos="426"/>
        </w:tabs>
        <w:spacing w:before="120"/>
        <w:ind w:left="284" w:hanging="284"/>
        <w:rPr>
          <w:b/>
          <w:lang w:eastAsia="ru-RU"/>
        </w:rPr>
      </w:pPr>
      <w:r w:rsidRPr="00C0177C">
        <w:rPr>
          <w:b/>
          <w:lang w:eastAsia="ru-RU"/>
        </w:rPr>
        <w:t>Termenul de valabilitate a contractului:_</w:t>
      </w:r>
      <w:r w:rsidRPr="00C0177C">
        <w:rPr>
          <w:u w:val="single"/>
          <w:lang w:eastAsia="ru-RU"/>
        </w:rPr>
        <w:t xml:space="preserve"> </w:t>
      </w:r>
      <w:r w:rsidRPr="00493D87">
        <w:rPr>
          <w:u w:val="single"/>
          <w:lang w:eastAsia="ru-RU"/>
        </w:rPr>
        <w:t>3</w:t>
      </w:r>
      <w:r>
        <w:rPr>
          <w:u w:val="single"/>
          <w:lang w:eastAsia="ru-RU"/>
        </w:rPr>
        <w:t>0</w:t>
      </w:r>
      <w:r w:rsidRPr="00493D87">
        <w:rPr>
          <w:u w:val="single"/>
          <w:lang w:eastAsia="ru-RU"/>
        </w:rPr>
        <w:t xml:space="preserve"> </w:t>
      </w:r>
      <w:r>
        <w:rPr>
          <w:u w:val="single"/>
          <w:lang w:eastAsia="ru-RU"/>
        </w:rPr>
        <w:t>aprilie</w:t>
      </w:r>
      <w:r w:rsidRPr="00493D87">
        <w:rPr>
          <w:u w:val="single"/>
          <w:lang w:eastAsia="ru-RU"/>
        </w:rPr>
        <w:t xml:space="preserve">  2023</w:t>
      </w:r>
      <w:r w:rsidRPr="00493D87">
        <w:rPr>
          <w:b/>
          <w:lang w:eastAsia="ru-RU"/>
        </w:rPr>
        <w:t>____</w:t>
      </w:r>
    </w:p>
    <w:p w14:paraId="3BA4FA3A" w14:textId="77777777" w:rsidR="00183C43" w:rsidRPr="00C0177C" w:rsidRDefault="00183C43" w:rsidP="008A3B5A">
      <w:pPr>
        <w:numPr>
          <w:ilvl w:val="0"/>
          <w:numId w:val="23"/>
        </w:numPr>
        <w:tabs>
          <w:tab w:val="right" w:pos="426"/>
        </w:tabs>
        <w:spacing w:before="120"/>
        <w:ind w:left="360"/>
        <w:rPr>
          <w:b/>
          <w:lang w:eastAsia="ru-RU"/>
        </w:rPr>
      </w:pPr>
      <w:r w:rsidRPr="00C0177C">
        <w:rPr>
          <w:b/>
          <w:lang w:eastAsia="ru-RU"/>
        </w:rPr>
        <w:t>Contract de achiziție rezervat atelierelor protejate sau că acesta poate fi executat numai în cadrul unor programe de angajare protejată (după caz): _</w:t>
      </w:r>
      <w:r w:rsidRPr="00C0177C">
        <w:rPr>
          <w:b/>
          <w:u w:val="single"/>
          <w:lang w:eastAsia="ru-RU"/>
        </w:rPr>
        <w:t xml:space="preserve"> NU</w:t>
      </w:r>
      <w:r w:rsidRPr="00C0177C">
        <w:rPr>
          <w:b/>
          <w:lang w:eastAsia="ru-RU"/>
        </w:rPr>
        <w:t xml:space="preserve"> ___________________</w:t>
      </w:r>
    </w:p>
    <w:p w14:paraId="4320684C" w14:textId="77777777" w:rsidR="00183C43" w:rsidRPr="00C0177C" w:rsidRDefault="00183C43" w:rsidP="00183C43">
      <w:pPr>
        <w:shd w:val="clear" w:color="auto" w:fill="FFFFFF" w:themeFill="background1"/>
        <w:tabs>
          <w:tab w:val="right" w:pos="426"/>
        </w:tabs>
        <w:ind w:left="7560" w:hanging="630"/>
        <w:contextualSpacing/>
        <w:rPr>
          <w:sz w:val="20"/>
          <w:lang w:eastAsia="ru-RU"/>
        </w:rPr>
      </w:pPr>
      <w:r w:rsidRPr="00C0177C">
        <w:rPr>
          <w:sz w:val="20"/>
          <w:lang w:eastAsia="ru-RU"/>
        </w:rPr>
        <w:t>(indicați da sau nu)</w:t>
      </w:r>
    </w:p>
    <w:p w14:paraId="4D4E14A9" w14:textId="77777777" w:rsidR="00183C43" w:rsidRPr="00C0177C" w:rsidRDefault="00183C43" w:rsidP="008A3B5A">
      <w:pPr>
        <w:numPr>
          <w:ilvl w:val="0"/>
          <w:numId w:val="23"/>
        </w:numPr>
        <w:shd w:val="clear" w:color="auto" w:fill="FFFFFF" w:themeFill="background1"/>
        <w:tabs>
          <w:tab w:val="right" w:pos="426"/>
        </w:tabs>
        <w:spacing w:before="120"/>
        <w:ind w:left="426" w:hanging="426"/>
        <w:rPr>
          <w:b/>
          <w:lang w:eastAsia="ru-RU"/>
        </w:rPr>
      </w:pPr>
      <w:r w:rsidRPr="00C0177C">
        <w:rPr>
          <w:b/>
          <w:lang w:eastAsia="ru-RU"/>
        </w:rPr>
        <w:lastRenderedPageBreak/>
        <w:t>Prestarea serviciului este rezervată unei anumite profesii în temeiul unor legisau al unor acte administrative (după caz): __</w:t>
      </w:r>
      <w:r w:rsidRPr="00DE0CA6">
        <w:t xml:space="preserve"> </w:t>
      </w:r>
      <w:r w:rsidRPr="00DE0CA6">
        <w:rPr>
          <w:u w:val="single"/>
          <w:lang w:eastAsia="ru-RU"/>
        </w:rPr>
        <w:t>Procedura de achiziție este desfășurată din sursele financiare ale Fondului  Național pentru Dezvoltare Regională și Locală</w:t>
      </w:r>
      <w:r w:rsidRPr="00C0177C">
        <w:rPr>
          <w:b/>
          <w:lang w:eastAsia="ru-RU"/>
        </w:rPr>
        <w:t>_______________</w:t>
      </w:r>
    </w:p>
    <w:p w14:paraId="477B6432" w14:textId="77777777" w:rsidR="00183C43" w:rsidRPr="00C0177C" w:rsidRDefault="00183C43" w:rsidP="00183C43">
      <w:pPr>
        <w:shd w:val="clear" w:color="auto" w:fill="FFFFFF" w:themeFill="background1"/>
        <w:tabs>
          <w:tab w:val="right" w:pos="426"/>
        </w:tabs>
        <w:contextualSpacing/>
        <w:jc w:val="center"/>
        <w:rPr>
          <w:sz w:val="20"/>
          <w:lang w:eastAsia="ru-RU"/>
        </w:rPr>
      </w:pPr>
      <w:r w:rsidRPr="00C0177C">
        <w:rPr>
          <w:sz w:val="20"/>
          <w:lang w:eastAsia="ru-RU"/>
        </w:rPr>
        <w:t>(se menționează respectivele legi și acte administrative)</w:t>
      </w:r>
    </w:p>
    <w:p w14:paraId="63BFB2F8" w14:textId="77777777" w:rsidR="00183C43" w:rsidRPr="00C0177C" w:rsidRDefault="00183C43" w:rsidP="008A3B5A">
      <w:pPr>
        <w:numPr>
          <w:ilvl w:val="0"/>
          <w:numId w:val="23"/>
        </w:numPr>
        <w:shd w:val="clear" w:color="auto" w:fill="FFFFFF" w:themeFill="background1"/>
        <w:tabs>
          <w:tab w:val="right" w:pos="426"/>
        </w:tabs>
        <w:spacing w:before="120"/>
        <w:ind w:left="360"/>
        <w:rPr>
          <w:b/>
          <w:lang w:eastAsia="ru-RU"/>
        </w:rPr>
      </w:pPr>
      <w:r w:rsidRPr="00C0177C">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250" w:type="dxa"/>
        <w:tblLook w:val="04A0" w:firstRow="1" w:lastRow="0" w:firstColumn="1" w:lastColumn="0" w:noHBand="0" w:noVBand="1"/>
      </w:tblPr>
      <w:tblGrid>
        <w:gridCol w:w="676"/>
        <w:gridCol w:w="3591"/>
        <w:gridCol w:w="3153"/>
        <w:gridCol w:w="1901"/>
      </w:tblGrid>
      <w:tr w:rsidR="00183C43" w:rsidRPr="006739DA" w14:paraId="6EF33C3A" w14:textId="77777777" w:rsidTr="004C660A">
        <w:trPr>
          <w:trHeight w:val="845"/>
        </w:trPr>
        <w:tc>
          <w:tcPr>
            <w:tcW w:w="676" w:type="dxa"/>
            <w:shd w:val="clear" w:color="auto" w:fill="auto"/>
            <w:vAlign w:val="center"/>
          </w:tcPr>
          <w:p w14:paraId="4C41C802" w14:textId="77777777" w:rsidR="00183C43" w:rsidRPr="006739DA" w:rsidRDefault="00183C43" w:rsidP="004C660A">
            <w:pPr>
              <w:shd w:val="clear" w:color="auto" w:fill="FFFFFF" w:themeFill="background1"/>
              <w:tabs>
                <w:tab w:val="left" w:pos="612"/>
              </w:tabs>
              <w:spacing w:before="120" w:after="120"/>
              <w:rPr>
                <w:b/>
                <w:iCs/>
                <w:lang w:eastAsia="ru-RU"/>
              </w:rPr>
            </w:pPr>
            <w:r w:rsidRPr="006739DA">
              <w:rPr>
                <w:b/>
                <w:iCs/>
                <w:lang w:eastAsia="ru-RU"/>
              </w:rPr>
              <w:t>Nr. d/o</w:t>
            </w:r>
          </w:p>
        </w:tc>
        <w:tc>
          <w:tcPr>
            <w:tcW w:w="3591" w:type="dxa"/>
            <w:shd w:val="clear" w:color="auto" w:fill="auto"/>
            <w:vAlign w:val="center"/>
          </w:tcPr>
          <w:p w14:paraId="12A2CE7E" w14:textId="77777777" w:rsidR="00183C43" w:rsidRPr="006739DA" w:rsidRDefault="00183C43" w:rsidP="004C660A">
            <w:pPr>
              <w:shd w:val="clear" w:color="auto" w:fill="FFFFFF" w:themeFill="background1"/>
              <w:tabs>
                <w:tab w:val="left" w:pos="612"/>
              </w:tabs>
              <w:spacing w:before="120" w:after="120"/>
              <w:rPr>
                <w:b/>
                <w:iCs/>
                <w:lang w:eastAsia="ru-RU"/>
              </w:rPr>
            </w:pPr>
            <w:r w:rsidRPr="006739DA">
              <w:rPr>
                <w:b/>
                <w:iCs/>
                <w:lang w:eastAsia="ru-RU"/>
              </w:rPr>
              <w:t>Descrierea criteriului/cerinței</w:t>
            </w:r>
          </w:p>
        </w:tc>
        <w:tc>
          <w:tcPr>
            <w:tcW w:w="3153" w:type="dxa"/>
            <w:shd w:val="clear" w:color="auto" w:fill="auto"/>
            <w:vAlign w:val="center"/>
          </w:tcPr>
          <w:p w14:paraId="0AD8827B" w14:textId="77777777" w:rsidR="00183C43" w:rsidRPr="006739DA" w:rsidRDefault="00183C43" w:rsidP="004C660A">
            <w:pPr>
              <w:shd w:val="clear" w:color="auto" w:fill="FFFFFF" w:themeFill="background1"/>
              <w:tabs>
                <w:tab w:val="left" w:pos="612"/>
              </w:tabs>
              <w:spacing w:before="120" w:after="120"/>
              <w:rPr>
                <w:b/>
                <w:iCs/>
                <w:lang w:eastAsia="ru-RU"/>
              </w:rPr>
            </w:pPr>
            <w:r w:rsidRPr="006739DA">
              <w:rPr>
                <w:b/>
                <w:iCs/>
                <w:lang w:eastAsia="ru-RU"/>
              </w:rPr>
              <w:t>Mod de demonstrare a îndeplinirii criteriului/cerinței:</w:t>
            </w:r>
          </w:p>
        </w:tc>
        <w:tc>
          <w:tcPr>
            <w:tcW w:w="1901" w:type="dxa"/>
            <w:shd w:val="clear" w:color="auto" w:fill="auto"/>
            <w:vAlign w:val="center"/>
          </w:tcPr>
          <w:p w14:paraId="2F125FD5" w14:textId="77777777" w:rsidR="00183C43" w:rsidRPr="006739DA" w:rsidRDefault="00183C43" w:rsidP="004C660A">
            <w:pPr>
              <w:shd w:val="clear" w:color="auto" w:fill="FFFFFF" w:themeFill="background1"/>
              <w:tabs>
                <w:tab w:val="left" w:pos="612"/>
              </w:tabs>
              <w:spacing w:before="120" w:after="120"/>
              <w:rPr>
                <w:b/>
                <w:iCs/>
                <w:lang w:eastAsia="ru-RU"/>
              </w:rPr>
            </w:pPr>
            <w:r w:rsidRPr="006739DA">
              <w:rPr>
                <w:b/>
                <w:iCs/>
                <w:lang w:eastAsia="ru-RU"/>
              </w:rPr>
              <w:t>Nivelul minim/</w:t>
            </w:r>
            <w:r w:rsidRPr="006739DA">
              <w:rPr>
                <w:b/>
                <w:iCs/>
                <w:lang w:eastAsia="ru-RU"/>
              </w:rPr>
              <w:br/>
              <w:t>Obligativitatea</w:t>
            </w:r>
          </w:p>
        </w:tc>
      </w:tr>
      <w:tr w:rsidR="00183C43" w:rsidRPr="006739DA" w14:paraId="525DC039" w14:textId="77777777" w:rsidTr="004C660A">
        <w:tc>
          <w:tcPr>
            <w:tcW w:w="676" w:type="dxa"/>
            <w:shd w:val="clear" w:color="auto" w:fill="auto"/>
            <w:vAlign w:val="center"/>
          </w:tcPr>
          <w:p w14:paraId="045A72B6"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1.</w:t>
            </w:r>
          </w:p>
        </w:tc>
        <w:tc>
          <w:tcPr>
            <w:tcW w:w="3591" w:type="dxa"/>
            <w:shd w:val="clear" w:color="auto" w:fill="auto"/>
            <w:vAlign w:val="center"/>
          </w:tcPr>
          <w:p w14:paraId="1CEF6A7D"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rFonts w:eastAsia="PMingLiU"/>
              </w:rPr>
              <w:t>Ofertă (indicarea i</w:t>
            </w:r>
            <w:r w:rsidRPr="006739DA">
              <w:t>nformației cu privire la preţuri precum şi la alte condiţii financiare şi comerciale legate de obiectul contractului).</w:t>
            </w:r>
          </w:p>
        </w:tc>
        <w:tc>
          <w:tcPr>
            <w:tcW w:w="3153" w:type="dxa"/>
            <w:shd w:val="clear" w:color="auto" w:fill="auto"/>
            <w:vAlign w:val="center"/>
          </w:tcPr>
          <w:p w14:paraId="27D503FF" w14:textId="77777777" w:rsidR="00183C43" w:rsidRPr="00183C43" w:rsidRDefault="00183C43" w:rsidP="004C660A">
            <w:pPr>
              <w:pStyle w:val="aff2"/>
              <w:rPr>
                <w:rFonts w:eastAsia="PMingLiU"/>
                <w:sz w:val="24"/>
                <w:szCs w:val="24"/>
                <w:lang w:val="en-US" w:eastAsia="zh-CN"/>
              </w:rPr>
            </w:pPr>
            <w:r w:rsidRPr="00183C43">
              <w:rPr>
                <w:rFonts w:eastAsia="PMingLiU"/>
                <w:sz w:val="24"/>
                <w:szCs w:val="24"/>
                <w:lang w:val="en-US" w:eastAsia="zh-CN"/>
              </w:rPr>
              <w:t>Confirmat prin semnătura electronică a participantului</w:t>
            </w:r>
          </w:p>
        </w:tc>
        <w:tc>
          <w:tcPr>
            <w:tcW w:w="1901" w:type="dxa"/>
            <w:shd w:val="clear" w:color="auto" w:fill="auto"/>
            <w:vAlign w:val="center"/>
          </w:tcPr>
          <w:p w14:paraId="32070529"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42681033" w14:textId="77777777" w:rsidTr="004C660A">
        <w:tc>
          <w:tcPr>
            <w:tcW w:w="676" w:type="dxa"/>
            <w:shd w:val="clear" w:color="auto" w:fill="auto"/>
            <w:vAlign w:val="center"/>
          </w:tcPr>
          <w:p w14:paraId="71A42BBD"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2.</w:t>
            </w:r>
          </w:p>
        </w:tc>
        <w:tc>
          <w:tcPr>
            <w:tcW w:w="3591" w:type="dxa"/>
            <w:shd w:val="clear" w:color="auto" w:fill="auto"/>
            <w:vAlign w:val="center"/>
          </w:tcPr>
          <w:p w14:paraId="422ED41E" w14:textId="77777777" w:rsidR="00183C43" w:rsidRPr="006739DA" w:rsidRDefault="00183C43" w:rsidP="004C660A">
            <w:pPr>
              <w:pStyle w:val="a7"/>
              <w:tabs>
                <w:tab w:val="left" w:pos="567"/>
              </w:tabs>
              <w:rPr>
                <w:rFonts w:ascii="Times New Roman" w:hAnsi="Times New Roman"/>
                <w:szCs w:val="24"/>
              </w:rPr>
            </w:pPr>
            <w:r w:rsidRPr="006739DA">
              <w:rPr>
                <w:rFonts w:ascii="Times New Roman" w:hAnsi="Times New Roman"/>
                <w:szCs w:val="24"/>
              </w:rPr>
              <w:t>Cerere de participare la procedura de achiziție</w:t>
            </w:r>
          </w:p>
        </w:tc>
        <w:tc>
          <w:tcPr>
            <w:tcW w:w="3153" w:type="dxa"/>
            <w:shd w:val="clear" w:color="auto" w:fill="auto"/>
            <w:vAlign w:val="center"/>
          </w:tcPr>
          <w:p w14:paraId="198C5074"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 xml:space="preserve">Conform anexei nr. 7 la documentația standart  confirmată prin semnătura electronica a participantului </w:t>
            </w:r>
          </w:p>
        </w:tc>
        <w:tc>
          <w:tcPr>
            <w:tcW w:w="1901" w:type="dxa"/>
            <w:shd w:val="clear" w:color="auto" w:fill="auto"/>
            <w:vAlign w:val="center"/>
          </w:tcPr>
          <w:p w14:paraId="36F7258B"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50875485" w14:textId="77777777" w:rsidTr="004C660A">
        <w:tc>
          <w:tcPr>
            <w:tcW w:w="676" w:type="dxa"/>
            <w:shd w:val="clear" w:color="auto" w:fill="auto"/>
            <w:vAlign w:val="center"/>
          </w:tcPr>
          <w:p w14:paraId="2D42520A"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3.</w:t>
            </w:r>
          </w:p>
        </w:tc>
        <w:tc>
          <w:tcPr>
            <w:tcW w:w="3591" w:type="dxa"/>
            <w:shd w:val="clear" w:color="auto" w:fill="auto"/>
            <w:vAlign w:val="center"/>
          </w:tcPr>
          <w:p w14:paraId="6452177B" w14:textId="77777777" w:rsidR="00183C43" w:rsidRPr="006739DA" w:rsidRDefault="00183C43" w:rsidP="004C660A">
            <w:r w:rsidRPr="006739DA">
              <w:t>Declaraţie privind valabilitatea ofertei</w:t>
            </w:r>
          </w:p>
        </w:tc>
        <w:tc>
          <w:tcPr>
            <w:tcW w:w="3153" w:type="dxa"/>
            <w:shd w:val="clear" w:color="auto" w:fill="auto"/>
            <w:vAlign w:val="center"/>
          </w:tcPr>
          <w:p w14:paraId="3C5BBF52"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Conform anexei nr. 8 la documentația standart  confirmată prin semnătura electronica a participantului</w:t>
            </w:r>
          </w:p>
        </w:tc>
        <w:tc>
          <w:tcPr>
            <w:tcW w:w="1901" w:type="dxa"/>
            <w:shd w:val="clear" w:color="auto" w:fill="auto"/>
            <w:vAlign w:val="center"/>
          </w:tcPr>
          <w:p w14:paraId="26C78D60"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722F5FA6" w14:textId="77777777" w:rsidTr="004C660A">
        <w:tc>
          <w:tcPr>
            <w:tcW w:w="676" w:type="dxa"/>
            <w:shd w:val="clear" w:color="auto" w:fill="auto"/>
            <w:vAlign w:val="center"/>
          </w:tcPr>
          <w:p w14:paraId="72C25871"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4.</w:t>
            </w:r>
          </w:p>
        </w:tc>
        <w:tc>
          <w:tcPr>
            <w:tcW w:w="3591" w:type="dxa"/>
            <w:shd w:val="clear" w:color="auto" w:fill="auto"/>
            <w:vAlign w:val="center"/>
          </w:tcPr>
          <w:p w14:paraId="24C7D6FF" w14:textId="77777777" w:rsidR="00183C43" w:rsidRPr="006739DA" w:rsidRDefault="00183C43" w:rsidP="004C660A">
            <w:r w:rsidRPr="006739DA">
              <w:rPr>
                <w:rStyle w:val="fontstyle01"/>
              </w:rPr>
              <w:t>Perioada de garanție a lucrarilor</w:t>
            </w:r>
          </w:p>
        </w:tc>
        <w:tc>
          <w:tcPr>
            <w:tcW w:w="3153" w:type="dxa"/>
            <w:shd w:val="clear" w:color="auto" w:fill="auto"/>
            <w:vAlign w:val="center"/>
          </w:tcPr>
          <w:p w14:paraId="218FB680" w14:textId="77777777" w:rsidR="00183C43" w:rsidRPr="006739DA" w:rsidRDefault="00183C43" w:rsidP="004C660A">
            <w:r w:rsidRPr="006739DA">
              <w:rPr>
                <w:rStyle w:val="fontstyle01"/>
              </w:rPr>
              <w:t>Min. 2 ani</w:t>
            </w:r>
            <w:r w:rsidRPr="006739DA">
              <w:rPr>
                <w:color w:val="000000"/>
              </w:rPr>
              <w:br/>
            </w:r>
            <w:r w:rsidRPr="006739DA">
              <w:rPr>
                <w:rStyle w:val="fontstyle01"/>
              </w:rPr>
              <w:t xml:space="preserve">Max. 4 ani </w:t>
            </w:r>
          </w:p>
        </w:tc>
        <w:tc>
          <w:tcPr>
            <w:tcW w:w="1901" w:type="dxa"/>
            <w:shd w:val="clear" w:color="auto" w:fill="auto"/>
            <w:vAlign w:val="center"/>
          </w:tcPr>
          <w:p w14:paraId="21591961" w14:textId="77777777" w:rsidR="00183C43" w:rsidRPr="00183C43" w:rsidRDefault="00183C43" w:rsidP="004C660A">
            <w:pPr>
              <w:pStyle w:val="aff2"/>
              <w:rPr>
                <w:iCs/>
                <w:sz w:val="24"/>
                <w:szCs w:val="24"/>
                <w:lang w:val="en-US"/>
              </w:rPr>
            </w:pPr>
            <w:r w:rsidRPr="00183C43">
              <w:rPr>
                <w:iCs/>
                <w:sz w:val="24"/>
                <w:szCs w:val="24"/>
                <w:lang w:val="en-US"/>
              </w:rPr>
              <w:t>DA – Obligatoriu depus odată cu oferta</w:t>
            </w:r>
          </w:p>
        </w:tc>
      </w:tr>
      <w:tr w:rsidR="00183C43" w:rsidRPr="006739DA" w14:paraId="6EDB9C05" w14:textId="77777777" w:rsidTr="004C660A">
        <w:tc>
          <w:tcPr>
            <w:tcW w:w="676" w:type="dxa"/>
            <w:shd w:val="clear" w:color="auto" w:fill="auto"/>
            <w:vAlign w:val="center"/>
          </w:tcPr>
          <w:p w14:paraId="1E75531A"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5.</w:t>
            </w:r>
          </w:p>
        </w:tc>
        <w:tc>
          <w:tcPr>
            <w:tcW w:w="3591" w:type="dxa"/>
            <w:shd w:val="clear" w:color="auto" w:fill="auto"/>
            <w:vAlign w:val="center"/>
          </w:tcPr>
          <w:p w14:paraId="1601C039" w14:textId="77777777" w:rsidR="00183C43" w:rsidRPr="006739DA" w:rsidRDefault="00183C43" w:rsidP="004C660A">
            <w:pPr>
              <w:shd w:val="clear" w:color="auto" w:fill="FFFFFF" w:themeFill="background1"/>
              <w:tabs>
                <w:tab w:val="left" w:pos="612"/>
              </w:tabs>
              <w:spacing w:before="120" w:after="120"/>
              <w:rPr>
                <w:iCs/>
                <w:lang w:eastAsia="ru-RU"/>
              </w:rPr>
            </w:pPr>
            <w:r w:rsidRPr="006739DA">
              <w:t xml:space="preserve">Scrisoare  de  garanție  bancară </w:t>
            </w:r>
            <w:r w:rsidRPr="006739DA">
              <w:rPr>
                <w:iCs/>
              </w:rPr>
              <w:t>(1</w:t>
            </w:r>
            <w:r w:rsidRPr="006739DA">
              <w:rPr>
                <w:rStyle w:val="fontstyle01"/>
              </w:rPr>
              <w:t xml:space="preserve"> % din valoarea ofertei fără TVA,</w:t>
            </w:r>
            <w:r w:rsidRPr="006739DA">
              <w:rPr>
                <w:iCs/>
              </w:rPr>
              <w:t>)</w:t>
            </w:r>
          </w:p>
        </w:tc>
        <w:tc>
          <w:tcPr>
            <w:tcW w:w="3153" w:type="dxa"/>
            <w:shd w:val="clear" w:color="auto" w:fill="auto"/>
            <w:vAlign w:val="center"/>
          </w:tcPr>
          <w:p w14:paraId="5C3811E3"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Conform anexei nr. 9 la documentația standart  confirmată prin semnătura electronica a participantului</w:t>
            </w:r>
          </w:p>
        </w:tc>
        <w:tc>
          <w:tcPr>
            <w:tcW w:w="1901" w:type="dxa"/>
            <w:shd w:val="clear" w:color="auto" w:fill="auto"/>
            <w:vAlign w:val="center"/>
          </w:tcPr>
          <w:p w14:paraId="6E1320BB"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5F25E947" w14:textId="77777777" w:rsidTr="004C660A">
        <w:tc>
          <w:tcPr>
            <w:tcW w:w="676" w:type="dxa"/>
            <w:shd w:val="clear" w:color="auto" w:fill="auto"/>
            <w:vAlign w:val="center"/>
          </w:tcPr>
          <w:p w14:paraId="79FD4FD8"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6.</w:t>
            </w:r>
          </w:p>
        </w:tc>
        <w:tc>
          <w:tcPr>
            <w:tcW w:w="3591" w:type="dxa"/>
            <w:shd w:val="clear" w:color="auto" w:fill="auto"/>
            <w:vAlign w:val="center"/>
          </w:tcPr>
          <w:p w14:paraId="05ECFE32" w14:textId="77777777" w:rsidR="00183C43" w:rsidRPr="00183C43" w:rsidRDefault="00183C43" w:rsidP="004C660A">
            <w:pPr>
              <w:pStyle w:val="aff2"/>
              <w:rPr>
                <w:sz w:val="24"/>
                <w:szCs w:val="24"/>
                <w:lang w:val="en-US"/>
              </w:rPr>
            </w:pPr>
            <w:r w:rsidRPr="00183C43">
              <w:rPr>
                <w:rFonts w:eastAsia="Calibri"/>
                <w:noProof/>
                <w:sz w:val="24"/>
                <w:szCs w:val="24"/>
                <w:lang w:val="en-US" w:eastAsia="ro-RO"/>
              </w:rPr>
              <w:t xml:space="preserve">Declaraţie </w:t>
            </w:r>
            <w:r w:rsidRPr="00183C43">
              <w:rPr>
                <w:rFonts w:eastAsia="PMingLiU"/>
                <w:noProof/>
                <w:sz w:val="24"/>
                <w:szCs w:val="24"/>
                <w:lang w:val="en-US"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153" w:type="dxa"/>
            <w:shd w:val="clear" w:color="auto" w:fill="auto"/>
            <w:vAlign w:val="center"/>
          </w:tcPr>
          <w:p w14:paraId="6FE066DA" w14:textId="77777777" w:rsidR="00183C43" w:rsidRPr="00183C43" w:rsidRDefault="00183C43" w:rsidP="004C660A">
            <w:pPr>
              <w:pStyle w:val="aff2"/>
              <w:rPr>
                <w:rFonts w:eastAsia="PMingLiU"/>
                <w:sz w:val="24"/>
                <w:szCs w:val="24"/>
                <w:lang w:val="en-US" w:eastAsia="zh-CN"/>
              </w:rPr>
            </w:pPr>
            <w:r w:rsidRPr="00183C43">
              <w:rPr>
                <w:rFonts w:eastAsia="PMingLiU"/>
                <w:sz w:val="24"/>
                <w:szCs w:val="24"/>
                <w:lang w:val="en-US" w:eastAsia="zh-CN"/>
              </w:rPr>
              <w:t>Conform formularului aprobat prin ordinul Ministerului Finanțelor nr. 145 din 24 noiembrie 2020  - confirmat prin semnătura electronică a participantului</w:t>
            </w:r>
          </w:p>
        </w:tc>
        <w:tc>
          <w:tcPr>
            <w:tcW w:w="1901" w:type="dxa"/>
            <w:shd w:val="clear" w:color="auto" w:fill="auto"/>
            <w:vAlign w:val="center"/>
          </w:tcPr>
          <w:p w14:paraId="0ED6BD39"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455AD0E6" w14:textId="77777777" w:rsidTr="004C660A">
        <w:tc>
          <w:tcPr>
            <w:tcW w:w="676" w:type="dxa"/>
            <w:shd w:val="clear" w:color="auto" w:fill="auto"/>
            <w:vAlign w:val="center"/>
          </w:tcPr>
          <w:p w14:paraId="4C734420"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7.</w:t>
            </w:r>
          </w:p>
        </w:tc>
        <w:tc>
          <w:tcPr>
            <w:tcW w:w="3591" w:type="dxa"/>
            <w:shd w:val="clear" w:color="auto" w:fill="auto"/>
            <w:vAlign w:val="center"/>
          </w:tcPr>
          <w:p w14:paraId="7D0958B6" w14:textId="77777777" w:rsidR="00183C43" w:rsidRPr="006739DA" w:rsidRDefault="00183C43" w:rsidP="004C660A">
            <w:pPr>
              <w:shd w:val="clear" w:color="auto" w:fill="FFFFFF" w:themeFill="background1"/>
              <w:tabs>
                <w:tab w:val="left" w:pos="612"/>
              </w:tabs>
              <w:spacing w:before="120" w:after="120"/>
              <w:rPr>
                <w:iCs/>
                <w:lang w:eastAsia="ru-RU"/>
              </w:rPr>
            </w:pPr>
            <w:r w:rsidRPr="006739DA">
              <w:t>Grafic de  executare a lucrărilor</w:t>
            </w:r>
          </w:p>
        </w:tc>
        <w:tc>
          <w:tcPr>
            <w:tcW w:w="3153" w:type="dxa"/>
            <w:shd w:val="clear" w:color="auto" w:fill="auto"/>
            <w:vAlign w:val="center"/>
          </w:tcPr>
          <w:p w14:paraId="6A9D3D31"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Conform anexei nr. 10 la documentația standart  confirmată prin semnătura electronica a participantului</w:t>
            </w:r>
          </w:p>
        </w:tc>
        <w:tc>
          <w:tcPr>
            <w:tcW w:w="1901" w:type="dxa"/>
            <w:shd w:val="clear" w:color="auto" w:fill="auto"/>
            <w:vAlign w:val="center"/>
          </w:tcPr>
          <w:p w14:paraId="2D418367"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04267671" w14:textId="77777777" w:rsidTr="004C660A">
        <w:tc>
          <w:tcPr>
            <w:tcW w:w="676" w:type="dxa"/>
            <w:shd w:val="clear" w:color="auto" w:fill="auto"/>
            <w:vAlign w:val="center"/>
          </w:tcPr>
          <w:p w14:paraId="480CD029"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8.</w:t>
            </w:r>
          </w:p>
        </w:tc>
        <w:tc>
          <w:tcPr>
            <w:tcW w:w="3591" w:type="dxa"/>
            <w:shd w:val="clear" w:color="auto" w:fill="auto"/>
            <w:vAlign w:val="center"/>
          </w:tcPr>
          <w:p w14:paraId="2E9A8F1C" w14:textId="77777777" w:rsidR="00183C43" w:rsidRPr="00183C43" w:rsidRDefault="00183C43" w:rsidP="004C660A">
            <w:pPr>
              <w:pStyle w:val="aff2"/>
              <w:rPr>
                <w:b/>
                <w:sz w:val="24"/>
                <w:szCs w:val="24"/>
                <w:lang w:val="en-US"/>
              </w:rPr>
            </w:pPr>
            <w:r w:rsidRPr="00183C43">
              <w:rPr>
                <w:rFonts w:eastAsia="PMingLiU"/>
                <w:sz w:val="24"/>
                <w:szCs w:val="24"/>
                <w:lang w:val="en-US" w:eastAsia="zh-CN"/>
              </w:rPr>
              <w:t>Declarație privind experiența similară conform obiectului achiziției</w:t>
            </w:r>
          </w:p>
        </w:tc>
        <w:tc>
          <w:tcPr>
            <w:tcW w:w="3153" w:type="dxa"/>
            <w:shd w:val="clear" w:color="auto" w:fill="auto"/>
            <w:vAlign w:val="center"/>
          </w:tcPr>
          <w:p w14:paraId="7A70F352" w14:textId="77777777" w:rsidR="00183C43" w:rsidRPr="006739DA" w:rsidRDefault="00183C43" w:rsidP="004C660A">
            <w:pPr>
              <w:rPr>
                <w:rFonts w:eastAsia="PMingLiU"/>
              </w:rPr>
            </w:pPr>
            <w:r w:rsidRPr="006739DA">
              <w:rPr>
                <w:rFonts w:eastAsia="PMingLiU"/>
              </w:rPr>
              <w:t>Conform a</w:t>
            </w:r>
            <w:r w:rsidRPr="006739DA">
              <w:t>nexei nr. 12 la  documentația standard nr.69 din 7 mai 2021</w:t>
            </w:r>
            <w:r w:rsidRPr="006739DA">
              <w:rPr>
                <w:rFonts w:eastAsia="PMingLiU"/>
              </w:rPr>
              <w:t xml:space="preserve"> – confirmat prin semnătura electronică a participantului, (anexate contracte încheiate însoțite de procese verbale la terminarea lucrărilor)</w:t>
            </w:r>
          </w:p>
        </w:tc>
        <w:tc>
          <w:tcPr>
            <w:tcW w:w="1901" w:type="dxa"/>
            <w:shd w:val="clear" w:color="auto" w:fill="auto"/>
            <w:vAlign w:val="center"/>
          </w:tcPr>
          <w:p w14:paraId="5A337BEF"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13A62B77" w14:textId="77777777" w:rsidTr="004C660A">
        <w:tc>
          <w:tcPr>
            <w:tcW w:w="676" w:type="dxa"/>
            <w:shd w:val="clear" w:color="auto" w:fill="auto"/>
            <w:vAlign w:val="center"/>
          </w:tcPr>
          <w:p w14:paraId="529A6EC5"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lastRenderedPageBreak/>
              <w:t>9.</w:t>
            </w:r>
          </w:p>
        </w:tc>
        <w:tc>
          <w:tcPr>
            <w:tcW w:w="3591" w:type="dxa"/>
            <w:shd w:val="clear" w:color="auto" w:fill="auto"/>
            <w:vAlign w:val="center"/>
          </w:tcPr>
          <w:p w14:paraId="09984B5E" w14:textId="77777777" w:rsidR="00183C43" w:rsidRPr="00183C43" w:rsidRDefault="00183C43" w:rsidP="004C660A">
            <w:pPr>
              <w:pStyle w:val="aff2"/>
              <w:rPr>
                <w:rFonts w:eastAsia="PMingLiU"/>
                <w:sz w:val="24"/>
                <w:szCs w:val="24"/>
                <w:lang w:val="en-US" w:eastAsia="zh-CN"/>
              </w:rPr>
            </w:pPr>
            <w:r w:rsidRPr="00183C43">
              <w:rPr>
                <w:rFonts w:eastAsia="PMingLiU"/>
                <w:sz w:val="24"/>
                <w:szCs w:val="24"/>
                <w:lang w:val="en-US" w:eastAsia="zh-CN"/>
              </w:rPr>
              <w:t xml:space="preserve">Declarație privind </w:t>
            </w:r>
            <w:r w:rsidRPr="00183C43">
              <w:rPr>
                <w:sz w:val="24"/>
                <w:szCs w:val="24"/>
                <w:lang w:val="en-US"/>
              </w:rPr>
              <w:t>lista principalelor lucrări executate în ultimul an de activitate</w:t>
            </w:r>
          </w:p>
        </w:tc>
        <w:tc>
          <w:tcPr>
            <w:tcW w:w="3153" w:type="dxa"/>
            <w:shd w:val="clear" w:color="auto" w:fill="auto"/>
            <w:vAlign w:val="center"/>
          </w:tcPr>
          <w:p w14:paraId="329019C9" w14:textId="77777777" w:rsidR="00183C43" w:rsidRPr="006739DA" w:rsidRDefault="00183C43" w:rsidP="004C660A">
            <w:pPr>
              <w:rPr>
                <w:rFonts w:eastAsia="PMingLiU"/>
              </w:rPr>
            </w:pPr>
            <w:r w:rsidRPr="006739DA">
              <w:rPr>
                <w:rFonts w:eastAsia="PMingLiU"/>
              </w:rPr>
              <w:t>Conform a</w:t>
            </w:r>
            <w:r w:rsidRPr="006739DA">
              <w:t>nexei nr. 13 la  documentația standard nr.69 din 7 mai 2021</w:t>
            </w:r>
            <w:r w:rsidRPr="006739DA">
              <w:rPr>
                <w:rFonts w:eastAsia="PMingLiU"/>
              </w:rPr>
              <w:t xml:space="preserve"> – confirmat prin semnătura electronică a participantului</w:t>
            </w:r>
          </w:p>
        </w:tc>
        <w:tc>
          <w:tcPr>
            <w:tcW w:w="1901" w:type="dxa"/>
            <w:shd w:val="clear" w:color="auto" w:fill="auto"/>
            <w:vAlign w:val="center"/>
          </w:tcPr>
          <w:p w14:paraId="5D39F62E"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076FF1ED" w14:textId="77777777" w:rsidTr="004C660A">
        <w:tc>
          <w:tcPr>
            <w:tcW w:w="676" w:type="dxa"/>
            <w:shd w:val="clear" w:color="auto" w:fill="auto"/>
            <w:vAlign w:val="center"/>
          </w:tcPr>
          <w:p w14:paraId="68DE2528"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10.</w:t>
            </w:r>
          </w:p>
        </w:tc>
        <w:tc>
          <w:tcPr>
            <w:tcW w:w="3591" w:type="dxa"/>
            <w:shd w:val="clear" w:color="auto" w:fill="auto"/>
            <w:vAlign w:val="center"/>
          </w:tcPr>
          <w:p w14:paraId="2D4460D3" w14:textId="77777777" w:rsidR="00183C43" w:rsidRPr="00183C43" w:rsidRDefault="00183C43" w:rsidP="004C660A">
            <w:pPr>
              <w:pStyle w:val="aff2"/>
              <w:rPr>
                <w:rFonts w:eastAsia="PMingLiU"/>
                <w:sz w:val="24"/>
                <w:szCs w:val="24"/>
                <w:lang w:val="en-US" w:eastAsia="zh-CN"/>
              </w:rPr>
            </w:pPr>
            <w:r w:rsidRPr="00183C43">
              <w:rPr>
                <w:rFonts w:eastAsia="PMingLiU"/>
                <w:sz w:val="24"/>
                <w:szCs w:val="24"/>
                <w:lang w:val="en-US"/>
              </w:rPr>
              <w:t xml:space="preserve">Declarație privind dotările specifice, utilajul şi echipamentul necesar </w:t>
            </w:r>
            <w:r w:rsidRPr="00183C43">
              <w:rPr>
                <w:rFonts w:eastAsia="PMingLiU"/>
                <w:bCs/>
                <w:spacing w:val="-2"/>
                <w:sz w:val="24"/>
                <w:szCs w:val="24"/>
                <w:lang w:val="en-US" w:eastAsia="zh-CN"/>
              </w:rPr>
              <w:t xml:space="preserve">pentru </w:t>
            </w:r>
            <w:r w:rsidRPr="00183C43">
              <w:rPr>
                <w:rFonts w:eastAsia="PMingLiU"/>
                <w:sz w:val="24"/>
                <w:szCs w:val="24"/>
                <w:lang w:val="en-US" w:eastAsia="zh-CN"/>
              </w:rPr>
              <w:t>îndeplinirea corespunzătoare a contractului</w:t>
            </w:r>
          </w:p>
        </w:tc>
        <w:tc>
          <w:tcPr>
            <w:tcW w:w="3153" w:type="dxa"/>
            <w:shd w:val="clear" w:color="auto" w:fill="auto"/>
            <w:vAlign w:val="center"/>
          </w:tcPr>
          <w:p w14:paraId="33434AB5" w14:textId="77777777" w:rsidR="00183C43" w:rsidRPr="006739DA" w:rsidRDefault="00183C43" w:rsidP="004C660A">
            <w:pPr>
              <w:rPr>
                <w:rFonts w:eastAsia="PMingLiU"/>
              </w:rPr>
            </w:pPr>
            <w:r w:rsidRPr="006739DA">
              <w:rPr>
                <w:rFonts w:eastAsia="PMingLiU"/>
              </w:rPr>
              <w:t xml:space="preserve"> Conform a</w:t>
            </w:r>
            <w:r w:rsidRPr="006739DA">
              <w:t>nexei nr. 14 la  documentația standard nr.69 din 7 mai 2021</w:t>
            </w:r>
            <w:r w:rsidRPr="006739DA">
              <w:rPr>
                <w:rFonts w:eastAsia="PMingLiU"/>
              </w:rPr>
              <w:t xml:space="preserve"> – confirmat prin semnătura electronică a participantului</w:t>
            </w:r>
          </w:p>
        </w:tc>
        <w:tc>
          <w:tcPr>
            <w:tcW w:w="1901" w:type="dxa"/>
            <w:shd w:val="clear" w:color="auto" w:fill="auto"/>
            <w:vAlign w:val="center"/>
          </w:tcPr>
          <w:p w14:paraId="3795C33E"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3ECA51A7" w14:textId="77777777" w:rsidTr="004C660A">
        <w:tc>
          <w:tcPr>
            <w:tcW w:w="676" w:type="dxa"/>
            <w:shd w:val="clear" w:color="auto" w:fill="auto"/>
            <w:vAlign w:val="center"/>
          </w:tcPr>
          <w:p w14:paraId="6CA0C0C0"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11.</w:t>
            </w:r>
          </w:p>
        </w:tc>
        <w:tc>
          <w:tcPr>
            <w:tcW w:w="3591" w:type="dxa"/>
            <w:shd w:val="clear" w:color="auto" w:fill="auto"/>
            <w:vAlign w:val="center"/>
          </w:tcPr>
          <w:p w14:paraId="6E0F73AB" w14:textId="77777777" w:rsidR="00183C43" w:rsidRPr="00183C43" w:rsidRDefault="00183C43" w:rsidP="004C660A">
            <w:pPr>
              <w:pStyle w:val="aff2"/>
              <w:rPr>
                <w:rFonts w:eastAsia="PMingLiU"/>
                <w:sz w:val="24"/>
                <w:szCs w:val="24"/>
                <w:lang w:val="en-US"/>
              </w:rPr>
            </w:pPr>
            <w:r w:rsidRPr="00183C43">
              <w:rPr>
                <w:sz w:val="24"/>
                <w:szCs w:val="24"/>
                <w:lang w:val="en-US"/>
              </w:rPr>
              <w:t>Recomandări la contractele prezentate pentru demonstrarea lucrărilor similare executate în ultimii 5 ani</w:t>
            </w:r>
          </w:p>
        </w:tc>
        <w:tc>
          <w:tcPr>
            <w:tcW w:w="3153" w:type="dxa"/>
            <w:shd w:val="clear" w:color="auto" w:fill="auto"/>
            <w:vAlign w:val="center"/>
          </w:tcPr>
          <w:p w14:paraId="61D552F1" w14:textId="77777777" w:rsidR="00183C43" w:rsidRPr="006739DA" w:rsidRDefault="00183C43" w:rsidP="004C660A">
            <w:pPr>
              <w:rPr>
                <w:rFonts w:eastAsia="PMingLiU"/>
              </w:rPr>
            </w:pPr>
            <w:r w:rsidRPr="006739DA">
              <w:t>Minim 2 recomandări/ Copie confirmată / Semnată electronic</w:t>
            </w:r>
          </w:p>
        </w:tc>
        <w:tc>
          <w:tcPr>
            <w:tcW w:w="1901" w:type="dxa"/>
            <w:shd w:val="clear" w:color="auto" w:fill="auto"/>
            <w:vAlign w:val="center"/>
          </w:tcPr>
          <w:p w14:paraId="4FDBD013" w14:textId="77777777" w:rsidR="00183C43" w:rsidRPr="006739DA" w:rsidRDefault="00183C43" w:rsidP="004C660A">
            <w:pPr>
              <w:shd w:val="clear" w:color="auto" w:fill="FFFFFF" w:themeFill="background1"/>
              <w:tabs>
                <w:tab w:val="left" w:pos="612"/>
              </w:tabs>
              <w:spacing w:before="120" w:after="120"/>
              <w:rPr>
                <w:iCs/>
              </w:rPr>
            </w:pPr>
            <w:r w:rsidRPr="006739DA">
              <w:rPr>
                <w:iCs/>
              </w:rPr>
              <w:t>DA – Obligatoriu depus odată cu oferta</w:t>
            </w:r>
          </w:p>
        </w:tc>
      </w:tr>
      <w:tr w:rsidR="00183C43" w:rsidRPr="006739DA" w14:paraId="6A414948" w14:textId="77777777" w:rsidTr="004C660A">
        <w:tc>
          <w:tcPr>
            <w:tcW w:w="676" w:type="dxa"/>
            <w:shd w:val="clear" w:color="auto" w:fill="auto"/>
            <w:vAlign w:val="center"/>
          </w:tcPr>
          <w:p w14:paraId="72AB4AF5"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12.</w:t>
            </w:r>
          </w:p>
        </w:tc>
        <w:tc>
          <w:tcPr>
            <w:tcW w:w="3591" w:type="dxa"/>
            <w:shd w:val="clear" w:color="auto" w:fill="auto"/>
            <w:vAlign w:val="center"/>
          </w:tcPr>
          <w:p w14:paraId="30678A4C" w14:textId="77777777" w:rsidR="00183C43" w:rsidRPr="00183C43" w:rsidRDefault="00183C43" w:rsidP="004C660A">
            <w:pPr>
              <w:pStyle w:val="aff2"/>
              <w:rPr>
                <w:rFonts w:eastAsia="PMingLiU"/>
                <w:sz w:val="24"/>
                <w:szCs w:val="24"/>
                <w:lang w:val="en-US" w:eastAsia="zh-CN"/>
              </w:rPr>
            </w:pPr>
            <w:r w:rsidRPr="00183C43">
              <w:rPr>
                <w:rFonts w:eastAsia="PMingLiU"/>
                <w:sz w:val="24"/>
                <w:szCs w:val="24"/>
                <w:lang w:val="en-US" w:eastAsia="zh-CN"/>
              </w:rPr>
              <w:t>Declarație privind personalul de specialitate propus/propuşi pentru implementarea contractului</w:t>
            </w:r>
          </w:p>
        </w:tc>
        <w:tc>
          <w:tcPr>
            <w:tcW w:w="3153" w:type="dxa"/>
            <w:shd w:val="clear" w:color="auto" w:fill="auto"/>
            <w:vAlign w:val="center"/>
          </w:tcPr>
          <w:p w14:paraId="0F3151AA" w14:textId="77777777" w:rsidR="00183C43" w:rsidRPr="006739DA" w:rsidRDefault="00183C43" w:rsidP="004C660A">
            <w:pPr>
              <w:rPr>
                <w:rFonts w:eastAsia="PMingLiU"/>
              </w:rPr>
            </w:pPr>
            <w:r w:rsidRPr="006739DA">
              <w:rPr>
                <w:rFonts w:eastAsia="PMingLiU"/>
              </w:rPr>
              <w:t>Conform a</w:t>
            </w:r>
            <w:r w:rsidRPr="006739DA">
              <w:t>nexei nr. 15 la  documentația standard nr.69 din 7 mai 2021</w:t>
            </w:r>
            <w:r w:rsidRPr="006739DA">
              <w:rPr>
                <w:rFonts w:eastAsia="PMingLiU"/>
              </w:rPr>
              <w:t xml:space="preserve"> – confirmat prin semnătura electronică a participantului</w:t>
            </w:r>
          </w:p>
        </w:tc>
        <w:tc>
          <w:tcPr>
            <w:tcW w:w="1901" w:type="dxa"/>
            <w:shd w:val="clear" w:color="auto" w:fill="auto"/>
            <w:vAlign w:val="center"/>
          </w:tcPr>
          <w:p w14:paraId="7216A83E"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0D4E0C5C" w14:textId="77777777" w:rsidTr="004C660A">
        <w:tc>
          <w:tcPr>
            <w:tcW w:w="676" w:type="dxa"/>
            <w:shd w:val="clear" w:color="auto" w:fill="auto"/>
            <w:vAlign w:val="center"/>
          </w:tcPr>
          <w:p w14:paraId="65A54B9C"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13.</w:t>
            </w:r>
          </w:p>
        </w:tc>
        <w:tc>
          <w:tcPr>
            <w:tcW w:w="3591" w:type="dxa"/>
            <w:shd w:val="clear" w:color="auto" w:fill="auto"/>
            <w:vAlign w:val="center"/>
          </w:tcPr>
          <w:p w14:paraId="11529490" w14:textId="77777777" w:rsidR="00183C43" w:rsidRPr="00183C43" w:rsidRDefault="00183C43" w:rsidP="004C660A">
            <w:pPr>
              <w:pStyle w:val="aff2"/>
              <w:rPr>
                <w:rFonts w:eastAsia="PMingLiU"/>
                <w:sz w:val="24"/>
                <w:szCs w:val="24"/>
                <w:lang w:val="en-US" w:eastAsia="zh-CN"/>
              </w:rPr>
            </w:pPr>
            <w:r w:rsidRPr="00183C43">
              <w:rPr>
                <w:rFonts w:eastAsia="PMingLiU"/>
                <w:sz w:val="24"/>
                <w:szCs w:val="24"/>
                <w:lang w:val="en-US" w:eastAsia="zh-CN"/>
              </w:rPr>
              <w:t>Lista subcontractanților și partea/părțile din contract care sunt îndeplinite de către aceștia</w:t>
            </w:r>
          </w:p>
        </w:tc>
        <w:tc>
          <w:tcPr>
            <w:tcW w:w="3153" w:type="dxa"/>
            <w:shd w:val="clear" w:color="auto" w:fill="auto"/>
            <w:vAlign w:val="center"/>
          </w:tcPr>
          <w:p w14:paraId="281A1994" w14:textId="77777777" w:rsidR="00183C43" w:rsidRPr="006739DA" w:rsidRDefault="00183C43" w:rsidP="004C660A">
            <w:pPr>
              <w:rPr>
                <w:rFonts w:eastAsia="PMingLiU"/>
              </w:rPr>
            </w:pPr>
            <w:r w:rsidRPr="006739DA">
              <w:rPr>
                <w:rFonts w:eastAsia="PMingLiU"/>
              </w:rPr>
              <w:t>Conform a</w:t>
            </w:r>
            <w:r w:rsidRPr="006739DA">
              <w:t>nexei nr. 16 la  documentația standard nr.69 din 7 mai 2021</w:t>
            </w:r>
            <w:r w:rsidRPr="006739DA">
              <w:rPr>
                <w:rFonts w:eastAsia="PMingLiU"/>
              </w:rPr>
              <w:t xml:space="preserve"> – confirmat prin semnătura electronică a participantului</w:t>
            </w:r>
          </w:p>
        </w:tc>
        <w:tc>
          <w:tcPr>
            <w:tcW w:w="1901" w:type="dxa"/>
            <w:shd w:val="clear" w:color="auto" w:fill="auto"/>
            <w:vAlign w:val="center"/>
          </w:tcPr>
          <w:p w14:paraId="0C53FE43"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5FFAC4E7" w14:textId="77777777" w:rsidTr="004C660A">
        <w:tc>
          <w:tcPr>
            <w:tcW w:w="676" w:type="dxa"/>
            <w:shd w:val="clear" w:color="auto" w:fill="auto"/>
            <w:vAlign w:val="center"/>
          </w:tcPr>
          <w:p w14:paraId="063CEBDC"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14.</w:t>
            </w:r>
          </w:p>
        </w:tc>
        <w:tc>
          <w:tcPr>
            <w:tcW w:w="3591" w:type="dxa"/>
            <w:shd w:val="clear" w:color="auto" w:fill="auto"/>
            <w:vAlign w:val="center"/>
          </w:tcPr>
          <w:p w14:paraId="6A310081" w14:textId="77777777" w:rsidR="00183C43" w:rsidRPr="006739DA" w:rsidRDefault="00183C43" w:rsidP="004C660A">
            <w:pPr>
              <w:pStyle w:val="aff2"/>
              <w:rPr>
                <w:rFonts w:eastAsia="PMingLiU"/>
                <w:sz w:val="24"/>
                <w:szCs w:val="24"/>
                <w:lang w:eastAsia="zh-CN"/>
              </w:rPr>
            </w:pPr>
            <w:r w:rsidRPr="006739DA">
              <w:rPr>
                <w:rFonts w:eastAsia="PMingLiU"/>
                <w:sz w:val="24"/>
                <w:szCs w:val="24"/>
                <w:lang w:eastAsia="zh-CN"/>
              </w:rPr>
              <w:t>Informație privind asocierea</w:t>
            </w:r>
          </w:p>
        </w:tc>
        <w:tc>
          <w:tcPr>
            <w:tcW w:w="3153" w:type="dxa"/>
            <w:shd w:val="clear" w:color="auto" w:fill="auto"/>
            <w:vAlign w:val="center"/>
          </w:tcPr>
          <w:p w14:paraId="74ED4DCB" w14:textId="77777777" w:rsidR="00183C43" w:rsidRPr="006739DA" w:rsidRDefault="00183C43" w:rsidP="004C660A">
            <w:pPr>
              <w:rPr>
                <w:rFonts w:eastAsia="PMingLiU"/>
              </w:rPr>
            </w:pPr>
            <w:r w:rsidRPr="006739DA">
              <w:rPr>
                <w:rFonts w:eastAsia="PMingLiU"/>
              </w:rPr>
              <w:t>Conform a</w:t>
            </w:r>
            <w:r w:rsidRPr="006739DA">
              <w:t>nexei nr. 17 la  documentația standard nr.69 din 7 mai 2021</w:t>
            </w:r>
            <w:r w:rsidRPr="006739DA">
              <w:rPr>
                <w:rFonts w:eastAsia="PMingLiU"/>
              </w:rPr>
              <w:t xml:space="preserve"> – confirmat prin semnătura electronică a participantului</w:t>
            </w:r>
          </w:p>
        </w:tc>
        <w:tc>
          <w:tcPr>
            <w:tcW w:w="1901" w:type="dxa"/>
            <w:shd w:val="clear" w:color="auto" w:fill="auto"/>
            <w:vAlign w:val="center"/>
          </w:tcPr>
          <w:p w14:paraId="4ECE6B64"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479E242A" w14:textId="77777777" w:rsidTr="004C660A">
        <w:tc>
          <w:tcPr>
            <w:tcW w:w="676" w:type="dxa"/>
            <w:shd w:val="clear" w:color="auto" w:fill="auto"/>
            <w:vAlign w:val="center"/>
          </w:tcPr>
          <w:p w14:paraId="3260A923"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15.</w:t>
            </w:r>
          </w:p>
        </w:tc>
        <w:tc>
          <w:tcPr>
            <w:tcW w:w="3591" w:type="dxa"/>
            <w:shd w:val="clear" w:color="auto" w:fill="auto"/>
            <w:vAlign w:val="center"/>
          </w:tcPr>
          <w:p w14:paraId="414567AD" w14:textId="77777777" w:rsidR="00183C43" w:rsidRPr="00183C43" w:rsidRDefault="00183C43" w:rsidP="004C660A">
            <w:pPr>
              <w:pStyle w:val="aff2"/>
              <w:rPr>
                <w:rFonts w:eastAsia="PMingLiU"/>
                <w:sz w:val="24"/>
                <w:szCs w:val="24"/>
                <w:lang w:val="en-US" w:eastAsia="zh-CN"/>
              </w:rPr>
            </w:pPr>
            <w:r w:rsidRPr="00183C43">
              <w:rPr>
                <w:rStyle w:val="fontstyle01"/>
                <w:lang w:val="en-US"/>
              </w:rPr>
              <w:t>Avizul Agenției pentru Supraveghere Tehnică</w:t>
            </w:r>
          </w:p>
        </w:tc>
        <w:tc>
          <w:tcPr>
            <w:tcW w:w="3153" w:type="dxa"/>
            <w:shd w:val="clear" w:color="auto" w:fill="auto"/>
            <w:vAlign w:val="center"/>
          </w:tcPr>
          <w:p w14:paraId="1EA72806" w14:textId="77777777" w:rsidR="00183C43" w:rsidRPr="006739DA" w:rsidRDefault="00183C43" w:rsidP="004C660A">
            <w:pPr>
              <w:rPr>
                <w:rFonts w:eastAsia="PMingLiU"/>
              </w:rPr>
            </w:pPr>
            <w:r w:rsidRPr="006739DA">
              <w:rPr>
                <w:rFonts w:eastAsia="PMingLiU"/>
              </w:rPr>
              <w:t>Copie confirmată / Semnată electronic</w:t>
            </w:r>
          </w:p>
        </w:tc>
        <w:tc>
          <w:tcPr>
            <w:tcW w:w="1901" w:type="dxa"/>
            <w:shd w:val="clear" w:color="auto" w:fill="auto"/>
            <w:vAlign w:val="center"/>
          </w:tcPr>
          <w:p w14:paraId="0DB72F4C"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2B166DC4" w14:textId="77777777" w:rsidTr="004C660A">
        <w:tc>
          <w:tcPr>
            <w:tcW w:w="676" w:type="dxa"/>
            <w:shd w:val="clear" w:color="auto" w:fill="auto"/>
            <w:vAlign w:val="center"/>
          </w:tcPr>
          <w:p w14:paraId="18DE49E2"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17.</w:t>
            </w:r>
          </w:p>
        </w:tc>
        <w:tc>
          <w:tcPr>
            <w:tcW w:w="3591" w:type="dxa"/>
            <w:shd w:val="clear" w:color="auto" w:fill="auto"/>
            <w:vAlign w:val="center"/>
          </w:tcPr>
          <w:p w14:paraId="22C528C9" w14:textId="77777777" w:rsidR="00183C43" w:rsidRPr="00183C43" w:rsidRDefault="00183C43" w:rsidP="004C660A">
            <w:pPr>
              <w:pStyle w:val="aff2"/>
              <w:rPr>
                <w:rStyle w:val="fontstyle01"/>
                <w:lang w:val="en-US"/>
              </w:rPr>
            </w:pPr>
            <w:r w:rsidRPr="00183C43">
              <w:rPr>
                <w:rStyle w:val="fontstyle01"/>
                <w:lang w:val="en-US"/>
              </w:rPr>
              <w:t xml:space="preserve">Cifra medie anuală de afaceri în ultimii 3 ani  </w:t>
            </w:r>
          </w:p>
        </w:tc>
        <w:tc>
          <w:tcPr>
            <w:tcW w:w="3153" w:type="dxa"/>
            <w:shd w:val="clear" w:color="auto" w:fill="auto"/>
            <w:vAlign w:val="center"/>
          </w:tcPr>
          <w:p w14:paraId="00BA7E04" w14:textId="77777777" w:rsidR="00183C43" w:rsidRPr="006739DA" w:rsidRDefault="00183C43" w:rsidP="004C660A">
            <w:pPr>
              <w:rPr>
                <w:rFonts w:eastAsia="PMingLiU"/>
              </w:rPr>
            </w:pPr>
            <w:r>
              <w:rPr>
                <w:rFonts w:eastAsia="PMingLiU"/>
              </w:rPr>
              <w:t>(minim 2</w:t>
            </w:r>
            <w:r w:rsidRPr="006739DA">
              <w:rPr>
                <w:rFonts w:eastAsia="PMingLiU"/>
              </w:rPr>
              <w:t> 000 000,00 lei) Confirmată / Semnată electronic</w:t>
            </w:r>
          </w:p>
        </w:tc>
        <w:tc>
          <w:tcPr>
            <w:tcW w:w="1901" w:type="dxa"/>
            <w:shd w:val="clear" w:color="auto" w:fill="auto"/>
            <w:vAlign w:val="center"/>
          </w:tcPr>
          <w:p w14:paraId="0D810E83" w14:textId="77777777" w:rsidR="00183C43" w:rsidRPr="006739DA" w:rsidRDefault="00183C43" w:rsidP="004C660A">
            <w:pPr>
              <w:shd w:val="clear" w:color="auto" w:fill="FFFFFF" w:themeFill="background1"/>
              <w:tabs>
                <w:tab w:val="left" w:pos="612"/>
              </w:tabs>
              <w:spacing w:before="120" w:after="120"/>
              <w:rPr>
                <w:iCs/>
              </w:rPr>
            </w:pPr>
            <w:r w:rsidRPr="006739DA">
              <w:rPr>
                <w:iCs/>
              </w:rPr>
              <w:t>DA – Obligatoriu depus odată cu oferta</w:t>
            </w:r>
          </w:p>
        </w:tc>
      </w:tr>
      <w:tr w:rsidR="00183C43" w:rsidRPr="006739DA" w14:paraId="761F8B73" w14:textId="77777777" w:rsidTr="004C660A">
        <w:tc>
          <w:tcPr>
            <w:tcW w:w="676" w:type="dxa"/>
            <w:shd w:val="clear" w:color="auto" w:fill="auto"/>
            <w:vAlign w:val="center"/>
          </w:tcPr>
          <w:p w14:paraId="167DC3B2"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18.</w:t>
            </w:r>
          </w:p>
        </w:tc>
        <w:tc>
          <w:tcPr>
            <w:tcW w:w="3591" w:type="dxa"/>
            <w:shd w:val="clear" w:color="auto" w:fill="auto"/>
            <w:vAlign w:val="center"/>
          </w:tcPr>
          <w:p w14:paraId="71C94A6E" w14:textId="77777777" w:rsidR="00183C43" w:rsidRPr="00183C43" w:rsidRDefault="00183C43" w:rsidP="004C660A">
            <w:pPr>
              <w:pStyle w:val="aff2"/>
              <w:rPr>
                <w:rStyle w:val="fontstyle01"/>
                <w:lang w:val="en-US"/>
              </w:rPr>
            </w:pPr>
            <w:r w:rsidRPr="00183C43">
              <w:rPr>
                <w:rStyle w:val="fontstyle01"/>
                <w:lang w:val="en-US"/>
              </w:rPr>
              <w:t>Certificat de efectuare sistematică a plății impozitelor, contribuțiilor eliberat de Inspectoratul Fiscal</w:t>
            </w:r>
          </w:p>
        </w:tc>
        <w:tc>
          <w:tcPr>
            <w:tcW w:w="3153" w:type="dxa"/>
            <w:shd w:val="clear" w:color="auto" w:fill="auto"/>
            <w:vAlign w:val="center"/>
          </w:tcPr>
          <w:p w14:paraId="52396073" w14:textId="77777777" w:rsidR="00183C43" w:rsidRPr="006739DA" w:rsidRDefault="00183C43" w:rsidP="004C660A">
            <w:pPr>
              <w:pStyle w:val="aff2"/>
              <w:rPr>
                <w:rFonts w:eastAsia="PMingLiU"/>
                <w:sz w:val="24"/>
                <w:szCs w:val="24"/>
                <w:lang w:eastAsia="zh-CN"/>
              </w:rPr>
            </w:pPr>
            <w:r w:rsidRPr="006739DA">
              <w:rPr>
                <w:rFonts w:eastAsia="PMingLiU"/>
                <w:sz w:val="24"/>
                <w:szCs w:val="24"/>
                <w:lang w:eastAsia="zh-CN"/>
              </w:rPr>
              <w:t>Copie confirmată / Semnată electronic</w:t>
            </w:r>
          </w:p>
        </w:tc>
        <w:tc>
          <w:tcPr>
            <w:tcW w:w="1901" w:type="dxa"/>
            <w:shd w:val="clear" w:color="auto" w:fill="auto"/>
            <w:vAlign w:val="center"/>
          </w:tcPr>
          <w:p w14:paraId="7E35EF05" w14:textId="77777777" w:rsidR="00183C43" w:rsidRPr="006739DA" w:rsidRDefault="00183C43" w:rsidP="004C660A">
            <w:pPr>
              <w:rPr>
                <w:iCs/>
              </w:rPr>
            </w:pPr>
            <w:r w:rsidRPr="006739DA">
              <w:rPr>
                <w:iCs/>
              </w:rPr>
              <w:t>DA – Obligatoriu depus odată cu oferta</w:t>
            </w:r>
          </w:p>
        </w:tc>
      </w:tr>
      <w:tr w:rsidR="00183C43" w:rsidRPr="006739DA" w14:paraId="1B2A5607" w14:textId="77777777" w:rsidTr="004C660A">
        <w:tc>
          <w:tcPr>
            <w:tcW w:w="676" w:type="dxa"/>
            <w:shd w:val="clear" w:color="auto" w:fill="auto"/>
            <w:vAlign w:val="center"/>
          </w:tcPr>
          <w:p w14:paraId="3335A5B3"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19.</w:t>
            </w:r>
          </w:p>
        </w:tc>
        <w:tc>
          <w:tcPr>
            <w:tcW w:w="3591" w:type="dxa"/>
            <w:shd w:val="clear" w:color="auto" w:fill="auto"/>
            <w:vAlign w:val="center"/>
          </w:tcPr>
          <w:p w14:paraId="2C22A5A9" w14:textId="77777777" w:rsidR="00183C43" w:rsidRPr="006739DA" w:rsidRDefault="00183C43" w:rsidP="004C660A">
            <w:pPr>
              <w:pStyle w:val="aff2"/>
              <w:rPr>
                <w:rStyle w:val="fontstyle01"/>
              </w:rPr>
            </w:pPr>
            <w:r w:rsidRPr="006739DA">
              <w:rPr>
                <w:sz w:val="24"/>
                <w:szCs w:val="24"/>
              </w:rPr>
              <w:t>Ultimul raport financiar</w:t>
            </w:r>
          </w:p>
        </w:tc>
        <w:tc>
          <w:tcPr>
            <w:tcW w:w="3153" w:type="dxa"/>
            <w:shd w:val="clear" w:color="auto" w:fill="auto"/>
            <w:vAlign w:val="center"/>
          </w:tcPr>
          <w:p w14:paraId="483A11DF" w14:textId="77777777" w:rsidR="00183C43" w:rsidRPr="006739DA" w:rsidRDefault="00183C43" w:rsidP="004C660A">
            <w:pPr>
              <w:pStyle w:val="aff2"/>
              <w:rPr>
                <w:rFonts w:eastAsia="PMingLiU"/>
                <w:sz w:val="24"/>
                <w:szCs w:val="24"/>
                <w:lang w:eastAsia="zh-CN"/>
              </w:rPr>
            </w:pPr>
            <w:r w:rsidRPr="006739DA">
              <w:rPr>
                <w:rFonts w:eastAsia="PMingLiU"/>
                <w:sz w:val="24"/>
                <w:szCs w:val="24"/>
                <w:lang w:eastAsia="zh-CN"/>
              </w:rPr>
              <w:t>Copie confirmată / Semnată electronic</w:t>
            </w:r>
          </w:p>
        </w:tc>
        <w:tc>
          <w:tcPr>
            <w:tcW w:w="1901" w:type="dxa"/>
            <w:shd w:val="clear" w:color="auto" w:fill="auto"/>
            <w:vAlign w:val="center"/>
          </w:tcPr>
          <w:p w14:paraId="76CC6ACE" w14:textId="77777777" w:rsidR="00183C43" w:rsidRPr="006739DA" w:rsidRDefault="00183C43" w:rsidP="004C660A">
            <w:r w:rsidRPr="006739DA">
              <w:rPr>
                <w:iCs/>
              </w:rPr>
              <w:t>DA – Obligatoriu depus odată cu oferta</w:t>
            </w:r>
          </w:p>
        </w:tc>
      </w:tr>
      <w:tr w:rsidR="00183C43" w:rsidRPr="006739DA" w14:paraId="0EEEB805" w14:textId="77777777" w:rsidTr="004C660A">
        <w:tc>
          <w:tcPr>
            <w:tcW w:w="676" w:type="dxa"/>
            <w:shd w:val="clear" w:color="auto" w:fill="auto"/>
            <w:vAlign w:val="center"/>
          </w:tcPr>
          <w:p w14:paraId="42330151"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20.</w:t>
            </w:r>
          </w:p>
        </w:tc>
        <w:tc>
          <w:tcPr>
            <w:tcW w:w="3591" w:type="dxa"/>
            <w:shd w:val="clear" w:color="auto" w:fill="auto"/>
            <w:vAlign w:val="center"/>
          </w:tcPr>
          <w:p w14:paraId="39C651CC" w14:textId="77777777" w:rsidR="00183C43" w:rsidRPr="00183C43" w:rsidRDefault="00183C43" w:rsidP="004C660A">
            <w:pPr>
              <w:pStyle w:val="aff2"/>
              <w:rPr>
                <w:rStyle w:val="fontstyle01"/>
                <w:lang w:val="en-US"/>
              </w:rPr>
            </w:pPr>
            <w:r w:rsidRPr="00183C43">
              <w:rPr>
                <w:rStyle w:val="fontstyle01"/>
                <w:lang w:val="en-US"/>
              </w:rPr>
              <w:t>Certificat de înregistrare a întreprinderii/Extras  din Registrul de Stat al persoanelor juridice</w:t>
            </w:r>
          </w:p>
        </w:tc>
        <w:tc>
          <w:tcPr>
            <w:tcW w:w="3153" w:type="dxa"/>
            <w:shd w:val="clear" w:color="auto" w:fill="auto"/>
            <w:vAlign w:val="center"/>
          </w:tcPr>
          <w:p w14:paraId="083CE2FE" w14:textId="77777777" w:rsidR="00183C43" w:rsidRPr="006739DA" w:rsidRDefault="00183C43" w:rsidP="004C660A">
            <w:pPr>
              <w:pStyle w:val="aff2"/>
              <w:rPr>
                <w:rFonts w:eastAsia="PMingLiU"/>
                <w:sz w:val="24"/>
                <w:szCs w:val="24"/>
                <w:lang w:eastAsia="zh-CN"/>
              </w:rPr>
            </w:pPr>
            <w:r w:rsidRPr="006739DA">
              <w:rPr>
                <w:rFonts w:eastAsia="PMingLiU"/>
                <w:sz w:val="24"/>
                <w:szCs w:val="24"/>
                <w:lang w:eastAsia="zh-CN"/>
              </w:rPr>
              <w:t>Copie confirmată / Semnată electronic</w:t>
            </w:r>
          </w:p>
        </w:tc>
        <w:tc>
          <w:tcPr>
            <w:tcW w:w="1901" w:type="dxa"/>
            <w:shd w:val="clear" w:color="auto" w:fill="auto"/>
            <w:vAlign w:val="center"/>
          </w:tcPr>
          <w:p w14:paraId="22DCE29F"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6739DA" w14:paraId="6ADBE3EC" w14:textId="77777777" w:rsidTr="004C660A">
        <w:tc>
          <w:tcPr>
            <w:tcW w:w="676" w:type="dxa"/>
            <w:shd w:val="clear" w:color="auto" w:fill="auto"/>
            <w:vAlign w:val="center"/>
          </w:tcPr>
          <w:p w14:paraId="77164B84"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t>21.</w:t>
            </w:r>
          </w:p>
        </w:tc>
        <w:tc>
          <w:tcPr>
            <w:tcW w:w="3591" w:type="dxa"/>
            <w:shd w:val="clear" w:color="auto" w:fill="auto"/>
            <w:vAlign w:val="center"/>
          </w:tcPr>
          <w:p w14:paraId="2D5BED88" w14:textId="77777777" w:rsidR="00183C43" w:rsidRPr="00183C43" w:rsidRDefault="00183C43" w:rsidP="004C660A">
            <w:pPr>
              <w:pStyle w:val="aff2"/>
              <w:rPr>
                <w:rStyle w:val="fontstyle01"/>
                <w:lang w:val="en-US"/>
              </w:rPr>
            </w:pPr>
            <w:r w:rsidRPr="00183C43">
              <w:rPr>
                <w:rStyle w:val="fontstyle01"/>
                <w:lang w:val="en-US"/>
              </w:rPr>
              <w:t xml:space="preserve">Certificat de atestare tehnico-profesională a dirigintelui de șantier – domeniu </w:t>
            </w:r>
            <w:r w:rsidRPr="00183C43">
              <w:rPr>
                <w:rStyle w:val="fontstyle01"/>
                <w:i/>
                <w:lang w:val="en-US"/>
              </w:rPr>
              <w:t>Instalații și rețele electrice</w:t>
            </w:r>
          </w:p>
        </w:tc>
        <w:tc>
          <w:tcPr>
            <w:tcW w:w="3153" w:type="dxa"/>
            <w:shd w:val="clear" w:color="auto" w:fill="auto"/>
            <w:vAlign w:val="center"/>
          </w:tcPr>
          <w:p w14:paraId="3AB44782" w14:textId="77777777" w:rsidR="00183C43" w:rsidRPr="006739DA" w:rsidRDefault="00183C43" w:rsidP="004C660A">
            <w:pPr>
              <w:pStyle w:val="aff2"/>
              <w:rPr>
                <w:rFonts w:eastAsia="PMingLiU"/>
                <w:sz w:val="24"/>
                <w:szCs w:val="24"/>
                <w:lang w:eastAsia="zh-CN"/>
              </w:rPr>
            </w:pPr>
            <w:r w:rsidRPr="006739DA">
              <w:rPr>
                <w:rFonts w:eastAsia="PMingLiU"/>
                <w:sz w:val="24"/>
                <w:szCs w:val="24"/>
                <w:lang w:eastAsia="zh-CN"/>
              </w:rPr>
              <w:t>Copie confirmată / Semnată electronic</w:t>
            </w:r>
          </w:p>
        </w:tc>
        <w:tc>
          <w:tcPr>
            <w:tcW w:w="1901" w:type="dxa"/>
            <w:shd w:val="clear" w:color="auto" w:fill="auto"/>
            <w:vAlign w:val="center"/>
          </w:tcPr>
          <w:p w14:paraId="31281C8C"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 xml:space="preserve">DA – Obligatoriu depus odată cu </w:t>
            </w:r>
            <w:r w:rsidRPr="006739DA">
              <w:rPr>
                <w:iCs/>
              </w:rPr>
              <w:lastRenderedPageBreak/>
              <w:t>oferta</w:t>
            </w:r>
          </w:p>
        </w:tc>
      </w:tr>
      <w:tr w:rsidR="00183C43" w:rsidRPr="006739DA" w14:paraId="356A530E" w14:textId="77777777" w:rsidTr="004C660A">
        <w:tc>
          <w:tcPr>
            <w:tcW w:w="676" w:type="dxa"/>
            <w:shd w:val="clear" w:color="auto" w:fill="auto"/>
            <w:vAlign w:val="center"/>
          </w:tcPr>
          <w:p w14:paraId="10C3D65D"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lang w:eastAsia="ru-RU"/>
              </w:rPr>
              <w:lastRenderedPageBreak/>
              <w:t>22.</w:t>
            </w:r>
          </w:p>
        </w:tc>
        <w:tc>
          <w:tcPr>
            <w:tcW w:w="3591" w:type="dxa"/>
            <w:shd w:val="clear" w:color="auto" w:fill="auto"/>
            <w:vAlign w:val="center"/>
          </w:tcPr>
          <w:p w14:paraId="44036A8D" w14:textId="77777777" w:rsidR="00183C43" w:rsidRPr="006739DA" w:rsidRDefault="00183C43" w:rsidP="004C660A">
            <w:pPr>
              <w:pStyle w:val="aff2"/>
              <w:rPr>
                <w:rStyle w:val="fontstyle01"/>
              </w:rPr>
            </w:pPr>
            <w:r w:rsidRPr="006739DA">
              <w:rPr>
                <w:rStyle w:val="fontstyle01"/>
              </w:rPr>
              <w:t>Deviz de cheltuieli</w:t>
            </w:r>
          </w:p>
        </w:tc>
        <w:tc>
          <w:tcPr>
            <w:tcW w:w="3153" w:type="dxa"/>
            <w:shd w:val="clear" w:color="auto" w:fill="auto"/>
            <w:vAlign w:val="center"/>
          </w:tcPr>
          <w:p w14:paraId="521B88F9" w14:textId="77777777" w:rsidR="00183C43" w:rsidRPr="00183C43" w:rsidRDefault="00183C43" w:rsidP="004C660A">
            <w:pPr>
              <w:pStyle w:val="aff2"/>
              <w:rPr>
                <w:rFonts w:eastAsia="PMingLiU"/>
                <w:sz w:val="24"/>
                <w:szCs w:val="24"/>
                <w:lang w:val="en-US" w:eastAsia="zh-CN"/>
              </w:rPr>
            </w:pPr>
            <w:r w:rsidRPr="00183C43">
              <w:rPr>
                <w:rFonts w:eastAsia="PMingLiU"/>
                <w:sz w:val="24"/>
                <w:szCs w:val="24"/>
                <w:lang w:val="en-US" w:eastAsia="zh-CN"/>
              </w:rPr>
              <w:t>Deviz local F3, F5, F7, / Semnată electronic</w:t>
            </w:r>
          </w:p>
        </w:tc>
        <w:tc>
          <w:tcPr>
            <w:tcW w:w="1901" w:type="dxa"/>
            <w:shd w:val="clear" w:color="auto" w:fill="auto"/>
            <w:vAlign w:val="center"/>
          </w:tcPr>
          <w:p w14:paraId="0562ABED" w14:textId="77777777" w:rsidR="00183C43" w:rsidRPr="006739DA" w:rsidRDefault="00183C43" w:rsidP="004C660A">
            <w:pPr>
              <w:shd w:val="clear" w:color="auto" w:fill="FFFFFF" w:themeFill="background1"/>
              <w:tabs>
                <w:tab w:val="left" w:pos="612"/>
              </w:tabs>
              <w:spacing w:before="120" w:after="120"/>
              <w:rPr>
                <w:iCs/>
                <w:lang w:eastAsia="ru-RU"/>
              </w:rPr>
            </w:pPr>
            <w:r w:rsidRPr="006739DA">
              <w:rPr>
                <w:iCs/>
              </w:rPr>
              <w:t>DA – Obligatoriu depus odată cu oferta</w:t>
            </w:r>
          </w:p>
        </w:tc>
      </w:tr>
      <w:tr w:rsidR="00183C43" w:rsidRPr="00BC2488" w14:paraId="4888A65D" w14:textId="77777777" w:rsidTr="004C660A">
        <w:trPr>
          <w:trHeight w:val="1152"/>
        </w:trPr>
        <w:tc>
          <w:tcPr>
            <w:tcW w:w="676" w:type="dxa"/>
            <w:shd w:val="clear" w:color="auto" w:fill="auto"/>
            <w:vAlign w:val="center"/>
          </w:tcPr>
          <w:p w14:paraId="4B00FD27" w14:textId="77777777" w:rsidR="00183C43" w:rsidRPr="00493D87" w:rsidRDefault="00183C43" w:rsidP="004C660A">
            <w:pPr>
              <w:shd w:val="clear" w:color="auto" w:fill="FFFFFF" w:themeFill="background1"/>
              <w:tabs>
                <w:tab w:val="left" w:pos="612"/>
              </w:tabs>
              <w:spacing w:before="120" w:after="120"/>
              <w:rPr>
                <w:iCs/>
                <w:lang w:eastAsia="ru-RU"/>
              </w:rPr>
            </w:pPr>
            <w:r w:rsidRPr="00493D87">
              <w:rPr>
                <w:iCs/>
                <w:lang w:eastAsia="ru-RU"/>
              </w:rPr>
              <w:t>23.</w:t>
            </w:r>
          </w:p>
        </w:tc>
        <w:tc>
          <w:tcPr>
            <w:tcW w:w="3591" w:type="dxa"/>
            <w:shd w:val="clear" w:color="auto" w:fill="auto"/>
            <w:vAlign w:val="center"/>
          </w:tcPr>
          <w:p w14:paraId="7FFC9C6D" w14:textId="77777777" w:rsidR="00183C43" w:rsidRPr="00183C43" w:rsidRDefault="00183C43" w:rsidP="004C660A">
            <w:pPr>
              <w:pStyle w:val="aff2"/>
              <w:rPr>
                <w:rStyle w:val="fontstyle01"/>
                <w:lang w:val="en-US"/>
              </w:rPr>
            </w:pPr>
            <w:r w:rsidRPr="00183C43">
              <w:rPr>
                <w:rStyle w:val="fontstyle01"/>
                <w:lang w:val="en-US"/>
              </w:rPr>
              <w:t>Documentul Unic de Achiziții European (DUAE)</w:t>
            </w:r>
          </w:p>
        </w:tc>
        <w:tc>
          <w:tcPr>
            <w:tcW w:w="3153" w:type="dxa"/>
            <w:shd w:val="clear" w:color="auto" w:fill="auto"/>
            <w:vAlign w:val="center"/>
          </w:tcPr>
          <w:p w14:paraId="190A0AF2" w14:textId="77777777" w:rsidR="00183C43" w:rsidRPr="00183C43" w:rsidRDefault="00183C43" w:rsidP="004C660A">
            <w:pPr>
              <w:pStyle w:val="aff2"/>
              <w:rPr>
                <w:rFonts w:eastAsia="PMingLiU"/>
                <w:sz w:val="24"/>
                <w:szCs w:val="24"/>
                <w:lang w:val="en-US" w:eastAsia="zh-CN"/>
              </w:rPr>
            </w:pPr>
            <w:r w:rsidRPr="00183C43">
              <w:rPr>
                <w:rFonts w:eastAsia="PMingLiU"/>
                <w:sz w:val="24"/>
                <w:szCs w:val="24"/>
                <w:lang w:val="en-US" w:eastAsia="zh-CN"/>
              </w:rPr>
              <w:t xml:space="preserve">Conform documentului atașat </w:t>
            </w:r>
            <w:r w:rsidRPr="00183C43">
              <w:rPr>
                <w:sz w:val="24"/>
                <w:szCs w:val="24"/>
                <w:lang w:val="en-US"/>
              </w:rPr>
              <w:t>în SIA RSAP Mtender / semnat electronic</w:t>
            </w:r>
          </w:p>
        </w:tc>
        <w:tc>
          <w:tcPr>
            <w:tcW w:w="1901" w:type="dxa"/>
            <w:shd w:val="clear" w:color="auto" w:fill="auto"/>
            <w:vAlign w:val="center"/>
          </w:tcPr>
          <w:p w14:paraId="31529771" w14:textId="77777777" w:rsidR="00183C43" w:rsidRPr="00493D87" w:rsidRDefault="00183C43" w:rsidP="004C660A">
            <w:pPr>
              <w:shd w:val="clear" w:color="auto" w:fill="FFFFFF" w:themeFill="background1"/>
              <w:tabs>
                <w:tab w:val="left" w:pos="612"/>
              </w:tabs>
              <w:spacing w:before="120" w:after="120"/>
              <w:rPr>
                <w:iCs/>
                <w:lang w:eastAsia="ru-RU"/>
              </w:rPr>
            </w:pPr>
            <w:r w:rsidRPr="00493D87">
              <w:rPr>
                <w:iCs/>
              </w:rPr>
              <w:t>DA – Obligatoriu depus odată cu oferta</w:t>
            </w:r>
          </w:p>
        </w:tc>
      </w:tr>
      <w:tr w:rsidR="00183C43" w:rsidRPr="006739DA" w14:paraId="7A5DBEFE" w14:textId="77777777" w:rsidTr="004C660A">
        <w:tc>
          <w:tcPr>
            <w:tcW w:w="676" w:type="dxa"/>
            <w:shd w:val="clear" w:color="auto" w:fill="auto"/>
            <w:vAlign w:val="center"/>
          </w:tcPr>
          <w:p w14:paraId="3D630F3C" w14:textId="77777777" w:rsidR="00183C43" w:rsidRPr="006739DA" w:rsidRDefault="00183C43" w:rsidP="004C660A">
            <w:pPr>
              <w:pStyle w:val="27"/>
              <w:shd w:val="clear" w:color="auto" w:fill="auto"/>
              <w:spacing w:before="0" w:after="0" w:line="220" w:lineRule="exact"/>
              <w:ind w:firstLine="0"/>
              <w:jc w:val="left"/>
              <w:rPr>
                <w:sz w:val="24"/>
                <w:szCs w:val="24"/>
              </w:rPr>
            </w:pPr>
            <w:r w:rsidRPr="006739DA">
              <w:rPr>
                <w:rStyle w:val="211pt"/>
                <w:sz w:val="24"/>
                <w:szCs w:val="24"/>
              </w:rPr>
              <w:t>24.</w:t>
            </w:r>
          </w:p>
        </w:tc>
        <w:tc>
          <w:tcPr>
            <w:tcW w:w="3591" w:type="dxa"/>
            <w:shd w:val="clear" w:color="auto" w:fill="auto"/>
            <w:vAlign w:val="center"/>
          </w:tcPr>
          <w:p w14:paraId="1C4C3549" w14:textId="77777777" w:rsidR="00183C43" w:rsidRPr="00404A93" w:rsidRDefault="00183C43" w:rsidP="004C660A">
            <w:pPr>
              <w:pStyle w:val="27"/>
              <w:shd w:val="clear" w:color="auto" w:fill="auto"/>
              <w:spacing w:before="0" w:after="0" w:line="274" w:lineRule="exact"/>
              <w:ind w:firstLine="0"/>
              <w:jc w:val="left"/>
              <w:rPr>
                <w:sz w:val="24"/>
                <w:szCs w:val="24"/>
                <w:lang w:val="en-US"/>
              </w:rPr>
            </w:pPr>
            <w:r w:rsidRPr="00404A93">
              <w:rPr>
                <w:rStyle w:val="211pt"/>
                <w:sz w:val="24"/>
                <w:szCs w:val="24"/>
              </w:rPr>
              <w:t xml:space="preserve">Prospect tehnic/fisa de catalog aparat de iluminat </w:t>
            </w:r>
          </w:p>
        </w:tc>
        <w:tc>
          <w:tcPr>
            <w:tcW w:w="3153" w:type="dxa"/>
            <w:shd w:val="clear" w:color="auto" w:fill="auto"/>
            <w:vAlign w:val="center"/>
          </w:tcPr>
          <w:p w14:paraId="32A4E5BF" w14:textId="77777777" w:rsidR="00183C43" w:rsidRPr="00404A93" w:rsidRDefault="00183C43" w:rsidP="004C660A">
            <w:pPr>
              <w:pStyle w:val="27"/>
              <w:shd w:val="clear" w:color="auto" w:fill="auto"/>
              <w:spacing w:before="0" w:after="0" w:line="274" w:lineRule="exact"/>
              <w:ind w:firstLine="0"/>
              <w:jc w:val="left"/>
              <w:rPr>
                <w:sz w:val="24"/>
                <w:szCs w:val="24"/>
                <w:lang w:val="en-US"/>
              </w:rPr>
            </w:pPr>
            <w:r w:rsidRPr="00404A93">
              <w:rPr>
                <w:rStyle w:val="211pt"/>
                <w:sz w:val="24"/>
                <w:szCs w:val="24"/>
              </w:rPr>
              <w:t>Document care atestă respectarea condiţiilor tehnice a corpurilor de iluminat / Copie confirmată / Semnată electronic</w:t>
            </w:r>
          </w:p>
        </w:tc>
        <w:tc>
          <w:tcPr>
            <w:tcW w:w="1901" w:type="dxa"/>
            <w:shd w:val="clear" w:color="auto" w:fill="auto"/>
            <w:vAlign w:val="center"/>
          </w:tcPr>
          <w:p w14:paraId="7B0E9B03" w14:textId="77777777" w:rsidR="00183C43" w:rsidRPr="006739DA" w:rsidRDefault="00183C43" w:rsidP="004C660A">
            <w:pPr>
              <w:pStyle w:val="27"/>
              <w:shd w:val="clear" w:color="auto" w:fill="auto"/>
              <w:spacing w:before="0" w:after="0" w:line="274" w:lineRule="exact"/>
              <w:ind w:firstLine="0"/>
              <w:jc w:val="left"/>
              <w:rPr>
                <w:sz w:val="24"/>
                <w:szCs w:val="24"/>
                <w:lang w:val="en-US"/>
              </w:rPr>
            </w:pPr>
            <w:r w:rsidRPr="006739DA">
              <w:rPr>
                <w:rStyle w:val="211pt"/>
                <w:sz w:val="24"/>
                <w:szCs w:val="24"/>
              </w:rPr>
              <w:t>DA - Obligatoriu depus odată cu oferta</w:t>
            </w:r>
          </w:p>
        </w:tc>
      </w:tr>
      <w:tr w:rsidR="00183C43" w:rsidRPr="006739DA" w14:paraId="2171FA2B" w14:textId="77777777" w:rsidTr="004C660A">
        <w:tc>
          <w:tcPr>
            <w:tcW w:w="676" w:type="dxa"/>
            <w:shd w:val="clear" w:color="auto" w:fill="auto"/>
            <w:vAlign w:val="center"/>
          </w:tcPr>
          <w:p w14:paraId="79750EAE" w14:textId="77777777" w:rsidR="00183C43" w:rsidRPr="006739DA" w:rsidRDefault="00183C43" w:rsidP="004C660A">
            <w:pPr>
              <w:pStyle w:val="27"/>
              <w:shd w:val="clear" w:color="auto" w:fill="auto"/>
              <w:spacing w:before="0" w:after="0" w:line="220" w:lineRule="exact"/>
              <w:ind w:firstLine="0"/>
              <w:jc w:val="left"/>
              <w:rPr>
                <w:sz w:val="24"/>
                <w:szCs w:val="24"/>
              </w:rPr>
            </w:pPr>
            <w:r w:rsidRPr="006739DA">
              <w:rPr>
                <w:rStyle w:val="211pt"/>
                <w:sz w:val="24"/>
                <w:szCs w:val="24"/>
              </w:rPr>
              <w:t>25.</w:t>
            </w:r>
          </w:p>
        </w:tc>
        <w:tc>
          <w:tcPr>
            <w:tcW w:w="3591" w:type="dxa"/>
            <w:shd w:val="clear" w:color="auto" w:fill="auto"/>
            <w:vAlign w:val="center"/>
          </w:tcPr>
          <w:p w14:paraId="1AC12585" w14:textId="77777777" w:rsidR="00183C43" w:rsidRPr="00404A93" w:rsidRDefault="00183C43" w:rsidP="004C660A">
            <w:pPr>
              <w:pStyle w:val="27"/>
              <w:shd w:val="clear" w:color="auto" w:fill="auto"/>
              <w:spacing w:before="0" w:after="0" w:line="274" w:lineRule="exact"/>
              <w:ind w:firstLine="0"/>
              <w:jc w:val="left"/>
              <w:rPr>
                <w:sz w:val="24"/>
                <w:szCs w:val="24"/>
                <w:lang w:val="en-US"/>
              </w:rPr>
            </w:pPr>
            <w:r w:rsidRPr="00404A93">
              <w:rPr>
                <w:rStyle w:val="211pt"/>
                <w:sz w:val="24"/>
                <w:szCs w:val="24"/>
              </w:rPr>
              <w:t>Certificat de conformitate emis de un organ terţ acreditat</w:t>
            </w:r>
          </w:p>
        </w:tc>
        <w:tc>
          <w:tcPr>
            <w:tcW w:w="3153" w:type="dxa"/>
            <w:shd w:val="clear" w:color="auto" w:fill="auto"/>
            <w:vAlign w:val="center"/>
          </w:tcPr>
          <w:p w14:paraId="7EC91FFA" w14:textId="77777777" w:rsidR="00183C43" w:rsidRPr="00404A93" w:rsidRDefault="00183C43" w:rsidP="004C660A">
            <w:pPr>
              <w:pStyle w:val="27"/>
              <w:shd w:val="clear" w:color="auto" w:fill="auto"/>
              <w:spacing w:before="0" w:after="0" w:line="274" w:lineRule="exact"/>
              <w:ind w:firstLine="0"/>
              <w:jc w:val="left"/>
              <w:rPr>
                <w:sz w:val="24"/>
                <w:szCs w:val="24"/>
                <w:lang w:val="en-US"/>
              </w:rPr>
            </w:pPr>
            <w:r w:rsidRPr="00404A93">
              <w:rPr>
                <w:rStyle w:val="211pt"/>
                <w:sz w:val="24"/>
                <w:szCs w:val="24"/>
              </w:rPr>
              <w:t>Document care atestă respectarea condiţiilor tehnice a corpurilor de iluminat / Copie confirmată / Semnată electronic</w:t>
            </w:r>
          </w:p>
        </w:tc>
        <w:tc>
          <w:tcPr>
            <w:tcW w:w="1901" w:type="dxa"/>
            <w:shd w:val="clear" w:color="auto" w:fill="auto"/>
            <w:vAlign w:val="center"/>
          </w:tcPr>
          <w:p w14:paraId="04DCB0A9" w14:textId="77777777" w:rsidR="00183C43" w:rsidRPr="006739DA" w:rsidRDefault="00183C43" w:rsidP="004C660A">
            <w:pPr>
              <w:pStyle w:val="27"/>
              <w:shd w:val="clear" w:color="auto" w:fill="auto"/>
              <w:spacing w:before="0" w:after="0" w:line="274" w:lineRule="exact"/>
              <w:ind w:firstLine="0"/>
              <w:jc w:val="left"/>
              <w:rPr>
                <w:sz w:val="24"/>
                <w:szCs w:val="24"/>
                <w:lang w:val="en-US"/>
              </w:rPr>
            </w:pPr>
            <w:r w:rsidRPr="006739DA">
              <w:rPr>
                <w:rStyle w:val="211pt"/>
                <w:sz w:val="24"/>
                <w:szCs w:val="24"/>
              </w:rPr>
              <w:t>DA - Obligatoriu depus odată cu oferta</w:t>
            </w:r>
          </w:p>
        </w:tc>
      </w:tr>
      <w:tr w:rsidR="00183C43" w:rsidRPr="006739DA" w14:paraId="614EC556" w14:textId="77777777" w:rsidTr="004C660A">
        <w:tc>
          <w:tcPr>
            <w:tcW w:w="676" w:type="dxa"/>
            <w:shd w:val="clear" w:color="auto" w:fill="auto"/>
            <w:vAlign w:val="center"/>
          </w:tcPr>
          <w:p w14:paraId="2C9714FF" w14:textId="77777777" w:rsidR="00183C43" w:rsidRPr="006739DA" w:rsidRDefault="00183C43" w:rsidP="004C660A">
            <w:pPr>
              <w:pStyle w:val="27"/>
              <w:shd w:val="clear" w:color="auto" w:fill="auto"/>
              <w:spacing w:before="0" w:after="0" w:line="220" w:lineRule="exact"/>
              <w:ind w:firstLine="0"/>
              <w:jc w:val="left"/>
              <w:rPr>
                <w:sz w:val="24"/>
                <w:szCs w:val="24"/>
              </w:rPr>
            </w:pPr>
            <w:r w:rsidRPr="006739DA">
              <w:rPr>
                <w:rStyle w:val="211pt"/>
                <w:sz w:val="24"/>
                <w:szCs w:val="24"/>
              </w:rPr>
              <w:t>2</w:t>
            </w:r>
            <w:r>
              <w:rPr>
                <w:rStyle w:val="211pt"/>
                <w:sz w:val="24"/>
                <w:szCs w:val="24"/>
              </w:rPr>
              <w:t>6</w:t>
            </w:r>
            <w:r w:rsidRPr="006739DA">
              <w:rPr>
                <w:rStyle w:val="211pt"/>
                <w:sz w:val="24"/>
                <w:szCs w:val="24"/>
              </w:rPr>
              <w:t>.</w:t>
            </w:r>
          </w:p>
        </w:tc>
        <w:tc>
          <w:tcPr>
            <w:tcW w:w="3591" w:type="dxa"/>
            <w:shd w:val="clear" w:color="auto" w:fill="auto"/>
            <w:vAlign w:val="center"/>
          </w:tcPr>
          <w:p w14:paraId="3B0D3827" w14:textId="77777777" w:rsidR="00183C43" w:rsidRPr="00404A93" w:rsidRDefault="00183C43" w:rsidP="004C660A">
            <w:pPr>
              <w:pStyle w:val="27"/>
              <w:shd w:val="clear" w:color="auto" w:fill="auto"/>
              <w:spacing w:before="0" w:after="0" w:line="269" w:lineRule="exact"/>
              <w:ind w:firstLine="0"/>
              <w:jc w:val="left"/>
              <w:rPr>
                <w:sz w:val="24"/>
                <w:szCs w:val="24"/>
                <w:lang w:val="en-US"/>
              </w:rPr>
            </w:pPr>
            <w:r w:rsidRPr="00404A93">
              <w:rPr>
                <w:rStyle w:val="211pt"/>
                <w:sz w:val="24"/>
                <w:szCs w:val="24"/>
              </w:rPr>
              <w:t>Certificat de garanţie a corporilor de iluminat,</w:t>
            </w:r>
          </w:p>
        </w:tc>
        <w:tc>
          <w:tcPr>
            <w:tcW w:w="3153" w:type="dxa"/>
            <w:shd w:val="clear" w:color="auto" w:fill="auto"/>
            <w:vAlign w:val="center"/>
          </w:tcPr>
          <w:p w14:paraId="05300EE2" w14:textId="77777777" w:rsidR="00183C43" w:rsidRPr="00404A93" w:rsidRDefault="00183C43" w:rsidP="004C660A">
            <w:pPr>
              <w:pStyle w:val="27"/>
              <w:shd w:val="clear" w:color="auto" w:fill="auto"/>
              <w:spacing w:before="0" w:after="0" w:line="274" w:lineRule="exact"/>
              <w:ind w:firstLine="0"/>
              <w:jc w:val="left"/>
              <w:rPr>
                <w:sz w:val="24"/>
                <w:szCs w:val="24"/>
                <w:lang w:val="en-US"/>
              </w:rPr>
            </w:pPr>
            <w:r w:rsidRPr="00404A93">
              <w:rPr>
                <w:rStyle w:val="211pt"/>
                <w:sz w:val="24"/>
                <w:szCs w:val="24"/>
              </w:rPr>
              <w:t>Document care atestă respectarea condiţiilor tehnice a corpurilor de iluminat / Copie confirmată / Semnată electronic</w:t>
            </w:r>
          </w:p>
        </w:tc>
        <w:tc>
          <w:tcPr>
            <w:tcW w:w="1901" w:type="dxa"/>
            <w:shd w:val="clear" w:color="auto" w:fill="auto"/>
            <w:vAlign w:val="center"/>
          </w:tcPr>
          <w:p w14:paraId="1FB797FF" w14:textId="77777777" w:rsidR="00183C43" w:rsidRPr="006739DA" w:rsidRDefault="00183C43" w:rsidP="004C660A">
            <w:pPr>
              <w:pStyle w:val="27"/>
              <w:shd w:val="clear" w:color="auto" w:fill="auto"/>
              <w:spacing w:before="0" w:after="0" w:line="274" w:lineRule="exact"/>
              <w:ind w:firstLine="0"/>
              <w:jc w:val="left"/>
              <w:rPr>
                <w:sz w:val="24"/>
                <w:szCs w:val="24"/>
                <w:lang w:val="en-US"/>
              </w:rPr>
            </w:pPr>
            <w:r w:rsidRPr="006739DA">
              <w:rPr>
                <w:rStyle w:val="211pt"/>
                <w:sz w:val="24"/>
                <w:szCs w:val="24"/>
              </w:rPr>
              <w:t>DA - Obligatoriu depus odată cu oferta</w:t>
            </w:r>
          </w:p>
        </w:tc>
      </w:tr>
      <w:tr w:rsidR="00183C43" w:rsidRPr="006739DA" w14:paraId="7BF28591" w14:textId="77777777" w:rsidTr="004C660A">
        <w:tc>
          <w:tcPr>
            <w:tcW w:w="676" w:type="dxa"/>
            <w:shd w:val="clear" w:color="auto" w:fill="auto"/>
            <w:vAlign w:val="center"/>
          </w:tcPr>
          <w:p w14:paraId="25F55AD2" w14:textId="77777777" w:rsidR="00183C43" w:rsidRPr="006739DA" w:rsidRDefault="00183C43" w:rsidP="004C660A">
            <w:pPr>
              <w:pStyle w:val="27"/>
              <w:shd w:val="clear" w:color="auto" w:fill="auto"/>
              <w:spacing w:before="0" w:after="0" w:line="220" w:lineRule="exact"/>
              <w:ind w:firstLine="0"/>
              <w:jc w:val="left"/>
              <w:rPr>
                <w:sz w:val="24"/>
                <w:szCs w:val="24"/>
              </w:rPr>
            </w:pPr>
            <w:r w:rsidRPr="006739DA">
              <w:rPr>
                <w:rStyle w:val="211pt"/>
                <w:sz w:val="24"/>
                <w:szCs w:val="24"/>
              </w:rPr>
              <w:t>2</w:t>
            </w:r>
            <w:r>
              <w:rPr>
                <w:rStyle w:val="211pt"/>
                <w:sz w:val="24"/>
                <w:szCs w:val="24"/>
              </w:rPr>
              <w:t>7</w:t>
            </w:r>
            <w:r w:rsidRPr="006739DA">
              <w:rPr>
                <w:rStyle w:val="211pt"/>
                <w:sz w:val="24"/>
                <w:szCs w:val="24"/>
              </w:rPr>
              <w:t>.</w:t>
            </w:r>
          </w:p>
        </w:tc>
        <w:tc>
          <w:tcPr>
            <w:tcW w:w="3591" w:type="dxa"/>
            <w:shd w:val="clear" w:color="auto" w:fill="auto"/>
            <w:vAlign w:val="center"/>
          </w:tcPr>
          <w:p w14:paraId="50A9F751" w14:textId="77777777" w:rsidR="00183C43" w:rsidRPr="00404A93" w:rsidRDefault="00183C43" w:rsidP="004C660A">
            <w:pPr>
              <w:pStyle w:val="27"/>
              <w:shd w:val="clear" w:color="auto" w:fill="auto"/>
              <w:spacing w:before="0" w:after="0" w:line="274" w:lineRule="exact"/>
              <w:ind w:firstLine="0"/>
              <w:jc w:val="left"/>
              <w:rPr>
                <w:sz w:val="24"/>
                <w:szCs w:val="24"/>
                <w:lang w:val="en-US"/>
              </w:rPr>
            </w:pPr>
            <w:r w:rsidRPr="00404A93">
              <w:rPr>
                <w:rStyle w:val="211pt"/>
                <w:sz w:val="24"/>
                <w:szCs w:val="24"/>
              </w:rPr>
              <w:t>Raport de încercari fotometrice emis de un organ recunoscut.</w:t>
            </w:r>
          </w:p>
        </w:tc>
        <w:tc>
          <w:tcPr>
            <w:tcW w:w="3153" w:type="dxa"/>
            <w:shd w:val="clear" w:color="auto" w:fill="auto"/>
            <w:vAlign w:val="center"/>
          </w:tcPr>
          <w:p w14:paraId="2381ADC7" w14:textId="77777777" w:rsidR="00183C43" w:rsidRPr="00404A93" w:rsidRDefault="00183C43" w:rsidP="004C660A">
            <w:pPr>
              <w:pStyle w:val="27"/>
              <w:shd w:val="clear" w:color="auto" w:fill="auto"/>
              <w:spacing w:before="0" w:after="0" w:line="274" w:lineRule="exact"/>
              <w:ind w:firstLine="0"/>
              <w:jc w:val="left"/>
              <w:rPr>
                <w:sz w:val="24"/>
                <w:szCs w:val="24"/>
                <w:lang w:val="en-US"/>
              </w:rPr>
            </w:pPr>
            <w:r w:rsidRPr="00404A93">
              <w:rPr>
                <w:rStyle w:val="211pt"/>
                <w:sz w:val="24"/>
                <w:szCs w:val="24"/>
              </w:rPr>
              <w:t>Document care atestă respectarea condiţiilor tehnice a corpurilor de iluminat / Copie confirmată / Semnată electronic</w:t>
            </w:r>
          </w:p>
        </w:tc>
        <w:tc>
          <w:tcPr>
            <w:tcW w:w="1901" w:type="dxa"/>
            <w:shd w:val="clear" w:color="auto" w:fill="auto"/>
            <w:vAlign w:val="center"/>
          </w:tcPr>
          <w:p w14:paraId="40F46C7B" w14:textId="77777777" w:rsidR="00183C43" w:rsidRPr="006739DA" w:rsidRDefault="00183C43" w:rsidP="004C660A">
            <w:pPr>
              <w:pStyle w:val="27"/>
              <w:shd w:val="clear" w:color="auto" w:fill="auto"/>
              <w:spacing w:before="0" w:after="0" w:line="274" w:lineRule="exact"/>
              <w:ind w:firstLine="0"/>
              <w:jc w:val="left"/>
              <w:rPr>
                <w:sz w:val="24"/>
                <w:szCs w:val="24"/>
                <w:lang w:val="en-US"/>
              </w:rPr>
            </w:pPr>
            <w:r w:rsidRPr="006739DA">
              <w:rPr>
                <w:rStyle w:val="211pt"/>
                <w:sz w:val="24"/>
                <w:szCs w:val="24"/>
              </w:rPr>
              <w:t>DA - Obligatoriu depus odată cu oferta</w:t>
            </w:r>
          </w:p>
        </w:tc>
      </w:tr>
    </w:tbl>
    <w:p w14:paraId="21FB188B" w14:textId="77777777" w:rsidR="00183C43" w:rsidRPr="00C0177C" w:rsidRDefault="00183C43" w:rsidP="008A3B5A">
      <w:pPr>
        <w:numPr>
          <w:ilvl w:val="0"/>
          <w:numId w:val="23"/>
        </w:numPr>
        <w:shd w:val="clear" w:color="auto" w:fill="FFFFFF" w:themeFill="background1"/>
        <w:tabs>
          <w:tab w:val="right" w:pos="426"/>
        </w:tabs>
        <w:spacing w:before="120"/>
        <w:ind w:left="360"/>
        <w:rPr>
          <w:b/>
          <w:lang w:eastAsia="ru-RU"/>
        </w:rPr>
      </w:pPr>
      <w:r w:rsidRPr="00C0177C">
        <w:rPr>
          <w:b/>
          <w:lang w:eastAsia="ru-RU"/>
        </w:rPr>
        <w:t xml:space="preserve">Garanția pentru ofertă, după caz </w:t>
      </w:r>
      <w:r w:rsidRPr="00C0177C">
        <w:rPr>
          <w:u w:val="single"/>
          <w:lang w:eastAsia="ru-RU"/>
        </w:rPr>
        <w:t>60 de zile</w:t>
      </w:r>
      <w:r w:rsidRPr="00C0177C">
        <w:t xml:space="preserve">, </w:t>
      </w:r>
      <w:r w:rsidRPr="00C0177C">
        <w:rPr>
          <w:b/>
          <w:lang w:eastAsia="ru-RU"/>
        </w:rPr>
        <w:t xml:space="preserve">cuantumul </w:t>
      </w:r>
      <w:r w:rsidRPr="00C0177C">
        <w:rPr>
          <w:u w:val="single"/>
          <w:lang w:eastAsia="ru-RU"/>
        </w:rPr>
        <w:t>1% din valoarea ofertei fără TVA</w:t>
      </w:r>
      <w:r w:rsidRPr="00C0177C">
        <w:rPr>
          <w:b/>
          <w:lang w:eastAsia="ru-RU"/>
        </w:rPr>
        <w:t>.</w:t>
      </w:r>
    </w:p>
    <w:p w14:paraId="38E9528E" w14:textId="77777777" w:rsidR="00183C43" w:rsidRPr="00BC2488" w:rsidRDefault="00183C43" w:rsidP="008A3B5A">
      <w:pPr>
        <w:numPr>
          <w:ilvl w:val="0"/>
          <w:numId w:val="23"/>
        </w:numPr>
        <w:shd w:val="clear" w:color="auto" w:fill="FFFFFF" w:themeFill="background1"/>
        <w:tabs>
          <w:tab w:val="right" w:pos="426"/>
        </w:tabs>
        <w:spacing w:before="120"/>
        <w:ind w:left="360"/>
        <w:rPr>
          <w:b/>
          <w:color w:val="FF0000"/>
          <w:lang w:eastAsia="ru-RU"/>
        </w:rPr>
      </w:pPr>
      <w:r w:rsidRPr="00493D87">
        <w:rPr>
          <w:b/>
          <w:lang w:eastAsia="ru-RU"/>
        </w:rPr>
        <w:t>Termenul de garanție a lucrărilor sau serviciilor de proiectare și de lucrări</w:t>
      </w:r>
      <w:r w:rsidRPr="00493D87">
        <w:rPr>
          <w:rStyle w:val="fontstyle01"/>
          <w:sz w:val="22"/>
          <w:szCs w:val="22"/>
          <w:u w:val="single"/>
        </w:rPr>
        <w:t xml:space="preserve"> Min. </w:t>
      </w:r>
      <w:r>
        <w:rPr>
          <w:rStyle w:val="fontstyle01"/>
          <w:sz w:val="22"/>
          <w:szCs w:val="22"/>
          <w:u w:val="single"/>
        </w:rPr>
        <w:t>2</w:t>
      </w:r>
      <w:r w:rsidRPr="00493D87">
        <w:rPr>
          <w:rStyle w:val="fontstyle01"/>
          <w:sz w:val="22"/>
          <w:szCs w:val="22"/>
          <w:u w:val="single"/>
        </w:rPr>
        <w:t xml:space="preserve"> ani Max 4 ani</w:t>
      </w:r>
      <w:r w:rsidRPr="00BC2488">
        <w:rPr>
          <w:b/>
          <w:color w:val="FF0000"/>
          <w:lang w:eastAsia="ru-RU"/>
        </w:rPr>
        <w:t>.</w:t>
      </w:r>
    </w:p>
    <w:p w14:paraId="6A10E50E" w14:textId="77777777" w:rsidR="00183C43" w:rsidRPr="00C0177C" w:rsidRDefault="00183C43" w:rsidP="008A3B5A">
      <w:pPr>
        <w:numPr>
          <w:ilvl w:val="0"/>
          <w:numId w:val="23"/>
        </w:numPr>
        <w:shd w:val="clear" w:color="auto" w:fill="FFFFFF" w:themeFill="background1"/>
        <w:tabs>
          <w:tab w:val="right" w:pos="426"/>
        </w:tabs>
        <w:spacing w:before="120"/>
        <w:ind w:left="360"/>
        <w:rPr>
          <w:b/>
          <w:lang w:eastAsia="ru-RU"/>
        </w:rPr>
      </w:pPr>
      <w:r w:rsidRPr="00C0177C">
        <w:rPr>
          <w:b/>
          <w:lang w:eastAsia="ru-RU"/>
        </w:rPr>
        <w:t xml:space="preserve">Garanția de bună execuție a contractului, după caz </w:t>
      </w:r>
      <w:r>
        <w:rPr>
          <w:u w:val="single"/>
          <w:lang w:eastAsia="ru-RU"/>
        </w:rPr>
        <w:t>0 %</w:t>
      </w:r>
      <w:r w:rsidRPr="00C0177C">
        <w:rPr>
          <w:b/>
          <w:lang w:eastAsia="ru-RU"/>
        </w:rPr>
        <w:t xml:space="preserve"> cuantumul</w:t>
      </w:r>
      <w:r w:rsidRPr="00C0177C">
        <w:rPr>
          <w:u w:val="single"/>
          <w:lang w:eastAsia="ru-RU"/>
        </w:rPr>
        <w:t xml:space="preserve"> </w:t>
      </w:r>
      <w:r>
        <w:rPr>
          <w:u w:val="single"/>
          <w:lang w:eastAsia="ru-RU"/>
        </w:rPr>
        <w:t>nu se aplică</w:t>
      </w:r>
      <w:r w:rsidRPr="00C0177C">
        <w:rPr>
          <w:b/>
          <w:lang w:eastAsia="ru-RU"/>
        </w:rPr>
        <w:t>.</w:t>
      </w:r>
    </w:p>
    <w:p w14:paraId="25303144" w14:textId="77777777" w:rsidR="00183C43" w:rsidRPr="00C0177C" w:rsidRDefault="00183C43" w:rsidP="008A3B5A">
      <w:pPr>
        <w:numPr>
          <w:ilvl w:val="0"/>
          <w:numId w:val="23"/>
        </w:numPr>
        <w:shd w:val="clear" w:color="auto" w:fill="FFFFFF" w:themeFill="background1"/>
        <w:tabs>
          <w:tab w:val="right" w:pos="426"/>
        </w:tabs>
        <w:spacing w:before="120"/>
        <w:ind w:left="360"/>
        <w:rPr>
          <w:b/>
          <w:lang w:eastAsia="ru-RU"/>
        </w:rPr>
      </w:pPr>
      <w:r w:rsidRPr="00C0177C">
        <w:rPr>
          <w:b/>
          <w:lang w:eastAsia="ru-RU"/>
        </w:rPr>
        <w:t>Motivul recurgerii la procedura accelerată (în cazul licitației deschise, restrânse și a procedurii negociate), după caz_</w:t>
      </w:r>
      <w:r w:rsidRPr="00C0177C">
        <w:rPr>
          <w:u w:val="single"/>
          <w:lang w:eastAsia="ru-RU"/>
        </w:rPr>
        <w:t xml:space="preserve"> Nu se aplică</w:t>
      </w:r>
      <w:r w:rsidRPr="00C0177C">
        <w:rPr>
          <w:b/>
          <w:lang w:eastAsia="ru-RU"/>
        </w:rPr>
        <w:t xml:space="preserve"> __________________________</w:t>
      </w:r>
    </w:p>
    <w:p w14:paraId="44DEB5C0" w14:textId="77777777" w:rsidR="00183C43" w:rsidRPr="00C0177C" w:rsidRDefault="00183C43" w:rsidP="008A3B5A">
      <w:pPr>
        <w:numPr>
          <w:ilvl w:val="0"/>
          <w:numId w:val="23"/>
        </w:numPr>
        <w:shd w:val="clear" w:color="auto" w:fill="FFFFFF" w:themeFill="background1"/>
        <w:tabs>
          <w:tab w:val="right" w:pos="426"/>
        </w:tabs>
        <w:spacing w:before="120"/>
        <w:ind w:left="360"/>
        <w:rPr>
          <w:b/>
          <w:lang w:eastAsia="ru-RU"/>
        </w:rPr>
      </w:pPr>
      <w:r w:rsidRPr="00C0177C">
        <w:rPr>
          <w:b/>
          <w:lang w:eastAsia="ru-RU"/>
        </w:rPr>
        <w:t>Tehnici și instrumente specifice de atribuire (dacă este cazul specificați dacă se va utiliza acordul-cadru, sistemul dinamic de achiziție sau licitația electronică):</w:t>
      </w:r>
      <w:r w:rsidRPr="00C0177C">
        <w:rPr>
          <w:u w:val="single"/>
          <w:lang w:eastAsia="ru-RU"/>
        </w:rPr>
        <w:t xml:space="preserve"> Nu se aplică</w:t>
      </w:r>
    </w:p>
    <w:p w14:paraId="2EEF5B7F" w14:textId="77777777" w:rsidR="00183C43" w:rsidRPr="00C0177C" w:rsidRDefault="00183C43" w:rsidP="008A3B5A">
      <w:pPr>
        <w:numPr>
          <w:ilvl w:val="0"/>
          <w:numId w:val="23"/>
        </w:numPr>
        <w:tabs>
          <w:tab w:val="right" w:pos="426"/>
        </w:tabs>
        <w:spacing w:before="120"/>
        <w:ind w:left="0" w:firstLine="0"/>
        <w:rPr>
          <w:b/>
          <w:lang w:eastAsia="ru-RU"/>
        </w:rPr>
      </w:pPr>
      <w:r w:rsidRPr="00C0177C">
        <w:rPr>
          <w:b/>
          <w:lang w:eastAsia="ru-RU"/>
        </w:rPr>
        <w:t>Condiții speciale de care depinde îndeplinirea contractului (</w:t>
      </w:r>
      <w:r w:rsidRPr="00C0177C">
        <w:rPr>
          <w:lang w:eastAsia="ru-RU"/>
        </w:rPr>
        <w:t>indicați după caz</w:t>
      </w:r>
      <w:r w:rsidRPr="00C0177C">
        <w:rPr>
          <w:b/>
          <w:lang w:eastAsia="ru-RU"/>
        </w:rPr>
        <w:t xml:space="preserve">): </w:t>
      </w:r>
      <w:r w:rsidRPr="00C0177C">
        <w:rPr>
          <w:u w:val="single"/>
        </w:rPr>
        <w:t>Conform specificațiilor tehnice solicitate în pct. 8 și caietului de sarcini anexat</w:t>
      </w:r>
      <w:r w:rsidRPr="00C0177C">
        <w:rPr>
          <w:b/>
          <w:lang w:eastAsia="ru-RU"/>
        </w:rPr>
        <w:t xml:space="preserve"> _____</w:t>
      </w:r>
    </w:p>
    <w:p w14:paraId="2F95DB53" w14:textId="77777777" w:rsidR="00183C43" w:rsidRPr="00C0177C" w:rsidRDefault="00183C43" w:rsidP="008A3B5A">
      <w:pPr>
        <w:numPr>
          <w:ilvl w:val="0"/>
          <w:numId w:val="23"/>
        </w:numPr>
        <w:tabs>
          <w:tab w:val="right" w:pos="426"/>
        </w:tabs>
        <w:spacing w:before="120"/>
        <w:ind w:left="0" w:firstLine="0"/>
        <w:rPr>
          <w:b/>
          <w:lang w:eastAsia="ru-RU"/>
        </w:rPr>
      </w:pPr>
      <w:r w:rsidRPr="00C0177C">
        <w:rPr>
          <w:b/>
          <w:lang w:eastAsia="ru-RU"/>
        </w:rPr>
        <w:t>Ofertele se prezintă în valută_</w:t>
      </w:r>
      <w:r w:rsidRPr="00C0177C">
        <w:rPr>
          <w:u w:val="single"/>
          <w:lang w:eastAsia="ru-RU"/>
        </w:rPr>
        <w:t xml:space="preserve"> Lei MDL</w:t>
      </w:r>
      <w:r w:rsidRPr="00C0177C">
        <w:rPr>
          <w:b/>
          <w:lang w:eastAsia="ru-RU"/>
        </w:rPr>
        <w:t xml:space="preserve"> ______________________________________</w:t>
      </w:r>
    </w:p>
    <w:p w14:paraId="230BBDDF" w14:textId="77777777" w:rsidR="00183C43" w:rsidRPr="00C0177C" w:rsidRDefault="00183C43" w:rsidP="008A3B5A">
      <w:pPr>
        <w:numPr>
          <w:ilvl w:val="0"/>
          <w:numId w:val="23"/>
        </w:numPr>
        <w:tabs>
          <w:tab w:val="right" w:pos="426"/>
        </w:tabs>
        <w:spacing w:before="120"/>
        <w:ind w:left="0" w:firstLine="0"/>
        <w:rPr>
          <w:b/>
          <w:lang w:eastAsia="ru-RU"/>
        </w:rPr>
      </w:pPr>
      <w:r w:rsidRPr="00C0177C">
        <w:rPr>
          <w:b/>
          <w:lang w:eastAsia="ru-RU"/>
        </w:rPr>
        <w:t>Criteriul de evaluare aplicat pe</w:t>
      </w:r>
      <w:r>
        <w:rPr>
          <w:b/>
          <w:lang w:eastAsia="ru-RU"/>
        </w:rPr>
        <w:t>ntru atribuirea contractului:</w:t>
      </w:r>
      <w:r w:rsidRPr="00C0177C">
        <w:rPr>
          <w:u w:val="single"/>
        </w:rPr>
        <w:t xml:space="preserve"> Prețul cel mai scăzut</w:t>
      </w:r>
      <w:r w:rsidRPr="00C0177C">
        <w:rPr>
          <w:b/>
          <w:lang w:eastAsia="ru-RU"/>
        </w:rPr>
        <w:t>______</w:t>
      </w:r>
    </w:p>
    <w:p w14:paraId="147FC8C4" w14:textId="77777777" w:rsidR="00183C43" w:rsidRPr="00C0177C" w:rsidRDefault="00183C43" w:rsidP="008A3B5A">
      <w:pPr>
        <w:numPr>
          <w:ilvl w:val="0"/>
          <w:numId w:val="23"/>
        </w:numPr>
        <w:tabs>
          <w:tab w:val="right" w:pos="426"/>
        </w:tabs>
        <w:spacing w:before="120"/>
        <w:ind w:left="0" w:firstLine="0"/>
        <w:rPr>
          <w:b/>
          <w:lang w:eastAsia="ru-RU"/>
        </w:rPr>
      </w:pPr>
      <w:r w:rsidRPr="00C0177C">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183C43" w:rsidRPr="00C0177C" w14:paraId="1CB7C406" w14:textId="77777777" w:rsidTr="004C660A">
        <w:tc>
          <w:tcPr>
            <w:tcW w:w="577" w:type="dxa"/>
            <w:shd w:val="clear" w:color="auto" w:fill="auto"/>
          </w:tcPr>
          <w:p w14:paraId="0545B5E3" w14:textId="77777777" w:rsidR="00183C43" w:rsidRPr="00C0177C" w:rsidRDefault="00183C43" w:rsidP="004C660A">
            <w:pPr>
              <w:shd w:val="clear" w:color="auto" w:fill="FFFFFF" w:themeFill="background1"/>
              <w:tabs>
                <w:tab w:val="left" w:pos="612"/>
              </w:tabs>
              <w:spacing w:before="120" w:after="120"/>
              <w:rPr>
                <w:b/>
                <w:iCs/>
                <w:sz w:val="20"/>
                <w:szCs w:val="20"/>
                <w:lang w:eastAsia="ru-RU"/>
              </w:rPr>
            </w:pPr>
            <w:r w:rsidRPr="00C0177C">
              <w:rPr>
                <w:b/>
                <w:iCs/>
                <w:sz w:val="20"/>
                <w:szCs w:val="20"/>
                <w:lang w:eastAsia="ru-RU"/>
              </w:rPr>
              <w:t>Nr. d/o</w:t>
            </w:r>
          </w:p>
        </w:tc>
        <w:tc>
          <w:tcPr>
            <w:tcW w:w="7248" w:type="dxa"/>
            <w:shd w:val="clear" w:color="auto" w:fill="auto"/>
          </w:tcPr>
          <w:p w14:paraId="5E5F7F28" w14:textId="77777777" w:rsidR="00183C43" w:rsidRPr="00C0177C" w:rsidRDefault="00183C43" w:rsidP="004C660A">
            <w:pPr>
              <w:shd w:val="clear" w:color="auto" w:fill="FFFFFF" w:themeFill="background1"/>
              <w:tabs>
                <w:tab w:val="left" w:pos="612"/>
              </w:tabs>
              <w:spacing w:before="120" w:after="120"/>
              <w:jc w:val="center"/>
              <w:rPr>
                <w:b/>
                <w:iCs/>
                <w:sz w:val="20"/>
                <w:szCs w:val="20"/>
                <w:lang w:eastAsia="ru-RU"/>
              </w:rPr>
            </w:pPr>
            <w:r w:rsidRPr="00C0177C">
              <w:rPr>
                <w:b/>
                <w:iCs/>
                <w:sz w:val="20"/>
                <w:szCs w:val="20"/>
                <w:lang w:eastAsia="ru-RU"/>
              </w:rPr>
              <w:t>Denumirea factorului de evaluare</w:t>
            </w:r>
          </w:p>
        </w:tc>
        <w:tc>
          <w:tcPr>
            <w:tcW w:w="1800" w:type="dxa"/>
            <w:shd w:val="clear" w:color="auto" w:fill="auto"/>
          </w:tcPr>
          <w:p w14:paraId="109E1C7E" w14:textId="77777777" w:rsidR="00183C43" w:rsidRPr="00C0177C" w:rsidRDefault="00183C43" w:rsidP="004C660A">
            <w:pPr>
              <w:shd w:val="clear" w:color="auto" w:fill="FFFFFF" w:themeFill="background1"/>
              <w:tabs>
                <w:tab w:val="left" w:pos="612"/>
              </w:tabs>
              <w:spacing w:before="120" w:after="120"/>
              <w:jc w:val="center"/>
              <w:rPr>
                <w:b/>
                <w:iCs/>
                <w:sz w:val="20"/>
                <w:szCs w:val="20"/>
                <w:lang w:eastAsia="ru-RU"/>
              </w:rPr>
            </w:pPr>
            <w:r w:rsidRPr="00C0177C">
              <w:rPr>
                <w:b/>
                <w:iCs/>
                <w:sz w:val="20"/>
                <w:szCs w:val="20"/>
                <w:lang w:eastAsia="ru-RU"/>
              </w:rPr>
              <w:t>Ponderea%</w:t>
            </w:r>
          </w:p>
        </w:tc>
      </w:tr>
      <w:tr w:rsidR="00183C43" w:rsidRPr="00C0177C" w14:paraId="3E58F49A" w14:textId="77777777" w:rsidTr="004C660A">
        <w:tc>
          <w:tcPr>
            <w:tcW w:w="577" w:type="dxa"/>
            <w:shd w:val="clear" w:color="auto" w:fill="auto"/>
          </w:tcPr>
          <w:p w14:paraId="50E7E123" w14:textId="77777777" w:rsidR="00183C43" w:rsidRPr="00C0177C" w:rsidRDefault="00183C43" w:rsidP="004C660A">
            <w:pPr>
              <w:shd w:val="clear" w:color="auto" w:fill="FFFFFF" w:themeFill="background1"/>
              <w:tabs>
                <w:tab w:val="left" w:pos="612"/>
              </w:tabs>
              <w:spacing w:before="120" w:after="120"/>
              <w:rPr>
                <w:iCs/>
                <w:lang w:eastAsia="ru-RU"/>
              </w:rPr>
            </w:pPr>
          </w:p>
        </w:tc>
        <w:tc>
          <w:tcPr>
            <w:tcW w:w="7248" w:type="dxa"/>
            <w:shd w:val="clear" w:color="auto" w:fill="auto"/>
          </w:tcPr>
          <w:p w14:paraId="6AB4D613" w14:textId="77777777" w:rsidR="00183C43" w:rsidRPr="00C0177C" w:rsidRDefault="00183C43" w:rsidP="004C660A">
            <w:pPr>
              <w:shd w:val="clear" w:color="auto" w:fill="FFFFFF" w:themeFill="background1"/>
              <w:tabs>
                <w:tab w:val="left" w:pos="612"/>
              </w:tabs>
              <w:spacing w:before="120" w:after="120"/>
              <w:rPr>
                <w:iCs/>
                <w:lang w:eastAsia="ru-RU"/>
              </w:rPr>
            </w:pPr>
          </w:p>
        </w:tc>
        <w:tc>
          <w:tcPr>
            <w:tcW w:w="1800" w:type="dxa"/>
            <w:shd w:val="clear" w:color="auto" w:fill="auto"/>
          </w:tcPr>
          <w:p w14:paraId="3685995A" w14:textId="77777777" w:rsidR="00183C43" w:rsidRPr="00C0177C" w:rsidRDefault="00183C43" w:rsidP="004C660A">
            <w:pPr>
              <w:shd w:val="clear" w:color="auto" w:fill="FFFFFF" w:themeFill="background1"/>
              <w:tabs>
                <w:tab w:val="left" w:pos="612"/>
              </w:tabs>
              <w:spacing w:before="120" w:after="120"/>
              <w:rPr>
                <w:iCs/>
                <w:lang w:eastAsia="ru-RU"/>
              </w:rPr>
            </w:pPr>
          </w:p>
        </w:tc>
      </w:tr>
    </w:tbl>
    <w:p w14:paraId="450A0BBC" w14:textId="77777777" w:rsidR="00183C43" w:rsidRDefault="00183C43" w:rsidP="00183C43">
      <w:pPr>
        <w:shd w:val="clear" w:color="auto" w:fill="FFFFFF" w:themeFill="background1"/>
        <w:tabs>
          <w:tab w:val="right" w:pos="426"/>
        </w:tabs>
        <w:spacing w:before="120"/>
        <w:rPr>
          <w:b/>
          <w:lang w:eastAsia="ru-RU"/>
        </w:rPr>
      </w:pPr>
    </w:p>
    <w:p w14:paraId="75AC88CA" w14:textId="77777777" w:rsidR="00183C43" w:rsidRPr="00C0177C" w:rsidRDefault="00183C43" w:rsidP="008A3B5A">
      <w:pPr>
        <w:numPr>
          <w:ilvl w:val="0"/>
          <w:numId w:val="23"/>
        </w:numPr>
        <w:shd w:val="clear" w:color="auto" w:fill="FFFFFF" w:themeFill="background1"/>
        <w:tabs>
          <w:tab w:val="right" w:pos="426"/>
        </w:tabs>
        <w:spacing w:before="120"/>
        <w:ind w:left="0" w:firstLine="0"/>
        <w:rPr>
          <w:b/>
          <w:lang w:eastAsia="ru-RU"/>
        </w:rPr>
      </w:pPr>
      <w:r w:rsidRPr="00C0177C">
        <w:rPr>
          <w:b/>
          <w:lang w:eastAsia="ru-RU"/>
        </w:rPr>
        <w:lastRenderedPageBreak/>
        <w:t>Termenul limită de depunere/deschidere a ofertelor:</w:t>
      </w:r>
    </w:p>
    <w:p w14:paraId="7708AD35" w14:textId="77777777" w:rsidR="00183C43" w:rsidRPr="00C0177C" w:rsidRDefault="00183C43" w:rsidP="008A3B5A">
      <w:pPr>
        <w:numPr>
          <w:ilvl w:val="0"/>
          <w:numId w:val="25"/>
        </w:numPr>
        <w:shd w:val="clear" w:color="auto" w:fill="FFFFFF" w:themeFill="background1"/>
        <w:tabs>
          <w:tab w:val="right" w:pos="426"/>
        </w:tabs>
        <w:spacing w:before="120"/>
        <w:rPr>
          <w:b/>
          <w:lang w:eastAsia="ru-RU"/>
        </w:rPr>
      </w:pPr>
      <w:r w:rsidRPr="00C0177C">
        <w:rPr>
          <w:b/>
          <w:lang w:eastAsia="ru-RU"/>
        </w:rPr>
        <w:t xml:space="preserve">conform SIA RSAP /până la: </w:t>
      </w:r>
      <w:r w:rsidRPr="00C0177C">
        <w:rPr>
          <w:b/>
          <w:i/>
          <w:lang w:eastAsia="ru-RU"/>
        </w:rPr>
        <w:t>[ora exactă]</w:t>
      </w:r>
      <w:r w:rsidRPr="00C0177C">
        <w:rPr>
          <w:b/>
          <w:lang w:eastAsia="ru-RU"/>
        </w:rPr>
        <w:t>_</w:t>
      </w:r>
      <w:r w:rsidRPr="00C0177C">
        <w:rPr>
          <w:u w:val="single"/>
        </w:rPr>
        <w:t xml:space="preserve"> Conform SIA RSAP Mtender</w:t>
      </w:r>
      <w:r w:rsidRPr="00C0177C">
        <w:rPr>
          <w:b/>
          <w:lang w:eastAsia="ru-RU"/>
        </w:rPr>
        <w:t xml:space="preserve"> ___</w:t>
      </w:r>
    </w:p>
    <w:p w14:paraId="22E9C5F6" w14:textId="77777777" w:rsidR="00183C43" w:rsidRPr="00C0177C" w:rsidRDefault="00183C43" w:rsidP="008A3B5A">
      <w:pPr>
        <w:pStyle w:val="a"/>
        <w:numPr>
          <w:ilvl w:val="0"/>
          <w:numId w:val="25"/>
        </w:numPr>
        <w:shd w:val="clear" w:color="auto" w:fill="FFFFFF" w:themeFill="background1"/>
        <w:tabs>
          <w:tab w:val="clear" w:pos="1134"/>
          <w:tab w:val="right" w:pos="426"/>
        </w:tabs>
        <w:spacing w:before="120"/>
        <w:contextualSpacing/>
        <w:jc w:val="left"/>
        <w:rPr>
          <w:b/>
          <w:lang w:eastAsia="ru-RU"/>
        </w:rPr>
      </w:pPr>
      <w:r w:rsidRPr="00C0177C">
        <w:rPr>
          <w:b/>
          <w:lang w:eastAsia="ru-RU"/>
        </w:rPr>
        <w:t xml:space="preserve">pe: </w:t>
      </w:r>
      <w:r w:rsidRPr="00C0177C">
        <w:rPr>
          <w:b/>
          <w:i/>
          <w:lang w:eastAsia="ru-RU"/>
        </w:rPr>
        <w:t>[data]</w:t>
      </w:r>
      <w:r w:rsidRPr="00C0177C">
        <w:rPr>
          <w:b/>
          <w:lang w:eastAsia="ru-RU"/>
        </w:rPr>
        <w:t>__</w:t>
      </w:r>
      <w:r w:rsidRPr="00C0177C">
        <w:rPr>
          <w:u w:val="single"/>
        </w:rPr>
        <w:t xml:space="preserve"> </w:t>
      </w:r>
      <w:r>
        <w:rPr>
          <w:u w:val="single"/>
        </w:rPr>
        <w:t xml:space="preserve">12 </w:t>
      </w:r>
      <w:r w:rsidRPr="00C0177C">
        <w:rPr>
          <w:u w:val="single"/>
        </w:rPr>
        <w:t>zile, Conform SIA RSAP Mtender</w:t>
      </w:r>
      <w:r w:rsidRPr="00C0177C">
        <w:rPr>
          <w:b/>
          <w:lang w:eastAsia="ru-RU"/>
        </w:rPr>
        <w:t xml:space="preserve"> ____________________________</w:t>
      </w:r>
    </w:p>
    <w:p w14:paraId="7D5C4402" w14:textId="77777777" w:rsidR="00183C43" w:rsidRPr="00C0177C" w:rsidRDefault="00183C43" w:rsidP="008A3B5A">
      <w:pPr>
        <w:numPr>
          <w:ilvl w:val="0"/>
          <w:numId w:val="23"/>
        </w:numPr>
        <w:shd w:val="clear" w:color="auto" w:fill="FFFFFF" w:themeFill="background1"/>
        <w:tabs>
          <w:tab w:val="right" w:pos="426"/>
        </w:tabs>
        <w:spacing w:before="120"/>
        <w:ind w:left="0" w:firstLine="0"/>
        <w:rPr>
          <w:b/>
          <w:lang w:eastAsia="ru-RU"/>
        </w:rPr>
      </w:pPr>
      <w:r w:rsidRPr="00C0177C">
        <w:rPr>
          <w:b/>
          <w:lang w:eastAsia="ru-RU"/>
        </w:rPr>
        <w:t xml:space="preserve">Adresa la care trebuie transmise ofertele sau cererile de participare: </w:t>
      </w:r>
    </w:p>
    <w:p w14:paraId="57A9F22B" w14:textId="77777777" w:rsidR="00183C43" w:rsidRPr="00C0177C" w:rsidRDefault="00183C43" w:rsidP="00183C43">
      <w:pPr>
        <w:shd w:val="clear" w:color="auto" w:fill="FFFFFF" w:themeFill="background1"/>
        <w:tabs>
          <w:tab w:val="right" w:pos="426"/>
        </w:tabs>
        <w:spacing w:before="120"/>
        <w:ind w:left="450"/>
        <w:rPr>
          <w:b/>
          <w:lang w:eastAsia="ru-RU"/>
        </w:rPr>
      </w:pPr>
      <w:r w:rsidRPr="00C0177C">
        <w:rPr>
          <w:b/>
          <w:i/>
          <w:lang w:eastAsia="ru-RU"/>
        </w:rPr>
        <w:t>Ofertele sau cererile de participare vor fi depuse electronic prin intermediul SIA RSAP</w:t>
      </w:r>
    </w:p>
    <w:p w14:paraId="2DBC35C3" w14:textId="77777777" w:rsidR="00183C43" w:rsidRPr="00C0177C" w:rsidRDefault="00183C43" w:rsidP="008A3B5A">
      <w:pPr>
        <w:numPr>
          <w:ilvl w:val="0"/>
          <w:numId w:val="23"/>
        </w:numPr>
        <w:tabs>
          <w:tab w:val="right" w:pos="426"/>
        </w:tabs>
        <w:spacing w:before="120"/>
        <w:ind w:left="0" w:firstLine="0"/>
        <w:rPr>
          <w:b/>
          <w:lang w:eastAsia="ru-RU"/>
        </w:rPr>
      </w:pPr>
      <w:r w:rsidRPr="00C0177C">
        <w:rPr>
          <w:b/>
          <w:lang w:eastAsia="ru-RU"/>
        </w:rPr>
        <w:t>Termenul de valabilitate a ofertelor: __</w:t>
      </w:r>
      <w:r w:rsidRPr="00C0177C">
        <w:rPr>
          <w:u w:val="single"/>
        </w:rPr>
        <w:t>60 de zile</w:t>
      </w:r>
      <w:r w:rsidRPr="00C0177C">
        <w:rPr>
          <w:b/>
          <w:lang w:eastAsia="ru-RU"/>
        </w:rPr>
        <w:t xml:space="preserve"> _____________________</w:t>
      </w:r>
    </w:p>
    <w:p w14:paraId="28674106" w14:textId="77777777" w:rsidR="00183C43" w:rsidRPr="00C0177C" w:rsidRDefault="00183C43" w:rsidP="008A3B5A">
      <w:pPr>
        <w:numPr>
          <w:ilvl w:val="0"/>
          <w:numId w:val="23"/>
        </w:numPr>
        <w:tabs>
          <w:tab w:val="right" w:pos="426"/>
        </w:tabs>
        <w:spacing w:before="120"/>
        <w:ind w:left="0" w:firstLine="0"/>
        <w:rPr>
          <w:b/>
          <w:lang w:eastAsia="ru-RU"/>
        </w:rPr>
      </w:pPr>
      <w:r w:rsidRPr="00C0177C">
        <w:rPr>
          <w:b/>
          <w:lang w:eastAsia="ru-RU"/>
        </w:rPr>
        <w:t>Locul deschiderii ofertelor: ___</w:t>
      </w:r>
      <w:r w:rsidRPr="00C0177C">
        <w:rPr>
          <w:u w:val="single"/>
        </w:rPr>
        <w:t xml:space="preserve"> SIA RSAP Mtender</w:t>
      </w:r>
      <w:r>
        <w:rPr>
          <w:b/>
          <w:lang w:eastAsia="ru-RU"/>
        </w:rPr>
        <w:t xml:space="preserve"> _________________________</w:t>
      </w:r>
      <w:r w:rsidRPr="00C0177C">
        <w:rPr>
          <w:b/>
          <w:lang w:eastAsia="ru-RU"/>
        </w:rPr>
        <w:t>_</w:t>
      </w:r>
    </w:p>
    <w:p w14:paraId="1C364C16" w14:textId="77777777" w:rsidR="00183C43" w:rsidRPr="00C0177C" w:rsidRDefault="00183C43" w:rsidP="00183C43">
      <w:pPr>
        <w:shd w:val="clear" w:color="auto" w:fill="FFFFFF" w:themeFill="background1"/>
        <w:tabs>
          <w:tab w:val="right" w:pos="426"/>
        </w:tabs>
        <w:ind w:left="3240"/>
        <w:contextualSpacing/>
        <w:jc w:val="center"/>
        <w:rPr>
          <w:sz w:val="20"/>
          <w:lang w:eastAsia="ru-RU"/>
        </w:rPr>
      </w:pPr>
      <w:r w:rsidRPr="00C0177C">
        <w:rPr>
          <w:sz w:val="20"/>
          <w:lang w:eastAsia="ru-RU"/>
        </w:rPr>
        <w:t>(SIA RSAP sau adresa deschiderii)</w:t>
      </w:r>
    </w:p>
    <w:p w14:paraId="6A11B7B7" w14:textId="77777777" w:rsidR="00183C43" w:rsidRPr="00C0177C" w:rsidRDefault="00183C43" w:rsidP="00183C43">
      <w:pPr>
        <w:shd w:val="clear" w:color="auto" w:fill="FFFFFF" w:themeFill="background1"/>
        <w:tabs>
          <w:tab w:val="left" w:pos="360"/>
          <w:tab w:val="left" w:pos="1800"/>
          <w:tab w:val="left" w:pos="3240"/>
        </w:tabs>
        <w:spacing w:after="120"/>
        <w:ind w:left="360"/>
        <w:rPr>
          <w:b/>
          <w:i/>
          <w:lang w:eastAsia="ru-RU"/>
        </w:rPr>
      </w:pPr>
      <w:r w:rsidRPr="00C0177C">
        <w:rPr>
          <w:b/>
          <w:i/>
          <w:lang w:eastAsia="ru-RU"/>
        </w:rPr>
        <w:t xml:space="preserve">Ofertele întârziate vor fi respinse. </w:t>
      </w:r>
    </w:p>
    <w:p w14:paraId="44C1CB83" w14:textId="77777777" w:rsidR="00183C43" w:rsidRPr="00C0177C" w:rsidRDefault="00183C43" w:rsidP="008A3B5A">
      <w:pPr>
        <w:numPr>
          <w:ilvl w:val="0"/>
          <w:numId w:val="23"/>
        </w:numPr>
        <w:shd w:val="clear" w:color="auto" w:fill="FFFFFF" w:themeFill="background1"/>
        <w:tabs>
          <w:tab w:val="right" w:pos="426"/>
        </w:tabs>
        <w:spacing w:before="120"/>
        <w:ind w:left="450" w:hanging="450"/>
        <w:rPr>
          <w:b/>
          <w:lang w:eastAsia="ru-RU"/>
        </w:rPr>
      </w:pPr>
      <w:r w:rsidRPr="00C0177C">
        <w:rPr>
          <w:b/>
          <w:lang w:eastAsia="ru-RU"/>
        </w:rPr>
        <w:t xml:space="preserve">Persoanele autorizate să asiste la deschiderea ofertelor: </w:t>
      </w:r>
      <w:r w:rsidRPr="00C0177C">
        <w:rPr>
          <w:b/>
          <w:lang w:eastAsia="ru-RU"/>
        </w:rPr>
        <w:br/>
      </w:r>
      <w:r w:rsidRPr="00C0177C">
        <w:rPr>
          <w:b/>
          <w:i/>
          <w:lang w:eastAsia="ru-RU"/>
        </w:rPr>
        <w:t>Ofertanții sau reprezentanții acestora au dreptul să participe la deschiderea ofertelor, cu excepția cazului când ofertele au fost depuse prin SIA RSAP</w:t>
      </w:r>
      <w:r w:rsidRPr="00C0177C">
        <w:rPr>
          <w:b/>
          <w:lang w:eastAsia="ru-RU"/>
        </w:rPr>
        <w:t>.</w:t>
      </w:r>
    </w:p>
    <w:p w14:paraId="59A926DF" w14:textId="77777777" w:rsidR="00183C43" w:rsidRPr="00C0177C" w:rsidRDefault="00183C43" w:rsidP="008A3B5A">
      <w:pPr>
        <w:numPr>
          <w:ilvl w:val="0"/>
          <w:numId w:val="23"/>
        </w:numPr>
        <w:shd w:val="clear" w:color="auto" w:fill="FFFFFF" w:themeFill="background1"/>
        <w:tabs>
          <w:tab w:val="right" w:pos="426"/>
        </w:tabs>
        <w:spacing w:before="120"/>
        <w:ind w:left="450" w:hanging="450"/>
        <w:rPr>
          <w:b/>
          <w:lang w:eastAsia="ru-RU"/>
        </w:rPr>
      </w:pPr>
      <w:r w:rsidRPr="00C0177C">
        <w:rPr>
          <w:b/>
          <w:lang w:eastAsia="ru-RU"/>
        </w:rPr>
        <w:t xml:space="preserve">Limba sau limbile în care trebuie redactate ofertele sau cererile de participare: </w:t>
      </w:r>
      <w:r w:rsidRPr="00C0177C">
        <w:rPr>
          <w:u w:val="single"/>
        </w:rPr>
        <w:t>de Stat</w:t>
      </w:r>
      <w:r w:rsidRPr="00C0177C">
        <w:rPr>
          <w:b/>
          <w:lang w:eastAsia="ru-RU"/>
        </w:rPr>
        <w:t>_</w:t>
      </w:r>
    </w:p>
    <w:p w14:paraId="49452163" w14:textId="77777777" w:rsidR="00183C43" w:rsidRPr="00C0177C" w:rsidRDefault="00183C43" w:rsidP="008A3B5A">
      <w:pPr>
        <w:numPr>
          <w:ilvl w:val="0"/>
          <w:numId w:val="23"/>
        </w:numPr>
        <w:shd w:val="clear" w:color="auto" w:fill="FFFFFF" w:themeFill="background1"/>
        <w:tabs>
          <w:tab w:val="right" w:pos="426"/>
        </w:tabs>
        <w:spacing w:before="120"/>
        <w:ind w:left="360"/>
        <w:rPr>
          <w:b/>
          <w:lang w:eastAsia="ru-RU"/>
        </w:rPr>
      </w:pPr>
      <w:r w:rsidRPr="00C0177C">
        <w:rPr>
          <w:b/>
          <w:lang w:eastAsia="ru-RU"/>
        </w:rPr>
        <w:t>Respectivul contract se referă la un proiect și/sau program finanțat din fonduri ale Uniunii Europene: ___</w:t>
      </w:r>
      <w:r w:rsidRPr="00C0177C">
        <w:rPr>
          <w:u w:val="single"/>
        </w:rPr>
        <w:t xml:space="preserve"> Nu se aplică</w:t>
      </w:r>
      <w:r w:rsidRPr="00C0177C">
        <w:rPr>
          <w:b/>
          <w:lang w:eastAsia="ru-RU"/>
        </w:rPr>
        <w:t xml:space="preserve"> __________________________________________</w:t>
      </w:r>
    </w:p>
    <w:p w14:paraId="7C1EADC6" w14:textId="77777777" w:rsidR="00183C43" w:rsidRPr="00C0177C" w:rsidRDefault="00183C43" w:rsidP="00183C43">
      <w:pPr>
        <w:shd w:val="clear" w:color="auto" w:fill="FFFFFF" w:themeFill="background1"/>
        <w:tabs>
          <w:tab w:val="right" w:pos="426"/>
        </w:tabs>
        <w:ind w:left="1980"/>
        <w:contextualSpacing/>
        <w:jc w:val="center"/>
        <w:rPr>
          <w:sz w:val="20"/>
          <w:lang w:eastAsia="ru-RU"/>
        </w:rPr>
      </w:pPr>
      <w:r w:rsidRPr="00C0177C">
        <w:rPr>
          <w:sz w:val="20"/>
          <w:lang w:eastAsia="ru-RU"/>
        </w:rPr>
        <w:t>(se specifică denumireaproiectului și/sau programului)</w:t>
      </w:r>
    </w:p>
    <w:p w14:paraId="3FFD8AD4" w14:textId="77777777" w:rsidR="00183C43" w:rsidRPr="00C0177C" w:rsidRDefault="00183C43" w:rsidP="008A3B5A">
      <w:pPr>
        <w:numPr>
          <w:ilvl w:val="0"/>
          <w:numId w:val="23"/>
        </w:numPr>
        <w:shd w:val="clear" w:color="auto" w:fill="FFFFFF" w:themeFill="background1"/>
        <w:tabs>
          <w:tab w:val="right" w:pos="426"/>
        </w:tabs>
        <w:spacing w:before="120"/>
        <w:ind w:left="0" w:firstLine="0"/>
        <w:rPr>
          <w:b/>
          <w:lang w:eastAsia="ru-RU"/>
        </w:rPr>
      </w:pPr>
      <w:r w:rsidRPr="00C0177C">
        <w:rPr>
          <w:b/>
          <w:lang w:eastAsia="ru-RU"/>
        </w:rPr>
        <w:t xml:space="preserve">Denumirea și adresa organismului competent de soluționare a contestațiilor: </w:t>
      </w:r>
    </w:p>
    <w:p w14:paraId="7CC3B144" w14:textId="77777777" w:rsidR="00183C43" w:rsidRPr="00C0177C" w:rsidRDefault="00183C43" w:rsidP="00183C43">
      <w:pPr>
        <w:shd w:val="clear" w:color="auto" w:fill="FFFFFF" w:themeFill="background1"/>
        <w:tabs>
          <w:tab w:val="right" w:pos="426"/>
        </w:tabs>
        <w:ind w:left="450"/>
        <w:rPr>
          <w:b/>
          <w:i/>
          <w:lang w:eastAsia="ru-RU"/>
        </w:rPr>
      </w:pPr>
      <w:r w:rsidRPr="00C0177C">
        <w:rPr>
          <w:b/>
          <w:i/>
          <w:lang w:eastAsia="ru-RU"/>
        </w:rPr>
        <w:t>Agenția Națională pentru Soluționarea Contestațiilor</w:t>
      </w:r>
    </w:p>
    <w:p w14:paraId="7A747E21" w14:textId="77777777" w:rsidR="00183C43" w:rsidRPr="00C0177C" w:rsidRDefault="00183C43" w:rsidP="00183C43">
      <w:pPr>
        <w:shd w:val="clear" w:color="auto" w:fill="FFFFFF" w:themeFill="background1"/>
        <w:tabs>
          <w:tab w:val="right" w:pos="426"/>
        </w:tabs>
        <w:ind w:left="450"/>
        <w:rPr>
          <w:b/>
          <w:i/>
          <w:lang w:eastAsia="ru-RU"/>
        </w:rPr>
      </w:pPr>
      <w:r w:rsidRPr="00C0177C">
        <w:rPr>
          <w:b/>
          <w:i/>
          <w:lang w:eastAsia="ru-RU"/>
        </w:rPr>
        <w:t>Adresa: mun. Chișinău, bd. Ștefan cel Mare și Sfânt nr.124 (et.4), MD 2001;</w:t>
      </w:r>
    </w:p>
    <w:p w14:paraId="62179EB7" w14:textId="77777777" w:rsidR="00183C43" w:rsidRPr="00C0177C" w:rsidRDefault="00183C43" w:rsidP="00183C43">
      <w:pPr>
        <w:shd w:val="clear" w:color="auto" w:fill="FFFFFF" w:themeFill="background1"/>
        <w:tabs>
          <w:tab w:val="right" w:pos="426"/>
        </w:tabs>
        <w:ind w:left="450"/>
        <w:rPr>
          <w:b/>
          <w:i/>
          <w:lang w:eastAsia="ru-RU"/>
        </w:rPr>
      </w:pPr>
      <w:r w:rsidRPr="00C0177C">
        <w:rPr>
          <w:b/>
          <w:i/>
          <w:lang w:eastAsia="ru-RU"/>
        </w:rPr>
        <w:t>Tel/Fax/email: 022-820 652, 022 820-651, contestatii@ansc.md</w:t>
      </w:r>
    </w:p>
    <w:p w14:paraId="3F30AD85" w14:textId="77777777" w:rsidR="00183C43" w:rsidRPr="00C0177C" w:rsidRDefault="00183C43" w:rsidP="008A3B5A">
      <w:pPr>
        <w:numPr>
          <w:ilvl w:val="0"/>
          <w:numId w:val="23"/>
        </w:numPr>
        <w:shd w:val="clear" w:color="auto" w:fill="FFFFFF" w:themeFill="background1"/>
        <w:tabs>
          <w:tab w:val="right" w:pos="426"/>
        </w:tabs>
        <w:spacing w:before="120"/>
        <w:ind w:left="360"/>
        <w:rPr>
          <w:b/>
          <w:lang w:eastAsia="ru-RU"/>
        </w:rPr>
      </w:pPr>
      <w:r w:rsidRPr="00C0177C">
        <w:rPr>
          <w:b/>
          <w:lang w:eastAsia="ru-RU"/>
        </w:rPr>
        <w:t>Data (datele) și referința (referințele) publicărilor anterioare în Jurnalul Oficial al Uniunii Europene privind contractul (contractele) la care se referă anunțul respectiv (dacă este cazul):__</w:t>
      </w:r>
      <w:r w:rsidRPr="00C0177C">
        <w:rPr>
          <w:u w:val="single"/>
        </w:rPr>
        <w:t xml:space="preserve"> Nu se aplică</w:t>
      </w:r>
      <w:r w:rsidRPr="00C0177C">
        <w:rPr>
          <w:b/>
          <w:lang w:eastAsia="ru-RU"/>
        </w:rPr>
        <w:t xml:space="preserve"> _________________________________________________</w:t>
      </w:r>
    </w:p>
    <w:p w14:paraId="497D9564" w14:textId="77777777" w:rsidR="00183C43" w:rsidRPr="00C0177C" w:rsidRDefault="00183C43" w:rsidP="008A3B5A">
      <w:pPr>
        <w:numPr>
          <w:ilvl w:val="0"/>
          <w:numId w:val="23"/>
        </w:numPr>
        <w:shd w:val="clear" w:color="auto" w:fill="FFFFFF" w:themeFill="background1"/>
        <w:tabs>
          <w:tab w:val="right" w:pos="426"/>
        </w:tabs>
        <w:spacing w:before="120"/>
        <w:ind w:left="360"/>
        <w:rPr>
          <w:b/>
          <w:lang w:eastAsia="ru-RU"/>
        </w:rPr>
      </w:pPr>
      <w:r w:rsidRPr="00C0177C">
        <w:rPr>
          <w:b/>
          <w:lang w:eastAsia="ru-RU"/>
        </w:rPr>
        <w:t>În cazul achizițiilor periodice, calendarul estimat pentru publicarea anunțurilor viitoare</w:t>
      </w:r>
      <w:r w:rsidRPr="00C0177C">
        <w:rPr>
          <w:b/>
          <w:shd w:val="clear" w:color="auto" w:fill="FFFFFF" w:themeFill="background1"/>
          <w:lang w:eastAsia="ru-RU"/>
        </w:rPr>
        <w:t>:___</w:t>
      </w:r>
      <w:r w:rsidRPr="00C0177C">
        <w:rPr>
          <w:u w:val="single"/>
        </w:rPr>
        <w:t xml:space="preserve"> Nu se aplică</w:t>
      </w:r>
      <w:r w:rsidRPr="00C0177C">
        <w:rPr>
          <w:b/>
          <w:lang w:eastAsia="ru-RU"/>
        </w:rPr>
        <w:t xml:space="preserve"> </w:t>
      </w:r>
      <w:r w:rsidRPr="00C0177C">
        <w:rPr>
          <w:b/>
          <w:shd w:val="clear" w:color="auto" w:fill="FFFFFF" w:themeFill="background1"/>
          <w:lang w:eastAsia="ru-RU"/>
        </w:rPr>
        <w:t>__________________________________________________</w:t>
      </w:r>
    </w:p>
    <w:p w14:paraId="71D90181" w14:textId="77777777" w:rsidR="00183C43" w:rsidRPr="00C0177C" w:rsidRDefault="00183C43" w:rsidP="008A3B5A">
      <w:pPr>
        <w:numPr>
          <w:ilvl w:val="0"/>
          <w:numId w:val="23"/>
        </w:numPr>
        <w:shd w:val="clear" w:color="auto" w:fill="FFFFFF" w:themeFill="background1"/>
        <w:tabs>
          <w:tab w:val="right" w:pos="426"/>
        </w:tabs>
        <w:spacing w:before="120"/>
        <w:ind w:left="360"/>
        <w:rPr>
          <w:b/>
          <w:lang w:eastAsia="ru-RU"/>
        </w:rPr>
      </w:pPr>
      <w:r w:rsidRPr="00C0177C">
        <w:rPr>
          <w:b/>
          <w:lang w:eastAsia="ru-RU"/>
        </w:rPr>
        <w:t xml:space="preserve">Data publicării anunțului de intenție sau, după caz, precizarea că nu a fost publicat un astfel de </w:t>
      </w:r>
      <w:r w:rsidRPr="00C0177C">
        <w:rPr>
          <w:b/>
          <w:shd w:val="clear" w:color="auto" w:fill="FFFFFF" w:themeFill="background1"/>
          <w:lang w:eastAsia="ru-RU"/>
        </w:rPr>
        <w:t>anunţ:_</w:t>
      </w:r>
      <w:r w:rsidRPr="0034458F">
        <w:rPr>
          <w:u w:val="single"/>
          <w:shd w:val="clear" w:color="auto" w:fill="FFFFFF" w:themeFill="background1"/>
          <w:lang w:eastAsia="ru-RU"/>
        </w:rPr>
        <w:t xml:space="preserve">Buletinul nr. 75 din 23 septembrie 2022 </w:t>
      </w:r>
      <w:r w:rsidRPr="00C0177C">
        <w:rPr>
          <w:b/>
          <w:shd w:val="clear" w:color="auto" w:fill="FFFFFF" w:themeFill="background1"/>
          <w:lang w:eastAsia="ru-RU"/>
        </w:rPr>
        <w:t>________________________</w:t>
      </w:r>
    </w:p>
    <w:p w14:paraId="2D1BAC73" w14:textId="77777777" w:rsidR="00183C43" w:rsidRPr="00C0177C" w:rsidRDefault="00183C43" w:rsidP="008A3B5A">
      <w:pPr>
        <w:numPr>
          <w:ilvl w:val="0"/>
          <w:numId w:val="23"/>
        </w:numPr>
        <w:shd w:val="clear" w:color="auto" w:fill="FFFFFF" w:themeFill="background1"/>
        <w:tabs>
          <w:tab w:val="right" w:pos="426"/>
        </w:tabs>
        <w:spacing w:before="120"/>
        <w:ind w:left="0" w:firstLine="0"/>
        <w:rPr>
          <w:b/>
          <w:lang w:eastAsia="ru-RU"/>
        </w:rPr>
      </w:pPr>
      <w:r w:rsidRPr="00C0177C">
        <w:rPr>
          <w:b/>
          <w:lang w:eastAsia="ru-RU"/>
        </w:rPr>
        <w:t xml:space="preserve">Data transmiterii </w:t>
      </w:r>
      <w:r>
        <w:rPr>
          <w:b/>
          <w:lang w:eastAsia="ru-RU"/>
        </w:rPr>
        <w:t>s</w:t>
      </w:r>
      <w:r w:rsidRPr="00C0177C">
        <w:rPr>
          <w:b/>
          <w:lang w:eastAsia="ru-RU"/>
        </w:rPr>
        <w:t>pre publicare a anunțului de participar</w:t>
      </w:r>
      <w:r w:rsidRPr="00C0177C">
        <w:rPr>
          <w:b/>
          <w:shd w:val="clear" w:color="auto" w:fill="FFFFFF" w:themeFill="background1"/>
          <w:lang w:eastAsia="ru-RU"/>
        </w:rPr>
        <w:t>e:</w:t>
      </w:r>
      <w:r>
        <w:rPr>
          <w:b/>
          <w:shd w:val="clear" w:color="auto" w:fill="FFFFFF" w:themeFill="background1"/>
          <w:lang w:eastAsia="ru-RU"/>
        </w:rPr>
        <w:t xml:space="preserve"> </w:t>
      </w:r>
      <w:r w:rsidRPr="00C0177C">
        <w:rPr>
          <w:b/>
          <w:shd w:val="clear" w:color="auto" w:fill="FFFFFF" w:themeFill="background1"/>
          <w:lang w:eastAsia="ru-RU"/>
        </w:rPr>
        <w:t>_</w:t>
      </w:r>
      <w:r w:rsidRPr="0034458F">
        <w:rPr>
          <w:u w:val="single"/>
          <w:shd w:val="clear" w:color="auto" w:fill="FFFFFF" w:themeFill="background1"/>
          <w:lang w:eastAsia="ru-RU"/>
        </w:rPr>
        <w:t>18.10.2022</w:t>
      </w:r>
      <w:r w:rsidRPr="00C0177C">
        <w:rPr>
          <w:b/>
          <w:shd w:val="clear" w:color="auto" w:fill="FFFFFF" w:themeFill="background1"/>
          <w:lang w:eastAsia="ru-RU"/>
        </w:rPr>
        <w:t>_______</w:t>
      </w:r>
    </w:p>
    <w:p w14:paraId="19B3718D" w14:textId="77777777" w:rsidR="00183C43" w:rsidRPr="00C0177C" w:rsidRDefault="00183C43" w:rsidP="008A3B5A">
      <w:pPr>
        <w:numPr>
          <w:ilvl w:val="0"/>
          <w:numId w:val="23"/>
        </w:numPr>
        <w:shd w:val="clear" w:color="auto" w:fill="FFFFFF" w:themeFill="background1"/>
        <w:tabs>
          <w:tab w:val="right" w:pos="426"/>
        </w:tabs>
        <w:spacing w:before="120"/>
        <w:ind w:left="0" w:firstLine="0"/>
        <w:rPr>
          <w:b/>
          <w:lang w:eastAsia="ru-RU"/>
        </w:rPr>
      </w:pPr>
      <w:r w:rsidRPr="00C0177C">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183C43" w:rsidRPr="00C0177C" w14:paraId="0A166CE8" w14:textId="77777777" w:rsidTr="004C660A">
        <w:tc>
          <w:tcPr>
            <w:tcW w:w="5305" w:type="dxa"/>
            <w:shd w:val="clear" w:color="auto" w:fill="FFFFFF"/>
          </w:tcPr>
          <w:p w14:paraId="1417E36D" w14:textId="77777777" w:rsidR="00183C43" w:rsidRPr="00C0177C" w:rsidRDefault="00183C43" w:rsidP="004C660A">
            <w:pPr>
              <w:shd w:val="clear" w:color="auto" w:fill="FFFFFF" w:themeFill="background1"/>
              <w:tabs>
                <w:tab w:val="right" w:pos="426"/>
              </w:tabs>
              <w:rPr>
                <w:b/>
                <w:lang w:eastAsia="ru-RU"/>
              </w:rPr>
            </w:pPr>
            <w:r w:rsidRPr="00C0177C">
              <w:rPr>
                <w:b/>
                <w:lang w:eastAsia="ru-RU"/>
              </w:rPr>
              <w:t>Denumirea instrumentului electronic</w:t>
            </w:r>
          </w:p>
        </w:tc>
        <w:tc>
          <w:tcPr>
            <w:tcW w:w="3785" w:type="dxa"/>
            <w:shd w:val="clear" w:color="auto" w:fill="FFFFFF"/>
          </w:tcPr>
          <w:p w14:paraId="737C7EB9" w14:textId="77777777" w:rsidR="00183C43" w:rsidRPr="00C0177C" w:rsidRDefault="00183C43" w:rsidP="004C660A">
            <w:pPr>
              <w:shd w:val="clear" w:color="auto" w:fill="FFFFFF" w:themeFill="background1"/>
              <w:tabs>
                <w:tab w:val="right" w:pos="426"/>
              </w:tabs>
              <w:rPr>
                <w:b/>
                <w:lang w:eastAsia="ru-RU"/>
              </w:rPr>
            </w:pPr>
            <w:r w:rsidRPr="00C0177C">
              <w:rPr>
                <w:b/>
                <w:lang w:eastAsia="ru-RU"/>
              </w:rPr>
              <w:t>Se va utiliza/accepta sau nu</w:t>
            </w:r>
          </w:p>
        </w:tc>
      </w:tr>
      <w:tr w:rsidR="00183C43" w:rsidRPr="00C0177C" w14:paraId="5D115E91" w14:textId="77777777" w:rsidTr="004C660A">
        <w:tc>
          <w:tcPr>
            <w:tcW w:w="5305" w:type="dxa"/>
            <w:shd w:val="clear" w:color="auto" w:fill="FFFFFF"/>
          </w:tcPr>
          <w:p w14:paraId="195CB0C3" w14:textId="77777777" w:rsidR="00183C43" w:rsidRPr="00C0177C" w:rsidRDefault="00183C43" w:rsidP="004C660A">
            <w:pPr>
              <w:shd w:val="clear" w:color="auto" w:fill="FFFFFF" w:themeFill="background1"/>
              <w:tabs>
                <w:tab w:val="right" w:pos="426"/>
              </w:tabs>
              <w:rPr>
                <w:lang w:eastAsia="ru-RU"/>
              </w:rPr>
            </w:pPr>
            <w:r w:rsidRPr="00C0177C">
              <w:rPr>
                <w:lang w:eastAsia="ru-RU"/>
              </w:rPr>
              <w:t>depunerea electronică a ofertelor sau a cererilor de participare</w:t>
            </w:r>
          </w:p>
        </w:tc>
        <w:tc>
          <w:tcPr>
            <w:tcW w:w="3785" w:type="dxa"/>
            <w:shd w:val="clear" w:color="auto" w:fill="FFFFFF"/>
          </w:tcPr>
          <w:p w14:paraId="13F5F053" w14:textId="77777777" w:rsidR="00183C43" w:rsidRPr="00C0177C" w:rsidRDefault="00183C43" w:rsidP="004C660A">
            <w:pPr>
              <w:shd w:val="clear" w:color="auto" w:fill="FFFFFF" w:themeFill="background1"/>
              <w:tabs>
                <w:tab w:val="right" w:pos="426"/>
              </w:tabs>
              <w:rPr>
                <w:lang w:eastAsia="ru-RU"/>
              </w:rPr>
            </w:pPr>
          </w:p>
        </w:tc>
      </w:tr>
      <w:tr w:rsidR="00183C43" w:rsidRPr="00C0177C" w14:paraId="0C12636D" w14:textId="77777777" w:rsidTr="004C660A">
        <w:tc>
          <w:tcPr>
            <w:tcW w:w="5305" w:type="dxa"/>
            <w:shd w:val="clear" w:color="auto" w:fill="FFFFFF"/>
          </w:tcPr>
          <w:p w14:paraId="7E65C646" w14:textId="77777777" w:rsidR="00183C43" w:rsidRPr="00C0177C" w:rsidRDefault="00183C43" w:rsidP="004C660A">
            <w:pPr>
              <w:shd w:val="clear" w:color="auto" w:fill="FFFFFF" w:themeFill="background1"/>
              <w:tabs>
                <w:tab w:val="right" w:pos="426"/>
              </w:tabs>
              <w:rPr>
                <w:lang w:eastAsia="ru-RU"/>
              </w:rPr>
            </w:pPr>
            <w:r w:rsidRPr="00C0177C">
              <w:rPr>
                <w:lang w:eastAsia="ru-RU"/>
              </w:rPr>
              <w:t>sistemul de comenzi electronice</w:t>
            </w:r>
          </w:p>
        </w:tc>
        <w:tc>
          <w:tcPr>
            <w:tcW w:w="3785" w:type="dxa"/>
            <w:shd w:val="clear" w:color="auto" w:fill="FFFFFF"/>
          </w:tcPr>
          <w:p w14:paraId="21747753" w14:textId="77777777" w:rsidR="00183C43" w:rsidRPr="00C0177C" w:rsidRDefault="00183C43" w:rsidP="004C660A">
            <w:pPr>
              <w:shd w:val="clear" w:color="auto" w:fill="FFFFFF" w:themeFill="background1"/>
              <w:tabs>
                <w:tab w:val="right" w:pos="426"/>
              </w:tabs>
              <w:rPr>
                <w:lang w:eastAsia="ru-RU"/>
              </w:rPr>
            </w:pPr>
          </w:p>
        </w:tc>
      </w:tr>
      <w:tr w:rsidR="00183C43" w:rsidRPr="00C0177C" w14:paraId="4A3DE9B9" w14:textId="77777777" w:rsidTr="004C660A">
        <w:tc>
          <w:tcPr>
            <w:tcW w:w="5305" w:type="dxa"/>
            <w:shd w:val="clear" w:color="auto" w:fill="FFFFFF"/>
          </w:tcPr>
          <w:p w14:paraId="387D0FE2" w14:textId="77777777" w:rsidR="00183C43" w:rsidRPr="00C0177C" w:rsidRDefault="00183C43" w:rsidP="004C660A">
            <w:pPr>
              <w:shd w:val="clear" w:color="auto" w:fill="FFFFFF" w:themeFill="background1"/>
              <w:tabs>
                <w:tab w:val="right" w:pos="426"/>
              </w:tabs>
              <w:rPr>
                <w:lang w:eastAsia="ru-RU"/>
              </w:rPr>
            </w:pPr>
            <w:r w:rsidRPr="00C0177C">
              <w:rPr>
                <w:lang w:eastAsia="ru-RU"/>
              </w:rPr>
              <w:t>facturarea electronică</w:t>
            </w:r>
          </w:p>
        </w:tc>
        <w:tc>
          <w:tcPr>
            <w:tcW w:w="3785" w:type="dxa"/>
            <w:shd w:val="clear" w:color="auto" w:fill="FFFFFF"/>
          </w:tcPr>
          <w:p w14:paraId="30D72F4A" w14:textId="77777777" w:rsidR="00183C43" w:rsidRPr="00C0177C" w:rsidRDefault="00183C43" w:rsidP="004C660A">
            <w:pPr>
              <w:shd w:val="clear" w:color="auto" w:fill="FFFFFF" w:themeFill="background1"/>
              <w:tabs>
                <w:tab w:val="right" w:pos="426"/>
              </w:tabs>
              <w:rPr>
                <w:lang w:eastAsia="ru-RU"/>
              </w:rPr>
            </w:pPr>
          </w:p>
        </w:tc>
      </w:tr>
      <w:tr w:rsidR="00183C43" w:rsidRPr="00C0177C" w14:paraId="01561FDC" w14:textId="77777777" w:rsidTr="004C660A">
        <w:trPr>
          <w:trHeight w:val="77"/>
        </w:trPr>
        <w:tc>
          <w:tcPr>
            <w:tcW w:w="5305" w:type="dxa"/>
            <w:shd w:val="clear" w:color="auto" w:fill="FFFFFF"/>
          </w:tcPr>
          <w:p w14:paraId="443C2EC1" w14:textId="77777777" w:rsidR="00183C43" w:rsidRPr="00C0177C" w:rsidRDefault="00183C43" w:rsidP="004C660A">
            <w:pPr>
              <w:shd w:val="clear" w:color="auto" w:fill="FFFFFF" w:themeFill="background1"/>
              <w:tabs>
                <w:tab w:val="right" w:pos="426"/>
              </w:tabs>
              <w:rPr>
                <w:lang w:eastAsia="ru-RU"/>
              </w:rPr>
            </w:pPr>
            <w:r w:rsidRPr="00C0177C">
              <w:rPr>
                <w:lang w:eastAsia="ru-RU"/>
              </w:rPr>
              <w:t>plățile electronice</w:t>
            </w:r>
          </w:p>
        </w:tc>
        <w:tc>
          <w:tcPr>
            <w:tcW w:w="3785" w:type="dxa"/>
            <w:shd w:val="clear" w:color="auto" w:fill="FFFFFF"/>
          </w:tcPr>
          <w:p w14:paraId="53DA8611" w14:textId="77777777" w:rsidR="00183C43" w:rsidRPr="00C0177C" w:rsidRDefault="00183C43" w:rsidP="004C660A">
            <w:pPr>
              <w:shd w:val="clear" w:color="auto" w:fill="FFFFFF" w:themeFill="background1"/>
              <w:tabs>
                <w:tab w:val="right" w:pos="426"/>
              </w:tabs>
              <w:rPr>
                <w:lang w:eastAsia="ru-RU"/>
              </w:rPr>
            </w:pPr>
          </w:p>
        </w:tc>
      </w:tr>
    </w:tbl>
    <w:p w14:paraId="6010DAB1" w14:textId="77777777" w:rsidR="00183C43" w:rsidRPr="00C0177C" w:rsidRDefault="00183C43" w:rsidP="008A3B5A">
      <w:pPr>
        <w:numPr>
          <w:ilvl w:val="0"/>
          <w:numId w:val="23"/>
        </w:numPr>
        <w:shd w:val="clear" w:color="auto" w:fill="FFFFFF" w:themeFill="background1"/>
        <w:tabs>
          <w:tab w:val="right" w:pos="426"/>
        </w:tabs>
        <w:spacing w:before="120"/>
        <w:ind w:left="360"/>
        <w:rPr>
          <w:b/>
          <w:lang w:eastAsia="ru-RU"/>
        </w:rPr>
      </w:pPr>
      <w:r w:rsidRPr="00C0177C">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0177C">
        <w:rPr>
          <w:b/>
          <w:shd w:val="clear" w:color="auto" w:fill="FFFFFF" w:themeFill="background1"/>
          <w:lang w:eastAsia="ru-RU"/>
        </w:rPr>
        <w:t>_</w:t>
      </w:r>
      <w:r w:rsidRPr="00C0177C">
        <w:rPr>
          <w:u w:val="single"/>
        </w:rPr>
        <w:t xml:space="preserve"> NU</w:t>
      </w:r>
      <w:r w:rsidRPr="00C0177C">
        <w:rPr>
          <w:b/>
          <w:shd w:val="clear" w:color="auto" w:fill="FFFFFF" w:themeFill="background1"/>
          <w:lang w:eastAsia="ru-RU"/>
        </w:rPr>
        <w:t>________________________</w:t>
      </w:r>
    </w:p>
    <w:p w14:paraId="01A292BF" w14:textId="77777777" w:rsidR="00183C43" w:rsidRPr="00C0177C" w:rsidRDefault="00183C43" w:rsidP="00183C43">
      <w:pPr>
        <w:shd w:val="clear" w:color="auto" w:fill="FFFFFF" w:themeFill="background1"/>
        <w:tabs>
          <w:tab w:val="right" w:pos="426"/>
        </w:tabs>
        <w:ind w:left="3960"/>
        <w:contextualSpacing/>
        <w:rPr>
          <w:sz w:val="20"/>
          <w:lang w:eastAsia="ru-RU"/>
        </w:rPr>
      </w:pPr>
      <w:r w:rsidRPr="00C0177C">
        <w:rPr>
          <w:sz w:val="20"/>
          <w:lang w:eastAsia="ru-RU"/>
        </w:rPr>
        <w:t>(se specifică da sau nu)</w:t>
      </w:r>
    </w:p>
    <w:p w14:paraId="54E44B2E" w14:textId="77777777" w:rsidR="00183C43" w:rsidRPr="00C0177C" w:rsidRDefault="00183C43" w:rsidP="008A3B5A">
      <w:pPr>
        <w:numPr>
          <w:ilvl w:val="0"/>
          <w:numId w:val="23"/>
        </w:numPr>
        <w:shd w:val="clear" w:color="auto" w:fill="FFFFFF" w:themeFill="background1"/>
        <w:tabs>
          <w:tab w:val="right" w:pos="426"/>
        </w:tabs>
        <w:spacing w:before="120"/>
        <w:ind w:left="0" w:firstLine="0"/>
        <w:rPr>
          <w:b/>
          <w:lang w:eastAsia="ru-RU"/>
        </w:rPr>
      </w:pPr>
      <w:r w:rsidRPr="00C0177C">
        <w:rPr>
          <w:b/>
          <w:lang w:eastAsia="ru-RU"/>
        </w:rPr>
        <w:t xml:space="preserve">Alte informații relevante: </w:t>
      </w:r>
      <w:r w:rsidRPr="00C0177C">
        <w:rPr>
          <w:b/>
          <w:shd w:val="clear" w:color="auto" w:fill="FFFFFF" w:themeFill="background1"/>
          <w:lang w:eastAsia="ru-RU"/>
        </w:rPr>
        <w:t>___</w:t>
      </w:r>
      <w:r w:rsidRPr="00C0177C">
        <w:rPr>
          <w:u w:val="single"/>
        </w:rPr>
        <w:t xml:space="preserve"> NU</w:t>
      </w:r>
      <w:r w:rsidRPr="00C0177C">
        <w:rPr>
          <w:b/>
          <w:shd w:val="clear" w:color="auto" w:fill="FFFFFF" w:themeFill="background1"/>
          <w:lang w:eastAsia="ru-RU"/>
        </w:rPr>
        <w:t xml:space="preserve"> _____________________________________________</w:t>
      </w:r>
    </w:p>
    <w:p w14:paraId="5524FA7A" w14:textId="77777777" w:rsidR="00183C43" w:rsidRPr="00C0177C" w:rsidRDefault="00183C43" w:rsidP="00183C43">
      <w:pPr>
        <w:shd w:val="clear" w:color="auto" w:fill="FFFFFF" w:themeFill="background1"/>
        <w:spacing w:before="120" w:after="120"/>
        <w:rPr>
          <w:b/>
          <w:lang w:eastAsia="ru-RU"/>
        </w:rPr>
      </w:pPr>
    </w:p>
    <w:p w14:paraId="06AA0CAA" w14:textId="77777777" w:rsidR="00183C43" w:rsidRPr="00C0177C" w:rsidRDefault="00183C43" w:rsidP="00183C43">
      <w:pPr>
        <w:shd w:val="clear" w:color="auto" w:fill="FFFFFF" w:themeFill="background1"/>
        <w:tabs>
          <w:tab w:val="left" w:pos="284"/>
          <w:tab w:val="left" w:pos="426"/>
          <w:tab w:val="decimal" w:pos="8364"/>
        </w:tabs>
        <w:spacing w:line="276" w:lineRule="auto"/>
        <w:ind w:left="-284" w:right="-144" w:firstLine="284"/>
        <w:rPr>
          <w:b/>
          <w:bCs/>
          <w:color w:val="000000"/>
        </w:rPr>
      </w:pPr>
      <w:r w:rsidRPr="00C0177C">
        <w:rPr>
          <w:b/>
          <w:lang w:eastAsia="ru-RU"/>
        </w:rPr>
        <w:t xml:space="preserve"> Conducătorul grupului de lucru:  </w:t>
      </w:r>
      <w:r>
        <w:t xml:space="preserve"> </w:t>
      </w:r>
      <w:r>
        <w:rPr>
          <w:b/>
          <w:u w:val="single"/>
        </w:rPr>
        <w:t>Sergiu STRECHI</w:t>
      </w:r>
      <w:r w:rsidRPr="00C0177C">
        <w:rPr>
          <w:b/>
        </w:rPr>
        <w:t xml:space="preserve">       /________________/               L.Ș.</w:t>
      </w:r>
    </w:p>
    <w:p w14:paraId="44B49047" w14:textId="77777777" w:rsidR="00183C43" w:rsidRPr="00C0177C" w:rsidRDefault="00183C43" w:rsidP="00183C43">
      <w:pPr>
        <w:shd w:val="clear" w:color="auto" w:fill="FFFFFF" w:themeFill="background1"/>
        <w:tabs>
          <w:tab w:val="left" w:pos="284"/>
          <w:tab w:val="left" w:pos="426"/>
          <w:tab w:val="decimal" w:pos="8364"/>
        </w:tabs>
        <w:spacing w:line="276" w:lineRule="auto"/>
        <w:ind w:left="-284" w:right="-144" w:firstLine="284"/>
        <w:rPr>
          <w:b/>
          <w:bCs/>
          <w:color w:val="000000"/>
        </w:rPr>
      </w:pPr>
    </w:p>
    <w:p w14:paraId="5E0FC850" w14:textId="77777777" w:rsidR="00183C43" w:rsidRPr="00FD73DE" w:rsidRDefault="00183C43" w:rsidP="00183C43">
      <w:pPr>
        <w:tabs>
          <w:tab w:val="decimal" w:pos="8364"/>
        </w:tabs>
        <w:spacing w:line="276" w:lineRule="auto"/>
        <w:ind w:right="-144"/>
        <w:jc w:val="center"/>
        <w:rPr>
          <w:b/>
          <w:bCs/>
          <w:color w:val="000000"/>
          <w:lang w:val="en-US"/>
        </w:rPr>
      </w:pPr>
    </w:p>
    <w:p w14:paraId="1E847AB5" w14:textId="77777777" w:rsidR="00183C43" w:rsidRPr="00C0177C" w:rsidRDefault="00183C43" w:rsidP="00183C43">
      <w:pPr>
        <w:tabs>
          <w:tab w:val="decimal" w:pos="8364"/>
        </w:tabs>
        <w:spacing w:line="276" w:lineRule="auto"/>
        <w:ind w:right="-144"/>
        <w:jc w:val="center"/>
        <w:rPr>
          <w:b/>
          <w:bCs/>
          <w:color w:val="000000"/>
        </w:rPr>
      </w:pPr>
    </w:p>
    <w:p w14:paraId="5B643CD5" w14:textId="77777777" w:rsidR="00183C43" w:rsidRPr="000F0CBB" w:rsidRDefault="00183C43" w:rsidP="00183C43"/>
    <w:p w14:paraId="2F7E915E" w14:textId="77777777" w:rsidR="00183C43" w:rsidRDefault="00183C43" w:rsidP="00183C43">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A3B5A">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A3B5A">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A3B5A">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A3B5A">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A3B5A">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8A3B5A">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8A3B5A">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A3B5A">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A3B5A">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8A3B5A">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8A3B5A">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8A3B5A">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8A3B5A">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A3B5A">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8A3B5A">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8A3B5A">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A3B5A">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A3B5A">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A3B5A">
      <w:pPr>
        <w:numPr>
          <w:ilvl w:val="0"/>
          <w:numId w:val="29"/>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A3B5A">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A3B5A">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A3B5A">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8A3B5A">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A3B5A">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Default="005B235E" w:rsidP="00A26B23">
      <w:pPr>
        <w:pStyle w:val="Style3"/>
        <w:tabs>
          <w:tab w:val="left" w:pos="567"/>
        </w:tabs>
        <w:spacing w:before="0" w:beforeAutospacing="0" w:after="0"/>
        <w:ind w:left="0" w:firstLine="0"/>
        <w:rPr>
          <w:rFonts w:eastAsia="PMingLiU"/>
          <w:lang w:eastAsia="zh-CN"/>
        </w:rPr>
      </w:pPr>
    </w:p>
    <w:p w14:paraId="2D7116E5" w14:textId="77777777" w:rsidR="00183C43" w:rsidRDefault="00183C43" w:rsidP="00A26B23">
      <w:pPr>
        <w:pStyle w:val="Style3"/>
        <w:tabs>
          <w:tab w:val="left" w:pos="567"/>
        </w:tabs>
        <w:spacing w:before="0" w:beforeAutospacing="0" w:after="0"/>
        <w:ind w:left="0" w:firstLine="0"/>
        <w:rPr>
          <w:rFonts w:eastAsia="PMingLiU"/>
          <w:lang w:eastAsia="zh-CN"/>
        </w:rPr>
      </w:pPr>
    </w:p>
    <w:p w14:paraId="668822BC" w14:textId="77777777" w:rsidR="00183C43" w:rsidRDefault="00183C43" w:rsidP="00A26B23">
      <w:pPr>
        <w:pStyle w:val="Style3"/>
        <w:tabs>
          <w:tab w:val="left" w:pos="567"/>
        </w:tabs>
        <w:spacing w:before="0" w:beforeAutospacing="0" w:after="0"/>
        <w:ind w:left="0" w:firstLine="0"/>
        <w:rPr>
          <w:rFonts w:eastAsia="PMingLiU"/>
          <w:lang w:eastAsia="zh-CN"/>
        </w:rPr>
      </w:pPr>
    </w:p>
    <w:p w14:paraId="0FA97472" w14:textId="77777777" w:rsidR="00183C43" w:rsidRDefault="00183C43" w:rsidP="00A26B23">
      <w:pPr>
        <w:pStyle w:val="Style3"/>
        <w:tabs>
          <w:tab w:val="left" w:pos="567"/>
        </w:tabs>
        <w:spacing w:before="0" w:beforeAutospacing="0" w:after="0"/>
        <w:ind w:left="0" w:firstLine="0"/>
        <w:rPr>
          <w:rFonts w:eastAsia="PMingLiU"/>
          <w:lang w:eastAsia="zh-CN"/>
        </w:rPr>
      </w:pPr>
    </w:p>
    <w:p w14:paraId="72E4ED56" w14:textId="77777777" w:rsidR="00183C43" w:rsidRPr="00FF430B" w:rsidRDefault="00183C43"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8A3B5A">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8A3B5A">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183C43">
        <w:trPr>
          <w:trHeight w:val="1439"/>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8A3B5A">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8A3B5A">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371F7B9" w14:textId="77777777" w:rsidR="00183C43" w:rsidRDefault="00183C43" w:rsidP="00502EFF">
      <w:pPr>
        <w:jc w:val="right"/>
        <w:rPr>
          <w:noProof w:val="0"/>
        </w:rPr>
      </w:pPr>
    </w:p>
    <w:p w14:paraId="56395B3B" w14:textId="77777777" w:rsidR="00183C43" w:rsidRDefault="00183C43" w:rsidP="00502EFF">
      <w:pPr>
        <w:jc w:val="right"/>
        <w:rPr>
          <w:noProof w:val="0"/>
        </w:rPr>
      </w:pP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8A3B5A">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8A3B5A">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8A3B5A">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w:t>
            </w:r>
            <w:r w:rsidRPr="00FF430B">
              <w:rPr>
                <w:b/>
                <w:noProof w:val="0"/>
                <w:lang w:eastAsia="ro-RO"/>
              </w:rPr>
              <w:lastRenderedPageBreak/>
              <w:t>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lastRenderedPageBreak/>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8A3B5A">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8A3B5A">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A3B5A">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A3B5A">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0025E45E"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w:t>
      </w:r>
      <w:r w:rsidR="00183C43" w:rsidRPr="00183C43">
        <w:rPr>
          <w:rFonts w:ascii="Times New Roman" w:hAnsi="Times New Roman"/>
          <w:b/>
          <w:szCs w:val="24"/>
          <w:u w:val="single"/>
        </w:rPr>
        <w:t>Prim</w:t>
      </w:r>
      <w:r w:rsidR="00183C43" w:rsidRPr="00183C43">
        <w:rPr>
          <w:rFonts w:ascii="Times New Roman" w:hAnsi="Times New Roman"/>
          <w:b/>
          <w:szCs w:val="24"/>
          <w:u w:val="single"/>
          <w:lang w:val="en-US"/>
        </w:rPr>
        <w:t>ăria satului Izvoare</w:t>
      </w:r>
      <w:r w:rsidRPr="00FF430B">
        <w:rPr>
          <w:rFonts w:ascii="Times New Roman" w:hAnsi="Times New Roman"/>
          <w:szCs w:val="24"/>
        </w:rPr>
        <w:t>_____</w:t>
      </w:r>
      <w:r w:rsidR="00183C43">
        <w:rPr>
          <w:rFonts w:ascii="Times New Roman" w:hAnsi="Times New Roman"/>
          <w:szCs w:val="24"/>
        </w:rPr>
        <w:t xml:space="preserve">                                 </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60F04A4D"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w:t>
      </w:r>
      <w:r w:rsidR="00183C43" w:rsidRPr="00183C43">
        <w:t xml:space="preserve"> </w:t>
      </w:r>
      <w:r w:rsidR="00183C43" w:rsidRPr="00183C43">
        <w:rPr>
          <w:rFonts w:ascii="Times New Roman" w:hAnsi="Times New Roman"/>
          <w:szCs w:val="24"/>
        </w:rPr>
        <w:t>ocds-b3wdp1-MD-1666073172347</w:t>
      </w:r>
      <w:r w:rsidRPr="00FF430B">
        <w:rPr>
          <w:rFonts w:ascii="Times New Roman" w:hAnsi="Times New Roman"/>
          <w:szCs w:val="24"/>
        </w:rPr>
        <w:t xml:space="preserve">. din . . . . . . . . . . . . . . (ziua/luna/anul),  privind aplicarea procedurii pentru atribuirea contractului </w:t>
      </w:r>
      <w:r w:rsidR="00183C43">
        <w:rPr>
          <w:rFonts w:ascii="Times New Roman" w:hAnsi="Times New Roman"/>
          <w:szCs w:val="24"/>
        </w:rPr>
        <w:t xml:space="preserve">la obiectul </w:t>
      </w:r>
      <w:r w:rsidRPr="00FF430B">
        <w:rPr>
          <w:rFonts w:ascii="Times New Roman" w:hAnsi="Times New Roman"/>
          <w:szCs w:val="24"/>
        </w:rPr>
        <w:t xml:space="preserve"> </w:t>
      </w:r>
      <w:r w:rsidR="00183C43" w:rsidRPr="00183C43">
        <w:rPr>
          <w:rFonts w:ascii="Times New Roman" w:hAnsi="Times New Roman"/>
          <w:szCs w:val="24"/>
          <w:u w:val="single"/>
        </w:rPr>
        <w:t>Lucrări de construcție și montare a sistemului de iluminat public în satul Izvoare, raionul Făleşti</w:t>
      </w:r>
      <w:r w:rsidRPr="00FF430B">
        <w:rPr>
          <w:rFonts w:ascii="Times New Roman" w:hAnsi="Times New Roman"/>
          <w:szCs w:val="24"/>
        </w:rPr>
        <w:t>.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661A7AC6"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w:t>
      </w:r>
      <w:r w:rsidR="00183C43" w:rsidRPr="00183C43">
        <w:t xml:space="preserve"> </w:t>
      </w:r>
      <w:r w:rsidR="00183C43" w:rsidRPr="00183C43">
        <w:rPr>
          <w:rFonts w:ascii="Times New Roman" w:hAnsi="Times New Roman"/>
          <w:szCs w:val="24"/>
          <w:u w:val="single"/>
        </w:rPr>
        <w:t>Primăria satului Izvoare</w:t>
      </w:r>
      <w:r w:rsidR="00183C43" w:rsidRPr="00183C43">
        <w:rPr>
          <w:rFonts w:ascii="Times New Roman" w:hAnsi="Times New Roman"/>
          <w:szCs w:val="24"/>
        </w:rPr>
        <w:t xml:space="preserve"> </w:t>
      </w:r>
      <w:r w:rsidRPr="00FF430B">
        <w:rPr>
          <w:rFonts w:ascii="Times New Roman" w:hAnsi="Times New Roman"/>
          <w:szCs w:val="24"/>
        </w:rPr>
        <w:t>_____________________</w:t>
      </w:r>
      <w:r w:rsidR="00183C43">
        <w:rPr>
          <w:rFonts w:ascii="Times New Roman" w:hAnsi="Times New Roman"/>
          <w:szCs w:val="24"/>
        </w:rPr>
        <w:t xml:space="preserve">                                   </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09234DF6"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w:t>
      </w:r>
      <w:r w:rsidR="00183C43" w:rsidRPr="00183C43">
        <w:t xml:space="preserve"> </w:t>
      </w:r>
      <w:r w:rsidR="00183C43" w:rsidRPr="00183C43">
        <w:rPr>
          <w:b/>
          <w:noProof w:val="0"/>
          <w:u w:val="single"/>
          <w:shd w:val="clear" w:color="auto" w:fill="FFFFFF" w:themeFill="background1"/>
          <w:lang w:eastAsia="ru-RU"/>
        </w:rPr>
        <w:t>Lucrări de construcție și montare a sistemului de iluminat public în satul Izvoare, raionul Făleşti</w:t>
      </w:r>
      <w:r w:rsidRPr="00183C43">
        <w:rPr>
          <w:b/>
          <w:noProof w:val="0"/>
          <w:u w:val="single"/>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w:t>
      </w:r>
      <w:bookmarkStart w:id="47" w:name="_GoBack"/>
      <w:r w:rsidR="00183C43" w:rsidRPr="00183C43">
        <w:rPr>
          <w:b/>
          <w:noProof w:val="0"/>
          <w:u w:val="single"/>
          <w:lang w:eastAsia="ru-RU"/>
        </w:rPr>
        <w:t>Cererea Ofertelor de Prețuri</w:t>
      </w:r>
      <w:bookmarkEnd w:id="47"/>
      <w:r w:rsidR="002927B7" w:rsidRPr="00FF430B">
        <w:rPr>
          <w:b/>
          <w:noProof w:val="0"/>
          <w:lang w:eastAsia="ru-RU"/>
        </w:rPr>
        <w:t>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91"/>
        <w:gridCol w:w="2063"/>
        <w:gridCol w:w="2103"/>
        <w:gridCol w:w="180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1"/>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8A3B5A">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lastRenderedPageBreak/>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183C43">
          <w:footerReference w:type="first" r:id="rId16"/>
          <w:pgSz w:w="11906" w:h="16838" w:code="9"/>
          <w:pgMar w:top="426" w:right="849"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83C43" w:rsidRDefault="00460653" w:rsidP="00385C85">
            <w:pPr>
              <w:pStyle w:val="af2"/>
              <w:tabs>
                <w:tab w:val="left" w:pos="567"/>
                <w:tab w:val="right" w:pos="9531"/>
              </w:tabs>
              <w:ind w:firstLine="0"/>
              <w:rPr>
                <w:lang w:val="en-US"/>
              </w:rPr>
            </w:pPr>
            <w:r w:rsidRPr="00183C43">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183C43" w:rsidRDefault="00460653" w:rsidP="00385C85">
            <w:pPr>
              <w:pStyle w:val="cn"/>
              <w:tabs>
                <w:tab w:val="left" w:pos="567"/>
              </w:tabs>
              <w:jc w:val="both"/>
              <w:rPr>
                <w:sz w:val="20"/>
                <w:szCs w:val="20"/>
                <w:lang w:val="en-US"/>
              </w:rPr>
            </w:pPr>
            <w:r w:rsidRPr="00183C43">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183C43" w:rsidRDefault="009157BF" w:rsidP="00385C85">
            <w:pPr>
              <w:pStyle w:val="af2"/>
              <w:tabs>
                <w:tab w:val="left" w:pos="567"/>
                <w:tab w:val="right" w:pos="9531"/>
              </w:tabs>
              <w:ind w:firstLine="0"/>
              <w:rPr>
                <w:lang w:val="en-US"/>
              </w:rPr>
            </w:pPr>
            <w:r w:rsidRPr="00183C43">
              <w:rPr>
                <w:lang w:val="en-US"/>
              </w:rPr>
              <w:t>IDNO</w:t>
            </w:r>
            <w:r w:rsidR="00460653" w:rsidRPr="00183C43">
              <w:rPr>
                <w:lang w:val="en-US"/>
              </w:rPr>
              <w:t xml:space="preserve"> ___</w:t>
            </w:r>
            <w:r w:rsidR="00B51B6E" w:rsidRPr="00183C43">
              <w:rPr>
                <w:lang w:val="en-US"/>
              </w:rPr>
              <w:t xml:space="preserve">_____________ reprezentat prin </w:t>
            </w:r>
            <w:r w:rsidR="00460653" w:rsidRPr="00183C43">
              <w:rPr>
                <w:lang w:val="en-US"/>
              </w:rPr>
              <w:t>________________________________________</w:t>
            </w:r>
            <w:r w:rsidR="007B392A" w:rsidRPr="00183C43">
              <w:rPr>
                <w:lang w:val="en-US"/>
              </w:rPr>
              <w:t>_____________________</w:t>
            </w:r>
            <w:r w:rsidR="00385C85" w:rsidRPr="00183C43">
              <w:rPr>
                <w:lang w:val="en-US"/>
              </w:rPr>
              <w:t>____</w:t>
            </w:r>
            <w:r w:rsidR="007B392A" w:rsidRPr="00183C43">
              <w:rPr>
                <w:lang w:val="en-US"/>
              </w:rPr>
              <w:t>_____________</w:t>
            </w:r>
            <w:r w:rsidR="00460653" w:rsidRPr="00183C43">
              <w:rPr>
                <w:lang w:val="en-US"/>
              </w:rPr>
              <w:t xml:space="preserve">,    </w:t>
            </w:r>
          </w:p>
          <w:p w14:paraId="6706F85E" w14:textId="52A3474F" w:rsidR="00460653" w:rsidRPr="00183C43" w:rsidRDefault="005D4B79" w:rsidP="00385C85">
            <w:pPr>
              <w:pStyle w:val="af2"/>
              <w:tabs>
                <w:tab w:val="left" w:pos="567"/>
              </w:tabs>
              <w:ind w:firstLine="0"/>
              <w:rPr>
                <w:sz w:val="20"/>
                <w:szCs w:val="20"/>
                <w:lang w:val="en-US"/>
              </w:rPr>
            </w:pPr>
            <w:r w:rsidRPr="00183C43">
              <w:rPr>
                <w:sz w:val="20"/>
                <w:szCs w:val="20"/>
                <w:lang w:val="en-US"/>
              </w:rPr>
              <w:t xml:space="preserve">                                                   </w:t>
            </w:r>
            <w:r w:rsidR="00460653" w:rsidRPr="00183C43">
              <w:rPr>
                <w:sz w:val="20"/>
                <w:szCs w:val="20"/>
                <w:lang w:val="en-US"/>
              </w:rPr>
              <w:t xml:space="preserve"> (numele, prenumele şi</w:t>
            </w:r>
            <w:r w:rsidR="00DF4DCF" w:rsidRPr="00183C43">
              <w:rPr>
                <w:sz w:val="20"/>
                <w:szCs w:val="20"/>
                <w:lang w:val="en-US"/>
              </w:rPr>
              <w:t xml:space="preserve"> </w:t>
            </w:r>
            <w:r w:rsidR="00460653" w:rsidRPr="00183C43">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83C43" w:rsidRDefault="00460653" w:rsidP="00385C85">
            <w:pPr>
              <w:pStyle w:val="af2"/>
              <w:tabs>
                <w:tab w:val="left" w:pos="567"/>
              </w:tabs>
              <w:ind w:firstLine="0"/>
              <w:rPr>
                <w:sz w:val="20"/>
                <w:szCs w:val="20"/>
                <w:lang w:val="en-US"/>
              </w:rPr>
            </w:pPr>
            <w:r w:rsidRPr="00183C43">
              <w:rPr>
                <w:lang w:val="en-US"/>
              </w:rPr>
              <w:t>telefon: ______________, fax: _____________,</w:t>
            </w:r>
            <w:r w:rsidR="00DF4DCF" w:rsidRPr="00183C43">
              <w:rPr>
                <w:lang w:val="en-US"/>
              </w:rPr>
              <w:t xml:space="preserve"> </w:t>
            </w:r>
            <w:r w:rsidR="009157BF" w:rsidRPr="00183C43">
              <w:rPr>
                <w:lang w:val="en-US"/>
              </w:rPr>
              <w:t>IDNO</w:t>
            </w:r>
            <w:r w:rsidRPr="00183C43">
              <w:rPr>
                <w:lang w:val="en-US"/>
              </w:rPr>
              <w:t xml:space="preserve">________________ autorizat pentru activitatea în construcţii: autorizaţia nr. _______ </w:t>
            </w:r>
            <w:r w:rsidR="0016369C" w:rsidRPr="00183C43">
              <w:rPr>
                <w:lang w:val="en-US"/>
              </w:rPr>
              <w:t>din „</w:t>
            </w:r>
            <w:r w:rsidRPr="00183C43">
              <w:rPr>
                <w:lang w:val="en-US"/>
              </w:rPr>
              <w:t>__”______________20__, eliberată de __________________,pe un termen de ____</w:t>
            </w:r>
            <w:r w:rsidR="0016369C" w:rsidRPr="00183C43">
              <w:rPr>
                <w:lang w:val="en-US"/>
              </w:rPr>
              <w:t xml:space="preserve"> ani, pentru genurile de </w:t>
            </w:r>
            <w:r w:rsidRPr="00183C43">
              <w:rPr>
                <w:lang w:val="en-US"/>
              </w:rPr>
              <w:t>activitate___________________________________,</w:t>
            </w:r>
            <w:r w:rsidR="00CD0EA7" w:rsidRPr="00183C43">
              <w:rPr>
                <w:lang w:val="en-US"/>
              </w:rPr>
              <w:t xml:space="preserve"> reprezentat prin </w:t>
            </w:r>
            <w:r w:rsidRPr="00183C43">
              <w:rPr>
                <w:lang w:val="en-US"/>
              </w:rPr>
              <w:t>__________________</w:t>
            </w:r>
            <w:r w:rsidR="00CD0EA7" w:rsidRPr="00183C43">
              <w:rPr>
                <w:lang w:val="en-US"/>
              </w:rPr>
              <w:t>__________________</w:t>
            </w:r>
            <w:r w:rsidRPr="00183C43">
              <w:rPr>
                <w:lang w:val="en-US"/>
              </w:rPr>
              <w:t>_, în calitate</w:t>
            </w:r>
            <w:r w:rsidR="00CD0EA7" w:rsidRPr="00183C43">
              <w:rPr>
                <w:lang w:val="en-US"/>
              </w:rPr>
              <w:t xml:space="preserve"> de Antreprenor, pe de altă parte.</w:t>
            </w:r>
          </w:p>
          <w:p w14:paraId="43F2E82E" w14:textId="77777777" w:rsidR="001A5517" w:rsidRPr="00183C43" w:rsidRDefault="00460653" w:rsidP="00385C85">
            <w:pPr>
              <w:pStyle w:val="af2"/>
              <w:tabs>
                <w:tab w:val="left" w:pos="567"/>
              </w:tabs>
              <w:ind w:firstLine="0"/>
              <w:rPr>
                <w:sz w:val="20"/>
                <w:szCs w:val="20"/>
                <w:lang w:val="en-US"/>
              </w:rPr>
            </w:pPr>
            <w:r w:rsidRPr="00183C43">
              <w:rPr>
                <w:sz w:val="20"/>
                <w:szCs w:val="20"/>
                <w:lang w:val="en-US"/>
              </w:rPr>
              <w:t xml:space="preserve"> (numele şi</w:t>
            </w:r>
            <w:r w:rsidR="005D4B79" w:rsidRPr="00183C43">
              <w:rPr>
                <w:sz w:val="20"/>
                <w:szCs w:val="20"/>
                <w:lang w:val="en-US"/>
              </w:rPr>
              <w:t xml:space="preserve"> </w:t>
            </w:r>
            <w:r w:rsidRPr="00183C43">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83C43" w:rsidRDefault="00A156C0" w:rsidP="00196AB4">
            <w:pPr>
              <w:pStyle w:val="af2"/>
              <w:tabs>
                <w:tab w:val="left" w:pos="567"/>
              </w:tabs>
              <w:spacing w:line="276" w:lineRule="auto"/>
              <w:ind w:firstLine="0"/>
              <w:rPr>
                <w:lang w:val="en-US"/>
              </w:rPr>
            </w:pPr>
            <w:r w:rsidRPr="00183C43">
              <w:rPr>
                <w:lang w:val="en-US"/>
              </w:rPr>
              <w:lastRenderedPageBreak/>
              <w:t xml:space="preserve">2.1. </w:t>
            </w:r>
            <w:r w:rsidR="00460653" w:rsidRPr="00183C43">
              <w:rPr>
                <w:lang w:val="en-US"/>
              </w:rPr>
              <w:t xml:space="preserve">Durata de execuţie a lucrărilor contractate este de </w:t>
            </w:r>
            <w:r w:rsidR="009F0FE8" w:rsidRPr="00183C43">
              <w:rPr>
                <w:lang w:val="en-US"/>
              </w:rPr>
              <w:t>_________ luni</w:t>
            </w:r>
            <w:r w:rsidR="005D4B79" w:rsidRPr="00183C43">
              <w:rPr>
                <w:lang w:val="en-US"/>
              </w:rPr>
              <w:t xml:space="preserve"> </w:t>
            </w:r>
            <w:r w:rsidR="00EB65F6" w:rsidRPr="00183C43">
              <w:rPr>
                <w:lang w:val="en-US"/>
              </w:rPr>
              <w:t>și zile___</w:t>
            </w:r>
            <w:r w:rsidR="00460653" w:rsidRPr="00183C43">
              <w:rPr>
                <w:lang w:val="en-US"/>
              </w:rPr>
              <w:t>după primirea ordinului de începere a execuţiei</w:t>
            </w:r>
            <w:r w:rsidR="005D4B79" w:rsidRPr="00183C43">
              <w:rPr>
                <w:lang w:val="en-US"/>
              </w:rPr>
              <w:t xml:space="preserve"> </w:t>
            </w:r>
            <w:r w:rsidR="00460653" w:rsidRPr="00183C43">
              <w:rPr>
                <w:lang w:val="en-US"/>
              </w:rPr>
              <w:t>şi asigurării lucrului ritmic de către beneficiar</w:t>
            </w:r>
            <w:r w:rsidR="005D4B79" w:rsidRPr="00183C43">
              <w:rPr>
                <w:lang w:val="en-US"/>
              </w:rPr>
              <w:t>-</w:t>
            </w:r>
            <w:r w:rsidR="00460653" w:rsidRPr="00183C43">
              <w:rPr>
                <w:lang w:val="en-US"/>
              </w:rPr>
              <w:t>ordonatorul de credite.</w:t>
            </w:r>
          </w:p>
          <w:p w14:paraId="0D18755A" w14:textId="77777777" w:rsidR="00460653" w:rsidRPr="00183C43" w:rsidRDefault="00A156C0" w:rsidP="00196AB4">
            <w:pPr>
              <w:pStyle w:val="af2"/>
              <w:tabs>
                <w:tab w:val="left" w:pos="567"/>
              </w:tabs>
              <w:spacing w:line="276" w:lineRule="auto"/>
              <w:ind w:firstLine="0"/>
              <w:rPr>
                <w:lang w:val="en-US"/>
              </w:rPr>
            </w:pPr>
            <w:r w:rsidRPr="00183C43">
              <w:rPr>
                <w:lang w:val="en-US"/>
              </w:rPr>
              <w:t xml:space="preserve">2.2. </w:t>
            </w:r>
            <w:r w:rsidR="00460653" w:rsidRPr="00183C43">
              <w:rPr>
                <w:lang w:val="en-US"/>
              </w:rPr>
              <w:t xml:space="preserve">Graficul de execuţie a lucrărilor se va efectua conform specificaţiei din anexa </w:t>
            </w:r>
            <w:r w:rsidR="009157BF" w:rsidRPr="00183C43">
              <w:rPr>
                <w:lang w:val="en-US"/>
              </w:rPr>
              <w:t xml:space="preserve">la </w:t>
            </w:r>
            <w:r w:rsidR="00460653" w:rsidRPr="00183C43">
              <w:rPr>
                <w:lang w:val="en-US"/>
              </w:rPr>
              <w:t xml:space="preserve">prezentul contract. </w:t>
            </w:r>
          </w:p>
          <w:p w14:paraId="7E5AA4F4" w14:textId="77777777" w:rsidR="00460653" w:rsidRPr="00183C43" w:rsidRDefault="00A156C0" w:rsidP="00196AB4">
            <w:pPr>
              <w:pStyle w:val="af2"/>
              <w:tabs>
                <w:tab w:val="left" w:pos="567"/>
              </w:tabs>
              <w:spacing w:line="276" w:lineRule="auto"/>
              <w:ind w:firstLine="0"/>
              <w:rPr>
                <w:lang w:val="en-US"/>
              </w:rPr>
            </w:pPr>
            <w:r w:rsidRPr="00183C43">
              <w:rPr>
                <w:lang w:val="en-US"/>
              </w:rPr>
              <w:t xml:space="preserve">2.3. </w:t>
            </w:r>
            <w:r w:rsidR="00460653" w:rsidRPr="00183C43">
              <w:rPr>
                <w:lang w:val="en-US"/>
              </w:rPr>
              <w:t xml:space="preserve">Perioada de execuţie poate fi prelungită </w:t>
            </w:r>
            <w:r w:rsidR="00EB65F6" w:rsidRPr="00183C43">
              <w:rPr>
                <w:lang w:val="en-US"/>
              </w:rPr>
              <w:t xml:space="preserve">sau suspendată </w:t>
            </w:r>
            <w:r w:rsidR="00460653" w:rsidRPr="00183C43">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183C43" w:rsidRDefault="00A156C0" w:rsidP="00196AB4">
            <w:pPr>
              <w:pStyle w:val="af2"/>
              <w:tabs>
                <w:tab w:val="left" w:pos="567"/>
              </w:tabs>
              <w:spacing w:line="276" w:lineRule="auto"/>
              <w:ind w:firstLine="0"/>
              <w:rPr>
                <w:lang w:val="en-US"/>
              </w:rPr>
            </w:pPr>
            <w:r w:rsidRPr="00183C43">
              <w:rPr>
                <w:lang w:val="en-US"/>
              </w:rPr>
              <w:t xml:space="preserve">2.4. </w:t>
            </w:r>
            <w:r w:rsidR="00460653" w:rsidRPr="00183C4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183C43" w:rsidRDefault="00A156C0" w:rsidP="00196AB4">
            <w:pPr>
              <w:pStyle w:val="af2"/>
              <w:tabs>
                <w:tab w:val="left" w:pos="567"/>
              </w:tabs>
              <w:spacing w:line="276" w:lineRule="auto"/>
              <w:ind w:firstLine="0"/>
              <w:rPr>
                <w:lang w:val="en-US"/>
              </w:rPr>
            </w:pPr>
            <w:r w:rsidRPr="00183C43">
              <w:rPr>
                <w:lang w:val="en-US"/>
              </w:rPr>
              <w:t xml:space="preserve">2.5. </w:t>
            </w:r>
            <w:r w:rsidR="00460653" w:rsidRPr="00183C43">
              <w:rPr>
                <w:lang w:val="en-US"/>
              </w:rPr>
              <w:t xml:space="preserve">La terminarea lucrărilor, Antreprenorul </w:t>
            </w:r>
            <w:r w:rsidR="00183D79" w:rsidRPr="00183C43">
              <w:rPr>
                <w:lang w:val="en-US"/>
              </w:rPr>
              <w:t>va notifica Beneficiarul că su</w:t>
            </w:r>
            <w:r w:rsidR="00460653" w:rsidRPr="00183C43">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83C43" w:rsidRDefault="00E503F9" w:rsidP="00196AB4">
            <w:pPr>
              <w:pStyle w:val="af2"/>
              <w:tabs>
                <w:tab w:val="left" w:pos="321"/>
              </w:tabs>
              <w:spacing w:line="276" w:lineRule="auto"/>
              <w:ind w:firstLine="0"/>
              <w:rPr>
                <w:lang w:val="en-US"/>
              </w:rPr>
            </w:pPr>
            <w:r w:rsidRPr="00183C43">
              <w:rPr>
                <w:lang w:val="en-US"/>
              </w:rPr>
              <w:t>3.2</w:t>
            </w:r>
            <w:r w:rsidR="00A156C0" w:rsidRPr="00183C43">
              <w:rPr>
                <w:lang w:val="en-US"/>
              </w:rPr>
              <w:t>.</w:t>
            </w:r>
            <w:r w:rsidR="00460653" w:rsidRPr="00183C43">
              <w:rPr>
                <w:lang w:val="en-US"/>
              </w:rPr>
              <w:t xml:space="preserve">Achitările vor fi efectuate prin transfer în baza facturilor fiscale, după primirea proceselor </w:t>
            </w:r>
            <w:r w:rsidR="00A156C0" w:rsidRPr="00183C43">
              <w:rPr>
                <w:lang w:val="en-US"/>
              </w:rPr>
              <w:t>–</w:t>
            </w:r>
            <w:r w:rsidR="00460653" w:rsidRPr="00183C43">
              <w:rPr>
                <w:lang w:val="en-US"/>
              </w:rPr>
              <w:t xml:space="preserve"> verbale de recepţie a lucrărilor executate, semnate şi</w:t>
            </w:r>
            <w:r w:rsidR="00995AF6" w:rsidRPr="00183C43">
              <w:rPr>
                <w:lang w:val="en-US"/>
              </w:rPr>
              <w:t xml:space="preserve"> acceptate de către Beneficiar.</w:t>
            </w:r>
          </w:p>
          <w:p w14:paraId="4312716F" w14:textId="77777777" w:rsidR="00A946E0" w:rsidRPr="00183C43" w:rsidRDefault="00A156C0" w:rsidP="00196AB4">
            <w:pPr>
              <w:pStyle w:val="af2"/>
              <w:tabs>
                <w:tab w:val="left" w:pos="37"/>
              </w:tabs>
              <w:spacing w:line="276" w:lineRule="auto"/>
              <w:ind w:firstLine="0"/>
              <w:rPr>
                <w:lang w:val="en-US"/>
              </w:rPr>
            </w:pPr>
            <w:r w:rsidRPr="00183C43">
              <w:rPr>
                <w:lang w:val="en-US"/>
              </w:rPr>
              <w:t xml:space="preserve">3.3. </w:t>
            </w:r>
            <w:r w:rsidR="00460653" w:rsidRPr="00183C43">
              <w:rPr>
                <w:lang w:val="en-US"/>
              </w:rPr>
              <w:t>Beneficiarul va verifica procesele</w:t>
            </w:r>
            <w:r w:rsidR="009E719D" w:rsidRPr="00183C43">
              <w:rPr>
                <w:lang w:val="en-US"/>
              </w:rPr>
              <w:t>-</w:t>
            </w:r>
            <w:r w:rsidR="00460653" w:rsidRPr="00183C43">
              <w:rPr>
                <w:lang w:val="en-US"/>
              </w:rPr>
              <w:t xml:space="preserve">verbale de recepție a lucrărilor executate în termen de </w:t>
            </w:r>
            <w:r w:rsidR="00684D44" w:rsidRPr="00183C43">
              <w:rPr>
                <w:lang w:val="en-US"/>
              </w:rPr>
              <w:t>…..</w:t>
            </w:r>
            <w:r w:rsidR="00460653" w:rsidRPr="00183C43">
              <w:rPr>
                <w:lang w:val="en-US"/>
              </w:rPr>
              <w:t xml:space="preserve"> zile calendaristice de la primirea acestora de la Antreprenor.</w:t>
            </w:r>
          </w:p>
          <w:p w14:paraId="3596857E" w14:textId="77777777" w:rsidR="00A946E0" w:rsidRPr="00183C43" w:rsidRDefault="00316769" w:rsidP="00196AB4">
            <w:pPr>
              <w:pStyle w:val="af2"/>
              <w:tabs>
                <w:tab w:val="left" w:pos="37"/>
              </w:tabs>
              <w:spacing w:line="276" w:lineRule="auto"/>
              <w:ind w:firstLine="0"/>
              <w:rPr>
                <w:lang w:val="en-US"/>
              </w:rPr>
            </w:pPr>
            <w:r w:rsidRPr="00183C43">
              <w:rPr>
                <w:lang w:val="en-US"/>
              </w:rPr>
              <w:t>3.4</w:t>
            </w:r>
            <w:r w:rsidR="00A156C0" w:rsidRPr="00183C43">
              <w:rPr>
                <w:lang w:val="en-US"/>
              </w:rPr>
              <w:t xml:space="preserve">. </w:t>
            </w:r>
            <w:r w:rsidR="00460653" w:rsidRPr="00183C4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83C43">
              <w:rPr>
                <w:lang w:val="en-US"/>
              </w:rPr>
              <w:t>u su</w:t>
            </w:r>
            <w:r w:rsidR="00460653" w:rsidRPr="00183C43">
              <w:rPr>
                <w:lang w:val="en-US"/>
              </w:rPr>
              <w:t xml:space="preserve">nt în litigiu va fi plătită imediat. </w:t>
            </w:r>
          </w:p>
          <w:p w14:paraId="6A8C0844" w14:textId="77777777" w:rsidR="00E503F9" w:rsidRPr="00183C43" w:rsidRDefault="00316769" w:rsidP="00196AB4">
            <w:pPr>
              <w:pStyle w:val="af2"/>
              <w:tabs>
                <w:tab w:val="left" w:pos="37"/>
              </w:tabs>
              <w:spacing w:line="276" w:lineRule="auto"/>
              <w:ind w:firstLine="0"/>
              <w:rPr>
                <w:lang w:val="en-US"/>
              </w:rPr>
            </w:pPr>
            <w:r w:rsidRPr="00183C43">
              <w:rPr>
                <w:lang w:val="en-US"/>
              </w:rPr>
              <w:t>3.5</w:t>
            </w:r>
            <w:r w:rsidR="00A156C0" w:rsidRPr="00183C43">
              <w:rPr>
                <w:lang w:val="en-US"/>
              </w:rPr>
              <w:t>.</w:t>
            </w:r>
            <w:r w:rsidR="00460653" w:rsidRPr="00183C43">
              <w:rPr>
                <w:lang w:val="en-US"/>
              </w:rPr>
              <w:t xml:space="preserve">Lucrările nu </w:t>
            </w:r>
            <w:r w:rsidR="00183D79" w:rsidRPr="00183C43">
              <w:rPr>
                <w:lang w:val="en-US"/>
              </w:rPr>
              <w:t>vor fi considerate finalizate pâ</w:t>
            </w:r>
            <w:r w:rsidR="00460653" w:rsidRPr="00183C43">
              <w:rPr>
                <w:lang w:val="en-US"/>
              </w:rPr>
              <w:t>nă</w:t>
            </w:r>
            <w:r w:rsidR="00183D79" w:rsidRPr="00183C43">
              <w:rPr>
                <w:lang w:val="en-US"/>
              </w:rPr>
              <w:t xml:space="preserve"> câ</w:t>
            </w:r>
            <w:r w:rsidR="00460653" w:rsidRPr="00183C43">
              <w:rPr>
                <w:lang w:val="en-US"/>
              </w:rPr>
              <w:t xml:space="preserve">nd procesul-verbal de recepţie la terminarea </w:t>
            </w:r>
            <w:r w:rsidR="00460653" w:rsidRPr="00183C43">
              <w:rPr>
                <w:lang w:val="en-US"/>
              </w:rPr>
              <w:lastRenderedPageBreak/>
              <w:t xml:space="preserve">lucrărilor  nu va fi semnat de comisia de recepţie, care confirmă că lucrările au fost executate </w:t>
            </w:r>
            <w:r w:rsidR="00A946E0" w:rsidRPr="00183C43">
              <w:rPr>
                <w:lang w:val="en-US"/>
              </w:rPr>
              <w:t>conform contractului.</w:t>
            </w:r>
          </w:p>
          <w:p w14:paraId="1925FC36" w14:textId="77777777" w:rsidR="00267805" w:rsidRPr="00183C43" w:rsidRDefault="00316769" w:rsidP="00A101F6">
            <w:pPr>
              <w:pStyle w:val="af2"/>
              <w:tabs>
                <w:tab w:val="left" w:pos="37"/>
              </w:tabs>
              <w:spacing w:line="276" w:lineRule="auto"/>
              <w:ind w:firstLine="0"/>
              <w:rPr>
                <w:lang w:val="en-US"/>
              </w:rPr>
            </w:pPr>
            <w:r w:rsidRPr="00183C43">
              <w:rPr>
                <w:lang w:val="en-US"/>
              </w:rPr>
              <w:t>3.6</w:t>
            </w:r>
            <w:r w:rsidR="00A227F2" w:rsidRPr="00183C43">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83C43">
              <w:rPr>
                <w:lang w:val="en-US"/>
              </w:rPr>
              <w:t xml:space="preserve"> </w:t>
            </w:r>
            <w:r w:rsidR="00EB65F6" w:rsidRPr="00183C43">
              <w:rPr>
                <w:lang w:val="en-US"/>
              </w:rPr>
              <w:t>În cazul recepţiei cu obiecţii,</w:t>
            </w:r>
            <w:r w:rsidR="005D4B79" w:rsidRPr="00183C43">
              <w:rPr>
                <w:lang w:val="en-US"/>
              </w:rPr>
              <w:t xml:space="preserve"> </w:t>
            </w:r>
            <w:r w:rsidR="00EB65F6" w:rsidRPr="00183C43">
              <w:rPr>
                <w:lang w:val="en-US"/>
              </w:rPr>
              <w:t>garanţia se va restitui în cel mult 15 zile după înlăturarea acestora.</w:t>
            </w:r>
          </w:p>
          <w:p w14:paraId="61495F7C" w14:textId="77777777" w:rsidR="00A156C0" w:rsidRPr="00183C43"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83C43" w:rsidRDefault="00A101F6" w:rsidP="00371806">
            <w:pPr>
              <w:pStyle w:val="af2"/>
              <w:tabs>
                <w:tab w:val="left" w:pos="567"/>
              </w:tabs>
              <w:spacing w:line="276" w:lineRule="auto"/>
              <w:ind w:firstLine="0"/>
              <w:rPr>
                <w:lang w:val="en-US"/>
              </w:rPr>
            </w:pPr>
            <w:r w:rsidRPr="00183C43">
              <w:rPr>
                <w:lang w:val="en-US"/>
              </w:rPr>
              <w:t xml:space="preserve">4.3. </w:t>
            </w:r>
            <w:r w:rsidR="00D7570D" w:rsidRPr="00183C4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183C43" w:rsidRDefault="00A156C0" w:rsidP="00196AB4">
            <w:pPr>
              <w:pStyle w:val="af2"/>
              <w:tabs>
                <w:tab w:val="left" w:pos="567"/>
              </w:tabs>
              <w:spacing w:line="276" w:lineRule="auto"/>
              <w:ind w:firstLine="0"/>
              <w:rPr>
                <w:lang w:val="en-US"/>
              </w:rPr>
            </w:pPr>
            <w:r w:rsidRPr="00183C43">
              <w:rPr>
                <w:lang w:val="en-US"/>
              </w:rPr>
              <w:t xml:space="preserve">4.4. </w:t>
            </w:r>
            <w:r w:rsidR="00460653" w:rsidRPr="00183C43">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83C43" w:rsidRDefault="00A101F6" w:rsidP="00196AB4">
            <w:pPr>
              <w:pStyle w:val="af2"/>
              <w:tabs>
                <w:tab w:val="left" w:pos="567"/>
              </w:tabs>
              <w:spacing w:line="276" w:lineRule="auto"/>
              <w:ind w:firstLine="0"/>
              <w:rPr>
                <w:lang w:val="en-US"/>
              </w:rPr>
            </w:pPr>
            <w:r w:rsidRPr="00183C43">
              <w:rPr>
                <w:lang w:val="en-US"/>
              </w:rPr>
              <w:t xml:space="preserve">4.5. </w:t>
            </w:r>
            <w:r w:rsidR="00460653" w:rsidRPr="00183C43">
              <w:rPr>
                <w:lang w:val="en-US"/>
              </w:rPr>
              <w:t>Desenele, calculele, verificările calculelor, caietele de măsurări (ataşamentele) şi alte documente, pe care Beneficiarul sau Antreprenorul trebuie să le întocmească şi</w:t>
            </w:r>
            <w:r w:rsidR="005D4B79" w:rsidRPr="00183C43">
              <w:rPr>
                <w:lang w:val="en-US"/>
              </w:rPr>
              <w:t xml:space="preserve"> </w:t>
            </w:r>
            <w:r w:rsidR="00460653" w:rsidRPr="00183C43">
              <w:rPr>
                <w:lang w:val="en-US"/>
              </w:rPr>
              <w:t>s</w:t>
            </w:r>
            <w:r w:rsidR="00183D79" w:rsidRPr="00183C43">
              <w:rPr>
                <w:lang w:val="en-US"/>
              </w:rPr>
              <w:t>u</w:t>
            </w:r>
            <w:r w:rsidR="00460653" w:rsidRPr="00183C43">
              <w:rPr>
                <w:lang w:val="en-US"/>
              </w:rPr>
              <w:t xml:space="preserve">nt cerute de subantreprenorul proiectant, vor fi puse la dispoziţia acestuia de către Antreprenor. </w:t>
            </w:r>
          </w:p>
          <w:p w14:paraId="56A353E0" w14:textId="77777777" w:rsidR="00460653" w:rsidRPr="00183C43" w:rsidRDefault="00A156C0" w:rsidP="00196AB4">
            <w:pPr>
              <w:pStyle w:val="af2"/>
              <w:tabs>
                <w:tab w:val="left" w:pos="567"/>
              </w:tabs>
              <w:spacing w:line="276" w:lineRule="auto"/>
              <w:ind w:firstLine="0"/>
              <w:rPr>
                <w:lang w:val="en-US"/>
              </w:rPr>
            </w:pPr>
            <w:r w:rsidRPr="00183C43">
              <w:rPr>
                <w:lang w:val="en-US"/>
              </w:rPr>
              <w:t xml:space="preserve">4.6. </w:t>
            </w:r>
            <w:r w:rsidR="00460653" w:rsidRPr="00183C43">
              <w:rPr>
                <w:lang w:val="en-US"/>
              </w:rPr>
              <w:t>Oferta adjudecată face parte integrantă din contract. Ea trebuie să fie corectă şi completă. Preţurile stabilite vor acoperi toate obligaţiunile din contract şi toate operaţiunile pentru terminarea şi</w:t>
            </w:r>
            <w:r w:rsidR="005D4B79" w:rsidRPr="00183C43">
              <w:rPr>
                <w:lang w:val="en-US"/>
              </w:rPr>
              <w:t xml:space="preserve"> </w:t>
            </w:r>
            <w:r w:rsidR="00460653" w:rsidRPr="00183C43">
              <w:rPr>
                <w:lang w:val="en-US"/>
              </w:rPr>
              <w:t xml:space="preserve">întreţinerea corespunzătoare a lucrărilor. </w:t>
            </w:r>
          </w:p>
          <w:p w14:paraId="52D590A4" w14:textId="77777777" w:rsidR="00460653" w:rsidRPr="00183C43" w:rsidRDefault="00A156C0" w:rsidP="00196AB4">
            <w:pPr>
              <w:pStyle w:val="af2"/>
              <w:tabs>
                <w:tab w:val="left" w:pos="567"/>
              </w:tabs>
              <w:spacing w:line="276" w:lineRule="auto"/>
              <w:ind w:firstLine="0"/>
              <w:rPr>
                <w:lang w:val="en-US"/>
              </w:rPr>
            </w:pPr>
            <w:r w:rsidRPr="00183C43">
              <w:rPr>
                <w:lang w:val="en-US"/>
              </w:rPr>
              <w:t xml:space="preserve">4.7. </w:t>
            </w:r>
            <w:r w:rsidR="00460653" w:rsidRPr="00183C43">
              <w:rPr>
                <w:lang w:val="en-US"/>
              </w:rPr>
              <w:t>Dacă Beneficiarul nu emite în timp util dispoziţii suplimentare care să conţină</w:t>
            </w:r>
            <w:r w:rsidR="005D4B79" w:rsidRPr="00183C43">
              <w:rPr>
                <w:lang w:val="en-US"/>
              </w:rPr>
              <w:t xml:space="preserve"> </w:t>
            </w:r>
            <w:r w:rsidR="00460653" w:rsidRPr="00183C43">
              <w:rPr>
                <w:lang w:val="en-US"/>
              </w:rPr>
              <w:t>instrucţiuni sau aprobări, ordine, directive, sau detalii, Antreprenorul va notifica Beneficiarul prin scrisori, de c</w:t>
            </w:r>
            <w:r w:rsidR="00183D79" w:rsidRPr="00183C43">
              <w:rPr>
                <w:lang w:val="en-US"/>
              </w:rPr>
              <w:t>â</w:t>
            </w:r>
            <w:r w:rsidR="00460653" w:rsidRPr="00183C43">
              <w:rPr>
                <w:lang w:val="en-US"/>
              </w:rPr>
              <w:t>te ori este posibil, că acestea pot să provoace înt</w:t>
            </w:r>
            <w:r w:rsidR="00183D79" w:rsidRPr="00183C43">
              <w:rPr>
                <w:lang w:val="en-US"/>
              </w:rPr>
              <w:t>â</w:t>
            </w:r>
            <w:r w:rsidR="00460653" w:rsidRPr="00183C4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183C43" w:rsidRDefault="00A156C0" w:rsidP="00196AB4">
            <w:pPr>
              <w:pStyle w:val="af2"/>
              <w:tabs>
                <w:tab w:val="left" w:pos="567"/>
              </w:tabs>
              <w:spacing w:line="276" w:lineRule="auto"/>
              <w:ind w:firstLine="0"/>
              <w:rPr>
                <w:lang w:val="en-US"/>
              </w:rPr>
            </w:pPr>
            <w:r w:rsidRPr="00183C43">
              <w:rPr>
                <w:lang w:val="en-US"/>
              </w:rPr>
              <w:t xml:space="preserve">4.8. </w:t>
            </w:r>
            <w:r w:rsidR="00460653" w:rsidRPr="00183C4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183C43" w:rsidRDefault="00A156C0" w:rsidP="00196AB4">
            <w:pPr>
              <w:pStyle w:val="af2"/>
              <w:tabs>
                <w:tab w:val="left" w:pos="567"/>
              </w:tabs>
              <w:spacing w:line="276" w:lineRule="auto"/>
              <w:ind w:firstLine="0"/>
              <w:rPr>
                <w:lang w:val="en-US"/>
              </w:rPr>
            </w:pPr>
            <w:r w:rsidRPr="00183C43">
              <w:rPr>
                <w:lang w:val="en-US"/>
              </w:rPr>
              <w:t xml:space="preserve">4.9. </w:t>
            </w:r>
            <w:r w:rsidR="00460653" w:rsidRPr="00183C4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83C43">
              <w:rPr>
                <w:lang w:val="en-US"/>
              </w:rPr>
              <w:t xml:space="preserve"> </w:t>
            </w:r>
            <w:r w:rsidR="00460653" w:rsidRPr="00183C43">
              <w:rPr>
                <w:lang w:val="en-US"/>
              </w:rPr>
              <w:t xml:space="preserve">şi pentru procedeele de execuţie utilizate. </w:t>
            </w:r>
          </w:p>
          <w:p w14:paraId="20A67A6B" w14:textId="77777777" w:rsidR="00460653" w:rsidRPr="00183C43" w:rsidRDefault="00A156C0" w:rsidP="00196AB4">
            <w:pPr>
              <w:pStyle w:val="af2"/>
              <w:tabs>
                <w:tab w:val="left" w:pos="567"/>
              </w:tabs>
              <w:spacing w:line="276" w:lineRule="auto"/>
              <w:ind w:firstLine="0"/>
              <w:rPr>
                <w:lang w:val="en-US"/>
              </w:rPr>
            </w:pPr>
            <w:r w:rsidRPr="00183C43">
              <w:rPr>
                <w:lang w:val="en-US"/>
              </w:rPr>
              <w:t xml:space="preserve">4.10. </w:t>
            </w:r>
            <w:r w:rsidR="00460653" w:rsidRPr="00183C43">
              <w:rPr>
                <w:lang w:val="en-US"/>
              </w:rPr>
              <w:t xml:space="preserve">Antreprenorul, prin </w:t>
            </w:r>
            <w:r w:rsidR="002F6A1E" w:rsidRPr="00183C43">
              <w:rPr>
                <w:lang w:val="en-US"/>
              </w:rPr>
              <w:t xml:space="preserve">atribuirea </w:t>
            </w:r>
            <w:r w:rsidR="00460653" w:rsidRPr="00183C43">
              <w:rPr>
                <w:lang w:val="en-US"/>
              </w:rPr>
              <w:t>ofertei în favoarea sa, se angajează să</w:t>
            </w:r>
            <w:r w:rsidR="00BC46B3" w:rsidRPr="00183C43">
              <w:rPr>
                <w:lang w:val="en-US"/>
              </w:rPr>
              <w:t xml:space="preserve"> prezinte</w:t>
            </w:r>
            <w:r w:rsidR="005D4B79" w:rsidRPr="00183C43">
              <w:rPr>
                <w:lang w:val="en-US"/>
              </w:rPr>
              <w:t xml:space="preserve"> </w:t>
            </w:r>
            <w:r w:rsidR="00EA64B0" w:rsidRPr="00183C43">
              <w:rPr>
                <w:lang w:val="en-US"/>
              </w:rPr>
              <w:t>garanţia de bună execuţie a contractului, în cuantum de __% din valoarea contractului atribuit.</w:t>
            </w:r>
          </w:p>
          <w:p w14:paraId="2DB323DA" w14:textId="77777777" w:rsidR="00267805" w:rsidRPr="00183C43" w:rsidRDefault="00A156C0" w:rsidP="00684D44">
            <w:pPr>
              <w:pStyle w:val="af2"/>
              <w:tabs>
                <w:tab w:val="left" w:pos="567"/>
              </w:tabs>
              <w:spacing w:line="276" w:lineRule="auto"/>
              <w:ind w:firstLine="0"/>
              <w:rPr>
                <w:lang w:val="en-US"/>
              </w:rPr>
            </w:pPr>
            <w:r w:rsidRPr="00183C43">
              <w:rPr>
                <w:lang w:val="en-US"/>
              </w:rPr>
              <w:t>4.11.</w:t>
            </w:r>
            <w:r w:rsidR="00A109E6" w:rsidRPr="00183C43">
              <w:rPr>
                <w:lang w:val="en-US"/>
              </w:rPr>
              <w:t xml:space="preserve"> Autoritatea contractantă eliberează/restituie</w:t>
            </w:r>
            <w:r w:rsidR="005D4B79" w:rsidRPr="00183C43">
              <w:rPr>
                <w:lang w:val="en-US"/>
              </w:rPr>
              <w:t xml:space="preserve"> </w:t>
            </w:r>
            <w:r w:rsidR="00A109E6" w:rsidRPr="00183C43">
              <w:rPr>
                <w:lang w:val="en-US"/>
              </w:rPr>
              <w:t>g</w:t>
            </w:r>
            <w:r w:rsidR="00460653" w:rsidRPr="00183C43">
              <w:rPr>
                <w:lang w:val="en-US"/>
              </w:rPr>
              <w:t>aranţia de bună execuţie Antreprenorului după semnarea procesului-verbal de recepţie finală</w:t>
            </w:r>
            <w:r w:rsidR="00A109E6" w:rsidRPr="00183C43">
              <w:rPr>
                <w:lang w:val="en-US"/>
              </w:rPr>
              <w:t>/ procesului-verbal la terminarea lucrărilor</w:t>
            </w:r>
            <w:r w:rsidR="00460653" w:rsidRPr="00183C43">
              <w:rPr>
                <w:lang w:val="en-US"/>
              </w:rPr>
              <w:t xml:space="preserve"> în cel mult 15 zile</w:t>
            </w:r>
            <w:r w:rsidR="00E838F8" w:rsidRPr="00183C43">
              <w:rPr>
                <w:lang w:val="en-US"/>
              </w:rPr>
              <w:t>.</w:t>
            </w:r>
            <w:r w:rsidR="005D4B79" w:rsidRPr="00183C43">
              <w:rPr>
                <w:lang w:val="en-US"/>
              </w:rPr>
              <w:t xml:space="preserve"> </w:t>
            </w:r>
            <w:r w:rsidR="00EB65F6" w:rsidRPr="00183C43">
              <w:rPr>
                <w:lang w:val="en-US"/>
              </w:rPr>
              <w:t>În cazul recepţiei cu obiecţii,</w:t>
            </w:r>
            <w:r w:rsidR="005D4B79" w:rsidRPr="00183C43">
              <w:rPr>
                <w:lang w:val="en-US"/>
              </w:rPr>
              <w:t xml:space="preserve"> </w:t>
            </w:r>
            <w:r w:rsidR="00EB65F6" w:rsidRPr="00183C43">
              <w:rPr>
                <w:lang w:val="en-US"/>
              </w:rPr>
              <w:t xml:space="preserve">garanţia se va restitui în cel mult 15 zile după înlăturarea </w:t>
            </w:r>
            <w:r w:rsidR="00EB65F6" w:rsidRPr="00183C43">
              <w:rPr>
                <w:lang w:val="en-US"/>
              </w:rPr>
              <w:lastRenderedPageBreak/>
              <w:t>acestora.</w:t>
            </w:r>
          </w:p>
          <w:p w14:paraId="4C7338E3" w14:textId="77777777" w:rsidR="00460653" w:rsidRPr="00183C43" w:rsidRDefault="00A156C0" w:rsidP="00196AB4">
            <w:pPr>
              <w:pStyle w:val="af2"/>
              <w:tabs>
                <w:tab w:val="left" w:pos="567"/>
              </w:tabs>
              <w:spacing w:line="276" w:lineRule="auto"/>
              <w:ind w:firstLine="0"/>
              <w:rPr>
                <w:lang w:val="en-US"/>
              </w:rPr>
            </w:pPr>
            <w:r w:rsidRPr="00183C43">
              <w:rPr>
                <w:lang w:val="en-US"/>
              </w:rPr>
              <w:t>4.12.</w:t>
            </w:r>
            <w:r w:rsidR="00460653" w:rsidRPr="00183C43">
              <w:rPr>
                <w:lang w:val="en-US"/>
              </w:rPr>
              <w:t>Antreprenorul trebuie să constituie garanţia de bună execuţie după primirea scris</w:t>
            </w:r>
            <w:r w:rsidR="00404C0D" w:rsidRPr="00183C43">
              <w:rPr>
                <w:lang w:val="en-US"/>
              </w:rPr>
              <w:t>orii de acceptare, dar nu mai târ</w:t>
            </w:r>
            <w:r w:rsidR="00460653" w:rsidRPr="00183C43">
              <w:rPr>
                <w:lang w:val="en-US"/>
              </w:rPr>
              <w:t>ziu de dat</w:t>
            </w:r>
            <w:r w:rsidR="00404C0D" w:rsidRPr="00183C43">
              <w:rPr>
                <w:lang w:val="en-US"/>
              </w:rPr>
              <w:t>a încheierii contractului. Atât</w:t>
            </w:r>
            <w:r w:rsidR="00460653" w:rsidRPr="00183C43">
              <w:rPr>
                <w:lang w:val="en-US"/>
              </w:rPr>
              <w:t xml:space="preserve"> timp c</w:t>
            </w:r>
            <w:r w:rsidR="00404C0D" w:rsidRPr="00183C43">
              <w:rPr>
                <w:lang w:val="en-US"/>
              </w:rPr>
              <w:t>â</w:t>
            </w:r>
            <w:r w:rsidR="00460653" w:rsidRPr="00183C43">
              <w:rPr>
                <w:lang w:val="en-US"/>
              </w:rPr>
              <w:t>t el nu şi-a îndeplinit această obligaţiune, Beneficiarul poate să reţină garanţia</w:t>
            </w:r>
            <w:r w:rsidR="005D4B79" w:rsidRPr="00183C43">
              <w:rPr>
                <w:lang w:val="en-US"/>
              </w:rPr>
              <w:t xml:space="preserve"> </w:t>
            </w:r>
            <w:r w:rsidR="00E364D5" w:rsidRPr="00183C43">
              <w:rPr>
                <w:lang w:val="en-US"/>
              </w:rPr>
              <w:t>Antreprenorului</w:t>
            </w:r>
            <w:r w:rsidR="00460653" w:rsidRPr="00183C43">
              <w:rPr>
                <w:lang w:val="en-US"/>
              </w:rPr>
              <w:t xml:space="preserve"> pentru ofertă. </w:t>
            </w:r>
          </w:p>
          <w:p w14:paraId="7B5A3C5F" w14:textId="77777777" w:rsidR="00460653" w:rsidRPr="00183C43" w:rsidRDefault="00A156C0" w:rsidP="00196AB4">
            <w:pPr>
              <w:pStyle w:val="af2"/>
              <w:tabs>
                <w:tab w:val="left" w:pos="567"/>
              </w:tabs>
              <w:spacing w:line="276" w:lineRule="auto"/>
              <w:ind w:firstLine="0"/>
              <w:rPr>
                <w:lang w:val="en-US"/>
              </w:rPr>
            </w:pPr>
            <w:r w:rsidRPr="00183C43">
              <w:rPr>
                <w:lang w:val="en-US"/>
              </w:rPr>
              <w:t>4.1</w:t>
            </w:r>
            <w:r w:rsidR="00893327" w:rsidRPr="00183C43">
              <w:rPr>
                <w:lang w:val="en-US"/>
              </w:rPr>
              <w:t>3</w:t>
            </w:r>
            <w:r w:rsidRPr="00183C43">
              <w:rPr>
                <w:lang w:val="en-US"/>
              </w:rPr>
              <w:t xml:space="preserve">. </w:t>
            </w:r>
            <w:r w:rsidR="00460653" w:rsidRPr="00183C4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183C43" w:rsidRDefault="00A156C0" w:rsidP="00196AB4">
            <w:pPr>
              <w:pStyle w:val="af2"/>
              <w:tabs>
                <w:tab w:val="left" w:pos="567"/>
              </w:tabs>
              <w:spacing w:line="276" w:lineRule="auto"/>
              <w:ind w:firstLine="0"/>
              <w:rPr>
                <w:lang w:val="en-US"/>
              </w:rPr>
            </w:pPr>
            <w:r w:rsidRPr="00183C43">
              <w:rPr>
                <w:lang w:val="en-US"/>
              </w:rPr>
              <w:t>4.1</w:t>
            </w:r>
            <w:r w:rsidR="00893327" w:rsidRPr="00183C43">
              <w:rPr>
                <w:lang w:val="en-US"/>
              </w:rPr>
              <w:t>4</w:t>
            </w:r>
            <w:r w:rsidRPr="00183C43">
              <w:rPr>
                <w:lang w:val="en-US"/>
              </w:rPr>
              <w:t xml:space="preserve">. </w:t>
            </w:r>
            <w:r w:rsidR="00460653" w:rsidRPr="00183C43">
              <w:rPr>
                <w:lang w:val="en-US"/>
              </w:rPr>
              <w:t>La lucrările la care se fac încercări, se consideră calitatea probei îndeplinită at</w:t>
            </w:r>
            <w:r w:rsidR="00E171D4" w:rsidRPr="00183C43">
              <w:rPr>
                <w:lang w:val="en-US"/>
              </w:rPr>
              <w:t>â</w:t>
            </w:r>
            <w:r w:rsidR="00460653" w:rsidRPr="00183C43">
              <w:rPr>
                <w:lang w:val="en-US"/>
              </w:rPr>
              <w:t>ta timp c</w:t>
            </w:r>
            <w:r w:rsidR="00E171D4" w:rsidRPr="00183C43">
              <w:rPr>
                <w:lang w:val="en-US"/>
              </w:rPr>
              <w:t>â</w:t>
            </w:r>
            <w:r w:rsidR="00460653" w:rsidRPr="00183C43">
              <w:rPr>
                <w:lang w:val="en-US"/>
              </w:rPr>
              <w:t xml:space="preserve">t rezultatele se înscriu în limitele admise prin reglementările tehnice. </w:t>
            </w:r>
          </w:p>
          <w:p w14:paraId="383A4756" w14:textId="77777777" w:rsidR="00460653" w:rsidRPr="00183C43" w:rsidRDefault="00A156C0" w:rsidP="00196AB4">
            <w:pPr>
              <w:pStyle w:val="af2"/>
              <w:tabs>
                <w:tab w:val="left" w:pos="567"/>
              </w:tabs>
              <w:spacing w:line="276" w:lineRule="auto"/>
              <w:ind w:firstLine="0"/>
              <w:rPr>
                <w:lang w:val="en-US"/>
              </w:rPr>
            </w:pPr>
            <w:r w:rsidRPr="00183C43">
              <w:rPr>
                <w:lang w:val="en-US"/>
              </w:rPr>
              <w:t>4.</w:t>
            </w:r>
            <w:r w:rsidR="00603AB4" w:rsidRPr="00183C4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183C43" w:rsidRDefault="00A156C0" w:rsidP="00196AB4">
            <w:pPr>
              <w:pStyle w:val="af2"/>
              <w:tabs>
                <w:tab w:val="left" w:pos="567"/>
              </w:tabs>
              <w:spacing w:line="276" w:lineRule="auto"/>
              <w:ind w:firstLine="0"/>
              <w:rPr>
                <w:lang w:val="en-US"/>
              </w:rPr>
            </w:pPr>
            <w:r w:rsidRPr="00183C43">
              <w:rPr>
                <w:lang w:val="en-US"/>
              </w:rPr>
              <w:t>4.1</w:t>
            </w:r>
            <w:r w:rsidR="00040EA0" w:rsidRPr="00183C4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183C43" w:rsidRDefault="00A156C0" w:rsidP="00196AB4">
            <w:pPr>
              <w:pStyle w:val="af2"/>
              <w:tabs>
                <w:tab w:val="left" w:pos="567"/>
              </w:tabs>
              <w:spacing w:line="276" w:lineRule="auto"/>
              <w:ind w:firstLine="0"/>
              <w:rPr>
                <w:lang w:val="en-US"/>
              </w:rPr>
            </w:pPr>
            <w:r w:rsidRPr="00183C43">
              <w:rPr>
                <w:lang w:val="en-US"/>
              </w:rPr>
              <w:t>4.1</w:t>
            </w:r>
            <w:r w:rsidR="00893327" w:rsidRPr="00183C43">
              <w:rPr>
                <w:lang w:val="en-US"/>
              </w:rPr>
              <w:t>7</w:t>
            </w:r>
            <w:r w:rsidRPr="00183C43">
              <w:rPr>
                <w:lang w:val="en-US"/>
              </w:rPr>
              <w:t xml:space="preserve">. </w:t>
            </w:r>
            <w:r w:rsidR="00460653" w:rsidRPr="00183C43">
              <w:rPr>
                <w:lang w:val="en-US"/>
              </w:rPr>
              <w:t>Dacă Antreprenorul consideră că dispoziţiile Beneficiarului s</w:t>
            </w:r>
            <w:r w:rsidR="00183D79" w:rsidRPr="00183C43">
              <w:rPr>
                <w:lang w:val="en-US"/>
              </w:rPr>
              <w:t>u</w:t>
            </w:r>
            <w:r w:rsidR="00460653" w:rsidRPr="00183C43">
              <w:rPr>
                <w:lang w:val="en-US"/>
              </w:rPr>
              <w:t xml:space="preserve">nt nejustificate sau inoportune, el poate </w:t>
            </w:r>
            <w:r w:rsidR="00E171D4" w:rsidRPr="00183C43">
              <w:rPr>
                <w:lang w:val="en-US"/>
              </w:rPr>
              <w:t>înainta</w:t>
            </w:r>
            <w:r w:rsidR="005D4B79" w:rsidRPr="00183C43">
              <w:rPr>
                <w:lang w:val="en-US"/>
              </w:rPr>
              <w:t xml:space="preserve"> </w:t>
            </w:r>
            <w:r w:rsidR="00460653" w:rsidRPr="00183C43">
              <w:rPr>
                <w:lang w:val="en-US"/>
              </w:rPr>
              <w:t xml:space="preserve">obiecţii, dar acestea nu îl </w:t>
            </w:r>
            <w:r w:rsidR="00E171D4" w:rsidRPr="00183C43">
              <w:rPr>
                <w:lang w:val="en-US"/>
              </w:rPr>
              <w:t>scutește</w:t>
            </w:r>
            <w:r w:rsidR="005D4B79" w:rsidRPr="00183C43">
              <w:rPr>
                <w:lang w:val="en-US"/>
              </w:rPr>
              <w:t xml:space="preserve"> </w:t>
            </w:r>
            <w:r w:rsidR="00460653" w:rsidRPr="00183C43">
              <w:rPr>
                <w:lang w:val="en-US"/>
              </w:rPr>
              <w:t xml:space="preserve">de </w:t>
            </w:r>
            <w:r w:rsidR="00E364D5" w:rsidRPr="00183C43">
              <w:rPr>
                <w:lang w:val="en-US"/>
              </w:rPr>
              <w:t xml:space="preserve">obligația de </w:t>
            </w:r>
            <w:r w:rsidR="00460653" w:rsidRPr="00183C4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183C43" w:rsidRDefault="00A156C0" w:rsidP="00196AB4">
            <w:pPr>
              <w:pStyle w:val="af2"/>
              <w:tabs>
                <w:tab w:val="left" w:pos="567"/>
              </w:tabs>
              <w:spacing w:line="276" w:lineRule="auto"/>
              <w:ind w:firstLine="0"/>
              <w:rPr>
                <w:lang w:val="en-US"/>
              </w:rPr>
            </w:pPr>
            <w:r w:rsidRPr="00183C43">
              <w:rPr>
                <w:lang w:val="en-US"/>
              </w:rPr>
              <w:t>4.1</w:t>
            </w:r>
            <w:r w:rsidR="00893327" w:rsidRPr="00183C43">
              <w:rPr>
                <w:lang w:val="en-US"/>
              </w:rPr>
              <w:t>8</w:t>
            </w:r>
            <w:r w:rsidRPr="00183C43">
              <w:rPr>
                <w:lang w:val="en-US"/>
              </w:rPr>
              <w:t xml:space="preserve">. </w:t>
            </w:r>
            <w:r w:rsidR="00460653" w:rsidRPr="00183C43">
              <w:rPr>
                <w:lang w:val="en-US"/>
              </w:rPr>
              <w:t>Trasarea axelor principale, bornelor de referinţă, căilor de circulaţieşi limitelor terenului pus la dispoziţia Antreprenorului, precum şi materializarea cotelor de nivel în i</w:t>
            </w:r>
            <w:r w:rsidR="00183D79" w:rsidRPr="00183C43">
              <w:rPr>
                <w:lang w:val="en-US"/>
              </w:rPr>
              <w:t>mediata apropiere a terenului, su</w:t>
            </w:r>
            <w:r w:rsidR="00460653" w:rsidRPr="00183C43">
              <w:rPr>
                <w:lang w:val="en-US"/>
              </w:rPr>
              <w:t>nt</w:t>
            </w:r>
            <w:r w:rsidR="005D4B79" w:rsidRPr="00183C43">
              <w:rPr>
                <w:lang w:val="en-US"/>
              </w:rPr>
              <w:t xml:space="preserve"> </w:t>
            </w:r>
            <w:r w:rsidR="00460653" w:rsidRPr="00183C43">
              <w:rPr>
                <w:lang w:val="en-US"/>
              </w:rPr>
              <w:t xml:space="preserve">obligaţiuni ale Antreprenorului. </w:t>
            </w:r>
          </w:p>
          <w:p w14:paraId="5A7959BE" w14:textId="77777777" w:rsidR="00460653" w:rsidRPr="00183C43" w:rsidRDefault="00A156C0" w:rsidP="00196AB4">
            <w:pPr>
              <w:pStyle w:val="af2"/>
              <w:tabs>
                <w:tab w:val="left" w:pos="567"/>
              </w:tabs>
              <w:spacing w:line="276" w:lineRule="auto"/>
              <w:ind w:firstLine="0"/>
              <w:rPr>
                <w:lang w:val="en-US"/>
              </w:rPr>
            </w:pPr>
            <w:r w:rsidRPr="00183C43">
              <w:rPr>
                <w:lang w:val="en-US"/>
              </w:rPr>
              <w:t>4.</w:t>
            </w:r>
            <w:r w:rsidR="00893327" w:rsidRPr="00183C43">
              <w:rPr>
                <w:lang w:val="en-US"/>
              </w:rPr>
              <w:t>19</w:t>
            </w:r>
            <w:r w:rsidRPr="00183C43">
              <w:rPr>
                <w:lang w:val="en-US"/>
              </w:rPr>
              <w:t xml:space="preserve">. </w:t>
            </w:r>
            <w:r w:rsidR="00460653" w:rsidRPr="00183C4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183C43" w:rsidRDefault="00A156C0" w:rsidP="00196AB4">
            <w:pPr>
              <w:pStyle w:val="af2"/>
              <w:tabs>
                <w:tab w:val="left" w:pos="567"/>
              </w:tabs>
              <w:spacing w:line="276" w:lineRule="auto"/>
              <w:ind w:firstLine="0"/>
              <w:rPr>
                <w:lang w:val="en-US"/>
              </w:rPr>
            </w:pPr>
            <w:r w:rsidRPr="00183C43">
              <w:rPr>
                <w:lang w:val="en-US"/>
              </w:rPr>
              <w:t>4.2</w:t>
            </w:r>
            <w:r w:rsidR="00893327" w:rsidRPr="00183C43">
              <w:rPr>
                <w:lang w:val="en-US"/>
              </w:rPr>
              <w:t>0</w:t>
            </w:r>
            <w:r w:rsidRPr="00183C43">
              <w:rPr>
                <w:lang w:val="en-US"/>
              </w:rPr>
              <w:t xml:space="preserve">. </w:t>
            </w:r>
            <w:r w:rsidR="00460653" w:rsidRPr="00183C43">
              <w:rPr>
                <w:lang w:val="en-US"/>
              </w:rPr>
              <w:t>Ridicările de teren, trasările şi cotele de nivel, precum şi alte documente puse la dispoziţia Antreprenorului de către Beneficiar pentru executarea contractului s</w:t>
            </w:r>
            <w:r w:rsidR="00E10C0A" w:rsidRPr="00183C43">
              <w:rPr>
                <w:lang w:val="en-US"/>
              </w:rPr>
              <w:t>u</w:t>
            </w:r>
            <w:r w:rsidR="00460653" w:rsidRPr="00183C43">
              <w:rPr>
                <w:lang w:val="en-US"/>
              </w:rPr>
              <w:t>nt hotărâtoare. Antreprenorul este obligat să verifice documentele primite şi să înştiinţeze Beneficiarul cu privire la erorile şi</w:t>
            </w:r>
            <w:r w:rsidR="005D4B79" w:rsidRPr="00183C43">
              <w:rPr>
                <w:lang w:val="en-US"/>
              </w:rPr>
              <w:t xml:space="preserve"> </w:t>
            </w:r>
            <w:r w:rsidR="00460653" w:rsidRPr="00183C43">
              <w:rPr>
                <w:lang w:val="en-US"/>
              </w:rPr>
              <w:t xml:space="preserve">inexactităţile constatate sau presupuse. </w:t>
            </w:r>
          </w:p>
          <w:p w14:paraId="23331121" w14:textId="77777777" w:rsidR="00460653" w:rsidRPr="00183C43" w:rsidRDefault="00A156C0" w:rsidP="00196AB4">
            <w:pPr>
              <w:pStyle w:val="af2"/>
              <w:tabs>
                <w:tab w:val="left" w:pos="567"/>
              </w:tabs>
              <w:spacing w:line="276" w:lineRule="auto"/>
              <w:ind w:firstLine="0"/>
              <w:rPr>
                <w:lang w:val="en-US"/>
              </w:rPr>
            </w:pPr>
            <w:r w:rsidRPr="00183C43">
              <w:rPr>
                <w:lang w:val="en-US"/>
              </w:rPr>
              <w:t>4.2</w:t>
            </w:r>
            <w:r w:rsidR="00893327" w:rsidRPr="00183C43">
              <w:rPr>
                <w:lang w:val="en-US"/>
              </w:rPr>
              <w:t>1</w:t>
            </w:r>
            <w:r w:rsidRPr="00183C43">
              <w:rPr>
                <w:lang w:val="en-US"/>
              </w:rPr>
              <w:t xml:space="preserve">. </w:t>
            </w:r>
            <w:r w:rsidR="00460653" w:rsidRPr="00183C4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83C43">
              <w:rPr>
                <w:lang w:val="en-US"/>
              </w:rPr>
              <w:t>prevederilor legale și obligațiunilor contractuale și profesionale</w:t>
            </w:r>
            <w:r w:rsidR="00460653" w:rsidRPr="00183C43">
              <w:rPr>
                <w:lang w:val="en-US"/>
              </w:rPr>
              <w:t xml:space="preserve">. </w:t>
            </w:r>
          </w:p>
          <w:p w14:paraId="7924F23B" w14:textId="77777777" w:rsidR="00460653" w:rsidRPr="00183C43" w:rsidRDefault="00A156C0" w:rsidP="00196AB4">
            <w:pPr>
              <w:pStyle w:val="af2"/>
              <w:tabs>
                <w:tab w:val="left" w:pos="567"/>
              </w:tabs>
              <w:spacing w:line="276" w:lineRule="auto"/>
              <w:ind w:firstLine="0"/>
              <w:rPr>
                <w:lang w:val="en-US"/>
              </w:rPr>
            </w:pPr>
            <w:r w:rsidRPr="00183C43">
              <w:rPr>
                <w:lang w:val="en-US"/>
              </w:rPr>
              <w:t>4.2</w:t>
            </w:r>
            <w:r w:rsidR="00893327" w:rsidRPr="00183C43">
              <w:rPr>
                <w:lang w:val="en-US"/>
              </w:rPr>
              <w:t>2</w:t>
            </w:r>
            <w:r w:rsidRPr="00183C43">
              <w:rPr>
                <w:lang w:val="en-US"/>
              </w:rPr>
              <w:t xml:space="preserve">. </w:t>
            </w:r>
            <w:r w:rsidR="00460653" w:rsidRPr="00183C43">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83C43" w:rsidRDefault="00A156C0" w:rsidP="00196AB4">
            <w:pPr>
              <w:pStyle w:val="af2"/>
              <w:tabs>
                <w:tab w:val="left" w:pos="567"/>
              </w:tabs>
              <w:spacing w:line="276" w:lineRule="auto"/>
              <w:ind w:firstLine="0"/>
              <w:rPr>
                <w:lang w:val="en-US"/>
              </w:rPr>
            </w:pPr>
            <w:r w:rsidRPr="00183C43">
              <w:rPr>
                <w:lang w:val="en-US"/>
              </w:rPr>
              <w:t>4.2</w:t>
            </w:r>
            <w:r w:rsidR="00893327" w:rsidRPr="00183C43">
              <w:rPr>
                <w:lang w:val="en-US"/>
              </w:rPr>
              <w:t>3</w:t>
            </w:r>
            <w:r w:rsidRPr="00183C43">
              <w:rPr>
                <w:lang w:val="en-US"/>
              </w:rPr>
              <w:t xml:space="preserve">. </w:t>
            </w:r>
            <w:r w:rsidR="00460653" w:rsidRPr="00183C43">
              <w:rPr>
                <w:lang w:val="en-US"/>
              </w:rPr>
              <w:t xml:space="preserve">În cazul neexecutării de către Antreprenor a dispoziţiilor din punctul 2.1., Beneficiarul poate </w:t>
            </w:r>
            <w:r w:rsidR="00460653" w:rsidRPr="00183C43">
              <w:rPr>
                <w:lang w:val="en-US"/>
              </w:rPr>
              <w:lastRenderedPageBreak/>
              <w:t xml:space="preserve">opri lucrările, </w:t>
            </w:r>
            <w:r w:rsidR="00F53F69" w:rsidRPr="00183C43">
              <w:rPr>
                <w:lang w:val="en-US"/>
              </w:rPr>
              <w:t xml:space="preserve">prin </w:t>
            </w:r>
            <w:r w:rsidR="00E364D5" w:rsidRPr="00183C43">
              <w:rPr>
                <w:lang w:val="en-US"/>
              </w:rPr>
              <w:t xml:space="preserve">rezoluțiunea </w:t>
            </w:r>
            <w:r w:rsidR="00F53F69" w:rsidRPr="00183C43">
              <w:rPr>
                <w:lang w:val="en-US"/>
              </w:rPr>
              <w:t>contractului</w:t>
            </w:r>
            <w:r w:rsidR="00460653" w:rsidRPr="00183C43">
              <w:rPr>
                <w:lang w:val="en-US"/>
              </w:rPr>
              <w:t xml:space="preserve">, în condiţiile legii, </w:t>
            </w:r>
            <w:r w:rsidR="00F53F69" w:rsidRPr="00183C43">
              <w:rPr>
                <w:lang w:val="en-US"/>
              </w:rPr>
              <w:t>totodată A</w:t>
            </w:r>
            <w:r w:rsidR="00316769" w:rsidRPr="00183C43">
              <w:rPr>
                <w:lang w:val="en-US"/>
              </w:rPr>
              <w:t xml:space="preserve">ntreprenorul </w:t>
            </w:r>
            <w:r w:rsidR="00460653" w:rsidRPr="00183C43">
              <w:rPr>
                <w:lang w:val="en-US"/>
              </w:rPr>
              <w:t>compense</w:t>
            </w:r>
            <w:r w:rsidR="00316769" w:rsidRPr="00183C43">
              <w:rPr>
                <w:lang w:val="en-US"/>
              </w:rPr>
              <w:t>ază</w:t>
            </w:r>
            <w:r w:rsidR="00460653" w:rsidRPr="00183C43">
              <w:rPr>
                <w:lang w:val="en-US"/>
              </w:rPr>
              <w:t xml:space="preserve"> cheltuielile aferente suportate de Beneficiar în legătură cu faptul neexecutării. </w:t>
            </w:r>
          </w:p>
          <w:p w14:paraId="42DBA1FC" w14:textId="77777777" w:rsidR="00460653" w:rsidRPr="00183C43" w:rsidRDefault="00BE5A1E" w:rsidP="00196AB4">
            <w:pPr>
              <w:pStyle w:val="af2"/>
              <w:tabs>
                <w:tab w:val="left" w:pos="567"/>
              </w:tabs>
              <w:spacing w:line="276" w:lineRule="auto"/>
              <w:ind w:firstLine="0"/>
              <w:rPr>
                <w:lang w:val="en-US"/>
              </w:rPr>
            </w:pPr>
            <w:r w:rsidRPr="00183C43">
              <w:rPr>
                <w:lang w:val="en-US"/>
              </w:rPr>
              <w:t>4.2</w:t>
            </w:r>
            <w:r w:rsidR="00893327" w:rsidRPr="00183C43">
              <w:rPr>
                <w:lang w:val="en-US"/>
              </w:rPr>
              <w:t>4</w:t>
            </w:r>
            <w:r w:rsidRPr="00183C43">
              <w:rPr>
                <w:lang w:val="en-US"/>
              </w:rPr>
              <w:t xml:space="preserve">. </w:t>
            </w:r>
            <w:r w:rsidR="00460653" w:rsidRPr="00183C4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183C43" w:rsidRDefault="00BE5A1E" w:rsidP="00196AB4">
            <w:pPr>
              <w:pStyle w:val="af2"/>
              <w:tabs>
                <w:tab w:val="left" w:pos="567"/>
              </w:tabs>
              <w:spacing w:line="276" w:lineRule="auto"/>
              <w:ind w:firstLine="0"/>
              <w:rPr>
                <w:lang w:val="en-US"/>
              </w:rPr>
            </w:pPr>
            <w:r w:rsidRPr="00183C43">
              <w:rPr>
                <w:lang w:val="en-US"/>
              </w:rPr>
              <w:t>4.2</w:t>
            </w:r>
            <w:r w:rsidR="00893327" w:rsidRPr="00183C43">
              <w:rPr>
                <w:lang w:val="en-US"/>
              </w:rPr>
              <w:t>5</w:t>
            </w:r>
            <w:r w:rsidRPr="00183C43">
              <w:rPr>
                <w:lang w:val="en-US"/>
              </w:rPr>
              <w:t xml:space="preserve">. </w:t>
            </w:r>
            <w:r w:rsidR="00460653" w:rsidRPr="00183C43">
              <w:rPr>
                <w:lang w:val="en-US"/>
              </w:rPr>
              <w:t>În timpul desfăşurării lucrărilor, Antreprenorul are obligaţia să menţină căile de acces libere, să retragă utilajele, să îndepărteze surplusurile de materiale, deşeuri</w:t>
            </w:r>
            <w:r w:rsidR="005D4B79" w:rsidRPr="00183C43">
              <w:rPr>
                <w:lang w:val="en-US"/>
              </w:rPr>
              <w:t xml:space="preserve"> </w:t>
            </w:r>
            <w:r w:rsidR="00460653" w:rsidRPr="00183C43">
              <w:rPr>
                <w:lang w:val="en-US"/>
              </w:rPr>
              <w:t>şi lucrări provizorii de orice fel, care nu s</w:t>
            </w:r>
            <w:r w:rsidR="00183D79" w:rsidRPr="00183C43">
              <w:rPr>
                <w:lang w:val="en-US"/>
              </w:rPr>
              <w:t>u</w:t>
            </w:r>
            <w:r w:rsidR="00460653" w:rsidRPr="00183C43">
              <w:rPr>
                <w:lang w:val="en-US"/>
              </w:rPr>
              <w:t>nt necesare, iar la terminarea lucrărilor, Antreprenorul va evacua de pe şantier toate utilajele de construcţie, surplusurile de materiale, deşeurile</w:t>
            </w:r>
            <w:r w:rsidR="005D4B79" w:rsidRPr="00183C43">
              <w:rPr>
                <w:lang w:val="en-US"/>
              </w:rPr>
              <w:t xml:space="preserve"> </w:t>
            </w:r>
            <w:r w:rsidR="00460653" w:rsidRPr="00183C43">
              <w:rPr>
                <w:lang w:val="en-US"/>
              </w:rPr>
              <w:t xml:space="preserve">şi lucrările provizorii. </w:t>
            </w:r>
          </w:p>
          <w:p w14:paraId="42718144" w14:textId="77777777" w:rsidR="00B96242" w:rsidRPr="00183C43" w:rsidRDefault="00BE5A1E" w:rsidP="00196AB4">
            <w:pPr>
              <w:pStyle w:val="af2"/>
              <w:tabs>
                <w:tab w:val="left" w:pos="426"/>
                <w:tab w:val="left" w:pos="3645"/>
              </w:tabs>
              <w:spacing w:line="276" w:lineRule="auto"/>
              <w:ind w:firstLine="0"/>
              <w:rPr>
                <w:lang w:val="en-US"/>
              </w:rPr>
            </w:pPr>
            <w:r w:rsidRPr="00183C43">
              <w:rPr>
                <w:lang w:val="en-US"/>
              </w:rPr>
              <w:t>4.2</w:t>
            </w:r>
            <w:r w:rsidR="00893327" w:rsidRPr="00183C43">
              <w:rPr>
                <w:lang w:val="en-US"/>
              </w:rPr>
              <w:t>6</w:t>
            </w:r>
            <w:r w:rsidRPr="00183C43">
              <w:rPr>
                <w:lang w:val="en-US"/>
              </w:rPr>
              <w:t xml:space="preserve">. </w:t>
            </w:r>
            <w:r w:rsidR="00460653" w:rsidRPr="00183C43">
              <w:rPr>
                <w:lang w:val="en-US"/>
              </w:rPr>
              <w:t>Beneficiarul trebuie să obţină, pe propria cheltuială, toate avizele, autorizaţiile</w:t>
            </w:r>
            <w:r w:rsidR="005D4B79" w:rsidRPr="00183C43">
              <w:rPr>
                <w:lang w:val="en-US"/>
              </w:rPr>
              <w:t xml:space="preserve"> </w:t>
            </w:r>
            <w:r w:rsidR="00460653" w:rsidRPr="00183C4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183C43"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83C43" w:rsidRDefault="00BE5A1E" w:rsidP="00196AB4">
            <w:pPr>
              <w:pStyle w:val="af2"/>
              <w:tabs>
                <w:tab w:val="left" w:pos="567"/>
              </w:tabs>
              <w:spacing w:line="276" w:lineRule="auto"/>
              <w:ind w:firstLine="0"/>
              <w:rPr>
                <w:lang w:val="en-US"/>
              </w:rPr>
            </w:pPr>
            <w:r w:rsidRPr="00183C43">
              <w:rPr>
                <w:lang w:val="en-US"/>
              </w:rPr>
              <w:t xml:space="preserve">6.1. </w:t>
            </w:r>
            <w:r w:rsidR="005B666D" w:rsidRPr="00183C43">
              <w:rPr>
                <w:lang w:val="en-US"/>
              </w:rPr>
              <w:t>Antreprenorul este obligat să execute toate lucrările, prevăzute în contract, în termenele stabilite prin graficul general de realizare a lucrărilor şi graficul de execuţie</w:t>
            </w:r>
            <w:r w:rsidR="005D4B79" w:rsidRPr="00183C43">
              <w:rPr>
                <w:lang w:val="en-US"/>
              </w:rPr>
              <w:t xml:space="preserve"> </w:t>
            </w:r>
            <w:r w:rsidR="005B666D" w:rsidRPr="00183C43">
              <w:rPr>
                <w:lang w:val="en-US"/>
              </w:rPr>
              <w:t>şi de o calitate corespunzătoare prevederilor actelor normative şi  prezentului contract.</w:t>
            </w:r>
          </w:p>
          <w:p w14:paraId="0797AEC6" w14:textId="77777777" w:rsidR="005B666D" w:rsidRPr="00183C43" w:rsidRDefault="00BE5A1E" w:rsidP="00196AB4">
            <w:pPr>
              <w:pStyle w:val="af2"/>
              <w:tabs>
                <w:tab w:val="left" w:pos="567"/>
              </w:tabs>
              <w:spacing w:line="276" w:lineRule="auto"/>
              <w:ind w:firstLine="0"/>
              <w:rPr>
                <w:lang w:val="en-US"/>
              </w:rPr>
            </w:pPr>
            <w:r w:rsidRPr="00183C43">
              <w:rPr>
                <w:lang w:val="en-US"/>
              </w:rPr>
              <w:t xml:space="preserve">6.2. </w:t>
            </w:r>
            <w:r w:rsidR="005B666D" w:rsidRPr="00183C4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183C43" w:rsidRDefault="00BE5A1E" w:rsidP="00196AB4">
            <w:pPr>
              <w:pStyle w:val="af2"/>
              <w:tabs>
                <w:tab w:val="left" w:pos="567"/>
              </w:tabs>
              <w:spacing w:line="276" w:lineRule="auto"/>
              <w:ind w:firstLine="0"/>
              <w:rPr>
                <w:lang w:val="en-US"/>
              </w:rPr>
            </w:pPr>
            <w:r w:rsidRPr="00183C43">
              <w:rPr>
                <w:lang w:val="en-US"/>
              </w:rPr>
              <w:t xml:space="preserve">6.3. </w:t>
            </w:r>
            <w:r w:rsidR="005B666D" w:rsidRPr="00183C43">
              <w:rPr>
                <w:lang w:val="en-US"/>
              </w:rPr>
              <w:t xml:space="preserve">Pe parcursul execuţiei lucrărilor, Antreprenorul este obligat să comunice, la cererea Beneficiarului, datele de </w:t>
            </w:r>
            <w:r w:rsidR="00E364D5" w:rsidRPr="00183C43">
              <w:rPr>
                <w:lang w:val="en-US"/>
              </w:rPr>
              <w:t>identificare</w:t>
            </w:r>
            <w:r w:rsidR="005D4B79" w:rsidRPr="00183C43">
              <w:rPr>
                <w:lang w:val="en-US"/>
              </w:rPr>
              <w:t xml:space="preserve"> </w:t>
            </w:r>
            <w:r w:rsidR="005B666D" w:rsidRPr="00183C43">
              <w:rPr>
                <w:lang w:val="en-US"/>
              </w:rPr>
              <w:t xml:space="preserve">ale subantreprenorilor. </w:t>
            </w:r>
          </w:p>
          <w:p w14:paraId="05BB78E2" w14:textId="77777777" w:rsidR="005B666D" w:rsidRPr="00183C43" w:rsidRDefault="00BE5A1E" w:rsidP="00196AB4">
            <w:pPr>
              <w:pStyle w:val="af2"/>
              <w:tabs>
                <w:tab w:val="left" w:pos="142"/>
                <w:tab w:val="left" w:pos="284"/>
              </w:tabs>
              <w:spacing w:line="276" w:lineRule="auto"/>
              <w:ind w:firstLine="0"/>
              <w:rPr>
                <w:lang w:val="en-US"/>
              </w:rPr>
            </w:pPr>
            <w:r w:rsidRPr="00183C43">
              <w:rPr>
                <w:lang w:val="en-US"/>
              </w:rPr>
              <w:t xml:space="preserve">6.4. </w:t>
            </w:r>
            <w:r w:rsidR="005B666D" w:rsidRPr="00183C43">
              <w:rPr>
                <w:lang w:val="en-US"/>
              </w:rPr>
              <w:t>Angajarea forţei de muncă pe bază de a</w:t>
            </w:r>
            <w:r w:rsidR="003D06D0" w:rsidRPr="00183C43">
              <w:rPr>
                <w:lang w:val="en-US"/>
              </w:rPr>
              <w:t>cord nu este considerată</w:t>
            </w:r>
            <w:r w:rsidR="005B666D" w:rsidRPr="00183C43">
              <w:rPr>
                <w:lang w:val="en-US"/>
              </w:rPr>
              <w:t xml:space="preserve"> obiectul unei subcontractări.</w:t>
            </w:r>
          </w:p>
          <w:p w14:paraId="04191B6B" w14:textId="77777777" w:rsidR="00684D44" w:rsidRPr="00183C43"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83C43" w:rsidRDefault="00BE5A1E" w:rsidP="00196AB4">
            <w:pPr>
              <w:pStyle w:val="af2"/>
              <w:tabs>
                <w:tab w:val="left" w:pos="0"/>
              </w:tabs>
              <w:spacing w:line="276" w:lineRule="auto"/>
              <w:ind w:firstLine="0"/>
              <w:rPr>
                <w:lang w:val="en-US"/>
              </w:rPr>
            </w:pPr>
            <w:r w:rsidRPr="00183C43">
              <w:rPr>
                <w:lang w:val="en-US"/>
              </w:rPr>
              <w:t xml:space="preserve">8.1. </w:t>
            </w:r>
            <w:r w:rsidR="00460653" w:rsidRPr="00183C4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183C43" w:rsidRDefault="00BE5A1E" w:rsidP="00196AB4">
            <w:pPr>
              <w:pStyle w:val="af2"/>
              <w:tabs>
                <w:tab w:val="left" w:pos="284"/>
              </w:tabs>
              <w:spacing w:line="276" w:lineRule="auto"/>
              <w:ind w:firstLine="0"/>
              <w:rPr>
                <w:lang w:val="en-US"/>
              </w:rPr>
            </w:pPr>
            <w:r w:rsidRPr="00183C43">
              <w:rPr>
                <w:lang w:val="en-US"/>
              </w:rPr>
              <w:t>8.2</w:t>
            </w:r>
            <w:r w:rsidR="00D05A94" w:rsidRPr="00183C43">
              <w:rPr>
                <w:lang w:val="en-US"/>
              </w:rPr>
              <w:t>.</w:t>
            </w:r>
            <w:r w:rsidR="00460653" w:rsidRPr="00183C43">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183C43">
              <w:rPr>
                <w:lang w:val="en-US"/>
              </w:rPr>
              <w:t xml:space="preserve">8.3. </w:t>
            </w:r>
            <w:r w:rsidR="00460653" w:rsidRPr="00183C43">
              <w:rPr>
                <w:lang w:val="en-US"/>
              </w:rPr>
              <w:t>Probele neprevăzute şi comandate de Beneficiar pentru verificarea unor lucrări sau materiale puse în</w:t>
            </w:r>
            <w:r w:rsidR="005D4B79" w:rsidRPr="00183C43">
              <w:rPr>
                <w:lang w:val="en-US"/>
              </w:rPr>
              <w:t xml:space="preserve"> </w:t>
            </w:r>
            <w:r w:rsidR="00460653" w:rsidRPr="00183C43">
              <w:rPr>
                <w:lang w:val="en-US"/>
              </w:rPr>
              <w:t>operă vor fi suportate de Antreprenor, dacă s</w:t>
            </w:r>
            <w:r w:rsidR="003D06D0" w:rsidRPr="00183C43">
              <w:rPr>
                <w:lang w:val="en-US"/>
              </w:rPr>
              <w:t>e dovedeşte că materialele nu su</w:t>
            </w:r>
            <w:r w:rsidR="00460653" w:rsidRPr="00183C43">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183C43" w:rsidRDefault="00D05A94" w:rsidP="008A3B5A">
            <w:pPr>
              <w:pStyle w:val="af2"/>
              <w:numPr>
                <w:ilvl w:val="1"/>
                <w:numId w:val="16"/>
              </w:numPr>
              <w:tabs>
                <w:tab w:val="left" w:pos="284"/>
              </w:tabs>
              <w:spacing w:line="276" w:lineRule="auto"/>
              <w:ind w:left="0" w:hanging="425"/>
              <w:rPr>
                <w:lang w:val="en-US"/>
              </w:rPr>
            </w:pPr>
            <w:r w:rsidRPr="00183C43">
              <w:rPr>
                <w:lang w:val="en-US"/>
              </w:rPr>
              <w:t xml:space="preserve">8.4. </w:t>
            </w:r>
            <w:r w:rsidR="00460653" w:rsidRPr="00183C43">
              <w:rPr>
                <w:lang w:val="en-US"/>
              </w:rPr>
              <w:t xml:space="preserve">Beneficiarul, proiectantul sau orice altă persoană autorizată de aceştia au acces tot timpul la </w:t>
            </w:r>
            <w:r w:rsidR="00460653" w:rsidRPr="00183C43">
              <w:rPr>
                <w:lang w:val="en-US"/>
              </w:rPr>
              <w:lastRenderedPageBreak/>
              <w:t>lucrări pe şantier</w:t>
            </w:r>
            <w:r w:rsidR="005D4B79" w:rsidRPr="00183C43">
              <w:rPr>
                <w:lang w:val="en-US"/>
              </w:rPr>
              <w:t xml:space="preserve"> </w:t>
            </w:r>
            <w:r w:rsidR="00460653" w:rsidRPr="00183C43">
              <w:rPr>
                <w:lang w:val="en-US"/>
              </w:rPr>
              <w:t xml:space="preserve">şi în locurile unde se pregăteşte lucrarea, în depozite de materiale prefabricate etc. </w:t>
            </w:r>
          </w:p>
          <w:p w14:paraId="122D8C18" w14:textId="77777777" w:rsidR="00460653" w:rsidRPr="00183C43" w:rsidRDefault="00D05A94" w:rsidP="008A3B5A">
            <w:pPr>
              <w:pStyle w:val="af2"/>
              <w:numPr>
                <w:ilvl w:val="1"/>
                <w:numId w:val="16"/>
              </w:numPr>
              <w:tabs>
                <w:tab w:val="left" w:pos="284"/>
              </w:tabs>
              <w:spacing w:line="276" w:lineRule="auto"/>
              <w:ind w:left="0" w:hanging="425"/>
              <w:rPr>
                <w:lang w:val="en-US"/>
              </w:rPr>
            </w:pPr>
            <w:r w:rsidRPr="00183C43">
              <w:rPr>
                <w:lang w:val="en-US"/>
              </w:rPr>
              <w:t xml:space="preserve">8.5. </w:t>
            </w:r>
            <w:r w:rsidR="00460653" w:rsidRPr="00183C4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83C43">
              <w:rPr>
                <w:lang w:val="en-US"/>
              </w:rPr>
              <w:t>a</w:t>
            </w:r>
            <w:r w:rsidR="00460653" w:rsidRPr="00183C43">
              <w:rPr>
                <w:lang w:val="en-US"/>
              </w:rPr>
              <w:t xml:space="preserve"> anunţa</w:t>
            </w:r>
            <w:r w:rsidR="00C33344" w:rsidRPr="00183C43">
              <w:rPr>
                <w:lang w:val="en-US"/>
              </w:rPr>
              <w:t xml:space="preserve"> </w:t>
            </w:r>
            <w:r w:rsidR="00460653" w:rsidRPr="00183C43">
              <w:rPr>
                <w:lang w:val="en-US"/>
              </w:rPr>
              <w:t>responsabilul tehnic</w:t>
            </w:r>
            <w:r w:rsidR="00183D79" w:rsidRPr="00183C43">
              <w:rPr>
                <w:lang w:val="en-US"/>
              </w:rPr>
              <w:t xml:space="preserve"> atestat, proiectantul ori de câ</w:t>
            </w:r>
            <w:r w:rsidR="00460653" w:rsidRPr="00183C43">
              <w:rPr>
                <w:lang w:val="en-US"/>
              </w:rPr>
              <w:t xml:space="preserve">te ori astfel de lucrări, </w:t>
            </w:r>
            <w:r w:rsidR="00183D79" w:rsidRPr="00183C43">
              <w:rPr>
                <w:lang w:val="en-US"/>
              </w:rPr>
              <w:t>inclusiv fundaţiile clădirii, su</w:t>
            </w:r>
            <w:r w:rsidR="00460653" w:rsidRPr="00183C43">
              <w:rPr>
                <w:lang w:val="en-US"/>
              </w:rPr>
              <w:t xml:space="preserve">nt gata pentru a fi examinate. Responsabilul tehnic atestat şi proiectantul vor participa la examinarea şi măsurarea lucrărilor. </w:t>
            </w:r>
          </w:p>
          <w:p w14:paraId="78641E60" w14:textId="77777777" w:rsidR="00460653" w:rsidRPr="00183C43" w:rsidRDefault="00D05A94" w:rsidP="008A3B5A">
            <w:pPr>
              <w:pStyle w:val="af2"/>
              <w:numPr>
                <w:ilvl w:val="1"/>
                <w:numId w:val="16"/>
              </w:numPr>
              <w:tabs>
                <w:tab w:val="left" w:pos="284"/>
              </w:tabs>
              <w:spacing w:line="276" w:lineRule="auto"/>
              <w:ind w:left="0" w:hanging="425"/>
              <w:rPr>
                <w:lang w:val="en-US"/>
              </w:rPr>
            </w:pPr>
            <w:r w:rsidRPr="00183C43">
              <w:rPr>
                <w:lang w:val="en-US"/>
              </w:rPr>
              <w:t xml:space="preserve">8.6. </w:t>
            </w:r>
            <w:r w:rsidR="00460653" w:rsidRPr="00183C4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83C43">
              <w:rPr>
                <w:lang w:val="en-US"/>
              </w:rPr>
              <w:t xml:space="preserve"> fi suportate de Beneficiar,</w:t>
            </w:r>
            <w:r w:rsidR="00460653" w:rsidRPr="00183C43">
              <w:rPr>
                <w:lang w:val="en-US"/>
              </w:rPr>
              <w:t xml:space="preserve"> în caz contrar, de Antreprenor. </w:t>
            </w:r>
          </w:p>
          <w:p w14:paraId="33EE48C7" w14:textId="77777777" w:rsidR="00460653" w:rsidRPr="00183C43" w:rsidRDefault="00D05A94" w:rsidP="008A3B5A">
            <w:pPr>
              <w:pStyle w:val="af2"/>
              <w:numPr>
                <w:ilvl w:val="1"/>
                <w:numId w:val="16"/>
              </w:numPr>
              <w:tabs>
                <w:tab w:val="left" w:pos="284"/>
              </w:tabs>
              <w:spacing w:line="276" w:lineRule="auto"/>
              <w:ind w:left="0" w:hanging="425"/>
              <w:rPr>
                <w:lang w:val="en-US"/>
              </w:rPr>
            </w:pPr>
            <w:r w:rsidRPr="00183C43">
              <w:rPr>
                <w:lang w:val="en-US"/>
              </w:rPr>
              <w:t xml:space="preserve">8.7. </w:t>
            </w:r>
            <w:r w:rsidR="00460653" w:rsidRPr="00183C4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183C43" w:rsidRDefault="00D05A94" w:rsidP="008A3B5A">
            <w:pPr>
              <w:pStyle w:val="af2"/>
              <w:numPr>
                <w:ilvl w:val="1"/>
                <w:numId w:val="16"/>
              </w:numPr>
              <w:tabs>
                <w:tab w:val="left" w:pos="284"/>
              </w:tabs>
              <w:spacing w:line="276" w:lineRule="auto"/>
              <w:ind w:left="0" w:hanging="425"/>
              <w:rPr>
                <w:lang w:val="en-US"/>
              </w:rPr>
            </w:pPr>
            <w:r w:rsidRPr="00183C43">
              <w:rPr>
                <w:lang w:val="en-US"/>
              </w:rPr>
              <w:t xml:space="preserve">8.8. </w:t>
            </w:r>
            <w:r w:rsidR="00460653" w:rsidRPr="00183C43">
              <w:rPr>
                <w:lang w:val="en-US"/>
              </w:rPr>
              <w:t>Lucrările executate de Antreprenor în afara celor prevăzute în contract sau fără dis</w:t>
            </w:r>
            <w:r w:rsidR="00183D79" w:rsidRPr="00183C43">
              <w:rPr>
                <w:lang w:val="en-US"/>
              </w:rPr>
              <w:t>poziţia Beneficiarului, precum ș</w:t>
            </w:r>
            <w:r w:rsidR="00460653" w:rsidRPr="00183C4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183C43" w:rsidRDefault="00D05A94" w:rsidP="008A3B5A">
            <w:pPr>
              <w:pStyle w:val="af2"/>
              <w:numPr>
                <w:ilvl w:val="1"/>
                <w:numId w:val="16"/>
              </w:numPr>
              <w:tabs>
                <w:tab w:val="left" w:pos="284"/>
                <w:tab w:val="left" w:pos="426"/>
              </w:tabs>
              <w:spacing w:line="276" w:lineRule="auto"/>
              <w:ind w:left="0" w:hanging="425"/>
              <w:rPr>
                <w:lang w:val="en-US"/>
              </w:rPr>
            </w:pPr>
            <w:r w:rsidRPr="00183C43">
              <w:rPr>
                <w:lang w:val="en-US"/>
              </w:rPr>
              <w:t xml:space="preserve">8.9. </w:t>
            </w:r>
            <w:r w:rsidR="00460653" w:rsidRPr="00183C43">
              <w:rPr>
                <w:lang w:val="en-US"/>
              </w:rPr>
              <w:t xml:space="preserve">Lucrările încep după </w:t>
            </w:r>
            <w:r w:rsidR="00684D44" w:rsidRPr="00183C43">
              <w:rPr>
                <w:lang w:val="en-US"/>
              </w:rPr>
              <w:t>…..</w:t>
            </w:r>
            <w:r w:rsidR="00460653" w:rsidRPr="00183C43">
              <w:rPr>
                <w:lang w:val="en-US"/>
              </w:rPr>
              <w:t xml:space="preserve"> zile de la semnarea şi înregistrarea contractului în modul corespunzător şi primirea ordinului de execuţie.</w:t>
            </w:r>
          </w:p>
          <w:p w14:paraId="0F7D7213" w14:textId="77777777" w:rsidR="00460653" w:rsidRPr="00183C43"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8A3B5A">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183C43" w:rsidRDefault="00D83EE1" w:rsidP="008A3B5A">
            <w:pPr>
              <w:pStyle w:val="af2"/>
              <w:numPr>
                <w:ilvl w:val="1"/>
                <w:numId w:val="16"/>
              </w:numPr>
              <w:tabs>
                <w:tab w:val="left" w:pos="567"/>
              </w:tabs>
              <w:spacing w:line="276" w:lineRule="auto"/>
              <w:ind w:left="0" w:hanging="567"/>
              <w:rPr>
                <w:lang w:val="en-US"/>
              </w:rPr>
            </w:pPr>
            <w:r w:rsidRPr="00183C43">
              <w:rPr>
                <w:lang w:val="en-US"/>
              </w:rPr>
              <w:t xml:space="preserve">9.1. </w:t>
            </w:r>
            <w:r w:rsidR="00460653" w:rsidRPr="00183C43">
              <w:rPr>
                <w:lang w:val="en-US"/>
              </w:rPr>
              <w:t xml:space="preserve">Perioada de garanţie pentru lucrărieste de  </w:t>
            </w:r>
            <w:r w:rsidR="00D379F6" w:rsidRPr="00183C43">
              <w:rPr>
                <w:b/>
                <w:lang w:val="en-US"/>
              </w:rPr>
              <w:t>___</w:t>
            </w:r>
            <w:r w:rsidR="00460653" w:rsidRPr="00183C43">
              <w:rPr>
                <w:lang w:val="en-US"/>
              </w:rPr>
              <w:t xml:space="preserve"> ani. </w:t>
            </w:r>
          </w:p>
          <w:p w14:paraId="1CEFAD7D" w14:textId="77777777" w:rsidR="00460653" w:rsidRPr="00183C43" w:rsidRDefault="00D83EE1" w:rsidP="008A3B5A">
            <w:pPr>
              <w:pStyle w:val="af2"/>
              <w:numPr>
                <w:ilvl w:val="1"/>
                <w:numId w:val="16"/>
              </w:numPr>
              <w:tabs>
                <w:tab w:val="left" w:pos="567"/>
              </w:tabs>
              <w:spacing w:line="276" w:lineRule="auto"/>
              <w:ind w:left="0" w:hanging="567"/>
              <w:rPr>
                <w:lang w:val="en-US"/>
              </w:rPr>
            </w:pPr>
            <w:r w:rsidRPr="00183C43">
              <w:rPr>
                <w:lang w:val="en-US"/>
              </w:rPr>
              <w:t xml:space="preserve">9.2. </w:t>
            </w:r>
            <w:r w:rsidR="00460653" w:rsidRPr="00183C43">
              <w:rPr>
                <w:lang w:val="en-US"/>
              </w:rPr>
              <w:t xml:space="preserve">Perioada de garanţie </w:t>
            </w:r>
            <w:r w:rsidRPr="00183C43">
              <w:rPr>
                <w:lang w:val="en-US"/>
              </w:rPr>
              <w:t>începe</w:t>
            </w:r>
            <w:r w:rsidR="00460653" w:rsidRPr="00183C43">
              <w:rPr>
                <w:lang w:val="en-US"/>
              </w:rPr>
              <w:t xml:space="preserve"> de la data recepţiei la terminarea lucrărilor şip</w:t>
            </w:r>
            <w:r w:rsidRPr="00183C43">
              <w:rPr>
                <w:lang w:val="en-US"/>
              </w:rPr>
              <w:t>â</w:t>
            </w:r>
            <w:r w:rsidR="00460653" w:rsidRPr="00183C43">
              <w:rPr>
                <w:lang w:val="en-US"/>
              </w:rPr>
              <w:t xml:space="preserve">nă la expirarea </w:t>
            </w:r>
            <w:r w:rsidR="00D379F6" w:rsidRPr="00183C43">
              <w:rPr>
                <w:lang w:val="en-US"/>
              </w:rPr>
              <w:t>termenului prevăzut la punctul 9</w:t>
            </w:r>
            <w:r w:rsidR="00460653" w:rsidRPr="00183C43">
              <w:rPr>
                <w:lang w:val="en-US"/>
              </w:rPr>
              <w:t xml:space="preserve">.1 din prezentul </w:t>
            </w:r>
            <w:r w:rsidR="0001066E" w:rsidRPr="00183C43">
              <w:rPr>
                <w:lang w:val="en-US"/>
              </w:rPr>
              <w:t>capitol</w:t>
            </w:r>
            <w:r w:rsidR="00460653" w:rsidRPr="00183C43">
              <w:rPr>
                <w:lang w:val="en-US"/>
              </w:rPr>
              <w:t xml:space="preserve">. </w:t>
            </w:r>
          </w:p>
          <w:p w14:paraId="31DF6482" w14:textId="77777777" w:rsidR="00460653" w:rsidRPr="00183C43" w:rsidRDefault="00D83EE1" w:rsidP="008A3B5A">
            <w:pPr>
              <w:pStyle w:val="af2"/>
              <w:numPr>
                <w:ilvl w:val="1"/>
                <w:numId w:val="16"/>
              </w:numPr>
              <w:tabs>
                <w:tab w:val="left" w:pos="567"/>
              </w:tabs>
              <w:spacing w:line="276" w:lineRule="auto"/>
              <w:ind w:left="0" w:hanging="567"/>
              <w:rPr>
                <w:lang w:val="en-US"/>
              </w:rPr>
            </w:pPr>
            <w:r w:rsidRPr="00183C43">
              <w:rPr>
                <w:lang w:val="en-US"/>
              </w:rPr>
              <w:t xml:space="preserve">9.3. </w:t>
            </w:r>
            <w:r w:rsidR="00460653" w:rsidRPr="00183C43">
              <w:rPr>
                <w:lang w:val="en-US"/>
              </w:rPr>
              <w:t xml:space="preserve">Antreprenorul are obligaţia ca în perioada de garanţie să înlăture toate defecţiunile ce ţin de nerespectarea clauzelor contractului </w:t>
            </w:r>
            <w:r w:rsidRPr="00183C43">
              <w:rPr>
                <w:lang w:val="en-US"/>
              </w:rPr>
              <w:t xml:space="preserve">din cont propriu, </w:t>
            </w:r>
            <w:r w:rsidR="00460653" w:rsidRPr="00183C43">
              <w:rPr>
                <w:lang w:val="en-US"/>
              </w:rPr>
              <w:t xml:space="preserve">în urma unei notificări transmise de către Beneficiar. </w:t>
            </w:r>
          </w:p>
          <w:p w14:paraId="621FAFBC" w14:textId="77777777" w:rsidR="00460653" w:rsidRPr="00183C43" w:rsidRDefault="00460653" w:rsidP="00196AB4">
            <w:pPr>
              <w:pStyle w:val="af2"/>
              <w:tabs>
                <w:tab w:val="left" w:pos="567"/>
              </w:tabs>
              <w:spacing w:line="276" w:lineRule="auto"/>
              <w:ind w:firstLine="0"/>
              <w:rPr>
                <w:lang w:val="en-US"/>
              </w:rPr>
            </w:pPr>
          </w:p>
          <w:p w14:paraId="74A59756" w14:textId="77777777" w:rsidR="00460653" w:rsidRPr="00FF430B" w:rsidRDefault="00D53233" w:rsidP="008A3B5A">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83C43" w:rsidRDefault="00D53233" w:rsidP="008A3B5A">
            <w:pPr>
              <w:pStyle w:val="af2"/>
              <w:numPr>
                <w:ilvl w:val="1"/>
                <w:numId w:val="16"/>
              </w:numPr>
              <w:tabs>
                <w:tab w:val="left" w:pos="567"/>
              </w:tabs>
              <w:spacing w:line="276" w:lineRule="auto"/>
              <w:ind w:left="0" w:hanging="567"/>
              <w:rPr>
                <w:lang w:val="en-US"/>
              </w:rPr>
            </w:pPr>
            <w:r w:rsidRPr="00183C43">
              <w:rPr>
                <w:lang w:val="en-US"/>
              </w:rPr>
              <w:t xml:space="preserve">10.1. </w:t>
            </w:r>
            <w:r w:rsidR="00460653" w:rsidRPr="00183C43">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183C43" w:rsidRDefault="00D53233" w:rsidP="008A3B5A">
            <w:pPr>
              <w:pStyle w:val="af2"/>
              <w:numPr>
                <w:ilvl w:val="1"/>
                <w:numId w:val="16"/>
              </w:numPr>
              <w:tabs>
                <w:tab w:val="left" w:pos="567"/>
              </w:tabs>
              <w:spacing w:line="276" w:lineRule="auto"/>
              <w:ind w:left="0" w:hanging="567"/>
              <w:rPr>
                <w:lang w:val="en-US"/>
              </w:rPr>
            </w:pPr>
            <w:r w:rsidRPr="00183C43">
              <w:rPr>
                <w:lang w:val="en-US"/>
              </w:rPr>
              <w:t xml:space="preserve">10.2. </w:t>
            </w:r>
            <w:r w:rsidR="00460653" w:rsidRPr="00183C4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183C43" w:rsidRDefault="00D53233" w:rsidP="008A3B5A">
            <w:pPr>
              <w:pStyle w:val="af2"/>
              <w:numPr>
                <w:ilvl w:val="1"/>
                <w:numId w:val="16"/>
              </w:numPr>
              <w:tabs>
                <w:tab w:val="left" w:pos="567"/>
              </w:tabs>
              <w:spacing w:line="276" w:lineRule="auto"/>
              <w:ind w:left="0" w:hanging="567"/>
              <w:rPr>
                <w:lang w:val="en-US"/>
              </w:rPr>
            </w:pPr>
            <w:r w:rsidRPr="00183C43">
              <w:rPr>
                <w:lang w:val="en-US"/>
              </w:rPr>
              <w:t xml:space="preserve">10.3. </w:t>
            </w:r>
            <w:r w:rsidR="00460653" w:rsidRPr="00183C43">
              <w:rPr>
                <w:lang w:val="en-US"/>
              </w:rPr>
              <w:t>Membrii asocierii își păstrează individualitatea ca subiecți de drept, însă sunt obligați să răspundă solidar față de autoritate</w:t>
            </w:r>
            <w:r w:rsidRPr="00183C43">
              <w:rPr>
                <w:lang w:val="en-US"/>
              </w:rPr>
              <w:t>a</w:t>
            </w:r>
            <w:r w:rsidR="00460653" w:rsidRPr="00183C43">
              <w:rPr>
                <w:lang w:val="en-US"/>
              </w:rPr>
              <w:t xml:space="preserve"> contractantă pentru modul de îndeplinire a obligațiilor contractuale.</w:t>
            </w:r>
          </w:p>
          <w:p w14:paraId="377C0C33" w14:textId="77777777" w:rsidR="00460653" w:rsidRPr="00183C43" w:rsidRDefault="00D53233" w:rsidP="008A3B5A">
            <w:pPr>
              <w:pStyle w:val="af2"/>
              <w:numPr>
                <w:ilvl w:val="1"/>
                <w:numId w:val="16"/>
              </w:numPr>
              <w:tabs>
                <w:tab w:val="left" w:pos="567"/>
              </w:tabs>
              <w:spacing w:line="276" w:lineRule="auto"/>
              <w:ind w:left="0" w:hanging="567"/>
              <w:rPr>
                <w:lang w:val="en-US"/>
              </w:rPr>
            </w:pPr>
            <w:r w:rsidRPr="00183C43">
              <w:rPr>
                <w:lang w:val="en-US"/>
              </w:rPr>
              <w:t xml:space="preserve">10.4. </w:t>
            </w:r>
            <w:r w:rsidR="00460653" w:rsidRPr="00183C4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183C43" w:rsidRDefault="00D53233" w:rsidP="008A3B5A">
            <w:pPr>
              <w:pStyle w:val="af2"/>
              <w:numPr>
                <w:ilvl w:val="1"/>
                <w:numId w:val="16"/>
              </w:numPr>
              <w:tabs>
                <w:tab w:val="left" w:pos="567"/>
              </w:tabs>
              <w:spacing w:line="276" w:lineRule="auto"/>
              <w:ind w:left="0" w:hanging="567"/>
              <w:rPr>
                <w:lang w:val="en-US"/>
              </w:rPr>
            </w:pPr>
            <w:r w:rsidRPr="00183C43">
              <w:rPr>
                <w:lang w:val="en-US"/>
              </w:rPr>
              <w:lastRenderedPageBreak/>
              <w:t xml:space="preserve">10.5. </w:t>
            </w:r>
            <w:r w:rsidR="00460653" w:rsidRPr="00183C4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183C43" w:rsidRDefault="00D53233" w:rsidP="008A3B5A">
            <w:pPr>
              <w:pStyle w:val="af2"/>
              <w:numPr>
                <w:ilvl w:val="1"/>
                <w:numId w:val="16"/>
              </w:numPr>
              <w:tabs>
                <w:tab w:val="left" w:pos="567"/>
              </w:tabs>
              <w:spacing w:line="276" w:lineRule="auto"/>
              <w:ind w:left="0" w:hanging="567"/>
              <w:rPr>
                <w:lang w:val="en-US"/>
              </w:rPr>
            </w:pPr>
            <w:r w:rsidRPr="00183C43">
              <w:rPr>
                <w:lang w:val="en-US"/>
              </w:rPr>
              <w:t xml:space="preserve">10.6. </w:t>
            </w:r>
            <w:r w:rsidR="00460653" w:rsidRPr="00183C43">
              <w:rPr>
                <w:lang w:val="en-US"/>
              </w:rPr>
              <w:t>Antreprenorul trebuie să asigure lucrările executate şi dotările pe care le are la dispoziţie împotriva degradări</w:t>
            </w:r>
            <w:r w:rsidR="00183D79" w:rsidRPr="00183C43">
              <w:rPr>
                <w:lang w:val="en-US"/>
              </w:rPr>
              <w:t>i şi furturilor pâ</w:t>
            </w:r>
            <w:r w:rsidR="00460653" w:rsidRPr="00183C43">
              <w:rPr>
                <w:lang w:val="en-US"/>
              </w:rPr>
              <w:t>nă la predarea lucrărilor către Beneficiar. El trebuie să ia măsuri de protecţie contra degradării lucrării datorită acţiunilor atmosferice şi a apei şi să îndepărteze zăpada şi</w:t>
            </w:r>
            <w:r w:rsidR="00C33344" w:rsidRPr="00183C43">
              <w:rPr>
                <w:lang w:val="en-US"/>
              </w:rPr>
              <w:t xml:space="preserve"> </w:t>
            </w:r>
            <w:r w:rsidR="00460653" w:rsidRPr="00183C43">
              <w:rPr>
                <w:lang w:val="en-US"/>
              </w:rPr>
              <w:t xml:space="preserve">gheaţa. </w:t>
            </w:r>
          </w:p>
          <w:p w14:paraId="399BD9F0" w14:textId="77777777" w:rsidR="00460653" w:rsidRPr="00183C43" w:rsidRDefault="00D53233" w:rsidP="008A3B5A">
            <w:pPr>
              <w:pStyle w:val="af2"/>
              <w:numPr>
                <w:ilvl w:val="1"/>
                <w:numId w:val="16"/>
              </w:numPr>
              <w:tabs>
                <w:tab w:val="left" w:pos="567"/>
              </w:tabs>
              <w:spacing w:line="276" w:lineRule="auto"/>
              <w:ind w:left="0" w:hanging="567"/>
              <w:rPr>
                <w:lang w:val="en-US"/>
              </w:rPr>
            </w:pPr>
            <w:r w:rsidRPr="00183C43">
              <w:rPr>
                <w:lang w:val="en-US"/>
              </w:rPr>
              <w:t xml:space="preserve">10.7. </w:t>
            </w:r>
            <w:r w:rsidR="00460653" w:rsidRPr="00183C43">
              <w:rPr>
                <w:lang w:val="en-US"/>
              </w:rPr>
              <w:t>Dacă nerespectarea de către Antreprenorul a prevederilor oricărui regulament sau hotărâri ale autorităţilor</w:t>
            </w:r>
            <w:r w:rsidR="00C33344" w:rsidRPr="00183C43">
              <w:rPr>
                <w:lang w:val="en-US"/>
              </w:rPr>
              <w:t xml:space="preserve"> </w:t>
            </w:r>
            <w:r w:rsidR="00460653" w:rsidRPr="00183C4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183C43" w:rsidRDefault="00D53233" w:rsidP="008A3B5A">
            <w:pPr>
              <w:pStyle w:val="af2"/>
              <w:numPr>
                <w:ilvl w:val="1"/>
                <w:numId w:val="16"/>
              </w:numPr>
              <w:tabs>
                <w:tab w:val="left" w:pos="567"/>
              </w:tabs>
              <w:spacing w:line="276" w:lineRule="auto"/>
              <w:ind w:left="0" w:hanging="567"/>
              <w:rPr>
                <w:lang w:val="en-US"/>
              </w:rPr>
            </w:pPr>
            <w:r w:rsidRPr="00183C43">
              <w:rPr>
                <w:lang w:val="en-US"/>
              </w:rPr>
              <w:t xml:space="preserve">10.8. </w:t>
            </w:r>
            <w:r w:rsidR="00460653" w:rsidRPr="00183C43">
              <w:rPr>
                <w:lang w:val="en-US"/>
              </w:rPr>
              <w:t>Dacă motivele const</w:t>
            </w:r>
            <w:r w:rsidR="00183D79" w:rsidRPr="00183C43">
              <w:rPr>
                <w:lang w:val="en-US"/>
              </w:rPr>
              <w:t>rângerii sau ale întreruperii su</w:t>
            </w:r>
            <w:r w:rsidR="00460653" w:rsidRPr="00183C4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183C43" w:rsidRDefault="00D53233" w:rsidP="008A3B5A">
            <w:pPr>
              <w:pStyle w:val="af2"/>
              <w:numPr>
                <w:ilvl w:val="1"/>
                <w:numId w:val="16"/>
              </w:numPr>
              <w:tabs>
                <w:tab w:val="left" w:pos="567"/>
              </w:tabs>
              <w:spacing w:line="276" w:lineRule="auto"/>
              <w:ind w:left="0" w:hanging="567"/>
              <w:rPr>
                <w:lang w:val="en-US"/>
              </w:rPr>
            </w:pPr>
            <w:r w:rsidRPr="00183C43">
              <w:rPr>
                <w:lang w:val="en-US"/>
              </w:rPr>
              <w:t xml:space="preserve">10.9. </w:t>
            </w:r>
            <w:r w:rsidR="00460653" w:rsidRPr="00183C43">
              <w:rPr>
                <w:lang w:val="en-US"/>
              </w:rPr>
              <w:t>Dacă întârzierea în execu</w:t>
            </w:r>
            <w:r w:rsidR="0001066E" w:rsidRPr="00183C43">
              <w:rPr>
                <w:lang w:val="en-US"/>
              </w:rPr>
              <w:t xml:space="preserve">ţia lucrărilor este </w:t>
            </w:r>
            <w:r w:rsidR="001278C6" w:rsidRPr="00183C43">
              <w:rPr>
                <w:lang w:val="en-US"/>
              </w:rPr>
              <w:t>din</w:t>
            </w:r>
            <w:r w:rsidR="0001066E" w:rsidRPr="00183C43">
              <w:rPr>
                <w:lang w:val="en-US"/>
              </w:rPr>
              <w:t xml:space="preserve"> culpa uneia</w:t>
            </w:r>
            <w:r w:rsidR="00460653" w:rsidRPr="00183C43">
              <w:rPr>
                <w:lang w:val="en-US"/>
              </w:rPr>
              <w:t xml:space="preserve"> din</w:t>
            </w:r>
            <w:r w:rsidR="0001066E" w:rsidRPr="00183C43">
              <w:rPr>
                <w:lang w:val="en-US"/>
              </w:rPr>
              <w:t>tre</w:t>
            </w:r>
            <w:r w:rsidR="00460653" w:rsidRPr="00183C43">
              <w:rPr>
                <w:lang w:val="en-US"/>
              </w:rPr>
              <w:t xml:space="preserve"> părţi</w:t>
            </w:r>
            <w:r w:rsidR="0001066E" w:rsidRPr="00183C43">
              <w:rPr>
                <w:lang w:val="en-US"/>
              </w:rPr>
              <w:t>le contractante</w:t>
            </w:r>
            <w:r w:rsidR="00460653" w:rsidRPr="00183C43">
              <w:rPr>
                <w:lang w:val="en-US"/>
              </w:rPr>
              <w:t>, partea culpabilă va plăti celeilalte părţi penalizări</w:t>
            </w:r>
            <w:r w:rsidR="0001066E" w:rsidRPr="00183C43">
              <w:rPr>
                <w:lang w:val="en-US"/>
              </w:rPr>
              <w:t xml:space="preserve"> şi/sau despăgubiri în cuantum de la 0,01% până la 0,1%</w:t>
            </w:r>
            <w:r w:rsidR="00460653" w:rsidRPr="00183C43">
              <w:rPr>
                <w:lang w:val="en-US"/>
              </w:rPr>
              <w:t xml:space="preserve"> din valoarea lucrărilor </w:t>
            </w:r>
            <w:r w:rsidR="00D74B95" w:rsidRPr="00183C43">
              <w:rPr>
                <w:lang w:val="en-US"/>
              </w:rPr>
              <w:t>rămase</w:t>
            </w:r>
            <w:r w:rsidR="00460653" w:rsidRPr="00183C43">
              <w:rPr>
                <w:lang w:val="en-US"/>
              </w:rPr>
              <w:t xml:space="preserve">de executat/neonorate pentru fiecare zi de întârziere. Penalizarea devine operantă în momentul în care partea </w:t>
            </w:r>
            <w:r w:rsidR="00BB2CB2" w:rsidRPr="00183C43">
              <w:rPr>
                <w:lang w:val="en-US"/>
              </w:rPr>
              <w:t>î</w:t>
            </w:r>
            <w:r w:rsidR="00460653" w:rsidRPr="00183C43">
              <w:rPr>
                <w:lang w:val="en-US"/>
              </w:rPr>
              <w:t xml:space="preserve">nculpă a intrat în întârziere. </w:t>
            </w:r>
          </w:p>
          <w:p w14:paraId="5A9CC6A4" w14:textId="77777777" w:rsidR="00460653" w:rsidRPr="00183C43" w:rsidRDefault="00D53233" w:rsidP="008A3B5A">
            <w:pPr>
              <w:pStyle w:val="af2"/>
              <w:numPr>
                <w:ilvl w:val="1"/>
                <w:numId w:val="16"/>
              </w:numPr>
              <w:tabs>
                <w:tab w:val="left" w:pos="567"/>
                <w:tab w:val="left" w:pos="1890"/>
              </w:tabs>
              <w:spacing w:line="276" w:lineRule="auto"/>
              <w:ind w:left="0" w:hanging="567"/>
              <w:rPr>
                <w:lang w:val="en-US"/>
              </w:rPr>
            </w:pPr>
            <w:r w:rsidRPr="00183C43">
              <w:rPr>
                <w:lang w:val="en-US"/>
              </w:rPr>
              <w:t xml:space="preserve">10.10. </w:t>
            </w:r>
            <w:r w:rsidR="00460653" w:rsidRPr="00183C43">
              <w:rPr>
                <w:lang w:val="en-US"/>
              </w:rPr>
              <w:t>Beneficiarul nu va fi responsabil pentru nici un fel de daune</w:t>
            </w:r>
            <w:r w:rsidR="00C33344" w:rsidRPr="00183C43">
              <w:rPr>
                <w:lang w:val="en-US"/>
              </w:rPr>
              <w:t>-</w:t>
            </w:r>
            <w:r w:rsidR="00460653" w:rsidRPr="00183C4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83C43">
              <w:rPr>
                <w:lang w:val="en-US"/>
              </w:rPr>
              <w:t>î</w:t>
            </w:r>
            <w:r w:rsidR="00460653" w:rsidRPr="00183C43">
              <w:rPr>
                <w:lang w:val="en-US"/>
              </w:rPr>
              <w:t>nd din vina Beneficiarului, a agenţilor sau a angajaţilor acestora.</w:t>
            </w:r>
          </w:p>
          <w:p w14:paraId="4B7D57BF" w14:textId="77777777" w:rsidR="00460653" w:rsidRPr="00183C43" w:rsidRDefault="00D53233" w:rsidP="008A3B5A">
            <w:pPr>
              <w:pStyle w:val="af2"/>
              <w:numPr>
                <w:ilvl w:val="1"/>
                <w:numId w:val="16"/>
              </w:numPr>
              <w:tabs>
                <w:tab w:val="left" w:pos="567"/>
                <w:tab w:val="left" w:pos="1890"/>
              </w:tabs>
              <w:spacing w:line="276" w:lineRule="auto"/>
              <w:ind w:left="0" w:hanging="567"/>
              <w:rPr>
                <w:lang w:val="en-US"/>
              </w:rPr>
            </w:pPr>
            <w:r w:rsidRPr="00183C43">
              <w:rPr>
                <w:lang w:val="en-US"/>
              </w:rPr>
              <w:t xml:space="preserve">10.11. </w:t>
            </w:r>
            <w:r w:rsidR="00460653" w:rsidRPr="00183C43">
              <w:rPr>
                <w:lang w:val="en-US"/>
              </w:rPr>
              <w:t>Antreprenorul şi subantreprenorii răspund soli</w:t>
            </w:r>
            <w:r w:rsidR="00DA1062" w:rsidRPr="00183C43">
              <w:rPr>
                <w:lang w:val="en-US"/>
              </w:rPr>
              <w:t>dar pentru neexecutarea obligaț</w:t>
            </w:r>
            <w:r w:rsidR="00460653" w:rsidRPr="00183C43">
              <w:rPr>
                <w:lang w:val="en-US"/>
              </w:rPr>
              <w:t>iil</w:t>
            </w:r>
            <w:r w:rsidR="00BB2CB2" w:rsidRPr="00183C43">
              <w:rPr>
                <w:lang w:val="en-US"/>
              </w:rPr>
              <w:t>or</w:t>
            </w:r>
            <w:r w:rsidR="00460653" w:rsidRPr="00183C43">
              <w:rPr>
                <w:lang w:val="en-US"/>
              </w:rPr>
              <w:t xml:space="preserve"> contractuale.</w:t>
            </w:r>
          </w:p>
          <w:p w14:paraId="229C0FE2" w14:textId="77777777" w:rsidR="00460653" w:rsidRPr="00183C43"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8A3B5A">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8A3B5A">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8A3B5A">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83C43" w:rsidRDefault="00D53233" w:rsidP="00D53233">
            <w:pPr>
              <w:pStyle w:val="af2"/>
              <w:tabs>
                <w:tab w:val="left" w:pos="567"/>
              </w:tabs>
              <w:spacing w:line="276" w:lineRule="auto"/>
              <w:ind w:firstLine="0"/>
              <w:rPr>
                <w:lang w:val="en-US"/>
              </w:rPr>
            </w:pPr>
            <w:r w:rsidRPr="00183C43">
              <w:rPr>
                <w:lang w:val="en-US"/>
              </w:rPr>
              <w:t xml:space="preserve">12.1. </w:t>
            </w:r>
            <w:r w:rsidR="00460653" w:rsidRPr="00183C43">
              <w:rPr>
                <w:lang w:val="en-US"/>
              </w:rPr>
              <w:t xml:space="preserve">Antreprenorul poate cere </w:t>
            </w:r>
            <w:r w:rsidR="00BB2CB2" w:rsidRPr="00183C43">
              <w:rPr>
                <w:lang w:val="en-US"/>
              </w:rPr>
              <w:t>rezoluțiunea</w:t>
            </w:r>
            <w:r w:rsidR="0001066E" w:rsidRPr="00183C43">
              <w:rPr>
                <w:lang w:val="en-US"/>
              </w:rPr>
              <w:t xml:space="preserve"> </w:t>
            </w:r>
            <w:r w:rsidR="00460653" w:rsidRPr="00183C43">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83C43" w:rsidRDefault="00D53233" w:rsidP="008A3B5A">
            <w:pPr>
              <w:pStyle w:val="af2"/>
              <w:numPr>
                <w:ilvl w:val="1"/>
                <w:numId w:val="16"/>
              </w:numPr>
              <w:tabs>
                <w:tab w:val="left" w:pos="567"/>
              </w:tabs>
              <w:spacing w:line="276" w:lineRule="auto"/>
              <w:ind w:left="0" w:hanging="567"/>
              <w:rPr>
                <w:lang w:val="en-US"/>
              </w:rPr>
            </w:pPr>
            <w:r w:rsidRPr="00183C43">
              <w:rPr>
                <w:lang w:val="en-US"/>
              </w:rPr>
              <w:t xml:space="preserve">12.2. </w:t>
            </w:r>
            <w:r w:rsidR="00460653" w:rsidRPr="00183C43">
              <w:rPr>
                <w:lang w:val="en-US"/>
              </w:rPr>
              <w:t xml:space="preserve">Beneficiarul poate cere </w:t>
            </w:r>
            <w:r w:rsidR="00BB2CB2" w:rsidRPr="00183C43">
              <w:rPr>
                <w:lang w:val="en-US"/>
              </w:rPr>
              <w:t>rezoluțiunea</w:t>
            </w:r>
            <w:r w:rsidR="00C33344" w:rsidRPr="00183C43">
              <w:rPr>
                <w:lang w:val="en-US"/>
              </w:rPr>
              <w:t xml:space="preserve"> </w:t>
            </w:r>
            <w:r w:rsidR="00460653" w:rsidRPr="00183C43">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183C43" w:rsidRDefault="007323B6" w:rsidP="008A3B5A">
            <w:pPr>
              <w:pStyle w:val="af2"/>
              <w:numPr>
                <w:ilvl w:val="1"/>
                <w:numId w:val="16"/>
              </w:numPr>
              <w:tabs>
                <w:tab w:val="left" w:pos="567"/>
              </w:tabs>
              <w:ind w:left="0" w:hanging="567"/>
              <w:rPr>
                <w:lang w:val="en-US"/>
              </w:rPr>
            </w:pPr>
            <w:r w:rsidRPr="00183C43">
              <w:rPr>
                <w:lang w:val="en-US"/>
              </w:rPr>
              <w:lastRenderedPageBreak/>
              <w:t xml:space="preserve">12.3. </w:t>
            </w:r>
            <w:r w:rsidR="00460653" w:rsidRPr="00183C43">
              <w:rPr>
                <w:lang w:val="en-US"/>
              </w:rPr>
              <w:t xml:space="preserve">Contractul se consideră </w:t>
            </w:r>
            <w:r w:rsidR="00BB2CB2" w:rsidRPr="00183C43">
              <w:rPr>
                <w:lang w:val="en-US"/>
              </w:rPr>
              <w:t>rezolvit</w:t>
            </w:r>
            <w:r w:rsidR="00460653" w:rsidRPr="00183C43">
              <w:rPr>
                <w:lang w:val="en-US"/>
              </w:rPr>
              <w:t>, dacă partea contractantă va comunica în scris cele</w:t>
            </w:r>
            <w:r w:rsidRPr="00183C43">
              <w:rPr>
                <w:lang w:val="en-US"/>
              </w:rPr>
              <w:t>i</w:t>
            </w:r>
            <w:r w:rsidR="00460653" w:rsidRPr="00183C43">
              <w:rPr>
                <w:lang w:val="en-US"/>
              </w:rPr>
              <w:t>lalte părţi contractante în termen de 15 zile motivele indicate la punctele 1</w:t>
            </w:r>
            <w:r w:rsidR="00D379F6" w:rsidRPr="00183C43">
              <w:rPr>
                <w:lang w:val="en-US"/>
              </w:rPr>
              <w:t>2</w:t>
            </w:r>
            <w:r w:rsidR="00460653" w:rsidRPr="00183C43">
              <w:rPr>
                <w:lang w:val="en-US"/>
              </w:rPr>
              <w:t>.1 şi 1</w:t>
            </w:r>
            <w:r w:rsidR="00D379F6" w:rsidRPr="00183C43">
              <w:rPr>
                <w:lang w:val="en-US"/>
              </w:rPr>
              <w:t>2</w:t>
            </w:r>
            <w:r w:rsidR="00460653" w:rsidRPr="00183C43">
              <w:rPr>
                <w:lang w:val="en-US"/>
              </w:rPr>
              <w:t xml:space="preserve">.2 din prezentul contract.  </w:t>
            </w:r>
          </w:p>
          <w:p w14:paraId="40D783CE" w14:textId="77777777" w:rsidR="00460653" w:rsidRPr="00183C43" w:rsidRDefault="007323B6" w:rsidP="008A3B5A">
            <w:pPr>
              <w:pStyle w:val="af2"/>
              <w:numPr>
                <w:ilvl w:val="1"/>
                <w:numId w:val="16"/>
              </w:numPr>
              <w:tabs>
                <w:tab w:val="left" w:pos="567"/>
              </w:tabs>
              <w:ind w:left="0" w:hanging="567"/>
              <w:rPr>
                <w:lang w:val="en-US"/>
              </w:rPr>
            </w:pPr>
            <w:r w:rsidRPr="00183C43">
              <w:rPr>
                <w:lang w:val="en-US"/>
              </w:rPr>
              <w:t xml:space="preserve">12.4. </w:t>
            </w:r>
            <w:r w:rsidR="00460653" w:rsidRPr="00183C43">
              <w:rPr>
                <w:lang w:val="en-US"/>
              </w:rPr>
              <w:t xml:space="preserve">Beneficiarul, în caz de </w:t>
            </w:r>
            <w:r w:rsidR="00BB2CB2" w:rsidRPr="00183C43">
              <w:rPr>
                <w:lang w:val="en-US"/>
              </w:rPr>
              <w:t>rezoluțiune</w:t>
            </w:r>
            <w:r w:rsidR="00460653" w:rsidRPr="00183C43">
              <w:rPr>
                <w:lang w:val="en-US"/>
              </w:rPr>
              <w:t>a contractului, va convoca comisia de recepţie care va efectua recepţia cantitativă şi calitativ</w:t>
            </w:r>
            <w:r w:rsidR="00D74B95" w:rsidRPr="00183C43">
              <w:rPr>
                <w:lang w:val="en-US"/>
              </w:rPr>
              <w:t>ă</w:t>
            </w:r>
            <w:r w:rsidR="00460653" w:rsidRPr="00183C43">
              <w:rPr>
                <w:lang w:val="en-US"/>
              </w:rPr>
              <w:t xml:space="preserve"> a lucrărilor executate</w:t>
            </w:r>
            <w:r w:rsidR="00D74B95" w:rsidRPr="00183C43">
              <w:rPr>
                <w:lang w:val="en-US"/>
              </w:rPr>
              <w:t>,</w:t>
            </w:r>
            <w:r w:rsidR="00C33344" w:rsidRPr="00183C43">
              <w:rPr>
                <w:lang w:val="en-US"/>
              </w:rPr>
              <w:t xml:space="preserve"> </w:t>
            </w:r>
            <w:r w:rsidR="00D74B95" w:rsidRPr="00183C43">
              <w:rPr>
                <w:lang w:val="en-US"/>
              </w:rPr>
              <w:t xml:space="preserve">în maximum 15 zile de la data </w:t>
            </w:r>
            <w:r w:rsidR="00BB2CB2" w:rsidRPr="00183C43">
              <w:rPr>
                <w:lang w:val="en-US"/>
              </w:rPr>
              <w:t>rezoluțiunii</w:t>
            </w:r>
            <w:r w:rsidR="00C33344" w:rsidRPr="00183C43">
              <w:rPr>
                <w:lang w:val="en-US"/>
              </w:rPr>
              <w:t xml:space="preserve"> </w:t>
            </w:r>
            <w:r w:rsidR="00D74B95" w:rsidRPr="00183C43">
              <w:rPr>
                <w:lang w:val="en-US"/>
              </w:rPr>
              <w:t>contractului.</w:t>
            </w:r>
          </w:p>
          <w:p w14:paraId="26E83AD9" w14:textId="77777777" w:rsidR="00460653" w:rsidRPr="00183C43" w:rsidRDefault="007323B6" w:rsidP="008A3B5A">
            <w:pPr>
              <w:pStyle w:val="af2"/>
              <w:numPr>
                <w:ilvl w:val="1"/>
                <w:numId w:val="16"/>
              </w:numPr>
              <w:tabs>
                <w:tab w:val="left" w:pos="567"/>
              </w:tabs>
              <w:ind w:left="0" w:hanging="567"/>
              <w:rPr>
                <w:lang w:val="en-US"/>
              </w:rPr>
            </w:pPr>
            <w:r w:rsidRPr="00183C43">
              <w:rPr>
                <w:lang w:val="en-US"/>
              </w:rPr>
              <w:t xml:space="preserve">12.5. </w:t>
            </w:r>
            <w:r w:rsidR="00460653" w:rsidRPr="00183C43">
              <w:rPr>
                <w:lang w:val="en-US"/>
              </w:rPr>
              <w:t xml:space="preserve">În cazul </w:t>
            </w:r>
            <w:r w:rsidR="00BB2CB2" w:rsidRPr="00183C43">
              <w:rPr>
                <w:lang w:val="en-US"/>
              </w:rPr>
              <w:t>rezoluțiunii</w:t>
            </w:r>
            <w:r w:rsidR="00C33344" w:rsidRPr="00183C43">
              <w:rPr>
                <w:lang w:val="en-US"/>
              </w:rPr>
              <w:t xml:space="preserve"> </w:t>
            </w:r>
            <w:r w:rsidR="00460653" w:rsidRPr="00183C4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83C43">
              <w:rPr>
                <w:lang w:val="en-US"/>
              </w:rPr>
              <w:t>rezolvit</w:t>
            </w:r>
            <w:r w:rsidR="00C33344" w:rsidRPr="00183C43">
              <w:rPr>
                <w:lang w:val="en-US"/>
              </w:rPr>
              <w:t xml:space="preserve"> </w:t>
            </w:r>
            <w:r w:rsidR="00460653" w:rsidRPr="00183C43">
              <w:rPr>
                <w:lang w:val="en-US"/>
              </w:rPr>
              <w:t xml:space="preserve">contractul. </w:t>
            </w:r>
          </w:p>
          <w:p w14:paraId="36265579" w14:textId="77777777" w:rsidR="00460653" w:rsidRPr="00183C43" w:rsidRDefault="007323B6" w:rsidP="008A3B5A">
            <w:pPr>
              <w:pStyle w:val="af2"/>
              <w:numPr>
                <w:ilvl w:val="1"/>
                <w:numId w:val="16"/>
              </w:numPr>
              <w:tabs>
                <w:tab w:val="left" w:pos="567"/>
              </w:tabs>
              <w:ind w:left="0" w:hanging="567"/>
              <w:rPr>
                <w:lang w:val="en-US"/>
              </w:rPr>
            </w:pPr>
            <w:r w:rsidRPr="00183C43">
              <w:rPr>
                <w:lang w:val="en-US"/>
              </w:rPr>
              <w:t xml:space="preserve">12.6. </w:t>
            </w:r>
            <w:r w:rsidR="00460653" w:rsidRPr="00183C43">
              <w:rPr>
                <w:lang w:val="en-US"/>
              </w:rPr>
              <w:t>După rez</w:t>
            </w:r>
            <w:r w:rsidR="00892A6D" w:rsidRPr="00183C43">
              <w:rPr>
                <w:lang w:val="en-US"/>
              </w:rPr>
              <w:t>oluțiunea</w:t>
            </w:r>
            <w:r w:rsidR="00460653" w:rsidRPr="00183C43">
              <w:rPr>
                <w:lang w:val="en-US"/>
              </w:rPr>
              <w:t xml:space="preserve"> contractului, Beneficiarul poate continua execuţia lucrărilor cu respectarea prevederilor legale. </w:t>
            </w:r>
          </w:p>
          <w:p w14:paraId="77A9D719" w14:textId="77777777" w:rsidR="00E22640" w:rsidRPr="00183C43" w:rsidRDefault="00E22640" w:rsidP="00E22640">
            <w:pPr>
              <w:pStyle w:val="af2"/>
              <w:tabs>
                <w:tab w:val="left" w:pos="567"/>
                <w:tab w:val="left" w:pos="2070"/>
              </w:tabs>
              <w:ind w:firstLine="0"/>
              <w:rPr>
                <w:lang w:val="en-US"/>
              </w:rPr>
            </w:pPr>
            <w:r w:rsidRPr="00183C43">
              <w:rPr>
                <w:lang w:val="en-US"/>
              </w:rPr>
              <w:t>12.7. Cazuri specifice de încetare a contractului de achiziţii publice:</w:t>
            </w:r>
          </w:p>
          <w:p w14:paraId="49ADD99C" w14:textId="15DBE3A9" w:rsidR="00E22640" w:rsidRPr="00183C43" w:rsidRDefault="00E22640" w:rsidP="00E22640">
            <w:pPr>
              <w:pStyle w:val="af2"/>
              <w:tabs>
                <w:tab w:val="left" w:pos="567"/>
                <w:tab w:val="left" w:pos="2070"/>
              </w:tabs>
              <w:ind w:firstLine="284"/>
              <w:rPr>
                <w:lang w:val="en-US"/>
              </w:rPr>
            </w:pPr>
            <w:r w:rsidRPr="00183C43">
              <w:rPr>
                <w:lang w:val="en-US"/>
              </w:rPr>
              <w:t xml:space="preserve">     </w:t>
            </w:r>
            <w:r w:rsidR="00F168DC" w:rsidRPr="00183C43">
              <w:rPr>
                <w:lang w:val="en-US"/>
              </w:rPr>
              <w:t>Beneficiarul</w:t>
            </w:r>
            <w:r w:rsidRPr="00183C43">
              <w:rPr>
                <w:lang w:val="en-US"/>
              </w:rPr>
              <w:t xml:space="preserve"> are dreptul de a </w:t>
            </w:r>
            <w:r w:rsidR="0060188C" w:rsidRPr="00183C43">
              <w:rPr>
                <w:lang w:val="en-US"/>
              </w:rPr>
              <w:t>rezolvi</w:t>
            </w:r>
            <w:r w:rsidR="00C33344" w:rsidRPr="00183C43">
              <w:rPr>
                <w:lang w:val="en-US"/>
              </w:rPr>
              <w:t xml:space="preserve"> </w:t>
            </w:r>
            <w:r w:rsidRPr="00183C43">
              <w:rPr>
                <w:lang w:val="en-US"/>
              </w:rPr>
              <w:t>unilateral un contract de achiziţii publice în perioada de valabilitate a acestuia în una dintre următoarele situaţii:</w:t>
            </w:r>
          </w:p>
          <w:p w14:paraId="2D821582" w14:textId="57F8FC30" w:rsidR="00E22640" w:rsidRPr="00183C43" w:rsidRDefault="00E22640" w:rsidP="00E22640">
            <w:pPr>
              <w:pStyle w:val="af2"/>
              <w:tabs>
                <w:tab w:val="left" w:pos="567"/>
                <w:tab w:val="left" w:pos="2070"/>
              </w:tabs>
              <w:rPr>
                <w:lang w:val="en-US"/>
              </w:rPr>
            </w:pPr>
            <w:r w:rsidRPr="00183C43">
              <w:rPr>
                <w:lang w:val="en-US"/>
              </w:rPr>
              <w:t xml:space="preserve">    a) contractantul se afla, la momentul atribuirii lui, în una dintre situaţiile care ar fi determinat excluderea sa din proce</w:t>
            </w:r>
            <w:r w:rsidR="00C33344" w:rsidRPr="00183C43">
              <w:rPr>
                <w:lang w:val="en-US"/>
              </w:rPr>
              <w:t>dura de atribuire potrivit art.</w:t>
            </w:r>
            <w:r w:rsidR="00DF4DCF" w:rsidRPr="00183C43">
              <w:rPr>
                <w:lang w:val="en-US"/>
              </w:rPr>
              <w:t xml:space="preserve"> </w:t>
            </w:r>
            <w:r w:rsidRPr="00183C43">
              <w:rPr>
                <w:lang w:val="en-US"/>
              </w:rPr>
              <w:t>19</w:t>
            </w:r>
            <w:r w:rsidR="00802287" w:rsidRPr="00183C43">
              <w:rPr>
                <w:lang w:val="en-US"/>
              </w:rPr>
              <w:t xml:space="preserve"> al Legii </w:t>
            </w:r>
            <w:r w:rsidR="0060188C" w:rsidRPr="00183C43">
              <w:rPr>
                <w:lang w:val="en-US"/>
              </w:rPr>
              <w:t>nr.</w:t>
            </w:r>
            <w:r w:rsidR="00FF5CB2" w:rsidRPr="00183C43">
              <w:rPr>
                <w:lang w:val="en-US"/>
              </w:rPr>
              <w:t xml:space="preserve"> </w:t>
            </w:r>
            <w:r w:rsidR="00802287" w:rsidRPr="00183C43">
              <w:rPr>
                <w:lang w:val="en-US"/>
              </w:rPr>
              <w:t>131/2015 privind achizițiile publice</w:t>
            </w:r>
            <w:r w:rsidRPr="00183C43">
              <w:rPr>
                <w:lang w:val="en-US"/>
              </w:rPr>
              <w:t>;</w:t>
            </w:r>
          </w:p>
          <w:p w14:paraId="727FDBEA" w14:textId="16282731" w:rsidR="00E22640" w:rsidRPr="00183C43" w:rsidRDefault="00E22640" w:rsidP="00E22640">
            <w:pPr>
              <w:pStyle w:val="af2"/>
              <w:tabs>
                <w:tab w:val="left" w:pos="567"/>
                <w:tab w:val="left" w:pos="2070"/>
              </w:tabs>
              <w:rPr>
                <w:lang w:val="en-US"/>
              </w:rPr>
            </w:pPr>
            <w:r w:rsidRPr="00183C43">
              <w:rPr>
                <w:lang w:val="en-US"/>
              </w:rPr>
              <w:t xml:space="preserve">    b) contractul a făcut obiectul unei modificări substanțiale care necesita o nouă procedură de achiziție publică în conformitate cu art. 76</w:t>
            </w:r>
            <w:r w:rsidR="00802287" w:rsidRPr="00183C43">
              <w:rPr>
                <w:lang w:val="en-US"/>
              </w:rPr>
              <w:t xml:space="preserve"> al Legii </w:t>
            </w:r>
            <w:r w:rsidR="0060188C" w:rsidRPr="00183C43">
              <w:rPr>
                <w:lang w:val="en-US"/>
              </w:rPr>
              <w:t>nr.</w:t>
            </w:r>
            <w:r w:rsidR="00DF4DCF" w:rsidRPr="00183C43">
              <w:rPr>
                <w:lang w:val="en-US"/>
              </w:rPr>
              <w:t xml:space="preserve"> </w:t>
            </w:r>
            <w:r w:rsidR="00802287" w:rsidRPr="00183C43">
              <w:rPr>
                <w:lang w:val="en-US"/>
              </w:rPr>
              <w:t>131/2015 privind achizițiile publice</w:t>
            </w:r>
            <w:r w:rsidRPr="00183C43">
              <w:rPr>
                <w:lang w:val="en-US"/>
              </w:rPr>
              <w:t>;</w:t>
            </w:r>
          </w:p>
          <w:p w14:paraId="2E2488FC" w14:textId="1D7433BB" w:rsidR="00E22640" w:rsidRPr="00183C43" w:rsidRDefault="00E22640" w:rsidP="00E22640">
            <w:pPr>
              <w:pStyle w:val="af2"/>
              <w:tabs>
                <w:tab w:val="left" w:pos="567"/>
                <w:tab w:val="left" w:pos="2070"/>
              </w:tabs>
              <w:rPr>
                <w:lang w:val="en-US"/>
              </w:rPr>
            </w:pPr>
            <w:r w:rsidRPr="00183C43">
              <w:rPr>
                <w:lang w:val="en-US"/>
              </w:rPr>
              <w:t xml:space="preserve">    c) contractul nu ar fi trebuit să fie atribui</w:t>
            </w:r>
            <w:r w:rsidR="00C33344" w:rsidRPr="00183C43">
              <w:rPr>
                <w:lang w:val="en-US"/>
              </w:rPr>
              <w:t>t contractantului respectiv, avâ</w:t>
            </w:r>
            <w:r w:rsidRPr="00183C43">
              <w:rPr>
                <w:lang w:val="en-US"/>
              </w:rPr>
              <w:t xml:space="preserve">nd în vedere o încălcare gravă a obligaţiilor ce rezultă din </w:t>
            </w:r>
            <w:r w:rsidR="00802287" w:rsidRPr="00183C43">
              <w:rPr>
                <w:lang w:val="en-US"/>
              </w:rPr>
              <w:t xml:space="preserve">Legea </w:t>
            </w:r>
            <w:r w:rsidR="0060188C" w:rsidRPr="00183C43">
              <w:rPr>
                <w:lang w:val="en-US"/>
              </w:rPr>
              <w:t>nr.</w:t>
            </w:r>
            <w:r w:rsidR="00DF4DCF" w:rsidRPr="00183C43">
              <w:rPr>
                <w:lang w:val="en-US"/>
              </w:rPr>
              <w:t xml:space="preserve"> </w:t>
            </w:r>
            <w:r w:rsidR="00802287" w:rsidRPr="00183C43">
              <w:rPr>
                <w:lang w:val="en-US"/>
              </w:rPr>
              <w:t>131/2015 priviind achizițiile publice</w:t>
            </w:r>
            <w:r w:rsidRPr="00183C4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183C43" w:rsidRDefault="00E22640" w:rsidP="00802287">
            <w:pPr>
              <w:pStyle w:val="af2"/>
              <w:tabs>
                <w:tab w:val="left" w:pos="567"/>
                <w:tab w:val="left" w:pos="2070"/>
              </w:tabs>
              <w:ind w:firstLine="0"/>
              <w:rPr>
                <w:lang w:val="en-US"/>
              </w:rPr>
            </w:pPr>
          </w:p>
          <w:p w14:paraId="27E6DB0A" w14:textId="77777777" w:rsidR="00460653" w:rsidRPr="00FF430B" w:rsidRDefault="007323B6" w:rsidP="008A3B5A">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83C43" w:rsidRDefault="007323B6" w:rsidP="008A3B5A">
            <w:pPr>
              <w:pStyle w:val="af2"/>
              <w:numPr>
                <w:ilvl w:val="1"/>
                <w:numId w:val="16"/>
              </w:numPr>
              <w:tabs>
                <w:tab w:val="left" w:pos="567"/>
              </w:tabs>
              <w:ind w:left="0" w:hanging="567"/>
              <w:rPr>
                <w:lang w:val="en-US"/>
              </w:rPr>
            </w:pPr>
            <w:r w:rsidRPr="00183C43">
              <w:rPr>
                <w:lang w:val="en-US"/>
              </w:rPr>
              <w:t xml:space="preserve">13.1. </w:t>
            </w:r>
            <w:r w:rsidR="00460653" w:rsidRPr="00183C43">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183C43" w:rsidRDefault="007323B6" w:rsidP="008A3B5A">
            <w:pPr>
              <w:pStyle w:val="af2"/>
              <w:numPr>
                <w:ilvl w:val="1"/>
                <w:numId w:val="16"/>
              </w:numPr>
              <w:tabs>
                <w:tab w:val="left" w:pos="567"/>
              </w:tabs>
              <w:ind w:left="0" w:hanging="567"/>
              <w:rPr>
                <w:lang w:val="en-US"/>
              </w:rPr>
            </w:pPr>
            <w:r w:rsidRPr="00183C43">
              <w:rPr>
                <w:lang w:val="en-US"/>
              </w:rPr>
              <w:t xml:space="preserve">13.2. </w:t>
            </w:r>
            <w:r w:rsidR="00460653" w:rsidRPr="00183C43">
              <w:rPr>
                <w:lang w:val="en-US"/>
              </w:rPr>
              <w:t>Documentele contractului vor fi întocmite în limba română.</w:t>
            </w:r>
          </w:p>
          <w:p w14:paraId="61C0B172" w14:textId="77777777" w:rsidR="00D379F6" w:rsidRPr="00183C43" w:rsidRDefault="007323B6" w:rsidP="008A3B5A">
            <w:pPr>
              <w:pStyle w:val="af2"/>
              <w:numPr>
                <w:ilvl w:val="1"/>
                <w:numId w:val="16"/>
              </w:numPr>
              <w:tabs>
                <w:tab w:val="left" w:pos="567"/>
              </w:tabs>
              <w:ind w:left="0" w:hanging="567"/>
              <w:rPr>
                <w:lang w:val="en-US"/>
              </w:rPr>
            </w:pPr>
            <w:r w:rsidRPr="00183C43">
              <w:rPr>
                <w:lang w:val="en-US"/>
              </w:rPr>
              <w:t>13.</w:t>
            </w:r>
            <w:r w:rsidR="001873A6" w:rsidRPr="00183C43">
              <w:rPr>
                <w:lang w:val="en-US"/>
              </w:rPr>
              <w:t>3</w:t>
            </w:r>
            <w:r w:rsidRPr="00183C43">
              <w:rPr>
                <w:lang w:val="en-US"/>
              </w:rPr>
              <w:t xml:space="preserve">. </w:t>
            </w:r>
            <w:r w:rsidR="00D379F6" w:rsidRPr="00183C43">
              <w:rPr>
                <w:lang w:val="en-US"/>
              </w:rPr>
              <w:t>Prezentul Contract reprezintă acordul de voinţă al părţilor</w:t>
            </w:r>
            <w:r w:rsidR="00C33344" w:rsidRPr="00183C43">
              <w:rPr>
                <w:lang w:val="en-US"/>
              </w:rPr>
              <w:t xml:space="preserve"> </w:t>
            </w:r>
            <w:r w:rsidR="00D379F6" w:rsidRPr="00183C43">
              <w:rPr>
                <w:lang w:val="en-US"/>
              </w:rPr>
              <w:t>şi se consideră semnat la data aplicării ultimei semnături de către una dintre părți.</w:t>
            </w:r>
          </w:p>
          <w:p w14:paraId="38644E03" w14:textId="77777777" w:rsidR="00460653" w:rsidRPr="00183C43" w:rsidRDefault="007323B6" w:rsidP="008A3B5A">
            <w:pPr>
              <w:pStyle w:val="af2"/>
              <w:numPr>
                <w:ilvl w:val="1"/>
                <w:numId w:val="16"/>
              </w:numPr>
              <w:tabs>
                <w:tab w:val="left" w:pos="567"/>
                <w:tab w:val="left" w:pos="4005"/>
              </w:tabs>
              <w:ind w:left="0" w:hanging="567"/>
              <w:contextualSpacing/>
              <w:rPr>
                <w:lang w:val="en-US"/>
              </w:rPr>
            </w:pPr>
            <w:r w:rsidRPr="00183C43">
              <w:rPr>
                <w:lang w:val="en-US"/>
              </w:rPr>
              <w:t>13.</w:t>
            </w:r>
            <w:r w:rsidR="001873A6" w:rsidRPr="00183C43">
              <w:rPr>
                <w:lang w:val="en-US"/>
              </w:rPr>
              <w:t>4</w:t>
            </w:r>
            <w:r w:rsidRPr="00183C43">
              <w:rPr>
                <w:lang w:val="en-US"/>
              </w:rPr>
              <w:t xml:space="preserve">. </w:t>
            </w:r>
            <w:r w:rsidR="00D379F6" w:rsidRPr="00183C43">
              <w:rPr>
                <w:lang w:val="en-US"/>
              </w:rPr>
              <w:t xml:space="preserve">Pentru confirmarea celor menţionate, </w:t>
            </w:r>
            <w:r w:rsidR="009D3792" w:rsidRPr="00183C43">
              <w:rPr>
                <w:lang w:val="en-US"/>
              </w:rPr>
              <w:t>p</w:t>
            </w:r>
            <w:r w:rsidR="00D379F6" w:rsidRPr="00183C43">
              <w:rPr>
                <w:lang w:val="en-US"/>
              </w:rPr>
              <w:t xml:space="preserve">ărţile au semnat prezentul Contract în conformitate cu legislaţia Republicii Moldova, la data şi anul indicate, </w:t>
            </w:r>
            <w:r w:rsidR="00460653" w:rsidRPr="00183C43">
              <w:rPr>
                <w:lang w:val="en-US"/>
              </w:rPr>
              <w:t xml:space="preserve">fiind valabil până la </w:t>
            </w:r>
            <w:r w:rsidR="00684D44" w:rsidRPr="00183C43">
              <w:rPr>
                <w:lang w:val="en-US"/>
              </w:rPr>
              <w:t>……./</w:t>
            </w:r>
            <w:r w:rsidR="00D379F6" w:rsidRPr="00183C43">
              <w:rPr>
                <w:lang w:val="en-US"/>
              </w:rPr>
              <w:t>recepția finală a lucrărilor</w:t>
            </w:r>
            <w:r w:rsidR="00460653" w:rsidRPr="00183C43">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8A3B5A">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8A3B5A">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8A3B5A">
            <w:pPr>
              <w:numPr>
                <w:ilvl w:val="0"/>
                <w:numId w:val="30"/>
              </w:numPr>
              <w:suppressAutoHyphens/>
              <w:ind w:left="0" w:firstLine="720"/>
              <w:jc w:val="both"/>
            </w:pPr>
            <w:r w:rsidRPr="00FF430B">
              <w:t>Formularul Contractului;</w:t>
            </w:r>
          </w:p>
          <w:p w14:paraId="62BECD35" w14:textId="77777777" w:rsidR="00AD32DD" w:rsidRPr="00FF430B" w:rsidRDefault="004C7DFB" w:rsidP="008A3B5A">
            <w:pPr>
              <w:numPr>
                <w:ilvl w:val="0"/>
                <w:numId w:val="30"/>
              </w:numPr>
              <w:suppressAutoHyphens/>
              <w:ind w:left="0" w:firstLine="720"/>
              <w:jc w:val="both"/>
              <w:rPr>
                <w:i/>
              </w:rPr>
            </w:pPr>
            <w:r w:rsidRPr="00FF430B">
              <w:t>Formularul ofertei;</w:t>
            </w:r>
          </w:p>
          <w:p w14:paraId="4CD35ADF" w14:textId="77777777" w:rsidR="00AD32DD" w:rsidRPr="00FF430B" w:rsidRDefault="004C7DFB" w:rsidP="008A3B5A">
            <w:pPr>
              <w:numPr>
                <w:ilvl w:val="0"/>
                <w:numId w:val="30"/>
              </w:numPr>
              <w:suppressAutoHyphens/>
              <w:ind w:left="0" w:firstLine="720"/>
              <w:jc w:val="both"/>
              <w:rPr>
                <w:i/>
              </w:rPr>
            </w:pPr>
            <w:r w:rsidRPr="00FF430B">
              <w:t>Caietul de sarcini;</w:t>
            </w:r>
          </w:p>
          <w:p w14:paraId="6351F713" w14:textId="77777777" w:rsidR="00AD32DD" w:rsidRPr="00FF430B" w:rsidRDefault="004C7DFB" w:rsidP="008A3B5A">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8A3B5A">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8A3B5A">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8A3B5A">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8A3B5A">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8A3B5A">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8A3B5A">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8A3B5A">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8A3B5A">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8A3B5A">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8A3B5A">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8A3B5A">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8A3B5A">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8A3B5A">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8A3B5A">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8A3B5A">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8A3B5A">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8A3B5A">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8A3B5A">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183C43" w:rsidRDefault="008A2F19" w:rsidP="008A3B5A">
            <w:pPr>
              <w:pStyle w:val="af2"/>
              <w:numPr>
                <w:ilvl w:val="0"/>
                <w:numId w:val="34"/>
              </w:numPr>
              <w:tabs>
                <w:tab w:val="clear" w:pos="1854"/>
                <w:tab w:val="left" w:pos="0"/>
                <w:tab w:val="num" w:pos="1135"/>
                <w:tab w:val="left" w:pos="2070"/>
              </w:tabs>
              <w:ind w:left="0" w:firstLine="710"/>
              <w:rPr>
                <w:lang w:val="en-US"/>
              </w:rPr>
            </w:pPr>
            <w:r w:rsidRPr="00183C43">
              <w:rPr>
                <w:lang w:val="en-US"/>
              </w:rPr>
              <w:t>contractul a făcut obiectul unei modificări substanțiale care necesita o nouă procedură de achiziție publi</w:t>
            </w:r>
            <w:r w:rsidR="00283820" w:rsidRPr="00183C43">
              <w:rPr>
                <w:lang w:val="en-US"/>
              </w:rPr>
              <w:t>că în conformitate cu art.</w:t>
            </w:r>
            <w:r w:rsidR="003B210E" w:rsidRPr="00183C43">
              <w:rPr>
                <w:lang w:val="en-US"/>
              </w:rPr>
              <w:t xml:space="preserve"> </w:t>
            </w:r>
            <w:r w:rsidRPr="00183C43">
              <w:rPr>
                <w:lang w:val="en-US"/>
              </w:rPr>
              <w:t xml:space="preserve">76 al Legii </w:t>
            </w:r>
            <w:r w:rsidR="00E10240" w:rsidRPr="00183C43">
              <w:rPr>
                <w:lang w:val="en-US"/>
              </w:rPr>
              <w:t>nr.</w:t>
            </w:r>
            <w:r w:rsidR="003B210E" w:rsidRPr="00183C43">
              <w:rPr>
                <w:lang w:val="en-US"/>
              </w:rPr>
              <w:t xml:space="preserve"> </w:t>
            </w:r>
            <w:r w:rsidRPr="00183C43">
              <w:rPr>
                <w:lang w:val="en-US"/>
              </w:rPr>
              <w:t>131/2015 privind achizițiile publice;</w:t>
            </w:r>
          </w:p>
          <w:p w14:paraId="64438E73" w14:textId="6A6AB7BE" w:rsidR="00AD32DD" w:rsidRPr="00183C43" w:rsidRDefault="008A2F19" w:rsidP="008A3B5A">
            <w:pPr>
              <w:pStyle w:val="af2"/>
              <w:numPr>
                <w:ilvl w:val="0"/>
                <w:numId w:val="34"/>
              </w:numPr>
              <w:tabs>
                <w:tab w:val="clear" w:pos="1854"/>
                <w:tab w:val="left" w:pos="0"/>
                <w:tab w:val="num" w:pos="1135"/>
                <w:tab w:val="left" w:pos="2070"/>
              </w:tabs>
              <w:ind w:left="0" w:firstLine="710"/>
              <w:rPr>
                <w:lang w:val="en-US"/>
              </w:rPr>
            </w:pPr>
            <w:r w:rsidRPr="00183C43">
              <w:rPr>
                <w:lang w:val="en-US"/>
              </w:rPr>
              <w:t xml:space="preserve">contractul nu </w:t>
            </w:r>
            <w:r w:rsidR="00073EB7" w:rsidRPr="00183C43">
              <w:rPr>
                <w:lang w:val="en-US"/>
              </w:rPr>
              <w:t>urma</w:t>
            </w:r>
            <w:r w:rsidRPr="00183C43">
              <w:rPr>
                <w:lang w:val="en-US"/>
              </w:rPr>
              <w:t xml:space="preserve"> să fie atribuit contractantului respectiv, avînd în vedere o încălcare gravă a obligaţiilor ce rezultă din Legea </w:t>
            </w:r>
            <w:r w:rsidR="00E10240" w:rsidRPr="00183C43">
              <w:rPr>
                <w:lang w:val="en-US"/>
              </w:rPr>
              <w:t>nr.</w:t>
            </w:r>
            <w:r w:rsidR="00FF5CB2" w:rsidRPr="00183C43">
              <w:rPr>
                <w:lang w:val="en-US"/>
              </w:rPr>
              <w:t xml:space="preserve"> </w:t>
            </w:r>
            <w:r w:rsidRPr="00183C43">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8A3B5A">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8A3B5A">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183C43"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8A3B5A">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8A3B5A">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8A3B5A">
            <w:pPr>
              <w:pStyle w:val="a"/>
              <w:numPr>
                <w:ilvl w:val="0"/>
                <w:numId w:val="37"/>
              </w:numPr>
            </w:pPr>
            <w:r w:rsidRPr="00FF430B">
              <w:t>prin acordul de voinţă al părţilor ;</w:t>
            </w:r>
          </w:p>
          <w:p w14:paraId="0472106D" w14:textId="77777777" w:rsidR="0063773E" w:rsidRPr="00FF430B" w:rsidRDefault="0063773E" w:rsidP="008A3B5A">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8A3B5A">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CC035A" w14:textId="77777777" w:rsidR="008A3B5A" w:rsidRDefault="008A3B5A" w:rsidP="00A20ACF">
      <w:r>
        <w:separator/>
      </w:r>
    </w:p>
  </w:endnote>
  <w:endnote w:type="continuationSeparator" w:id="0">
    <w:p w14:paraId="3DCD9317" w14:textId="77777777" w:rsidR="008A3B5A" w:rsidRDefault="008A3B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183C43">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629582" w14:textId="77777777" w:rsidR="008A3B5A" w:rsidRDefault="008A3B5A" w:rsidP="00A20ACF">
      <w:r>
        <w:separator/>
      </w:r>
    </w:p>
  </w:footnote>
  <w:footnote w:type="continuationSeparator" w:id="0">
    <w:p w14:paraId="1EE85AF2" w14:textId="77777777" w:rsidR="008A3B5A" w:rsidRDefault="008A3B5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2CC244D"/>
    <w:multiLevelType w:val="hybridMultilevel"/>
    <w:tmpl w:val="F1AACA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30"/>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C43"/>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B5A"/>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4C0"/>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183C4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183C43"/>
    <w:rPr>
      <w:rFonts w:ascii="TimesNewRomanPSMT" w:hAnsi="TimesNewRomanPSMT" w:hint="default"/>
      <w:b w:val="0"/>
      <w:bCs w:val="0"/>
      <w:i w:val="0"/>
      <w:iCs w:val="0"/>
      <w:color w:val="000000"/>
      <w:sz w:val="20"/>
      <w:szCs w:val="20"/>
    </w:rPr>
  </w:style>
  <w:style w:type="paragraph" w:styleId="aff2">
    <w:name w:val="No Spacing"/>
    <w:link w:val="aff3"/>
    <w:uiPriority w:val="1"/>
    <w:qFormat/>
    <w:rsid w:val="00183C43"/>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183C43"/>
    <w:rPr>
      <w:rFonts w:ascii="Times New Roman" w:eastAsia="Times New Roman" w:hAnsi="Times New Roman" w:cs="Times New Roman"/>
      <w:sz w:val="20"/>
      <w:szCs w:val="20"/>
      <w:lang w:val="ru-RU" w:eastAsia="ru-RU"/>
    </w:rPr>
  </w:style>
  <w:style w:type="character" w:customStyle="1" w:styleId="26">
    <w:name w:val="Основной текст (2)_"/>
    <w:basedOn w:val="a1"/>
    <w:link w:val="27"/>
    <w:rsid w:val="00183C43"/>
    <w:rPr>
      <w:rFonts w:ascii="Times New Roman" w:eastAsia="Times New Roman" w:hAnsi="Times New Roman" w:cs="Times New Roman"/>
      <w:b/>
      <w:bCs/>
      <w:shd w:val="clear" w:color="auto" w:fill="FFFFFF"/>
    </w:rPr>
  </w:style>
  <w:style w:type="character" w:customStyle="1" w:styleId="211pt">
    <w:name w:val="Основной текст (2) + 11 pt;Не полужирный"/>
    <w:basedOn w:val="26"/>
    <w:rsid w:val="00183C43"/>
    <w:rPr>
      <w:rFonts w:ascii="Times New Roman" w:eastAsia="Times New Roman" w:hAnsi="Times New Roman" w:cs="Times New Roman"/>
      <w:b/>
      <w:bCs/>
      <w:color w:val="000000"/>
      <w:spacing w:val="0"/>
      <w:w w:val="100"/>
      <w:position w:val="0"/>
      <w:sz w:val="22"/>
      <w:szCs w:val="22"/>
      <w:shd w:val="clear" w:color="auto" w:fill="FFFFFF"/>
      <w:lang w:val="ro-RO" w:eastAsia="ro-RO" w:bidi="ro-RO"/>
    </w:rPr>
  </w:style>
  <w:style w:type="paragraph" w:customStyle="1" w:styleId="27">
    <w:name w:val="Основной текст (2)"/>
    <w:basedOn w:val="a0"/>
    <w:link w:val="26"/>
    <w:rsid w:val="00183C43"/>
    <w:pPr>
      <w:widowControl w:val="0"/>
      <w:shd w:val="clear" w:color="auto" w:fill="FFFFFF"/>
      <w:spacing w:before="60" w:after="60" w:line="0" w:lineRule="atLeast"/>
      <w:ind w:hanging="500"/>
      <w:jc w:val="both"/>
    </w:pPr>
    <w:rPr>
      <w:b/>
      <w:bCs/>
      <w:noProof w:val="0"/>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183C4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183C43"/>
    <w:rPr>
      <w:rFonts w:ascii="TimesNewRomanPSMT" w:hAnsi="TimesNewRomanPSMT" w:hint="default"/>
      <w:b w:val="0"/>
      <w:bCs w:val="0"/>
      <w:i w:val="0"/>
      <w:iCs w:val="0"/>
      <w:color w:val="000000"/>
      <w:sz w:val="20"/>
      <w:szCs w:val="20"/>
    </w:rPr>
  </w:style>
  <w:style w:type="paragraph" w:styleId="aff2">
    <w:name w:val="No Spacing"/>
    <w:link w:val="aff3"/>
    <w:uiPriority w:val="1"/>
    <w:qFormat/>
    <w:rsid w:val="00183C43"/>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183C43"/>
    <w:rPr>
      <w:rFonts w:ascii="Times New Roman" w:eastAsia="Times New Roman" w:hAnsi="Times New Roman" w:cs="Times New Roman"/>
      <w:sz w:val="20"/>
      <w:szCs w:val="20"/>
      <w:lang w:val="ru-RU" w:eastAsia="ru-RU"/>
    </w:rPr>
  </w:style>
  <w:style w:type="character" w:customStyle="1" w:styleId="26">
    <w:name w:val="Основной текст (2)_"/>
    <w:basedOn w:val="a1"/>
    <w:link w:val="27"/>
    <w:rsid w:val="00183C43"/>
    <w:rPr>
      <w:rFonts w:ascii="Times New Roman" w:eastAsia="Times New Roman" w:hAnsi="Times New Roman" w:cs="Times New Roman"/>
      <w:b/>
      <w:bCs/>
      <w:shd w:val="clear" w:color="auto" w:fill="FFFFFF"/>
    </w:rPr>
  </w:style>
  <w:style w:type="character" w:customStyle="1" w:styleId="211pt">
    <w:name w:val="Основной текст (2) + 11 pt;Не полужирный"/>
    <w:basedOn w:val="26"/>
    <w:rsid w:val="00183C43"/>
    <w:rPr>
      <w:rFonts w:ascii="Times New Roman" w:eastAsia="Times New Roman" w:hAnsi="Times New Roman" w:cs="Times New Roman"/>
      <w:b/>
      <w:bCs/>
      <w:color w:val="000000"/>
      <w:spacing w:val="0"/>
      <w:w w:val="100"/>
      <w:position w:val="0"/>
      <w:sz w:val="22"/>
      <w:szCs w:val="22"/>
      <w:shd w:val="clear" w:color="auto" w:fill="FFFFFF"/>
      <w:lang w:val="ro-RO" w:eastAsia="ro-RO" w:bidi="ro-RO"/>
    </w:rPr>
  </w:style>
  <w:style w:type="paragraph" w:customStyle="1" w:styleId="27">
    <w:name w:val="Основной текст (2)"/>
    <w:basedOn w:val="a0"/>
    <w:link w:val="26"/>
    <w:rsid w:val="00183C43"/>
    <w:pPr>
      <w:widowControl w:val="0"/>
      <w:shd w:val="clear" w:color="auto" w:fill="FFFFFF"/>
      <w:spacing w:before="60" w:after="60" w:line="0" w:lineRule="atLeast"/>
      <w:ind w:hanging="500"/>
      <w:jc w:val="both"/>
    </w:pPr>
    <w:rPr>
      <w:b/>
      <w:bCs/>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837C3-D6B6-4172-9552-C3F4C2263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25545</Words>
  <Characters>145607</Characters>
  <Application>Microsoft Office Word</Application>
  <DocSecurity>0</DocSecurity>
  <Lines>1213</Lines>
  <Paragraphs>341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2022-10-18T06:29:00Z</dcterms:created>
  <dcterms:modified xsi:type="dcterms:W3CDTF">2022-10-18T06:29:00Z</dcterms:modified>
</cp:coreProperties>
</file>