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5695E06C" w:rsidR="00EB31E1" w:rsidRPr="0088272B"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5769C8BA"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 </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05057E7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2.  </w:t>
      </w:r>
      <w:r w:rsidR="00EB31E1" w:rsidRPr="00EB31E1">
        <w:rPr>
          <w:color w:val="000000" w:themeColor="text1"/>
          <w:lang w:val="ro-MD"/>
        </w:rPr>
        <w:t>Cerere de participare (anexa nr. 7);</w:t>
      </w:r>
    </w:p>
    <w:p w14:paraId="7DD88BD9" w14:textId="77462BD1"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3.  </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679EE64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4.   </w:t>
      </w:r>
      <w:r w:rsidR="00EB31E1" w:rsidRPr="00EB31E1">
        <w:rPr>
          <w:color w:val="000000" w:themeColor="text1"/>
          <w:lang w:val="ro-MD"/>
        </w:rPr>
        <w:t>Scrisoare  de  garanţie  bancară (anexa nr. 9);</w:t>
      </w:r>
    </w:p>
    <w:p w14:paraId="72D8B134" w14:textId="6D941079"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5.  </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12FC594E"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6.   </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F9CD6B6"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7.  </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364BADA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8. </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69C0AB98" w14:textId="1798113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9.  </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99154DD"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10.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DB7119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11.</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88272B">
      <w:pPr>
        <w:tabs>
          <w:tab w:val="left" w:pos="-284"/>
          <w:tab w:val="left" w:pos="284"/>
          <w:tab w:val="left" w:pos="426"/>
          <w:tab w:val="decimal" w:pos="8364"/>
        </w:tabs>
        <w:ind w:right="-144"/>
        <w:jc w:val="both"/>
        <w:rPr>
          <w:bCs/>
          <w:color w:val="000000"/>
        </w:rPr>
      </w:pPr>
    </w:p>
    <w:p w14:paraId="468C0F59" w14:textId="77777777" w:rsidR="00CE06B7" w:rsidRDefault="00CE06B7" w:rsidP="00CE06B7">
      <w:pPr>
        <w:jc w:val="right"/>
        <w:rPr>
          <w:noProof w:val="0"/>
          <w:sz w:val="22"/>
          <w:szCs w:val="22"/>
        </w:rPr>
      </w:pPr>
      <w:r>
        <w:rPr>
          <w:noProof w:val="0"/>
        </w:rPr>
        <w:lastRenderedPageBreak/>
        <w:t>Anexa nr. 2</w:t>
      </w:r>
    </w:p>
    <w:p w14:paraId="0635AB1E" w14:textId="77777777" w:rsidR="00CE06B7" w:rsidRDefault="00CE06B7" w:rsidP="00CE06B7">
      <w:pPr>
        <w:jc w:val="right"/>
        <w:rPr>
          <w:noProof w:val="0"/>
        </w:rPr>
      </w:pPr>
      <w:r>
        <w:rPr>
          <w:noProof w:val="0"/>
        </w:rPr>
        <w:t>la Documentația standard nr._____</w:t>
      </w:r>
    </w:p>
    <w:p w14:paraId="53F252F2" w14:textId="77777777" w:rsidR="00CE06B7" w:rsidRDefault="00CE06B7" w:rsidP="00CE06B7">
      <w:pPr>
        <w:jc w:val="right"/>
        <w:rPr>
          <w:noProof w:val="0"/>
        </w:rPr>
      </w:pPr>
      <w:r>
        <w:rPr>
          <w:noProof w:val="0"/>
        </w:rPr>
        <w:t>din “____” ________ 20___</w:t>
      </w:r>
    </w:p>
    <w:p w14:paraId="1264FED6" w14:textId="77777777" w:rsidR="00CE06B7" w:rsidRDefault="00CE06B7" w:rsidP="00CE06B7">
      <w:pPr>
        <w:jc w:val="right"/>
        <w:rPr>
          <w:noProof w:val="0"/>
        </w:rPr>
      </w:pPr>
    </w:p>
    <w:p w14:paraId="479100F4" w14:textId="77777777" w:rsidR="00CE06B7" w:rsidRDefault="00CE06B7" w:rsidP="00CE06B7">
      <w:pPr>
        <w:jc w:val="right"/>
        <w:rPr>
          <w:noProof w:val="0"/>
        </w:rPr>
      </w:pPr>
    </w:p>
    <w:p w14:paraId="20DE66BC" w14:textId="77777777" w:rsidR="00CE06B7" w:rsidRDefault="00CE06B7" w:rsidP="00CE06B7">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14:paraId="0F1808D3" w14:textId="77777777" w:rsidR="00CE06B7" w:rsidRDefault="00CE06B7" w:rsidP="00CE06B7">
      <w:pPr>
        <w:rPr>
          <w:noProof w:val="0"/>
          <w:sz w:val="20"/>
          <w:szCs w:val="20"/>
          <w:lang w:eastAsia="ru-RU"/>
        </w:rPr>
      </w:pPr>
    </w:p>
    <w:p w14:paraId="281747EB" w14:textId="77777777" w:rsidR="00CE06B7" w:rsidRDefault="00CE06B7" w:rsidP="00CE06B7">
      <w:pPr>
        <w:shd w:val="clear" w:color="auto" w:fill="FFFFFF" w:themeFill="background1"/>
        <w:spacing w:before="120"/>
        <w:jc w:val="center"/>
        <w:rPr>
          <w:noProof w:val="0"/>
          <w:sz w:val="20"/>
          <w:lang w:eastAsia="ru-RU"/>
        </w:rPr>
      </w:pPr>
      <w:r>
        <w:rPr>
          <w:b/>
          <w:noProof w:val="0"/>
          <w:lang w:eastAsia="ru-RU"/>
        </w:rPr>
        <w:t xml:space="preserve">privind achiziționarea </w:t>
      </w:r>
      <w:r>
        <w:rPr>
          <w:b/>
          <w:bCs/>
          <w:i/>
          <w:iCs/>
          <w:sz w:val="28"/>
          <w:szCs w:val="28"/>
          <w:u w:val="single"/>
        </w:rPr>
        <w:t>Servicii de proiectare prin COP</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 xml:space="preserve">prin procedura de achiziție       </w:t>
      </w:r>
      <w:r>
        <w:rPr>
          <w:b/>
          <w:i/>
          <w:iCs/>
          <w:noProof w:val="0"/>
          <w:u w:val="single"/>
          <w:lang w:eastAsia="ru-RU"/>
        </w:rPr>
        <w:t>COP</w:t>
      </w:r>
      <w:r>
        <w:rPr>
          <w:b/>
          <w:noProof w:val="0"/>
          <w:lang w:eastAsia="ru-RU"/>
        </w:rPr>
        <w:br/>
      </w:r>
      <w:r>
        <w:rPr>
          <w:noProof w:val="0"/>
          <w:sz w:val="20"/>
          <w:lang w:eastAsia="ru-RU"/>
        </w:rPr>
        <w:t xml:space="preserve">                                                          (tipul procedurii de achiziție)</w:t>
      </w:r>
    </w:p>
    <w:p w14:paraId="202EBDDE" w14:textId="77777777" w:rsidR="00CE06B7" w:rsidRDefault="00CE06B7" w:rsidP="00CE06B7">
      <w:pPr>
        <w:tabs>
          <w:tab w:val="left" w:pos="284"/>
          <w:tab w:val="right" w:pos="9531"/>
        </w:tabs>
        <w:spacing w:before="120"/>
        <w:rPr>
          <w:b/>
          <w:highlight w:val="yellow"/>
        </w:rPr>
      </w:pPr>
      <w:r>
        <w:rPr>
          <w:b/>
          <w:highlight w:val="yellow"/>
        </w:rPr>
        <w:t>*Procedura a fost inclusă în planul de achiziții publice a autorității contractante (Da/Nu):</w:t>
      </w:r>
      <w:r>
        <w:rPr>
          <w:b/>
          <w:i/>
          <w:highlight w:val="yellow"/>
          <w:u w:val="single"/>
        </w:rPr>
        <w:t>Da</w:t>
      </w:r>
    </w:p>
    <w:p w14:paraId="3C36A9AB" w14:textId="77777777" w:rsidR="00CE06B7" w:rsidRDefault="00CE06B7" w:rsidP="00CE06B7">
      <w:pPr>
        <w:shd w:val="clear" w:color="auto" w:fill="FFFFFF" w:themeFill="background1"/>
        <w:spacing w:before="120"/>
        <w:outlineLvl w:val="0"/>
        <w:rPr>
          <w:b/>
          <w:noProof w:val="0"/>
          <w:sz w:val="32"/>
          <w:szCs w:val="32"/>
          <w:lang w:eastAsia="ru-RU"/>
        </w:rPr>
      </w:pPr>
      <w:r>
        <w:rPr>
          <w:b/>
          <w:highlight w:val="yellow"/>
        </w:rPr>
        <w:t>Link-ul către planul de achiziții publice publicat:</w:t>
      </w:r>
      <w:r>
        <w:t xml:space="preserve"> </w:t>
      </w:r>
      <w:r>
        <w:rPr>
          <w:b/>
        </w:rPr>
        <w:t>http://calarasi-primaria.md/wp-content/uploads/2022/07/plan-de-achizitii.pdf</w:t>
      </w:r>
    </w:p>
    <w:p w14:paraId="1817CB8E" w14:textId="77777777" w:rsidR="00CE06B7" w:rsidRDefault="00CE06B7" w:rsidP="00543184">
      <w:pPr>
        <w:numPr>
          <w:ilvl w:val="0"/>
          <w:numId w:val="6"/>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rFonts w:eastAsia="Cambria"/>
        </w:rPr>
        <w:t xml:space="preserve"> </w:t>
      </w:r>
      <w:r>
        <w:rPr>
          <w:rFonts w:eastAsia="Cambria"/>
          <w:i/>
          <w:u w:val="single"/>
        </w:rPr>
        <w:t>Primăria or. Călărași</w:t>
      </w:r>
    </w:p>
    <w:p w14:paraId="63E8D688" w14:textId="77777777" w:rsidR="00CE06B7" w:rsidRDefault="00CE06B7" w:rsidP="00543184">
      <w:pPr>
        <w:numPr>
          <w:ilvl w:val="0"/>
          <w:numId w:val="6"/>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rFonts w:eastAsia="Cambria"/>
          <w:i/>
          <w:u w:val="single"/>
        </w:rPr>
        <w:t>1007601009004</w:t>
      </w:r>
    </w:p>
    <w:p w14:paraId="767B1856" w14:textId="77777777" w:rsidR="00CE06B7" w:rsidRDefault="00CE06B7" w:rsidP="00543184">
      <w:pPr>
        <w:numPr>
          <w:ilvl w:val="0"/>
          <w:numId w:val="6"/>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rFonts w:eastAsia="Cambria"/>
          <w:i/>
          <w:u w:val="single"/>
        </w:rPr>
        <w:t>Str. Mihai Eminescu nr. 19 or. Călărași</w:t>
      </w:r>
    </w:p>
    <w:p w14:paraId="6B61A1E3" w14:textId="77777777" w:rsidR="00CE06B7" w:rsidRDefault="00CE06B7" w:rsidP="00543184">
      <w:pPr>
        <w:numPr>
          <w:ilvl w:val="0"/>
          <w:numId w:val="6"/>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rFonts w:eastAsia="Cambria"/>
          <w:i/>
        </w:rPr>
        <w:t>0244 2-27-73; 0244 2-20-52;</w:t>
      </w:r>
    </w:p>
    <w:p w14:paraId="1B8C6B0B" w14:textId="77777777" w:rsidR="00CE06B7" w:rsidRDefault="00CE06B7" w:rsidP="00543184">
      <w:pPr>
        <w:numPr>
          <w:ilvl w:val="0"/>
          <w:numId w:val="6"/>
        </w:numPr>
        <w:shd w:val="clear" w:color="auto" w:fill="FFFFFF" w:themeFill="background1"/>
        <w:tabs>
          <w:tab w:val="left" w:pos="284"/>
          <w:tab w:val="right" w:pos="9531"/>
        </w:tabs>
        <w:spacing w:before="120"/>
        <w:ind w:left="284" w:hanging="284"/>
        <w:rPr>
          <w:b/>
          <w:noProof w:val="0"/>
          <w:lang w:eastAsia="ru-RU"/>
        </w:rPr>
      </w:pPr>
      <w:r>
        <w:rPr>
          <w:b/>
          <w:noProof w:val="0"/>
          <w:lang w:eastAsia="ru-RU"/>
        </w:rPr>
        <w:t>Adresa de e-mail și pagina web oficială a autorității contractante:</w:t>
      </w:r>
    </w:p>
    <w:p w14:paraId="74F335EC" w14:textId="77777777" w:rsidR="00CE06B7" w:rsidRDefault="00CE06B7" w:rsidP="00CE06B7">
      <w:pPr>
        <w:shd w:val="clear" w:color="auto" w:fill="FFFFFF" w:themeFill="background1"/>
        <w:tabs>
          <w:tab w:val="left" w:pos="284"/>
          <w:tab w:val="right" w:pos="9531"/>
        </w:tabs>
        <w:spacing w:before="120"/>
        <w:ind w:left="284"/>
        <w:rPr>
          <w:b/>
          <w:noProof w:val="0"/>
          <w:lang w:eastAsia="ru-RU"/>
        </w:rPr>
      </w:pPr>
      <w:r>
        <w:rPr>
          <w:b/>
          <w:noProof w:val="0"/>
          <w:lang w:eastAsia="ru-RU"/>
        </w:rPr>
        <w:t xml:space="preserve"> </w:t>
      </w:r>
      <w:hyperlink r:id="rId8" w:history="1">
        <w:r>
          <w:rPr>
            <w:rStyle w:val="af4"/>
            <w:rFonts w:eastAsia="Cambria"/>
          </w:rPr>
          <w:t>www.calarasi-primaria.md</w:t>
        </w:r>
      </w:hyperlink>
      <w:r>
        <w:rPr>
          <w:rStyle w:val="af4"/>
          <w:rFonts w:eastAsia="Cambria"/>
        </w:rPr>
        <w:t>; anachicu22@gmail.com;</w:t>
      </w:r>
    </w:p>
    <w:p w14:paraId="31689007" w14:textId="77777777" w:rsidR="00CE06B7" w:rsidRDefault="00CE06B7" w:rsidP="00543184">
      <w:pPr>
        <w:numPr>
          <w:ilvl w:val="0"/>
          <w:numId w:val="6"/>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 xml:space="preserve">documentația de atribuire este anexată în cadrul procedurii în SIA RSAP </w:t>
      </w:r>
      <w:r>
        <w:rPr>
          <w:b/>
          <w:lang w:val="en-US"/>
        </w:rPr>
        <w:t>www.achizitii.md</w:t>
      </w:r>
    </w:p>
    <w:p w14:paraId="136A2899" w14:textId="77777777" w:rsidR="00CE06B7" w:rsidRDefault="00CE06B7" w:rsidP="00543184">
      <w:pPr>
        <w:numPr>
          <w:ilvl w:val="0"/>
          <w:numId w:val="6"/>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aplica</w:t>
      </w:r>
    </w:p>
    <w:p w14:paraId="6AA43711" w14:textId="77777777" w:rsidR="00CE06B7" w:rsidRDefault="00CE06B7" w:rsidP="00543184">
      <w:pPr>
        <w:numPr>
          <w:ilvl w:val="0"/>
          <w:numId w:val="6"/>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9945" w:type="dxa"/>
        <w:tblInd w:w="-318" w:type="dxa"/>
        <w:tblLayout w:type="fixed"/>
        <w:tblLook w:val="04A0" w:firstRow="1" w:lastRow="0" w:firstColumn="1" w:lastColumn="0" w:noHBand="0" w:noVBand="1"/>
      </w:tblPr>
      <w:tblGrid>
        <w:gridCol w:w="597"/>
        <w:gridCol w:w="1135"/>
        <w:gridCol w:w="2979"/>
        <w:gridCol w:w="851"/>
        <w:gridCol w:w="852"/>
        <w:gridCol w:w="1702"/>
        <w:gridCol w:w="1829"/>
      </w:tblGrid>
      <w:tr w:rsidR="00CE06B7" w:rsidRPr="00CE06B7" w14:paraId="65001B0D" w14:textId="77777777" w:rsidTr="00CE06B7">
        <w:trPr>
          <w:trHeight w:val="567"/>
        </w:trPr>
        <w:tc>
          <w:tcPr>
            <w:tcW w:w="597" w:type="dxa"/>
            <w:tcBorders>
              <w:top w:val="single" w:sz="4" w:space="0" w:color="auto"/>
              <w:left w:val="single" w:sz="4" w:space="0" w:color="auto"/>
              <w:bottom w:val="single" w:sz="4" w:space="0" w:color="auto"/>
              <w:right w:val="single" w:sz="4" w:space="0" w:color="auto"/>
            </w:tcBorders>
            <w:vAlign w:val="center"/>
            <w:hideMark/>
          </w:tcPr>
          <w:p w14:paraId="38E17DF0"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A93635"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F9156D0"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BC2EF3"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61DB65"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2A9798"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hideMark/>
          </w:tcPr>
          <w:p w14:paraId="05067D43"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CE06B7" w14:paraId="5EDA017F" w14:textId="77777777" w:rsidTr="00CE06B7">
        <w:trPr>
          <w:trHeight w:val="567"/>
        </w:trPr>
        <w:tc>
          <w:tcPr>
            <w:tcW w:w="597" w:type="dxa"/>
            <w:tcBorders>
              <w:top w:val="single" w:sz="4" w:space="0" w:color="auto"/>
              <w:left w:val="single" w:sz="4" w:space="0" w:color="auto"/>
              <w:bottom w:val="single" w:sz="4" w:space="0" w:color="auto"/>
              <w:right w:val="single" w:sz="4" w:space="0" w:color="auto"/>
            </w:tcBorders>
            <w:vAlign w:val="center"/>
          </w:tcPr>
          <w:p w14:paraId="501AA5E7"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95B6324"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1F715D9" w14:textId="77777777" w:rsidR="00CE06B7" w:rsidRDefault="00CE06B7">
            <w:pPr>
              <w:shd w:val="clear" w:color="auto" w:fill="FFFFFF" w:themeFill="background1"/>
              <w:spacing w:before="120" w:line="276" w:lineRule="auto"/>
              <w:jc w:val="center"/>
              <w:rPr>
                <w:b/>
                <w:noProof w:val="0"/>
                <w:sz w:val="20"/>
                <w:szCs w:val="20"/>
                <w:lang w:eastAsia="ru-RU"/>
              </w:rPr>
            </w:pPr>
            <w:r>
              <w:rPr>
                <w:b/>
                <w:noProof w:val="0"/>
                <w:sz w:val="20"/>
                <w:szCs w:val="20"/>
                <w:lang w:eastAsia="ru-RU"/>
              </w:rPr>
              <w:t>Lotul 1</w:t>
            </w:r>
          </w:p>
        </w:tc>
        <w:tc>
          <w:tcPr>
            <w:tcW w:w="850" w:type="dxa"/>
            <w:tcBorders>
              <w:top w:val="single" w:sz="4" w:space="0" w:color="auto"/>
              <w:left w:val="single" w:sz="4" w:space="0" w:color="auto"/>
              <w:bottom w:val="single" w:sz="4" w:space="0" w:color="auto"/>
              <w:right w:val="single" w:sz="4" w:space="0" w:color="auto"/>
            </w:tcBorders>
            <w:vAlign w:val="center"/>
          </w:tcPr>
          <w:p w14:paraId="6F0E0164"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758582F"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633BCA7B"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1828" w:type="dxa"/>
            <w:tcBorders>
              <w:top w:val="single" w:sz="4" w:space="0" w:color="auto"/>
              <w:left w:val="single" w:sz="4" w:space="0" w:color="auto"/>
              <w:bottom w:val="single" w:sz="4" w:space="0" w:color="auto"/>
              <w:right w:val="single" w:sz="4" w:space="0" w:color="auto"/>
            </w:tcBorders>
          </w:tcPr>
          <w:p w14:paraId="07D3AE7F" w14:textId="77777777" w:rsidR="00CE06B7" w:rsidRDefault="00CE06B7">
            <w:pPr>
              <w:shd w:val="clear" w:color="auto" w:fill="FFFFFF" w:themeFill="background1"/>
              <w:spacing w:before="120" w:line="276" w:lineRule="auto"/>
              <w:jc w:val="center"/>
              <w:rPr>
                <w:b/>
                <w:noProof w:val="0"/>
                <w:sz w:val="20"/>
                <w:szCs w:val="20"/>
                <w:lang w:eastAsia="ru-RU"/>
              </w:rPr>
            </w:pPr>
          </w:p>
        </w:tc>
      </w:tr>
      <w:tr w:rsidR="00CE06B7" w14:paraId="18391603" w14:textId="77777777" w:rsidTr="00CE06B7">
        <w:trPr>
          <w:trHeight w:val="397"/>
        </w:trPr>
        <w:tc>
          <w:tcPr>
            <w:tcW w:w="597" w:type="dxa"/>
            <w:tcBorders>
              <w:top w:val="single" w:sz="4" w:space="0" w:color="auto"/>
              <w:left w:val="single" w:sz="4" w:space="0" w:color="auto"/>
              <w:bottom w:val="single" w:sz="4" w:space="0" w:color="auto"/>
              <w:right w:val="single" w:sz="4" w:space="0" w:color="auto"/>
            </w:tcBorders>
            <w:vAlign w:val="center"/>
            <w:hideMark/>
          </w:tcPr>
          <w:p w14:paraId="6C784A4A" w14:textId="77777777" w:rsidR="00CE06B7" w:rsidRDefault="00CE06B7">
            <w:pPr>
              <w:shd w:val="clear" w:color="auto" w:fill="FFFFFF" w:themeFill="background1"/>
              <w:spacing w:before="120" w:line="276" w:lineRule="auto"/>
              <w:jc w:val="center"/>
              <w:rPr>
                <w:noProof w:val="0"/>
                <w:sz w:val="20"/>
                <w:szCs w:val="20"/>
                <w:lang w:eastAsia="ru-RU"/>
              </w:rPr>
            </w:pPr>
            <w:r>
              <w:rPr>
                <w:noProof w:val="0"/>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C6DAF6" w14:textId="77777777" w:rsidR="00CE06B7" w:rsidRDefault="00CE06B7">
            <w:pPr>
              <w:shd w:val="clear" w:color="auto" w:fill="FFFFFF" w:themeFill="background1"/>
              <w:spacing w:before="120" w:line="276" w:lineRule="auto"/>
              <w:jc w:val="center"/>
              <w:rPr>
                <w:noProof w:val="0"/>
                <w:sz w:val="20"/>
                <w:szCs w:val="20"/>
                <w:lang w:eastAsia="ru-RU"/>
              </w:rPr>
            </w:pPr>
            <w:r>
              <w:rPr>
                <w:noProof w:val="0"/>
                <w:sz w:val="20"/>
                <w:szCs w:val="20"/>
                <w:lang w:eastAsia="ru-RU"/>
              </w:rPr>
              <w:t>71200000-0</w:t>
            </w:r>
          </w:p>
        </w:tc>
        <w:tc>
          <w:tcPr>
            <w:tcW w:w="2977" w:type="dxa"/>
            <w:tcBorders>
              <w:top w:val="single" w:sz="4" w:space="0" w:color="auto"/>
              <w:left w:val="single" w:sz="4" w:space="0" w:color="auto"/>
              <w:bottom w:val="single" w:sz="4" w:space="0" w:color="auto"/>
              <w:right w:val="single" w:sz="4" w:space="0" w:color="auto"/>
            </w:tcBorders>
            <w:vAlign w:val="center"/>
          </w:tcPr>
          <w:p w14:paraId="30CB06BB" w14:textId="77777777" w:rsidR="00CE06B7" w:rsidRDefault="00CE06B7">
            <w:pPr>
              <w:shd w:val="clear" w:color="auto" w:fill="FFFFFF" w:themeFill="background1"/>
              <w:spacing w:before="120" w:line="276" w:lineRule="auto"/>
              <w:jc w:val="center"/>
              <w:rPr>
                <w:noProof w:val="0"/>
                <w:u w:val="single"/>
                <w:shd w:val="clear" w:color="auto" w:fill="FFFFFF" w:themeFill="background1"/>
                <w:lang w:eastAsia="ru-RU"/>
              </w:rPr>
            </w:pPr>
            <w:r>
              <w:rPr>
                <w:noProof w:val="0"/>
                <w:u w:val="single"/>
                <w:shd w:val="clear" w:color="auto" w:fill="FFFFFF" w:themeFill="background1"/>
                <w:lang w:eastAsia="ru-RU"/>
              </w:rPr>
              <w:t>Servicii de proiectare Reconstrucția căminului sportiv prin supraetajare cu un nivel str. Ștefan cel Mare nr.56 din or. Călărași,</w:t>
            </w:r>
          </w:p>
          <w:p w14:paraId="77CDF4F8" w14:textId="77777777" w:rsidR="00CE06B7" w:rsidRDefault="00CE06B7">
            <w:pPr>
              <w:shd w:val="clear" w:color="auto" w:fill="FFFFFF" w:themeFill="background1"/>
              <w:spacing w:before="120" w:line="276" w:lineRule="auto"/>
              <w:jc w:val="center"/>
              <w:rPr>
                <w:noProof w:val="0"/>
                <w:u w:val="single"/>
                <w:shd w:val="clear" w:color="auto" w:fill="FFFFFF" w:themeFill="background1"/>
                <w:lang w:eastAsia="ru-RU"/>
              </w:rPr>
            </w:pPr>
          </w:p>
          <w:p w14:paraId="333BC169" w14:textId="77777777" w:rsidR="00CE06B7" w:rsidRDefault="00CE06B7">
            <w:pPr>
              <w:shd w:val="clear" w:color="auto" w:fill="FFFFFF" w:themeFill="background1"/>
              <w:spacing w:before="120" w:line="276" w:lineRule="auto"/>
              <w:jc w:val="center"/>
              <w:rPr>
                <w:noProof w:val="0"/>
                <w:u w:val="single"/>
                <w:shd w:val="clear" w:color="auto" w:fill="FFFFFF" w:themeFill="background1"/>
                <w:lang w:eastAsia="ru-RU"/>
              </w:rPr>
            </w:pPr>
          </w:p>
          <w:p w14:paraId="1677A19A" w14:textId="77777777" w:rsidR="00CE06B7" w:rsidRDefault="00CE06B7">
            <w:pPr>
              <w:shd w:val="clear" w:color="auto" w:fill="FFFFFF" w:themeFill="background1"/>
              <w:spacing w:before="120" w:line="276" w:lineRule="auto"/>
              <w:jc w:val="center"/>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hideMark/>
          </w:tcPr>
          <w:p w14:paraId="067F5D3A"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lastRenderedPageBreak/>
              <w:t>Proiect.</w:t>
            </w:r>
          </w:p>
        </w:tc>
        <w:tc>
          <w:tcPr>
            <w:tcW w:w="851" w:type="dxa"/>
            <w:tcBorders>
              <w:top w:val="single" w:sz="4" w:space="0" w:color="auto"/>
              <w:left w:val="single" w:sz="4" w:space="0" w:color="auto"/>
              <w:bottom w:val="single" w:sz="4" w:space="0" w:color="auto"/>
              <w:right w:val="single" w:sz="4" w:space="0" w:color="auto"/>
            </w:tcBorders>
            <w:hideMark/>
          </w:tcPr>
          <w:p w14:paraId="5F282A19"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hideMark/>
          </w:tcPr>
          <w:p w14:paraId="22E3EB7B" w14:textId="77777777" w:rsidR="00CE06B7" w:rsidRDefault="00CE06B7">
            <w:pPr>
              <w:shd w:val="clear" w:color="auto" w:fill="FFFFFF" w:themeFill="background1"/>
              <w:spacing w:before="120" w:line="276" w:lineRule="auto"/>
            </w:pPr>
            <w:r>
              <w:t>Conform caietului de sarcini</w:t>
            </w:r>
          </w:p>
        </w:tc>
        <w:tc>
          <w:tcPr>
            <w:tcW w:w="1828" w:type="dxa"/>
            <w:tcBorders>
              <w:top w:val="single" w:sz="4" w:space="0" w:color="auto"/>
              <w:left w:val="single" w:sz="4" w:space="0" w:color="auto"/>
              <w:bottom w:val="single" w:sz="4" w:space="0" w:color="auto"/>
              <w:right w:val="single" w:sz="4" w:space="0" w:color="auto"/>
            </w:tcBorders>
            <w:hideMark/>
          </w:tcPr>
          <w:p w14:paraId="1CCDA4D4"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t>124089,00</w:t>
            </w:r>
          </w:p>
        </w:tc>
      </w:tr>
      <w:tr w:rsidR="00CE06B7" w14:paraId="02FAC75D" w14:textId="77777777" w:rsidTr="00CE06B7">
        <w:trPr>
          <w:trHeight w:val="397"/>
        </w:trPr>
        <w:tc>
          <w:tcPr>
            <w:tcW w:w="597" w:type="dxa"/>
            <w:tcBorders>
              <w:top w:val="single" w:sz="4" w:space="0" w:color="auto"/>
              <w:left w:val="single" w:sz="4" w:space="0" w:color="auto"/>
              <w:bottom w:val="single" w:sz="4" w:space="0" w:color="auto"/>
              <w:right w:val="single" w:sz="4" w:space="0" w:color="auto"/>
            </w:tcBorders>
            <w:vAlign w:val="center"/>
          </w:tcPr>
          <w:p w14:paraId="610E1F05" w14:textId="77777777" w:rsidR="00CE06B7" w:rsidRDefault="00CE06B7">
            <w:pPr>
              <w:shd w:val="clear" w:color="auto" w:fill="FFFFFF" w:themeFill="background1"/>
              <w:spacing w:before="120" w:line="276" w:lineRule="auto"/>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5C8E9EA" w14:textId="77777777" w:rsidR="00CE06B7" w:rsidRDefault="00CE06B7">
            <w:pPr>
              <w:shd w:val="clear" w:color="auto" w:fill="FFFFFF" w:themeFill="background1"/>
              <w:spacing w:before="120" w:line="276" w:lineRule="auto"/>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C2B3D0" w14:textId="77777777" w:rsidR="00CE06B7" w:rsidRDefault="00CE06B7">
            <w:pPr>
              <w:shd w:val="clear" w:color="auto" w:fill="FFFFFF" w:themeFill="background1"/>
              <w:spacing w:before="120" w:line="276" w:lineRule="auto"/>
              <w:jc w:val="center"/>
              <w:rPr>
                <w:noProof w:val="0"/>
                <w:u w:val="single"/>
                <w:shd w:val="clear" w:color="auto" w:fill="FFFFFF" w:themeFill="background1"/>
                <w:lang w:eastAsia="ru-RU"/>
              </w:rPr>
            </w:pPr>
            <w:r>
              <w:rPr>
                <w:b/>
                <w:noProof w:val="0"/>
                <w:sz w:val="20"/>
                <w:szCs w:val="20"/>
                <w:lang w:eastAsia="ru-RU"/>
              </w:rPr>
              <w:t>Lotul 2</w:t>
            </w:r>
          </w:p>
        </w:tc>
        <w:tc>
          <w:tcPr>
            <w:tcW w:w="850" w:type="dxa"/>
            <w:tcBorders>
              <w:top w:val="single" w:sz="4" w:space="0" w:color="auto"/>
              <w:left w:val="single" w:sz="4" w:space="0" w:color="auto"/>
              <w:bottom w:val="single" w:sz="4" w:space="0" w:color="auto"/>
              <w:right w:val="single" w:sz="4" w:space="0" w:color="auto"/>
            </w:tcBorders>
          </w:tcPr>
          <w:p w14:paraId="43790B81" w14:textId="77777777" w:rsidR="00CE06B7" w:rsidRDefault="00CE06B7">
            <w:pPr>
              <w:shd w:val="clear" w:color="auto" w:fill="FFFFFF" w:themeFill="background1"/>
              <w:spacing w:before="120" w:line="276" w:lineRule="auto"/>
              <w:jc w:val="right"/>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5BB1EA5" w14:textId="77777777" w:rsidR="00CE06B7" w:rsidRDefault="00CE06B7">
            <w:pPr>
              <w:shd w:val="clear" w:color="auto" w:fill="FFFFFF" w:themeFill="background1"/>
              <w:spacing w:before="120" w:line="276" w:lineRule="auto"/>
              <w:jc w:val="right"/>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46935E0F" w14:textId="77777777" w:rsidR="00CE06B7" w:rsidRDefault="00CE06B7">
            <w:pPr>
              <w:shd w:val="clear" w:color="auto" w:fill="FFFFFF" w:themeFill="background1"/>
              <w:spacing w:before="120" w:line="276" w:lineRule="auto"/>
            </w:pPr>
          </w:p>
        </w:tc>
        <w:tc>
          <w:tcPr>
            <w:tcW w:w="1828" w:type="dxa"/>
            <w:tcBorders>
              <w:top w:val="single" w:sz="4" w:space="0" w:color="auto"/>
              <w:left w:val="single" w:sz="4" w:space="0" w:color="auto"/>
              <w:bottom w:val="single" w:sz="4" w:space="0" w:color="auto"/>
              <w:right w:val="single" w:sz="4" w:space="0" w:color="auto"/>
            </w:tcBorders>
          </w:tcPr>
          <w:p w14:paraId="1E8C2F2E" w14:textId="77777777" w:rsidR="00CE06B7" w:rsidRDefault="00CE06B7">
            <w:pPr>
              <w:shd w:val="clear" w:color="auto" w:fill="FFFFFF" w:themeFill="background1"/>
              <w:spacing w:before="120" w:line="276" w:lineRule="auto"/>
              <w:jc w:val="right"/>
              <w:rPr>
                <w:noProof w:val="0"/>
                <w:sz w:val="20"/>
                <w:szCs w:val="20"/>
                <w:lang w:eastAsia="ru-RU"/>
              </w:rPr>
            </w:pPr>
          </w:p>
        </w:tc>
      </w:tr>
      <w:tr w:rsidR="00CE06B7" w14:paraId="437D4E47" w14:textId="77777777" w:rsidTr="00CE06B7">
        <w:trPr>
          <w:trHeight w:val="397"/>
        </w:trPr>
        <w:tc>
          <w:tcPr>
            <w:tcW w:w="597" w:type="dxa"/>
            <w:tcBorders>
              <w:top w:val="single" w:sz="4" w:space="0" w:color="auto"/>
              <w:left w:val="single" w:sz="4" w:space="0" w:color="auto"/>
              <w:bottom w:val="single" w:sz="4" w:space="0" w:color="auto"/>
              <w:right w:val="single" w:sz="4" w:space="0" w:color="auto"/>
            </w:tcBorders>
            <w:vAlign w:val="center"/>
            <w:hideMark/>
          </w:tcPr>
          <w:p w14:paraId="69BEF17B" w14:textId="77777777" w:rsidR="00CE06B7" w:rsidRDefault="00CE06B7">
            <w:pPr>
              <w:shd w:val="clear" w:color="auto" w:fill="FFFFFF" w:themeFill="background1"/>
              <w:spacing w:before="120" w:line="276" w:lineRule="auto"/>
              <w:jc w:val="center"/>
              <w:rPr>
                <w:noProof w:val="0"/>
                <w:sz w:val="20"/>
                <w:szCs w:val="20"/>
                <w:lang w:eastAsia="ru-RU"/>
              </w:rPr>
            </w:pPr>
            <w:r>
              <w:rPr>
                <w:noProof w:val="0"/>
                <w:sz w:val="20"/>
                <w:szCs w:val="20"/>
                <w:lang w:eastAsia="ru-RU"/>
              </w:rPr>
              <w:t>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42EC74" w14:textId="77777777" w:rsidR="00CE06B7" w:rsidRDefault="00CE06B7">
            <w:pPr>
              <w:shd w:val="clear" w:color="auto" w:fill="FFFFFF" w:themeFill="background1"/>
              <w:spacing w:before="120" w:line="276" w:lineRule="auto"/>
              <w:jc w:val="center"/>
              <w:rPr>
                <w:noProof w:val="0"/>
                <w:sz w:val="20"/>
                <w:szCs w:val="20"/>
                <w:lang w:eastAsia="ru-RU"/>
              </w:rPr>
            </w:pPr>
            <w:r>
              <w:rPr>
                <w:noProof w:val="0"/>
                <w:sz w:val="20"/>
                <w:szCs w:val="20"/>
                <w:lang w:eastAsia="ru-RU"/>
              </w:rPr>
              <w:t>71200000-0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B75F6C7" w14:textId="77777777" w:rsidR="00CE06B7" w:rsidRDefault="00CE06B7">
            <w:pPr>
              <w:shd w:val="clear" w:color="auto" w:fill="FFFFFF" w:themeFill="background1"/>
              <w:spacing w:before="120" w:line="276" w:lineRule="auto"/>
              <w:jc w:val="center"/>
              <w:rPr>
                <w:noProof w:val="0"/>
                <w:u w:val="single"/>
                <w:shd w:val="clear" w:color="auto" w:fill="FFFFFF" w:themeFill="background1"/>
                <w:lang w:eastAsia="ru-RU"/>
              </w:rPr>
            </w:pPr>
            <w:r>
              <w:rPr>
                <w:noProof w:val="0"/>
                <w:u w:val="single"/>
                <w:shd w:val="clear" w:color="auto" w:fill="FFFFFF" w:themeFill="background1"/>
                <w:lang w:eastAsia="ru-RU"/>
              </w:rPr>
              <w:t>Servicii de proiectare Reparația capitală a Grădiniței de copii nr. 2   ,,Guguță ” str. 31 August 1989 nr.15/1 din or. Călărași</w:t>
            </w:r>
          </w:p>
        </w:tc>
        <w:tc>
          <w:tcPr>
            <w:tcW w:w="850" w:type="dxa"/>
            <w:tcBorders>
              <w:top w:val="single" w:sz="4" w:space="0" w:color="auto"/>
              <w:left w:val="single" w:sz="4" w:space="0" w:color="auto"/>
              <w:bottom w:val="single" w:sz="4" w:space="0" w:color="auto"/>
              <w:right w:val="single" w:sz="4" w:space="0" w:color="auto"/>
            </w:tcBorders>
            <w:hideMark/>
          </w:tcPr>
          <w:p w14:paraId="27892BED"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t>Proiect.</w:t>
            </w:r>
          </w:p>
        </w:tc>
        <w:tc>
          <w:tcPr>
            <w:tcW w:w="851" w:type="dxa"/>
            <w:tcBorders>
              <w:top w:val="single" w:sz="4" w:space="0" w:color="auto"/>
              <w:left w:val="single" w:sz="4" w:space="0" w:color="auto"/>
              <w:bottom w:val="single" w:sz="4" w:space="0" w:color="auto"/>
              <w:right w:val="single" w:sz="4" w:space="0" w:color="auto"/>
            </w:tcBorders>
            <w:hideMark/>
          </w:tcPr>
          <w:p w14:paraId="5466F1D9"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hideMark/>
          </w:tcPr>
          <w:p w14:paraId="0C58E801" w14:textId="77777777" w:rsidR="00CE06B7" w:rsidRDefault="00CE06B7">
            <w:pPr>
              <w:shd w:val="clear" w:color="auto" w:fill="FFFFFF" w:themeFill="background1"/>
              <w:spacing w:before="120" w:line="276" w:lineRule="auto"/>
            </w:pPr>
            <w:r>
              <w:t>Conform caietului de sarcini</w:t>
            </w:r>
          </w:p>
        </w:tc>
        <w:tc>
          <w:tcPr>
            <w:tcW w:w="1828" w:type="dxa"/>
            <w:tcBorders>
              <w:top w:val="single" w:sz="4" w:space="0" w:color="auto"/>
              <w:left w:val="single" w:sz="4" w:space="0" w:color="auto"/>
              <w:bottom w:val="single" w:sz="4" w:space="0" w:color="auto"/>
              <w:right w:val="single" w:sz="4" w:space="0" w:color="auto"/>
            </w:tcBorders>
            <w:hideMark/>
          </w:tcPr>
          <w:p w14:paraId="49C91D7E" w14:textId="77777777" w:rsidR="00CE06B7" w:rsidRDefault="00CE06B7">
            <w:pPr>
              <w:shd w:val="clear" w:color="auto" w:fill="FFFFFF" w:themeFill="background1"/>
              <w:spacing w:before="120" w:line="276" w:lineRule="auto"/>
              <w:jc w:val="right"/>
              <w:rPr>
                <w:noProof w:val="0"/>
                <w:sz w:val="20"/>
                <w:szCs w:val="20"/>
                <w:lang w:eastAsia="ru-RU"/>
              </w:rPr>
            </w:pPr>
            <w:r>
              <w:rPr>
                <w:noProof w:val="0"/>
                <w:sz w:val="20"/>
                <w:szCs w:val="20"/>
                <w:lang w:eastAsia="ru-RU"/>
              </w:rPr>
              <w:t>208891,00</w:t>
            </w:r>
          </w:p>
        </w:tc>
      </w:tr>
      <w:tr w:rsidR="00CE06B7" w:rsidRPr="00CE06B7" w14:paraId="2275B10B" w14:textId="77777777" w:rsidTr="00CE06B7">
        <w:trPr>
          <w:trHeight w:val="397"/>
        </w:trPr>
        <w:tc>
          <w:tcPr>
            <w:tcW w:w="9938" w:type="dxa"/>
            <w:gridSpan w:val="7"/>
            <w:tcBorders>
              <w:top w:val="single" w:sz="4" w:space="0" w:color="auto"/>
              <w:left w:val="single" w:sz="4" w:space="0" w:color="auto"/>
              <w:bottom w:val="single" w:sz="4" w:space="0" w:color="auto"/>
              <w:right w:val="single" w:sz="4" w:space="0" w:color="auto"/>
            </w:tcBorders>
            <w:vAlign w:val="center"/>
            <w:hideMark/>
          </w:tcPr>
          <w:p w14:paraId="3930DC06" w14:textId="77777777" w:rsidR="00CE06B7" w:rsidRDefault="00CE06B7">
            <w:pPr>
              <w:shd w:val="clear" w:color="auto" w:fill="FFFFFF" w:themeFill="background1"/>
              <w:spacing w:before="120" w:line="276" w:lineRule="auto"/>
              <w:jc w:val="right"/>
              <w:rPr>
                <w:noProof w:val="0"/>
                <w:sz w:val="20"/>
                <w:szCs w:val="20"/>
                <w:lang w:eastAsia="ru-RU"/>
              </w:rPr>
            </w:pPr>
            <w:r>
              <w:rPr>
                <w:lang w:eastAsia="ru-RU"/>
              </w:rPr>
              <w:t xml:space="preserve">Valoarea estimativă totală fără TVA : </w:t>
            </w:r>
            <w:r>
              <w:rPr>
                <w:b/>
                <w:bCs/>
                <w:lang w:eastAsia="ru-RU"/>
              </w:rPr>
              <w:t>332980,00 lei</w:t>
            </w:r>
          </w:p>
        </w:tc>
      </w:tr>
    </w:tbl>
    <w:p w14:paraId="1815A4D4" w14:textId="77777777" w:rsidR="00CE06B7" w:rsidRDefault="00CE06B7" w:rsidP="00543184">
      <w:pPr>
        <w:numPr>
          <w:ilvl w:val="0"/>
          <w:numId w:val="6"/>
        </w:numPr>
        <w:shd w:val="clear" w:color="auto" w:fill="FFFFFF" w:themeFill="background1"/>
        <w:tabs>
          <w:tab w:val="right" w:pos="426"/>
        </w:tabs>
        <w:spacing w:before="120"/>
        <w:ind w:left="357"/>
        <w:rPr>
          <w:b/>
          <w:i/>
          <w:noProof w:val="0"/>
          <w:lang w:eastAsia="ru-RU"/>
        </w:rPr>
      </w:pPr>
      <w:r>
        <w:rPr>
          <w:b/>
          <w:noProof w:val="0"/>
          <w:lang w:eastAsia="ru-RU"/>
        </w:rPr>
        <w:t>În cazul procedurilor de preselecție se indică numărul minim al candidaţilor şi, dacă este cazul, numărul maxim al acestora.</w:t>
      </w:r>
      <w:r>
        <w:rPr>
          <w:b/>
          <w:lang w:val="en-US"/>
        </w:rPr>
        <w:t xml:space="preserve"> </w:t>
      </w:r>
      <w:r>
        <w:rPr>
          <w:b/>
          <w:i/>
          <w:lang w:val="en-US"/>
        </w:rPr>
        <w:t>Nu se aplică</w:t>
      </w:r>
    </w:p>
    <w:p w14:paraId="1161047A" w14:textId="77777777" w:rsidR="00CE06B7" w:rsidRDefault="00CE06B7" w:rsidP="00543184">
      <w:pPr>
        <w:numPr>
          <w:ilvl w:val="0"/>
          <w:numId w:val="6"/>
        </w:numPr>
        <w:shd w:val="clear" w:color="auto" w:fill="FFFFFF" w:themeFill="background1"/>
        <w:tabs>
          <w:tab w:val="right" w:pos="426"/>
        </w:tabs>
        <w:spacing w:before="120"/>
        <w:ind w:left="357"/>
        <w:rPr>
          <w:b/>
          <w:noProof w:val="0"/>
          <w:lang w:eastAsia="ru-RU"/>
        </w:rPr>
      </w:pPr>
      <w:r>
        <w:rPr>
          <w:b/>
          <w:noProof w:val="0"/>
          <w:lang w:eastAsia="ru-RU"/>
        </w:rPr>
        <w:t xml:space="preserve">În cazul în care contractul este împărțit pe loturi, un operator economic poate depune </w:t>
      </w:r>
    </w:p>
    <w:p w14:paraId="51F57D48" w14:textId="77777777" w:rsidR="00CE06B7" w:rsidRDefault="00CE06B7" w:rsidP="00CE06B7">
      <w:pPr>
        <w:shd w:val="clear" w:color="auto" w:fill="FFFFFF" w:themeFill="background1"/>
        <w:tabs>
          <w:tab w:val="right" w:pos="426"/>
        </w:tabs>
        <w:ind w:left="357"/>
        <w:rPr>
          <w:b/>
          <w:noProof w:val="0"/>
          <w:lang w:eastAsia="ru-RU"/>
        </w:rPr>
      </w:pPr>
      <w:r>
        <w:rPr>
          <w:b/>
          <w:noProof w:val="0"/>
          <w:lang w:eastAsia="ru-RU"/>
        </w:rPr>
        <w:t>oferta (se va selecta):</w:t>
      </w:r>
    </w:p>
    <w:p w14:paraId="51D41F80" w14:textId="77777777" w:rsidR="00CE06B7" w:rsidRDefault="00CE06B7" w:rsidP="00543184">
      <w:pPr>
        <w:numPr>
          <w:ilvl w:val="0"/>
          <w:numId w:val="7"/>
        </w:numPr>
        <w:shd w:val="clear" w:color="auto" w:fill="FFFFFF" w:themeFill="background1"/>
        <w:tabs>
          <w:tab w:val="right" w:pos="426"/>
        </w:tabs>
        <w:rPr>
          <w:i/>
          <w:noProof w:val="0"/>
          <w:lang w:eastAsia="ru-RU"/>
        </w:rPr>
      </w:pPr>
      <w:r>
        <w:rPr>
          <w:i/>
          <w:noProof w:val="0"/>
          <w:lang w:eastAsia="ru-RU"/>
        </w:rPr>
        <w:t>Pentru loturi;</w:t>
      </w:r>
    </w:p>
    <w:p w14:paraId="51C9645D"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 xml:space="preserve"> Admiterea sau interzicerea ofertelor alternative:</w:t>
      </w:r>
      <w:r>
        <w:rPr>
          <w:b/>
          <w:i/>
          <w:noProof w:val="0"/>
          <w:lang w:eastAsia="ru-RU"/>
        </w:rPr>
        <w:t>nu se admite</w:t>
      </w:r>
      <w:r>
        <w:rPr>
          <w:b/>
          <w:noProof w:val="0"/>
          <w:lang w:eastAsia="ru-RU"/>
        </w:rPr>
        <w:t xml:space="preserve"> </w:t>
      </w:r>
    </w:p>
    <w:p w14:paraId="361C2F15" w14:textId="77777777" w:rsidR="00CE06B7" w:rsidRDefault="00CE06B7" w:rsidP="00CE06B7">
      <w:pPr>
        <w:shd w:val="clear" w:color="auto" w:fill="FFFFFF" w:themeFill="background1"/>
        <w:tabs>
          <w:tab w:val="right" w:pos="426"/>
        </w:tabs>
        <w:ind w:left="6206"/>
        <w:rPr>
          <w:noProof w:val="0"/>
          <w:sz w:val="20"/>
          <w:lang w:eastAsia="ru-RU"/>
        </w:rPr>
      </w:pPr>
    </w:p>
    <w:p w14:paraId="724716A9" w14:textId="77777777" w:rsidR="00CE06B7" w:rsidRDefault="00CE06B7" w:rsidP="00543184">
      <w:pPr>
        <w:numPr>
          <w:ilvl w:val="0"/>
          <w:numId w:val="6"/>
        </w:numPr>
        <w:shd w:val="clear" w:color="auto" w:fill="FFFFFF" w:themeFill="background1"/>
        <w:tabs>
          <w:tab w:val="left" w:pos="0"/>
          <w:tab w:val="left" w:pos="284"/>
          <w:tab w:val="left" w:pos="426"/>
        </w:tabs>
        <w:spacing w:before="120"/>
        <w:ind w:left="284" w:hanging="284"/>
        <w:rPr>
          <w:b/>
          <w:i/>
          <w:noProof w:val="0"/>
          <w:lang w:eastAsia="ru-RU"/>
        </w:rPr>
      </w:pPr>
      <w:r>
        <w:rPr>
          <w:b/>
          <w:noProof w:val="0"/>
          <w:lang w:eastAsia="ru-RU"/>
        </w:rPr>
        <w:t>Termenii și condițiile de executare solicitați: în termen de 4 luni de la înregistrarea contractului conform legislației în vigoare.</w:t>
      </w:r>
    </w:p>
    <w:p w14:paraId="2C3D5006" w14:textId="77777777" w:rsidR="00CE06B7" w:rsidRDefault="00CE06B7" w:rsidP="00543184">
      <w:pPr>
        <w:numPr>
          <w:ilvl w:val="0"/>
          <w:numId w:val="6"/>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Termenul de valabilitate a contractului: 31.12.2022</w:t>
      </w:r>
    </w:p>
    <w:p w14:paraId="4733CF1F" w14:textId="77777777" w:rsidR="00CE06B7" w:rsidRDefault="00CE06B7" w:rsidP="00543184">
      <w:pPr>
        <w:numPr>
          <w:ilvl w:val="0"/>
          <w:numId w:val="6"/>
        </w:numPr>
        <w:tabs>
          <w:tab w:val="right" w:pos="426"/>
        </w:tabs>
        <w:spacing w:before="120"/>
        <w:ind w:left="360"/>
        <w:rPr>
          <w:b/>
          <w:noProof w:val="0"/>
          <w:lang w:eastAsia="ru-RU"/>
        </w:rPr>
      </w:pPr>
      <w:r>
        <w:rPr>
          <w:b/>
          <w:noProof w:val="0"/>
          <w:lang w:eastAsia="ru-RU"/>
        </w:rPr>
        <w:t>Contract de achiziție rezervat atelierelor protejate sau că acesta poate fi executat numai în cadrul unor programe de angajare protejată (după caz): ________nu____________</w:t>
      </w:r>
    </w:p>
    <w:p w14:paraId="299DA30B" w14:textId="77777777" w:rsidR="00CE06B7" w:rsidRDefault="00CE06B7" w:rsidP="00CE06B7">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14:paraId="1F849B1D"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i/>
          <w:noProof w:val="0"/>
          <w:u w:val="single"/>
          <w:lang w:eastAsia="ru-RU"/>
        </w:rPr>
        <w:t>nu se aplică</w:t>
      </w:r>
    </w:p>
    <w:p w14:paraId="3D3F7144" w14:textId="77777777" w:rsidR="00CE06B7" w:rsidRDefault="00CE06B7" w:rsidP="00CE06B7">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14:paraId="45E90D5A"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750" w:type="dxa"/>
        <w:tblLayout w:type="fixed"/>
        <w:tblLook w:val="04A0" w:firstRow="1" w:lastRow="0" w:firstColumn="1" w:lastColumn="0" w:noHBand="0" w:noVBand="1"/>
      </w:tblPr>
      <w:tblGrid>
        <w:gridCol w:w="958"/>
        <w:gridCol w:w="2692"/>
        <w:gridCol w:w="4351"/>
        <w:gridCol w:w="1749"/>
      </w:tblGrid>
      <w:tr w:rsidR="00CE06B7" w14:paraId="1897606B" w14:textId="77777777" w:rsidTr="00CE06B7">
        <w:tc>
          <w:tcPr>
            <w:tcW w:w="959" w:type="dxa"/>
            <w:tcBorders>
              <w:top w:val="single" w:sz="4" w:space="0" w:color="auto"/>
              <w:left w:val="single" w:sz="4" w:space="0" w:color="auto"/>
              <w:bottom w:val="single" w:sz="4" w:space="0" w:color="auto"/>
              <w:right w:val="single" w:sz="4" w:space="0" w:color="auto"/>
            </w:tcBorders>
            <w:hideMark/>
          </w:tcPr>
          <w:p w14:paraId="18B212C2" w14:textId="77777777" w:rsidR="00CE06B7" w:rsidRDefault="00CE06B7">
            <w:pPr>
              <w:tabs>
                <w:tab w:val="left" w:pos="612"/>
              </w:tabs>
              <w:jc w:val="center"/>
              <w:rPr>
                <w:b/>
                <w:iCs/>
                <w:color w:val="000000" w:themeColor="text1"/>
              </w:rPr>
            </w:pPr>
            <w:r>
              <w:rPr>
                <w:b/>
                <w:iCs/>
                <w:color w:val="000000" w:themeColor="text1"/>
              </w:rPr>
              <w:t>Nr. d/o</w:t>
            </w:r>
          </w:p>
        </w:tc>
        <w:tc>
          <w:tcPr>
            <w:tcW w:w="2693" w:type="dxa"/>
            <w:tcBorders>
              <w:top w:val="single" w:sz="4" w:space="0" w:color="auto"/>
              <w:left w:val="single" w:sz="4" w:space="0" w:color="auto"/>
              <w:bottom w:val="single" w:sz="4" w:space="0" w:color="auto"/>
              <w:right w:val="single" w:sz="4" w:space="0" w:color="auto"/>
            </w:tcBorders>
            <w:hideMark/>
          </w:tcPr>
          <w:p w14:paraId="028666E2" w14:textId="77777777" w:rsidR="00CE06B7" w:rsidRDefault="00CE06B7">
            <w:pPr>
              <w:tabs>
                <w:tab w:val="left" w:pos="612"/>
              </w:tabs>
              <w:jc w:val="center"/>
              <w:rPr>
                <w:b/>
                <w:iCs/>
                <w:color w:val="000000" w:themeColor="text1"/>
              </w:rPr>
            </w:pPr>
            <w:r>
              <w:rPr>
                <w:b/>
                <w:iCs/>
                <w:color w:val="000000" w:themeColor="text1"/>
              </w:rPr>
              <w:t>Descrierea criteriului/cerinței</w:t>
            </w:r>
          </w:p>
        </w:tc>
        <w:tc>
          <w:tcPr>
            <w:tcW w:w="4353" w:type="dxa"/>
            <w:tcBorders>
              <w:top w:val="single" w:sz="4" w:space="0" w:color="auto"/>
              <w:left w:val="single" w:sz="4" w:space="0" w:color="auto"/>
              <w:bottom w:val="single" w:sz="4" w:space="0" w:color="auto"/>
              <w:right w:val="single" w:sz="4" w:space="0" w:color="auto"/>
            </w:tcBorders>
            <w:hideMark/>
          </w:tcPr>
          <w:p w14:paraId="7925ADBC" w14:textId="77777777" w:rsidR="00CE06B7" w:rsidRDefault="00CE06B7">
            <w:pPr>
              <w:tabs>
                <w:tab w:val="left" w:pos="612"/>
              </w:tabs>
              <w:jc w:val="center"/>
              <w:rPr>
                <w:b/>
                <w:iCs/>
                <w:color w:val="000000" w:themeColor="text1"/>
                <w:lang w:val="en-US"/>
              </w:rPr>
            </w:pPr>
            <w:r>
              <w:rPr>
                <w:b/>
                <w:iCs/>
                <w:color w:val="000000" w:themeColor="text1"/>
                <w:lang w:val="en-US"/>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hideMark/>
          </w:tcPr>
          <w:p w14:paraId="35870A00" w14:textId="77777777" w:rsidR="00CE06B7" w:rsidRDefault="00CE06B7">
            <w:pPr>
              <w:tabs>
                <w:tab w:val="left" w:pos="612"/>
              </w:tabs>
              <w:jc w:val="center"/>
              <w:rPr>
                <w:b/>
                <w:iCs/>
                <w:color w:val="000000" w:themeColor="text1"/>
              </w:rPr>
            </w:pPr>
            <w:r>
              <w:rPr>
                <w:b/>
                <w:iCs/>
                <w:color w:val="000000" w:themeColor="text1"/>
              </w:rPr>
              <w:t>Nivelul minim/</w:t>
            </w:r>
            <w:r>
              <w:rPr>
                <w:b/>
                <w:iCs/>
                <w:color w:val="000000" w:themeColor="text1"/>
              </w:rPr>
              <w:br/>
              <w:t>Obligativitatea</w:t>
            </w:r>
          </w:p>
        </w:tc>
      </w:tr>
      <w:tr w:rsidR="00CE06B7" w14:paraId="24EF2F76" w14:textId="77777777" w:rsidTr="00CE06B7">
        <w:tc>
          <w:tcPr>
            <w:tcW w:w="959" w:type="dxa"/>
            <w:tcBorders>
              <w:top w:val="single" w:sz="4" w:space="0" w:color="auto"/>
              <w:left w:val="single" w:sz="4" w:space="0" w:color="auto"/>
              <w:bottom w:val="single" w:sz="4" w:space="0" w:color="auto"/>
              <w:right w:val="single" w:sz="4" w:space="0" w:color="auto"/>
            </w:tcBorders>
          </w:tcPr>
          <w:p w14:paraId="025AA81D"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6AF01FB3" w14:textId="77777777" w:rsidR="00CE06B7" w:rsidRDefault="00CE06B7">
            <w:pPr>
              <w:rPr>
                <w:b/>
                <w:bCs/>
                <w:color w:val="000000" w:themeColor="text1"/>
              </w:rPr>
            </w:pPr>
            <w:r>
              <w:rPr>
                <w:b/>
                <w:bCs/>
                <w:color w:val="000000" w:themeColor="text1"/>
              </w:rPr>
              <w:t>DUAE</w:t>
            </w:r>
          </w:p>
        </w:tc>
        <w:tc>
          <w:tcPr>
            <w:tcW w:w="4353" w:type="dxa"/>
            <w:tcBorders>
              <w:top w:val="single" w:sz="4" w:space="0" w:color="auto"/>
              <w:left w:val="single" w:sz="4" w:space="0" w:color="auto"/>
              <w:bottom w:val="single" w:sz="4" w:space="0" w:color="auto"/>
              <w:right w:val="single" w:sz="4" w:space="0" w:color="auto"/>
            </w:tcBorders>
            <w:hideMark/>
          </w:tcPr>
          <w:p w14:paraId="18FCF498" w14:textId="77777777" w:rsidR="00CE06B7" w:rsidRDefault="00CE06B7">
            <w:pPr>
              <w:ind w:right="-22"/>
              <w:rPr>
                <w:color w:val="000000" w:themeColor="text1"/>
                <w:lang w:val="en-US"/>
              </w:rPr>
            </w:pPr>
            <w:r>
              <w:rPr>
                <w:lang w:val="en-US"/>
              </w:rPr>
              <w:t>DUAE aprobat prin ordinul ministrului finanțelor nr. 72/2020  din 26.11.2020-  Complectat si semnat electronic;</w:t>
            </w:r>
            <w:r>
              <w:rPr>
                <w:i/>
                <w:lang w:val="en-US"/>
              </w:rPr>
              <w:t>(se lucrează în DUAE-ul plasat la setul de documente)</w:t>
            </w:r>
          </w:p>
        </w:tc>
        <w:tc>
          <w:tcPr>
            <w:tcW w:w="1750" w:type="dxa"/>
            <w:tcBorders>
              <w:top w:val="single" w:sz="4" w:space="0" w:color="auto"/>
              <w:left w:val="single" w:sz="4" w:space="0" w:color="auto"/>
              <w:bottom w:val="single" w:sz="4" w:space="0" w:color="auto"/>
              <w:right w:val="single" w:sz="4" w:space="0" w:color="auto"/>
            </w:tcBorders>
            <w:hideMark/>
          </w:tcPr>
          <w:p w14:paraId="3B401840" w14:textId="77777777" w:rsidR="00CE06B7" w:rsidRDefault="00CE06B7">
            <w:pPr>
              <w:jc w:val="center"/>
              <w:rPr>
                <w:color w:val="000000" w:themeColor="text1"/>
              </w:rPr>
            </w:pPr>
            <w:r>
              <w:rPr>
                <w:iCs/>
                <w:color w:val="000000" w:themeColor="text1"/>
              </w:rPr>
              <w:t>Obligatoriu</w:t>
            </w:r>
          </w:p>
        </w:tc>
      </w:tr>
      <w:tr w:rsidR="00CE06B7" w14:paraId="7F881A57" w14:textId="77777777" w:rsidTr="00CE06B7">
        <w:tc>
          <w:tcPr>
            <w:tcW w:w="959" w:type="dxa"/>
            <w:tcBorders>
              <w:top w:val="single" w:sz="4" w:space="0" w:color="auto"/>
              <w:left w:val="single" w:sz="4" w:space="0" w:color="auto"/>
              <w:bottom w:val="single" w:sz="4" w:space="0" w:color="auto"/>
              <w:right w:val="single" w:sz="4" w:space="0" w:color="auto"/>
            </w:tcBorders>
          </w:tcPr>
          <w:p w14:paraId="06FC7E0A"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1F7BF3A4" w14:textId="77777777" w:rsidR="00CE06B7" w:rsidRDefault="00CE06B7">
            <w:pPr>
              <w:rPr>
                <w:color w:val="000000" w:themeColor="text1"/>
              </w:rPr>
            </w:pPr>
            <w:r>
              <w:rPr>
                <w:b/>
                <w:bCs/>
                <w:lang w:val="en-US"/>
              </w:rPr>
              <w:t>Propunerea tehnică</w:t>
            </w:r>
            <w:r>
              <w:rPr>
                <w:lang w:val="en-US"/>
              </w:rPr>
              <w:t xml:space="preserve"> ( </w:t>
            </w:r>
            <w:r>
              <w:rPr>
                <w:color w:val="FF0000"/>
                <w:lang w:val="en-US"/>
              </w:rPr>
              <w:t>anexa nr. 22</w:t>
            </w:r>
            <w:r>
              <w:rPr>
                <w:lang w:val="en-US"/>
              </w:rPr>
              <w:t xml:space="preserve">  ord. MF 115 DIN 15.09.2021)</w:t>
            </w:r>
          </w:p>
        </w:tc>
        <w:tc>
          <w:tcPr>
            <w:tcW w:w="4353" w:type="dxa"/>
            <w:tcBorders>
              <w:top w:val="single" w:sz="4" w:space="0" w:color="auto"/>
              <w:left w:val="single" w:sz="4" w:space="0" w:color="auto"/>
              <w:bottom w:val="single" w:sz="4" w:space="0" w:color="auto"/>
              <w:right w:val="single" w:sz="4" w:space="0" w:color="auto"/>
            </w:tcBorders>
            <w:hideMark/>
          </w:tcPr>
          <w:p w14:paraId="713EA248" w14:textId="77777777" w:rsidR="00CE06B7" w:rsidRDefault="00CE06B7">
            <w:pPr>
              <w:rPr>
                <w:color w:val="000000" w:themeColor="text1"/>
                <w:lang w:val="en-US"/>
              </w:rPr>
            </w:pPr>
            <w:r>
              <w:rPr>
                <w:lang w:val="en-US"/>
              </w:rPr>
              <w:t xml:space="preserve">Original, confirmat prin semnătura electronica a participantului </w:t>
            </w:r>
          </w:p>
        </w:tc>
        <w:tc>
          <w:tcPr>
            <w:tcW w:w="1750" w:type="dxa"/>
            <w:tcBorders>
              <w:top w:val="single" w:sz="4" w:space="0" w:color="auto"/>
              <w:left w:val="single" w:sz="4" w:space="0" w:color="auto"/>
              <w:bottom w:val="single" w:sz="4" w:space="0" w:color="auto"/>
              <w:right w:val="single" w:sz="4" w:space="0" w:color="auto"/>
            </w:tcBorders>
            <w:hideMark/>
          </w:tcPr>
          <w:p w14:paraId="0AE49DD8" w14:textId="77777777" w:rsidR="00CE06B7" w:rsidRDefault="00CE06B7">
            <w:pPr>
              <w:tabs>
                <w:tab w:val="left" w:pos="612"/>
              </w:tabs>
              <w:jc w:val="center"/>
              <w:rPr>
                <w:iCs/>
                <w:color w:val="000000" w:themeColor="text1"/>
              </w:rPr>
            </w:pPr>
            <w:r>
              <w:t>Obligatoriu</w:t>
            </w:r>
          </w:p>
        </w:tc>
      </w:tr>
      <w:tr w:rsidR="00CE06B7" w14:paraId="4257F762" w14:textId="77777777" w:rsidTr="00CE06B7">
        <w:tc>
          <w:tcPr>
            <w:tcW w:w="959" w:type="dxa"/>
            <w:tcBorders>
              <w:top w:val="single" w:sz="4" w:space="0" w:color="auto"/>
              <w:left w:val="single" w:sz="4" w:space="0" w:color="auto"/>
              <w:bottom w:val="single" w:sz="4" w:space="0" w:color="auto"/>
              <w:right w:val="single" w:sz="4" w:space="0" w:color="auto"/>
            </w:tcBorders>
          </w:tcPr>
          <w:p w14:paraId="2367889F"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55F10FE8" w14:textId="77777777" w:rsidR="00CE06B7" w:rsidRDefault="00CE06B7">
            <w:pPr>
              <w:rPr>
                <w:color w:val="000000" w:themeColor="text1"/>
              </w:rPr>
            </w:pPr>
            <w:r>
              <w:rPr>
                <w:b/>
                <w:bCs/>
                <w:lang w:val="ro-MD"/>
              </w:rPr>
              <w:t>Propunerea financiară</w:t>
            </w:r>
            <w:r>
              <w:rPr>
                <w:lang w:val="ro-MD"/>
              </w:rPr>
              <w:t xml:space="preserve"> </w:t>
            </w:r>
            <w:r>
              <w:rPr>
                <w:lang w:val="en-US"/>
              </w:rPr>
              <w:t xml:space="preserve">( </w:t>
            </w:r>
            <w:r>
              <w:rPr>
                <w:color w:val="FF0000"/>
                <w:lang w:val="en-US"/>
              </w:rPr>
              <w:t>anexa nr. 23</w:t>
            </w:r>
            <w:r>
              <w:rPr>
                <w:lang w:val="en-US"/>
              </w:rPr>
              <w:t xml:space="preserve">  ord. MF 115 DIN 15.09.2021)</w:t>
            </w:r>
          </w:p>
        </w:tc>
        <w:tc>
          <w:tcPr>
            <w:tcW w:w="4353" w:type="dxa"/>
            <w:tcBorders>
              <w:top w:val="single" w:sz="4" w:space="0" w:color="auto"/>
              <w:left w:val="single" w:sz="4" w:space="0" w:color="auto"/>
              <w:bottom w:val="single" w:sz="4" w:space="0" w:color="auto"/>
              <w:right w:val="single" w:sz="4" w:space="0" w:color="auto"/>
            </w:tcBorders>
          </w:tcPr>
          <w:p w14:paraId="1BFC1073" w14:textId="77777777" w:rsidR="00CE06B7" w:rsidRDefault="00CE06B7">
            <w:pPr>
              <w:pStyle w:val="TableParagraph"/>
              <w:spacing w:line="224" w:lineRule="exact"/>
              <w:ind w:left="106"/>
              <w:rPr>
                <w:sz w:val="24"/>
                <w:szCs w:val="24"/>
                <w:lang w:val="en-US" w:eastAsia="en-US"/>
              </w:rPr>
            </w:pPr>
          </w:p>
          <w:p w14:paraId="300FC519" w14:textId="77777777" w:rsidR="00CE06B7" w:rsidRDefault="00CE06B7">
            <w:pPr>
              <w:rPr>
                <w:color w:val="000000" w:themeColor="text1"/>
                <w:lang w:val="en-US"/>
              </w:rPr>
            </w:pPr>
            <w:r>
              <w:rPr>
                <w:lang w:val="en-US"/>
              </w:rPr>
              <w:t xml:space="preserve">Original, confirmat prin semnătura electronica a participantului </w:t>
            </w:r>
          </w:p>
        </w:tc>
        <w:tc>
          <w:tcPr>
            <w:tcW w:w="1750" w:type="dxa"/>
            <w:tcBorders>
              <w:top w:val="single" w:sz="4" w:space="0" w:color="auto"/>
              <w:left w:val="single" w:sz="4" w:space="0" w:color="auto"/>
              <w:bottom w:val="single" w:sz="4" w:space="0" w:color="auto"/>
              <w:right w:val="single" w:sz="4" w:space="0" w:color="auto"/>
            </w:tcBorders>
            <w:hideMark/>
          </w:tcPr>
          <w:p w14:paraId="68092832" w14:textId="77777777" w:rsidR="00CE06B7" w:rsidRDefault="00CE06B7">
            <w:pPr>
              <w:tabs>
                <w:tab w:val="left" w:pos="612"/>
              </w:tabs>
              <w:jc w:val="center"/>
              <w:rPr>
                <w:iCs/>
                <w:color w:val="000000" w:themeColor="text1"/>
              </w:rPr>
            </w:pPr>
            <w:r>
              <w:t>Obligatoriu</w:t>
            </w:r>
          </w:p>
        </w:tc>
      </w:tr>
      <w:tr w:rsidR="00CE06B7" w14:paraId="6915F910" w14:textId="77777777" w:rsidTr="00CE06B7">
        <w:tc>
          <w:tcPr>
            <w:tcW w:w="959" w:type="dxa"/>
            <w:tcBorders>
              <w:top w:val="single" w:sz="4" w:space="0" w:color="auto"/>
              <w:left w:val="single" w:sz="4" w:space="0" w:color="auto"/>
              <w:bottom w:val="single" w:sz="4" w:space="0" w:color="auto"/>
              <w:right w:val="single" w:sz="4" w:space="0" w:color="auto"/>
            </w:tcBorders>
          </w:tcPr>
          <w:p w14:paraId="43BA2FB0"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58C4388B" w14:textId="77777777" w:rsidR="00CE06B7" w:rsidRDefault="00CE06B7">
            <w:pPr>
              <w:rPr>
                <w:color w:val="000000" w:themeColor="text1"/>
                <w:lang w:val="en-US"/>
              </w:rPr>
            </w:pPr>
            <w:r>
              <w:t xml:space="preserve">Garanţia pentru ofertă – </w:t>
            </w:r>
            <w:r>
              <w:rPr>
                <w:b/>
                <w:bCs/>
              </w:rPr>
              <w:t>1</w:t>
            </w:r>
            <w:r>
              <w:t xml:space="preserve"> % din valoarea ofertei</w:t>
            </w:r>
          </w:p>
        </w:tc>
        <w:tc>
          <w:tcPr>
            <w:tcW w:w="4353" w:type="dxa"/>
            <w:tcBorders>
              <w:top w:val="single" w:sz="4" w:space="0" w:color="auto"/>
              <w:left w:val="single" w:sz="4" w:space="0" w:color="auto"/>
              <w:bottom w:val="single" w:sz="4" w:space="0" w:color="auto"/>
              <w:right w:val="single" w:sz="4" w:space="0" w:color="auto"/>
            </w:tcBorders>
            <w:hideMark/>
          </w:tcPr>
          <w:p w14:paraId="7ABA22E1" w14:textId="77777777" w:rsidR="00CE06B7" w:rsidRDefault="00CE06B7">
            <w:r>
              <w:t>forma garanției a/b/c]</w:t>
            </w:r>
          </w:p>
          <w:p w14:paraId="51D911A4" w14:textId="77777777" w:rsidR="00CE06B7" w:rsidRDefault="00CE06B7">
            <w:r>
              <w:t xml:space="preserve">a)Oferta va fi însoţită de o Garanţie pentru ofertă (emisă de o bancă comercială) </w:t>
            </w:r>
            <w:r>
              <w:lastRenderedPageBreak/>
              <w:t xml:space="preserve">conform </w:t>
            </w:r>
            <w:r>
              <w:rPr>
                <w:highlight w:val="yellow"/>
                <w:lang w:val="en-US"/>
              </w:rPr>
              <w:t>(anexei nr .9)</w:t>
            </w:r>
            <w:r>
              <w:t xml:space="preserve">din documentatia de atribuire pentru depunerea ofertei sau </w:t>
            </w:r>
          </w:p>
          <w:p w14:paraId="0F869CD1" w14:textId="77777777" w:rsidR="00CE06B7" w:rsidRDefault="00CE06B7">
            <w:r>
              <w:t>b)Garanţia pentru ofertă prin transfer la contul autorităţii contractante, conform următoarelor date bancare:</w:t>
            </w:r>
          </w:p>
          <w:p w14:paraId="3A3AC868" w14:textId="77777777" w:rsidR="00CE06B7" w:rsidRDefault="00CE06B7">
            <w:r>
              <w:t>Beneficiarul plăţii:</w:t>
            </w:r>
          </w:p>
          <w:p w14:paraId="7C270662" w14:textId="77777777" w:rsidR="00CE06B7" w:rsidRDefault="00CE06B7">
            <w:r>
              <w:t xml:space="preserve">Primăria pr.Călărași </w:t>
            </w:r>
          </w:p>
          <w:p w14:paraId="002CDE2F" w14:textId="77777777" w:rsidR="00CE06B7" w:rsidRDefault="00CE06B7">
            <w:r>
              <w:t>Denumirea Băncii: MF  TR Centru Călărași</w:t>
            </w:r>
          </w:p>
          <w:p w14:paraId="545458DC" w14:textId="77777777" w:rsidR="00CE06B7" w:rsidRDefault="00CE06B7">
            <w:r>
              <w:t xml:space="preserve">BIC: TREZMD2x </w:t>
            </w:r>
          </w:p>
          <w:p w14:paraId="42E1DB12" w14:textId="77777777" w:rsidR="00CE06B7" w:rsidRDefault="00CE06B7">
            <w:r>
              <w:t>Codul fiscal: 1007601009004</w:t>
            </w:r>
          </w:p>
          <w:p w14:paraId="6D9E2005" w14:textId="77777777" w:rsidR="00CE06B7" w:rsidRDefault="00CE06B7">
            <w:r>
              <w:t>IBAN:  MD72TRPCDX518410B01078AA</w:t>
            </w:r>
          </w:p>
          <w:p w14:paraId="663F61E4" w14:textId="77777777" w:rsidR="00CE06B7" w:rsidRDefault="00CE06B7">
            <w:pPr>
              <w:pStyle w:val="a"/>
              <w:ind w:left="783"/>
              <w:rPr>
                <w:color w:val="000000" w:themeColor="text1"/>
              </w:rPr>
            </w:pPr>
            <w:r>
              <w:rPr>
                <w:lang w:val="ro-RO"/>
              </w:rPr>
              <w:t>cu nota “Pentru garanţia pentru ofertă la COP  nr.  din</w:t>
            </w:r>
          </w:p>
        </w:tc>
        <w:tc>
          <w:tcPr>
            <w:tcW w:w="1750" w:type="dxa"/>
            <w:tcBorders>
              <w:top w:val="single" w:sz="4" w:space="0" w:color="auto"/>
              <w:left w:val="single" w:sz="4" w:space="0" w:color="auto"/>
              <w:bottom w:val="single" w:sz="4" w:space="0" w:color="auto"/>
              <w:right w:val="single" w:sz="4" w:space="0" w:color="auto"/>
            </w:tcBorders>
            <w:hideMark/>
          </w:tcPr>
          <w:p w14:paraId="289B4E42" w14:textId="77777777" w:rsidR="00CE06B7" w:rsidRDefault="00CE06B7">
            <w:pPr>
              <w:jc w:val="center"/>
              <w:rPr>
                <w:color w:val="000000" w:themeColor="text1"/>
              </w:rPr>
            </w:pPr>
            <w:r>
              <w:rPr>
                <w:iCs/>
                <w:color w:val="000000" w:themeColor="text1"/>
              </w:rPr>
              <w:lastRenderedPageBreak/>
              <w:t>Obligatoriu</w:t>
            </w:r>
          </w:p>
        </w:tc>
      </w:tr>
      <w:tr w:rsidR="00CE06B7" w14:paraId="6FCC7BE4" w14:textId="77777777" w:rsidTr="00CE06B7">
        <w:tc>
          <w:tcPr>
            <w:tcW w:w="959" w:type="dxa"/>
            <w:tcBorders>
              <w:top w:val="single" w:sz="4" w:space="0" w:color="auto"/>
              <w:left w:val="single" w:sz="4" w:space="0" w:color="auto"/>
              <w:bottom w:val="single" w:sz="4" w:space="0" w:color="auto"/>
              <w:right w:val="single" w:sz="4" w:space="0" w:color="auto"/>
            </w:tcBorders>
          </w:tcPr>
          <w:p w14:paraId="0B00D8C5"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3A88BE01" w14:textId="77777777" w:rsidR="00CE06B7" w:rsidRDefault="00CE06B7">
            <w:pPr>
              <w:rPr>
                <w:lang w:val="en-US"/>
              </w:rPr>
            </w:pPr>
            <w:r>
              <w:rPr>
                <w:lang w:val="en-US"/>
              </w:rPr>
              <w:t>Dovada înregistrării persoanei juridice</w:t>
            </w:r>
          </w:p>
        </w:tc>
        <w:tc>
          <w:tcPr>
            <w:tcW w:w="4353" w:type="dxa"/>
            <w:tcBorders>
              <w:top w:val="single" w:sz="4" w:space="0" w:color="auto"/>
              <w:left w:val="single" w:sz="4" w:space="0" w:color="auto"/>
              <w:bottom w:val="single" w:sz="4" w:space="0" w:color="auto"/>
              <w:right w:val="single" w:sz="4" w:space="0" w:color="auto"/>
            </w:tcBorders>
            <w:hideMark/>
          </w:tcPr>
          <w:p w14:paraId="2AEE0E4C" w14:textId="77777777" w:rsidR="00CE06B7" w:rsidRDefault="00CE06B7">
            <w:pPr>
              <w:rPr>
                <w:lang w:val="en-US"/>
              </w:rPr>
            </w:pPr>
            <w:r>
              <w:rPr>
                <w:lang w:val="en-US"/>
              </w:rPr>
              <w:t>Certificat/decizie de înregistrare a întreprinderii/ extras din Registru de Stat al persoanelor juridice- copie, 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14:paraId="09A73C99" w14:textId="77777777" w:rsidR="00CE06B7" w:rsidRDefault="00CE06B7">
            <w:pPr>
              <w:jc w:val="center"/>
              <w:rPr>
                <w:iCs/>
                <w:color w:val="000000" w:themeColor="text1"/>
                <w:lang w:val="en-US"/>
              </w:rPr>
            </w:pPr>
            <w:r>
              <w:rPr>
                <w:iCs/>
                <w:color w:val="000000" w:themeColor="text1"/>
              </w:rPr>
              <w:t>Obligatoriu</w:t>
            </w:r>
          </w:p>
        </w:tc>
      </w:tr>
      <w:tr w:rsidR="00CE06B7" w14:paraId="6C036F1B" w14:textId="77777777" w:rsidTr="00CE06B7">
        <w:tc>
          <w:tcPr>
            <w:tcW w:w="959" w:type="dxa"/>
            <w:tcBorders>
              <w:top w:val="single" w:sz="4" w:space="0" w:color="auto"/>
              <w:left w:val="single" w:sz="4" w:space="0" w:color="auto"/>
              <w:bottom w:val="single" w:sz="4" w:space="0" w:color="auto"/>
              <w:right w:val="single" w:sz="4" w:space="0" w:color="auto"/>
            </w:tcBorders>
          </w:tcPr>
          <w:p w14:paraId="12B9D085" w14:textId="77777777" w:rsidR="00CE06B7" w:rsidRDefault="00CE06B7" w:rsidP="00543184">
            <w:pPr>
              <w:pStyle w:val="a"/>
              <w:numPr>
                <w:ilvl w:val="0"/>
                <w:numId w:val="8"/>
              </w:numPr>
              <w:tabs>
                <w:tab w:val="clear" w:pos="1134"/>
              </w:tabs>
              <w:contextualSpacing/>
              <w:jc w:val="left"/>
              <w:rPr>
                <w:color w:val="000000" w:themeColor="text1"/>
                <w:lang w:val="ru-RU"/>
              </w:rPr>
            </w:pPr>
          </w:p>
        </w:tc>
        <w:tc>
          <w:tcPr>
            <w:tcW w:w="2693" w:type="dxa"/>
            <w:tcBorders>
              <w:top w:val="single" w:sz="4" w:space="0" w:color="auto"/>
              <w:left w:val="single" w:sz="4" w:space="0" w:color="auto"/>
              <w:bottom w:val="single" w:sz="4" w:space="0" w:color="auto"/>
              <w:right w:val="single" w:sz="4" w:space="0" w:color="auto"/>
            </w:tcBorders>
            <w:hideMark/>
          </w:tcPr>
          <w:p w14:paraId="7D812700" w14:textId="77777777" w:rsidR="00CE06B7" w:rsidRDefault="00CE06B7">
            <w:pPr>
              <w:rPr>
                <w:lang w:val="en-US"/>
              </w:rPr>
            </w:pPr>
            <w:r>
              <w:rPr>
                <w:lang w:val="en-US"/>
              </w:rPr>
              <w:t>Informații generale despre ofertant</w:t>
            </w:r>
          </w:p>
        </w:tc>
        <w:tc>
          <w:tcPr>
            <w:tcW w:w="4353" w:type="dxa"/>
            <w:tcBorders>
              <w:top w:val="single" w:sz="4" w:space="0" w:color="auto"/>
              <w:left w:val="single" w:sz="4" w:space="0" w:color="auto"/>
              <w:bottom w:val="single" w:sz="4" w:space="0" w:color="auto"/>
              <w:right w:val="single" w:sz="4" w:space="0" w:color="auto"/>
            </w:tcBorders>
            <w:hideMark/>
          </w:tcPr>
          <w:p w14:paraId="5EC21D0A" w14:textId="77777777" w:rsidR="00CE06B7" w:rsidRDefault="00CE06B7">
            <w:pPr>
              <w:rPr>
                <w:lang w:val="en-US"/>
              </w:rPr>
            </w:pPr>
            <w:r>
              <w:rPr>
                <w:lang w:val="en-US"/>
              </w:rPr>
              <w:t>Formularul informativ despre ofertant Original Confirmat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14:paraId="57E0F427" w14:textId="77777777" w:rsidR="00CE06B7" w:rsidRDefault="00CE06B7">
            <w:pPr>
              <w:jc w:val="center"/>
              <w:rPr>
                <w:iCs/>
                <w:color w:val="000000" w:themeColor="text1"/>
              </w:rPr>
            </w:pPr>
            <w:r>
              <w:rPr>
                <w:iCs/>
                <w:color w:val="000000" w:themeColor="text1"/>
              </w:rPr>
              <w:t>Obligatoriu</w:t>
            </w:r>
          </w:p>
        </w:tc>
      </w:tr>
      <w:tr w:rsidR="00CE06B7" w14:paraId="0815EAB8"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5ACA5113"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1E951FE5" w14:textId="77777777" w:rsidR="00CE06B7" w:rsidRDefault="00CE06B7">
            <w:pPr>
              <w:rPr>
                <w:color w:val="000000" w:themeColor="text1"/>
                <w:lang w:val="en-US"/>
              </w:rPr>
            </w:pPr>
            <w:r>
              <w:t>Declarație privind personalul de specialitate propus pentru implementarea contractului.</w:t>
            </w:r>
          </w:p>
        </w:tc>
        <w:tc>
          <w:tcPr>
            <w:tcW w:w="4353" w:type="dxa"/>
            <w:tcBorders>
              <w:top w:val="single" w:sz="4" w:space="0" w:color="auto"/>
              <w:left w:val="single" w:sz="4" w:space="0" w:color="auto"/>
              <w:bottom w:val="single" w:sz="4" w:space="0" w:color="auto"/>
              <w:right w:val="single" w:sz="4" w:space="0" w:color="auto"/>
            </w:tcBorders>
            <w:hideMark/>
          </w:tcPr>
          <w:p w14:paraId="59F54D6F" w14:textId="77777777" w:rsidR="00CE06B7" w:rsidRDefault="00CE06B7">
            <w:pPr>
              <w:jc w:val="both"/>
              <w:rPr>
                <w:b/>
              </w:rPr>
            </w:pPr>
            <w:r>
              <w:t>Conform anexei nr.14 din documentația de atribuire, semnat electronic.</w:t>
            </w:r>
          </w:p>
        </w:tc>
        <w:tc>
          <w:tcPr>
            <w:tcW w:w="1750" w:type="dxa"/>
            <w:tcBorders>
              <w:top w:val="single" w:sz="4" w:space="0" w:color="auto"/>
              <w:left w:val="single" w:sz="4" w:space="0" w:color="auto"/>
              <w:bottom w:val="single" w:sz="4" w:space="0" w:color="auto"/>
              <w:right w:val="single" w:sz="4" w:space="0" w:color="auto"/>
            </w:tcBorders>
            <w:hideMark/>
          </w:tcPr>
          <w:p w14:paraId="32A892D6" w14:textId="77777777" w:rsidR="00CE06B7" w:rsidRDefault="00CE06B7">
            <w:pPr>
              <w:jc w:val="center"/>
              <w:rPr>
                <w:color w:val="000000" w:themeColor="text1"/>
              </w:rPr>
            </w:pPr>
            <w:r>
              <w:rPr>
                <w:iCs/>
                <w:color w:val="000000" w:themeColor="text1"/>
              </w:rPr>
              <w:t>Obligatoriu</w:t>
            </w:r>
          </w:p>
        </w:tc>
      </w:tr>
      <w:tr w:rsidR="00CE06B7" w14:paraId="3863D683"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4BDA598D" w14:textId="77777777" w:rsidR="00CE06B7" w:rsidRDefault="00CE06B7" w:rsidP="00543184">
            <w:pPr>
              <w:pStyle w:val="a"/>
              <w:numPr>
                <w:ilvl w:val="0"/>
                <w:numId w:val="8"/>
              </w:numPr>
              <w:tabs>
                <w:tab w:val="clear" w:pos="1134"/>
              </w:tabs>
              <w:contextualSpacing/>
              <w:jc w:val="left"/>
              <w:rPr>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12AA65B8" w14:textId="77777777" w:rsidR="00CE06B7" w:rsidRDefault="00CE06B7">
            <w:pPr>
              <w:rPr>
                <w:color w:val="000000" w:themeColor="text1"/>
                <w:lang w:val="en-US"/>
              </w:rPr>
            </w:pPr>
            <w:r>
              <w:rPr>
                <w:color w:val="000000" w:themeColor="text1"/>
                <w:lang w:val="en-US"/>
              </w:rPr>
              <w:t>Certificat de efectuare sistematică a plății impozitelor, contribuțiilor</w:t>
            </w:r>
          </w:p>
        </w:tc>
        <w:tc>
          <w:tcPr>
            <w:tcW w:w="4353" w:type="dxa"/>
            <w:tcBorders>
              <w:top w:val="single" w:sz="4" w:space="0" w:color="auto"/>
              <w:left w:val="single" w:sz="4" w:space="0" w:color="auto"/>
              <w:bottom w:val="single" w:sz="4" w:space="0" w:color="auto"/>
              <w:right w:val="single" w:sz="4" w:space="0" w:color="auto"/>
            </w:tcBorders>
            <w:hideMark/>
          </w:tcPr>
          <w:p w14:paraId="2E0D021C" w14:textId="77777777" w:rsidR="00CE06B7" w:rsidRDefault="00CE06B7">
            <w:pPr>
              <w:rPr>
                <w:color w:val="000000" w:themeColor="text1"/>
                <w:lang w:val="en-US"/>
              </w:rPr>
            </w:pPr>
            <w:r>
              <w:rPr>
                <w:color w:val="000000" w:themeColor="text1"/>
                <w:lang w:val="en-US"/>
              </w:rPr>
              <w:t>Copie- eliberat de Inspectoratul Fiscal, Valabilitatea certificatului- conform cerințelor Inspectoratului Fiscal al RM, Confirmată prin semnătura electronică a ofertantului</w:t>
            </w:r>
          </w:p>
        </w:tc>
        <w:tc>
          <w:tcPr>
            <w:tcW w:w="1750" w:type="dxa"/>
            <w:tcBorders>
              <w:top w:val="single" w:sz="4" w:space="0" w:color="auto"/>
              <w:left w:val="single" w:sz="4" w:space="0" w:color="auto"/>
              <w:bottom w:val="single" w:sz="4" w:space="0" w:color="auto"/>
              <w:right w:val="single" w:sz="4" w:space="0" w:color="auto"/>
            </w:tcBorders>
            <w:hideMark/>
          </w:tcPr>
          <w:p w14:paraId="4416C3D7" w14:textId="77777777" w:rsidR="00CE06B7" w:rsidRDefault="00CE06B7">
            <w:pPr>
              <w:jc w:val="center"/>
              <w:rPr>
                <w:iCs/>
                <w:color w:val="000000" w:themeColor="text1"/>
                <w:lang w:val="en-US"/>
              </w:rPr>
            </w:pPr>
            <w:r>
              <w:rPr>
                <w:iCs/>
                <w:color w:val="000000" w:themeColor="text1"/>
              </w:rPr>
              <w:t>Obligatoriu</w:t>
            </w:r>
          </w:p>
        </w:tc>
      </w:tr>
      <w:tr w:rsidR="00CE06B7" w14:paraId="2529C9CD"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69293D66" w14:textId="77777777" w:rsidR="00CE06B7" w:rsidRDefault="00CE06B7" w:rsidP="00543184">
            <w:pPr>
              <w:pStyle w:val="a"/>
              <w:numPr>
                <w:ilvl w:val="0"/>
                <w:numId w:val="8"/>
              </w:numPr>
              <w:tabs>
                <w:tab w:val="clear" w:pos="1134"/>
              </w:tabs>
              <w:contextualSpacing/>
              <w:jc w:val="left"/>
              <w:rPr>
                <w:noProof/>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6E255BC7" w14:textId="77777777" w:rsidR="00CE06B7" w:rsidRDefault="00CE06B7">
            <w:pPr>
              <w:keepNext/>
              <w:outlineLvl w:val="0"/>
              <w:rPr>
                <w:bCs/>
                <w:color w:val="000000" w:themeColor="text1"/>
                <w:lang w:val="en-US" w:eastAsia="ro-RO"/>
              </w:rPr>
            </w:pPr>
            <w: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53" w:type="dxa"/>
            <w:tcBorders>
              <w:top w:val="single" w:sz="4" w:space="0" w:color="auto"/>
              <w:left w:val="single" w:sz="4" w:space="0" w:color="auto"/>
              <w:bottom w:val="single" w:sz="4" w:space="0" w:color="auto"/>
              <w:right w:val="single" w:sz="4" w:space="0" w:color="auto"/>
            </w:tcBorders>
            <w:hideMark/>
          </w:tcPr>
          <w:p w14:paraId="2A3EC673" w14:textId="77777777" w:rsidR="00CE06B7" w:rsidRDefault="00CE06B7">
            <w:pPr>
              <w:rPr>
                <w:color w:val="000000" w:themeColor="text1"/>
                <w:lang w:val="en-US"/>
              </w:rPr>
            </w:pPr>
            <w:r>
              <w:t>(pentru cîștigător), semnat electronic</w:t>
            </w:r>
          </w:p>
        </w:tc>
        <w:tc>
          <w:tcPr>
            <w:tcW w:w="1750" w:type="dxa"/>
            <w:tcBorders>
              <w:top w:val="single" w:sz="4" w:space="0" w:color="auto"/>
              <w:left w:val="single" w:sz="4" w:space="0" w:color="auto"/>
              <w:bottom w:val="single" w:sz="4" w:space="0" w:color="auto"/>
              <w:right w:val="single" w:sz="4" w:space="0" w:color="auto"/>
            </w:tcBorders>
            <w:hideMark/>
          </w:tcPr>
          <w:p w14:paraId="454FE5A5" w14:textId="77777777" w:rsidR="00CE06B7" w:rsidRDefault="00CE06B7">
            <w:pPr>
              <w:tabs>
                <w:tab w:val="left" w:pos="612"/>
              </w:tabs>
              <w:jc w:val="center"/>
              <w:rPr>
                <w:iCs/>
                <w:color w:val="000000" w:themeColor="text1"/>
              </w:rPr>
            </w:pPr>
            <w:r>
              <w:rPr>
                <w:iCs/>
                <w:color w:val="000000" w:themeColor="text1"/>
              </w:rPr>
              <w:t>Obligatoriu</w:t>
            </w:r>
          </w:p>
        </w:tc>
      </w:tr>
      <w:tr w:rsidR="00CE06B7" w14:paraId="6C4064C3"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4F2F95AA" w14:textId="77777777" w:rsidR="00CE06B7" w:rsidRDefault="00CE06B7" w:rsidP="00543184">
            <w:pPr>
              <w:pStyle w:val="a"/>
              <w:numPr>
                <w:ilvl w:val="0"/>
                <w:numId w:val="8"/>
              </w:numPr>
              <w:tabs>
                <w:tab w:val="clear" w:pos="1134"/>
              </w:tabs>
              <w:contextualSpacing/>
              <w:jc w:val="left"/>
              <w:rPr>
                <w:noProof/>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6F8D6C94" w14:textId="77777777" w:rsidR="00CE06B7" w:rsidRDefault="00CE06B7">
            <w:pPr>
              <w:keepNext/>
              <w:outlineLvl w:val="0"/>
              <w:rPr>
                <w:color w:val="000000" w:themeColor="text1"/>
                <w:lang w:val="en-US"/>
              </w:rPr>
            </w:pPr>
            <w:r>
              <w:t xml:space="preserve">Declaraţie privind valabilitatea ofertei. (Termenul de valabilitate a ofertei va fi de min 60 zile) Conform </w:t>
            </w:r>
            <w:r>
              <w:rPr>
                <w:highlight w:val="yellow"/>
              </w:rPr>
              <w:t>anexei nr.8</w:t>
            </w:r>
            <w:r>
              <w:t xml:space="preserve"> din documentația de atribuire, semnat electronic de către operatorul economic </w:t>
            </w:r>
          </w:p>
        </w:tc>
        <w:tc>
          <w:tcPr>
            <w:tcW w:w="4353" w:type="dxa"/>
            <w:tcBorders>
              <w:top w:val="single" w:sz="4" w:space="0" w:color="auto"/>
              <w:left w:val="single" w:sz="4" w:space="0" w:color="auto"/>
              <w:bottom w:val="single" w:sz="4" w:space="0" w:color="auto"/>
              <w:right w:val="single" w:sz="4" w:space="0" w:color="auto"/>
            </w:tcBorders>
            <w:hideMark/>
          </w:tcPr>
          <w:p w14:paraId="1F8B5118" w14:textId="77777777" w:rsidR="00CE06B7" w:rsidRDefault="00CE06B7">
            <w:pPr>
              <w:rPr>
                <w:color w:val="000000" w:themeColor="text1"/>
                <w:lang w:val="en-US"/>
              </w:rPr>
            </w:pPr>
            <w:r>
              <w:t>Conform anexei nr.8 din documentația de atribuire, 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3EB2CBC7" w14:textId="77777777" w:rsidR="00CE06B7" w:rsidRDefault="00CE06B7">
            <w:pPr>
              <w:tabs>
                <w:tab w:val="left" w:pos="612"/>
              </w:tabs>
              <w:jc w:val="center"/>
              <w:rPr>
                <w:iCs/>
                <w:color w:val="000000" w:themeColor="text1"/>
              </w:rPr>
            </w:pPr>
            <w:r>
              <w:rPr>
                <w:iCs/>
                <w:color w:val="000000" w:themeColor="text1"/>
              </w:rPr>
              <w:t>Obligatoriu</w:t>
            </w:r>
          </w:p>
        </w:tc>
      </w:tr>
      <w:tr w:rsidR="00CE06B7" w14:paraId="3E669E87"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7D667403" w14:textId="77777777" w:rsidR="00CE06B7" w:rsidRDefault="00CE06B7" w:rsidP="00543184">
            <w:pPr>
              <w:pStyle w:val="a"/>
              <w:numPr>
                <w:ilvl w:val="0"/>
                <w:numId w:val="8"/>
              </w:numPr>
              <w:tabs>
                <w:tab w:val="clear" w:pos="1134"/>
              </w:tabs>
              <w:contextualSpacing/>
              <w:jc w:val="left"/>
              <w:rPr>
                <w:noProof/>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5E7D9BF0" w14:textId="77777777" w:rsidR="00CE06B7" w:rsidRDefault="00CE06B7">
            <w:pPr>
              <w:keepNext/>
              <w:outlineLvl w:val="0"/>
            </w:pPr>
            <w:r>
              <w:t>Prezentarea declarației privind lista principalelor prestări efectuate în ultimii 3 ani de activitate</w:t>
            </w:r>
          </w:p>
        </w:tc>
        <w:tc>
          <w:tcPr>
            <w:tcW w:w="4353" w:type="dxa"/>
            <w:tcBorders>
              <w:top w:val="single" w:sz="4" w:space="0" w:color="auto"/>
              <w:left w:val="single" w:sz="4" w:space="0" w:color="auto"/>
              <w:bottom w:val="single" w:sz="4" w:space="0" w:color="auto"/>
              <w:right w:val="single" w:sz="4" w:space="0" w:color="auto"/>
            </w:tcBorders>
            <w:hideMark/>
          </w:tcPr>
          <w:p w14:paraId="13D421FA" w14:textId="77777777" w:rsidR="00CE06B7" w:rsidRDefault="00CE06B7">
            <w:r>
              <w:t>Conform anexei nr.12 din documentația de atribuire, semnat electronic</w:t>
            </w:r>
          </w:p>
        </w:tc>
        <w:tc>
          <w:tcPr>
            <w:tcW w:w="1750" w:type="dxa"/>
            <w:tcBorders>
              <w:top w:val="single" w:sz="4" w:space="0" w:color="auto"/>
              <w:left w:val="single" w:sz="4" w:space="0" w:color="auto"/>
              <w:bottom w:val="single" w:sz="4" w:space="0" w:color="auto"/>
              <w:right w:val="single" w:sz="4" w:space="0" w:color="auto"/>
            </w:tcBorders>
            <w:hideMark/>
          </w:tcPr>
          <w:p w14:paraId="4C283ADA" w14:textId="77777777" w:rsidR="00CE06B7" w:rsidRDefault="00CE06B7">
            <w:pPr>
              <w:tabs>
                <w:tab w:val="left" w:pos="612"/>
              </w:tabs>
              <w:jc w:val="center"/>
              <w:rPr>
                <w:iCs/>
                <w:color w:val="000000" w:themeColor="text1"/>
              </w:rPr>
            </w:pPr>
            <w:r>
              <w:rPr>
                <w:iCs/>
                <w:color w:val="000000" w:themeColor="text1"/>
              </w:rPr>
              <w:t>Obligatoriu</w:t>
            </w:r>
          </w:p>
        </w:tc>
      </w:tr>
      <w:tr w:rsidR="00CE06B7" w14:paraId="35C2D146" w14:textId="77777777" w:rsidTr="00CE06B7">
        <w:trPr>
          <w:trHeight w:val="883"/>
        </w:trPr>
        <w:tc>
          <w:tcPr>
            <w:tcW w:w="959" w:type="dxa"/>
            <w:tcBorders>
              <w:top w:val="single" w:sz="4" w:space="0" w:color="auto"/>
              <w:left w:val="single" w:sz="4" w:space="0" w:color="auto"/>
              <w:bottom w:val="single" w:sz="4" w:space="0" w:color="auto"/>
              <w:right w:val="single" w:sz="4" w:space="0" w:color="auto"/>
            </w:tcBorders>
          </w:tcPr>
          <w:p w14:paraId="01DC7903" w14:textId="77777777" w:rsidR="00CE06B7" w:rsidRDefault="00CE06B7" w:rsidP="00543184">
            <w:pPr>
              <w:pStyle w:val="a"/>
              <w:numPr>
                <w:ilvl w:val="0"/>
                <w:numId w:val="8"/>
              </w:numPr>
              <w:tabs>
                <w:tab w:val="clear" w:pos="1134"/>
              </w:tabs>
              <w:contextualSpacing/>
              <w:jc w:val="left"/>
              <w:rPr>
                <w:noProof/>
                <w:color w:val="000000" w:themeColor="text1"/>
              </w:rPr>
            </w:pPr>
          </w:p>
        </w:tc>
        <w:tc>
          <w:tcPr>
            <w:tcW w:w="2693" w:type="dxa"/>
            <w:tcBorders>
              <w:top w:val="single" w:sz="4" w:space="0" w:color="auto"/>
              <w:left w:val="single" w:sz="4" w:space="0" w:color="auto"/>
              <w:bottom w:val="single" w:sz="4" w:space="0" w:color="auto"/>
              <w:right w:val="single" w:sz="4" w:space="0" w:color="auto"/>
            </w:tcBorders>
            <w:hideMark/>
          </w:tcPr>
          <w:p w14:paraId="021B2503" w14:textId="77777777" w:rsidR="00CE06B7" w:rsidRDefault="00CE06B7">
            <w:pPr>
              <w:keepNext/>
              <w:outlineLvl w:val="0"/>
            </w:pPr>
            <w:r>
              <w:t xml:space="preserve">Certifcat de atestare tehnico-profesionala proiectant Certificat semnate electronic. </w:t>
            </w:r>
          </w:p>
        </w:tc>
        <w:tc>
          <w:tcPr>
            <w:tcW w:w="4353" w:type="dxa"/>
            <w:tcBorders>
              <w:top w:val="single" w:sz="4" w:space="0" w:color="auto"/>
              <w:left w:val="single" w:sz="4" w:space="0" w:color="auto"/>
              <w:bottom w:val="single" w:sz="4" w:space="0" w:color="auto"/>
              <w:right w:val="single" w:sz="4" w:space="0" w:color="auto"/>
            </w:tcBorders>
            <w:hideMark/>
          </w:tcPr>
          <w:p w14:paraId="66678B0E" w14:textId="77777777" w:rsidR="00CE06B7" w:rsidRDefault="00CE06B7">
            <w:r>
              <w:t>Certificat semnate electronic.</w:t>
            </w:r>
          </w:p>
        </w:tc>
        <w:tc>
          <w:tcPr>
            <w:tcW w:w="1750" w:type="dxa"/>
            <w:tcBorders>
              <w:top w:val="single" w:sz="4" w:space="0" w:color="auto"/>
              <w:left w:val="single" w:sz="4" w:space="0" w:color="auto"/>
              <w:bottom w:val="single" w:sz="4" w:space="0" w:color="auto"/>
              <w:right w:val="single" w:sz="4" w:space="0" w:color="auto"/>
            </w:tcBorders>
            <w:hideMark/>
          </w:tcPr>
          <w:p w14:paraId="2D4E73F2" w14:textId="77777777" w:rsidR="00CE06B7" w:rsidRDefault="00CE06B7">
            <w:pPr>
              <w:tabs>
                <w:tab w:val="left" w:pos="612"/>
              </w:tabs>
              <w:jc w:val="center"/>
              <w:rPr>
                <w:iCs/>
                <w:color w:val="000000" w:themeColor="text1"/>
              </w:rPr>
            </w:pPr>
            <w:r>
              <w:t>Obligatoriu</w:t>
            </w:r>
          </w:p>
        </w:tc>
      </w:tr>
    </w:tbl>
    <w:p w14:paraId="0DE3336A" w14:textId="77777777" w:rsidR="00CE06B7" w:rsidRDefault="00CE06B7" w:rsidP="00CE06B7">
      <w:pPr>
        <w:shd w:val="clear" w:color="auto" w:fill="FFFFFF" w:themeFill="background1"/>
        <w:tabs>
          <w:tab w:val="right" w:pos="426"/>
        </w:tabs>
        <w:spacing w:before="120"/>
        <w:rPr>
          <w:b/>
          <w:noProof w:val="0"/>
          <w:lang w:eastAsia="ru-RU"/>
        </w:rPr>
      </w:pPr>
    </w:p>
    <w:p w14:paraId="603819D6"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Garanția pentru ofertă, după caz</w:t>
      </w:r>
      <w:r>
        <w:t xml:space="preserve">, </w:t>
      </w:r>
      <w:r>
        <w:rPr>
          <w:b/>
          <w:noProof w:val="0"/>
          <w:lang w:eastAsia="ru-RU"/>
        </w:rPr>
        <w:t>cuantumul  1%.</w:t>
      </w:r>
    </w:p>
    <w:p w14:paraId="634406A6"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Termenul de garanție a serviciilor : </w:t>
      </w:r>
      <w:r>
        <w:rPr>
          <w:b/>
          <w:noProof w:val="0"/>
          <w:u w:val="single"/>
          <w:lang w:eastAsia="ru-RU"/>
        </w:rPr>
        <w:t>2 ani</w:t>
      </w:r>
      <w:r>
        <w:rPr>
          <w:b/>
          <w:noProof w:val="0"/>
          <w:lang w:eastAsia="ru-RU"/>
        </w:rPr>
        <w:t xml:space="preserve"> .</w:t>
      </w:r>
    </w:p>
    <w:p w14:paraId="43BFFB53"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proofErr w:type="spellStart"/>
      <w:r>
        <w:rPr>
          <w:b/>
          <w:bCs/>
          <w:noProof w:val="0"/>
          <w:lang w:val="en-US"/>
        </w:rPr>
        <w:t>Garanția</w:t>
      </w:r>
      <w:proofErr w:type="spellEnd"/>
      <w:r>
        <w:rPr>
          <w:b/>
          <w:bCs/>
          <w:noProof w:val="0"/>
          <w:lang w:val="en-US"/>
        </w:rPr>
        <w:t xml:space="preserve"> de </w:t>
      </w:r>
      <w:proofErr w:type="spellStart"/>
      <w:r>
        <w:rPr>
          <w:b/>
          <w:bCs/>
          <w:noProof w:val="0"/>
          <w:lang w:val="en-US"/>
        </w:rPr>
        <w:t>bună</w:t>
      </w:r>
      <w:proofErr w:type="spellEnd"/>
      <w:r>
        <w:rPr>
          <w:b/>
          <w:bCs/>
          <w:noProof w:val="0"/>
          <w:lang w:val="en-US"/>
        </w:rPr>
        <w:t xml:space="preserve"> </w:t>
      </w:r>
      <w:proofErr w:type="spellStart"/>
      <w:r>
        <w:rPr>
          <w:b/>
          <w:bCs/>
          <w:noProof w:val="0"/>
          <w:lang w:val="en-US"/>
        </w:rPr>
        <w:t>execuție</w:t>
      </w:r>
      <w:proofErr w:type="spellEnd"/>
      <w:r>
        <w:rPr>
          <w:b/>
          <w:bCs/>
          <w:noProof w:val="0"/>
          <w:lang w:val="en-US"/>
        </w:rPr>
        <w:t xml:space="preserve"> a </w:t>
      </w:r>
      <w:proofErr w:type="spellStart"/>
      <w:r>
        <w:rPr>
          <w:b/>
          <w:bCs/>
          <w:noProof w:val="0"/>
          <w:lang w:val="en-US"/>
        </w:rPr>
        <w:t>contractului</w:t>
      </w:r>
      <w:proofErr w:type="spellEnd"/>
      <w:r>
        <w:rPr>
          <w:b/>
          <w:bCs/>
          <w:noProof w:val="0"/>
          <w:lang w:val="en-US"/>
        </w:rPr>
        <w:t>,</w:t>
      </w:r>
      <w:r>
        <w:rPr>
          <w:noProof w:val="0"/>
          <w:lang w:val="en-US"/>
        </w:rPr>
        <w:t xml:space="preserve"> nu se </w:t>
      </w:r>
      <w:proofErr w:type="spellStart"/>
      <w:r>
        <w:rPr>
          <w:noProof w:val="0"/>
          <w:lang w:val="en-US"/>
        </w:rPr>
        <w:t>aplică</w:t>
      </w:r>
      <w:proofErr w:type="spellEnd"/>
    </w:p>
    <w:p w14:paraId="37198402"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Motivul recurgerii la procedura accelerată (în cazul licitației deschise, restrânse și a procedurii negociate), după caz_</w:t>
      </w:r>
      <w:r>
        <w:rPr>
          <w:b/>
          <w:i/>
          <w:noProof w:val="0"/>
          <w:lang w:eastAsia="ru-RU"/>
        </w:rPr>
        <w:t>nu se aplică</w:t>
      </w:r>
    </w:p>
    <w:p w14:paraId="68EA06EF" w14:textId="77777777" w:rsidR="00CE06B7" w:rsidRDefault="00CE06B7" w:rsidP="00543184">
      <w:pPr>
        <w:numPr>
          <w:ilvl w:val="0"/>
          <w:numId w:val="6"/>
        </w:numPr>
        <w:shd w:val="clear" w:color="auto" w:fill="FFFFFF" w:themeFill="background1"/>
        <w:tabs>
          <w:tab w:val="right" w:pos="426"/>
        </w:tabs>
        <w:spacing w:before="120"/>
        <w:ind w:left="360"/>
        <w:rPr>
          <w:b/>
          <w:i/>
          <w:noProof w:val="0"/>
          <w:lang w:eastAsia="ru-RU"/>
        </w:rPr>
      </w:pPr>
      <w:r>
        <w:rPr>
          <w:b/>
          <w:noProof w:val="0"/>
          <w:lang w:eastAsia="ru-RU"/>
        </w:rPr>
        <w:t>Tehnici și instrumente specifice de atribuire (dacă este cazul specificați dacă se va utiliza acordul-cadru, sistemul dinamic de achiziție sau licitația electronică):</w:t>
      </w:r>
      <w:r>
        <w:rPr>
          <w:b/>
          <w:i/>
          <w:noProof w:val="0"/>
          <w:lang w:eastAsia="ru-RU"/>
        </w:rPr>
        <w:t xml:space="preserve"> se aplică licitația electronică, pasul 0,5 % pentru fiecare lot, licitația se va desfășura în trei runde.</w:t>
      </w:r>
    </w:p>
    <w:p w14:paraId="7518E03A" w14:textId="77777777" w:rsidR="00CE06B7" w:rsidRDefault="00CE06B7" w:rsidP="00543184">
      <w:pPr>
        <w:numPr>
          <w:ilvl w:val="0"/>
          <w:numId w:val="6"/>
        </w:numPr>
        <w:tabs>
          <w:tab w:val="right" w:pos="426"/>
        </w:tabs>
        <w:spacing w:before="120"/>
        <w:ind w:left="0" w:firstLine="0"/>
        <w:rPr>
          <w:b/>
          <w:i/>
          <w:noProof w:val="0"/>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i/>
          <w:noProof w:val="0"/>
          <w:lang w:eastAsia="ru-RU"/>
        </w:rPr>
        <w:t>nu se aplică</w:t>
      </w:r>
    </w:p>
    <w:p w14:paraId="565F165E" w14:textId="77777777" w:rsidR="00CE06B7" w:rsidRDefault="00CE06B7" w:rsidP="00543184">
      <w:pPr>
        <w:numPr>
          <w:ilvl w:val="0"/>
          <w:numId w:val="6"/>
        </w:numPr>
        <w:tabs>
          <w:tab w:val="right" w:pos="426"/>
        </w:tabs>
        <w:spacing w:before="120"/>
        <w:ind w:left="0" w:firstLine="0"/>
        <w:rPr>
          <w:b/>
          <w:noProof w:val="0"/>
          <w:lang w:eastAsia="ru-RU"/>
        </w:rPr>
      </w:pPr>
      <w:bookmarkStart w:id="4" w:name="_Hlk71621175"/>
      <w:r>
        <w:rPr>
          <w:b/>
          <w:noProof w:val="0"/>
          <w:lang w:eastAsia="ru-RU"/>
        </w:rPr>
        <w:t>Ofertele se prezintă în valuta_</w:t>
      </w:r>
      <w:bookmarkEnd w:id="4"/>
      <w:r>
        <w:rPr>
          <w:b/>
          <w:noProof w:val="0"/>
          <w:lang w:val="it-IT" w:eastAsia="ru-RU"/>
        </w:rPr>
        <w:t xml:space="preserve"> </w:t>
      </w:r>
      <w:r>
        <w:rPr>
          <w:b/>
          <w:i/>
          <w:noProof w:val="0"/>
          <w:lang w:val="it-IT" w:eastAsia="ru-RU"/>
        </w:rPr>
        <w:t>MDL  lei moldovenești</w:t>
      </w:r>
    </w:p>
    <w:p w14:paraId="18E9F363" w14:textId="77777777" w:rsidR="00CE06B7" w:rsidRDefault="00CE06B7" w:rsidP="00543184">
      <w:pPr>
        <w:numPr>
          <w:ilvl w:val="0"/>
          <w:numId w:val="6"/>
        </w:numPr>
        <w:tabs>
          <w:tab w:val="right" w:pos="426"/>
        </w:tabs>
        <w:spacing w:before="120"/>
        <w:ind w:left="0" w:firstLine="0"/>
        <w:rPr>
          <w:b/>
          <w:noProof w:val="0"/>
          <w:lang w:eastAsia="ru-RU"/>
        </w:rPr>
      </w:pPr>
      <w:r>
        <w:rPr>
          <w:b/>
          <w:noProof w:val="0"/>
          <w:lang w:eastAsia="ru-RU"/>
        </w:rPr>
        <w:t>Criteriul de evaluare aplicat pentru atribuirea contractului:</w:t>
      </w:r>
      <w:r>
        <w:rPr>
          <w:b/>
          <w:noProof w:val="0"/>
          <w:lang w:val="it-IT" w:eastAsia="ru-RU"/>
        </w:rPr>
        <w:t xml:space="preserve"> </w:t>
      </w:r>
      <w:r>
        <w:rPr>
          <w:b/>
          <w:i/>
          <w:noProof w:val="0"/>
          <w:lang w:val="it-IT" w:eastAsia="ru-RU"/>
        </w:rPr>
        <w:t>prețul cel mai scăzut</w:t>
      </w:r>
    </w:p>
    <w:p w14:paraId="622ACB45" w14:textId="77777777" w:rsidR="00CE06B7" w:rsidRDefault="00CE06B7" w:rsidP="00543184">
      <w:pPr>
        <w:numPr>
          <w:ilvl w:val="0"/>
          <w:numId w:val="6"/>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CE06B7" w14:paraId="146BE57E" w14:textId="77777777" w:rsidTr="00CE06B7">
        <w:tc>
          <w:tcPr>
            <w:tcW w:w="574" w:type="dxa"/>
            <w:tcBorders>
              <w:top w:val="single" w:sz="4" w:space="0" w:color="auto"/>
              <w:left w:val="single" w:sz="4" w:space="0" w:color="auto"/>
              <w:bottom w:val="single" w:sz="4" w:space="0" w:color="auto"/>
              <w:right w:val="single" w:sz="4" w:space="0" w:color="auto"/>
            </w:tcBorders>
            <w:hideMark/>
          </w:tcPr>
          <w:p w14:paraId="1EC4F9A6" w14:textId="77777777" w:rsidR="00CE06B7" w:rsidRDefault="00CE06B7">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6995" w:type="dxa"/>
            <w:tcBorders>
              <w:top w:val="single" w:sz="4" w:space="0" w:color="auto"/>
              <w:left w:val="single" w:sz="4" w:space="0" w:color="auto"/>
              <w:bottom w:val="single" w:sz="4" w:space="0" w:color="auto"/>
              <w:right w:val="single" w:sz="4" w:space="0" w:color="auto"/>
            </w:tcBorders>
            <w:hideMark/>
          </w:tcPr>
          <w:p w14:paraId="05AA1825" w14:textId="77777777" w:rsidR="00CE06B7" w:rsidRDefault="00CE06B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696CF7D0" w14:textId="77777777" w:rsidR="00CE06B7" w:rsidRDefault="00CE06B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CE06B7" w14:paraId="60164370" w14:textId="77777777" w:rsidTr="00CE06B7">
        <w:tc>
          <w:tcPr>
            <w:tcW w:w="574" w:type="dxa"/>
            <w:tcBorders>
              <w:top w:val="single" w:sz="4" w:space="0" w:color="auto"/>
              <w:left w:val="single" w:sz="4" w:space="0" w:color="auto"/>
              <w:bottom w:val="single" w:sz="4" w:space="0" w:color="auto"/>
              <w:right w:val="single" w:sz="4" w:space="0" w:color="auto"/>
            </w:tcBorders>
          </w:tcPr>
          <w:p w14:paraId="0A4FE114" w14:textId="77777777" w:rsidR="00CE06B7" w:rsidRDefault="00CE06B7">
            <w:pPr>
              <w:shd w:val="clear" w:color="auto" w:fill="FFFFFF" w:themeFill="background1"/>
              <w:tabs>
                <w:tab w:val="left" w:pos="612"/>
              </w:tabs>
              <w:spacing w:before="120" w:after="120"/>
              <w:rPr>
                <w:iCs/>
                <w:noProof w:val="0"/>
                <w:lang w:eastAsia="ru-RU"/>
              </w:rPr>
            </w:pPr>
          </w:p>
        </w:tc>
        <w:tc>
          <w:tcPr>
            <w:tcW w:w="6995" w:type="dxa"/>
            <w:tcBorders>
              <w:top w:val="single" w:sz="4" w:space="0" w:color="auto"/>
              <w:left w:val="single" w:sz="4" w:space="0" w:color="auto"/>
              <w:bottom w:val="single" w:sz="4" w:space="0" w:color="auto"/>
              <w:right w:val="single" w:sz="4" w:space="0" w:color="auto"/>
            </w:tcBorders>
            <w:hideMark/>
          </w:tcPr>
          <w:p w14:paraId="357A68A0" w14:textId="77777777" w:rsidR="00CE06B7" w:rsidRDefault="00CE06B7">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tcBorders>
              <w:top w:val="single" w:sz="4" w:space="0" w:color="auto"/>
              <w:left w:val="single" w:sz="4" w:space="0" w:color="auto"/>
              <w:bottom w:val="single" w:sz="4" w:space="0" w:color="auto"/>
              <w:right w:val="single" w:sz="4" w:space="0" w:color="auto"/>
            </w:tcBorders>
          </w:tcPr>
          <w:p w14:paraId="340C89FB" w14:textId="77777777" w:rsidR="00CE06B7" w:rsidRDefault="00CE06B7">
            <w:pPr>
              <w:shd w:val="clear" w:color="auto" w:fill="FFFFFF" w:themeFill="background1"/>
              <w:tabs>
                <w:tab w:val="left" w:pos="612"/>
              </w:tabs>
              <w:spacing w:before="120" w:after="120"/>
              <w:rPr>
                <w:iCs/>
                <w:noProof w:val="0"/>
                <w:lang w:eastAsia="ru-RU"/>
              </w:rPr>
            </w:pPr>
          </w:p>
        </w:tc>
      </w:tr>
    </w:tbl>
    <w:p w14:paraId="5126170C"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14:paraId="3D4F0EC3" w14:textId="77777777" w:rsidR="00CE06B7" w:rsidRDefault="00CE06B7" w:rsidP="00543184">
      <w:pPr>
        <w:numPr>
          <w:ilvl w:val="0"/>
          <w:numId w:val="9"/>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[ora exactă]</w:t>
      </w:r>
      <w:r>
        <w:rPr>
          <w:b/>
          <w:noProof w:val="0"/>
          <w:lang w:val="en-US" w:eastAsia="ru-RU"/>
        </w:rPr>
        <w:t xml:space="preserve"> </w:t>
      </w:r>
      <w:proofErr w:type="spellStart"/>
      <w:r>
        <w:rPr>
          <w:b/>
          <w:i/>
          <w:noProof w:val="0"/>
          <w:lang w:val="en-US" w:eastAsia="ru-RU"/>
        </w:rPr>
        <w:t>Informația</w:t>
      </w:r>
      <w:proofErr w:type="spellEnd"/>
      <w:r>
        <w:rPr>
          <w:b/>
          <w:i/>
          <w:noProof w:val="0"/>
          <w:lang w:val="en-US" w:eastAsia="ru-RU"/>
        </w:rPr>
        <w:t xml:space="preserve"> o </w:t>
      </w:r>
      <w:proofErr w:type="spellStart"/>
      <w:r>
        <w:rPr>
          <w:b/>
          <w:i/>
          <w:noProof w:val="0"/>
          <w:lang w:val="en-US" w:eastAsia="ru-RU"/>
        </w:rPr>
        <w:t>găsiți</w:t>
      </w:r>
      <w:proofErr w:type="spellEnd"/>
      <w:r>
        <w:rPr>
          <w:b/>
          <w:i/>
          <w:noProof w:val="0"/>
          <w:lang w:val="en-US" w:eastAsia="ru-RU"/>
        </w:rPr>
        <w:t xml:space="preserve"> </w:t>
      </w:r>
      <w:proofErr w:type="spellStart"/>
      <w:r>
        <w:rPr>
          <w:b/>
          <w:i/>
          <w:noProof w:val="0"/>
          <w:lang w:val="en-US" w:eastAsia="ru-RU"/>
        </w:rPr>
        <w:t>în</w:t>
      </w:r>
      <w:proofErr w:type="spellEnd"/>
      <w:r>
        <w:rPr>
          <w:b/>
          <w:i/>
          <w:noProof w:val="0"/>
          <w:lang w:val="en-US" w:eastAsia="ru-RU"/>
        </w:rPr>
        <w:t xml:space="preserve"> SIA RSAP</w:t>
      </w:r>
    </w:p>
    <w:p w14:paraId="1CF61BCB" w14:textId="77777777" w:rsidR="00CE06B7" w:rsidRDefault="00CE06B7" w:rsidP="00543184">
      <w:pPr>
        <w:numPr>
          <w:ilvl w:val="0"/>
          <w:numId w:val="9"/>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proofErr w:type="spellStart"/>
      <w:r>
        <w:rPr>
          <w:b/>
          <w:i/>
          <w:noProof w:val="0"/>
          <w:lang w:val="en-US" w:eastAsia="ru-RU"/>
        </w:rPr>
        <w:t>Informația</w:t>
      </w:r>
      <w:proofErr w:type="spellEnd"/>
      <w:r>
        <w:rPr>
          <w:b/>
          <w:i/>
          <w:noProof w:val="0"/>
          <w:lang w:val="en-US" w:eastAsia="ru-RU"/>
        </w:rPr>
        <w:t xml:space="preserve"> o </w:t>
      </w:r>
      <w:proofErr w:type="spellStart"/>
      <w:r>
        <w:rPr>
          <w:b/>
          <w:i/>
          <w:noProof w:val="0"/>
          <w:lang w:val="en-US" w:eastAsia="ru-RU"/>
        </w:rPr>
        <w:t>găsiți</w:t>
      </w:r>
      <w:proofErr w:type="spellEnd"/>
      <w:r>
        <w:rPr>
          <w:b/>
          <w:i/>
          <w:noProof w:val="0"/>
          <w:lang w:val="en-US" w:eastAsia="ru-RU"/>
        </w:rPr>
        <w:t xml:space="preserve"> </w:t>
      </w:r>
      <w:proofErr w:type="spellStart"/>
      <w:r>
        <w:rPr>
          <w:b/>
          <w:i/>
          <w:noProof w:val="0"/>
          <w:lang w:val="en-US" w:eastAsia="ru-RU"/>
        </w:rPr>
        <w:t>în</w:t>
      </w:r>
      <w:proofErr w:type="spellEnd"/>
      <w:r>
        <w:rPr>
          <w:b/>
          <w:i/>
          <w:noProof w:val="0"/>
          <w:lang w:val="en-US" w:eastAsia="ru-RU"/>
        </w:rPr>
        <w:t xml:space="preserve"> SIA RSAP</w:t>
      </w:r>
    </w:p>
    <w:p w14:paraId="28950321"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14:paraId="77A5CE4B" w14:textId="77777777" w:rsidR="00CE06B7" w:rsidRDefault="00CE06B7" w:rsidP="00CE06B7">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14:paraId="2EE81420" w14:textId="77777777" w:rsidR="00CE06B7" w:rsidRDefault="00CE06B7" w:rsidP="00543184">
      <w:pPr>
        <w:numPr>
          <w:ilvl w:val="0"/>
          <w:numId w:val="6"/>
        </w:numPr>
        <w:tabs>
          <w:tab w:val="right" w:pos="426"/>
        </w:tabs>
        <w:spacing w:before="120"/>
        <w:ind w:left="0" w:firstLine="0"/>
        <w:rPr>
          <w:b/>
          <w:noProof w:val="0"/>
          <w:lang w:eastAsia="ru-RU"/>
        </w:rPr>
      </w:pPr>
      <w:r>
        <w:rPr>
          <w:b/>
          <w:noProof w:val="0"/>
          <w:lang w:eastAsia="ru-RU"/>
        </w:rPr>
        <w:t>Termenul de valabilitate a ofertelor: 60 zile.</w:t>
      </w:r>
    </w:p>
    <w:p w14:paraId="1858D34A" w14:textId="77777777" w:rsidR="00CE06B7" w:rsidRDefault="00CE06B7" w:rsidP="00543184">
      <w:pPr>
        <w:numPr>
          <w:ilvl w:val="0"/>
          <w:numId w:val="6"/>
        </w:numPr>
        <w:tabs>
          <w:tab w:val="right" w:pos="426"/>
        </w:tabs>
        <w:spacing w:before="120"/>
        <w:ind w:left="0" w:firstLine="0"/>
        <w:rPr>
          <w:b/>
          <w:noProof w:val="0"/>
          <w:lang w:eastAsia="ru-RU"/>
        </w:rPr>
      </w:pPr>
      <w:r>
        <w:rPr>
          <w:b/>
          <w:noProof w:val="0"/>
          <w:lang w:eastAsia="ru-RU"/>
        </w:rPr>
        <w:t>Locul deschiderii ofertelor: ____</w:t>
      </w:r>
      <w:r>
        <w:rPr>
          <w:noProof w:val="0"/>
          <w:sz w:val="20"/>
          <w:lang w:eastAsia="ru-RU"/>
        </w:rPr>
        <w:t xml:space="preserve"> </w:t>
      </w:r>
      <w:r>
        <w:rPr>
          <w:noProof w:val="0"/>
          <w:sz w:val="20"/>
          <w:u w:val="single"/>
          <w:lang w:eastAsia="ru-RU"/>
        </w:rPr>
        <w:t>SIA RSAP</w:t>
      </w:r>
      <w:r>
        <w:rPr>
          <w:noProof w:val="0"/>
          <w:sz w:val="20"/>
          <w:lang w:eastAsia="ru-RU"/>
        </w:rPr>
        <w:t xml:space="preserve"> </w:t>
      </w:r>
      <w:r>
        <w:rPr>
          <w:b/>
          <w:noProof w:val="0"/>
          <w:lang w:eastAsia="ru-RU"/>
        </w:rPr>
        <w:t>___________________________</w:t>
      </w:r>
    </w:p>
    <w:p w14:paraId="22AE722F" w14:textId="77777777" w:rsidR="00CE06B7" w:rsidRDefault="00CE06B7" w:rsidP="00CE06B7">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14:paraId="195F46AC" w14:textId="77777777" w:rsidR="00CE06B7" w:rsidRDefault="00CE06B7" w:rsidP="00CE06B7">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14:paraId="772706E7" w14:textId="77777777" w:rsidR="00CE06B7" w:rsidRDefault="00CE06B7" w:rsidP="00543184">
      <w:pPr>
        <w:numPr>
          <w:ilvl w:val="0"/>
          <w:numId w:val="6"/>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14:paraId="2F40C4A1" w14:textId="77777777" w:rsidR="00CE06B7" w:rsidRDefault="00CE06B7" w:rsidP="00543184">
      <w:pPr>
        <w:numPr>
          <w:ilvl w:val="0"/>
          <w:numId w:val="6"/>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sau cererile de participare: _</w:t>
      </w:r>
      <w:r>
        <w:rPr>
          <w:b/>
          <w:shd w:val="clear" w:color="auto" w:fill="FFFF00"/>
          <w:lang w:val="en-US"/>
        </w:rPr>
        <w:t xml:space="preserve"> Limba Romană</w:t>
      </w:r>
      <w:r>
        <w:rPr>
          <w:b/>
          <w:noProof w:val="0"/>
          <w:lang w:val="en-US" w:eastAsia="ru-RU"/>
        </w:rPr>
        <w:t xml:space="preserve"> </w:t>
      </w:r>
    </w:p>
    <w:p w14:paraId="62C41FF0"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lastRenderedPageBreak/>
        <w:t>Respectivul contract se referă la un proiect și/sau program finanțat din fonduri ale Uniunii Europene: __________</w:t>
      </w:r>
      <w:r>
        <w:rPr>
          <w:b/>
          <w:i/>
          <w:noProof w:val="0"/>
          <w:lang w:eastAsia="ru-RU"/>
        </w:rPr>
        <w:t>nu se aplică</w:t>
      </w:r>
      <w:r>
        <w:rPr>
          <w:b/>
          <w:noProof w:val="0"/>
          <w:lang w:eastAsia="ru-RU"/>
        </w:rPr>
        <w:t>____________________________</w:t>
      </w:r>
    </w:p>
    <w:p w14:paraId="190A3705" w14:textId="77777777" w:rsidR="00CE06B7" w:rsidRDefault="00CE06B7" w:rsidP="00CE06B7">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denumireaproiectului și/sau programului)</w:t>
      </w:r>
    </w:p>
    <w:p w14:paraId="37ED85D2"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14:paraId="2E339C50" w14:textId="77777777" w:rsidR="00CE06B7" w:rsidRDefault="00CE06B7" w:rsidP="00CE06B7">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14:paraId="0D00666F" w14:textId="77777777" w:rsidR="00CE06B7" w:rsidRDefault="00CE06B7" w:rsidP="00CE06B7">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14:paraId="63665ABB" w14:textId="77777777" w:rsidR="00CE06B7" w:rsidRDefault="00CE06B7" w:rsidP="00CE06B7">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14:paraId="68B3B0CA"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w:t>
      </w:r>
      <w:r>
        <w:rPr>
          <w:b/>
          <w:i/>
          <w:noProof w:val="0"/>
          <w:lang w:eastAsia="ru-RU"/>
        </w:rPr>
        <w:t xml:space="preserve"> nu se aplică</w:t>
      </w:r>
      <w:r>
        <w:rPr>
          <w:b/>
          <w:noProof w:val="0"/>
          <w:lang w:eastAsia="ru-RU"/>
        </w:rPr>
        <w:t xml:space="preserve"> _________________________________________</w:t>
      </w:r>
    </w:p>
    <w:p w14:paraId="5092350F"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w:t>
      </w:r>
      <w:r>
        <w:rPr>
          <w:b/>
          <w:i/>
          <w:noProof w:val="0"/>
          <w:lang w:eastAsia="ru-RU"/>
        </w:rPr>
        <w:t xml:space="preserve"> nu se aplică</w:t>
      </w:r>
      <w:r>
        <w:rPr>
          <w:b/>
          <w:noProof w:val="0"/>
          <w:shd w:val="clear" w:color="auto" w:fill="FFFFFF" w:themeFill="background1"/>
          <w:lang w:eastAsia="ru-RU"/>
        </w:rPr>
        <w:t xml:space="preserve"> ________________________________</w:t>
      </w:r>
    </w:p>
    <w:p w14:paraId="140A6E13" w14:textId="77777777" w:rsidR="00CE06B7" w:rsidRDefault="00CE06B7" w:rsidP="00543184">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w:t>
      </w:r>
      <w:r>
        <w:rPr>
          <w:b/>
          <w:i/>
          <w:noProof w:val="0"/>
          <w:lang w:eastAsia="ru-RU"/>
        </w:rPr>
        <w:t xml:space="preserve"> nu se aplică</w:t>
      </w:r>
      <w:r>
        <w:rPr>
          <w:b/>
          <w:noProof w:val="0"/>
          <w:shd w:val="clear" w:color="auto" w:fill="FFFFFF" w:themeFill="background1"/>
          <w:lang w:eastAsia="ru-RU"/>
        </w:rPr>
        <w:t xml:space="preserve"> ___________________________________</w:t>
      </w:r>
    </w:p>
    <w:p w14:paraId="6F2D7869"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e:_______________________</w:t>
      </w:r>
    </w:p>
    <w:p w14:paraId="3E71461C"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CE06B7" w:rsidRPr="00CE06B7" w14:paraId="45474CB4" w14:textId="77777777" w:rsidTr="00CE06B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9B84A7" w14:textId="77777777" w:rsidR="00CE06B7" w:rsidRDefault="00CE06B7">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3CC465" w14:textId="77777777" w:rsidR="00CE06B7" w:rsidRDefault="00CE06B7">
            <w:pPr>
              <w:shd w:val="clear" w:color="auto" w:fill="FFFFFF" w:themeFill="background1"/>
              <w:tabs>
                <w:tab w:val="right" w:pos="426"/>
              </w:tabs>
              <w:rPr>
                <w:b/>
                <w:noProof w:val="0"/>
                <w:lang w:eastAsia="ru-RU"/>
              </w:rPr>
            </w:pPr>
            <w:r>
              <w:rPr>
                <w:b/>
                <w:noProof w:val="0"/>
                <w:lang w:eastAsia="ru-RU"/>
              </w:rPr>
              <w:t>Se va utiliza/accepta sau nu</w:t>
            </w:r>
          </w:p>
        </w:tc>
      </w:tr>
      <w:tr w:rsidR="00CE06B7" w14:paraId="06A93A80" w14:textId="77777777" w:rsidTr="00CE06B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567273" w14:textId="77777777" w:rsidR="00CE06B7" w:rsidRDefault="00CE06B7">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71968C" w14:textId="77777777" w:rsidR="00CE06B7" w:rsidRDefault="00CE06B7">
            <w:pPr>
              <w:shd w:val="clear" w:color="auto" w:fill="FFFFFF" w:themeFill="background1"/>
              <w:tabs>
                <w:tab w:val="right" w:pos="426"/>
              </w:tabs>
              <w:rPr>
                <w:noProof w:val="0"/>
                <w:lang w:eastAsia="ru-RU"/>
              </w:rPr>
            </w:pPr>
            <w:r>
              <w:rPr>
                <w:noProof w:val="0"/>
                <w:lang w:eastAsia="ru-RU"/>
              </w:rPr>
              <w:t>Se acceptă</w:t>
            </w:r>
          </w:p>
        </w:tc>
      </w:tr>
      <w:tr w:rsidR="00CE06B7" w14:paraId="24577F9B" w14:textId="77777777" w:rsidTr="00CE06B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35F879" w14:textId="77777777" w:rsidR="00CE06B7" w:rsidRDefault="00CE06B7">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8A07BC" w14:textId="77777777" w:rsidR="00CE06B7" w:rsidRDefault="00CE06B7">
            <w:pPr>
              <w:shd w:val="clear" w:color="auto" w:fill="FFFFFF" w:themeFill="background1"/>
              <w:tabs>
                <w:tab w:val="right" w:pos="426"/>
              </w:tabs>
              <w:rPr>
                <w:noProof w:val="0"/>
                <w:lang w:eastAsia="ru-RU"/>
              </w:rPr>
            </w:pPr>
            <w:r>
              <w:rPr>
                <w:noProof w:val="0"/>
                <w:lang w:eastAsia="ru-RU"/>
              </w:rPr>
              <w:t>Nu se acceptă</w:t>
            </w:r>
          </w:p>
        </w:tc>
      </w:tr>
      <w:tr w:rsidR="00CE06B7" w14:paraId="355E19D6" w14:textId="77777777" w:rsidTr="00CE06B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C71BA6" w14:textId="77777777" w:rsidR="00CE06B7" w:rsidRDefault="00CE06B7">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C8DF1" w14:textId="77777777" w:rsidR="00CE06B7" w:rsidRDefault="00CE06B7">
            <w:pPr>
              <w:shd w:val="clear" w:color="auto" w:fill="FFFFFF" w:themeFill="background1"/>
              <w:tabs>
                <w:tab w:val="right" w:pos="426"/>
              </w:tabs>
              <w:rPr>
                <w:noProof w:val="0"/>
                <w:lang w:eastAsia="ru-RU"/>
              </w:rPr>
            </w:pPr>
            <w:r>
              <w:rPr>
                <w:noProof w:val="0"/>
                <w:lang w:eastAsia="ru-RU"/>
              </w:rPr>
              <w:t>Se acceptă</w:t>
            </w:r>
          </w:p>
        </w:tc>
      </w:tr>
      <w:tr w:rsidR="00CE06B7" w14:paraId="28840086" w14:textId="77777777" w:rsidTr="00CE06B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1204ED" w14:textId="77777777" w:rsidR="00CE06B7" w:rsidRDefault="00CE06B7">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53DE4D" w14:textId="77777777" w:rsidR="00CE06B7" w:rsidRDefault="00CE06B7">
            <w:pPr>
              <w:shd w:val="clear" w:color="auto" w:fill="FFFFFF" w:themeFill="background1"/>
              <w:tabs>
                <w:tab w:val="right" w:pos="426"/>
              </w:tabs>
              <w:rPr>
                <w:noProof w:val="0"/>
                <w:lang w:eastAsia="ru-RU"/>
              </w:rPr>
            </w:pPr>
            <w:r>
              <w:rPr>
                <w:noProof w:val="0"/>
                <w:lang w:eastAsia="ru-RU"/>
              </w:rPr>
              <w:t>Se acceptă</w:t>
            </w:r>
          </w:p>
        </w:tc>
      </w:tr>
    </w:tbl>
    <w:p w14:paraId="6B14D245"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_______nu______</w:t>
      </w:r>
      <w:r>
        <w:rPr>
          <w:noProof w:val="0"/>
          <w:sz w:val="20"/>
          <w:lang w:eastAsia="ru-RU"/>
        </w:rPr>
        <w:t xml:space="preserve">   </w:t>
      </w:r>
    </w:p>
    <w:p w14:paraId="18D386BF" w14:textId="77777777" w:rsidR="00CE06B7" w:rsidRDefault="00CE06B7" w:rsidP="00543184">
      <w:pPr>
        <w:numPr>
          <w:ilvl w:val="0"/>
          <w:numId w:val="6"/>
        </w:numPr>
        <w:shd w:val="clear" w:color="auto" w:fill="FFFFFF" w:themeFill="background1"/>
        <w:tabs>
          <w:tab w:val="right" w:pos="426"/>
        </w:tabs>
        <w:spacing w:before="120"/>
        <w:ind w:left="0" w:firstLine="0"/>
        <w:rPr>
          <w:b/>
          <w:noProof w:val="0"/>
          <w:lang w:eastAsia="ru-RU"/>
        </w:rPr>
      </w:pPr>
      <w:r>
        <w:rPr>
          <w:b/>
          <w:noProof w:val="0"/>
          <w:lang w:eastAsia="ru-RU"/>
        </w:rPr>
        <w:t>Alte informații relevante:</w:t>
      </w:r>
      <w:r>
        <w:rPr>
          <w:b/>
          <w:noProof w:val="0"/>
          <w:shd w:val="clear" w:color="auto" w:fill="FFFFFF" w:themeFill="background1"/>
          <w:lang w:eastAsia="ru-RU"/>
        </w:rPr>
        <w:t xml:space="preserve"> ____________________________________________________</w:t>
      </w:r>
    </w:p>
    <w:p w14:paraId="05E51399" w14:textId="77777777" w:rsidR="00CE06B7" w:rsidRDefault="00CE06B7" w:rsidP="00CE06B7">
      <w:pPr>
        <w:shd w:val="clear" w:color="auto" w:fill="FFFFFF" w:themeFill="background1"/>
        <w:spacing w:before="120" w:after="120"/>
        <w:rPr>
          <w:b/>
          <w:noProof w:val="0"/>
          <w:lang w:eastAsia="ru-RU"/>
        </w:rPr>
      </w:pPr>
    </w:p>
    <w:p w14:paraId="402D8FA0" w14:textId="77777777" w:rsidR="00CE06B7" w:rsidRDefault="00CE06B7" w:rsidP="00CE06B7">
      <w:pPr>
        <w:shd w:val="clear" w:color="auto" w:fill="FFFFFF" w:themeFill="background1"/>
        <w:spacing w:before="120" w:after="120"/>
        <w:rPr>
          <w:b/>
          <w:noProof w:val="0"/>
          <w:lang w:eastAsia="ru-RU"/>
        </w:rPr>
      </w:pPr>
    </w:p>
    <w:p w14:paraId="2EEBCC0F" w14:textId="77777777" w:rsidR="00CE06B7" w:rsidRDefault="00CE06B7" w:rsidP="00CE06B7">
      <w:pPr>
        <w:shd w:val="clear" w:color="auto" w:fill="FFFFFF" w:themeFill="background1"/>
        <w:tabs>
          <w:tab w:val="left" w:pos="284"/>
          <w:tab w:val="left" w:pos="426"/>
          <w:tab w:val="decimal" w:pos="8364"/>
        </w:tabs>
        <w:spacing w:line="276" w:lineRule="auto"/>
        <w:ind w:left="-284" w:right="-144" w:firstLine="284"/>
        <w:rPr>
          <w:b/>
          <w:bCs/>
        </w:rPr>
      </w:pPr>
      <w:r>
        <w:rPr>
          <w:b/>
          <w:noProof w:val="0"/>
          <w:lang w:eastAsia="ru-RU"/>
        </w:rPr>
        <w:t xml:space="preserve">Conducătorul grupului de lucru: _________ </w:t>
      </w:r>
      <w:r>
        <w:rPr>
          <w:b/>
          <w:noProof w:val="0"/>
          <w:shd w:val="clear" w:color="auto" w:fill="FFFFFF" w:themeFill="background1"/>
          <w:lang w:eastAsia="ru-RU"/>
        </w:rPr>
        <w:t xml:space="preserve">Olari Ion  </w:t>
      </w:r>
      <w:r>
        <w:rPr>
          <w:b/>
        </w:rPr>
        <w:t>. L.Ș.</w:t>
      </w:r>
    </w:p>
    <w:p w14:paraId="27003A9C" w14:textId="77777777" w:rsidR="00CE06B7" w:rsidRDefault="00CE06B7" w:rsidP="00CE06B7"/>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89BD04E" w14:textId="77777777" w:rsidR="005F0687" w:rsidRDefault="005F0687" w:rsidP="00CF101D">
      <w:pPr>
        <w:jc w:val="right"/>
        <w:rPr>
          <w:noProof w:val="0"/>
          <w:lang w:val="it-IT"/>
        </w:rPr>
      </w:pPr>
      <w:bookmarkStart w:id="5" w:name="_Toc449692095"/>
    </w:p>
    <w:p w14:paraId="750C3A3D" w14:textId="77777777" w:rsidR="005F0687" w:rsidRDefault="005F0687" w:rsidP="00CF101D">
      <w:pPr>
        <w:jc w:val="right"/>
        <w:rPr>
          <w:noProof w:val="0"/>
          <w:lang w:val="it-IT"/>
        </w:rPr>
      </w:pPr>
    </w:p>
    <w:p w14:paraId="6FFA7351" w14:textId="36BCA439" w:rsidR="005F0687" w:rsidRDefault="005F0687" w:rsidP="00CF101D">
      <w:pPr>
        <w:jc w:val="right"/>
        <w:rPr>
          <w:noProof w:val="0"/>
          <w:lang w:val="it-IT"/>
        </w:rPr>
      </w:pPr>
    </w:p>
    <w:p w14:paraId="7DF4E3CA" w14:textId="36D3A85B" w:rsidR="00CE06B7" w:rsidRDefault="00CE06B7" w:rsidP="00CF101D">
      <w:pPr>
        <w:jc w:val="right"/>
        <w:rPr>
          <w:noProof w:val="0"/>
          <w:lang w:val="it-IT"/>
        </w:rPr>
      </w:pPr>
    </w:p>
    <w:p w14:paraId="70EE7B27" w14:textId="07F78E0B" w:rsidR="00CE06B7" w:rsidRDefault="00CE06B7" w:rsidP="00CF101D">
      <w:pPr>
        <w:jc w:val="right"/>
        <w:rPr>
          <w:noProof w:val="0"/>
          <w:lang w:val="it-IT"/>
        </w:rPr>
      </w:pPr>
    </w:p>
    <w:p w14:paraId="3F10EDAD" w14:textId="077AC9BD" w:rsidR="00CE06B7" w:rsidRDefault="00CE06B7" w:rsidP="00CF101D">
      <w:pPr>
        <w:jc w:val="right"/>
        <w:rPr>
          <w:noProof w:val="0"/>
          <w:lang w:val="it-IT"/>
        </w:rPr>
      </w:pPr>
    </w:p>
    <w:p w14:paraId="0C99FA81" w14:textId="0A2BEC1A" w:rsidR="00CE06B7" w:rsidRDefault="00CE06B7" w:rsidP="00CF101D">
      <w:pPr>
        <w:jc w:val="right"/>
        <w:rPr>
          <w:noProof w:val="0"/>
          <w:lang w:val="it-IT"/>
        </w:rPr>
      </w:pPr>
    </w:p>
    <w:p w14:paraId="520D4EA0" w14:textId="638E3E45" w:rsidR="00CE06B7" w:rsidRDefault="00CE06B7" w:rsidP="00CF101D">
      <w:pPr>
        <w:jc w:val="right"/>
        <w:rPr>
          <w:noProof w:val="0"/>
          <w:lang w:val="it-IT"/>
        </w:rPr>
      </w:pPr>
    </w:p>
    <w:p w14:paraId="62F7B75A" w14:textId="77777777" w:rsidR="00CE06B7" w:rsidRDefault="00CE06B7" w:rsidP="00CF101D">
      <w:pPr>
        <w:jc w:val="right"/>
        <w:rPr>
          <w:noProof w:val="0"/>
          <w:lang w:val="it-IT"/>
        </w:rPr>
      </w:pPr>
    </w:p>
    <w:p w14:paraId="4EDE6A68" w14:textId="77777777" w:rsidR="005F0687" w:rsidRDefault="005F0687" w:rsidP="00CF101D">
      <w:pPr>
        <w:jc w:val="right"/>
        <w:rPr>
          <w:noProof w:val="0"/>
          <w:lang w:val="it-IT"/>
        </w:rPr>
      </w:pPr>
    </w:p>
    <w:p w14:paraId="3BA7EBEC" w14:textId="77777777" w:rsidR="0088272B" w:rsidRDefault="0088272B" w:rsidP="00CE06B7">
      <w:pPr>
        <w:rPr>
          <w:noProof w:val="0"/>
          <w:lang w:val="it-IT"/>
        </w:rPr>
      </w:pPr>
    </w:p>
    <w:p w14:paraId="44C90C49" w14:textId="6A692073"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 w:name="_Toc449692096"/>
      <w:bookmarkEnd w:id="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54318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0" w:name="_Hlk69119432"/>
      <w:r>
        <w:rPr>
          <w:rFonts w:ascii="Times New Roman" w:hAnsi="Times New Roman"/>
          <w:szCs w:val="24"/>
        </w:rPr>
        <w:t>Anexa nr.2 Anunțul de Participare</w:t>
      </w:r>
      <w:bookmarkEnd w:id="1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11" w:name="_Toc449692097"/>
    </w:p>
    <w:p w14:paraId="41F9583D" w14:textId="77777777" w:rsidR="00BC3AE6" w:rsidRDefault="00BC3AE6" w:rsidP="00146734">
      <w:pPr>
        <w:jc w:val="center"/>
        <w:rPr>
          <w:rFonts w:eastAsia="PMingLiU"/>
          <w:b/>
          <w:lang w:eastAsia="zh-CN"/>
        </w:rPr>
      </w:pPr>
      <w:bookmarkStart w:id="12" w:name="_Toc390252620"/>
      <w:bookmarkStart w:id="13" w:name="_Toc449692117"/>
      <w:bookmarkEnd w:id="11"/>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10A0220" w14:textId="1577D365" w:rsidR="00EC7C12" w:rsidRDefault="00EC7C12" w:rsidP="008D4238">
      <w:pPr>
        <w:keepNext/>
        <w:keepLines/>
        <w:jc w:val="center"/>
        <w:outlineLvl w:val="1"/>
        <w:rPr>
          <w:rFonts w:eastAsiaTheme="majorEastAsia"/>
          <w:b/>
          <w:bCs/>
        </w:rPr>
      </w:pPr>
    </w:p>
    <w:p w14:paraId="30F57D3E" w14:textId="77777777" w:rsidR="0088272B" w:rsidRDefault="0088272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5"/>
      <w:bookmarkEnd w:id="16"/>
      <w:bookmarkEnd w:id="17"/>
    </w:p>
    <w:p w14:paraId="42F5B3D6" w14:textId="77777777" w:rsidR="00EC7C12" w:rsidRPr="00B927F6" w:rsidRDefault="00EC7C12" w:rsidP="00EC7C12">
      <w:pPr>
        <w:tabs>
          <w:tab w:val="left" w:pos="720"/>
        </w:tabs>
        <w:jc w:val="center"/>
        <w:outlineLvl w:val="1"/>
        <w:rPr>
          <w:rFonts w:eastAsia="PMingLiU"/>
          <w:b/>
          <w:lang w:eastAsia="zh-CN"/>
        </w:rPr>
      </w:pPr>
      <w:bookmarkStart w:id="19" w:name="_Toc449632665"/>
      <w:bookmarkStart w:id="20" w:name="_Toc449633157"/>
      <w:bookmarkStart w:id="2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9"/>
      <w:bookmarkEnd w:id="20"/>
      <w:bookmarkEnd w:id="21"/>
    </w:p>
    <w:bookmarkEnd w:id="1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21B93835" w:rsidR="00EC7C12" w:rsidRDefault="00EC7C12" w:rsidP="00EC7C12">
      <w:pPr>
        <w:spacing w:line="276" w:lineRule="auto"/>
        <w:jc w:val="center"/>
        <w:rPr>
          <w:rFonts w:eastAsia="PMingLiU"/>
          <w:b/>
          <w:lang w:eastAsia="zh-CN"/>
        </w:rPr>
      </w:pPr>
    </w:p>
    <w:p w14:paraId="59AE1275" w14:textId="52991E0E" w:rsidR="005F0687" w:rsidRDefault="005F0687" w:rsidP="00EC7C12">
      <w:pPr>
        <w:spacing w:line="276" w:lineRule="auto"/>
        <w:jc w:val="center"/>
        <w:rPr>
          <w:rFonts w:eastAsia="PMingLiU"/>
          <w:b/>
          <w:lang w:eastAsia="zh-CN"/>
        </w:rPr>
      </w:pPr>
    </w:p>
    <w:p w14:paraId="5722D960" w14:textId="6EFA0CFE" w:rsidR="005F0687" w:rsidRDefault="005F0687"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bookmarkEnd w:id="12"/>
    <w:bookmarkEnd w:id="1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E06B7">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C2F4966"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032EA"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EE5124" w:rsidR="002032EA" w:rsidRPr="0065496F" w:rsidRDefault="002032EA" w:rsidP="002032EA">
            <w:pPr>
              <w:rPr>
                <w:b/>
                <w:sz w:val="20"/>
                <w:szCs w:val="20"/>
              </w:rPr>
            </w:pPr>
            <w:r w:rsidRPr="002032EA">
              <w:rPr>
                <w:b/>
                <w:noProof w:val="0"/>
                <w:sz w:val="20"/>
                <w:szCs w:val="20"/>
                <w:highlight w:val="yellow"/>
                <w:lang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032EA" w:rsidRPr="0065496F" w:rsidRDefault="002032EA" w:rsidP="002032E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032EA" w:rsidRPr="0065496F" w:rsidRDefault="002032EA" w:rsidP="002032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032EA" w:rsidRPr="0065496F" w:rsidRDefault="002032EA" w:rsidP="002032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032EA" w:rsidRPr="0065496F" w:rsidRDefault="002032EA" w:rsidP="002032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032EA" w:rsidRPr="0065496F" w:rsidRDefault="002032EA" w:rsidP="002032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032EA" w:rsidRPr="0065496F" w:rsidRDefault="002032EA" w:rsidP="002032EA">
            <w:pPr>
              <w:rPr>
                <w:sz w:val="20"/>
                <w:szCs w:val="20"/>
              </w:rPr>
            </w:pPr>
          </w:p>
        </w:tc>
      </w:tr>
      <w:tr w:rsidR="002032EA" w:rsidRPr="00C00499" w14:paraId="249CB6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4EAA5" w14:textId="18EFFE49" w:rsidR="002032EA" w:rsidRPr="0065496F" w:rsidRDefault="002032EA" w:rsidP="002032EA">
            <w:pPr>
              <w:spacing w:line="276" w:lineRule="auto"/>
              <w:rPr>
                <w:b/>
                <w:sz w:val="20"/>
                <w:szCs w:val="20"/>
              </w:rPr>
            </w:pPr>
            <w:r>
              <w:rPr>
                <w:noProof w:val="0"/>
                <w:u w:val="single"/>
                <w:shd w:val="clear" w:color="auto" w:fill="FFFFFF" w:themeFill="background1"/>
                <w:lang w:eastAsia="ru-RU"/>
              </w:rPr>
              <w:t>Servicii de proiectare Reconstrucția căminului sportiv prin supraetajare cu un nivel str. Ștefan cel Mare nr.56 din or. Călărași,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AB061" w14:textId="77777777" w:rsidR="002032EA" w:rsidRPr="0065496F" w:rsidRDefault="002032EA" w:rsidP="002032E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FD5D6B" w14:textId="77777777" w:rsidR="002032EA" w:rsidRPr="0065496F" w:rsidRDefault="002032EA" w:rsidP="002032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F5A618" w14:textId="77777777" w:rsidR="002032EA" w:rsidRPr="0065496F" w:rsidRDefault="002032EA" w:rsidP="002032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A07E" w14:textId="54FCDC7F" w:rsidR="002032EA" w:rsidRPr="0065496F" w:rsidRDefault="002032EA" w:rsidP="002032EA">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DA6B6F9" w14:textId="77777777" w:rsidR="002032EA" w:rsidRPr="0065496F" w:rsidRDefault="002032EA" w:rsidP="002032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C646F2" w14:textId="77777777" w:rsidR="002032EA" w:rsidRPr="0065496F" w:rsidRDefault="002032EA" w:rsidP="002032EA">
            <w:pPr>
              <w:rPr>
                <w:sz w:val="20"/>
                <w:szCs w:val="20"/>
              </w:rPr>
            </w:pPr>
          </w:p>
        </w:tc>
      </w:tr>
      <w:tr w:rsidR="002032EA" w:rsidRPr="00C00499" w14:paraId="50E19D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F1D21" w14:textId="21F23EC2" w:rsidR="002032EA" w:rsidRPr="0065496F" w:rsidRDefault="002032EA" w:rsidP="002032EA">
            <w:pPr>
              <w:spacing w:line="276" w:lineRule="auto"/>
              <w:rPr>
                <w:b/>
                <w:sz w:val="20"/>
                <w:szCs w:val="20"/>
              </w:rPr>
            </w:pPr>
            <w:r w:rsidRPr="002032EA">
              <w:rPr>
                <w:b/>
                <w:noProof w:val="0"/>
                <w:sz w:val="20"/>
                <w:szCs w:val="20"/>
                <w:highlight w:val="yellow"/>
                <w:lang w:eastAsia="ru-RU"/>
              </w:rPr>
              <w:t xml:space="preserve">Lotul </w:t>
            </w:r>
            <w:r w:rsidR="00CE06B7">
              <w:rPr>
                <w:b/>
                <w:noProof w:val="0"/>
                <w:sz w:val="20"/>
                <w:szCs w:val="20"/>
                <w:lang w:eastAsia="ru-RU"/>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D1A02" w14:textId="77777777" w:rsidR="002032EA" w:rsidRPr="0065496F" w:rsidRDefault="002032EA" w:rsidP="002032E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BA036" w14:textId="77777777" w:rsidR="002032EA" w:rsidRPr="0065496F" w:rsidRDefault="002032EA" w:rsidP="002032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E0E2A" w14:textId="77777777" w:rsidR="002032EA" w:rsidRPr="0065496F" w:rsidRDefault="002032EA" w:rsidP="002032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0CDF" w14:textId="77777777" w:rsidR="002032EA" w:rsidRPr="0065496F" w:rsidRDefault="002032EA" w:rsidP="002032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46F8C" w14:textId="77777777" w:rsidR="002032EA" w:rsidRPr="0065496F" w:rsidRDefault="002032EA" w:rsidP="002032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831F6" w14:textId="77777777" w:rsidR="002032EA" w:rsidRPr="0065496F" w:rsidRDefault="002032EA" w:rsidP="002032EA">
            <w:pPr>
              <w:rPr>
                <w:sz w:val="20"/>
                <w:szCs w:val="20"/>
              </w:rPr>
            </w:pPr>
          </w:p>
        </w:tc>
      </w:tr>
      <w:tr w:rsidR="002032EA" w:rsidRPr="00C00499" w14:paraId="4F3927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2D940" w14:textId="299E84DD" w:rsidR="002032EA" w:rsidRPr="0065496F" w:rsidRDefault="002032EA" w:rsidP="002032EA">
            <w:pPr>
              <w:spacing w:line="276" w:lineRule="auto"/>
              <w:rPr>
                <w:b/>
                <w:sz w:val="20"/>
                <w:szCs w:val="20"/>
              </w:rPr>
            </w:pPr>
            <w:r>
              <w:rPr>
                <w:noProof w:val="0"/>
                <w:u w:val="single"/>
                <w:shd w:val="clear" w:color="auto" w:fill="FFFFFF" w:themeFill="background1"/>
                <w:lang w:eastAsia="ru-RU"/>
              </w:rPr>
              <w:t>Servicii de proiectare Reparația capitală a Grădiniței de copii nr. 2   ,,Guguță ” str. 31 August 1989 nr.15/1 din or. Călărași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653A66" w14:textId="77777777" w:rsidR="002032EA" w:rsidRPr="0065496F" w:rsidRDefault="002032EA" w:rsidP="002032E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7E4634" w14:textId="77777777" w:rsidR="002032EA" w:rsidRPr="0065496F" w:rsidRDefault="002032EA" w:rsidP="002032E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580924" w14:textId="77777777" w:rsidR="002032EA" w:rsidRPr="0065496F" w:rsidRDefault="002032EA" w:rsidP="002032E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37229" w14:textId="3E7DBD5B" w:rsidR="002032EA" w:rsidRPr="0065496F" w:rsidRDefault="002032EA" w:rsidP="002032EA">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11F5EB1" w14:textId="77777777" w:rsidR="002032EA" w:rsidRPr="0065496F" w:rsidRDefault="002032EA" w:rsidP="002032E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0974D" w14:textId="77777777" w:rsidR="002032EA" w:rsidRPr="0065496F" w:rsidRDefault="002032EA" w:rsidP="002032EA">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7"/>
              <w:gridCol w:w="298"/>
              <w:gridCol w:w="2172"/>
              <w:gridCol w:w="950"/>
              <w:gridCol w:w="939"/>
              <w:gridCol w:w="1131"/>
              <w:gridCol w:w="997"/>
              <w:gridCol w:w="1157"/>
              <w:gridCol w:w="975"/>
              <w:gridCol w:w="54"/>
              <w:gridCol w:w="1347"/>
              <w:gridCol w:w="238"/>
              <w:gridCol w:w="91"/>
              <w:gridCol w:w="2397"/>
              <w:gridCol w:w="509"/>
              <w:gridCol w:w="64"/>
              <w:gridCol w:w="36"/>
              <w:gridCol w:w="1074"/>
              <w:gridCol w:w="24"/>
              <w:gridCol w:w="22"/>
              <w:gridCol w:w="267"/>
            </w:tblGrid>
            <w:tr w:rsidR="00C25482" w:rsidRPr="00C00499" w14:paraId="7848E2F1" w14:textId="5B04FF0B" w:rsidTr="00CE06B7">
              <w:trPr>
                <w:gridAfter w:val="3"/>
                <w:wAfter w:w="313" w:type="dxa"/>
                <w:trHeight w:val="697"/>
              </w:trPr>
              <w:tc>
                <w:tcPr>
                  <w:tcW w:w="14072" w:type="dxa"/>
                  <w:gridSpan w:val="15"/>
                  <w:shd w:val="clear" w:color="auto" w:fill="auto"/>
                  <w:vAlign w:val="center"/>
                </w:tcPr>
                <w:p w14:paraId="03D56A8B" w14:textId="77777777" w:rsidR="00845C1B" w:rsidRDefault="00C25482" w:rsidP="000A46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A46D1">
                  <w:pPr>
                    <w:framePr w:hSpace="180" w:wrap="around" w:vAnchor="page" w:hAnchor="margin" w:y="347"/>
                    <w:jc w:val="right"/>
                    <w:rPr>
                      <w:noProof w:val="0"/>
                      <w:lang w:val="it-IT"/>
                    </w:rPr>
                  </w:pPr>
                </w:p>
                <w:p w14:paraId="50AF3907" w14:textId="77777777" w:rsidR="002032EA" w:rsidRDefault="002032EA" w:rsidP="000A46D1">
                  <w:pPr>
                    <w:framePr w:hSpace="180" w:wrap="around" w:vAnchor="page" w:hAnchor="margin" w:y="347"/>
                    <w:rPr>
                      <w:noProof w:val="0"/>
                      <w:lang w:val="it-IT"/>
                    </w:rPr>
                  </w:pPr>
                </w:p>
                <w:p w14:paraId="300EBE38" w14:textId="168318D1" w:rsidR="009613A9" w:rsidRPr="00DC35AC" w:rsidRDefault="00381725" w:rsidP="000A46D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A46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A46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A46D1">
                  <w:pPr>
                    <w:framePr w:hSpace="180" w:wrap="around" w:vAnchor="page" w:hAnchor="margin" w:y="347"/>
                    <w:jc w:val="right"/>
                    <w:rPr>
                      <w:noProof w:val="0"/>
                      <w:lang w:val="it-IT"/>
                    </w:rPr>
                  </w:pPr>
                </w:p>
                <w:p w14:paraId="18FE8BE1" w14:textId="298987EE" w:rsidR="00C25482" w:rsidRPr="00DC35AC" w:rsidRDefault="00C25482" w:rsidP="000A46D1">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C25482" w:rsidRPr="00C00499" w:rsidRDefault="00C25482" w:rsidP="000A46D1">
                  <w:pPr>
                    <w:pStyle w:val="2"/>
                    <w:framePr w:hSpace="180" w:wrap="around" w:vAnchor="page" w:hAnchor="margin" w:y="347"/>
                    <w:jc w:val="right"/>
                    <w:rPr>
                      <w:b w:val="0"/>
                      <w:sz w:val="20"/>
                      <w:szCs w:val="20"/>
                      <w:lang w:val="en-US"/>
                    </w:rPr>
                  </w:pPr>
                </w:p>
              </w:tc>
            </w:tr>
            <w:tr w:rsidR="00C25482" w:rsidRPr="00C00499" w14:paraId="1FCC75B3" w14:textId="033D0695" w:rsidTr="00CE06B7">
              <w:trPr>
                <w:gridAfter w:val="3"/>
                <w:wAfter w:w="313" w:type="dxa"/>
              </w:trPr>
              <w:tc>
                <w:tcPr>
                  <w:tcW w:w="14072" w:type="dxa"/>
                  <w:gridSpan w:val="15"/>
                  <w:tcBorders>
                    <w:bottom w:val="single" w:sz="4" w:space="0" w:color="auto"/>
                  </w:tcBorders>
                  <w:shd w:val="clear" w:color="auto" w:fill="auto"/>
                </w:tcPr>
                <w:p w14:paraId="1F373E33" w14:textId="25EF4D4B" w:rsidR="00C25482" w:rsidRPr="00DC35AC" w:rsidRDefault="00C25482" w:rsidP="000A46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46D1">
                  <w:pPr>
                    <w:framePr w:hSpace="180" w:wrap="around" w:vAnchor="page" w:hAnchor="margin" w:y="347"/>
                    <w:jc w:val="center"/>
                  </w:pPr>
                </w:p>
              </w:tc>
              <w:tc>
                <w:tcPr>
                  <w:tcW w:w="1174" w:type="dxa"/>
                  <w:gridSpan w:val="3"/>
                  <w:tcBorders>
                    <w:bottom w:val="single" w:sz="4" w:space="0" w:color="auto"/>
                  </w:tcBorders>
                </w:tcPr>
                <w:p w14:paraId="5732468A" w14:textId="77777777" w:rsidR="00C25482" w:rsidRPr="007C0C9D" w:rsidRDefault="00C25482" w:rsidP="000A46D1">
                  <w:pPr>
                    <w:framePr w:hSpace="180" w:wrap="around" w:vAnchor="page" w:hAnchor="margin" w:y="347"/>
                    <w:jc w:val="both"/>
                    <w:rPr>
                      <w:i/>
                      <w:iCs/>
                    </w:rPr>
                  </w:pPr>
                </w:p>
              </w:tc>
            </w:tr>
            <w:tr w:rsidR="00C25482" w:rsidRPr="00C00499" w14:paraId="0F95A002"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46D1">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A46D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E06B7">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46D1">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A46D1">
                  <w:pPr>
                    <w:framePr w:hSpace="180" w:wrap="around" w:vAnchor="page" w:hAnchor="margin" w:y="347"/>
                  </w:pPr>
                  <w:r>
                    <w:t>Obiectul de achiziției</w:t>
                  </w:r>
                  <w:r w:rsidRPr="00C00499">
                    <w:t>:</w:t>
                  </w:r>
                  <w:r>
                    <w:t>______________</w:t>
                  </w:r>
                </w:p>
              </w:tc>
            </w:tr>
            <w:tr w:rsidR="00C25482" w:rsidRPr="00C00499" w14:paraId="45FCF0E7" w14:textId="77777777" w:rsidTr="00CE06B7">
              <w:trPr>
                <w:trHeight w:val="567"/>
              </w:trPr>
              <w:tc>
                <w:tcPr>
                  <w:tcW w:w="10837" w:type="dxa"/>
                  <w:gridSpan w:val="11"/>
                  <w:shd w:val="clear" w:color="auto" w:fill="auto"/>
                </w:tcPr>
                <w:p w14:paraId="65A004C9" w14:textId="77777777" w:rsidR="00C25482" w:rsidRPr="00C00499" w:rsidRDefault="00C25482" w:rsidP="000A46D1">
                  <w:pPr>
                    <w:framePr w:hSpace="180" w:wrap="around" w:vAnchor="page" w:hAnchor="margin" w:y="347"/>
                  </w:pPr>
                </w:p>
              </w:tc>
              <w:tc>
                <w:tcPr>
                  <w:tcW w:w="2726" w:type="dxa"/>
                  <w:gridSpan w:val="3"/>
                </w:tcPr>
                <w:p w14:paraId="25A190B6" w14:textId="77777777" w:rsidR="00C25482" w:rsidRPr="00C00499" w:rsidRDefault="00C25482" w:rsidP="000A46D1">
                  <w:pPr>
                    <w:framePr w:hSpace="180" w:wrap="around" w:vAnchor="page" w:hAnchor="margin" w:y="347"/>
                  </w:pPr>
                </w:p>
              </w:tc>
              <w:tc>
                <w:tcPr>
                  <w:tcW w:w="1996" w:type="dxa"/>
                  <w:gridSpan w:val="7"/>
                </w:tcPr>
                <w:p w14:paraId="46E478D9" w14:textId="36924D05" w:rsidR="00C25482" w:rsidRPr="00C00499" w:rsidRDefault="00C25482" w:rsidP="000A46D1">
                  <w:pPr>
                    <w:framePr w:hSpace="180" w:wrap="around" w:vAnchor="page" w:hAnchor="margin" w:y="347"/>
                  </w:pPr>
                </w:p>
              </w:tc>
            </w:tr>
            <w:tr w:rsidR="00FF1A74" w:rsidRPr="006C1FA2" w14:paraId="0669F17B" w14:textId="42394C11" w:rsidTr="00CE06B7">
              <w:trPr>
                <w:gridAfter w:val="2"/>
                <w:wAfter w:w="289" w:type="dxa"/>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A46D1">
                  <w:pPr>
                    <w:framePr w:hSpace="180" w:wrap="around" w:vAnchor="page" w:hAnchor="margin" w:y="347"/>
                    <w:jc w:val="center"/>
                    <w:rPr>
                      <w:b/>
                      <w:sz w:val="20"/>
                    </w:rPr>
                  </w:pPr>
                  <w:r w:rsidRPr="0028367D">
                    <w:rPr>
                      <w:b/>
                      <w:sz w:val="20"/>
                    </w:rPr>
                    <w:t>Cod CPV</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A46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A46D1">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A46D1">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A46D1">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A46D1">
                  <w:pPr>
                    <w:framePr w:hSpace="180" w:wrap="around" w:vAnchor="page" w:hAnchor="margin" w:y="347"/>
                    <w:jc w:val="center"/>
                    <w:rPr>
                      <w:b/>
                      <w:sz w:val="20"/>
                    </w:rPr>
                  </w:pPr>
                  <w:r w:rsidRPr="0028367D">
                    <w:rPr>
                      <w:b/>
                      <w:sz w:val="20"/>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A46D1">
                  <w:pPr>
                    <w:framePr w:hSpace="180" w:wrap="around" w:vAnchor="page" w:hAnchor="margin" w:y="347"/>
                    <w:jc w:val="center"/>
                    <w:rPr>
                      <w:b/>
                      <w:sz w:val="20"/>
                    </w:rPr>
                  </w:pPr>
                  <w:r w:rsidRPr="0028367D">
                    <w:rPr>
                      <w:b/>
                      <w:sz w:val="20"/>
                    </w:rPr>
                    <w:t>Suma</w:t>
                  </w:r>
                </w:p>
                <w:p w14:paraId="241DE82A" w14:textId="77777777" w:rsidR="00C25482" w:rsidRPr="0028367D" w:rsidRDefault="00C25482" w:rsidP="000A46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46D1">
                  <w:pPr>
                    <w:framePr w:hSpace="180" w:wrap="around" w:vAnchor="page" w:hAnchor="margin" w:y="347"/>
                    <w:jc w:val="center"/>
                    <w:rPr>
                      <w:b/>
                      <w:sz w:val="20"/>
                    </w:rPr>
                  </w:pP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A46D1">
                  <w:pPr>
                    <w:framePr w:hSpace="180" w:wrap="around" w:vAnchor="page" w:hAnchor="margin" w:y="347"/>
                    <w:jc w:val="center"/>
                    <w:rPr>
                      <w:b/>
                      <w:sz w:val="20"/>
                    </w:rPr>
                  </w:pPr>
                  <w:r w:rsidRPr="0028367D">
                    <w:rPr>
                      <w:b/>
                      <w:sz w:val="20"/>
                    </w:rPr>
                    <w:t>Suma</w:t>
                  </w:r>
                </w:p>
                <w:p w14:paraId="0D6E9C91" w14:textId="77777777" w:rsidR="00C25482" w:rsidRPr="0028367D" w:rsidRDefault="00C25482" w:rsidP="000A46D1">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46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46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46D1">
                  <w:pPr>
                    <w:framePr w:hSpace="180" w:wrap="around" w:vAnchor="page" w:hAnchor="margin" w:y="347"/>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46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46D1">
                  <w:pPr>
                    <w:framePr w:hSpace="180" w:wrap="around" w:vAnchor="page" w:hAnchor="margin" w:y="347"/>
                    <w:jc w:val="center"/>
                    <w:rPr>
                      <w:b/>
                      <w:sz w:val="20"/>
                      <w:szCs w:val="28"/>
                    </w:rPr>
                  </w:pPr>
                  <w:r>
                    <w:rPr>
                      <w:b/>
                      <w:sz w:val="20"/>
                      <w:szCs w:val="28"/>
                    </w:rPr>
                    <w:t>%</w:t>
                  </w:r>
                </w:p>
              </w:tc>
            </w:tr>
            <w:tr w:rsidR="00FF1A74" w:rsidRPr="006C1FA2" w14:paraId="4256B2EE" w14:textId="37A0339C" w:rsidTr="00CE06B7">
              <w:trPr>
                <w:gridAfter w:val="2"/>
                <w:wAfter w:w="289"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A46D1">
                  <w:pPr>
                    <w:framePr w:hSpace="180" w:wrap="around" w:vAnchor="page" w:hAnchor="margin" w:y="347"/>
                    <w:jc w:val="center"/>
                    <w:rPr>
                      <w:sz w:val="20"/>
                    </w:rPr>
                  </w:pPr>
                  <w:r w:rsidRPr="0028367D">
                    <w:rPr>
                      <w:sz w:val="20"/>
                    </w:rPr>
                    <w:t>1</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A46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A46D1">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A46D1">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A46D1">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A46D1">
                  <w:pPr>
                    <w:framePr w:hSpace="180" w:wrap="around" w:vAnchor="page" w:hAnchor="margin" w:y="347"/>
                    <w:jc w:val="center"/>
                    <w:rPr>
                      <w:sz w:val="20"/>
                    </w:rPr>
                  </w:pPr>
                  <w:r w:rsidRPr="0028367D">
                    <w:rPr>
                      <w:sz w:val="20"/>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A46D1">
                  <w:pPr>
                    <w:framePr w:hSpace="180" w:wrap="around" w:vAnchor="page" w:hAnchor="margin" w:y="347"/>
                    <w:jc w:val="center"/>
                    <w:rPr>
                      <w:sz w:val="20"/>
                    </w:rPr>
                  </w:pPr>
                  <w:r w:rsidRPr="0028367D">
                    <w:rPr>
                      <w:sz w:val="20"/>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A46D1">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46D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46D1">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46D1">
                  <w:pPr>
                    <w:framePr w:hSpace="180" w:wrap="around" w:vAnchor="page" w:hAnchor="margin" w:y="347"/>
                    <w:jc w:val="center"/>
                    <w:rPr>
                      <w:sz w:val="20"/>
                    </w:rPr>
                  </w:pPr>
                  <w:r>
                    <w:rPr>
                      <w:sz w:val="20"/>
                    </w:rPr>
                    <w:t>11</w:t>
                  </w:r>
                </w:p>
              </w:tc>
            </w:tr>
            <w:tr w:rsidR="00FF1A74" w:rsidRPr="006C1FA2" w14:paraId="3CF9D0E5" w14:textId="57714EF8"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F1A74" w:rsidRPr="0028367D" w:rsidRDefault="00FF1A74" w:rsidP="000A46D1">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472A5AC" w:rsidR="00FF1A74" w:rsidRPr="0028367D" w:rsidRDefault="00FF1A74" w:rsidP="000A46D1">
                  <w:pPr>
                    <w:framePr w:hSpace="180" w:wrap="around" w:vAnchor="page" w:hAnchor="margin" w:y="347"/>
                    <w:rPr>
                      <w:b/>
                      <w:sz w:val="20"/>
                    </w:rPr>
                  </w:pPr>
                  <w:r w:rsidRPr="002032EA">
                    <w:rPr>
                      <w:b/>
                      <w:noProof w:val="0"/>
                      <w:sz w:val="20"/>
                      <w:szCs w:val="20"/>
                      <w:highlight w:val="yellow"/>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F1A74" w:rsidRPr="0028367D" w:rsidRDefault="00FF1A74" w:rsidP="000A46D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1A74" w:rsidRPr="0028367D" w:rsidRDefault="00FF1A74" w:rsidP="000A46D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1A74" w:rsidRPr="0028367D" w:rsidRDefault="00FF1A74" w:rsidP="000A46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1A74" w:rsidRPr="0028367D" w:rsidRDefault="00FF1A74" w:rsidP="000A46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1A74" w:rsidRPr="0028367D" w:rsidRDefault="00FF1A74" w:rsidP="000A46D1">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1A74" w:rsidRPr="0028367D" w:rsidRDefault="00FF1A74" w:rsidP="000A46D1">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FF1A74" w:rsidRPr="0028367D" w:rsidRDefault="00FF1A74" w:rsidP="000A46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FF1A74" w:rsidRPr="006C1FA2" w:rsidRDefault="00FF1A74" w:rsidP="000A46D1">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0EF56A3" w14:textId="77777777" w:rsidR="00FF1A74" w:rsidRPr="006C1FA2" w:rsidRDefault="00FF1A74" w:rsidP="000A46D1">
                  <w:pPr>
                    <w:framePr w:hSpace="180" w:wrap="around" w:vAnchor="page" w:hAnchor="margin" w:y="347"/>
                    <w:rPr>
                      <w:sz w:val="20"/>
                    </w:rPr>
                  </w:pPr>
                </w:p>
              </w:tc>
            </w:tr>
            <w:tr w:rsidR="00FF1A74" w:rsidRPr="006C1FA2" w14:paraId="4883C2AC"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8C71F9B" w14:textId="77777777" w:rsidR="00FF1A74" w:rsidRPr="0028367D" w:rsidRDefault="00FF1A74" w:rsidP="000A46D1">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47366" w14:textId="5E656453" w:rsidR="00FF1A74" w:rsidRPr="0028367D" w:rsidRDefault="00FF1A74" w:rsidP="000A46D1">
                  <w:pPr>
                    <w:framePr w:hSpace="180" w:wrap="around" w:vAnchor="page" w:hAnchor="margin" w:y="347"/>
                    <w:rPr>
                      <w:sz w:val="20"/>
                    </w:rPr>
                  </w:pPr>
                  <w:r>
                    <w:rPr>
                      <w:noProof w:val="0"/>
                      <w:u w:val="single"/>
                      <w:shd w:val="clear" w:color="auto" w:fill="FFFFFF" w:themeFill="background1"/>
                      <w:lang w:eastAsia="ru-RU"/>
                    </w:rPr>
                    <w:t>Servicii de proiectare Reconstrucția căminului sportiv prin supraetajare cu un nivel str. Ștefan cel Mare nr.56 din or. Călărași,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BCDB8" w14:textId="6CC98924" w:rsidR="00FF1A74" w:rsidRPr="0028367D" w:rsidRDefault="00FF1A74" w:rsidP="000A46D1">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D2FF87D" w14:textId="50185A21" w:rsidR="00FF1A74" w:rsidRPr="0028367D" w:rsidRDefault="00FF1A74" w:rsidP="000A46D1">
                  <w:pPr>
                    <w:framePr w:hSpace="180" w:wrap="around" w:vAnchor="page" w:hAnchor="margin" w:y="347"/>
                    <w:rPr>
                      <w:sz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5CBBC9" w14:textId="77777777" w:rsidR="00FF1A74" w:rsidRPr="0028367D" w:rsidRDefault="00FF1A74" w:rsidP="000A46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9CE8E8" w14:textId="77777777" w:rsidR="00FF1A74" w:rsidRPr="0028367D" w:rsidRDefault="00FF1A74" w:rsidP="000A46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29FF2C9" w14:textId="77777777" w:rsidR="00FF1A74" w:rsidRPr="0028367D" w:rsidRDefault="00FF1A74" w:rsidP="000A46D1">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D31CF13" w14:textId="77777777" w:rsidR="00FF1A74" w:rsidRPr="0028367D" w:rsidRDefault="00FF1A74" w:rsidP="000A46D1">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AE205BD" w14:textId="556ABFF1" w:rsidR="00FF1A74" w:rsidRPr="0028367D" w:rsidRDefault="00FF1A74" w:rsidP="000A46D1">
                  <w:pPr>
                    <w:framePr w:hSpace="180" w:wrap="around" w:vAnchor="page" w:hAnchor="margin" w:y="347"/>
                    <w:rPr>
                      <w:sz w:val="20"/>
                    </w:rPr>
                  </w:pPr>
                  <w:r>
                    <w:t>4 luni de la înregistrare</w:t>
                  </w:r>
                </w:p>
              </w:tc>
              <w:tc>
                <w:tcPr>
                  <w:tcW w:w="3061" w:type="dxa"/>
                  <w:gridSpan w:val="4"/>
                  <w:tcBorders>
                    <w:top w:val="single" w:sz="4" w:space="0" w:color="auto"/>
                    <w:left w:val="single" w:sz="4" w:space="0" w:color="auto"/>
                    <w:bottom w:val="single" w:sz="4" w:space="0" w:color="auto"/>
                    <w:right w:val="single" w:sz="4" w:space="0" w:color="auto"/>
                  </w:tcBorders>
                </w:tcPr>
                <w:p w14:paraId="3C02E4A0" w14:textId="7458AE2A" w:rsidR="00FF1A74" w:rsidRPr="006C1FA2" w:rsidRDefault="00FF1A74" w:rsidP="000A46D1">
                  <w:pPr>
                    <w:framePr w:hSpace="180" w:wrap="around" w:vAnchor="page" w:hAnchor="margin" w:y="347"/>
                    <w:rPr>
                      <w:sz w:val="20"/>
                    </w:rPr>
                  </w:pPr>
                  <w:r>
                    <w:rPr>
                      <w:sz w:val="20"/>
                    </w:rPr>
                    <w:t>MD91TRPDBH318110G11107AD</w:t>
                  </w:r>
                </w:p>
              </w:tc>
              <w:tc>
                <w:tcPr>
                  <w:tcW w:w="1134" w:type="dxa"/>
                  <w:gridSpan w:val="3"/>
                  <w:tcBorders>
                    <w:top w:val="single" w:sz="4" w:space="0" w:color="auto"/>
                    <w:left w:val="single" w:sz="4" w:space="0" w:color="auto"/>
                    <w:bottom w:val="single" w:sz="4" w:space="0" w:color="auto"/>
                    <w:right w:val="single" w:sz="4" w:space="0" w:color="auto"/>
                  </w:tcBorders>
                </w:tcPr>
                <w:p w14:paraId="5609941B" w14:textId="77777777" w:rsidR="00FF1A74" w:rsidRPr="006C1FA2" w:rsidRDefault="00FF1A74" w:rsidP="000A46D1">
                  <w:pPr>
                    <w:framePr w:hSpace="180" w:wrap="around" w:vAnchor="page" w:hAnchor="margin" w:y="347"/>
                    <w:rPr>
                      <w:sz w:val="20"/>
                    </w:rPr>
                  </w:pPr>
                </w:p>
              </w:tc>
            </w:tr>
            <w:tr w:rsidR="00FF1A74" w:rsidRPr="006C1FA2" w14:paraId="7DAB6F86"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7491041" w14:textId="77777777" w:rsidR="00FF1A74" w:rsidRPr="0028367D" w:rsidRDefault="00FF1A74" w:rsidP="000A46D1">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6B80" w14:textId="1D72ED3E" w:rsidR="00FF1A74" w:rsidRPr="0028367D" w:rsidRDefault="00FF1A74" w:rsidP="000A46D1">
                  <w:pPr>
                    <w:framePr w:hSpace="180" w:wrap="around" w:vAnchor="page" w:hAnchor="margin" w:y="347"/>
                    <w:rPr>
                      <w:sz w:val="20"/>
                    </w:rPr>
                  </w:pPr>
                  <w:r w:rsidRPr="002032EA">
                    <w:rPr>
                      <w:b/>
                      <w:noProof w:val="0"/>
                      <w:sz w:val="20"/>
                      <w:szCs w:val="20"/>
                      <w:highlight w:val="yellow"/>
                      <w:lang w:eastAsia="ru-RU"/>
                    </w:rPr>
                    <w:t xml:space="preserve">Lotul </w:t>
                  </w:r>
                  <w:r w:rsidR="00CE06B7">
                    <w:rPr>
                      <w:b/>
                      <w:noProof w:val="0"/>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5D7D4" w14:textId="77777777" w:rsidR="00FF1A74" w:rsidRPr="0028367D" w:rsidRDefault="00FF1A74" w:rsidP="000A46D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7B5C10C" w14:textId="77777777" w:rsidR="00FF1A74" w:rsidRPr="0028367D" w:rsidRDefault="00FF1A74" w:rsidP="000A46D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BBCBD1" w14:textId="77777777" w:rsidR="00FF1A74" w:rsidRPr="0028367D" w:rsidRDefault="00FF1A74" w:rsidP="000A46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86DE54" w14:textId="77777777" w:rsidR="00FF1A74" w:rsidRPr="0028367D" w:rsidRDefault="00FF1A74" w:rsidP="000A46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0C0857" w14:textId="77777777" w:rsidR="00FF1A74" w:rsidRPr="0028367D" w:rsidRDefault="00FF1A74" w:rsidP="000A46D1">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6A8EAE9" w14:textId="77777777" w:rsidR="00FF1A74" w:rsidRPr="0028367D" w:rsidRDefault="00FF1A74" w:rsidP="000A46D1">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4948EFC5" w14:textId="77777777" w:rsidR="00FF1A74" w:rsidRPr="0028367D" w:rsidRDefault="00FF1A74" w:rsidP="000A46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E232D9D" w14:textId="77777777" w:rsidR="00FF1A74" w:rsidRPr="006C1FA2" w:rsidRDefault="00FF1A74" w:rsidP="000A46D1">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69999BA" w14:textId="77777777" w:rsidR="00FF1A74" w:rsidRPr="006C1FA2" w:rsidRDefault="00FF1A74" w:rsidP="000A46D1">
                  <w:pPr>
                    <w:framePr w:hSpace="180" w:wrap="around" w:vAnchor="page" w:hAnchor="margin" w:y="347"/>
                    <w:rPr>
                      <w:sz w:val="20"/>
                    </w:rPr>
                  </w:pPr>
                </w:p>
              </w:tc>
            </w:tr>
            <w:tr w:rsidR="00FF1A74" w:rsidRPr="006C1FA2" w14:paraId="2D343C34" w14:textId="77777777"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17DCE13" w14:textId="77777777" w:rsidR="00FF1A74" w:rsidRPr="0028367D" w:rsidRDefault="00FF1A74" w:rsidP="000A46D1">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7A2BD" w14:textId="2385548D" w:rsidR="00FF1A74" w:rsidRPr="0028367D" w:rsidRDefault="00FF1A74" w:rsidP="000A46D1">
                  <w:pPr>
                    <w:framePr w:hSpace="180" w:wrap="around" w:vAnchor="page" w:hAnchor="margin" w:y="347"/>
                    <w:rPr>
                      <w:sz w:val="20"/>
                    </w:rPr>
                  </w:pPr>
                  <w:r>
                    <w:rPr>
                      <w:noProof w:val="0"/>
                      <w:u w:val="single"/>
                      <w:shd w:val="clear" w:color="auto" w:fill="FFFFFF" w:themeFill="background1"/>
                      <w:lang w:eastAsia="ru-RU"/>
                    </w:rPr>
                    <w:t>Servicii de proiectare Reparația capitală a Grădiniței de copii nr. 2   ,,Guguță ” str. 31 August 1989 nr.15/1 din or. Călărași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B25D1" w14:textId="16066AD7" w:rsidR="00FF1A74" w:rsidRPr="0028367D" w:rsidRDefault="00FF1A74" w:rsidP="000A46D1">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1B6B81D" w14:textId="18787E23" w:rsidR="00FF1A74" w:rsidRPr="0028367D" w:rsidRDefault="00FF1A74" w:rsidP="000A46D1">
                  <w:pPr>
                    <w:framePr w:hSpace="180" w:wrap="around" w:vAnchor="page" w:hAnchor="margin" w:y="347"/>
                    <w:rPr>
                      <w:sz w:val="20"/>
                    </w:rPr>
                  </w:pPr>
                  <w:r>
                    <w:rPr>
                      <w:sz w:val="20"/>
                      <w:szCs w:val="20"/>
                    </w:rPr>
                    <w:t>Conform caietului de sarcini</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9C20DAC" w14:textId="77777777" w:rsidR="00FF1A74" w:rsidRPr="0028367D" w:rsidRDefault="00FF1A74" w:rsidP="000A46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9350DB" w14:textId="77777777" w:rsidR="00FF1A74" w:rsidRPr="0028367D" w:rsidRDefault="00FF1A74" w:rsidP="000A46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91C571" w14:textId="77777777" w:rsidR="00FF1A74" w:rsidRPr="0028367D" w:rsidRDefault="00FF1A74" w:rsidP="000A46D1">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D503866" w14:textId="77777777" w:rsidR="00FF1A74" w:rsidRPr="0028367D" w:rsidRDefault="00FF1A74" w:rsidP="000A46D1">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79906B4F" w14:textId="231A4C37" w:rsidR="00FF1A74" w:rsidRPr="0028367D" w:rsidRDefault="00FF1A74" w:rsidP="000A46D1">
                  <w:pPr>
                    <w:framePr w:hSpace="180" w:wrap="around" w:vAnchor="page" w:hAnchor="margin" w:y="347"/>
                    <w:rPr>
                      <w:sz w:val="20"/>
                    </w:rPr>
                  </w:pPr>
                  <w:r>
                    <w:t>4 luni de la înregistrare</w:t>
                  </w:r>
                </w:p>
              </w:tc>
              <w:tc>
                <w:tcPr>
                  <w:tcW w:w="3061" w:type="dxa"/>
                  <w:gridSpan w:val="4"/>
                  <w:tcBorders>
                    <w:top w:val="single" w:sz="4" w:space="0" w:color="auto"/>
                    <w:left w:val="single" w:sz="4" w:space="0" w:color="auto"/>
                    <w:bottom w:val="single" w:sz="4" w:space="0" w:color="auto"/>
                    <w:right w:val="single" w:sz="4" w:space="0" w:color="auto"/>
                  </w:tcBorders>
                </w:tcPr>
                <w:p w14:paraId="3471A6C4" w14:textId="7381705E" w:rsidR="00FF1A74" w:rsidRPr="006C1FA2" w:rsidRDefault="00FF1A74" w:rsidP="000A46D1">
                  <w:pPr>
                    <w:framePr w:hSpace="180" w:wrap="around" w:vAnchor="page" w:hAnchor="margin" w:y="347"/>
                    <w:rPr>
                      <w:sz w:val="20"/>
                    </w:rPr>
                  </w:pPr>
                  <w:r>
                    <w:rPr>
                      <w:sz w:val="20"/>
                    </w:rPr>
                    <w:t>MD91TRPDBH318110G11107AD</w:t>
                  </w:r>
                </w:p>
              </w:tc>
              <w:tc>
                <w:tcPr>
                  <w:tcW w:w="1134" w:type="dxa"/>
                  <w:gridSpan w:val="3"/>
                  <w:tcBorders>
                    <w:top w:val="single" w:sz="4" w:space="0" w:color="auto"/>
                    <w:left w:val="single" w:sz="4" w:space="0" w:color="auto"/>
                    <w:bottom w:val="single" w:sz="4" w:space="0" w:color="auto"/>
                    <w:right w:val="single" w:sz="4" w:space="0" w:color="auto"/>
                  </w:tcBorders>
                </w:tcPr>
                <w:p w14:paraId="07178ACB" w14:textId="77777777" w:rsidR="00FF1A74" w:rsidRPr="006C1FA2" w:rsidRDefault="00FF1A74" w:rsidP="000A46D1">
                  <w:pPr>
                    <w:framePr w:hSpace="180" w:wrap="around" w:vAnchor="page" w:hAnchor="margin" w:y="347"/>
                    <w:rPr>
                      <w:sz w:val="20"/>
                    </w:rPr>
                  </w:pPr>
                </w:p>
              </w:tc>
            </w:tr>
            <w:tr w:rsidR="00FF1A74" w:rsidRPr="006C1FA2" w14:paraId="6951F015" w14:textId="2C39A5EF" w:rsidTr="00CE06B7">
              <w:trPr>
                <w:gridAfter w:val="2"/>
                <w:wAfter w:w="289"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F1A74" w:rsidRPr="0028367D" w:rsidRDefault="00FF1A74" w:rsidP="000A46D1">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F1A74" w:rsidRPr="0028367D" w:rsidRDefault="00FF1A74" w:rsidP="000A46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F1A74" w:rsidRPr="0028367D" w:rsidRDefault="00FF1A74" w:rsidP="000A46D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F1A74" w:rsidRPr="0028367D" w:rsidRDefault="00FF1A74" w:rsidP="000A46D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F1A74" w:rsidRPr="0028367D" w:rsidRDefault="00FF1A74" w:rsidP="000A46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F1A74" w:rsidRPr="0028367D" w:rsidRDefault="00FF1A74" w:rsidP="000A46D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F1A74" w:rsidRPr="0028367D" w:rsidRDefault="00FF1A74" w:rsidP="000A46D1">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F1A74" w:rsidRPr="0028367D" w:rsidRDefault="00FF1A74" w:rsidP="000A46D1">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FF1A74" w:rsidRPr="0028367D" w:rsidRDefault="00FF1A74" w:rsidP="000A46D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FF1A74" w:rsidRPr="006C1FA2" w:rsidRDefault="00FF1A74" w:rsidP="000A46D1">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A9F9E10" w14:textId="77777777" w:rsidR="00FF1A74" w:rsidRPr="006C1FA2" w:rsidRDefault="00FF1A74" w:rsidP="000A46D1">
                  <w:pPr>
                    <w:framePr w:hSpace="180" w:wrap="around" w:vAnchor="page" w:hAnchor="margin" w:y="347"/>
                    <w:rPr>
                      <w:sz w:val="20"/>
                    </w:rPr>
                  </w:pPr>
                </w:p>
              </w:tc>
            </w:tr>
            <w:tr w:rsidR="00FF1A74" w:rsidRPr="00845C1B" w14:paraId="35BEFA5B" w14:textId="77777777" w:rsidTr="00CE06B7">
              <w:trPr>
                <w:gridAfter w:val="1"/>
                <w:wAfter w:w="267" w:type="dxa"/>
                <w:trHeight w:val="397"/>
              </w:trPr>
              <w:tc>
                <w:tcPr>
                  <w:tcW w:w="9490" w:type="dxa"/>
                  <w:gridSpan w:val="10"/>
                  <w:tcBorders>
                    <w:top w:val="single" w:sz="4" w:space="0" w:color="auto"/>
                  </w:tcBorders>
                  <w:shd w:val="clear" w:color="auto" w:fill="auto"/>
                  <w:vAlign w:val="center"/>
                </w:tcPr>
                <w:p w14:paraId="077455FC" w14:textId="77777777" w:rsidR="00FF1A74" w:rsidRPr="00845C1B" w:rsidRDefault="00FF1A74" w:rsidP="000A46D1">
                  <w:pPr>
                    <w:framePr w:hSpace="180" w:wrap="around" w:vAnchor="page" w:hAnchor="margin" w:y="347"/>
                    <w:tabs>
                      <w:tab w:val="left" w:pos="6120"/>
                    </w:tabs>
                    <w:rPr>
                      <w:sz w:val="20"/>
                    </w:rPr>
                  </w:pPr>
                </w:p>
                <w:p w14:paraId="15135DCC" w14:textId="77777777" w:rsidR="00FF1A74" w:rsidRPr="00845C1B" w:rsidRDefault="00FF1A74" w:rsidP="000A46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F1A74" w:rsidRPr="00845C1B" w:rsidRDefault="00FF1A74" w:rsidP="000A46D1">
                  <w:pPr>
                    <w:framePr w:hSpace="180" w:wrap="around" w:vAnchor="page" w:hAnchor="margin" w:y="347"/>
                    <w:rPr>
                      <w:sz w:val="20"/>
                    </w:rPr>
                  </w:pPr>
                </w:p>
                <w:p w14:paraId="1FA8F12B" w14:textId="362C50DE" w:rsidR="00FF1A74" w:rsidRPr="00845C1B" w:rsidRDefault="00FF1A74" w:rsidP="000A46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14:paraId="2F38C355" w14:textId="77777777" w:rsidR="00FF1A74" w:rsidRPr="00845C1B" w:rsidRDefault="00FF1A74" w:rsidP="000A46D1">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FF1A74" w:rsidRPr="00845C1B" w:rsidRDefault="00FF1A74" w:rsidP="000A46D1">
                  <w:pPr>
                    <w:framePr w:hSpace="180" w:wrap="around" w:vAnchor="page" w:hAnchor="margin" w:y="347"/>
                    <w:tabs>
                      <w:tab w:val="left" w:pos="6120"/>
                    </w:tabs>
                    <w:rPr>
                      <w:sz w:val="20"/>
                    </w:rPr>
                  </w:pPr>
                </w:p>
              </w:tc>
              <w:tc>
                <w:tcPr>
                  <w:tcW w:w="1120" w:type="dxa"/>
                  <w:gridSpan w:val="3"/>
                  <w:tcBorders>
                    <w:top w:val="single" w:sz="4" w:space="0" w:color="auto"/>
                  </w:tcBorders>
                </w:tcPr>
                <w:p w14:paraId="2FAA5D03" w14:textId="187F964B" w:rsidR="00FF1A74" w:rsidRPr="00845C1B" w:rsidRDefault="00FF1A74" w:rsidP="000A46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CE06B7">
      <w:pPr>
        <w:framePr w:h="9469"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6EC9958F" w14:textId="77777777" w:rsidR="006700CA" w:rsidRPr="00FF430B" w:rsidRDefault="006700CA" w:rsidP="006700CA">
      <w:pPr>
        <w:jc w:val="center"/>
        <w:rPr>
          <w:b/>
          <w:noProof w:val="0"/>
          <w:lang w:val="ro-MD"/>
        </w:rPr>
      </w:pPr>
      <w:r w:rsidRPr="00FF430B">
        <w:rPr>
          <w:b/>
          <w:noProof w:val="0"/>
          <w:lang w:val="ro-MD"/>
        </w:rPr>
        <w:lastRenderedPageBreak/>
        <w:t>CONTRACT – MODEL</w:t>
      </w:r>
    </w:p>
    <w:p w14:paraId="467B8376" w14:textId="77777777" w:rsidR="006700CA" w:rsidRPr="00FF430B" w:rsidRDefault="006700CA" w:rsidP="006700CA">
      <w:pPr>
        <w:jc w:val="center"/>
        <w:rPr>
          <w:b/>
          <w:noProof w:val="0"/>
          <w:lang w:val="ro-MD"/>
        </w:rPr>
      </w:pPr>
    </w:p>
    <w:p w14:paraId="0B6F3118" w14:textId="77777777" w:rsidR="006700CA" w:rsidRPr="00FF430B" w:rsidRDefault="006700CA" w:rsidP="006700CA">
      <w:pPr>
        <w:tabs>
          <w:tab w:val="left" w:pos="2295"/>
        </w:tabs>
        <w:jc w:val="both"/>
        <w:rPr>
          <w:lang w:val="ro-MD"/>
        </w:rPr>
      </w:pPr>
    </w:p>
    <w:p w14:paraId="43BB166C" w14:textId="77777777" w:rsidR="006700CA" w:rsidRPr="00FF430B" w:rsidRDefault="006700CA" w:rsidP="006700CA">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7B58099E" w14:textId="7A7AFCA3" w:rsidR="006700CA" w:rsidRPr="00FF430B" w:rsidRDefault="006700CA" w:rsidP="006700CA">
      <w:pPr>
        <w:jc w:val="center"/>
        <w:rPr>
          <w:b/>
          <w:i/>
          <w:lang w:val="ro-MD"/>
        </w:rPr>
      </w:pPr>
      <w:r w:rsidRPr="00FF430B">
        <w:rPr>
          <w:b/>
          <w:lang w:val="ro-MD"/>
        </w:rPr>
        <w:t>de achiziţionare a</w:t>
      </w:r>
      <w:r>
        <w:rPr>
          <w:b/>
          <w:lang w:val="ro-MD"/>
        </w:rPr>
        <w:t xml:space="preserve"> </w:t>
      </w:r>
      <w:r w:rsidRPr="00FF430B">
        <w:rPr>
          <w:b/>
          <w:lang w:val="ro-MD"/>
        </w:rPr>
        <w:t xml:space="preserve">serviciilor de proiectare </w:t>
      </w:r>
    </w:p>
    <w:p w14:paraId="7B75F12C" w14:textId="77777777" w:rsidR="006700CA" w:rsidRPr="00FF430B" w:rsidRDefault="006700CA" w:rsidP="006700CA">
      <w:pPr>
        <w:tabs>
          <w:tab w:val="left" w:pos="2295"/>
        </w:tabs>
        <w:jc w:val="both"/>
        <w:rPr>
          <w:lang w:val="ro-MD"/>
        </w:rPr>
      </w:pPr>
    </w:p>
    <w:p w14:paraId="76B23212" w14:textId="0C801CCB" w:rsidR="006700CA" w:rsidRPr="00FF430B" w:rsidRDefault="006700CA" w:rsidP="006700CA">
      <w:pPr>
        <w:rPr>
          <w:i/>
          <w:lang w:val="ro-MD"/>
        </w:rPr>
      </w:pPr>
      <w:r w:rsidRPr="00FF430B">
        <w:rPr>
          <w:b/>
          <w:lang w:val="ro-MD"/>
        </w:rPr>
        <w:t>”___” _____________  202</w:t>
      </w:r>
      <w:r w:rsidR="000A46D1">
        <w:rPr>
          <w:b/>
          <w:lang w:val="ro-MD"/>
        </w:rPr>
        <w:t xml:space="preserve">2             </w:t>
      </w:r>
      <w:r w:rsidRPr="00FF430B">
        <w:rPr>
          <w:b/>
          <w:lang w:val="ro-MD"/>
        </w:rPr>
        <w:t xml:space="preserve">                                                              </w:t>
      </w:r>
      <w:r w:rsidR="000A46D1">
        <w:rPr>
          <w:b/>
          <w:lang w:val="ro-MD"/>
        </w:rPr>
        <w:t xml:space="preserve">  </w:t>
      </w:r>
      <w:r w:rsidRPr="00FF430B">
        <w:rPr>
          <w:b/>
          <w:lang w:val="ro-MD"/>
        </w:rPr>
        <w:t xml:space="preserve"> </w:t>
      </w:r>
      <w:r w:rsidRPr="000A46D1">
        <w:rPr>
          <w:lang w:val="ro-MD"/>
        </w:rPr>
        <w:t>oraș</w:t>
      </w:r>
      <w:r w:rsidR="000A46D1" w:rsidRPr="000A46D1">
        <w:rPr>
          <w:lang w:val="ro-MD"/>
        </w:rPr>
        <w:t xml:space="preserve"> </w:t>
      </w:r>
      <w:r w:rsidR="000A46D1" w:rsidRPr="000A46D1">
        <w:rPr>
          <w:u w:val="single"/>
          <w:lang w:val="ro-MD"/>
        </w:rPr>
        <w:t>Călărași</w:t>
      </w:r>
    </w:p>
    <w:p w14:paraId="2D37DDF1" w14:textId="77777777" w:rsidR="006700CA" w:rsidRPr="00FF430B" w:rsidRDefault="006700CA" w:rsidP="006700CA">
      <w:pPr>
        <w:tabs>
          <w:tab w:val="left" w:pos="2295"/>
        </w:tabs>
        <w:jc w:val="both"/>
        <w:rPr>
          <w:lang w:val="ro-MD"/>
        </w:rPr>
      </w:pPr>
    </w:p>
    <w:p w14:paraId="534A34B3" w14:textId="77777777" w:rsidR="006700CA" w:rsidRPr="00FF430B" w:rsidRDefault="006700CA" w:rsidP="00543184">
      <w:pPr>
        <w:pStyle w:val="a"/>
        <w:numPr>
          <w:ilvl w:val="0"/>
          <w:numId w:val="15"/>
        </w:numPr>
        <w:jc w:val="center"/>
        <w:rPr>
          <w:b/>
          <w:kern w:val="28"/>
          <w:lang w:val="ro-MD"/>
        </w:rPr>
      </w:pPr>
      <w:r w:rsidRPr="00FF430B">
        <w:rPr>
          <w:b/>
          <w:kern w:val="28"/>
          <w:lang w:val="ro-MD"/>
        </w:rPr>
        <w:t>PARTEA GENERALĂ</w:t>
      </w:r>
    </w:p>
    <w:p w14:paraId="60D4A22C" w14:textId="77777777" w:rsidR="006700CA" w:rsidRPr="00FF430B" w:rsidRDefault="006700CA" w:rsidP="006700CA">
      <w:pPr>
        <w:pStyle w:val="a"/>
        <w:numPr>
          <w:ilvl w:val="0"/>
          <w:numId w:val="0"/>
        </w:numPr>
        <w:ind w:left="3240"/>
        <w:rPr>
          <w:kern w:val="28"/>
          <w:sz w:val="20"/>
          <w:szCs w:val="20"/>
          <w:lang w:val="ro-MD"/>
        </w:rPr>
      </w:pPr>
      <w:r w:rsidRPr="00FF430B">
        <w:rPr>
          <w:kern w:val="28"/>
          <w:sz w:val="20"/>
          <w:szCs w:val="20"/>
          <w:lang w:val="ro-MD"/>
        </w:rPr>
        <w:t xml:space="preserve">                    (OBLIGATORIU)</w:t>
      </w:r>
    </w:p>
    <w:p w14:paraId="585E6872" w14:textId="77777777" w:rsidR="006700CA" w:rsidRPr="00FF430B" w:rsidRDefault="006700CA" w:rsidP="006700CA">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4"/>
        <w:gridCol w:w="4225"/>
      </w:tblGrid>
      <w:tr w:rsidR="006700CA" w:rsidRPr="00EC30C2" w14:paraId="0A0A3C2E" w14:textId="77777777" w:rsidTr="006E55DA">
        <w:tc>
          <w:tcPr>
            <w:tcW w:w="2650" w:type="pct"/>
          </w:tcPr>
          <w:p w14:paraId="38D9BDEC" w14:textId="77777777" w:rsidR="006700CA" w:rsidRPr="00FF430B" w:rsidRDefault="006700CA" w:rsidP="006E55DA">
            <w:pPr>
              <w:jc w:val="both"/>
              <w:rPr>
                <w:b/>
                <w:lang w:val="ro-MD"/>
              </w:rPr>
            </w:pPr>
            <w:r w:rsidRPr="00FF430B">
              <w:rPr>
                <w:b/>
                <w:lang w:val="ro-MD"/>
              </w:rPr>
              <w:t>Beneficiar</w:t>
            </w:r>
          </w:p>
        </w:tc>
        <w:tc>
          <w:tcPr>
            <w:tcW w:w="2350" w:type="pct"/>
          </w:tcPr>
          <w:p w14:paraId="1457DEC7" w14:textId="77777777" w:rsidR="006700CA" w:rsidRPr="00FF430B" w:rsidRDefault="006700CA" w:rsidP="006E55DA">
            <w:pPr>
              <w:jc w:val="both"/>
              <w:rPr>
                <w:b/>
                <w:lang w:val="ro-MD"/>
              </w:rPr>
            </w:pPr>
            <w:r w:rsidRPr="00FF430B">
              <w:rPr>
                <w:b/>
                <w:lang w:val="ro-MD"/>
              </w:rPr>
              <w:t>Antreprenor</w:t>
            </w:r>
          </w:p>
        </w:tc>
      </w:tr>
      <w:tr w:rsidR="006700CA" w:rsidRPr="00EC30C2" w14:paraId="1C399ADB" w14:textId="77777777" w:rsidTr="006E55DA">
        <w:tc>
          <w:tcPr>
            <w:tcW w:w="2650" w:type="pct"/>
          </w:tcPr>
          <w:p w14:paraId="45B379EA" w14:textId="77777777" w:rsidR="006700CA" w:rsidRPr="00FF430B" w:rsidRDefault="006700CA" w:rsidP="006E55DA">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1158F19C" w14:textId="5FC6989B" w:rsidR="006700CA" w:rsidRPr="00FF430B" w:rsidRDefault="000A46D1" w:rsidP="006E55DA">
            <w:pPr>
              <w:jc w:val="both"/>
              <w:rPr>
                <w:lang w:val="ro-MD"/>
              </w:rPr>
            </w:pPr>
            <w:r>
              <w:rPr>
                <w:b/>
                <w:lang w:val="ro-MD"/>
              </w:rPr>
              <w:t xml:space="preserve">Primăria or. Călărași </w:t>
            </w:r>
            <w:r w:rsidR="006700CA" w:rsidRPr="00FF430B">
              <w:rPr>
                <w:lang w:val="ro-MD"/>
              </w:rPr>
              <w:t xml:space="preserve">reprezentat prin </w:t>
            </w:r>
            <w:r w:rsidRPr="000A46D1">
              <w:rPr>
                <w:b/>
                <w:bCs/>
                <w:lang w:val="ro-MD"/>
              </w:rPr>
              <w:t>Primarul Ion Olari</w:t>
            </w:r>
            <w:r>
              <w:rPr>
                <w:lang w:val="ro-MD"/>
              </w:rPr>
              <w:t xml:space="preserve"> </w:t>
            </w:r>
            <w:r w:rsidR="006700CA" w:rsidRPr="00FF430B">
              <w:rPr>
                <w:lang w:val="ro-MD"/>
              </w:rPr>
              <w:t xml:space="preserve">,care acţionează în baza </w:t>
            </w:r>
            <w:r>
              <w:rPr>
                <w:lang w:val="ro-MD"/>
              </w:rPr>
              <w:t>extrasului nr.428497 din 21 noiembrie 2019</w:t>
            </w:r>
            <w:r w:rsidR="006700CA" w:rsidRPr="00FF430B">
              <w:rPr>
                <w:lang w:val="ro-MD"/>
              </w:rPr>
              <w:t xml:space="preserve">, denumit în continuare </w:t>
            </w:r>
            <w:r>
              <w:rPr>
                <w:i/>
                <w:lang w:val="ro-MD"/>
              </w:rPr>
              <w:t>Cumpărător/Beneficiar</w:t>
            </w:r>
            <w:r w:rsidR="006700CA" w:rsidRPr="00FF430B">
              <w:rPr>
                <w:i/>
                <w:lang w:val="ro-MD"/>
              </w:rPr>
              <w:t xml:space="preserve">, </w:t>
            </w:r>
            <w:r>
              <w:rPr>
                <w:i/>
                <w:lang w:val="ro-MD"/>
              </w:rPr>
              <w:t>1007601009004</w:t>
            </w:r>
            <w:r w:rsidR="006700CA" w:rsidRPr="00FF430B">
              <w:rPr>
                <w:i/>
                <w:lang w:val="ro-MD"/>
              </w:rPr>
              <w:t xml:space="preserve">, </w:t>
            </w:r>
            <w:r w:rsidR="006700CA" w:rsidRPr="00FF430B">
              <w:rPr>
                <w:lang w:val="ro-MD"/>
              </w:rPr>
              <w:t xml:space="preserve"> pe de altă parte,</w:t>
            </w:r>
          </w:p>
        </w:tc>
      </w:tr>
    </w:tbl>
    <w:p w14:paraId="68F68B56" w14:textId="77777777" w:rsidR="006700CA" w:rsidRPr="00FF430B" w:rsidRDefault="006700CA" w:rsidP="006700CA">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554C62E5" w14:textId="77777777" w:rsidR="006700CA" w:rsidRPr="00FF430B" w:rsidRDefault="006700CA" w:rsidP="006700CA">
      <w:pPr>
        <w:pStyle w:val="a"/>
        <w:numPr>
          <w:ilvl w:val="0"/>
          <w:numId w:val="0"/>
        </w:numPr>
        <w:ind w:left="3240"/>
        <w:rPr>
          <w:kern w:val="28"/>
          <w:sz w:val="20"/>
          <w:szCs w:val="20"/>
          <w:lang w:val="ro-MD"/>
        </w:rPr>
      </w:pPr>
    </w:p>
    <w:p w14:paraId="6E7AC04F" w14:textId="77777777" w:rsidR="006700CA" w:rsidRPr="00FF430B" w:rsidRDefault="006700CA" w:rsidP="006700CA">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76307DB9" w14:textId="77777777" w:rsidR="006700CA" w:rsidRPr="00FF430B" w:rsidRDefault="006700CA" w:rsidP="006700CA">
      <w:pPr>
        <w:pStyle w:val="a"/>
        <w:numPr>
          <w:ilvl w:val="0"/>
          <w:numId w:val="0"/>
        </w:numPr>
        <w:ind w:left="3240"/>
        <w:rPr>
          <w:kern w:val="28"/>
          <w:sz w:val="20"/>
          <w:szCs w:val="20"/>
          <w:lang w:val="ro-MD"/>
        </w:rPr>
      </w:pPr>
    </w:p>
    <w:p w14:paraId="3D54191E" w14:textId="77777777" w:rsidR="006700CA" w:rsidRPr="00FF430B" w:rsidRDefault="006700CA" w:rsidP="006700CA">
      <w:pPr>
        <w:jc w:val="both"/>
        <w:rPr>
          <w:lang w:val="ro-MD"/>
        </w:rPr>
      </w:pPr>
      <w:r w:rsidRPr="00FF430B">
        <w:rPr>
          <w:lang w:val="ro-MD"/>
        </w:rPr>
        <w:t>2. Următoarele documente vor fi considerate părţi componente ale Contractului:</w:t>
      </w:r>
    </w:p>
    <w:p w14:paraId="5E5477ED" w14:textId="77777777" w:rsidR="006700CA" w:rsidRPr="00FF430B" w:rsidRDefault="006700CA" w:rsidP="00543184">
      <w:pPr>
        <w:numPr>
          <w:ilvl w:val="0"/>
          <w:numId w:val="10"/>
        </w:numPr>
        <w:suppressAutoHyphens/>
        <w:ind w:left="0" w:firstLine="720"/>
        <w:jc w:val="both"/>
        <w:rPr>
          <w:lang w:val="ro-MD"/>
        </w:rPr>
      </w:pPr>
      <w:r w:rsidRPr="00FF430B">
        <w:rPr>
          <w:lang w:val="ro-MD"/>
        </w:rPr>
        <w:t>Formularul Contractului;</w:t>
      </w:r>
    </w:p>
    <w:p w14:paraId="6989ABBE" w14:textId="77777777" w:rsidR="006700CA" w:rsidRPr="00FF430B" w:rsidRDefault="006700CA" w:rsidP="00543184">
      <w:pPr>
        <w:numPr>
          <w:ilvl w:val="0"/>
          <w:numId w:val="10"/>
        </w:numPr>
        <w:suppressAutoHyphens/>
        <w:ind w:left="0" w:firstLine="720"/>
        <w:jc w:val="both"/>
        <w:rPr>
          <w:i/>
          <w:lang w:val="ro-MD"/>
        </w:rPr>
      </w:pPr>
      <w:r w:rsidRPr="00FF430B">
        <w:rPr>
          <w:lang w:val="ro-MD"/>
        </w:rPr>
        <w:t>Formularul ofertei;</w:t>
      </w:r>
    </w:p>
    <w:p w14:paraId="618E8066" w14:textId="77777777" w:rsidR="006700CA" w:rsidRPr="00FF430B" w:rsidRDefault="006700CA" w:rsidP="00543184">
      <w:pPr>
        <w:numPr>
          <w:ilvl w:val="0"/>
          <w:numId w:val="10"/>
        </w:numPr>
        <w:suppressAutoHyphens/>
        <w:ind w:left="0" w:firstLine="720"/>
        <w:jc w:val="both"/>
        <w:rPr>
          <w:i/>
          <w:lang w:val="ro-MD"/>
        </w:rPr>
      </w:pPr>
      <w:r w:rsidRPr="00FF430B">
        <w:rPr>
          <w:lang w:val="ro-MD"/>
        </w:rPr>
        <w:t>Caietul de sarcini;</w:t>
      </w:r>
    </w:p>
    <w:p w14:paraId="32E0A3DE" w14:textId="77777777" w:rsidR="006700CA" w:rsidRPr="00FF430B" w:rsidRDefault="006700CA" w:rsidP="00543184">
      <w:pPr>
        <w:numPr>
          <w:ilvl w:val="0"/>
          <w:numId w:val="10"/>
        </w:numPr>
        <w:suppressAutoHyphens/>
        <w:ind w:left="0" w:firstLine="720"/>
        <w:jc w:val="both"/>
        <w:rPr>
          <w:i/>
          <w:lang w:val="ro-MD"/>
        </w:rPr>
      </w:pPr>
      <w:r w:rsidRPr="00FF430B">
        <w:rPr>
          <w:lang w:val="ro-MD"/>
        </w:rPr>
        <w:t>Garanția de bună execuție.</w:t>
      </w:r>
    </w:p>
    <w:p w14:paraId="6EFB5B2E" w14:textId="77777777" w:rsidR="006700CA" w:rsidRPr="00FF430B" w:rsidRDefault="006700CA" w:rsidP="006700CA">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3BE5E441" w14:textId="77777777" w:rsidR="006700CA" w:rsidRPr="00FF430B" w:rsidRDefault="006700CA" w:rsidP="006700CA">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D7264DB" w14:textId="77777777" w:rsidR="006700CA" w:rsidRPr="00FF430B" w:rsidRDefault="006700CA" w:rsidP="006700CA">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8941E32" w14:textId="77777777" w:rsidR="006700CA" w:rsidRPr="00FF430B" w:rsidRDefault="006700CA" w:rsidP="006700CA">
      <w:pPr>
        <w:pStyle w:val="a"/>
        <w:numPr>
          <w:ilvl w:val="0"/>
          <w:numId w:val="0"/>
        </w:numPr>
        <w:ind w:left="710"/>
        <w:jc w:val="left"/>
        <w:rPr>
          <w:kern w:val="28"/>
          <w:sz w:val="20"/>
          <w:szCs w:val="20"/>
          <w:lang w:val="ro-MD"/>
        </w:rPr>
      </w:pPr>
    </w:p>
    <w:p w14:paraId="555728B9" w14:textId="77777777" w:rsidR="006700CA" w:rsidRPr="00FF430B" w:rsidRDefault="006700CA" w:rsidP="006700CA">
      <w:pPr>
        <w:rPr>
          <w:b/>
          <w:lang w:val="ro-MD"/>
        </w:rPr>
      </w:pPr>
      <w:r w:rsidRPr="00FF430B">
        <w:rPr>
          <w:b/>
          <w:lang w:val="ro-MD"/>
        </w:rPr>
        <w:t>1. OBIECTUL CONTRACTULUI</w:t>
      </w:r>
    </w:p>
    <w:p w14:paraId="0BC222C4" w14:textId="77777777" w:rsidR="006700CA" w:rsidRPr="00FF430B" w:rsidRDefault="006700CA" w:rsidP="006700CA">
      <w:pPr>
        <w:jc w:val="both"/>
        <w:rPr>
          <w:lang w:val="ro-MD"/>
        </w:rPr>
      </w:pPr>
      <w:r w:rsidRPr="00FF430B">
        <w:rPr>
          <w:lang w:val="ro-MD"/>
        </w:rPr>
        <w:t xml:space="preserve">1.1. Antreprenorul îşi asumă obligaţia de a presta Lucrările conform Specificaţiei, care este parte integrantă a prezentului Contract. </w:t>
      </w:r>
    </w:p>
    <w:p w14:paraId="31BC7FB6" w14:textId="77777777" w:rsidR="006700CA" w:rsidRPr="00FF430B" w:rsidRDefault="006700CA" w:rsidP="006700CA">
      <w:pPr>
        <w:jc w:val="both"/>
        <w:rPr>
          <w:lang w:val="ro-MD"/>
        </w:rPr>
      </w:pPr>
      <w:r w:rsidRPr="00FF430B">
        <w:rPr>
          <w:lang w:val="ro-MD"/>
        </w:rPr>
        <w:t xml:space="preserve">1.2. Beneficiarul se obligă, la rândul său, să achite şi să recepţioneze Lucrările livrate de Antreprenor. </w:t>
      </w:r>
    </w:p>
    <w:p w14:paraId="277C4009" w14:textId="77777777" w:rsidR="006700CA" w:rsidRPr="00FF430B" w:rsidRDefault="006700CA" w:rsidP="006700CA">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64B167B8" w14:textId="77777777" w:rsidR="006700CA" w:rsidRPr="00FF430B" w:rsidRDefault="006700CA" w:rsidP="006700CA">
      <w:pPr>
        <w:pStyle w:val="a"/>
        <w:numPr>
          <w:ilvl w:val="0"/>
          <w:numId w:val="0"/>
        </w:numPr>
        <w:ind w:left="3240"/>
        <w:rPr>
          <w:kern w:val="28"/>
          <w:sz w:val="20"/>
          <w:szCs w:val="20"/>
          <w:lang w:val="ro-MD"/>
        </w:rPr>
      </w:pPr>
    </w:p>
    <w:p w14:paraId="04E4DE81" w14:textId="77777777" w:rsidR="006700CA" w:rsidRPr="00FF430B" w:rsidRDefault="006700CA" w:rsidP="006700CA">
      <w:pPr>
        <w:rPr>
          <w:b/>
          <w:lang w:val="ro-MD"/>
        </w:rPr>
      </w:pPr>
      <w:r w:rsidRPr="00FF430B">
        <w:rPr>
          <w:b/>
          <w:lang w:val="ro-MD"/>
        </w:rPr>
        <w:t>2.TERMENII ŞI CONDIŢIILE DE PRESTARE</w:t>
      </w:r>
    </w:p>
    <w:p w14:paraId="5B38BA7A" w14:textId="77777777" w:rsidR="006700CA" w:rsidRPr="00FF430B" w:rsidRDefault="006700CA" w:rsidP="006700CA">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2A56BC54" w14:textId="77777777" w:rsidR="006700CA" w:rsidRPr="00FF430B" w:rsidRDefault="006700CA" w:rsidP="006700CA">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5C83AC78" w14:textId="77777777" w:rsidR="006700CA" w:rsidRPr="00FF430B" w:rsidRDefault="006700CA" w:rsidP="006700CA">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27C5C26" w14:textId="77777777" w:rsidR="006700CA" w:rsidRPr="00FF430B" w:rsidRDefault="006700CA" w:rsidP="006700CA">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37E7EE81" w14:textId="77777777" w:rsidR="006700CA" w:rsidRPr="00FF430B" w:rsidRDefault="006700CA" w:rsidP="006700CA">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7B59664" w14:textId="77777777" w:rsidR="006700CA" w:rsidRPr="00FF430B" w:rsidRDefault="006700CA" w:rsidP="006700CA">
      <w:pPr>
        <w:ind w:firstLine="720"/>
        <w:jc w:val="both"/>
        <w:rPr>
          <w:lang w:val="ro-MD"/>
        </w:rPr>
      </w:pPr>
    </w:p>
    <w:p w14:paraId="6C5757C3" w14:textId="77777777" w:rsidR="006700CA" w:rsidRPr="00FF430B" w:rsidRDefault="006700CA" w:rsidP="006700CA">
      <w:pPr>
        <w:rPr>
          <w:b/>
          <w:lang w:val="ro-MD"/>
        </w:rPr>
      </w:pPr>
      <w:r w:rsidRPr="00FF430B">
        <w:rPr>
          <w:b/>
          <w:lang w:val="ro-MD"/>
        </w:rPr>
        <w:t>3. PREŢUL ŞI CONDIŢIILE DE PLATĂ</w:t>
      </w:r>
    </w:p>
    <w:p w14:paraId="6DCEC115" w14:textId="77777777" w:rsidR="006700CA" w:rsidRPr="00FF430B" w:rsidRDefault="006700CA" w:rsidP="006700CA">
      <w:pPr>
        <w:jc w:val="both"/>
        <w:rPr>
          <w:lang w:val="ro-MD"/>
        </w:rPr>
      </w:pPr>
      <w:r w:rsidRPr="00FF430B">
        <w:rPr>
          <w:lang w:val="ro-MD"/>
        </w:rPr>
        <w:t>3.1. Preţul Lucrărilor conform prezentului Contract este stabilit în lei moldoveneşti.</w:t>
      </w:r>
    </w:p>
    <w:p w14:paraId="2FD23C8A" w14:textId="77777777" w:rsidR="006700CA" w:rsidRPr="00FF430B" w:rsidRDefault="006700CA" w:rsidP="006700CA">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2F6941FE" w14:textId="77777777" w:rsidR="006700CA" w:rsidRPr="00FF430B" w:rsidRDefault="006700CA" w:rsidP="006700CA">
      <w:pPr>
        <w:jc w:val="both"/>
        <w:rPr>
          <w:lang w:val="ro-MD"/>
        </w:rPr>
      </w:pPr>
      <w:r w:rsidRPr="00FF430B">
        <w:rPr>
          <w:lang w:val="ro-MD"/>
        </w:rPr>
        <w:t>3.3. Beneficiarul va achita Antreprenorului în două etape suma totală pentru Lucrările executate, după cum urmează:</w:t>
      </w:r>
    </w:p>
    <w:p w14:paraId="7415682A" w14:textId="77777777" w:rsidR="006700CA" w:rsidRPr="00FF430B" w:rsidRDefault="006700CA" w:rsidP="006700C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744A0A9E" w14:textId="77777777" w:rsidR="006700CA" w:rsidRPr="00FF430B" w:rsidRDefault="006700CA" w:rsidP="006700C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578636E0" w14:textId="77777777" w:rsidR="006700CA" w:rsidRPr="00FF430B" w:rsidRDefault="006700CA" w:rsidP="006700CA">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52F4035E" w14:textId="77777777" w:rsidR="006700CA" w:rsidRPr="00FF430B" w:rsidRDefault="006700CA" w:rsidP="006700CA">
      <w:pPr>
        <w:jc w:val="both"/>
        <w:rPr>
          <w:lang w:val="ro-MD"/>
        </w:rPr>
      </w:pPr>
      <w:r w:rsidRPr="00FF430B">
        <w:rPr>
          <w:lang w:val="ro-MD"/>
        </w:rPr>
        <w:t>3.5. Plăţile se vor efectua prin ……………, indicat în prezentul Contract.</w:t>
      </w:r>
    </w:p>
    <w:p w14:paraId="76321EBD" w14:textId="77777777" w:rsidR="006700CA" w:rsidRPr="00FF430B" w:rsidRDefault="006700CA" w:rsidP="006700CA">
      <w:pPr>
        <w:pStyle w:val="a"/>
        <w:numPr>
          <w:ilvl w:val="0"/>
          <w:numId w:val="0"/>
        </w:numPr>
        <w:ind w:left="3240"/>
        <w:rPr>
          <w:kern w:val="28"/>
          <w:sz w:val="20"/>
          <w:szCs w:val="20"/>
          <w:lang w:val="ro-MD"/>
        </w:rPr>
      </w:pPr>
    </w:p>
    <w:p w14:paraId="7BD22095" w14:textId="77777777" w:rsidR="006700CA" w:rsidRPr="00FF430B" w:rsidRDefault="006700CA" w:rsidP="006700CA">
      <w:pPr>
        <w:rPr>
          <w:b/>
          <w:lang w:val="ro-MD"/>
        </w:rPr>
      </w:pPr>
      <w:r w:rsidRPr="00FF430B">
        <w:rPr>
          <w:b/>
          <w:lang w:val="ro-MD"/>
        </w:rPr>
        <w:t>4. CONDIŢIILE DE PREDARE-PRIMIRE</w:t>
      </w:r>
    </w:p>
    <w:p w14:paraId="4738F1EF" w14:textId="77777777" w:rsidR="006700CA" w:rsidRPr="00FF430B" w:rsidRDefault="006700CA" w:rsidP="006700CA">
      <w:pPr>
        <w:jc w:val="both"/>
        <w:rPr>
          <w:lang w:val="ro-MD"/>
        </w:rPr>
      </w:pPr>
      <w:r w:rsidRPr="00FF430B">
        <w:rPr>
          <w:lang w:val="ro-MD"/>
        </w:rPr>
        <w:t>4.1. Lucrările se consideră predate de către Antreprenor şi recepţionate de către Beneficiar dacă:</w:t>
      </w:r>
    </w:p>
    <w:p w14:paraId="6EA636C3" w14:textId="77777777" w:rsidR="006700CA" w:rsidRPr="00FF430B" w:rsidRDefault="006700CA" w:rsidP="00543184">
      <w:pPr>
        <w:numPr>
          <w:ilvl w:val="0"/>
          <w:numId w:val="1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98FC7FA" w14:textId="77777777" w:rsidR="006700CA" w:rsidRPr="00FF430B" w:rsidRDefault="006700CA" w:rsidP="00543184">
      <w:pPr>
        <w:numPr>
          <w:ilvl w:val="0"/>
          <w:numId w:val="11"/>
        </w:numPr>
        <w:suppressAutoHyphens/>
        <w:ind w:left="0" w:firstLine="720"/>
        <w:jc w:val="both"/>
        <w:rPr>
          <w:lang w:val="ro-MD"/>
        </w:rPr>
      </w:pPr>
      <w:r w:rsidRPr="00FF430B">
        <w:rPr>
          <w:lang w:val="ro-MD"/>
        </w:rPr>
        <w:t>calitatea Lucrărilor corespunde documentelor normative și standardelor de stat.</w:t>
      </w:r>
    </w:p>
    <w:p w14:paraId="1BF7CCD1" w14:textId="77777777" w:rsidR="006700CA" w:rsidRPr="00FF430B" w:rsidRDefault="006700CA" w:rsidP="006700CA">
      <w:pPr>
        <w:ind w:firstLine="720"/>
        <w:jc w:val="center"/>
        <w:rPr>
          <w:b/>
          <w:lang w:val="ro-MD"/>
        </w:rPr>
      </w:pPr>
    </w:p>
    <w:p w14:paraId="0C791F4F" w14:textId="77777777" w:rsidR="006700CA" w:rsidRPr="00FF430B" w:rsidRDefault="006700CA" w:rsidP="006700CA">
      <w:pPr>
        <w:rPr>
          <w:b/>
          <w:lang w:val="ro-MD"/>
        </w:rPr>
      </w:pPr>
      <w:r w:rsidRPr="00FF430B">
        <w:rPr>
          <w:b/>
          <w:lang w:val="ro-MD"/>
        </w:rPr>
        <w:t>5. STANDARDE</w:t>
      </w:r>
    </w:p>
    <w:p w14:paraId="1DB2C1B7" w14:textId="77777777" w:rsidR="006700CA" w:rsidRPr="00FF430B" w:rsidRDefault="006700CA" w:rsidP="006700CA">
      <w:pPr>
        <w:jc w:val="both"/>
        <w:rPr>
          <w:lang w:val="ro-MD"/>
        </w:rPr>
      </w:pPr>
      <w:r w:rsidRPr="00FF430B">
        <w:rPr>
          <w:lang w:val="ro-MD"/>
        </w:rPr>
        <w:t>5.1 Lucrările prestate în baza contractului vor respecta standardele prezentate de către Beneficiar în cerințele caietului de sarcini.</w:t>
      </w:r>
    </w:p>
    <w:p w14:paraId="6DBE3CCE" w14:textId="77777777" w:rsidR="006700CA" w:rsidRPr="00FF430B" w:rsidRDefault="006700CA" w:rsidP="006700CA">
      <w:pPr>
        <w:jc w:val="both"/>
        <w:rPr>
          <w:lang w:val="ro-MD"/>
        </w:rPr>
      </w:pPr>
      <w:r w:rsidRPr="00FF430B">
        <w:rPr>
          <w:lang w:val="ro-MD"/>
        </w:rPr>
        <w:t>5.2 Când nu este menţionat nici un standard sau reglementare aplicabilă, se vor respecta standardele sau alte reglementări autorizate în Republica Moldova.</w:t>
      </w:r>
    </w:p>
    <w:p w14:paraId="362F94EF" w14:textId="77777777" w:rsidR="006700CA" w:rsidRPr="00FF430B" w:rsidRDefault="006700CA" w:rsidP="006700CA">
      <w:pPr>
        <w:ind w:firstLine="720"/>
        <w:jc w:val="both"/>
        <w:rPr>
          <w:lang w:val="ro-MD"/>
        </w:rPr>
      </w:pPr>
    </w:p>
    <w:p w14:paraId="5A717674" w14:textId="77777777" w:rsidR="006700CA" w:rsidRPr="00FF430B" w:rsidRDefault="006700CA" w:rsidP="006700CA">
      <w:pPr>
        <w:rPr>
          <w:b/>
          <w:lang w:val="ro-MD"/>
        </w:rPr>
      </w:pPr>
      <w:r w:rsidRPr="00FF430B">
        <w:rPr>
          <w:b/>
          <w:lang w:val="ro-MD"/>
        </w:rPr>
        <w:t>6. OBLIGAŢIILE PĂRŢILOR</w:t>
      </w:r>
    </w:p>
    <w:p w14:paraId="4DDA33FB" w14:textId="77777777" w:rsidR="006700CA" w:rsidRPr="00FF430B" w:rsidRDefault="006700CA" w:rsidP="006700CA">
      <w:pPr>
        <w:jc w:val="both"/>
        <w:rPr>
          <w:lang w:val="ro-MD"/>
        </w:rPr>
      </w:pPr>
      <w:r w:rsidRPr="00FF430B">
        <w:rPr>
          <w:lang w:val="ro-MD"/>
        </w:rPr>
        <w:t>6.1. În baza prezentului Contract, Antreprenorul se obligă:</w:t>
      </w:r>
    </w:p>
    <w:p w14:paraId="4708F6FB"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DF7CA02"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660D8BDC"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30BB6EA9"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219106EA"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53C2F75A"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7998284F"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 supravegherii de autor asupra lucrărilor pe tot parcursul construcției;</w:t>
      </w:r>
    </w:p>
    <w:p w14:paraId="5D4F5F20" w14:textId="77777777" w:rsidR="006700CA" w:rsidRPr="00FF430B" w:rsidRDefault="006700CA" w:rsidP="00543184">
      <w:pPr>
        <w:numPr>
          <w:ilvl w:val="0"/>
          <w:numId w:val="1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901355A" w14:textId="77777777" w:rsidR="006700CA" w:rsidRPr="00FF430B" w:rsidRDefault="006700CA" w:rsidP="006700CA">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4E6898A8" w14:textId="77777777" w:rsidR="006700CA" w:rsidRPr="00FF430B" w:rsidRDefault="006700CA" w:rsidP="006700CA">
      <w:pPr>
        <w:jc w:val="both"/>
        <w:rPr>
          <w:lang w:val="ro-MD"/>
        </w:rPr>
      </w:pPr>
      <w:r w:rsidRPr="00FF430B">
        <w:rPr>
          <w:lang w:val="ro-MD"/>
        </w:rPr>
        <w:t>6.2.  În baza prezentului Contract, Beneficiarul se obligă:</w:t>
      </w:r>
    </w:p>
    <w:p w14:paraId="1DB55281" w14:textId="77777777" w:rsidR="006700CA" w:rsidRPr="00FF430B" w:rsidRDefault="006700CA" w:rsidP="00543184">
      <w:pPr>
        <w:numPr>
          <w:ilvl w:val="0"/>
          <w:numId w:val="1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502AE0CD" w14:textId="77777777" w:rsidR="006700CA" w:rsidRPr="00FF430B" w:rsidRDefault="006700CA" w:rsidP="00543184">
      <w:pPr>
        <w:numPr>
          <w:ilvl w:val="0"/>
          <w:numId w:val="1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17FEEC52" w14:textId="77777777" w:rsidR="006700CA" w:rsidRPr="00FF430B" w:rsidRDefault="006700CA" w:rsidP="00543184">
      <w:pPr>
        <w:numPr>
          <w:ilvl w:val="0"/>
          <w:numId w:val="13"/>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29BCC315" w14:textId="77777777" w:rsidR="006700CA" w:rsidRPr="00FF430B" w:rsidRDefault="006700CA" w:rsidP="006700CA">
      <w:pPr>
        <w:ind w:firstLine="720"/>
        <w:jc w:val="center"/>
        <w:rPr>
          <w:b/>
          <w:lang w:val="ro-MD"/>
        </w:rPr>
      </w:pPr>
    </w:p>
    <w:p w14:paraId="4994C66F" w14:textId="77777777" w:rsidR="006700CA" w:rsidRPr="00FF430B" w:rsidRDefault="006700CA" w:rsidP="006700CA">
      <w:pPr>
        <w:rPr>
          <w:b/>
          <w:lang w:val="ro-MD"/>
        </w:rPr>
      </w:pPr>
      <w:r w:rsidRPr="00FF430B">
        <w:rPr>
          <w:b/>
          <w:lang w:val="ro-MD"/>
        </w:rPr>
        <w:t>7. JUSTIFICAREA DATORITĂ UNUI IMPEDIMENT</w:t>
      </w:r>
    </w:p>
    <w:p w14:paraId="6B8D66F0" w14:textId="77777777" w:rsidR="006700CA" w:rsidRPr="00FF430B" w:rsidRDefault="006700CA" w:rsidP="006700CA">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B3047E" w14:textId="77777777" w:rsidR="006700CA" w:rsidRPr="00FF430B" w:rsidRDefault="006700CA" w:rsidP="006700CA">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0C020A1" w14:textId="77777777" w:rsidR="006700CA" w:rsidRPr="00FF430B" w:rsidRDefault="006700CA" w:rsidP="006700CA">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5B08592" w14:textId="77777777" w:rsidR="006700CA" w:rsidRPr="00FF430B" w:rsidRDefault="006700CA" w:rsidP="006700CA">
      <w:pPr>
        <w:ind w:firstLine="720"/>
        <w:jc w:val="both"/>
        <w:rPr>
          <w:lang w:val="ro-MD"/>
        </w:rPr>
      </w:pPr>
    </w:p>
    <w:p w14:paraId="70011E02" w14:textId="77777777" w:rsidR="006700CA" w:rsidRPr="00FF430B" w:rsidRDefault="006700CA" w:rsidP="006700CA">
      <w:pPr>
        <w:rPr>
          <w:b/>
          <w:lang w:val="ro-MD"/>
        </w:rPr>
      </w:pPr>
      <w:r w:rsidRPr="00FF430B">
        <w:rPr>
          <w:b/>
          <w:lang w:val="ro-MD"/>
        </w:rPr>
        <w:t>8. REZOLUȚIUNEA CONTRACTULUI</w:t>
      </w:r>
    </w:p>
    <w:p w14:paraId="75E9291C" w14:textId="77777777" w:rsidR="006700CA" w:rsidRPr="00FF430B" w:rsidRDefault="006700CA" w:rsidP="006700CA">
      <w:pPr>
        <w:jc w:val="both"/>
        <w:rPr>
          <w:lang w:val="ro-MD"/>
        </w:rPr>
      </w:pPr>
      <w:r w:rsidRPr="00FF430B">
        <w:rPr>
          <w:lang w:val="ro-MD"/>
        </w:rPr>
        <w:t>8.1.Rezoluțiunea Contractului se poate realiza cu acordul comun al Părţilor.</w:t>
      </w:r>
    </w:p>
    <w:p w14:paraId="0CDB1714" w14:textId="77777777" w:rsidR="006700CA" w:rsidRPr="00FF430B" w:rsidRDefault="006700CA" w:rsidP="006700CA">
      <w:pPr>
        <w:jc w:val="both"/>
        <w:rPr>
          <w:lang w:val="ro-MD"/>
        </w:rPr>
      </w:pPr>
      <w:r w:rsidRPr="00FF430B">
        <w:rPr>
          <w:lang w:val="ro-MD"/>
        </w:rPr>
        <w:t>8.2. Contractul poate fi rezolvitîn mod unilateral în caz de:</w:t>
      </w:r>
    </w:p>
    <w:p w14:paraId="4C111023" w14:textId="77777777" w:rsidR="006700CA" w:rsidRPr="00FF430B" w:rsidRDefault="006700CA" w:rsidP="00543184">
      <w:pPr>
        <w:numPr>
          <w:ilvl w:val="0"/>
          <w:numId w:val="1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45A4FF8F" w14:textId="77777777" w:rsidR="006700CA" w:rsidRPr="00FF430B" w:rsidRDefault="006700CA" w:rsidP="00543184">
      <w:pPr>
        <w:numPr>
          <w:ilvl w:val="0"/>
          <w:numId w:val="14"/>
        </w:numPr>
        <w:tabs>
          <w:tab w:val="left" w:pos="1080"/>
        </w:tabs>
        <w:suppressAutoHyphens/>
        <w:ind w:left="0" w:firstLine="720"/>
        <w:jc w:val="both"/>
        <w:rPr>
          <w:lang w:val="ro-MD"/>
        </w:rPr>
      </w:pPr>
      <w:r w:rsidRPr="00FF430B">
        <w:rPr>
          <w:lang w:val="ro-MD"/>
        </w:rPr>
        <w:t>nerespectare de către Antreprenor a termenelor de executare stabilite;</w:t>
      </w:r>
    </w:p>
    <w:p w14:paraId="65ECD98E" w14:textId="77777777" w:rsidR="006700CA" w:rsidRPr="00FF430B" w:rsidRDefault="006700CA" w:rsidP="00543184">
      <w:pPr>
        <w:numPr>
          <w:ilvl w:val="0"/>
          <w:numId w:val="14"/>
        </w:numPr>
        <w:tabs>
          <w:tab w:val="left" w:pos="1080"/>
        </w:tabs>
        <w:suppressAutoHyphens/>
        <w:ind w:left="0" w:firstLine="720"/>
        <w:jc w:val="both"/>
        <w:rPr>
          <w:lang w:val="ro-MD"/>
        </w:rPr>
      </w:pPr>
      <w:r w:rsidRPr="00FF430B">
        <w:rPr>
          <w:lang w:val="ro-MD"/>
        </w:rPr>
        <w:t>nerespectare de către Beneficiar a termenelor de plată a Lucrărilor;</w:t>
      </w:r>
    </w:p>
    <w:p w14:paraId="4A62F6CD" w14:textId="77777777" w:rsidR="006700CA" w:rsidRPr="00FF430B" w:rsidRDefault="006700CA" w:rsidP="00543184">
      <w:pPr>
        <w:numPr>
          <w:ilvl w:val="0"/>
          <w:numId w:val="14"/>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51A2E49F" w14:textId="77777777" w:rsidR="006700CA" w:rsidRPr="00FF430B" w:rsidRDefault="006700CA" w:rsidP="00543184">
      <w:pPr>
        <w:numPr>
          <w:ilvl w:val="0"/>
          <w:numId w:val="1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712992E8" w14:textId="77777777" w:rsidR="006700CA" w:rsidRPr="00FF430B" w:rsidRDefault="006700CA" w:rsidP="00543184">
      <w:pPr>
        <w:pStyle w:val="af3"/>
        <w:numPr>
          <w:ilvl w:val="0"/>
          <w:numId w:val="1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62F5C4BE" w14:textId="77777777" w:rsidR="006700CA" w:rsidRPr="00FF430B" w:rsidRDefault="006700CA" w:rsidP="00543184">
      <w:pPr>
        <w:pStyle w:val="af3"/>
        <w:numPr>
          <w:ilvl w:val="0"/>
          <w:numId w:val="14"/>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9898D9C" w14:textId="77777777" w:rsidR="006700CA" w:rsidRPr="00FF430B" w:rsidRDefault="006700CA" w:rsidP="006700CA">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D0A5250" w14:textId="77777777" w:rsidR="006700CA" w:rsidRPr="00FF430B" w:rsidRDefault="006700CA" w:rsidP="006700CA">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1004D38E" w14:textId="77777777" w:rsidR="006700CA" w:rsidRPr="00FF430B" w:rsidRDefault="006700CA" w:rsidP="006700CA">
      <w:pPr>
        <w:jc w:val="both"/>
        <w:rPr>
          <w:lang w:val="ro-MD"/>
        </w:rPr>
      </w:pPr>
    </w:p>
    <w:p w14:paraId="2434B83E" w14:textId="77777777" w:rsidR="006700CA" w:rsidRPr="00FF430B" w:rsidRDefault="006700CA" w:rsidP="006700CA">
      <w:pPr>
        <w:rPr>
          <w:b/>
          <w:lang w:val="ro-MD"/>
        </w:rPr>
      </w:pPr>
      <w:r w:rsidRPr="00FF430B">
        <w:rPr>
          <w:b/>
          <w:lang w:val="ro-MD"/>
        </w:rPr>
        <w:t>9. RECLAMAŢII ŞI SANCŢIUNI</w:t>
      </w:r>
    </w:p>
    <w:p w14:paraId="158CEB35" w14:textId="4796AA7E" w:rsidR="006700CA" w:rsidRPr="00FF430B" w:rsidRDefault="006700CA" w:rsidP="006700CA">
      <w:pPr>
        <w:jc w:val="both"/>
        <w:rPr>
          <w:lang w:val="ro-MD"/>
        </w:rPr>
      </w:pPr>
      <w:r w:rsidRPr="00FF430B">
        <w:rPr>
          <w:lang w:val="ro-MD"/>
        </w:rPr>
        <w:lastRenderedPageBreak/>
        <w:t>9.1. Reclamaţiile privind cantitatea Lucrărilor prestate sunt înaintate Antreprenorului la momentul recepţionării acestora</w:t>
      </w:r>
      <w:r w:rsidR="000A46D1">
        <w:rPr>
          <w:lang w:val="ro-MD"/>
        </w:rPr>
        <w:t xml:space="preserve"> </w:t>
      </w:r>
      <w:r w:rsidRPr="00FF430B">
        <w:rPr>
          <w:lang w:val="ro-MD"/>
        </w:rPr>
        <w:t>sau nu mai târziu de … zile de la data recepționării,  fiind confirmate printr-un act întocmit în comun cu reprezentantul Antreprenorului.</w:t>
      </w:r>
    </w:p>
    <w:p w14:paraId="5A280B12" w14:textId="77777777" w:rsidR="006700CA" w:rsidRPr="00FF430B" w:rsidRDefault="006700CA" w:rsidP="006700CA">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D3DA1EE" w14:textId="77777777" w:rsidR="006700CA" w:rsidRPr="00FF430B" w:rsidRDefault="006700CA" w:rsidP="006700CA">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507A12FB" w14:textId="77777777" w:rsidR="006700CA" w:rsidRPr="00FF430B" w:rsidRDefault="006700CA" w:rsidP="006700CA">
      <w:pPr>
        <w:jc w:val="both"/>
        <w:rPr>
          <w:lang w:val="ro-MD"/>
        </w:rPr>
      </w:pPr>
      <w:r w:rsidRPr="00FF430B">
        <w:rPr>
          <w:lang w:val="ro-MD"/>
        </w:rPr>
        <w:t xml:space="preserve">9.4.  În caz de recunoaştere a pretenţiilor, Antreprenorul este obligat, în termen  restrâns, să înlăture potrivit cerinţelor Contractului. </w:t>
      </w:r>
    </w:p>
    <w:p w14:paraId="76371A1F" w14:textId="77777777" w:rsidR="006700CA" w:rsidRPr="00FF430B" w:rsidRDefault="006700CA" w:rsidP="006700CA">
      <w:pPr>
        <w:jc w:val="both"/>
        <w:rPr>
          <w:lang w:val="ro-MD"/>
        </w:rPr>
      </w:pPr>
      <w:r w:rsidRPr="00FF430B">
        <w:rPr>
          <w:lang w:val="ro-MD"/>
        </w:rPr>
        <w:t>9.5. Antreprenorul poartă răspundere pentru calitatea Lucrărilor în limitele stabilite, inclusiv pentru viciile ascunse.</w:t>
      </w:r>
    </w:p>
    <w:p w14:paraId="3AF20987" w14:textId="77777777" w:rsidR="006700CA" w:rsidRPr="00FF430B" w:rsidRDefault="006700CA" w:rsidP="006700CA">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72645A07" w14:textId="77777777" w:rsidR="006700CA" w:rsidRPr="00FF430B" w:rsidRDefault="006700CA" w:rsidP="006700CA">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0EDEC485" w14:textId="77777777" w:rsidR="006700CA" w:rsidRPr="00FF430B" w:rsidRDefault="006700CA" w:rsidP="006700CA">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1325CD1B" w14:textId="77777777" w:rsidR="006700CA" w:rsidRPr="00FF430B" w:rsidRDefault="006700CA" w:rsidP="006700CA">
      <w:pPr>
        <w:rPr>
          <w:b/>
          <w:lang w:val="ro-MD"/>
        </w:rPr>
      </w:pPr>
    </w:p>
    <w:p w14:paraId="2C3A2D6C" w14:textId="77777777" w:rsidR="006700CA" w:rsidRPr="00FF430B" w:rsidRDefault="006700CA" w:rsidP="006700CA">
      <w:pPr>
        <w:rPr>
          <w:b/>
          <w:lang w:val="ro-MD"/>
        </w:rPr>
      </w:pPr>
      <w:r w:rsidRPr="00FF430B">
        <w:rPr>
          <w:b/>
          <w:lang w:val="ro-MD"/>
        </w:rPr>
        <w:t>10. DREPTURI DE PROPRIETATE INTELECTUALĂ</w:t>
      </w:r>
    </w:p>
    <w:p w14:paraId="4EED4CF1" w14:textId="77777777" w:rsidR="006700CA" w:rsidRPr="00FF430B" w:rsidRDefault="006700CA" w:rsidP="006700CA">
      <w:pPr>
        <w:jc w:val="both"/>
        <w:rPr>
          <w:lang w:val="ro-MD"/>
        </w:rPr>
      </w:pPr>
      <w:r w:rsidRPr="00FF430B">
        <w:rPr>
          <w:lang w:val="ro-MD"/>
        </w:rPr>
        <w:t>10.1. Antreprenorul are obligaţia să despăgubească Beneficiarul împotriva oricăror:</w:t>
      </w:r>
    </w:p>
    <w:p w14:paraId="00ADA90C" w14:textId="77777777" w:rsidR="006700CA" w:rsidRPr="00FF430B" w:rsidRDefault="006700CA" w:rsidP="006700CA">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13AEFA1" w14:textId="77777777" w:rsidR="006700CA" w:rsidRPr="00FF430B" w:rsidRDefault="006700CA" w:rsidP="006700CA">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6D07A4CA" w14:textId="77777777" w:rsidR="006700CA" w:rsidRPr="00FF430B" w:rsidRDefault="006700CA" w:rsidP="006700CA">
      <w:pPr>
        <w:ind w:firstLine="720"/>
        <w:jc w:val="both"/>
        <w:rPr>
          <w:lang w:val="ro-MD"/>
        </w:rPr>
      </w:pPr>
    </w:p>
    <w:p w14:paraId="5949D2A7" w14:textId="77777777" w:rsidR="006700CA" w:rsidRPr="00FF430B" w:rsidRDefault="006700CA" w:rsidP="006700CA">
      <w:pPr>
        <w:rPr>
          <w:b/>
          <w:lang w:val="ro-MD"/>
        </w:rPr>
      </w:pPr>
      <w:r w:rsidRPr="00FF430B">
        <w:rPr>
          <w:b/>
          <w:lang w:val="ro-MD"/>
        </w:rPr>
        <w:t>11. DISPOZIŢII FINALE</w:t>
      </w:r>
    </w:p>
    <w:p w14:paraId="00233D3E" w14:textId="77777777" w:rsidR="006700CA" w:rsidRPr="00FF430B" w:rsidRDefault="006700CA" w:rsidP="006700CA">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2F12E91" w14:textId="77777777" w:rsidR="006700CA" w:rsidRPr="00FF430B" w:rsidRDefault="006700CA" w:rsidP="006700CA">
      <w:pPr>
        <w:jc w:val="both"/>
        <w:rPr>
          <w:lang w:val="ro-MD"/>
        </w:rPr>
      </w:pPr>
      <w:r w:rsidRPr="00FF430B">
        <w:rPr>
          <w:lang w:val="ro-MD"/>
        </w:rPr>
        <w:t>11.2. De la data semnării prezentului Contract, toate negocierile purtate şi documentele  perfectate anterior, îşi pierd valabilitatea.</w:t>
      </w:r>
    </w:p>
    <w:p w14:paraId="59944F9C" w14:textId="77777777" w:rsidR="006700CA" w:rsidRPr="00FF430B" w:rsidRDefault="006700CA" w:rsidP="006700CA">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9BF0138" w14:textId="77777777" w:rsidR="006700CA" w:rsidRPr="00FF430B" w:rsidRDefault="006700CA" w:rsidP="006700CA">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1F9E8A40" w14:textId="77777777" w:rsidR="006700CA" w:rsidRPr="00FF430B" w:rsidRDefault="006700CA" w:rsidP="006700CA">
      <w:pPr>
        <w:jc w:val="both"/>
        <w:rPr>
          <w:lang w:val="ro-MD"/>
        </w:rPr>
      </w:pPr>
      <w:r w:rsidRPr="00FF430B">
        <w:rPr>
          <w:lang w:val="ro-MD"/>
        </w:rPr>
        <w:t>11.5. Prezentul Contract este întocmit în două exemplare în limba de română, câte un exemplar pentru Antreprenor și Beneficiar.</w:t>
      </w:r>
    </w:p>
    <w:p w14:paraId="202A88FA" w14:textId="6423AC52" w:rsidR="006700CA" w:rsidRPr="00FF430B" w:rsidRDefault="006700CA" w:rsidP="006700CA">
      <w:pPr>
        <w:tabs>
          <w:tab w:val="left" w:pos="2295"/>
        </w:tabs>
        <w:jc w:val="both"/>
        <w:rPr>
          <w:lang w:val="ro-MD"/>
        </w:rPr>
      </w:pPr>
      <w:r w:rsidRPr="00FF430B">
        <w:rPr>
          <w:lang w:val="ro-MD"/>
        </w:rPr>
        <w:t xml:space="preserve">11.6. Prezentul Contract se consideră încheiat şi intră în vigoare la data semnării, fiind valabil până la </w:t>
      </w:r>
      <w:r w:rsidR="000A46D1">
        <w:rPr>
          <w:lang w:val="ro-MD"/>
        </w:rPr>
        <w:t>31.12.2022</w:t>
      </w:r>
    </w:p>
    <w:p w14:paraId="1AD59C7D" w14:textId="77777777" w:rsidR="006700CA" w:rsidRPr="00FF430B" w:rsidRDefault="006700CA" w:rsidP="006700CA">
      <w:pPr>
        <w:tabs>
          <w:tab w:val="left" w:pos="2295"/>
        </w:tabs>
        <w:jc w:val="both"/>
        <w:rPr>
          <w:lang w:val="ro-MD"/>
        </w:rPr>
      </w:pPr>
      <w:r w:rsidRPr="00FF430B">
        <w:rPr>
          <w:lang w:val="ro-MD"/>
        </w:rPr>
        <w:t xml:space="preserve">11.7. Prezentul Contract reprezintă acordul de voinţă al ambelor părţi şi este semnat astăzi,  “____” </w:t>
      </w:r>
    </w:p>
    <w:p w14:paraId="0FE12DB2" w14:textId="77777777" w:rsidR="006700CA" w:rsidRPr="00FF430B" w:rsidRDefault="006700CA" w:rsidP="006700CA">
      <w:pPr>
        <w:spacing w:line="276" w:lineRule="auto"/>
        <w:contextualSpacing/>
        <w:rPr>
          <w:lang w:val="ro-MD"/>
        </w:rPr>
      </w:pPr>
    </w:p>
    <w:p w14:paraId="4CA2C7AD" w14:textId="77777777" w:rsidR="006700CA" w:rsidRPr="00FF430B" w:rsidRDefault="006700CA" w:rsidP="006700CA">
      <w:pPr>
        <w:spacing w:line="276" w:lineRule="auto"/>
        <w:contextualSpacing/>
        <w:rPr>
          <w:lang w:val="ro-MD"/>
        </w:rPr>
      </w:pPr>
    </w:p>
    <w:p w14:paraId="1BD312AA" w14:textId="77777777" w:rsidR="006700CA" w:rsidRPr="00FF430B" w:rsidRDefault="006700CA" w:rsidP="006700CA">
      <w:pPr>
        <w:spacing w:line="276" w:lineRule="auto"/>
        <w:contextualSpacing/>
        <w:rPr>
          <w:lang w:val="ro-MD"/>
        </w:rPr>
      </w:pPr>
    </w:p>
    <w:p w14:paraId="0B7FBCEE" w14:textId="77777777" w:rsidR="006700CA" w:rsidRPr="00FF430B" w:rsidRDefault="006700CA" w:rsidP="006700CA">
      <w:pPr>
        <w:spacing w:line="276" w:lineRule="auto"/>
        <w:contextualSpacing/>
        <w:rPr>
          <w:lang w:val="ro-MD"/>
        </w:rPr>
      </w:pPr>
    </w:p>
    <w:p w14:paraId="3E7FC0A4" w14:textId="77777777" w:rsidR="006700CA" w:rsidRPr="00FF430B" w:rsidRDefault="006700CA" w:rsidP="006700CA">
      <w:pPr>
        <w:spacing w:line="276" w:lineRule="auto"/>
        <w:contextualSpacing/>
        <w:rPr>
          <w:lang w:val="ro-MD"/>
        </w:rPr>
      </w:pPr>
    </w:p>
    <w:p w14:paraId="460E26AC" w14:textId="77777777" w:rsidR="006700CA" w:rsidRPr="00FF430B" w:rsidRDefault="006700CA" w:rsidP="006700CA">
      <w:pPr>
        <w:spacing w:line="276" w:lineRule="auto"/>
        <w:contextualSpacing/>
        <w:rPr>
          <w:lang w:val="ro-MD"/>
        </w:rPr>
      </w:pPr>
    </w:p>
    <w:p w14:paraId="27EE7F2F" w14:textId="77777777" w:rsidR="006700CA" w:rsidRPr="00FF430B" w:rsidRDefault="006700CA" w:rsidP="006700CA">
      <w:pPr>
        <w:spacing w:line="276" w:lineRule="auto"/>
        <w:contextualSpacing/>
        <w:rPr>
          <w:lang w:val="ro-MD"/>
        </w:rPr>
      </w:pPr>
    </w:p>
    <w:p w14:paraId="0391FABB" w14:textId="77777777" w:rsidR="006700CA" w:rsidRPr="00FF430B" w:rsidRDefault="006700CA" w:rsidP="006700CA">
      <w:pPr>
        <w:spacing w:line="276" w:lineRule="auto"/>
        <w:contextualSpacing/>
        <w:rPr>
          <w:lang w:val="ro-MD"/>
        </w:rPr>
      </w:pPr>
    </w:p>
    <w:p w14:paraId="124C8472" w14:textId="77777777" w:rsidR="006700CA" w:rsidRPr="00FF430B" w:rsidRDefault="006700CA" w:rsidP="006700CA">
      <w:pPr>
        <w:spacing w:line="276" w:lineRule="auto"/>
        <w:contextualSpacing/>
        <w:rPr>
          <w:lang w:val="ro-MD"/>
        </w:rPr>
      </w:pPr>
    </w:p>
    <w:p w14:paraId="1C81B8D9" w14:textId="77777777" w:rsidR="006700CA" w:rsidRPr="00FF430B" w:rsidRDefault="006700CA" w:rsidP="00543184">
      <w:pPr>
        <w:pStyle w:val="a"/>
        <w:numPr>
          <w:ilvl w:val="0"/>
          <w:numId w:val="15"/>
        </w:numPr>
        <w:tabs>
          <w:tab w:val="left" w:pos="2295"/>
        </w:tabs>
        <w:jc w:val="center"/>
        <w:rPr>
          <w:lang w:val="ro-MD"/>
        </w:rPr>
      </w:pPr>
      <w:r w:rsidRPr="00FF430B">
        <w:rPr>
          <w:b/>
          <w:lang w:val="ro-MD"/>
        </w:rPr>
        <w:t>PARTEA CE ȚINE DE CONDIȚIILE</w:t>
      </w:r>
    </w:p>
    <w:p w14:paraId="379D0F7C" w14:textId="77777777" w:rsidR="006700CA" w:rsidRPr="00FF430B" w:rsidRDefault="006700CA" w:rsidP="006700CA">
      <w:pPr>
        <w:pStyle w:val="a"/>
        <w:numPr>
          <w:ilvl w:val="0"/>
          <w:numId w:val="0"/>
        </w:numPr>
        <w:tabs>
          <w:tab w:val="left" w:pos="2295"/>
        </w:tabs>
        <w:ind w:left="3240"/>
        <w:rPr>
          <w:lang w:val="ro-MD"/>
        </w:rPr>
      </w:pPr>
      <w:r w:rsidRPr="00FF430B">
        <w:rPr>
          <w:b/>
          <w:lang w:val="ro-MD"/>
        </w:rPr>
        <w:t>SPECIALE AL CONTRACTULUI</w:t>
      </w:r>
    </w:p>
    <w:p w14:paraId="1F67D9CC" w14:textId="77777777" w:rsidR="006700CA" w:rsidRPr="00FF430B" w:rsidRDefault="006700CA" w:rsidP="006700CA">
      <w:pPr>
        <w:jc w:val="center"/>
        <w:rPr>
          <w:lang w:val="ro-MD"/>
        </w:rPr>
      </w:pPr>
      <w:r w:rsidRPr="00FF430B">
        <w:rPr>
          <w:lang w:val="ro-MD"/>
        </w:rPr>
        <w:t>(</w:t>
      </w:r>
      <w:r w:rsidRPr="00FF430B">
        <w:rPr>
          <w:sz w:val="20"/>
          <w:szCs w:val="20"/>
          <w:lang w:val="ro-MD"/>
        </w:rPr>
        <w:t>LA NECESITATE)</w:t>
      </w:r>
    </w:p>
    <w:p w14:paraId="6E1B211A" w14:textId="77777777" w:rsidR="006700CA" w:rsidRPr="00FF430B" w:rsidRDefault="006700CA" w:rsidP="006700CA">
      <w:pPr>
        <w:jc w:val="both"/>
        <w:rPr>
          <w:sz w:val="28"/>
          <w:szCs w:val="28"/>
          <w:lang w:val="ro-MD"/>
        </w:rPr>
      </w:pPr>
    </w:p>
    <w:p w14:paraId="21D1D2EA" w14:textId="77777777" w:rsidR="006700CA" w:rsidRPr="00FF430B" w:rsidRDefault="006700CA" w:rsidP="006700CA">
      <w:pPr>
        <w:spacing w:line="276" w:lineRule="auto"/>
        <w:contextualSpacing/>
        <w:rPr>
          <w:lang w:val="ro-MD"/>
        </w:rPr>
      </w:pPr>
    </w:p>
    <w:p w14:paraId="09952737" w14:textId="77777777" w:rsidR="006700CA" w:rsidRPr="00FF430B" w:rsidRDefault="006700CA" w:rsidP="006700CA">
      <w:pPr>
        <w:spacing w:line="276" w:lineRule="auto"/>
        <w:contextualSpacing/>
        <w:rPr>
          <w:lang w:val="ro-MD"/>
        </w:rPr>
      </w:pPr>
    </w:p>
    <w:p w14:paraId="3A0E120B" w14:textId="77777777" w:rsidR="006700CA" w:rsidRPr="00FF430B" w:rsidRDefault="006700CA" w:rsidP="006700CA">
      <w:pPr>
        <w:spacing w:line="276" w:lineRule="auto"/>
        <w:contextualSpacing/>
        <w:rPr>
          <w:lang w:val="ro-MD"/>
        </w:rPr>
      </w:pPr>
    </w:p>
    <w:p w14:paraId="48D6F827" w14:textId="77777777" w:rsidR="006700CA" w:rsidRPr="00FF430B" w:rsidRDefault="006700CA" w:rsidP="006700CA">
      <w:pPr>
        <w:spacing w:line="276" w:lineRule="auto"/>
        <w:contextualSpacing/>
        <w:rPr>
          <w:lang w:val="ro-MD"/>
        </w:rPr>
      </w:pPr>
    </w:p>
    <w:p w14:paraId="79FAC6EF" w14:textId="77777777" w:rsidR="006700CA" w:rsidRPr="00FF430B" w:rsidRDefault="006700CA" w:rsidP="006700CA">
      <w:pPr>
        <w:spacing w:line="276" w:lineRule="auto"/>
        <w:contextualSpacing/>
        <w:rPr>
          <w:lang w:val="ro-MD"/>
        </w:rPr>
      </w:pPr>
    </w:p>
    <w:p w14:paraId="24AEA5B4" w14:textId="77777777" w:rsidR="006700CA" w:rsidRPr="00FF430B" w:rsidRDefault="006700CA" w:rsidP="006700CA">
      <w:pPr>
        <w:spacing w:line="276" w:lineRule="auto"/>
        <w:contextualSpacing/>
        <w:rPr>
          <w:lang w:val="ro-MD"/>
        </w:rPr>
      </w:pPr>
    </w:p>
    <w:p w14:paraId="5B17AD00" w14:textId="77777777" w:rsidR="006700CA" w:rsidRPr="00FF430B" w:rsidRDefault="006700CA" w:rsidP="00543184">
      <w:pPr>
        <w:pStyle w:val="a"/>
        <w:numPr>
          <w:ilvl w:val="0"/>
          <w:numId w:val="5"/>
        </w:numPr>
        <w:tabs>
          <w:tab w:val="clear" w:pos="1134"/>
        </w:tabs>
        <w:spacing w:line="276" w:lineRule="auto"/>
        <w:ind w:left="0"/>
        <w:contextualSpacing/>
        <w:rPr>
          <w:lang w:val="ro-MD"/>
        </w:rPr>
      </w:pPr>
      <w:r w:rsidRPr="00FF430B">
        <w:rPr>
          <w:b/>
          <w:lang w:val="ro-MD"/>
        </w:rPr>
        <w:t>RECHIZITELE JURIDICE, POŞTALE ŞI DE PLĂŢI ALE PĂRŢILOR</w:t>
      </w:r>
    </w:p>
    <w:p w14:paraId="3654C533" w14:textId="77777777" w:rsidR="006700CA" w:rsidRPr="00FF430B" w:rsidRDefault="006700CA" w:rsidP="006700CA">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00CA" w:rsidRPr="00EC30C2" w14:paraId="34CA73A1" w14:textId="77777777" w:rsidTr="006E55DA">
        <w:trPr>
          <w:jc w:val="center"/>
        </w:trPr>
        <w:tc>
          <w:tcPr>
            <w:tcW w:w="5163" w:type="dxa"/>
            <w:tcBorders>
              <w:top w:val="nil"/>
              <w:left w:val="nil"/>
              <w:bottom w:val="nil"/>
              <w:right w:val="nil"/>
            </w:tcBorders>
          </w:tcPr>
          <w:p w14:paraId="6D1DF417" w14:textId="77777777" w:rsidR="006700CA" w:rsidRPr="00FF430B" w:rsidRDefault="006700CA" w:rsidP="006E55DA">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5ADF6F54" w14:textId="77777777" w:rsidR="006700CA" w:rsidRDefault="006700CA" w:rsidP="006E55DA">
            <w:pPr>
              <w:tabs>
                <w:tab w:val="left" w:pos="3295"/>
              </w:tabs>
              <w:jc w:val="center"/>
              <w:rPr>
                <w:b/>
                <w:iCs/>
                <w:lang w:val="ro-MD"/>
              </w:rPr>
            </w:pPr>
            <w:r w:rsidRPr="00FF430B">
              <w:rPr>
                <w:b/>
                <w:iCs/>
                <w:lang w:val="ro-MD"/>
              </w:rPr>
              <w:t>BENEFICIARUL</w:t>
            </w:r>
          </w:p>
          <w:p w14:paraId="312A09E5" w14:textId="1EF94968" w:rsidR="00E20532" w:rsidRPr="00FF430B" w:rsidRDefault="00E20532" w:rsidP="00E20532">
            <w:pPr>
              <w:tabs>
                <w:tab w:val="left" w:pos="3295"/>
              </w:tabs>
              <w:rPr>
                <w:lang w:val="ro-MD"/>
              </w:rPr>
            </w:pPr>
            <w:r w:rsidRPr="004561F7">
              <w:rPr>
                <w:lang w:eastAsia="ru-RU"/>
              </w:rPr>
              <w:t>Primăria or.Călărași</w:t>
            </w:r>
            <w:r w:rsidRPr="004561F7">
              <w:rPr>
                <w:lang w:eastAsia="ru-RU"/>
              </w:rPr>
              <w:t xml:space="preserve"> </w:t>
            </w:r>
          </w:p>
        </w:tc>
      </w:tr>
      <w:tr w:rsidR="006700CA" w:rsidRPr="00EC30C2" w14:paraId="5A8EB57D" w14:textId="77777777" w:rsidTr="006E55DA">
        <w:trPr>
          <w:jc w:val="center"/>
        </w:trPr>
        <w:tc>
          <w:tcPr>
            <w:tcW w:w="5163" w:type="dxa"/>
            <w:tcBorders>
              <w:top w:val="nil"/>
              <w:left w:val="nil"/>
              <w:bottom w:val="nil"/>
              <w:right w:val="nil"/>
            </w:tcBorders>
            <w:vAlign w:val="center"/>
          </w:tcPr>
          <w:p w14:paraId="55C2AE5F"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8A845E9" w14:textId="04A478F5" w:rsidR="006700CA" w:rsidRPr="00FF430B" w:rsidRDefault="006700CA" w:rsidP="00E20532">
            <w:pPr>
              <w:tabs>
                <w:tab w:val="left" w:pos="1134"/>
                <w:tab w:val="left" w:pos="4680"/>
                <w:tab w:val="left" w:pos="7020"/>
              </w:tabs>
              <w:suppressAutoHyphens/>
              <w:rPr>
                <w:lang w:val="ro-MD"/>
              </w:rPr>
            </w:pPr>
            <w:r w:rsidRPr="00FF430B">
              <w:rPr>
                <w:lang w:val="ro-MD"/>
              </w:rPr>
              <w:t>Adresa poştală:</w:t>
            </w:r>
            <w:r w:rsidR="00E20532">
              <w:rPr>
                <w:lang w:eastAsia="ru-RU"/>
              </w:rPr>
              <w:t xml:space="preserve"> </w:t>
            </w:r>
            <w:r w:rsidR="00E20532">
              <w:rPr>
                <w:lang w:eastAsia="ru-RU"/>
              </w:rPr>
              <w:t xml:space="preserve">or.Călărași </w:t>
            </w:r>
            <w:r w:rsidR="00E20532" w:rsidRPr="004561F7">
              <w:rPr>
                <w:lang w:eastAsia="ru-RU"/>
              </w:rPr>
              <w:t xml:space="preserve"> str.M.Eminescu ,1</w:t>
            </w:r>
            <w:r w:rsidR="00E20532">
              <w:rPr>
                <w:lang w:eastAsia="ru-RU"/>
              </w:rPr>
              <w:t>9</w:t>
            </w:r>
          </w:p>
        </w:tc>
      </w:tr>
      <w:tr w:rsidR="006700CA" w:rsidRPr="00EC30C2" w14:paraId="76AA8070" w14:textId="77777777" w:rsidTr="006E55DA">
        <w:trPr>
          <w:jc w:val="center"/>
        </w:trPr>
        <w:tc>
          <w:tcPr>
            <w:tcW w:w="5163" w:type="dxa"/>
            <w:tcBorders>
              <w:top w:val="nil"/>
              <w:left w:val="nil"/>
              <w:bottom w:val="nil"/>
              <w:right w:val="nil"/>
            </w:tcBorders>
            <w:vAlign w:val="center"/>
          </w:tcPr>
          <w:p w14:paraId="2FD55EF1"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27A817EC" w14:textId="543C5D96" w:rsidR="006700CA" w:rsidRPr="00FF430B" w:rsidRDefault="006700CA" w:rsidP="00E20532">
            <w:pPr>
              <w:tabs>
                <w:tab w:val="left" w:pos="1134"/>
                <w:tab w:val="left" w:pos="4680"/>
                <w:tab w:val="left" w:pos="7020"/>
              </w:tabs>
              <w:suppressAutoHyphens/>
              <w:rPr>
                <w:lang w:val="ro-MD"/>
              </w:rPr>
            </w:pPr>
            <w:r w:rsidRPr="00FF430B">
              <w:rPr>
                <w:lang w:val="ro-MD"/>
              </w:rPr>
              <w:t>Telefon:</w:t>
            </w:r>
            <w:r w:rsidR="00E20532" w:rsidRPr="00FA42A3">
              <w:rPr>
                <w:lang w:eastAsia="ru-RU"/>
              </w:rPr>
              <w:t xml:space="preserve"> </w:t>
            </w:r>
            <w:r w:rsidR="00E20532" w:rsidRPr="00FA42A3">
              <w:rPr>
                <w:lang w:eastAsia="ru-RU"/>
              </w:rPr>
              <w:t>0-244-2-27-73</w:t>
            </w:r>
            <w:r w:rsidR="00E20532">
              <w:rPr>
                <w:lang w:eastAsia="ru-RU"/>
              </w:rPr>
              <w:t>; 0-244-2-20-52</w:t>
            </w:r>
          </w:p>
        </w:tc>
      </w:tr>
      <w:tr w:rsidR="006700CA" w:rsidRPr="00EC30C2" w14:paraId="7F0A1F66" w14:textId="77777777" w:rsidTr="006E55DA">
        <w:trPr>
          <w:jc w:val="center"/>
        </w:trPr>
        <w:tc>
          <w:tcPr>
            <w:tcW w:w="5163" w:type="dxa"/>
            <w:tcBorders>
              <w:top w:val="nil"/>
              <w:left w:val="nil"/>
              <w:bottom w:val="nil"/>
              <w:right w:val="nil"/>
            </w:tcBorders>
            <w:vAlign w:val="center"/>
          </w:tcPr>
          <w:p w14:paraId="060E4260"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6C150FC0" w14:textId="53239858" w:rsidR="006700CA" w:rsidRPr="00FF430B" w:rsidRDefault="006700CA" w:rsidP="00E20532">
            <w:pPr>
              <w:tabs>
                <w:tab w:val="left" w:pos="1134"/>
                <w:tab w:val="left" w:pos="4680"/>
                <w:tab w:val="left" w:pos="7020"/>
              </w:tabs>
              <w:suppressAutoHyphens/>
              <w:rPr>
                <w:lang w:val="ro-MD"/>
              </w:rPr>
            </w:pPr>
            <w:r w:rsidRPr="00FF430B">
              <w:rPr>
                <w:lang w:val="ro-MD"/>
              </w:rPr>
              <w:t>Cod fiscal:</w:t>
            </w:r>
            <w:r w:rsidR="00E20532" w:rsidRPr="00FA42A3">
              <w:rPr>
                <w:lang w:eastAsia="ru-RU"/>
              </w:rPr>
              <w:t xml:space="preserve"> </w:t>
            </w:r>
            <w:r w:rsidR="00E20532" w:rsidRPr="00FA42A3">
              <w:rPr>
                <w:lang w:eastAsia="ru-RU"/>
              </w:rPr>
              <w:t>1007601009004</w:t>
            </w:r>
          </w:p>
        </w:tc>
      </w:tr>
      <w:tr w:rsidR="006700CA" w:rsidRPr="00EC30C2" w14:paraId="26E3D6E0" w14:textId="77777777" w:rsidTr="006E55DA">
        <w:trPr>
          <w:jc w:val="center"/>
        </w:trPr>
        <w:tc>
          <w:tcPr>
            <w:tcW w:w="5163" w:type="dxa"/>
            <w:tcBorders>
              <w:top w:val="nil"/>
              <w:left w:val="nil"/>
              <w:bottom w:val="nil"/>
              <w:right w:val="nil"/>
            </w:tcBorders>
            <w:vAlign w:val="center"/>
          </w:tcPr>
          <w:p w14:paraId="42638690"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BEAA862" w14:textId="5EF368C1" w:rsidR="00E20532" w:rsidRDefault="006700CA" w:rsidP="00E20532">
            <w:pPr>
              <w:rPr>
                <w:lang w:eastAsia="ru-RU"/>
              </w:rPr>
            </w:pPr>
            <w:r w:rsidRPr="00FF430B">
              <w:rPr>
                <w:lang w:val="ro-MD"/>
              </w:rPr>
              <w:t>Banca:</w:t>
            </w:r>
            <w:r w:rsidR="00E20532" w:rsidRPr="005650A8">
              <w:t xml:space="preserve"> </w:t>
            </w:r>
            <w:r w:rsidR="00E20532" w:rsidRPr="005650A8">
              <w:t>:</w:t>
            </w:r>
            <w:r w:rsidR="00E20532">
              <w:rPr>
                <w:sz w:val="20"/>
                <w:szCs w:val="20"/>
                <w:lang w:eastAsia="ru-RU"/>
              </w:rPr>
              <w:t xml:space="preserve"> </w:t>
            </w:r>
            <w:r w:rsidR="00E20532" w:rsidRPr="00FA42A3">
              <w:rPr>
                <w:lang w:eastAsia="ru-RU"/>
              </w:rPr>
              <w:t>MF  TR  Centru  Călărași     226614</w:t>
            </w:r>
          </w:p>
          <w:p w14:paraId="7F2E1B8C" w14:textId="244AA6F2" w:rsidR="006700CA" w:rsidRPr="00FF430B" w:rsidRDefault="00E20532" w:rsidP="00E20532">
            <w:pPr>
              <w:tabs>
                <w:tab w:val="left" w:pos="1134"/>
                <w:tab w:val="left" w:pos="4680"/>
                <w:tab w:val="left" w:pos="7020"/>
              </w:tabs>
              <w:suppressAutoHyphens/>
              <w:rPr>
                <w:lang w:val="ro-MD"/>
              </w:rPr>
            </w:pPr>
            <w:r>
              <w:rPr>
                <w:lang w:eastAsia="ru-RU"/>
              </w:rPr>
              <w:t>Mun. Chișinău str. Pușkin, 44</w:t>
            </w:r>
          </w:p>
        </w:tc>
      </w:tr>
      <w:tr w:rsidR="006700CA" w:rsidRPr="00EC30C2" w14:paraId="6A33145D" w14:textId="77777777" w:rsidTr="006E55DA">
        <w:trPr>
          <w:jc w:val="center"/>
        </w:trPr>
        <w:tc>
          <w:tcPr>
            <w:tcW w:w="5163" w:type="dxa"/>
            <w:tcBorders>
              <w:top w:val="nil"/>
              <w:left w:val="nil"/>
              <w:bottom w:val="nil"/>
              <w:right w:val="nil"/>
            </w:tcBorders>
            <w:vAlign w:val="center"/>
          </w:tcPr>
          <w:p w14:paraId="0DB72386"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45DA7E7B" w14:textId="7CE84780" w:rsidR="006700CA" w:rsidRPr="00FF430B" w:rsidRDefault="006700CA" w:rsidP="00E20532">
            <w:pPr>
              <w:tabs>
                <w:tab w:val="left" w:pos="1134"/>
                <w:tab w:val="left" w:pos="4680"/>
                <w:tab w:val="left" w:pos="7020"/>
              </w:tabs>
              <w:suppressAutoHyphens/>
              <w:rPr>
                <w:lang w:val="ro-MD"/>
              </w:rPr>
            </w:pPr>
            <w:r w:rsidRPr="00FF430B">
              <w:rPr>
                <w:lang w:val="ro-MD"/>
              </w:rPr>
              <w:t>Cod:</w:t>
            </w:r>
            <w:r w:rsidR="00E20532" w:rsidRPr="00FA42A3">
              <w:rPr>
                <w:lang w:eastAsia="ru-RU"/>
              </w:rPr>
              <w:t xml:space="preserve"> </w:t>
            </w:r>
            <w:r w:rsidR="00E20532" w:rsidRPr="00FA42A3">
              <w:rPr>
                <w:lang w:eastAsia="ru-RU"/>
              </w:rPr>
              <w:t>TREZMD2X</w:t>
            </w:r>
          </w:p>
        </w:tc>
      </w:tr>
      <w:tr w:rsidR="006700CA" w:rsidRPr="00EC30C2" w14:paraId="0E37A409" w14:textId="77777777" w:rsidTr="006E55DA">
        <w:trPr>
          <w:jc w:val="center"/>
        </w:trPr>
        <w:tc>
          <w:tcPr>
            <w:tcW w:w="5163" w:type="dxa"/>
            <w:tcBorders>
              <w:top w:val="nil"/>
              <w:left w:val="nil"/>
              <w:bottom w:val="nil"/>
              <w:right w:val="nil"/>
            </w:tcBorders>
            <w:vAlign w:val="center"/>
          </w:tcPr>
          <w:p w14:paraId="44A13244" w14:textId="77777777" w:rsidR="006700CA" w:rsidRPr="00FF430B" w:rsidRDefault="006700CA" w:rsidP="006E55D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7712258E" w14:textId="0EABF070" w:rsidR="006700CA" w:rsidRPr="00FF430B" w:rsidRDefault="006700CA" w:rsidP="00E20532">
            <w:pPr>
              <w:tabs>
                <w:tab w:val="left" w:pos="1134"/>
                <w:tab w:val="left" w:pos="4680"/>
                <w:tab w:val="left" w:pos="7020"/>
              </w:tabs>
              <w:suppressAutoHyphens/>
              <w:rPr>
                <w:lang w:val="ro-MD"/>
              </w:rPr>
            </w:pPr>
            <w:r w:rsidRPr="00FF430B">
              <w:rPr>
                <w:lang w:val="ro-MD"/>
              </w:rPr>
              <w:t>IBAN</w:t>
            </w:r>
            <w:r w:rsidR="00E20532">
              <w:rPr>
                <w:lang w:eastAsia="ru-RU"/>
              </w:rPr>
              <w:t>:</w:t>
            </w:r>
            <w:r w:rsidR="00E20532" w:rsidRPr="001E3DD7">
              <w:rPr>
                <w:lang w:eastAsia="ru-RU"/>
              </w:rPr>
              <w:t>MD</w:t>
            </w:r>
            <w:r w:rsidR="00E20532">
              <w:rPr>
                <w:lang w:eastAsia="ru-RU"/>
              </w:rPr>
              <w:t>70</w:t>
            </w:r>
            <w:r w:rsidR="00E20532" w:rsidRPr="001E3DD7">
              <w:rPr>
                <w:lang w:eastAsia="ru-RU"/>
              </w:rPr>
              <w:t>TRPDBH316110</w:t>
            </w:r>
            <w:r w:rsidR="00E20532">
              <w:rPr>
                <w:lang w:eastAsia="ru-RU"/>
              </w:rPr>
              <w:t>G11107AC</w:t>
            </w:r>
          </w:p>
        </w:tc>
      </w:tr>
      <w:tr w:rsidR="00E20532" w:rsidRPr="00EC30C2" w14:paraId="33BEF075" w14:textId="77777777" w:rsidTr="004D03F6">
        <w:trPr>
          <w:trHeight w:val="749"/>
          <w:jc w:val="center"/>
        </w:trPr>
        <w:tc>
          <w:tcPr>
            <w:tcW w:w="5163" w:type="dxa"/>
            <w:tcBorders>
              <w:top w:val="nil"/>
              <w:left w:val="nil"/>
              <w:bottom w:val="nil"/>
              <w:right w:val="nil"/>
            </w:tcBorders>
            <w:vAlign w:val="center"/>
          </w:tcPr>
          <w:p w14:paraId="079CB308"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31B2CF14" w14:textId="7533A62B" w:rsidR="00E20532" w:rsidRPr="00FF430B" w:rsidRDefault="00E20532" w:rsidP="00E20532">
            <w:pPr>
              <w:tabs>
                <w:tab w:val="left" w:pos="1134"/>
                <w:tab w:val="left" w:pos="4680"/>
                <w:tab w:val="left" w:pos="7020"/>
              </w:tabs>
              <w:suppressAutoHyphens/>
              <w:ind w:firstLine="567"/>
              <w:jc w:val="both"/>
              <w:rPr>
                <w:lang w:val="ro-MD"/>
              </w:rPr>
            </w:pPr>
          </w:p>
        </w:tc>
      </w:tr>
      <w:tr w:rsidR="00E20532" w:rsidRPr="00EC30C2" w14:paraId="15400450" w14:textId="77777777" w:rsidTr="004D03F6">
        <w:trPr>
          <w:trHeight w:val="749"/>
          <w:jc w:val="center"/>
        </w:trPr>
        <w:tc>
          <w:tcPr>
            <w:tcW w:w="5163" w:type="dxa"/>
            <w:tcBorders>
              <w:top w:val="nil"/>
              <w:left w:val="nil"/>
              <w:bottom w:val="nil"/>
              <w:right w:val="nil"/>
            </w:tcBorders>
            <w:vAlign w:val="center"/>
          </w:tcPr>
          <w:p w14:paraId="601CAFCA"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4790B36C" w14:textId="597AA346" w:rsidR="00E20532" w:rsidRDefault="00E20532" w:rsidP="00E20532">
            <w:pPr>
              <w:rPr>
                <w:lang w:eastAsia="ru-RU"/>
              </w:rPr>
            </w:pPr>
          </w:p>
        </w:tc>
      </w:tr>
      <w:tr w:rsidR="00E20532" w:rsidRPr="00EC30C2" w14:paraId="4E4EF198" w14:textId="77777777" w:rsidTr="004D03F6">
        <w:trPr>
          <w:trHeight w:val="749"/>
          <w:jc w:val="center"/>
        </w:trPr>
        <w:tc>
          <w:tcPr>
            <w:tcW w:w="5163" w:type="dxa"/>
            <w:tcBorders>
              <w:top w:val="nil"/>
              <w:left w:val="nil"/>
              <w:bottom w:val="nil"/>
              <w:right w:val="nil"/>
            </w:tcBorders>
            <w:vAlign w:val="center"/>
          </w:tcPr>
          <w:p w14:paraId="0354FE48"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EABC26E" w14:textId="50D6A4BF" w:rsidR="00E20532" w:rsidRPr="005650A8" w:rsidRDefault="00E20532" w:rsidP="00E20532"/>
        </w:tc>
      </w:tr>
      <w:tr w:rsidR="00E20532" w:rsidRPr="00EC30C2" w14:paraId="1C73E81D" w14:textId="77777777" w:rsidTr="004D03F6">
        <w:trPr>
          <w:trHeight w:val="749"/>
          <w:jc w:val="center"/>
        </w:trPr>
        <w:tc>
          <w:tcPr>
            <w:tcW w:w="5163" w:type="dxa"/>
            <w:tcBorders>
              <w:top w:val="nil"/>
              <w:left w:val="nil"/>
              <w:bottom w:val="nil"/>
              <w:right w:val="nil"/>
            </w:tcBorders>
            <w:vAlign w:val="center"/>
          </w:tcPr>
          <w:p w14:paraId="019359EF"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0CEDDE40" w14:textId="557B17F1" w:rsidR="00E20532" w:rsidRPr="005650A8" w:rsidRDefault="00E20532" w:rsidP="00E20532"/>
        </w:tc>
      </w:tr>
      <w:tr w:rsidR="00E20532" w:rsidRPr="00EC30C2" w14:paraId="77955484" w14:textId="77777777" w:rsidTr="004D03F6">
        <w:trPr>
          <w:trHeight w:val="749"/>
          <w:jc w:val="center"/>
        </w:trPr>
        <w:tc>
          <w:tcPr>
            <w:tcW w:w="5163" w:type="dxa"/>
            <w:tcBorders>
              <w:top w:val="nil"/>
              <w:left w:val="nil"/>
              <w:bottom w:val="nil"/>
              <w:right w:val="nil"/>
            </w:tcBorders>
            <w:vAlign w:val="center"/>
          </w:tcPr>
          <w:p w14:paraId="256BCDE8"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33C7159F" w14:textId="6E52493F" w:rsidR="00E20532" w:rsidRPr="005650A8" w:rsidRDefault="00E20532" w:rsidP="00E20532"/>
        </w:tc>
      </w:tr>
      <w:tr w:rsidR="00E20532" w:rsidRPr="00EC30C2" w14:paraId="394EF8DB" w14:textId="77777777" w:rsidTr="004D03F6">
        <w:trPr>
          <w:trHeight w:val="749"/>
          <w:jc w:val="center"/>
        </w:trPr>
        <w:tc>
          <w:tcPr>
            <w:tcW w:w="5163" w:type="dxa"/>
            <w:tcBorders>
              <w:top w:val="nil"/>
              <w:left w:val="nil"/>
              <w:bottom w:val="nil"/>
              <w:right w:val="nil"/>
            </w:tcBorders>
            <w:vAlign w:val="center"/>
          </w:tcPr>
          <w:p w14:paraId="5E025077" w14:textId="77777777" w:rsidR="00E20532" w:rsidRPr="00FF430B" w:rsidRDefault="00E20532" w:rsidP="00E20532">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19D5C764" w14:textId="77777777" w:rsidR="00E20532" w:rsidRPr="005650A8" w:rsidRDefault="00E20532" w:rsidP="00E20532"/>
        </w:tc>
      </w:tr>
    </w:tbl>
    <w:p w14:paraId="3F1B8934" w14:textId="77777777" w:rsidR="006700CA" w:rsidRDefault="006700CA" w:rsidP="006700CA">
      <w:pPr>
        <w:pStyle w:val="a"/>
        <w:numPr>
          <w:ilvl w:val="0"/>
          <w:numId w:val="0"/>
        </w:numPr>
        <w:tabs>
          <w:tab w:val="clear" w:pos="1134"/>
          <w:tab w:val="left" w:pos="2685"/>
        </w:tabs>
        <w:contextualSpacing/>
        <w:jc w:val="center"/>
        <w:rPr>
          <w:b/>
          <w:lang w:val="ro-MD"/>
        </w:rPr>
      </w:pPr>
      <w:r w:rsidRPr="00FF430B">
        <w:rPr>
          <w:b/>
          <w:lang w:val="ro-MD"/>
        </w:rPr>
        <w:t>SEMNĂTURILE PĂRŢILOR</w:t>
      </w:r>
    </w:p>
    <w:p w14:paraId="1E6B5B6C" w14:textId="77777777" w:rsidR="006700CA" w:rsidRPr="00FF430B" w:rsidRDefault="006700CA" w:rsidP="006700CA">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6700CA" w:rsidRPr="00EC30C2" w14:paraId="4C118D86" w14:textId="77777777" w:rsidTr="006E55DA">
        <w:trPr>
          <w:trHeight w:val="357"/>
          <w:jc w:val="center"/>
        </w:trPr>
        <w:tc>
          <w:tcPr>
            <w:tcW w:w="5188" w:type="dxa"/>
            <w:vAlign w:val="center"/>
          </w:tcPr>
          <w:p w14:paraId="179EF54F" w14:textId="77777777" w:rsidR="006700CA" w:rsidRPr="00FF430B" w:rsidRDefault="006700CA" w:rsidP="006E55DA">
            <w:pPr>
              <w:jc w:val="center"/>
              <w:rPr>
                <w:b/>
                <w:lang w:val="ro-MD"/>
              </w:rPr>
            </w:pPr>
            <w:r w:rsidRPr="00FF430B">
              <w:rPr>
                <w:b/>
                <w:lang w:val="ro-MD"/>
              </w:rPr>
              <w:t>ANTREPRENOR</w:t>
            </w:r>
          </w:p>
        </w:tc>
        <w:tc>
          <w:tcPr>
            <w:tcW w:w="4559" w:type="dxa"/>
            <w:vAlign w:val="center"/>
          </w:tcPr>
          <w:p w14:paraId="48359E95" w14:textId="77777777" w:rsidR="006700CA" w:rsidRPr="00FF430B" w:rsidRDefault="006700CA" w:rsidP="006E55DA">
            <w:pPr>
              <w:jc w:val="center"/>
              <w:rPr>
                <w:b/>
                <w:lang w:val="ro-MD"/>
              </w:rPr>
            </w:pPr>
            <w:r w:rsidRPr="00FF430B">
              <w:rPr>
                <w:b/>
                <w:lang w:val="ro-MD"/>
              </w:rPr>
              <w:t>BENEFICIAR</w:t>
            </w:r>
          </w:p>
        </w:tc>
      </w:tr>
      <w:tr w:rsidR="006700CA" w:rsidRPr="00EC30C2" w14:paraId="07E3EE02" w14:textId="77777777" w:rsidTr="006E55DA">
        <w:trPr>
          <w:trHeight w:val="357"/>
          <w:jc w:val="center"/>
        </w:trPr>
        <w:tc>
          <w:tcPr>
            <w:tcW w:w="5188" w:type="dxa"/>
            <w:vAlign w:val="center"/>
          </w:tcPr>
          <w:p w14:paraId="586F2DE3" w14:textId="77777777" w:rsidR="006700CA" w:rsidRPr="00FF430B" w:rsidRDefault="006700CA" w:rsidP="006E55DA">
            <w:pPr>
              <w:jc w:val="both"/>
              <w:rPr>
                <w:b/>
                <w:lang w:val="ro-MD"/>
              </w:rPr>
            </w:pPr>
          </w:p>
        </w:tc>
        <w:tc>
          <w:tcPr>
            <w:tcW w:w="4559" w:type="dxa"/>
            <w:vAlign w:val="center"/>
          </w:tcPr>
          <w:p w14:paraId="3C403FFF" w14:textId="77777777" w:rsidR="006700CA" w:rsidRPr="00FF430B" w:rsidRDefault="006700CA" w:rsidP="006E55DA">
            <w:pPr>
              <w:jc w:val="both"/>
              <w:rPr>
                <w:b/>
                <w:lang w:val="ro-MD"/>
              </w:rPr>
            </w:pPr>
          </w:p>
        </w:tc>
      </w:tr>
    </w:tbl>
    <w:p w14:paraId="1A589ABB" w14:textId="5434BED1" w:rsidR="00E20532" w:rsidRDefault="00E20532" w:rsidP="00E20532">
      <w:pPr>
        <w:tabs>
          <w:tab w:val="left" w:pos="2295"/>
        </w:tabs>
        <w:rPr>
          <w:lang w:val="ro-MD"/>
        </w:rPr>
      </w:pPr>
    </w:p>
    <w:p w14:paraId="06892B53" w14:textId="77777777" w:rsidR="00E20532" w:rsidRPr="00FF430B" w:rsidRDefault="00E20532" w:rsidP="00E20532">
      <w:pPr>
        <w:tabs>
          <w:tab w:val="left" w:pos="2295"/>
        </w:tabs>
        <w:rPr>
          <w:lang w:val="ro-MD"/>
        </w:rPr>
      </w:pPr>
    </w:p>
    <w:p w14:paraId="4B34976A" w14:textId="77777777" w:rsidR="006700CA" w:rsidRPr="00FF430B" w:rsidRDefault="006700CA" w:rsidP="006700CA">
      <w:pPr>
        <w:tabs>
          <w:tab w:val="left" w:pos="2295"/>
        </w:tabs>
        <w:jc w:val="right"/>
        <w:rPr>
          <w:lang w:val="ro-MD"/>
        </w:rPr>
      </w:pPr>
      <w:r w:rsidRPr="00FF430B">
        <w:rPr>
          <w:lang w:val="ro-MD"/>
        </w:rPr>
        <w:lastRenderedPageBreak/>
        <w:t>Anexa nr. 1</w:t>
      </w:r>
    </w:p>
    <w:p w14:paraId="3BA1AAAE" w14:textId="77777777" w:rsidR="006700CA" w:rsidRPr="00FF430B" w:rsidRDefault="006700CA" w:rsidP="006700CA">
      <w:pPr>
        <w:tabs>
          <w:tab w:val="left" w:pos="2295"/>
        </w:tabs>
        <w:jc w:val="right"/>
        <w:rPr>
          <w:lang w:val="ro-MD"/>
        </w:rPr>
      </w:pPr>
      <w:r w:rsidRPr="00FF430B">
        <w:rPr>
          <w:lang w:val="ro-MD"/>
        </w:rPr>
        <w:t>la Contractul nr. ___________</w:t>
      </w:r>
    </w:p>
    <w:p w14:paraId="441DA1A3" w14:textId="77777777" w:rsidR="006700CA" w:rsidRPr="00FF430B" w:rsidRDefault="006700CA" w:rsidP="006700CA">
      <w:pPr>
        <w:tabs>
          <w:tab w:val="left" w:pos="2295"/>
        </w:tabs>
        <w:jc w:val="right"/>
        <w:rPr>
          <w:lang w:val="ro-MD"/>
        </w:rPr>
      </w:pPr>
      <w:r w:rsidRPr="00FF430B">
        <w:rPr>
          <w:lang w:val="ro-MD"/>
        </w:rPr>
        <w:t>din „____”  _____ 20_______</w:t>
      </w:r>
    </w:p>
    <w:p w14:paraId="3FCECE8B" w14:textId="77777777" w:rsidR="006700CA" w:rsidRPr="00FF430B" w:rsidRDefault="006700CA" w:rsidP="006700CA">
      <w:pPr>
        <w:tabs>
          <w:tab w:val="left" w:pos="2295"/>
        </w:tabs>
        <w:jc w:val="both"/>
        <w:rPr>
          <w:lang w:val="ro-MD"/>
        </w:rPr>
      </w:pPr>
    </w:p>
    <w:p w14:paraId="7BD68CA6" w14:textId="77777777" w:rsidR="006700CA" w:rsidRPr="00FF430B" w:rsidRDefault="006700CA" w:rsidP="006700CA">
      <w:pPr>
        <w:tabs>
          <w:tab w:val="left" w:pos="2295"/>
        </w:tabs>
        <w:jc w:val="both"/>
        <w:rPr>
          <w:lang w:val="ro-MD"/>
        </w:rPr>
      </w:pPr>
    </w:p>
    <w:p w14:paraId="70DEBA8E" w14:textId="77777777" w:rsidR="006700CA" w:rsidRPr="00FF430B" w:rsidRDefault="006700CA" w:rsidP="006700CA">
      <w:pPr>
        <w:tabs>
          <w:tab w:val="left" w:pos="2295"/>
        </w:tabs>
        <w:jc w:val="both"/>
        <w:rPr>
          <w:lang w:val="ro-MD"/>
        </w:rPr>
      </w:pPr>
    </w:p>
    <w:p w14:paraId="2BA7DC56" w14:textId="77777777" w:rsidR="006700CA" w:rsidRPr="00FF430B" w:rsidRDefault="006700CA" w:rsidP="006700CA">
      <w:pPr>
        <w:tabs>
          <w:tab w:val="left" w:pos="2295"/>
        </w:tabs>
        <w:jc w:val="both"/>
        <w:rPr>
          <w:lang w:val="ro-MD"/>
        </w:rPr>
      </w:pPr>
    </w:p>
    <w:p w14:paraId="61BCA7BB" w14:textId="77777777" w:rsidR="006700CA" w:rsidRPr="00FF430B" w:rsidRDefault="006700CA" w:rsidP="006700CA">
      <w:pPr>
        <w:tabs>
          <w:tab w:val="left" w:pos="2295"/>
        </w:tabs>
        <w:jc w:val="both"/>
        <w:rPr>
          <w:lang w:val="ro-MD"/>
        </w:rPr>
      </w:pPr>
    </w:p>
    <w:p w14:paraId="1D7B9EA2" w14:textId="77777777" w:rsidR="006700CA" w:rsidRPr="00FF430B" w:rsidRDefault="006700CA" w:rsidP="006700CA">
      <w:pPr>
        <w:tabs>
          <w:tab w:val="left" w:pos="2295"/>
        </w:tabs>
        <w:jc w:val="both"/>
        <w:rPr>
          <w:lang w:val="ro-MD"/>
        </w:rPr>
      </w:pPr>
    </w:p>
    <w:p w14:paraId="2A815D55" w14:textId="77777777" w:rsidR="006700CA" w:rsidRPr="00FF430B" w:rsidRDefault="006700CA" w:rsidP="006700CA">
      <w:pPr>
        <w:tabs>
          <w:tab w:val="left" w:pos="2295"/>
        </w:tabs>
        <w:jc w:val="both"/>
        <w:rPr>
          <w:b/>
          <w:lang w:val="ro-MD"/>
        </w:rPr>
      </w:pPr>
      <w:r w:rsidRPr="00FF430B">
        <w:rPr>
          <w:b/>
          <w:lang w:val="ro-MD"/>
        </w:rPr>
        <w:t xml:space="preserve">        SPECIFICAŢII TEHNICE</w:t>
      </w:r>
    </w:p>
    <w:p w14:paraId="3FE64D5C" w14:textId="77777777" w:rsidR="006700CA" w:rsidRPr="00FF430B" w:rsidRDefault="006700CA" w:rsidP="006700CA">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700CA" w:rsidRPr="00EC30C2" w14:paraId="093C600B" w14:textId="77777777" w:rsidTr="006E55D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32A734" w14:textId="77777777" w:rsidR="006700CA" w:rsidRPr="00FF430B" w:rsidRDefault="006700CA" w:rsidP="006E55DA">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453522" w14:textId="77777777" w:rsidR="006700CA" w:rsidRPr="00FF430B" w:rsidRDefault="006700CA" w:rsidP="006E55DA">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141884" w14:textId="77777777" w:rsidR="006700CA" w:rsidRPr="00FF430B" w:rsidRDefault="006700CA" w:rsidP="006E55DA">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6FD6A04" w14:textId="77777777" w:rsidR="006700CA" w:rsidRPr="00FF430B" w:rsidRDefault="006700CA" w:rsidP="006E55DA">
            <w:pPr>
              <w:jc w:val="center"/>
              <w:rPr>
                <w:b/>
                <w:lang w:val="ro-MD"/>
              </w:rPr>
            </w:pPr>
            <w:r w:rsidRPr="00FF430B">
              <w:rPr>
                <w:b/>
                <w:lang w:val="ro-MD"/>
              </w:rPr>
              <w:t>Specificarea tehnică deplină solicitată de către autoritatea contractantă</w:t>
            </w:r>
          </w:p>
          <w:p w14:paraId="32D8E675" w14:textId="77777777" w:rsidR="006700CA" w:rsidRPr="00FF430B" w:rsidRDefault="006700CA" w:rsidP="006E55DA">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0DE986" w14:textId="67B02CB3" w:rsidR="006700CA" w:rsidRPr="00FF430B" w:rsidRDefault="006700CA" w:rsidP="006E55DA">
            <w:pPr>
              <w:jc w:val="center"/>
              <w:rPr>
                <w:b/>
                <w:lang w:val="ro-MD"/>
              </w:rPr>
            </w:pPr>
            <w:r w:rsidRPr="00FF430B">
              <w:rPr>
                <w:b/>
                <w:bCs/>
                <w:noProof w:val="0"/>
                <w:lang w:val="ro-MD"/>
              </w:rPr>
              <w:t>Specificarea tehnică</w:t>
            </w:r>
            <w:r w:rsidR="003231CF">
              <w:rPr>
                <w:b/>
                <w:bCs/>
                <w:noProof w:val="0"/>
                <w:lang w:val="ro-MD"/>
              </w:rPr>
              <w:t xml:space="preserve"> </w:t>
            </w:r>
            <w:r w:rsidRPr="00FF430B">
              <w:rPr>
                <w:b/>
                <w:lang w:val="ro-MD"/>
              </w:rPr>
              <w:t>deplină propusă de către ofertant</w:t>
            </w:r>
          </w:p>
          <w:p w14:paraId="1EC49D69" w14:textId="77777777" w:rsidR="006700CA" w:rsidRPr="00FF430B" w:rsidRDefault="006700CA" w:rsidP="006E55DA">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7D795EA" w14:textId="77777777" w:rsidR="006700CA" w:rsidRPr="00FF430B" w:rsidRDefault="006700CA" w:rsidP="006E55DA">
            <w:pPr>
              <w:ind w:left="378" w:right="377"/>
              <w:jc w:val="center"/>
              <w:rPr>
                <w:b/>
                <w:bCs/>
                <w:noProof w:val="0"/>
                <w:lang w:val="ro-MD"/>
              </w:rPr>
            </w:pPr>
            <w:r w:rsidRPr="00FF430B">
              <w:rPr>
                <w:b/>
                <w:bCs/>
                <w:noProof w:val="0"/>
                <w:lang w:val="ro-MD"/>
              </w:rPr>
              <w:t>Standarde de</w:t>
            </w:r>
          </w:p>
          <w:p w14:paraId="249F2ADF" w14:textId="77777777" w:rsidR="006700CA" w:rsidRPr="00FF430B" w:rsidRDefault="006700CA" w:rsidP="006E55DA">
            <w:pPr>
              <w:tabs>
                <w:tab w:val="left" w:pos="1370"/>
              </w:tabs>
              <w:ind w:left="378" w:right="377"/>
              <w:jc w:val="center"/>
              <w:rPr>
                <w:b/>
                <w:bCs/>
                <w:noProof w:val="0"/>
                <w:lang w:val="ro-MD"/>
              </w:rPr>
            </w:pPr>
            <w:r w:rsidRPr="00FF430B">
              <w:rPr>
                <w:b/>
                <w:bCs/>
                <w:noProof w:val="0"/>
                <w:lang w:val="ro-MD"/>
              </w:rPr>
              <w:t>referinţă</w:t>
            </w:r>
          </w:p>
        </w:tc>
      </w:tr>
      <w:tr w:rsidR="006700CA" w:rsidRPr="00EC30C2" w14:paraId="7224DAD0" w14:textId="77777777" w:rsidTr="006E55D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D2DDB" w14:textId="77777777" w:rsidR="006700CA" w:rsidRPr="00FF430B" w:rsidRDefault="006700CA" w:rsidP="006E55DA">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77A026" w14:textId="77777777" w:rsidR="003231CF" w:rsidRDefault="003231CF" w:rsidP="003231CF">
            <w:pPr>
              <w:shd w:val="clear" w:color="auto" w:fill="FFFFFF" w:themeFill="background1"/>
              <w:spacing w:before="120" w:line="276" w:lineRule="auto"/>
              <w:rPr>
                <w:noProof w:val="0"/>
                <w:u w:val="single"/>
                <w:shd w:val="clear" w:color="auto" w:fill="FFFFFF" w:themeFill="background1"/>
                <w:lang w:eastAsia="ru-RU"/>
              </w:rPr>
            </w:pPr>
            <w:r>
              <w:rPr>
                <w:noProof w:val="0"/>
                <w:u w:val="single"/>
                <w:shd w:val="clear" w:color="auto" w:fill="FFFFFF" w:themeFill="background1"/>
                <w:lang w:eastAsia="ru-RU"/>
              </w:rPr>
              <w:t>Servicii de proiectare Reconstrucția căminului sportiv prin supraetajare cu un nivel str. Ștefan cel Mare nr.56 din or. Călărași,</w:t>
            </w:r>
          </w:p>
          <w:p w14:paraId="02151CAE" w14:textId="77777777" w:rsidR="006700CA" w:rsidRPr="00FF430B" w:rsidRDefault="006700CA" w:rsidP="003231CF">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F9E4E5" w14:textId="5111965A" w:rsidR="006700CA" w:rsidRPr="00FF430B" w:rsidRDefault="003231CF" w:rsidP="006E55DA">
            <w:pPr>
              <w:jc w:val="both"/>
              <w:rPr>
                <w:noProof w:val="0"/>
                <w:lang w:val="ro-MD"/>
              </w:rPr>
            </w:pPr>
            <w:r>
              <w:rPr>
                <w:noProof w:val="0"/>
                <w:sz w:val="20"/>
                <w:szCs w:val="20"/>
                <w:lang w:eastAsia="ru-RU"/>
              </w:rPr>
              <w:t>71200000-0</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5B468B" w14:textId="77777777" w:rsidR="003231CF" w:rsidRDefault="003231CF" w:rsidP="003231CF">
            <w:pPr>
              <w:jc w:val="center"/>
              <w:rPr>
                <w:noProof w:val="0"/>
                <w:lang w:val="ro-MD"/>
              </w:rPr>
            </w:pPr>
            <w:r>
              <w:rPr>
                <w:noProof w:val="0"/>
                <w:lang w:val="ro-MD"/>
              </w:rPr>
              <w:t>Conform caietului de sarcini</w:t>
            </w:r>
          </w:p>
          <w:p w14:paraId="53CF3368" w14:textId="183D7660" w:rsidR="006700CA" w:rsidRPr="00FF430B" w:rsidRDefault="003231CF" w:rsidP="003231CF">
            <w:pPr>
              <w:jc w:val="center"/>
              <w:rPr>
                <w:noProof w:val="0"/>
                <w:lang w:val="ro-MD"/>
              </w:rPr>
            </w:pPr>
            <w:r>
              <w:rPr>
                <w:noProof w:val="0"/>
                <w:lang w:val="ro-MD"/>
              </w:rPr>
              <w:t>(Anexa 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40442" w14:textId="77777777" w:rsidR="006700CA" w:rsidRPr="00FF430B" w:rsidRDefault="006700CA" w:rsidP="006E55DA">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2542BE6" w14:textId="77777777" w:rsidR="006700CA" w:rsidRPr="00FF430B" w:rsidRDefault="006700CA" w:rsidP="006E55DA">
            <w:pPr>
              <w:jc w:val="both"/>
              <w:rPr>
                <w:noProof w:val="0"/>
                <w:lang w:val="ro-MD"/>
              </w:rPr>
            </w:pPr>
          </w:p>
        </w:tc>
      </w:tr>
      <w:tr w:rsidR="003231CF" w:rsidRPr="00EC30C2" w14:paraId="359B223E" w14:textId="77777777" w:rsidTr="006E55D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547B0" w14:textId="6EC26DC4" w:rsidR="003231CF" w:rsidRPr="00FF430B" w:rsidRDefault="003231CF" w:rsidP="006E55DA">
            <w:pPr>
              <w:jc w:val="both"/>
              <w:rPr>
                <w:noProof w:val="0"/>
                <w:lang w:val="ro-MD"/>
              </w:rPr>
            </w:pPr>
            <w:r>
              <w:rPr>
                <w:noProof w:val="0"/>
                <w:lang w:val="ro-MD"/>
              </w:rPr>
              <w:t>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5DC09E0" w14:textId="3834A9A8" w:rsidR="003231CF" w:rsidRDefault="003231CF" w:rsidP="003231CF">
            <w:pPr>
              <w:shd w:val="clear" w:color="auto" w:fill="FFFFFF" w:themeFill="background1"/>
              <w:spacing w:before="120" w:line="276" w:lineRule="auto"/>
              <w:rPr>
                <w:noProof w:val="0"/>
                <w:u w:val="single"/>
                <w:shd w:val="clear" w:color="auto" w:fill="FFFFFF" w:themeFill="background1"/>
                <w:lang w:eastAsia="ru-RU"/>
              </w:rPr>
            </w:pPr>
            <w:r>
              <w:rPr>
                <w:noProof w:val="0"/>
                <w:u w:val="single"/>
                <w:shd w:val="clear" w:color="auto" w:fill="FFFFFF" w:themeFill="background1"/>
                <w:lang w:eastAsia="ru-RU"/>
              </w:rPr>
              <w:t>Servicii de proiectare Reparația capitală a Grădiniței de copii nr. 2   ,,Guguță ” str. 31 August 1989 nr.15/1 din or. Călărași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5738F3F" w14:textId="2AC1CBB2" w:rsidR="003231CF" w:rsidRPr="00FF430B" w:rsidRDefault="003231CF" w:rsidP="006E55DA">
            <w:pPr>
              <w:jc w:val="both"/>
              <w:rPr>
                <w:noProof w:val="0"/>
                <w:lang w:val="ro-MD"/>
              </w:rPr>
            </w:pPr>
            <w:r>
              <w:rPr>
                <w:noProof w:val="0"/>
                <w:sz w:val="20"/>
                <w:szCs w:val="20"/>
                <w:lang w:eastAsia="ru-RU"/>
              </w:rPr>
              <w:t>71200000-0</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EE87F" w14:textId="77777777" w:rsidR="003231CF" w:rsidRDefault="003231CF" w:rsidP="003231CF">
            <w:pPr>
              <w:jc w:val="center"/>
              <w:rPr>
                <w:noProof w:val="0"/>
                <w:lang w:val="ro-MD"/>
              </w:rPr>
            </w:pPr>
            <w:r>
              <w:rPr>
                <w:noProof w:val="0"/>
                <w:lang w:val="ro-MD"/>
              </w:rPr>
              <w:t>Conform caietului de sarcini</w:t>
            </w:r>
          </w:p>
          <w:p w14:paraId="2D4B388F" w14:textId="08F3098F" w:rsidR="003231CF" w:rsidRPr="00FF430B" w:rsidRDefault="003231CF" w:rsidP="003231CF">
            <w:pPr>
              <w:jc w:val="center"/>
              <w:rPr>
                <w:noProof w:val="0"/>
                <w:lang w:val="ro-MD"/>
              </w:rPr>
            </w:pPr>
            <w:r>
              <w:rPr>
                <w:noProof w:val="0"/>
                <w:lang w:val="ro-MD"/>
              </w:rPr>
              <w:t xml:space="preserve">(Anexa </w:t>
            </w:r>
            <w:r>
              <w:rPr>
                <w:noProof w:val="0"/>
                <w:lang w:val="ro-MD"/>
              </w:rPr>
              <w:t>2</w:t>
            </w:r>
            <w:r>
              <w:rPr>
                <w:noProof w:val="0"/>
                <w:lang w:val="ro-MD"/>
              </w:rPr>
              <w:t>)</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5832B" w14:textId="77777777" w:rsidR="003231CF" w:rsidRPr="00FF430B" w:rsidRDefault="003231CF" w:rsidP="006E55DA">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945CB74" w14:textId="77777777" w:rsidR="003231CF" w:rsidRPr="00FF430B" w:rsidRDefault="003231CF" w:rsidP="006E55DA">
            <w:pPr>
              <w:jc w:val="both"/>
              <w:rPr>
                <w:noProof w:val="0"/>
                <w:lang w:val="ro-MD"/>
              </w:rPr>
            </w:pPr>
          </w:p>
        </w:tc>
      </w:tr>
      <w:tr w:rsidR="006700CA" w:rsidRPr="00EC30C2" w14:paraId="260D0606" w14:textId="77777777" w:rsidTr="006E55D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EB499D" w14:textId="77777777" w:rsidR="006700CA" w:rsidRPr="00FF430B" w:rsidRDefault="006700CA" w:rsidP="006E55DA">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3D3BD" w14:textId="77777777" w:rsidR="006700CA" w:rsidRPr="00FF430B" w:rsidRDefault="006700CA" w:rsidP="006E55D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EF359" w14:textId="77777777" w:rsidR="006700CA" w:rsidRPr="00FF430B" w:rsidRDefault="006700CA" w:rsidP="006E55D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1A5036" w14:textId="77777777" w:rsidR="006700CA" w:rsidRPr="00FF430B" w:rsidRDefault="006700CA" w:rsidP="006E55D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3E7E8" w14:textId="77777777" w:rsidR="006700CA" w:rsidRPr="00FF430B" w:rsidRDefault="006700CA" w:rsidP="006E55DA">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7648347" w14:textId="77777777" w:rsidR="006700CA" w:rsidRPr="00FF430B" w:rsidRDefault="006700CA" w:rsidP="006E55DA">
            <w:pPr>
              <w:jc w:val="both"/>
              <w:rPr>
                <w:noProof w:val="0"/>
                <w:lang w:val="ro-MD"/>
              </w:rPr>
            </w:pPr>
          </w:p>
        </w:tc>
      </w:tr>
      <w:tr w:rsidR="006700CA" w:rsidRPr="00EC30C2" w14:paraId="0AAEC609" w14:textId="77777777" w:rsidTr="006E55DA">
        <w:tc>
          <w:tcPr>
            <w:tcW w:w="2261" w:type="dxa"/>
            <w:gridSpan w:val="2"/>
            <w:tcBorders>
              <w:top w:val="single" w:sz="6" w:space="0" w:color="000000"/>
              <w:left w:val="nil"/>
              <w:bottom w:val="nil"/>
              <w:right w:val="nil"/>
            </w:tcBorders>
          </w:tcPr>
          <w:p w14:paraId="5CACD5BE" w14:textId="77777777" w:rsidR="006700CA" w:rsidRPr="00FF430B" w:rsidRDefault="006700CA" w:rsidP="006E55DA">
            <w:pPr>
              <w:jc w:val="both"/>
              <w:rPr>
                <w:noProof w:val="0"/>
                <w:lang w:val="ro-MD"/>
              </w:rPr>
            </w:pPr>
          </w:p>
          <w:p w14:paraId="6D90B163" w14:textId="77777777" w:rsidR="006700CA" w:rsidRPr="00FF430B" w:rsidRDefault="006700CA" w:rsidP="006E55DA">
            <w:pPr>
              <w:jc w:val="both"/>
              <w:rPr>
                <w:noProof w:val="0"/>
                <w:lang w:val="ro-MD"/>
              </w:rPr>
            </w:pPr>
          </w:p>
          <w:p w14:paraId="62F21B39" w14:textId="77777777" w:rsidR="006700CA" w:rsidRPr="00FF430B" w:rsidRDefault="006700CA" w:rsidP="006E55DA">
            <w:pPr>
              <w:jc w:val="both"/>
              <w:rPr>
                <w:noProof w:val="0"/>
                <w:lang w:val="ro-MD"/>
              </w:rPr>
            </w:pPr>
          </w:p>
          <w:p w14:paraId="7D0B4813" w14:textId="77777777" w:rsidR="006700CA" w:rsidRPr="00FF430B" w:rsidRDefault="006700CA" w:rsidP="006E55DA">
            <w:pPr>
              <w:jc w:val="both"/>
              <w:rPr>
                <w:noProof w:val="0"/>
                <w:lang w:val="ro-MD"/>
              </w:rPr>
            </w:pPr>
          </w:p>
          <w:p w14:paraId="34D8F019" w14:textId="77777777" w:rsidR="006700CA" w:rsidRPr="00FF430B" w:rsidRDefault="006700CA" w:rsidP="006E55DA">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8C32F27" w14:textId="33F9E899" w:rsidR="006700CA" w:rsidRPr="003231CF" w:rsidRDefault="006700CA" w:rsidP="003231CF">
            <w:pPr>
              <w:jc w:val="both"/>
              <w:rPr>
                <w:noProof w:val="0"/>
                <w:lang w:val="ro-MD"/>
              </w:rPr>
            </w:pPr>
            <w:r w:rsidRPr="00FF430B">
              <w:rPr>
                <w:noProof w:val="0"/>
                <w:lang w:val="ro-MD"/>
              </w:rPr>
              <w:t> </w:t>
            </w:r>
          </w:p>
          <w:p w14:paraId="32F4AB02" w14:textId="77777777" w:rsidR="006700CA" w:rsidRPr="00FF430B" w:rsidRDefault="006700CA" w:rsidP="006E55DA">
            <w:pPr>
              <w:jc w:val="center"/>
              <w:rPr>
                <w:b/>
                <w:bCs/>
                <w:noProof w:val="0"/>
                <w:lang w:val="ro-MD"/>
              </w:rPr>
            </w:pPr>
          </w:p>
          <w:p w14:paraId="6F513C46" w14:textId="77777777" w:rsidR="006700CA" w:rsidRPr="00FF430B" w:rsidRDefault="006700CA" w:rsidP="006E55DA">
            <w:pPr>
              <w:jc w:val="center"/>
              <w:rPr>
                <w:b/>
                <w:bCs/>
                <w:noProof w:val="0"/>
                <w:lang w:val="ro-MD"/>
              </w:rPr>
            </w:pPr>
          </w:p>
          <w:p w14:paraId="1A822D63" w14:textId="77777777" w:rsidR="006700CA" w:rsidRDefault="006700CA" w:rsidP="006E55DA">
            <w:pPr>
              <w:rPr>
                <w:b/>
                <w:bCs/>
                <w:noProof w:val="0"/>
                <w:lang w:val="ro-MD"/>
              </w:rPr>
            </w:pPr>
            <w:r w:rsidRPr="00FF430B">
              <w:rPr>
                <w:b/>
                <w:bCs/>
                <w:noProof w:val="0"/>
                <w:lang w:val="ro-MD"/>
              </w:rPr>
              <w:t xml:space="preserve">                 SEMNĂTURILE PĂRŢILOR</w:t>
            </w:r>
          </w:p>
          <w:p w14:paraId="0F13EE6F" w14:textId="77777777" w:rsidR="006700CA" w:rsidRPr="00FF430B" w:rsidRDefault="006700CA" w:rsidP="006E55DA">
            <w:pPr>
              <w:rPr>
                <w:noProof w:val="0"/>
                <w:lang w:val="ro-MD"/>
              </w:rPr>
            </w:pPr>
          </w:p>
        </w:tc>
      </w:tr>
      <w:tr w:rsidR="006700CA" w:rsidRPr="00EC30C2" w14:paraId="25EEEF0A" w14:textId="77777777" w:rsidTr="006E55DA">
        <w:tc>
          <w:tcPr>
            <w:tcW w:w="4763" w:type="dxa"/>
            <w:gridSpan w:val="4"/>
            <w:tcBorders>
              <w:top w:val="nil"/>
              <w:left w:val="nil"/>
              <w:bottom w:val="nil"/>
              <w:right w:val="nil"/>
            </w:tcBorders>
            <w:tcMar>
              <w:top w:w="24" w:type="dxa"/>
              <w:left w:w="48" w:type="dxa"/>
              <w:bottom w:w="24" w:type="dxa"/>
              <w:right w:w="48" w:type="dxa"/>
            </w:tcMar>
            <w:hideMark/>
          </w:tcPr>
          <w:p w14:paraId="6DEFF31A" w14:textId="77777777" w:rsidR="006700CA" w:rsidRPr="00FF430B" w:rsidRDefault="006700CA" w:rsidP="006E55DA">
            <w:pPr>
              <w:jc w:val="center"/>
              <w:rPr>
                <w:noProof w:val="0"/>
                <w:lang w:val="ro-MD"/>
              </w:rPr>
            </w:pPr>
            <w:r w:rsidRPr="00FF430B">
              <w:rPr>
                <w:b/>
                <w:bCs/>
                <w:noProof w:val="0"/>
                <w:lang w:val="ro-MD"/>
              </w:rPr>
              <w:t>Antreprenorul/Prestatorul de lucrări/de servicii de proiectare</w:t>
            </w:r>
          </w:p>
          <w:p w14:paraId="294E1040" w14:textId="77777777" w:rsidR="006700CA" w:rsidRPr="00FF430B" w:rsidRDefault="006700CA" w:rsidP="006E55DA">
            <w:pPr>
              <w:ind w:firstLine="567"/>
              <w:jc w:val="both"/>
              <w:rPr>
                <w:noProof w:val="0"/>
                <w:lang w:val="ro-MD"/>
              </w:rPr>
            </w:pPr>
            <w:r w:rsidRPr="00FF430B">
              <w:rPr>
                <w:noProof w:val="0"/>
                <w:lang w:val="ro-MD"/>
              </w:rPr>
              <w:t> </w:t>
            </w:r>
          </w:p>
          <w:p w14:paraId="32D23EFE" w14:textId="77777777" w:rsidR="006700CA" w:rsidRPr="00FF430B" w:rsidRDefault="006700CA" w:rsidP="006E55DA">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6C764A6" w14:textId="77777777" w:rsidR="006700CA" w:rsidRPr="00FF430B" w:rsidRDefault="006700CA" w:rsidP="006E55DA">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6A6D0DFE" w14:textId="77777777" w:rsidR="006700CA" w:rsidRPr="00FF430B" w:rsidRDefault="006700CA" w:rsidP="006E55DA">
            <w:pPr>
              <w:rPr>
                <w:noProof w:val="0"/>
                <w:lang w:val="ro-MD"/>
              </w:rPr>
            </w:pPr>
            <w:r w:rsidRPr="00FF430B">
              <w:rPr>
                <w:b/>
                <w:bCs/>
                <w:noProof w:val="0"/>
                <w:lang w:val="ro-MD"/>
              </w:rPr>
              <w:t xml:space="preserve">                                  Beneficiar</w:t>
            </w:r>
          </w:p>
          <w:p w14:paraId="74BEB35E" w14:textId="77777777" w:rsidR="006700CA" w:rsidRPr="00FF430B" w:rsidRDefault="006700CA" w:rsidP="006E55DA">
            <w:pPr>
              <w:ind w:firstLine="567"/>
              <w:jc w:val="both"/>
              <w:rPr>
                <w:noProof w:val="0"/>
                <w:lang w:val="ro-MD"/>
              </w:rPr>
            </w:pPr>
          </w:p>
          <w:p w14:paraId="52F42524" w14:textId="77777777" w:rsidR="006700CA" w:rsidRPr="00FF430B" w:rsidRDefault="006700CA" w:rsidP="006E55DA">
            <w:pPr>
              <w:ind w:firstLine="567"/>
              <w:jc w:val="both"/>
              <w:rPr>
                <w:noProof w:val="0"/>
                <w:lang w:val="ro-MD"/>
              </w:rPr>
            </w:pPr>
            <w:r w:rsidRPr="00FF430B">
              <w:rPr>
                <w:noProof w:val="0"/>
                <w:lang w:val="ro-MD"/>
              </w:rPr>
              <w:t> </w:t>
            </w:r>
          </w:p>
          <w:p w14:paraId="7B41C9FD" w14:textId="77777777" w:rsidR="006700CA" w:rsidRPr="00FF430B" w:rsidRDefault="006700CA" w:rsidP="006E55DA">
            <w:pPr>
              <w:ind w:firstLine="567"/>
              <w:jc w:val="both"/>
              <w:rPr>
                <w:noProof w:val="0"/>
                <w:lang w:val="ro-MD"/>
              </w:rPr>
            </w:pPr>
          </w:p>
        </w:tc>
      </w:tr>
    </w:tbl>
    <w:p w14:paraId="388889D3" w14:textId="77777777" w:rsidR="006700CA" w:rsidRDefault="006700CA" w:rsidP="006700CA">
      <w:pPr>
        <w:jc w:val="both"/>
        <w:rPr>
          <w:noProof w:val="0"/>
          <w:lang w:val="ro-MD"/>
        </w:rPr>
      </w:pPr>
    </w:p>
    <w:p w14:paraId="691C2CDB" w14:textId="77777777" w:rsidR="006700CA" w:rsidRPr="00FF430B" w:rsidRDefault="006700CA" w:rsidP="006700CA">
      <w:pPr>
        <w:jc w:val="both"/>
        <w:rPr>
          <w:noProof w:val="0"/>
          <w:lang w:val="ro-MD"/>
        </w:rPr>
      </w:pPr>
    </w:p>
    <w:p w14:paraId="78F1B927" w14:textId="77777777" w:rsidR="006700CA" w:rsidRPr="00FF430B" w:rsidRDefault="006700CA" w:rsidP="006700CA">
      <w:pPr>
        <w:ind w:firstLine="567"/>
        <w:jc w:val="both"/>
        <w:rPr>
          <w:noProof w:val="0"/>
          <w:lang w:val="ro-MD"/>
        </w:rPr>
      </w:pPr>
      <w:r w:rsidRPr="00FF430B">
        <w:rPr>
          <w:noProof w:val="0"/>
          <w:lang w:val="ro-MD"/>
        </w:rPr>
        <w:t> </w:t>
      </w:r>
    </w:p>
    <w:p w14:paraId="6C590713" w14:textId="77777777" w:rsidR="006700CA" w:rsidRPr="00FF430B" w:rsidRDefault="006700CA" w:rsidP="006700CA">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14:paraId="2E715220" w14:textId="77777777" w:rsidR="006700CA" w:rsidRPr="00FF430B" w:rsidRDefault="006700CA" w:rsidP="006700CA">
      <w:pPr>
        <w:jc w:val="right"/>
        <w:rPr>
          <w:noProof w:val="0"/>
          <w:lang w:val="ro-MD"/>
        </w:rPr>
      </w:pPr>
      <w:r w:rsidRPr="00FF430B">
        <w:rPr>
          <w:noProof w:val="0"/>
          <w:lang w:val="ro-MD"/>
        </w:rPr>
        <w:t>la Contractul nr.__________</w:t>
      </w:r>
    </w:p>
    <w:p w14:paraId="4C685098" w14:textId="77777777" w:rsidR="006700CA" w:rsidRPr="00FF430B" w:rsidRDefault="006700CA" w:rsidP="006700CA">
      <w:pPr>
        <w:jc w:val="right"/>
        <w:rPr>
          <w:noProof w:val="0"/>
          <w:lang w:val="ro-MD"/>
        </w:rPr>
      </w:pPr>
      <w:r w:rsidRPr="00FF430B">
        <w:rPr>
          <w:noProof w:val="0"/>
          <w:lang w:val="ro-MD"/>
        </w:rPr>
        <w:t>din “____” ________ 20___</w:t>
      </w:r>
    </w:p>
    <w:p w14:paraId="58E8AF2F" w14:textId="77777777" w:rsidR="006700CA" w:rsidRPr="00FF430B" w:rsidRDefault="006700CA" w:rsidP="006700CA">
      <w:pPr>
        <w:keepNext/>
        <w:keepLines/>
        <w:spacing w:before="200"/>
        <w:ind w:firstLine="567"/>
        <w:jc w:val="both"/>
        <w:outlineLvl w:val="2"/>
        <w:rPr>
          <w:noProof w:val="0"/>
          <w:lang w:val="ro-MD"/>
        </w:rPr>
      </w:pPr>
    </w:p>
    <w:p w14:paraId="7195815A" w14:textId="77777777" w:rsidR="006700CA" w:rsidRPr="00FF430B" w:rsidRDefault="006700CA" w:rsidP="006700CA">
      <w:pPr>
        <w:keepNext/>
        <w:keepLines/>
        <w:spacing w:before="200"/>
        <w:ind w:firstLine="567"/>
        <w:jc w:val="both"/>
        <w:outlineLvl w:val="2"/>
        <w:rPr>
          <w:noProof w:val="0"/>
          <w:lang w:val="ro-MD"/>
        </w:rPr>
      </w:pPr>
    </w:p>
    <w:p w14:paraId="0F904D63" w14:textId="77777777" w:rsidR="006700CA" w:rsidRPr="00FF430B" w:rsidRDefault="006700CA" w:rsidP="006700CA">
      <w:pPr>
        <w:keepNext/>
        <w:keepLines/>
        <w:spacing w:before="200"/>
        <w:ind w:firstLine="567"/>
        <w:jc w:val="both"/>
        <w:outlineLvl w:val="2"/>
        <w:rPr>
          <w:noProof w:val="0"/>
          <w:lang w:val="ro-MD"/>
        </w:rPr>
      </w:pPr>
    </w:p>
    <w:p w14:paraId="2DF593D3" w14:textId="77777777" w:rsidR="006700CA" w:rsidRPr="00FF430B" w:rsidRDefault="006700CA" w:rsidP="006700CA">
      <w:pPr>
        <w:keepNext/>
        <w:keepLines/>
        <w:spacing w:before="200"/>
        <w:ind w:firstLine="567"/>
        <w:jc w:val="both"/>
        <w:outlineLvl w:val="2"/>
        <w:rPr>
          <w:noProof w:val="0"/>
          <w:lang w:val="ro-MD"/>
        </w:rPr>
      </w:pPr>
    </w:p>
    <w:p w14:paraId="4134DCB8" w14:textId="77777777" w:rsidR="006700CA" w:rsidRPr="00FF430B" w:rsidRDefault="006700CA" w:rsidP="006700CA">
      <w:pPr>
        <w:jc w:val="both"/>
        <w:rPr>
          <w:b/>
          <w:noProof w:val="0"/>
          <w:lang w:val="ro-MD"/>
        </w:rPr>
      </w:pPr>
      <w:r w:rsidRPr="00FF430B">
        <w:rPr>
          <w:b/>
          <w:noProof w:val="0"/>
          <w:lang w:val="ro-MD"/>
        </w:rPr>
        <w:t xml:space="preserve">        SPECIFICAŢII DE PREŢ</w:t>
      </w:r>
    </w:p>
    <w:p w14:paraId="24045B3B" w14:textId="77777777" w:rsidR="006700CA" w:rsidRPr="00FF430B" w:rsidRDefault="006700CA" w:rsidP="006700CA">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700CA" w:rsidRPr="00EC30C2" w14:paraId="38D66776" w14:textId="77777777" w:rsidTr="003231C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2CBED9" w14:textId="77777777" w:rsidR="006700CA" w:rsidRPr="00FF430B" w:rsidRDefault="006700CA" w:rsidP="006E55DA">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27190" w14:textId="77777777" w:rsidR="006700CA" w:rsidRPr="00FF430B" w:rsidRDefault="006700CA" w:rsidP="006E55DA">
            <w:pPr>
              <w:tabs>
                <w:tab w:val="left" w:pos="369"/>
              </w:tabs>
              <w:ind w:left="-923"/>
              <w:jc w:val="center"/>
              <w:rPr>
                <w:b/>
                <w:bCs/>
                <w:noProof w:val="0"/>
                <w:lang w:val="ro-MD"/>
              </w:rPr>
            </w:pPr>
            <w:r w:rsidRPr="00FF430B">
              <w:rPr>
                <w:b/>
                <w:bCs/>
                <w:noProof w:val="0"/>
                <w:lang w:val="ro-MD"/>
              </w:rPr>
              <w:t xml:space="preserve">      Denumirea</w:t>
            </w:r>
          </w:p>
          <w:p w14:paraId="2BEB55EA" w14:textId="77777777" w:rsidR="006700CA" w:rsidRPr="00FF430B" w:rsidRDefault="006700CA" w:rsidP="006E55DA">
            <w:pPr>
              <w:tabs>
                <w:tab w:val="left" w:pos="369"/>
              </w:tabs>
              <w:ind w:left="-923"/>
              <w:jc w:val="center"/>
              <w:rPr>
                <w:b/>
                <w:bCs/>
                <w:noProof w:val="0"/>
                <w:lang w:val="ro-MD"/>
              </w:rPr>
            </w:pPr>
            <w:r w:rsidRPr="00FF430B">
              <w:rPr>
                <w:b/>
                <w:bCs/>
                <w:noProof w:val="0"/>
                <w:lang w:val="ro-MD"/>
              </w:rPr>
              <w:t xml:space="preserve">      lucrărilor/</w:t>
            </w:r>
          </w:p>
          <w:p w14:paraId="7E4BB91C" w14:textId="77777777" w:rsidR="006700CA" w:rsidRPr="00FF430B" w:rsidRDefault="006700CA" w:rsidP="006E55DA">
            <w:pPr>
              <w:tabs>
                <w:tab w:val="left" w:pos="369"/>
              </w:tabs>
              <w:ind w:left="-923"/>
              <w:jc w:val="center"/>
              <w:rPr>
                <w:b/>
                <w:bCs/>
                <w:noProof w:val="0"/>
                <w:lang w:val="ro-MD"/>
              </w:rPr>
            </w:pPr>
            <w:r w:rsidRPr="00FF430B">
              <w:rPr>
                <w:b/>
                <w:bCs/>
                <w:noProof w:val="0"/>
                <w:lang w:val="ro-MD"/>
              </w:rPr>
              <w:t xml:space="preserve">     serviciilor</w:t>
            </w:r>
          </w:p>
          <w:p w14:paraId="3A0975D6" w14:textId="77777777" w:rsidR="006700CA" w:rsidRPr="00FF430B" w:rsidRDefault="006700CA" w:rsidP="006E55DA">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FA6697" w14:textId="77777777" w:rsidR="006700CA" w:rsidRPr="00FF430B" w:rsidRDefault="006700CA" w:rsidP="006E55DA">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3E6C25" w14:textId="77777777" w:rsidR="006700CA" w:rsidRPr="00FF430B" w:rsidRDefault="006700CA" w:rsidP="006E55D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C7B79D" w14:textId="77777777" w:rsidR="006700CA" w:rsidRPr="00FF430B" w:rsidRDefault="006700CA" w:rsidP="006E55DA">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BB25D" w14:textId="77777777" w:rsidR="006700CA" w:rsidRPr="00FF430B" w:rsidRDefault="006700CA" w:rsidP="006E55DA">
            <w:pPr>
              <w:jc w:val="center"/>
              <w:rPr>
                <w:b/>
                <w:bCs/>
                <w:noProof w:val="0"/>
                <w:lang w:val="ro-MD"/>
              </w:rPr>
            </w:pPr>
            <w:r w:rsidRPr="00FF430B">
              <w:rPr>
                <w:b/>
                <w:bCs/>
                <w:noProof w:val="0"/>
                <w:lang w:val="ro-MD"/>
              </w:rPr>
              <w:t>Preţul unitar,</w:t>
            </w:r>
          </w:p>
          <w:p w14:paraId="385679B2" w14:textId="77777777" w:rsidR="006700CA" w:rsidRPr="00FF430B" w:rsidRDefault="006700CA" w:rsidP="006E55DA">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877F53" w14:textId="77777777" w:rsidR="006700CA" w:rsidRPr="00FF430B" w:rsidRDefault="006700CA" w:rsidP="006E55DA">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2C6EF1" w14:textId="77777777" w:rsidR="006700CA" w:rsidRPr="00FF430B" w:rsidRDefault="006700CA" w:rsidP="006E55DA">
            <w:pPr>
              <w:jc w:val="center"/>
              <w:rPr>
                <w:b/>
                <w:bCs/>
                <w:noProof w:val="0"/>
                <w:lang w:val="ro-MD"/>
              </w:rPr>
            </w:pPr>
            <w:r w:rsidRPr="00FF430B">
              <w:rPr>
                <w:b/>
                <w:bCs/>
                <w:noProof w:val="0"/>
                <w:lang w:val="ro-MD"/>
              </w:rPr>
              <w:t>Termenii de executare/</w:t>
            </w:r>
          </w:p>
          <w:p w14:paraId="10A8DA96" w14:textId="77777777" w:rsidR="006700CA" w:rsidRPr="00FF430B" w:rsidRDefault="006700CA" w:rsidP="006E55DA">
            <w:pPr>
              <w:jc w:val="center"/>
              <w:rPr>
                <w:b/>
                <w:bCs/>
                <w:noProof w:val="0"/>
                <w:lang w:val="ro-MD"/>
              </w:rPr>
            </w:pPr>
            <w:r w:rsidRPr="00FF430B">
              <w:rPr>
                <w:b/>
                <w:bCs/>
                <w:noProof w:val="0"/>
                <w:lang w:val="ro-MD"/>
              </w:rPr>
              <w:t>prestare</w:t>
            </w:r>
          </w:p>
        </w:tc>
      </w:tr>
      <w:tr w:rsidR="003231CF" w:rsidRPr="00EC30C2" w14:paraId="11EE078E" w14:textId="77777777" w:rsidTr="003231C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4BF1D6" w14:textId="77777777" w:rsidR="003231CF" w:rsidRPr="00FF430B" w:rsidRDefault="003231CF" w:rsidP="003231CF">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07FD2" w14:textId="77777777" w:rsidR="003231CF" w:rsidRDefault="003231CF" w:rsidP="003231CF">
            <w:pPr>
              <w:shd w:val="clear" w:color="auto" w:fill="FFFFFF" w:themeFill="background1"/>
              <w:spacing w:before="120" w:line="276" w:lineRule="auto"/>
              <w:rPr>
                <w:noProof w:val="0"/>
                <w:u w:val="single"/>
                <w:shd w:val="clear" w:color="auto" w:fill="FFFFFF" w:themeFill="background1"/>
                <w:lang w:eastAsia="ru-RU"/>
              </w:rPr>
            </w:pPr>
            <w:r>
              <w:rPr>
                <w:noProof w:val="0"/>
                <w:u w:val="single"/>
                <w:shd w:val="clear" w:color="auto" w:fill="FFFFFF" w:themeFill="background1"/>
                <w:lang w:eastAsia="ru-RU"/>
              </w:rPr>
              <w:t>Servicii de proiectare Reconstrucția căminului sportiv prin supraetajare cu un nivel str. Ștefan cel Mare nr.56 din or. Călărași,</w:t>
            </w:r>
          </w:p>
          <w:p w14:paraId="40895BA9" w14:textId="77777777" w:rsidR="003231CF" w:rsidRPr="00FF430B" w:rsidRDefault="003231CF" w:rsidP="003231CF">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E2FB8" w14:textId="3B630E41" w:rsidR="003231CF" w:rsidRPr="00FF430B" w:rsidRDefault="00E20532" w:rsidP="003231CF">
            <w:pPr>
              <w:jc w:val="both"/>
              <w:rPr>
                <w:noProof w:val="0"/>
                <w:lang w:val="ro-MD"/>
              </w:rPr>
            </w:pPr>
            <w:r>
              <w:rPr>
                <w:noProof w:val="0"/>
                <w:sz w:val="20"/>
                <w:szCs w:val="20"/>
                <w:lang w:eastAsia="ru-RU"/>
              </w:rPr>
              <w:t>71200000-0</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9C99112" w14:textId="68570506" w:rsidR="003231CF" w:rsidRPr="00FF430B" w:rsidRDefault="00E20532" w:rsidP="003231CF">
            <w:pPr>
              <w:jc w:val="both"/>
              <w:rPr>
                <w:noProof w:val="0"/>
                <w:lang w:val="ro-MD"/>
              </w:rPr>
            </w:pPr>
            <w:r>
              <w:rPr>
                <w:noProof w:val="0"/>
                <w:lang w:val="ro-MD"/>
              </w:rPr>
              <w:t xml:space="preserve">Proiect </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4CF1051" w14:textId="026B862D" w:rsidR="003231CF" w:rsidRPr="00FF430B" w:rsidRDefault="00E20532" w:rsidP="003231CF">
            <w:pPr>
              <w:jc w:val="both"/>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1D6C7" w14:textId="77777777" w:rsidR="003231CF" w:rsidRPr="00FF430B" w:rsidRDefault="003231CF" w:rsidP="003231CF">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98AF4" w14:textId="77777777" w:rsidR="003231CF" w:rsidRPr="00FF430B" w:rsidRDefault="003231CF" w:rsidP="003231CF">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47373" w14:textId="60207CD5" w:rsidR="003231CF" w:rsidRPr="00FF430B" w:rsidRDefault="009D49BB" w:rsidP="009D49BB">
            <w:pPr>
              <w:rPr>
                <w:noProof w:val="0"/>
                <w:lang w:val="ro-MD"/>
              </w:rPr>
            </w:pPr>
            <w:r>
              <w:rPr>
                <w:noProof w:val="0"/>
                <w:lang w:val="ro-MD"/>
              </w:rPr>
              <w:t>4 luni din momentul înregistrării contractului de către Trezorărie</w:t>
            </w:r>
          </w:p>
        </w:tc>
      </w:tr>
      <w:tr w:rsidR="00E20532" w:rsidRPr="00EC30C2" w14:paraId="79A7DB03" w14:textId="77777777" w:rsidTr="003231C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504FCF" w14:textId="20B1FE15" w:rsidR="00E20532" w:rsidRPr="00FF430B" w:rsidRDefault="00E20532" w:rsidP="00E20532">
            <w:pPr>
              <w:jc w:val="both"/>
              <w:rPr>
                <w:noProof w:val="0"/>
                <w:lang w:val="ro-MD"/>
              </w:rPr>
            </w:pPr>
            <w:r>
              <w:rPr>
                <w:noProof w:val="0"/>
                <w:lang w:val="ro-MD"/>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129796" w14:textId="242453DD" w:rsidR="00E20532" w:rsidRPr="00FF430B" w:rsidRDefault="00E20532" w:rsidP="00E20532">
            <w:pPr>
              <w:rPr>
                <w:noProof w:val="0"/>
                <w:lang w:val="ro-MD"/>
              </w:rPr>
            </w:pPr>
            <w:r>
              <w:rPr>
                <w:noProof w:val="0"/>
                <w:u w:val="single"/>
                <w:shd w:val="clear" w:color="auto" w:fill="FFFFFF" w:themeFill="background1"/>
                <w:lang w:eastAsia="ru-RU"/>
              </w:rPr>
              <w:t>Servicii de proiectare Reparația capitală a Grădiniței de copii nr. 2   ,,Guguță ” str. 31 August 1989 nr.15/1 din or. Călărași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4E11BD" w14:textId="6226B7F1" w:rsidR="00E20532" w:rsidRPr="00FF430B" w:rsidRDefault="00E20532" w:rsidP="00E20532">
            <w:pPr>
              <w:jc w:val="both"/>
              <w:rPr>
                <w:noProof w:val="0"/>
                <w:lang w:val="ro-MD"/>
              </w:rPr>
            </w:pPr>
            <w:r>
              <w:rPr>
                <w:noProof w:val="0"/>
                <w:sz w:val="20"/>
                <w:szCs w:val="20"/>
                <w:lang w:eastAsia="ru-RU"/>
              </w:rPr>
              <w:t>71200000-0</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90B34A2" w14:textId="65DFAA34" w:rsidR="00E20532" w:rsidRPr="00FF430B" w:rsidRDefault="00E20532" w:rsidP="00E20532">
            <w:pPr>
              <w:jc w:val="both"/>
              <w:rPr>
                <w:noProof w:val="0"/>
                <w:lang w:val="ro-MD"/>
              </w:rPr>
            </w:pPr>
            <w:r>
              <w:rPr>
                <w:noProof w:val="0"/>
                <w:lang w:val="ro-MD"/>
              </w:rPr>
              <w:t xml:space="preserve">Proiect </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DEF14CD" w14:textId="50917245" w:rsidR="00E20532" w:rsidRPr="00FF430B" w:rsidRDefault="00E20532" w:rsidP="00E20532">
            <w:pPr>
              <w:jc w:val="both"/>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FDD052" w14:textId="77777777" w:rsidR="00E20532" w:rsidRPr="00FF430B" w:rsidRDefault="00E20532" w:rsidP="00E20532">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2D9714" w14:textId="77777777" w:rsidR="00E20532" w:rsidRPr="00FF430B" w:rsidRDefault="00E20532" w:rsidP="00E20532">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09CA70" w14:textId="49D958A3" w:rsidR="00E20532" w:rsidRPr="00FF430B" w:rsidRDefault="009D49BB" w:rsidP="009D49BB">
            <w:pPr>
              <w:rPr>
                <w:noProof w:val="0"/>
                <w:lang w:val="ro-MD"/>
              </w:rPr>
            </w:pPr>
            <w:r>
              <w:rPr>
                <w:noProof w:val="0"/>
                <w:lang w:val="ro-MD"/>
              </w:rPr>
              <w:t>4 luni din momentul înregistrării contractului de către Trezorărie</w:t>
            </w:r>
          </w:p>
        </w:tc>
      </w:tr>
      <w:tr w:rsidR="006700CA" w:rsidRPr="00EC30C2" w14:paraId="68BC52A4" w14:textId="77777777" w:rsidTr="003231C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480F7" w14:textId="77777777" w:rsidR="006700CA" w:rsidRPr="00FF430B" w:rsidRDefault="006700CA" w:rsidP="006E55DA">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F46E48" w14:textId="77777777" w:rsidR="006700CA" w:rsidRPr="00FF430B" w:rsidRDefault="006700CA" w:rsidP="006E55D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377F06" w14:textId="77777777" w:rsidR="006700CA" w:rsidRPr="00FF430B" w:rsidRDefault="006700CA" w:rsidP="006E55DA">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0CBDF" w14:textId="77777777" w:rsidR="006700CA" w:rsidRPr="00FF430B" w:rsidRDefault="006700CA" w:rsidP="006E55D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69D074" w14:textId="77777777" w:rsidR="006700CA" w:rsidRPr="00FF430B" w:rsidRDefault="006700CA" w:rsidP="006E55DA">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EAC96" w14:textId="77777777" w:rsidR="006700CA" w:rsidRPr="00FF430B" w:rsidRDefault="006700CA" w:rsidP="006E55DA">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FD1AE" w14:textId="77777777" w:rsidR="006700CA" w:rsidRPr="00FF430B" w:rsidRDefault="006700CA" w:rsidP="006E55DA">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BDC39" w14:textId="77777777" w:rsidR="006700CA" w:rsidRPr="00FF430B" w:rsidRDefault="006700CA" w:rsidP="006E55DA">
            <w:pPr>
              <w:jc w:val="both"/>
              <w:rPr>
                <w:noProof w:val="0"/>
                <w:lang w:val="ro-MD"/>
              </w:rPr>
            </w:pPr>
          </w:p>
        </w:tc>
      </w:tr>
      <w:tr w:rsidR="006700CA" w:rsidRPr="00EC30C2" w14:paraId="377E6A5C" w14:textId="77777777" w:rsidTr="003231CF">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BBB58EA" w14:textId="77777777" w:rsidR="006700CA" w:rsidRPr="00FF430B" w:rsidRDefault="006700CA" w:rsidP="006E55DA">
            <w:pPr>
              <w:jc w:val="both"/>
              <w:rPr>
                <w:noProof w:val="0"/>
                <w:lang w:val="ro-MD"/>
              </w:rPr>
            </w:pPr>
            <w:r w:rsidRPr="00FF430B">
              <w:rPr>
                <w:noProof w:val="0"/>
                <w:lang w:val="ro-MD"/>
              </w:rPr>
              <w:t> </w:t>
            </w:r>
          </w:p>
          <w:p w14:paraId="7D4EBBBB" w14:textId="77777777" w:rsidR="006700CA" w:rsidRPr="00FF430B" w:rsidRDefault="006700CA" w:rsidP="006E55DA">
            <w:pPr>
              <w:jc w:val="both"/>
              <w:rPr>
                <w:noProof w:val="0"/>
                <w:lang w:val="ro-MD"/>
              </w:rPr>
            </w:pPr>
          </w:p>
          <w:p w14:paraId="5084F403" w14:textId="77777777" w:rsidR="006700CA" w:rsidRPr="00FF430B" w:rsidRDefault="006700CA" w:rsidP="006E55DA">
            <w:pPr>
              <w:jc w:val="both"/>
              <w:rPr>
                <w:noProof w:val="0"/>
                <w:lang w:val="ro-MD"/>
              </w:rPr>
            </w:pPr>
          </w:p>
          <w:p w14:paraId="75F4E6BC" w14:textId="77777777" w:rsidR="006700CA" w:rsidRPr="00FF430B" w:rsidRDefault="006700CA" w:rsidP="006E55DA">
            <w:pPr>
              <w:jc w:val="both"/>
              <w:rPr>
                <w:noProof w:val="0"/>
                <w:lang w:val="ro-MD"/>
              </w:rPr>
            </w:pPr>
          </w:p>
          <w:p w14:paraId="4F44AECF" w14:textId="77777777" w:rsidR="006700CA" w:rsidRPr="00FF430B" w:rsidRDefault="006700CA" w:rsidP="006E55DA">
            <w:pPr>
              <w:jc w:val="both"/>
              <w:rPr>
                <w:noProof w:val="0"/>
                <w:lang w:val="ro-MD"/>
              </w:rPr>
            </w:pPr>
          </w:p>
          <w:p w14:paraId="18F3266D" w14:textId="77777777" w:rsidR="006700CA" w:rsidRPr="00FF430B" w:rsidRDefault="006700CA" w:rsidP="006E55DA">
            <w:pPr>
              <w:jc w:val="both"/>
              <w:rPr>
                <w:noProof w:val="0"/>
                <w:lang w:val="ro-MD"/>
              </w:rPr>
            </w:pPr>
          </w:p>
          <w:p w14:paraId="4315D44D" w14:textId="77777777" w:rsidR="006700CA" w:rsidRPr="00FF430B" w:rsidRDefault="006700CA" w:rsidP="006E55DA">
            <w:pPr>
              <w:jc w:val="center"/>
              <w:rPr>
                <w:noProof w:val="0"/>
                <w:lang w:val="ro-MD"/>
              </w:rPr>
            </w:pPr>
            <w:r w:rsidRPr="00FF430B">
              <w:rPr>
                <w:b/>
                <w:bCs/>
                <w:noProof w:val="0"/>
                <w:lang w:val="ro-MD"/>
              </w:rPr>
              <w:t>SEMNĂTURILE PĂRŢILOR</w:t>
            </w:r>
          </w:p>
        </w:tc>
      </w:tr>
      <w:tr w:rsidR="006700CA" w:rsidRPr="00EC30C2" w14:paraId="403C84C6" w14:textId="77777777" w:rsidTr="003231CF">
        <w:tc>
          <w:tcPr>
            <w:tcW w:w="5303" w:type="dxa"/>
            <w:gridSpan w:val="5"/>
            <w:tcBorders>
              <w:top w:val="nil"/>
              <w:left w:val="nil"/>
              <w:bottom w:val="nil"/>
              <w:right w:val="nil"/>
            </w:tcBorders>
            <w:tcMar>
              <w:top w:w="24" w:type="dxa"/>
              <w:left w:w="48" w:type="dxa"/>
              <w:bottom w:w="24" w:type="dxa"/>
              <w:right w:w="48" w:type="dxa"/>
            </w:tcMar>
            <w:hideMark/>
          </w:tcPr>
          <w:p w14:paraId="07C323D7" w14:textId="77777777" w:rsidR="006700CA" w:rsidRPr="00FF430B" w:rsidRDefault="006700CA" w:rsidP="006E55DA">
            <w:pPr>
              <w:jc w:val="center"/>
              <w:rPr>
                <w:b/>
                <w:bCs/>
                <w:noProof w:val="0"/>
                <w:lang w:val="ro-MD"/>
              </w:rPr>
            </w:pPr>
            <w:r w:rsidRPr="00FF430B">
              <w:rPr>
                <w:b/>
                <w:bCs/>
                <w:noProof w:val="0"/>
                <w:lang w:val="ro-MD"/>
              </w:rPr>
              <w:t>Antreprenorul/Prestatorul de lucrări/</w:t>
            </w:r>
          </w:p>
          <w:p w14:paraId="6442AF78" w14:textId="77777777" w:rsidR="006700CA" w:rsidRPr="00FF430B" w:rsidRDefault="006700CA" w:rsidP="006E55DA">
            <w:pPr>
              <w:jc w:val="center"/>
              <w:rPr>
                <w:noProof w:val="0"/>
                <w:lang w:val="ro-MD"/>
              </w:rPr>
            </w:pPr>
            <w:r w:rsidRPr="00FF430B">
              <w:rPr>
                <w:b/>
                <w:bCs/>
                <w:noProof w:val="0"/>
                <w:lang w:val="ro-MD"/>
              </w:rPr>
              <w:t>de servicii de proiectare</w:t>
            </w:r>
          </w:p>
          <w:p w14:paraId="6D52698E" w14:textId="77777777" w:rsidR="006700CA" w:rsidRPr="00FF430B" w:rsidRDefault="006700CA" w:rsidP="006E55DA">
            <w:pPr>
              <w:ind w:firstLine="567"/>
              <w:jc w:val="both"/>
              <w:rPr>
                <w:noProof w:val="0"/>
                <w:lang w:val="ro-MD"/>
              </w:rPr>
            </w:pPr>
            <w:r w:rsidRPr="00FF430B">
              <w:rPr>
                <w:noProof w:val="0"/>
                <w:lang w:val="ro-MD"/>
              </w:rPr>
              <w:t> </w:t>
            </w:r>
          </w:p>
          <w:p w14:paraId="0DA85A0F" w14:textId="77777777" w:rsidR="006700CA" w:rsidRPr="00FF430B" w:rsidRDefault="006700CA" w:rsidP="006E55DA">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E93B377" w14:textId="77777777" w:rsidR="006700CA" w:rsidRPr="00FF430B" w:rsidRDefault="006700CA" w:rsidP="006E55DA">
            <w:pPr>
              <w:jc w:val="center"/>
              <w:rPr>
                <w:noProof w:val="0"/>
                <w:lang w:val="ro-MD"/>
              </w:rPr>
            </w:pPr>
            <w:r w:rsidRPr="00FF430B">
              <w:rPr>
                <w:b/>
                <w:bCs/>
                <w:noProof w:val="0"/>
                <w:lang w:val="ro-MD"/>
              </w:rPr>
              <w:t>Beneficiar</w:t>
            </w:r>
          </w:p>
          <w:p w14:paraId="535890AE" w14:textId="77777777" w:rsidR="006700CA" w:rsidRPr="00FF430B" w:rsidRDefault="006700CA" w:rsidP="006E55DA">
            <w:pPr>
              <w:ind w:firstLine="567"/>
              <w:jc w:val="both"/>
              <w:rPr>
                <w:noProof w:val="0"/>
                <w:lang w:val="ro-MD"/>
              </w:rPr>
            </w:pPr>
            <w:r w:rsidRPr="00FF430B">
              <w:rPr>
                <w:noProof w:val="0"/>
                <w:lang w:val="ro-MD"/>
              </w:rPr>
              <w:t> </w:t>
            </w:r>
          </w:p>
          <w:p w14:paraId="07B342C0" w14:textId="77777777" w:rsidR="006700CA" w:rsidRPr="00FF430B" w:rsidRDefault="006700CA" w:rsidP="006E55DA">
            <w:pPr>
              <w:ind w:firstLine="567"/>
              <w:jc w:val="both"/>
              <w:rPr>
                <w:noProof w:val="0"/>
                <w:lang w:val="ro-MD"/>
              </w:rPr>
            </w:pPr>
          </w:p>
          <w:p w14:paraId="03146392" w14:textId="77777777" w:rsidR="006700CA" w:rsidRPr="00FF430B" w:rsidRDefault="006700CA" w:rsidP="006E55DA">
            <w:pPr>
              <w:ind w:firstLine="567"/>
              <w:jc w:val="both"/>
              <w:rPr>
                <w:noProof w:val="0"/>
                <w:lang w:val="ro-MD"/>
              </w:rPr>
            </w:pPr>
          </w:p>
        </w:tc>
      </w:tr>
    </w:tbl>
    <w:p w14:paraId="6CBE6444" w14:textId="77777777" w:rsidR="006700CA" w:rsidRPr="00FF430B" w:rsidRDefault="006700CA" w:rsidP="006700CA">
      <w:pPr>
        <w:keepNext/>
        <w:keepLines/>
        <w:spacing w:before="200"/>
        <w:ind w:firstLine="567"/>
        <w:jc w:val="both"/>
        <w:outlineLvl w:val="2"/>
        <w:rPr>
          <w:noProof w:val="0"/>
          <w:lang w:val="ro-MD"/>
        </w:rPr>
      </w:pPr>
    </w:p>
    <w:sectPr w:rsidR="006700CA" w:rsidRPr="00FF43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221DF" w14:textId="77777777" w:rsidR="00185176" w:rsidRDefault="00185176" w:rsidP="00A20ACF">
      <w:r>
        <w:separator/>
      </w:r>
    </w:p>
  </w:endnote>
  <w:endnote w:type="continuationSeparator" w:id="0">
    <w:p w14:paraId="236C50DF" w14:textId="77777777" w:rsidR="00185176" w:rsidRDefault="001851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89806" w14:textId="77777777" w:rsidR="00185176" w:rsidRDefault="00185176" w:rsidP="00A20ACF">
      <w:r>
        <w:separator/>
      </w:r>
    </w:p>
  </w:footnote>
  <w:footnote w:type="continuationSeparator" w:id="0">
    <w:p w14:paraId="4F195286" w14:textId="77777777" w:rsidR="00185176" w:rsidRDefault="001851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CA63E0D"/>
    <w:multiLevelType w:val="hybridMultilevel"/>
    <w:tmpl w:val="52724626"/>
    <w:lvl w:ilvl="0" w:tplc="0419000F">
      <w:start w:val="1"/>
      <w:numFmt w:val="decimal"/>
      <w:lvlText w:val="%1."/>
      <w:lvlJc w:val="left"/>
      <w:pPr>
        <w:ind w:left="501" w:hanging="360"/>
      </w:pPr>
      <w:rPr>
        <w:b/>
        <w:sz w:val="24"/>
        <w:szCs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4"/>
  </w:num>
  <w:num w:numId="3">
    <w:abstractNumId w:val="6"/>
  </w:num>
  <w:num w:numId="4">
    <w:abstractNumId w:val="5"/>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0"/>
  </w:num>
  <w:num w:numId="12">
    <w:abstractNumId w:val="2"/>
  </w:num>
  <w:num w:numId="13">
    <w:abstractNumId w:val="4"/>
  </w:num>
  <w:num w:numId="14">
    <w:abstractNumId w:val="1"/>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6D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176"/>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E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1C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184"/>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687"/>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0CA"/>
    <w:rsid w:val="006707C3"/>
    <w:rsid w:val="0067168F"/>
    <w:rsid w:val="0067204F"/>
    <w:rsid w:val="0067392B"/>
    <w:rsid w:val="0067422F"/>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5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CA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2B"/>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B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D8"/>
    <w:rsid w:val="00C33218"/>
    <w:rsid w:val="00C3584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6B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A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53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48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8272B"/>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4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285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larasi-primar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22</Pages>
  <Words>5687</Words>
  <Characters>32418</Characters>
  <Application>Microsoft Office Word</Application>
  <DocSecurity>0</DocSecurity>
  <Lines>270</Lines>
  <Paragraphs>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cp:revision>
  <cp:lastPrinted>2021-03-10T08:12:00Z</cp:lastPrinted>
  <dcterms:created xsi:type="dcterms:W3CDTF">2022-07-20T05:55:00Z</dcterms:created>
  <dcterms:modified xsi:type="dcterms:W3CDTF">2022-08-16T06:31:00Z</dcterms:modified>
</cp:coreProperties>
</file>