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16985D8C" w14:textId="6C5B9E72" w:rsidR="0085226A" w:rsidRDefault="0085226A" w:rsidP="0085226A">
      <w:pPr>
        <w:jc w:val="right"/>
        <w:rPr>
          <w:b/>
          <w:bCs/>
          <w:i/>
          <w:iCs/>
          <w:sz w:val="22"/>
        </w:rPr>
      </w:pPr>
      <w:r>
        <w:rPr>
          <w:b/>
          <w:bCs/>
          <w:i/>
          <w:iCs/>
        </w:rPr>
        <w:lastRenderedPageBreak/>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42321E36" w14:textId="77777777" w:rsidR="0085226A" w:rsidRDefault="0085226A" w:rsidP="0085226A">
      <w:pPr>
        <w:jc w:val="both"/>
        <w:rPr>
          <w:lang w:eastAsia="zh-CN"/>
        </w:rPr>
      </w:pP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1D075806" w14:textId="77777777" w:rsidR="005F0686" w:rsidRPr="005F0686" w:rsidRDefault="005F0686" w:rsidP="005F0686">
      <w:pPr>
        <w:tabs>
          <w:tab w:val="left" w:pos="567"/>
        </w:tabs>
        <w:jc w:val="center"/>
        <w:rPr>
          <w:i/>
          <w:iCs/>
          <w:noProof w:val="0"/>
        </w:rPr>
      </w:pPr>
      <w:r w:rsidRPr="005F0686">
        <w:rPr>
          <w:i/>
          <w:iCs/>
          <w:noProof w:val="0"/>
        </w:rPr>
        <w:t xml:space="preserve">Lucrări de reparație a fațadei și a încăperilor interioare ale edificiului SSC </w:t>
      </w:r>
      <w:proofErr w:type="spellStart"/>
      <w:r w:rsidRPr="005F0686">
        <w:rPr>
          <w:i/>
          <w:iCs/>
          <w:noProof w:val="0"/>
        </w:rPr>
        <w:t>Edineț</w:t>
      </w:r>
      <w:proofErr w:type="spellEnd"/>
      <w:r w:rsidRPr="005F0686">
        <w:rPr>
          <w:i/>
          <w:iCs/>
          <w:noProof w:val="0"/>
        </w:rPr>
        <w:t xml:space="preserve"> din str. Independenței, nr. 59, mun. </w:t>
      </w:r>
      <w:proofErr w:type="spellStart"/>
      <w:r w:rsidRPr="005F0686">
        <w:rPr>
          <w:i/>
          <w:iCs/>
          <w:noProof w:val="0"/>
        </w:rPr>
        <w:t>Edineț</w:t>
      </w:r>
      <w:proofErr w:type="spellEnd"/>
    </w:p>
    <w:p w14:paraId="3DC89B2C" w14:textId="77777777" w:rsidR="005F0686" w:rsidRPr="005F0686" w:rsidRDefault="005F0686" w:rsidP="005F0686">
      <w:pPr>
        <w:tabs>
          <w:tab w:val="left" w:pos="567"/>
        </w:tabs>
        <w:jc w:val="center"/>
        <w:rPr>
          <w:noProof w:val="0"/>
          <w:sz w:val="20"/>
          <w:szCs w:val="20"/>
        </w:rPr>
      </w:pPr>
      <w:r w:rsidRPr="005F0686">
        <w:rPr>
          <w:noProof w:val="0"/>
          <w:sz w:val="20"/>
          <w:szCs w:val="20"/>
        </w:rPr>
        <w:t>(denumirea lucrărilor)</w:t>
      </w:r>
    </w:p>
    <w:p w14:paraId="53F5BB47" w14:textId="77777777" w:rsidR="005F0686" w:rsidRPr="005F0686" w:rsidRDefault="005F0686" w:rsidP="005F0686">
      <w:pPr>
        <w:tabs>
          <w:tab w:val="left" w:pos="567"/>
        </w:tabs>
        <w:rPr>
          <w:noProof w:val="0"/>
        </w:rPr>
      </w:pPr>
    </w:p>
    <w:tbl>
      <w:tblPr>
        <w:tblW w:w="9050" w:type="dxa"/>
        <w:tblInd w:w="414" w:type="dxa"/>
        <w:tblLayout w:type="fixed"/>
        <w:tblLook w:val="04A0" w:firstRow="1" w:lastRow="0" w:firstColumn="1" w:lastColumn="0" w:noHBand="0" w:noVBand="1"/>
      </w:tblPr>
      <w:tblGrid>
        <w:gridCol w:w="568"/>
        <w:gridCol w:w="3600"/>
        <w:gridCol w:w="358"/>
        <w:gridCol w:w="358"/>
        <w:gridCol w:w="358"/>
        <w:gridCol w:w="359"/>
        <w:gridCol w:w="359"/>
        <w:gridCol w:w="359"/>
        <w:gridCol w:w="359"/>
        <w:gridCol w:w="359"/>
        <w:gridCol w:w="359"/>
        <w:gridCol w:w="520"/>
        <w:gridCol w:w="567"/>
        <w:gridCol w:w="567"/>
      </w:tblGrid>
      <w:tr w:rsidR="005F0686" w:rsidRPr="005F0686" w14:paraId="6DED5EA7" w14:textId="77777777" w:rsidTr="005F0686">
        <w:trPr>
          <w:trHeight w:val="75"/>
        </w:trPr>
        <w:tc>
          <w:tcPr>
            <w:tcW w:w="568" w:type="dxa"/>
            <w:vMerge w:val="restart"/>
            <w:tcBorders>
              <w:top w:val="single" w:sz="8" w:space="0" w:color="auto"/>
              <w:left w:val="single" w:sz="8" w:space="0" w:color="auto"/>
              <w:bottom w:val="single" w:sz="8" w:space="0" w:color="000000"/>
              <w:right w:val="nil"/>
            </w:tcBorders>
            <w:shd w:val="clear" w:color="000000" w:fill="D9D9D9"/>
            <w:vAlign w:val="center"/>
            <w:hideMark/>
          </w:tcPr>
          <w:p w14:paraId="151E79E6" w14:textId="77777777" w:rsidR="005F0686" w:rsidRPr="005F0686" w:rsidRDefault="005F0686" w:rsidP="005F0686">
            <w:pPr>
              <w:jc w:val="center"/>
              <w:rPr>
                <w:noProof w:val="0"/>
                <w:color w:val="000000"/>
                <w:lang w:val="ru-RU" w:eastAsia="ru-RU"/>
              </w:rPr>
            </w:pPr>
            <w:proofErr w:type="spellStart"/>
            <w:r w:rsidRPr="005F0686">
              <w:rPr>
                <w:noProof w:val="0"/>
                <w:color w:val="000000"/>
                <w:lang w:val="ru-RU" w:eastAsia="ru-RU"/>
              </w:rPr>
              <w:t>Nr</w:t>
            </w:r>
            <w:proofErr w:type="spellEnd"/>
            <w:r w:rsidRPr="005F0686">
              <w:rPr>
                <w:noProof w:val="0"/>
                <w:color w:val="000000"/>
                <w:lang w:val="ru-RU" w:eastAsia="ru-RU"/>
              </w:rPr>
              <w:t>. d/o</w:t>
            </w:r>
          </w:p>
        </w:tc>
        <w:tc>
          <w:tcPr>
            <w:tcW w:w="36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D371DA2" w14:textId="77777777" w:rsidR="005F0686" w:rsidRPr="005F0686" w:rsidRDefault="005F0686" w:rsidP="005F0686">
            <w:pPr>
              <w:jc w:val="center"/>
              <w:rPr>
                <w:noProof w:val="0"/>
                <w:color w:val="000000"/>
                <w:lang w:val="en-US" w:eastAsia="ru-RU"/>
              </w:rPr>
            </w:pPr>
            <w:r w:rsidRPr="005F0686">
              <w:rPr>
                <w:noProof w:val="0"/>
                <w:color w:val="000000"/>
                <w:lang w:val="en-US" w:eastAsia="ru-RU"/>
              </w:rPr>
              <w:t xml:space="preserve">Grupa de </w:t>
            </w:r>
            <w:proofErr w:type="spellStart"/>
            <w:r w:rsidRPr="005F0686">
              <w:rPr>
                <w:noProof w:val="0"/>
                <w:color w:val="000000"/>
                <w:lang w:val="en-US" w:eastAsia="ru-RU"/>
              </w:rPr>
              <w:t>obiecte</w:t>
            </w:r>
            <w:proofErr w:type="spellEnd"/>
            <w:r w:rsidRPr="005F0686">
              <w:rPr>
                <w:noProof w:val="0"/>
                <w:color w:val="000000"/>
                <w:lang w:val="en-US" w:eastAsia="ru-RU"/>
              </w:rPr>
              <w:t>/</w:t>
            </w:r>
            <w:proofErr w:type="spellStart"/>
            <w:r w:rsidRPr="005F0686">
              <w:rPr>
                <w:noProof w:val="0"/>
                <w:color w:val="000000"/>
                <w:lang w:val="en-US" w:eastAsia="ru-RU"/>
              </w:rPr>
              <w:t>denumirea</w:t>
            </w:r>
            <w:proofErr w:type="spellEnd"/>
            <w:r w:rsidRPr="005F0686">
              <w:rPr>
                <w:noProof w:val="0"/>
                <w:color w:val="000000"/>
                <w:lang w:val="en-US" w:eastAsia="ru-RU"/>
              </w:rPr>
              <w:t xml:space="preserve"> </w:t>
            </w:r>
            <w:proofErr w:type="spellStart"/>
            <w:r w:rsidRPr="005F0686">
              <w:rPr>
                <w:noProof w:val="0"/>
                <w:color w:val="000000"/>
                <w:lang w:val="en-US" w:eastAsia="ru-RU"/>
              </w:rPr>
              <w:t>obiectului</w:t>
            </w:r>
            <w:proofErr w:type="spellEnd"/>
          </w:p>
        </w:tc>
        <w:tc>
          <w:tcPr>
            <w:tcW w:w="4882" w:type="dxa"/>
            <w:gridSpan w:val="12"/>
            <w:tcBorders>
              <w:top w:val="single" w:sz="8" w:space="0" w:color="auto"/>
              <w:left w:val="nil"/>
              <w:bottom w:val="single" w:sz="8" w:space="0" w:color="auto"/>
              <w:right w:val="single" w:sz="8" w:space="0" w:color="000000"/>
            </w:tcBorders>
            <w:shd w:val="clear" w:color="000000" w:fill="D9D9D9"/>
            <w:vAlign w:val="center"/>
            <w:hideMark/>
          </w:tcPr>
          <w:p w14:paraId="5678A8B7" w14:textId="77777777" w:rsidR="005F0686" w:rsidRPr="005F0686" w:rsidRDefault="005F0686" w:rsidP="005F0686">
            <w:pPr>
              <w:jc w:val="center"/>
              <w:rPr>
                <w:b/>
                <w:bCs/>
                <w:noProof w:val="0"/>
                <w:color w:val="000000"/>
                <w:lang w:val="ru-RU" w:eastAsia="ru-RU"/>
              </w:rPr>
            </w:pPr>
            <w:proofErr w:type="spellStart"/>
            <w:r w:rsidRPr="005F0686">
              <w:rPr>
                <w:b/>
                <w:bCs/>
                <w:noProof w:val="0"/>
                <w:color w:val="000000"/>
                <w:lang w:val="ru-RU" w:eastAsia="ru-RU"/>
              </w:rPr>
              <w:t>Anul</w:t>
            </w:r>
            <w:proofErr w:type="spellEnd"/>
            <w:r w:rsidRPr="005F0686">
              <w:rPr>
                <w:b/>
                <w:bCs/>
                <w:noProof w:val="0"/>
                <w:color w:val="000000"/>
                <w:lang w:val="ru-RU" w:eastAsia="ru-RU"/>
              </w:rPr>
              <w:t xml:space="preserve"> 1</w:t>
            </w:r>
          </w:p>
        </w:tc>
      </w:tr>
      <w:tr w:rsidR="005F0686" w:rsidRPr="005F0686" w14:paraId="0FE7EFEE" w14:textId="77777777" w:rsidTr="005F0686">
        <w:trPr>
          <w:trHeight w:val="137"/>
        </w:trPr>
        <w:tc>
          <w:tcPr>
            <w:tcW w:w="568" w:type="dxa"/>
            <w:vMerge/>
            <w:tcBorders>
              <w:top w:val="single" w:sz="8" w:space="0" w:color="auto"/>
              <w:left w:val="single" w:sz="8" w:space="0" w:color="auto"/>
              <w:bottom w:val="single" w:sz="8" w:space="0" w:color="000000"/>
              <w:right w:val="nil"/>
            </w:tcBorders>
            <w:vAlign w:val="center"/>
            <w:hideMark/>
          </w:tcPr>
          <w:p w14:paraId="46551545" w14:textId="77777777" w:rsidR="005F0686" w:rsidRPr="005F0686" w:rsidRDefault="005F0686" w:rsidP="005F0686">
            <w:pPr>
              <w:rPr>
                <w:noProof w:val="0"/>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491DC16C" w14:textId="77777777" w:rsidR="005F0686" w:rsidRPr="005F0686" w:rsidRDefault="005F0686" w:rsidP="005F0686">
            <w:pPr>
              <w:rPr>
                <w:noProof w:val="0"/>
                <w:color w:val="000000"/>
                <w:lang w:val="ru-RU" w:eastAsia="ru-RU"/>
              </w:rPr>
            </w:pPr>
          </w:p>
        </w:tc>
        <w:tc>
          <w:tcPr>
            <w:tcW w:w="1433" w:type="dxa"/>
            <w:gridSpan w:val="4"/>
            <w:tcBorders>
              <w:top w:val="single" w:sz="8" w:space="0" w:color="auto"/>
              <w:left w:val="nil"/>
              <w:bottom w:val="single" w:sz="8" w:space="0" w:color="auto"/>
              <w:right w:val="single" w:sz="8" w:space="0" w:color="000000"/>
            </w:tcBorders>
            <w:shd w:val="clear" w:color="000000" w:fill="D9D9D9"/>
            <w:vAlign w:val="center"/>
            <w:hideMark/>
          </w:tcPr>
          <w:p w14:paraId="15921F68" w14:textId="77777777" w:rsidR="005F0686" w:rsidRPr="005F0686" w:rsidRDefault="005F0686" w:rsidP="005F0686">
            <w:pPr>
              <w:jc w:val="center"/>
              <w:rPr>
                <w:b/>
                <w:bCs/>
                <w:noProof w:val="0"/>
                <w:color w:val="000000"/>
                <w:lang w:val="ru-RU" w:eastAsia="ru-RU"/>
              </w:rPr>
            </w:pPr>
            <w:proofErr w:type="spellStart"/>
            <w:r w:rsidRPr="005F0686">
              <w:rPr>
                <w:b/>
                <w:bCs/>
                <w:noProof w:val="0"/>
                <w:color w:val="000000"/>
                <w:lang w:val="ru-RU" w:eastAsia="ru-RU"/>
              </w:rPr>
              <w:t>Luna</w:t>
            </w:r>
            <w:proofErr w:type="spellEnd"/>
            <w:r w:rsidRPr="005F0686">
              <w:rPr>
                <w:b/>
                <w:bCs/>
                <w:noProof w:val="0"/>
                <w:color w:val="000000"/>
                <w:lang w:val="ru-RU" w:eastAsia="ru-RU"/>
              </w:rPr>
              <w:t xml:space="preserve"> 1</w:t>
            </w:r>
          </w:p>
        </w:tc>
        <w:tc>
          <w:tcPr>
            <w:tcW w:w="1436" w:type="dxa"/>
            <w:gridSpan w:val="4"/>
            <w:tcBorders>
              <w:top w:val="single" w:sz="8" w:space="0" w:color="auto"/>
              <w:left w:val="nil"/>
              <w:bottom w:val="single" w:sz="8" w:space="0" w:color="auto"/>
              <w:right w:val="single" w:sz="8" w:space="0" w:color="000000"/>
            </w:tcBorders>
            <w:shd w:val="clear" w:color="000000" w:fill="D9D9D9"/>
            <w:vAlign w:val="center"/>
            <w:hideMark/>
          </w:tcPr>
          <w:p w14:paraId="21CBA416" w14:textId="77777777" w:rsidR="005F0686" w:rsidRPr="005F0686" w:rsidRDefault="005F0686" w:rsidP="005F0686">
            <w:pPr>
              <w:jc w:val="center"/>
              <w:rPr>
                <w:b/>
                <w:bCs/>
                <w:noProof w:val="0"/>
                <w:color w:val="000000"/>
                <w:lang w:val="ru-RU" w:eastAsia="ru-RU"/>
              </w:rPr>
            </w:pPr>
            <w:proofErr w:type="spellStart"/>
            <w:r w:rsidRPr="005F0686">
              <w:rPr>
                <w:b/>
                <w:bCs/>
                <w:noProof w:val="0"/>
                <w:color w:val="000000"/>
                <w:lang w:val="ru-RU" w:eastAsia="ru-RU"/>
              </w:rPr>
              <w:t>Luna</w:t>
            </w:r>
            <w:proofErr w:type="spellEnd"/>
            <w:r w:rsidRPr="005F0686">
              <w:rPr>
                <w:b/>
                <w:bCs/>
                <w:noProof w:val="0"/>
                <w:color w:val="000000"/>
                <w:lang w:val="ru-RU" w:eastAsia="ru-RU"/>
              </w:rPr>
              <w:t xml:space="preserve"> 2</w:t>
            </w:r>
          </w:p>
        </w:tc>
        <w:tc>
          <w:tcPr>
            <w:tcW w:w="2013" w:type="dxa"/>
            <w:gridSpan w:val="4"/>
            <w:tcBorders>
              <w:top w:val="single" w:sz="8" w:space="0" w:color="auto"/>
              <w:left w:val="nil"/>
              <w:bottom w:val="single" w:sz="8" w:space="0" w:color="auto"/>
              <w:right w:val="single" w:sz="8" w:space="0" w:color="000000"/>
            </w:tcBorders>
            <w:shd w:val="clear" w:color="000000" w:fill="D9D9D9"/>
            <w:vAlign w:val="center"/>
            <w:hideMark/>
          </w:tcPr>
          <w:p w14:paraId="1C62A886" w14:textId="77777777" w:rsidR="005F0686" w:rsidRPr="005F0686" w:rsidRDefault="005F0686" w:rsidP="005F0686">
            <w:pPr>
              <w:jc w:val="center"/>
              <w:rPr>
                <w:b/>
                <w:bCs/>
                <w:noProof w:val="0"/>
                <w:color w:val="000000"/>
                <w:lang w:val="ru-RU" w:eastAsia="ru-RU"/>
              </w:rPr>
            </w:pPr>
            <w:proofErr w:type="spellStart"/>
            <w:r w:rsidRPr="005F0686">
              <w:rPr>
                <w:b/>
                <w:bCs/>
                <w:noProof w:val="0"/>
                <w:color w:val="000000"/>
                <w:lang w:val="ru-RU" w:eastAsia="ru-RU"/>
              </w:rPr>
              <w:t>Luna</w:t>
            </w:r>
            <w:proofErr w:type="spellEnd"/>
            <w:r w:rsidRPr="005F0686">
              <w:rPr>
                <w:b/>
                <w:bCs/>
                <w:noProof w:val="0"/>
                <w:color w:val="000000"/>
                <w:lang w:val="ru-RU" w:eastAsia="ru-RU"/>
              </w:rPr>
              <w:t xml:space="preserve"> 3</w:t>
            </w:r>
          </w:p>
        </w:tc>
      </w:tr>
      <w:tr w:rsidR="005F0686" w:rsidRPr="005F0686" w14:paraId="115C1477" w14:textId="77777777" w:rsidTr="005F0686">
        <w:trPr>
          <w:trHeight w:val="60"/>
        </w:trPr>
        <w:tc>
          <w:tcPr>
            <w:tcW w:w="568" w:type="dxa"/>
            <w:vMerge/>
            <w:tcBorders>
              <w:top w:val="single" w:sz="8" w:space="0" w:color="auto"/>
              <w:left w:val="single" w:sz="8" w:space="0" w:color="auto"/>
              <w:bottom w:val="single" w:sz="8" w:space="0" w:color="000000"/>
              <w:right w:val="nil"/>
            </w:tcBorders>
            <w:vAlign w:val="center"/>
            <w:hideMark/>
          </w:tcPr>
          <w:p w14:paraId="4FEC295E" w14:textId="77777777" w:rsidR="005F0686" w:rsidRPr="005F0686" w:rsidRDefault="005F0686" w:rsidP="005F0686">
            <w:pPr>
              <w:rPr>
                <w:noProof w:val="0"/>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31FBE5EC" w14:textId="77777777" w:rsidR="005F0686" w:rsidRPr="005F0686" w:rsidRDefault="005F0686" w:rsidP="005F0686">
            <w:pPr>
              <w:rPr>
                <w:noProof w:val="0"/>
                <w:color w:val="000000"/>
                <w:lang w:val="ru-RU" w:eastAsia="ru-RU"/>
              </w:rPr>
            </w:pPr>
          </w:p>
        </w:tc>
        <w:tc>
          <w:tcPr>
            <w:tcW w:w="358" w:type="dxa"/>
            <w:tcBorders>
              <w:top w:val="nil"/>
              <w:left w:val="nil"/>
              <w:bottom w:val="single" w:sz="8" w:space="0" w:color="auto"/>
              <w:right w:val="single" w:sz="8" w:space="0" w:color="auto"/>
            </w:tcBorders>
            <w:shd w:val="clear" w:color="000000" w:fill="D9D9D9"/>
            <w:vAlign w:val="center"/>
            <w:hideMark/>
          </w:tcPr>
          <w:p w14:paraId="27B0625B"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1</w:t>
            </w:r>
          </w:p>
        </w:tc>
        <w:tc>
          <w:tcPr>
            <w:tcW w:w="358" w:type="dxa"/>
            <w:tcBorders>
              <w:top w:val="nil"/>
              <w:left w:val="nil"/>
              <w:bottom w:val="single" w:sz="8" w:space="0" w:color="auto"/>
              <w:right w:val="single" w:sz="8" w:space="0" w:color="auto"/>
            </w:tcBorders>
            <w:shd w:val="clear" w:color="000000" w:fill="D9D9D9"/>
            <w:vAlign w:val="center"/>
            <w:hideMark/>
          </w:tcPr>
          <w:p w14:paraId="34BA0BCF"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2</w:t>
            </w:r>
          </w:p>
        </w:tc>
        <w:tc>
          <w:tcPr>
            <w:tcW w:w="358" w:type="dxa"/>
            <w:tcBorders>
              <w:top w:val="nil"/>
              <w:left w:val="nil"/>
              <w:bottom w:val="single" w:sz="8" w:space="0" w:color="auto"/>
              <w:right w:val="single" w:sz="8" w:space="0" w:color="auto"/>
            </w:tcBorders>
            <w:shd w:val="clear" w:color="000000" w:fill="D9D9D9"/>
            <w:vAlign w:val="center"/>
            <w:hideMark/>
          </w:tcPr>
          <w:p w14:paraId="6063DA5D"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3</w:t>
            </w:r>
          </w:p>
        </w:tc>
        <w:tc>
          <w:tcPr>
            <w:tcW w:w="359" w:type="dxa"/>
            <w:tcBorders>
              <w:top w:val="nil"/>
              <w:left w:val="nil"/>
              <w:bottom w:val="single" w:sz="8" w:space="0" w:color="auto"/>
              <w:right w:val="single" w:sz="8" w:space="0" w:color="auto"/>
            </w:tcBorders>
            <w:shd w:val="clear" w:color="000000" w:fill="D9D9D9"/>
            <w:vAlign w:val="center"/>
            <w:hideMark/>
          </w:tcPr>
          <w:p w14:paraId="71BD1DA4"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4</w:t>
            </w:r>
          </w:p>
        </w:tc>
        <w:tc>
          <w:tcPr>
            <w:tcW w:w="359" w:type="dxa"/>
            <w:tcBorders>
              <w:top w:val="nil"/>
              <w:left w:val="nil"/>
              <w:bottom w:val="single" w:sz="8" w:space="0" w:color="auto"/>
              <w:right w:val="single" w:sz="8" w:space="0" w:color="auto"/>
            </w:tcBorders>
            <w:shd w:val="clear" w:color="000000" w:fill="D9D9D9"/>
            <w:vAlign w:val="center"/>
            <w:hideMark/>
          </w:tcPr>
          <w:p w14:paraId="7F270014"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5</w:t>
            </w:r>
          </w:p>
        </w:tc>
        <w:tc>
          <w:tcPr>
            <w:tcW w:w="359" w:type="dxa"/>
            <w:tcBorders>
              <w:top w:val="nil"/>
              <w:left w:val="nil"/>
              <w:bottom w:val="single" w:sz="8" w:space="0" w:color="auto"/>
              <w:right w:val="single" w:sz="8" w:space="0" w:color="auto"/>
            </w:tcBorders>
            <w:shd w:val="clear" w:color="000000" w:fill="D9D9D9"/>
            <w:vAlign w:val="center"/>
            <w:hideMark/>
          </w:tcPr>
          <w:p w14:paraId="163B07DD"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6</w:t>
            </w:r>
          </w:p>
        </w:tc>
        <w:tc>
          <w:tcPr>
            <w:tcW w:w="359" w:type="dxa"/>
            <w:tcBorders>
              <w:top w:val="nil"/>
              <w:left w:val="nil"/>
              <w:bottom w:val="single" w:sz="8" w:space="0" w:color="auto"/>
              <w:right w:val="single" w:sz="8" w:space="0" w:color="auto"/>
            </w:tcBorders>
            <w:shd w:val="clear" w:color="000000" w:fill="D9D9D9"/>
            <w:vAlign w:val="center"/>
            <w:hideMark/>
          </w:tcPr>
          <w:p w14:paraId="71A961DA"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7</w:t>
            </w:r>
          </w:p>
        </w:tc>
        <w:tc>
          <w:tcPr>
            <w:tcW w:w="359" w:type="dxa"/>
            <w:tcBorders>
              <w:top w:val="nil"/>
              <w:left w:val="nil"/>
              <w:bottom w:val="single" w:sz="8" w:space="0" w:color="auto"/>
              <w:right w:val="single" w:sz="8" w:space="0" w:color="auto"/>
            </w:tcBorders>
            <w:shd w:val="clear" w:color="000000" w:fill="D9D9D9"/>
            <w:vAlign w:val="center"/>
            <w:hideMark/>
          </w:tcPr>
          <w:p w14:paraId="0A1BEDB9"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8</w:t>
            </w:r>
          </w:p>
        </w:tc>
        <w:tc>
          <w:tcPr>
            <w:tcW w:w="359" w:type="dxa"/>
            <w:tcBorders>
              <w:top w:val="nil"/>
              <w:left w:val="nil"/>
              <w:bottom w:val="single" w:sz="8" w:space="0" w:color="auto"/>
              <w:right w:val="single" w:sz="8" w:space="0" w:color="auto"/>
            </w:tcBorders>
            <w:shd w:val="clear" w:color="000000" w:fill="D9D9D9"/>
            <w:vAlign w:val="center"/>
            <w:hideMark/>
          </w:tcPr>
          <w:p w14:paraId="6C7B79B1"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9</w:t>
            </w:r>
          </w:p>
        </w:tc>
        <w:tc>
          <w:tcPr>
            <w:tcW w:w="520" w:type="dxa"/>
            <w:tcBorders>
              <w:top w:val="nil"/>
              <w:left w:val="nil"/>
              <w:bottom w:val="single" w:sz="8" w:space="0" w:color="auto"/>
              <w:right w:val="single" w:sz="8" w:space="0" w:color="auto"/>
            </w:tcBorders>
            <w:shd w:val="clear" w:color="000000" w:fill="D9D9D9"/>
            <w:vAlign w:val="center"/>
            <w:hideMark/>
          </w:tcPr>
          <w:p w14:paraId="57F870F0"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10</w:t>
            </w:r>
          </w:p>
        </w:tc>
        <w:tc>
          <w:tcPr>
            <w:tcW w:w="567" w:type="dxa"/>
            <w:tcBorders>
              <w:top w:val="nil"/>
              <w:left w:val="nil"/>
              <w:bottom w:val="single" w:sz="8" w:space="0" w:color="auto"/>
              <w:right w:val="single" w:sz="8" w:space="0" w:color="auto"/>
            </w:tcBorders>
            <w:shd w:val="clear" w:color="000000" w:fill="D9D9D9"/>
            <w:vAlign w:val="center"/>
            <w:hideMark/>
          </w:tcPr>
          <w:p w14:paraId="711187EB"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11</w:t>
            </w:r>
          </w:p>
        </w:tc>
        <w:tc>
          <w:tcPr>
            <w:tcW w:w="567" w:type="dxa"/>
            <w:tcBorders>
              <w:top w:val="nil"/>
              <w:left w:val="nil"/>
              <w:bottom w:val="single" w:sz="8" w:space="0" w:color="auto"/>
              <w:right w:val="single" w:sz="8" w:space="0" w:color="auto"/>
            </w:tcBorders>
            <w:shd w:val="clear" w:color="000000" w:fill="D9D9D9"/>
            <w:vAlign w:val="center"/>
            <w:hideMark/>
          </w:tcPr>
          <w:p w14:paraId="48982F51" w14:textId="77777777" w:rsidR="005F0686" w:rsidRPr="005F0686" w:rsidRDefault="005F0686" w:rsidP="005F0686">
            <w:pPr>
              <w:jc w:val="right"/>
              <w:rPr>
                <w:b/>
                <w:bCs/>
                <w:noProof w:val="0"/>
                <w:color w:val="000000"/>
                <w:lang w:val="ru-RU" w:eastAsia="ru-RU"/>
              </w:rPr>
            </w:pPr>
            <w:r w:rsidRPr="005F0686">
              <w:rPr>
                <w:b/>
                <w:bCs/>
                <w:noProof w:val="0"/>
                <w:color w:val="000000"/>
                <w:lang w:val="ru-RU" w:eastAsia="ru-RU"/>
              </w:rPr>
              <w:t>12</w:t>
            </w:r>
          </w:p>
        </w:tc>
      </w:tr>
      <w:tr w:rsidR="005F0686" w:rsidRPr="005F0686" w14:paraId="216F4829" w14:textId="77777777" w:rsidTr="005F0686">
        <w:trPr>
          <w:trHeight w:val="330"/>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1489CB23" w14:textId="77777777" w:rsidR="005F0686" w:rsidRPr="005F0686" w:rsidRDefault="005F0686" w:rsidP="005F0686">
            <w:pPr>
              <w:jc w:val="center"/>
              <w:rPr>
                <w:noProof w:val="0"/>
                <w:color w:val="000000"/>
                <w:lang w:val="ru-RU" w:eastAsia="ru-RU"/>
              </w:rPr>
            </w:pPr>
            <w:r w:rsidRPr="005F0686">
              <w:rPr>
                <w:noProof w:val="0"/>
                <w:color w:val="000000"/>
                <w:lang w:val="ru-RU" w:eastAsia="ru-RU"/>
              </w:rPr>
              <w:t>1</w:t>
            </w:r>
          </w:p>
        </w:tc>
        <w:tc>
          <w:tcPr>
            <w:tcW w:w="3600" w:type="dxa"/>
            <w:tcBorders>
              <w:top w:val="nil"/>
              <w:left w:val="nil"/>
              <w:bottom w:val="single" w:sz="8" w:space="0" w:color="auto"/>
              <w:right w:val="single" w:sz="8" w:space="0" w:color="auto"/>
            </w:tcBorders>
            <w:shd w:val="clear" w:color="000000" w:fill="FFFFFF"/>
            <w:vAlign w:val="center"/>
            <w:hideMark/>
          </w:tcPr>
          <w:p w14:paraId="0542B025" w14:textId="77777777" w:rsidR="005F0686" w:rsidRPr="005F0686" w:rsidRDefault="005F0686" w:rsidP="005F0686">
            <w:pPr>
              <w:rPr>
                <w:noProof w:val="0"/>
                <w:color w:val="000000"/>
                <w:lang w:val="ru-RU" w:eastAsia="ru-RU"/>
              </w:rPr>
            </w:pPr>
            <w:proofErr w:type="spellStart"/>
            <w:r w:rsidRPr="005F0686">
              <w:rPr>
                <w:noProof w:val="0"/>
                <w:color w:val="000000"/>
                <w:lang w:val="ru-RU" w:eastAsia="ru-RU"/>
              </w:rPr>
              <w:t>Organizare</w:t>
            </w:r>
            <w:proofErr w:type="spellEnd"/>
            <w:r w:rsidRPr="005F0686">
              <w:rPr>
                <w:noProof w:val="0"/>
                <w:color w:val="000000"/>
                <w:lang w:val="ru-RU" w:eastAsia="ru-RU"/>
              </w:rPr>
              <w:t xml:space="preserve"> </w:t>
            </w:r>
            <w:proofErr w:type="spellStart"/>
            <w:r w:rsidRPr="005F0686">
              <w:rPr>
                <w:noProof w:val="0"/>
                <w:color w:val="000000"/>
                <w:lang w:val="ru-RU" w:eastAsia="ru-RU"/>
              </w:rPr>
              <w:t>de</w:t>
            </w:r>
            <w:proofErr w:type="spellEnd"/>
            <w:r w:rsidRPr="005F0686">
              <w:rPr>
                <w:noProof w:val="0"/>
                <w:color w:val="000000"/>
                <w:lang w:val="ru-RU" w:eastAsia="ru-RU"/>
              </w:rPr>
              <w:t xml:space="preserve"> </w:t>
            </w:r>
            <w:proofErr w:type="spellStart"/>
            <w:r w:rsidRPr="005F0686">
              <w:rPr>
                <w:noProof w:val="0"/>
                <w:color w:val="000000"/>
                <w:lang w:val="ru-RU" w:eastAsia="ru-RU"/>
              </w:rPr>
              <w:t>şantier</w:t>
            </w:r>
            <w:proofErr w:type="spellEnd"/>
          </w:p>
        </w:tc>
        <w:tc>
          <w:tcPr>
            <w:tcW w:w="358" w:type="dxa"/>
            <w:tcBorders>
              <w:top w:val="nil"/>
              <w:left w:val="nil"/>
              <w:bottom w:val="single" w:sz="8" w:space="0" w:color="auto"/>
              <w:right w:val="single" w:sz="4" w:space="0" w:color="auto"/>
            </w:tcBorders>
            <w:shd w:val="clear" w:color="000000" w:fill="FFFFFF"/>
            <w:vAlign w:val="center"/>
            <w:hideMark/>
          </w:tcPr>
          <w:p w14:paraId="6A6C3848"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54B80EE0"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341F96B8"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AE5E789"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0F052A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EA0A3D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3BB6081"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671FB1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DB9C2F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8" w:space="0" w:color="auto"/>
              <w:right w:val="single" w:sz="4" w:space="0" w:color="auto"/>
            </w:tcBorders>
            <w:shd w:val="clear" w:color="000000" w:fill="FFFFFF"/>
            <w:vAlign w:val="center"/>
            <w:hideMark/>
          </w:tcPr>
          <w:p w14:paraId="6A789CD9"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8" w:space="0" w:color="auto"/>
              <w:right w:val="single" w:sz="4" w:space="0" w:color="auto"/>
            </w:tcBorders>
            <w:shd w:val="clear" w:color="000000" w:fill="FFFFFF"/>
            <w:vAlign w:val="center"/>
            <w:hideMark/>
          </w:tcPr>
          <w:p w14:paraId="30260FF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8" w:space="0" w:color="auto"/>
              <w:right w:val="single" w:sz="4" w:space="0" w:color="auto"/>
            </w:tcBorders>
            <w:shd w:val="clear" w:color="000000" w:fill="FFFFFF"/>
            <w:vAlign w:val="center"/>
            <w:hideMark/>
          </w:tcPr>
          <w:p w14:paraId="3F4050F9"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r w:rsidR="005F0686" w:rsidRPr="005F0686" w14:paraId="307A1260" w14:textId="77777777" w:rsidTr="005F0686">
        <w:trPr>
          <w:trHeight w:val="311"/>
        </w:trPr>
        <w:tc>
          <w:tcPr>
            <w:tcW w:w="568"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5300F5B" w14:textId="77777777" w:rsidR="005F0686" w:rsidRPr="005F0686" w:rsidRDefault="005F0686" w:rsidP="005F0686">
            <w:pPr>
              <w:jc w:val="center"/>
              <w:rPr>
                <w:noProof w:val="0"/>
                <w:color w:val="000000"/>
                <w:lang w:val="ru-RU" w:eastAsia="ru-RU"/>
              </w:rPr>
            </w:pPr>
            <w:r w:rsidRPr="005F0686">
              <w:rPr>
                <w:noProof w:val="0"/>
                <w:color w:val="000000"/>
                <w:lang w:val="ru-RU" w:eastAsia="ru-RU"/>
              </w:rPr>
              <w:t>2</w:t>
            </w:r>
          </w:p>
        </w:tc>
        <w:tc>
          <w:tcPr>
            <w:tcW w:w="3600" w:type="dxa"/>
            <w:tcBorders>
              <w:top w:val="nil"/>
              <w:left w:val="nil"/>
              <w:bottom w:val="nil"/>
              <w:right w:val="single" w:sz="8" w:space="0" w:color="auto"/>
            </w:tcBorders>
            <w:shd w:val="clear" w:color="000000" w:fill="FFFFFF"/>
            <w:vAlign w:val="center"/>
            <w:hideMark/>
          </w:tcPr>
          <w:p w14:paraId="5FC9F451" w14:textId="77777777" w:rsidR="005F0686" w:rsidRPr="005F0686" w:rsidRDefault="005F0686" w:rsidP="005F0686">
            <w:pPr>
              <w:rPr>
                <w:b/>
                <w:bCs/>
                <w:noProof w:val="0"/>
                <w:color w:val="000000"/>
                <w:lang w:val="ro-MD" w:eastAsia="ru-RU"/>
              </w:rPr>
            </w:pPr>
            <w:proofErr w:type="spellStart"/>
            <w:r w:rsidRPr="005F0686">
              <w:rPr>
                <w:b/>
                <w:bCs/>
                <w:noProof w:val="0"/>
                <w:color w:val="000000"/>
                <w:lang w:val="en-US" w:eastAsia="ru-RU"/>
              </w:rPr>
              <w:t>Lucr</w:t>
            </w:r>
            <w:r w:rsidRPr="005F0686">
              <w:rPr>
                <w:b/>
                <w:bCs/>
                <w:noProof w:val="0"/>
                <w:color w:val="000000"/>
                <w:lang w:val="ro-MD" w:eastAsia="ru-RU"/>
              </w:rPr>
              <w:t>ări</w:t>
            </w:r>
            <w:proofErr w:type="spellEnd"/>
            <w:r w:rsidRPr="005F0686">
              <w:rPr>
                <w:b/>
                <w:bCs/>
                <w:noProof w:val="0"/>
                <w:color w:val="000000"/>
                <w:lang w:val="ro-MD" w:eastAsia="ru-RU"/>
              </w:rPr>
              <w:t xml:space="preserve"> exterioare</w:t>
            </w:r>
          </w:p>
        </w:tc>
        <w:tc>
          <w:tcPr>
            <w:tcW w:w="358" w:type="dxa"/>
            <w:tcBorders>
              <w:top w:val="nil"/>
              <w:left w:val="nil"/>
              <w:bottom w:val="single" w:sz="4" w:space="0" w:color="auto"/>
              <w:right w:val="single" w:sz="4" w:space="0" w:color="auto"/>
            </w:tcBorders>
            <w:shd w:val="clear" w:color="000000" w:fill="FFFFFF"/>
            <w:vAlign w:val="center"/>
            <w:hideMark/>
          </w:tcPr>
          <w:p w14:paraId="61AEB498"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6531E03"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DB3170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A88563F"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B616069"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1BC9ED1"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C25AFB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D3AA24"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F332808"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3893859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0E798F30"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6876CBE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r w:rsidR="005F0686" w:rsidRPr="005F0686" w14:paraId="0A1E9C9B" w14:textId="77777777" w:rsidTr="005F0686">
        <w:trPr>
          <w:trHeight w:val="120"/>
        </w:trPr>
        <w:tc>
          <w:tcPr>
            <w:tcW w:w="568" w:type="dxa"/>
            <w:vMerge/>
            <w:tcBorders>
              <w:top w:val="nil"/>
              <w:left w:val="single" w:sz="8" w:space="0" w:color="auto"/>
              <w:bottom w:val="single" w:sz="8" w:space="0" w:color="000000"/>
              <w:right w:val="single" w:sz="8" w:space="0" w:color="auto"/>
            </w:tcBorders>
            <w:vAlign w:val="center"/>
            <w:hideMark/>
          </w:tcPr>
          <w:p w14:paraId="561FA718" w14:textId="77777777" w:rsidR="005F0686" w:rsidRPr="005F0686" w:rsidRDefault="005F0686" w:rsidP="005F0686">
            <w:pPr>
              <w:rPr>
                <w:noProof w:val="0"/>
                <w:color w:val="000000"/>
                <w:lang w:val="ru-RU" w:eastAsia="ru-RU"/>
              </w:rPr>
            </w:pPr>
          </w:p>
        </w:tc>
        <w:tc>
          <w:tcPr>
            <w:tcW w:w="3600" w:type="dxa"/>
            <w:tcBorders>
              <w:top w:val="single" w:sz="4" w:space="0" w:color="auto"/>
              <w:left w:val="nil"/>
              <w:bottom w:val="nil"/>
              <w:right w:val="single" w:sz="8" w:space="0" w:color="auto"/>
            </w:tcBorders>
            <w:shd w:val="clear" w:color="000000" w:fill="FFFFFF"/>
            <w:vAlign w:val="center"/>
            <w:hideMark/>
          </w:tcPr>
          <w:p w14:paraId="175A22BB" w14:textId="77777777" w:rsidR="005F0686" w:rsidRPr="005F0686" w:rsidRDefault="005F0686" w:rsidP="005F0686">
            <w:pPr>
              <w:rPr>
                <w:noProof w:val="0"/>
                <w:color w:val="000000"/>
                <w:lang w:val="ro-MD" w:eastAsia="ru-RU"/>
              </w:rPr>
            </w:pPr>
            <w:r w:rsidRPr="005F0686">
              <w:rPr>
                <w:noProof w:val="0"/>
                <w:color w:val="000000"/>
                <w:lang w:val="ro-MD" w:eastAsia="ru-RU"/>
              </w:rPr>
              <w:t>Reparația fațadei</w:t>
            </w:r>
          </w:p>
        </w:tc>
        <w:tc>
          <w:tcPr>
            <w:tcW w:w="358" w:type="dxa"/>
            <w:tcBorders>
              <w:top w:val="nil"/>
              <w:left w:val="nil"/>
              <w:bottom w:val="single" w:sz="4" w:space="0" w:color="auto"/>
              <w:right w:val="single" w:sz="4" w:space="0" w:color="auto"/>
            </w:tcBorders>
            <w:shd w:val="clear" w:color="000000" w:fill="FFFFFF"/>
            <w:vAlign w:val="center"/>
            <w:hideMark/>
          </w:tcPr>
          <w:p w14:paraId="77F31FB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513DF9B"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26762589"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D8AC5A6"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FCD32B7"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E1F8646"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A6F059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0357938"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E78489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67867EC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2DB9BC8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49818D8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r w:rsidR="005F0686" w:rsidRPr="005F0686" w14:paraId="3D070754" w14:textId="77777777" w:rsidTr="005F0686">
        <w:trPr>
          <w:trHeight w:val="379"/>
        </w:trPr>
        <w:tc>
          <w:tcPr>
            <w:tcW w:w="568" w:type="dxa"/>
            <w:vMerge/>
            <w:tcBorders>
              <w:top w:val="nil"/>
              <w:left w:val="single" w:sz="8" w:space="0" w:color="auto"/>
              <w:bottom w:val="single" w:sz="8" w:space="0" w:color="000000"/>
              <w:right w:val="single" w:sz="8" w:space="0" w:color="auto"/>
            </w:tcBorders>
            <w:vAlign w:val="center"/>
            <w:hideMark/>
          </w:tcPr>
          <w:p w14:paraId="536A9AC2" w14:textId="77777777" w:rsidR="005F0686" w:rsidRPr="005F0686" w:rsidRDefault="005F0686" w:rsidP="005F0686">
            <w:pPr>
              <w:rPr>
                <w:noProof w:val="0"/>
                <w:color w:val="000000"/>
                <w:lang w:val="ru-RU" w:eastAsia="ru-RU"/>
              </w:rPr>
            </w:pPr>
          </w:p>
        </w:tc>
        <w:tc>
          <w:tcPr>
            <w:tcW w:w="3600" w:type="dxa"/>
            <w:tcBorders>
              <w:top w:val="single" w:sz="4" w:space="0" w:color="auto"/>
              <w:left w:val="nil"/>
              <w:bottom w:val="nil"/>
              <w:right w:val="single" w:sz="8" w:space="0" w:color="auto"/>
            </w:tcBorders>
            <w:shd w:val="clear" w:color="000000" w:fill="FFFFFF"/>
            <w:vAlign w:val="center"/>
            <w:hideMark/>
          </w:tcPr>
          <w:p w14:paraId="3BBFE403" w14:textId="77777777" w:rsidR="005F0686" w:rsidRPr="005F0686" w:rsidRDefault="005F0686" w:rsidP="005F0686">
            <w:pPr>
              <w:rPr>
                <w:noProof w:val="0"/>
                <w:color w:val="000000"/>
                <w:lang w:val="ro-MD" w:eastAsia="ru-RU"/>
              </w:rPr>
            </w:pPr>
            <w:r w:rsidRPr="005F0686">
              <w:rPr>
                <w:noProof w:val="0"/>
                <w:color w:val="000000"/>
                <w:lang w:val="ro-MD" w:eastAsia="ru-RU"/>
              </w:rPr>
              <w:t>Reparație acoperiș</w:t>
            </w:r>
          </w:p>
        </w:tc>
        <w:tc>
          <w:tcPr>
            <w:tcW w:w="358" w:type="dxa"/>
            <w:tcBorders>
              <w:top w:val="nil"/>
              <w:left w:val="nil"/>
              <w:bottom w:val="single" w:sz="4" w:space="0" w:color="auto"/>
              <w:right w:val="single" w:sz="4" w:space="0" w:color="auto"/>
            </w:tcBorders>
            <w:shd w:val="clear" w:color="000000" w:fill="FFFFFF"/>
            <w:vAlign w:val="center"/>
            <w:hideMark/>
          </w:tcPr>
          <w:p w14:paraId="4B9B1145"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16F2572A"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A06AA97"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CCB55DF"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FAA1EE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C6F99E4"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06FBF34"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A072600"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F49AE5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08B2C988"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4DEA0C2B"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26E1BC71"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r w:rsidR="005F0686" w:rsidRPr="005F0686" w14:paraId="7ACED38C" w14:textId="77777777" w:rsidTr="005F0686">
        <w:trPr>
          <w:trHeight w:val="246"/>
        </w:trPr>
        <w:tc>
          <w:tcPr>
            <w:tcW w:w="568" w:type="dxa"/>
            <w:vMerge/>
            <w:tcBorders>
              <w:top w:val="nil"/>
              <w:left w:val="single" w:sz="8" w:space="0" w:color="auto"/>
              <w:bottom w:val="single" w:sz="8" w:space="0" w:color="000000"/>
              <w:right w:val="single" w:sz="8" w:space="0" w:color="auto"/>
            </w:tcBorders>
            <w:vAlign w:val="center"/>
            <w:hideMark/>
          </w:tcPr>
          <w:p w14:paraId="51B0F7E8" w14:textId="77777777" w:rsidR="005F0686" w:rsidRPr="005F0686" w:rsidRDefault="005F0686" w:rsidP="005F0686">
            <w:pPr>
              <w:rPr>
                <w:noProof w:val="0"/>
                <w:color w:val="000000"/>
                <w:lang w:val="ru-RU" w:eastAsia="ru-RU"/>
              </w:rPr>
            </w:pPr>
          </w:p>
        </w:tc>
        <w:tc>
          <w:tcPr>
            <w:tcW w:w="3600" w:type="dxa"/>
            <w:tcBorders>
              <w:top w:val="single" w:sz="4" w:space="0" w:color="auto"/>
              <w:left w:val="nil"/>
              <w:bottom w:val="nil"/>
              <w:right w:val="single" w:sz="8" w:space="0" w:color="auto"/>
            </w:tcBorders>
            <w:shd w:val="clear" w:color="000000" w:fill="FFFFFF"/>
            <w:vAlign w:val="center"/>
            <w:hideMark/>
          </w:tcPr>
          <w:p w14:paraId="0D2369AF" w14:textId="77777777" w:rsidR="005F0686" w:rsidRPr="005F0686" w:rsidRDefault="005F0686" w:rsidP="005F0686">
            <w:pPr>
              <w:rPr>
                <w:noProof w:val="0"/>
                <w:color w:val="000000"/>
                <w:lang w:val="ro-MD" w:eastAsia="ru-RU"/>
              </w:rPr>
            </w:pPr>
            <w:r w:rsidRPr="005F0686">
              <w:rPr>
                <w:noProof w:val="0"/>
                <w:color w:val="000000"/>
                <w:lang w:val="ro-MD" w:eastAsia="ru-RU"/>
              </w:rPr>
              <w:t>Reparație canale de ventilare</w:t>
            </w:r>
          </w:p>
        </w:tc>
        <w:tc>
          <w:tcPr>
            <w:tcW w:w="358" w:type="dxa"/>
            <w:tcBorders>
              <w:top w:val="nil"/>
              <w:left w:val="nil"/>
              <w:bottom w:val="single" w:sz="4" w:space="0" w:color="auto"/>
              <w:right w:val="single" w:sz="4" w:space="0" w:color="auto"/>
            </w:tcBorders>
            <w:shd w:val="clear" w:color="000000" w:fill="FFFFFF"/>
            <w:vAlign w:val="center"/>
            <w:hideMark/>
          </w:tcPr>
          <w:p w14:paraId="229A0F5B"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B4BD30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6EC6E04"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745768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EE1FD06"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EB4CE68"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95F561B"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9771A0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92F7987"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2D562635"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5D0483F6"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114763D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r w:rsidR="005F0686" w:rsidRPr="005F0686" w14:paraId="6F57FB40" w14:textId="77777777" w:rsidTr="005F0686">
        <w:trPr>
          <w:trHeight w:val="79"/>
        </w:trPr>
        <w:tc>
          <w:tcPr>
            <w:tcW w:w="568" w:type="dxa"/>
            <w:vMerge/>
            <w:tcBorders>
              <w:top w:val="nil"/>
              <w:left w:val="single" w:sz="8" w:space="0" w:color="auto"/>
              <w:bottom w:val="single" w:sz="8" w:space="0" w:color="000000"/>
              <w:right w:val="single" w:sz="8" w:space="0" w:color="auto"/>
            </w:tcBorders>
            <w:vAlign w:val="center"/>
            <w:hideMark/>
          </w:tcPr>
          <w:p w14:paraId="6B969FE3" w14:textId="77777777" w:rsidR="005F0686" w:rsidRPr="005F0686" w:rsidRDefault="005F0686" w:rsidP="005F0686">
            <w:pPr>
              <w:rPr>
                <w:noProof w:val="0"/>
                <w:color w:val="000000"/>
                <w:lang w:val="ru-RU" w:eastAsia="ru-RU"/>
              </w:rPr>
            </w:pP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0C80B563" w14:textId="77777777" w:rsidR="005F0686" w:rsidRPr="005F0686" w:rsidRDefault="005F0686" w:rsidP="005F0686">
            <w:pPr>
              <w:rPr>
                <w:noProof w:val="0"/>
                <w:color w:val="000000"/>
                <w:lang w:val="ro-MD" w:eastAsia="ru-RU"/>
              </w:rPr>
            </w:pPr>
            <w:r w:rsidRPr="005F0686">
              <w:rPr>
                <w:noProof w:val="0"/>
                <w:color w:val="000000"/>
                <w:lang w:val="ro-MD" w:eastAsia="ru-RU"/>
              </w:rPr>
              <w:t>Copertina</w:t>
            </w:r>
          </w:p>
        </w:tc>
        <w:tc>
          <w:tcPr>
            <w:tcW w:w="358" w:type="dxa"/>
            <w:tcBorders>
              <w:top w:val="nil"/>
              <w:left w:val="nil"/>
              <w:bottom w:val="single" w:sz="4" w:space="0" w:color="auto"/>
              <w:right w:val="single" w:sz="4" w:space="0" w:color="auto"/>
            </w:tcBorders>
            <w:shd w:val="clear" w:color="000000" w:fill="FFFFFF"/>
            <w:vAlign w:val="center"/>
            <w:hideMark/>
          </w:tcPr>
          <w:p w14:paraId="40BB5C6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ED583AF"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1029B25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AAC288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99C546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D5DFF0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A0E928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C191CB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A705F9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24110BE3"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3D01D4F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0A54B95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r w:rsidR="005F0686" w:rsidRPr="005F0686" w14:paraId="105B7F00" w14:textId="77777777" w:rsidTr="005F0686">
        <w:trPr>
          <w:trHeight w:val="70"/>
        </w:trPr>
        <w:tc>
          <w:tcPr>
            <w:tcW w:w="568" w:type="dxa"/>
            <w:vMerge/>
            <w:tcBorders>
              <w:top w:val="nil"/>
              <w:left w:val="single" w:sz="8" w:space="0" w:color="auto"/>
              <w:bottom w:val="single" w:sz="8" w:space="0" w:color="000000"/>
              <w:right w:val="single" w:sz="8" w:space="0" w:color="auto"/>
            </w:tcBorders>
            <w:vAlign w:val="center"/>
            <w:hideMark/>
          </w:tcPr>
          <w:p w14:paraId="1D4EB79E" w14:textId="77777777" w:rsidR="005F0686" w:rsidRPr="005F0686" w:rsidRDefault="005F0686" w:rsidP="005F0686">
            <w:pPr>
              <w:rPr>
                <w:noProof w:val="0"/>
                <w:color w:val="000000"/>
                <w:lang w:val="ru-RU" w:eastAsia="ru-RU"/>
              </w:rPr>
            </w:pP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6FE6FB7E" w14:textId="77777777" w:rsidR="005F0686" w:rsidRPr="005F0686" w:rsidRDefault="005F0686" w:rsidP="005F0686">
            <w:pPr>
              <w:rPr>
                <w:noProof w:val="0"/>
                <w:color w:val="000000"/>
                <w:lang w:val="ro-MD" w:eastAsia="ru-RU"/>
              </w:rPr>
            </w:pPr>
            <w:r w:rsidRPr="005F0686">
              <w:rPr>
                <w:noProof w:val="0"/>
                <w:color w:val="000000"/>
                <w:lang w:val="ro-MD" w:eastAsia="ru-RU"/>
              </w:rPr>
              <w:t>Reparație scări</w:t>
            </w:r>
          </w:p>
        </w:tc>
        <w:tc>
          <w:tcPr>
            <w:tcW w:w="358" w:type="dxa"/>
            <w:tcBorders>
              <w:top w:val="nil"/>
              <w:left w:val="nil"/>
              <w:bottom w:val="single" w:sz="4" w:space="0" w:color="auto"/>
              <w:right w:val="single" w:sz="4" w:space="0" w:color="auto"/>
            </w:tcBorders>
            <w:shd w:val="clear" w:color="000000" w:fill="FFFFFF"/>
            <w:vAlign w:val="center"/>
            <w:hideMark/>
          </w:tcPr>
          <w:p w14:paraId="0B4AFB7A"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569E1D9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AE2BC8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767F64A"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A604DE6"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B99424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1916454"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1C2DAFB"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B57C1A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4" w:space="0" w:color="auto"/>
              <w:right w:val="single" w:sz="4" w:space="0" w:color="auto"/>
            </w:tcBorders>
            <w:shd w:val="clear" w:color="000000" w:fill="FFFFFF"/>
            <w:vAlign w:val="center"/>
            <w:hideMark/>
          </w:tcPr>
          <w:p w14:paraId="30ADD24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1769C69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4" w:space="0" w:color="auto"/>
              <w:right w:val="single" w:sz="4" w:space="0" w:color="auto"/>
            </w:tcBorders>
            <w:shd w:val="clear" w:color="000000" w:fill="FFFFFF"/>
            <w:vAlign w:val="center"/>
            <w:hideMark/>
          </w:tcPr>
          <w:p w14:paraId="4FF54B6D"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r w:rsidR="005F0686" w:rsidRPr="005F0686" w14:paraId="071A571C" w14:textId="77777777" w:rsidTr="005F0686">
        <w:trPr>
          <w:trHeight w:val="303"/>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2123D3C8" w14:textId="77777777" w:rsidR="005F0686" w:rsidRPr="005F0686" w:rsidRDefault="005F0686" w:rsidP="005F0686">
            <w:pPr>
              <w:jc w:val="center"/>
              <w:rPr>
                <w:noProof w:val="0"/>
                <w:color w:val="000000"/>
                <w:lang w:val="ru-RU" w:eastAsia="ru-RU"/>
              </w:rPr>
            </w:pPr>
            <w:r w:rsidRPr="005F0686">
              <w:rPr>
                <w:noProof w:val="0"/>
                <w:color w:val="000000"/>
                <w:lang w:val="ru-RU" w:eastAsia="ru-RU"/>
              </w:rPr>
              <w:t>3</w:t>
            </w:r>
          </w:p>
        </w:tc>
        <w:tc>
          <w:tcPr>
            <w:tcW w:w="3600" w:type="dxa"/>
            <w:tcBorders>
              <w:top w:val="single" w:sz="4" w:space="0" w:color="auto"/>
              <w:left w:val="nil"/>
              <w:bottom w:val="single" w:sz="8" w:space="0" w:color="auto"/>
              <w:right w:val="nil"/>
            </w:tcBorders>
            <w:shd w:val="clear" w:color="000000" w:fill="FFFFFF"/>
            <w:vAlign w:val="center"/>
            <w:hideMark/>
          </w:tcPr>
          <w:p w14:paraId="76805CA5" w14:textId="77777777" w:rsidR="005F0686" w:rsidRPr="005F0686" w:rsidRDefault="005F0686" w:rsidP="005F0686">
            <w:pPr>
              <w:rPr>
                <w:b/>
                <w:bCs/>
                <w:noProof w:val="0"/>
                <w:color w:val="000000"/>
                <w:lang w:val="ro-MD" w:eastAsia="ru-RU"/>
              </w:rPr>
            </w:pPr>
            <w:r w:rsidRPr="005F0686">
              <w:rPr>
                <w:b/>
                <w:bCs/>
                <w:noProof w:val="0"/>
                <w:color w:val="000000"/>
                <w:lang w:val="ro-MD" w:eastAsia="ru-RU"/>
              </w:rPr>
              <w:t>Lucrări interioare</w:t>
            </w:r>
          </w:p>
        </w:tc>
        <w:tc>
          <w:tcPr>
            <w:tcW w:w="358" w:type="dxa"/>
            <w:tcBorders>
              <w:top w:val="nil"/>
              <w:left w:val="single" w:sz="8" w:space="0" w:color="auto"/>
              <w:bottom w:val="single" w:sz="8" w:space="0" w:color="auto"/>
              <w:right w:val="single" w:sz="4" w:space="0" w:color="auto"/>
            </w:tcBorders>
            <w:shd w:val="clear" w:color="000000" w:fill="FFFFFF"/>
            <w:vAlign w:val="center"/>
            <w:hideMark/>
          </w:tcPr>
          <w:p w14:paraId="356F209A"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034274C3"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278614E3"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DDC1D36"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60597BCE"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63EF69D9"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72BC85C4"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564AB89"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2158002"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20" w:type="dxa"/>
            <w:tcBorders>
              <w:top w:val="nil"/>
              <w:left w:val="nil"/>
              <w:bottom w:val="single" w:sz="8" w:space="0" w:color="auto"/>
              <w:right w:val="single" w:sz="4" w:space="0" w:color="auto"/>
            </w:tcBorders>
            <w:shd w:val="clear" w:color="000000" w:fill="FFFFFF"/>
            <w:vAlign w:val="center"/>
            <w:hideMark/>
          </w:tcPr>
          <w:p w14:paraId="4DDCB361"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8" w:space="0" w:color="auto"/>
              <w:right w:val="single" w:sz="4" w:space="0" w:color="auto"/>
            </w:tcBorders>
            <w:shd w:val="clear" w:color="000000" w:fill="FFFFFF"/>
            <w:vAlign w:val="center"/>
            <w:hideMark/>
          </w:tcPr>
          <w:p w14:paraId="26DA643C"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c>
          <w:tcPr>
            <w:tcW w:w="567" w:type="dxa"/>
            <w:tcBorders>
              <w:top w:val="nil"/>
              <w:left w:val="nil"/>
              <w:bottom w:val="single" w:sz="8" w:space="0" w:color="auto"/>
              <w:right w:val="single" w:sz="4" w:space="0" w:color="auto"/>
            </w:tcBorders>
            <w:shd w:val="clear" w:color="000000" w:fill="FFFFFF"/>
            <w:vAlign w:val="center"/>
            <w:hideMark/>
          </w:tcPr>
          <w:p w14:paraId="23441D07" w14:textId="77777777" w:rsidR="005F0686" w:rsidRPr="005F0686" w:rsidRDefault="005F0686" w:rsidP="005F0686">
            <w:pPr>
              <w:rPr>
                <w:noProof w:val="0"/>
                <w:color w:val="000000"/>
                <w:lang w:val="ru-RU" w:eastAsia="ru-RU"/>
              </w:rPr>
            </w:pPr>
            <w:r w:rsidRPr="005F0686">
              <w:rPr>
                <w:noProof w:val="0"/>
                <w:color w:val="000000"/>
                <w:lang w:val="ru-RU" w:eastAsia="ru-RU"/>
              </w:rPr>
              <w:t> </w:t>
            </w:r>
          </w:p>
        </w:tc>
      </w:tr>
    </w:tbl>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7AA97319" w14:textId="77777777" w:rsidR="005F0686" w:rsidRPr="005F0686" w:rsidRDefault="005F0686" w:rsidP="005F0686">
      <w:pPr>
        <w:jc w:val="both"/>
        <w:rPr>
          <w:rFonts w:eastAsia="PMingLiU"/>
          <w:lang w:eastAsia="zh-CN"/>
        </w:rPr>
      </w:pPr>
    </w:p>
    <w:p w14:paraId="132D3334" w14:textId="77777777" w:rsidR="0085226A" w:rsidRDefault="0085226A" w:rsidP="0085226A">
      <w:pPr>
        <w:jc w:val="both"/>
        <w:rPr>
          <w:rFonts w:eastAsia="PMingLiU"/>
          <w:lang w:eastAsia="zh-CN"/>
        </w:rPr>
      </w:pPr>
    </w:p>
    <w:p w14:paraId="481203B8" w14:textId="77777777" w:rsidR="0085226A" w:rsidRDefault="0085226A" w:rsidP="0085226A">
      <w:pPr>
        <w:jc w:val="both"/>
        <w:rPr>
          <w:rFonts w:eastAsia="PMingLiU"/>
          <w:lang w:eastAsia="zh-CN"/>
        </w:rPr>
      </w:pPr>
    </w:p>
    <w:p w14:paraId="76257BAA" w14:textId="77777777" w:rsidR="0085226A" w:rsidRDefault="0085226A" w:rsidP="0085226A">
      <w:pPr>
        <w:ind w:firstLine="709"/>
        <w:jc w:val="both"/>
        <w:rPr>
          <w:rFonts w:eastAsiaTheme="minorHAnsi" w:cstheme="minorBidi"/>
          <w:noProof w:val="0"/>
          <w:sz w:val="28"/>
          <w:szCs w:val="22"/>
        </w:rPr>
      </w:pPr>
    </w:p>
    <w:p w14:paraId="43311FF2" w14:textId="77777777" w:rsidR="005C5524" w:rsidRDefault="005C5524" w:rsidP="005C5524">
      <w:pPr>
        <w:ind w:firstLine="709"/>
        <w:jc w:val="both"/>
      </w:pPr>
    </w:p>
    <w:p w14:paraId="17061016" w14:textId="77777777" w:rsidR="0085226A" w:rsidRDefault="0085226A" w:rsidP="005C5524">
      <w:pPr>
        <w:ind w:firstLine="709"/>
        <w:jc w:val="both"/>
      </w:pPr>
    </w:p>
    <w:p w14:paraId="5EA3E20C" w14:textId="77777777" w:rsidR="0085226A" w:rsidRDefault="0085226A" w:rsidP="005C5524">
      <w:pPr>
        <w:ind w:firstLine="709"/>
        <w:jc w:val="both"/>
      </w:pPr>
    </w:p>
    <w:p w14:paraId="5023E031" w14:textId="77777777" w:rsidR="0085226A" w:rsidRDefault="0085226A" w:rsidP="005C5524">
      <w:pPr>
        <w:ind w:firstLine="709"/>
        <w:jc w:val="both"/>
      </w:pPr>
    </w:p>
    <w:p w14:paraId="0B5C9EFB" w14:textId="77777777" w:rsidR="0085226A" w:rsidRDefault="0085226A" w:rsidP="005C5524">
      <w:pPr>
        <w:ind w:firstLine="709"/>
        <w:jc w:val="both"/>
      </w:pPr>
    </w:p>
    <w:p w14:paraId="0750F149" w14:textId="77777777" w:rsidR="00307798" w:rsidRDefault="00307798" w:rsidP="005C5524">
      <w:pPr>
        <w:ind w:firstLine="709"/>
        <w:jc w:val="both"/>
      </w:pPr>
    </w:p>
    <w:p w14:paraId="47451F3D" w14:textId="77777777" w:rsidR="00307798" w:rsidRDefault="00307798" w:rsidP="005C5524">
      <w:pPr>
        <w:ind w:firstLine="709"/>
        <w:jc w:val="both"/>
      </w:pPr>
    </w:p>
    <w:p w14:paraId="41CC36F6" w14:textId="77777777" w:rsidR="00307798" w:rsidRDefault="00307798" w:rsidP="005C5524">
      <w:pPr>
        <w:ind w:firstLine="709"/>
        <w:jc w:val="both"/>
      </w:pPr>
    </w:p>
    <w:p w14:paraId="52654000" w14:textId="77777777" w:rsidR="00307798" w:rsidRDefault="00307798" w:rsidP="005C5524">
      <w:pPr>
        <w:ind w:firstLine="709"/>
        <w:jc w:val="both"/>
      </w:pPr>
    </w:p>
    <w:p w14:paraId="11552887" w14:textId="77777777" w:rsidR="00307798" w:rsidRDefault="00307798" w:rsidP="005C5524">
      <w:pPr>
        <w:ind w:firstLine="709"/>
        <w:jc w:val="both"/>
      </w:pPr>
    </w:p>
    <w:p w14:paraId="0B00856F" w14:textId="77777777" w:rsidR="00307798" w:rsidRDefault="00307798" w:rsidP="005C5524">
      <w:pPr>
        <w:ind w:firstLine="709"/>
        <w:jc w:val="both"/>
      </w:pPr>
    </w:p>
    <w:p w14:paraId="2E0BA441" w14:textId="77777777" w:rsidR="00307798" w:rsidRDefault="00307798" w:rsidP="005C5524">
      <w:pPr>
        <w:ind w:firstLine="709"/>
        <w:jc w:val="both"/>
      </w:pPr>
    </w:p>
    <w:p w14:paraId="0AEE90E0" w14:textId="77777777" w:rsidR="005F0686" w:rsidRDefault="005F0686" w:rsidP="005C5524">
      <w:pPr>
        <w:ind w:firstLine="709"/>
        <w:jc w:val="both"/>
      </w:pPr>
    </w:p>
    <w:p w14:paraId="7DD8CAB1" w14:textId="77777777" w:rsidR="005F0686" w:rsidRDefault="005F0686" w:rsidP="005C5524">
      <w:pPr>
        <w:ind w:firstLine="709"/>
        <w:jc w:val="both"/>
      </w:pPr>
    </w:p>
    <w:p w14:paraId="65B8CC8C" w14:textId="77777777" w:rsidR="00307798" w:rsidRDefault="00307798" w:rsidP="005C5524">
      <w:pPr>
        <w:ind w:firstLine="709"/>
        <w:jc w:val="both"/>
      </w:pPr>
    </w:p>
    <w:p w14:paraId="0FA91C8B" w14:textId="77777777" w:rsidR="00307798" w:rsidRDefault="00307798" w:rsidP="005C5524">
      <w:pPr>
        <w:ind w:firstLine="709"/>
        <w:jc w:val="both"/>
      </w:pPr>
    </w:p>
    <w:p w14:paraId="7B4BBB3A" w14:textId="77777777" w:rsidR="0085226A" w:rsidRDefault="0085226A" w:rsidP="005C5524">
      <w:pPr>
        <w:ind w:firstLine="709"/>
        <w:jc w:val="both"/>
      </w:pPr>
    </w:p>
    <w:p w14:paraId="07E34268" w14:textId="07E3DBAB"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 xml:space="preserve">experienţa similară, cu referire în mod special la suprafeţe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2" w:name="_Toc449692115"/>
      <w:bookmarkEnd w:id="5"/>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2"/>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Default="0028251A" w:rsidP="000C5DFB">
      <w:pPr>
        <w:jc w:val="right"/>
        <w:rPr>
          <w:b/>
          <w:bCs/>
          <w:i/>
          <w:iCs/>
          <w:noProof w:val="0"/>
        </w:rPr>
      </w:pPr>
    </w:p>
    <w:p w14:paraId="2F88AB91" w14:textId="77777777" w:rsidR="00F813FB" w:rsidRPr="001B44CC" w:rsidRDefault="00F813FB"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2"/>
        <w:spacing w:before="0"/>
        <w:jc w:val="center"/>
        <w:rPr>
          <w:rFonts w:ascii="Times New Roman" w:hAnsi="Times New Roman" w:cs="Times New Roman"/>
          <w:bCs w:val="0"/>
          <w:color w:val="auto"/>
          <w:sz w:val="28"/>
          <w:szCs w:val="28"/>
        </w:rPr>
      </w:pPr>
      <w:bookmarkStart w:id="13" w:name="_Toc449692118"/>
      <w:bookmarkStart w:id="14" w:name="_Toc390252621"/>
      <w:r w:rsidRPr="001B44CC">
        <w:rPr>
          <w:rFonts w:ascii="Times New Roman" w:hAnsi="Times New Roman" w:cs="Times New Roman"/>
          <w:bCs w:val="0"/>
          <w:color w:val="auto"/>
          <w:sz w:val="28"/>
          <w:szCs w:val="28"/>
        </w:rPr>
        <w:t>CAIET DE SARCINI</w:t>
      </w:r>
      <w:bookmarkEnd w:id="13"/>
    </w:p>
    <w:p w14:paraId="22EEB0D8" w14:textId="25CF5789" w:rsidR="006C4C0E"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4"/>
    </w:p>
    <w:p w14:paraId="23EF4A3D" w14:textId="77777777" w:rsidR="006C4C0E" w:rsidRPr="001B44CC" w:rsidRDefault="006C4C0E" w:rsidP="006C4C0E">
      <w:pPr>
        <w:pStyle w:val="2"/>
        <w:spacing w:before="0"/>
        <w:jc w:val="center"/>
        <w:rPr>
          <w:rFonts w:ascii="Times New Roman" w:hAnsi="Times New Roman" w:cs="Times New Roman"/>
          <w:bCs w:val="0"/>
          <w:i/>
          <w:color w:val="auto"/>
        </w:rPr>
      </w:pPr>
    </w:p>
    <w:p w14:paraId="49391497" w14:textId="77777777" w:rsidR="00233538" w:rsidRPr="001B44CC" w:rsidRDefault="0003591A" w:rsidP="006C4C0E">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a"/>
        <w:numPr>
          <w:ilvl w:val="0"/>
          <w:numId w:val="0"/>
        </w:numPr>
        <w:rPr>
          <w:lang w:val="ro-RO"/>
        </w:rPr>
      </w:pPr>
    </w:p>
    <w:p w14:paraId="4BCAA577" w14:textId="5A17211A" w:rsidR="007F0EF9" w:rsidRPr="00BC74A8" w:rsidRDefault="0003591A" w:rsidP="007F0EF9">
      <w:pPr>
        <w:ind w:left="-108" w:firstLine="817"/>
        <w:jc w:val="both"/>
        <w:rPr>
          <w:b/>
          <w:bCs/>
          <w:i/>
          <w:iCs/>
        </w:rPr>
      </w:pPr>
      <w:r w:rsidRPr="001B44CC">
        <w:rPr>
          <w:b/>
          <w:bCs/>
        </w:rPr>
        <w:t>Obiectul</w:t>
      </w:r>
      <w:r w:rsidR="00D00466" w:rsidRPr="001B44CC">
        <w:rPr>
          <w:b/>
          <w:bCs/>
        </w:rPr>
        <w:t>:</w:t>
      </w:r>
      <w:r w:rsidR="00D00466" w:rsidRPr="001B44CC">
        <w:t xml:space="preserve"> </w:t>
      </w:r>
      <w:r w:rsidR="00BC74A8" w:rsidRPr="00BC74A8">
        <w:rPr>
          <w:i/>
          <w:iCs/>
          <w:lang w:eastAsia="ru-RU"/>
        </w:rPr>
        <w:t>L</w:t>
      </w:r>
      <w:r w:rsidR="00BC74A8" w:rsidRPr="00BC74A8">
        <w:rPr>
          <w:i/>
          <w:iCs/>
          <w:lang w:eastAsia="ru-RU"/>
        </w:rPr>
        <w:t>ucrări de reparație a fațadei și a încăperilor interioare ale edificiului SSC Edineț din str. Independenței, nr. 59, mun. Edineț</w:t>
      </w:r>
      <w:r w:rsidR="005C5524" w:rsidRPr="00BC74A8">
        <w:rPr>
          <w:i/>
          <w:iCs/>
          <w:lang w:eastAsia="ru-RU"/>
        </w:rPr>
        <w:t>.</w:t>
      </w:r>
    </w:p>
    <w:p w14:paraId="6EFC4702" w14:textId="05DEB4CC" w:rsidR="00233538" w:rsidRPr="001B44CC" w:rsidRDefault="0003591A" w:rsidP="007F0EF9">
      <w:pPr>
        <w:ind w:left="-108" w:firstLine="817"/>
        <w:jc w:val="both"/>
        <w:rPr>
          <w:i/>
        </w:rPr>
      </w:pPr>
      <w:r w:rsidRPr="001B44CC">
        <w:rPr>
          <w:b/>
          <w:bCs/>
        </w:rPr>
        <w:t>Autoritatea contractantă</w:t>
      </w:r>
      <w:r w:rsidR="00D00466" w:rsidRPr="001B44CC">
        <w:t xml:space="preserve">: </w:t>
      </w:r>
      <w:r w:rsidR="00D00466" w:rsidRPr="001B44CC">
        <w:rPr>
          <w:i/>
          <w:iCs/>
        </w:rPr>
        <w:t>Agenția Servicii Publice, mun.</w:t>
      </w:r>
      <w:r w:rsidR="00D00466" w:rsidRPr="001B44CC">
        <w:rPr>
          <w:b/>
          <w:i/>
          <w:iCs/>
        </w:rPr>
        <w:t xml:space="preserve"> </w:t>
      </w:r>
      <w:r w:rsidR="00D00466" w:rsidRPr="001B44CC">
        <w:rPr>
          <w:i/>
          <w:iCs/>
        </w:rPr>
        <w:t>Chişinău, str. A. Puşkin, 42</w:t>
      </w:r>
    </w:p>
    <w:p w14:paraId="16402914" w14:textId="77777777" w:rsidR="00D00466" w:rsidRPr="001B44CC" w:rsidRDefault="00D00466" w:rsidP="00196AB4">
      <w:pPr>
        <w:pStyle w:val="cp"/>
        <w:ind w:firstLine="709"/>
        <w:jc w:val="both"/>
        <w:rPr>
          <w:sz w:val="12"/>
          <w:szCs w:val="12"/>
        </w:rPr>
      </w:pPr>
    </w:p>
    <w:p w14:paraId="497A99E6" w14:textId="1BAC5FCC" w:rsidR="001225E0" w:rsidRPr="001B44CC" w:rsidRDefault="0003591A" w:rsidP="00603794">
      <w:pPr>
        <w:pStyle w:val="cp"/>
        <w:ind w:firstLine="709"/>
        <w:jc w:val="both"/>
        <w:rPr>
          <w:rStyle w:val="fontstyle01"/>
          <w:rFonts w:eastAsiaTheme="majorEastAsia"/>
          <w:i/>
          <w:iCs/>
        </w:rPr>
      </w:pPr>
      <w:r w:rsidRPr="001B44CC">
        <w:t>1. Descriere generală</w:t>
      </w:r>
      <w:r w:rsidR="001F113D">
        <w:t>:</w:t>
      </w:r>
      <w:r w:rsidR="005E0DA9" w:rsidRPr="001B44CC">
        <w:t xml:space="preserve"> </w:t>
      </w:r>
      <w:r w:rsidR="00BC74A8" w:rsidRPr="00BC74A8">
        <w:rPr>
          <w:b w:val="0"/>
          <w:i/>
        </w:rPr>
        <w:t xml:space="preserve">La edificiul din str. Independenței, nr. 59, mun. </w:t>
      </w:r>
      <w:proofErr w:type="spellStart"/>
      <w:r w:rsidR="00BC74A8" w:rsidRPr="00BC74A8">
        <w:rPr>
          <w:b w:val="0"/>
          <w:i/>
        </w:rPr>
        <w:t>Edineț</w:t>
      </w:r>
      <w:proofErr w:type="spellEnd"/>
      <w:r w:rsidR="00BC74A8" w:rsidRPr="00BC74A8">
        <w:rPr>
          <w:b w:val="0"/>
          <w:i/>
        </w:rPr>
        <w:t>, se vor efectua lucrări de reparație a fațadei, acoperișului și a încăperilor interioare ale edificiului</w:t>
      </w:r>
      <w:r w:rsidR="00742122" w:rsidRPr="00742122">
        <w:rPr>
          <w:b w:val="0"/>
          <w:bCs w:val="0"/>
          <w:i/>
          <w:iCs/>
        </w:rPr>
        <w:t>.</w:t>
      </w:r>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(şantierul) lucrărilor, descrierea generală a obiectelor lucrării, detalii specifice de amplasare etc.</w:t>
      </w:r>
    </w:p>
    <w:p w14:paraId="0F19A3E7" w14:textId="32D7659A" w:rsidR="0011151D" w:rsidRPr="00742122" w:rsidRDefault="00D00466" w:rsidP="00AF7407">
      <w:pPr>
        <w:spacing w:after="240"/>
        <w:ind w:left="709"/>
        <w:jc w:val="both"/>
        <w:rPr>
          <w:i/>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742122" w:rsidRPr="00742122">
        <w:rPr>
          <w:i/>
        </w:rPr>
        <w:t>nu se aplică</w:t>
      </w:r>
      <w:r w:rsidR="00AF7407">
        <w:rPr>
          <w:i/>
        </w:rPr>
        <w:t>.</w:t>
      </w:r>
    </w:p>
    <w:p w14:paraId="14514418" w14:textId="77777777" w:rsidR="00761B5A" w:rsidRDefault="0003591A" w:rsidP="00761B5A">
      <w:pPr>
        <w:ind w:left="709"/>
        <w:jc w:val="both"/>
        <w:rPr>
          <w:b/>
        </w:rPr>
      </w:pPr>
      <w:r w:rsidRPr="001B44CC">
        <w:rPr>
          <w:b/>
        </w:rPr>
        <w:t>3. Materiale, compatibilităţi, reglementări tehnice şi standarde utilizate</w:t>
      </w:r>
      <w:r w:rsidR="005706A9" w:rsidRPr="001B44CC">
        <w:rPr>
          <w:b/>
        </w:rPr>
        <w:t xml:space="preserve">: </w:t>
      </w:r>
    </w:p>
    <w:p w14:paraId="4377B0B8" w14:textId="647FA021"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Legea privind calitatea în construcții nr. 721 din 02.02.1996.</w:t>
      </w:r>
    </w:p>
    <w:p w14:paraId="61C362FA" w14:textId="0F2EF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CP L.01.01-2012 – codul practic pentru lucrări în construcții</w:t>
      </w:r>
    </w:p>
    <w:p w14:paraId="72AC6CFC" w14:textId="09C9DA9A" w:rsidR="006E40CE" w:rsidRPr="00761B5A" w:rsidRDefault="00761B5A" w:rsidP="00AF7407">
      <w:pPr>
        <w:tabs>
          <w:tab w:val="left" w:pos="1134"/>
        </w:tabs>
        <w:spacing w:after="240"/>
        <w:ind w:left="709" w:firstLine="284"/>
        <w:jc w:val="both"/>
        <w:rPr>
          <w:b/>
          <w:i/>
          <w:sz w:val="12"/>
          <w:szCs w:val="12"/>
        </w:rPr>
      </w:pPr>
      <w:r w:rsidRPr="00761B5A">
        <w:rPr>
          <w:bCs/>
          <w:i/>
          <w:iCs/>
          <w:noProof w:val="0"/>
          <w:lang w:eastAsia="ru-RU"/>
        </w:rPr>
        <w:t xml:space="preserve">•  Standardele ISO </w:t>
      </w:r>
    </w:p>
    <w:p w14:paraId="70CC699B" w14:textId="2E9FF373" w:rsidR="00233538" w:rsidRPr="001B44CC" w:rsidRDefault="0003591A" w:rsidP="00196AB4">
      <w:pPr>
        <w:ind w:firstLine="709"/>
        <w:jc w:val="both"/>
        <w:rPr>
          <w:b/>
        </w:rPr>
      </w:pPr>
      <w:r w:rsidRPr="001B44CC">
        <w:rPr>
          <w:b/>
        </w:rPr>
        <w:t>4. Mostre</w:t>
      </w:r>
      <w:r w:rsidR="005C3734" w:rsidRPr="001B44CC">
        <w:rPr>
          <w:b/>
        </w:rPr>
        <w:t xml:space="preserve">: </w:t>
      </w:r>
    </w:p>
    <w:p w14:paraId="480B78C2" w14:textId="188A72F3" w:rsidR="00AF7407" w:rsidRDefault="00AF7407" w:rsidP="00196AB4">
      <w:pPr>
        <w:ind w:firstLine="709"/>
        <w:jc w:val="both"/>
        <w:rPr>
          <w:i/>
        </w:rPr>
      </w:pPr>
      <w:r w:rsidRPr="00AF7407">
        <w:rPr>
          <w:i/>
        </w:rPr>
        <w:t>Pentru lucrările de finisare vor fi prezentate mostre spre coordonare cu Beneficiarul (tincul, pervazurile din polistiren decorative, piatra cosăuț, glafuri pe perimetrul soclului)</w:t>
      </w:r>
    </w:p>
    <w:p w14:paraId="3779170F" w14:textId="77777777" w:rsidR="005D4BD0" w:rsidRPr="001B44CC" w:rsidRDefault="005D4BD0" w:rsidP="00196AB4">
      <w:pPr>
        <w:ind w:firstLine="709"/>
        <w:jc w:val="both"/>
        <w:rPr>
          <w:sz w:val="12"/>
          <w:szCs w:val="12"/>
        </w:rPr>
      </w:pPr>
    </w:p>
    <w:p w14:paraId="6D6119DD" w14:textId="77777777"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5D4BD0" w:rsidRPr="001B44CC">
        <w:rPr>
          <w:bCs/>
          <w:i/>
          <w:iCs/>
        </w:rPr>
        <w:t>nu se aplică.</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77777777"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5D4BD0" w:rsidRPr="001B44CC">
        <w:rPr>
          <w:bCs/>
          <w:i/>
          <w:iCs/>
        </w:rPr>
        <w:t>nu se aplică.</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6B0064C2" w:rsidR="005D4BD0" w:rsidRDefault="0003591A" w:rsidP="005D4BD0">
      <w:pPr>
        <w:ind w:firstLine="709"/>
        <w:jc w:val="both"/>
        <w:rPr>
          <w:b/>
        </w:rPr>
      </w:pPr>
      <w:r w:rsidRPr="001B44CC">
        <w:rPr>
          <w:b/>
        </w:rPr>
        <w:t>7. Remedierea viciilor ascunse şi a defectelor</w:t>
      </w:r>
      <w:r w:rsidR="005D4BD0" w:rsidRPr="001B44CC">
        <w:rPr>
          <w:b/>
        </w:rPr>
        <w:t xml:space="preserve">: </w:t>
      </w:r>
    </w:p>
    <w:p w14:paraId="092647F6" w14:textId="0B1A7AC6" w:rsidR="00A2081D" w:rsidRPr="00AF7407" w:rsidRDefault="00A2081D" w:rsidP="005D4BD0">
      <w:pPr>
        <w:ind w:firstLine="709"/>
        <w:jc w:val="both"/>
        <w:rPr>
          <w:i/>
          <w:iCs/>
        </w:rPr>
      </w:pPr>
      <w:r w:rsidRPr="00AF7407">
        <w:rPr>
          <w:i/>
          <w:iCs/>
        </w:rPr>
        <w:t>Antreprenorul este obligat să înlăture în scurt timp orice defect sau lucrare necalitativă constatată de reprezentanții Beneficiarului</w:t>
      </w:r>
      <w:r w:rsidR="00AF7407">
        <w:rPr>
          <w:i/>
          <w:iCs/>
        </w:rPr>
        <w:t>.</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77777777" w:rsidR="005D4BD0" w:rsidRPr="001B44CC" w:rsidRDefault="0003591A" w:rsidP="005D4BD0">
      <w:pPr>
        <w:ind w:firstLine="709"/>
        <w:jc w:val="both"/>
        <w:rPr>
          <w:b/>
        </w:rPr>
      </w:pPr>
      <w:r w:rsidRPr="001B44CC">
        <w:rPr>
          <w:b/>
        </w:rPr>
        <w:t>9. Parametrii de calcul ai elementelor constructive</w:t>
      </w:r>
      <w:r w:rsidR="005D4BD0" w:rsidRPr="001B44CC">
        <w:rPr>
          <w:b/>
        </w:rPr>
        <w:t xml:space="preserve">: </w:t>
      </w:r>
      <w:r w:rsidR="005D4BD0" w:rsidRPr="001B44CC">
        <w:rPr>
          <w:bCs/>
          <w:i/>
          <w:iCs/>
        </w:rPr>
        <w:t>nu se aplică.</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lastRenderedPageBreak/>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75A951AA"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AF7407">
        <w:rPr>
          <w:i/>
        </w:rPr>
        <w:t xml:space="preserve">nu se </w:t>
      </w:r>
      <w:r w:rsidR="00C57E77">
        <w:rPr>
          <w:i/>
          <w:lang w:val="en-US"/>
        </w:rPr>
        <w:t>aplic</w:t>
      </w:r>
      <w:r w:rsidR="00C57E77">
        <w:rPr>
          <w:i/>
        </w:rPr>
        <w:t>ă</w:t>
      </w:r>
      <w:r w:rsidR="005D4BD0" w:rsidRPr="001B44CC">
        <w:rPr>
          <w:bCs/>
          <w:i/>
          <w:iCs/>
        </w:rPr>
        <w:t>.</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5C3D4866"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761B5A" w:rsidRPr="00761B5A">
        <w:rPr>
          <w:bCs/>
          <w:i/>
          <w:iCs/>
        </w:rPr>
        <w:t>Conform listei cantităților de lucrări</w:t>
      </w:r>
      <w:r w:rsidR="00C537A6" w:rsidRPr="001B44CC">
        <w:rPr>
          <w:bCs/>
          <w:i/>
          <w:iCs/>
        </w:rPr>
        <w:t>.</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4413614E"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761B5A" w:rsidRPr="00761B5A">
        <w:rPr>
          <w:bCs/>
          <w:i/>
          <w:iCs/>
        </w:rPr>
        <w:t>În conformitate cu CP L.01.01-2012.</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853CFF" w:rsidRDefault="00F4030F" w:rsidP="00196AB4">
      <w:pPr>
        <w:ind w:firstLine="709"/>
        <w:jc w:val="both"/>
        <w:rPr>
          <w:b/>
        </w:rPr>
      </w:pPr>
      <w:r w:rsidRPr="00853CFF">
        <w:rPr>
          <w:b/>
        </w:rPr>
        <w:t>18. Documente obligatorii la depunerea ofertei</w:t>
      </w:r>
      <w:r w:rsidR="00BF5D8D" w:rsidRPr="00853CFF">
        <w:rPr>
          <w:b/>
        </w:rPr>
        <w:t xml:space="preserve">: </w:t>
      </w:r>
      <w:r w:rsidR="005515D6" w:rsidRPr="00853CFF">
        <w:rPr>
          <w:bCs/>
          <w:i/>
          <w:iCs/>
        </w:rPr>
        <w:t>Conform pct. 17</w:t>
      </w:r>
      <w:r w:rsidR="005515D6" w:rsidRPr="00853CFF">
        <w:rPr>
          <w:i/>
          <w:iCs/>
        </w:rPr>
        <w:t xml:space="preserve"> din Anunțul de participare.</w:t>
      </w:r>
    </w:p>
    <w:p w14:paraId="70CDF132" w14:textId="5251144A" w:rsidR="00F4030F" w:rsidRPr="00853CFF" w:rsidRDefault="009A6B71" w:rsidP="00F4030F">
      <w:pPr>
        <w:ind w:firstLine="709"/>
        <w:jc w:val="both"/>
        <w:rPr>
          <w:sz w:val="20"/>
          <w:szCs w:val="20"/>
        </w:rPr>
      </w:pPr>
      <w:r w:rsidRPr="00853CFF">
        <w:rPr>
          <w:sz w:val="20"/>
          <w:szCs w:val="20"/>
        </w:rPr>
        <w:t>La punctul</w:t>
      </w:r>
      <w:r w:rsidR="00F4030F" w:rsidRPr="00853CFF">
        <w:rPr>
          <w:sz w:val="20"/>
          <w:szCs w:val="20"/>
        </w:rPr>
        <w:t xml:space="preserve"> dat autoritatea contractantă indică care documente sunt obligatorii de a fi prezentate la depunerea ofertei</w:t>
      </w:r>
      <w:r w:rsidRPr="00853CFF">
        <w:rPr>
          <w:sz w:val="20"/>
          <w:szCs w:val="20"/>
        </w:rPr>
        <w:t xml:space="preserve"> prin intermediul SIA RSAP</w:t>
      </w:r>
      <w:r w:rsidR="00F4030F" w:rsidRPr="00853CFF">
        <w:rPr>
          <w:sz w:val="20"/>
          <w:szCs w:val="20"/>
        </w:rPr>
        <w:t>. La fel</w:t>
      </w:r>
      <w:r w:rsidRPr="00853CFF">
        <w:rPr>
          <w:sz w:val="20"/>
          <w:szCs w:val="20"/>
        </w:rPr>
        <w:t>, tot aici</w:t>
      </w:r>
      <w:r w:rsidR="009D665E" w:rsidRPr="00853CFF">
        <w:rPr>
          <w:sz w:val="20"/>
          <w:szCs w:val="20"/>
        </w:rPr>
        <w:t>se indică</w:t>
      </w:r>
      <w:r w:rsidR="00F4030F" w:rsidRPr="00853CFF">
        <w:rPr>
          <w:sz w:val="20"/>
          <w:szCs w:val="20"/>
        </w:rPr>
        <w:t xml:space="preserve"> documentele c</w:t>
      </w:r>
      <w:r w:rsidRPr="00853CFF">
        <w:rPr>
          <w:sz w:val="20"/>
          <w:szCs w:val="20"/>
        </w:rPr>
        <w:t>e conțin</w:t>
      </w:r>
      <w:r w:rsidR="00F4030F" w:rsidRPr="00853CFF">
        <w:rPr>
          <w:sz w:val="20"/>
          <w:szCs w:val="20"/>
        </w:rPr>
        <w:t xml:space="preserve"> date cu caracter personal, care nu se </w:t>
      </w:r>
      <w:r w:rsidRPr="00853CFF">
        <w:rPr>
          <w:sz w:val="20"/>
          <w:szCs w:val="20"/>
        </w:rPr>
        <w:t>depun prin intermediul SIA RSAP</w:t>
      </w:r>
      <w:r w:rsidR="00F4030F" w:rsidRPr="00853CFF">
        <w:rPr>
          <w:sz w:val="20"/>
          <w:szCs w:val="20"/>
        </w:rPr>
        <w:t xml:space="preserve"> și </w:t>
      </w:r>
      <w:r w:rsidRPr="00853CFF">
        <w:rPr>
          <w:sz w:val="20"/>
          <w:szCs w:val="20"/>
        </w:rPr>
        <w:t xml:space="preserve">nu </w:t>
      </w:r>
      <w:r w:rsidR="00F4030F" w:rsidRPr="00853CFF">
        <w:rPr>
          <w:sz w:val="20"/>
          <w:szCs w:val="20"/>
        </w:rPr>
        <w:t>sunt publice pentru toți</w:t>
      </w:r>
      <w:r w:rsidRPr="00853CFF">
        <w:rPr>
          <w:sz w:val="20"/>
          <w:szCs w:val="20"/>
        </w:rPr>
        <w:t>.</w:t>
      </w:r>
    </w:p>
    <w:p w14:paraId="21768D0B" w14:textId="05941AFE" w:rsidR="005515D6" w:rsidRPr="00853CFF" w:rsidRDefault="005515D6" w:rsidP="005515D6">
      <w:pPr>
        <w:ind w:firstLine="709"/>
        <w:jc w:val="both"/>
        <w:rPr>
          <w:b/>
          <w:bCs/>
          <w:i/>
          <w:iCs/>
        </w:rPr>
      </w:pPr>
      <w:r w:rsidRPr="00853CFF">
        <w:rPr>
          <w:b/>
          <w:bCs/>
        </w:rPr>
        <w:t xml:space="preserve">Documentele ce conțin date cu caracter personal, care nu se depun prin intermediul SIA RSAP și nu sunt publice pentru toți: </w:t>
      </w:r>
      <w:r w:rsidRPr="00853CFF">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853CFF">
        <w:rPr>
          <w:i/>
          <w:iCs/>
          <w:lang w:eastAsia="ru-RU"/>
        </w:rPr>
        <w:t>aprobată prin Ordinul Ministrului finanţelor nr. 115 din 15.09.2021.</w:t>
      </w:r>
    </w:p>
    <w:p w14:paraId="77F8DE56" w14:textId="77777777" w:rsidR="005515D6" w:rsidRPr="00853CFF" w:rsidRDefault="005515D6" w:rsidP="00F4030F">
      <w:pPr>
        <w:ind w:firstLine="709"/>
        <w:jc w:val="both"/>
        <w:rPr>
          <w:sz w:val="20"/>
          <w:szCs w:val="20"/>
        </w:rPr>
      </w:pPr>
    </w:p>
    <w:p w14:paraId="5924C0D7" w14:textId="77777777" w:rsidR="005D4BD0" w:rsidRPr="00853CFF" w:rsidRDefault="005D4BD0" w:rsidP="00196AB4">
      <w:pPr>
        <w:ind w:firstLine="709"/>
        <w:jc w:val="both"/>
        <w:rPr>
          <w:b/>
          <w:sz w:val="12"/>
          <w:szCs w:val="12"/>
        </w:rPr>
      </w:pPr>
    </w:p>
    <w:p w14:paraId="1E441970" w14:textId="77777777" w:rsidR="009D0FE6" w:rsidRPr="00853CFF" w:rsidRDefault="00F4030F" w:rsidP="009D0FE6">
      <w:pPr>
        <w:ind w:firstLine="709"/>
        <w:jc w:val="both"/>
        <w:rPr>
          <w:b/>
        </w:rPr>
      </w:pPr>
      <w:r w:rsidRPr="00853CFF">
        <w:rPr>
          <w:b/>
        </w:rPr>
        <w:t>19. Documente obligatorii la evaluarea ofertelor</w:t>
      </w:r>
      <w:r w:rsidR="006A3ED1" w:rsidRPr="00853CFF">
        <w:rPr>
          <w:b/>
        </w:rPr>
        <w:t xml:space="preserve">: </w:t>
      </w:r>
      <w:r w:rsidR="009D0FE6" w:rsidRPr="00853CFF">
        <w:rPr>
          <w:bCs/>
          <w:i/>
          <w:iCs/>
        </w:rPr>
        <w:t>Conform pct. 17</w:t>
      </w:r>
      <w:r w:rsidR="009D0FE6" w:rsidRPr="00853CFF">
        <w:rPr>
          <w:i/>
          <w:iCs/>
        </w:rPr>
        <w:t xml:space="preserve"> din Anunțul de participare.</w:t>
      </w:r>
    </w:p>
    <w:p w14:paraId="6713D000" w14:textId="77777777" w:rsidR="009A6B71" w:rsidRPr="00853CFF" w:rsidRDefault="009A6B71" w:rsidP="009A6B71">
      <w:pPr>
        <w:ind w:firstLine="709"/>
        <w:jc w:val="both"/>
        <w:rPr>
          <w:sz w:val="20"/>
          <w:szCs w:val="20"/>
        </w:rPr>
      </w:pPr>
      <w:r w:rsidRPr="00853CFF">
        <w:rPr>
          <w:sz w:val="20"/>
          <w:szCs w:val="20"/>
        </w:rPr>
        <w:t xml:space="preserve">La punctul </w:t>
      </w:r>
      <w:r w:rsidR="00F4030F" w:rsidRPr="00853CFF">
        <w:rPr>
          <w:sz w:val="20"/>
          <w:szCs w:val="20"/>
        </w:rPr>
        <w:t xml:space="preserve">dat autoritatea contractantă indică care documente sunt obligatorii de a fi prezentate </w:t>
      </w:r>
      <w:r w:rsidRPr="00853CFF">
        <w:rPr>
          <w:sz w:val="20"/>
          <w:szCs w:val="20"/>
        </w:rPr>
        <w:t xml:space="preserve">în SIA RSAP </w:t>
      </w:r>
      <w:r w:rsidR="00F4030F" w:rsidRPr="00853CFF">
        <w:rPr>
          <w:sz w:val="20"/>
          <w:szCs w:val="20"/>
        </w:rPr>
        <w:t>la evaluarea ofertei</w:t>
      </w:r>
      <w:r w:rsidRPr="00853CFF">
        <w:rPr>
          <w:sz w:val="20"/>
          <w:szCs w:val="20"/>
        </w:rPr>
        <w:t xml:space="preserve">. La fel, tot aici </w:t>
      </w:r>
      <w:r w:rsidR="009D665E" w:rsidRPr="00853CFF">
        <w:rPr>
          <w:sz w:val="20"/>
          <w:szCs w:val="20"/>
        </w:rPr>
        <w:t>se</w:t>
      </w:r>
      <w:r w:rsidRPr="00853CFF">
        <w:rPr>
          <w:sz w:val="20"/>
          <w:szCs w:val="20"/>
        </w:rPr>
        <w:t xml:space="preserve"> indic</w:t>
      </w:r>
      <w:r w:rsidR="009D665E" w:rsidRPr="00853CFF">
        <w:rPr>
          <w:sz w:val="20"/>
          <w:szCs w:val="20"/>
        </w:rPr>
        <w:t>ă</w:t>
      </w:r>
      <w:r w:rsidRPr="00853CFF">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853CFF">
        <w:rPr>
          <w:b/>
          <w:bCs/>
        </w:rPr>
        <w:t>Documentele ce conțin date cu caracter personal, care nu</w:t>
      </w:r>
      <w:r w:rsidRPr="001B44CC">
        <w:rPr>
          <w:b/>
          <w:bCs/>
        </w:rPr>
        <w:t xml:space="preserve">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06FC3E21" w14:textId="1A7B5180" w:rsidR="00FC594F" w:rsidRPr="00E8408B" w:rsidRDefault="0003591A" w:rsidP="00196AB4">
      <w:pPr>
        <w:jc w:val="both"/>
      </w:pPr>
      <w:r w:rsidRPr="001B44CC">
        <w:rPr>
          <w:bCs/>
        </w:rPr>
        <w:t>Autoritatea contractantă</w:t>
      </w:r>
      <w:r w:rsidR="006A3ED1" w:rsidRPr="001B44CC">
        <w:rPr>
          <w:bCs/>
        </w:rPr>
        <w:t>:</w:t>
      </w:r>
      <w:r w:rsidRPr="001B44CC">
        <w:rPr>
          <w:bCs/>
        </w:rPr>
        <w:t xml:space="preserve"> </w:t>
      </w:r>
      <w:r w:rsidRPr="001B44CC">
        <w:t> </w:t>
      </w:r>
      <w:r w:rsidR="006A3ED1" w:rsidRPr="001B44CC">
        <w:rPr>
          <w:b/>
          <w:bCs/>
          <w:i/>
          <w:iCs/>
          <w:u w:val="single"/>
        </w:rPr>
        <w:t>Agenția Servicii Publice</w:t>
      </w:r>
      <w:r w:rsidRPr="001B44CC">
        <w:t>              </w:t>
      </w:r>
      <w:r w:rsidR="006A3ED1" w:rsidRPr="001B44CC">
        <w:t xml:space="preserve">  </w:t>
      </w:r>
      <w:r w:rsidRPr="001B44CC">
        <w:rPr>
          <w:bCs/>
        </w:rPr>
        <w:t>Data</w:t>
      </w:r>
      <w:r w:rsidRPr="001B44CC">
        <w:t xml:space="preserve"> "____"______________</w:t>
      </w:r>
    </w:p>
    <w:p w14:paraId="425488FD" w14:textId="77777777" w:rsidR="00A55527" w:rsidRPr="001B44CC" w:rsidRDefault="00A55527" w:rsidP="00196AB4">
      <w:pPr>
        <w:jc w:val="both"/>
        <w:rPr>
          <w:b/>
        </w:rPr>
      </w:pPr>
    </w:p>
    <w:p w14:paraId="2378B997" w14:textId="77777777" w:rsidR="00B27D8B" w:rsidRDefault="00B27D8B" w:rsidP="00196AB4">
      <w:pPr>
        <w:jc w:val="both"/>
        <w:rPr>
          <w:b/>
        </w:rPr>
      </w:pPr>
    </w:p>
    <w:p w14:paraId="6F2022E6" w14:textId="77777777" w:rsidR="00CF42F7" w:rsidRDefault="00CF42F7" w:rsidP="00196AB4">
      <w:pPr>
        <w:jc w:val="both"/>
        <w:rPr>
          <w:b/>
        </w:rPr>
      </w:pPr>
    </w:p>
    <w:p w14:paraId="5A6A5F0F" w14:textId="77777777" w:rsidR="00CF42F7" w:rsidRDefault="00CF42F7" w:rsidP="00196AB4">
      <w:pPr>
        <w:jc w:val="both"/>
        <w:rPr>
          <w:b/>
        </w:rPr>
      </w:pPr>
    </w:p>
    <w:p w14:paraId="14A6AC69" w14:textId="77777777" w:rsidR="00CF42F7" w:rsidRPr="001B44CC" w:rsidRDefault="00CF42F7" w:rsidP="00196AB4">
      <w:pPr>
        <w:jc w:val="both"/>
        <w:rPr>
          <w:b/>
        </w:rPr>
      </w:pPr>
    </w:p>
    <w:p w14:paraId="56112218" w14:textId="26F860B6" w:rsidR="00E71F7B" w:rsidRPr="001B44C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10214C73" w14:textId="673726CA" w:rsidR="007F0EF9" w:rsidRDefault="000858FA" w:rsidP="000858FA">
      <w:pPr>
        <w:ind w:firstLine="720"/>
        <w:jc w:val="both"/>
        <w:rPr>
          <w:rStyle w:val="fontstyle01"/>
          <w:rFonts w:ascii="Times New Roman" w:eastAsiaTheme="majorEastAsia" w:hAnsi="Times New Roman"/>
          <w:b w:val="0"/>
          <w:bCs w:val="0"/>
          <w:i/>
          <w:iCs/>
        </w:rPr>
      </w:pPr>
      <w:r w:rsidRPr="001B44CC">
        <w:rPr>
          <w:b/>
          <w:bCs/>
        </w:rPr>
        <w:t>Obiectul:</w:t>
      </w:r>
      <w:r w:rsidRPr="001B44CC">
        <w:t xml:space="preserve"> </w:t>
      </w:r>
      <w:r w:rsidR="004076C6">
        <w:rPr>
          <w:i/>
          <w:iCs/>
        </w:rPr>
        <w:t>L</w:t>
      </w:r>
      <w:r w:rsidR="004076C6" w:rsidRPr="004076C6">
        <w:rPr>
          <w:i/>
          <w:iCs/>
        </w:rPr>
        <w:t>ucrări de reparație a fațadei și a încăperilor interioare ale edificiului SSC Edineț din str. Independenței, nr. 59, mun. Edineț</w:t>
      </w:r>
      <w:r w:rsidR="005C5524">
        <w:rPr>
          <w:i/>
          <w:iCs/>
        </w:rPr>
        <w:t>.</w:t>
      </w:r>
    </w:p>
    <w:p w14:paraId="087DCD67" w14:textId="5CED213F" w:rsidR="000858FA" w:rsidRPr="001B44CC" w:rsidRDefault="000858FA" w:rsidP="000858FA">
      <w:pPr>
        <w:ind w:firstLine="720"/>
        <w:jc w:val="both"/>
        <w:rPr>
          <w:i/>
          <w:iCs/>
        </w:rPr>
      </w:pPr>
      <w:r w:rsidRPr="001B44CC">
        <w:rPr>
          <w:b/>
          <w:bCs/>
        </w:rPr>
        <w:t>Autoritatea contractantă</w:t>
      </w:r>
      <w:r w:rsidRPr="001B44CC">
        <w:t xml:space="preserve">: </w:t>
      </w:r>
      <w:r w:rsidRPr="001B44CC">
        <w:rPr>
          <w:i/>
          <w:iCs/>
        </w:rPr>
        <w:t>Agenția Servicii Publice, mun.</w:t>
      </w:r>
      <w:r w:rsidRPr="001B44CC">
        <w:rPr>
          <w:b/>
          <w:i/>
          <w:iCs/>
        </w:rPr>
        <w:t xml:space="preserve"> </w:t>
      </w:r>
      <w:r w:rsidRPr="001B44CC">
        <w:rPr>
          <w:i/>
          <w:iCs/>
        </w:rPr>
        <w:t>Chişinău, str. A. Puşkin, 42</w:t>
      </w:r>
    </w:p>
    <w:p w14:paraId="2ED16D74" w14:textId="77777777" w:rsidR="00286D13" w:rsidRDefault="00286D13" w:rsidP="00286D13">
      <w:pPr>
        <w:jc w:val="center"/>
        <w:rPr>
          <w:b/>
          <w:bCs/>
          <w:sz w:val="32"/>
          <w:szCs w:val="32"/>
          <w:lang w:val="en-US"/>
        </w:rPr>
      </w:pPr>
    </w:p>
    <w:p w14:paraId="464EF23D" w14:textId="713DB7E8" w:rsidR="009E1D2A" w:rsidRDefault="009E1D2A" w:rsidP="00742122">
      <w:pPr>
        <w:widowControl w:val="0"/>
        <w:suppressAutoHyphens/>
        <w:autoSpaceDE w:val="0"/>
        <w:jc w:val="center"/>
        <w:rPr>
          <w:b/>
          <w:bCs/>
          <w:noProof w:val="0"/>
          <w:sz w:val="32"/>
          <w:szCs w:val="32"/>
          <w:lang w:val="en-US" w:eastAsia="ru-RU" w:bidi="ru-RU"/>
        </w:rPr>
      </w:pPr>
      <w:r w:rsidRPr="009E1D2A">
        <w:rPr>
          <w:b/>
          <w:bCs/>
          <w:noProof w:val="0"/>
          <w:sz w:val="32"/>
          <w:szCs w:val="32"/>
          <w:lang w:val="en-US" w:eastAsia="ru-RU" w:bidi="ru-RU"/>
        </w:rPr>
        <w:t xml:space="preserve">Lista cu </w:t>
      </w:r>
      <w:proofErr w:type="spellStart"/>
      <w:r w:rsidRPr="009E1D2A">
        <w:rPr>
          <w:b/>
          <w:bCs/>
          <w:noProof w:val="0"/>
          <w:sz w:val="32"/>
          <w:szCs w:val="32"/>
          <w:lang w:val="en-US" w:eastAsia="ru-RU" w:bidi="ru-RU"/>
        </w:rPr>
        <w:t>cantită</w:t>
      </w:r>
      <w:r w:rsidRPr="009E1D2A">
        <w:rPr>
          <w:b/>
          <w:bCs/>
          <w:noProof w:val="0"/>
          <w:sz w:val="32"/>
          <w:szCs w:val="32"/>
          <w:lang w:eastAsia="ru-RU" w:bidi="ru-RU"/>
        </w:rPr>
        <w:t>ţile</w:t>
      </w:r>
      <w:proofErr w:type="spellEnd"/>
      <w:r w:rsidRPr="009E1D2A">
        <w:rPr>
          <w:b/>
          <w:bCs/>
          <w:noProof w:val="0"/>
          <w:sz w:val="32"/>
          <w:szCs w:val="32"/>
          <w:lang w:eastAsia="ru-RU" w:bidi="ru-RU"/>
        </w:rPr>
        <w:t xml:space="preserve"> de lucrări</w:t>
      </w:r>
      <w:r w:rsidRPr="009E1D2A">
        <w:rPr>
          <w:b/>
          <w:bCs/>
          <w:noProof w:val="0"/>
          <w:sz w:val="32"/>
          <w:szCs w:val="32"/>
          <w:lang w:val="en-US" w:eastAsia="ru-RU" w:bidi="ru-RU"/>
        </w:rPr>
        <w:t xml:space="preserve"> </w:t>
      </w:r>
    </w:p>
    <w:p w14:paraId="7D1CF2F4" w14:textId="1CBB3726" w:rsidR="004076C6" w:rsidRPr="004076C6" w:rsidRDefault="004076C6" w:rsidP="004076C6">
      <w:pPr>
        <w:widowControl w:val="0"/>
        <w:suppressAutoHyphens/>
        <w:autoSpaceDE w:val="0"/>
        <w:rPr>
          <w:b/>
          <w:bCs/>
          <w:noProof w:val="0"/>
          <w:sz w:val="32"/>
          <w:szCs w:val="32"/>
          <w:lang w:val="en-US" w:eastAsia="ru-RU" w:bidi="ru-RU"/>
        </w:rPr>
      </w:pPr>
      <w:r w:rsidRPr="004076C6">
        <w:rPr>
          <w:b/>
          <w:bCs/>
          <w:noProof w:val="0"/>
          <w:sz w:val="32"/>
          <w:szCs w:val="32"/>
          <w:lang w:val="en-US" w:eastAsia="ru-RU" w:bidi="ru-RU"/>
        </w:rPr>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2551"/>
        <w:gridCol w:w="2552"/>
      </w:tblGrid>
      <w:tr w:rsidR="004076C6" w:rsidRPr="004076C6" w14:paraId="77307815" w14:textId="77777777" w:rsidTr="00D15348">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AA16929" w14:textId="77777777" w:rsidR="004076C6" w:rsidRPr="004076C6" w:rsidRDefault="004076C6" w:rsidP="004076C6">
            <w:pPr>
              <w:widowControl w:val="0"/>
              <w:suppressAutoHyphens/>
              <w:autoSpaceDE w:val="0"/>
              <w:ind w:right="-108"/>
              <w:jc w:val="center"/>
              <w:rPr>
                <w:noProof w:val="0"/>
                <w:sz w:val="22"/>
                <w:szCs w:val="22"/>
                <w:lang w:val="en-US" w:eastAsia="ru-RU" w:bidi="ru-RU"/>
              </w:rPr>
            </w:pPr>
            <w:r w:rsidRPr="004076C6">
              <w:rPr>
                <w:noProof w:val="0"/>
                <w:sz w:val="22"/>
                <w:szCs w:val="22"/>
                <w:lang w:val="en-US" w:eastAsia="ru-RU" w:bidi="ru-RU"/>
              </w:rPr>
              <w:t>№</w:t>
            </w:r>
          </w:p>
          <w:p w14:paraId="7D4C20BC" w14:textId="77777777" w:rsidR="004076C6" w:rsidRPr="004076C6" w:rsidRDefault="004076C6" w:rsidP="004076C6">
            <w:pPr>
              <w:widowControl w:val="0"/>
              <w:suppressAutoHyphens/>
              <w:autoSpaceDE w:val="0"/>
              <w:ind w:right="-108"/>
              <w:jc w:val="center"/>
              <w:rPr>
                <w:noProof w:val="0"/>
                <w:sz w:val="22"/>
                <w:szCs w:val="22"/>
                <w:lang w:val="en-US" w:eastAsia="ru-RU" w:bidi="ru-RU"/>
              </w:rPr>
            </w:pPr>
            <w:r w:rsidRPr="004076C6">
              <w:rPr>
                <w:noProof w:val="0"/>
                <w:sz w:val="22"/>
                <w:szCs w:val="22"/>
                <w:lang w:val="en-US" w:eastAsia="ru-RU" w:bidi="ru-RU"/>
              </w:rPr>
              <w:t xml:space="preserve"> </w:t>
            </w:r>
            <w:proofErr w:type="spellStart"/>
            <w:r w:rsidRPr="004076C6">
              <w:rPr>
                <w:noProof w:val="0"/>
                <w:sz w:val="22"/>
                <w:szCs w:val="22"/>
                <w:lang w:val="en-US" w:eastAsia="ru-RU" w:bidi="ru-RU"/>
              </w:rPr>
              <w:t>crt</w:t>
            </w:r>
            <w:proofErr w:type="spellEnd"/>
            <w:r w:rsidRPr="004076C6">
              <w:rPr>
                <w:noProof w:val="0"/>
                <w:sz w:val="22"/>
                <w:szCs w:val="22"/>
                <w:lang w:val="en-US" w:eastAsia="ru-RU" w:bidi="ru-RU"/>
              </w:rPr>
              <w:t>.</w:t>
            </w:r>
          </w:p>
        </w:tc>
        <w:tc>
          <w:tcPr>
            <w:tcW w:w="1276" w:type="dxa"/>
            <w:tcBorders>
              <w:top w:val="single" w:sz="4" w:space="0" w:color="auto"/>
              <w:bottom w:val="single" w:sz="4" w:space="0" w:color="auto"/>
            </w:tcBorders>
            <w:shd w:val="pct5" w:color="auto" w:fill="auto"/>
          </w:tcPr>
          <w:p w14:paraId="6C90BA24" w14:textId="77777777" w:rsidR="004076C6" w:rsidRPr="004076C6" w:rsidRDefault="004076C6" w:rsidP="004076C6">
            <w:pPr>
              <w:widowControl w:val="0"/>
              <w:suppressAutoHyphens/>
              <w:autoSpaceDE w:val="0"/>
              <w:ind w:right="-108"/>
              <w:jc w:val="center"/>
              <w:rPr>
                <w:noProof w:val="0"/>
                <w:sz w:val="22"/>
                <w:szCs w:val="22"/>
                <w:lang w:val="en-US" w:eastAsia="ru-RU" w:bidi="ru-RU"/>
              </w:rPr>
            </w:pPr>
            <w:r w:rsidRPr="004076C6">
              <w:rPr>
                <w:noProof w:val="0"/>
                <w:sz w:val="22"/>
                <w:szCs w:val="22"/>
                <w:lang w:eastAsia="ru-RU" w:bidi="ru-RU"/>
              </w:rPr>
              <w:t>Simbol</w:t>
            </w:r>
            <w:r w:rsidRPr="004076C6">
              <w:rPr>
                <w:noProof w:val="0"/>
                <w:sz w:val="22"/>
                <w:szCs w:val="22"/>
                <w:lang w:val="en-US" w:eastAsia="ru-RU" w:bidi="ru-RU"/>
              </w:rPr>
              <w:t xml:space="preserve"> </w:t>
            </w:r>
            <w:r w:rsidRPr="004076C6">
              <w:rPr>
                <w:noProof w:val="0"/>
                <w:sz w:val="22"/>
                <w:szCs w:val="22"/>
                <w:lang w:eastAsia="ru-RU" w:bidi="ru-RU"/>
              </w:rPr>
              <w:t>norme</w:t>
            </w:r>
            <w:r w:rsidRPr="004076C6">
              <w:rPr>
                <w:noProof w:val="0"/>
                <w:sz w:val="22"/>
                <w:szCs w:val="22"/>
                <w:lang w:val="en-US" w:eastAsia="ru-RU" w:bidi="ru-RU"/>
              </w:rPr>
              <w:t xml:space="preserve"> </w:t>
            </w:r>
            <w:proofErr w:type="spellStart"/>
            <w:r w:rsidRPr="004076C6">
              <w:rPr>
                <w:noProof w:val="0"/>
                <w:sz w:val="22"/>
                <w:szCs w:val="22"/>
                <w:lang w:eastAsia="ru-RU" w:bidi="ru-RU"/>
              </w:rPr>
              <w:t>şi</w:t>
            </w:r>
            <w:proofErr w:type="spellEnd"/>
            <w:r w:rsidRPr="004076C6">
              <w:rPr>
                <w:noProof w:val="0"/>
                <w:sz w:val="22"/>
                <w:szCs w:val="22"/>
                <w:lang w:eastAsia="ru-RU" w:bidi="ru-RU"/>
              </w:rPr>
              <w:t xml:space="preserve"> Cod </w:t>
            </w:r>
            <w:r w:rsidRPr="004076C6">
              <w:rPr>
                <w:noProof w:val="0"/>
                <w:sz w:val="22"/>
                <w:szCs w:val="22"/>
                <w:lang w:val="en-US" w:eastAsia="ru-RU" w:bidi="ru-RU"/>
              </w:rPr>
              <w:t xml:space="preserve"> </w:t>
            </w:r>
            <w:r w:rsidRPr="004076C6">
              <w:rPr>
                <w:noProof w:val="0"/>
                <w:sz w:val="22"/>
                <w:szCs w:val="22"/>
                <w:lang w:eastAsia="ru-RU" w:bidi="ru-RU"/>
              </w:rPr>
              <w:t xml:space="preserve">resurse  </w:t>
            </w:r>
          </w:p>
        </w:tc>
        <w:tc>
          <w:tcPr>
            <w:tcW w:w="3402" w:type="dxa"/>
            <w:tcBorders>
              <w:top w:val="single" w:sz="4" w:space="0" w:color="auto"/>
              <w:bottom w:val="single" w:sz="4" w:space="0" w:color="auto"/>
            </w:tcBorders>
            <w:shd w:val="pct5" w:color="auto" w:fill="auto"/>
          </w:tcPr>
          <w:p w14:paraId="0741DC03" w14:textId="77777777" w:rsidR="004076C6" w:rsidRPr="004076C6" w:rsidRDefault="004076C6" w:rsidP="004076C6">
            <w:pPr>
              <w:widowControl w:val="0"/>
              <w:suppressAutoHyphens/>
              <w:autoSpaceDE w:val="0"/>
              <w:jc w:val="center"/>
              <w:rPr>
                <w:noProof w:val="0"/>
                <w:sz w:val="22"/>
                <w:szCs w:val="22"/>
                <w:lang w:eastAsia="ru-RU" w:bidi="ru-RU"/>
              </w:rPr>
            </w:pPr>
          </w:p>
          <w:p w14:paraId="04A205FB" w14:textId="77777777" w:rsidR="004076C6" w:rsidRPr="004076C6" w:rsidRDefault="004076C6" w:rsidP="004076C6">
            <w:pPr>
              <w:widowControl w:val="0"/>
              <w:suppressAutoHyphens/>
              <w:autoSpaceDE w:val="0"/>
              <w:jc w:val="center"/>
              <w:rPr>
                <w:noProof w:val="0"/>
                <w:sz w:val="22"/>
                <w:szCs w:val="22"/>
                <w:lang w:val="en-US" w:eastAsia="ru-RU" w:bidi="ru-RU"/>
              </w:rPr>
            </w:pPr>
            <w:r w:rsidRPr="004076C6">
              <w:rPr>
                <w:noProof w:val="0"/>
                <w:sz w:val="22"/>
                <w:szCs w:val="22"/>
                <w:lang w:eastAsia="ru-RU" w:bidi="ru-RU"/>
              </w:rPr>
              <w:t xml:space="preserve">Denumire lucrări       </w:t>
            </w:r>
          </w:p>
        </w:tc>
        <w:tc>
          <w:tcPr>
            <w:tcW w:w="2551" w:type="dxa"/>
            <w:tcBorders>
              <w:top w:val="single" w:sz="4" w:space="0" w:color="auto"/>
              <w:bottom w:val="single" w:sz="4" w:space="0" w:color="auto"/>
            </w:tcBorders>
            <w:shd w:val="pct5" w:color="auto" w:fill="auto"/>
          </w:tcPr>
          <w:p w14:paraId="56CC2C13" w14:textId="77777777" w:rsidR="004076C6" w:rsidRPr="004076C6" w:rsidRDefault="004076C6" w:rsidP="004076C6">
            <w:pPr>
              <w:widowControl w:val="0"/>
              <w:suppressAutoHyphens/>
              <w:autoSpaceDE w:val="0"/>
              <w:ind w:right="-108"/>
              <w:jc w:val="center"/>
              <w:rPr>
                <w:noProof w:val="0"/>
                <w:sz w:val="22"/>
                <w:szCs w:val="22"/>
                <w:lang w:eastAsia="ru-RU" w:bidi="ru-RU"/>
              </w:rPr>
            </w:pPr>
          </w:p>
          <w:p w14:paraId="71C3B016" w14:textId="77777777" w:rsidR="004076C6" w:rsidRPr="004076C6" w:rsidRDefault="004076C6" w:rsidP="004076C6">
            <w:pPr>
              <w:widowControl w:val="0"/>
              <w:suppressAutoHyphens/>
              <w:autoSpaceDE w:val="0"/>
              <w:ind w:right="-108"/>
              <w:jc w:val="center"/>
              <w:rPr>
                <w:noProof w:val="0"/>
                <w:sz w:val="22"/>
                <w:szCs w:val="22"/>
                <w:lang w:val="en-US" w:eastAsia="ru-RU" w:bidi="ru-RU"/>
              </w:rPr>
            </w:pPr>
            <w:r w:rsidRPr="004076C6">
              <w:rPr>
                <w:noProof w:val="0"/>
                <w:sz w:val="22"/>
                <w:szCs w:val="22"/>
                <w:lang w:eastAsia="ru-RU" w:bidi="ru-RU"/>
              </w:rPr>
              <w:t>U.M.</w:t>
            </w:r>
            <w:r w:rsidRPr="004076C6">
              <w:rPr>
                <w:noProof w:val="0"/>
                <w:sz w:val="22"/>
                <w:szCs w:val="22"/>
                <w:lang w:val="en-US" w:eastAsia="ru-RU" w:bidi="ru-RU"/>
              </w:rPr>
              <w:t xml:space="preserve"> </w:t>
            </w:r>
          </w:p>
        </w:tc>
        <w:tc>
          <w:tcPr>
            <w:tcW w:w="2552" w:type="dxa"/>
            <w:tcBorders>
              <w:top w:val="single" w:sz="4" w:space="0" w:color="auto"/>
              <w:bottom w:val="single" w:sz="4" w:space="0" w:color="auto"/>
            </w:tcBorders>
            <w:shd w:val="pct5" w:color="auto" w:fill="auto"/>
          </w:tcPr>
          <w:p w14:paraId="7B473E5D" w14:textId="77777777" w:rsidR="004076C6" w:rsidRPr="004076C6" w:rsidRDefault="004076C6" w:rsidP="004076C6">
            <w:pPr>
              <w:widowControl w:val="0"/>
              <w:suppressAutoHyphens/>
              <w:autoSpaceDE w:val="0"/>
              <w:ind w:right="-108"/>
              <w:jc w:val="center"/>
              <w:rPr>
                <w:noProof w:val="0"/>
                <w:sz w:val="22"/>
                <w:szCs w:val="22"/>
                <w:lang w:val="en-US" w:eastAsia="ru-RU" w:bidi="ru-RU"/>
              </w:rPr>
            </w:pPr>
            <w:r w:rsidRPr="004076C6">
              <w:rPr>
                <w:noProof w:val="0"/>
                <w:sz w:val="22"/>
                <w:szCs w:val="22"/>
                <w:lang w:eastAsia="ru-RU" w:bidi="ru-RU"/>
              </w:rPr>
              <w:t>Cantitate conform datelor din proiect</w:t>
            </w:r>
          </w:p>
        </w:tc>
      </w:tr>
    </w:tbl>
    <w:p w14:paraId="197BB90A" w14:textId="77777777" w:rsidR="004076C6" w:rsidRPr="004076C6" w:rsidRDefault="004076C6" w:rsidP="004076C6">
      <w:pPr>
        <w:widowControl w:val="0"/>
        <w:suppressAutoHyphens/>
        <w:autoSpaceDE w:val="0"/>
        <w:rPr>
          <w:noProof w:val="0"/>
          <w:sz w:val="2"/>
          <w:szCs w:val="2"/>
          <w:lang w:val="en-US" w:eastAsia="ru-RU" w:bidi="ru-RU"/>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2551"/>
        <w:gridCol w:w="2552"/>
      </w:tblGrid>
      <w:tr w:rsidR="004076C6" w:rsidRPr="004076C6" w14:paraId="62A15028" w14:textId="77777777" w:rsidTr="00D15348">
        <w:tblPrEx>
          <w:tblCellMar>
            <w:top w:w="0" w:type="dxa"/>
            <w:bottom w:w="0" w:type="dxa"/>
          </w:tblCellMar>
        </w:tblPrEx>
        <w:tc>
          <w:tcPr>
            <w:tcW w:w="709" w:type="dxa"/>
            <w:tcBorders>
              <w:top w:val="nil"/>
              <w:left w:val="single" w:sz="6" w:space="0" w:color="auto"/>
              <w:bottom w:val="nil"/>
              <w:right w:val="nil"/>
            </w:tcBorders>
          </w:tcPr>
          <w:p w14:paraId="3A766E67" w14:textId="77777777" w:rsidR="004076C6" w:rsidRPr="004076C6" w:rsidRDefault="004076C6" w:rsidP="004076C6">
            <w:pPr>
              <w:widowControl w:val="0"/>
              <w:suppressAutoHyphens/>
              <w:autoSpaceDE w:val="0"/>
              <w:jc w:val="center"/>
              <w:rPr>
                <w:noProof w:val="0"/>
                <w:lang w:val="en-US" w:eastAsia="ru-RU" w:bidi="ru-RU"/>
              </w:rPr>
            </w:pPr>
          </w:p>
        </w:tc>
        <w:tc>
          <w:tcPr>
            <w:tcW w:w="1276" w:type="dxa"/>
            <w:gridSpan w:val="2"/>
            <w:tcBorders>
              <w:top w:val="nil"/>
              <w:left w:val="single" w:sz="6" w:space="0" w:color="auto"/>
              <w:bottom w:val="nil"/>
              <w:right w:val="nil"/>
            </w:tcBorders>
          </w:tcPr>
          <w:p w14:paraId="6C7640F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0FA7B5AD"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1.1. </w:t>
            </w:r>
            <w:proofErr w:type="spellStart"/>
            <w:r w:rsidRPr="004076C6">
              <w:rPr>
                <w:b/>
                <w:bCs/>
                <w:noProof w:val="0"/>
                <w:sz w:val="22"/>
                <w:szCs w:val="22"/>
                <w:lang w:val="en-US" w:eastAsia="ru-RU" w:bidi="ru-RU"/>
              </w:rPr>
              <w:t>Pereti</w:t>
            </w:r>
            <w:proofErr w:type="spellEnd"/>
          </w:p>
          <w:p w14:paraId="2FF17541"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5D2C1C6C"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004B44F6" w14:textId="77777777" w:rsidR="004076C6" w:rsidRPr="004076C6" w:rsidRDefault="004076C6" w:rsidP="004076C6">
            <w:pPr>
              <w:widowControl w:val="0"/>
              <w:suppressAutoHyphens/>
              <w:autoSpaceDE w:val="0"/>
              <w:rPr>
                <w:noProof w:val="0"/>
                <w:lang w:val="en-US" w:eastAsia="ru-RU" w:bidi="ru-RU"/>
              </w:rPr>
            </w:pPr>
          </w:p>
        </w:tc>
      </w:tr>
      <w:tr w:rsidR="004076C6" w:rsidRPr="004076C6" w14:paraId="3031846B"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CF09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w:t>
            </w:r>
          </w:p>
        </w:tc>
        <w:tc>
          <w:tcPr>
            <w:tcW w:w="1276" w:type="dxa"/>
            <w:gridSpan w:val="2"/>
            <w:tcBorders>
              <w:top w:val="single" w:sz="4" w:space="0" w:color="auto"/>
              <w:bottom w:val="single" w:sz="4" w:space="0" w:color="auto"/>
            </w:tcBorders>
          </w:tcPr>
          <w:p w14:paraId="76F7965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RpCJ35A</w:t>
            </w:r>
          </w:p>
          <w:p w14:paraId="134F899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D5EDED7"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Desfaceri</w:t>
            </w:r>
            <w:proofErr w:type="spellEnd"/>
            <w:r w:rsidRPr="004076C6">
              <w:rPr>
                <w:noProof w:val="0"/>
                <w:lang w:val="en-US" w:eastAsia="ru-RU" w:bidi="ru-RU"/>
              </w:rPr>
              <w:t xml:space="preserve"> de </w:t>
            </w:r>
            <w:proofErr w:type="spellStart"/>
            <w:r w:rsidRPr="004076C6">
              <w:rPr>
                <w:noProof w:val="0"/>
                <w:lang w:val="en-US" w:eastAsia="ru-RU" w:bidi="ru-RU"/>
              </w:rPr>
              <w:t>tencuieli</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(nr. 1, </w:t>
            </w:r>
            <w:proofErr w:type="spellStart"/>
            <w:r w:rsidRPr="004076C6">
              <w:rPr>
                <w:noProof w:val="0"/>
                <w:lang w:val="en-US" w:eastAsia="ru-RU" w:bidi="ru-RU"/>
              </w:rPr>
              <w:t>arhiva</w:t>
            </w:r>
            <w:proofErr w:type="spellEnd"/>
            <w:r w:rsidRPr="004076C6">
              <w:rPr>
                <w:noProof w:val="0"/>
                <w:lang w:val="en-US" w:eastAsia="ru-RU" w:bidi="ru-RU"/>
              </w:rPr>
              <w:t xml:space="preserve">, </w:t>
            </w:r>
            <w:proofErr w:type="spellStart"/>
            <w:r w:rsidRPr="004076C6">
              <w:rPr>
                <w:noProof w:val="0"/>
                <w:lang w:val="en-US" w:eastAsia="ru-RU" w:bidi="ru-RU"/>
              </w:rPr>
              <w:t>bir</w:t>
            </w:r>
            <w:proofErr w:type="spellEnd"/>
            <w:r w:rsidRPr="004076C6">
              <w:rPr>
                <w:noProof w:val="0"/>
                <w:lang w:val="en-US" w:eastAsia="ru-RU" w:bidi="ru-RU"/>
              </w:rPr>
              <w:t>. nr. 8, 9)</w:t>
            </w:r>
            <w:r w:rsidRPr="004076C6">
              <w:rPr>
                <w:rFonts w:ascii="Times New Roman CYR" w:hAnsi="Times New Roman CYR" w:cs="Times New Roman CYR"/>
                <w:noProof w:val="0"/>
                <w:sz w:val="16"/>
                <w:szCs w:val="16"/>
                <w:lang w:val="en-US" w:eastAsia="ru-RU" w:bidi="ru-RU"/>
              </w:rPr>
              <w:t xml:space="preserve"> </w:t>
            </w:r>
          </w:p>
          <w:p w14:paraId="6B97CEA5"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9DF898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4FACB89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16,8300</w:t>
            </w:r>
          </w:p>
        </w:tc>
      </w:tr>
      <w:tr w:rsidR="004076C6" w:rsidRPr="004076C6" w14:paraId="7841526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1CC5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FA27A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20CF6AD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5043612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3F3BA5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2,0196</w:t>
            </w:r>
          </w:p>
        </w:tc>
      </w:tr>
      <w:tr w:rsidR="004076C6" w:rsidRPr="004076C6" w14:paraId="092E47B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34AB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255BD0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2E415CB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1C8F4B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057F3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2,5245</w:t>
            </w:r>
          </w:p>
        </w:tc>
      </w:tr>
      <w:tr w:rsidR="004076C6" w:rsidRPr="004076C6" w14:paraId="0960D56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312B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2712C3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7ABA86A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60CDCA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51E6413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0,8415</w:t>
            </w:r>
          </w:p>
        </w:tc>
      </w:tr>
      <w:tr w:rsidR="004076C6" w:rsidRPr="004076C6" w14:paraId="04D23DD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815B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957E3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0E171BE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279661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F30239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0,1683</w:t>
            </w:r>
          </w:p>
        </w:tc>
      </w:tr>
      <w:tr w:rsidR="004076C6" w:rsidRPr="004076C6" w14:paraId="776F9C9F"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9AF6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w:t>
            </w:r>
          </w:p>
        </w:tc>
        <w:tc>
          <w:tcPr>
            <w:tcW w:w="1276" w:type="dxa"/>
            <w:gridSpan w:val="2"/>
            <w:tcBorders>
              <w:top w:val="single" w:sz="4" w:space="0" w:color="auto"/>
              <w:bottom w:val="single" w:sz="4" w:space="0" w:color="auto"/>
            </w:tcBorders>
          </w:tcPr>
          <w:p w14:paraId="23EAFDE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091C04E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2F5C8CC"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7A2505A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79561BA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16,8300</w:t>
            </w:r>
          </w:p>
        </w:tc>
      </w:tr>
      <w:tr w:rsidR="004076C6" w:rsidRPr="004076C6" w14:paraId="5E05931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8809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FC8F77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5BC98FC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5E9E9F1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649F34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0,5049</w:t>
            </w:r>
          </w:p>
        </w:tc>
      </w:tr>
      <w:tr w:rsidR="004076C6" w:rsidRPr="004076C6" w14:paraId="75DCE63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81BE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183BBF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15CE07E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1C11423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D252A8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4,5441</w:t>
            </w:r>
          </w:p>
        </w:tc>
      </w:tr>
      <w:tr w:rsidR="004076C6" w:rsidRPr="004076C6" w14:paraId="33CAEAC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77B04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8B282E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63550CC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50D8B40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47EE9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0,8415</w:t>
            </w:r>
          </w:p>
        </w:tc>
      </w:tr>
      <w:tr w:rsidR="004076C6" w:rsidRPr="004076C6" w14:paraId="44FEC7D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CA56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w:t>
            </w:r>
          </w:p>
        </w:tc>
        <w:tc>
          <w:tcPr>
            <w:tcW w:w="1276" w:type="dxa"/>
            <w:gridSpan w:val="2"/>
            <w:tcBorders>
              <w:top w:val="single" w:sz="4" w:space="0" w:color="auto"/>
              <w:bottom w:val="single" w:sz="4" w:space="0" w:color="auto"/>
            </w:tcBorders>
          </w:tcPr>
          <w:p w14:paraId="368288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CF50B</w:t>
            </w:r>
          </w:p>
          <w:p w14:paraId="48CBFFDB"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52355E4"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de 5 mm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ipsos</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despartitori</w:t>
            </w:r>
            <w:proofErr w:type="spellEnd"/>
            <w:r w:rsidRPr="004076C6">
              <w:rPr>
                <w:noProof w:val="0"/>
                <w:lang w:val="en-US" w:eastAsia="ru-RU" w:bidi="ru-RU"/>
              </w:rPr>
              <w:t xml:space="preserve">, </w:t>
            </w:r>
            <w:proofErr w:type="spellStart"/>
            <w:r w:rsidRPr="004076C6">
              <w:rPr>
                <w:noProof w:val="0"/>
                <w:lang w:val="en-US" w:eastAsia="ru-RU" w:bidi="ru-RU"/>
              </w:rPr>
              <w:t>preparare</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mortarului</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47A2E3C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4F09C60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16,8300</w:t>
            </w:r>
          </w:p>
        </w:tc>
      </w:tr>
      <w:tr w:rsidR="004076C6" w:rsidRPr="004076C6" w14:paraId="203EAC6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467AD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3E4941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7122050013442</w:t>
            </w:r>
          </w:p>
        </w:tc>
        <w:tc>
          <w:tcPr>
            <w:tcW w:w="3402" w:type="dxa"/>
            <w:gridSpan w:val="2"/>
            <w:tcBorders>
              <w:top w:val="nil"/>
              <w:bottom w:val="single" w:sz="2" w:space="0" w:color="auto"/>
            </w:tcBorders>
          </w:tcPr>
          <w:p w14:paraId="43119FC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Tencuitor</w:t>
            </w:r>
            <w:proofErr w:type="spellEnd"/>
          </w:p>
        </w:tc>
        <w:tc>
          <w:tcPr>
            <w:tcW w:w="2551" w:type="dxa"/>
            <w:tcBorders>
              <w:top w:val="nil"/>
              <w:bottom w:val="single" w:sz="2" w:space="0" w:color="auto"/>
            </w:tcBorders>
          </w:tcPr>
          <w:p w14:paraId="162C61D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FB1BA2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20,5326</w:t>
            </w:r>
          </w:p>
        </w:tc>
      </w:tr>
      <w:tr w:rsidR="004076C6" w:rsidRPr="004076C6" w14:paraId="0551D3F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69B80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5C5A3A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2653102100831</w:t>
            </w:r>
          </w:p>
        </w:tc>
        <w:tc>
          <w:tcPr>
            <w:tcW w:w="3402" w:type="dxa"/>
            <w:gridSpan w:val="2"/>
            <w:tcBorders>
              <w:top w:val="nil"/>
              <w:bottom w:val="single" w:sz="2" w:space="0" w:color="auto"/>
            </w:tcBorders>
          </w:tcPr>
          <w:p w14:paraId="7A23557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p>
        </w:tc>
        <w:tc>
          <w:tcPr>
            <w:tcW w:w="2551" w:type="dxa"/>
            <w:tcBorders>
              <w:top w:val="nil"/>
              <w:bottom w:val="single" w:sz="2" w:space="0" w:color="auto"/>
            </w:tcBorders>
          </w:tcPr>
          <w:p w14:paraId="3891B6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920AB2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120,1662</w:t>
            </w:r>
          </w:p>
        </w:tc>
      </w:tr>
      <w:tr w:rsidR="004076C6" w:rsidRPr="004076C6" w14:paraId="7A53919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DE02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3CC48A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7F0CE3E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2C8FBA4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0EB34C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0,0673</w:t>
            </w:r>
          </w:p>
        </w:tc>
      </w:tr>
      <w:tr w:rsidR="004076C6" w:rsidRPr="004076C6" w14:paraId="1C6E167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05915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7A5B31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2952240004021</w:t>
            </w:r>
          </w:p>
        </w:tc>
        <w:tc>
          <w:tcPr>
            <w:tcW w:w="3402" w:type="dxa"/>
            <w:gridSpan w:val="2"/>
            <w:tcBorders>
              <w:top w:val="nil"/>
              <w:bottom w:val="single" w:sz="2" w:space="0" w:color="auto"/>
            </w:tcBorders>
          </w:tcPr>
          <w:p w14:paraId="6AD33B6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Mixer electric</w:t>
            </w:r>
          </w:p>
        </w:tc>
        <w:tc>
          <w:tcPr>
            <w:tcW w:w="2551" w:type="dxa"/>
            <w:tcBorders>
              <w:top w:val="nil"/>
              <w:bottom w:val="single" w:sz="2" w:space="0" w:color="auto"/>
            </w:tcBorders>
          </w:tcPr>
          <w:p w14:paraId="449B19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D3745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0,2693</w:t>
            </w:r>
          </w:p>
        </w:tc>
      </w:tr>
      <w:tr w:rsidR="004076C6" w:rsidRPr="004076C6" w14:paraId="3410007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FFC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w:t>
            </w:r>
          </w:p>
        </w:tc>
        <w:tc>
          <w:tcPr>
            <w:tcW w:w="1276" w:type="dxa"/>
            <w:gridSpan w:val="2"/>
            <w:tcBorders>
              <w:top w:val="single" w:sz="4" w:space="0" w:color="auto"/>
              <w:bottom w:val="single" w:sz="4" w:space="0" w:color="auto"/>
            </w:tcBorders>
          </w:tcPr>
          <w:p w14:paraId="6B6DCD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CF51B k=5</w:t>
            </w:r>
          </w:p>
          <w:p w14:paraId="6E770762"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7632FB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de 5 mm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ipsos</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despartitori</w:t>
            </w:r>
            <w:proofErr w:type="spellEnd"/>
            <w:r w:rsidRPr="004076C6">
              <w:rPr>
                <w:noProof w:val="0"/>
                <w:lang w:val="en-US" w:eastAsia="ru-RU" w:bidi="ru-RU"/>
              </w:rPr>
              <w:t xml:space="preserve">, </w:t>
            </w:r>
            <w:proofErr w:type="spellStart"/>
            <w:r w:rsidRPr="004076C6">
              <w:rPr>
                <w:noProof w:val="0"/>
                <w:lang w:val="en-US" w:eastAsia="ru-RU" w:bidi="ru-RU"/>
              </w:rPr>
              <w:t>preparare</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mortarului</w:t>
            </w:r>
            <w:proofErr w:type="spellEnd"/>
            <w:r w:rsidRPr="004076C6">
              <w:rPr>
                <w:noProof w:val="0"/>
                <w:lang w:val="en-US" w:eastAsia="ru-RU" w:bidi="ru-RU"/>
              </w:rPr>
              <w:t xml:space="preserve">. </w:t>
            </w:r>
            <w:proofErr w:type="spellStart"/>
            <w:r w:rsidRPr="004076C6">
              <w:rPr>
                <w:noProof w:val="0"/>
                <w:lang w:val="en-US" w:eastAsia="ru-RU" w:bidi="ru-RU"/>
              </w:rPr>
              <w:t>Diferenta</w:t>
            </w:r>
            <w:proofErr w:type="spellEnd"/>
            <w:r w:rsidRPr="004076C6">
              <w:rPr>
                <w:noProof w:val="0"/>
                <w:lang w:val="en-US" w:eastAsia="ru-RU" w:bidi="ru-RU"/>
              </w:rPr>
              <w:t xml:space="preserve"> in plus </w:t>
            </w:r>
            <w:proofErr w:type="spellStart"/>
            <w:r w:rsidRPr="004076C6">
              <w:rPr>
                <w:noProof w:val="0"/>
                <w:lang w:val="en-US" w:eastAsia="ru-RU" w:bidi="ru-RU"/>
              </w:rPr>
              <w:t>sau</w:t>
            </w:r>
            <w:proofErr w:type="spellEnd"/>
            <w:r w:rsidRPr="004076C6">
              <w:rPr>
                <w:noProof w:val="0"/>
                <w:lang w:val="en-US" w:eastAsia="ru-RU" w:bidi="ru-RU"/>
              </w:rPr>
              <w:t xml:space="preserve"> in </w:t>
            </w:r>
            <w:proofErr w:type="spellStart"/>
            <w:proofErr w:type="gramStart"/>
            <w:r w:rsidRPr="004076C6">
              <w:rPr>
                <w:noProof w:val="0"/>
                <w:lang w:val="en-US" w:eastAsia="ru-RU" w:bidi="ru-RU"/>
              </w:rPr>
              <w:t>miniu</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w:t>
            </w:r>
            <w:proofErr w:type="spellStart"/>
            <w:r w:rsidRPr="004076C6">
              <w:rPr>
                <w:noProof w:val="0"/>
                <w:lang w:val="en-US" w:eastAsia="ru-RU" w:bidi="ru-RU"/>
              </w:rPr>
              <w:t>fiecare</w:t>
            </w:r>
            <w:proofErr w:type="spellEnd"/>
            <w:r w:rsidRPr="004076C6">
              <w:rPr>
                <w:noProof w:val="0"/>
                <w:lang w:val="en-US" w:eastAsia="ru-RU" w:bidi="ru-RU"/>
              </w:rPr>
              <w:t xml:space="preserve"> 1,0 mm (se </w:t>
            </w:r>
            <w:proofErr w:type="spellStart"/>
            <w:r w:rsidRPr="004076C6">
              <w:rPr>
                <w:noProof w:val="0"/>
                <w:lang w:val="en-US" w:eastAsia="ru-RU" w:bidi="ru-RU"/>
              </w:rPr>
              <w:t>adauga</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se </w:t>
            </w:r>
            <w:proofErr w:type="spellStart"/>
            <w:r w:rsidRPr="004076C6">
              <w:rPr>
                <w:noProof w:val="0"/>
                <w:lang w:val="en-US" w:eastAsia="ru-RU" w:bidi="ru-RU"/>
              </w:rPr>
              <w:t>scade</w:t>
            </w:r>
            <w:proofErr w:type="spellEnd"/>
            <w:r w:rsidRPr="004076C6">
              <w:rPr>
                <w:noProof w:val="0"/>
                <w:lang w:val="en-US" w:eastAsia="ru-RU" w:bidi="ru-RU"/>
              </w:rPr>
              <w:t xml:space="preserve"> la art. CF50) </w:t>
            </w:r>
            <w:r w:rsidRPr="004076C6">
              <w:rPr>
                <w:rFonts w:ascii="Times New Roman CYR" w:hAnsi="Times New Roman CYR" w:cs="Times New Roman CYR"/>
                <w:noProof w:val="0"/>
                <w:sz w:val="16"/>
                <w:szCs w:val="16"/>
                <w:lang w:val="en-US" w:eastAsia="ru-RU" w:bidi="ru-RU"/>
              </w:rPr>
              <w:t xml:space="preserve"> </w:t>
            </w:r>
          </w:p>
          <w:p w14:paraId="632A55B9"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A2776A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7005D8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16,8300</w:t>
            </w:r>
          </w:p>
        </w:tc>
      </w:tr>
      <w:tr w:rsidR="004076C6" w:rsidRPr="004076C6" w14:paraId="1BA44AE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ED6E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9B8526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7122050013442</w:t>
            </w:r>
          </w:p>
        </w:tc>
        <w:tc>
          <w:tcPr>
            <w:tcW w:w="3402" w:type="dxa"/>
            <w:gridSpan w:val="2"/>
            <w:tcBorders>
              <w:top w:val="nil"/>
              <w:bottom w:val="single" w:sz="2" w:space="0" w:color="auto"/>
            </w:tcBorders>
          </w:tcPr>
          <w:p w14:paraId="6F3E59D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Tencuitor</w:t>
            </w:r>
            <w:proofErr w:type="spellEnd"/>
          </w:p>
        </w:tc>
        <w:tc>
          <w:tcPr>
            <w:tcW w:w="2551" w:type="dxa"/>
            <w:tcBorders>
              <w:top w:val="nil"/>
              <w:bottom w:val="single" w:sz="2" w:space="0" w:color="auto"/>
            </w:tcBorders>
          </w:tcPr>
          <w:p w14:paraId="460962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1210AB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20,1960</w:t>
            </w:r>
          </w:p>
        </w:tc>
      </w:tr>
      <w:tr w:rsidR="004076C6" w:rsidRPr="004076C6" w14:paraId="55C9D98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A135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2432B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2653102100831</w:t>
            </w:r>
          </w:p>
        </w:tc>
        <w:tc>
          <w:tcPr>
            <w:tcW w:w="3402" w:type="dxa"/>
            <w:gridSpan w:val="2"/>
            <w:tcBorders>
              <w:top w:val="nil"/>
              <w:bottom w:val="single" w:sz="2" w:space="0" w:color="auto"/>
            </w:tcBorders>
          </w:tcPr>
          <w:p w14:paraId="54BA6EF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p>
        </w:tc>
        <w:tc>
          <w:tcPr>
            <w:tcW w:w="2551" w:type="dxa"/>
            <w:tcBorders>
              <w:top w:val="nil"/>
              <w:bottom w:val="single" w:sz="2" w:space="0" w:color="auto"/>
            </w:tcBorders>
          </w:tcPr>
          <w:p w14:paraId="0F400DC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75DD5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120,3345</w:t>
            </w:r>
          </w:p>
        </w:tc>
      </w:tr>
      <w:tr w:rsidR="004076C6" w:rsidRPr="004076C6" w14:paraId="0D6F3BE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BDB0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AFD749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786F1D7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59CA898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4A0A6FC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0,0841</w:t>
            </w:r>
          </w:p>
        </w:tc>
      </w:tr>
      <w:tr w:rsidR="004076C6" w:rsidRPr="004076C6" w14:paraId="3A5C4FD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9C42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C66DE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2472DBB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lastRenderedPageBreak/>
              <w:t>finisaj</w:t>
            </w:r>
            <w:proofErr w:type="spellEnd"/>
          </w:p>
        </w:tc>
        <w:tc>
          <w:tcPr>
            <w:tcW w:w="2551" w:type="dxa"/>
            <w:tcBorders>
              <w:top w:val="nil"/>
              <w:bottom w:val="single" w:sz="2" w:space="0" w:color="auto"/>
            </w:tcBorders>
          </w:tcPr>
          <w:p w14:paraId="65638FB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lastRenderedPageBreak/>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78D14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1,3464</w:t>
            </w:r>
          </w:p>
        </w:tc>
      </w:tr>
      <w:tr w:rsidR="004076C6" w:rsidRPr="004076C6" w14:paraId="4CDDBDF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6F69D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73BE6D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2952240004021</w:t>
            </w:r>
          </w:p>
        </w:tc>
        <w:tc>
          <w:tcPr>
            <w:tcW w:w="3402" w:type="dxa"/>
            <w:gridSpan w:val="2"/>
            <w:tcBorders>
              <w:top w:val="nil"/>
              <w:bottom w:val="single" w:sz="2" w:space="0" w:color="auto"/>
            </w:tcBorders>
          </w:tcPr>
          <w:p w14:paraId="2013DDD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Mixer electric</w:t>
            </w:r>
          </w:p>
        </w:tc>
        <w:tc>
          <w:tcPr>
            <w:tcW w:w="2551" w:type="dxa"/>
            <w:tcBorders>
              <w:top w:val="nil"/>
              <w:bottom w:val="single" w:sz="2" w:space="0" w:color="auto"/>
            </w:tcBorders>
          </w:tcPr>
          <w:p w14:paraId="353244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48491E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0,2524</w:t>
            </w:r>
          </w:p>
        </w:tc>
      </w:tr>
      <w:tr w:rsidR="004076C6" w:rsidRPr="004076C6" w14:paraId="0F1C9A94"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E997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w:t>
            </w:r>
          </w:p>
        </w:tc>
        <w:tc>
          <w:tcPr>
            <w:tcW w:w="1276" w:type="dxa"/>
            <w:gridSpan w:val="2"/>
            <w:tcBorders>
              <w:top w:val="single" w:sz="4" w:space="0" w:color="auto"/>
              <w:bottom w:val="single" w:sz="4" w:space="0" w:color="auto"/>
            </w:tcBorders>
          </w:tcPr>
          <w:p w14:paraId="1DE2E63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CF17C</w:t>
            </w:r>
          </w:p>
          <w:p w14:paraId="24A6A06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765444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Diverse </w:t>
            </w:r>
            <w:proofErr w:type="spellStart"/>
            <w:r w:rsidRPr="004076C6">
              <w:rPr>
                <w:noProof w:val="0"/>
                <w:lang w:val="en-US" w:eastAsia="ru-RU" w:bidi="ru-RU"/>
              </w:rPr>
              <w:t>lucrari</w:t>
            </w:r>
            <w:proofErr w:type="spellEnd"/>
            <w:r w:rsidRPr="004076C6">
              <w:rPr>
                <w:noProof w:val="0"/>
                <w:lang w:val="en-US" w:eastAsia="ru-RU" w:bidi="ru-RU"/>
              </w:rPr>
              <w:t xml:space="preserve"> - </w:t>
            </w:r>
            <w:proofErr w:type="spellStart"/>
            <w:r w:rsidRPr="004076C6">
              <w:rPr>
                <w:noProof w:val="0"/>
                <w:lang w:val="en-US" w:eastAsia="ru-RU" w:bidi="ru-RU"/>
              </w:rPr>
              <w:t>strat</w:t>
            </w:r>
            <w:proofErr w:type="spellEnd"/>
            <w:r w:rsidRPr="004076C6">
              <w:rPr>
                <w:noProof w:val="0"/>
                <w:lang w:val="en-US" w:eastAsia="ru-RU" w:bidi="ru-RU"/>
              </w:rPr>
              <w:t xml:space="preserve"> de </w:t>
            </w:r>
            <w:proofErr w:type="spellStart"/>
            <w:r w:rsidRPr="004076C6">
              <w:rPr>
                <w:noProof w:val="0"/>
                <w:lang w:val="en-US" w:eastAsia="ru-RU" w:bidi="ru-RU"/>
              </w:rPr>
              <w:t>impaslitura</w:t>
            </w:r>
            <w:proofErr w:type="spellEnd"/>
            <w:r w:rsidRPr="004076C6">
              <w:rPr>
                <w:noProof w:val="0"/>
                <w:lang w:val="en-US" w:eastAsia="ru-RU" w:bidi="ru-RU"/>
              </w:rPr>
              <w:t xml:space="preserve"> din </w:t>
            </w:r>
            <w:proofErr w:type="spellStart"/>
            <w:r w:rsidRPr="004076C6">
              <w:rPr>
                <w:noProof w:val="0"/>
                <w:lang w:val="en-US" w:eastAsia="ru-RU" w:bidi="ru-RU"/>
              </w:rPr>
              <w:t>fibra</w:t>
            </w:r>
            <w:proofErr w:type="spellEnd"/>
            <w:r w:rsidRPr="004076C6">
              <w:rPr>
                <w:noProof w:val="0"/>
                <w:lang w:val="en-US" w:eastAsia="ru-RU" w:bidi="ru-RU"/>
              </w:rPr>
              <w:t xml:space="preserve"> de </w:t>
            </w:r>
            <w:proofErr w:type="spellStart"/>
            <w:r w:rsidRPr="004076C6">
              <w:rPr>
                <w:noProof w:val="0"/>
                <w:lang w:val="en-US" w:eastAsia="ru-RU" w:bidi="ru-RU"/>
              </w:rPr>
              <w:t>sticla</w:t>
            </w:r>
            <w:proofErr w:type="spellEnd"/>
            <w:r w:rsidRPr="004076C6">
              <w:rPr>
                <w:noProof w:val="0"/>
                <w:lang w:val="en-US" w:eastAsia="ru-RU" w:bidi="ru-RU"/>
              </w:rPr>
              <w:t xml:space="preserve"> </w:t>
            </w:r>
            <w:proofErr w:type="spellStart"/>
            <w:r w:rsidRPr="004076C6">
              <w:rPr>
                <w:noProof w:val="0"/>
                <w:lang w:val="en-US" w:eastAsia="ru-RU" w:bidi="ru-RU"/>
              </w:rPr>
              <w:t>aplicat</w:t>
            </w:r>
            <w:proofErr w:type="spellEnd"/>
            <w:r w:rsidRPr="004076C6">
              <w:rPr>
                <w:noProof w:val="0"/>
                <w:lang w:val="en-US" w:eastAsia="ru-RU" w:bidi="ru-RU"/>
              </w:rPr>
              <w:t xml:space="preserve"> pe </w:t>
            </w:r>
            <w:proofErr w:type="spellStart"/>
            <w:r w:rsidRPr="004076C6">
              <w:rPr>
                <w:noProof w:val="0"/>
                <w:lang w:val="en-US" w:eastAsia="ru-RU" w:bidi="ru-RU"/>
              </w:rPr>
              <w:t>suprafata</w:t>
            </w:r>
            <w:proofErr w:type="spellEnd"/>
            <w:r w:rsidRPr="004076C6">
              <w:rPr>
                <w:noProof w:val="0"/>
                <w:lang w:val="en-US" w:eastAsia="ru-RU" w:bidi="ru-RU"/>
              </w:rPr>
              <w:t xml:space="preserve"> </w:t>
            </w:r>
            <w:proofErr w:type="spellStart"/>
            <w:r w:rsidRPr="004076C6">
              <w:rPr>
                <w:noProof w:val="0"/>
                <w:lang w:val="en-US" w:eastAsia="ru-RU" w:bidi="ru-RU"/>
              </w:rPr>
              <w:t>elementelor</w:t>
            </w:r>
            <w:proofErr w:type="spellEnd"/>
            <w:r w:rsidRPr="004076C6">
              <w:rPr>
                <w:noProof w:val="0"/>
                <w:lang w:val="en-US" w:eastAsia="ru-RU" w:bidi="ru-RU"/>
              </w:rPr>
              <w:t xml:space="preserve"> prefabricate din </w:t>
            </w:r>
            <w:proofErr w:type="spellStart"/>
            <w:r w:rsidRPr="004076C6">
              <w:rPr>
                <w:noProof w:val="0"/>
                <w:lang w:val="en-US" w:eastAsia="ru-RU" w:bidi="ru-RU"/>
              </w:rPr>
              <w:t>b.c.a.</w:t>
            </w:r>
            <w:proofErr w:type="spellEnd"/>
            <w:r w:rsidRPr="004076C6">
              <w:rPr>
                <w:noProof w:val="0"/>
                <w:lang w:val="en-US" w:eastAsia="ru-RU" w:bidi="ru-RU"/>
              </w:rPr>
              <w:t xml:space="preserve"> </w:t>
            </w:r>
            <w:proofErr w:type="spellStart"/>
            <w:r w:rsidRPr="004076C6">
              <w:rPr>
                <w:noProof w:val="0"/>
                <w:lang w:val="en-US" w:eastAsia="ru-RU" w:bidi="ru-RU"/>
              </w:rPr>
              <w:t>lipit</w:t>
            </w:r>
            <w:proofErr w:type="spellEnd"/>
            <w:r w:rsidRPr="004076C6">
              <w:rPr>
                <w:noProof w:val="0"/>
                <w:lang w:val="en-US" w:eastAsia="ru-RU" w:bidi="ru-RU"/>
              </w:rPr>
              <w:t xml:space="preserve"> cu </w:t>
            </w:r>
            <w:proofErr w:type="spellStart"/>
            <w:r w:rsidRPr="004076C6">
              <w:rPr>
                <w:noProof w:val="0"/>
                <w:lang w:val="en-US" w:eastAsia="ru-RU" w:bidi="ru-RU"/>
              </w:rPr>
              <w:t>aracet</w:t>
            </w:r>
            <w:proofErr w:type="spellEnd"/>
            <w:r w:rsidRPr="004076C6">
              <w:rPr>
                <w:noProof w:val="0"/>
                <w:lang w:val="en-US" w:eastAsia="ru-RU" w:bidi="ru-RU"/>
              </w:rPr>
              <w:t xml:space="preserve">, </w:t>
            </w:r>
            <w:proofErr w:type="spellStart"/>
            <w:r w:rsidRPr="004076C6">
              <w:rPr>
                <w:noProof w:val="0"/>
                <w:lang w:val="en-US" w:eastAsia="ru-RU" w:bidi="ru-RU"/>
              </w:rPr>
              <w:t>inclusiv</w:t>
            </w:r>
            <w:proofErr w:type="spellEnd"/>
            <w:r w:rsidRPr="004076C6">
              <w:rPr>
                <w:noProof w:val="0"/>
                <w:lang w:val="en-US" w:eastAsia="ru-RU" w:bidi="ru-RU"/>
              </w:rPr>
              <w:t xml:space="preserve"> </w:t>
            </w:r>
            <w:proofErr w:type="spellStart"/>
            <w:r w:rsidRPr="004076C6">
              <w:rPr>
                <w:noProof w:val="0"/>
                <w:lang w:val="en-US" w:eastAsia="ru-RU" w:bidi="ru-RU"/>
              </w:rPr>
              <w:t>stratul</w:t>
            </w:r>
            <w:proofErr w:type="spellEnd"/>
            <w:r w:rsidRPr="004076C6">
              <w:rPr>
                <w:noProof w:val="0"/>
                <w:lang w:val="en-US" w:eastAsia="ru-RU" w:bidi="ru-RU"/>
              </w:rPr>
              <w:t xml:space="preserve"> de </w:t>
            </w:r>
            <w:proofErr w:type="spellStart"/>
            <w:r w:rsidRPr="004076C6">
              <w:rPr>
                <w:noProof w:val="0"/>
                <w:lang w:val="en-US" w:eastAsia="ru-RU" w:bidi="ru-RU"/>
              </w:rPr>
              <w:t>amorsaj</w:t>
            </w:r>
            <w:proofErr w:type="spellEnd"/>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72F900A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599FA1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16,8300</w:t>
            </w:r>
          </w:p>
        </w:tc>
      </w:tr>
      <w:tr w:rsidR="004076C6" w:rsidRPr="004076C6" w14:paraId="20A29B8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62DF2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717CEA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375EF3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50A39C0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FA679F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3,3660</w:t>
            </w:r>
          </w:p>
        </w:tc>
      </w:tr>
      <w:tr w:rsidR="004076C6" w:rsidRPr="004076C6" w14:paraId="0BF656C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561D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FF80A4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2614122601913</w:t>
            </w:r>
          </w:p>
        </w:tc>
        <w:tc>
          <w:tcPr>
            <w:tcW w:w="3402" w:type="dxa"/>
            <w:gridSpan w:val="2"/>
            <w:tcBorders>
              <w:top w:val="nil"/>
              <w:bottom w:val="single" w:sz="2" w:space="0" w:color="auto"/>
            </w:tcBorders>
          </w:tcPr>
          <w:p w14:paraId="59AEA84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Impaslitura din </w:t>
            </w:r>
            <w:proofErr w:type="spellStart"/>
            <w:r w:rsidRPr="004076C6">
              <w:rPr>
                <w:noProof w:val="0"/>
                <w:lang w:val="en-US" w:eastAsia="ru-RU" w:bidi="ru-RU"/>
              </w:rPr>
              <w:t>fibra</w:t>
            </w:r>
            <w:proofErr w:type="spellEnd"/>
            <w:r w:rsidRPr="004076C6">
              <w:rPr>
                <w:noProof w:val="0"/>
                <w:lang w:val="en-US" w:eastAsia="ru-RU" w:bidi="ru-RU"/>
              </w:rPr>
              <w:t xml:space="preserve"> de </w:t>
            </w:r>
            <w:proofErr w:type="spellStart"/>
            <w:r w:rsidRPr="004076C6">
              <w:rPr>
                <w:noProof w:val="0"/>
                <w:lang w:val="en-US" w:eastAsia="ru-RU" w:bidi="ru-RU"/>
              </w:rPr>
              <w:t>sticla</w:t>
            </w:r>
            <w:proofErr w:type="spellEnd"/>
            <w:r w:rsidRPr="004076C6">
              <w:rPr>
                <w:noProof w:val="0"/>
                <w:lang w:val="en-US" w:eastAsia="ru-RU" w:bidi="ru-RU"/>
              </w:rPr>
              <w:t xml:space="preserve"> tip 160gr/m2</w:t>
            </w:r>
          </w:p>
        </w:tc>
        <w:tc>
          <w:tcPr>
            <w:tcW w:w="2551" w:type="dxa"/>
            <w:tcBorders>
              <w:top w:val="nil"/>
              <w:bottom w:val="single" w:sz="2" w:space="0" w:color="auto"/>
            </w:tcBorders>
          </w:tcPr>
          <w:p w14:paraId="1C7A498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1A64113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18,5130</w:t>
            </w:r>
          </w:p>
        </w:tc>
      </w:tr>
      <w:tr w:rsidR="004076C6" w:rsidRPr="004076C6" w14:paraId="7823959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B252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7CE00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2462106110132</w:t>
            </w:r>
          </w:p>
        </w:tc>
        <w:tc>
          <w:tcPr>
            <w:tcW w:w="3402" w:type="dxa"/>
            <w:gridSpan w:val="2"/>
            <w:tcBorders>
              <w:top w:val="nil"/>
              <w:bottom w:val="single" w:sz="2" w:space="0" w:color="auto"/>
            </w:tcBorders>
          </w:tcPr>
          <w:p w14:paraId="5AAB090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Aracet</w:t>
            </w:r>
            <w:proofErr w:type="spellEnd"/>
            <w:r w:rsidRPr="004076C6">
              <w:rPr>
                <w:noProof w:val="0"/>
                <w:lang w:val="en-US" w:eastAsia="ru-RU" w:bidi="ru-RU"/>
              </w:rPr>
              <w:t xml:space="preserve"> CPMB</w:t>
            </w:r>
          </w:p>
        </w:tc>
        <w:tc>
          <w:tcPr>
            <w:tcW w:w="2551" w:type="dxa"/>
            <w:tcBorders>
              <w:top w:val="nil"/>
              <w:bottom w:val="single" w:sz="2" w:space="0" w:color="auto"/>
            </w:tcBorders>
          </w:tcPr>
          <w:p w14:paraId="6E85B93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B1E655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2,5245</w:t>
            </w:r>
          </w:p>
        </w:tc>
      </w:tr>
      <w:tr w:rsidR="004076C6" w:rsidRPr="004076C6" w14:paraId="127BE83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2EEF3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9CDD4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1BE2297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4E5D7BF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368B1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0,0050</w:t>
            </w:r>
          </w:p>
        </w:tc>
      </w:tr>
      <w:tr w:rsidR="004076C6" w:rsidRPr="004076C6" w14:paraId="4E9DE08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84E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w:t>
            </w:r>
          </w:p>
        </w:tc>
        <w:tc>
          <w:tcPr>
            <w:tcW w:w="1276" w:type="dxa"/>
            <w:gridSpan w:val="2"/>
            <w:tcBorders>
              <w:top w:val="single" w:sz="4" w:space="0" w:color="auto"/>
              <w:bottom w:val="single" w:sz="4" w:space="0" w:color="auto"/>
            </w:tcBorders>
          </w:tcPr>
          <w:p w14:paraId="26416A7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369D83B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3D1BC7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a </w:t>
            </w:r>
            <w:proofErr w:type="spellStart"/>
            <w:r w:rsidRPr="004076C6">
              <w:rPr>
                <w:noProof w:val="0"/>
                <w:lang w:val="en-US" w:eastAsia="ru-RU" w:bidi="ru-RU"/>
              </w:rPr>
              <w:t>peretilor</w:t>
            </w:r>
            <w:proofErr w:type="spellEnd"/>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3038370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77A34BB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20,0000</w:t>
            </w:r>
          </w:p>
        </w:tc>
      </w:tr>
      <w:tr w:rsidR="004076C6" w:rsidRPr="004076C6" w14:paraId="5F0D3BE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BD53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5F06D7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03A41BB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49C7F8C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79F8D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0,6000</w:t>
            </w:r>
          </w:p>
        </w:tc>
      </w:tr>
      <w:tr w:rsidR="004076C6" w:rsidRPr="004076C6" w14:paraId="3F8FD45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058F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3212D0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2416586105303</w:t>
            </w:r>
          </w:p>
        </w:tc>
        <w:tc>
          <w:tcPr>
            <w:tcW w:w="3402" w:type="dxa"/>
            <w:gridSpan w:val="2"/>
            <w:tcBorders>
              <w:top w:val="nil"/>
              <w:bottom w:val="single" w:sz="2" w:space="0" w:color="auto"/>
            </w:tcBorders>
          </w:tcPr>
          <w:p w14:paraId="2ACA569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w:t>
            </w:r>
            <w:proofErr w:type="spellEnd"/>
          </w:p>
        </w:tc>
        <w:tc>
          <w:tcPr>
            <w:tcW w:w="2551" w:type="dxa"/>
            <w:tcBorders>
              <w:top w:val="nil"/>
              <w:bottom w:val="single" w:sz="2" w:space="0" w:color="auto"/>
            </w:tcBorders>
          </w:tcPr>
          <w:p w14:paraId="2F67C26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A99F66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3,0000</w:t>
            </w:r>
          </w:p>
        </w:tc>
      </w:tr>
      <w:tr w:rsidR="004076C6" w:rsidRPr="004076C6" w14:paraId="6E2DBE1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1190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FB9966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3DCADE9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2ACAB25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D2922E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1,0000</w:t>
            </w:r>
          </w:p>
        </w:tc>
      </w:tr>
      <w:tr w:rsidR="004076C6" w:rsidRPr="004076C6" w14:paraId="79198F2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1F94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w:t>
            </w:r>
          </w:p>
        </w:tc>
        <w:tc>
          <w:tcPr>
            <w:tcW w:w="1276" w:type="dxa"/>
            <w:gridSpan w:val="2"/>
            <w:tcBorders>
              <w:top w:val="single" w:sz="4" w:space="0" w:color="auto"/>
              <w:bottom w:val="single" w:sz="4" w:space="0" w:color="auto"/>
            </w:tcBorders>
          </w:tcPr>
          <w:p w14:paraId="5724135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CF57A</w:t>
            </w:r>
          </w:p>
          <w:p w14:paraId="1E0703F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E30E5C4"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Aplicarea</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chitului</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ipsos</w:t>
            </w:r>
            <w:proofErr w:type="spellEnd"/>
            <w:r w:rsidRPr="004076C6">
              <w:rPr>
                <w:noProof w:val="0"/>
                <w:lang w:val="en-US" w:eastAsia="ru-RU" w:bidi="ru-RU"/>
              </w:rPr>
              <w:t xml:space="preserve"> "</w:t>
            </w:r>
            <w:proofErr w:type="spellStart"/>
            <w:r w:rsidRPr="004076C6">
              <w:rPr>
                <w:noProof w:val="0"/>
                <w:lang w:val="en-US" w:eastAsia="ru-RU" w:bidi="ru-RU"/>
              </w:rPr>
              <w:t>Eurofin</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1,0 mm pe </w:t>
            </w:r>
            <w:proofErr w:type="spellStart"/>
            <w:proofErr w:type="gramStart"/>
            <w:r w:rsidRPr="004076C6">
              <w:rPr>
                <w:noProof w:val="0"/>
                <w:lang w:val="en-US" w:eastAsia="ru-RU" w:bidi="ru-RU"/>
              </w:rPr>
              <w:t>suprafetele</w:t>
            </w:r>
            <w:proofErr w:type="spellEnd"/>
            <w:r w:rsidRPr="004076C6">
              <w:rPr>
                <w:noProof w:val="0"/>
                <w:lang w:val="en-US" w:eastAsia="ru-RU" w:bidi="ru-RU"/>
              </w:rPr>
              <w:t xml:space="preserve">  </w:t>
            </w:r>
            <w:proofErr w:type="spellStart"/>
            <w:r w:rsidRPr="004076C6">
              <w:rPr>
                <w:noProof w:val="0"/>
                <w:lang w:val="en-US" w:eastAsia="ru-RU" w:bidi="ru-RU"/>
              </w:rPr>
              <w:t>peretilor</w:t>
            </w:r>
            <w:proofErr w:type="spellEnd"/>
            <w:proofErr w:type="gramEnd"/>
            <w:r w:rsidRPr="004076C6">
              <w:rPr>
                <w:noProof w:val="0"/>
                <w:lang w:val="en-US" w:eastAsia="ru-RU" w:bidi="ru-RU"/>
              </w:rPr>
              <w:t xml:space="preserve">,  </w:t>
            </w:r>
            <w:proofErr w:type="spellStart"/>
            <w:r w:rsidRPr="004076C6">
              <w:rPr>
                <w:noProof w:val="0"/>
                <w:lang w:val="en-US" w:eastAsia="ru-RU" w:bidi="ru-RU"/>
              </w:rPr>
              <w:t>coloanelor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tavanelor</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04EB566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35EDB8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20,0000</w:t>
            </w:r>
          </w:p>
        </w:tc>
      </w:tr>
      <w:tr w:rsidR="004076C6" w:rsidRPr="004076C6" w14:paraId="78933D0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5D0B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273E42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7122050013401</w:t>
            </w:r>
          </w:p>
        </w:tc>
        <w:tc>
          <w:tcPr>
            <w:tcW w:w="3402" w:type="dxa"/>
            <w:gridSpan w:val="2"/>
            <w:tcBorders>
              <w:top w:val="nil"/>
              <w:bottom w:val="single" w:sz="2" w:space="0" w:color="auto"/>
            </w:tcBorders>
          </w:tcPr>
          <w:p w14:paraId="13047B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 cat.4</w:t>
            </w:r>
          </w:p>
        </w:tc>
        <w:tc>
          <w:tcPr>
            <w:tcW w:w="2551" w:type="dxa"/>
            <w:tcBorders>
              <w:top w:val="nil"/>
              <w:bottom w:val="single" w:sz="2" w:space="0" w:color="auto"/>
            </w:tcBorders>
          </w:tcPr>
          <w:p w14:paraId="2E007EA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406EBD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9,0000</w:t>
            </w:r>
          </w:p>
        </w:tc>
      </w:tr>
      <w:tr w:rsidR="004076C6" w:rsidRPr="004076C6" w14:paraId="2D1F7BA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9E54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1FEA33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2653102100833</w:t>
            </w:r>
          </w:p>
        </w:tc>
        <w:tc>
          <w:tcPr>
            <w:tcW w:w="3402" w:type="dxa"/>
            <w:gridSpan w:val="2"/>
            <w:tcBorders>
              <w:top w:val="nil"/>
              <w:bottom w:val="single" w:sz="2" w:space="0" w:color="auto"/>
            </w:tcBorders>
          </w:tcPr>
          <w:p w14:paraId="20C7A86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ipsos</w:t>
            </w:r>
            <w:proofErr w:type="spellEnd"/>
            <w:r w:rsidRPr="004076C6">
              <w:rPr>
                <w:noProof w:val="0"/>
                <w:lang w:val="en-US" w:eastAsia="ru-RU" w:bidi="ru-RU"/>
              </w:rPr>
              <w:t xml:space="preserve"> "</w:t>
            </w:r>
            <w:proofErr w:type="spellStart"/>
            <w:r w:rsidRPr="004076C6">
              <w:rPr>
                <w:noProof w:val="0"/>
                <w:lang w:val="en-US" w:eastAsia="ru-RU" w:bidi="ru-RU"/>
              </w:rPr>
              <w:t>Eurofin</w:t>
            </w:r>
            <w:proofErr w:type="spellEnd"/>
            <w:r w:rsidRPr="004076C6">
              <w:rPr>
                <w:noProof w:val="0"/>
                <w:lang w:val="en-US" w:eastAsia="ru-RU" w:bidi="ru-RU"/>
              </w:rPr>
              <w:t>"</w:t>
            </w:r>
          </w:p>
        </w:tc>
        <w:tc>
          <w:tcPr>
            <w:tcW w:w="2551" w:type="dxa"/>
            <w:tcBorders>
              <w:top w:val="nil"/>
              <w:bottom w:val="single" w:sz="2" w:space="0" w:color="auto"/>
            </w:tcBorders>
          </w:tcPr>
          <w:p w14:paraId="26945F3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514E1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21,0980</w:t>
            </w:r>
          </w:p>
        </w:tc>
      </w:tr>
      <w:tr w:rsidR="004076C6" w:rsidRPr="004076C6" w14:paraId="4B1EE4B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7A40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ABCDC7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0A6289F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015470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1F7448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0,0200</w:t>
            </w:r>
          </w:p>
        </w:tc>
      </w:tr>
      <w:tr w:rsidR="004076C6" w:rsidRPr="004076C6" w14:paraId="3DA1BDB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961C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w:t>
            </w:r>
          </w:p>
        </w:tc>
        <w:tc>
          <w:tcPr>
            <w:tcW w:w="1276" w:type="dxa"/>
            <w:gridSpan w:val="2"/>
            <w:tcBorders>
              <w:top w:val="single" w:sz="4" w:space="0" w:color="auto"/>
              <w:bottom w:val="single" w:sz="4" w:space="0" w:color="auto"/>
            </w:tcBorders>
          </w:tcPr>
          <w:p w14:paraId="6368622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CF56A</w:t>
            </w:r>
          </w:p>
          <w:p w14:paraId="368B981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4567D3A"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Aplicarea</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chitului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la interior "</w:t>
            </w:r>
            <w:proofErr w:type="spellStart"/>
            <w:r w:rsidRPr="004076C6">
              <w:rPr>
                <w:noProof w:val="0"/>
                <w:lang w:val="en-US" w:eastAsia="ru-RU" w:bidi="ru-RU"/>
              </w:rPr>
              <w:t>Sheetrok</w:t>
            </w:r>
            <w:proofErr w:type="spellEnd"/>
            <w:proofErr w:type="gramStart"/>
            <w:r w:rsidRPr="004076C6">
              <w:rPr>
                <w:noProof w:val="0"/>
                <w:lang w:val="en-US" w:eastAsia="ru-RU" w:bidi="ru-RU"/>
              </w:rPr>
              <w:t xml:space="preserve">"  </w:t>
            </w:r>
            <w:proofErr w:type="spellStart"/>
            <w:r w:rsidRPr="004076C6">
              <w:rPr>
                <w:noProof w:val="0"/>
                <w:lang w:val="en-US" w:eastAsia="ru-RU" w:bidi="ru-RU"/>
              </w:rPr>
              <w:t>grosime</w:t>
            </w:r>
            <w:proofErr w:type="spellEnd"/>
            <w:proofErr w:type="gramEnd"/>
            <w:r w:rsidRPr="004076C6">
              <w:rPr>
                <w:noProof w:val="0"/>
                <w:lang w:val="en-US" w:eastAsia="ru-RU" w:bidi="ru-RU"/>
              </w:rPr>
              <w:t xml:space="preserve"> 0,5 mm pe </w:t>
            </w:r>
            <w:proofErr w:type="spellStart"/>
            <w:r w:rsidRPr="004076C6">
              <w:rPr>
                <w:noProof w:val="0"/>
                <w:lang w:val="en-US" w:eastAsia="ru-RU" w:bidi="ru-RU"/>
              </w:rPr>
              <w:t>suprafetele</w:t>
            </w:r>
            <w:proofErr w:type="spellEnd"/>
            <w:r w:rsidRPr="004076C6">
              <w:rPr>
                <w:noProof w:val="0"/>
                <w:lang w:val="en-US" w:eastAsia="ru-RU" w:bidi="ru-RU"/>
              </w:rPr>
              <w:t xml:space="preserve">  </w:t>
            </w:r>
            <w:proofErr w:type="spellStart"/>
            <w:r w:rsidRPr="004076C6">
              <w:rPr>
                <w:noProof w:val="0"/>
                <w:lang w:val="en-US" w:eastAsia="ru-RU" w:bidi="ru-RU"/>
              </w:rPr>
              <w:t>peretilor</w:t>
            </w:r>
            <w:proofErr w:type="spellEnd"/>
            <w:r w:rsidRPr="004076C6">
              <w:rPr>
                <w:noProof w:val="0"/>
                <w:lang w:val="en-US" w:eastAsia="ru-RU" w:bidi="ru-RU"/>
              </w:rPr>
              <w:t xml:space="preserve">,  </w:t>
            </w:r>
            <w:proofErr w:type="spellStart"/>
            <w:r w:rsidRPr="004076C6">
              <w:rPr>
                <w:noProof w:val="0"/>
                <w:lang w:val="en-US" w:eastAsia="ru-RU" w:bidi="ru-RU"/>
              </w:rPr>
              <w:t>coloanelor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tavanelor</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250EEFD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4914CA4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20,0000</w:t>
            </w:r>
          </w:p>
        </w:tc>
      </w:tr>
      <w:tr w:rsidR="004076C6" w:rsidRPr="004076C6" w14:paraId="21BC922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81C3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95EC0F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7122050013401</w:t>
            </w:r>
          </w:p>
        </w:tc>
        <w:tc>
          <w:tcPr>
            <w:tcW w:w="3402" w:type="dxa"/>
            <w:gridSpan w:val="2"/>
            <w:tcBorders>
              <w:top w:val="nil"/>
              <w:bottom w:val="single" w:sz="2" w:space="0" w:color="auto"/>
            </w:tcBorders>
          </w:tcPr>
          <w:p w14:paraId="531EC2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 cat.4</w:t>
            </w:r>
          </w:p>
        </w:tc>
        <w:tc>
          <w:tcPr>
            <w:tcW w:w="2551" w:type="dxa"/>
            <w:tcBorders>
              <w:top w:val="nil"/>
              <w:bottom w:val="single" w:sz="2" w:space="0" w:color="auto"/>
            </w:tcBorders>
          </w:tcPr>
          <w:p w14:paraId="5E22AD1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35868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4,0000</w:t>
            </w:r>
          </w:p>
        </w:tc>
      </w:tr>
      <w:tr w:rsidR="004076C6" w:rsidRPr="004076C6" w14:paraId="08E34D9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3F92F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3F5314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006FF85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6297C8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3F4941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2,0000</w:t>
            </w:r>
          </w:p>
        </w:tc>
      </w:tr>
      <w:tr w:rsidR="004076C6" w:rsidRPr="004076C6" w14:paraId="4B11783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47C1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9B936D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2653102100832</w:t>
            </w:r>
          </w:p>
        </w:tc>
        <w:tc>
          <w:tcPr>
            <w:tcW w:w="3402" w:type="dxa"/>
            <w:gridSpan w:val="2"/>
            <w:tcBorders>
              <w:top w:val="nil"/>
              <w:bottom w:val="single" w:sz="2" w:space="0" w:color="auto"/>
            </w:tcBorders>
          </w:tcPr>
          <w:p w14:paraId="517A21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la interior "</w:t>
            </w:r>
            <w:proofErr w:type="spellStart"/>
            <w:r w:rsidRPr="004076C6">
              <w:rPr>
                <w:noProof w:val="0"/>
                <w:lang w:val="en-US" w:eastAsia="ru-RU" w:bidi="ru-RU"/>
              </w:rPr>
              <w:t>Sheetrok</w:t>
            </w:r>
            <w:proofErr w:type="spellEnd"/>
            <w:r w:rsidRPr="004076C6">
              <w:rPr>
                <w:noProof w:val="0"/>
                <w:lang w:val="en-US" w:eastAsia="ru-RU" w:bidi="ru-RU"/>
              </w:rPr>
              <w:t>"</w:t>
            </w:r>
          </w:p>
        </w:tc>
        <w:tc>
          <w:tcPr>
            <w:tcW w:w="2551" w:type="dxa"/>
            <w:tcBorders>
              <w:top w:val="nil"/>
              <w:bottom w:val="single" w:sz="2" w:space="0" w:color="auto"/>
            </w:tcBorders>
          </w:tcPr>
          <w:p w14:paraId="555FA4D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1447A3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9,8600</w:t>
            </w:r>
          </w:p>
        </w:tc>
      </w:tr>
      <w:tr w:rsidR="004076C6" w:rsidRPr="004076C6" w14:paraId="4B776B9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D562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41E17C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718283B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370397D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FE5BC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0,0200</w:t>
            </w:r>
          </w:p>
        </w:tc>
      </w:tr>
      <w:tr w:rsidR="004076C6" w:rsidRPr="004076C6" w14:paraId="3F86A902"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8323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w:t>
            </w:r>
          </w:p>
        </w:tc>
        <w:tc>
          <w:tcPr>
            <w:tcW w:w="1276" w:type="dxa"/>
            <w:gridSpan w:val="2"/>
            <w:tcBorders>
              <w:top w:val="single" w:sz="4" w:space="0" w:color="auto"/>
              <w:bottom w:val="single" w:sz="4" w:space="0" w:color="auto"/>
            </w:tcBorders>
          </w:tcPr>
          <w:p w14:paraId="1B5C1D9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37E7CBA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27C761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a </w:t>
            </w:r>
            <w:proofErr w:type="spellStart"/>
            <w:r w:rsidRPr="004076C6">
              <w:rPr>
                <w:noProof w:val="0"/>
                <w:lang w:val="en-US" w:eastAsia="ru-RU" w:bidi="ru-RU"/>
              </w:rPr>
              <w:t>peretilor</w:t>
            </w:r>
            <w:proofErr w:type="spellEnd"/>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0BCA776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7154066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499,3100</w:t>
            </w:r>
          </w:p>
        </w:tc>
      </w:tr>
      <w:tr w:rsidR="004076C6" w:rsidRPr="004076C6" w14:paraId="345D02A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E9AD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75770F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0095906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04D226C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D27365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14,9793</w:t>
            </w:r>
          </w:p>
        </w:tc>
      </w:tr>
      <w:tr w:rsidR="004076C6" w:rsidRPr="004076C6" w14:paraId="195454F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3BA71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85713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2416586105303</w:t>
            </w:r>
          </w:p>
        </w:tc>
        <w:tc>
          <w:tcPr>
            <w:tcW w:w="3402" w:type="dxa"/>
            <w:gridSpan w:val="2"/>
            <w:tcBorders>
              <w:top w:val="nil"/>
              <w:bottom w:val="single" w:sz="2" w:space="0" w:color="auto"/>
            </w:tcBorders>
          </w:tcPr>
          <w:p w14:paraId="4055722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w:t>
            </w:r>
            <w:proofErr w:type="spellEnd"/>
          </w:p>
        </w:tc>
        <w:tc>
          <w:tcPr>
            <w:tcW w:w="2551" w:type="dxa"/>
            <w:tcBorders>
              <w:top w:val="nil"/>
              <w:bottom w:val="single" w:sz="2" w:space="0" w:color="auto"/>
            </w:tcBorders>
          </w:tcPr>
          <w:p w14:paraId="2908D8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3665EE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74,8965</w:t>
            </w:r>
          </w:p>
        </w:tc>
      </w:tr>
      <w:tr w:rsidR="004076C6" w:rsidRPr="004076C6" w14:paraId="282449D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4C10F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832FAD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46CEE02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097A194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C287BD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24,9655</w:t>
            </w:r>
          </w:p>
        </w:tc>
      </w:tr>
      <w:tr w:rsidR="004076C6" w:rsidRPr="004076C6" w14:paraId="0ADB83DD"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189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w:t>
            </w:r>
          </w:p>
        </w:tc>
        <w:tc>
          <w:tcPr>
            <w:tcW w:w="1276" w:type="dxa"/>
            <w:gridSpan w:val="2"/>
            <w:tcBorders>
              <w:top w:val="single" w:sz="4" w:space="0" w:color="auto"/>
              <w:bottom w:val="single" w:sz="4" w:space="0" w:color="auto"/>
            </w:tcBorders>
          </w:tcPr>
          <w:p w14:paraId="6E6D6B1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CN06A</w:t>
            </w:r>
          </w:p>
          <w:p w14:paraId="76B372C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D47397F"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Vopsitorii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cu </w:t>
            </w:r>
            <w:proofErr w:type="spellStart"/>
            <w:r w:rsidRPr="004076C6">
              <w:rPr>
                <w:noProof w:val="0"/>
                <w:lang w:val="en-US" w:eastAsia="ru-RU" w:bidi="ru-RU"/>
              </w:rPr>
              <w:t>vopsea</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copolimeri</w:t>
            </w:r>
            <w:proofErr w:type="spellEnd"/>
            <w:r w:rsidRPr="004076C6">
              <w:rPr>
                <w:noProof w:val="0"/>
                <w:lang w:val="en-US" w:eastAsia="ru-RU" w:bidi="ru-RU"/>
              </w:rPr>
              <w:t xml:space="preserve"> </w:t>
            </w:r>
            <w:proofErr w:type="spellStart"/>
            <w:r w:rsidRPr="004076C6">
              <w:rPr>
                <w:noProof w:val="0"/>
                <w:lang w:val="en-US" w:eastAsia="ru-RU" w:bidi="ru-RU"/>
              </w:rPr>
              <w:t>vinilici</w:t>
            </w:r>
            <w:proofErr w:type="spellEnd"/>
            <w:r w:rsidRPr="004076C6">
              <w:rPr>
                <w:noProof w:val="0"/>
                <w:lang w:val="en-US" w:eastAsia="ru-RU" w:bidi="ru-RU"/>
              </w:rPr>
              <w:t xml:space="preserve"> in </w:t>
            </w:r>
            <w:proofErr w:type="spellStart"/>
            <w:r w:rsidRPr="004076C6">
              <w:rPr>
                <w:noProof w:val="0"/>
                <w:lang w:val="en-US" w:eastAsia="ru-RU" w:bidi="ru-RU"/>
              </w:rPr>
              <w:t>emulsie</w:t>
            </w:r>
            <w:proofErr w:type="spellEnd"/>
            <w:r w:rsidRPr="004076C6">
              <w:rPr>
                <w:noProof w:val="0"/>
                <w:lang w:val="en-US" w:eastAsia="ru-RU" w:bidi="ru-RU"/>
              </w:rPr>
              <w:t xml:space="preserve"> </w:t>
            </w:r>
            <w:proofErr w:type="spellStart"/>
            <w:proofErr w:type="gramStart"/>
            <w:r w:rsidRPr="004076C6">
              <w:rPr>
                <w:noProof w:val="0"/>
                <w:lang w:val="en-US" w:eastAsia="ru-RU" w:bidi="ru-RU"/>
              </w:rPr>
              <w:t>apoasa</w:t>
            </w:r>
            <w:proofErr w:type="spellEnd"/>
            <w:r w:rsidRPr="004076C6">
              <w:rPr>
                <w:noProof w:val="0"/>
                <w:lang w:val="en-US" w:eastAsia="ru-RU" w:bidi="ru-RU"/>
              </w:rPr>
              <w:t xml:space="preserve">,  </w:t>
            </w:r>
            <w:proofErr w:type="spellStart"/>
            <w:r w:rsidRPr="004076C6">
              <w:rPr>
                <w:noProof w:val="0"/>
                <w:lang w:val="en-US" w:eastAsia="ru-RU" w:bidi="ru-RU"/>
              </w:rPr>
              <w:t>aplicate</w:t>
            </w:r>
            <w:proofErr w:type="spellEnd"/>
            <w:proofErr w:type="gramEnd"/>
            <w:r w:rsidRPr="004076C6">
              <w:rPr>
                <w:noProof w:val="0"/>
                <w:lang w:val="en-US" w:eastAsia="ru-RU" w:bidi="ru-RU"/>
              </w:rPr>
              <w:t xml:space="preserve"> in 2 </w:t>
            </w:r>
            <w:proofErr w:type="spellStart"/>
            <w:r w:rsidRPr="004076C6">
              <w:rPr>
                <w:noProof w:val="0"/>
                <w:lang w:val="en-US" w:eastAsia="ru-RU" w:bidi="ru-RU"/>
              </w:rPr>
              <w:t>straturi</w:t>
            </w:r>
            <w:proofErr w:type="spellEnd"/>
            <w:r w:rsidRPr="004076C6">
              <w:rPr>
                <w:noProof w:val="0"/>
                <w:lang w:val="en-US" w:eastAsia="ru-RU" w:bidi="ru-RU"/>
              </w:rPr>
              <w:t xml:space="preserve"> pe </w:t>
            </w:r>
            <w:proofErr w:type="spellStart"/>
            <w:r w:rsidRPr="004076C6">
              <w:rPr>
                <w:noProof w:val="0"/>
                <w:lang w:val="en-US" w:eastAsia="ru-RU" w:bidi="ru-RU"/>
              </w:rPr>
              <w:t>glet</w:t>
            </w:r>
            <w:proofErr w:type="spellEnd"/>
            <w:r w:rsidRPr="004076C6">
              <w:rPr>
                <w:noProof w:val="0"/>
                <w:lang w:val="en-US" w:eastAsia="ru-RU" w:bidi="ru-RU"/>
              </w:rPr>
              <w:t xml:space="preserve"> existent, </w:t>
            </w:r>
            <w:proofErr w:type="spellStart"/>
            <w:r w:rsidRPr="004076C6">
              <w:rPr>
                <w:noProof w:val="0"/>
                <w:lang w:val="en-US" w:eastAsia="ru-RU" w:bidi="ru-RU"/>
              </w:rPr>
              <w:t>executate</w:t>
            </w:r>
            <w:proofErr w:type="spellEnd"/>
            <w:r w:rsidRPr="004076C6">
              <w:rPr>
                <w:noProof w:val="0"/>
                <w:lang w:val="en-US" w:eastAsia="ru-RU" w:bidi="ru-RU"/>
              </w:rPr>
              <w:t xml:space="preserve"> manual</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1075AB0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D3023D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499,3100</w:t>
            </w:r>
          </w:p>
        </w:tc>
      </w:tr>
      <w:tr w:rsidR="004076C6" w:rsidRPr="004076C6" w14:paraId="438C397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5E74D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CB49DB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58125D6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5395100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895BD4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274,6205</w:t>
            </w:r>
          </w:p>
        </w:tc>
      </w:tr>
      <w:tr w:rsidR="004076C6" w:rsidRPr="004076C6" w14:paraId="0694F4D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858C2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5EB30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2430116103800</w:t>
            </w:r>
          </w:p>
        </w:tc>
        <w:tc>
          <w:tcPr>
            <w:tcW w:w="3402" w:type="dxa"/>
            <w:gridSpan w:val="2"/>
            <w:tcBorders>
              <w:top w:val="nil"/>
              <w:bottom w:val="single" w:sz="2" w:space="0" w:color="auto"/>
            </w:tcBorders>
          </w:tcPr>
          <w:p w14:paraId="0F06B497"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Vopsea</w:t>
            </w:r>
            <w:proofErr w:type="spellEnd"/>
            <w:r w:rsidRPr="004076C6">
              <w:rPr>
                <w:noProof w:val="0"/>
                <w:lang w:val="en-US" w:eastAsia="ru-RU" w:bidi="ru-RU"/>
              </w:rPr>
              <w:t xml:space="preserve">  pe</w:t>
            </w:r>
            <w:proofErr w:type="gramEnd"/>
            <w:r w:rsidRPr="004076C6">
              <w:rPr>
                <w:noProof w:val="0"/>
                <w:lang w:val="en-US" w:eastAsia="ru-RU" w:bidi="ru-RU"/>
              </w:rPr>
              <w:t xml:space="preserv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copolimeri</w:t>
            </w:r>
            <w:proofErr w:type="spellEnd"/>
            <w:r w:rsidRPr="004076C6">
              <w:rPr>
                <w:noProof w:val="0"/>
                <w:lang w:val="en-US" w:eastAsia="ru-RU" w:bidi="ru-RU"/>
              </w:rPr>
              <w:t xml:space="preserve">  </w:t>
            </w:r>
            <w:proofErr w:type="spellStart"/>
            <w:r w:rsidRPr="004076C6">
              <w:rPr>
                <w:noProof w:val="0"/>
                <w:lang w:val="en-US" w:eastAsia="ru-RU" w:bidi="ru-RU"/>
              </w:rPr>
              <w:t>vinilici</w:t>
            </w:r>
            <w:proofErr w:type="spellEnd"/>
            <w:r w:rsidRPr="004076C6">
              <w:rPr>
                <w:noProof w:val="0"/>
                <w:lang w:val="en-US" w:eastAsia="ru-RU" w:bidi="ru-RU"/>
              </w:rPr>
              <w:t xml:space="preserve"> </w:t>
            </w:r>
          </w:p>
        </w:tc>
        <w:tc>
          <w:tcPr>
            <w:tcW w:w="2551" w:type="dxa"/>
            <w:tcBorders>
              <w:top w:val="nil"/>
              <w:bottom w:val="single" w:sz="2" w:space="0" w:color="auto"/>
            </w:tcBorders>
          </w:tcPr>
          <w:p w14:paraId="0F4ABC4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126BFB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199,7240</w:t>
            </w:r>
          </w:p>
        </w:tc>
      </w:tr>
      <w:tr w:rsidR="004076C6" w:rsidRPr="004076C6" w14:paraId="0358FD2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0D80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EB95A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2653102100830</w:t>
            </w:r>
          </w:p>
        </w:tc>
        <w:tc>
          <w:tcPr>
            <w:tcW w:w="3402" w:type="dxa"/>
            <w:gridSpan w:val="2"/>
            <w:tcBorders>
              <w:top w:val="nil"/>
              <w:bottom w:val="single" w:sz="2" w:space="0" w:color="auto"/>
            </w:tcBorders>
          </w:tcPr>
          <w:p w14:paraId="40D8E1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Ipsos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constructii</w:t>
            </w:r>
            <w:proofErr w:type="spellEnd"/>
            <w:r w:rsidRPr="004076C6">
              <w:rPr>
                <w:noProof w:val="0"/>
                <w:lang w:val="en-US" w:eastAsia="ru-RU" w:bidi="ru-RU"/>
              </w:rPr>
              <w:t xml:space="preserve"> tip A</w:t>
            </w:r>
          </w:p>
        </w:tc>
        <w:tc>
          <w:tcPr>
            <w:tcW w:w="2551" w:type="dxa"/>
            <w:tcBorders>
              <w:top w:val="nil"/>
              <w:bottom w:val="single" w:sz="2" w:space="0" w:color="auto"/>
            </w:tcBorders>
          </w:tcPr>
          <w:p w14:paraId="5B58E0B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BB2544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29,9586</w:t>
            </w:r>
          </w:p>
        </w:tc>
      </w:tr>
      <w:tr w:rsidR="004076C6" w:rsidRPr="004076C6" w14:paraId="7104979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5236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25B020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2681126001472</w:t>
            </w:r>
          </w:p>
        </w:tc>
        <w:tc>
          <w:tcPr>
            <w:tcW w:w="3402" w:type="dxa"/>
            <w:gridSpan w:val="2"/>
            <w:tcBorders>
              <w:top w:val="nil"/>
              <w:bottom w:val="single" w:sz="2" w:space="0" w:color="auto"/>
            </w:tcBorders>
          </w:tcPr>
          <w:p w14:paraId="58698C7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slefuita</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r w:rsidRPr="004076C6">
              <w:rPr>
                <w:noProof w:val="0"/>
                <w:lang w:val="en-US" w:eastAsia="ru-RU" w:bidi="ru-RU"/>
              </w:rPr>
              <w:t xml:space="preserve"> 23x30 gr 6</w:t>
            </w:r>
          </w:p>
        </w:tc>
        <w:tc>
          <w:tcPr>
            <w:tcW w:w="2551" w:type="dxa"/>
            <w:tcBorders>
              <w:top w:val="nil"/>
              <w:bottom w:val="single" w:sz="2" w:space="0" w:color="auto"/>
            </w:tcBorders>
          </w:tcPr>
          <w:p w14:paraId="643E03A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A1FCC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249,6550</w:t>
            </w:r>
          </w:p>
        </w:tc>
      </w:tr>
      <w:tr w:rsidR="004076C6" w:rsidRPr="004076C6" w14:paraId="54E0357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7E48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347E2B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1711317306661</w:t>
            </w:r>
          </w:p>
        </w:tc>
        <w:tc>
          <w:tcPr>
            <w:tcW w:w="3402" w:type="dxa"/>
            <w:gridSpan w:val="2"/>
            <w:tcBorders>
              <w:top w:val="nil"/>
              <w:bottom w:val="single" w:sz="2" w:space="0" w:color="auto"/>
            </w:tcBorders>
          </w:tcPr>
          <w:p w14:paraId="27D0889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Bumbac</w:t>
            </w:r>
            <w:proofErr w:type="spellEnd"/>
            <w:r w:rsidRPr="004076C6">
              <w:rPr>
                <w:noProof w:val="0"/>
                <w:lang w:val="en-US" w:eastAsia="ru-RU" w:bidi="ru-RU"/>
              </w:rPr>
              <w:t xml:space="preserve"> de </w:t>
            </w:r>
            <w:proofErr w:type="spellStart"/>
            <w:r w:rsidRPr="004076C6">
              <w:rPr>
                <w:noProof w:val="0"/>
                <w:lang w:val="en-US" w:eastAsia="ru-RU" w:bidi="ru-RU"/>
              </w:rPr>
              <w:t>sters</w:t>
            </w:r>
            <w:proofErr w:type="spellEnd"/>
          </w:p>
        </w:tc>
        <w:tc>
          <w:tcPr>
            <w:tcW w:w="2551" w:type="dxa"/>
            <w:tcBorders>
              <w:top w:val="nil"/>
              <w:bottom w:val="single" w:sz="2" w:space="0" w:color="auto"/>
            </w:tcBorders>
          </w:tcPr>
          <w:p w14:paraId="06154FC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AA2DC0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24,9655</w:t>
            </w:r>
          </w:p>
        </w:tc>
      </w:tr>
      <w:tr w:rsidR="004076C6" w:rsidRPr="004076C6" w14:paraId="1716C2E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EE06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0A2C92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500B7D7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63D8FCB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16640B6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0,9986</w:t>
            </w:r>
          </w:p>
        </w:tc>
      </w:tr>
      <w:tr w:rsidR="004076C6" w:rsidRPr="004076C6" w14:paraId="270718B9"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F4069F1"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452D21B6"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6F7310D1" w14:textId="77777777" w:rsidR="004076C6" w:rsidRPr="004076C6" w:rsidRDefault="004076C6" w:rsidP="004076C6">
            <w:pPr>
              <w:widowControl w:val="0"/>
              <w:suppressAutoHyphens/>
              <w:autoSpaceDE w:val="0"/>
              <w:rPr>
                <w:noProof w:val="0"/>
                <w:sz w:val="8"/>
                <w:szCs w:val="8"/>
                <w:lang w:val="en-US" w:eastAsia="ru-RU" w:bidi="ru-RU"/>
              </w:rPr>
            </w:pPr>
          </w:p>
          <w:p w14:paraId="2C5909A1" w14:textId="77777777" w:rsidR="004076C6" w:rsidRPr="004076C6" w:rsidRDefault="004076C6" w:rsidP="004076C6">
            <w:pPr>
              <w:widowControl w:val="0"/>
              <w:suppressAutoHyphens/>
              <w:autoSpaceDE w:val="0"/>
              <w:rPr>
                <w:noProof w:val="0"/>
                <w:sz w:val="8"/>
                <w:szCs w:val="8"/>
                <w:lang w:val="en-US" w:eastAsia="ru-RU" w:bidi="ru-RU"/>
              </w:rPr>
            </w:pPr>
          </w:p>
          <w:p w14:paraId="6ED327F2"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35B0738A"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4D4D3C17"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06B84637"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64C26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lastRenderedPageBreak/>
              <w:t xml:space="preserve"> </w:t>
            </w:r>
          </w:p>
        </w:tc>
        <w:tc>
          <w:tcPr>
            <w:tcW w:w="1276" w:type="dxa"/>
            <w:gridSpan w:val="2"/>
            <w:tcBorders>
              <w:top w:val="single" w:sz="4" w:space="0" w:color="auto"/>
              <w:left w:val="nil"/>
              <w:bottom w:val="single" w:sz="4" w:space="0" w:color="auto"/>
              <w:right w:val="nil"/>
            </w:tcBorders>
          </w:tcPr>
          <w:p w14:paraId="427E5B5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0483F60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5581111A"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5379E7A3" w14:textId="77777777" w:rsidR="004076C6" w:rsidRPr="004076C6" w:rsidRDefault="004076C6" w:rsidP="004076C6">
            <w:pPr>
              <w:widowControl w:val="0"/>
              <w:suppressAutoHyphens/>
              <w:autoSpaceDE w:val="0"/>
              <w:rPr>
                <w:noProof w:val="0"/>
                <w:lang w:val="en-US" w:eastAsia="ru-RU" w:bidi="ru-RU"/>
              </w:rPr>
            </w:pPr>
          </w:p>
        </w:tc>
      </w:tr>
      <w:tr w:rsidR="004076C6" w:rsidRPr="004076C6" w14:paraId="62F74EDE"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66A51F8"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17D7747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3F9B6C6B"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489B1C63"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Pereti</w:t>
            </w:r>
            <w:proofErr w:type="spellEnd"/>
          </w:p>
        </w:tc>
        <w:tc>
          <w:tcPr>
            <w:tcW w:w="2551" w:type="dxa"/>
            <w:tcBorders>
              <w:top w:val="single" w:sz="4" w:space="0" w:color="auto"/>
              <w:left w:val="nil"/>
              <w:bottom w:val="single" w:sz="4" w:space="0" w:color="auto"/>
              <w:right w:val="nil"/>
            </w:tcBorders>
          </w:tcPr>
          <w:p w14:paraId="019CE1CD"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7A8F3529" w14:textId="77777777" w:rsidR="004076C6" w:rsidRPr="004076C6" w:rsidRDefault="004076C6" w:rsidP="004076C6">
            <w:pPr>
              <w:widowControl w:val="0"/>
              <w:suppressAutoHyphens/>
              <w:autoSpaceDE w:val="0"/>
              <w:rPr>
                <w:noProof w:val="0"/>
                <w:lang w:val="en-US" w:eastAsia="ru-RU" w:bidi="ru-RU"/>
              </w:rPr>
            </w:pPr>
          </w:p>
        </w:tc>
      </w:tr>
      <w:tr w:rsidR="004076C6" w:rsidRPr="004076C6" w14:paraId="7ED2363B" w14:textId="77777777" w:rsidTr="00D15348">
        <w:tblPrEx>
          <w:tblCellMar>
            <w:top w:w="0" w:type="dxa"/>
            <w:bottom w:w="0" w:type="dxa"/>
          </w:tblCellMar>
        </w:tblPrEx>
        <w:tc>
          <w:tcPr>
            <w:tcW w:w="709" w:type="dxa"/>
            <w:tcBorders>
              <w:top w:val="nil"/>
              <w:left w:val="single" w:sz="6" w:space="0" w:color="auto"/>
              <w:bottom w:val="nil"/>
              <w:right w:val="nil"/>
            </w:tcBorders>
          </w:tcPr>
          <w:p w14:paraId="4499927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52947D5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2599C049"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1.2. </w:t>
            </w:r>
            <w:proofErr w:type="spellStart"/>
            <w:r w:rsidRPr="004076C6">
              <w:rPr>
                <w:b/>
                <w:bCs/>
                <w:noProof w:val="0"/>
                <w:sz w:val="22"/>
                <w:szCs w:val="22"/>
                <w:lang w:val="en-US" w:eastAsia="ru-RU" w:bidi="ru-RU"/>
              </w:rPr>
              <w:t>Tavane</w:t>
            </w:r>
            <w:proofErr w:type="spellEnd"/>
          </w:p>
          <w:p w14:paraId="16727B27"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40EB3759"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1AB7234E" w14:textId="77777777" w:rsidR="004076C6" w:rsidRPr="004076C6" w:rsidRDefault="004076C6" w:rsidP="004076C6">
            <w:pPr>
              <w:widowControl w:val="0"/>
              <w:suppressAutoHyphens/>
              <w:autoSpaceDE w:val="0"/>
              <w:rPr>
                <w:noProof w:val="0"/>
                <w:lang w:val="en-US" w:eastAsia="ru-RU" w:bidi="ru-RU"/>
              </w:rPr>
            </w:pPr>
          </w:p>
        </w:tc>
      </w:tr>
      <w:tr w:rsidR="004076C6" w:rsidRPr="004076C6" w14:paraId="1FDBCA54"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77FE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w:t>
            </w:r>
          </w:p>
        </w:tc>
        <w:tc>
          <w:tcPr>
            <w:tcW w:w="1276" w:type="dxa"/>
            <w:gridSpan w:val="2"/>
            <w:tcBorders>
              <w:top w:val="single" w:sz="4" w:space="0" w:color="auto"/>
              <w:bottom w:val="single" w:sz="4" w:space="0" w:color="auto"/>
            </w:tcBorders>
          </w:tcPr>
          <w:p w14:paraId="40728E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RpIzA03A</w:t>
            </w:r>
          </w:p>
          <w:p w14:paraId="05C4EBE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E99CB8F"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Curatarea</w:t>
            </w:r>
            <w:proofErr w:type="spellEnd"/>
            <w:r w:rsidRPr="004076C6">
              <w:rPr>
                <w:noProof w:val="0"/>
                <w:lang w:val="en-US" w:eastAsia="ru-RU" w:bidi="ru-RU"/>
              </w:rPr>
              <w:t xml:space="preserve"> cu </w:t>
            </w:r>
            <w:proofErr w:type="spellStart"/>
            <w:r w:rsidRPr="004076C6">
              <w:rPr>
                <w:noProof w:val="0"/>
                <w:lang w:val="en-US" w:eastAsia="ru-RU" w:bidi="ru-RU"/>
              </w:rPr>
              <w:t>peria</w:t>
            </w:r>
            <w:proofErr w:type="spellEnd"/>
            <w:r w:rsidRPr="004076C6">
              <w:rPr>
                <w:noProof w:val="0"/>
                <w:lang w:val="en-US" w:eastAsia="ru-RU" w:bidi="ru-RU"/>
              </w:rPr>
              <w:t xml:space="preserve"> de </w:t>
            </w:r>
            <w:proofErr w:type="spellStart"/>
            <w:r w:rsidRPr="004076C6">
              <w:rPr>
                <w:noProof w:val="0"/>
                <w:lang w:val="en-US" w:eastAsia="ru-RU" w:bidi="ru-RU"/>
              </w:rPr>
              <w:t>sirma</w:t>
            </w:r>
            <w:proofErr w:type="spellEnd"/>
            <w:r w:rsidRPr="004076C6">
              <w:rPr>
                <w:noProof w:val="0"/>
                <w:lang w:val="en-US" w:eastAsia="ru-RU" w:bidi="ru-RU"/>
              </w:rPr>
              <w:t xml:space="preserve"> a </w:t>
            </w:r>
            <w:proofErr w:type="spellStart"/>
            <w:r w:rsidRPr="004076C6">
              <w:rPr>
                <w:noProof w:val="0"/>
                <w:lang w:val="en-US" w:eastAsia="ru-RU" w:bidi="ru-RU"/>
              </w:rPr>
              <w:t>suprafetelor</w:t>
            </w:r>
            <w:proofErr w:type="spellEnd"/>
            <w:r w:rsidRPr="004076C6">
              <w:rPr>
                <w:noProof w:val="0"/>
                <w:lang w:val="en-US" w:eastAsia="ru-RU" w:bidi="ru-RU"/>
              </w:rPr>
              <w:t xml:space="preserve"> (</w:t>
            </w:r>
            <w:proofErr w:type="spellStart"/>
            <w:r w:rsidRPr="004076C6">
              <w:rPr>
                <w:noProof w:val="0"/>
                <w:lang w:val="en-US" w:eastAsia="ru-RU" w:bidi="ru-RU"/>
              </w:rPr>
              <w:t>tavane</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1D232F5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69DB5F1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8,9200</w:t>
            </w:r>
          </w:p>
        </w:tc>
      </w:tr>
      <w:tr w:rsidR="004076C6" w:rsidRPr="004076C6" w14:paraId="1D5DD9D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DAB3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CF423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72CFA6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138EE5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C08818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1,2488</w:t>
            </w:r>
          </w:p>
        </w:tc>
      </w:tr>
      <w:tr w:rsidR="004076C6" w:rsidRPr="004076C6" w14:paraId="5CB8DB9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A867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B844A2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2881116001616</w:t>
            </w:r>
          </w:p>
        </w:tc>
        <w:tc>
          <w:tcPr>
            <w:tcW w:w="3402" w:type="dxa"/>
            <w:gridSpan w:val="2"/>
            <w:tcBorders>
              <w:top w:val="nil"/>
              <w:bottom w:val="single" w:sz="2" w:space="0" w:color="auto"/>
            </w:tcBorders>
          </w:tcPr>
          <w:p w14:paraId="7D1DC7B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proofErr w:type="gramStart"/>
            <w:r w:rsidRPr="004076C6">
              <w:rPr>
                <w:noProof w:val="0"/>
                <w:lang w:val="en-US" w:eastAsia="ru-RU" w:bidi="ru-RU"/>
              </w:rPr>
              <w:t>slef.usc.sticla</w:t>
            </w:r>
            <w:proofErr w:type="spellEnd"/>
            <w:proofErr w:type="gramEnd"/>
            <w:r w:rsidRPr="004076C6">
              <w:rPr>
                <w:noProof w:val="0"/>
                <w:lang w:val="en-US" w:eastAsia="ru-RU" w:bidi="ru-RU"/>
              </w:rPr>
              <w:t xml:space="preserve"> </w:t>
            </w:r>
            <w:proofErr w:type="spellStart"/>
            <w:r w:rsidRPr="004076C6">
              <w:rPr>
                <w:noProof w:val="0"/>
                <w:lang w:val="en-US" w:eastAsia="ru-RU" w:bidi="ru-RU"/>
              </w:rPr>
              <w:t>foi</w:t>
            </w:r>
            <w:proofErr w:type="spellEnd"/>
            <w:r w:rsidRPr="004076C6">
              <w:rPr>
                <w:noProof w:val="0"/>
                <w:lang w:val="en-US" w:eastAsia="ru-RU" w:bidi="ru-RU"/>
              </w:rPr>
              <w:t xml:space="preserve"> 23 x 30 </w:t>
            </w:r>
          </w:p>
        </w:tc>
        <w:tc>
          <w:tcPr>
            <w:tcW w:w="2551" w:type="dxa"/>
            <w:tcBorders>
              <w:top w:val="nil"/>
              <w:bottom w:val="single" w:sz="2" w:space="0" w:color="auto"/>
            </w:tcBorders>
          </w:tcPr>
          <w:p w14:paraId="7A83492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99AA5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2,6760</w:t>
            </w:r>
          </w:p>
        </w:tc>
      </w:tr>
      <w:tr w:rsidR="004076C6" w:rsidRPr="004076C6" w14:paraId="03E878D2"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E4EC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w:t>
            </w:r>
          </w:p>
        </w:tc>
        <w:tc>
          <w:tcPr>
            <w:tcW w:w="1276" w:type="dxa"/>
            <w:gridSpan w:val="2"/>
            <w:tcBorders>
              <w:top w:val="single" w:sz="4" w:space="0" w:color="auto"/>
              <w:bottom w:val="single" w:sz="4" w:space="0" w:color="auto"/>
            </w:tcBorders>
          </w:tcPr>
          <w:p w14:paraId="17B2323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2A3C573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7EADBE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w:t>
            </w:r>
            <w:proofErr w:type="gramStart"/>
            <w:r w:rsidRPr="004076C6">
              <w:rPr>
                <w:noProof w:val="0"/>
                <w:lang w:val="en-US" w:eastAsia="ru-RU" w:bidi="ru-RU"/>
              </w:rPr>
              <w:t xml:space="preserve">a  </w:t>
            </w:r>
            <w:proofErr w:type="spellStart"/>
            <w:r w:rsidRPr="004076C6">
              <w:rPr>
                <w:noProof w:val="0"/>
                <w:lang w:val="en-US" w:eastAsia="ru-RU" w:bidi="ru-RU"/>
              </w:rPr>
              <w:t>tavanelor</w:t>
            </w:r>
            <w:proofErr w:type="spellEnd"/>
            <w:proofErr w:type="gram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38022D1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4688A9D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8,9200</w:t>
            </w:r>
          </w:p>
        </w:tc>
      </w:tr>
      <w:tr w:rsidR="004076C6" w:rsidRPr="004076C6" w14:paraId="16EC09B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FD05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498F22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3A8E736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05EDD07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F6453B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0,2676</w:t>
            </w:r>
          </w:p>
        </w:tc>
      </w:tr>
      <w:tr w:rsidR="004076C6" w:rsidRPr="004076C6" w14:paraId="2E9CC7F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E805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0CE339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2416586105303</w:t>
            </w:r>
          </w:p>
        </w:tc>
        <w:tc>
          <w:tcPr>
            <w:tcW w:w="3402" w:type="dxa"/>
            <w:gridSpan w:val="2"/>
            <w:tcBorders>
              <w:top w:val="nil"/>
              <w:bottom w:val="single" w:sz="2" w:space="0" w:color="auto"/>
            </w:tcBorders>
          </w:tcPr>
          <w:p w14:paraId="519D10B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w:t>
            </w:r>
            <w:proofErr w:type="spellEnd"/>
          </w:p>
        </w:tc>
        <w:tc>
          <w:tcPr>
            <w:tcW w:w="2551" w:type="dxa"/>
            <w:tcBorders>
              <w:top w:val="nil"/>
              <w:bottom w:val="single" w:sz="2" w:space="0" w:color="auto"/>
            </w:tcBorders>
          </w:tcPr>
          <w:p w14:paraId="11977B4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B600B4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1,3380</w:t>
            </w:r>
          </w:p>
        </w:tc>
      </w:tr>
      <w:tr w:rsidR="004076C6" w:rsidRPr="004076C6" w14:paraId="5A341FA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B0BC5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A35BBA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0A6DE1E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347FE64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9B32F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0,4460</w:t>
            </w:r>
          </w:p>
        </w:tc>
      </w:tr>
      <w:tr w:rsidR="004076C6" w:rsidRPr="004076C6" w14:paraId="4FF001A6"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FCF1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w:t>
            </w:r>
          </w:p>
        </w:tc>
        <w:tc>
          <w:tcPr>
            <w:tcW w:w="1276" w:type="dxa"/>
            <w:gridSpan w:val="2"/>
            <w:tcBorders>
              <w:top w:val="single" w:sz="4" w:space="0" w:color="auto"/>
              <w:bottom w:val="single" w:sz="4" w:space="0" w:color="auto"/>
            </w:tcBorders>
          </w:tcPr>
          <w:p w14:paraId="1FA89BB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CF52B</w:t>
            </w:r>
          </w:p>
          <w:p w14:paraId="226BA19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621ED7A"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de 5 mm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ipsos</w:t>
            </w:r>
            <w:proofErr w:type="spellEnd"/>
            <w:r w:rsidRPr="004076C6">
              <w:rPr>
                <w:noProof w:val="0"/>
                <w:lang w:val="en-US" w:eastAsia="ru-RU" w:bidi="ru-RU"/>
              </w:rPr>
              <w:t xml:space="preserve">, la </w:t>
            </w:r>
            <w:proofErr w:type="spellStart"/>
            <w:r w:rsidRPr="004076C6">
              <w:rPr>
                <w:noProof w:val="0"/>
                <w:lang w:val="en-US" w:eastAsia="ru-RU" w:bidi="ru-RU"/>
              </w:rPr>
              <w:t>tavan</w:t>
            </w:r>
            <w:proofErr w:type="spellEnd"/>
            <w:r w:rsidRPr="004076C6">
              <w:rPr>
                <w:noProof w:val="0"/>
                <w:lang w:val="en-US" w:eastAsia="ru-RU" w:bidi="ru-RU"/>
              </w:rPr>
              <w:t xml:space="preserve">, </w:t>
            </w:r>
            <w:proofErr w:type="spellStart"/>
            <w:r w:rsidRPr="004076C6">
              <w:rPr>
                <w:noProof w:val="0"/>
                <w:lang w:val="en-US" w:eastAsia="ru-RU" w:bidi="ru-RU"/>
              </w:rPr>
              <w:t>preparare</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mortarului</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2EA024D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0B1CC1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8,9200</w:t>
            </w:r>
          </w:p>
        </w:tc>
      </w:tr>
      <w:tr w:rsidR="004076C6" w:rsidRPr="004076C6" w14:paraId="1ED8117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C0EF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357663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7122050013442</w:t>
            </w:r>
          </w:p>
        </w:tc>
        <w:tc>
          <w:tcPr>
            <w:tcW w:w="3402" w:type="dxa"/>
            <w:gridSpan w:val="2"/>
            <w:tcBorders>
              <w:top w:val="nil"/>
              <w:bottom w:val="single" w:sz="2" w:space="0" w:color="auto"/>
            </w:tcBorders>
          </w:tcPr>
          <w:p w14:paraId="0AF8F3D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Tencuitor</w:t>
            </w:r>
            <w:proofErr w:type="spellEnd"/>
          </w:p>
        </w:tc>
        <w:tc>
          <w:tcPr>
            <w:tcW w:w="2551" w:type="dxa"/>
            <w:tcBorders>
              <w:top w:val="nil"/>
              <w:bottom w:val="single" w:sz="2" w:space="0" w:color="auto"/>
            </w:tcBorders>
          </w:tcPr>
          <w:p w14:paraId="0BAF71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49763A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13,6476</w:t>
            </w:r>
          </w:p>
        </w:tc>
      </w:tr>
      <w:tr w:rsidR="004076C6" w:rsidRPr="004076C6" w14:paraId="4A159A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28A0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215DDD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2653102100831</w:t>
            </w:r>
          </w:p>
        </w:tc>
        <w:tc>
          <w:tcPr>
            <w:tcW w:w="3402" w:type="dxa"/>
            <w:gridSpan w:val="2"/>
            <w:tcBorders>
              <w:top w:val="nil"/>
              <w:bottom w:val="single" w:sz="2" w:space="0" w:color="auto"/>
            </w:tcBorders>
          </w:tcPr>
          <w:p w14:paraId="7BEBB2B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p>
        </w:tc>
        <w:tc>
          <w:tcPr>
            <w:tcW w:w="2551" w:type="dxa"/>
            <w:tcBorders>
              <w:top w:val="nil"/>
              <w:bottom w:val="single" w:sz="2" w:space="0" w:color="auto"/>
            </w:tcBorders>
          </w:tcPr>
          <w:p w14:paraId="1C3489E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69C026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63,6888</w:t>
            </w:r>
          </w:p>
        </w:tc>
      </w:tr>
      <w:tr w:rsidR="004076C6" w:rsidRPr="004076C6" w14:paraId="5AF3F27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7A6C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6F5724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112E467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37531F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AF7AE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0,0357</w:t>
            </w:r>
          </w:p>
        </w:tc>
      </w:tr>
      <w:tr w:rsidR="004076C6" w:rsidRPr="004076C6" w14:paraId="677FD0A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9A91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6C93D8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414A8A9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63B4545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8148D5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0,7047</w:t>
            </w:r>
          </w:p>
        </w:tc>
      </w:tr>
      <w:tr w:rsidR="004076C6" w:rsidRPr="004076C6" w14:paraId="7784A2E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43C0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F30D76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2952240004021</w:t>
            </w:r>
          </w:p>
        </w:tc>
        <w:tc>
          <w:tcPr>
            <w:tcW w:w="3402" w:type="dxa"/>
            <w:gridSpan w:val="2"/>
            <w:tcBorders>
              <w:top w:val="nil"/>
              <w:bottom w:val="single" w:sz="2" w:space="0" w:color="auto"/>
            </w:tcBorders>
          </w:tcPr>
          <w:p w14:paraId="6FC5517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Mixer electric</w:t>
            </w:r>
          </w:p>
        </w:tc>
        <w:tc>
          <w:tcPr>
            <w:tcW w:w="2551" w:type="dxa"/>
            <w:tcBorders>
              <w:top w:val="nil"/>
              <w:bottom w:val="single" w:sz="2" w:space="0" w:color="auto"/>
            </w:tcBorders>
          </w:tcPr>
          <w:p w14:paraId="7FD3B03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771B908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0,1739</w:t>
            </w:r>
          </w:p>
        </w:tc>
      </w:tr>
      <w:tr w:rsidR="004076C6" w:rsidRPr="004076C6" w14:paraId="1E62EB3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B18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w:t>
            </w:r>
          </w:p>
        </w:tc>
        <w:tc>
          <w:tcPr>
            <w:tcW w:w="1276" w:type="dxa"/>
            <w:gridSpan w:val="2"/>
            <w:tcBorders>
              <w:top w:val="single" w:sz="4" w:space="0" w:color="auto"/>
              <w:bottom w:val="single" w:sz="4" w:space="0" w:color="auto"/>
            </w:tcBorders>
          </w:tcPr>
          <w:p w14:paraId="45A1F9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71F675A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70CE8D5"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w:t>
            </w:r>
            <w:proofErr w:type="gramStart"/>
            <w:r w:rsidRPr="004076C6">
              <w:rPr>
                <w:noProof w:val="0"/>
                <w:lang w:val="en-US" w:eastAsia="ru-RU" w:bidi="ru-RU"/>
              </w:rPr>
              <w:t xml:space="preserve">a  </w:t>
            </w:r>
            <w:proofErr w:type="spellStart"/>
            <w:r w:rsidRPr="004076C6">
              <w:rPr>
                <w:noProof w:val="0"/>
                <w:lang w:val="en-US" w:eastAsia="ru-RU" w:bidi="ru-RU"/>
              </w:rPr>
              <w:t>tavanelor</w:t>
            </w:r>
            <w:proofErr w:type="spellEnd"/>
            <w:proofErr w:type="gram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654CE06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149FC5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8,9200</w:t>
            </w:r>
          </w:p>
        </w:tc>
      </w:tr>
      <w:tr w:rsidR="004076C6" w:rsidRPr="004076C6" w14:paraId="1E1E898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E6E47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BD68AC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509607C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26B5F6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DB89AF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0,2676</w:t>
            </w:r>
          </w:p>
        </w:tc>
      </w:tr>
      <w:tr w:rsidR="004076C6" w:rsidRPr="004076C6" w14:paraId="536BECD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8F64B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C17F52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2416586105303</w:t>
            </w:r>
          </w:p>
        </w:tc>
        <w:tc>
          <w:tcPr>
            <w:tcW w:w="3402" w:type="dxa"/>
            <w:gridSpan w:val="2"/>
            <w:tcBorders>
              <w:top w:val="nil"/>
              <w:bottom w:val="single" w:sz="2" w:space="0" w:color="auto"/>
            </w:tcBorders>
          </w:tcPr>
          <w:p w14:paraId="1E23F0B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w:t>
            </w:r>
            <w:proofErr w:type="spellEnd"/>
          </w:p>
        </w:tc>
        <w:tc>
          <w:tcPr>
            <w:tcW w:w="2551" w:type="dxa"/>
            <w:tcBorders>
              <w:top w:val="nil"/>
              <w:bottom w:val="single" w:sz="2" w:space="0" w:color="auto"/>
            </w:tcBorders>
          </w:tcPr>
          <w:p w14:paraId="63D694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A1504F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1,3380</w:t>
            </w:r>
          </w:p>
        </w:tc>
      </w:tr>
      <w:tr w:rsidR="004076C6" w:rsidRPr="004076C6" w14:paraId="62E3201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6ACD8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25B757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59B5D30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2F6CD4D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7D2DD8C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0,4460</w:t>
            </w:r>
          </w:p>
        </w:tc>
      </w:tr>
      <w:tr w:rsidR="004076C6" w:rsidRPr="004076C6" w14:paraId="4971931D"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3EB4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w:t>
            </w:r>
          </w:p>
        </w:tc>
        <w:tc>
          <w:tcPr>
            <w:tcW w:w="1276" w:type="dxa"/>
            <w:gridSpan w:val="2"/>
            <w:tcBorders>
              <w:top w:val="single" w:sz="4" w:space="0" w:color="auto"/>
              <w:bottom w:val="single" w:sz="4" w:space="0" w:color="auto"/>
            </w:tcBorders>
          </w:tcPr>
          <w:p w14:paraId="3474D39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CF57A</w:t>
            </w:r>
          </w:p>
          <w:p w14:paraId="00E6EDF4"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6435AC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Aplicarea</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chitului</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ipsos</w:t>
            </w:r>
            <w:proofErr w:type="spellEnd"/>
            <w:r w:rsidRPr="004076C6">
              <w:rPr>
                <w:noProof w:val="0"/>
                <w:lang w:val="en-US" w:eastAsia="ru-RU" w:bidi="ru-RU"/>
              </w:rPr>
              <w:t xml:space="preserve"> "</w:t>
            </w:r>
            <w:proofErr w:type="spellStart"/>
            <w:r w:rsidRPr="004076C6">
              <w:rPr>
                <w:noProof w:val="0"/>
                <w:lang w:val="en-US" w:eastAsia="ru-RU" w:bidi="ru-RU"/>
              </w:rPr>
              <w:t>Eurofin</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1,0 mm pe </w:t>
            </w:r>
            <w:proofErr w:type="spellStart"/>
            <w:proofErr w:type="gramStart"/>
            <w:r w:rsidRPr="004076C6">
              <w:rPr>
                <w:noProof w:val="0"/>
                <w:lang w:val="en-US" w:eastAsia="ru-RU" w:bidi="ru-RU"/>
              </w:rPr>
              <w:t>suprafetele</w:t>
            </w:r>
            <w:proofErr w:type="spellEnd"/>
            <w:r w:rsidRPr="004076C6">
              <w:rPr>
                <w:noProof w:val="0"/>
                <w:lang w:val="en-US" w:eastAsia="ru-RU" w:bidi="ru-RU"/>
              </w:rPr>
              <w:t xml:space="preserve">  </w:t>
            </w:r>
            <w:proofErr w:type="spellStart"/>
            <w:r w:rsidRPr="004076C6">
              <w:rPr>
                <w:noProof w:val="0"/>
                <w:lang w:val="en-US" w:eastAsia="ru-RU" w:bidi="ru-RU"/>
              </w:rPr>
              <w:t>peretilor</w:t>
            </w:r>
            <w:proofErr w:type="spellEnd"/>
            <w:proofErr w:type="gramEnd"/>
            <w:r w:rsidRPr="004076C6">
              <w:rPr>
                <w:noProof w:val="0"/>
                <w:lang w:val="en-US" w:eastAsia="ru-RU" w:bidi="ru-RU"/>
              </w:rPr>
              <w:t xml:space="preserve">,  </w:t>
            </w:r>
            <w:proofErr w:type="spellStart"/>
            <w:r w:rsidRPr="004076C6">
              <w:rPr>
                <w:noProof w:val="0"/>
                <w:lang w:val="en-US" w:eastAsia="ru-RU" w:bidi="ru-RU"/>
              </w:rPr>
              <w:t>coloanelor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tavanelor</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50FEFD9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6153084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8,9200</w:t>
            </w:r>
          </w:p>
        </w:tc>
      </w:tr>
      <w:tr w:rsidR="004076C6" w:rsidRPr="004076C6" w14:paraId="35D732D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59B0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B906B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7122050013401</w:t>
            </w:r>
          </w:p>
        </w:tc>
        <w:tc>
          <w:tcPr>
            <w:tcW w:w="3402" w:type="dxa"/>
            <w:gridSpan w:val="2"/>
            <w:tcBorders>
              <w:top w:val="nil"/>
              <w:bottom w:val="single" w:sz="2" w:space="0" w:color="auto"/>
            </w:tcBorders>
          </w:tcPr>
          <w:p w14:paraId="0B42F2D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 cat.4</w:t>
            </w:r>
          </w:p>
        </w:tc>
        <w:tc>
          <w:tcPr>
            <w:tcW w:w="2551" w:type="dxa"/>
            <w:tcBorders>
              <w:top w:val="nil"/>
              <w:bottom w:val="single" w:sz="2" w:space="0" w:color="auto"/>
            </w:tcBorders>
          </w:tcPr>
          <w:p w14:paraId="226B1E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28EA83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4,0140</w:t>
            </w:r>
          </w:p>
        </w:tc>
      </w:tr>
      <w:tr w:rsidR="004076C6" w:rsidRPr="004076C6" w14:paraId="2162E1A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5860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3B3559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1E771A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76FFC7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D93279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0,8920</w:t>
            </w:r>
          </w:p>
        </w:tc>
      </w:tr>
      <w:tr w:rsidR="004076C6" w:rsidRPr="004076C6" w14:paraId="2368523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707D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675F82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2653102100833</w:t>
            </w:r>
          </w:p>
        </w:tc>
        <w:tc>
          <w:tcPr>
            <w:tcW w:w="3402" w:type="dxa"/>
            <w:gridSpan w:val="2"/>
            <w:tcBorders>
              <w:top w:val="nil"/>
              <w:bottom w:val="single" w:sz="2" w:space="0" w:color="auto"/>
            </w:tcBorders>
          </w:tcPr>
          <w:p w14:paraId="46BE2A4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ipsos</w:t>
            </w:r>
            <w:proofErr w:type="spellEnd"/>
            <w:r w:rsidRPr="004076C6">
              <w:rPr>
                <w:noProof w:val="0"/>
                <w:lang w:val="en-US" w:eastAsia="ru-RU" w:bidi="ru-RU"/>
              </w:rPr>
              <w:t xml:space="preserve"> "</w:t>
            </w:r>
            <w:proofErr w:type="spellStart"/>
            <w:r w:rsidRPr="004076C6">
              <w:rPr>
                <w:noProof w:val="0"/>
                <w:lang w:val="en-US" w:eastAsia="ru-RU" w:bidi="ru-RU"/>
              </w:rPr>
              <w:t>Eurofin</w:t>
            </w:r>
            <w:proofErr w:type="spellEnd"/>
            <w:r w:rsidRPr="004076C6">
              <w:rPr>
                <w:noProof w:val="0"/>
                <w:lang w:val="en-US" w:eastAsia="ru-RU" w:bidi="ru-RU"/>
              </w:rPr>
              <w:t>"</w:t>
            </w:r>
          </w:p>
        </w:tc>
        <w:tc>
          <w:tcPr>
            <w:tcW w:w="2551" w:type="dxa"/>
            <w:tcBorders>
              <w:top w:val="nil"/>
              <w:bottom w:val="single" w:sz="2" w:space="0" w:color="auto"/>
            </w:tcBorders>
          </w:tcPr>
          <w:p w14:paraId="08693A3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7EB27F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9,4097</w:t>
            </w:r>
          </w:p>
        </w:tc>
      </w:tr>
      <w:tr w:rsidR="004076C6" w:rsidRPr="004076C6" w14:paraId="7A2D40A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26157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41347A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22AFE8F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518A3B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3F2143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0,0089</w:t>
            </w:r>
          </w:p>
        </w:tc>
      </w:tr>
      <w:tr w:rsidR="004076C6" w:rsidRPr="004076C6" w14:paraId="6DC786A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5F81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6DC929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76F119E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1A7A90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B13B30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0,0089</w:t>
            </w:r>
          </w:p>
        </w:tc>
      </w:tr>
      <w:tr w:rsidR="004076C6" w:rsidRPr="004076C6" w14:paraId="3C0B11C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5AB9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16</w:t>
            </w:r>
          </w:p>
        </w:tc>
        <w:tc>
          <w:tcPr>
            <w:tcW w:w="1276" w:type="dxa"/>
            <w:gridSpan w:val="2"/>
            <w:tcBorders>
              <w:top w:val="single" w:sz="4" w:space="0" w:color="auto"/>
              <w:bottom w:val="single" w:sz="4" w:space="0" w:color="auto"/>
            </w:tcBorders>
          </w:tcPr>
          <w:p w14:paraId="151430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CF56A</w:t>
            </w:r>
          </w:p>
          <w:p w14:paraId="42A0C864"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D348CB4"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Aplicarea</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chitului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la interior "</w:t>
            </w:r>
            <w:proofErr w:type="spellStart"/>
            <w:r w:rsidRPr="004076C6">
              <w:rPr>
                <w:noProof w:val="0"/>
                <w:lang w:val="en-US" w:eastAsia="ru-RU" w:bidi="ru-RU"/>
              </w:rPr>
              <w:t>Sheetrok</w:t>
            </w:r>
            <w:proofErr w:type="spellEnd"/>
            <w:proofErr w:type="gramStart"/>
            <w:r w:rsidRPr="004076C6">
              <w:rPr>
                <w:noProof w:val="0"/>
                <w:lang w:val="en-US" w:eastAsia="ru-RU" w:bidi="ru-RU"/>
              </w:rPr>
              <w:t xml:space="preserve">"  </w:t>
            </w:r>
            <w:proofErr w:type="spellStart"/>
            <w:r w:rsidRPr="004076C6">
              <w:rPr>
                <w:noProof w:val="0"/>
                <w:lang w:val="en-US" w:eastAsia="ru-RU" w:bidi="ru-RU"/>
              </w:rPr>
              <w:t>grosime</w:t>
            </w:r>
            <w:proofErr w:type="spellEnd"/>
            <w:proofErr w:type="gramEnd"/>
            <w:r w:rsidRPr="004076C6">
              <w:rPr>
                <w:noProof w:val="0"/>
                <w:lang w:val="en-US" w:eastAsia="ru-RU" w:bidi="ru-RU"/>
              </w:rPr>
              <w:t xml:space="preserve"> 0,5 mm pe </w:t>
            </w:r>
            <w:proofErr w:type="spellStart"/>
            <w:r w:rsidRPr="004076C6">
              <w:rPr>
                <w:noProof w:val="0"/>
                <w:lang w:val="en-US" w:eastAsia="ru-RU" w:bidi="ru-RU"/>
              </w:rPr>
              <w:t>suprafetele</w:t>
            </w:r>
            <w:proofErr w:type="spellEnd"/>
            <w:r w:rsidRPr="004076C6">
              <w:rPr>
                <w:noProof w:val="0"/>
                <w:lang w:val="en-US" w:eastAsia="ru-RU" w:bidi="ru-RU"/>
              </w:rPr>
              <w:t xml:space="preserve">  </w:t>
            </w:r>
            <w:proofErr w:type="spellStart"/>
            <w:r w:rsidRPr="004076C6">
              <w:rPr>
                <w:noProof w:val="0"/>
                <w:lang w:val="en-US" w:eastAsia="ru-RU" w:bidi="ru-RU"/>
              </w:rPr>
              <w:t>peretilor</w:t>
            </w:r>
            <w:proofErr w:type="spellEnd"/>
            <w:r w:rsidRPr="004076C6">
              <w:rPr>
                <w:noProof w:val="0"/>
                <w:lang w:val="en-US" w:eastAsia="ru-RU" w:bidi="ru-RU"/>
              </w:rPr>
              <w:t xml:space="preserve">,  </w:t>
            </w:r>
            <w:proofErr w:type="spellStart"/>
            <w:r w:rsidRPr="004076C6">
              <w:rPr>
                <w:noProof w:val="0"/>
                <w:lang w:val="en-US" w:eastAsia="ru-RU" w:bidi="ru-RU"/>
              </w:rPr>
              <w:t>coloanelor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tavanelor</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5406B03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FA29A6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8,9200</w:t>
            </w:r>
          </w:p>
        </w:tc>
      </w:tr>
      <w:tr w:rsidR="004076C6" w:rsidRPr="004076C6" w14:paraId="37536BE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B5D26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D550AA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7122050013401</w:t>
            </w:r>
          </w:p>
        </w:tc>
        <w:tc>
          <w:tcPr>
            <w:tcW w:w="3402" w:type="dxa"/>
            <w:gridSpan w:val="2"/>
            <w:tcBorders>
              <w:top w:val="nil"/>
              <w:bottom w:val="single" w:sz="2" w:space="0" w:color="auto"/>
            </w:tcBorders>
          </w:tcPr>
          <w:p w14:paraId="5286E86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 cat.4</w:t>
            </w:r>
          </w:p>
        </w:tc>
        <w:tc>
          <w:tcPr>
            <w:tcW w:w="2551" w:type="dxa"/>
            <w:tcBorders>
              <w:top w:val="nil"/>
              <w:bottom w:val="single" w:sz="2" w:space="0" w:color="auto"/>
            </w:tcBorders>
          </w:tcPr>
          <w:p w14:paraId="1C8ED7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EDB8A3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1,7840</w:t>
            </w:r>
          </w:p>
        </w:tc>
      </w:tr>
      <w:tr w:rsidR="004076C6" w:rsidRPr="004076C6" w14:paraId="460D84C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F4EA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159B01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8C6390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7785A77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D7755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0,8920</w:t>
            </w:r>
          </w:p>
        </w:tc>
      </w:tr>
      <w:tr w:rsidR="004076C6" w:rsidRPr="004076C6" w14:paraId="45C6154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BF06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2319F8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2653102100832</w:t>
            </w:r>
          </w:p>
        </w:tc>
        <w:tc>
          <w:tcPr>
            <w:tcW w:w="3402" w:type="dxa"/>
            <w:gridSpan w:val="2"/>
            <w:tcBorders>
              <w:top w:val="nil"/>
              <w:bottom w:val="single" w:sz="2" w:space="0" w:color="auto"/>
            </w:tcBorders>
          </w:tcPr>
          <w:p w14:paraId="54C1627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la interior "</w:t>
            </w:r>
            <w:proofErr w:type="spellStart"/>
            <w:r w:rsidRPr="004076C6">
              <w:rPr>
                <w:noProof w:val="0"/>
                <w:lang w:val="en-US" w:eastAsia="ru-RU" w:bidi="ru-RU"/>
              </w:rPr>
              <w:t>Sheetrok</w:t>
            </w:r>
            <w:proofErr w:type="spellEnd"/>
            <w:r w:rsidRPr="004076C6">
              <w:rPr>
                <w:noProof w:val="0"/>
                <w:lang w:val="en-US" w:eastAsia="ru-RU" w:bidi="ru-RU"/>
              </w:rPr>
              <w:t>"</w:t>
            </w:r>
          </w:p>
        </w:tc>
        <w:tc>
          <w:tcPr>
            <w:tcW w:w="2551" w:type="dxa"/>
            <w:tcBorders>
              <w:top w:val="nil"/>
              <w:bottom w:val="single" w:sz="2" w:space="0" w:color="auto"/>
            </w:tcBorders>
          </w:tcPr>
          <w:p w14:paraId="19EB756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904BCA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4,3976</w:t>
            </w:r>
          </w:p>
        </w:tc>
      </w:tr>
      <w:tr w:rsidR="004076C6" w:rsidRPr="004076C6" w14:paraId="752693F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B311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3061EB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3CD4F52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50CE76A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BAA73B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0,0089</w:t>
            </w:r>
          </w:p>
        </w:tc>
      </w:tr>
      <w:tr w:rsidR="004076C6" w:rsidRPr="004076C6" w14:paraId="44E627D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74C0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w:t>
            </w:r>
          </w:p>
        </w:tc>
        <w:tc>
          <w:tcPr>
            <w:tcW w:w="1276" w:type="dxa"/>
            <w:gridSpan w:val="2"/>
            <w:tcBorders>
              <w:top w:val="single" w:sz="4" w:space="0" w:color="auto"/>
              <w:bottom w:val="single" w:sz="4" w:space="0" w:color="auto"/>
            </w:tcBorders>
          </w:tcPr>
          <w:p w14:paraId="06FDD9D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539B6A7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C4F609F"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w:t>
            </w:r>
            <w:proofErr w:type="gramStart"/>
            <w:r w:rsidRPr="004076C6">
              <w:rPr>
                <w:noProof w:val="0"/>
                <w:lang w:val="en-US" w:eastAsia="ru-RU" w:bidi="ru-RU"/>
              </w:rPr>
              <w:t xml:space="preserve">a  </w:t>
            </w:r>
            <w:proofErr w:type="spellStart"/>
            <w:r w:rsidRPr="004076C6">
              <w:rPr>
                <w:noProof w:val="0"/>
                <w:lang w:val="en-US" w:eastAsia="ru-RU" w:bidi="ru-RU"/>
              </w:rPr>
              <w:t>tavanelor</w:t>
            </w:r>
            <w:proofErr w:type="spellEnd"/>
            <w:proofErr w:type="gram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5C3A78F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A40A22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C9AACD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134,2000</w:t>
            </w:r>
          </w:p>
        </w:tc>
      </w:tr>
      <w:tr w:rsidR="004076C6" w:rsidRPr="004076C6" w14:paraId="08CA422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384F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260454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524F91C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51998F2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B16E7E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4,0260</w:t>
            </w:r>
          </w:p>
        </w:tc>
      </w:tr>
      <w:tr w:rsidR="004076C6" w:rsidRPr="004076C6" w14:paraId="327BFA3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57F05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2AAFE5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2416586105303</w:t>
            </w:r>
          </w:p>
        </w:tc>
        <w:tc>
          <w:tcPr>
            <w:tcW w:w="3402" w:type="dxa"/>
            <w:gridSpan w:val="2"/>
            <w:tcBorders>
              <w:top w:val="nil"/>
              <w:bottom w:val="single" w:sz="2" w:space="0" w:color="auto"/>
            </w:tcBorders>
          </w:tcPr>
          <w:p w14:paraId="44ECEC5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w:t>
            </w:r>
            <w:proofErr w:type="spellEnd"/>
          </w:p>
        </w:tc>
        <w:tc>
          <w:tcPr>
            <w:tcW w:w="2551" w:type="dxa"/>
            <w:tcBorders>
              <w:top w:val="nil"/>
              <w:bottom w:val="single" w:sz="2" w:space="0" w:color="auto"/>
            </w:tcBorders>
          </w:tcPr>
          <w:p w14:paraId="50335BB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D521EF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20,1300</w:t>
            </w:r>
          </w:p>
        </w:tc>
      </w:tr>
      <w:tr w:rsidR="004076C6" w:rsidRPr="004076C6" w14:paraId="21A0C1E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B318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EE7D33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2E9E061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7F5DAEB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805CD4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6,7100</w:t>
            </w:r>
          </w:p>
        </w:tc>
      </w:tr>
      <w:tr w:rsidR="004076C6" w:rsidRPr="004076C6" w14:paraId="1DC57292"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AD19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18</w:t>
            </w:r>
          </w:p>
        </w:tc>
        <w:tc>
          <w:tcPr>
            <w:tcW w:w="1276" w:type="dxa"/>
            <w:gridSpan w:val="2"/>
            <w:tcBorders>
              <w:top w:val="single" w:sz="4" w:space="0" w:color="auto"/>
              <w:bottom w:val="single" w:sz="4" w:space="0" w:color="auto"/>
            </w:tcBorders>
          </w:tcPr>
          <w:p w14:paraId="7E86990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CN06A</w:t>
            </w:r>
          </w:p>
          <w:p w14:paraId="0CAA0E05"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72E8932E"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Vopsitorii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cu </w:t>
            </w:r>
            <w:proofErr w:type="spellStart"/>
            <w:r w:rsidRPr="004076C6">
              <w:rPr>
                <w:noProof w:val="0"/>
                <w:lang w:val="en-US" w:eastAsia="ru-RU" w:bidi="ru-RU"/>
              </w:rPr>
              <w:t>vopsea</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copolimeri</w:t>
            </w:r>
            <w:proofErr w:type="spellEnd"/>
            <w:r w:rsidRPr="004076C6">
              <w:rPr>
                <w:noProof w:val="0"/>
                <w:lang w:val="en-US" w:eastAsia="ru-RU" w:bidi="ru-RU"/>
              </w:rPr>
              <w:t xml:space="preserve"> </w:t>
            </w:r>
            <w:proofErr w:type="spellStart"/>
            <w:r w:rsidRPr="004076C6">
              <w:rPr>
                <w:noProof w:val="0"/>
                <w:lang w:val="en-US" w:eastAsia="ru-RU" w:bidi="ru-RU"/>
              </w:rPr>
              <w:t>vinilici</w:t>
            </w:r>
            <w:proofErr w:type="spellEnd"/>
            <w:r w:rsidRPr="004076C6">
              <w:rPr>
                <w:noProof w:val="0"/>
                <w:lang w:val="en-US" w:eastAsia="ru-RU" w:bidi="ru-RU"/>
              </w:rPr>
              <w:t xml:space="preserve"> in </w:t>
            </w:r>
            <w:proofErr w:type="spellStart"/>
            <w:r w:rsidRPr="004076C6">
              <w:rPr>
                <w:noProof w:val="0"/>
                <w:lang w:val="en-US" w:eastAsia="ru-RU" w:bidi="ru-RU"/>
              </w:rPr>
              <w:t>emulsie</w:t>
            </w:r>
            <w:proofErr w:type="spellEnd"/>
            <w:r w:rsidRPr="004076C6">
              <w:rPr>
                <w:noProof w:val="0"/>
                <w:lang w:val="en-US" w:eastAsia="ru-RU" w:bidi="ru-RU"/>
              </w:rPr>
              <w:t xml:space="preserve"> </w:t>
            </w:r>
            <w:proofErr w:type="spellStart"/>
            <w:proofErr w:type="gramStart"/>
            <w:r w:rsidRPr="004076C6">
              <w:rPr>
                <w:noProof w:val="0"/>
                <w:lang w:val="en-US" w:eastAsia="ru-RU" w:bidi="ru-RU"/>
              </w:rPr>
              <w:t>apoasa</w:t>
            </w:r>
            <w:proofErr w:type="spellEnd"/>
            <w:r w:rsidRPr="004076C6">
              <w:rPr>
                <w:noProof w:val="0"/>
                <w:lang w:val="en-US" w:eastAsia="ru-RU" w:bidi="ru-RU"/>
              </w:rPr>
              <w:t xml:space="preserve">,  </w:t>
            </w:r>
            <w:proofErr w:type="spellStart"/>
            <w:r w:rsidRPr="004076C6">
              <w:rPr>
                <w:noProof w:val="0"/>
                <w:lang w:val="en-US" w:eastAsia="ru-RU" w:bidi="ru-RU"/>
              </w:rPr>
              <w:t>aplicate</w:t>
            </w:r>
            <w:proofErr w:type="spellEnd"/>
            <w:proofErr w:type="gramEnd"/>
            <w:r w:rsidRPr="004076C6">
              <w:rPr>
                <w:noProof w:val="0"/>
                <w:lang w:val="en-US" w:eastAsia="ru-RU" w:bidi="ru-RU"/>
              </w:rPr>
              <w:t xml:space="preserve"> in 2 </w:t>
            </w:r>
            <w:proofErr w:type="spellStart"/>
            <w:r w:rsidRPr="004076C6">
              <w:rPr>
                <w:noProof w:val="0"/>
                <w:lang w:val="en-US" w:eastAsia="ru-RU" w:bidi="ru-RU"/>
              </w:rPr>
              <w:t>straturi</w:t>
            </w:r>
            <w:proofErr w:type="spellEnd"/>
            <w:r w:rsidRPr="004076C6">
              <w:rPr>
                <w:noProof w:val="0"/>
                <w:lang w:val="en-US" w:eastAsia="ru-RU" w:bidi="ru-RU"/>
              </w:rPr>
              <w:t xml:space="preserve"> pe </w:t>
            </w:r>
            <w:proofErr w:type="spellStart"/>
            <w:r w:rsidRPr="004076C6">
              <w:rPr>
                <w:noProof w:val="0"/>
                <w:lang w:val="en-US" w:eastAsia="ru-RU" w:bidi="ru-RU"/>
              </w:rPr>
              <w:t>glet</w:t>
            </w:r>
            <w:proofErr w:type="spellEnd"/>
            <w:r w:rsidRPr="004076C6">
              <w:rPr>
                <w:noProof w:val="0"/>
                <w:lang w:val="en-US" w:eastAsia="ru-RU" w:bidi="ru-RU"/>
              </w:rPr>
              <w:t xml:space="preserve"> existent, </w:t>
            </w:r>
            <w:proofErr w:type="spellStart"/>
            <w:r w:rsidRPr="004076C6">
              <w:rPr>
                <w:noProof w:val="0"/>
                <w:lang w:val="en-US" w:eastAsia="ru-RU" w:bidi="ru-RU"/>
              </w:rPr>
              <w:t>executate</w:t>
            </w:r>
            <w:proofErr w:type="spellEnd"/>
            <w:r w:rsidRPr="004076C6">
              <w:rPr>
                <w:noProof w:val="0"/>
                <w:lang w:val="en-US" w:eastAsia="ru-RU" w:bidi="ru-RU"/>
              </w:rPr>
              <w:t xml:space="preserve"> manual</w:t>
            </w:r>
            <w:r w:rsidRPr="004076C6">
              <w:rPr>
                <w:rFonts w:ascii="Times New Roman CYR" w:hAnsi="Times New Roman CYR" w:cs="Times New Roman CYR"/>
                <w:noProof w:val="0"/>
                <w:sz w:val="16"/>
                <w:szCs w:val="16"/>
                <w:lang w:val="en-US" w:eastAsia="ru-RU" w:bidi="ru-RU"/>
              </w:rPr>
              <w:t xml:space="preserve"> </w:t>
            </w:r>
          </w:p>
          <w:p w14:paraId="5F6342D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E08517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02A9C9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134,2000</w:t>
            </w:r>
          </w:p>
        </w:tc>
      </w:tr>
      <w:tr w:rsidR="004076C6" w:rsidRPr="004076C6" w14:paraId="373DDC2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9033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C8DF77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7D5BE59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498510F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0E834C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73,8100</w:t>
            </w:r>
          </w:p>
        </w:tc>
      </w:tr>
      <w:tr w:rsidR="004076C6" w:rsidRPr="004076C6" w14:paraId="0EE7581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4D6C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51FA89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2430116103800</w:t>
            </w:r>
          </w:p>
        </w:tc>
        <w:tc>
          <w:tcPr>
            <w:tcW w:w="3402" w:type="dxa"/>
            <w:gridSpan w:val="2"/>
            <w:tcBorders>
              <w:top w:val="nil"/>
              <w:bottom w:val="single" w:sz="2" w:space="0" w:color="auto"/>
            </w:tcBorders>
          </w:tcPr>
          <w:p w14:paraId="7A939A12"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Vopsea</w:t>
            </w:r>
            <w:proofErr w:type="spellEnd"/>
            <w:r w:rsidRPr="004076C6">
              <w:rPr>
                <w:noProof w:val="0"/>
                <w:lang w:val="en-US" w:eastAsia="ru-RU" w:bidi="ru-RU"/>
              </w:rPr>
              <w:t xml:space="preserve">  pe</w:t>
            </w:r>
            <w:proofErr w:type="gramEnd"/>
            <w:r w:rsidRPr="004076C6">
              <w:rPr>
                <w:noProof w:val="0"/>
                <w:lang w:val="en-US" w:eastAsia="ru-RU" w:bidi="ru-RU"/>
              </w:rPr>
              <w:t xml:space="preserv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copolimeri</w:t>
            </w:r>
            <w:proofErr w:type="spellEnd"/>
            <w:r w:rsidRPr="004076C6">
              <w:rPr>
                <w:noProof w:val="0"/>
                <w:lang w:val="en-US" w:eastAsia="ru-RU" w:bidi="ru-RU"/>
              </w:rPr>
              <w:t xml:space="preserve">  </w:t>
            </w:r>
            <w:proofErr w:type="spellStart"/>
            <w:r w:rsidRPr="004076C6">
              <w:rPr>
                <w:noProof w:val="0"/>
                <w:lang w:val="en-US" w:eastAsia="ru-RU" w:bidi="ru-RU"/>
              </w:rPr>
              <w:t>vinilici</w:t>
            </w:r>
            <w:proofErr w:type="spellEnd"/>
            <w:r w:rsidRPr="004076C6">
              <w:rPr>
                <w:noProof w:val="0"/>
                <w:lang w:val="en-US" w:eastAsia="ru-RU" w:bidi="ru-RU"/>
              </w:rPr>
              <w:t xml:space="preserve"> </w:t>
            </w:r>
          </w:p>
        </w:tc>
        <w:tc>
          <w:tcPr>
            <w:tcW w:w="2551" w:type="dxa"/>
            <w:tcBorders>
              <w:top w:val="nil"/>
              <w:bottom w:val="single" w:sz="2" w:space="0" w:color="auto"/>
            </w:tcBorders>
          </w:tcPr>
          <w:p w14:paraId="0B8A8FF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DC2A2A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53,6800</w:t>
            </w:r>
          </w:p>
        </w:tc>
      </w:tr>
      <w:tr w:rsidR="004076C6" w:rsidRPr="004076C6" w14:paraId="1B2BCDA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AEEE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61CD70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2653102100830</w:t>
            </w:r>
          </w:p>
        </w:tc>
        <w:tc>
          <w:tcPr>
            <w:tcW w:w="3402" w:type="dxa"/>
            <w:gridSpan w:val="2"/>
            <w:tcBorders>
              <w:top w:val="nil"/>
              <w:bottom w:val="single" w:sz="2" w:space="0" w:color="auto"/>
            </w:tcBorders>
          </w:tcPr>
          <w:p w14:paraId="4B714A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Ipsos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constructii</w:t>
            </w:r>
            <w:proofErr w:type="spellEnd"/>
            <w:r w:rsidRPr="004076C6">
              <w:rPr>
                <w:noProof w:val="0"/>
                <w:lang w:val="en-US" w:eastAsia="ru-RU" w:bidi="ru-RU"/>
              </w:rPr>
              <w:t xml:space="preserve"> tip A</w:t>
            </w:r>
          </w:p>
        </w:tc>
        <w:tc>
          <w:tcPr>
            <w:tcW w:w="2551" w:type="dxa"/>
            <w:tcBorders>
              <w:top w:val="nil"/>
              <w:bottom w:val="single" w:sz="2" w:space="0" w:color="auto"/>
            </w:tcBorders>
          </w:tcPr>
          <w:p w14:paraId="544619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05C977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8,0520</w:t>
            </w:r>
          </w:p>
        </w:tc>
      </w:tr>
      <w:tr w:rsidR="004076C6" w:rsidRPr="004076C6" w14:paraId="75057F8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D718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97A586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2681126001472</w:t>
            </w:r>
          </w:p>
        </w:tc>
        <w:tc>
          <w:tcPr>
            <w:tcW w:w="3402" w:type="dxa"/>
            <w:gridSpan w:val="2"/>
            <w:tcBorders>
              <w:top w:val="nil"/>
              <w:bottom w:val="single" w:sz="2" w:space="0" w:color="auto"/>
            </w:tcBorders>
          </w:tcPr>
          <w:p w14:paraId="259D94E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slefuita</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r w:rsidRPr="004076C6">
              <w:rPr>
                <w:noProof w:val="0"/>
                <w:lang w:val="en-US" w:eastAsia="ru-RU" w:bidi="ru-RU"/>
              </w:rPr>
              <w:t xml:space="preserve"> 23x30 gr 6</w:t>
            </w:r>
          </w:p>
        </w:tc>
        <w:tc>
          <w:tcPr>
            <w:tcW w:w="2551" w:type="dxa"/>
            <w:tcBorders>
              <w:top w:val="nil"/>
              <w:bottom w:val="single" w:sz="2" w:space="0" w:color="auto"/>
            </w:tcBorders>
          </w:tcPr>
          <w:p w14:paraId="2966FC1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EE227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67,1000</w:t>
            </w:r>
          </w:p>
        </w:tc>
      </w:tr>
      <w:tr w:rsidR="004076C6" w:rsidRPr="004076C6" w14:paraId="53A5740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A2EE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EE5BA5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1711317306661</w:t>
            </w:r>
          </w:p>
        </w:tc>
        <w:tc>
          <w:tcPr>
            <w:tcW w:w="3402" w:type="dxa"/>
            <w:gridSpan w:val="2"/>
            <w:tcBorders>
              <w:top w:val="nil"/>
              <w:bottom w:val="single" w:sz="2" w:space="0" w:color="auto"/>
            </w:tcBorders>
          </w:tcPr>
          <w:p w14:paraId="1E2B846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Bumbac</w:t>
            </w:r>
            <w:proofErr w:type="spellEnd"/>
            <w:r w:rsidRPr="004076C6">
              <w:rPr>
                <w:noProof w:val="0"/>
                <w:lang w:val="en-US" w:eastAsia="ru-RU" w:bidi="ru-RU"/>
              </w:rPr>
              <w:t xml:space="preserve"> de </w:t>
            </w:r>
            <w:proofErr w:type="spellStart"/>
            <w:r w:rsidRPr="004076C6">
              <w:rPr>
                <w:noProof w:val="0"/>
                <w:lang w:val="en-US" w:eastAsia="ru-RU" w:bidi="ru-RU"/>
              </w:rPr>
              <w:t>sters</w:t>
            </w:r>
            <w:proofErr w:type="spellEnd"/>
          </w:p>
        </w:tc>
        <w:tc>
          <w:tcPr>
            <w:tcW w:w="2551" w:type="dxa"/>
            <w:tcBorders>
              <w:top w:val="nil"/>
              <w:bottom w:val="single" w:sz="2" w:space="0" w:color="auto"/>
            </w:tcBorders>
          </w:tcPr>
          <w:p w14:paraId="0682947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A85A2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6,7100</w:t>
            </w:r>
          </w:p>
        </w:tc>
      </w:tr>
      <w:tr w:rsidR="004076C6" w:rsidRPr="004076C6" w14:paraId="22A3946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1250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2D7753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7EB94EE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261487B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CA6B61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0,2684</w:t>
            </w:r>
          </w:p>
        </w:tc>
      </w:tr>
      <w:tr w:rsidR="004076C6" w:rsidRPr="004076C6" w14:paraId="14A540BB"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881E2F3"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29EC7DD0"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70A36003" w14:textId="77777777" w:rsidR="004076C6" w:rsidRPr="004076C6" w:rsidRDefault="004076C6" w:rsidP="004076C6">
            <w:pPr>
              <w:widowControl w:val="0"/>
              <w:suppressAutoHyphens/>
              <w:autoSpaceDE w:val="0"/>
              <w:rPr>
                <w:noProof w:val="0"/>
                <w:sz w:val="8"/>
                <w:szCs w:val="8"/>
                <w:lang w:val="en-US" w:eastAsia="ru-RU" w:bidi="ru-RU"/>
              </w:rPr>
            </w:pPr>
          </w:p>
          <w:p w14:paraId="46A74FEC" w14:textId="77777777" w:rsidR="004076C6" w:rsidRPr="004076C6" w:rsidRDefault="004076C6" w:rsidP="004076C6">
            <w:pPr>
              <w:widowControl w:val="0"/>
              <w:suppressAutoHyphens/>
              <w:autoSpaceDE w:val="0"/>
              <w:rPr>
                <w:noProof w:val="0"/>
                <w:sz w:val="8"/>
                <w:szCs w:val="8"/>
                <w:lang w:val="en-US" w:eastAsia="ru-RU" w:bidi="ru-RU"/>
              </w:rPr>
            </w:pPr>
          </w:p>
          <w:p w14:paraId="1BB1DBE4"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114D746D"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63782EB8"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0ED4032B"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2B111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7DF4D96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3546425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636B639C"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29D9425F" w14:textId="77777777" w:rsidR="004076C6" w:rsidRPr="004076C6" w:rsidRDefault="004076C6" w:rsidP="004076C6">
            <w:pPr>
              <w:widowControl w:val="0"/>
              <w:suppressAutoHyphens/>
              <w:autoSpaceDE w:val="0"/>
              <w:rPr>
                <w:noProof w:val="0"/>
                <w:lang w:val="en-US" w:eastAsia="ru-RU" w:bidi="ru-RU"/>
              </w:rPr>
            </w:pPr>
          </w:p>
        </w:tc>
      </w:tr>
      <w:tr w:rsidR="004076C6" w:rsidRPr="004076C6" w14:paraId="053B3FD8"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68A3520"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2F2508C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3ACEB9BF"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27B8AD1B"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Tavane</w:t>
            </w:r>
            <w:proofErr w:type="spellEnd"/>
          </w:p>
        </w:tc>
        <w:tc>
          <w:tcPr>
            <w:tcW w:w="2551" w:type="dxa"/>
            <w:tcBorders>
              <w:top w:val="single" w:sz="4" w:space="0" w:color="auto"/>
              <w:left w:val="nil"/>
              <w:bottom w:val="single" w:sz="4" w:space="0" w:color="auto"/>
              <w:right w:val="nil"/>
            </w:tcBorders>
          </w:tcPr>
          <w:p w14:paraId="72D59AAE"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079BF60F" w14:textId="77777777" w:rsidR="004076C6" w:rsidRPr="004076C6" w:rsidRDefault="004076C6" w:rsidP="004076C6">
            <w:pPr>
              <w:widowControl w:val="0"/>
              <w:suppressAutoHyphens/>
              <w:autoSpaceDE w:val="0"/>
              <w:rPr>
                <w:noProof w:val="0"/>
                <w:lang w:val="en-US" w:eastAsia="ru-RU" w:bidi="ru-RU"/>
              </w:rPr>
            </w:pPr>
          </w:p>
        </w:tc>
      </w:tr>
      <w:tr w:rsidR="004076C6" w:rsidRPr="004076C6" w14:paraId="2750F175" w14:textId="77777777" w:rsidTr="00D15348">
        <w:tblPrEx>
          <w:tblCellMar>
            <w:top w:w="0" w:type="dxa"/>
            <w:bottom w:w="0" w:type="dxa"/>
          </w:tblCellMar>
        </w:tblPrEx>
        <w:tc>
          <w:tcPr>
            <w:tcW w:w="709" w:type="dxa"/>
            <w:tcBorders>
              <w:top w:val="nil"/>
              <w:left w:val="single" w:sz="6" w:space="0" w:color="auto"/>
              <w:bottom w:val="nil"/>
              <w:right w:val="nil"/>
            </w:tcBorders>
          </w:tcPr>
          <w:p w14:paraId="4D0D034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0742C0E3"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26EE8A00"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1.3. </w:t>
            </w:r>
            <w:proofErr w:type="spellStart"/>
            <w:r w:rsidRPr="004076C6">
              <w:rPr>
                <w:b/>
                <w:bCs/>
                <w:noProof w:val="0"/>
                <w:sz w:val="22"/>
                <w:szCs w:val="22"/>
                <w:lang w:val="en-US" w:eastAsia="ru-RU" w:bidi="ru-RU"/>
              </w:rPr>
              <w:t>Pardoseli</w:t>
            </w:r>
            <w:proofErr w:type="spellEnd"/>
          </w:p>
          <w:p w14:paraId="2830EB0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77B655BE"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29045C2D" w14:textId="77777777" w:rsidR="004076C6" w:rsidRPr="004076C6" w:rsidRDefault="004076C6" w:rsidP="004076C6">
            <w:pPr>
              <w:widowControl w:val="0"/>
              <w:suppressAutoHyphens/>
              <w:autoSpaceDE w:val="0"/>
              <w:rPr>
                <w:noProof w:val="0"/>
                <w:lang w:val="en-US" w:eastAsia="ru-RU" w:bidi="ru-RU"/>
              </w:rPr>
            </w:pPr>
          </w:p>
        </w:tc>
      </w:tr>
      <w:tr w:rsidR="004076C6" w:rsidRPr="004076C6" w14:paraId="0E917692"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4BD7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w:t>
            </w:r>
          </w:p>
        </w:tc>
        <w:tc>
          <w:tcPr>
            <w:tcW w:w="1276" w:type="dxa"/>
            <w:gridSpan w:val="2"/>
            <w:tcBorders>
              <w:top w:val="single" w:sz="4" w:space="0" w:color="auto"/>
              <w:bottom w:val="single" w:sz="4" w:space="0" w:color="auto"/>
            </w:tcBorders>
          </w:tcPr>
          <w:p w14:paraId="6394DDE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RpCK28C</w:t>
            </w:r>
          </w:p>
          <w:p w14:paraId="61117DD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7715B7A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Inlocuirea</w:t>
            </w:r>
            <w:proofErr w:type="spellEnd"/>
            <w:r w:rsidRPr="004076C6">
              <w:rPr>
                <w:noProof w:val="0"/>
                <w:lang w:val="en-US" w:eastAsia="ru-RU" w:bidi="ru-RU"/>
              </w:rPr>
              <w:t xml:space="preserve"> </w:t>
            </w:r>
            <w:proofErr w:type="spellStart"/>
            <w:r w:rsidRPr="004076C6">
              <w:rPr>
                <w:noProof w:val="0"/>
                <w:lang w:val="en-US" w:eastAsia="ru-RU" w:bidi="ru-RU"/>
              </w:rPr>
              <w:t>plintelor</w:t>
            </w:r>
            <w:proofErr w:type="spellEnd"/>
            <w:r w:rsidRPr="004076C6">
              <w:rPr>
                <w:noProof w:val="0"/>
                <w:lang w:val="en-US" w:eastAsia="ru-RU" w:bidi="ru-RU"/>
              </w:rPr>
              <w:t xml:space="preserve"> din PVC h=6 cm, </w:t>
            </w:r>
            <w:proofErr w:type="spellStart"/>
            <w:r w:rsidRPr="004076C6">
              <w:rPr>
                <w:noProof w:val="0"/>
                <w:lang w:val="en-US" w:eastAsia="ru-RU" w:bidi="ru-RU"/>
              </w:rPr>
              <w:t>rezistenta</w:t>
            </w:r>
            <w:proofErr w:type="spellEnd"/>
            <w:r w:rsidRPr="004076C6">
              <w:rPr>
                <w:noProof w:val="0"/>
                <w:lang w:val="en-US" w:eastAsia="ru-RU" w:bidi="ru-RU"/>
              </w:rPr>
              <w:t xml:space="preserve"> la </w:t>
            </w:r>
            <w:proofErr w:type="spellStart"/>
            <w:r w:rsidRPr="004076C6">
              <w:rPr>
                <w:noProof w:val="0"/>
                <w:lang w:val="en-US" w:eastAsia="ru-RU" w:bidi="ru-RU"/>
              </w:rPr>
              <w:t>elasticitate</w:t>
            </w:r>
            <w:proofErr w:type="spellEnd"/>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1732BED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10CFCA5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106,0000</w:t>
            </w:r>
          </w:p>
        </w:tc>
      </w:tr>
      <w:tr w:rsidR="004076C6" w:rsidRPr="004076C6" w14:paraId="583C6FF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E7D2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894314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6832A6F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7A3D150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45D3E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40,2800</w:t>
            </w:r>
          </w:p>
        </w:tc>
      </w:tr>
      <w:tr w:rsidR="004076C6" w:rsidRPr="004076C6" w14:paraId="674DED9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01D0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685E47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2940420007680</w:t>
            </w:r>
          </w:p>
        </w:tc>
        <w:tc>
          <w:tcPr>
            <w:tcW w:w="3402" w:type="dxa"/>
            <w:gridSpan w:val="2"/>
            <w:tcBorders>
              <w:top w:val="nil"/>
              <w:bottom w:val="single" w:sz="2" w:space="0" w:color="auto"/>
            </w:tcBorders>
          </w:tcPr>
          <w:p w14:paraId="299A840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Abricht</w:t>
            </w:r>
            <w:proofErr w:type="spellEnd"/>
          </w:p>
        </w:tc>
        <w:tc>
          <w:tcPr>
            <w:tcW w:w="2551" w:type="dxa"/>
            <w:tcBorders>
              <w:top w:val="nil"/>
              <w:bottom w:val="single" w:sz="2" w:space="0" w:color="auto"/>
            </w:tcBorders>
          </w:tcPr>
          <w:p w14:paraId="27C8798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0EB209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1,0600</w:t>
            </w:r>
          </w:p>
        </w:tc>
      </w:tr>
      <w:tr w:rsidR="004076C6" w:rsidRPr="004076C6" w14:paraId="7FD5468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07E3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F15EA7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203011294773822</w:t>
            </w:r>
          </w:p>
        </w:tc>
        <w:tc>
          <w:tcPr>
            <w:tcW w:w="3402" w:type="dxa"/>
            <w:gridSpan w:val="2"/>
            <w:tcBorders>
              <w:top w:val="nil"/>
              <w:bottom w:val="single" w:sz="2" w:space="0" w:color="auto"/>
            </w:tcBorders>
          </w:tcPr>
          <w:p w14:paraId="76D0370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Plinte</w:t>
            </w:r>
            <w:proofErr w:type="spellEnd"/>
            <w:r w:rsidRPr="004076C6">
              <w:rPr>
                <w:noProof w:val="0"/>
                <w:lang w:val="en-US" w:eastAsia="ru-RU" w:bidi="ru-RU"/>
              </w:rPr>
              <w:t xml:space="preserve"> din </w:t>
            </w:r>
            <w:proofErr w:type="gramStart"/>
            <w:r w:rsidRPr="004076C6">
              <w:rPr>
                <w:noProof w:val="0"/>
                <w:lang w:val="en-US" w:eastAsia="ru-RU" w:bidi="ru-RU"/>
              </w:rPr>
              <w:t>PVC  h</w:t>
            </w:r>
            <w:proofErr w:type="gramEnd"/>
            <w:r w:rsidRPr="004076C6">
              <w:rPr>
                <w:noProof w:val="0"/>
                <w:lang w:val="en-US" w:eastAsia="ru-RU" w:bidi="ru-RU"/>
              </w:rPr>
              <w:t xml:space="preserve">=6 cm, </w:t>
            </w:r>
            <w:proofErr w:type="spellStart"/>
            <w:r w:rsidRPr="004076C6">
              <w:rPr>
                <w:noProof w:val="0"/>
                <w:lang w:val="en-US" w:eastAsia="ru-RU" w:bidi="ru-RU"/>
              </w:rPr>
              <w:t>rezistenta</w:t>
            </w:r>
            <w:proofErr w:type="spellEnd"/>
            <w:r w:rsidRPr="004076C6">
              <w:rPr>
                <w:noProof w:val="0"/>
                <w:lang w:val="en-US" w:eastAsia="ru-RU" w:bidi="ru-RU"/>
              </w:rPr>
              <w:t xml:space="preserve"> la </w:t>
            </w:r>
            <w:proofErr w:type="spellStart"/>
            <w:r w:rsidRPr="004076C6">
              <w:rPr>
                <w:noProof w:val="0"/>
                <w:lang w:val="en-US" w:eastAsia="ru-RU" w:bidi="ru-RU"/>
              </w:rPr>
              <w:t>elasticitate</w:t>
            </w:r>
            <w:proofErr w:type="spellEnd"/>
          </w:p>
        </w:tc>
        <w:tc>
          <w:tcPr>
            <w:tcW w:w="2551" w:type="dxa"/>
            <w:tcBorders>
              <w:top w:val="nil"/>
              <w:bottom w:val="single" w:sz="2" w:space="0" w:color="auto"/>
            </w:tcBorders>
          </w:tcPr>
          <w:p w14:paraId="2CDB43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72C80E3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112,4448</w:t>
            </w:r>
          </w:p>
        </w:tc>
      </w:tr>
      <w:tr w:rsidR="004076C6" w:rsidRPr="004076C6" w14:paraId="2A79EA4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F123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B69AC5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2874115836985</w:t>
            </w:r>
          </w:p>
        </w:tc>
        <w:tc>
          <w:tcPr>
            <w:tcW w:w="3402" w:type="dxa"/>
            <w:gridSpan w:val="2"/>
            <w:tcBorders>
              <w:top w:val="nil"/>
              <w:bottom w:val="single" w:sz="2" w:space="0" w:color="auto"/>
            </w:tcBorders>
          </w:tcPr>
          <w:p w14:paraId="0005EEA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lemn</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L 4 x 60 mm</w:t>
            </w:r>
          </w:p>
        </w:tc>
        <w:tc>
          <w:tcPr>
            <w:tcW w:w="2551" w:type="dxa"/>
            <w:tcBorders>
              <w:top w:val="nil"/>
              <w:bottom w:val="single" w:sz="2" w:space="0" w:color="auto"/>
            </w:tcBorders>
          </w:tcPr>
          <w:p w14:paraId="7EA092F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71321C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440,9600</w:t>
            </w:r>
          </w:p>
        </w:tc>
      </w:tr>
      <w:tr w:rsidR="004076C6" w:rsidRPr="004076C6" w14:paraId="560CDF7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C72F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724B4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2874136313400</w:t>
            </w:r>
          </w:p>
        </w:tc>
        <w:tc>
          <w:tcPr>
            <w:tcW w:w="3402" w:type="dxa"/>
            <w:gridSpan w:val="2"/>
            <w:tcBorders>
              <w:top w:val="nil"/>
              <w:bottom w:val="single" w:sz="2" w:space="0" w:color="auto"/>
            </w:tcBorders>
          </w:tcPr>
          <w:p w14:paraId="13BF112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Diblu</w:t>
            </w:r>
            <w:proofErr w:type="spellEnd"/>
            <w:r w:rsidRPr="004076C6">
              <w:rPr>
                <w:noProof w:val="0"/>
                <w:lang w:val="en-US" w:eastAsia="ru-RU" w:bidi="ru-RU"/>
              </w:rPr>
              <w:t xml:space="preserve"> din material plastic</w:t>
            </w:r>
          </w:p>
        </w:tc>
        <w:tc>
          <w:tcPr>
            <w:tcW w:w="2551" w:type="dxa"/>
            <w:tcBorders>
              <w:top w:val="nil"/>
              <w:bottom w:val="single" w:sz="2" w:space="0" w:color="auto"/>
            </w:tcBorders>
          </w:tcPr>
          <w:p w14:paraId="2401D2A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74FAD6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440,9600</w:t>
            </w:r>
          </w:p>
        </w:tc>
      </w:tr>
      <w:tr w:rsidR="004076C6" w:rsidRPr="004076C6" w14:paraId="7B2E4AA4"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6E6752F"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122A5D73"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7E4FC24A" w14:textId="77777777" w:rsidR="004076C6" w:rsidRPr="004076C6" w:rsidRDefault="004076C6" w:rsidP="004076C6">
            <w:pPr>
              <w:widowControl w:val="0"/>
              <w:suppressAutoHyphens/>
              <w:autoSpaceDE w:val="0"/>
              <w:rPr>
                <w:noProof w:val="0"/>
                <w:sz w:val="8"/>
                <w:szCs w:val="8"/>
                <w:lang w:val="en-US" w:eastAsia="ru-RU" w:bidi="ru-RU"/>
              </w:rPr>
            </w:pPr>
          </w:p>
          <w:p w14:paraId="54DD95F4" w14:textId="77777777" w:rsidR="004076C6" w:rsidRPr="004076C6" w:rsidRDefault="004076C6" w:rsidP="004076C6">
            <w:pPr>
              <w:widowControl w:val="0"/>
              <w:suppressAutoHyphens/>
              <w:autoSpaceDE w:val="0"/>
              <w:rPr>
                <w:noProof w:val="0"/>
                <w:sz w:val="8"/>
                <w:szCs w:val="8"/>
                <w:lang w:val="en-US" w:eastAsia="ru-RU" w:bidi="ru-RU"/>
              </w:rPr>
            </w:pPr>
          </w:p>
          <w:p w14:paraId="53CEA242"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3933980B"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0B5C9E37"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55F61FA1"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9F26B4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240ADD83"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4FE0A61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78505602"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3D007786" w14:textId="77777777" w:rsidR="004076C6" w:rsidRPr="004076C6" w:rsidRDefault="004076C6" w:rsidP="004076C6">
            <w:pPr>
              <w:widowControl w:val="0"/>
              <w:suppressAutoHyphens/>
              <w:autoSpaceDE w:val="0"/>
              <w:rPr>
                <w:noProof w:val="0"/>
                <w:lang w:val="en-US" w:eastAsia="ru-RU" w:bidi="ru-RU"/>
              </w:rPr>
            </w:pPr>
          </w:p>
        </w:tc>
      </w:tr>
      <w:tr w:rsidR="004076C6" w:rsidRPr="004076C6" w14:paraId="395C7678"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E28360F"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47AEBDB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15B1986F"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5931AA92"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Pardoseli</w:t>
            </w:r>
            <w:proofErr w:type="spellEnd"/>
          </w:p>
        </w:tc>
        <w:tc>
          <w:tcPr>
            <w:tcW w:w="2551" w:type="dxa"/>
            <w:tcBorders>
              <w:top w:val="single" w:sz="4" w:space="0" w:color="auto"/>
              <w:left w:val="nil"/>
              <w:bottom w:val="single" w:sz="4" w:space="0" w:color="auto"/>
              <w:right w:val="nil"/>
            </w:tcBorders>
          </w:tcPr>
          <w:p w14:paraId="6169917B"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29FF11D9" w14:textId="77777777" w:rsidR="004076C6" w:rsidRPr="004076C6" w:rsidRDefault="004076C6" w:rsidP="004076C6">
            <w:pPr>
              <w:widowControl w:val="0"/>
              <w:suppressAutoHyphens/>
              <w:autoSpaceDE w:val="0"/>
              <w:rPr>
                <w:noProof w:val="0"/>
                <w:lang w:val="en-US" w:eastAsia="ru-RU" w:bidi="ru-RU"/>
              </w:rPr>
            </w:pPr>
          </w:p>
        </w:tc>
      </w:tr>
      <w:tr w:rsidR="004076C6" w:rsidRPr="004076C6" w14:paraId="054D8D48" w14:textId="77777777" w:rsidTr="00D15348">
        <w:tblPrEx>
          <w:tblCellMar>
            <w:top w:w="0" w:type="dxa"/>
            <w:bottom w:w="0" w:type="dxa"/>
          </w:tblCellMar>
        </w:tblPrEx>
        <w:tc>
          <w:tcPr>
            <w:tcW w:w="709" w:type="dxa"/>
            <w:tcBorders>
              <w:top w:val="nil"/>
              <w:left w:val="single" w:sz="6" w:space="0" w:color="auto"/>
              <w:bottom w:val="nil"/>
              <w:right w:val="nil"/>
            </w:tcBorders>
          </w:tcPr>
          <w:p w14:paraId="2B399BC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5C1923D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4B81AC94"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1.4. </w:t>
            </w:r>
            <w:proofErr w:type="spellStart"/>
            <w:r w:rsidRPr="004076C6">
              <w:rPr>
                <w:b/>
                <w:bCs/>
                <w:noProof w:val="0"/>
                <w:sz w:val="22"/>
                <w:szCs w:val="22"/>
                <w:lang w:val="en-US" w:eastAsia="ru-RU" w:bidi="ru-RU"/>
              </w:rPr>
              <w:t>Pervazuri</w:t>
            </w:r>
            <w:proofErr w:type="spellEnd"/>
          </w:p>
          <w:p w14:paraId="48C674B2"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00779CB8"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07C40056" w14:textId="77777777" w:rsidR="004076C6" w:rsidRPr="004076C6" w:rsidRDefault="004076C6" w:rsidP="004076C6">
            <w:pPr>
              <w:widowControl w:val="0"/>
              <w:suppressAutoHyphens/>
              <w:autoSpaceDE w:val="0"/>
              <w:rPr>
                <w:noProof w:val="0"/>
                <w:lang w:val="en-US" w:eastAsia="ru-RU" w:bidi="ru-RU"/>
              </w:rPr>
            </w:pPr>
          </w:p>
        </w:tc>
      </w:tr>
      <w:tr w:rsidR="004076C6" w:rsidRPr="004076C6" w14:paraId="212DA2D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1BE5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w:t>
            </w:r>
          </w:p>
        </w:tc>
        <w:tc>
          <w:tcPr>
            <w:tcW w:w="1276" w:type="dxa"/>
            <w:gridSpan w:val="2"/>
            <w:tcBorders>
              <w:top w:val="single" w:sz="4" w:space="0" w:color="auto"/>
              <w:bottom w:val="single" w:sz="4" w:space="0" w:color="auto"/>
            </w:tcBorders>
          </w:tcPr>
          <w:p w14:paraId="0E5ED94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RpCP35A</w:t>
            </w:r>
          </w:p>
          <w:p w14:paraId="67C1F1D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668798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Inlocuirea</w:t>
            </w:r>
            <w:proofErr w:type="spellEnd"/>
            <w:r w:rsidRPr="004076C6">
              <w:rPr>
                <w:noProof w:val="0"/>
                <w:lang w:val="en-US" w:eastAsia="ru-RU" w:bidi="ru-RU"/>
              </w:rPr>
              <w:t xml:space="preserve"> </w:t>
            </w:r>
            <w:proofErr w:type="spellStart"/>
            <w:r w:rsidRPr="004076C6">
              <w:rPr>
                <w:noProof w:val="0"/>
                <w:lang w:val="en-US" w:eastAsia="ru-RU" w:bidi="ru-RU"/>
              </w:rPr>
              <w:t>glafurilor</w:t>
            </w:r>
            <w:proofErr w:type="spellEnd"/>
            <w:r w:rsidRPr="004076C6">
              <w:rPr>
                <w:noProof w:val="0"/>
                <w:lang w:val="en-US" w:eastAsia="ru-RU" w:bidi="ru-RU"/>
              </w:rPr>
              <w:t xml:space="preserve"> la </w:t>
            </w:r>
            <w:proofErr w:type="spellStart"/>
            <w:r w:rsidRPr="004076C6">
              <w:rPr>
                <w:noProof w:val="0"/>
                <w:lang w:val="en-US" w:eastAsia="ru-RU" w:bidi="ru-RU"/>
              </w:rPr>
              <w:t>ferestre</w:t>
            </w:r>
            <w:proofErr w:type="spellEnd"/>
            <w:r w:rsidRPr="004076C6">
              <w:rPr>
                <w:noProof w:val="0"/>
                <w:lang w:val="en-US" w:eastAsia="ru-RU" w:bidi="ru-RU"/>
              </w:rPr>
              <w:t xml:space="preserve"> din mase </w:t>
            </w:r>
            <w:proofErr w:type="spellStart"/>
            <w:r w:rsidRPr="004076C6">
              <w:rPr>
                <w:noProof w:val="0"/>
                <w:lang w:val="en-US" w:eastAsia="ru-RU" w:bidi="ru-RU"/>
              </w:rPr>
              <w:t>plastice</w:t>
            </w:r>
            <w:proofErr w:type="spellEnd"/>
            <w:r w:rsidRPr="004076C6">
              <w:rPr>
                <w:noProof w:val="0"/>
                <w:lang w:val="en-US" w:eastAsia="ru-RU" w:bidi="ru-RU"/>
              </w:rPr>
              <w:t>, L=40 cm</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410BD25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7D903AD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1,3500</w:t>
            </w:r>
          </w:p>
        </w:tc>
      </w:tr>
      <w:tr w:rsidR="004076C6" w:rsidRPr="004076C6" w14:paraId="0D32812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CD0B6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B3BBE4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4DFF321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52323C3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C3D780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0,4725</w:t>
            </w:r>
          </w:p>
        </w:tc>
      </w:tr>
      <w:tr w:rsidR="004076C6" w:rsidRPr="004076C6" w14:paraId="075AC58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91A27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136FC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9310060019922</w:t>
            </w:r>
          </w:p>
        </w:tc>
        <w:tc>
          <w:tcPr>
            <w:tcW w:w="3402" w:type="dxa"/>
            <w:gridSpan w:val="2"/>
            <w:tcBorders>
              <w:top w:val="nil"/>
              <w:bottom w:val="single" w:sz="2" w:space="0" w:color="auto"/>
            </w:tcBorders>
          </w:tcPr>
          <w:p w14:paraId="47B3DB0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w:t>
            </w:r>
          </w:p>
        </w:tc>
        <w:tc>
          <w:tcPr>
            <w:tcW w:w="2551" w:type="dxa"/>
            <w:tcBorders>
              <w:top w:val="nil"/>
              <w:bottom w:val="single" w:sz="2" w:space="0" w:color="auto"/>
            </w:tcBorders>
          </w:tcPr>
          <w:p w14:paraId="59E60B5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94E994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0,1350</w:t>
            </w:r>
          </w:p>
        </w:tc>
      </w:tr>
      <w:tr w:rsidR="004076C6" w:rsidRPr="004076C6" w14:paraId="6E9D1B3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8C79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8EE269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25211067183923</w:t>
            </w:r>
          </w:p>
        </w:tc>
        <w:tc>
          <w:tcPr>
            <w:tcW w:w="3402" w:type="dxa"/>
            <w:gridSpan w:val="2"/>
            <w:tcBorders>
              <w:top w:val="nil"/>
              <w:bottom w:val="single" w:sz="2" w:space="0" w:color="auto"/>
            </w:tcBorders>
          </w:tcPr>
          <w:p w14:paraId="534AC81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din mase </w:t>
            </w:r>
            <w:proofErr w:type="spellStart"/>
            <w:r w:rsidRPr="004076C6">
              <w:rPr>
                <w:noProof w:val="0"/>
                <w:lang w:val="en-US" w:eastAsia="ru-RU" w:bidi="ru-RU"/>
              </w:rPr>
              <w:t>plastice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ferestre</w:t>
            </w:r>
            <w:proofErr w:type="spellEnd"/>
            <w:r w:rsidRPr="004076C6">
              <w:rPr>
                <w:noProof w:val="0"/>
                <w:lang w:val="en-US" w:eastAsia="ru-RU" w:bidi="ru-RU"/>
              </w:rPr>
              <w:t xml:space="preserve"> L=40 cm</w:t>
            </w:r>
          </w:p>
        </w:tc>
        <w:tc>
          <w:tcPr>
            <w:tcW w:w="2551" w:type="dxa"/>
            <w:tcBorders>
              <w:top w:val="nil"/>
              <w:bottom w:val="single" w:sz="2" w:space="0" w:color="auto"/>
            </w:tcBorders>
          </w:tcPr>
          <w:p w14:paraId="76EC044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576C3E4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1,3635</w:t>
            </w:r>
          </w:p>
        </w:tc>
      </w:tr>
      <w:tr w:rsidR="004076C6" w:rsidRPr="004076C6" w14:paraId="4E7B77B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980B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F3AE83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2874115833870</w:t>
            </w:r>
          </w:p>
        </w:tc>
        <w:tc>
          <w:tcPr>
            <w:tcW w:w="3402" w:type="dxa"/>
            <w:gridSpan w:val="2"/>
            <w:tcBorders>
              <w:top w:val="nil"/>
              <w:bottom w:val="single" w:sz="2" w:space="0" w:color="auto"/>
            </w:tcBorders>
          </w:tcPr>
          <w:p w14:paraId="11EC08C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w:t>
            </w:r>
            <w:proofErr w:type="spellStart"/>
            <w:r w:rsidRPr="004076C6">
              <w:rPr>
                <w:noProof w:val="0"/>
                <w:lang w:val="en-US" w:eastAsia="ru-RU" w:bidi="ru-RU"/>
              </w:rPr>
              <w:t>autofiletante</w:t>
            </w:r>
            <w:proofErr w:type="spellEnd"/>
            <w:r w:rsidRPr="004076C6">
              <w:rPr>
                <w:noProof w:val="0"/>
                <w:lang w:val="en-US" w:eastAsia="ru-RU" w:bidi="ru-RU"/>
              </w:rPr>
              <w:t xml:space="preserve"> </w:t>
            </w:r>
          </w:p>
        </w:tc>
        <w:tc>
          <w:tcPr>
            <w:tcW w:w="2551" w:type="dxa"/>
            <w:tcBorders>
              <w:top w:val="nil"/>
              <w:bottom w:val="single" w:sz="2" w:space="0" w:color="auto"/>
            </w:tcBorders>
          </w:tcPr>
          <w:p w14:paraId="2719C97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35351F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5,4540</w:t>
            </w:r>
          </w:p>
        </w:tc>
      </w:tr>
      <w:tr w:rsidR="004076C6" w:rsidRPr="004076C6" w14:paraId="7D9B0E0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CC0A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66EB2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2922140006702</w:t>
            </w:r>
          </w:p>
        </w:tc>
        <w:tc>
          <w:tcPr>
            <w:tcW w:w="3402" w:type="dxa"/>
            <w:gridSpan w:val="2"/>
            <w:tcBorders>
              <w:top w:val="nil"/>
              <w:bottom w:val="single" w:sz="2" w:space="0" w:color="auto"/>
            </w:tcBorders>
          </w:tcPr>
          <w:p w14:paraId="065925F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de </w:t>
            </w:r>
            <w:proofErr w:type="spellStart"/>
            <w:r w:rsidRPr="004076C6">
              <w:rPr>
                <w:noProof w:val="0"/>
                <w:lang w:val="en-US" w:eastAsia="ru-RU" w:bidi="ru-RU"/>
              </w:rPr>
              <w:t>fereastra</w:t>
            </w:r>
            <w:proofErr w:type="spellEnd"/>
          </w:p>
        </w:tc>
        <w:tc>
          <w:tcPr>
            <w:tcW w:w="2551" w:type="dxa"/>
            <w:tcBorders>
              <w:top w:val="nil"/>
              <w:bottom w:val="single" w:sz="2" w:space="0" w:color="auto"/>
            </w:tcBorders>
          </w:tcPr>
          <w:p w14:paraId="25116D6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89F2D5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0,0135</w:t>
            </w:r>
          </w:p>
        </w:tc>
      </w:tr>
      <w:tr w:rsidR="004076C6" w:rsidRPr="004076C6" w14:paraId="3BC6C72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7632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F23222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2940520007683</w:t>
            </w:r>
          </w:p>
        </w:tc>
        <w:tc>
          <w:tcPr>
            <w:tcW w:w="3402" w:type="dxa"/>
            <w:gridSpan w:val="2"/>
            <w:tcBorders>
              <w:top w:val="nil"/>
              <w:bottom w:val="single" w:sz="2" w:space="0" w:color="auto"/>
            </w:tcBorders>
          </w:tcPr>
          <w:p w14:paraId="41E16C2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Masina de </w:t>
            </w:r>
            <w:proofErr w:type="spellStart"/>
            <w:r w:rsidRPr="004076C6">
              <w:rPr>
                <w:noProof w:val="0"/>
                <w:lang w:val="en-US" w:eastAsia="ru-RU" w:bidi="ru-RU"/>
              </w:rPr>
              <w:t>taiat</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gaurit</w:t>
            </w:r>
            <w:proofErr w:type="spellEnd"/>
          </w:p>
        </w:tc>
        <w:tc>
          <w:tcPr>
            <w:tcW w:w="2551" w:type="dxa"/>
            <w:tcBorders>
              <w:top w:val="nil"/>
              <w:bottom w:val="single" w:sz="2" w:space="0" w:color="auto"/>
            </w:tcBorders>
          </w:tcPr>
          <w:p w14:paraId="00002E4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1FB2BA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0,0675</w:t>
            </w:r>
          </w:p>
        </w:tc>
      </w:tr>
      <w:tr w:rsidR="004076C6" w:rsidRPr="004076C6" w14:paraId="01D715C3"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3D2820C"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4DD3FB9F"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5868E6DD" w14:textId="77777777" w:rsidR="004076C6" w:rsidRPr="004076C6" w:rsidRDefault="004076C6" w:rsidP="004076C6">
            <w:pPr>
              <w:widowControl w:val="0"/>
              <w:suppressAutoHyphens/>
              <w:autoSpaceDE w:val="0"/>
              <w:rPr>
                <w:noProof w:val="0"/>
                <w:sz w:val="8"/>
                <w:szCs w:val="8"/>
                <w:lang w:val="en-US" w:eastAsia="ru-RU" w:bidi="ru-RU"/>
              </w:rPr>
            </w:pPr>
          </w:p>
          <w:p w14:paraId="4B6D9FE6" w14:textId="77777777" w:rsidR="004076C6" w:rsidRPr="004076C6" w:rsidRDefault="004076C6" w:rsidP="004076C6">
            <w:pPr>
              <w:widowControl w:val="0"/>
              <w:suppressAutoHyphens/>
              <w:autoSpaceDE w:val="0"/>
              <w:rPr>
                <w:noProof w:val="0"/>
                <w:sz w:val="8"/>
                <w:szCs w:val="8"/>
                <w:lang w:val="en-US" w:eastAsia="ru-RU" w:bidi="ru-RU"/>
              </w:rPr>
            </w:pPr>
          </w:p>
          <w:p w14:paraId="479C1ECF"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4B56C663"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5B059FFA"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67637652"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36A88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19015682"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6360829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087E614E"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73679246" w14:textId="77777777" w:rsidR="004076C6" w:rsidRPr="004076C6" w:rsidRDefault="004076C6" w:rsidP="004076C6">
            <w:pPr>
              <w:widowControl w:val="0"/>
              <w:suppressAutoHyphens/>
              <w:autoSpaceDE w:val="0"/>
              <w:rPr>
                <w:noProof w:val="0"/>
                <w:lang w:val="en-US" w:eastAsia="ru-RU" w:bidi="ru-RU"/>
              </w:rPr>
            </w:pPr>
          </w:p>
        </w:tc>
      </w:tr>
      <w:tr w:rsidR="004076C6" w:rsidRPr="004076C6" w14:paraId="2111F133"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DBF2165"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5871185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05BF1314"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0E4BA176"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Pervazuri</w:t>
            </w:r>
            <w:proofErr w:type="spellEnd"/>
          </w:p>
        </w:tc>
        <w:tc>
          <w:tcPr>
            <w:tcW w:w="2551" w:type="dxa"/>
            <w:tcBorders>
              <w:top w:val="single" w:sz="4" w:space="0" w:color="auto"/>
              <w:left w:val="nil"/>
              <w:bottom w:val="single" w:sz="4" w:space="0" w:color="auto"/>
              <w:right w:val="nil"/>
            </w:tcBorders>
          </w:tcPr>
          <w:p w14:paraId="067DF261"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28C823CB" w14:textId="77777777" w:rsidR="004076C6" w:rsidRPr="004076C6" w:rsidRDefault="004076C6" w:rsidP="004076C6">
            <w:pPr>
              <w:widowControl w:val="0"/>
              <w:suppressAutoHyphens/>
              <w:autoSpaceDE w:val="0"/>
              <w:rPr>
                <w:noProof w:val="0"/>
                <w:lang w:val="en-US" w:eastAsia="ru-RU" w:bidi="ru-RU"/>
              </w:rPr>
            </w:pPr>
          </w:p>
        </w:tc>
      </w:tr>
      <w:tr w:rsidR="004076C6" w:rsidRPr="004076C6" w14:paraId="5D0D8379" w14:textId="77777777" w:rsidTr="00D15348">
        <w:tblPrEx>
          <w:tblCellMar>
            <w:top w:w="0" w:type="dxa"/>
            <w:bottom w:w="0" w:type="dxa"/>
          </w:tblCellMar>
        </w:tblPrEx>
        <w:tc>
          <w:tcPr>
            <w:tcW w:w="709" w:type="dxa"/>
            <w:tcBorders>
              <w:top w:val="nil"/>
              <w:left w:val="single" w:sz="6" w:space="0" w:color="auto"/>
              <w:bottom w:val="nil"/>
              <w:right w:val="nil"/>
            </w:tcBorders>
          </w:tcPr>
          <w:p w14:paraId="485EEBD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7C89BD43"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4B2EBBB5"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1.5. Usi </w:t>
            </w:r>
            <w:proofErr w:type="spellStart"/>
            <w:r w:rsidRPr="004076C6">
              <w:rPr>
                <w:b/>
                <w:bCs/>
                <w:noProof w:val="0"/>
                <w:sz w:val="22"/>
                <w:szCs w:val="22"/>
                <w:lang w:val="en-US" w:eastAsia="ru-RU" w:bidi="ru-RU"/>
              </w:rPr>
              <w:t>interioare</w:t>
            </w:r>
            <w:proofErr w:type="spellEnd"/>
          </w:p>
          <w:p w14:paraId="5AE3FF12"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77BD3A17"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316A7B6B" w14:textId="77777777" w:rsidR="004076C6" w:rsidRPr="004076C6" w:rsidRDefault="004076C6" w:rsidP="004076C6">
            <w:pPr>
              <w:widowControl w:val="0"/>
              <w:suppressAutoHyphens/>
              <w:autoSpaceDE w:val="0"/>
              <w:rPr>
                <w:noProof w:val="0"/>
                <w:lang w:val="en-US" w:eastAsia="ru-RU" w:bidi="ru-RU"/>
              </w:rPr>
            </w:pPr>
          </w:p>
        </w:tc>
      </w:tr>
      <w:tr w:rsidR="004076C6" w:rsidRPr="004076C6" w14:paraId="0724BA8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99D5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21</w:t>
            </w:r>
          </w:p>
        </w:tc>
        <w:tc>
          <w:tcPr>
            <w:tcW w:w="1276" w:type="dxa"/>
            <w:gridSpan w:val="2"/>
            <w:tcBorders>
              <w:top w:val="single" w:sz="4" w:space="0" w:color="auto"/>
              <w:bottom w:val="single" w:sz="4" w:space="0" w:color="auto"/>
            </w:tcBorders>
          </w:tcPr>
          <w:p w14:paraId="5696BB8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RpCO08A</w:t>
            </w:r>
          </w:p>
          <w:p w14:paraId="6FA5BDA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468A62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Revizuirea</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inlocuirea</w:t>
            </w:r>
            <w:proofErr w:type="spellEnd"/>
            <w:r w:rsidRPr="004076C6">
              <w:rPr>
                <w:noProof w:val="0"/>
                <w:lang w:val="en-US" w:eastAsia="ru-RU" w:bidi="ru-RU"/>
              </w:rPr>
              <w:t xml:space="preserve"> </w:t>
            </w:r>
            <w:proofErr w:type="spellStart"/>
            <w:r w:rsidRPr="004076C6">
              <w:rPr>
                <w:noProof w:val="0"/>
                <w:lang w:val="en-US" w:eastAsia="ru-RU" w:bidi="ru-RU"/>
              </w:rPr>
              <w:t>lacatului</w:t>
            </w:r>
            <w:proofErr w:type="spellEnd"/>
            <w:r w:rsidRPr="004076C6">
              <w:rPr>
                <w:noProof w:val="0"/>
                <w:lang w:val="en-US" w:eastAsia="ru-RU" w:bidi="ru-RU"/>
              </w:rPr>
              <w:t xml:space="preserve"> (</w:t>
            </w:r>
            <w:proofErr w:type="spellStart"/>
            <w:r w:rsidRPr="004076C6">
              <w:rPr>
                <w:noProof w:val="0"/>
                <w:lang w:val="en-US" w:eastAsia="ru-RU" w:bidi="ru-RU"/>
              </w:rPr>
              <w:t>miner+broasca</w:t>
            </w:r>
            <w:proofErr w:type="spellEnd"/>
            <w:r w:rsidRPr="004076C6">
              <w:rPr>
                <w:noProof w:val="0"/>
                <w:lang w:val="en-US" w:eastAsia="ru-RU" w:bidi="ru-RU"/>
              </w:rPr>
              <w:t xml:space="preserve">) la </w:t>
            </w:r>
            <w:proofErr w:type="spellStart"/>
            <w:r w:rsidRPr="004076C6">
              <w:rPr>
                <w:noProof w:val="0"/>
                <w:lang w:val="en-US" w:eastAsia="ru-RU" w:bidi="ru-RU"/>
              </w:rPr>
              <w:t>usi</w:t>
            </w:r>
            <w:proofErr w:type="spellEnd"/>
            <w:r w:rsidRPr="004076C6">
              <w:rPr>
                <w:rFonts w:ascii="Times New Roman CYR" w:hAnsi="Times New Roman CYR" w:cs="Times New Roman CYR"/>
                <w:noProof w:val="0"/>
                <w:sz w:val="16"/>
                <w:szCs w:val="16"/>
                <w:lang w:val="en-US" w:eastAsia="ru-RU" w:bidi="ru-RU"/>
              </w:rPr>
              <w:t xml:space="preserve"> </w:t>
            </w:r>
          </w:p>
          <w:p w14:paraId="7DBBDA5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AB4658B" w14:textId="77777777" w:rsidR="004076C6" w:rsidRPr="004076C6" w:rsidRDefault="004076C6" w:rsidP="004076C6">
            <w:pPr>
              <w:widowControl w:val="0"/>
              <w:suppressAutoHyphens/>
              <w:autoSpaceDE w:val="0"/>
              <w:jc w:val="center"/>
              <w:rPr>
                <w:noProof w:val="0"/>
                <w:lang w:val="en-US" w:eastAsia="ru-RU" w:bidi="ru-RU"/>
              </w:rPr>
            </w:pPr>
            <w:proofErr w:type="spellStart"/>
            <w:r w:rsidRPr="004076C6">
              <w:rPr>
                <w:noProof w:val="0"/>
                <w:lang w:val="en-US" w:eastAsia="ru-RU" w:bidi="ru-RU"/>
              </w:rPr>
              <w:t>buc</w:t>
            </w:r>
            <w:proofErr w:type="spellEnd"/>
          </w:p>
        </w:tc>
        <w:tc>
          <w:tcPr>
            <w:tcW w:w="2552" w:type="dxa"/>
            <w:tcBorders>
              <w:top w:val="single" w:sz="4" w:space="0" w:color="auto"/>
              <w:bottom w:val="single" w:sz="4" w:space="0" w:color="auto"/>
            </w:tcBorders>
            <w:vAlign w:val="center"/>
          </w:tcPr>
          <w:p w14:paraId="65A85DD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1,0000</w:t>
            </w:r>
          </w:p>
        </w:tc>
      </w:tr>
      <w:tr w:rsidR="004076C6" w:rsidRPr="004076C6" w14:paraId="39F7C6B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39F9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6DE043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7E54EA8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1AB6257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8C934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0,2400</w:t>
            </w:r>
          </w:p>
        </w:tc>
      </w:tr>
      <w:tr w:rsidR="004076C6" w:rsidRPr="004076C6" w14:paraId="5557FCB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0295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8E989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286231422</w:t>
            </w:r>
          </w:p>
        </w:tc>
        <w:tc>
          <w:tcPr>
            <w:tcW w:w="3402" w:type="dxa"/>
            <w:gridSpan w:val="2"/>
            <w:tcBorders>
              <w:top w:val="nil"/>
              <w:bottom w:val="single" w:sz="2" w:space="0" w:color="auto"/>
            </w:tcBorders>
          </w:tcPr>
          <w:p w14:paraId="737FC1B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Lacat (</w:t>
            </w:r>
            <w:proofErr w:type="spellStart"/>
            <w:r w:rsidRPr="004076C6">
              <w:rPr>
                <w:noProof w:val="0"/>
                <w:lang w:val="en-US" w:eastAsia="ru-RU" w:bidi="ru-RU"/>
              </w:rPr>
              <w:t>miner+broasca</w:t>
            </w:r>
            <w:proofErr w:type="spellEnd"/>
            <w:r w:rsidRPr="004076C6">
              <w:rPr>
                <w:noProof w:val="0"/>
                <w:lang w:val="en-US" w:eastAsia="ru-RU" w:bidi="ru-RU"/>
              </w:rPr>
              <w:t xml:space="preserve">) </w:t>
            </w:r>
          </w:p>
        </w:tc>
        <w:tc>
          <w:tcPr>
            <w:tcW w:w="2551" w:type="dxa"/>
            <w:tcBorders>
              <w:top w:val="nil"/>
              <w:bottom w:val="single" w:sz="2" w:space="0" w:color="auto"/>
            </w:tcBorders>
          </w:tcPr>
          <w:p w14:paraId="0737C84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20A046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1,0000</w:t>
            </w:r>
          </w:p>
        </w:tc>
      </w:tr>
      <w:tr w:rsidR="004076C6" w:rsidRPr="004076C6" w14:paraId="3F8B009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7111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7A8501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2874115836985</w:t>
            </w:r>
          </w:p>
        </w:tc>
        <w:tc>
          <w:tcPr>
            <w:tcW w:w="3402" w:type="dxa"/>
            <w:gridSpan w:val="2"/>
            <w:tcBorders>
              <w:top w:val="nil"/>
              <w:bottom w:val="single" w:sz="2" w:space="0" w:color="auto"/>
            </w:tcBorders>
          </w:tcPr>
          <w:p w14:paraId="0F1551E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lemn</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L 4 x 60 mm</w:t>
            </w:r>
          </w:p>
        </w:tc>
        <w:tc>
          <w:tcPr>
            <w:tcW w:w="2551" w:type="dxa"/>
            <w:tcBorders>
              <w:top w:val="nil"/>
              <w:bottom w:val="single" w:sz="2" w:space="0" w:color="auto"/>
            </w:tcBorders>
          </w:tcPr>
          <w:p w14:paraId="3FF4EDB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24FEE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10,0000</w:t>
            </w:r>
          </w:p>
        </w:tc>
      </w:tr>
      <w:tr w:rsidR="004076C6" w:rsidRPr="004076C6" w14:paraId="780C476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A2105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5AE7D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2873145886928</w:t>
            </w:r>
          </w:p>
        </w:tc>
        <w:tc>
          <w:tcPr>
            <w:tcW w:w="3402" w:type="dxa"/>
            <w:gridSpan w:val="2"/>
            <w:tcBorders>
              <w:top w:val="nil"/>
              <w:bottom w:val="single" w:sz="2" w:space="0" w:color="auto"/>
            </w:tcBorders>
          </w:tcPr>
          <w:p w14:paraId="707D59C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Cuie</w:t>
            </w:r>
            <w:proofErr w:type="spellEnd"/>
            <w:r w:rsidRPr="004076C6">
              <w:rPr>
                <w:noProof w:val="0"/>
                <w:lang w:val="en-US" w:eastAsia="ru-RU" w:bidi="ru-RU"/>
              </w:rPr>
              <w:t xml:space="preserve"> cu cap con. Tip A 1 3,0 x </w:t>
            </w:r>
            <w:proofErr w:type="gramStart"/>
            <w:r w:rsidRPr="004076C6">
              <w:rPr>
                <w:noProof w:val="0"/>
                <w:lang w:val="en-US" w:eastAsia="ru-RU" w:bidi="ru-RU"/>
              </w:rPr>
              <w:t>60  S</w:t>
            </w:r>
            <w:proofErr w:type="gramEnd"/>
            <w:r w:rsidRPr="004076C6">
              <w:rPr>
                <w:noProof w:val="0"/>
                <w:lang w:val="en-US" w:eastAsia="ru-RU" w:bidi="ru-RU"/>
              </w:rPr>
              <w:t>2111</w:t>
            </w:r>
          </w:p>
        </w:tc>
        <w:tc>
          <w:tcPr>
            <w:tcW w:w="2551" w:type="dxa"/>
            <w:tcBorders>
              <w:top w:val="nil"/>
              <w:bottom w:val="single" w:sz="2" w:space="0" w:color="auto"/>
            </w:tcBorders>
          </w:tcPr>
          <w:p w14:paraId="13EA215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80E4F7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0,0300</w:t>
            </w:r>
          </w:p>
        </w:tc>
      </w:tr>
      <w:tr w:rsidR="004076C6" w:rsidRPr="004076C6" w14:paraId="1811150E"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A1CF259"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1389FA68"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2F58127E" w14:textId="77777777" w:rsidR="004076C6" w:rsidRPr="004076C6" w:rsidRDefault="004076C6" w:rsidP="004076C6">
            <w:pPr>
              <w:widowControl w:val="0"/>
              <w:suppressAutoHyphens/>
              <w:autoSpaceDE w:val="0"/>
              <w:rPr>
                <w:noProof w:val="0"/>
                <w:sz w:val="8"/>
                <w:szCs w:val="8"/>
                <w:lang w:val="en-US" w:eastAsia="ru-RU" w:bidi="ru-RU"/>
              </w:rPr>
            </w:pPr>
          </w:p>
          <w:p w14:paraId="60CA33C7" w14:textId="77777777" w:rsidR="004076C6" w:rsidRPr="004076C6" w:rsidRDefault="004076C6" w:rsidP="004076C6">
            <w:pPr>
              <w:widowControl w:val="0"/>
              <w:suppressAutoHyphens/>
              <w:autoSpaceDE w:val="0"/>
              <w:rPr>
                <w:noProof w:val="0"/>
                <w:sz w:val="8"/>
                <w:szCs w:val="8"/>
                <w:lang w:val="en-US" w:eastAsia="ru-RU" w:bidi="ru-RU"/>
              </w:rPr>
            </w:pPr>
          </w:p>
          <w:p w14:paraId="4831487D"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25B6AC2B"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6BF7AF68"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768F62AC"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2617F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516C9FB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4F36FC7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0B80B07C"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62FF488E" w14:textId="77777777" w:rsidR="004076C6" w:rsidRPr="004076C6" w:rsidRDefault="004076C6" w:rsidP="004076C6">
            <w:pPr>
              <w:widowControl w:val="0"/>
              <w:suppressAutoHyphens/>
              <w:autoSpaceDE w:val="0"/>
              <w:rPr>
                <w:noProof w:val="0"/>
                <w:lang w:val="en-US" w:eastAsia="ru-RU" w:bidi="ru-RU"/>
              </w:rPr>
            </w:pPr>
          </w:p>
        </w:tc>
      </w:tr>
      <w:tr w:rsidR="004076C6" w:rsidRPr="004076C6" w14:paraId="158393B6"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5C960AF"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498F11A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10A64703"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55FEE8CC"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r w:rsidRPr="004076C6">
              <w:rPr>
                <w:b/>
                <w:bCs/>
                <w:noProof w:val="0"/>
                <w:sz w:val="22"/>
                <w:szCs w:val="22"/>
                <w:lang w:val="en-US" w:eastAsia="ru-RU" w:bidi="ru-RU"/>
              </w:rPr>
              <w:t xml:space="preserve">Usi </w:t>
            </w:r>
            <w:proofErr w:type="spellStart"/>
            <w:r w:rsidRPr="004076C6">
              <w:rPr>
                <w:b/>
                <w:bCs/>
                <w:noProof w:val="0"/>
                <w:sz w:val="22"/>
                <w:szCs w:val="22"/>
                <w:lang w:val="en-US" w:eastAsia="ru-RU" w:bidi="ru-RU"/>
              </w:rPr>
              <w:t>interioare</w:t>
            </w:r>
            <w:proofErr w:type="spellEnd"/>
          </w:p>
        </w:tc>
        <w:tc>
          <w:tcPr>
            <w:tcW w:w="2551" w:type="dxa"/>
            <w:tcBorders>
              <w:top w:val="single" w:sz="4" w:space="0" w:color="auto"/>
              <w:left w:val="nil"/>
              <w:bottom w:val="single" w:sz="4" w:space="0" w:color="auto"/>
              <w:right w:val="nil"/>
            </w:tcBorders>
          </w:tcPr>
          <w:p w14:paraId="2F35C87B"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3D58DF84" w14:textId="77777777" w:rsidR="004076C6" w:rsidRPr="004076C6" w:rsidRDefault="004076C6" w:rsidP="004076C6">
            <w:pPr>
              <w:widowControl w:val="0"/>
              <w:suppressAutoHyphens/>
              <w:autoSpaceDE w:val="0"/>
              <w:rPr>
                <w:noProof w:val="0"/>
                <w:lang w:val="en-US" w:eastAsia="ru-RU" w:bidi="ru-RU"/>
              </w:rPr>
            </w:pPr>
          </w:p>
        </w:tc>
      </w:tr>
      <w:tr w:rsidR="004076C6" w:rsidRPr="004076C6" w14:paraId="5634A455" w14:textId="77777777" w:rsidTr="00D15348">
        <w:tblPrEx>
          <w:tblCellMar>
            <w:top w:w="0" w:type="dxa"/>
            <w:bottom w:w="0" w:type="dxa"/>
          </w:tblCellMar>
        </w:tblPrEx>
        <w:tc>
          <w:tcPr>
            <w:tcW w:w="709" w:type="dxa"/>
            <w:tcBorders>
              <w:top w:val="nil"/>
              <w:left w:val="single" w:sz="6" w:space="0" w:color="auto"/>
              <w:bottom w:val="nil"/>
              <w:right w:val="nil"/>
            </w:tcBorders>
          </w:tcPr>
          <w:p w14:paraId="73C66EE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1E99803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01D79D6A"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1.6. Usi </w:t>
            </w:r>
            <w:proofErr w:type="spellStart"/>
            <w:r w:rsidRPr="004076C6">
              <w:rPr>
                <w:b/>
                <w:bCs/>
                <w:noProof w:val="0"/>
                <w:sz w:val="22"/>
                <w:szCs w:val="22"/>
                <w:lang w:val="en-US" w:eastAsia="ru-RU" w:bidi="ru-RU"/>
              </w:rPr>
              <w:t>exterioare</w:t>
            </w:r>
            <w:proofErr w:type="spellEnd"/>
          </w:p>
          <w:p w14:paraId="47BE952B"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756D6C29"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01DB5410" w14:textId="77777777" w:rsidR="004076C6" w:rsidRPr="004076C6" w:rsidRDefault="004076C6" w:rsidP="004076C6">
            <w:pPr>
              <w:widowControl w:val="0"/>
              <w:suppressAutoHyphens/>
              <w:autoSpaceDE w:val="0"/>
              <w:rPr>
                <w:noProof w:val="0"/>
                <w:lang w:val="en-US" w:eastAsia="ru-RU" w:bidi="ru-RU"/>
              </w:rPr>
            </w:pPr>
          </w:p>
        </w:tc>
      </w:tr>
      <w:tr w:rsidR="004076C6" w:rsidRPr="004076C6" w14:paraId="3A90F06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125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22</w:t>
            </w:r>
          </w:p>
        </w:tc>
        <w:tc>
          <w:tcPr>
            <w:tcW w:w="1276" w:type="dxa"/>
            <w:gridSpan w:val="2"/>
            <w:tcBorders>
              <w:top w:val="single" w:sz="4" w:space="0" w:color="auto"/>
              <w:bottom w:val="single" w:sz="4" w:space="0" w:color="auto"/>
            </w:tcBorders>
          </w:tcPr>
          <w:p w14:paraId="2754A6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RpCO56A</w:t>
            </w:r>
          </w:p>
          <w:p w14:paraId="758C096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8518F3C"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Demontari</w:t>
            </w:r>
            <w:proofErr w:type="spellEnd"/>
            <w:r w:rsidRPr="004076C6">
              <w:rPr>
                <w:noProof w:val="0"/>
                <w:lang w:val="en-US" w:eastAsia="ru-RU" w:bidi="ru-RU"/>
              </w:rPr>
              <w:t xml:space="preserve">: </w:t>
            </w:r>
            <w:proofErr w:type="spellStart"/>
            <w:r w:rsidRPr="004076C6">
              <w:rPr>
                <w:noProof w:val="0"/>
                <w:lang w:val="en-US" w:eastAsia="ru-RU" w:bidi="ru-RU"/>
              </w:rPr>
              <w:t>timplarie</w:t>
            </w:r>
            <w:proofErr w:type="spellEnd"/>
            <w:r w:rsidRPr="004076C6">
              <w:rPr>
                <w:noProof w:val="0"/>
                <w:lang w:val="en-US" w:eastAsia="ru-RU" w:bidi="ru-RU"/>
              </w:rPr>
              <w:t xml:space="preserve"> - </w:t>
            </w:r>
            <w:proofErr w:type="spellStart"/>
            <w:r w:rsidRPr="004076C6">
              <w:rPr>
                <w:noProof w:val="0"/>
                <w:lang w:val="en-US" w:eastAsia="ru-RU" w:bidi="ru-RU"/>
              </w:rPr>
              <w:t>usi</w:t>
            </w:r>
            <w:proofErr w:type="spellEnd"/>
            <w:r w:rsidRPr="004076C6">
              <w:rPr>
                <w:rFonts w:ascii="Times New Roman CYR" w:hAnsi="Times New Roman CYR" w:cs="Times New Roman CYR"/>
                <w:noProof w:val="0"/>
                <w:sz w:val="16"/>
                <w:szCs w:val="16"/>
                <w:lang w:val="en-US" w:eastAsia="ru-RU" w:bidi="ru-RU"/>
              </w:rPr>
              <w:t xml:space="preserve"> </w:t>
            </w:r>
          </w:p>
          <w:p w14:paraId="0BF0A9F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AB5594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A2EA58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3,7100</w:t>
            </w:r>
          </w:p>
        </w:tc>
      </w:tr>
      <w:tr w:rsidR="004076C6" w:rsidRPr="004076C6" w14:paraId="62EACEF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6285E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FB74EB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0652FED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3906974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CE75D1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0,7791</w:t>
            </w:r>
          </w:p>
        </w:tc>
      </w:tr>
      <w:tr w:rsidR="004076C6" w:rsidRPr="004076C6" w14:paraId="3207696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38A0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9A2879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9310060019922</w:t>
            </w:r>
          </w:p>
        </w:tc>
        <w:tc>
          <w:tcPr>
            <w:tcW w:w="3402" w:type="dxa"/>
            <w:gridSpan w:val="2"/>
            <w:tcBorders>
              <w:top w:val="nil"/>
              <w:bottom w:val="single" w:sz="2" w:space="0" w:color="auto"/>
            </w:tcBorders>
          </w:tcPr>
          <w:p w14:paraId="2B38279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w:t>
            </w:r>
          </w:p>
        </w:tc>
        <w:tc>
          <w:tcPr>
            <w:tcW w:w="2551" w:type="dxa"/>
            <w:tcBorders>
              <w:top w:val="nil"/>
              <w:bottom w:val="single" w:sz="2" w:space="0" w:color="auto"/>
            </w:tcBorders>
          </w:tcPr>
          <w:p w14:paraId="245371C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04068F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0,7791</w:t>
            </w:r>
          </w:p>
        </w:tc>
      </w:tr>
      <w:tr w:rsidR="004076C6" w:rsidRPr="004076C6" w14:paraId="0980470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36B8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23</w:t>
            </w:r>
          </w:p>
        </w:tc>
        <w:tc>
          <w:tcPr>
            <w:tcW w:w="1276" w:type="dxa"/>
            <w:gridSpan w:val="2"/>
            <w:tcBorders>
              <w:top w:val="single" w:sz="4" w:space="0" w:color="auto"/>
              <w:bottom w:val="single" w:sz="4" w:space="0" w:color="auto"/>
            </w:tcBorders>
          </w:tcPr>
          <w:p w14:paraId="3E22304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CK25A</w:t>
            </w:r>
          </w:p>
          <w:p w14:paraId="40A3F4A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CECAB9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Usi </w:t>
            </w:r>
            <w:proofErr w:type="spellStart"/>
            <w:r w:rsidRPr="004076C6">
              <w:rPr>
                <w:noProof w:val="0"/>
                <w:lang w:val="en-US" w:eastAsia="ru-RU" w:bidi="ru-RU"/>
              </w:rPr>
              <w:t>confectionate</w:t>
            </w:r>
            <w:proofErr w:type="spellEnd"/>
            <w:r w:rsidRPr="004076C6">
              <w:rPr>
                <w:noProof w:val="0"/>
                <w:lang w:val="en-US" w:eastAsia="ru-RU" w:bidi="ru-RU"/>
              </w:rPr>
              <w:t xml:space="preserve"> din </w:t>
            </w:r>
            <w:proofErr w:type="spellStart"/>
            <w:r w:rsidRPr="004076C6">
              <w:rPr>
                <w:noProof w:val="0"/>
                <w:lang w:val="en-US" w:eastAsia="ru-RU" w:bidi="ru-RU"/>
              </w:rPr>
              <w:t>profiluri</w:t>
            </w:r>
            <w:proofErr w:type="spellEnd"/>
            <w:r w:rsidRPr="004076C6">
              <w:rPr>
                <w:noProof w:val="0"/>
                <w:lang w:val="en-US" w:eastAsia="ru-RU" w:bidi="ru-RU"/>
              </w:rPr>
              <w:t xml:space="preserve"> din mase </w:t>
            </w:r>
            <w:proofErr w:type="spellStart"/>
            <w:r w:rsidRPr="004076C6">
              <w:rPr>
                <w:noProof w:val="0"/>
                <w:lang w:val="en-US" w:eastAsia="ru-RU" w:bidi="ru-RU"/>
              </w:rPr>
              <w:t>plastice</w:t>
            </w:r>
            <w:proofErr w:type="spellEnd"/>
            <w:r w:rsidRPr="004076C6">
              <w:rPr>
                <w:noProof w:val="0"/>
                <w:lang w:val="en-US" w:eastAsia="ru-RU" w:bidi="ru-RU"/>
              </w:rPr>
              <w:t xml:space="preserve">  </w:t>
            </w:r>
            <w:proofErr w:type="spellStart"/>
            <w:r w:rsidRPr="004076C6">
              <w:rPr>
                <w:noProof w:val="0"/>
                <w:lang w:val="en-US" w:eastAsia="ru-RU" w:bidi="ru-RU"/>
              </w:rPr>
              <w:t>inclusiv</w:t>
            </w:r>
            <w:proofErr w:type="spellEnd"/>
            <w:r w:rsidRPr="004076C6">
              <w:rPr>
                <w:noProof w:val="0"/>
                <w:lang w:val="en-US" w:eastAsia="ru-RU" w:bidi="ru-RU"/>
              </w:rPr>
              <w:t xml:space="preserve"> </w:t>
            </w:r>
            <w:proofErr w:type="spellStart"/>
            <w:r w:rsidRPr="004076C6">
              <w:rPr>
                <w:noProof w:val="0"/>
                <w:lang w:val="en-US" w:eastAsia="ru-RU" w:bidi="ru-RU"/>
              </w:rPr>
              <w:t>armaturile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accesoriile</w:t>
            </w:r>
            <w:proofErr w:type="spellEnd"/>
            <w:r w:rsidRPr="004076C6">
              <w:rPr>
                <w:noProof w:val="0"/>
                <w:lang w:val="en-US" w:eastAsia="ru-RU" w:bidi="ru-RU"/>
              </w:rPr>
              <w:t xml:space="preserve"> </w:t>
            </w:r>
            <w:proofErr w:type="spellStart"/>
            <w:r w:rsidRPr="004076C6">
              <w:rPr>
                <w:noProof w:val="0"/>
                <w:lang w:val="en-US" w:eastAsia="ru-RU" w:bidi="ru-RU"/>
              </w:rPr>
              <w:t>necesare</w:t>
            </w:r>
            <w:proofErr w:type="spellEnd"/>
            <w:r w:rsidRPr="004076C6">
              <w:rPr>
                <w:noProof w:val="0"/>
                <w:lang w:val="en-US" w:eastAsia="ru-RU" w:bidi="ru-RU"/>
              </w:rPr>
              <w:t xml:space="preserve"> - </w:t>
            </w:r>
            <w:proofErr w:type="spellStart"/>
            <w:r w:rsidRPr="004076C6">
              <w:rPr>
                <w:noProof w:val="0"/>
                <w:lang w:val="en-US" w:eastAsia="ru-RU" w:bidi="ru-RU"/>
              </w:rPr>
              <w:t>Usa</w:t>
            </w:r>
            <w:proofErr w:type="spellEnd"/>
            <w:r w:rsidRPr="004076C6">
              <w:rPr>
                <w:noProof w:val="0"/>
                <w:lang w:val="en-US" w:eastAsia="ru-RU" w:bidi="ru-RU"/>
              </w:rPr>
              <w:t xml:space="preserve"> </w:t>
            </w:r>
            <w:proofErr w:type="spellStart"/>
            <w:r w:rsidRPr="004076C6">
              <w:rPr>
                <w:noProof w:val="0"/>
                <w:lang w:val="en-US" w:eastAsia="ru-RU" w:bidi="ru-RU"/>
              </w:rPr>
              <w:t>dubla</w:t>
            </w:r>
            <w:proofErr w:type="spellEnd"/>
            <w:r w:rsidRPr="004076C6">
              <w:rPr>
                <w:noProof w:val="0"/>
                <w:lang w:val="en-US" w:eastAsia="ru-RU" w:bidi="ru-RU"/>
              </w:rPr>
              <w:t xml:space="preserve"> din PVC cu </w:t>
            </w:r>
            <w:proofErr w:type="spellStart"/>
            <w:r w:rsidRPr="004076C6">
              <w:rPr>
                <w:noProof w:val="0"/>
                <w:lang w:val="en-US" w:eastAsia="ru-RU" w:bidi="ru-RU"/>
              </w:rPr>
              <w:t>bariera</w:t>
            </w:r>
            <w:proofErr w:type="spellEnd"/>
            <w:r w:rsidRPr="004076C6">
              <w:rPr>
                <w:noProof w:val="0"/>
                <w:lang w:val="en-US" w:eastAsia="ru-RU" w:bidi="ru-RU"/>
              </w:rPr>
              <w:t xml:space="preserve"> </w:t>
            </w:r>
            <w:proofErr w:type="spellStart"/>
            <w:r w:rsidRPr="004076C6">
              <w:rPr>
                <w:noProof w:val="0"/>
                <w:lang w:val="en-US" w:eastAsia="ru-RU" w:bidi="ru-RU"/>
              </w:rPr>
              <w:t>termica</w:t>
            </w:r>
            <w:proofErr w:type="spellEnd"/>
            <w:r w:rsidRPr="004076C6">
              <w:rPr>
                <w:noProof w:val="0"/>
                <w:lang w:val="en-US" w:eastAsia="ru-RU" w:bidi="ru-RU"/>
              </w:rPr>
              <w:t xml:space="preserve">  </w:t>
            </w:r>
            <w:proofErr w:type="spellStart"/>
            <w:r w:rsidRPr="004076C6">
              <w:rPr>
                <w:noProof w:val="0"/>
                <w:lang w:val="en-US" w:eastAsia="ru-RU" w:bidi="ru-RU"/>
              </w:rPr>
              <w:t>rezistenta</w:t>
            </w:r>
            <w:proofErr w:type="spellEnd"/>
            <w:r w:rsidRPr="004076C6">
              <w:rPr>
                <w:noProof w:val="0"/>
                <w:lang w:val="en-US" w:eastAsia="ru-RU" w:bidi="ru-RU"/>
              </w:rPr>
              <w:t xml:space="preserve"> la raze UF, </w:t>
            </w:r>
            <w:proofErr w:type="spellStart"/>
            <w:r w:rsidRPr="004076C6">
              <w:rPr>
                <w:noProof w:val="0"/>
                <w:lang w:val="en-US" w:eastAsia="ru-RU" w:bidi="ru-RU"/>
              </w:rPr>
              <w:t>profil</w:t>
            </w:r>
            <w:proofErr w:type="spellEnd"/>
            <w:r w:rsidRPr="004076C6">
              <w:rPr>
                <w:noProof w:val="0"/>
                <w:lang w:val="en-US" w:eastAsia="ru-RU" w:bidi="ru-RU"/>
              </w:rPr>
              <w:t xml:space="preserve"> 98x69 mm (1450x2100 mm) </w:t>
            </w:r>
            <w:proofErr w:type="spellStart"/>
            <w:r w:rsidRPr="004076C6">
              <w:rPr>
                <w:noProof w:val="0"/>
                <w:lang w:val="en-US" w:eastAsia="ru-RU" w:bidi="ru-RU"/>
              </w:rPr>
              <w:t>partea</w:t>
            </w:r>
            <w:proofErr w:type="spellEnd"/>
            <w:r w:rsidRPr="004076C6">
              <w:rPr>
                <w:noProof w:val="0"/>
                <w:lang w:val="en-US" w:eastAsia="ru-RU" w:bidi="ru-RU"/>
              </w:rPr>
              <w:t xml:space="preserve"> de </w:t>
            </w:r>
            <w:proofErr w:type="spellStart"/>
            <w:r w:rsidRPr="004076C6">
              <w:rPr>
                <w:noProof w:val="0"/>
                <w:lang w:val="en-US" w:eastAsia="ru-RU" w:bidi="ru-RU"/>
              </w:rPr>
              <w:t>jos</w:t>
            </w:r>
            <w:proofErr w:type="spellEnd"/>
            <w:r w:rsidRPr="004076C6">
              <w:rPr>
                <w:noProof w:val="0"/>
                <w:lang w:val="en-US" w:eastAsia="ru-RU" w:bidi="ru-RU"/>
              </w:rPr>
              <w:t xml:space="preserve"> H=70 cm </w:t>
            </w:r>
            <w:proofErr w:type="spellStart"/>
            <w:r w:rsidRPr="004076C6">
              <w:rPr>
                <w:noProof w:val="0"/>
                <w:lang w:val="en-US" w:eastAsia="ru-RU" w:bidi="ru-RU"/>
              </w:rPr>
              <w:t>captusita</w:t>
            </w:r>
            <w:proofErr w:type="spellEnd"/>
            <w:r w:rsidRPr="004076C6">
              <w:rPr>
                <w:noProof w:val="0"/>
                <w:lang w:val="en-US" w:eastAsia="ru-RU" w:bidi="ru-RU"/>
              </w:rPr>
              <w:t xml:space="preserve"> cu sandwich in </w:t>
            </w:r>
            <w:proofErr w:type="spellStart"/>
            <w:r w:rsidRPr="004076C6">
              <w:rPr>
                <w:noProof w:val="0"/>
                <w:lang w:val="en-US" w:eastAsia="ru-RU" w:bidi="ru-RU"/>
              </w:rPr>
              <w:t>culoarea</w:t>
            </w:r>
            <w:proofErr w:type="spellEnd"/>
            <w:r w:rsidRPr="004076C6">
              <w:rPr>
                <w:noProof w:val="0"/>
                <w:lang w:val="en-US" w:eastAsia="ru-RU" w:bidi="ru-RU"/>
              </w:rPr>
              <w:t xml:space="preserve"> </w:t>
            </w:r>
            <w:proofErr w:type="spellStart"/>
            <w:r w:rsidRPr="004076C6">
              <w:rPr>
                <w:noProof w:val="0"/>
                <w:lang w:val="en-US" w:eastAsia="ru-RU" w:bidi="ru-RU"/>
              </w:rPr>
              <w:t>usii</w:t>
            </w:r>
            <w:proofErr w:type="spellEnd"/>
            <w:r w:rsidRPr="004076C6">
              <w:rPr>
                <w:noProof w:val="0"/>
                <w:lang w:val="en-US" w:eastAsia="ru-RU" w:bidi="ru-RU"/>
              </w:rPr>
              <w:t xml:space="preserve"> S=2,94 </w:t>
            </w:r>
            <w:proofErr w:type="spellStart"/>
            <w:r w:rsidRPr="004076C6">
              <w:rPr>
                <w:noProof w:val="0"/>
                <w:lang w:val="en-US" w:eastAsia="ru-RU" w:bidi="ru-RU"/>
              </w:rPr>
              <w:t>m.p.</w:t>
            </w:r>
            <w:proofErr w:type="spellEnd"/>
            <w:r w:rsidRPr="004076C6">
              <w:rPr>
                <w:noProof w:val="0"/>
                <w:lang w:val="en-US" w:eastAsia="ru-RU" w:bidi="ru-RU"/>
              </w:rPr>
              <w:t xml:space="preserve">, arca din </w:t>
            </w:r>
            <w:proofErr w:type="spellStart"/>
            <w:r w:rsidRPr="004076C6">
              <w:rPr>
                <w:noProof w:val="0"/>
                <w:lang w:val="en-US" w:eastAsia="ru-RU" w:bidi="ru-RU"/>
              </w:rPr>
              <w:t>partea</w:t>
            </w:r>
            <w:proofErr w:type="spellEnd"/>
            <w:r w:rsidRPr="004076C6">
              <w:rPr>
                <w:noProof w:val="0"/>
                <w:lang w:val="en-US" w:eastAsia="ru-RU" w:bidi="ru-RU"/>
              </w:rPr>
              <w:t xml:space="preserve"> de sus (1450x700 cm, R=350 mm), </w:t>
            </w:r>
            <w:proofErr w:type="spellStart"/>
            <w:r w:rsidRPr="004076C6">
              <w:rPr>
                <w:noProof w:val="0"/>
                <w:lang w:val="en-US" w:eastAsia="ru-RU" w:bidi="ru-RU"/>
              </w:rPr>
              <w:t>sticla</w:t>
            </w:r>
            <w:proofErr w:type="spellEnd"/>
            <w:r w:rsidRPr="004076C6">
              <w:rPr>
                <w:noProof w:val="0"/>
                <w:lang w:val="en-US" w:eastAsia="ru-RU" w:bidi="ru-RU"/>
              </w:rPr>
              <w:t xml:space="preserve"> </w:t>
            </w:r>
            <w:proofErr w:type="spellStart"/>
            <w:r w:rsidRPr="004076C6">
              <w:rPr>
                <w:noProof w:val="0"/>
                <w:lang w:val="en-US" w:eastAsia="ru-RU" w:bidi="ru-RU"/>
              </w:rPr>
              <w:t>pachet</w:t>
            </w:r>
            <w:proofErr w:type="spellEnd"/>
            <w:r w:rsidRPr="004076C6">
              <w:rPr>
                <w:noProof w:val="0"/>
                <w:lang w:val="en-US" w:eastAsia="ru-RU" w:bidi="ru-RU"/>
              </w:rPr>
              <w:t xml:space="preserve"> 24 mm </w:t>
            </w:r>
            <w:proofErr w:type="spellStart"/>
            <w:r w:rsidRPr="004076C6">
              <w:rPr>
                <w:noProof w:val="0"/>
                <w:lang w:val="en-US" w:eastAsia="ru-RU" w:bidi="ru-RU"/>
              </w:rPr>
              <w:t>LoW</w:t>
            </w:r>
            <w:proofErr w:type="spellEnd"/>
            <w:r w:rsidRPr="004076C6">
              <w:rPr>
                <w:noProof w:val="0"/>
                <w:lang w:val="en-US" w:eastAsia="ru-RU" w:bidi="ru-RU"/>
              </w:rPr>
              <w:t xml:space="preserve"> E, </w:t>
            </w:r>
            <w:proofErr w:type="spellStart"/>
            <w:r w:rsidRPr="004076C6">
              <w:rPr>
                <w:noProof w:val="0"/>
                <w:lang w:val="en-US" w:eastAsia="ru-RU" w:bidi="ru-RU"/>
              </w:rPr>
              <w:t>tonata</w:t>
            </w:r>
            <w:proofErr w:type="spellEnd"/>
            <w:r w:rsidRPr="004076C6">
              <w:rPr>
                <w:noProof w:val="0"/>
                <w:lang w:val="en-US" w:eastAsia="ru-RU" w:bidi="ru-RU"/>
              </w:rPr>
              <w:t xml:space="preserve"> 30%, </w:t>
            </w:r>
            <w:proofErr w:type="spellStart"/>
            <w:r w:rsidRPr="004076C6">
              <w:rPr>
                <w:noProof w:val="0"/>
                <w:lang w:val="en-US" w:eastAsia="ru-RU" w:bidi="ru-RU"/>
              </w:rPr>
              <w:t>balamale</w:t>
            </w:r>
            <w:proofErr w:type="spellEnd"/>
            <w:r w:rsidRPr="004076C6">
              <w:rPr>
                <w:noProof w:val="0"/>
                <w:lang w:val="en-US" w:eastAsia="ru-RU" w:bidi="ru-RU"/>
              </w:rPr>
              <w:t xml:space="preserve"> 3D, </w:t>
            </w:r>
            <w:proofErr w:type="spellStart"/>
            <w:r w:rsidRPr="004076C6">
              <w:rPr>
                <w:noProof w:val="0"/>
                <w:lang w:val="en-US" w:eastAsia="ru-RU" w:bidi="ru-RU"/>
              </w:rPr>
              <w:t>greutate</w:t>
            </w:r>
            <w:proofErr w:type="spellEnd"/>
            <w:r w:rsidRPr="004076C6">
              <w:rPr>
                <w:noProof w:val="0"/>
                <w:lang w:val="en-US" w:eastAsia="ru-RU" w:bidi="ru-RU"/>
              </w:rPr>
              <w:t xml:space="preserve"> max la </w:t>
            </w:r>
            <w:proofErr w:type="spellStart"/>
            <w:r w:rsidRPr="004076C6">
              <w:rPr>
                <w:noProof w:val="0"/>
                <w:lang w:val="en-US" w:eastAsia="ru-RU" w:bidi="ru-RU"/>
              </w:rPr>
              <w:t>sarcina</w:t>
            </w:r>
            <w:proofErr w:type="spellEnd"/>
            <w:r w:rsidRPr="004076C6">
              <w:rPr>
                <w:noProof w:val="0"/>
                <w:lang w:val="en-US" w:eastAsia="ru-RU" w:bidi="ru-RU"/>
              </w:rPr>
              <w:t xml:space="preserve"> 80 kg, pe </w:t>
            </w:r>
            <w:proofErr w:type="spellStart"/>
            <w:r w:rsidRPr="004076C6">
              <w:rPr>
                <w:noProof w:val="0"/>
                <w:lang w:val="en-US" w:eastAsia="ru-RU" w:bidi="ru-RU"/>
              </w:rPr>
              <w:t>partea</w:t>
            </w:r>
            <w:proofErr w:type="spellEnd"/>
            <w:r w:rsidRPr="004076C6">
              <w:rPr>
                <w:noProof w:val="0"/>
                <w:lang w:val="en-US" w:eastAsia="ru-RU" w:bidi="ru-RU"/>
              </w:rPr>
              <w:t xml:space="preserve"> verso a </w:t>
            </w:r>
            <w:proofErr w:type="spellStart"/>
            <w:r w:rsidRPr="004076C6">
              <w:rPr>
                <w:noProof w:val="0"/>
                <w:lang w:val="en-US" w:eastAsia="ru-RU" w:bidi="ru-RU"/>
              </w:rPr>
              <w:t>sticlei</w:t>
            </w:r>
            <w:proofErr w:type="spellEnd"/>
            <w:r w:rsidRPr="004076C6">
              <w:rPr>
                <w:noProof w:val="0"/>
                <w:lang w:val="en-US" w:eastAsia="ru-RU" w:bidi="ru-RU"/>
              </w:rPr>
              <w:t xml:space="preserve"> </w:t>
            </w:r>
            <w:proofErr w:type="spellStart"/>
            <w:r w:rsidRPr="004076C6">
              <w:rPr>
                <w:noProof w:val="0"/>
                <w:lang w:val="en-US" w:eastAsia="ru-RU" w:bidi="ru-RU"/>
              </w:rPr>
              <w:t>termopan</w:t>
            </w:r>
            <w:proofErr w:type="spellEnd"/>
            <w:r w:rsidRPr="004076C6">
              <w:rPr>
                <w:noProof w:val="0"/>
                <w:lang w:val="en-US" w:eastAsia="ru-RU" w:bidi="ru-RU"/>
              </w:rPr>
              <w:t xml:space="preserve"> se </w:t>
            </w:r>
            <w:proofErr w:type="spellStart"/>
            <w:r w:rsidRPr="004076C6">
              <w:rPr>
                <w:noProof w:val="0"/>
                <w:lang w:val="en-US" w:eastAsia="ru-RU" w:bidi="ru-RU"/>
              </w:rPr>
              <w:t>aplica</w:t>
            </w:r>
            <w:proofErr w:type="spellEnd"/>
            <w:r w:rsidRPr="004076C6">
              <w:rPr>
                <w:noProof w:val="0"/>
                <w:lang w:val="en-US" w:eastAsia="ru-RU" w:bidi="ru-RU"/>
              </w:rPr>
              <w:t xml:space="preserve"> </w:t>
            </w:r>
            <w:proofErr w:type="spellStart"/>
            <w:r w:rsidRPr="004076C6">
              <w:rPr>
                <w:noProof w:val="0"/>
                <w:lang w:val="en-US" w:eastAsia="ru-RU" w:bidi="ru-RU"/>
              </w:rPr>
              <w:t>fisii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decorative din </w:t>
            </w:r>
            <w:proofErr w:type="spellStart"/>
            <w:r w:rsidRPr="004076C6">
              <w:rPr>
                <w:noProof w:val="0"/>
                <w:lang w:val="en-US" w:eastAsia="ru-RU" w:bidi="ru-RU"/>
              </w:rPr>
              <w:t>alama</w:t>
            </w:r>
            <w:proofErr w:type="spellEnd"/>
            <w:r w:rsidRPr="004076C6">
              <w:rPr>
                <w:noProof w:val="0"/>
                <w:lang w:val="en-US" w:eastAsia="ru-RU" w:bidi="ru-RU"/>
              </w:rPr>
              <w:t xml:space="preserve">, </w:t>
            </w:r>
            <w:proofErr w:type="spellStart"/>
            <w:r w:rsidRPr="004076C6">
              <w:rPr>
                <w:noProof w:val="0"/>
                <w:lang w:val="en-US" w:eastAsia="ru-RU" w:bidi="ru-RU"/>
              </w:rPr>
              <w:t>latimea</w:t>
            </w:r>
            <w:proofErr w:type="spellEnd"/>
            <w:r w:rsidRPr="004076C6">
              <w:rPr>
                <w:noProof w:val="0"/>
                <w:lang w:val="en-US" w:eastAsia="ru-RU" w:bidi="ru-RU"/>
              </w:rPr>
              <w:t xml:space="preserve"> - 5 mm, L=6,5 m (1 </w:t>
            </w:r>
            <w:proofErr w:type="spellStart"/>
            <w:r w:rsidRPr="004076C6">
              <w:rPr>
                <w:noProof w:val="0"/>
                <w:lang w:val="en-US" w:eastAsia="ru-RU" w:bidi="ru-RU"/>
              </w:rPr>
              <w:t>buc</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4E7F974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FDC178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3,7100</w:t>
            </w:r>
          </w:p>
        </w:tc>
      </w:tr>
      <w:tr w:rsidR="004076C6" w:rsidRPr="004076C6" w14:paraId="2093FAA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0AF7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C8CB6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7129200011200</w:t>
            </w:r>
          </w:p>
        </w:tc>
        <w:tc>
          <w:tcPr>
            <w:tcW w:w="3402" w:type="dxa"/>
            <w:gridSpan w:val="2"/>
            <w:tcBorders>
              <w:top w:val="nil"/>
              <w:bottom w:val="single" w:sz="2" w:space="0" w:color="auto"/>
            </w:tcBorders>
          </w:tcPr>
          <w:p w14:paraId="6130712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Finisor</w:t>
            </w:r>
            <w:proofErr w:type="spellEnd"/>
            <w:r w:rsidRPr="004076C6">
              <w:rPr>
                <w:noProof w:val="0"/>
                <w:lang w:val="en-US" w:eastAsia="ru-RU" w:bidi="ru-RU"/>
              </w:rPr>
              <w:t xml:space="preserve"> MP</w:t>
            </w:r>
          </w:p>
        </w:tc>
        <w:tc>
          <w:tcPr>
            <w:tcW w:w="2551" w:type="dxa"/>
            <w:tcBorders>
              <w:top w:val="nil"/>
              <w:bottom w:val="single" w:sz="2" w:space="0" w:color="auto"/>
            </w:tcBorders>
          </w:tcPr>
          <w:p w14:paraId="1A71E8A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EF7B97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2,7083</w:t>
            </w:r>
          </w:p>
        </w:tc>
      </w:tr>
      <w:tr w:rsidR="004076C6" w:rsidRPr="004076C6" w14:paraId="74C25FE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3B76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19ECE7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46491D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513BA57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847C7A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0,2968</w:t>
            </w:r>
          </w:p>
        </w:tc>
      </w:tr>
      <w:tr w:rsidR="004076C6" w:rsidRPr="004076C6" w14:paraId="24F7E17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E6EB6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E296D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203011222939150</w:t>
            </w:r>
          </w:p>
        </w:tc>
        <w:tc>
          <w:tcPr>
            <w:tcW w:w="3402" w:type="dxa"/>
            <w:gridSpan w:val="2"/>
            <w:tcBorders>
              <w:top w:val="nil"/>
              <w:bottom w:val="single" w:sz="2" w:space="0" w:color="auto"/>
            </w:tcBorders>
          </w:tcPr>
          <w:p w14:paraId="67C121D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roofErr w:type="spellStart"/>
            <w:r w:rsidRPr="004076C6">
              <w:rPr>
                <w:noProof w:val="0"/>
                <w:lang w:val="en-US" w:eastAsia="ru-RU" w:bidi="ru-RU"/>
              </w:rPr>
              <w:t>Usa</w:t>
            </w:r>
            <w:proofErr w:type="spellEnd"/>
            <w:r w:rsidRPr="004076C6">
              <w:rPr>
                <w:noProof w:val="0"/>
                <w:lang w:val="en-US" w:eastAsia="ru-RU" w:bidi="ru-RU"/>
              </w:rPr>
              <w:t xml:space="preserve"> </w:t>
            </w:r>
            <w:proofErr w:type="spellStart"/>
            <w:r w:rsidRPr="004076C6">
              <w:rPr>
                <w:noProof w:val="0"/>
                <w:lang w:val="en-US" w:eastAsia="ru-RU" w:bidi="ru-RU"/>
              </w:rPr>
              <w:t>dubla</w:t>
            </w:r>
            <w:proofErr w:type="spellEnd"/>
            <w:r w:rsidRPr="004076C6">
              <w:rPr>
                <w:noProof w:val="0"/>
                <w:lang w:val="en-US" w:eastAsia="ru-RU" w:bidi="ru-RU"/>
              </w:rPr>
              <w:t xml:space="preserve"> din PVC cu </w:t>
            </w:r>
            <w:proofErr w:type="spellStart"/>
            <w:r w:rsidRPr="004076C6">
              <w:rPr>
                <w:noProof w:val="0"/>
                <w:lang w:val="en-US" w:eastAsia="ru-RU" w:bidi="ru-RU"/>
              </w:rPr>
              <w:t>bariera</w:t>
            </w:r>
            <w:proofErr w:type="spellEnd"/>
            <w:r w:rsidRPr="004076C6">
              <w:rPr>
                <w:noProof w:val="0"/>
                <w:lang w:val="en-US" w:eastAsia="ru-RU" w:bidi="ru-RU"/>
              </w:rPr>
              <w:t xml:space="preserve"> </w:t>
            </w:r>
            <w:proofErr w:type="spellStart"/>
            <w:r w:rsidRPr="004076C6">
              <w:rPr>
                <w:noProof w:val="0"/>
                <w:lang w:val="en-US" w:eastAsia="ru-RU" w:bidi="ru-RU"/>
              </w:rPr>
              <w:t>termica</w:t>
            </w:r>
            <w:proofErr w:type="spellEnd"/>
            <w:r w:rsidRPr="004076C6">
              <w:rPr>
                <w:noProof w:val="0"/>
                <w:lang w:val="en-US" w:eastAsia="ru-RU" w:bidi="ru-RU"/>
              </w:rPr>
              <w:t xml:space="preserve"> </w:t>
            </w:r>
            <w:proofErr w:type="spellStart"/>
            <w:r w:rsidRPr="004076C6">
              <w:rPr>
                <w:noProof w:val="0"/>
                <w:lang w:val="en-US" w:eastAsia="ru-RU" w:bidi="ru-RU"/>
              </w:rPr>
              <w:t>rezistenta</w:t>
            </w:r>
            <w:proofErr w:type="spellEnd"/>
            <w:r w:rsidRPr="004076C6">
              <w:rPr>
                <w:noProof w:val="0"/>
                <w:lang w:val="en-US" w:eastAsia="ru-RU" w:bidi="ru-RU"/>
              </w:rPr>
              <w:t xml:space="preserve"> la raze UF, </w:t>
            </w:r>
            <w:proofErr w:type="spellStart"/>
            <w:r w:rsidRPr="004076C6">
              <w:rPr>
                <w:noProof w:val="0"/>
                <w:lang w:val="en-US" w:eastAsia="ru-RU" w:bidi="ru-RU"/>
              </w:rPr>
              <w:t>profil</w:t>
            </w:r>
            <w:proofErr w:type="spellEnd"/>
            <w:r w:rsidRPr="004076C6">
              <w:rPr>
                <w:noProof w:val="0"/>
                <w:lang w:val="en-US" w:eastAsia="ru-RU" w:bidi="ru-RU"/>
              </w:rPr>
              <w:t xml:space="preserve"> 98x69 mm (1450x2100 mm) </w:t>
            </w:r>
            <w:proofErr w:type="spellStart"/>
            <w:r w:rsidRPr="004076C6">
              <w:rPr>
                <w:noProof w:val="0"/>
                <w:lang w:val="en-US" w:eastAsia="ru-RU" w:bidi="ru-RU"/>
              </w:rPr>
              <w:t>partea</w:t>
            </w:r>
            <w:proofErr w:type="spellEnd"/>
            <w:r w:rsidRPr="004076C6">
              <w:rPr>
                <w:noProof w:val="0"/>
                <w:lang w:val="en-US" w:eastAsia="ru-RU" w:bidi="ru-RU"/>
              </w:rPr>
              <w:t xml:space="preserve"> de </w:t>
            </w:r>
            <w:proofErr w:type="spellStart"/>
            <w:r w:rsidRPr="004076C6">
              <w:rPr>
                <w:noProof w:val="0"/>
                <w:lang w:val="en-US" w:eastAsia="ru-RU" w:bidi="ru-RU"/>
              </w:rPr>
              <w:t>jos</w:t>
            </w:r>
            <w:proofErr w:type="spellEnd"/>
            <w:r w:rsidRPr="004076C6">
              <w:rPr>
                <w:noProof w:val="0"/>
                <w:lang w:val="en-US" w:eastAsia="ru-RU" w:bidi="ru-RU"/>
              </w:rPr>
              <w:t xml:space="preserve"> H=70 cm </w:t>
            </w:r>
            <w:proofErr w:type="spellStart"/>
            <w:r w:rsidRPr="004076C6">
              <w:rPr>
                <w:noProof w:val="0"/>
                <w:lang w:val="en-US" w:eastAsia="ru-RU" w:bidi="ru-RU"/>
              </w:rPr>
              <w:t>captusita</w:t>
            </w:r>
            <w:proofErr w:type="spellEnd"/>
            <w:r w:rsidRPr="004076C6">
              <w:rPr>
                <w:noProof w:val="0"/>
                <w:lang w:val="en-US" w:eastAsia="ru-RU" w:bidi="ru-RU"/>
              </w:rPr>
              <w:t xml:space="preserve"> cu sandwich in </w:t>
            </w:r>
            <w:proofErr w:type="spellStart"/>
            <w:r w:rsidRPr="004076C6">
              <w:rPr>
                <w:noProof w:val="0"/>
                <w:lang w:val="en-US" w:eastAsia="ru-RU" w:bidi="ru-RU"/>
              </w:rPr>
              <w:t>culoarea</w:t>
            </w:r>
            <w:proofErr w:type="spellEnd"/>
            <w:r w:rsidRPr="004076C6">
              <w:rPr>
                <w:noProof w:val="0"/>
                <w:lang w:val="en-US" w:eastAsia="ru-RU" w:bidi="ru-RU"/>
              </w:rPr>
              <w:t xml:space="preserve"> </w:t>
            </w:r>
            <w:proofErr w:type="spellStart"/>
            <w:r w:rsidRPr="004076C6">
              <w:rPr>
                <w:noProof w:val="0"/>
                <w:lang w:val="en-US" w:eastAsia="ru-RU" w:bidi="ru-RU"/>
              </w:rPr>
              <w:t>usii</w:t>
            </w:r>
            <w:proofErr w:type="spellEnd"/>
            <w:r w:rsidRPr="004076C6">
              <w:rPr>
                <w:noProof w:val="0"/>
                <w:lang w:val="en-US" w:eastAsia="ru-RU" w:bidi="ru-RU"/>
              </w:rPr>
              <w:t xml:space="preserve"> S=2,94 </w:t>
            </w:r>
            <w:proofErr w:type="spellStart"/>
            <w:r w:rsidRPr="004076C6">
              <w:rPr>
                <w:noProof w:val="0"/>
                <w:lang w:val="en-US" w:eastAsia="ru-RU" w:bidi="ru-RU"/>
              </w:rPr>
              <w:t>m.p.</w:t>
            </w:r>
            <w:proofErr w:type="spellEnd"/>
            <w:r w:rsidRPr="004076C6">
              <w:rPr>
                <w:noProof w:val="0"/>
                <w:lang w:val="en-US" w:eastAsia="ru-RU" w:bidi="ru-RU"/>
              </w:rPr>
              <w:t xml:space="preserve">, arca din </w:t>
            </w:r>
            <w:proofErr w:type="spellStart"/>
            <w:r w:rsidRPr="004076C6">
              <w:rPr>
                <w:noProof w:val="0"/>
                <w:lang w:val="en-US" w:eastAsia="ru-RU" w:bidi="ru-RU"/>
              </w:rPr>
              <w:t>partea</w:t>
            </w:r>
            <w:proofErr w:type="spellEnd"/>
            <w:r w:rsidRPr="004076C6">
              <w:rPr>
                <w:noProof w:val="0"/>
                <w:lang w:val="en-US" w:eastAsia="ru-RU" w:bidi="ru-RU"/>
              </w:rPr>
              <w:t xml:space="preserve"> de sus (1450x700 cm, R=350 mm), </w:t>
            </w:r>
            <w:proofErr w:type="spellStart"/>
            <w:r w:rsidRPr="004076C6">
              <w:rPr>
                <w:noProof w:val="0"/>
                <w:lang w:val="en-US" w:eastAsia="ru-RU" w:bidi="ru-RU"/>
              </w:rPr>
              <w:t>sticla</w:t>
            </w:r>
            <w:proofErr w:type="spellEnd"/>
            <w:r w:rsidRPr="004076C6">
              <w:rPr>
                <w:noProof w:val="0"/>
                <w:lang w:val="en-US" w:eastAsia="ru-RU" w:bidi="ru-RU"/>
              </w:rPr>
              <w:t xml:space="preserve"> </w:t>
            </w:r>
            <w:proofErr w:type="spellStart"/>
            <w:r w:rsidRPr="004076C6">
              <w:rPr>
                <w:noProof w:val="0"/>
                <w:lang w:val="en-US" w:eastAsia="ru-RU" w:bidi="ru-RU"/>
              </w:rPr>
              <w:t>pachet</w:t>
            </w:r>
            <w:proofErr w:type="spellEnd"/>
            <w:r w:rsidRPr="004076C6">
              <w:rPr>
                <w:noProof w:val="0"/>
                <w:lang w:val="en-US" w:eastAsia="ru-RU" w:bidi="ru-RU"/>
              </w:rPr>
              <w:t xml:space="preserve"> 24 mm </w:t>
            </w:r>
            <w:proofErr w:type="spellStart"/>
            <w:r w:rsidRPr="004076C6">
              <w:rPr>
                <w:noProof w:val="0"/>
                <w:lang w:val="en-US" w:eastAsia="ru-RU" w:bidi="ru-RU"/>
              </w:rPr>
              <w:t>LoW</w:t>
            </w:r>
            <w:proofErr w:type="spellEnd"/>
            <w:r w:rsidRPr="004076C6">
              <w:rPr>
                <w:noProof w:val="0"/>
                <w:lang w:val="en-US" w:eastAsia="ru-RU" w:bidi="ru-RU"/>
              </w:rPr>
              <w:t xml:space="preserve"> E, </w:t>
            </w:r>
            <w:proofErr w:type="spellStart"/>
            <w:r w:rsidRPr="004076C6">
              <w:rPr>
                <w:noProof w:val="0"/>
                <w:lang w:val="en-US" w:eastAsia="ru-RU" w:bidi="ru-RU"/>
              </w:rPr>
              <w:t>tonata</w:t>
            </w:r>
            <w:proofErr w:type="spellEnd"/>
            <w:r w:rsidRPr="004076C6">
              <w:rPr>
                <w:noProof w:val="0"/>
                <w:lang w:val="en-US" w:eastAsia="ru-RU" w:bidi="ru-RU"/>
              </w:rPr>
              <w:t xml:space="preserve"> 30%, </w:t>
            </w:r>
            <w:proofErr w:type="spellStart"/>
            <w:r w:rsidRPr="004076C6">
              <w:rPr>
                <w:noProof w:val="0"/>
                <w:lang w:val="en-US" w:eastAsia="ru-RU" w:bidi="ru-RU"/>
              </w:rPr>
              <w:t>balamale</w:t>
            </w:r>
            <w:proofErr w:type="spellEnd"/>
            <w:r w:rsidRPr="004076C6">
              <w:rPr>
                <w:noProof w:val="0"/>
                <w:lang w:val="en-US" w:eastAsia="ru-RU" w:bidi="ru-RU"/>
              </w:rPr>
              <w:t xml:space="preserve"> 3D, </w:t>
            </w:r>
            <w:proofErr w:type="spellStart"/>
            <w:r w:rsidRPr="004076C6">
              <w:rPr>
                <w:noProof w:val="0"/>
                <w:lang w:val="en-US" w:eastAsia="ru-RU" w:bidi="ru-RU"/>
              </w:rPr>
              <w:t>greutate</w:t>
            </w:r>
            <w:proofErr w:type="spellEnd"/>
            <w:r w:rsidRPr="004076C6">
              <w:rPr>
                <w:noProof w:val="0"/>
                <w:lang w:val="en-US" w:eastAsia="ru-RU" w:bidi="ru-RU"/>
              </w:rPr>
              <w:t xml:space="preserve"> max la </w:t>
            </w:r>
            <w:proofErr w:type="spellStart"/>
            <w:r w:rsidRPr="004076C6">
              <w:rPr>
                <w:noProof w:val="0"/>
                <w:lang w:val="en-US" w:eastAsia="ru-RU" w:bidi="ru-RU"/>
              </w:rPr>
              <w:t>sarcina</w:t>
            </w:r>
            <w:proofErr w:type="spellEnd"/>
            <w:r w:rsidRPr="004076C6">
              <w:rPr>
                <w:noProof w:val="0"/>
                <w:lang w:val="en-US" w:eastAsia="ru-RU" w:bidi="ru-RU"/>
              </w:rPr>
              <w:t xml:space="preserve"> 80 kg, pe </w:t>
            </w:r>
            <w:proofErr w:type="spellStart"/>
            <w:r w:rsidRPr="004076C6">
              <w:rPr>
                <w:noProof w:val="0"/>
                <w:lang w:val="en-US" w:eastAsia="ru-RU" w:bidi="ru-RU"/>
              </w:rPr>
              <w:t>partea</w:t>
            </w:r>
            <w:proofErr w:type="spellEnd"/>
            <w:r w:rsidRPr="004076C6">
              <w:rPr>
                <w:noProof w:val="0"/>
                <w:lang w:val="en-US" w:eastAsia="ru-RU" w:bidi="ru-RU"/>
              </w:rPr>
              <w:t xml:space="preserve"> verso a </w:t>
            </w:r>
            <w:proofErr w:type="spellStart"/>
            <w:r w:rsidRPr="004076C6">
              <w:rPr>
                <w:noProof w:val="0"/>
                <w:lang w:val="en-US" w:eastAsia="ru-RU" w:bidi="ru-RU"/>
              </w:rPr>
              <w:t>sticlei</w:t>
            </w:r>
            <w:proofErr w:type="spellEnd"/>
            <w:r w:rsidRPr="004076C6">
              <w:rPr>
                <w:noProof w:val="0"/>
                <w:lang w:val="en-US" w:eastAsia="ru-RU" w:bidi="ru-RU"/>
              </w:rPr>
              <w:t xml:space="preserve"> </w:t>
            </w:r>
            <w:proofErr w:type="spellStart"/>
            <w:r w:rsidRPr="004076C6">
              <w:rPr>
                <w:noProof w:val="0"/>
                <w:lang w:val="en-US" w:eastAsia="ru-RU" w:bidi="ru-RU"/>
              </w:rPr>
              <w:t>termopan</w:t>
            </w:r>
            <w:proofErr w:type="spellEnd"/>
            <w:r w:rsidRPr="004076C6">
              <w:rPr>
                <w:noProof w:val="0"/>
                <w:lang w:val="en-US" w:eastAsia="ru-RU" w:bidi="ru-RU"/>
              </w:rPr>
              <w:t xml:space="preserve"> se </w:t>
            </w:r>
            <w:proofErr w:type="spellStart"/>
            <w:r w:rsidRPr="004076C6">
              <w:rPr>
                <w:noProof w:val="0"/>
                <w:lang w:val="en-US" w:eastAsia="ru-RU" w:bidi="ru-RU"/>
              </w:rPr>
              <w:t>aplica</w:t>
            </w:r>
            <w:proofErr w:type="spellEnd"/>
            <w:r w:rsidRPr="004076C6">
              <w:rPr>
                <w:noProof w:val="0"/>
                <w:lang w:val="en-US" w:eastAsia="ru-RU" w:bidi="ru-RU"/>
              </w:rPr>
              <w:t xml:space="preserve"> </w:t>
            </w:r>
            <w:proofErr w:type="spellStart"/>
            <w:r w:rsidRPr="004076C6">
              <w:rPr>
                <w:noProof w:val="0"/>
                <w:lang w:val="en-US" w:eastAsia="ru-RU" w:bidi="ru-RU"/>
              </w:rPr>
              <w:t>fisii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decorative din </w:t>
            </w:r>
            <w:proofErr w:type="spellStart"/>
            <w:r w:rsidRPr="004076C6">
              <w:rPr>
                <w:noProof w:val="0"/>
                <w:lang w:val="en-US" w:eastAsia="ru-RU" w:bidi="ru-RU"/>
              </w:rPr>
              <w:t>alama</w:t>
            </w:r>
            <w:proofErr w:type="spellEnd"/>
            <w:r w:rsidRPr="004076C6">
              <w:rPr>
                <w:noProof w:val="0"/>
                <w:lang w:val="en-US" w:eastAsia="ru-RU" w:bidi="ru-RU"/>
              </w:rPr>
              <w:t xml:space="preserve">, </w:t>
            </w:r>
            <w:proofErr w:type="spellStart"/>
            <w:r w:rsidRPr="004076C6">
              <w:rPr>
                <w:noProof w:val="0"/>
                <w:lang w:val="en-US" w:eastAsia="ru-RU" w:bidi="ru-RU"/>
              </w:rPr>
              <w:t>latimea</w:t>
            </w:r>
            <w:proofErr w:type="spellEnd"/>
            <w:r w:rsidRPr="004076C6">
              <w:rPr>
                <w:noProof w:val="0"/>
                <w:lang w:val="en-US" w:eastAsia="ru-RU" w:bidi="ru-RU"/>
              </w:rPr>
              <w:t xml:space="preserve"> - 5 mm, L=6,5 m</w:t>
            </w:r>
          </w:p>
        </w:tc>
        <w:tc>
          <w:tcPr>
            <w:tcW w:w="2551" w:type="dxa"/>
            <w:tcBorders>
              <w:top w:val="nil"/>
              <w:bottom w:val="single" w:sz="2" w:space="0" w:color="auto"/>
            </w:tcBorders>
          </w:tcPr>
          <w:p w14:paraId="773D669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09949A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3,7100</w:t>
            </w:r>
          </w:p>
        </w:tc>
      </w:tr>
      <w:tr w:rsidR="004076C6" w:rsidRPr="004076C6" w14:paraId="07BDD75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1583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6F2027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2874115829126</w:t>
            </w:r>
          </w:p>
        </w:tc>
        <w:tc>
          <w:tcPr>
            <w:tcW w:w="3402" w:type="dxa"/>
            <w:gridSpan w:val="2"/>
            <w:tcBorders>
              <w:top w:val="nil"/>
              <w:bottom w:val="single" w:sz="2" w:space="0" w:color="auto"/>
            </w:tcBorders>
          </w:tcPr>
          <w:p w14:paraId="6D5613F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6 x 30 mm</w:t>
            </w:r>
          </w:p>
        </w:tc>
        <w:tc>
          <w:tcPr>
            <w:tcW w:w="2551" w:type="dxa"/>
            <w:tcBorders>
              <w:top w:val="nil"/>
              <w:bottom w:val="single" w:sz="2" w:space="0" w:color="auto"/>
            </w:tcBorders>
          </w:tcPr>
          <w:p w14:paraId="1A49623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C49D6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14,8400</w:t>
            </w:r>
          </w:p>
        </w:tc>
      </w:tr>
      <w:tr w:rsidR="004076C6" w:rsidRPr="004076C6" w14:paraId="66FBE7C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FAB6F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549E87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2416566101572</w:t>
            </w:r>
          </w:p>
        </w:tc>
        <w:tc>
          <w:tcPr>
            <w:tcW w:w="3402" w:type="dxa"/>
            <w:gridSpan w:val="2"/>
            <w:tcBorders>
              <w:top w:val="nil"/>
              <w:bottom w:val="single" w:sz="2" w:space="0" w:color="auto"/>
            </w:tcBorders>
          </w:tcPr>
          <w:p w14:paraId="5F67E2B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Spuma</w:t>
            </w:r>
            <w:proofErr w:type="spellEnd"/>
            <w:r w:rsidRPr="004076C6">
              <w:rPr>
                <w:noProof w:val="0"/>
                <w:lang w:val="en-US" w:eastAsia="ru-RU" w:bidi="ru-RU"/>
              </w:rPr>
              <w:t xml:space="preserve"> de </w:t>
            </w:r>
            <w:proofErr w:type="spellStart"/>
            <w:r w:rsidRPr="004076C6">
              <w:rPr>
                <w:noProof w:val="0"/>
                <w:lang w:val="en-US" w:eastAsia="ru-RU" w:bidi="ru-RU"/>
              </w:rPr>
              <w:t>poliuretan</w:t>
            </w:r>
            <w:proofErr w:type="spellEnd"/>
          </w:p>
        </w:tc>
        <w:tc>
          <w:tcPr>
            <w:tcW w:w="2551" w:type="dxa"/>
            <w:tcBorders>
              <w:top w:val="nil"/>
              <w:bottom w:val="single" w:sz="2" w:space="0" w:color="auto"/>
            </w:tcBorders>
          </w:tcPr>
          <w:p w14:paraId="2F7062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57B51C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1,8550</w:t>
            </w:r>
          </w:p>
        </w:tc>
      </w:tr>
      <w:tr w:rsidR="004076C6" w:rsidRPr="004076C6" w14:paraId="5251673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86E0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A1D21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2430226101600</w:t>
            </w:r>
          </w:p>
        </w:tc>
        <w:tc>
          <w:tcPr>
            <w:tcW w:w="3402" w:type="dxa"/>
            <w:gridSpan w:val="2"/>
            <w:tcBorders>
              <w:top w:val="nil"/>
              <w:bottom w:val="single" w:sz="2" w:space="0" w:color="auto"/>
            </w:tcBorders>
          </w:tcPr>
          <w:p w14:paraId="64069EF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w:t>
            </w:r>
            <w:proofErr w:type="spellStart"/>
            <w:r w:rsidRPr="004076C6">
              <w:rPr>
                <w:noProof w:val="0"/>
                <w:lang w:val="en-US" w:eastAsia="ru-RU" w:bidi="ru-RU"/>
              </w:rPr>
              <w:t>siliconic</w:t>
            </w:r>
            <w:proofErr w:type="spellEnd"/>
          </w:p>
        </w:tc>
        <w:tc>
          <w:tcPr>
            <w:tcW w:w="2551" w:type="dxa"/>
            <w:tcBorders>
              <w:top w:val="nil"/>
              <w:bottom w:val="single" w:sz="2" w:space="0" w:color="auto"/>
            </w:tcBorders>
          </w:tcPr>
          <w:p w14:paraId="6D0E44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7722D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0,6492</w:t>
            </w:r>
          </w:p>
        </w:tc>
      </w:tr>
      <w:tr w:rsidR="004076C6" w:rsidRPr="004076C6" w14:paraId="1104B33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2056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AC6C28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2681126001472</w:t>
            </w:r>
          </w:p>
        </w:tc>
        <w:tc>
          <w:tcPr>
            <w:tcW w:w="3402" w:type="dxa"/>
            <w:gridSpan w:val="2"/>
            <w:tcBorders>
              <w:top w:val="nil"/>
              <w:bottom w:val="single" w:sz="2" w:space="0" w:color="auto"/>
            </w:tcBorders>
          </w:tcPr>
          <w:p w14:paraId="7622452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slefuita</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r w:rsidRPr="004076C6">
              <w:rPr>
                <w:noProof w:val="0"/>
                <w:lang w:val="en-US" w:eastAsia="ru-RU" w:bidi="ru-RU"/>
              </w:rPr>
              <w:t xml:space="preserve"> 23x30 gr 6</w:t>
            </w:r>
          </w:p>
        </w:tc>
        <w:tc>
          <w:tcPr>
            <w:tcW w:w="2551" w:type="dxa"/>
            <w:tcBorders>
              <w:top w:val="nil"/>
              <w:bottom w:val="single" w:sz="2" w:space="0" w:color="auto"/>
            </w:tcBorders>
          </w:tcPr>
          <w:p w14:paraId="1BC4EB2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C7CF6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2,2260</w:t>
            </w:r>
          </w:p>
        </w:tc>
      </w:tr>
      <w:tr w:rsidR="004076C6" w:rsidRPr="004076C6" w14:paraId="053DB69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5C260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62B238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4011106202741</w:t>
            </w:r>
          </w:p>
        </w:tc>
        <w:tc>
          <w:tcPr>
            <w:tcW w:w="3402" w:type="dxa"/>
            <w:gridSpan w:val="2"/>
            <w:tcBorders>
              <w:top w:val="nil"/>
              <w:bottom w:val="single" w:sz="2" w:space="0" w:color="auto"/>
            </w:tcBorders>
          </w:tcPr>
          <w:p w14:paraId="6FFF7F6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Energie</w:t>
            </w:r>
            <w:proofErr w:type="spellEnd"/>
            <w:r w:rsidRPr="004076C6">
              <w:rPr>
                <w:noProof w:val="0"/>
                <w:lang w:val="en-US" w:eastAsia="ru-RU" w:bidi="ru-RU"/>
              </w:rPr>
              <w:t xml:space="preserve"> </w:t>
            </w:r>
            <w:proofErr w:type="spellStart"/>
            <w:r w:rsidRPr="004076C6">
              <w:rPr>
                <w:noProof w:val="0"/>
                <w:lang w:val="en-US" w:eastAsia="ru-RU" w:bidi="ru-RU"/>
              </w:rPr>
              <w:t>electrica</w:t>
            </w:r>
            <w:proofErr w:type="spellEnd"/>
          </w:p>
        </w:tc>
        <w:tc>
          <w:tcPr>
            <w:tcW w:w="2551" w:type="dxa"/>
            <w:tcBorders>
              <w:top w:val="nil"/>
              <w:bottom w:val="single" w:sz="2" w:space="0" w:color="auto"/>
            </w:tcBorders>
          </w:tcPr>
          <w:p w14:paraId="37C7B8F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kw</w:t>
            </w:r>
          </w:p>
        </w:tc>
        <w:tc>
          <w:tcPr>
            <w:tcW w:w="2552" w:type="dxa"/>
            <w:tcBorders>
              <w:top w:val="nil"/>
              <w:bottom w:val="single" w:sz="2" w:space="0" w:color="auto"/>
            </w:tcBorders>
          </w:tcPr>
          <w:p w14:paraId="04106D4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3,7100</w:t>
            </w:r>
          </w:p>
        </w:tc>
      </w:tr>
      <w:tr w:rsidR="004076C6" w:rsidRPr="004076C6" w14:paraId="256C279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3226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69C08A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6B041DA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17F31B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47CDE6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0,0742</w:t>
            </w:r>
          </w:p>
        </w:tc>
      </w:tr>
      <w:tr w:rsidR="004076C6" w:rsidRPr="004076C6" w14:paraId="74EB8916"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137014D"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7639CB13"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22308B85" w14:textId="77777777" w:rsidR="004076C6" w:rsidRPr="004076C6" w:rsidRDefault="004076C6" w:rsidP="004076C6">
            <w:pPr>
              <w:widowControl w:val="0"/>
              <w:suppressAutoHyphens/>
              <w:autoSpaceDE w:val="0"/>
              <w:rPr>
                <w:noProof w:val="0"/>
                <w:sz w:val="8"/>
                <w:szCs w:val="8"/>
                <w:lang w:val="en-US" w:eastAsia="ru-RU" w:bidi="ru-RU"/>
              </w:rPr>
            </w:pPr>
          </w:p>
          <w:p w14:paraId="3B652B48" w14:textId="77777777" w:rsidR="004076C6" w:rsidRPr="004076C6" w:rsidRDefault="004076C6" w:rsidP="004076C6">
            <w:pPr>
              <w:widowControl w:val="0"/>
              <w:suppressAutoHyphens/>
              <w:autoSpaceDE w:val="0"/>
              <w:rPr>
                <w:noProof w:val="0"/>
                <w:sz w:val="8"/>
                <w:szCs w:val="8"/>
                <w:lang w:val="en-US" w:eastAsia="ru-RU" w:bidi="ru-RU"/>
              </w:rPr>
            </w:pPr>
          </w:p>
          <w:p w14:paraId="333A4B50"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5E6813F4"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59D253F3"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4A1CCAB2"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AF6FBD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402841D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6372D4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473D2B92"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10BD52C3" w14:textId="77777777" w:rsidR="004076C6" w:rsidRPr="004076C6" w:rsidRDefault="004076C6" w:rsidP="004076C6">
            <w:pPr>
              <w:widowControl w:val="0"/>
              <w:suppressAutoHyphens/>
              <w:autoSpaceDE w:val="0"/>
              <w:rPr>
                <w:noProof w:val="0"/>
                <w:lang w:val="en-US" w:eastAsia="ru-RU" w:bidi="ru-RU"/>
              </w:rPr>
            </w:pPr>
          </w:p>
        </w:tc>
      </w:tr>
      <w:tr w:rsidR="004076C6" w:rsidRPr="004076C6" w14:paraId="2CB5DC36"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D98EFEC"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7F3901B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49044A56"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44A49232"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r w:rsidRPr="004076C6">
              <w:rPr>
                <w:b/>
                <w:bCs/>
                <w:noProof w:val="0"/>
                <w:sz w:val="22"/>
                <w:szCs w:val="22"/>
                <w:lang w:val="en-US" w:eastAsia="ru-RU" w:bidi="ru-RU"/>
              </w:rPr>
              <w:t xml:space="preserve">Usi </w:t>
            </w:r>
            <w:proofErr w:type="spellStart"/>
            <w:r w:rsidRPr="004076C6">
              <w:rPr>
                <w:b/>
                <w:bCs/>
                <w:noProof w:val="0"/>
                <w:sz w:val="22"/>
                <w:szCs w:val="22"/>
                <w:lang w:val="en-US" w:eastAsia="ru-RU" w:bidi="ru-RU"/>
              </w:rPr>
              <w:t>exterioare</w:t>
            </w:r>
            <w:proofErr w:type="spellEnd"/>
          </w:p>
        </w:tc>
        <w:tc>
          <w:tcPr>
            <w:tcW w:w="2551" w:type="dxa"/>
            <w:tcBorders>
              <w:top w:val="single" w:sz="4" w:space="0" w:color="auto"/>
              <w:left w:val="nil"/>
              <w:bottom w:val="single" w:sz="4" w:space="0" w:color="auto"/>
              <w:right w:val="nil"/>
            </w:tcBorders>
          </w:tcPr>
          <w:p w14:paraId="7889508B"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46E3D02B" w14:textId="77777777" w:rsidR="004076C6" w:rsidRPr="004076C6" w:rsidRDefault="004076C6" w:rsidP="004076C6">
            <w:pPr>
              <w:widowControl w:val="0"/>
              <w:suppressAutoHyphens/>
              <w:autoSpaceDE w:val="0"/>
              <w:rPr>
                <w:noProof w:val="0"/>
                <w:lang w:val="en-US" w:eastAsia="ru-RU" w:bidi="ru-RU"/>
              </w:rPr>
            </w:pPr>
          </w:p>
        </w:tc>
      </w:tr>
      <w:tr w:rsidR="004076C6" w:rsidRPr="004076C6" w14:paraId="073C539E"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7CDCE3F" w14:textId="77777777" w:rsidR="004076C6" w:rsidRPr="004076C6" w:rsidRDefault="004076C6" w:rsidP="004076C6">
            <w:pPr>
              <w:widowControl w:val="0"/>
              <w:suppressAutoHyphens/>
              <w:autoSpaceDE w:val="0"/>
              <w:rPr>
                <w:noProof w:val="0"/>
                <w:sz w:val="8"/>
                <w:szCs w:val="8"/>
                <w:lang w:val="en-US" w:eastAsia="ru-RU" w:bidi="ru-RU"/>
              </w:rPr>
            </w:pPr>
            <w:r w:rsidRPr="004076C6">
              <w:rPr>
                <w:noProof w:val="0"/>
                <w:lang w:val="en-US" w:eastAsia="ru-RU" w:bidi="ru-RU"/>
              </w:rPr>
              <w:t xml:space="preserve"> </w:t>
            </w:r>
          </w:p>
        </w:tc>
        <w:tc>
          <w:tcPr>
            <w:tcW w:w="1276" w:type="dxa"/>
            <w:gridSpan w:val="2"/>
            <w:tcBorders>
              <w:left w:val="nil"/>
              <w:bottom w:val="nil"/>
              <w:right w:val="nil"/>
            </w:tcBorders>
          </w:tcPr>
          <w:p w14:paraId="0D6E1D6F"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546BD6EE" w14:textId="77777777" w:rsidR="004076C6" w:rsidRPr="004076C6" w:rsidRDefault="004076C6" w:rsidP="004076C6">
            <w:pPr>
              <w:widowControl w:val="0"/>
              <w:suppressAutoHyphens/>
              <w:autoSpaceDE w:val="0"/>
              <w:rPr>
                <w:noProof w:val="0"/>
                <w:sz w:val="8"/>
                <w:szCs w:val="8"/>
                <w:lang w:val="en-US" w:eastAsia="ru-RU" w:bidi="ru-RU"/>
              </w:rPr>
            </w:pPr>
          </w:p>
          <w:p w14:paraId="48215DB9" w14:textId="77777777" w:rsidR="004076C6" w:rsidRPr="004076C6" w:rsidRDefault="004076C6" w:rsidP="004076C6">
            <w:pPr>
              <w:widowControl w:val="0"/>
              <w:suppressAutoHyphens/>
              <w:autoSpaceDE w:val="0"/>
              <w:rPr>
                <w:noProof w:val="0"/>
                <w:sz w:val="8"/>
                <w:szCs w:val="8"/>
                <w:lang w:val="en-US" w:eastAsia="ru-RU" w:bidi="ru-RU"/>
              </w:rPr>
            </w:pPr>
          </w:p>
          <w:p w14:paraId="43156650"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2702D851"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33315951"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7BCA4BF6"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0608A0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029CCA4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54099A9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0F7BF8DC"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2206D947" w14:textId="77777777" w:rsidR="004076C6" w:rsidRPr="004076C6" w:rsidRDefault="004076C6" w:rsidP="004076C6">
            <w:pPr>
              <w:widowControl w:val="0"/>
              <w:suppressAutoHyphens/>
              <w:autoSpaceDE w:val="0"/>
              <w:rPr>
                <w:noProof w:val="0"/>
                <w:lang w:val="en-US" w:eastAsia="ru-RU" w:bidi="ru-RU"/>
              </w:rPr>
            </w:pPr>
          </w:p>
        </w:tc>
      </w:tr>
      <w:tr w:rsidR="004076C6" w:rsidRPr="004076C6" w14:paraId="63FC1771"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AD10E09"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611437E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5FB06696"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0D5C7D02"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Lucrari</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interioare</w:t>
            </w:r>
            <w:proofErr w:type="spellEnd"/>
          </w:p>
        </w:tc>
        <w:tc>
          <w:tcPr>
            <w:tcW w:w="2551" w:type="dxa"/>
            <w:tcBorders>
              <w:top w:val="single" w:sz="4" w:space="0" w:color="auto"/>
              <w:left w:val="nil"/>
              <w:bottom w:val="single" w:sz="4" w:space="0" w:color="auto"/>
              <w:right w:val="nil"/>
            </w:tcBorders>
          </w:tcPr>
          <w:p w14:paraId="30347A83"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684CC3B0" w14:textId="77777777" w:rsidR="004076C6" w:rsidRPr="004076C6" w:rsidRDefault="004076C6" w:rsidP="004076C6">
            <w:pPr>
              <w:widowControl w:val="0"/>
              <w:suppressAutoHyphens/>
              <w:autoSpaceDE w:val="0"/>
              <w:rPr>
                <w:noProof w:val="0"/>
                <w:lang w:val="en-US" w:eastAsia="ru-RU" w:bidi="ru-RU"/>
              </w:rPr>
            </w:pPr>
          </w:p>
        </w:tc>
      </w:tr>
      <w:tr w:rsidR="004076C6" w:rsidRPr="004076C6" w14:paraId="31BE14E3" w14:textId="77777777" w:rsidTr="00D15348">
        <w:tblPrEx>
          <w:tblCellMar>
            <w:top w:w="0" w:type="dxa"/>
            <w:bottom w:w="0" w:type="dxa"/>
          </w:tblCellMar>
        </w:tblPrEx>
        <w:tc>
          <w:tcPr>
            <w:tcW w:w="709" w:type="dxa"/>
            <w:tcBorders>
              <w:top w:val="nil"/>
              <w:left w:val="single" w:sz="6" w:space="0" w:color="auto"/>
              <w:bottom w:val="nil"/>
              <w:right w:val="nil"/>
            </w:tcBorders>
          </w:tcPr>
          <w:p w14:paraId="591C487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2D147464"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04C1E989"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 </w:t>
            </w:r>
            <w:proofErr w:type="spellStart"/>
            <w:r w:rsidRPr="004076C6">
              <w:rPr>
                <w:b/>
                <w:bCs/>
                <w:noProof w:val="0"/>
                <w:sz w:val="22"/>
                <w:szCs w:val="22"/>
                <w:lang w:val="en-US" w:eastAsia="ru-RU" w:bidi="ru-RU"/>
              </w:rPr>
              <w:t>Lucrari</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exterioare</w:t>
            </w:r>
            <w:proofErr w:type="spellEnd"/>
          </w:p>
          <w:p w14:paraId="1E28F201"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23D8E3E9"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52AC296D" w14:textId="77777777" w:rsidR="004076C6" w:rsidRPr="004076C6" w:rsidRDefault="004076C6" w:rsidP="004076C6">
            <w:pPr>
              <w:widowControl w:val="0"/>
              <w:suppressAutoHyphens/>
              <w:autoSpaceDE w:val="0"/>
              <w:rPr>
                <w:noProof w:val="0"/>
                <w:lang w:val="en-US" w:eastAsia="ru-RU" w:bidi="ru-RU"/>
              </w:rPr>
            </w:pPr>
          </w:p>
        </w:tc>
      </w:tr>
      <w:tr w:rsidR="004076C6" w:rsidRPr="004076C6" w14:paraId="6F7AE205" w14:textId="77777777" w:rsidTr="00D15348">
        <w:tblPrEx>
          <w:tblCellMar>
            <w:top w:w="0" w:type="dxa"/>
            <w:bottom w:w="0" w:type="dxa"/>
          </w:tblCellMar>
        </w:tblPrEx>
        <w:tc>
          <w:tcPr>
            <w:tcW w:w="709" w:type="dxa"/>
            <w:tcBorders>
              <w:top w:val="nil"/>
              <w:left w:val="single" w:sz="6" w:space="0" w:color="auto"/>
              <w:bottom w:val="nil"/>
              <w:right w:val="nil"/>
            </w:tcBorders>
          </w:tcPr>
          <w:p w14:paraId="64341D95" w14:textId="77777777" w:rsidR="004076C6" w:rsidRPr="004076C6" w:rsidRDefault="004076C6" w:rsidP="004076C6">
            <w:pPr>
              <w:widowControl w:val="0"/>
              <w:suppressAutoHyphens/>
              <w:autoSpaceDE w:val="0"/>
              <w:jc w:val="center"/>
              <w:rPr>
                <w:noProof w:val="0"/>
                <w:lang w:val="en-US" w:eastAsia="ru-RU" w:bidi="ru-RU"/>
              </w:rPr>
            </w:pPr>
          </w:p>
        </w:tc>
        <w:tc>
          <w:tcPr>
            <w:tcW w:w="1276" w:type="dxa"/>
            <w:gridSpan w:val="2"/>
            <w:tcBorders>
              <w:top w:val="nil"/>
              <w:left w:val="single" w:sz="6" w:space="0" w:color="auto"/>
              <w:bottom w:val="nil"/>
              <w:right w:val="nil"/>
            </w:tcBorders>
          </w:tcPr>
          <w:p w14:paraId="3E5FC42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7AF50300"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2.1. </w:t>
            </w:r>
            <w:proofErr w:type="spellStart"/>
            <w:r w:rsidRPr="004076C6">
              <w:rPr>
                <w:b/>
                <w:bCs/>
                <w:noProof w:val="0"/>
                <w:sz w:val="22"/>
                <w:szCs w:val="22"/>
                <w:lang w:val="en-US" w:eastAsia="ru-RU" w:bidi="ru-RU"/>
              </w:rPr>
              <w:t>Soclu</w:t>
            </w:r>
            <w:proofErr w:type="spellEnd"/>
          </w:p>
          <w:p w14:paraId="24811A5A"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07DCB236"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38AD67FB" w14:textId="77777777" w:rsidR="004076C6" w:rsidRPr="004076C6" w:rsidRDefault="004076C6" w:rsidP="004076C6">
            <w:pPr>
              <w:widowControl w:val="0"/>
              <w:suppressAutoHyphens/>
              <w:autoSpaceDE w:val="0"/>
              <w:rPr>
                <w:noProof w:val="0"/>
                <w:lang w:val="en-US" w:eastAsia="ru-RU" w:bidi="ru-RU"/>
              </w:rPr>
            </w:pPr>
          </w:p>
        </w:tc>
      </w:tr>
      <w:tr w:rsidR="004076C6" w:rsidRPr="004076C6" w14:paraId="749117C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DD1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24</w:t>
            </w:r>
          </w:p>
        </w:tc>
        <w:tc>
          <w:tcPr>
            <w:tcW w:w="1276" w:type="dxa"/>
            <w:gridSpan w:val="2"/>
            <w:tcBorders>
              <w:top w:val="single" w:sz="4" w:space="0" w:color="auto"/>
              <w:bottom w:val="single" w:sz="4" w:space="0" w:color="auto"/>
            </w:tcBorders>
          </w:tcPr>
          <w:p w14:paraId="56A871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RpCM33B</w:t>
            </w:r>
          </w:p>
          <w:p w14:paraId="1720157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4E4136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Demontarea</w:t>
            </w:r>
            <w:proofErr w:type="spellEnd"/>
            <w:r w:rsidRPr="004076C6">
              <w:rPr>
                <w:noProof w:val="0"/>
                <w:lang w:val="en-US" w:eastAsia="ru-RU" w:bidi="ru-RU"/>
              </w:rPr>
              <w:t xml:space="preserve"> </w:t>
            </w:r>
            <w:proofErr w:type="spellStart"/>
            <w:r w:rsidRPr="004076C6">
              <w:rPr>
                <w:noProof w:val="0"/>
                <w:lang w:val="en-US" w:eastAsia="ru-RU" w:bidi="ru-RU"/>
              </w:rPr>
              <w:t>placajelor</w:t>
            </w:r>
            <w:proofErr w:type="spellEnd"/>
            <w:r w:rsidRPr="004076C6">
              <w:rPr>
                <w:noProof w:val="0"/>
                <w:lang w:val="en-US" w:eastAsia="ru-RU" w:bidi="ru-RU"/>
              </w:rPr>
              <w:t xml:space="preserve"> din </w:t>
            </w:r>
            <w:proofErr w:type="spellStart"/>
            <w:r w:rsidRPr="004076C6">
              <w:rPr>
                <w:noProof w:val="0"/>
                <w:lang w:val="en-US" w:eastAsia="ru-RU" w:bidi="ru-RU"/>
              </w:rPr>
              <w:t>ciment</w:t>
            </w:r>
            <w:proofErr w:type="spellEnd"/>
            <w:r w:rsidRPr="004076C6">
              <w:rPr>
                <w:noProof w:val="0"/>
                <w:lang w:val="en-US" w:eastAsia="ru-RU" w:bidi="ru-RU"/>
              </w:rPr>
              <w:t xml:space="preserve"> la </w:t>
            </w:r>
            <w:proofErr w:type="spellStart"/>
            <w:r w:rsidRPr="004076C6">
              <w:rPr>
                <w:noProof w:val="0"/>
                <w:lang w:val="en-US" w:eastAsia="ru-RU" w:bidi="ru-RU"/>
              </w:rPr>
              <w:t>soclu</w:t>
            </w:r>
            <w:proofErr w:type="spellEnd"/>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7CC83CF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8D7A99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47,8200</w:t>
            </w:r>
          </w:p>
        </w:tc>
      </w:tr>
      <w:tr w:rsidR="004076C6" w:rsidRPr="004076C6" w14:paraId="779DA33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4A5A6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87A057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7132010010900</w:t>
            </w:r>
          </w:p>
        </w:tc>
        <w:tc>
          <w:tcPr>
            <w:tcW w:w="3402" w:type="dxa"/>
            <w:gridSpan w:val="2"/>
            <w:tcBorders>
              <w:top w:val="nil"/>
              <w:bottom w:val="single" w:sz="2" w:space="0" w:color="auto"/>
            </w:tcBorders>
          </w:tcPr>
          <w:p w14:paraId="6C318CE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Faiantar</w:t>
            </w:r>
            <w:proofErr w:type="spellEnd"/>
          </w:p>
        </w:tc>
        <w:tc>
          <w:tcPr>
            <w:tcW w:w="2551" w:type="dxa"/>
            <w:tcBorders>
              <w:top w:val="nil"/>
              <w:bottom w:val="single" w:sz="2" w:space="0" w:color="auto"/>
            </w:tcBorders>
          </w:tcPr>
          <w:p w14:paraId="43F7B43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0C884D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54,9930</w:t>
            </w:r>
          </w:p>
        </w:tc>
      </w:tr>
      <w:tr w:rsidR="004076C6" w:rsidRPr="004076C6" w14:paraId="163A60F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8B772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2661A7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2211E2E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2339AC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69D93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54,9930</w:t>
            </w:r>
          </w:p>
        </w:tc>
      </w:tr>
      <w:tr w:rsidR="004076C6" w:rsidRPr="004076C6" w14:paraId="47B9441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644A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DA3EC7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14B292F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21BD584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7EFDB3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0,1435</w:t>
            </w:r>
          </w:p>
        </w:tc>
      </w:tr>
      <w:tr w:rsidR="004076C6" w:rsidRPr="004076C6" w14:paraId="2329EA1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5027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8ED45B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11990C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377B7E0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79DFE1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0,9564</w:t>
            </w:r>
          </w:p>
        </w:tc>
      </w:tr>
      <w:tr w:rsidR="004076C6" w:rsidRPr="004076C6" w14:paraId="0BDF8A46"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6222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25</w:t>
            </w:r>
          </w:p>
        </w:tc>
        <w:tc>
          <w:tcPr>
            <w:tcW w:w="1276" w:type="dxa"/>
            <w:gridSpan w:val="2"/>
            <w:tcBorders>
              <w:top w:val="single" w:sz="4" w:space="0" w:color="auto"/>
              <w:bottom w:val="single" w:sz="4" w:space="0" w:color="auto"/>
            </w:tcBorders>
          </w:tcPr>
          <w:p w14:paraId="785871E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RpCJ35A</w:t>
            </w:r>
          </w:p>
          <w:p w14:paraId="7415A46B"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7D519B6C"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Desfaceri</w:t>
            </w:r>
            <w:proofErr w:type="spellEnd"/>
            <w:r w:rsidRPr="004076C6">
              <w:rPr>
                <w:noProof w:val="0"/>
                <w:lang w:val="en-US" w:eastAsia="ru-RU" w:bidi="ru-RU"/>
              </w:rPr>
              <w:t xml:space="preserve"> de </w:t>
            </w:r>
            <w:proofErr w:type="spellStart"/>
            <w:r w:rsidRPr="004076C6">
              <w:rPr>
                <w:noProof w:val="0"/>
                <w:lang w:val="en-US" w:eastAsia="ru-RU" w:bidi="ru-RU"/>
              </w:rPr>
              <w:t>tencuieli</w:t>
            </w:r>
            <w:proofErr w:type="spellEnd"/>
            <w:r w:rsidRPr="004076C6">
              <w:rPr>
                <w:noProof w:val="0"/>
                <w:lang w:val="en-US" w:eastAsia="ru-RU" w:bidi="ru-RU"/>
              </w:rPr>
              <w:t xml:space="preserve"> la </w:t>
            </w:r>
            <w:proofErr w:type="spellStart"/>
            <w:r w:rsidRPr="004076C6">
              <w:rPr>
                <w:noProof w:val="0"/>
                <w:lang w:val="en-US" w:eastAsia="ru-RU" w:bidi="ru-RU"/>
              </w:rPr>
              <w:t>soclu</w:t>
            </w:r>
            <w:proofErr w:type="spellEnd"/>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3EC4767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202AE2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47,8200</w:t>
            </w:r>
          </w:p>
        </w:tc>
      </w:tr>
      <w:tr w:rsidR="004076C6" w:rsidRPr="004076C6" w14:paraId="6BD54F3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8683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51BB3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328865F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35BD13B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1AA42E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5,7384</w:t>
            </w:r>
          </w:p>
        </w:tc>
      </w:tr>
      <w:tr w:rsidR="004076C6" w:rsidRPr="004076C6" w14:paraId="3771E48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CCCC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A5868A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CB476D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5240B0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6C8FB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7,1730</w:t>
            </w:r>
          </w:p>
        </w:tc>
      </w:tr>
      <w:tr w:rsidR="004076C6" w:rsidRPr="004076C6" w14:paraId="3188816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A150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5E631B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2B0D465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374F644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BC78D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2,3910</w:t>
            </w:r>
          </w:p>
        </w:tc>
      </w:tr>
      <w:tr w:rsidR="004076C6" w:rsidRPr="004076C6" w14:paraId="66631E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A511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E64FFE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43B9E4A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4D85F3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6DC242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0,4782</w:t>
            </w:r>
          </w:p>
        </w:tc>
      </w:tr>
      <w:tr w:rsidR="004076C6" w:rsidRPr="004076C6" w14:paraId="7C51F7B0"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8CCA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26</w:t>
            </w:r>
          </w:p>
        </w:tc>
        <w:tc>
          <w:tcPr>
            <w:tcW w:w="1276" w:type="dxa"/>
            <w:gridSpan w:val="2"/>
            <w:tcBorders>
              <w:top w:val="single" w:sz="4" w:space="0" w:color="auto"/>
              <w:bottom w:val="single" w:sz="4" w:space="0" w:color="auto"/>
            </w:tcBorders>
          </w:tcPr>
          <w:p w14:paraId="7DC080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5D0155A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7408AE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p w14:paraId="221E0E4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616500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109B42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47,8200</w:t>
            </w:r>
          </w:p>
        </w:tc>
      </w:tr>
      <w:tr w:rsidR="004076C6" w:rsidRPr="004076C6" w14:paraId="695C9E9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816D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B22D4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267F9C3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0897BB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FFD09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1,4346</w:t>
            </w:r>
          </w:p>
        </w:tc>
      </w:tr>
      <w:tr w:rsidR="004076C6" w:rsidRPr="004076C6" w14:paraId="64BD4EF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D832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FDCC5F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63A3259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04E5E6A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2CF46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12,9114</w:t>
            </w:r>
          </w:p>
        </w:tc>
      </w:tr>
      <w:tr w:rsidR="004076C6" w:rsidRPr="004076C6" w14:paraId="12F6513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AE87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506124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34F8D65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49445EB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EF25D6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2,3910</w:t>
            </w:r>
          </w:p>
        </w:tc>
      </w:tr>
      <w:tr w:rsidR="004076C6" w:rsidRPr="004076C6" w14:paraId="563731F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5D3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27</w:t>
            </w:r>
          </w:p>
        </w:tc>
        <w:tc>
          <w:tcPr>
            <w:tcW w:w="1276" w:type="dxa"/>
            <w:gridSpan w:val="2"/>
            <w:tcBorders>
              <w:top w:val="single" w:sz="4" w:space="0" w:color="auto"/>
              <w:bottom w:val="single" w:sz="4" w:space="0" w:color="auto"/>
            </w:tcBorders>
          </w:tcPr>
          <w:p w14:paraId="24CD10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CC03A</w:t>
            </w:r>
          </w:p>
          <w:p w14:paraId="6A0C513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7594728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w:t>
            </w:r>
            <w:proofErr w:type="spellEnd"/>
            <w:r w:rsidRPr="004076C6">
              <w:rPr>
                <w:noProof w:val="0"/>
                <w:lang w:val="en-US" w:eastAsia="ru-RU" w:bidi="ru-RU"/>
              </w:rPr>
              <w:t xml:space="preserve"> </w:t>
            </w: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la </w:t>
            </w:r>
            <w:proofErr w:type="spellStart"/>
            <w:r w:rsidRPr="004076C6">
              <w:rPr>
                <w:noProof w:val="0"/>
                <w:lang w:val="en-US" w:eastAsia="ru-RU" w:bidi="ru-RU"/>
              </w:rPr>
              <w:t>inaltimi</w:t>
            </w:r>
            <w:proofErr w:type="spellEnd"/>
            <w:r w:rsidRPr="004076C6">
              <w:rPr>
                <w:noProof w:val="0"/>
                <w:lang w:val="en-US" w:eastAsia="ru-RU" w:bidi="ru-RU"/>
              </w:rPr>
              <w:t xml:space="preserve"> </w:t>
            </w:r>
            <w:proofErr w:type="spellStart"/>
            <w:r w:rsidRPr="004076C6">
              <w:rPr>
                <w:noProof w:val="0"/>
                <w:lang w:val="en-US" w:eastAsia="ru-RU" w:bidi="ru-RU"/>
              </w:rPr>
              <w:t>mai</w:t>
            </w:r>
            <w:proofErr w:type="spellEnd"/>
            <w:r w:rsidRPr="004076C6">
              <w:rPr>
                <w:noProof w:val="0"/>
                <w:lang w:val="en-US" w:eastAsia="ru-RU" w:bidi="ru-RU"/>
              </w:rPr>
              <w:t xml:space="preserve"> </w:t>
            </w:r>
            <w:proofErr w:type="spellStart"/>
            <w:r w:rsidRPr="004076C6">
              <w:rPr>
                <w:noProof w:val="0"/>
                <w:lang w:val="en-US" w:eastAsia="ru-RU" w:bidi="ru-RU"/>
              </w:rPr>
              <w:t>mici</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egale</w:t>
            </w:r>
            <w:proofErr w:type="spellEnd"/>
            <w:r w:rsidRPr="004076C6">
              <w:rPr>
                <w:noProof w:val="0"/>
                <w:lang w:val="en-US" w:eastAsia="ru-RU" w:bidi="ru-RU"/>
              </w:rPr>
              <w:t xml:space="preserve"> cu 35 m,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diafragme</w:t>
            </w:r>
            <w:proofErr w:type="spellEnd"/>
            <w:r w:rsidRPr="004076C6">
              <w:rPr>
                <w:noProof w:val="0"/>
                <w:lang w:val="en-US" w:eastAsia="ru-RU" w:bidi="ru-RU"/>
              </w:rPr>
              <w:t xml:space="preserve">, cu </w:t>
            </w:r>
            <w:proofErr w:type="spellStart"/>
            <w:r w:rsidRPr="004076C6">
              <w:rPr>
                <w:noProof w:val="0"/>
                <w:lang w:val="en-US" w:eastAsia="ru-RU" w:bidi="ru-RU"/>
              </w:rPr>
              <w:t>greutatea</w:t>
            </w:r>
            <w:proofErr w:type="spellEnd"/>
            <w:r w:rsidRPr="004076C6">
              <w:rPr>
                <w:noProof w:val="0"/>
                <w:lang w:val="en-US" w:eastAsia="ru-RU" w:bidi="ru-RU"/>
              </w:rPr>
              <w:t xml:space="preserve"> </w:t>
            </w:r>
            <w:proofErr w:type="spellStart"/>
            <w:r w:rsidRPr="004076C6">
              <w:rPr>
                <w:noProof w:val="0"/>
                <w:lang w:val="en-US" w:eastAsia="ru-RU" w:bidi="ru-RU"/>
              </w:rPr>
              <w:t>plaselor</w:t>
            </w:r>
            <w:proofErr w:type="spellEnd"/>
            <w:r w:rsidRPr="004076C6">
              <w:rPr>
                <w:noProof w:val="0"/>
                <w:lang w:val="en-US" w:eastAsia="ru-RU" w:bidi="ru-RU"/>
              </w:rPr>
              <w:t xml:space="preserve"> pina la 3 kg/</w:t>
            </w:r>
            <w:proofErr w:type="spellStart"/>
            <w:r w:rsidRPr="004076C6">
              <w:rPr>
                <w:noProof w:val="0"/>
                <w:lang w:val="en-US" w:eastAsia="ru-RU" w:bidi="ru-RU"/>
              </w:rPr>
              <w:t>mp</w:t>
            </w:r>
            <w:proofErr w:type="spellEnd"/>
            <w:r w:rsidRPr="004076C6">
              <w:rPr>
                <w:noProof w:val="0"/>
                <w:lang w:val="en-US" w:eastAsia="ru-RU" w:bidi="ru-RU"/>
              </w:rPr>
              <w:t xml:space="preserve"> VR1-d3 mm 100x100</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5AFADD8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kg</w:t>
            </w:r>
          </w:p>
        </w:tc>
        <w:tc>
          <w:tcPr>
            <w:tcW w:w="2552" w:type="dxa"/>
            <w:tcBorders>
              <w:top w:val="single" w:sz="4" w:space="0" w:color="auto"/>
              <w:bottom w:val="single" w:sz="4" w:space="0" w:color="auto"/>
            </w:tcBorders>
            <w:vAlign w:val="center"/>
          </w:tcPr>
          <w:p w14:paraId="6510F29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96,2500</w:t>
            </w:r>
          </w:p>
        </w:tc>
      </w:tr>
      <w:tr w:rsidR="004076C6" w:rsidRPr="004076C6" w14:paraId="43A6551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84C9E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741FEA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7123020011140</w:t>
            </w:r>
          </w:p>
        </w:tc>
        <w:tc>
          <w:tcPr>
            <w:tcW w:w="3402" w:type="dxa"/>
            <w:gridSpan w:val="2"/>
            <w:tcBorders>
              <w:top w:val="nil"/>
              <w:bottom w:val="single" w:sz="2" w:space="0" w:color="auto"/>
            </w:tcBorders>
          </w:tcPr>
          <w:p w14:paraId="69D329C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Fierar</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p>
        </w:tc>
        <w:tc>
          <w:tcPr>
            <w:tcW w:w="2551" w:type="dxa"/>
            <w:tcBorders>
              <w:top w:val="nil"/>
              <w:bottom w:val="single" w:sz="2" w:space="0" w:color="auto"/>
            </w:tcBorders>
          </w:tcPr>
          <w:p w14:paraId="64F7953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923F62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3,8500</w:t>
            </w:r>
          </w:p>
        </w:tc>
      </w:tr>
      <w:tr w:rsidR="004076C6" w:rsidRPr="004076C6" w14:paraId="5DF2771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A111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60D933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51D671B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2AD62C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57D2B4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0,4813</w:t>
            </w:r>
          </w:p>
        </w:tc>
      </w:tr>
      <w:tr w:rsidR="004076C6" w:rsidRPr="004076C6" w14:paraId="6787F44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EC89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CF1A3D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2873122004100</w:t>
            </w:r>
          </w:p>
        </w:tc>
        <w:tc>
          <w:tcPr>
            <w:tcW w:w="3402" w:type="dxa"/>
            <w:gridSpan w:val="2"/>
            <w:tcBorders>
              <w:top w:val="nil"/>
              <w:bottom w:val="single" w:sz="2" w:space="0" w:color="auto"/>
            </w:tcBorders>
          </w:tcPr>
          <w:p w14:paraId="6D27534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w:t>
            </w:r>
          </w:p>
        </w:tc>
        <w:tc>
          <w:tcPr>
            <w:tcW w:w="2551" w:type="dxa"/>
            <w:tcBorders>
              <w:top w:val="nil"/>
              <w:bottom w:val="single" w:sz="2" w:space="0" w:color="auto"/>
            </w:tcBorders>
          </w:tcPr>
          <w:p w14:paraId="18B2EB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30A91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97,2125</w:t>
            </w:r>
          </w:p>
        </w:tc>
      </w:tr>
      <w:tr w:rsidR="004076C6" w:rsidRPr="004076C6" w14:paraId="5BFEDC7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B4533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1E8462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2710602100000</w:t>
            </w:r>
          </w:p>
        </w:tc>
        <w:tc>
          <w:tcPr>
            <w:tcW w:w="3402" w:type="dxa"/>
            <w:gridSpan w:val="2"/>
            <w:tcBorders>
              <w:top w:val="nil"/>
              <w:bottom w:val="single" w:sz="2" w:space="0" w:color="auto"/>
            </w:tcBorders>
          </w:tcPr>
          <w:p w14:paraId="56D75D3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OB 37 diam. </w:t>
            </w:r>
            <w:proofErr w:type="spellStart"/>
            <w:r w:rsidRPr="004076C6">
              <w:rPr>
                <w:noProof w:val="0"/>
                <w:lang w:val="en-US" w:eastAsia="ru-RU" w:bidi="ru-RU"/>
              </w:rPr>
              <w:t>mai</w:t>
            </w:r>
            <w:proofErr w:type="spellEnd"/>
            <w:r w:rsidRPr="004076C6">
              <w:rPr>
                <w:noProof w:val="0"/>
                <w:lang w:val="en-US" w:eastAsia="ru-RU" w:bidi="ru-RU"/>
              </w:rPr>
              <w:t xml:space="preserve"> mic </w:t>
            </w:r>
            <w:proofErr w:type="spellStart"/>
            <w:r w:rsidRPr="004076C6">
              <w:rPr>
                <w:noProof w:val="0"/>
                <w:lang w:val="en-US" w:eastAsia="ru-RU" w:bidi="ru-RU"/>
              </w:rPr>
              <w:t>sau</w:t>
            </w:r>
            <w:proofErr w:type="spellEnd"/>
            <w:r w:rsidRPr="004076C6">
              <w:rPr>
                <w:noProof w:val="0"/>
                <w:lang w:val="en-US" w:eastAsia="ru-RU" w:bidi="ru-RU"/>
              </w:rPr>
              <w:t xml:space="preserve"> egal de 8 mm</w:t>
            </w:r>
          </w:p>
        </w:tc>
        <w:tc>
          <w:tcPr>
            <w:tcW w:w="2551" w:type="dxa"/>
            <w:tcBorders>
              <w:top w:val="nil"/>
              <w:bottom w:val="single" w:sz="2" w:space="0" w:color="auto"/>
            </w:tcBorders>
          </w:tcPr>
          <w:p w14:paraId="1F1F0EA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581B4B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0,4813</w:t>
            </w:r>
          </w:p>
        </w:tc>
      </w:tr>
      <w:tr w:rsidR="004076C6" w:rsidRPr="004076C6" w14:paraId="7A31BB5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BE6F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FB78A1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2734113803881</w:t>
            </w:r>
          </w:p>
        </w:tc>
        <w:tc>
          <w:tcPr>
            <w:tcW w:w="3402" w:type="dxa"/>
            <w:gridSpan w:val="2"/>
            <w:tcBorders>
              <w:top w:val="nil"/>
              <w:bottom w:val="single" w:sz="2" w:space="0" w:color="auto"/>
            </w:tcBorders>
          </w:tcPr>
          <w:p w14:paraId="6F3A36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Sirma din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moale</w:t>
            </w:r>
            <w:proofErr w:type="spellEnd"/>
            <w:r w:rsidRPr="004076C6">
              <w:rPr>
                <w:noProof w:val="0"/>
                <w:lang w:val="en-US" w:eastAsia="ru-RU" w:bidi="ru-RU"/>
              </w:rPr>
              <w:t xml:space="preserve">, </w:t>
            </w:r>
            <w:proofErr w:type="spellStart"/>
            <w:r w:rsidRPr="004076C6">
              <w:rPr>
                <w:noProof w:val="0"/>
                <w:lang w:val="en-US" w:eastAsia="ru-RU" w:bidi="ru-RU"/>
              </w:rPr>
              <w:t>neagra</w:t>
            </w:r>
            <w:proofErr w:type="spellEnd"/>
            <w:r w:rsidRPr="004076C6">
              <w:rPr>
                <w:noProof w:val="0"/>
                <w:lang w:val="en-US" w:eastAsia="ru-RU" w:bidi="ru-RU"/>
              </w:rPr>
              <w:t>, D=1 mm</w:t>
            </w:r>
          </w:p>
        </w:tc>
        <w:tc>
          <w:tcPr>
            <w:tcW w:w="2551" w:type="dxa"/>
            <w:tcBorders>
              <w:top w:val="nil"/>
              <w:bottom w:val="single" w:sz="2" w:space="0" w:color="auto"/>
            </w:tcBorders>
          </w:tcPr>
          <w:p w14:paraId="27572B9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62F934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0,9625</w:t>
            </w:r>
          </w:p>
        </w:tc>
      </w:tr>
      <w:tr w:rsidR="004076C6" w:rsidRPr="004076C6" w14:paraId="2509B6A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D13C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21CC06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2010237318750</w:t>
            </w:r>
          </w:p>
        </w:tc>
        <w:tc>
          <w:tcPr>
            <w:tcW w:w="3402" w:type="dxa"/>
            <w:gridSpan w:val="2"/>
            <w:tcBorders>
              <w:top w:val="nil"/>
              <w:bottom w:val="single" w:sz="2" w:space="0" w:color="auto"/>
            </w:tcBorders>
          </w:tcPr>
          <w:p w14:paraId="240D82E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w:t>
            </w:r>
          </w:p>
        </w:tc>
        <w:tc>
          <w:tcPr>
            <w:tcW w:w="2551" w:type="dxa"/>
            <w:tcBorders>
              <w:top w:val="nil"/>
              <w:bottom w:val="single" w:sz="2" w:space="0" w:color="auto"/>
            </w:tcBorders>
          </w:tcPr>
          <w:p w14:paraId="3564028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8C1FC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28,8750</w:t>
            </w:r>
          </w:p>
        </w:tc>
      </w:tr>
      <w:tr w:rsidR="004076C6" w:rsidRPr="004076C6" w14:paraId="49C965F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FFB6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A4C921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2922140007000</w:t>
            </w:r>
          </w:p>
        </w:tc>
        <w:tc>
          <w:tcPr>
            <w:tcW w:w="3402" w:type="dxa"/>
            <w:gridSpan w:val="2"/>
            <w:tcBorders>
              <w:top w:val="nil"/>
              <w:bottom w:val="single" w:sz="2" w:space="0" w:color="auto"/>
            </w:tcBorders>
          </w:tcPr>
          <w:p w14:paraId="668E01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
        </w:tc>
        <w:tc>
          <w:tcPr>
            <w:tcW w:w="2551" w:type="dxa"/>
            <w:tcBorders>
              <w:top w:val="nil"/>
              <w:bottom w:val="single" w:sz="2" w:space="0" w:color="auto"/>
            </w:tcBorders>
          </w:tcPr>
          <w:p w14:paraId="70CA729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19AC6C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0,0577</w:t>
            </w:r>
          </w:p>
        </w:tc>
      </w:tr>
      <w:tr w:rsidR="004076C6" w:rsidRPr="004076C6" w14:paraId="261BFDE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87C4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28</w:t>
            </w:r>
          </w:p>
        </w:tc>
        <w:tc>
          <w:tcPr>
            <w:tcW w:w="1276" w:type="dxa"/>
            <w:gridSpan w:val="2"/>
            <w:tcBorders>
              <w:top w:val="single" w:sz="4" w:space="0" w:color="auto"/>
              <w:bottom w:val="single" w:sz="4" w:space="0" w:color="auto"/>
            </w:tcBorders>
          </w:tcPr>
          <w:p w14:paraId="33A3C22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CF15A</w:t>
            </w:r>
          </w:p>
          <w:p w14:paraId="2C5CF5C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54E1E2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exterioare</w:t>
            </w:r>
            <w:proofErr w:type="spellEnd"/>
            <w:r w:rsidRPr="004076C6">
              <w:rPr>
                <w:noProof w:val="0"/>
                <w:lang w:val="en-US" w:eastAsia="ru-RU" w:bidi="ru-RU"/>
              </w:rPr>
              <w:t xml:space="preserve"> </w:t>
            </w:r>
            <w:proofErr w:type="spellStart"/>
            <w:r w:rsidRPr="004076C6">
              <w:rPr>
                <w:noProof w:val="0"/>
                <w:lang w:val="en-US" w:eastAsia="ru-RU" w:bidi="ru-RU"/>
              </w:rPr>
              <w:t>sclivisite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gramStart"/>
            <w:r w:rsidRPr="004076C6">
              <w:rPr>
                <w:noProof w:val="0"/>
                <w:lang w:val="en-US" w:eastAsia="ru-RU" w:bidi="ru-RU"/>
              </w:rPr>
              <w:t>mortar</w:t>
            </w:r>
            <w:proofErr w:type="gramEnd"/>
            <w:r w:rsidRPr="004076C6">
              <w:rPr>
                <w:noProof w:val="0"/>
                <w:lang w:val="en-US" w:eastAsia="ru-RU" w:bidi="ru-RU"/>
              </w:rPr>
              <w:t xml:space="preserve"> de </w:t>
            </w:r>
            <w:proofErr w:type="spellStart"/>
            <w:r w:rsidRPr="004076C6">
              <w:rPr>
                <w:noProof w:val="0"/>
                <w:lang w:val="en-US" w:eastAsia="ru-RU" w:bidi="ru-RU"/>
              </w:rPr>
              <w:t>ciment</w:t>
            </w:r>
            <w:proofErr w:type="spellEnd"/>
            <w:r w:rsidRPr="004076C6">
              <w:rPr>
                <w:noProof w:val="0"/>
                <w:lang w:val="en-US" w:eastAsia="ru-RU" w:bidi="ru-RU"/>
              </w:rPr>
              <w:t xml:space="preserve"> M 100-T de 2 cm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medie</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din </w:t>
            </w:r>
            <w:proofErr w:type="spellStart"/>
            <w:r w:rsidRPr="004076C6">
              <w:rPr>
                <w:noProof w:val="0"/>
                <w:lang w:val="en-US" w:eastAsia="ru-RU" w:bidi="ru-RU"/>
              </w:rPr>
              <w:t>beton</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caramida</w:t>
            </w:r>
            <w:proofErr w:type="spellEnd"/>
            <w:r w:rsidRPr="004076C6">
              <w:rPr>
                <w:noProof w:val="0"/>
                <w:lang w:val="en-US" w:eastAsia="ru-RU" w:bidi="ru-RU"/>
              </w:rPr>
              <w:t xml:space="preserve">, cu </w:t>
            </w:r>
            <w:proofErr w:type="spellStart"/>
            <w:r w:rsidRPr="004076C6">
              <w:rPr>
                <w:noProof w:val="0"/>
                <w:lang w:val="en-US" w:eastAsia="ru-RU" w:bidi="ru-RU"/>
              </w:rPr>
              <w:t>suprafete</w:t>
            </w:r>
            <w:proofErr w:type="spellEnd"/>
            <w:r w:rsidRPr="004076C6">
              <w:rPr>
                <w:noProof w:val="0"/>
                <w:lang w:val="en-US" w:eastAsia="ru-RU" w:bidi="ru-RU"/>
              </w:rPr>
              <w:t xml:space="preserve"> plane</w:t>
            </w:r>
            <w:r w:rsidRPr="004076C6">
              <w:rPr>
                <w:rFonts w:ascii="Times New Roman CYR" w:hAnsi="Times New Roman CYR" w:cs="Times New Roman CYR"/>
                <w:noProof w:val="0"/>
                <w:sz w:val="16"/>
                <w:szCs w:val="16"/>
                <w:lang w:val="en-US" w:eastAsia="ru-RU" w:bidi="ru-RU"/>
              </w:rPr>
              <w:t xml:space="preserve"> </w:t>
            </w:r>
          </w:p>
          <w:p w14:paraId="20E68001"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5C959B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lastRenderedPageBreak/>
              <w:t>m2</w:t>
            </w:r>
          </w:p>
        </w:tc>
        <w:tc>
          <w:tcPr>
            <w:tcW w:w="2552" w:type="dxa"/>
            <w:tcBorders>
              <w:top w:val="single" w:sz="4" w:space="0" w:color="auto"/>
              <w:bottom w:val="single" w:sz="4" w:space="0" w:color="auto"/>
            </w:tcBorders>
            <w:vAlign w:val="center"/>
          </w:tcPr>
          <w:p w14:paraId="58829F0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47,8200</w:t>
            </w:r>
          </w:p>
        </w:tc>
      </w:tr>
      <w:tr w:rsidR="004076C6" w:rsidRPr="004076C6" w14:paraId="4981C0E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8546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DFA797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6D137F3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2004FD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A8E8B4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66,9480</w:t>
            </w:r>
          </w:p>
        </w:tc>
      </w:tr>
      <w:tr w:rsidR="004076C6" w:rsidRPr="004076C6" w14:paraId="30249EC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2ABC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A1396F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3C92DCF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6932DC4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F39314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14,3460</w:t>
            </w:r>
          </w:p>
        </w:tc>
      </w:tr>
      <w:tr w:rsidR="004076C6" w:rsidRPr="004076C6" w14:paraId="2632DF9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C094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52D434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347B147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70CD2E5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A7784E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502,1100</w:t>
            </w:r>
          </w:p>
        </w:tc>
      </w:tr>
      <w:tr w:rsidR="004076C6" w:rsidRPr="004076C6" w14:paraId="3D679CF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B8BB3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F2DD2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1421102200513</w:t>
            </w:r>
          </w:p>
        </w:tc>
        <w:tc>
          <w:tcPr>
            <w:tcW w:w="3402" w:type="dxa"/>
            <w:gridSpan w:val="2"/>
            <w:tcBorders>
              <w:top w:val="nil"/>
              <w:bottom w:val="single" w:sz="2" w:space="0" w:color="auto"/>
            </w:tcBorders>
          </w:tcPr>
          <w:p w14:paraId="4D1B3FD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0,0-3,0 mm</w:t>
            </w:r>
          </w:p>
        </w:tc>
        <w:tc>
          <w:tcPr>
            <w:tcW w:w="2551" w:type="dxa"/>
            <w:tcBorders>
              <w:top w:val="nil"/>
              <w:bottom w:val="single" w:sz="2" w:space="0" w:color="auto"/>
            </w:tcBorders>
          </w:tcPr>
          <w:p w14:paraId="296DF68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A983CF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1,4346</w:t>
            </w:r>
          </w:p>
        </w:tc>
      </w:tr>
      <w:tr w:rsidR="004076C6" w:rsidRPr="004076C6" w14:paraId="585B607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E2D8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424DCC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6535634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4C2E771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D9C184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0,3347</w:t>
            </w:r>
          </w:p>
        </w:tc>
      </w:tr>
      <w:tr w:rsidR="004076C6" w:rsidRPr="004076C6" w14:paraId="463CD78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0697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32A782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3F4F86E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68F6D13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FC5E70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0,1913</w:t>
            </w:r>
          </w:p>
        </w:tc>
      </w:tr>
      <w:tr w:rsidR="004076C6" w:rsidRPr="004076C6" w14:paraId="3E75875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523A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6D637D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2952270003817</w:t>
            </w:r>
          </w:p>
        </w:tc>
        <w:tc>
          <w:tcPr>
            <w:tcW w:w="3402" w:type="dxa"/>
            <w:gridSpan w:val="2"/>
            <w:tcBorders>
              <w:top w:val="nil"/>
              <w:bottom w:val="single" w:sz="2" w:space="0" w:color="auto"/>
            </w:tcBorders>
          </w:tcPr>
          <w:p w14:paraId="73299323"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mortar de 200 L </w:t>
            </w:r>
            <w:proofErr w:type="spellStart"/>
            <w:r w:rsidRPr="004076C6">
              <w:rPr>
                <w:noProof w:val="0"/>
                <w:lang w:val="en-US" w:eastAsia="ru-RU" w:bidi="ru-RU"/>
              </w:rPr>
              <w:t>actionat</w:t>
            </w:r>
            <w:proofErr w:type="spellEnd"/>
            <w:r w:rsidRPr="004076C6">
              <w:rPr>
                <w:noProof w:val="0"/>
                <w:lang w:val="en-US" w:eastAsia="ru-RU" w:bidi="ru-RU"/>
              </w:rPr>
              <w:t xml:space="preserve"> electric</w:t>
            </w:r>
          </w:p>
        </w:tc>
        <w:tc>
          <w:tcPr>
            <w:tcW w:w="2551" w:type="dxa"/>
            <w:tcBorders>
              <w:top w:val="nil"/>
              <w:bottom w:val="single" w:sz="2" w:space="0" w:color="auto"/>
            </w:tcBorders>
          </w:tcPr>
          <w:p w14:paraId="1CFEA9F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70CB33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0,3826</w:t>
            </w:r>
          </w:p>
        </w:tc>
      </w:tr>
      <w:tr w:rsidR="004076C6" w:rsidRPr="004076C6" w14:paraId="61CBFC0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666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29</w:t>
            </w:r>
          </w:p>
        </w:tc>
        <w:tc>
          <w:tcPr>
            <w:tcW w:w="1276" w:type="dxa"/>
            <w:gridSpan w:val="2"/>
            <w:tcBorders>
              <w:top w:val="single" w:sz="4" w:space="0" w:color="auto"/>
              <w:bottom w:val="single" w:sz="4" w:space="0" w:color="auto"/>
            </w:tcBorders>
          </w:tcPr>
          <w:p w14:paraId="65150EA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CF17B k=4</w:t>
            </w:r>
          </w:p>
          <w:p w14:paraId="73E117E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D5DF77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Diverse </w:t>
            </w:r>
            <w:proofErr w:type="spellStart"/>
            <w:r w:rsidRPr="004076C6">
              <w:rPr>
                <w:noProof w:val="0"/>
                <w:lang w:val="en-US" w:eastAsia="ru-RU" w:bidi="ru-RU"/>
              </w:rPr>
              <w:t>lucrari</w:t>
            </w:r>
            <w:proofErr w:type="spellEnd"/>
            <w:r w:rsidRPr="004076C6">
              <w:rPr>
                <w:noProof w:val="0"/>
                <w:lang w:val="en-US" w:eastAsia="ru-RU" w:bidi="ru-RU"/>
              </w:rPr>
              <w:t xml:space="preserve"> - </w:t>
            </w:r>
            <w:proofErr w:type="spellStart"/>
            <w:r w:rsidRPr="004076C6">
              <w:rPr>
                <w:noProof w:val="0"/>
                <w:lang w:val="en-US" w:eastAsia="ru-RU" w:bidi="ru-RU"/>
              </w:rPr>
              <w:t>diferenta</w:t>
            </w:r>
            <w:proofErr w:type="spellEnd"/>
            <w:r w:rsidRPr="004076C6">
              <w:rPr>
                <w:noProof w:val="0"/>
                <w:lang w:val="en-US" w:eastAsia="ru-RU" w:bidi="ru-RU"/>
              </w:rPr>
              <w:t xml:space="preserve"> de </w:t>
            </w:r>
            <w:proofErr w:type="spellStart"/>
            <w:r w:rsidRPr="004076C6">
              <w:rPr>
                <w:noProof w:val="0"/>
                <w:lang w:val="en-US" w:eastAsia="ru-RU" w:bidi="ru-RU"/>
              </w:rPr>
              <w:t>grosime</w:t>
            </w:r>
            <w:proofErr w:type="spellEnd"/>
            <w:r w:rsidRPr="004076C6">
              <w:rPr>
                <w:noProof w:val="0"/>
                <w:lang w:val="en-US" w:eastAsia="ru-RU" w:bidi="ru-RU"/>
              </w:rPr>
              <w:t xml:space="preserve">, +- 5 mm la </w:t>
            </w:r>
            <w:proofErr w:type="spellStart"/>
            <w:r w:rsidRPr="004076C6">
              <w:rPr>
                <w:noProof w:val="0"/>
                <w:lang w:val="en-US" w:eastAsia="ru-RU" w:bidi="ru-RU"/>
              </w:rPr>
              <w:t>stratul</w:t>
            </w:r>
            <w:proofErr w:type="spellEnd"/>
            <w:r w:rsidRPr="004076C6">
              <w:rPr>
                <w:noProof w:val="0"/>
                <w:lang w:val="en-US" w:eastAsia="ru-RU" w:bidi="ru-RU"/>
              </w:rPr>
              <w:t xml:space="preserve"> de </w:t>
            </w:r>
            <w:proofErr w:type="spellStart"/>
            <w:r w:rsidRPr="004076C6">
              <w:rPr>
                <w:noProof w:val="0"/>
                <w:lang w:val="en-US" w:eastAsia="ru-RU" w:bidi="ru-RU"/>
              </w:rPr>
              <w:t>grund</w:t>
            </w:r>
            <w:proofErr w:type="spellEnd"/>
            <w:r w:rsidRPr="004076C6">
              <w:rPr>
                <w:noProof w:val="0"/>
                <w:lang w:val="en-US" w:eastAsia="ru-RU" w:bidi="ru-RU"/>
              </w:rPr>
              <w:t xml:space="preserve"> </w:t>
            </w:r>
            <w:proofErr w:type="spellStart"/>
            <w:r w:rsidRPr="004076C6">
              <w:rPr>
                <w:noProof w:val="0"/>
                <w:lang w:val="en-US" w:eastAsia="ru-RU" w:bidi="ru-RU"/>
              </w:rPr>
              <w:t>aplicat</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executat</w:t>
            </w:r>
            <w:proofErr w:type="spellEnd"/>
            <w:r w:rsidRPr="004076C6">
              <w:rPr>
                <w:noProof w:val="0"/>
                <w:lang w:val="en-US" w:eastAsia="ru-RU" w:bidi="ru-RU"/>
              </w:rPr>
              <w:t xml:space="preserve"> cu mortar</w:t>
            </w:r>
            <w:r w:rsidRPr="004076C6">
              <w:rPr>
                <w:rFonts w:ascii="Times New Roman CYR" w:hAnsi="Times New Roman CYR" w:cs="Times New Roman CYR"/>
                <w:noProof w:val="0"/>
                <w:sz w:val="16"/>
                <w:szCs w:val="16"/>
                <w:lang w:val="en-US" w:eastAsia="ru-RU" w:bidi="ru-RU"/>
              </w:rPr>
              <w:t xml:space="preserve"> </w:t>
            </w:r>
          </w:p>
          <w:p w14:paraId="38EA88B0"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88A8B3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60BE7E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47,8200</w:t>
            </w:r>
          </w:p>
        </w:tc>
      </w:tr>
      <w:tr w:rsidR="004076C6" w:rsidRPr="004076C6" w14:paraId="07AF396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08F7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9DC391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408733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1DCB963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64D89E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19,1280</w:t>
            </w:r>
          </w:p>
        </w:tc>
      </w:tr>
      <w:tr w:rsidR="004076C6" w:rsidRPr="004076C6" w14:paraId="46A6C09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B0FB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CD7E39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143AD9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5C6846F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778216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5,7384</w:t>
            </w:r>
          </w:p>
        </w:tc>
      </w:tr>
      <w:tr w:rsidR="004076C6" w:rsidRPr="004076C6" w14:paraId="62CD40E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8307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4A7E82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2664102100000</w:t>
            </w:r>
          </w:p>
        </w:tc>
        <w:tc>
          <w:tcPr>
            <w:tcW w:w="3402" w:type="dxa"/>
            <w:gridSpan w:val="2"/>
            <w:tcBorders>
              <w:top w:val="nil"/>
              <w:bottom w:val="single" w:sz="2" w:space="0" w:color="auto"/>
            </w:tcBorders>
          </w:tcPr>
          <w:p w14:paraId="2881C60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Mortar</w:t>
            </w:r>
          </w:p>
        </w:tc>
        <w:tc>
          <w:tcPr>
            <w:tcW w:w="2551" w:type="dxa"/>
            <w:tcBorders>
              <w:top w:val="nil"/>
              <w:bottom w:val="single" w:sz="2" w:space="0" w:color="auto"/>
            </w:tcBorders>
          </w:tcPr>
          <w:p w14:paraId="15960A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3810425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1,1477</w:t>
            </w:r>
          </w:p>
        </w:tc>
      </w:tr>
      <w:tr w:rsidR="004076C6" w:rsidRPr="004076C6" w14:paraId="0C06AF9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405E3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6C7FC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0C6F274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1F41850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F9897D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0,1913</w:t>
            </w:r>
          </w:p>
        </w:tc>
      </w:tr>
      <w:tr w:rsidR="004076C6" w:rsidRPr="004076C6" w14:paraId="32FD524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BC19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w:t>
            </w:r>
          </w:p>
        </w:tc>
        <w:tc>
          <w:tcPr>
            <w:tcW w:w="1276" w:type="dxa"/>
            <w:gridSpan w:val="2"/>
            <w:tcBorders>
              <w:top w:val="single" w:sz="4" w:space="0" w:color="auto"/>
              <w:bottom w:val="single" w:sz="4" w:space="0" w:color="auto"/>
            </w:tcBorders>
          </w:tcPr>
          <w:p w14:paraId="478EE0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CI06A</w:t>
            </w:r>
          </w:p>
          <w:p w14:paraId="4F53DB3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F0CA6CA"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Placarea</w:t>
            </w:r>
            <w:proofErr w:type="spellEnd"/>
            <w:r w:rsidRPr="004076C6">
              <w:rPr>
                <w:noProof w:val="0"/>
                <w:lang w:val="en-US" w:eastAsia="ru-RU" w:bidi="ru-RU"/>
              </w:rPr>
              <w:t xml:space="preserve"> </w:t>
            </w:r>
            <w:proofErr w:type="spellStart"/>
            <w:r w:rsidRPr="004076C6">
              <w:rPr>
                <w:noProof w:val="0"/>
                <w:lang w:val="en-US" w:eastAsia="ru-RU" w:bidi="ru-RU"/>
              </w:rPr>
              <w:t>soclului</w:t>
            </w:r>
            <w:proofErr w:type="spellEnd"/>
            <w:r w:rsidRPr="004076C6">
              <w:rPr>
                <w:noProof w:val="0"/>
                <w:lang w:val="en-US" w:eastAsia="ru-RU" w:bidi="ru-RU"/>
              </w:rPr>
              <w:t xml:space="preserve"> cu </w:t>
            </w:r>
            <w:proofErr w:type="spellStart"/>
            <w:r w:rsidRPr="004076C6">
              <w:rPr>
                <w:noProof w:val="0"/>
                <w:lang w:val="en-US" w:eastAsia="ru-RU" w:bidi="ru-RU"/>
              </w:rPr>
              <w:t>piatra</w:t>
            </w:r>
            <w:proofErr w:type="spellEnd"/>
            <w:r w:rsidRPr="004076C6">
              <w:rPr>
                <w:noProof w:val="0"/>
                <w:lang w:val="en-US" w:eastAsia="ru-RU" w:bidi="ru-RU"/>
              </w:rPr>
              <w:t xml:space="preserve"> </w:t>
            </w:r>
            <w:proofErr w:type="spellStart"/>
            <w:r w:rsidRPr="004076C6">
              <w:rPr>
                <w:noProof w:val="0"/>
                <w:lang w:val="en-US" w:eastAsia="ru-RU" w:bidi="ru-RU"/>
              </w:rPr>
              <w:t>Cosauti</w:t>
            </w:r>
            <w:proofErr w:type="spellEnd"/>
            <w:r w:rsidRPr="004076C6">
              <w:rPr>
                <w:rFonts w:ascii="Times New Roman CYR" w:hAnsi="Times New Roman CYR" w:cs="Times New Roman CYR"/>
                <w:noProof w:val="0"/>
                <w:sz w:val="16"/>
                <w:szCs w:val="16"/>
                <w:lang w:val="en-US" w:eastAsia="ru-RU" w:bidi="ru-RU"/>
              </w:rPr>
              <w:t xml:space="preserve"> </w:t>
            </w:r>
          </w:p>
          <w:p w14:paraId="036771D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2882D5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D4108D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47,8200</w:t>
            </w:r>
          </w:p>
        </w:tc>
      </w:tr>
      <w:tr w:rsidR="004076C6" w:rsidRPr="004076C6" w14:paraId="3CE71D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A921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6D422F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7132010010900</w:t>
            </w:r>
          </w:p>
        </w:tc>
        <w:tc>
          <w:tcPr>
            <w:tcW w:w="3402" w:type="dxa"/>
            <w:gridSpan w:val="2"/>
            <w:tcBorders>
              <w:top w:val="nil"/>
              <w:bottom w:val="single" w:sz="2" w:space="0" w:color="auto"/>
            </w:tcBorders>
          </w:tcPr>
          <w:p w14:paraId="034E8C6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Faiantar</w:t>
            </w:r>
            <w:proofErr w:type="spellEnd"/>
          </w:p>
        </w:tc>
        <w:tc>
          <w:tcPr>
            <w:tcW w:w="2551" w:type="dxa"/>
            <w:tcBorders>
              <w:top w:val="nil"/>
              <w:bottom w:val="single" w:sz="2" w:space="0" w:color="auto"/>
            </w:tcBorders>
          </w:tcPr>
          <w:p w14:paraId="776C9B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C8F34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121,9410</w:t>
            </w:r>
          </w:p>
        </w:tc>
      </w:tr>
      <w:tr w:rsidR="004076C6" w:rsidRPr="004076C6" w14:paraId="78E5A06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7638E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77175B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6BCF29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49B3B5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E4B46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14,3460</w:t>
            </w:r>
          </w:p>
        </w:tc>
      </w:tr>
      <w:tr w:rsidR="004076C6" w:rsidRPr="004076C6" w14:paraId="4E52223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807F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26608D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2010237318700</w:t>
            </w:r>
          </w:p>
        </w:tc>
        <w:tc>
          <w:tcPr>
            <w:tcW w:w="3402" w:type="dxa"/>
            <w:gridSpan w:val="2"/>
            <w:tcBorders>
              <w:top w:val="nil"/>
              <w:bottom w:val="single" w:sz="2" w:space="0" w:color="auto"/>
            </w:tcBorders>
          </w:tcPr>
          <w:p w14:paraId="6F6CDFF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de </w:t>
            </w:r>
            <w:proofErr w:type="spellStart"/>
            <w:r w:rsidRPr="004076C6">
              <w:rPr>
                <w:noProof w:val="0"/>
                <w:lang w:val="en-US" w:eastAsia="ru-RU" w:bidi="ru-RU"/>
              </w:rPr>
              <w:t>rost</w:t>
            </w:r>
            <w:proofErr w:type="spellEnd"/>
            <w:r w:rsidRPr="004076C6">
              <w:rPr>
                <w:noProof w:val="0"/>
                <w:lang w:val="en-US" w:eastAsia="ru-RU" w:bidi="ru-RU"/>
              </w:rPr>
              <w:t xml:space="preserve"> </w:t>
            </w:r>
          </w:p>
        </w:tc>
        <w:tc>
          <w:tcPr>
            <w:tcW w:w="2551" w:type="dxa"/>
            <w:tcBorders>
              <w:top w:val="nil"/>
              <w:bottom w:val="single" w:sz="2" w:space="0" w:color="auto"/>
            </w:tcBorders>
          </w:tcPr>
          <w:p w14:paraId="3ED9D13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53CF3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956,4000</w:t>
            </w:r>
          </w:p>
        </w:tc>
      </w:tr>
      <w:tr w:rsidR="004076C6" w:rsidRPr="004076C6" w14:paraId="2B55DB8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663A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A58E94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267011220300022</w:t>
            </w:r>
          </w:p>
        </w:tc>
        <w:tc>
          <w:tcPr>
            <w:tcW w:w="3402" w:type="dxa"/>
            <w:gridSpan w:val="2"/>
            <w:tcBorders>
              <w:top w:val="nil"/>
              <w:bottom w:val="single" w:sz="2" w:space="0" w:color="auto"/>
            </w:tcBorders>
          </w:tcPr>
          <w:p w14:paraId="6FFB630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Piatra </w:t>
            </w:r>
            <w:proofErr w:type="spellStart"/>
            <w:r w:rsidRPr="004076C6">
              <w:rPr>
                <w:noProof w:val="0"/>
                <w:lang w:val="en-US" w:eastAsia="ru-RU" w:bidi="ru-RU"/>
              </w:rPr>
              <w:t>Cosauti</w:t>
            </w:r>
            <w:proofErr w:type="spellEnd"/>
          </w:p>
        </w:tc>
        <w:tc>
          <w:tcPr>
            <w:tcW w:w="2551" w:type="dxa"/>
            <w:tcBorders>
              <w:top w:val="nil"/>
              <w:bottom w:val="single" w:sz="2" w:space="0" w:color="auto"/>
            </w:tcBorders>
          </w:tcPr>
          <w:p w14:paraId="1A12C98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5DCA0C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50,2110</w:t>
            </w:r>
          </w:p>
        </w:tc>
      </w:tr>
      <w:tr w:rsidR="004076C6" w:rsidRPr="004076C6" w14:paraId="71BA287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3EC9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27295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51694D4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4FC5E3B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5BD142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478,2000</w:t>
            </w:r>
          </w:p>
        </w:tc>
      </w:tr>
      <w:tr w:rsidR="004076C6" w:rsidRPr="004076C6" w14:paraId="514A9E2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FBF2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A44946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24302261000001</w:t>
            </w:r>
          </w:p>
        </w:tc>
        <w:tc>
          <w:tcPr>
            <w:tcW w:w="3402" w:type="dxa"/>
            <w:gridSpan w:val="2"/>
            <w:tcBorders>
              <w:top w:val="nil"/>
              <w:bottom w:val="single" w:sz="2" w:space="0" w:color="auto"/>
            </w:tcBorders>
          </w:tcPr>
          <w:p w14:paraId="23FF1D5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Fuga</w:t>
            </w:r>
          </w:p>
        </w:tc>
        <w:tc>
          <w:tcPr>
            <w:tcW w:w="2551" w:type="dxa"/>
            <w:tcBorders>
              <w:top w:val="nil"/>
              <w:bottom w:val="single" w:sz="2" w:space="0" w:color="auto"/>
            </w:tcBorders>
          </w:tcPr>
          <w:p w14:paraId="0D14B91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F0C98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15,7806</w:t>
            </w:r>
          </w:p>
        </w:tc>
      </w:tr>
      <w:tr w:rsidR="004076C6" w:rsidRPr="004076C6" w14:paraId="314F730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1647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8988C4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1421102200513</w:t>
            </w:r>
          </w:p>
        </w:tc>
        <w:tc>
          <w:tcPr>
            <w:tcW w:w="3402" w:type="dxa"/>
            <w:gridSpan w:val="2"/>
            <w:tcBorders>
              <w:top w:val="nil"/>
              <w:bottom w:val="single" w:sz="2" w:space="0" w:color="auto"/>
            </w:tcBorders>
          </w:tcPr>
          <w:p w14:paraId="3F49CE6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0,0-3,0 mm</w:t>
            </w:r>
          </w:p>
        </w:tc>
        <w:tc>
          <w:tcPr>
            <w:tcW w:w="2551" w:type="dxa"/>
            <w:tcBorders>
              <w:top w:val="nil"/>
              <w:bottom w:val="single" w:sz="2" w:space="0" w:color="auto"/>
            </w:tcBorders>
          </w:tcPr>
          <w:p w14:paraId="0D809DD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1A32FE3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1,2911</w:t>
            </w:r>
          </w:p>
        </w:tc>
      </w:tr>
      <w:tr w:rsidR="004076C6" w:rsidRPr="004076C6" w14:paraId="1ED83D8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C8E5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6EE4FD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2652102100713</w:t>
            </w:r>
          </w:p>
        </w:tc>
        <w:tc>
          <w:tcPr>
            <w:tcW w:w="3402" w:type="dxa"/>
            <w:gridSpan w:val="2"/>
            <w:tcBorders>
              <w:top w:val="nil"/>
              <w:bottom w:val="single" w:sz="2" w:space="0" w:color="auto"/>
            </w:tcBorders>
          </w:tcPr>
          <w:p w14:paraId="1F78CA1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Var pasta</w:t>
            </w:r>
          </w:p>
        </w:tc>
        <w:tc>
          <w:tcPr>
            <w:tcW w:w="2551" w:type="dxa"/>
            <w:tcBorders>
              <w:top w:val="nil"/>
              <w:bottom w:val="single" w:sz="2" w:space="0" w:color="auto"/>
            </w:tcBorders>
          </w:tcPr>
          <w:p w14:paraId="77ED7A9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6C83FE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0,0956</w:t>
            </w:r>
          </w:p>
        </w:tc>
      </w:tr>
      <w:tr w:rsidR="004076C6" w:rsidRPr="004076C6" w14:paraId="34560A3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DB6D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11B480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1EA798D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1E9FA84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6E0797C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0,7173</w:t>
            </w:r>
          </w:p>
        </w:tc>
      </w:tr>
      <w:tr w:rsidR="004076C6" w:rsidRPr="004076C6" w14:paraId="6A9C991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32C9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76338D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74882D4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273CE35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5EA5A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1,4346</w:t>
            </w:r>
          </w:p>
        </w:tc>
      </w:tr>
      <w:tr w:rsidR="004076C6" w:rsidRPr="004076C6" w14:paraId="0312C6C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9BA6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E600FD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2952270003817</w:t>
            </w:r>
          </w:p>
        </w:tc>
        <w:tc>
          <w:tcPr>
            <w:tcW w:w="3402" w:type="dxa"/>
            <w:gridSpan w:val="2"/>
            <w:tcBorders>
              <w:top w:val="nil"/>
              <w:bottom w:val="single" w:sz="2" w:space="0" w:color="auto"/>
            </w:tcBorders>
          </w:tcPr>
          <w:p w14:paraId="564C03C4"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mortar de 200 L </w:t>
            </w:r>
            <w:proofErr w:type="spellStart"/>
            <w:r w:rsidRPr="004076C6">
              <w:rPr>
                <w:noProof w:val="0"/>
                <w:lang w:val="en-US" w:eastAsia="ru-RU" w:bidi="ru-RU"/>
              </w:rPr>
              <w:t>actionat</w:t>
            </w:r>
            <w:proofErr w:type="spellEnd"/>
            <w:r w:rsidRPr="004076C6">
              <w:rPr>
                <w:noProof w:val="0"/>
                <w:lang w:val="en-US" w:eastAsia="ru-RU" w:bidi="ru-RU"/>
              </w:rPr>
              <w:t xml:space="preserve"> electric</w:t>
            </w:r>
          </w:p>
        </w:tc>
        <w:tc>
          <w:tcPr>
            <w:tcW w:w="2551" w:type="dxa"/>
            <w:tcBorders>
              <w:top w:val="nil"/>
              <w:bottom w:val="single" w:sz="2" w:space="0" w:color="auto"/>
            </w:tcBorders>
          </w:tcPr>
          <w:p w14:paraId="3D39688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E6C7D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0,3826</w:t>
            </w:r>
          </w:p>
        </w:tc>
      </w:tr>
      <w:tr w:rsidR="004076C6" w:rsidRPr="004076C6" w14:paraId="431ED0F1"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25FD620"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31A62E58"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4F4CB098" w14:textId="77777777" w:rsidR="004076C6" w:rsidRPr="004076C6" w:rsidRDefault="004076C6" w:rsidP="004076C6">
            <w:pPr>
              <w:widowControl w:val="0"/>
              <w:suppressAutoHyphens/>
              <w:autoSpaceDE w:val="0"/>
              <w:rPr>
                <w:noProof w:val="0"/>
                <w:sz w:val="8"/>
                <w:szCs w:val="8"/>
                <w:lang w:val="en-US" w:eastAsia="ru-RU" w:bidi="ru-RU"/>
              </w:rPr>
            </w:pPr>
          </w:p>
          <w:p w14:paraId="4C1F861E" w14:textId="77777777" w:rsidR="004076C6" w:rsidRPr="004076C6" w:rsidRDefault="004076C6" w:rsidP="004076C6">
            <w:pPr>
              <w:widowControl w:val="0"/>
              <w:suppressAutoHyphens/>
              <w:autoSpaceDE w:val="0"/>
              <w:rPr>
                <w:noProof w:val="0"/>
                <w:sz w:val="8"/>
                <w:szCs w:val="8"/>
                <w:lang w:val="en-US" w:eastAsia="ru-RU" w:bidi="ru-RU"/>
              </w:rPr>
            </w:pPr>
          </w:p>
          <w:p w14:paraId="70691100"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09BE209E"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5DF60B5D"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55FBB0C1"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04285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63061C5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7C7AED3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12EBDB49"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7D4833E4" w14:textId="77777777" w:rsidR="004076C6" w:rsidRPr="004076C6" w:rsidRDefault="004076C6" w:rsidP="004076C6">
            <w:pPr>
              <w:widowControl w:val="0"/>
              <w:suppressAutoHyphens/>
              <w:autoSpaceDE w:val="0"/>
              <w:rPr>
                <w:noProof w:val="0"/>
                <w:lang w:val="en-US" w:eastAsia="ru-RU" w:bidi="ru-RU"/>
              </w:rPr>
            </w:pPr>
          </w:p>
        </w:tc>
      </w:tr>
      <w:tr w:rsidR="004076C6" w:rsidRPr="004076C6" w14:paraId="59A544AD"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3B8D0ED"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5433F4C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68417617"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325C325D"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Soclu</w:t>
            </w:r>
            <w:proofErr w:type="spellEnd"/>
          </w:p>
        </w:tc>
        <w:tc>
          <w:tcPr>
            <w:tcW w:w="2551" w:type="dxa"/>
            <w:tcBorders>
              <w:top w:val="single" w:sz="4" w:space="0" w:color="auto"/>
              <w:left w:val="nil"/>
              <w:bottom w:val="single" w:sz="4" w:space="0" w:color="auto"/>
              <w:right w:val="nil"/>
            </w:tcBorders>
          </w:tcPr>
          <w:p w14:paraId="1604E3BE"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54A1AE37" w14:textId="77777777" w:rsidR="004076C6" w:rsidRPr="004076C6" w:rsidRDefault="004076C6" w:rsidP="004076C6">
            <w:pPr>
              <w:widowControl w:val="0"/>
              <w:suppressAutoHyphens/>
              <w:autoSpaceDE w:val="0"/>
              <w:rPr>
                <w:noProof w:val="0"/>
                <w:lang w:val="en-US" w:eastAsia="ru-RU" w:bidi="ru-RU"/>
              </w:rPr>
            </w:pPr>
          </w:p>
        </w:tc>
      </w:tr>
      <w:tr w:rsidR="004076C6" w:rsidRPr="004076C6" w14:paraId="7D0AF516" w14:textId="77777777" w:rsidTr="00D15348">
        <w:tblPrEx>
          <w:tblCellMar>
            <w:top w:w="0" w:type="dxa"/>
            <w:bottom w:w="0" w:type="dxa"/>
          </w:tblCellMar>
        </w:tblPrEx>
        <w:tc>
          <w:tcPr>
            <w:tcW w:w="709" w:type="dxa"/>
            <w:tcBorders>
              <w:top w:val="nil"/>
              <w:left w:val="single" w:sz="6" w:space="0" w:color="auto"/>
              <w:bottom w:val="nil"/>
              <w:right w:val="nil"/>
            </w:tcBorders>
          </w:tcPr>
          <w:p w14:paraId="344892B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5F323A1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24EB97F7"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2.2. </w:t>
            </w:r>
            <w:proofErr w:type="spellStart"/>
            <w:r w:rsidRPr="004076C6">
              <w:rPr>
                <w:b/>
                <w:bCs/>
                <w:noProof w:val="0"/>
                <w:sz w:val="22"/>
                <w:szCs w:val="22"/>
                <w:lang w:val="en-US" w:eastAsia="ru-RU" w:bidi="ru-RU"/>
              </w:rPr>
              <w:t>Pereti</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mai</w:t>
            </w:r>
            <w:proofErr w:type="spellEnd"/>
            <w:r w:rsidRPr="004076C6">
              <w:rPr>
                <w:b/>
                <w:bCs/>
                <w:noProof w:val="0"/>
                <w:sz w:val="22"/>
                <w:szCs w:val="22"/>
                <w:lang w:val="en-US" w:eastAsia="ru-RU" w:bidi="ru-RU"/>
              </w:rPr>
              <w:t xml:space="preserve"> sus de </w:t>
            </w:r>
            <w:proofErr w:type="spellStart"/>
            <w:r w:rsidRPr="004076C6">
              <w:rPr>
                <w:b/>
                <w:bCs/>
                <w:noProof w:val="0"/>
                <w:sz w:val="22"/>
                <w:szCs w:val="22"/>
                <w:lang w:val="en-US" w:eastAsia="ru-RU" w:bidi="ru-RU"/>
              </w:rPr>
              <w:t>cota</w:t>
            </w:r>
            <w:proofErr w:type="spellEnd"/>
            <w:r w:rsidRPr="004076C6">
              <w:rPr>
                <w:b/>
                <w:bCs/>
                <w:noProof w:val="0"/>
                <w:sz w:val="22"/>
                <w:szCs w:val="22"/>
                <w:lang w:val="en-US" w:eastAsia="ru-RU" w:bidi="ru-RU"/>
              </w:rPr>
              <w:t xml:space="preserve"> 0.000</w:t>
            </w:r>
          </w:p>
          <w:p w14:paraId="7D31B21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768B55D4"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5A68AEE9" w14:textId="77777777" w:rsidR="004076C6" w:rsidRPr="004076C6" w:rsidRDefault="004076C6" w:rsidP="004076C6">
            <w:pPr>
              <w:widowControl w:val="0"/>
              <w:suppressAutoHyphens/>
              <w:autoSpaceDE w:val="0"/>
              <w:rPr>
                <w:noProof w:val="0"/>
                <w:lang w:val="en-US" w:eastAsia="ru-RU" w:bidi="ru-RU"/>
              </w:rPr>
            </w:pPr>
          </w:p>
        </w:tc>
      </w:tr>
      <w:tr w:rsidR="004076C6" w:rsidRPr="004076C6" w14:paraId="0D86E0E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942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31</w:t>
            </w:r>
          </w:p>
        </w:tc>
        <w:tc>
          <w:tcPr>
            <w:tcW w:w="1276" w:type="dxa"/>
            <w:gridSpan w:val="2"/>
            <w:tcBorders>
              <w:top w:val="single" w:sz="4" w:space="0" w:color="auto"/>
              <w:bottom w:val="single" w:sz="4" w:space="0" w:color="auto"/>
            </w:tcBorders>
          </w:tcPr>
          <w:p w14:paraId="6916FC4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CB14A</w:t>
            </w:r>
          </w:p>
          <w:p w14:paraId="31D8312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DE2F325"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Schela</w:t>
            </w:r>
            <w:proofErr w:type="spellEnd"/>
            <w:r w:rsidRPr="004076C6">
              <w:rPr>
                <w:noProof w:val="0"/>
                <w:lang w:val="en-US" w:eastAsia="ru-RU" w:bidi="ru-RU"/>
              </w:rPr>
              <w:t xml:space="preserve"> </w:t>
            </w:r>
            <w:proofErr w:type="spellStart"/>
            <w:r w:rsidRPr="004076C6">
              <w:rPr>
                <w:noProof w:val="0"/>
                <w:lang w:val="en-US" w:eastAsia="ru-RU" w:bidi="ru-RU"/>
              </w:rPr>
              <w:t>metalica</w:t>
            </w:r>
            <w:proofErr w:type="spellEnd"/>
            <w:r w:rsidRPr="004076C6">
              <w:rPr>
                <w:noProof w:val="0"/>
                <w:lang w:val="en-US" w:eastAsia="ru-RU" w:bidi="ru-RU"/>
              </w:rPr>
              <w:t xml:space="preserve"> </w:t>
            </w:r>
            <w:proofErr w:type="spellStart"/>
            <w:r w:rsidRPr="004076C6">
              <w:rPr>
                <w:noProof w:val="0"/>
                <w:lang w:val="en-US" w:eastAsia="ru-RU" w:bidi="ru-RU"/>
              </w:rPr>
              <w:t>tubulara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pe </w:t>
            </w:r>
            <w:proofErr w:type="spellStart"/>
            <w:r w:rsidRPr="004076C6">
              <w:rPr>
                <w:noProof w:val="0"/>
                <w:lang w:val="en-US" w:eastAsia="ru-RU" w:bidi="ru-RU"/>
              </w:rPr>
              <w:t>suprafete</w:t>
            </w:r>
            <w:proofErr w:type="spellEnd"/>
            <w:r w:rsidRPr="004076C6">
              <w:rPr>
                <w:noProof w:val="0"/>
                <w:lang w:val="en-US" w:eastAsia="ru-RU" w:bidi="ru-RU"/>
              </w:rPr>
              <w:t xml:space="preserve"> </w:t>
            </w:r>
            <w:proofErr w:type="spellStart"/>
            <w:r w:rsidRPr="004076C6">
              <w:rPr>
                <w:noProof w:val="0"/>
                <w:lang w:val="en-US" w:eastAsia="ru-RU" w:bidi="ru-RU"/>
              </w:rPr>
              <w:t>verticale</w:t>
            </w:r>
            <w:proofErr w:type="spellEnd"/>
            <w:r w:rsidRPr="004076C6">
              <w:rPr>
                <w:noProof w:val="0"/>
                <w:lang w:val="en-US" w:eastAsia="ru-RU" w:bidi="ru-RU"/>
              </w:rPr>
              <w:t xml:space="preserve"> la </w:t>
            </w:r>
            <w:proofErr w:type="spellStart"/>
            <w:r w:rsidRPr="004076C6">
              <w:rPr>
                <w:noProof w:val="0"/>
                <w:lang w:val="en-US" w:eastAsia="ru-RU" w:bidi="ru-RU"/>
              </w:rPr>
              <w:t>inaltimi</w:t>
            </w:r>
            <w:proofErr w:type="spellEnd"/>
            <w:r w:rsidRPr="004076C6">
              <w:rPr>
                <w:noProof w:val="0"/>
                <w:lang w:val="en-US" w:eastAsia="ru-RU" w:bidi="ru-RU"/>
              </w:rPr>
              <w:t xml:space="preserve"> pina la 30 m </w:t>
            </w:r>
            <w:proofErr w:type="spellStart"/>
            <w:r w:rsidRPr="004076C6">
              <w:rPr>
                <w:noProof w:val="0"/>
                <w:lang w:val="en-US" w:eastAsia="ru-RU" w:bidi="ru-RU"/>
              </w:rPr>
              <w:t>inclusiv</w:t>
            </w:r>
            <w:proofErr w:type="spellEnd"/>
            <w:r w:rsidRPr="004076C6">
              <w:rPr>
                <w:noProof w:val="0"/>
                <w:lang w:val="en-US" w:eastAsia="ru-RU" w:bidi="ru-RU"/>
              </w:rPr>
              <w:t xml:space="preserve">, cu </w:t>
            </w:r>
            <w:proofErr w:type="spellStart"/>
            <w:r w:rsidRPr="004076C6">
              <w:rPr>
                <w:noProof w:val="0"/>
                <w:lang w:val="en-US" w:eastAsia="ru-RU" w:bidi="ru-RU"/>
              </w:rPr>
              <w:t>imobilizarea</w:t>
            </w:r>
            <w:proofErr w:type="spellEnd"/>
            <w:r w:rsidRPr="004076C6">
              <w:rPr>
                <w:noProof w:val="0"/>
                <w:lang w:val="en-US" w:eastAsia="ru-RU" w:bidi="ru-RU"/>
              </w:rPr>
              <w:t xml:space="preserve"> </w:t>
            </w:r>
            <w:proofErr w:type="spellStart"/>
            <w:r w:rsidRPr="004076C6">
              <w:rPr>
                <w:noProof w:val="0"/>
                <w:lang w:val="en-US" w:eastAsia="ru-RU" w:bidi="ru-RU"/>
              </w:rPr>
              <w:t>schelei</w:t>
            </w:r>
            <w:proofErr w:type="spellEnd"/>
            <w:r w:rsidRPr="004076C6">
              <w:rPr>
                <w:noProof w:val="0"/>
                <w:lang w:val="en-US" w:eastAsia="ru-RU" w:bidi="ru-RU"/>
              </w:rPr>
              <w:t xml:space="preserve"> </w:t>
            </w:r>
            <w:proofErr w:type="spellStart"/>
            <w:r w:rsidRPr="004076C6">
              <w:rPr>
                <w:noProof w:val="0"/>
                <w:lang w:val="en-US" w:eastAsia="ru-RU" w:bidi="ru-RU"/>
              </w:rPr>
              <w:t>timp</w:t>
            </w:r>
            <w:proofErr w:type="spellEnd"/>
            <w:r w:rsidRPr="004076C6">
              <w:rPr>
                <w:noProof w:val="0"/>
                <w:lang w:val="en-US" w:eastAsia="ru-RU" w:bidi="ru-RU"/>
              </w:rPr>
              <w:t xml:space="preserve"> de 25 </w:t>
            </w:r>
            <w:proofErr w:type="spellStart"/>
            <w:r w:rsidRPr="004076C6">
              <w:rPr>
                <w:noProof w:val="0"/>
                <w:lang w:val="en-US" w:eastAsia="ru-RU" w:bidi="ru-RU"/>
              </w:rPr>
              <w:t>zile</w:t>
            </w:r>
            <w:proofErr w:type="spellEnd"/>
            <w:r w:rsidRPr="004076C6">
              <w:rPr>
                <w:noProof w:val="0"/>
                <w:lang w:val="en-US" w:eastAsia="ru-RU" w:bidi="ru-RU"/>
              </w:rPr>
              <w:t xml:space="preserve"> (200 ore)</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1696B8F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F41E1F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140,0000</w:t>
            </w:r>
          </w:p>
        </w:tc>
      </w:tr>
      <w:tr w:rsidR="004076C6" w:rsidRPr="004076C6" w14:paraId="64CBFB9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FCB4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DD61AD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7124010010700</w:t>
            </w:r>
          </w:p>
        </w:tc>
        <w:tc>
          <w:tcPr>
            <w:tcW w:w="3402" w:type="dxa"/>
            <w:gridSpan w:val="2"/>
            <w:tcBorders>
              <w:top w:val="nil"/>
              <w:bottom w:val="single" w:sz="2" w:space="0" w:color="auto"/>
            </w:tcBorders>
          </w:tcPr>
          <w:p w14:paraId="19D07ED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Dulgher</w:t>
            </w:r>
            <w:proofErr w:type="spellEnd"/>
          </w:p>
        </w:tc>
        <w:tc>
          <w:tcPr>
            <w:tcW w:w="2551" w:type="dxa"/>
            <w:tcBorders>
              <w:top w:val="nil"/>
              <w:bottom w:val="single" w:sz="2" w:space="0" w:color="auto"/>
            </w:tcBorders>
          </w:tcPr>
          <w:p w14:paraId="6E9F357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CD28F2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105,0000</w:t>
            </w:r>
          </w:p>
        </w:tc>
      </w:tr>
      <w:tr w:rsidR="004076C6" w:rsidRPr="004076C6" w14:paraId="09EF48B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F403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CCE996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2010102904340</w:t>
            </w:r>
          </w:p>
        </w:tc>
        <w:tc>
          <w:tcPr>
            <w:tcW w:w="3402" w:type="dxa"/>
            <w:gridSpan w:val="2"/>
            <w:tcBorders>
              <w:top w:val="nil"/>
              <w:bottom w:val="single" w:sz="2" w:space="0" w:color="auto"/>
            </w:tcBorders>
          </w:tcPr>
          <w:p w14:paraId="0CE0CD9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Dulapi</w:t>
            </w:r>
            <w:proofErr w:type="spellEnd"/>
            <w:r w:rsidRPr="004076C6">
              <w:rPr>
                <w:noProof w:val="0"/>
                <w:lang w:val="en-US" w:eastAsia="ru-RU" w:bidi="ru-RU"/>
              </w:rPr>
              <w:t xml:space="preserve"> de </w:t>
            </w:r>
            <w:proofErr w:type="spellStart"/>
            <w:r w:rsidRPr="004076C6">
              <w:rPr>
                <w:noProof w:val="0"/>
                <w:lang w:val="en-US" w:eastAsia="ru-RU" w:bidi="ru-RU"/>
              </w:rPr>
              <w:t>rasinoase</w:t>
            </w:r>
            <w:proofErr w:type="spellEnd"/>
          </w:p>
        </w:tc>
        <w:tc>
          <w:tcPr>
            <w:tcW w:w="2551" w:type="dxa"/>
            <w:tcBorders>
              <w:top w:val="nil"/>
              <w:bottom w:val="single" w:sz="2" w:space="0" w:color="auto"/>
            </w:tcBorders>
          </w:tcPr>
          <w:p w14:paraId="273B8A1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322D2B9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0,0420</w:t>
            </w:r>
          </w:p>
        </w:tc>
      </w:tr>
      <w:tr w:rsidR="004076C6" w:rsidRPr="004076C6" w14:paraId="1220B32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6784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801166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2010102903495</w:t>
            </w:r>
          </w:p>
        </w:tc>
        <w:tc>
          <w:tcPr>
            <w:tcW w:w="3402" w:type="dxa"/>
            <w:gridSpan w:val="2"/>
            <w:tcBorders>
              <w:top w:val="nil"/>
              <w:bottom w:val="single" w:sz="2" w:space="0" w:color="auto"/>
            </w:tcBorders>
          </w:tcPr>
          <w:p w14:paraId="6CC5E82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Scinduri</w:t>
            </w:r>
            <w:proofErr w:type="spellEnd"/>
            <w:r w:rsidRPr="004076C6">
              <w:rPr>
                <w:noProof w:val="0"/>
                <w:lang w:val="en-US" w:eastAsia="ru-RU" w:bidi="ru-RU"/>
              </w:rPr>
              <w:t xml:space="preserve"> de </w:t>
            </w:r>
            <w:proofErr w:type="spellStart"/>
            <w:r w:rsidRPr="004076C6">
              <w:rPr>
                <w:noProof w:val="0"/>
                <w:lang w:val="en-US" w:eastAsia="ru-RU" w:bidi="ru-RU"/>
              </w:rPr>
              <w:t>rasinoase</w:t>
            </w:r>
            <w:proofErr w:type="spellEnd"/>
          </w:p>
        </w:tc>
        <w:tc>
          <w:tcPr>
            <w:tcW w:w="2551" w:type="dxa"/>
            <w:tcBorders>
              <w:top w:val="nil"/>
              <w:bottom w:val="single" w:sz="2" w:space="0" w:color="auto"/>
            </w:tcBorders>
          </w:tcPr>
          <w:p w14:paraId="7F670AF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F1D4D0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0,0140</w:t>
            </w:r>
          </w:p>
        </w:tc>
      </w:tr>
      <w:tr w:rsidR="004076C6" w:rsidRPr="004076C6" w14:paraId="22A27D8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6909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4653F5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2010102919000</w:t>
            </w:r>
          </w:p>
        </w:tc>
        <w:tc>
          <w:tcPr>
            <w:tcW w:w="3402" w:type="dxa"/>
            <w:gridSpan w:val="2"/>
            <w:tcBorders>
              <w:top w:val="nil"/>
              <w:bottom w:val="single" w:sz="2" w:space="0" w:color="auto"/>
            </w:tcBorders>
          </w:tcPr>
          <w:p w14:paraId="7B3B50E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Dulapi</w:t>
            </w:r>
            <w:proofErr w:type="spellEnd"/>
            <w:r w:rsidRPr="004076C6">
              <w:rPr>
                <w:noProof w:val="0"/>
                <w:lang w:val="en-US" w:eastAsia="ru-RU" w:bidi="ru-RU"/>
              </w:rPr>
              <w:t xml:space="preserve"> de </w:t>
            </w:r>
            <w:proofErr w:type="spellStart"/>
            <w:r w:rsidRPr="004076C6">
              <w:rPr>
                <w:noProof w:val="0"/>
                <w:lang w:val="en-US" w:eastAsia="ru-RU" w:bidi="ru-RU"/>
              </w:rPr>
              <w:t>rasinoase</w:t>
            </w:r>
            <w:proofErr w:type="spellEnd"/>
            <w:r w:rsidRPr="004076C6">
              <w:rPr>
                <w:noProof w:val="0"/>
                <w:lang w:val="en-US" w:eastAsia="ru-RU" w:bidi="ru-RU"/>
              </w:rPr>
              <w:t xml:space="preserve"> </w:t>
            </w:r>
            <w:proofErr w:type="spellStart"/>
            <w:r w:rsidRPr="004076C6">
              <w:rPr>
                <w:noProof w:val="0"/>
                <w:lang w:val="en-US" w:eastAsia="ru-RU" w:bidi="ru-RU"/>
              </w:rPr>
              <w:t>impregnati</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balotati</w:t>
            </w:r>
            <w:proofErr w:type="spellEnd"/>
            <w:r w:rsidRPr="004076C6">
              <w:rPr>
                <w:noProof w:val="0"/>
                <w:lang w:val="en-US" w:eastAsia="ru-RU" w:bidi="ru-RU"/>
              </w:rPr>
              <w:t xml:space="preserve"> pt </w:t>
            </w:r>
            <w:proofErr w:type="spellStart"/>
            <w:r w:rsidRPr="004076C6">
              <w:rPr>
                <w:noProof w:val="0"/>
                <w:lang w:val="en-US" w:eastAsia="ru-RU" w:bidi="ru-RU"/>
              </w:rPr>
              <w:t>schela</w:t>
            </w:r>
            <w:proofErr w:type="spellEnd"/>
          </w:p>
        </w:tc>
        <w:tc>
          <w:tcPr>
            <w:tcW w:w="2551" w:type="dxa"/>
            <w:tcBorders>
              <w:top w:val="nil"/>
              <w:bottom w:val="single" w:sz="2" w:space="0" w:color="auto"/>
            </w:tcBorders>
          </w:tcPr>
          <w:p w14:paraId="2D9AC00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4C4880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0,0420</w:t>
            </w:r>
          </w:p>
        </w:tc>
      </w:tr>
      <w:tr w:rsidR="004076C6" w:rsidRPr="004076C6" w14:paraId="09BDCB3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79FB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576A48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2020142925412</w:t>
            </w:r>
          </w:p>
        </w:tc>
        <w:tc>
          <w:tcPr>
            <w:tcW w:w="3402" w:type="dxa"/>
            <w:gridSpan w:val="2"/>
            <w:tcBorders>
              <w:top w:val="nil"/>
              <w:bottom w:val="single" w:sz="2" w:space="0" w:color="auto"/>
            </w:tcBorders>
          </w:tcPr>
          <w:p w14:paraId="63932E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PFL dur de 6 mm</w:t>
            </w:r>
          </w:p>
        </w:tc>
        <w:tc>
          <w:tcPr>
            <w:tcW w:w="2551" w:type="dxa"/>
            <w:tcBorders>
              <w:top w:val="nil"/>
              <w:bottom w:val="single" w:sz="2" w:space="0" w:color="auto"/>
            </w:tcBorders>
          </w:tcPr>
          <w:p w14:paraId="206811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536FF9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0,0168</w:t>
            </w:r>
          </w:p>
        </w:tc>
      </w:tr>
      <w:tr w:rsidR="004076C6" w:rsidRPr="004076C6" w14:paraId="529817E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2A98F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A3AD8E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2873145887000</w:t>
            </w:r>
          </w:p>
        </w:tc>
        <w:tc>
          <w:tcPr>
            <w:tcW w:w="3402" w:type="dxa"/>
            <w:gridSpan w:val="2"/>
            <w:tcBorders>
              <w:top w:val="nil"/>
              <w:bottom w:val="single" w:sz="2" w:space="0" w:color="auto"/>
            </w:tcBorders>
          </w:tcPr>
          <w:p w14:paraId="6E9EFC7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Cuie</w:t>
            </w:r>
            <w:proofErr w:type="spellEnd"/>
            <w:r w:rsidRPr="004076C6">
              <w:rPr>
                <w:noProof w:val="0"/>
                <w:lang w:val="en-US" w:eastAsia="ru-RU" w:bidi="ru-RU"/>
              </w:rPr>
              <w:t xml:space="preserve"> cu cap conic tip A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constructii</w:t>
            </w:r>
            <w:proofErr w:type="spellEnd"/>
          </w:p>
        </w:tc>
        <w:tc>
          <w:tcPr>
            <w:tcW w:w="2551" w:type="dxa"/>
            <w:tcBorders>
              <w:top w:val="nil"/>
              <w:bottom w:val="single" w:sz="2" w:space="0" w:color="auto"/>
            </w:tcBorders>
          </w:tcPr>
          <w:p w14:paraId="64483B1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20EF34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0,4200</w:t>
            </w:r>
          </w:p>
        </w:tc>
      </w:tr>
      <w:tr w:rsidR="004076C6" w:rsidRPr="004076C6" w14:paraId="73A6877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8DCD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D9D169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2811230007606</w:t>
            </w:r>
          </w:p>
        </w:tc>
        <w:tc>
          <w:tcPr>
            <w:tcW w:w="3402" w:type="dxa"/>
            <w:gridSpan w:val="2"/>
            <w:tcBorders>
              <w:top w:val="nil"/>
              <w:bottom w:val="single" w:sz="2" w:space="0" w:color="auto"/>
            </w:tcBorders>
          </w:tcPr>
          <w:p w14:paraId="7E78B40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Schela</w:t>
            </w:r>
            <w:proofErr w:type="spellEnd"/>
            <w:r w:rsidRPr="004076C6">
              <w:rPr>
                <w:noProof w:val="0"/>
                <w:lang w:val="en-US" w:eastAsia="ru-RU" w:bidi="ru-RU"/>
              </w:rPr>
              <w:t xml:space="preserve"> </w:t>
            </w:r>
            <w:proofErr w:type="spellStart"/>
            <w:r w:rsidRPr="004076C6">
              <w:rPr>
                <w:noProof w:val="0"/>
                <w:lang w:val="en-US" w:eastAsia="ru-RU" w:bidi="ru-RU"/>
              </w:rPr>
              <w:t>metalica</w:t>
            </w:r>
            <w:proofErr w:type="spellEnd"/>
            <w:r w:rsidRPr="004076C6">
              <w:rPr>
                <w:noProof w:val="0"/>
                <w:lang w:val="en-US" w:eastAsia="ru-RU" w:bidi="ru-RU"/>
              </w:rPr>
              <w:t xml:space="preserve"> </w:t>
            </w:r>
            <w:proofErr w:type="spellStart"/>
            <w:r w:rsidRPr="004076C6">
              <w:rPr>
                <w:noProof w:val="0"/>
                <w:lang w:val="en-US" w:eastAsia="ru-RU" w:bidi="ru-RU"/>
              </w:rPr>
              <w:t>tubulara</w:t>
            </w:r>
            <w:proofErr w:type="spellEnd"/>
            <w:r w:rsidRPr="004076C6">
              <w:rPr>
                <w:noProof w:val="0"/>
                <w:lang w:val="en-US" w:eastAsia="ru-RU" w:bidi="ru-RU"/>
              </w:rPr>
              <w:t xml:space="preserve"> de exterior S=640 </w:t>
            </w:r>
            <w:proofErr w:type="spellStart"/>
            <w:r w:rsidRPr="004076C6">
              <w:rPr>
                <w:noProof w:val="0"/>
                <w:lang w:val="en-US" w:eastAsia="ru-RU" w:bidi="ru-RU"/>
              </w:rPr>
              <w:t>mp</w:t>
            </w:r>
            <w:proofErr w:type="spellEnd"/>
            <w:r w:rsidRPr="004076C6">
              <w:rPr>
                <w:noProof w:val="0"/>
                <w:lang w:val="en-US" w:eastAsia="ru-RU" w:bidi="ru-RU"/>
              </w:rPr>
              <w:t>, G=13,5 t (0,021t/m2)</w:t>
            </w:r>
          </w:p>
        </w:tc>
        <w:tc>
          <w:tcPr>
            <w:tcW w:w="2551" w:type="dxa"/>
            <w:tcBorders>
              <w:top w:val="nil"/>
              <w:bottom w:val="single" w:sz="2" w:space="0" w:color="auto"/>
            </w:tcBorders>
          </w:tcPr>
          <w:p w14:paraId="779FAFE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42C543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630,0000</w:t>
            </w:r>
          </w:p>
        </w:tc>
      </w:tr>
      <w:tr w:rsidR="004076C6" w:rsidRPr="004076C6" w14:paraId="2BC9ED6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875E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32</w:t>
            </w:r>
          </w:p>
        </w:tc>
        <w:tc>
          <w:tcPr>
            <w:tcW w:w="1276" w:type="dxa"/>
            <w:gridSpan w:val="2"/>
            <w:tcBorders>
              <w:top w:val="single" w:sz="4" w:space="0" w:color="auto"/>
              <w:bottom w:val="single" w:sz="4" w:space="0" w:color="auto"/>
            </w:tcBorders>
          </w:tcPr>
          <w:p w14:paraId="17C0722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RpCJ35A</w:t>
            </w:r>
          </w:p>
          <w:p w14:paraId="4CE7AAA4"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E8A2E1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Desfaceri</w:t>
            </w:r>
            <w:proofErr w:type="spellEnd"/>
            <w:r w:rsidRPr="004076C6">
              <w:rPr>
                <w:noProof w:val="0"/>
                <w:lang w:val="en-US" w:eastAsia="ru-RU" w:bidi="ru-RU"/>
              </w:rPr>
              <w:t xml:space="preserve"> de </w:t>
            </w:r>
            <w:proofErr w:type="spellStart"/>
            <w:r w:rsidRPr="004076C6">
              <w:rPr>
                <w:noProof w:val="0"/>
                <w:lang w:val="en-US" w:eastAsia="ru-RU" w:bidi="ru-RU"/>
              </w:rPr>
              <w:t>tencuieli</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46162FD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C3754D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1BF1D0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90,0000</w:t>
            </w:r>
          </w:p>
        </w:tc>
      </w:tr>
      <w:tr w:rsidR="004076C6" w:rsidRPr="004076C6" w14:paraId="32D1C6B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5BAB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FA16E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214DEDA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45A2964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96CED2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10,8000</w:t>
            </w:r>
          </w:p>
        </w:tc>
      </w:tr>
      <w:tr w:rsidR="004076C6" w:rsidRPr="004076C6" w14:paraId="37CCE2D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0DEA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62B734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2BF2623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0CAF39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93B6C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13,5000</w:t>
            </w:r>
          </w:p>
        </w:tc>
      </w:tr>
      <w:tr w:rsidR="004076C6" w:rsidRPr="004076C6" w14:paraId="4EC7676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7D3B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4F1B30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776DD91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4C2D9D5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CF9308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4,5000</w:t>
            </w:r>
          </w:p>
        </w:tc>
      </w:tr>
      <w:tr w:rsidR="004076C6" w:rsidRPr="004076C6" w14:paraId="27D5A59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D7F69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1C2D4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4E02445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4804193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0473C0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0,9000</w:t>
            </w:r>
          </w:p>
        </w:tc>
      </w:tr>
      <w:tr w:rsidR="004076C6" w:rsidRPr="004076C6" w14:paraId="2D9E9E9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F5B2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33</w:t>
            </w:r>
          </w:p>
        </w:tc>
        <w:tc>
          <w:tcPr>
            <w:tcW w:w="1276" w:type="dxa"/>
            <w:gridSpan w:val="2"/>
            <w:tcBorders>
              <w:top w:val="single" w:sz="4" w:space="0" w:color="auto"/>
              <w:bottom w:val="single" w:sz="4" w:space="0" w:color="auto"/>
            </w:tcBorders>
          </w:tcPr>
          <w:p w14:paraId="7B99400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RpCI42A</w:t>
            </w:r>
          </w:p>
          <w:p w14:paraId="4139803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5F7AE3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Demontarea</w:t>
            </w:r>
            <w:proofErr w:type="spellEnd"/>
            <w:r w:rsidRPr="004076C6">
              <w:rPr>
                <w:noProof w:val="0"/>
                <w:lang w:val="en-US" w:eastAsia="ru-RU" w:bidi="ru-RU"/>
              </w:rPr>
              <w:t xml:space="preserve"> </w:t>
            </w:r>
            <w:proofErr w:type="spellStart"/>
            <w:r w:rsidRPr="004076C6">
              <w:rPr>
                <w:noProof w:val="0"/>
                <w:lang w:val="en-US" w:eastAsia="ru-RU" w:bidi="ru-RU"/>
              </w:rPr>
              <w:t>glafurilor</w:t>
            </w:r>
            <w:proofErr w:type="spellEnd"/>
            <w:r w:rsidRPr="004076C6">
              <w:rPr>
                <w:noProof w:val="0"/>
                <w:lang w:val="en-US" w:eastAsia="ru-RU" w:bidi="ru-RU"/>
              </w:rPr>
              <w:t xml:space="preserve"> </w:t>
            </w:r>
            <w:proofErr w:type="spellStart"/>
            <w:r w:rsidRPr="004076C6">
              <w:rPr>
                <w:noProof w:val="0"/>
                <w:lang w:val="en-US" w:eastAsia="ru-RU" w:bidi="ru-RU"/>
              </w:rPr>
              <w:t>existente</w:t>
            </w:r>
            <w:proofErr w:type="spellEnd"/>
            <w:r w:rsidRPr="004076C6">
              <w:rPr>
                <w:noProof w:val="0"/>
                <w:lang w:val="en-US" w:eastAsia="ru-RU" w:bidi="ru-RU"/>
              </w:rPr>
              <w:t xml:space="preserve"> la </w:t>
            </w:r>
            <w:proofErr w:type="spellStart"/>
            <w:r w:rsidRPr="004076C6">
              <w:rPr>
                <w:noProof w:val="0"/>
                <w:lang w:val="en-US" w:eastAsia="ru-RU" w:bidi="ru-RU"/>
              </w:rPr>
              <w:t>ferestre</w:t>
            </w:r>
            <w:proofErr w:type="spellEnd"/>
            <w:r w:rsidRPr="004076C6">
              <w:rPr>
                <w:rFonts w:ascii="Times New Roman CYR" w:hAnsi="Times New Roman CYR" w:cs="Times New Roman CYR"/>
                <w:noProof w:val="0"/>
                <w:sz w:val="16"/>
                <w:szCs w:val="16"/>
                <w:lang w:val="en-US" w:eastAsia="ru-RU" w:bidi="ru-RU"/>
              </w:rPr>
              <w:t xml:space="preserve"> </w:t>
            </w:r>
          </w:p>
          <w:p w14:paraId="19E27834"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02A13A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09416A7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33,1700</w:t>
            </w:r>
          </w:p>
        </w:tc>
      </w:tr>
      <w:tr w:rsidR="004076C6" w:rsidRPr="004076C6" w14:paraId="6702B4B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7D42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DD21A2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7213050013100</w:t>
            </w:r>
          </w:p>
        </w:tc>
        <w:tc>
          <w:tcPr>
            <w:tcW w:w="3402" w:type="dxa"/>
            <w:gridSpan w:val="2"/>
            <w:tcBorders>
              <w:top w:val="nil"/>
              <w:bottom w:val="single" w:sz="2" w:space="0" w:color="auto"/>
            </w:tcBorders>
          </w:tcPr>
          <w:p w14:paraId="7042496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Tinichigiu</w:t>
            </w:r>
            <w:proofErr w:type="spellEnd"/>
          </w:p>
        </w:tc>
        <w:tc>
          <w:tcPr>
            <w:tcW w:w="2551" w:type="dxa"/>
            <w:tcBorders>
              <w:top w:val="nil"/>
              <w:bottom w:val="single" w:sz="2" w:space="0" w:color="auto"/>
            </w:tcBorders>
          </w:tcPr>
          <w:p w14:paraId="3A0691D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916B3F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2,9853</w:t>
            </w:r>
          </w:p>
        </w:tc>
      </w:tr>
      <w:tr w:rsidR="004076C6" w:rsidRPr="004076C6" w14:paraId="68BF621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DAB95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057D5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CA7910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6373D2E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D6F7A9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1,6585</w:t>
            </w:r>
          </w:p>
        </w:tc>
      </w:tr>
      <w:tr w:rsidR="004076C6" w:rsidRPr="004076C6" w14:paraId="15469C8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23588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408587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1F37694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2BCEE00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A7428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0,3317</w:t>
            </w:r>
          </w:p>
        </w:tc>
      </w:tr>
      <w:tr w:rsidR="004076C6" w:rsidRPr="004076C6" w14:paraId="40398563"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F8ED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34</w:t>
            </w:r>
          </w:p>
        </w:tc>
        <w:tc>
          <w:tcPr>
            <w:tcW w:w="1276" w:type="dxa"/>
            <w:gridSpan w:val="2"/>
            <w:tcBorders>
              <w:top w:val="single" w:sz="4" w:space="0" w:color="auto"/>
              <w:bottom w:val="single" w:sz="4" w:space="0" w:color="auto"/>
            </w:tcBorders>
          </w:tcPr>
          <w:p w14:paraId="114746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RpCI42A</w:t>
            </w:r>
          </w:p>
          <w:p w14:paraId="765B895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0B1489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Demontarea</w:t>
            </w:r>
            <w:proofErr w:type="spellEnd"/>
            <w:r w:rsidRPr="004076C6">
              <w:rPr>
                <w:noProof w:val="0"/>
                <w:lang w:val="en-US" w:eastAsia="ru-RU" w:bidi="ru-RU"/>
              </w:rPr>
              <w:t xml:space="preserve"> </w:t>
            </w:r>
            <w:proofErr w:type="spellStart"/>
            <w:r w:rsidRPr="004076C6">
              <w:rPr>
                <w:noProof w:val="0"/>
                <w:lang w:val="en-US" w:eastAsia="ru-RU" w:bidi="ru-RU"/>
              </w:rPr>
              <w:t>burlanelor</w:t>
            </w:r>
            <w:proofErr w:type="spellEnd"/>
            <w:r w:rsidRPr="004076C6">
              <w:rPr>
                <w:noProof w:val="0"/>
                <w:lang w:val="en-US" w:eastAsia="ru-RU" w:bidi="ru-RU"/>
              </w:rPr>
              <w:t xml:space="preserve"> </w:t>
            </w:r>
            <w:proofErr w:type="spellStart"/>
            <w:r w:rsidRPr="004076C6">
              <w:rPr>
                <w:noProof w:val="0"/>
                <w:lang w:val="en-US" w:eastAsia="ru-RU" w:bidi="ru-RU"/>
              </w:rPr>
              <w:t>existente</w:t>
            </w:r>
            <w:proofErr w:type="spellEnd"/>
            <w:r w:rsidRPr="004076C6">
              <w:rPr>
                <w:rFonts w:ascii="Times New Roman CYR" w:hAnsi="Times New Roman CYR" w:cs="Times New Roman CYR"/>
                <w:noProof w:val="0"/>
                <w:sz w:val="16"/>
                <w:szCs w:val="16"/>
                <w:lang w:val="en-US" w:eastAsia="ru-RU" w:bidi="ru-RU"/>
              </w:rPr>
              <w:t xml:space="preserve"> </w:t>
            </w:r>
          </w:p>
          <w:p w14:paraId="1C39BAB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DBCE8B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0339172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47,7000</w:t>
            </w:r>
          </w:p>
        </w:tc>
      </w:tr>
      <w:tr w:rsidR="004076C6" w:rsidRPr="004076C6" w14:paraId="36E3FC4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F017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FA8A65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7213050013100</w:t>
            </w:r>
          </w:p>
        </w:tc>
        <w:tc>
          <w:tcPr>
            <w:tcW w:w="3402" w:type="dxa"/>
            <w:gridSpan w:val="2"/>
            <w:tcBorders>
              <w:top w:val="nil"/>
              <w:bottom w:val="single" w:sz="2" w:space="0" w:color="auto"/>
            </w:tcBorders>
          </w:tcPr>
          <w:p w14:paraId="7402761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Tinichigiu</w:t>
            </w:r>
            <w:proofErr w:type="spellEnd"/>
          </w:p>
        </w:tc>
        <w:tc>
          <w:tcPr>
            <w:tcW w:w="2551" w:type="dxa"/>
            <w:tcBorders>
              <w:top w:val="nil"/>
              <w:bottom w:val="single" w:sz="2" w:space="0" w:color="auto"/>
            </w:tcBorders>
          </w:tcPr>
          <w:p w14:paraId="1D78BDA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C0F6D6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4,2930</w:t>
            </w:r>
          </w:p>
        </w:tc>
      </w:tr>
      <w:tr w:rsidR="004076C6" w:rsidRPr="004076C6" w14:paraId="1FFB9EF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52FC8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1AF7A4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3F1B89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2B43AD2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E55E3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2,3850</w:t>
            </w:r>
          </w:p>
        </w:tc>
      </w:tr>
      <w:tr w:rsidR="004076C6" w:rsidRPr="004076C6" w14:paraId="20D5CBB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E0A4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CAC0CA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0F6DF6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0888F25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8C5A19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0,4770</w:t>
            </w:r>
          </w:p>
        </w:tc>
      </w:tr>
      <w:tr w:rsidR="004076C6" w:rsidRPr="004076C6" w14:paraId="42CF133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60B5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35</w:t>
            </w:r>
          </w:p>
        </w:tc>
        <w:tc>
          <w:tcPr>
            <w:tcW w:w="1276" w:type="dxa"/>
            <w:gridSpan w:val="2"/>
            <w:tcBorders>
              <w:top w:val="single" w:sz="4" w:space="0" w:color="auto"/>
              <w:bottom w:val="single" w:sz="4" w:space="0" w:color="auto"/>
            </w:tcBorders>
          </w:tcPr>
          <w:p w14:paraId="2E1E083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CE22A</w:t>
            </w:r>
          </w:p>
          <w:p w14:paraId="512DBFE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327FB4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Montarea</w:t>
            </w:r>
            <w:proofErr w:type="spellEnd"/>
            <w:r w:rsidRPr="004076C6">
              <w:rPr>
                <w:noProof w:val="0"/>
                <w:lang w:val="en-US" w:eastAsia="ru-RU" w:bidi="ru-RU"/>
              </w:rPr>
              <w:t xml:space="preserve"> </w:t>
            </w:r>
            <w:proofErr w:type="spellStart"/>
            <w:r w:rsidRPr="004076C6">
              <w:rPr>
                <w:noProof w:val="0"/>
                <w:lang w:val="en-US" w:eastAsia="ru-RU" w:bidi="ru-RU"/>
              </w:rPr>
              <w:t>burlanelor</w:t>
            </w:r>
            <w:proofErr w:type="spellEnd"/>
            <w:r w:rsidRPr="004076C6">
              <w:rPr>
                <w:noProof w:val="0"/>
                <w:lang w:val="en-US" w:eastAsia="ru-RU" w:bidi="ru-RU"/>
              </w:rPr>
              <w:t xml:space="preserve"> </w:t>
            </w:r>
            <w:proofErr w:type="spellStart"/>
            <w:r w:rsidRPr="004076C6">
              <w:rPr>
                <w:noProof w:val="0"/>
                <w:lang w:val="en-US" w:eastAsia="ru-RU" w:bidi="ru-RU"/>
              </w:rPr>
              <w:t>demontate</w:t>
            </w:r>
            <w:proofErr w:type="spellEnd"/>
            <w:r w:rsidRPr="004076C6">
              <w:rPr>
                <w:noProof w:val="0"/>
                <w:lang w:val="en-US" w:eastAsia="ru-RU" w:bidi="ru-RU"/>
              </w:rPr>
              <w:t xml:space="preserve"> anterior (</w:t>
            </w:r>
            <w:proofErr w:type="spellStart"/>
            <w:r w:rsidRPr="004076C6">
              <w:rPr>
                <w:noProof w:val="0"/>
                <w:lang w:val="en-US" w:eastAsia="ru-RU" w:bidi="ru-RU"/>
              </w:rPr>
              <w:t>fara</w:t>
            </w:r>
            <w:proofErr w:type="spellEnd"/>
            <w:r w:rsidRPr="004076C6">
              <w:rPr>
                <w:noProof w:val="0"/>
                <w:lang w:val="en-US" w:eastAsia="ru-RU" w:bidi="ru-RU"/>
              </w:rPr>
              <w:t xml:space="preserve"> </w:t>
            </w:r>
            <w:proofErr w:type="spellStart"/>
            <w:r w:rsidRPr="004076C6">
              <w:rPr>
                <w:noProof w:val="0"/>
                <w:lang w:val="en-US" w:eastAsia="ru-RU" w:bidi="ru-RU"/>
              </w:rPr>
              <w:t>costul</w:t>
            </w:r>
            <w:proofErr w:type="spellEnd"/>
            <w:r w:rsidRPr="004076C6">
              <w:rPr>
                <w:noProof w:val="0"/>
                <w:lang w:val="en-US" w:eastAsia="ru-RU" w:bidi="ru-RU"/>
              </w:rPr>
              <w:t xml:space="preserve"> </w:t>
            </w:r>
            <w:proofErr w:type="spellStart"/>
            <w:r w:rsidRPr="004076C6">
              <w:rPr>
                <w:noProof w:val="0"/>
                <w:lang w:val="en-US" w:eastAsia="ru-RU" w:bidi="ru-RU"/>
              </w:rPr>
              <w:t>materialelor</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p w14:paraId="0FDF9E0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0BE0DB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6622096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47,7000</w:t>
            </w:r>
          </w:p>
        </w:tc>
      </w:tr>
      <w:tr w:rsidR="004076C6" w:rsidRPr="004076C6" w14:paraId="62E1EEF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21600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46CC83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7213050013100</w:t>
            </w:r>
          </w:p>
        </w:tc>
        <w:tc>
          <w:tcPr>
            <w:tcW w:w="3402" w:type="dxa"/>
            <w:gridSpan w:val="2"/>
            <w:tcBorders>
              <w:top w:val="nil"/>
              <w:bottom w:val="single" w:sz="2" w:space="0" w:color="auto"/>
            </w:tcBorders>
          </w:tcPr>
          <w:p w14:paraId="7C4A25F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Tinichigiu</w:t>
            </w:r>
            <w:proofErr w:type="spellEnd"/>
          </w:p>
        </w:tc>
        <w:tc>
          <w:tcPr>
            <w:tcW w:w="2551" w:type="dxa"/>
            <w:tcBorders>
              <w:top w:val="nil"/>
              <w:bottom w:val="single" w:sz="2" w:space="0" w:color="auto"/>
            </w:tcBorders>
          </w:tcPr>
          <w:p w14:paraId="439E9C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6EDFBC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16,6950</w:t>
            </w:r>
          </w:p>
        </w:tc>
      </w:tr>
      <w:tr w:rsidR="004076C6" w:rsidRPr="004076C6" w14:paraId="3BDD071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87CF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4FF4C1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2413217300010</w:t>
            </w:r>
          </w:p>
        </w:tc>
        <w:tc>
          <w:tcPr>
            <w:tcW w:w="3402" w:type="dxa"/>
            <w:gridSpan w:val="2"/>
            <w:tcBorders>
              <w:top w:val="nil"/>
              <w:bottom w:val="single" w:sz="2" w:space="0" w:color="auto"/>
            </w:tcBorders>
          </w:tcPr>
          <w:p w14:paraId="11174D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Cleme</w:t>
            </w:r>
          </w:p>
        </w:tc>
        <w:tc>
          <w:tcPr>
            <w:tcW w:w="2551" w:type="dxa"/>
            <w:tcBorders>
              <w:top w:val="nil"/>
              <w:bottom w:val="single" w:sz="2" w:space="0" w:color="auto"/>
            </w:tcBorders>
          </w:tcPr>
          <w:p w14:paraId="460AA8B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1F7D61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24,3270</w:t>
            </w:r>
          </w:p>
        </w:tc>
      </w:tr>
      <w:tr w:rsidR="004076C6" w:rsidRPr="004076C6" w14:paraId="789F4AD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7172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2EF829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6972A64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6E61417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41946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0,7155</w:t>
            </w:r>
          </w:p>
        </w:tc>
      </w:tr>
      <w:tr w:rsidR="004076C6" w:rsidRPr="004076C6" w14:paraId="798D1310"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6CF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36</w:t>
            </w:r>
          </w:p>
        </w:tc>
        <w:tc>
          <w:tcPr>
            <w:tcW w:w="1276" w:type="dxa"/>
            <w:gridSpan w:val="2"/>
            <w:tcBorders>
              <w:top w:val="single" w:sz="4" w:space="0" w:color="auto"/>
              <w:bottom w:val="single" w:sz="4" w:space="0" w:color="auto"/>
            </w:tcBorders>
          </w:tcPr>
          <w:p w14:paraId="2A573B7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RpVC41A</w:t>
            </w:r>
          </w:p>
          <w:p w14:paraId="6F90E2A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453F0C5"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Demontarea</w:t>
            </w:r>
            <w:proofErr w:type="spellEnd"/>
            <w:r w:rsidRPr="004076C6">
              <w:rPr>
                <w:noProof w:val="0"/>
                <w:lang w:val="en-US" w:eastAsia="ru-RU" w:bidi="ru-RU"/>
              </w:rPr>
              <w:t xml:space="preserve"> </w:t>
            </w:r>
            <w:proofErr w:type="spellStart"/>
            <w:r w:rsidRPr="004076C6">
              <w:rPr>
                <w:noProof w:val="0"/>
                <w:lang w:val="en-US" w:eastAsia="ru-RU" w:bidi="ru-RU"/>
              </w:rPr>
              <w:t>agregatelor</w:t>
            </w:r>
            <w:proofErr w:type="spellEnd"/>
            <w:r w:rsidRPr="004076C6">
              <w:rPr>
                <w:noProof w:val="0"/>
                <w:lang w:val="en-US" w:eastAsia="ru-RU" w:bidi="ru-RU"/>
              </w:rPr>
              <w:t xml:space="preserve"> de </w:t>
            </w:r>
            <w:proofErr w:type="spellStart"/>
            <w:r w:rsidRPr="004076C6">
              <w:rPr>
                <w:noProof w:val="0"/>
                <w:lang w:val="en-US" w:eastAsia="ru-RU" w:bidi="ru-RU"/>
              </w:rPr>
              <w:t>tratare</w:t>
            </w:r>
            <w:proofErr w:type="spellEnd"/>
            <w:r w:rsidRPr="004076C6">
              <w:rPr>
                <w:noProof w:val="0"/>
                <w:lang w:val="en-US" w:eastAsia="ru-RU" w:bidi="ru-RU"/>
              </w:rPr>
              <w:t xml:space="preserve"> </w:t>
            </w:r>
            <w:proofErr w:type="spellStart"/>
            <w:r w:rsidRPr="004076C6">
              <w:rPr>
                <w:noProof w:val="0"/>
                <w:lang w:val="en-US" w:eastAsia="ru-RU" w:bidi="ru-RU"/>
              </w:rPr>
              <w:t>partiala</w:t>
            </w:r>
            <w:proofErr w:type="spellEnd"/>
            <w:r w:rsidRPr="004076C6">
              <w:rPr>
                <w:noProof w:val="0"/>
                <w:lang w:val="en-US" w:eastAsia="ru-RU" w:bidi="ru-RU"/>
              </w:rPr>
              <w:t xml:space="preserve"> </w:t>
            </w:r>
            <w:proofErr w:type="gramStart"/>
            <w:r w:rsidRPr="004076C6">
              <w:rPr>
                <w:noProof w:val="0"/>
                <w:lang w:val="en-US" w:eastAsia="ru-RU" w:bidi="ru-RU"/>
              </w:rPr>
              <w:t>a</w:t>
            </w:r>
            <w:proofErr w:type="gramEnd"/>
            <w:r w:rsidRPr="004076C6">
              <w:rPr>
                <w:noProof w:val="0"/>
                <w:lang w:val="en-US" w:eastAsia="ru-RU" w:bidi="ru-RU"/>
              </w:rPr>
              <w:t xml:space="preserve"> </w:t>
            </w:r>
            <w:proofErr w:type="spellStart"/>
            <w:r w:rsidRPr="004076C6">
              <w:rPr>
                <w:noProof w:val="0"/>
                <w:lang w:val="en-US" w:eastAsia="ru-RU" w:bidi="ru-RU"/>
              </w:rPr>
              <w:t>aerului</w:t>
            </w:r>
            <w:proofErr w:type="spellEnd"/>
            <w:r w:rsidRPr="004076C6">
              <w:rPr>
                <w:noProof w:val="0"/>
                <w:lang w:val="en-US" w:eastAsia="ru-RU" w:bidi="ru-RU"/>
              </w:rPr>
              <w:t xml:space="preserve">, de </w:t>
            </w:r>
            <w:proofErr w:type="spellStart"/>
            <w:r w:rsidRPr="004076C6">
              <w:rPr>
                <w:noProof w:val="0"/>
                <w:lang w:val="en-US" w:eastAsia="ru-RU" w:bidi="ru-RU"/>
              </w:rPr>
              <w:t>climatizare</w:t>
            </w:r>
            <w:proofErr w:type="spellEnd"/>
            <w:r w:rsidRPr="004076C6">
              <w:rPr>
                <w:noProof w:val="0"/>
                <w:lang w:val="en-US" w:eastAsia="ru-RU" w:bidi="ru-RU"/>
              </w:rPr>
              <w:t xml:space="preserve">, modulate </w:t>
            </w:r>
            <w:proofErr w:type="spellStart"/>
            <w:r w:rsidRPr="004076C6">
              <w:rPr>
                <w:noProof w:val="0"/>
                <w:lang w:val="en-US" w:eastAsia="ru-RU" w:bidi="ru-RU"/>
              </w:rPr>
              <w:t>sau</w:t>
            </w:r>
            <w:proofErr w:type="spellEnd"/>
            <w:r w:rsidRPr="004076C6">
              <w:rPr>
                <w:noProof w:val="0"/>
                <w:lang w:val="en-US" w:eastAsia="ru-RU" w:bidi="ru-RU"/>
              </w:rPr>
              <w:t xml:space="preserve"> de </w:t>
            </w:r>
            <w:proofErr w:type="spellStart"/>
            <w:r w:rsidRPr="004076C6">
              <w:rPr>
                <w:noProof w:val="0"/>
                <w:lang w:val="en-US" w:eastAsia="ru-RU" w:bidi="ru-RU"/>
              </w:rPr>
              <w:t>conditionare</w:t>
            </w:r>
            <w:proofErr w:type="spellEnd"/>
            <w:r w:rsidRPr="004076C6">
              <w:rPr>
                <w:noProof w:val="0"/>
                <w:lang w:val="en-US" w:eastAsia="ru-RU" w:bidi="ru-RU"/>
              </w:rPr>
              <w:t xml:space="preserve"> a </w:t>
            </w:r>
            <w:proofErr w:type="spellStart"/>
            <w:r w:rsidRPr="004076C6">
              <w:rPr>
                <w:noProof w:val="0"/>
                <w:lang w:val="en-US" w:eastAsia="ru-RU" w:bidi="ru-RU"/>
              </w:rPr>
              <w:t>aerului</w:t>
            </w:r>
            <w:proofErr w:type="spellEnd"/>
            <w:r w:rsidRPr="004076C6">
              <w:rPr>
                <w:noProof w:val="0"/>
                <w:lang w:val="en-US" w:eastAsia="ru-RU" w:bidi="ru-RU"/>
              </w:rPr>
              <w:t xml:space="preserve">, </w:t>
            </w:r>
            <w:proofErr w:type="spellStart"/>
            <w:r w:rsidRPr="004076C6">
              <w:rPr>
                <w:noProof w:val="0"/>
                <w:lang w:val="en-US" w:eastAsia="ru-RU" w:bidi="ru-RU"/>
              </w:rPr>
              <w:t>avind</w:t>
            </w:r>
            <w:proofErr w:type="spellEnd"/>
            <w:r w:rsidRPr="004076C6">
              <w:rPr>
                <w:noProof w:val="0"/>
                <w:lang w:val="en-US" w:eastAsia="ru-RU" w:bidi="ru-RU"/>
              </w:rPr>
              <w:t xml:space="preserve"> </w:t>
            </w:r>
            <w:proofErr w:type="spellStart"/>
            <w:r w:rsidRPr="004076C6">
              <w:rPr>
                <w:noProof w:val="0"/>
                <w:lang w:val="en-US" w:eastAsia="ru-RU" w:bidi="ru-RU"/>
              </w:rPr>
              <w:t>debite</w:t>
            </w:r>
            <w:proofErr w:type="spellEnd"/>
            <w:r w:rsidRPr="004076C6">
              <w:rPr>
                <w:noProof w:val="0"/>
                <w:lang w:val="en-US" w:eastAsia="ru-RU" w:bidi="ru-RU"/>
              </w:rPr>
              <w:t xml:space="preserve"> de 3000-7500 mc/h, k=0,5 </w:t>
            </w:r>
            <w:proofErr w:type="spellStart"/>
            <w:r w:rsidRPr="004076C6">
              <w:rPr>
                <w:noProof w:val="0"/>
                <w:lang w:val="en-US" w:eastAsia="ru-RU" w:bidi="ru-RU"/>
              </w:rPr>
              <w:t>doar</w:t>
            </w:r>
            <w:proofErr w:type="spellEnd"/>
            <w:r w:rsidRPr="004076C6">
              <w:rPr>
                <w:noProof w:val="0"/>
                <w:lang w:val="en-US" w:eastAsia="ru-RU" w:bidi="ru-RU"/>
              </w:rPr>
              <w:t xml:space="preserve"> la bloc exterior</w:t>
            </w:r>
            <w:r w:rsidRPr="004076C6">
              <w:rPr>
                <w:rFonts w:ascii="Times New Roman CYR" w:hAnsi="Times New Roman CYR" w:cs="Times New Roman CYR"/>
                <w:noProof w:val="0"/>
                <w:sz w:val="16"/>
                <w:szCs w:val="16"/>
                <w:lang w:val="en-US" w:eastAsia="ru-RU" w:bidi="ru-RU"/>
              </w:rPr>
              <w:t xml:space="preserve"> </w:t>
            </w:r>
          </w:p>
          <w:p w14:paraId="43486FC9"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CF55107" w14:textId="77777777" w:rsidR="004076C6" w:rsidRPr="004076C6" w:rsidRDefault="004076C6" w:rsidP="004076C6">
            <w:pPr>
              <w:widowControl w:val="0"/>
              <w:suppressAutoHyphens/>
              <w:autoSpaceDE w:val="0"/>
              <w:jc w:val="center"/>
              <w:rPr>
                <w:noProof w:val="0"/>
                <w:lang w:val="en-US" w:eastAsia="ru-RU" w:bidi="ru-RU"/>
              </w:rPr>
            </w:pPr>
            <w:proofErr w:type="spellStart"/>
            <w:r w:rsidRPr="004076C6">
              <w:rPr>
                <w:noProof w:val="0"/>
                <w:lang w:val="en-US" w:eastAsia="ru-RU" w:bidi="ru-RU"/>
              </w:rPr>
              <w:t>buc</w:t>
            </w:r>
            <w:proofErr w:type="spellEnd"/>
          </w:p>
        </w:tc>
        <w:tc>
          <w:tcPr>
            <w:tcW w:w="2552" w:type="dxa"/>
            <w:tcBorders>
              <w:top w:val="single" w:sz="4" w:space="0" w:color="auto"/>
              <w:bottom w:val="single" w:sz="4" w:space="0" w:color="auto"/>
            </w:tcBorders>
            <w:vAlign w:val="center"/>
          </w:tcPr>
          <w:p w14:paraId="7A325FA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5,0000</w:t>
            </w:r>
          </w:p>
        </w:tc>
      </w:tr>
      <w:tr w:rsidR="004076C6" w:rsidRPr="004076C6" w14:paraId="54D13AC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1350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8FC8D9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7136060011800</w:t>
            </w:r>
          </w:p>
        </w:tc>
        <w:tc>
          <w:tcPr>
            <w:tcW w:w="3402" w:type="dxa"/>
            <w:gridSpan w:val="2"/>
            <w:tcBorders>
              <w:top w:val="nil"/>
              <w:bottom w:val="single" w:sz="2" w:space="0" w:color="auto"/>
            </w:tcBorders>
          </w:tcPr>
          <w:p w14:paraId="0BD07BE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Instalator</w:t>
            </w:r>
            <w:proofErr w:type="spellEnd"/>
            <w:r w:rsidRPr="004076C6">
              <w:rPr>
                <w:noProof w:val="0"/>
                <w:lang w:val="en-US" w:eastAsia="ru-RU" w:bidi="ru-RU"/>
              </w:rPr>
              <w:t xml:space="preserve"> </w:t>
            </w:r>
            <w:proofErr w:type="spellStart"/>
            <w:r w:rsidRPr="004076C6">
              <w:rPr>
                <w:noProof w:val="0"/>
                <w:lang w:val="en-US" w:eastAsia="ru-RU" w:bidi="ru-RU"/>
              </w:rPr>
              <w:t>ventilare</w:t>
            </w:r>
            <w:proofErr w:type="spellEnd"/>
            <w:r w:rsidRPr="004076C6">
              <w:rPr>
                <w:noProof w:val="0"/>
                <w:lang w:val="en-US" w:eastAsia="ru-RU" w:bidi="ru-RU"/>
              </w:rPr>
              <w:t xml:space="preserve"> </w:t>
            </w:r>
          </w:p>
        </w:tc>
        <w:tc>
          <w:tcPr>
            <w:tcW w:w="2551" w:type="dxa"/>
            <w:tcBorders>
              <w:top w:val="nil"/>
              <w:bottom w:val="single" w:sz="2" w:space="0" w:color="auto"/>
            </w:tcBorders>
          </w:tcPr>
          <w:p w14:paraId="582D05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245A4D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40,5000</w:t>
            </w:r>
          </w:p>
        </w:tc>
      </w:tr>
      <w:tr w:rsidR="004076C6" w:rsidRPr="004076C6" w14:paraId="57438FF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C97F8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2E023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2320146200767</w:t>
            </w:r>
          </w:p>
        </w:tc>
        <w:tc>
          <w:tcPr>
            <w:tcW w:w="3402" w:type="dxa"/>
            <w:gridSpan w:val="2"/>
            <w:tcBorders>
              <w:top w:val="nil"/>
              <w:bottom w:val="single" w:sz="2" w:space="0" w:color="auto"/>
            </w:tcBorders>
          </w:tcPr>
          <w:p w14:paraId="7A1887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Petrol </w:t>
            </w:r>
            <w:proofErr w:type="spellStart"/>
            <w:r w:rsidRPr="004076C6">
              <w:rPr>
                <w:noProof w:val="0"/>
                <w:lang w:val="en-US" w:eastAsia="ru-RU" w:bidi="ru-RU"/>
              </w:rPr>
              <w:t>distilat</w:t>
            </w:r>
            <w:proofErr w:type="spellEnd"/>
            <w:r w:rsidRPr="004076C6">
              <w:rPr>
                <w:noProof w:val="0"/>
                <w:lang w:val="en-US" w:eastAsia="ru-RU" w:bidi="ru-RU"/>
              </w:rPr>
              <w:t xml:space="preserve"> tip 18/200</w:t>
            </w:r>
          </w:p>
        </w:tc>
        <w:tc>
          <w:tcPr>
            <w:tcW w:w="2551" w:type="dxa"/>
            <w:tcBorders>
              <w:top w:val="nil"/>
              <w:bottom w:val="single" w:sz="2" w:space="0" w:color="auto"/>
            </w:tcBorders>
          </w:tcPr>
          <w:p w14:paraId="1A10FD7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w:t>
            </w:r>
          </w:p>
        </w:tc>
        <w:tc>
          <w:tcPr>
            <w:tcW w:w="2552" w:type="dxa"/>
            <w:tcBorders>
              <w:top w:val="nil"/>
              <w:bottom w:val="single" w:sz="2" w:space="0" w:color="auto"/>
            </w:tcBorders>
          </w:tcPr>
          <w:p w14:paraId="18D8FBE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0,2000</w:t>
            </w:r>
          </w:p>
        </w:tc>
      </w:tr>
      <w:tr w:rsidR="004076C6" w:rsidRPr="004076C6" w14:paraId="3331F27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6335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11D920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1711317309326</w:t>
            </w:r>
          </w:p>
        </w:tc>
        <w:tc>
          <w:tcPr>
            <w:tcW w:w="3402" w:type="dxa"/>
            <w:gridSpan w:val="2"/>
            <w:tcBorders>
              <w:top w:val="nil"/>
              <w:bottom w:val="single" w:sz="2" w:space="0" w:color="auto"/>
            </w:tcBorders>
          </w:tcPr>
          <w:p w14:paraId="46784AE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Cirpe</w:t>
            </w:r>
            <w:proofErr w:type="spellEnd"/>
            <w:r w:rsidRPr="004076C6">
              <w:rPr>
                <w:noProof w:val="0"/>
                <w:lang w:val="en-US" w:eastAsia="ru-RU" w:bidi="ru-RU"/>
              </w:rPr>
              <w:t xml:space="preserve"> de </w:t>
            </w:r>
            <w:proofErr w:type="spellStart"/>
            <w:r w:rsidRPr="004076C6">
              <w:rPr>
                <w:noProof w:val="0"/>
                <w:lang w:val="en-US" w:eastAsia="ru-RU" w:bidi="ru-RU"/>
              </w:rPr>
              <w:t>sters</w:t>
            </w:r>
            <w:proofErr w:type="spellEnd"/>
          </w:p>
        </w:tc>
        <w:tc>
          <w:tcPr>
            <w:tcW w:w="2551" w:type="dxa"/>
            <w:tcBorders>
              <w:top w:val="nil"/>
              <w:bottom w:val="single" w:sz="2" w:space="0" w:color="auto"/>
            </w:tcBorders>
          </w:tcPr>
          <w:p w14:paraId="0FDE150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5DA4F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0,1250</w:t>
            </w:r>
          </w:p>
        </w:tc>
      </w:tr>
      <w:tr w:rsidR="004076C6" w:rsidRPr="004076C6" w14:paraId="724BC2D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2F427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6152EB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2952270007602</w:t>
            </w:r>
          </w:p>
        </w:tc>
        <w:tc>
          <w:tcPr>
            <w:tcW w:w="3402" w:type="dxa"/>
            <w:gridSpan w:val="2"/>
            <w:tcBorders>
              <w:top w:val="nil"/>
              <w:bottom w:val="single" w:sz="2" w:space="0" w:color="auto"/>
            </w:tcBorders>
          </w:tcPr>
          <w:p w14:paraId="45ADDC6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Tirfor</w:t>
            </w:r>
            <w:proofErr w:type="spellEnd"/>
            <w:r w:rsidRPr="004076C6">
              <w:rPr>
                <w:noProof w:val="0"/>
                <w:lang w:val="en-US" w:eastAsia="ru-RU" w:bidi="ru-RU"/>
              </w:rPr>
              <w:t xml:space="preserve"> 1,5 </w:t>
            </w:r>
            <w:proofErr w:type="spellStart"/>
            <w:r w:rsidRPr="004076C6">
              <w:rPr>
                <w:noProof w:val="0"/>
                <w:lang w:val="en-US" w:eastAsia="ru-RU" w:bidi="ru-RU"/>
              </w:rPr>
              <w:t>tf</w:t>
            </w:r>
            <w:proofErr w:type="spellEnd"/>
          </w:p>
        </w:tc>
        <w:tc>
          <w:tcPr>
            <w:tcW w:w="2551" w:type="dxa"/>
            <w:tcBorders>
              <w:top w:val="nil"/>
              <w:bottom w:val="single" w:sz="2" w:space="0" w:color="auto"/>
            </w:tcBorders>
          </w:tcPr>
          <w:p w14:paraId="39ED1E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8B9FD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0,3750</w:t>
            </w:r>
          </w:p>
        </w:tc>
      </w:tr>
      <w:tr w:rsidR="004076C6" w:rsidRPr="004076C6" w14:paraId="2E46806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DE87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w:t>
            </w:r>
          </w:p>
        </w:tc>
        <w:tc>
          <w:tcPr>
            <w:tcW w:w="1276" w:type="dxa"/>
            <w:gridSpan w:val="2"/>
            <w:tcBorders>
              <w:top w:val="single" w:sz="4" w:space="0" w:color="auto"/>
              <w:bottom w:val="single" w:sz="4" w:space="0" w:color="auto"/>
            </w:tcBorders>
          </w:tcPr>
          <w:p w14:paraId="7C4B6ED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VC37A</w:t>
            </w:r>
          </w:p>
          <w:p w14:paraId="74E86A53"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343D6C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Montarea</w:t>
            </w:r>
            <w:proofErr w:type="spellEnd"/>
            <w:r w:rsidRPr="004076C6">
              <w:rPr>
                <w:noProof w:val="0"/>
                <w:lang w:val="en-US" w:eastAsia="ru-RU" w:bidi="ru-RU"/>
              </w:rPr>
              <w:t xml:space="preserve"> </w:t>
            </w:r>
            <w:proofErr w:type="spellStart"/>
            <w:r w:rsidRPr="004076C6">
              <w:rPr>
                <w:noProof w:val="0"/>
                <w:lang w:val="en-US" w:eastAsia="ru-RU" w:bidi="ru-RU"/>
              </w:rPr>
              <w:t>aparatelor</w:t>
            </w:r>
            <w:proofErr w:type="spellEnd"/>
            <w:r w:rsidRPr="004076C6">
              <w:rPr>
                <w:noProof w:val="0"/>
                <w:lang w:val="en-US" w:eastAsia="ru-RU" w:bidi="ru-RU"/>
              </w:rPr>
              <w:t xml:space="preserve"> de </w:t>
            </w:r>
            <w:proofErr w:type="spellStart"/>
            <w:r w:rsidRPr="004076C6">
              <w:rPr>
                <w:noProof w:val="0"/>
                <w:lang w:val="en-US" w:eastAsia="ru-RU" w:bidi="ru-RU"/>
              </w:rPr>
              <w:t>conditionare</w:t>
            </w:r>
            <w:proofErr w:type="spellEnd"/>
            <w:r w:rsidRPr="004076C6">
              <w:rPr>
                <w:noProof w:val="0"/>
                <w:lang w:val="en-US" w:eastAsia="ru-RU" w:bidi="ru-RU"/>
              </w:rPr>
              <w:t xml:space="preserve"> </w:t>
            </w:r>
            <w:proofErr w:type="gramStart"/>
            <w:r w:rsidRPr="004076C6">
              <w:rPr>
                <w:noProof w:val="0"/>
                <w:lang w:val="en-US" w:eastAsia="ru-RU" w:bidi="ru-RU"/>
              </w:rPr>
              <w:t>a</w:t>
            </w:r>
            <w:proofErr w:type="gramEnd"/>
            <w:r w:rsidRPr="004076C6">
              <w:rPr>
                <w:noProof w:val="0"/>
                <w:lang w:val="en-US" w:eastAsia="ru-RU" w:bidi="ru-RU"/>
              </w:rPr>
              <w:t xml:space="preserve"> </w:t>
            </w:r>
            <w:proofErr w:type="spellStart"/>
            <w:r w:rsidRPr="004076C6">
              <w:rPr>
                <w:noProof w:val="0"/>
                <w:lang w:val="en-US" w:eastAsia="ru-RU" w:bidi="ru-RU"/>
              </w:rPr>
              <w:t>aerului</w:t>
            </w:r>
            <w:proofErr w:type="spellEnd"/>
            <w:r w:rsidRPr="004076C6">
              <w:rPr>
                <w:noProof w:val="0"/>
                <w:lang w:val="en-US" w:eastAsia="ru-RU" w:bidi="ru-RU"/>
              </w:rPr>
              <w:t xml:space="preserve"> </w:t>
            </w:r>
            <w:proofErr w:type="spellStart"/>
            <w:r w:rsidRPr="004076C6">
              <w:rPr>
                <w:noProof w:val="0"/>
                <w:lang w:val="en-US" w:eastAsia="ru-RU" w:bidi="ru-RU"/>
              </w:rPr>
              <w:t>casnice</w:t>
            </w:r>
            <w:proofErr w:type="spellEnd"/>
            <w:r w:rsidRPr="004076C6">
              <w:rPr>
                <w:noProof w:val="0"/>
                <w:lang w:val="en-US" w:eastAsia="ru-RU" w:bidi="ru-RU"/>
              </w:rPr>
              <w:t xml:space="preserve"> (split-</w:t>
            </w:r>
            <w:proofErr w:type="spellStart"/>
            <w:r w:rsidRPr="004076C6">
              <w:rPr>
                <w:noProof w:val="0"/>
                <w:lang w:val="en-US" w:eastAsia="ru-RU" w:bidi="ru-RU"/>
              </w:rPr>
              <w:t>sistem</w:t>
            </w:r>
            <w:proofErr w:type="spellEnd"/>
            <w:r w:rsidRPr="004076C6">
              <w:rPr>
                <w:noProof w:val="0"/>
                <w:lang w:val="en-US" w:eastAsia="ru-RU" w:bidi="ru-RU"/>
              </w:rPr>
              <w:t xml:space="preserve">) </w:t>
            </w:r>
            <w:proofErr w:type="spellStart"/>
            <w:r w:rsidRPr="004076C6">
              <w:rPr>
                <w:noProof w:val="0"/>
                <w:lang w:val="en-US" w:eastAsia="ru-RU" w:bidi="ru-RU"/>
              </w:rPr>
              <w:t>puterea</w:t>
            </w:r>
            <w:proofErr w:type="spellEnd"/>
            <w:r w:rsidRPr="004076C6">
              <w:rPr>
                <w:noProof w:val="0"/>
                <w:lang w:val="en-US" w:eastAsia="ru-RU" w:bidi="ru-RU"/>
              </w:rPr>
              <w:t xml:space="preserve"> </w:t>
            </w:r>
            <w:proofErr w:type="spellStart"/>
            <w:r w:rsidRPr="004076C6">
              <w:rPr>
                <w:noProof w:val="0"/>
                <w:lang w:val="en-US" w:eastAsia="ru-RU" w:bidi="ru-RU"/>
              </w:rPr>
              <w:t>motorului</w:t>
            </w:r>
            <w:proofErr w:type="spellEnd"/>
            <w:r w:rsidRPr="004076C6">
              <w:rPr>
                <w:noProof w:val="0"/>
                <w:lang w:val="en-US" w:eastAsia="ru-RU" w:bidi="ru-RU"/>
              </w:rPr>
              <w:t xml:space="preserve"> pina la 4,5 kw, de pe </w:t>
            </w:r>
            <w:proofErr w:type="spellStart"/>
            <w:r w:rsidRPr="004076C6">
              <w:rPr>
                <w:noProof w:val="0"/>
                <w:lang w:val="en-US" w:eastAsia="ru-RU" w:bidi="ru-RU"/>
              </w:rPr>
              <w:t>scari</w:t>
            </w:r>
            <w:proofErr w:type="spellEnd"/>
            <w:r w:rsidRPr="004076C6">
              <w:rPr>
                <w:noProof w:val="0"/>
                <w:lang w:val="en-US" w:eastAsia="ru-RU" w:bidi="ru-RU"/>
              </w:rPr>
              <w:t xml:space="preserve">, k=0,5 </w:t>
            </w:r>
            <w:proofErr w:type="spellStart"/>
            <w:r w:rsidRPr="004076C6">
              <w:rPr>
                <w:noProof w:val="0"/>
                <w:lang w:val="en-US" w:eastAsia="ru-RU" w:bidi="ru-RU"/>
              </w:rPr>
              <w:t>doar</w:t>
            </w:r>
            <w:proofErr w:type="spellEnd"/>
            <w:r w:rsidRPr="004076C6">
              <w:rPr>
                <w:noProof w:val="0"/>
                <w:lang w:val="en-US" w:eastAsia="ru-RU" w:bidi="ru-RU"/>
              </w:rPr>
              <w:t xml:space="preserve"> la bloc exterior (</w:t>
            </w:r>
            <w:proofErr w:type="spellStart"/>
            <w:r w:rsidRPr="004076C6">
              <w:rPr>
                <w:noProof w:val="0"/>
                <w:lang w:val="en-US" w:eastAsia="ru-RU" w:bidi="ru-RU"/>
              </w:rPr>
              <w:t>doar</w:t>
            </w:r>
            <w:proofErr w:type="spellEnd"/>
            <w:r w:rsidRPr="004076C6">
              <w:rPr>
                <w:noProof w:val="0"/>
                <w:lang w:val="en-US" w:eastAsia="ru-RU" w:bidi="ru-RU"/>
              </w:rPr>
              <w:t xml:space="preserve"> </w:t>
            </w:r>
            <w:proofErr w:type="spellStart"/>
            <w:r w:rsidRPr="004076C6">
              <w:rPr>
                <w:noProof w:val="0"/>
                <w:lang w:val="en-US" w:eastAsia="ru-RU" w:bidi="ru-RU"/>
              </w:rPr>
              <w:t>manopera</w:t>
            </w:r>
            <w:proofErr w:type="spellEnd"/>
            <w:r w:rsidRPr="004076C6">
              <w:rPr>
                <w:noProof w:val="0"/>
                <w:lang w:val="en-US" w:eastAsia="ru-RU" w:bidi="ru-RU"/>
              </w:rPr>
              <w:t xml:space="preserve">, </w:t>
            </w:r>
            <w:proofErr w:type="spellStart"/>
            <w:r w:rsidRPr="004076C6">
              <w:rPr>
                <w:noProof w:val="0"/>
                <w:lang w:val="en-US" w:eastAsia="ru-RU" w:bidi="ru-RU"/>
              </w:rPr>
              <w:t>utilaj</w:t>
            </w:r>
            <w:proofErr w:type="spellEnd"/>
            <w:r w:rsidRPr="004076C6">
              <w:rPr>
                <w:noProof w:val="0"/>
                <w:lang w:val="en-US" w:eastAsia="ru-RU" w:bidi="ru-RU"/>
              </w:rPr>
              <w:t>, freon)</w:t>
            </w:r>
            <w:r w:rsidRPr="004076C6">
              <w:rPr>
                <w:rFonts w:ascii="Times New Roman CYR" w:hAnsi="Times New Roman CYR" w:cs="Times New Roman CYR"/>
                <w:noProof w:val="0"/>
                <w:sz w:val="16"/>
                <w:szCs w:val="16"/>
                <w:lang w:val="en-US" w:eastAsia="ru-RU" w:bidi="ru-RU"/>
              </w:rPr>
              <w:t xml:space="preserve"> </w:t>
            </w:r>
          </w:p>
          <w:p w14:paraId="2C938E6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3CAAD6E" w14:textId="77777777" w:rsidR="004076C6" w:rsidRPr="004076C6" w:rsidRDefault="004076C6" w:rsidP="004076C6">
            <w:pPr>
              <w:widowControl w:val="0"/>
              <w:suppressAutoHyphens/>
              <w:autoSpaceDE w:val="0"/>
              <w:jc w:val="center"/>
              <w:rPr>
                <w:noProof w:val="0"/>
                <w:lang w:val="en-US" w:eastAsia="ru-RU" w:bidi="ru-RU"/>
              </w:rPr>
            </w:pPr>
            <w:proofErr w:type="spellStart"/>
            <w:r w:rsidRPr="004076C6">
              <w:rPr>
                <w:noProof w:val="0"/>
                <w:lang w:val="en-US" w:eastAsia="ru-RU" w:bidi="ru-RU"/>
              </w:rPr>
              <w:t>buc</w:t>
            </w:r>
            <w:proofErr w:type="spellEnd"/>
          </w:p>
        </w:tc>
        <w:tc>
          <w:tcPr>
            <w:tcW w:w="2552" w:type="dxa"/>
            <w:tcBorders>
              <w:top w:val="single" w:sz="4" w:space="0" w:color="auto"/>
              <w:bottom w:val="single" w:sz="4" w:space="0" w:color="auto"/>
            </w:tcBorders>
            <w:vAlign w:val="center"/>
          </w:tcPr>
          <w:p w14:paraId="016C2EA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5,0000</w:t>
            </w:r>
          </w:p>
        </w:tc>
      </w:tr>
      <w:tr w:rsidR="004076C6" w:rsidRPr="004076C6" w14:paraId="376CE86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B8D10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A38B8B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7136060011900</w:t>
            </w:r>
          </w:p>
        </w:tc>
        <w:tc>
          <w:tcPr>
            <w:tcW w:w="3402" w:type="dxa"/>
            <w:gridSpan w:val="2"/>
            <w:tcBorders>
              <w:top w:val="nil"/>
              <w:bottom w:val="single" w:sz="2" w:space="0" w:color="auto"/>
            </w:tcBorders>
          </w:tcPr>
          <w:p w14:paraId="3D128C6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Instalator</w:t>
            </w:r>
            <w:proofErr w:type="spellEnd"/>
            <w:r w:rsidRPr="004076C6">
              <w:rPr>
                <w:noProof w:val="0"/>
                <w:lang w:val="en-US" w:eastAsia="ru-RU" w:bidi="ru-RU"/>
              </w:rPr>
              <w:t xml:space="preserve"> </w:t>
            </w:r>
            <w:proofErr w:type="spellStart"/>
            <w:r w:rsidRPr="004076C6">
              <w:rPr>
                <w:noProof w:val="0"/>
                <w:lang w:val="en-US" w:eastAsia="ru-RU" w:bidi="ru-RU"/>
              </w:rPr>
              <w:t>ventilare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conditionare</w:t>
            </w:r>
            <w:proofErr w:type="spellEnd"/>
            <w:r w:rsidRPr="004076C6">
              <w:rPr>
                <w:noProof w:val="0"/>
                <w:lang w:val="en-US" w:eastAsia="ru-RU" w:bidi="ru-RU"/>
              </w:rPr>
              <w:t xml:space="preserve"> </w:t>
            </w:r>
            <w:proofErr w:type="spellStart"/>
            <w:r w:rsidRPr="004076C6">
              <w:rPr>
                <w:noProof w:val="0"/>
                <w:lang w:val="en-US" w:eastAsia="ru-RU" w:bidi="ru-RU"/>
              </w:rPr>
              <w:t>aer</w:t>
            </w:r>
            <w:proofErr w:type="spellEnd"/>
          </w:p>
        </w:tc>
        <w:tc>
          <w:tcPr>
            <w:tcW w:w="2551" w:type="dxa"/>
            <w:tcBorders>
              <w:top w:val="nil"/>
              <w:bottom w:val="single" w:sz="2" w:space="0" w:color="auto"/>
            </w:tcBorders>
          </w:tcPr>
          <w:p w14:paraId="0BA25D4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EE08C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8,7500</w:t>
            </w:r>
          </w:p>
        </w:tc>
      </w:tr>
      <w:tr w:rsidR="004076C6" w:rsidRPr="004076C6" w14:paraId="3734F3F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D124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E5343F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2411117322835</w:t>
            </w:r>
          </w:p>
        </w:tc>
        <w:tc>
          <w:tcPr>
            <w:tcW w:w="3402" w:type="dxa"/>
            <w:gridSpan w:val="2"/>
            <w:tcBorders>
              <w:top w:val="nil"/>
              <w:bottom w:val="single" w:sz="2" w:space="0" w:color="auto"/>
            </w:tcBorders>
          </w:tcPr>
          <w:p w14:paraId="1B629B6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Freon</w:t>
            </w:r>
          </w:p>
        </w:tc>
        <w:tc>
          <w:tcPr>
            <w:tcW w:w="2551" w:type="dxa"/>
            <w:tcBorders>
              <w:top w:val="nil"/>
              <w:bottom w:val="single" w:sz="2" w:space="0" w:color="auto"/>
            </w:tcBorders>
          </w:tcPr>
          <w:p w14:paraId="30F11F0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D4124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6,9750</w:t>
            </w:r>
          </w:p>
        </w:tc>
      </w:tr>
      <w:tr w:rsidR="004076C6" w:rsidRPr="004076C6" w14:paraId="5797143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8161A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F8CA36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2940520007610</w:t>
            </w:r>
          </w:p>
        </w:tc>
        <w:tc>
          <w:tcPr>
            <w:tcW w:w="3402" w:type="dxa"/>
            <w:gridSpan w:val="2"/>
            <w:tcBorders>
              <w:top w:val="nil"/>
              <w:bottom w:val="single" w:sz="2" w:space="0" w:color="auto"/>
            </w:tcBorders>
          </w:tcPr>
          <w:p w14:paraId="61658EC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Perforator electric</w:t>
            </w:r>
          </w:p>
        </w:tc>
        <w:tc>
          <w:tcPr>
            <w:tcW w:w="2551" w:type="dxa"/>
            <w:tcBorders>
              <w:top w:val="nil"/>
              <w:bottom w:val="single" w:sz="2" w:space="0" w:color="auto"/>
            </w:tcBorders>
          </w:tcPr>
          <w:p w14:paraId="1023DC9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AD1397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0,8750</w:t>
            </w:r>
          </w:p>
        </w:tc>
      </w:tr>
      <w:tr w:rsidR="004076C6" w:rsidRPr="004076C6" w14:paraId="13BC192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FC82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DEDDF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2952270007609</w:t>
            </w:r>
          </w:p>
        </w:tc>
        <w:tc>
          <w:tcPr>
            <w:tcW w:w="3402" w:type="dxa"/>
            <w:gridSpan w:val="2"/>
            <w:tcBorders>
              <w:top w:val="nil"/>
              <w:bottom w:val="single" w:sz="2" w:space="0" w:color="auto"/>
            </w:tcBorders>
          </w:tcPr>
          <w:p w14:paraId="26F5CCA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Masina de </w:t>
            </w:r>
            <w:proofErr w:type="spellStart"/>
            <w:r w:rsidRPr="004076C6">
              <w:rPr>
                <w:noProof w:val="0"/>
                <w:lang w:val="en-US" w:eastAsia="ru-RU" w:bidi="ru-RU"/>
              </w:rPr>
              <w:t>gaurit</w:t>
            </w:r>
            <w:proofErr w:type="spellEnd"/>
            <w:r w:rsidRPr="004076C6">
              <w:rPr>
                <w:noProof w:val="0"/>
                <w:lang w:val="en-US" w:eastAsia="ru-RU" w:bidi="ru-RU"/>
              </w:rPr>
              <w:t xml:space="preserve"> </w:t>
            </w:r>
            <w:proofErr w:type="spellStart"/>
            <w:r w:rsidRPr="004076C6">
              <w:rPr>
                <w:noProof w:val="0"/>
                <w:lang w:val="en-US" w:eastAsia="ru-RU" w:bidi="ru-RU"/>
              </w:rPr>
              <w:t>electrica</w:t>
            </w:r>
            <w:proofErr w:type="spellEnd"/>
          </w:p>
        </w:tc>
        <w:tc>
          <w:tcPr>
            <w:tcW w:w="2551" w:type="dxa"/>
            <w:tcBorders>
              <w:top w:val="nil"/>
              <w:bottom w:val="single" w:sz="2" w:space="0" w:color="auto"/>
            </w:tcBorders>
          </w:tcPr>
          <w:p w14:paraId="3EB91B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E7042B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0,2000</w:t>
            </w:r>
          </w:p>
        </w:tc>
      </w:tr>
      <w:tr w:rsidR="004076C6" w:rsidRPr="004076C6" w14:paraId="326D06BC"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CFF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38</w:t>
            </w:r>
          </w:p>
        </w:tc>
        <w:tc>
          <w:tcPr>
            <w:tcW w:w="1276" w:type="dxa"/>
            <w:gridSpan w:val="2"/>
            <w:tcBorders>
              <w:top w:val="single" w:sz="4" w:space="0" w:color="auto"/>
              <w:bottom w:val="single" w:sz="4" w:space="0" w:color="auto"/>
            </w:tcBorders>
          </w:tcPr>
          <w:p w14:paraId="1D7342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69C8B32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38DD1A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p w14:paraId="02B108DB"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CAD5F7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2347B5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270,6200</w:t>
            </w:r>
          </w:p>
        </w:tc>
      </w:tr>
      <w:tr w:rsidR="004076C6" w:rsidRPr="004076C6" w14:paraId="5D532B6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8286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21BFB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32C3DAD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1EAE64E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3610D9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8,1186</w:t>
            </w:r>
          </w:p>
        </w:tc>
      </w:tr>
      <w:tr w:rsidR="004076C6" w:rsidRPr="004076C6" w14:paraId="386E637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3F3B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498A3C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2ECF879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6A90BF0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DFE862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73,0674</w:t>
            </w:r>
          </w:p>
        </w:tc>
      </w:tr>
      <w:tr w:rsidR="004076C6" w:rsidRPr="004076C6" w14:paraId="7B405F5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B5E8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996D3C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3A4899D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0E41DD2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FCE5FD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13,5310</w:t>
            </w:r>
          </w:p>
        </w:tc>
      </w:tr>
      <w:tr w:rsidR="004076C6" w:rsidRPr="004076C6" w14:paraId="6ABB998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5DC4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39</w:t>
            </w:r>
          </w:p>
        </w:tc>
        <w:tc>
          <w:tcPr>
            <w:tcW w:w="1276" w:type="dxa"/>
            <w:gridSpan w:val="2"/>
            <w:tcBorders>
              <w:top w:val="single" w:sz="4" w:space="0" w:color="auto"/>
              <w:bottom w:val="single" w:sz="4" w:space="0" w:color="auto"/>
            </w:tcBorders>
          </w:tcPr>
          <w:p w14:paraId="633063A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IzF55C</w:t>
            </w:r>
          </w:p>
          <w:p w14:paraId="526B47F2"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78B3DFAF"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proofErr w:type="gramStart"/>
            <w:r w:rsidRPr="004076C6">
              <w:rPr>
                <w:noProof w:val="0"/>
                <w:lang w:val="en-US" w:eastAsia="ru-RU" w:bidi="ru-RU"/>
              </w:rPr>
              <w:t>Termoizolarea</w:t>
            </w:r>
            <w:proofErr w:type="spellEnd"/>
            <w:r w:rsidRPr="004076C6">
              <w:rPr>
                <w:noProof w:val="0"/>
                <w:lang w:val="en-US" w:eastAsia="ru-RU" w:bidi="ru-RU"/>
              </w:rPr>
              <w:t xml:space="preserve">  </w:t>
            </w:r>
            <w:proofErr w:type="spellStart"/>
            <w:r w:rsidRPr="004076C6">
              <w:rPr>
                <w:noProof w:val="0"/>
                <w:lang w:val="en-US" w:eastAsia="ru-RU" w:bidi="ru-RU"/>
              </w:rPr>
              <w:t>exterioara</w:t>
            </w:r>
            <w:proofErr w:type="spellEnd"/>
            <w:proofErr w:type="gramEnd"/>
            <w:r w:rsidRPr="004076C6">
              <w:rPr>
                <w:noProof w:val="0"/>
                <w:lang w:val="en-US" w:eastAsia="ru-RU" w:bidi="ru-RU"/>
              </w:rPr>
              <w:t xml:space="preserve"> </w:t>
            </w:r>
            <w:proofErr w:type="spellStart"/>
            <w:r w:rsidRPr="004076C6">
              <w:rPr>
                <w:noProof w:val="0"/>
                <w:lang w:val="en-US" w:eastAsia="ru-RU" w:bidi="ru-RU"/>
              </w:rPr>
              <w:t>peretilor</w:t>
            </w:r>
            <w:proofErr w:type="spellEnd"/>
            <w:r w:rsidRPr="004076C6">
              <w:rPr>
                <w:noProof w:val="0"/>
                <w:lang w:val="en-US" w:eastAsia="ru-RU" w:bidi="ru-RU"/>
              </w:rPr>
              <w:t xml:space="preserve"> a </w:t>
            </w:r>
            <w:proofErr w:type="spellStart"/>
            <w:r w:rsidRPr="004076C6">
              <w:rPr>
                <w:noProof w:val="0"/>
                <w:lang w:val="en-US" w:eastAsia="ru-RU" w:bidi="ru-RU"/>
              </w:rPr>
              <w:t>cladirilor</w:t>
            </w:r>
            <w:proofErr w:type="spellEnd"/>
            <w:r w:rsidRPr="004076C6">
              <w:rPr>
                <w:noProof w:val="0"/>
                <w:lang w:val="en-US" w:eastAsia="ru-RU" w:bidi="ru-RU"/>
              </w:rPr>
              <w:t xml:space="preserve">  cu </w:t>
            </w:r>
            <w:proofErr w:type="spellStart"/>
            <w:r w:rsidRPr="004076C6">
              <w:rPr>
                <w:noProof w:val="0"/>
                <w:lang w:val="en-US" w:eastAsia="ru-RU" w:bidi="ru-RU"/>
              </w:rPr>
              <w:t>tencuieli</w:t>
            </w:r>
            <w:proofErr w:type="spellEnd"/>
            <w:r w:rsidRPr="004076C6">
              <w:rPr>
                <w:noProof w:val="0"/>
                <w:lang w:val="en-US" w:eastAsia="ru-RU" w:bidi="ru-RU"/>
              </w:rPr>
              <w:t xml:space="preserve">  fine pe </w:t>
            </w:r>
            <w:proofErr w:type="spellStart"/>
            <w:r w:rsidRPr="004076C6">
              <w:rPr>
                <w:noProof w:val="0"/>
                <w:lang w:val="en-US" w:eastAsia="ru-RU" w:bidi="ru-RU"/>
              </w:rPr>
              <w:t>termoizolant</w:t>
            </w:r>
            <w:proofErr w:type="spellEnd"/>
            <w:r w:rsidRPr="004076C6">
              <w:rPr>
                <w:noProof w:val="0"/>
                <w:lang w:val="en-US" w:eastAsia="ru-RU" w:bidi="ru-RU"/>
              </w:rPr>
              <w:t xml:space="preserve"> (</w:t>
            </w:r>
            <w:proofErr w:type="spellStart"/>
            <w:r w:rsidRPr="004076C6">
              <w:rPr>
                <w:noProof w:val="0"/>
                <w:lang w:val="en-US" w:eastAsia="ru-RU" w:bidi="ru-RU"/>
              </w:rPr>
              <w:t>sisteme</w:t>
            </w:r>
            <w:proofErr w:type="spellEnd"/>
            <w:r w:rsidRPr="004076C6">
              <w:rPr>
                <w:noProof w:val="0"/>
                <w:lang w:val="en-US" w:eastAsia="ru-RU" w:bidi="ru-RU"/>
              </w:rPr>
              <w:t xml:space="preserve"> cu </w:t>
            </w:r>
            <w:proofErr w:type="spellStart"/>
            <w:r w:rsidRPr="004076C6">
              <w:rPr>
                <w:noProof w:val="0"/>
                <w:lang w:val="en-US" w:eastAsia="ru-RU" w:bidi="ru-RU"/>
              </w:rPr>
              <w:t>fixare</w:t>
            </w:r>
            <w:proofErr w:type="spellEnd"/>
            <w:r w:rsidRPr="004076C6">
              <w:rPr>
                <w:noProof w:val="0"/>
                <w:lang w:val="en-US" w:eastAsia="ru-RU" w:bidi="ru-RU"/>
              </w:rPr>
              <w:t xml:space="preserve"> rigida a </w:t>
            </w:r>
            <w:proofErr w:type="spellStart"/>
            <w:r w:rsidRPr="004076C6">
              <w:rPr>
                <w:noProof w:val="0"/>
                <w:lang w:val="en-US" w:eastAsia="ru-RU" w:bidi="ru-RU"/>
              </w:rPr>
              <w:t>termoizolantului</w:t>
            </w:r>
            <w:proofErr w:type="spellEnd"/>
            <w:r w:rsidRPr="004076C6">
              <w:rPr>
                <w:noProof w:val="0"/>
                <w:lang w:val="en-US" w:eastAsia="ru-RU" w:bidi="ru-RU"/>
              </w:rPr>
              <w:t xml:space="preserve">),  </w:t>
            </w:r>
            <w:proofErr w:type="spellStart"/>
            <w:r w:rsidRPr="004076C6">
              <w:rPr>
                <w:noProof w:val="0"/>
                <w:lang w:val="en-US" w:eastAsia="ru-RU" w:bidi="ru-RU"/>
              </w:rPr>
              <w:t>suprafata</w:t>
            </w:r>
            <w:proofErr w:type="spellEnd"/>
            <w:r w:rsidRPr="004076C6">
              <w:rPr>
                <w:noProof w:val="0"/>
                <w:lang w:val="en-US" w:eastAsia="ru-RU" w:bidi="ru-RU"/>
              </w:rPr>
              <w:t xml:space="preserve">  </w:t>
            </w:r>
            <w:proofErr w:type="spellStart"/>
            <w:r w:rsidRPr="004076C6">
              <w:rPr>
                <w:noProof w:val="0"/>
                <w:lang w:val="en-US" w:eastAsia="ru-RU" w:bidi="ru-RU"/>
              </w:rPr>
              <w:t>peretilor</w:t>
            </w:r>
            <w:proofErr w:type="spellEnd"/>
            <w:r w:rsidRPr="004076C6">
              <w:rPr>
                <w:noProof w:val="0"/>
                <w:lang w:val="en-US" w:eastAsia="ru-RU" w:bidi="ru-RU"/>
              </w:rPr>
              <w:t xml:space="preserve">  </w:t>
            </w:r>
            <w:proofErr w:type="spellStart"/>
            <w:r w:rsidRPr="004076C6">
              <w:rPr>
                <w:noProof w:val="0"/>
                <w:lang w:val="en-US" w:eastAsia="ru-RU" w:bidi="ru-RU"/>
              </w:rPr>
              <w:t>neteda</w:t>
            </w:r>
            <w:proofErr w:type="spellEnd"/>
            <w:r w:rsidRPr="004076C6">
              <w:rPr>
                <w:noProof w:val="0"/>
                <w:lang w:val="en-US" w:eastAsia="ru-RU" w:bidi="ru-RU"/>
              </w:rPr>
              <w:t xml:space="preserve">: cu </w:t>
            </w:r>
            <w:proofErr w:type="spellStart"/>
            <w:r w:rsidRPr="004076C6">
              <w:rPr>
                <w:noProof w:val="0"/>
                <w:lang w:val="en-US" w:eastAsia="ru-RU" w:bidi="ru-RU"/>
              </w:rPr>
              <w:t>placi</w:t>
            </w:r>
            <w:proofErr w:type="spellEnd"/>
            <w:r w:rsidRPr="004076C6">
              <w:rPr>
                <w:noProof w:val="0"/>
                <w:lang w:val="en-US" w:eastAsia="ru-RU" w:bidi="ru-RU"/>
              </w:rPr>
              <w:t xml:space="preserve"> din </w:t>
            </w:r>
            <w:proofErr w:type="spellStart"/>
            <w:r w:rsidRPr="004076C6">
              <w:rPr>
                <w:noProof w:val="0"/>
                <w:lang w:val="en-US" w:eastAsia="ru-RU" w:bidi="ru-RU"/>
              </w:rPr>
              <w:t>vata</w:t>
            </w:r>
            <w:proofErr w:type="spellEnd"/>
            <w:r w:rsidRPr="004076C6">
              <w:rPr>
                <w:noProof w:val="0"/>
                <w:lang w:val="en-US" w:eastAsia="ru-RU" w:bidi="ru-RU"/>
              </w:rPr>
              <w:t xml:space="preserve"> </w:t>
            </w:r>
            <w:proofErr w:type="spellStart"/>
            <w:r w:rsidRPr="004076C6">
              <w:rPr>
                <w:noProof w:val="0"/>
                <w:lang w:val="en-US" w:eastAsia="ru-RU" w:bidi="ru-RU"/>
              </w:rPr>
              <w:t>minerala</w:t>
            </w:r>
            <w:proofErr w:type="spellEnd"/>
            <w:r w:rsidRPr="004076C6">
              <w:rPr>
                <w:noProof w:val="0"/>
                <w:lang w:val="en-US" w:eastAsia="ru-RU" w:bidi="ru-RU"/>
              </w:rPr>
              <w:t xml:space="preserve"> </w:t>
            </w:r>
            <w:proofErr w:type="spellStart"/>
            <w:r w:rsidRPr="004076C6">
              <w:rPr>
                <w:noProof w:val="0"/>
                <w:lang w:val="en-US" w:eastAsia="ru-RU" w:bidi="ru-RU"/>
              </w:rPr>
              <w:t>grosimea</w:t>
            </w:r>
            <w:proofErr w:type="spellEnd"/>
            <w:r w:rsidRPr="004076C6">
              <w:rPr>
                <w:noProof w:val="0"/>
                <w:lang w:val="en-US" w:eastAsia="ru-RU" w:bidi="ru-RU"/>
              </w:rPr>
              <w:t xml:space="preserve"> 50 mm, 135 kg/m3 (</w:t>
            </w:r>
            <w:proofErr w:type="spellStart"/>
            <w:r w:rsidRPr="004076C6">
              <w:rPr>
                <w:noProof w:val="0"/>
                <w:lang w:val="en-US" w:eastAsia="ru-RU" w:bidi="ru-RU"/>
              </w:rPr>
              <w:t>coltari</w:t>
            </w:r>
            <w:proofErr w:type="spellEnd"/>
            <w:r w:rsidRPr="004076C6">
              <w:rPr>
                <w:noProof w:val="0"/>
                <w:lang w:val="en-US" w:eastAsia="ru-RU" w:bidi="ru-RU"/>
              </w:rPr>
              <w:t xml:space="preserve"> </w:t>
            </w:r>
            <w:proofErr w:type="spellStart"/>
            <w:r w:rsidRPr="004076C6">
              <w:rPr>
                <w:noProof w:val="0"/>
                <w:lang w:val="en-US" w:eastAsia="ru-RU" w:bidi="ru-RU"/>
              </w:rPr>
              <w:t>aluminiu</w:t>
            </w:r>
            <w:proofErr w:type="spellEnd"/>
            <w:r w:rsidRPr="004076C6">
              <w:rPr>
                <w:noProof w:val="0"/>
                <w:lang w:val="en-US" w:eastAsia="ru-RU" w:bidi="ru-RU"/>
              </w:rPr>
              <w:t xml:space="preserve"> 227 </w:t>
            </w:r>
            <w:proofErr w:type="spellStart"/>
            <w:r w:rsidRPr="004076C6">
              <w:rPr>
                <w:noProof w:val="0"/>
                <w:lang w:val="en-US" w:eastAsia="ru-RU" w:bidi="ru-RU"/>
              </w:rPr>
              <w:t>m.l</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p w14:paraId="2799356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BA3BCB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38B86B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270,6200</w:t>
            </w:r>
          </w:p>
        </w:tc>
      </w:tr>
      <w:tr w:rsidR="004076C6" w:rsidRPr="004076C6" w14:paraId="5F0CC90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CDC3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49897C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7134030012200</w:t>
            </w:r>
          </w:p>
        </w:tc>
        <w:tc>
          <w:tcPr>
            <w:tcW w:w="3402" w:type="dxa"/>
            <w:gridSpan w:val="2"/>
            <w:tcBorders>
              <w:top w:val="nil"/>
              <w:bottom w:val="single" w:sz="2" w:space="0" w:color="auto"/>
            </w:tcBorders>
          </w:tcPr>
          <w:p w14:paraId="5D035B7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Izolator</w:t>
            </w:r>
            <w:proofErr w:type="spellEnd"/>
            <w:r w:rsidRPr="004076C6">
              <w:rPr>
                <w:noProof w:val="0"/>
                <w:lang w:val="en-US" w:eastAsia="ru-RU" w:bidi="ru-RU"/>
              </w:rPr>
              <w:t xml:space="preserve"> </w:t>
            </w:r>
            <w:proofErr w:type="spellStart"/>
            <w:r w:rsidRPr="004076C6">
              <w:rPr>
                <w:noProof w:val="0"/>
                <w:lang w:val="en-US" w:eastAsia="ru-RU" w:bidi="ru-RU"/>
              </w:rPr>
              <w:t>hidrofug</w:t>
            </w:r>
            <w:proofErr w:type="spellEnd"/>
          </w:p>
        </w:tc>
        <w:tc>
          <w:tcPr>
            <w:tcW w:w="2551" w:type="dxa"/>
            <w:tcBorders>
              <w:top w:val="nil"/>
              <w:bottom w:val="single" w:sz="2" w:space="0" w:color="auto"/>
            </w:tcBorders>
          </w:tcPr>
          <w:p w14:paraId="64D8206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2609A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512,0130</w:t>
            </w:r>
          </w:p>
        </w:tc>
      </w:tr>
      <w:tr w:rsidR="004076C6" w:rsidRPr="004076C6" w14:paraId="417AD71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9D75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B16A90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9310060019922</w:t>
            </w:r>
          </w:p>
        </w:tc>
        <w:tc>
          <w:tcPr>
            <w:tcW w:w="3402" w:type="dxa"/>
            <w:gridSpan w:val="2"/>
            <w:tcBorders>
              <w:top w:val="nil"/>
              <w:bottom w:val="single" w:sz="2" w:space="0" w:color="auto"/>
            </w:tcBorders>
          </w:tcPr>
          <w:p w14:paraId="1F5F408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w:t>
            </w:r>
          </w:p>
        </w:tc>
        <w:tc>
          <w:tcPr>
            <w:tcW w:w="2551" w:type="dxa"/>
            <w:tcBorders>
              <w:top w:val="nil"/>
              <w:bottom w:val="single" w:sz="2" w:space="0" w:color="auto"/>
            </w:tcBorders>
          </w:tcPr>
          <w:p w14:paraId="243AF30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48A1C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113,1192</w:t>
            </w:r>
          </w:p>
        </w:tc>
      </w:tr>
      <w:tr w:rsidR="004076C6" w:rsidRPr="004076C6" w14:paraId="5F58BEB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9B4B3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0A0D14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2462106110545</w:t>
            </w:r>
          </w:p>
        </w:tc>
        <w:tc>
          <w:tcPr>
            <w:tcW w:w="3402" w:type="dxa"/>
            <w:gridSpan w:val="2"/>
            <w:tcBorders>
              <w:top w:val="nil"/>
              <w:bottom w:val="single" w:sz="2" w:space="0" w:color="auto"/>
            </w:tcBorders>
          </w:tcPr>
          <w:p w14:paraId="348A2E6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Adeziv</w:t>
            </w:r>
            <w:proofErr w:type="spellEnd"/>
            <w:r w:rsidRPr="004076C6">
              <w:rPr>
                <w:noProof w:val="0"/>
                <w:lang w:val="en-US" w:eastAsia="ru-RU" w:bidi="ru-RU"/>
              </w:rPr>
              <w:t xml:space="preserve"> "Ideal Universal"</w:t>
            </w:r>
          </w:p>
        </w:tc>
        <w:tc>
          <w:tcPr>
            <w:tcW w:w="2551" w:type="dxa"/>
            <w:tcBorders>
              <w:top w:val="nil"/>
              <w:bottom w:val="single" w:sz="2" w:space="0" w:color="auto"/>
            </w:tcBorders>
          </w:tcPr>
          <w:p w14:paraId="3423A8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707BFD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1 093,3048</w:t>
            </w:r>
          </w:p>
        </w:tc>
      </w:tr>
      <w:tr w:rsidR="004076C6" w:rsidRPr="004076C6" w14:paraId="7597DD0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9A506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D0B169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2462106110547</w:t>
            </w:r>
          </w:p>
        </w:tc>
        <w:tc>
          <w:tcPr>
            <w:tcW w:w="3402" w:type="dxa"/>
            <w:gridSpan w:val="2"/>
            <w:tcBorders>
              <w:top w:val="nil"/>
              <w:bottom w:val="single" w:sz="2" w:space="0" w:color="auto"/>
            </w:tcBorders>
          </w:tcPr>
          <w:p w14:paraId="6D6DBDB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Adeziv</w:t>
            </w:r>
            <w:proofErr w:type="spellEnd"/>
            <w:r w:rsidRPr="004076C6">
              <w:rPr>
                <w:noProof w:val="0"/>
                <w:lang w:val="en-US" w:eastAsia="ru-RU" w:bidi="ru-RU"/>
              </w:rPr>
              <w:t xml:space="preserve"> "Ideal </w:t>
            </w:r>
            <w:proofErr w:type="spellStart"/>
            <w:r w:rsidRPr="004076C6">
              <w:rPr>
                <w:noProof w:val="0"/>
                <w:lang w:val="en-US" w:eastAsia="ru-RU" w:bidi="ru-RU"/>
              </w:rPr>
              <w:t>Fasad</w:t>
            </w:r>
            <w:proofErr w:type="spellEnd"/>
            <w:r w:rsidRPr="004076C6">
              <w:rPr>
                <w:noProof w:val="0"/>
                <w:lang w:val="en-US" w:eastAsia="ru-RU" w:bidi="ru-RU"/>
              </w:rPr>
              <w:t>"</w:t>
            </w:r>
          </w:p>
        </w:tc>
        <w:tc>
          <w:tcPr>
            <w:tcW w:w="2551" w:type="dxa"/>
            <w:tcBorders>
              <w:top w:val="nil"/>
              <w:bottom w:val="single" w:sz="2" w:space="0" w:color="auto"/>
            </w:tcBorders>
          </w:tcPr>
          <w:p w14:paraId="261539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738B58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1 366,6310</w:t>
            </w:r>
          </w:p>
        </w:tc>
      </w:tr>
      <w:tr w:rsidR="004076C6" w:rsidRPr="004076C6" w14:paraId="6261A1E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7DE4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EE6A68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26824416261331370</w:t>
            </w:r>
          </w:p>
        </w:tc>
        <w:tc>
          <w:tcPr>
            <w:tcW w:w="3402" w:type="dxa"/>
            <w:gridSpan w:val="2"/>
            <w:tcBorders>
              <w:top w:val="nil"/>
              <w:bottom w:val="single" w:sz="2" w:space="0" w:color="auto"/>
            </w:tcBorders>
          </w:tcPr>
          <w:p w14:paraId="218E678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vata</w:t>
            </w:r>
            <w:proofErr w:type="spellEnd"/>
            <w:r w:rsidRPr="004076C6">
              <w:rPr>
                <w:noProof w:val="0"/>
                <w:lang w:val="en-US" w:eastAsia="ru-RU" w:bidi="ru-RU"/>
              </w:rPr>
              <w:t xml:space="preserve"> </w:t>
            </w:r>
            <w:proofErr w:type="spellStart"/>
            <w:r w:rsidRPr="004076C6">
              <w:rPr>
                <w:noProof w:val="0"/>
                <w:lang w:val="en-US" w:eastAsia="ru-RU" w:bidi="ru-RU"/>
              </w:rPr>
              <w:t>minerala</w:t>
            </w:r>
            <w:proofErr w:type="spellEnd"/>
            <w:r w:rsidRPr="004076C6">
              <w:rPr>
                <w:noProof w:val="0"/>
                <w:lang w:val="en-US" w:eastAsia="ru-RU" w:bidi="ru-RU"/>
              </w:rPr>
              <w:t xml:space="preserve"> </w:t>
            </w:r>
            <w:proofErr w:type="spellStart"/>
            <w:r w:rsidRPr="004076C6">
              <w:rPr>
                <w:noProof w:val="0"/>
                <w:lang w:val="en-US" w:eastAsia="ru-RU" w:bidi="ru-RU"/>
              </w:rPr>
              <w:t>termoiz</w:t>
            </w:r>
            <w:proofErr w:type="spellEnd"/>
            <w:r w:rsidRPr="004076C6">
              <w:rPr>
                <w:noProof w:val="0"/>
                <w:lang w:val="en-US" w:eastAsia="ru-RU" w:bidi="ru-RU"/>
              </w:rPr>
              <w:t xml:space="preserve">. </w:t>
            </w:r>
            <w:proofErr w:type="spellStart"/>
            <w:r w:rsidRPr="004076C6">
              <w:rPr>
                <w:noProof w:val="0"/>
                <w:lang w:val="en-US" w:eastAsia="ru-RU" w:bidi="ru-RU"/>
              </w:rPr>
              <w:t>cladiri</w:t>
            </w:r>
            <w:proofErr w:type="spellEnd"/>
            <w:r w:rsidRPr="004076C6">
              <w:rPr>
                <w:noProof w:val="0"/>
                <w:lang w:val="en-US" w:eastAsia="ru-RU" w:bidi="ru-RU"/>
              </w:rPr>
              <w:t xml:space="preserve"> </w:t>
            </w:r>
            <w:proofErr w:type="spellStart"/>
            <w:r w:rsidRPr="004076C6">
              <w:rPr>
                <w:noProof w:val="0"/>
                <w:lang w:val="en-US" w:eastAsia="ru-RU" w:bidi="ru-RU"/>
              </w:rPr>
              <w:t>grosimea</w:t>
            </w:r>
            <w:proofErr w:type="spellEnd"/>
            <w:r w:rsidRPr="004076C6">
              <w:rPr>
                <w:noProof w:val="0"/>
                <w:lang w:val="en-US" w:eastAsia="ru-RU" w:bidi="ru-RU"/>
              </w:rPr>
              <w:t xml:space="preserve"> 50 mm, 135kg/m3</w:t>
            </w:r>
          </w:p>
        </w:tc>
        <w:tc>
          <w:tcPr>
            <w:tcW w:w="2551" w:type="dxa"/>
            <w:tcBorders>
              <w:top w:val="nil"/>
              <w:bottom w:val="single" w:sz="2" w:space="0" w:color="auto"/>
            </w:tcBorders>
          </w:tcPr>
          <w:p w14:paraId="6F255BA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073A4B2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292,4590</w:t>
            </w:r>
          </w:p>
        </w:tc>
      </w:tr>
      <w:tr w:rsidR="004076C6" w:rsidRPr="004076C6" w14:paraId="73A68E5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C33F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BB274E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2614122601913</w:t>
            </w:r>
          </w:p>
        </w:tc>
        <w:tc>
          <w:tcPr>
            <w:tcW w:w="3402" w:type="dxa"/>
            <w:gridSpan w:val="2"/>
            <w:tcBorders>
              <w:top w:val="nil"/>
              <w:bottom w:val="single" w:sz="2" w:space="0" w:color="auto"/>
            </w:tcBorders>
          </w:tcPr>
          <w:p w14:paraId="683BAA8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Impaslitura din </w:t>
            </w:r>
            <w:proofErr w:type="spellStart"/>
            <w:r w:rsidRPr="004076C6">
              <w:rPr>
                <w:noProof w:val="0"/>
                <w:lang w:val="en-US" w:eastAsia="ru-RU" w:bidi="ru-RU"/>
              </w:rPr>
              <w:t>fibra</w:t>
            </w:r>
            <w:proofErr w:type="spellEnd"/>
            <w:r w:rsidRPr="004076C6">
              <w:rPr>
                <w:noProof w:val="0"/>
                <w:lang w:val="en-US" w:eastAsia="ru-RU" w:bidi="ru-RU"/>
              </w:rPr>
              <w:t xml:space="preserve"> de </w:t>
            </w:r>
            <w:proofErr w:type="spellStart"/>
            <w:r w:rsidRPr="004076C6">
              <w:rPr>
                <w:noProof w:val="0"/>
                <w:lang w:val="en-US" w:eastAsia="ru-RU" w:bidi="ru-RU"/>
              </w:rPr>
              <w:t>sticla</w:t>
            </w:r>
            <w:proofErr w:type="spellEnd"/>
            <w:r w:rsidRPr="004076C6">
              <w:rPr>
                <w:noProof w:val="0"/>
                <w:lang w:val="en-US" w:eastAsia="ru-RU" w:bidi="ru-RU"/>
              </w:rPr>
              <w:t xml:space="preserve"> tip 160gr/m2</w:t>
            </w:r>
          </w:p>
        </w:tc>
        <w:tc>
          <w:tcPr>
            <w:tcW w:w="2551" w:type="dxa"/>
            <w:tcBorders>
              <w:top w:val="nil"/>
              <w:bottom w:val="single" w:sz="2" w:space="0" w:color="auto"/>
            </w:tcBorders>
          </w:tcPr>
          <w:p w14:paraId="540979A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0A8D8EA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300,6588</w:t>
            </w:r>
          </w:p>
        </w:tc>
      </w:tr>
      <w:tr w:rsidR="004076C6" w:rsidRPr="004076C6" w14:paraId="213BD6D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F41C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97B1C2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2710703501057</w:t>
            </w:r>
          </w:p>
        </w:tc>
        <w:tc>
          <w:tcPr>
            <w:tcW w:w="3402" w:type="dxa"/>
            <w:gridSpan w:val="2"/>
            <w:tcBorders>
              <w:top w:val="nil"/>
              <w:bottom w:val="single" w:sz="2" w:space="0" w:color="auto"/>
            </w:tcBorders>
          </w:tcPr>
          <w:p w14:paraId="02F4BC9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Cornier din </w:t>
            </w:r>
            <w:proofErr w:type="spellStart"/>
            <w:proofErr w:type="gramStart"/>
            <w:r w:rsidRPr="004076C6">
              <w:rPr>
                <w:noProof w:val="0"/>
                <w:lang w:val="en-US" w:eastAsia="ru-RU" w:bidi="ru-RU"/>
              </w:rPr>
              <w:t>aluminiu</w:t>
            </w:r>
            <w:proofErr w:type="spellEnd"/>
            <w:r w:rsidRPr="004076C6">
              <w:rPr>
                <w:noProof w:val="0"/>
                <w:lang w:val="en-US" w:eastAsia="ru-RU" w:bidi="ru-RU"/>
              </w:rPr>
              <w:t xml:space="preserve">  l</w:t>
            </w:r>
            <w:proofErr w:type="gramEnd"/>
            <w:r w:rsidRPr="004076C6">
              <w:rPr>
                <w:noProof w:val="0"/>
                <w:lang w:val="en-US" w:eastAsia="ru-RU" w:bidi="ru-RU"/>
              </w:rPr>
              <w:t xml:space="preserve"> = 3m</w:t>
            </w:r>
          </w:p>
        </w:tc>
        <w:tc>
          <w:tcPr>
            <w:tcW w:w="2551" w:type="dxa"/>
            <w:tcBorders>
              <w:top w:val="nil"/>
              <w:bottom w:val="single" w:sz="2" w:space="0" w:color="auto"/>
            </w:tcBorders>
          </w:tcPr>
          <w:p w14:paraId="01F4E45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2AE7FF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106,5972</w:t>
            </w:r>
          </w:p>
        </w:tc>
      </w:tr>
      <w:tr w:rsidR="004076C6" w:rsidRPr="004076C6" w14:paraId="35D4764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DBC5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71E2A7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2874136313400</w:t>
            </w:r>
          </w:p>
        </w:tc>
        <w:tc>
          <w:tcPr>
            <w:tcW w:w="3402" w:type="dxa"/>
            <w:gridSpan w:val="2"/>
            <w:tcBorders>
              <w:top w:val="nil"/>
              <w:bottom w:val="single" w:sz="2" w:space="0" w:color="auto"/>
            </w:tcBorders>
          </w:tcPr>
          <w:p w14:paraId="7B501C8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Diblu</w:t>
            </w:r>
            <w:proofErr w:type="spellEnd"/>
            <w:r w:rsidRPr="004076C6">
              <w:rPr>
                <w:noProof w:val="0"/>
                <w:lang w:val="en-US" w:eastAsia="ru-RU" w:bidi="ru-RU"/>
              </w:rPr>
              <w:t xml:space="preserve"> din material plastic</w:t>
            </w:r>
          </w:p>
        </w:tc>
        <w:tc>
          <w:tcPr>
            <w:tcW w:w="2551" w:type="dxa"/>
            <w:tcBorders>
              <w:top w:val="nil"/>
              <w:bottom w:val="single" w:sz="2" w:space="0" w:color="auto"/>
            </w:tcBorders>
          </w:tcPr>
          <w:p w14:paraId="4B63463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A8906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2 186,6096</w:t>
            </w:r>
          </w:p>
        </w:tc>
      </w:tr>
      <w:tr w:rsidR="004076C6" w:rsidRPr="004076C6" w14:paraId="5AAA580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CB223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5EB90D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2922140006702</w:t>
            </w:r>
          </w:p>
        </w:tc>
        <w:tc>
          <w:tcPr>
            <w:tcW w:w="3402" w:type="dxa"/>
            <w:gridSpan w:val="2"/>
            <w:tcBorders>
              <w:top w:val="nil"/>
              <w:bottom w:val="single" w:sz="2" w:space="0" w:color="auto"/>
            </w:tcBorders>
          </w:tcPr>
          <w:p w14:paraId="291F3B5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de </w:t>
            </w:r>
            <w:proofErr w:type="spellStart"/>
            <w:r w:rsidRPr="004076C6">
              <w:rPr>
                <w:noProof w:val="0"/>
                <w:lang w:val="en-US" w:eastAsia="ru-RU" w:bidi="ru-RU"/>
              </w:rPr>
              <w:t>fereastra</w:t>
            </w:r>
            <w:proofErr w:type="spellEnd"/>
          </w:p>
        </w:tc>
        <w:tc>
          <w:tcPr>
            <w:tcW w:w="2551" w:type="dxa"/>
            <w:tcBorders>
              <w:top w:val="nil"/>
              <w:bottom w:val="single" w:sz="2" w:space="0" w:color="auto"/>
            </w:tcBorders>
          </w:tcPr>
          <w:p w14:paraId="2E33CF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49CB3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6,7655</w:t>
            </w:r>
          </w:p>
        </w:tc>
      </w:tr>
      <w:tr w:rsidR="004076C6" w:rsidRPr="004076C6" w14:paraId="46033A8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0B46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A14B5E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4793D98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0E0DE6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655008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0,9201</w:t>
            </w:r>
          </w:p>
        </w:tc>
      </w:tr>
      <w:tr w:rsidR="004076C6" w:rsidRPr="004076C6" w14:paraId="4558B98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918F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D6ED5D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2940420007679</w:t>
            </w:r>
          </w:p>
        </w:tc>
        <w:tc>
          <w:tcPr>
            <w:tcW w:w="3402" w:type="dxa"/>
            <w:gridSpan w:val="2"/>
            <w:tcBorders>
              <w:top w:val="nil"/>
              <w:bottom w:val="single" w:sz="2" w:space="0" w:color="auto"/>
            </w:tcBorders>
          </w:tcPr>
          <w:p w14:paraId="200DFEA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Fierastrau</w:t>
            </w:r>
            <w:proofErr w:type="spellEnd"/>
            <w:r w:rsidRPr="004076C6">
              <w:rPr>
                <w:noProof w:val="0"/>
                <w:lang w:val="en-US" w:eastAsia="ru-RU" w:bidi="ru-RU"/>
              </w:rPr>
              <w:t xml:space="preserve"> </w:t>
            </w:r>
            <w:proofErr w:type="spellStart"/>
            <w:r w:rsidRPr="004076C6">
              <w:rPr>
                <w:noProof w:val="0"/>
                <w:lang w:val="en-US" w:eastAsia="ru-RU" w:bidi="ru-RU"/>
              </w:rPr>
              <w:t>mecanic</w:t>
            </w:r>
            <w:proofErr w:type="spellEnd"/>
          </w:p>
        </w:tc>
        <w:tc>
          <w:tcPr>
            <w:tcW w:w="2551" w:type="dxa"/>
            <w:tcBorders>
              <w:top w:val="nil"/>
              <w:bottom w:val="single" w:sz="2" w:space="0" w:color="auto"/>
            </w:tcBorders>
          </w:tcPr>
          <w:p w14:paraId="53EF48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DB860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8,1186</w:t>
            </w:r>
          </w:p>
        </w:tc>
      </w:tr>
      <w:tr w:rsidR="004076C6" w:rsidRPr="004076C6" w14:paraId="2873B90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227C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44D4F9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2952240004021</w:t>
            </w:r>
          </w:p>
        </w:tc>
        <w:tc>
          <w:tcPr>
            <w:tcW w:w="3402" w:type="dxa"/>
            <w:gridSpan w:val="2"/>
            <w:tcBorders>
              <w:top w:val="nil"/>
              <w:bottom w:val="single" w:sz="2" w:space="0" w:color="auto"/>
            </w:tcBorders>
          </w:tcPr>
          <w:p w14:paraId="34F4352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Mixer electric</w:t>
            </w:r>
          </w:p>
        </w:tc>
        <w:tc>
          <w:tcPr>
            <w:tcW w:w="2551" w:type="dxa"/>
            <w:tcBorders>
              <w:top w:val="nil"/>
              <w:bottom w:val="single" w:sz="2" w:space="0" w:color="auto"/>
            </w:tcBorders>
          </w:tcPr>
          <w:p w14:paraId="17A790A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2642F3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5,6830</w:t>
            </w:r>
          </w:p>
        </w:tc>
      </w:tr>
      <w:tr w:rsidR="004076C6" w:rsidRPr="004076C6" w14:paraId="3FDCFA1C"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D30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40</w:t>
            </w:r>
          </w:p>
        </w:tc>
        <w:tc>
          <w:tcPr>
            <w:tcW w:w="1276" w:type="dxa"/>
            <w:gridSpan w:val="2"/>
            <w:tcBorders>
              <w:top w:val="single" w:sz="4" w:space="0" w:color="auto"/>
              <w:bottom w:val="single" w:sz="4" w:space="0" w:color="auto"/>
            </w:tcBorders>
          </w:tcPr>
          <w:p w14:paraId="1586E5D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CF50B </w:t>
            </w:r>
            <w:proofErr w:type="spellStart"/>
            <w:r w:rsidRPr="004076C6">
              <w:rPr>
                <w:noProof w:val="0"/>
                <w:lang w:val="en-US" w:eastAsia="ru-RU" w:bidi="ru-RU"/>
              </w:rPr>
              <w:t>aplicativ</w:t>
            </w:r>
            <w:proofErr w:type="spellEnd"/>
          </w:p>
          <w:p w14:paraId="732C3DD9"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34D986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de 5 mm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pe </w:t>
            </w:r>
            <w:proofErr w:type="spellStart"/>
            <w:r w:rsidRPr="004076C6">
              <w:rPr>
                <w:noProof w:val="0"/>
                <w:lang w:val="en-US" w:eastAsia="ru-RU" w:bidi="ru-RU"/>
              </w:rPr>
              <w:t>ciment</w:t>
            </w:r>
            <w:proofErr w:type="spellEnd"/>
            <w:r w:rsidRPr="004076C6">
              <w:rPr>
                <w:noProof w:val="0"/>
                <w:lang w:val="en-US" w:eastAsia="ru-RU" w:bidi="ru-RU"/>
              </w:rPr>
              <w:t xml:space="preserve">, la </w:t>
            </w:r>
            <w:proofErr w:type="spellStart"/>
            <w:proofErr w:type="gramStart"/>
            <w:r w:rsidRPr="004076C6">
              <w:rPr>
                <w:noProof w:val="0"/>
                <w:lang w:val="en-US" w:eastAsia="ru-RU" w:bidi="ru-RU"/>
              </w:rPr>
              <w:t>pereti</w:t>
            </w:r>
            <w:proofErr w:type="spellEnd"/>
            <w:r w:rsidRPr="004076C6">
              <w:rPr>
                <w:noProof w:val="0"/>
                <w:lang w:val="en-US" w:eastAsia="ru-RU" w:bidi="ru-RU"/>
              </w:rPr>
              <w:t xml:space="preserve">  (</w:t>
            </w:r>
            <w:proofErr w:type="spellStart"/>
            <w:proofErr w:type="gramEnd"/>
            <w:r w:rsidRPr="004076C6">
              <w:rPr>
                <w:noProof w:val="0"/>
                <w:lang w:val="en-US" w:eastAsia="ru-RU" w:bidi="ru-RU"/>
              </w:rPr>
              <w:t>Adeviz</w:t>
            </w:r>
            <w:proofErr w:type="spellEnd"/>
            <w:r w:rsidRPr="004076C6">
              <w:rPr>
                <w:noProof w:val="0"/>
                <w:lang w:val="en-US" w:eastAsia="ru-RU" w:bidi="ru-RU"/>
              </w:rPr>
              <w:t xml:space="preserve"> Ideal </w:t>
            </w:r>
            <w:proofErr w:type="spellStart"/>
            <w:r w:rsidRPr="004076C6">
              <w:rPr>
                <w:noProof w:val="0"/>
                <w:lang w:val="en-US" w:eastAsia="ru-RU" w:bidi="ru-RU"/>
              </w:rPr>
              <w:t>Fasad</w:t>
            </w:r>
            <w:proofErr w:type="spellEnd"/>
            <w:r w:rsidRPr="004076C6">
              <w:rPr>
                <w:noProof w:val="0"/>
                <w:lang w:val="en-US" w:eastAsia="ru-RU" w:bidi="ru-RU"/>
              </w:rPr>
              <w:t xml:space="preserve">, norma de </w:t>
            </w:r>
            <w:proofErr w:type="spellStart"/>
            <w:r w:rsidRPr="004076C6">
              <w:rPr>
                <w:noProof w:val="0"/>
                <w:lang w:val="en-US" w:eastAsia="ru-RU" w:bidi="ru-RU"/>
              </w:rPr>
              <w:t>consum</w:t>
            </w:r>
            <w:proofErr w:type="spellEnd"/>
            <w:r w:rsidRPr="004076C6">
              <w:rPr>
                <w:noProof w:val="0"/>
                <w:lang w:val="en-US" w:eastAsia="ru-RU" w:bidi="ru-RU"/>
              </w:rPr>
              <w:t xml:space="preserve"> 7,14 kg/</w:t>
            </w:r>
            <w:proofErr w:type="spellStart"/>
            <w:r w:rsidRPr="004076C6">
              <w:rPr>
                <w:noProof w:val="0"/>
                <w:lang w:val="en-US" w:eastAsia="ru-RU" w:bidi="ru-RU"/>
              </w:rPr>
              <w:t>m.p.</w:t>
            </w:r>
            <w:proofErr w:type="spellEnd"/>
            <w:r w:rsidRPr="004076C6">
              <w:rPr>
                <w:noProof w:val="0"/>
                <w:lang w:val="en-US" w:eastAsia="ru-RU" w:bidi="ru-RU"/>
              </w:rPr>
              <w:t xml:space="preserve">) (la </w:t>
            </w:r>
            <w:proofErr w:type="spellStart"/>
            <w:r w:rsidRPr="004076C6">
              <w:rPr>
                <w:noProof w:val="0"/>
                <w:lang w:val="en-US" w:eastAsia="ru-RU" w:bidi="ru-RU"/>
              </w:rPr>
              <w:t>glafuri</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p w14:paraId="52DBA677"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F8E0C4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77A09F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27,2000</w:t>
            </w:r>
          </w:p>
        </w:tc>
      </w:tr>
      <w:tr w:rsidR="004076C6" w:rsidRPr="004076C6" w14:paraId="4296B51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3D28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5611E8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7122050013442</w:t>
            </w:r>
          </w:p>
        </w:tc>
        <w:tc>
          <w:tcPr>
            <w:tcW w:w="3402" w:type="dxa"/>
            <w:gridSpan w:val="2"/>
            <w:tcBorders>
              <w:top w:val="nil"/>
              <w:bottom w:val="single" w:sz="2" w:space="0" w:color="auto"/>
            </w:tcBorders>
          </w:tcPr>
          <w:p w14:paraId="39DDCAF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Tencuitor</w:t>
            </w:r>
            <w:proofErr w:type="spellEnd"/>
          </w:p>
        </w:tc>
        <w:tc>
          <w:tcPr>
            <w:tcW w:w="2551" w:type="dxa"/>
            <w:tcBorders>
              <w:top w:val="nil"/>
              <w:bottom w:val="single" w:sz="2" w:space="0" w:color="auto"/>
            </w:tcBorders>
          </w:tcPr>
          <w:p w14:paraId="0CBFFA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BFF0C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33,1840</w:t>
            </w:r>
          </w:p>
        </w:tc>
      </w:tr>
      <w:tr w:rsidR="004076C6" w:rsidRPr="004076C6" w14:paraId="3F0DCCE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E4EE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15F76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2653102100831222</w:t>
            </w:r>
          </w:p>
        </w:tc>
        <w:tc>
          <w:tcPr>
            <w:tcW w:w="3402" w:type="dxa"/>
            <w:gridSpan w:val="2"/>
            <w:tcBorders>
              <w:top w:val="nil"/>
              <w:bottom w:val="single" w:sz="2" w:space="0" w:color="auto"/>
            </w:tcBorders>
          </w:tcPr>
          <w:p w14:paraId="71C1953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Ideal </w:t>
            </w:r>
            <w:proofErr w:type="spellStart"/>
            <w:r w:rsidRPr="004076C6">
              <w:rPr>
                <w:noProof w:val="0"/>
                <w:lang w:val="en-US" w:eastAsia="ru-RU" w:bidi="ru-RU"/>
              </w:rPr>
              <w:t>Fasad</w:t>
            </w:r>
            <w:proofErr w:type="spellEnd"/>
          </w:p>
        </w:tc>
        <w:tc>
          <w:tcPr>
            <w:tcW w:w="2551" w:type="dxa"/>
            <w:tcBorders>
              <w:top w:val="nil"/>
              <w:bottom w:val="single" w:sz="2" w:space="0" w:color="auto"/>
            </w:tcBorders>
          </w:tcPr>
          <w:p w14:paraId="2A874F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403C0F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194,2080</w:t>
            </w:r>
          </w:p>
        </w:tc>
      </w:tr>
      <w:tr w:rsidR="004076C6" w:rsidRPr="004076C6" w14:paraId="6C629D5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7A43E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08B150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52B1DAB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0C21B6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4592EB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0,1088</w:t>
            </w:r>
          </w:p>
        </w:tc>
      </w:tr>
      <w:tr w:rsidR="004076C6" w:rsidRPr="004076C6" w14:paraId="08D33B1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3AF18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6511A5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2952240004021</w:t>
            </w:r>
          </w:p>
        </w:tc>
        <w:tc>
          <w:tcPr>
            <w:tcW w:w="3402" w:type="dxa"/>
            <w:gridSpan w:val="2"/>
            <w:tcBorders>
              <w:top w:val="nil"/>
              <w:bottom w:val="single" w:sz="2" w:space="0" w:color="auto"/>
            </w:tcBorders>
          </w:tcPr>
          <w:p w14:paraId="006D5CD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Mixer electric</w:t>
            </w:r>
          </w:p>
        </w:tc>
        <w:tc>
          <w:tcPr>
            <w:tcW w:w="2551" w:type="dxa"/>
            <w:tcBorders>
              <w:top w:val="nil"/>
              <w:bottom w:val="single" w:sz="2" w:space="0" w:color="auto"/>
            </w:tcBorders>
          </w:tcPr>
          <w:p w14:paraId="7E8EA18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0D6BB1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0,4352</w:t>
            </w:r>
          </w:p>
        </w:tc>
      </w:tr>
      <w:tr w:rsidR="004076C6" w:rsidRPr="004076C6" w14:paraId="678405E4"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EB8E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41</w:t>
            </w:r>
          </w:p>
        </w:tc>
        <w:tc>
          <w:tcPr>
            <w:tcW w:w="1276" w:type="dxa"/>
            <w:gridSpan w:val="2"/>
            <w:tcBorders>
              <w:top w:val="single" w:sz="4" w:space="0" w:color="auto"/>
              <w:bottom w:val="single" w:sz="4" w:space="0" w:color="auto"/>
            </w:tcBorders>
          </w:tcPr>
          <w:p w14:paraId="405722D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CN54B</w:t>
            </w:r>
          </w:p>
          <w:p w14:paraId="69E09E85"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92E3D4A"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Aplicarea</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grundului</w:t>
            </w:r>
            <w:proofErr w:type="spellEnd"/>
            <w:r w:rsidRPr="004076C6">
              <w:rPr>
                <w:noProof w:val="0"/>
                <w:lang w:val="en-US" w:eastAsia="ru-RU" w:bidi="ru-RU"/>
              </w:rPr>
              <w:t xml:space="preserve"> cu </w:t>
            </w:r>
            <w:proofErr w:type="spellStart"/>
            <w:r w:rsidRPr="004076C6">
              <w:rPr>
                <w:noProof w:val="0"/>
                <w:lang w:val="en-US" w:eastAsia="ru-RU" w:bidi="ru-RU"/>
              </w:rPr>
              <w:t>cuart</w:t>
            </w:r>
            <w:proofErr w:type="spellEnd"/>
            <w:r w:rsidRPr="004076C6">
              <w:rPr>
                <w:noProof w:val="0"/>
                <w:lang w:val="en-US" w:eastAsia="ru-RU" w:bidi="ru-RU"/>
              </w:rPr>
              <w:t xml:space="preserve"> "</w:t>
            </w:r>
            <w:proofErr w:type="spellStart"/>
            <w:r w:rsidRPr="004076C6">
              <w:rPr>
                <w:noProof w:val="0"/>
                <w:lang w:val="en-US" w:eastAsia="ru-RU" w:bidi="ru-RU"/>
              </w:rPr>
              <w:t>Gleta</w:t>
            </w:r>
            <w:proofErr w:type="spellEnd"/>
            <w:r w:rsidRPr="004076C6">
              <w:rPr>
                <w:noProof w:val="0"/>
                <w:lang w:val="en-US" w:eastAsia="ru-RU" w:bidi="ru-RU"/>
              </w:rPr>
              <w:t xml:space="preserve">" </w:t>
            </w:r>
            <w:proofErr w:type="spellStart"/>
            <w:r w:rsidRPr="004076C6">
              <w:rPr>
                <w:noProof w:val="0"/>
                <w:lang w:val="en-US" w:eastAsia="ru-RU" w:bidi="ru-RU"/>
              </w:rPr>
              <w:t>intr</w:t>
            </w:r>
            <w:proofErr w:type="spellEnd"/>
            <w:r w:rsidRPr="004076C6">
              <w:rPr>
                <w:noProof w:val="0"/>
                <w:lang w:val="en-US" w:eastAsia="ru-RU" w:bidi="ru-RU"/>
              </w:rPr>
              <w:t xml:space="preserve">-un </w:t>
            </w:r>
            <w:proofErr w:type="spellStart"/>
            <w:r w:rsidRPr="004076C6">
              <w:rPr>
                <w:noProof w:val="0"/>
                <w:lang w:val="en-US" w:eastAsia="ru-RU" w:bidi="ru-RU"/>
              </w:rPr>
              <w:t>strat</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exteriori</w:t>
            </w:r>
            <w:proofErr w:type="spellEnd"/>
            <w:r w:rsidRPr="004076C6">
              <w:rPr>
                <w:noProof w:val="0"/>
                <w:lang w:val="en-US" w:eastAsia="ru-RU" w:bidi="ru-RU"/>
              </w:rPr>
              <w:t xml:space="preserve"> la </w:t>
            </w:r>
            <w:proofErr w:type="spellStart"/>
            <w:r w:rsidRPr="004076C6">
              <w:rPr>
                <w:noProof w:val="0"/>
                <w:lang w:val="en-US" w:eastAsia="ru-RU" w:bidi="ru-RU"/>
              </w:rPr>
              <w:t>fatade</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2DF22C15"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E91E03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7D52AB5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297,2000</w:t>
            </w:r>
          </w:p>
        </w:tc>
      </w:tr>
      <w:tr w:rsidR="004076C6" w:rsidRPr="004076C6" w14:paraId="7B55194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2DB3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000893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7141020013301</w:t>
            </w:r>
          </w:p>
        </w:tc>
        <w:tc>
          <w:tcPr>
            <w:tcW w:w="3402" w:type="dxa"/>
            <w:gridSpan w:val="2"/>
            <w:tcBorders>
              <w:top w:val="nil"/>
              <w:bottom w:val="single" w:sz="2" w:space="0" w:color="auto"/>
            </w:tcBorders>
          </w:tcPr>
          <w:p w14:paraId="5F9D2B0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r w:rsidRPr="004076C6">
              <w:rPr>
                <w:noProof w:val="0"/>
                <w:lang w:val="en-US" w:eastAsia="ru-RU" w:bidi="ru-RU"/>
              </w:rPr>
              <w:t xml:space="preserve"> cat. 3</w:t>
            </w:r>
          </w:p>
        </w:tc>
        <w:tc>
          <w:tcPr>
            <w:tcW w:w="2551" w:type="dxa"/>
            <w:tcBorders>
              <w:top w:val="nil"/>
              <w:bottom w:val="single" w:sz="2" w:space="0" w:color="auto"/>
            </w:tcBorders>
          </w:tcPr>
          <w:p w14:paraId="2B892F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8DDAD7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35,6640</w:t>
            </w:r>
          </w:p>
        </w:tc>
      </w:tr>
      <w:tr w:rsidR="004076C6" w:rsidRPr="004076C6" w14:paraId="32139D5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B7B19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4244D1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2430226101010</w:t>
            </w:r>
          </w:p>
        </w:tc>
        <w:tc>
          <w:tcPr>
            <w:tcW w:w="3402" w:type="dxa"/>
            <w:gridSpan w:val="2"/>
            <w:tcBorders>
              <w:top w:val="nil"/>
              <w:bottom w:val="single" w:sz="2" w:space="0" w:color="auto"/>
            </w:tcBorders>
          </w:tcPr>
          <w:p w14:paraId="3FAF1CE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Grund cu </w:t>
            </w:r>
            <w:proofErr w:type="spellStart"/>
            <w:r w:rsidRPr="004076C6">
              <w:rPr>
                <w:noProof w:val="0"/>
                <w:lang w:val="en-US" w:eastAsia="ru-RU" w:bidi="ru-RU"/>
              </w:rPr>
              <w:t>cuart</w:t>
            </w:r>
            <w:proofErr w:type="spellEnd"/>
            <w:r w:rsidRPr="004076C6">
              <w:rPr>
                <w:noProof w:val="0"/>
                <w:lang w:val="en-US" w:eastAsia="ru-RU" w:bidi="ru-RU"/>
              </w:rPr>
              <w:t xml:space="preserve"> "</w:t>
            </w:r>
            <w:proofErr w:type="spellStart"/>
            <w:r w:rsidRPr="004076C6">
              <w:rPr>
                <w:noProof w:val="0"/>
                <w:lang w:val="en-US" w:eastAsia="ru-RU" w:bidi="ru-RU"/>
              </w:rPr>
              <w:t>Gleta</w:t>
            </w:r>
            <w:proofErr w:type="spellEnd"/>
            <w:r w:rsidRPr="004076C6">
              <w:rPr>
                <w:noProof w:val="0"/>
                <w:lang w:val="en-US" w:eastAsia="ru-RU" w:bidi="ru-RU"/>
              </w:rPr>
              <w:t>"</w:t>
            </w:r>
          </w:p>
        </w:tc>
        <w:tc>
          <w:tcPr>
            <w:tcW w:w="2551" w:type="dxa"/>
            <w:tcBorders>
              <w:top w:val="nil"/>
              <w:bottom w:val="single" w:sz="2" w:space="0" w:color="auto"/>
            </w:tcBorders>
          </w:tcPr>
          <w:p w14:paraId="3BF50C8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2EDA6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123,3380</w:t>
            </w:r>
          </w:p>
        </w:tc>
      </w:tr>
      <w:tr w:rsidR="004076C6" w:rsidRPr="004076C6" w14:paraId="04D53AA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7F9D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C892BF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756766C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1ADFFE2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E24CCE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14,8600</w:t>
            </w:r>
          </w:p>
        </w:tc>
      </w:tr>
      <w:tr w:rsidR="004076C6" w:rsidRPr="004076C6" w14:paraId="54E55A1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884E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42</w:t>
            </w:r>
          </w:p>
        </w:tc>
        <w:tc>
          <w:tcPr>
            <w:tcW w:w="1276" w:type="dxa"/>
            <w:gridSpan w:val="2"/>
            <w:tcBorders>
              <w:top w:val="single" w:sz="4" w:space="0" w:color="auto"/>
              <w:bottom w:val="single" w:sz="4" w:space="0" w:color="auto"/>
            </w:tcBorders>
          </w:tcPr>
          <w:p w14:paraId="2A4FFA3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CF30A</w:t>
            </w:r>
          </w:p>
          <w:p w14:paraId="593E2D4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15CCB5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exterioare</w:t>
            </w:r>
            <w:proofErr w:type="spellEnd"/>
            <w:r w:rsidRPr="004076C6">
              <w:rPr>
                <w:noProof w:val="0"/>
                <w:lang w:val="en-US" w:eastAsia="ru-RU" w:bidi="ru-RU"/>
              </w:rPr>
              <w:t xml:space="preserve"> de 2-3 mm.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spellStart"/>
            <w:r w:rsidRPr="004076C6">
              <w:rPr>
                <w:noProof w:val="0"/>
                <w:lang w:val="en-US" w:eastAsia="ru-RU" w:bidi="ru-RU"/>
              </w:rPr>
              <w:t>amestec</w:t>
            </w:r>
            <w:proofErr w:type="spellEnd"/>
            <w:r w:rsidRPr="004076C6">
              <w:rPr>
                <w:noProof w:val="0"/>
                <w:lang w:val="en-US" w:eastAsia="ru-RU" w:bidi="ru-RU"/>
              </w:rPr>
              <w:t xml:space="preserve"> "TINC" la </w:t>
            </w:r>
            <w:proofErr w:type="spellStart"/>
            <w:r w:rsidRPr="004076C6">
              <w:rPr>
                <w:noProof w:val="0"/>
                <w:lang w:val="en-US" w:eastAsia="ru-RU" w:bidi="ru-RU"/>
              </w:rPr>
              <w:t>pereti</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1FF1F02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F969AF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6FC432F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297,2000</w:t>
            </w:r>
          </w:p>
        </w:tc>
      </w:tr>
      <w:tr w:rsidR="004076C6" w:rsidRPr="004076C6" w14:paraId="7BB5E23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E357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516F66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7122050013442</w:t>
            </w:r>
          </w:p>
        </w:tc>
        <w:tc>
          <w:tcPr>
            <w:tcW w:w="3402" w:type="dxa"/>
            <w:gridSpan w:val="2"/>
            <w:tcBorders>
              <w:top w:val="nil"/>
              <w:bottom w:val="single" w:sz="2" w:space="0" w:color="auto"/>
            </w:tcBorders>
          </w:tcPr>
          <w:p w14:paraId="5CF74F7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Tencuitor</w:t>
            </w:r>
            <w:proofErr w:type="spellEnd"/>
          </w:p>
        </w:tc>
        <w:tc>
          <w:tcPr>
            <w:tcW w:w="2551" w:type="dxa"/>
            <w:tcBorders>
              <w:top w:val="nil"/>
              <w:bottom w:val="single" w:sz="2" w:space="0" w:color="auto"/>
            </w:tcBorders>
          </w:tcPr>
          <w:p w14:paraId="16AF783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4A3D1D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362,5840</w:t>
            </w:r>
          </w:p>
        </w:tc>
      </w:tr>
      <w:tr w:rsidR="004076C6" w:rsidRPr="004076C6" w14:paraId="4E0FC9F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56D1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A27F6D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26531021008311</w:t>
            </w:r>
          </w:p>
        </w:tc>
        <w:tc>
          <w:tcPr>
            <w:tcW w:w="3402" w:type="dxa"/>
            <w:gridSpan w:val="2"/>
            <w:tcBorders>
              <w:top w:val="nil"/>
              <w:bottom w:val="single" w:sz="2" w:space="0" w:color="auto"/>
            </w:tcBorders>
          </w:tcPr>
          <w:p w14:paraId="7A3528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Tink</w:t>
            </w:r>
          </w:p>
        </w:tc>
        <w:tc>
          <w:tcPr>
            <w:tcW w:w="2551" w:type="dxa"/>
            <w:tcBorders>
              <w:top w:val="nil"/>
              <w:bottom w:val="single" w:sz="2" w:space="0" w:color="auto"/>
            </w:tcBorders>
          </w:tcPr>
          <w:p w14:paraId="646103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8DCEA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683,5600</w:t>
            </w:r>
          </w:p>
        </w:tc>
      </w:tr>
      <w:tr w:rsidR="004076C6" w:rsidRPr="004076C6" w14:paraId="096729C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C3BC8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6238E6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2952270007607</w:t>
            </w:r>
          </w:p>
        </w:tc>
        <w:tc>
          <w:tcPr>
            <w:tcW w:w="3402" w:type="dxa"/>
            <w:gridSpan w:val="2"/>
            <w:tcBorders>
              <w:top w:val="nil"/>
              <w:bottom w:val="single" w:sz="2" w:space="0" w:color="auto"/>
            </w:tcBorders>
          </w:tcPr>
          <w:p w14:paraId="5D1B1B0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Masina de </w:t>
            </w:r>
            <w:proofErr w:type="spellStart"/>
            <w:r w:rsidRPr="004076C6">
              <w:rPr>
                <w:noProof w:val="0"/>
                <w:lang w:val="en-US" w:eastAsia="ru-RU" w:bidi="ru-RU"/>
              </w:rPr>
              <w:t>gaurit</w:t>
            </w:r>
            <w:proofErr w:type="spellEnd"/>
            <w:r w:rsidRPr="004076C6">
              <w:rPr>
                <w:noProof w:val="0"/>
                <w:lang w:val="en-US" w:eastAsia="ru-RU" w:bidi="ru-RU"/>
              </w:rPr>
              <w:t xml:space="preserve"> </w:t>
            </w:r>
            <w:proofErr w:type="spellStart"/>
            <w:r w:rsidRPr="004076C6">
              <w:rPr>
                <w:noProof w:val="0"/>
                <w:lang w:val="en-US" w:eastAsia="ru-RU" w:bidi="ru-RU"/>
              </w:rPr>
              <w:t>electrica</w:t>
            </w:r>
            <w:proofErr w:type="spellEnd"/>
            <w:r w:rsidRPr="004076C6">
              <w:rPr>
                <w:noProof w:val="0"/>
                <w:lang w:val="en-US" w:eastAsia="ru-RU" w:bidi="ru-RU"/>
              </w:rPr>
              <w:t xml:space="preserve"> cu </w:t>
            </w:r>
            <w:proofErr w:type="spellStart"/>
            <w:r w:rsidRPr="004076C6">
              <w:rPr>
                <w:noProof w:val="0"/>
                <w:lang w:val="en-US" w:eastAsia="ru-RU" w:bidi="ru-RU"/>
              </w:rPr>
              <w:t>ajutaj</w:t>
            </w:r>
            <w:proofErr w:type="spellEnd"/>
            <w:r w:rsidRPr="004076C6">
              <w:rPr>
                <w:noProof w:val="0"/>
                <w:lang w:val="en-US" w:eastAsia="ru-RU" w:bidi="ru-RU"/>
              </w:rPr>
              <w:t xml:space="preserve"> de </w:t>
            </w:r>
            <w:proofErr w:type="spellStart"/>
            <w:r w:rsidRPr="004076C6">
              <w:rPr>
                <w:noProof w:val="0"/>
                <w:lang w:val="en-US" w:eastAsia="ru-RU" w:bidi="ru-RU"/>
              </w:rPr>
              <w:t>snec</w:t>
            </w:r>
            <w:proofErr w:type="spellEnd"/>
          </w:p>
        </w:tc>
        <w:tc>
          <w:tcPr>
            <w:tcW w:w="2551" w:type="dxa"/>
            <w:tcBorders>
              <w:top w:val="nil"/>
              <w:bottom w:val="single" w:sz="2" w:space="0" w:color="auto"/>
            </w:tcBorders>
          </w:tcPr>
          <w:p w14:paraId="73E991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27DA6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1,7832</w:t>
            </w:r>
          </w:p>
        </w:tc>
      </w:tr>
      <w:tr w:rsidR="004076C6" w:rsidRPr="004076C6" w14:paraId="3C76728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A59E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43</w:t>
            </w:r>
          </w:p>
        </w:tc>
        <w:tc>
          <w:tcPr>
            <w:tcW w:w="1276" w:type="dxa"/>
            <w:gridSpan w:val="2"/>
            <w:tcBorders>
              <w:top w:val="single" w:sz="4" w:space="0" w:color="auto"/>
              <w:bottom w:val="single" w:sz="4" w:space="0" w:color="auto"/>
            </w:tcBorders>
          </w:tcPr>
          <w:p w14:paraId="6918165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CK26B</w:t>
            </w:r>
          </w:p>
          <w:p w14:paraId="5C1DC12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7C87BBD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w:t>
            </w:r>
            <w:proofErr w:type="spellStart"/>
            <w:r w:rsidRPr="004076C6">
              <w:rPr>
                <w:noProof w:val="0"/>
                <w:lang w:val="en-US" w:eastAsia="ru-RU" w:bidi="ru-RU"/>
              </w:rPr>
              <w:t>montate</w:t>
            </w:r>
            <w:proofErr w:type="spellEnd"/>
            <w:r w:rsidRPr="004076C6">
              <w:rPr>
                <w:noProof w:val="0"/>
                <w:lang w:val="en-US" w:eastAsia="ru-RU" w:bidi="ru-RU"/>
              </w:rPr>
              <w:t xml:space="preserve"> la </w:t>
            </w:r>
            <w:proofErr w:type="spellStart"/>
            <w:r w:rsidRPr="004076C6">
              <w:rPr>
                <w:noProof w:val="0"/>
                <w:lang w:val="en-US" w:eastAsia="ru-RU" w:bidi="ru-RU"/>
              </w:rPr>
              <w:t>ferestre</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l=25 cm</w:t>
            </w:r>
            <w:r w:rsidRPr="004076C6">
              <w:rPr>
                <w:rFonts w:ascii="Times New Roman CYR" w:hAnsi="Times New Roman CYR" w:cs="Times New Roman CYR"/>
                <w:noProof w:val="0"/>
                <w:sz w:val="16"/>
                <w:szCs w:val="16"/>
                <w:lang w:val="en-US" w:eastAsia="ru-RU" w:bidi="ru-RU"/>
              </w:rPr>
              <w:t xml:space="preserve"> </w:t>
            </w:r>
          </w:p>
          <w:p w14:paraId="7E3D7281"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65EAB9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48E9628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29,4200</w:t>
            </w:r>
          </w:p>
        </w:tc>
      </w:tr>
      <w:tr w:rsidR="004076C6" w:rsidRPr="004076C6" w14:paraId="79768FA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4341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D1FB6D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54B6377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6D799B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D5538F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9,4144</w:t>
            </w:r>
          </w:p>
        </w:tc>
      </w:tr>
      <w:tr w:rsidR="004076C6" w:rsidRPr="004076C6" w14:paraId="6A6927C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2D21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3F37C8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3EFD004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0B00E80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CD249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2,3536</w:t>
            </w:r>
          </w:p>
        </w:tc>
      </w:tr>
      <w:tr w:rsidR="004076C6" w:rsidRPr="004076C6" w14:paraId="31F7203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91FB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7B1ADE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27431235490442622</w:t>
            </w:r>
          </w:p>
        </w:tc>
        <w:tc>
          <w:tcPr>
            <w:tcW w:w="3402" w:type="dxa"/>
            <w:gridSpan w:val="2"/>
            <w:tcBorders>
              <w:top w:val="nil"/>
              <w:bottom w:val="single" w:sz="2" w:space="0" w:color="auto"/>
            </w:tcBorders>
          </w:tcPr>
          <w:p w14:paraId="066A5B2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l=25 cm</w:t>
            </w:r>
          </w:p>
        </w:tc>
        <w:tc>
          <w:tcPr>
            <w:tcW w:w="2551" w:type="dxa"/>
            <w:tcBorders>
              <w:top w:val="nil"/>
              <w:bottom w:val="single" w:sz="2" w:space="0" w:color="auto"/>
            </w:tcBorders>
          </w:tcPr>
          <w:p w14:paraId="3936C86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05B2A88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29,4200</w:t>
            </w:r>
          </w:p>
        </w:tc>
      </w:tr>
      <w:tr w:rsidR="004076C6" w:rsidRPr="004076C6" w14:paraId="0BE8C1B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9C0FD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194D0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2874115829126</w:t>
            </w:r>
          </w:p>
        </w:tc>
        <w:tc>
          <w:tcPr>
            <w:tcW w:w="3402" w:type="dxa"/>
            <w:gridSpan w:val="2"/>
            <w:tcBorders>
              <w:top w:val="nil"/>
              <w:bottom w:val="single" w:sz="2" w:space="0" w:color="auto"/>
            </w:tcBorders>
          </w:tcPr>
          <w:p w14:paraId="1BABF05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6 x 30 mm</w:t>
            </w:r>
          </w:p>
        </w:tc>
        <w:tc>
          <w:tcPr>
            <w:tcW w:w="2551" w:type="dxa"/>
            <w:tcBorders>
              <w:top w:val="nil"/>
              <w:bottom w:val="single" w:sz="2" w:space="0" w:color="auto"/>
            </w:tcBorders>
          </w:tcPr>
          <w:p w14:paraId="2E30E0D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42DCB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117,6800</w:t>
            </w:r>
          </w:p>
        </w:tc>
      </w:tr>
      <w:tr w:rsidR="004076C6" w:rsidRPr="004076C6" w14:paraId="64400CD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5B689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C9032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468C0C1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05B8F5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3BB51D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0,2942</w:t>
            </w:r>
          </w:p>
        </w:tc>
      </w:tr>
      <w:tr w:rsidR="004076C6" w:rsidRPr="004076C6" w14:paraId="3C83EFDC"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A26A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44</w:t>
            </w:r>
          </w:p>
        </w:tc>
        <w:tc>
          <w:tcPr>
            <w:tcW w:w="1276" w:type="dxa"/>
            <w:gridSpan w:val="2"/>
            <w:tcBorders>
              <w:top w:val="single" w:sz="4" w:space="0" w:color="auto"/>
              <w:bottom w:val="single" w:sz="4" w:space="0" w:color="auto"/>
            </w:tcBorders>
          </w:tcPr>
          <w:p w14:paraId="39E94F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CK26B</w:t>
            </w:r>
          </w:p>
          <w:p w14:paraId="46A7265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577B52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w:t>
            </w:r>
            <w:proofErr w:type="spellStart"/>
            <w:r w:rsidRPr="004076C6">
              <w:rPr>
                <w:noProof w:val="0"/>
                <w:lang w:val="en-US" w:eastAsia="ru-RU" w:bidi="ru-RU"/>
              </w:rPr>
              <w:t>montate</w:t>
            </w:r>
            <w:proofErr w:type="spellEnd"/>
            <w:r w:rsidRPr="004076C6">
              <w:rPr>
                <w:noProof w:val="0"/>
                <w:lang w:val="en-US" w:eastAsia="ru-RU" w:bidi="ru-RU"/>
              </w:rPr>
              <w:t xml:space="preserve"> la </w:t>
            </w:r>
            <w:proofErr w:type="spellStart"/>
            <w:r w:rsidRPr="004076C6">
              <w:rPr>
                <w:noProof w:val="0"/>
                <w:lang w:val="en-US" w:eastAsia="ru-RU" w:bidi="ru-RU"/>
              </w:rPr>
              <w:t>ferestre</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l=15 cm</w:t>
            </w:r>
            <w:r w:rsidRPr="004076C6">
              <w:rPr>
                <w:rFonts w:ascii="Times New Roman CYR" w:hAnsi="Times New Roman CYR" w:cs="Times New Roman CYR"/>
                <w:noProof w:val="0"/>
                <w:sz w:val="16"/>
                <w:szCs w:val="16"/>
                <w:lang w:val="en-US" w:eastAsia="ru-RU" w:bidi="ru-RU"/>
              </w:rPr>
              <w:t xml:space="preserve"> </w:t>
            </w:r>
          </w:p>
          <w:p w14:paraId="2C6D33D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46AB26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3C4BA19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3,7500</w:t>
            </w:r>
          </w:p>
        </w:tc>
      </w:tr>
      <w:tr w:rsidR="004076C6" w:rsidRPr="004076C6" w14:paraId="63F5410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958D0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04F678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0142C1A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790B7B2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87FA54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1,2000</w:t>
            </w:r>
          </w:p>
        </w:tc>
      </w:tr>
      <w:tr w:rsidR="004076C6" w:rsidRPr="004076C6" w14:paraId="265B27C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CA36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FA4810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34F7AE2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1CE023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DAF3A4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0,3000</w:t>
            </w:r>
          </w:p>
        </w:tc>
      </w:tr>
      <w:tr w:rsidR="004076C6" w:rsidRPr="004076C6" w14:paraId="284958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11FEC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767A09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274312354902442622</w:t>
            </w:r>
          </w:p>
        </w:tc>
        <w:tc>
          <w:tcPr>
            <w:tcW w:w="3402" w:type="dxa"/>
            <w:gridSpan w:val="2"/>
            <w:tcBorders>
              <w:top w:val="nil"/>
              <w:bottom w:val="single" w:sz="2" w:space="0" w:color="auto"/>
            </w:tcBorders>
          </w:tcPr>
          <w:p w14:paraId="3D8960B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l=15 cm</w:t>
            </w:r>
          </w:p>
        </w:tc>
        <w:tc>
          <w:tcPr>
            <w:tcW w:w="2551" w:type="dxa"/>
            <w:tcBorders>
              <w:top w:val="nil"/>
              <w:bottom w:val="single" w:sz="2" w:space="0" w:color="auto"/>
            </w:tcBorders>
          </w:tcPr>
          <w:p w14:paraId="5A50BA8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6610A9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3,7500</w:t>
            </w:r>
          </w:p>
        </w:tc>
      </w:tr>
      <w:tr w:rsidR="004076C6" w:rsidRPr="004076C6" w14:paraId="59119A1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7BC4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52EA58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2874115829126</w:t>
            </w:r>
          </w:p>
        </w:tc>
        <w:tc>
          <w:tcPr>
            <w:tcW w:w="3402" w:type="dxa"/>
            <w:gridSpan w:val="2"/>
            <w:tcBorders>
              <w:top w:val="nil"/>
              <w:bottom w:val="single" w:sz="2" w:space="0" w:color="auto"/>
            </w:tcBorders>
          </w:tcPr>
          <w:p w14:paraId="19909BD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6 x 30 mm</w:t>
            </w:r>
          </w:p>
        </w:tc>
        <w:tc>
          <w:tcPr>
            <w:tcW w:w="2551" w:type="dxa"/>
            <w:tcBorders>
              <w:top w:val="nil"/>
              <w:bottom w:val="single" w:sz="2" w:space="0" w:color="auto"/>
            </w:tcBorders>
          </w:tcPr>
          <w:p w14:paraId="5BB817C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074BA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15,0000</w:t>
            </w:r>
          </w:p>
        </w:tc>
      </w:tr>
      <w:tr w:rsidR="004076C6" w:rsidRPr="004076C6" w14:paraId="0DBB2F5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19F1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D508E9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567C20C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730198C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F4DFBA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0,0375</w:t>
            </w:r>
          </w:p>
        </w:tc>
      </w:tr>
      <w:tr w:rsidR="004076C6" w:rsidRPr="004076C6" w14:paraId="22DA721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342D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45</w:t>
            </w:r>
          </w:p>
        </w:tc>
        <w:tc>
          <w:tcPr>
            <w:tcW w:w="1276" w:type="dxa"/>
            <w:gridSpan w:val="2"/>
            <w:tcBorders>
              <w:top w:val="single" w:sz="4" w:space="0" w:color="auto"/>
              <w:bottom w:val="single" w:sz="4" w:space="0" w:color="auto"/>
            </w:tcBorders>
          </w:tcPr>
          <w:p w14:paraId="3AF81B1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CK26B</w:t>
            </w:r>
          </w:p>
          <w:p w14:paraId="5B33BA7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A8525C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w:t>
            </w:r>
            <w:proofErr w:type="spellStart"/>
            <w:r w:rsidRPr="004076C6">
              <w:rPr>
                <w:noProof w:val="0"/>
                <w:lang w:val="en-US" w:eastAsia="ru-RU" w:bidi="ru-RU"/>
              </w:rPr>
              <w:t>montate</w:t>
            </w:r>
            <w:proofErr w:type="spellEnd"/>
            <w:r w:rsidRPr="004076C6">
              <w:rPr>
                <w:noProof w:val="0"/>
                <w:lang w:val="en-US" w:eastAsia="ru-RU" w:bidi="ru-RU"/>
              </w:rPr>
              <w:t xml:space="preserve"> pe </w:t>
            </w:r>
            <w:proofErr w:type="spellStart"/>
            <w:r w:rsidRPr="004076C6">
              <w:rPr>
                <w:noProof w:val="0"/>
                <w:lang w:val="en-US" w:eastAsia="ru-RU" w:bidi="ru-RU"/>
              </w:rPr>
              <w:t>perimetrul</w:t>
            </w:r>
            <w:proofErr w:type="spellEnd"/>
            <w:r w:rsidRPr="004076C6">
              <w:rPr>
                <w:noProof w:val="0"/>
                <w:lang w:val="en-US" w:eastAsia="ru-RU" w:bidi="ru-RU"/>
              </w:rPr>
              <w:t xml:space="preserve"> </w:t>
            </w:r>
            <w:proofErr w:type="spellStart"/>
            <w:r w:rsidRPr="004076C6">
              <w:rPr>
                <w:noProof w:val="0"/>
                <w:lang w:val="en-US" w:eastAsia="ru-RU" w:bidi="ru-RU"/>
              </w:rPr>
              <w:t>soclului</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l=50 cm</w:t>
            </w:r>
            <w:r w:rsidRPr="004076C6">
              <w:rPr>
                <w:rFonts w:ascii="Times New Roman CYR" w:hAnsi="Times New Roman CYR" w:cs="Times New Roman CYR"/>
                <w:noProof w:val="0"/>
                <w:sz w:val="16"/>
                <w:szCs w:val="16"/>
                <w:lang w:val="en-US" w:eastAsia="ru-RU" w:bidi="ru-RU"/>
              </w:rPr>
              <w:t xml:space="preserve"> </w:t>
            </w:r>
          </w:p>
          <w:p w14:paraId="1107D04A"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3CE5DC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4EF1872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37,0000</w:t>
            </w:r>
          </w:p>
        </w:tc>
      </w:tr>
      <w:tr w:rsidR="004076C6" w:rsidRPr="004076C6" w14:paraId="4DBC82F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748B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8DCAC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66A931D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03EB225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E910D6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11,8400</w:t>
            </w:r>
          </w:p>
        </w:tc>
      </w:tr>
      <w:tr w:rsidR="004076C6" w:rsidRPr="004076C6" w14:paraId="0EF6ACF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F9D18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E88CB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16B7D2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53AC58B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5D45C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2,9600</w:t>
            </w:r>
          </w:p>
        </w:tc>
      </w:tr>
      <w:tr w:rsidR="004076C6" w:rsidRPr="004076C6" w14:paraId="7970D6F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5F4D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49FB58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27431235433904426</w:t>
            </w:r>
          </w:p>
        </w:tc>
        <w:tc>
          <w:tcPr>
            <w:tcW w:w="3402" w:type="dxa"/>
            <w:gridSpan w:val="2"/>
            <w:tcBorders>
              <w:top w:val="nil"/>
              <w:bottom w:val="single" w:sz="2" w:space="0" w:color="auto"/>
            </w:tcBorders>
          </w:tcPr>
          <w:p w14:paraId="7E03BD7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l=50 cm</w:t>
            </w:r>
          </w:p>
        </w:tc>
        <w:tc>
          <w:tcPr>
            <w:tcW w:w="2551" w:type="dxa"/>
            <w:tcBorders>
              <w:top w:val="nil"/>
              <w:bottom w:val="single" w:sz="2" w:space="0" w:color="auto"/>
            </w:tcBorders>
          </w:tcPr>
          <w:p w14:paraId="7087FA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2BB27CF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37,0000</w:t>
            </w:r>
          </w:p>
        </w:tc>
      </w:tr>
      <w:tr w:rsidR="004076C6" w:rsidRPr="004076C6" w14:paraId="4AEE502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477C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5A425C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2874115829126</w:t>
            </w:r>
          </w:p>
        </w:tc>
        <w:tc>
          <w:tcPr>
            <w:tcW w:w="3402" w:type="dxa"/>
            <w:gridSpan w:val="2"/>
            <w:tcBorders>
              <w:top w:val="nil"/>
              <w:bottom w:val="single" w:sz="2" w:space="0" w:color="auto"/>
            </w:tcBorders>
          </w:tcPr>
          <w:p w14:paraId="1549E8F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6 x 30 mm</w:t>
            </w:r>
          </w:p>
        </w:tc>
        <w:tc>
          <w:tcPr>
            <w:tcW w:w="2551" w:type="dxa"/>
            <w:tcBorders>
              <w:top w:val="nil"/>
              <w:bottom w:val="single" w:sz="2" w:space="0" w:color="auto"/>
            </w:tcBorders>
          </w:tcPr>
          <w:p w14:paraId="4F7BCD0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B75A2A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148,0000</w:t>
            </w:r>
          </w:p>
        </w:tc>
      </w:tr>
      <w:tr w:rsidR="004076C6" w:rsidRPr="004076C6" w14:paraId="42FCD36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53CA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973FE9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11FB151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6863ECB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C7D038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0,3700</w:t>
            </w:r>
          </w:p>
        </w:tc>
      </w:tr>
      <w:tr w:rsidR="004076C6" w:rsidRPr="004076C6" w14:paraId="6DE48ECD"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6878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46</w:t>
            </w:r>
          </w:p>
        </w:tc>
        <w:tc>
          <w:tcPr>
            <w:tcW w:w="1276" w:type="dxa"/>
            <w:gridSpan w:val="2"/>
            <w:tcBorders>
              <w:top w:val="single" w:sz="4" w:space="0" w:color="auto"/>
              <w:bottom w:val="single" w:sz="4" w:space="0" w:color="auto"/>
            </w:tcBorders>
          </w:tcPr>
          <w:p w14:paraId="44C95A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CK26B</w:t>
            </w:r>
          </w:p>
          <w:p w14:paraId="7B9FA78B"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6EB816C"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w:t>
            </w:r>
            <w:proofErr w:type="spellStart"/>
            <w:r w:rsidRPr="004076C6">
              <w:rPr>
                <w:noProof w:val="0"/>
                <w:lang w:val="en-US" w:eastAsia="ru-RU" w:bidi="ru-RU"/>
              </w:rPr>
              <w:t>montate</w:t>
            </w:r>
            <w:proofErr w:type="spellEnd"/>
            <w:r w:rsidRPr="004076C6">
              <w:rPr>
                <w:noProof w:val="0"/>
                <w:lang w:val="en-US" w:eastAsia="ru-RU" w:bidi="ru-RU"/>
              </w:rPr>
              <w:t xml:space="preserve"> pe </w:t>
            </w:r>
            <w:proofErr w:type="spellStart"/>
            <w:r w:rsidRPr="004076C6">
              <w:rPr>
                <w:noProof w:val="0"/>
                <w:lang w:val="en-US" w:eastAsia="ru-RU" w:bidi="ru-RU"/>
              </w:rPr>
              <w:t>perimetrul</w:t>
            </w:r>
            <w:proofErr w:type="spellEnd"/>
            <w:r w:rsidRPr="004076C6">
              <w:rPr>
                <w:noProof w:val="0"/>
                <w:lang w:val="en-US" w:eastAsia="ru-RU" w:bidi="ru-RU"/>
              </w:rPr>
              <w:t xml:space="preserve"> </w:t>
            </w:r>
            <w:proofErr w:type="spellStart"/>
            <w:r w:rsidRPr="004076C6">
              <w:rPr>
                <w:noProof w:val="0"/>
                <w:lang w:val="en-US" w:eastAsia="ru-RU" w:bidi="ru-RU"/>
              </w:rPr>
              <w:t>soclului</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l=10 cm</w:t>
            </w:r>
            <w:r w:rsidRPr="004076C6">
              <w:rPr>
                <w:rFonts w:ascii="Times New Roman CYR" w:hAnsi="Times New Roman CYR" w:cs="Times New Roman CYR"/>
                <w:noProof w:val="0"/>
                <w:sz w:val="16"/>
                <w:szCs w:val="16"/>
                <w:lang w:val="en-US" w:eastAsia="ru-RU" w:bidi="ru-RU"/>
              </w:rPr>
              <w:t xml:space="preserve"> </w:t>
            </w:r>
          </w:p>
          <w:p w14:paraId="03D0E4E1"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FE93AA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317B9A8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22,0000</w:t>
            </w:r>
          </w:p>
        </w:tc>
      </w:tr>
      <w:tr w:rsidR="004076C6" w:rsidRPr="004076C6" w14:paraId="006F3CB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7332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A8323F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44083DE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0B3BD2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104CE6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7,0400</w:t>
            </w:r>
          </w:p>
        </w:tc>
      </w:tr>
      <w:tr w:rsidR="004076C6" w:rsidRPr="004076C6" w14:paraId="40D3A16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8A5D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7E60B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451930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1882CDD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D1E5C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1,7600</w:t>
            </w:r>
          </w:p>
        </w:tc>
      </w:tr>
      <w:tr w:rsidR="004076C6" w:rsidRPr="004076C6" w14:paraId="63015D5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44A2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DFCC00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2743123543390224426</w:t>
            </w:r>
          </w:p>
        </w:tc>
        <w:tc>
          <w:tcPr>
            <w:tcW w:w="3402" w:type="dxa"/>
            <w:gridSpan w:val="2"/>
            <w:tcBorders>
              <w:top w:val="nil"/>
              <w:bottom w:val="single" w:sz="2" w:space="0" w:color="auto"/>
            </w:tcBorders>
          </w:tcPr>
          <w:p w14:paraId="645FF04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din </w:t>
            </w:r>
            <w:proofErr w:type="spellStart"/>
            <w:r w:rsidRPr="004076C6">
              <w:rPr>
                <w:noProof w:val="0"/>
                <w:lang w:val="en-US" w:eastAsia="ru-RU" w:bidi="ru-RU"/>
              </w:rPr>
              <w:t>aluminiu</w:t>
            </w:r>
            <w:proofErr w:type="spellEnd"/>
            <w:r w:rsidRPr="004076C6">
              <w:rPr>
                <w:noProof w:val="0"/>
                <w:lang w:val="en-US" w:eastAsia="ru-RU" w:bidi="ru-RU"/>
              </w:rPr>
              <w:t xml:space="preserve"> l=10 cm</w:t>
            </w:r>
          </w:p>
        </w:tc>
        <w:tc>
          <w:tcPr>
            <w:tcW w:w="2551" w:type="dxa"/>
            <w:tcBorders>
              <w:top w:val="nil"/>
              <w:bottom w:val="single" w:sz="2" w:space="0" w:color="auto"/>
            </w:tcBorders>
          </w:tcPr>
          <w:p w14:paraId="4F910F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0B1941E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22,0000</w:t>
            </w:r>
          </w:p>
        </w:tc>
      </w:tr>
      <w:tr w:rsidR="004076C6" w:rsidRPr="004076C6" w14:paraId="7241351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664B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1337ED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2874115829126</w:t>
            </w:r>
          </w:p>
        </w:tc>
        <w:tc>
          <w:tcPr>
            <w:tcW w:w="3402" w:type="dxa"/>
            <w:gridSpan w:val="2"/>
            <w:tcBorders>
              <w:top w:val="nil"/>
              <w:bottom w:val="single" w:sz="2" w:space="0" w:color="auto"/>
            </w:tcBorders>
          </w:tcPr>
          <w:p w14:paraId="0F96430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6 x 30 mm</w:t>
            </w:r>
          </w:p>
        </w:tc>
        <w:tc>
          <w:tcPr>
            <w:tcW w:w="2551" w:type="dxa"/>
            <w:tcBorders>
              <w:top w:val="nil"/>
              <w:bottom w:val="single" w:sz="2" w:space="0" w:color="auto"/>
            </w:tcBorders>
          </w:tcPr>
          <w:p w14:paraId="1295D7C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983D9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88,0000</w:t>
            </w:r>
          </w:p>
        </w:tc>
      </w:tr>
      <w:tr w:rsidR="004076C6" w:rsidRPr="004076C6" w14:paraId="0B52D93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9E2B9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0FA115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04785B9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185ED5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92C80B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0,2200</w:t>
            </w:r>
          </w:p>
        </w:tc>
      </w:tr>
      <w:tr w:rsidR="004076C6" w:rsidRPr="004076C6" w14:paraId="4062E30C"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368E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47</w:t>
            </w:r>
          </w:p>
        </w:tc>
        <w:tc>
          <w:tcPr>
            <w:tcW w:w="1276" w:type="dxa"/>
            <w:gridSpan w:val="2"/>
            <w:tcBorders>
              <w:top w:val="single" w:sz="4" w:space="0" w:color="auto"/>
              <w:bottom w:val="single" w:sz="4" w:space="0" w:color="auto"/>
            </w:tcBorders>
          </w:tcPr>
          <w:p w14:paraId="74BB09B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CI25A</w:t>
            </w:r>
          </w:p>
          <w:p w14:paraId="46701E4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64736A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Executarea</w:t>
            </w:r>
            <w:proofErr w:type="spellEnd"/>
            <w:r w:rsidRPr="004076C6">
              <w:rPr>
                <w:noProof w:val="0"/>
                <w:lang w:val="en-US" w:eastAsia="ru-RU" w:bidi="ru-RU"/>
              </w:rPr>
              <w:t xml:space="preserve"> </w:t>
            </w:r>
            <w:proofErr w:type="spellStart"/>
            <w:r w:rsidRPr="004076C6">
              <w:rPr>
                <w:noProof w:val="0"/>
                <w:lang w:val="en-US" w:eastAsia="ru-RU" w:bidi="ru-RU"/>
              </w:rPr>
              <w:t>decorurilor</w:t>
            </w:r>
            <w:proofErr w:type="spellEnd"/>
            <w:r w:rsidRPr="004076C6">
              <w:rPr>
                <w:noProof w:val="0"/>
                <w:lang w:val="en-US" w:eastAsia="ru-RU" w:bidi="ru-RU"/>
              </w:rPr>
              <w:t xml:space="preserve"> din </w:t>
            </w:r>
            <w:proofErr w:type="spellStart"/>
            <w:r w:rsidRPr="004076C6">
              <w:rPr>
                <w:noProof w:val="0"/>
                <w:lang w:val="en-US" w:eastAsia="ru-RU" w:bidi="ru-RU"/>
              </w:rPr>
              <w:t>polistiren</w:t>
            </w:r>
            <w:proofErr w:type="spellEnd"/>
            <w:r w:rsidRPr="004076C6">
              <w:rPr>
                <w:noProof w:val="0"/>
                <w:lang w:val="en-US" w:eastAsia="ru-RU" w:bidi="ru-RU"/>
              </w:rPr>
              <w:t xml:space="preserve"> la </w:t>
            </w:r>
            <w:proofErr w:type="spellStart"/>
            <w:r w:rsidRPr="004076C6">
              <w:rPr>
                <w:noProof w:val="0"/>
                <w:lang w:val="en-US" w:eastAsia="ru-RU" w:bidi="ru-RU"/>
              </w:rPr>
              <w:t>fatada</w:t>
            </w:r>
            <w:proofErr w:type="spellEnd"/>
            <w:r w:rsidRPr="004076C6">
              <w:rPr>
                <w:noProof w:val="0"/>
                <w:lang w:val="en-US" w:eastAsia="ru-RU" w:bidi="ru-RU"/>
              </w:rPr>
              <w:t xml:space="preserve"> </w:t>
            </w:r>
            <w:proofErr w:type="spellStart"/>
            <w:r w:rsidRPr="004076C6">
              <w:rPr>
                <w:noProof w:val="0"/>
                <w:lang w:val="en-US" w:eastAsia="ru-RU" w:bidi="ru-RU"/>
              </w:rPr>
              <w:t>prelucrate</w:t>
            </w:r>
            <w:proofErr w:type="spellEnd"/>
            <w:r w:rsidRPr="004076C6">
              <w:rPr>
                <w:noProof w:val="0"/>
                <w:lang w:val="en-US" w:eastAsia="ru-RU" w:bidi="ru-RU"/>
              </w:rPr>
              <w:t xml:space="preserve"> </w:t>
            </w:r>
            <w:r w:rsidRPr="004076C6">
              <w:rPr>
                <w:noProof w:val="0"/>
                <w:lang w:val="en-US" w:eastAsia="ru-RU" w:bidi="ru-RU"/>
              </w:rPr>
              <w:lastRenderedPageBreak/>
              <w:t xml:space="preserve">(107 </w:t>
            </w:r>
            <w:proofErr w:type="spellStart"/>
            <w:r w:rsidRPr="004076C6">
              <w:rPr>
                <w:noProof w:val="0"/>
                <w:lang w:val="en-US" w:eastAsia="ru-RU" w:bidi="ru-RU"/>
              </w:rPr>
              <w:t>m.l</w:t>
            </w:r>
            <w:proofErr w:type="spellEnd"/>
            <w:r w:rsidRPr="004076C6">
              <w:rPr>
                <w:noProof w:val="0"/>
                <w:lang w:val="en-US" w:eastAsia="ru-RU" w:bidi="ru-RU"/>
              </w:rPr>
              <w:t xml:space="preserve">) </w:t>
            </w:r>
            <w:proofErr w:type="spellStart"/>
            <w:r w:rsidRPr="004076C6">
              <w:rPr>
                <w:noProof w:val="0"/>
                <w:lang w:val="en-US" w:eastAsia="ru-RU" w:bidi="ru-RU"/>
              </w:rPr>
              <w:t>sectiune</w:t>
            </w:r>
            <w:proofErr w:type="spellEnd"/>
            <w:r w:rsidRPr="004076C6">
              <w:rPr>
                <w:noProof w:val="0"/>
                <w:lang w:val="en-US" w:eastAsia="ru-RU" w:bidi="ru-RU"/>
              </w:rPr>
              <w:t xml:space="preserve"> 125x40 mm </w:t>
            </w:r>
            <w:proofErr w:type="spellStart"/>
            <w:r w:rsidRPr="004076C6">
              <w:rPr>
                <w:noProof w:val="0"/>
                <w:lang w:val="en-US" w:eastAsia="ru-RU" w:bidi="ru-RU"/>
              </w:rPr>
              <w:t>rezistent</w:t>
            </w:r>
            <w:proofErr w:type="spellEnd"/>
            <w:r w:rsidRPr="004076C6">
              <w:rPr>
                <w:noProof w:val="0"/>
                <w:lang w:val="en-US" w:eastAsia="ru-RU" w:bidi="ru-RU"/>
              </w:rPr>
              <w:t xml:space="preserve"> la </w:t>
            </w:r>
            <w:proofErr w:type="spellStart"/>
            <w:r w:rsidRPr="004076C6">
              <w:rPr>
                <w:noProof w:val="0"/>
                <w:lang w:val="en-US" w:eastAsia="ru-RU" w:bidi="ru-RU"/>
              </w:rPr>
              <w:t>incercari</w:t>
            </w:r>
            <w:proofErr w:type="spellEnd"/>
            <w:r w:rsidRPr="004076C6">
              <w:rPr>
                <w:noProof w:val="0"/>
                <w:lang w:val="en-US" w:eastAsia="ru-RU" w:bidi="ru-RU"/>
              </w:rPr>
              <w:t xml:space="preserve"> </w:t>
            </w:r>
            <w:proofErr w:type="spellStart"/>
            <w:r w:rsidRPr="004076C6">
              <w:rPr>
                <w:noProof w:val="0"/>
                <w:lang w:val="en-US" w:eastAsia="ru-RU" w:bidi="ru-RU"/>
              </w:rPr>
              <w:t>mecanice</w:t>
            </w:r>
            <w:proofErr w:type="spellEnd"/>
            <w:r w:rsidRPr="004076C6">
              <w:rPr>
                <w:noProof w:val="0"/>
                <w:lang w:val="en-US" w:eastAsia="ru-RU" w:bidi="ru-RU"/>
              </w:rPr>
              <w:t xml:space="preserve"> (la </w:t>
            </w:r>
            <w:proofErr w:type="spellStart"/>
            <w:r w:rsidRPr="004076C6">
              <w:rPr>
                <w:noProof w:val="0"/>
                <w:lang w:val="en-US" w:eastAsia="ru-RU" w:bidi="ru-RU"/>
              </w:rPr>
              <w:t>usi</w:t>
            </w:r>
            <w:proofErr w:type="spellEnd"/>
            <w:r w:rsidRPr="004076C6">
              <w:rPr>
                <w:noProof w:val="0"/>
                <w:lang w:val="en-US" w:eastAsia="ru-RU" w:bidi="ru-RU"/>
              </w:rPr>
              <w:t xml:space="preserve"> </w:t>
            </w:r>
            <w:proofErr w:type="spellStart"/>
            <w:r w:rsidRPr="004076C6">
              <w:rPr>
                <w:noProof w:val="0"/>
                <w:lang w:val="en-US" w:eastAsia="ru-RU" w:bidi="ru-RU"/>
              </w:rPr>
              <w:t>ferestre</w:t>
            </w:r>
            <w:proofErr w:type="spellEnd"/>
            <w:r w:rsidRPr="004076C6">
              <w:rPr>
                <w:noProof w:val="0"/>
                <w:lang w:val="en-US" w:eastAsia="ru-RU" w:bidi="ru-RU"/>
              </w:rPr>
              <w:t xml:space="preserve">, </w:t>
            </w:r>
            <w:proofErr w:type="spellStart"/>
            <w:r w:rsidRPr="004076C6">
              <w:rPr>
                <w:noProof w:val="0"/>
                <w:lang w:val="en-US" w:eastAsia="ru-RU" w:bidi="ru-RU"/>
              </w:rPr>
              <w:t>frontoane</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p w14:paraId="0507A35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1122D2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lastRenderedPageBreak/>
              <w:t>m2</w:t>
            </w:r>
          </w:p>
        </w:tc>
        <w:tc>
          <w:tcPr>
            <w:tcW w:w="2552" w:type="dxa"/>
            <w:tcBorders>
              <w:top w:val="single" w:sz="4" w:space="0" w:color="auto"/>
              <w:bottom w:val="single" w:sz="4" w:space="0" w:color="auto"/>
            </w:tcBorders>
            <w:vAlign w:val="center"/>
          </w:tcPr>
          <w:p w14:paraId="015BF8C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13,7200</w:t>
            </w:r>
          </w:p>
        </w:tc>
      </w:tr>
      <w:tr w:rsidR="004076C6" w:rsidRPr="004076C6" w14:paraId="3138B70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D228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912217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9310060019930</w:t>
            </w:r>
          </w:p>
        </w:tc>
        <w:tc>
          <w:tcPr>
            <w:tcW w:w="3402" w:type="dxa"/>
            <w:gridSpan w:val="2"/>
            <w:tcBorders>
              <w:top w:val="nil"/>
              <w:bottom w:val="single" w:sz="2" w:space="0" w:color="auto"/>
            </w:tcBorders>
          </w:tcPr>
          <w:p w14:paraId="179B4B5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p>
        </w:tc>
        <w:tc>
          <w:tcPr>
            <w:tcW w:w="2551" w:type="dxa"/>
            <w:tcBorders>
              <w:top w:val="nil"/>
              <w:bottom w:val="single" w:sz="2" w:space="0" w:color="auto"/>
            </w:tcBorders>
          </w:tcPr>
          <w:p w14:paraId="3BA72D4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780548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6,8120</w:t>
            </w:r>
          </w:p>
        </w:tc>
      </w:tr>
      <w:tr w:rsidR="004076C6" w:rsidRPr="004076C6" w14:paraId="4A71243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299E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5661CC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2670112203002</w:t>
            </w:r>
          </w:p>
        </w:tc>
        <w:tc>
          <w:tcPr>
            <w:tcW w:w="3402" w:type="dxa"/>
            <w:gridSpan w:val="2"/>
            <w:tcBorders>
              <w:top w:val="nil"/>
              <w:bottom w:val="single" w:sz="2" w:space="0" w:color="auto"/>
            </w:tcBorders>
          </w:tcPr>
          <w:p w14:paraId="096A3E6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Placi</w:t>
            </w:r>
            <w:proofErr w:type="spellEnd"/>
            <w:r w:rsidRPr="004076C6">
              <w:rPr>
                <w:noProof w:val="0"/>
                <w:lang w:val="en-US" w:eastAsia="ru-RU" w:bidi="ru-RU"/>
              </w:rPr>
              <w:t xml:space="preserve"> din </w:t>
            </w:r>
            <w:proofErr w:type="spellStart"/>
            <w:r w:rsidRPr="004076C6">
              <w:rPr>
                <w:noProof w:val="0"/>
                <w:lang w:val="en-US" w:eastAsia="ru-RU" w:bidi="ru-RU"/>
              </w:rPr>
              <w:t>pluta</w:t>
            </w:r>
            <w:proofErr w:type="spellEnd"/>
            <w:r w:rsidRPr="004076C6">
              <w:rPr>
                <w:noProof w:val="0"/>
                <w:lang w:val="en-US" w:eastAsia="ru-RU" w:bidi="ru-RU"/>
              </w:rPr>
              <w:t xml:space="preserve"> </w:t>
            </w:r>
            <w:proofErr w:type="spellStart"/>
            <w:r w:rsidRPr="004076C6">
              <w:rPr>
                <w:noProof w:val="0"/>
                <w:lang w:val="en-US" w:eastAsia="ru-RU" w:bidi="ru-RU"/>
              </w:rPr>
              <w:t>decorativa</w:t>
            </w:r>
            <w:proofErr w:type="spellEnd"/>
          </w:p>
        </w:tc>
        <w:tc>
          <w:tcPr>
            <w:tcW w:w="2551" w:type="dxa"/>
            <w:tcBorders>
              <w:top w:val="nil"/>
              <w:bottom w:val="single" w:sz="2" w:space="0" w:color="auto"/>
            </w:tcBorders>
          </w:tcPr>
          <w:p w14:paraId="4BE7EB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1B3E91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14,1316</w:t>
            </w:r>
          </w:p>
        </w:tc>
      </w:tr>
      <w:tr w:rsidR="004076C6" w:rsidRPr="004076C6" w14:paraId="4559AE3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861F4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16AB87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2462106100005</w:t>
            </w:r>
          </w:p>
        </w:tc>
        <w:tc>
          <w:tcPr>
            <w:tcW w:w="3402" w:type="dxa"/>
            <w:gridSpan w:val="2"/>
            <w:tcBorders>
              <w:top w:val="nil"/>
              <w:bottom w:val="single" w:sz="2" w:space="0" w:color="auto"/>
            </w:tcBorders>
          </w:tcPr>
          <w:p w14:paraId="363386C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Clei</w:t>
            </w:r>
            <w:proofErr w:type="spellEnd"/>
            <w:r w:rsidRPr="004076C6">
              <w:rPr>
                <w:noProof w:val="0"/>
                <w:lang w:val="en-US" w:eastAsia="ru-RU" w:bidi="ru-RU"/>
              </w:rPr>
              <w:t xml:space="preserve"> PVA</w:t>
            </w:r>
          </w:p>
        </w:tc>
        <w:tc>
          <w:tcPr>
            <w:tcW w:w="2551" w:type="dxa"/>
            <w:tcBorders>
              <w:top w:val="nil"/>
              <w:bottom w:val="single" w:sz="2" w:space="0" w:color="auto"/>
            </w:tcBorders>
          </w:tcPr>
          <w:p w14:paraId="71C60FB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w:t>
            </w:r>
          </w:p>
        </w:tc>
        <w:tc>
          <w:tcPr>
            <w:tcW w:w="2552" w:type="dxa"/>
            <w:tcBorders>
              <w:top w:val="nil"/>
              <w:bottom w:val="single" w:sz="2" w:space="0" w:color="auto"/>
            </w:tcBorders>
          </w:tcPr>
          <w:p w14:paraId="56563C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6,0972</w:t>
            </w:r>
          </w:p>
        </w:tc>
      </w:tr>
      <w:tr w:rsidR="004076C6" w:rsidRPr="004076C6" w14:paraId="466866A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7D54C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F2A96F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2430117326846</w:t>
            </w:r>
          </w:p>
        </w:tc>
        <w:tc>
          <w:tcPr>
            <w:tcW w:w="3402" w:type="dxa"/>
            <w:gridSpan w:val="2"/>
            <w:tcBorders>
              <w:top w:val="nil"/>
              <w:bottom w:val="single" w:sz="2" w:space="0" w:color="auto"/>
            </w:tcBorders>
          </w:tcPr>
          <w:p w14:paraId="6FED289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Lac bicomponent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apa</w:t>
            </w:r>
            <w:proofErr w:type="spellEnd"/>
            <w:r w:rsidRPr="004076C6">
              <w:rPr>
                <w:noProof w:val="0"/>
                <w:lang w:val="en-US" w:eastAsia="ru-RU" w:bidi="ru-RU"/>
              </w:rPr>
              <w:t xml:space="preserve"> </w:t>
            </w:r>
          </w:p>
        </w:tc>
        <w:tc>
          <w:tcPr>
            <w:tcW w:w="2551" w:type="dxa"/>
            <w:tcBorders>
              <w:top w:val="nil"/>
              <w:bottom w:val="single" w:sz="2" w:space="0" w:color="auto"/>
            </w:tcBorders>
          </w:tcPr>
          <w:p w14:paraId="783AF3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w:t>
            </w:r>
          </w:p>
        </w:tc>
        <w:tc>
          <w:tcPr>
            <w:tcW w:w="2552" w:type="dxa"/>
            <w:tcBorders>
              <w:top w:val="nil"/>
              <w:bottom w:val="single" w:sz="2" w:space="0" w:color="auto"/>
            </w:tcBorders>
          </w:tcPr>
          <w:p w14:paraId="089E928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2,1101</w:t>
            </w:r>
          </w:p>
        </w:tc>
      </w:tr>
      <w:tr w:rsidR="004076C6" w:rsidRPr="004076C6" w14:paraId="6029A02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759E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C7FE99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1711317309326</w:t>
            </w:r>
          </w:p>
        </w:tc>
        <w:tc>
          <w:tcPr>
            <w:tcW w:w="3402" w:type="dxa"/>
            <w:gridSpan w:val="2"/>
            <w:tcBorders>
              <w:top w:val="nil"/>
              <w:bottom w:val="single" w:sz="2" w:space="0" w:color="auto"/>
            </w:tcBorders>
          </w:tcPr>
          <w:p w14:paraId="7230884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Cirpe</w:t>
            </w:r>
            <w:proofErr w:type="spellEnd"/>
            <w:r w:rsidRPr="004076C6">
              <w:rPr>
                <w:noProof w:val="0"/>
                <w:lang w:val="en-US" w:eastAsia="ru-RU" w:bidi="ru-RU"/>
              </w:rPr>
              <w:t xml:space="preserve"> de </w:t>
            </w:r>
            <w:proofErr w:type="spellStart"/>
            <w:r w:rsidRPr="004076C6">
              <w:rPr>
                <w:noProof w:val="0"/>
                <w:lang w:val="en-US" w:eastAsia="ru-RU" w:bidi="ru-RU"/>
              </w:rPr>
              <w:t>sters</w:t>
            </w:r>
            <w:proofErr w:type="spellEnd"/>
          </w:p>
        </w:tc>
        <w:tc>
          <w:tcPr>
            <w:tcW w:w="2551" w:type="dxa"/>
            <w:tcBorders>
              <w:top w:val="nil"/>
              <w:bottom w:val="single" w:sz="2" w:space="0" w:color="auto"/>
            </w:tcBorders>
          </w:tcPr>
          <w:p w14:paraId="4AE866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0B8E4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0,0686</w:t>
            </w:r>
          </w:p>
        </w:tc>
      </w:tr>
      <w:tr w:rsidR="004076C6" w:rsidRPr="004076C6" w14:paraId="13ECEEC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1FA2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917231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2922140006702</w:t>
            </w:r>
          </w:p>
        </w:tc>
        <w:tc>
          <w:tcPr>
            <w:tcW w:w="3402" w:type="dxa"/>
            <w:gridSpan w:val="2"/>
            <w:tcBorders>
              <w:top w:val="nil"/>
              <w:bottom w:val="single" w:sz="2" w:space="0" w:color="auto"/>
            </w:tcBorders>
          </w:tcPr>
          <w:p w14:paraId="67A99FD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de </w:t>
            </w:r>
            <w:proofErr w:type="spellStart"/>
            <w:r w:rsidRPr="004076C6">
              <w:rPr>
                <w:noProof w:val="0"/>
                <w:lang w:val="en-US" w:eastAsia="ru-RU" w:bidi="ru-RU"/>
              </w:rPr>
              <w:t>fereastra</w:t>
            </w:r>
            <w:proofErr w:type="spellEnd"/>
          </w:p>
        </w:tc>
        <w:tc>
          <w:tcPr>
            <w:tcW w:w="2551" w:type="dxa"/>
            <w:tcBorders>
              <w:top w:val="nil"/>
              <w:bottom w:val="single" w:sz="2" w:space="0" w:color="auto"/>
            </w:tcBorders>
          </w:tcPr>
          <w:p w14:paraId="7165D25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A427E1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0,0027</w:t>
            </w:r>
          </w:p>
        </w:tc>
      </w:tr>
      <w:tr w:rsidR="004076C6" w:rsidRPr="004076C6" w14:paraId="35DD62E2"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15D1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48</w:t>
            </w:r>
          </w:p>
        </w:tc>
        <w:tc>
          <w:tcPr>
            <w:tcW w:w="1276" w:type="dxa"/>
            <w:gridSpan w:val="2"/>
            <w:tcBorders>
              <w:top w:val="single" w:sz="4" w:space="0" w:color="auto"/>
              <w:bottom w:val="single" w:sz="4" w:space="0" w:color="auto"/>
            </w:tcBorders>
          </w:tcPr>
          <w:p w14:paraId="7AAD7E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CN54B</w:t>
            </w:r>
          </w:p>
          <w:p w14:paraId="6CD0FB85"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84E05D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Aplicarea</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grundului</w:t>
            </w:r>
            <w:proofErr w:type="spellEnd"/>
            <w:r w:rsidRPr="004076C6">
              <w:rPr>
                <w:noProof w:val="0"/>
                <w:lang w:val="en-US" w:eastAsia="ru-RU" w:bidi="ru-RU"/>
              </w:rPr>
              <w:t xml:space="preserve"> cu </w:t>
            </w:r>
            <w:proofErr w:type="spellStart"/>
            <w:r w:rsidRPr="004076C6">
              <w:rPr>
                <w:noProof w:val="0"/>
                <w:lang w:val="en-US" w:eastAsia="ru-RU" w:bidi="ru-RU"/>
              </w:rPr>
              <w:t>cuart</w:t>
            </w:r>
            <w:proofErr w:type="spellEnd"/>
            <w:r w:rsidRPr="004076C6">
              <w:rPr>
                <w:noProof w:val="0"/>
                <w:lang w:val="en-US" w:eastAsia="ru-RU" w:bidi="ru-RU"/>
              </w:rPr>
              <w:t xml:space="preserve"> "</w:t>
            </w:r>
            <w:proofErr w:type="spellStart"/>
            <w:r w:rsidRPr="004076C6">
              <w:rPr>
                <w:noProof w:val="0"/>
                <w:lang w:val="en-US" w:eastAsia="ru-RU" w:bidi="ru-RU"/>
              </w:rPr>
              <w:t>Gleta</w:t>
            </w:r>
            <w:proofErr w:type="spellEnd"/>
            <w:r w:rsidRPr="004076C6">
              <w:rPr>
                <w:noProof w:val="0"/>
                <w:lang w:val="en-US" w:eastAsia="ru-RU" w:bidi="ru-RU"/>
              </w:rPr>
              <w:t xml:space="preserve">" </w:t>
            </w:r>
            <w:proofErr w:type="spellStart"/>
            <w:r w:rsidRPr="004076C6">
              <w:rPr>
                <w:noProof w:val="0"/>
                <w:lang w:val="en-US" w:eastAsia="ru-RU" w:bidi="ru-RU"/>
              </w:rPr>
              <w:t>intr</w:t>
            </w:r>
            <w:proofErr w:type="spellEnd"/>
            <w:r w:rsidRPr="004076C6">
              <w:rPr>
                <w:noProof w:val="0"/>
                <w:lang w:val="en-US" w:eastAsia="ru-RU" w:bidi="ru-RU"/>
              </w:rPr>
              <w:t xml:space="preserve">-un </w:t>
            </w:r>
            <w:proofErr w:type="spellStart"/>
            <w:r w:rsidRPr="004076C6">
              <w:rPr>
                <w:noProof w:val="0"/>
                <w:lang w:val="en-US" w:eastAsia="ru-RU" w:bidi="ru-RU"/>
              </w:rPr>
              <w:t>strat</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exteriori</w:t>
            </w:r>
            <w:proofErr w:type="spellEnd"/>
            <w:r w:rsidRPr="004076C6">
              <w:rPr>
                <w:noProof w:val="0"/>
                <w:lang w:val="en-US" w:eastAsia="ru-RU" w:bidi="ru-RU"/>
              </w:rPr>
              <w:t xml:space="preserve"> la </w:t>
            </w:r>
            <w:proofErr w:type="spellStart"/>
            <w:r w:rsidRPr="004076C6">
              <w:rPr>
                <w:noProof w:val="0"/>
                <w:lang w:val="en-US" w:eastAsia="ru-RU" w:bidi="ru-RU"/>
              </w:rPr>
              <w:t>fatade</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5442F1E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74815B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376210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23,9400</w:t>
            </w:r>
          </w:p>
        </w:tc>
      </w:tr>
      <w:tr w:rsidR="004076C6" w:rsidRPr="004076C6" w14:paraId="652493E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7361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0520C5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7141020013301</w:t>
            </w:r>
          </w:p>
        </w:tc>
        <w:tc>
          <w:tcPr>
            <w:tcW w:w="3402" w:type="dxa"/>
            <w:gridSpan w:val="2"/>
            <w:tcBorders>
              <w:top w:val="nil"/>
              <w:bottom w:val="single" w:sz="2" w:space="0" w:color="auto"/>
            </w:tcBorders>
          </w:tcPr>
          <w:p w14:paraId="26AFF0C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r w:rsidRPr="004076C6">
              <w:rPr>
                <w:noProof w:val="0"/>
                <w:lang w:val="en-US" w:eastAsia="ru-RU" w:bidi="ru-RU"/>
              </w:rPr>
              <w:t xml:space="preserve"> cat. 3</w:t>
            </w:r>
          </w:p>
        </w:tc>
        <w:tc>
          <w:tcPr>
            <w:tcW w:w="2551" w:type="dxa"/>
            <w:tcBorders>
              <w:top w:val="nil"/>
              <w:bottom w:val="single" w:sz="2" w:space="0" w:color="auto"/>
            </w:tcBorders>
          </w:tcPr>
          <w:p w14:paraId="46B491E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84D363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2,8728</w:t>
            </w:r>
          </w:p>
        </w:tc>
      </w:tr>
      <w:tr w:rsidR="004076C6" w:rsidRPr="004076C6" w14:paraId="55BA542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B9F5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B2BFDC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2430226101010</w:t>
            </w:r>
          </w:p>
        </w:tc>
        <w:tc>
          <w:tcPr>
            <w:tcW w:w="3402" w:type="dxa"/>
            <w:gridSpan w:val="2"/>
            <w:tcBorders>
              <w:top w:val="nil"/>
              <w:bottom w:val="single" w:sz="2" w:space="0" w:color="auto"/>
            </w:tcBorders>
          </w:tcPr>
          <w:p w14:paraId="21B3B83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Grund cu </w:t>
            </w:r>
            <w:proofErr w:type="spellStart"/>
            <w:r w:rsidRPr="004076C6">
              <w:rPr>
                <w:noProof w:val="0"/>
                <w:lang w:val="en-US" w:eastAsia="ru-RU" w:bidi="ru-RU"/>
              </w:rPr>
              <w:t>cuart</w:t>
            </w:r>
            <w:proofErr w:type="spellEnd"/>
            <w:r w:rsidRPr="004076C6">
              <w:rPr>
                <w:noProof w:val="0"/>
                <w:lang w:val="en-US" w:eastAsia="ru-RU" w:bidi="ru-RU"/>
              </w:rPr>
              <w:t xml:space="preserve"> "</w:t>
            </w:r>
            <w:proofErr w:type="spellStart"/>
            <w:r w:rsidRPr="004076C6">
              <w:rPr>
                <w:noProof w:val="0"/>
                <w:lang w:val="en-US" w:eastAsia="ru-RU" w:bidi="ru-RU"/>
              </w:rPr>
              <w:t>Gleta</w:t>
            </w:r>
            <w:proofErr w:type="spellEnd"/>
            <w:r w:rsidRPr="004076C6">
              <w:rPr>
                <w:noProof w:val="0"/>
                <w:lang w:val="en-US" w:eastAsia="ru-RU" w:bidi="ru-RU"/>
              </w:rPr>
              <w:t>"</w:t>
            </w:r>
          </w:p>
        </w:tc>
        <w:tc>
          <w:tcPr>
            <w:tcW w:w="2551" w:type="dxa"/>
            <w:tcBorders>
              <w:top w:val="nil"/>
              <w:bottom w:val="single" w:sz="2" w:space="0" w:color="auto"/>
            </w:tcBorders>
          </w:tcPr>
          <w:p w14:paraId="06AE4E8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80653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9,9351</w:t>
            </w:r>
          </w:p>
        </w:tc>
      </w:tr>
      <w:tr w:rsidR="004076C6" w:rsidRPr="004076C6" w14:paraId="252224C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B762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C304DB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742180D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4459073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676583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1,1970</w:t>
            </w:r>
          </w:p>
        </w:tc>
      </w:tr>
      <w:tr w:rsidR="004076C6" w:rsidRPr="004076C6" w14:paraId="4C04234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972A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49</w:t>
            </w:r>
          </w:p>
        </w:tc>
        <w:tc>
          <w:tcPr>
            <w:tcW w:w="1276" w:type="dxa"/>
            <w:gridSpan w:val="2"/>
            <w:tcBorders>
              <w:top w:val="single" w:sz="4" w:space="0" w:color="auto"/>
              <w:bottom w:val="single" w:sz="4" w:space="0" w:color="auto"/>
            </w:tcBorders>
          </w:tcPr>
          <w:p w14:paraId="7BE06F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CN11B</w:t>
            </w:r>
          </w:p>
          <w:p w14:paraId="6C2BCE9F"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7A29AA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Vopsitorii</w:t>
            </w:r>
            <w:proofErr w:type="spellEnd"/>
            <w:r w:rsidRPr="004076C6">
              <w:rPr>
                <w:noProof w:val="0"/>
                <w:lang w:val="en-US" w:eastAsia="ru-RU" w:bidi="ru-RU"/>
              </w:rPr>
              <w:t xml:space="preserve"> </w:t>
            </w:r>
            <w:proofErr w:type="spellStart"/>
            <w:r w:rsidRPr="004076C6">
              <w:rPr>
                <w:noProof w:val="0"/>
                <w:lang w:val="en-US" w:eastAsia="ru-RU" w:bidi="ru-RU"/>
              </w:rPr>
              <w:t>exterioare</w:t>
            </w:r>
            <w:proofErr w:type="spellEnd"/>
            <w:r w:rsidRPr="004076C6">
              <w:rPr>
                <w:noProof w:val="0"/>
                <w:lang w:val="en-US" w:eastAsia="ru-RU" w:bidi="ru-RU"/>
              </w:rPr>
              <w:t xml:space="preserve"> cu </w:t>
            </w:r>
            <w:proofErr w:type="spellStart"/>
            <w:r w:rsidRPr="004076C6">
              <w:rPr>
                <w:noProof w:val="0"/>
                <w:lang w:val="en-US" w:eastAsia="ru-RU" w:bidi="ru-RU"/>
              </w:rPr>
              <w:t>vopsea</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polimeri</w:t>
            </w:r>
            <w:proofErr w:type="spellEnd"/>
            <w:r w:rsidRPr="004076C6">
              <w:rPr>
                <w:noProof w:val="0"/>
                <w:lang w:val="en-US" w:eastAsia="ru-RU" w:bidi="ru-RU"/>
              </w:rPr>
              <w:t xml:space="preserve"> </w:t>
            </w:r>
            <w:proofErr w:type="spellStart"/>
            <w:r w:rsidRPr="004076C6">
              <w:rPr>
                <w:noProof w:val="0"/>
                <w:lang w:val="en-US" w:eastAsia="ru-RU" w:bidi="ru-RU"/>
              </w:rPr>
              <w:t>acrilici</w:t>
            </w:r>
            <w:proofErr w:type="spellEnd"/>
            <w:r w:rsidRPr="004076C6">
              <w:rPr>
                <w:noProof w:val="0"/>
                <w:lang w:val="en-US" w:eastAsia="ru-RU" w:bidi="ru-RU"/>
              </w:rPr>
              <w:t xml:space="preserve"> in </w:t>
            </w:r>
            <w:proofErr w:type="spellStart"/>
            <w:r w:rsidRPr="004076C6">
              <w:rPr>
                <w:noProof w:val="0"/>
                <w:lang w:val="en-US" w:eastAsia="ru-RU" w:bidi="ru-RU"/>
              </w:rPr>
              <w:t>dispersie</w:t>
            </w:r>
            <w:proofErr w:type="spellEnd"/>
            <w:r w:rsidRPr="004076C6">
              <w:rPr>
                <w:noProof w:val="0"/>
                <w:lang w:val="en-US" w:eastAsia="ru-RU" w:bidi="ru-RU"/>
              </w:rPr>
              <w:t xml:space="preserve"> </w:t>
            </w:r>
            <w:proofErr w:type="spellStart"/>
            <w:proofErr w:type="gramStart"/>
            <w:r w:rsidRPr="004076C6">
              <w:rPr>
                <w:noProof w:val="0"/>
                <w:lang w:val="en-US" w:eastAsia="ru-RU" w:bidi="ru-RU"/>
              </w:rPr>
              <w:t>apoasa</w:t>
            </w:r>
            <w:proofErr w:type="spellEnd"/>
            <w:r w:rsidRPr="004076C6">
              <w:rPr>
                <w:noProof w:val="0"/>
                <w:lang w:val="en-US" w:eastAsia="ru-RU" w:bidi="ru-RU"/>
              </w:rPr>
              <w:t xml:space="preserve">,  </w:t>
            </w:r>
            <w:proofErr w:type="spellStart"/>
            <w:r w:rsidRPr="004076C6">
              <w:rPr>
                <w:noProof w:val="0"/>
                <w:lang w:val="en-US" w:eastAsia="ru-RU" w:bidi="ru-RU"/>
              </w:rPr>
              <w:t>aplicate</w:t>
            </w:r>
            <w:proofErr w:type="spellEnd"/>
            <w:proofErr w:type="gramEnd"/>
            <w:r w:rsidRPr="004076C6">
              <w:rPr>
                <w:noProof w:val="0"/>
                <w:lang w:val="en-US" w:eastAsia="ru-RU" w:bidi="ru-RU"/>
              </w:rPr>
              <w:t xml:space="preserve"> in 3 </w:t>
            </w:r>
            <w:proofErr w:type="spellStart"/>
            <w:r w:rsidRPr="004076C6">
              <w:rPr>
                <w:noProof w:val="0"/>
                <w:lang w:val="en-US" w:eastAsia="ru-RU" w:bidi="ru-RU"/>
              </w:rPr>
              <w:t>straturi</w:t>
            </w:r>
            <w:proofErr w:type="spellEnd"/>
            <w:r w:rsidRPr="004076C6">
              <w:rPr>
                <w:noProof w:val="0"/>
                <w:lang w:val="en-US" w:eastAsia="ru-RU" w:bidi="ru-RU"/>
              </w:rPr>
              <w:t xml:space="preserve"> la </w:t>
            </w:r>
            <w:proofErr w:type="spellStart"/>
            <w:r w:rsidRPr="004076C6">
              <w:rPr>
                <w:noProof w:val="0"/>
                <w:lang w:val="en-US" w:eastAsia="ru-RU" w:bidi="ru-RU"/>
              </w:rPr>
              <w:t>fatade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pe </w:t>
            </w:r>
            <w:proofErr w:type="spellStart"/>
            <w:r w:rsidRPr="004076C6">
              <w:rPr>
                <w:noProof w:val="0"/>
                <w:lang w:val="en-US" w:eastAsia="ru-RU" w:bidi="ru-RU"/>
              </w:rPr>
              <w:t>tencuiala</w:t>
            </w:r>
            <w:proofErr w:type="spellEnd"/>
            <w:r w:rsidRPr="004076C6">
              <w:rPr>
                <w:noProof w:val="0"/>
                <w:lang w:val="en-US" w:eastAsia="ru-RU" w:bidi="ru-RU"/>
              </w:rPr>
              <w:t xml:space="preserve"> </w:t>
            </w:r>
            <w:proofErr w:type="spellStart"/>
            <w:r w:rsidRPr="004076C6">
              <w:rPr>
                <w:noProof w:val="0"/>
                <w:lang w:val="en-US" w:eastAsia="ru-RU" w:bidi="ru-RU"/>
              </w:rPr>
              <w:t>driscuita</w:t>
            </w:r>
            <w:proofErr w:type="spellEnd"/>
            <w:r w:rsidRPr="004076C6">
              <w:rPr>
                <w:noProof w:val="0"/>
                <w:lang w:val="en-US" w:eastAsia="ru-RU" w:bidi="ru-RU"/>
              </w:rPr>
              <w:t xml:space="preserve"> - </w:t>
            </w:r>
            <w:proofErr w:type="spellStart"/>
            <w:r w:rsidRPr="004076C6">
              <w:rPr>
                <w:noProof w:val="0"/>
                <w:lang w:val="en-US" w:eastAsia="ru-RU" w:bidi="ru-RU"/>
              </w:rPr>
              <w:t>vopsea</w:t>
            </w:r>
            <w:proofErr w:type="spellEnd"/>
            <w:r w:rsidRPr="004076C6">
              <w:rPr>
                <w:noProof w:val="0"/>
                <w:lang w:val="en-US" w:eastAsia="ru-RU" w:bidi="ru-RU"/>
              </w:rPr>
              <w:t xml:space="preserve"> </w:t>
            </w:r>
            <w:proofErr w:type="spellStart"/>
            <w:r w:rsidRPr="004076C6">
              <w:rPr>
                <w:noProof w:val="0"/>
                <w:lang w:val="en-US" w:eastAsia="ru-RU" w:bidi="ru-RU"/>
              </w:rPr>
              <w:t>structurata</w:t>
            </w:r>
            <w:proofErr w:type="spellEnd"/>
            <w:r w:rsidRPr="004076C6">
              <w:rPr>
                <w:noProof w:val="0"/>
                <w:lang w:val="en-US" w:eastAsia="ru-RU" w:bidi="ru-RU"/>
              </w:rPr>
              <w:t xml:space="preserve"> </w:t>
            </w:r>
            <w:proofErr w:type="spellStart"/>
            <w:r w:rsidRPr="004076C6">
              <w:rPr>
                <w:noProof w:val="0"/>
                <w:lang w:val="en-US" w:eastAsia="ru-RU" w:bidi="ru-RU"/>
              </w:rPr>
              <w:t>siliconata</w:t>
            </w:r>
            <w:proofErr w:type="spellEnd"/>
            <w:r w:rsidRPr="004076C6">
              <w:rPr>
                <w:rFonts w:ascii="Times New Roman CYR" w:hAnsi="Times New Roman CYR" w:cs="Times New Roman CYR"/>
                <w:noProof w:val="0"/>
                <w:sz w:val="16"/>
                <w:szCs w:val="16"/>
                <w:lang w:val="en-US" w:eastAsia="ru-RU" w:bidi="ru-RU"/>
              </w:rPr>
              <w:t xml:space="preserve"> </w:t>
            </w:r>
          </w:p>
          <w:p w14:paraId="6414D4D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E36D8F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692F05F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23,9400</w:t>
            </w:r>
          </w:p>
        </w:tc>
      </w:tr>
      <w:tr w:rsidR="004076C6" w:rsidRPr="004076C6" w14:paraId="2849555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A392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9FE74C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41D24B8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3BA79E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888EF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13,1670</w:t>
            </w:r>
          </w:p>
        </w:tc>
      </w:tr>
      <w:tr w:rsidR="004076C6" w:rsidRPr="004076C6" w14:paraId="2CE463C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5CD55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471041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24301161440407022</w:t>
            </w:r>
          </w:p>
        </w:tc>
        <w:tc>
          <w:tcPr>
            <w:tcW w:w="3402" w:type="dxa"/>
            <w:gridSpan w:val="2"/>
            <w:tcBorders>
              <w:top w:val="nil"/>
              <w:bottom w:val="single" w:sz="2" w:space="0" w:color="auto"/>
            </w:tcBorders>
          </w:tcPr>
          <w:p w14:paraId="1EB66A2E"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Vopsea</w:t>
            </w:r>
            <w:proofErr w:type="spellEnd"/>
            <w:r w:rsidRPr="004076C6">
              <w:rPr>
                <w:noProof w:val="0"/>
                <w:lang w:val="en-US" w:eastAsia="ru-RU" w:bidi="ru-RU"/>
              </w:rPr>
              <w:t xml:space="preserve">  </w:t>
            </w:r>
            <w:proofErr w:type="spellStart"/>
            <w:r w:rsidRPr="004076C6">
              <w:rPr>
                <w:noProof w:val="0"/>
                <w:lang w:val="en-US" w:eastAsia="ru-RU" w:bidi="ru-RU"/>
              </w:rPr>
              <w:t>structurata</w:t>
            </w:r>
            <w:proofErr w:type="spellEnd"/>
            <w:proofErr w:type="gramEnd"/>
            <w:r w:rsidRPr="004076C6">
              <w:rPr>
                <w:noProof w:val="0"/>
                <w:lang w:val="en-US" w:eastAsia="ru-RU" w:bidi="ru-RU"/>
              </w:rPr>
              <w:t xml:space="preserve"> </w:t>
            </w:r>
            <w:proofErr w:type="spellStart"/>
            <w:r w:rsidRPr="004076C6">
              <w:rPr>
                <w:noProof w:val="0"/>
                <w:lang w:val="en-US" w:eastAsia="ru-RU" w:bidi="ru-RU"/>
              </w:rPr>
              <w:t>siliconata</w:t>
            </w:r>
            <w:proofErr w:type="spellEnd"/>
          </w:p>
        </w:tc>
        <w:tc>
          <w:tcPr>
            <w:tcW w:w="2551" w:type="dxa"/>
            <w:tcBorders>
              <w:top w:val="nil"/>
              <w:bottom w:val="single" w:sz="2" w:space="0" w:color="auto"/>
            </w:tcBorders>
          </w:tcPr>
          <w:p w14:paraId="5714244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AC183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17,9550</w:t>
            </w:r>
          </w:p>
        </w:tc>
      </w:tr>
      <w:tr w:rsidR="004076C6" w:rsidRPr="004076C6" w14:paraId="6B74EB5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589E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B1892B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68C0BBC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44F1EBC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FEF53F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1,1970</w:t>
            </w:r>
          </w:p>
        </w:tc>
      </w:tr>
      <w:tr w:rsidR="004076C6" w:rsidRPr="004076C6" w14:paraId="796D4E0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4724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51886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1711317306661</w:t>
            </w:r>
          </w:p>
        </w:tc>
        <w:tc>
          <w:tcPr>
            <w:tcW w:w="3402" w:type="dxa"/>
            <w:gridSpan w:val="2"/>
            <w:tcBorders>
              <w:top w:val="nil"/>
              <w:bottom w:val="single" w:sz="2" w:space="0" w:color="auto"/>
            </w:tcBorders>
          </w:tcPr>
          <w:p w14:paraId="1FEBAE1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Bumbac</w:t>
            </w:r>
            <w:proofErr w:type="spellEnd"/>
            <w:r w:rsidRPr="004076C6">
              <w:rPr>
                <w:noProof w:val="0"/>
                <w:lang w:val="en-US" w:eastAsia="ru-RU" w:bidi="ru-RU"/>
              </w:rPr>
              <w:t xml:space="preserve"> de </w:t>
            </w:r>
            <w:proofErr w:type="spellStart"/>
            <w:r w:rsidRPr="004076C6">
              <w:rPr>
                <w:noProof w:val="0"/>
                <w:lang w:val="en-US" w:eastAsia="ru-RU" w:bidi="ru-RU"/>
              </w:rPr>
              <w:t>sters</w:t>
            </w:r>
            <w:proofErr w:type="spellEnd"/>
          </w:p>
        </w:tc>
        <w:tc>
          <w:tcPr>
            <w:tcW w:w="2551" w:type="dxa"/>
            <w:tcBorders>
              <w:top w:val="nil"/>
              <w:bottom w:val="single" w:sz="2" w:space="0" w:color="auto"/>
            </w:tcBorders>
          </w:tcPr>
          <w:p w14:paraId="2F818E4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83D0EC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1,1970</w:t>
            </w:r>
          </w:p>
        </w:tc>
      </w:tr>
      <w:tr w:rsidR="004076C6" w:rsidRPr="004076C6" w14:paraId="031A258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7129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470558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548D60C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4EC672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E1552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0,0958</w:t>
            </w:r>
          </w:p>
        </w:tc>
      </w:tr>
      <w:tr w:rsidR="004076C6" w:rsidRPr="004076C6" w14:paraId="554FA1ED"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D1DD1E8"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1C0A776B"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58940EF3" w14:textId="77777777" w:rsidR="004076C6" w:rsidRPr="004076C6" w:rsidRDefault="004076C6" w:rsidP="004076C6">
            <w:pPr>
              <w:widowControl w:val="0"/>
              <w:suppressAutoHyphens/>
              <w:autoSpaceDE w:val="0"/>
              <w:rPr>
                <w:noProof w:val="0"/>
                <w:sz w:val="8"/>
                <w:szCs w:val="8"/>
                <w:lang w:val="en-US" w:eastAsia="ru-RU" w:bidi="ru-RU"/>
              </w:rPr>
            </w:pPr>
          </w:p>
          <w:p w14:paraId="430E5A44" w14:textId="77777777" w:rsidR="004076C6" w:rsidRPr="004076C6" w:rsidRDefault="004076C6" w:rsidP="004076C6">
            <w:pPr>
              <w:widowControl w:val="0"/>
              <w:suppressAutoHyphens/>
              <w:autoSpaceDE w:val="0"/>
              <w:rPr>
                <w:noProof w:val="0"/>
                <w:sz w:val="8"/>
                <w:szCs w:val="8"/>
                <w:lang w:val="en-US" w:eastAsia="ru-RU" w:bidi="ru-RU"/>
              </w:rPr>
            </w:pPr>
          </w:p>
          <w:p w14:paraId="18A9C250"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43904836"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112F0E98"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4293BD5B"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B03F09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1131B57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3B0C2DC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5D456CC2"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4B6A282A" w14:textId="77777777" w:rsidR="004076C6" w:rsidRPr="004076C6" w:rsidRDefault="004076C6" w:rsidP="004076C6">
            <w:pPr>
              <w:widowControl w:val="0"/>
              <w:suppressAutoHyphens/>
              <w:autoSpaceDE w:val="0"/>
              <w:rPr>
                <w:noProof w:val="0"/>
                <w:lang w:val="en-US" w:eastAsia="ru-RU" w:bidi="ru-RU"/>
              </w:rPr>
            </w:pPr>
          </w:p>
        </w:tc>
      </w:tr>
      <w:tr w:rsidR="004076C6" w:rsidRPr="004076C6" w14:paraId="1041ABC6"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8D42DB1"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3EE9ACC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25962117"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0B803E2F"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Pereti</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mai</w:t>
            </w:r>
            <w:proofErr w:type="spellEnd"/>
            <w:r w:rsidRPr="004076C6">
              <w:rPr>
                <w:b/>
                <w:bCs/>
                <w:noProof w:val="0"/>
                <w:sz w:val="22"/>
                <w:szCs w:val="22"/>
                <w:lang w:val="en-US" w:eastAsia="ru-RU" w:bidi="ru-RU"/>
              </w:rPr>
              <w:t xml:space="preserve"> sus de </w:t>
            </w:r>
            <w:proofErr w:type="spellStart"/>
            <w:r w:rsidRPr="004076C6">
              <w:rPr>
                <w:b/>
                <w:bCs/>
                <w:noProof w:val="0"/>
                <w:sz w:val="22"/>
                <w:szCs w:val="22"/>
                <w:lang w:val="en-US" w:eastAsia="ru-RU" w:bidi="ru-RU"/>
              </w:rPr>
              <w:t>cota</w:t>
            </w:r>
            <w:proofErr w:type="spellEnd"/>
            <w:r w:rsidRPr="004076C6">
              <w:rPr>
                <w:b/>
                <w:bCs/>
                <w:noProof w:val="0"/>
                <w:sz w:val="22"/>
                <w:szCs w:val="22"/>
                <w:lang w:val="en-US" w:eastAsia="ru-RU" w:bidi="ru-RU"/>
              </w:rPr>
              <w:t xml:space="preserve"> 0.000</w:t>
            </w:r>
          </w:p>
        </w:tc>
        <w:tc>
          <w:tcPr>
            <w:tcW w:w="2551" w:type="dxa"/>
            <w:tcBorders>
              <w:top w:val="single" w:sz="4" w:space="0" w:color="auto"/>
              <w:left w:val="nil"/>
              <w:bottom w:val="single" w:sz="4" w:space="0" w:color="auto"/>
              <w:right w:val="nil"/>
            </w:tcBorders>
          </w:tcPr>
          <w:p w14:paraId="51DE47D9"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57772134" w14:textId="77777777" w:rsidR="004076C6" w:rsidRPr="004076C6" w:rsidRDefault="004076C6" w:rsidP="004076C6">
            <w:pPr>
              <w:widowControl w:val="0"/>
              <w:suppressAutoHyphens/>
              <w:autoSpaceDE w:val="0"/>
              <w:rPr>
                <w:noProof w:val="0"/>
                <w:lang w:val="en-US" w:eastAsia="ru-RU" w:bidi="ru-RU"/>
              </w:rPr>
            </w:pPr>
          </w:p>
        </w:tc>
      </w:tr>
      <w:tr w:rsidR="004076C6" w:rsidRPr="004076C6" w14:paraId="0AEFAA72" w14:textId="77777777" w:rsidTr="00D15348">
        <w:tblPrEx>
          <w:tblCellMar>
            <w:top w:w="0" w:type="dxa"/>
            <w:bottom w:w="0" w:type="dxa"/>
          </w:tblCellMar>
        </w:tblPrEx>
        <w:tc>
          <w:tcPr>
            <w:tcW w:w="709" w:type="dxa"/>
            <w:tcBorders>
              <w:top w:val="nil"/>
              <w:left w:val="single" w:sz="6" w:space="0" w:color="auto"/>
              <w:bottom w:val="nil"/>
              <w:right w:val="nil"/>
            </w:tcBorders>
          </w:tcPr>
          <w:p w14:paraId="4267834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1824050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38E2776D"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2.3. </w:t>
            </w:r>
            <w:proofErr w:type="spellStart"/>
            <w:r w:rsidRPr="004076C6">
              <w:rPr>
                <w:b/>
                <w:bCs/>
                <w:noProof w:val="0"/>
                <w:sz w:val="22"/>
                <w:szCs w:val="22"/>
                <w:lang w:val="en-US" w:eastAsia="ru-RU" w:bidi="ru-RU"/>
              </w:rPr>
              <w:t>Reparatie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acoperis</w:t>
            </w:r>
            <w:proofErr w:type="spellEnd"/>
          </w:p>
          <w:p w14:paraId="630C50C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6A850896"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0CA75835" w14:textId="77777777" w:rsidR="004076C6" w:rsidRPr="004076C6" w:rsidRDefault="004076C6" w:rsidP="004076C6">
            <w:pPr>
              <w:widowControl w:val="0"/>
              <w:suppressAutoHyphens/>
              <w:autoSpaceDE w:val="0"/>
              <w:rPr>
                <w:noProof w:val="0"/>
                <w:lang w:val="en-US" w:eastAsia="ru-RU" w:bidi="ru-RU"/>
              </w:rPr>
            </w:pPr>
          </w:p>
        </w:tc>
      </w:tr>
      <w:tr w:rsidR="004076C6" w:rsidRPr="004076C6" w14:paraId="0765630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A8BF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50</w:t>
            </w:r>
          </w:p>
        </w:tc>
        <w:tc>
          <w:tcPr>
            <w:tcW w:w="1276" w:type="dxa"/>
            <w:gridSpan w:val="2"/>
            <w:tcBorders>
              <w:top w:val="single" w:sz="4" w:space="0" w:color="auto"/>
              <w:bottom w:val="single" w:sz="4" w:space="0" w:color="auto"/>
            </w:tcBorders>
          </w:tcPr>
          <w:p w14:paraId="3D875C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RpCI34B</w:t>
            </w:r>
          </w:p>
          <w:p w14:paraId="0CFBB85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FDC74E5"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Reparatia</w:t>
            </w:r>
            <w:proofErr w:type="spellEnd"/>
            <w:r w:rsidRPr="004076C6">
              <w:rPr>
                <w:noProof w:val="0"/>
                <w:lang w:val="en-US" w:eastAsia="ru-RU" w:bidi="ru-RU"/>
              </w:rPr>
              <w:t xml:space="preserve"> </w:t>
            </w:r>
            <w:proofErr w:type="spellStart"/>
            <w:r w:rsidRPr="004076C6">
              <w:rPr>
                <w:noProof w:val="0"/>
                <w:lang w:val="en-US" w:eastAsia="ru-RU" w:bidi="ru-RU"/>
              </w:rPr>
              <w:t>acoperisului</w:t>
            </w:r>
            <w:proofErr w:type="spellEnd"/>
            <w:r w:rsidRPr="004076C6">
              <w:rPr>
                <w:noProof w:val="0"/>
                <w:lang w:val="en-US" w:eastAsia="ru-RU" w:bidi="ru-RU"/>
              </w:rPr>
              <w:t xml:space="preserve"> din </w:t>
            </w:r>
            <w:proofErr w:type="spellStart"/>
            <w:r w:rsidRPr="004076C6">
              <w:rPr>
                <w:noProof w:val="0"/>
                <w:lang w:val="en-US" w:eastAsia="ru-RU" w:bidi="ru-RU"/>
              </w:rPr>
              <w:t>sindrila</w:t>
            </w:r>
            <w:proofErr w:type="spellEnd"/>
            <w:r w:rsidRPr="004076C6">
              <w:rPr>
                <w:noProof w:val="0"/>
                <w:lang w:val="en-US" w:eastAsia="ru-RU" w:bidi="ru-RU"/>
              </w:rPr>
              <w:t xml:space="preserve"> </w:t>
            </w:r>
            <w:proofErr w:type="spellStart"/>
            <w:r w:rsidRPr="004076C6">
              <w:rPr>
                <w:noProof w:val="0"/>
                <w:lang w:val="en-US" w:eastAsia="ru-RU" w:bidi="ru-RU"/>
              </w:rPr>
              <w:t>bituminoasa</w:t>
            </w:r>
            <w:proofErr w:type="spellEnd"/>
            <w:r w:rsidRPr="004076C6">
              <w:rPr>
                <w:noProof w:val="0"/>
                <w:lang w:val="en-US" w:eastAsia="ru-RU" w:bidi="ru-RU"/>
              </w:rPr>
              <w:t xml:space="preserve"> (model existent) - </w:t>
            </w:r>
            <w:proofErr w:type="spellStart"/>
            <w:r w:rsidRPr="004076C6">
              <w:rPr>
                <w:noProof w:val="0"/>
                <w:lang w:val="en-US" w:eastAsia="ru-RU" w:bidi="ru-RU"/>
              </w:rPr>
              <w:t>inlocuirea</w:t>
            </w:r>
            <w:proofErr w:type="spellEnd"/>
            <w:r w:rsidRPr="004076C6">
              <w:rPr>
                <w:noProof w:val="0"/>
                <w:lang w:val="en-US" w:eastAsia="ru-RU" w:bidi="ru-RU"/>
              </w:rPr>
              <w:t xml:space="preserve"> </w:t>
            </w:r>
            <w:proofErr w:type="spellStart"/>
            <w:r w:rsidRPr="004076C6">
              <w:rPr>
                <w:noProof w:val="0"/>
                <w:lang w:val="en-US" w:eastAsia="ru-RU" w:bidi="ru-RU"/>
              </w:rPr>
              <w:t>pieselor</w:t>
            </w:r>
            <w:proofErr w:type="spellEnd"/>
            <w:r w:rsidRPr="004076C6">
              <w:rPr>
                <w:noProof w:val="0"/>
                <w:lang w:val="en-US" w:eastAsia="ru-RU" w:bidi="ru-RU"/>
              </w:rPr>
              <w:t xml:space="preserve"> </w:t>
            </w:r>
            <w:proofErr w:type="gramStart"/>
            <w:r w:rsidRPr="004076C6">
              <w:rPr>
                <w:noProof w:val="0"/>
                <w:lang w:val="en-US" w:eastAsia="ru-RU" w:bidi="ru-RU"/>
              </w:rPr>
              <w:t>deteriorate</w:t>
            </w:r>
            <w:proofErr w:type="gramEnd"/>
            <w:r w:rsidRPr="004076C6">
              <w:rPr>
                <w:rFonts w:ascii="Times New Roman CYR" w:hAnsi="Times New Roman CYR" w:cs="Times New Roman CYR"/>
                <w:noProof w:val="0"/>
                <w:sz w:val="16"/>
                <w:szCs w:val="16"/>
                <w:lang w:val="en-US" w:eastAsia="ru-RU" w:bidi="ru-RU"/>
              </w:rPr>
              <w:t xml:space="preserve"> </w:t>
            </w:r>
          </w:p>
          <w:p w14:paraId="377D3601"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98DA2C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9AA5AA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15,0000</w:t>
            </w:r>
          </w:p>
        </w:tc>
      </w:tr>
      <w:tr w:rsidR="004076C6" w:rsidRPr="004076C6" w14:paraId="57CDE4D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50EF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C6CB4A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7134030012200</w:t>
            </w:r>
          </w:p>
        </w:tc>
        <w:tc>
          <w:tcPr>
            <w:tcW w:w="3402" w:type="dxa"/>
            <w:gridSpan w:val="2"/>
            <w:tcBorders>
              <w:top w:val="nil"/>
              <w:bottom w:val="single" w:sz="2" w:space="0" w:color="auto"/>
            </w:tcBorders>
          </w:tcPr>
          <w:p w14:paraId="415B8C7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Izolator</w:t>
            </w:r>
            <w:proofErr w:type="spellEnd"/>
            <w:r w:rsidRPr="004076C6">
              <w:rPr>
                <w:noProof w:val="0"/>
                <w:lang w:val="en-US" w:eastAsia="ru-RU" w:bidi="ru-RU"/>
              </w:rPr>
              <w:t xml:space="preserve"> </w:t>
            </w:r>
            <w:proofErr w:type="spellStart"/>
            <w:r w:rsidRPr="004076C6">
              <w:rPr>
                <w:noProof w:val="0"/>
                <w:lang w:val="en-US" w:eastAsia="ru-RU" w:bidi="ru-RU"/>
              </w:rPr>
              <w:t>hidrofug</w:t>
            </w:r>
            <w:proofErr w:type="spellEnd"/>
          </w:p>
        </w:tc>
        <w:tc>
          <w:tcPr>
            <w:tcW w:w="2551" w:type="dxa"/>
            <w:tcBorders>
              <w:top w:val="nil"/>
              <w:bottom w:val="single" w:sz="2" w:space="0" w:color="auto"/>
            </w:tcBorders>
          </w:tcPr>
          <w:p w14:paraId="702784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71C67F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11,5500</w:t>
            </w:r>
          </w:p>
        </w:tc>
      </w:tr>
      <w:tr w:rsidR="004076C6" w:rsidRPr="004076C6" w14:paraId="00C860A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D20CF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547296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60D3D6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74FA379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E348B1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2,2500</w:t>
            </w:r>
          </w:p>
        </w:tc>
      </w:tr>
      <w:tr w:rsidR="004076C6" w:rsidRPr="004076C6" w14:paraId="235D06B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086B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AADD09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268213260047022</w:t>
            </w:r>
          </w:p>
        </w:tc>
        <w:tc>
          <w:tcPr>
            <w:tcW w:w="3402" w:type="dxa"/>
            <w:gridSpan w:val="2"/>
            <w:tcBorders>
              <w:top w:val="nil"/>
              <w:bottom w:val="single" w:sz="2" w:space="0" w:color="auto"/>
            </w:tcBorders>
          </w:tcPr>
          <w:p w14:paraId="3928CEB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Sindrila</w:t>
            </w:r>
            <w:proofErr w:type="spellEnd"/>
            <w:r w:rsidRPr="004076C6">
              <w:rPr>
                <w:noProof w:val="0"/>
                <w:lang w:val="en-US" w:eastAsia="ru-RU" w:bidi="ru-RU"/>
              </w:rPr>
              <w:t xml:space="preserve"> </w:t>
            </w:r>
            <w:proofErr w:type="spellStart"/>
            <w:r w:rsidRPr="004076C6">
              <w:rPr>
                <w:noProof w:val="0"/>
                <w:lang w:val="en-US" w:eastAsia="ru-RU" w:bidi="ru-RU"/>
              </w:rPr>
              <w:t>bituminoasa</w:t>
            </w:r>
            <w:proofErr w:type="spellEnd"/>
            <w:r w:rsidRPr="004076C6">
              <w:rPr>
                <w:noProof w:val="0"/>
                <w:lang w:val="en-US" w:eastAsia="ru-RU" w:bidi="ru-RU"/>
              </w:rPr>
              <w:t xml:space="preserve"> (model existent)</w:t>
            </w:r>
          </w:p>
        </w:tc>
        <w:tc>
          <w:tcPr>
            <w:tcW w:w="2551" w:type="dxa"/>
            <w:tcBorders>
              <w:top w:val="nil"/>
              <w:bottom w:val="single" w:sz="2" w:space="0" w:color="auto"/>
            </w:tcBorders>
          </w:tcPr>
          <w:p w14:paraId="6D903DE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51A433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18,1987</w:t>
            </w:r>
          </w:p>
        </w:tc>
      </w:tr>
      <w:tr w:rsidR="004076C6" w:rsidRPr="004076C6" w14:paraId="2910ECE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D898C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A6966B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2875276312522</w:t>
            </w:r>
          </w:p>
        </w:tc>
        <w:tc>
          <w:tcPr>
            <w:tcW w:w="3402" w:type="dxa"/>
            <w:gridSpan w:val="2"/>
            <w:tcBorders>
              <w:top w:val="nil"/>
              <w:bottom w:val="single" w:sz="2" w:space="0" w:color="auto"/>
            </w:tcBorders>
          </w:tcPr>
          <w:p w14:paraId="0895D68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Accesorii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zincate</w:t>
            </w:r>
          </w:p>
        </w:tc>
        <w:tc>
          <w:tcPr>
            <w:tcW w:w="2551" w:type="dxa"/>
            <w:tcBorders>
              <w:top w:val="nil"/>
              <w:bottom w:val="single" w:sz="2" w:space="0" w:color="auto"/>
            </w:tcBorders>
          </w:tcPr>
          <w:p w14:paraId="775358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37ACC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63,3000</w:t>
            </w:r>
          </w:p>
        </w:tc>
      </w:tr>
      <w:tr w:rsidR="004076C6" w:rsidRPr="004076C6" w14:paraId="08339EF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D5ED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0C40C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2922140006702</w:t>
            </w:r>
          </w:p>
        </w:tc>
        <w:tc>
          <w:tcPr>
            <w:tcW w:w="3402" w:type="dxa"/>
            <w:gridSpan w:val="2"/>
            <w:tcBorders>
              <w:top w:val="nil"/>
              <w:bottom w:val="single" w:sz="2" w:space="0" w:color="auto"/>
            </w:tcBorders>
          </w:tcPr>
          <w:p w14:paraId="171E415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de </w:t>
            </w:r>
            <w:proofErr w:type="spellStart"/>
            <w:r w:rsidRPr="004076C6">
              <w:rPr>
                <w:noProof w:val="0"/>
                <w:lang w:val="en-US" w:eastAsia="ru-RU" w:bidi="ru-RU"/>
              </w:rPr>
              <w:t>fereastra</w:t>
            </w:r>
            <w:proofErr w:type="spellEnd"/>
          </w:p>
        </w:tc>
        <w:tc>
          <w:tcPr>
            <w:tcW w:w="2551" w:type="dxa"/>
            <w:tcBorders>
              <w:top w:val="nil"/>
              <w:bottom w:val="single" w:sz="2" w:space="0" w:color="auto"/>
            </w:tcBorders>
          </w:tcPr>
          <w:p w14:paraId="7EBCF2F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1C25B4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0,7500</w:t>
            </w:r>
          </w:p>
        </w:tc>
      </w:tr>
      <w:tr w:rsidR="004076C6" w:rsidRPr="004076C6" w14:paraId="6D8F6360"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60EB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51</w:t>
            </w:r>
          </w:p>
        </w:tc>
        <w:tc>
          <w:tcPr>
            <w:tcW w:w="1276" w:type="dxa"/>
            <w:gridSpan w:val="2"/>
            <w:tcBorders>
              <w:top w:val="single" w:sz="4" w:space="0" w:color="auto"/>
              <w:bottom w:val="single" w:sz="4" w:space="0" w:color="auto"/>
            </w:tcBorders>
          </w:tcPr>
          <w:p w14:paraId="495084E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CE20A</w:t>
            </w:r>
          </w:p>
          <w:p w14:paraId="3106C79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C23BE80"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Sisteme</w:t>
            </w:r>
            <w:proofErr w:type="spellEnd"/>
            <w:r w:rsidRPr="004076C6">
              <w:rPr>
                <w:noProof w:val="0"/>
                <w:lang w:val="en-US" w:eastAsia="ru-RU" w:bidi="ru-RU"/>
              </w:rPr>
              <w:t xml:space="preserve"> de </w:t>
            </w:r>
            <w:proofErr w:type="spellStart"/>
            <w:r w:rsidRPr="004076C6">
              <w:rPr>
                <w:noProof w:val="0"/>
                <w:lang w:val="en-US" w:eastAsia="ru-RU" w:bidi="ru-RU"/>
              </w:rPr>
              <w:t>jgheaburi</w:t>
            </w:r>
            <w:proofErr w:type="spellEnd"/>
            <w:r w:rsidRPr="004076C6">
              <w:rPr>
                <w:noProof w:val="0"/>
                <w:lang w:val="en-US" w:eastAsia="ru-RU" w:bidi="ru-RU"/>
              </w:rPr>
              <w:t xml:space="preserve"> tip brass din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protejata</w:t>
            </w:r>
            <w:proofErr w:type="spellEnd"/>
            <w:r w:rsidRPr="004076C6">
              <w:rPr>
                <w:noProof w:val="0"/>
                <w:lang w:val="en-US" w:eastAsia="ru-RU" w:bidi="ru-RU"/>
              </w:rPr>
              <w:t xml:space="preserve"> </w:t>
            </w:r>
            <w:proofErr w:type="spellStart"/>
            <w:r w:rsidRPr="004076C6">
              <w:rPr>
                <w:noProof w:val="0"/>
                <w:lang w:val="en-US" w:eastAsia="ru-RU" w:bidi="ru-RU"/>
              </w:rPr>
              <w:t>anticoroziv</w:t>
            </w:r>
            <w:proofErr w:type="spellEnd"/>
            <w:r w:rsidRPr="004076C6">
              <w:rPr>
                <w:noProof w:val="0"/>
                <w:lang w:val="en-US" w:eastAsia="ru-RU" w:bidi="ru-RU"/>
              </w:rPr>
              <w:t xml:space="preserve"> D=125 mm</w:t>
            </w:r>
            <w:r w:rsidRPr="004076C6">
              <w:rPr>
                <w:rFonts w:ascii="Times New Roman CYR" w:hAnsi="Times New Roman CYR" w:cs="Times New Roman CYR"/>
                <w:noProof w:val="0"/>
                <w:sz w:val="16"/>
                <w:szCs w:val="16"/>
                <w:lang w:val="en-US" w:eastAsia="ru-RU" w:bidi="ru-RU"/>
              </w:rPr>
              <w:t xml:space="preserve"> </w:t>
            </w:r>
          </w:p>
          <w:p w14:paraId="32501BC1"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6457A4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7270D45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4,5000</w:t>
            </w:r>
          </w:p>
        </w:tc>
      </w:tr>
      <w:tr w:rsidR="004076C6" w:rsidRPr="004076C6" w14:paraId="1829BC0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E43C4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EE8767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7213050013100</w:t>
            </w:r>
          </w:p>
        </w:tc>
        <w:tc>
          <w:tcPr>
            <w:tcW w:w="3402" w:type="dxa"/>
            <w:gridSpan w:val="2"/>
            <w:tcBorders>
              <w:top w:val="nil"/>
              <w:bottom w:val="single" w:sz="2" w:space="0" w:color="auto"/>
            </w:tcBorders>
          </w:tcPr>
          <w:p w14:paraId="771649F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Tinichigiu</w:t>
            </w:r>
            <w:proofErr w:type="spellEnd"/>
          </w:p>
        </w:tc>
        <w:tc>
          <w:tcPr>
            <w:tcW w:w="2551" w:type="dxa"/>
            <w:tcBorders>
              <w:top w:val="nil"/>
              <w:bottom w:val="single" w:sz="2" w:space="0" w:color="auto"/>
            </w:tcBorders>
          </w:tcPr>
          <w:p w14:paraId="2D20572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CBD607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1,3500</w:t>
            </w:r>
          </w:p>
        </w:tc>
      </w:tr>
      <w:tr w:rsidR="004076C6" w:rsidRPr="004076C6" w14:paraId="693D2DE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E038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79F60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2710406311228001222</w:t>
            </w:r>
          </w:p>
        </w:tc>
        <w:tc>
          <w:tcPr>
            <w:tcW w:w="3402" w:type="dxa"/>
            <w:gridSpan w:val="2"/>
            <w:tcBorders>
              <w:top w:val="nil"/>
              <w:bottom w:val="single" w:sz="2" w:space="0" w:color="auto"/>
            </w:tcBorders>
          </w:tcPr>
          <w:p w14:paraId="07DF8BC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Jgheaburi</w:t>
            </w:r>
            <w:proofErr w:type="spellEnd"/>
            <w:r w:rsidRPr="004076C6">
              <w:rPr>
                <w:noProof w:val="0"/>
                <w:lang w:val="en-US" w:eastAsia="ru-RU" w:bidi="ru-RU"/>
              </w:rPr>
              <w:t xml:space="preserve"> </w:t>
            </w:r>
            <w:proofErr w:type="spellStart"/>
            <w:r w:rsidRPr="004076C6">
              <w:rPr>
                <w:noProof w:val="0"/>
                <w:lang w:val="en-US" w:eastAsia="ru-RU" w:bidi="ru-RU"/>
              </w:rPr>
              <w:t>semirotunde</w:t>
            </w:r>
            <w:proofErr w:type="spellEnd"/>
            <w:r w:rsidRPr="004076C6">
              <w:rPr>
                <w:noProof w:val="0"/>
                <w:lang w:val="en-US" w:eastAsia="ru-RU" w:bidi="ru-RU"/>
              </w:rPr>
              <w:t xml:space="preserve"> </w:t>
            </w:r>
            <w:r w:rsidRPr="004076C6">
              <w:rPr>
                <w:noProof w:val="0"/>
                <w:lang w:val="en-US" w:eastAsia="ru-RU" w:bidi="ru-RU"/>
              </w:rPr>
              <w:lastRenderedPageBreak/>
              <w:t xml:space="preserve">prefabricate tip </w:t>
            </w:r>
            <w:proofErr w:type="gramStart"/>
            <w:r w:rsidRPr="004076C6">
              <w:rPr>
                <w:noProof w:val="0"/>
                <w:lang w:val="en-US" w:eastAsia="ru-RU" w:bidi="ru-RU"/>
              </w:rPr>
              <w:t>brass  D</w:t>
            </w:r>
            <w:proofErr w:type="gramEnd"/>
            <w:r w:rsidRPr="004076C6">
              <w:rPr>
                <w:noProof w:val="0"/>
                <w:lang w:val="en-US" w:eastAsia="ru-RU" w:bidi="ru-RU"/>
              </w:rPr>
              <w:t>=125 mm</w:t>
            </w:r>
          </w:p>
        </w:tc>
        <w:tc>
          <w:tcPr>
            <w:tcW w:w="2551" w:type="dxa"/>
            <w:tcBorders>
              <w:top w:val="nil"/>
              <w:bottom w:val="single" w:sz="2" w:space="0" w:color="auto"/>
            </w:tcBorders>
          </w:tcPr>
          <w:p w14:paraId="260173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lastRenderedPageBreak/>
              <w:t>m</w:t>
            </w:r>
          </w:p>
        </w:tc>
        <w:tc>
          <w:tcPr>
            <w:tcW w:w="2552" w:type="dxa"/>
            <w:tcBorders>
              <w:top w:val="nil"/>
              <w:bottom w:val="single" w:sz="2" w:space="0" w:color="auto"/>
            </w:tcBorders>
          </w:tcPr>
          <w:p w14:paraId="20C965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4,8668</w:t>
            </w:r>
          </w:p>
        </w:tc>
      </w:tr>
      <w:tr w:rsidR="004076C6" w:rsidRPr="004076C6" w14:paraId="1DF8758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6A37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8B424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2875276311231</w:t>
            </w:r>
          </w:p>
        </w:tc>
        <w:tc>
          <w:tcPr>
            <w:tcW w:w="3402" w:type="dxa"/>
            <w:gridSpan w:val="2"/>
            <w:tcBorders>
              <w:top w:val="nil"/>
              <w:bottom w:val="single" w:sz="2" w:space="0" w:color="auto"/>
            </w:tcBorders>
          </w:tcPr>
          <w:p w14:paraId="1F79D96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Cirlige</w:t>
            </w:r>
            <w:proofErr w:type="spellEnd"/>
            <w:r w:rsidRPr="004076C6">
              <w:rPr>
                <w:noProof w:val="0"/>
                <w:lang w:val="en-US" w:eastAsia="ru-RU" w:bidi="ru-RU"/>
              </w:rPr>
              <w:t xml:space="preserve"> din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zn</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jgheaburi</w:t>
            </w:r>
            <w:proofErr w:type="spellEnd"/>
          </w:p>
        </w:tc>
        <w:tc>
          <w:tcPr>
            <w:tcW w:w="2551" w:type="dxa"/>
            <w:tcBorders>
              <w:top w:val="nil"/>
              <w:bottom w:val="single" w:sz="2" w:space="0" w:color="auto"/>
            </w:tcBorders>
          </w:tcPr>
          <w:p w14:paraId="209564A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E437B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6,4890</w:t>
            </w:r>
          </w:p>
        </w:tc>
      </w:tr>
      <w:tr w:rsidR="004076C6" w:rsidRPr="004076C6" w14:paraId="5E1202B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15CA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80BB39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2666122800555</w:t>
            </w:r>
          </w:p>
        </w:tc>
        <w:tc>
          <w:tcPr>
            <w:tcW w:w="3402" w:type="dxa"/>
            <w:gridSpan w:val="2"/>
            <w:tcBorders>
              <w:top w:val="nil"/>
              <w:bottom w:val="single" w:sz="2" w:space="0" w:color="auto"/>
            </w:tcBorders>
          </w:tcPr>
          <w:p w14:paraId="13F510D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Element de </w:t>
            </w:r>
            <w:proofErr w:type="spellStart"/>
            <w:r w:rsidRPr="004076C6">
              <w:rPr>
                <w:noProof w:val="0"/>
                <w:lang w:val="en-US" w:eastAsia="ru-RU" w:bidi="ru-RU"/>
              </w:rPr>
              <w:t>inchidere</w:t>
            </w:r>
            <w:proofErr w:type="spellEnd"/>
            <w:r w:rsidRPr="004076C6">
              <w:rPr>
                <w:noProof w:val="0"/>
                <w:lang w:val="en-US" w:eastAsia="ru-RU" w:bidi="ru-RU"/>
              </w:rPr>
              <w:t xml:space="preserve"> </w:t>
            </w:r>
          </w:p>
        </w:tc>
        <w:tc>
          <w:tcPr>
            <w:tcW w:w="2551" w:type="dxa"/>
            <w:tcBorders>
              <w:top w:val="nil"/>
              <w:bottom w:val="single" w:sz="2" w:space="0" w:color="auto"/>
            </w:tcBorders>
          </w:tcPr>
          <w:p w14:paraId="3B945E1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5EADC4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0,9270</w:t>
            </w:r>
          </w:p>
        </w:tc>
      </w:tr>
      <w:tr w:rsidR="004076C6" w:rsidRPr="004076C6" w14:paraId="391D749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ED54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24A25B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2875274000050</w:t>
            </w:r>
          </w:p>
        </w:tc>
        <w:tc>
          <w:tcPr>
            <w:tcW w:w="3402" w:type="dxa"/>
            <w:gridSpan w:val="2"/>
            <w:tcBorders>
              <w:top w:val="nil"/>
              <w:bottom w:val="single" w:sz="2" w:space="0" w:color="auto"/>
            </w:tcBorders>
          </w:tcPr>
          <w:p w14:paraId="4194EA0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Elemente</w:t>
            </w:r>
            <w:proofErr w:type="spellEnd"/>
            <w:r w:rsidRPr="004076C6">
              <w:rPr>
                <w:noProof w:val="0"/>
                <w:lang w:val="en-US" w:eastAsia="ru-RU" w:bidi="ru-RU"/>
              </w:rPr>
              <w:t xml:space="preserve"> de </w:t>
            </w:r>
            <w:proofErr w:type="spellStart"/>
            <w:r w:rsidRPr="004076C6">
              <w:rPr>
                <w:noProof w:val="0"/>
                <w:lang w:val="en-US" w:eastAsia="ru-RU" w:bidi="ru-RU"/>
              </w:rPr>
              <w:t>legatura</w:t>
            </w:r>
            <w:proofErr w:type="spellEnd"/>
          </w:p>
        </w:tc>
        <w:tc>
          <w:tcPr>
            <w:tcW w:w="2551" w:type="dxa"/>
            <w:tcBorders>
              <w:top w:val="nil"/>
              <w:bottom w:val="single" w:sz="2" w:space="0" w:color="auto"/>
            </w:tcBorders>
          </w:tcPr>
          <w:p w14:paraId="08E278D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7341A9D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0,4635</w:t>
            </w:r>
          </w:p>
        </w:tc>
      </w:tr>
      <w:tr w:rsidR="004076C6" w:rsidRPr="004076C6" w14:paraId="6C8F011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FD79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CCEC84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2875274110101</w:t>
            </w:r>
          </w:p>
        </w:tc>
        <w:tc>
          <w:tcPr>
            <w:tcW w:w="3402" w:type="dxa"/>
            <w:gridSpan w:val="2"/>
            <w:tcBorders>
              <w:top w:val="nil"/>
              <w:bottom w:val="single" w:sz="2" w:space="0" w:color="auto"/>
            </w:tcBorders>
          </w:tcPr>
          <w:p w14:paraId="73E5E80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Piesa</w:t>
            </w:r>
            <w:proofErr w:type="spellEnd"/>
            <w:r w:rsidRPr="004076C6">
              <w:rPr>
                <w:noProof w:val="0"/>
                <w:lang w:val="en-US" w:eastAsia="ru-RU" w:bidi="ru-RU"/>
              </w:rPr>
              <w:t xml:space="preserve"> de </w:t>
            </w:r>
            <w:proofErr w:type="spellStart"/>
            <w:r w:rsidRPr="004076C6">
              <w:rPr>
                <w:noProof w:val="0"/>
                <w:lang w:val="en-US" w:eastAsia="ru-RU" w:bidi="ru-RU"/>
              </w:rPr>
              <w:t>racordare</w:t>
            </w:r>
            <w:proofErr w:type="spellEnd"/>
            <w:r w:rsidRPr="004076C6">
              <w:rPr>
                <w:noProof w:val="0"/>
                <w:lang w:val="en-US" w:eastAsia="ru-RU" w:bidi="ru-RU"/>
              </w:rPr>
              <w:t xml:space="preserve"> </w:t>
            </w:r>
            <w:proofErr w:type="spellStart"/>
            <w:r w:rsidRPr="004076C6">
              <w:rPr>
                <w:noProof w:val="0"/>
                <w:lang w:val="en-US" w:eastAsia="ru-RU" w:bidi="ru-RU"/>
              </w:rPr>
              <w:t>jgheab</w:t>
            </w:r>
            <w:proofErr w:type="spellEnd"/>
            <w:r w:rsidRPr="004076C6">
              <w:rPr>
                <w:noProof w:val="0"/>
                <w:lang w:val="en-US" w:eastAsia="ru-RU" w:bidi="ru-RU"/>
              </w:rPr>
              <w:t xml:space="preserve"> -</w:t>
            </w:r>
            <w:proofErr w:type="spellStart"/>
            <w:r w:rsidRPr="004076C6">
              <w:rPr>
                <w:noProof w:val="0"/>
                <w:lang w:val="en-US" w:eastAsia="ru-RU" w:bidi="ru-RU"/>
              </w:rPr>
              <w:t>burlan</w:t>
            </w:r>
            <w:proofErr w:type="spellEnd"/>
          </w:p>
        </w:tc>
        <w:tc>
          <w:tcPr>
            <w:tcW w:w="2551" w:type="dxa"/>
            <w:tcBorders>
              <w:top w:val="nil"/>
              <w:bottom w:val="single" w:sz="2" w:space="0" w:color="auto"/>
            </w:tcBorders>
          </w:tcPr>
          <w:p w14:paraId="5603B3D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716B0F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0,9270</w:t>
            </w:r>
          </w:p>
        </w:tc>
      </w:tr>
      <w:tr w:rsidR="004076C6" w:rsidRPr="004076C6" w14:paraId="382E0D3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9ACA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AD0EEF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2875274000501</w:t>
            </w:r>
          </w:p>
        </w:tc>
        <w:tc>
          <w:tcPr>
            <w:tcW w:w="3402" w:type="dxa"/>
            <w:gridSpan w:val="2"/>
            <w:tcBorders>
              <w:top w:val="nil"/>
              <w:bottom w:val="single" w:sz="2" w:space="0" w:color="auto"/>
            </w:tcBorders>
          </w:tcPr>
          <w:p w14:paraId="6C6C35F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Cot de </w:t>
            </w:r>
            <w:proofErr w:type="spellStart"/>
            <w:r w:rsidRPr="004076C6">
              <w:rPr>
                <w:noProof w:val="0"/>
                <w:lang w:val="en-US" w:eastAsia="ru-RU" w:bidi="ru-RU"/>
              </w:rPr>
              <w:t>jgheab</w:t>
            </w:r>
            <w:proofErr w:type="spellEnd"/>
          </w:p>
        </w:tc>
        <w:tc>
          <w:tcPr>
            <w:tcW w:w="2551" w:type="dxa"/>
            <w:tcBorders>
              <w:top w:val="nil"/>
              <w:bottom w:val="single" w:sz="2" w:space="0" w:color="auto"/>
            </w:tcBorders>
          </w:tcPr>
          <w:p w14:paraId="0E5F6CC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7DDD91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0,9270</w:t>
            </w:r>
          </w:p>
        </w:tc>
      </w:tr>
      <w:tr w:rsidR="004076C6" w:rsidRPr="004076C6" w14:paraId="2D6606C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BE622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7C95F1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2874115837745</w:t>
            </w:r>
          </w:p>
        </w:tc>
        <w:tc>
          <w:tcPr>
            <w:tcW w:w="3402" w:type="dxa"/>
            <w:gridSpan w:val="2"/>
            <w:tcBorders>
              <w:top w:val="nil"/>
              <w:bottom w:val="single" w:sz="2" w:space="0" w:color="auto"/>
            </w:tcBorders>
          </w:tcPr>
          <w:p w14:paraId="0350FFA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p>
        </w:tc>
        <w:tc>
          <w:tcPr>
            <w:tcW w:w="2551" w:type="dxa"/>
            <w:tcBorders>
              <w:top w:val="nil"/>
              <w:bottom w:val="single" w:sz="2" w:space="0" w:color="auto"/>
            </w:tcBorders>
          </w:tcPr>
          <w:p w14:paraId="556C292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1733FD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46,3500</w:t>
            </w:r>
          </w:p>
        </w:tc>
      </w:tr>
      <w:tr w:rsidR="004076C6" w:rsidRPr="004076C6" w14:paraId="6EF7724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000E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CCF5F4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6A86297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37F08C0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2388FF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0,0900</w:t>
            </w:r>
          </w:p>
        </w:tc>
      </w:tr>
      <w:tr w:rsidR="004076C6" w:rsidRPr="004076C6" w14:paraId="55629150"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9256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52</w:t>
            </w:r>
          </w:p>
        </w:tc>
        <w:tc>
          <w:tcPr>
            <w:tcW w:w="1276" w:type="dxa"/>
            <w:gridSpan w:val="2"/>
            <w:tcBorders>
              <w:top w:val="single" w:sz="4" w:space="0" w:color="auto"/>
              <w:bottom w:val="single" w:sz="4" w:space="0" w:color="auto"/>
            </w:tcBorders>
          </w:tcPr>
          <w:p w14:paraId="7C4CBF0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CK26D</w:t>
            </w:r>
          </w:p>
          <w:p w14:paraId="274A3F6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66DFDD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din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prevopsita</w:t>
            </w:r>
            <w:proofErr w:type="spellEnd"/>
            <w:r w:rsidRPr="004076C6">
              <w:rPr>
                <w:rFonts w:ascii="Times New Roman CYR" w:hAnsi="Times New Roman CYR" w:cs="Times New Roman CYR"/>
                <w:noProof w:val="0"/>
                <w:sz w:val="16"/>
                <w:szCs w:val="16"/>
                <w:lang w:val="en-US" w:eastAsia="ru-RU" w:bidi="ru-RU"/>
              </w:rPr>
              <w:t xml:space="preserve"> </w:t>
            </w:r>
          </w:p>
          <w:p w14:paraId="24B03B9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7EB97F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4432368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4,5000</w:t>
            </w:r>
          </w:p>
        </w:tc>
      </w:tr>
      <w:tr w:rsidR="004076C6" w:rsidRPr="004076C6" w14:paraId="56E7DB4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D93B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3C88B4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5F94EF2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6FA861E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9C0722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0,4050</w:t>
            </w:r>
          </w:p>
        </w:tc>
      </w:tr>
      <w:tr w:rsidR="004076C6" w:rsidRPr="004076C6" w14:paraId="7E40DE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3BA2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098A2E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6AAEA87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49811B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9098B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0,0450</w:t>
            </w:r>
          </w:p>
        </w:tc>
      </w:tr>
      <w:tr w:rsidR="004076C6" w:rsidRPr="004076C6" w14:paraId="2C0A8C9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77A1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D3604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274312333</w:t>
            </w:r>
          </w:p>
        </w:tc>
        <w:tc>
          <w:tcPr>
            <w:tcW w:w="3402" w:type="dxa"/>
            <w:gridSpan w:val="2"/>
            <w:tcBorders>
              <w:top w:val="nil"/>
              <w:bottom w:val="single" w:sz="2" w:space="0" w:color="auto"/>
            </w:tcBorders>
          </w:tcPr>
          <w:p w14:paraId="7E2260A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Glafuri</w:t>
            </w:r>
            <w:proofErr w:type="spellEnd"/>
            <w:r w:rsidRPr="004076C6">
              <w:rPr>
                <w:noProof w:val="0"/>
                <w:lang w:val="en-US" w:eastAsia="ru-RU" w:bidi="ru-RU"/>
              </w:rPr>
              <w:t xml:space="preserve"> din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prevopsita</w:t>
            </w:r>
            <w:proofErr w:type="spellEnd"/>
          </w:p>
        </w:tc>
        <w:tc>
          <w:tcPr>
            <w:tcW w:w="2551" w:type="dxa"/>
            <w:tcBorders>
              <w:top w:val="nil"/>
              <w:bottom w:val="single" w:sz="2" w:space="0" w:color="auto"/>
            </w:tcBorders>
          </w:tcPr>
          <w:p w14:paraId="07E3027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2AE19B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4,5000</w:t>
            </w:r>
          </w:p>
        </w:tc>
      </w:tr>
      <w:tr w:rsidR="004076C6" w:rsidRPr="004076C6" w14:paraId="6BB0E0E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C0AA7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9586BC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2874115829126</w:t>
            </w:r>
          </w:p>
        </w:tc>
        <w:tc>
          <w:tcPr>
            <w:tcW w:w="3402" w:type="dxa"/>
            <w:gridSpan w:val="2"/>
            <w:tcBorders>
              <w:top w:val="nil"/>
              <w:bottom w:val="single" w:sz="2" w:space="0" w:color="auto"/>
            </w:tcBorders>
          </w:tcPr>
          <w:p w14:paraId="702A7A6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cu cap </w:t>
            </w:r>
            <w:proofErr w:type="spellStart"/>
            <w:r w:rsidRPr="004076C6">
              <w:rPr>
                <w:noProof w:val="0"/>
                <w:lang w:val="en-US" w:eastAsia="ru-RU" w:bidi="ru-RU"/>
              </w:rPr>
              <w:t>inecat</w:t>
            </w:r>
            <w:proofErr w:type="spellEnd"/>
            <w:r w:rsidRPr="004076C6">
              <w:rPr>
                <w:noProof w:val="0"/>
                <w:lang w:val="en-US" w:eastAsia="ru-RU" w:bidi="ru-RU"/>
              </w:rPr>
              <w:t xml:space="preserve"> </w:t>
            </w:r>
            <w:proofErr w:type="spellStart"/>
            <w:r w:rsidRPr="004076C6">
              <w:rPr>
                <w:noProof w:val="0"/>
                <w:lang w:val="en-US" w:eastAsia="ru-RU" w:bidi="ru-RU"/>
              </w:rPr>
              <w:t>crestat</w:t>
            </w:r>
            <w:proofErr w:type="spellEnd"/>
            <w:r w:rsidRPr="004076C6">
              <w:rPr>
                <w:noProof w:val="0"/>
                <w:lang w:val="en-US" w:eastAsia="ru-RU" w:bidi="ru-RU"/>
              </w:rPr>
              <w:t xml:space="preserve"> 6 x 30 mm</w:t>
            </w:r>
          </w:p>
        </w:tc>
        <w:tc>
          <w:tcPr>
            <w:tcW w:w="2551" w:type="dxa"/>
            <w:tcBorders>
              <w:top w:val="nil"/>
              <w:bottom w:val="single" w:sz="2" w:space="0" w:color="auto"/>
            </w:tcBorders>
          </w:tcPr>
          <w:p w14:paraId="28A63FC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CE942B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27,0000</w:t>
            </w:r>
          </w:p>
        </w:tc>
      </w:tr>
      <w:tr w:rsidR="004076C6" w:rsidRPr="004076C6" w14:paraId="6502FD1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2201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86088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60019B0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38A524C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27F9EF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0,0450</w:t>
            </w:r>
          </w:p>
        </w:tc>
      </w:tr>
      <w:tr w:rsidR="004076C6" w:rsidRPr="004076C6" w14:paraId="2BBB06AC"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449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53</w:t>
            </w:r>
          </w:p>
        </w:tc>
        <w:tc>
          <w:tcPr>
            <w:tcW w:w="1276" w:type="dxa"/>
            <w:gridSpan w:val="2"/>
            <w:tcBorders>
              <w:top w:val="single" w:sz="4" w:space="0" w:color="auto"/>
              <w:bottom w:val="single" w:sz="4" w:space="0" w:color="auto"/>
            </w:tcBorders>
          </w:tcPr>
          <w:p w14:paraId="25748DC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CN17A</w:t>
            </w:r>
          </w:p>
          <w:p w14:paraId="0370538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7403C8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proofErr w:type="gramStart"/>
            <w:r w:rsidRPr="004076C6">
              <w:rPr>
                <w:noProof w:val="0"/>
                <w:lang w:val="en-US" w:eastAsia="ru-RU" w:bidi="ru-RU"/>
              </w:rPr>
              <w:t>Vopsitorii</w:t>
            </w:r>
            <w:proofErr w:type="spellEnd"/>
            <w:r w:rsidRPr="004076C6">
              <w:rPr>
                <w:noProof w:val="0"/>
                <w:lang w:val="en-US" w:eastAsia="ru-RU" w:bidi="ru-RU"/>
              </w:rPr>
              <w:t xml:space="preserve">  cu</w:t>
            </w:r>
            <w:proofErr w:type="gramEnd"/>
            <w:r w:rsidRPr="004076C6">
              <w:rPr>
                <w:noProof w:val="0"/>
                <w:lang w:val="en-US" w:eastAsia="ru-RU" w:bidi="ru-RU"/>
              </w:rPr>
              <w:t xml:space="preserve"> </w:t>
            </w:r>
            <w:proofErr w:type="spellStart"/>
            <w:r w:rsidRPr="004076C6">
              <w:rPr>
                <w:noProof w:val="0"/>
                <w:lang w:val="en-US" w:eastAsia="ru-RU" w:bidi="ru-RU"/>
              </w:rPr>
              <w:t>vopsele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emailuri</w:t>
            </w:r>
            <w:proofErr w:type="spellEnd"/>
            <w:r w:rsidRPr="004076C6">
              <w:rPr>
                <w:noProof w:val="0"/>
                <w:lang w:val="en-US" w:eastAsia="ru-RU" w:bidi="ru-RU"/>
              </w:rPr>
              <w:t xml:space="preserve">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rasini</w:t>
            </w:r>
            <w:proofErr w:type="spellEnd"/>
            <w:r w:rsidRPr="004076C6">
              <w:rPr>
                <w:noProof w:val="0"/>
                <w:lang w:val="en-US" w:eastAsia="ru-RU" w:bidi="ru-RU"/>
              </w:rPr>
              <w:t xml:space="preserve"> </w:t>
            </w:r>
            <w:proofErr w:type="spellStart"/>
            <w:r w:rsidRPr="004076C6">
              <w:rPr>
                <w:noProof w:val="0"/>
                <w:lang w:val="en-US" w:eastAsia="ru-RU" w:bidi="ru-RU"/>
              </w:rPr>
              <w:t>alchidice</w:t>
            </w:r>
            <w:proofErr w:type="spellEnd"/>
            <w:r w:rsidRPr="004076C6">
              <w:rPr>
                <w:noProof w:val="0"/>
                <w:lang w:val="en-US" w:eastAsia="ru-RU" w:bidi="ru-RU"/>
              </w:rPr>
              <w:t xml:space="preserve">  </w:t>
            </w:r>
            <w:proofErr w:type="spellStart"/>
            <w:r w:rsidRPr="004076C6">
              <w:rPr>
                <w:noProof w:val="0"/>
                <w:lang w:val="en-US" w:eastAsia="ru-RU" w:bidi="ru-RU"/>
              </w:rPr>
              <w:t>aplicate</w:t>
            </w:r>
            <w:proofErr w:type="spellEnd"/>
            <w:r w:rsidRPr="004076C6">
              <w:rPr>
                <w:noProof w:val="0"/>
                <w:lang w:val="en-US" w:eastAsia="ru-RU" w:bidi="ru-RU"/>
              </w:rPr>
              <w:t xml:space="preserve"> pe </w:t>
            </w:r>
            <w:proofErr w:type="spellStart"/>
            <w:r w:rsidRPr="004076C6">
              <w:rPr>
                <w:noProof w:val="0"/>
                <w:lang w:val="en-US" w:eastAsia="ru-RU" w:bidi="ru-RU"/>
              </w:rPr>
              <w:t>timplarie</w:t>
            </w:r>
            <w:proofErr w:type="spellEnd"/>
            <w:r w:rsidRPr="004076C6">
              <w:rPr>
                <w:noProof w:val="0"/>
                <w:lang w:val="en-US" w:eastAsia="ru-RU" w:bidi="ru-RU"/>
              </w:rPr>
              <w:t xml:space="preserve"> din </w:t>
            </w:r>
            <w:proofErr w:type="spellStart"/>
            <w:r w:rsidRPr="004076C6">
              <w:rPr>
                <w:noProof w:val="0"/>
                <w:lang w:val="en-US" w:eastAsia="ru-RU" w:bidi="ru-RU"/>
              </w:rPr>
              <w:t>lemn</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cu 2 </w:t>
            </w:r>
            <w:proofErr w:type="spellStart"/>
            <w:r w:rsidRPr="004076C6">
              <w:rPr>
                <w:noProof w:val="0"/>
                <w:lang w:val="en-US" w:eastAsia="ru-RU" w:bidi="ru-RU"/>
              </w:rPr>
              <w:t>straturi</w:t>
            </w:r>
            <w:proofErr w:type="spellEnd"/>
            <w:r w:rsidRPr="004076C6">
              <w:rPr>
                <w:noProof w:val="0"/>
                <w:lang w:val="en-US" w:eastAsia="ru-RU" w:bidi="ru-RU"/>
              </w:rPr>
              <w:t xml:space="preserve"> email </w:t>
            </w:r>
            <w:proofErr w:type="spellStart"/>
            <w:r w:rsidRPr="004076C6">
              <w:rPr>
                <w:noProof w:val="0"/>
                <w:lang w:val="en-US" w:eastAsia="ru-RU" w:bidi="ru-RU"/>
              </w:rPr>
              <w:t>alchidic</w:t>
            </w:r>
            <w:proofErr w:type="spellEnd"/>
            <w:r w:rsidRPr="004076C6">
              <w:rPr>
                <w:noProof w:val="0"/>
                <w:lang w:val="en-US" w:eastAsia="ru-RU" w:bidi="ru-RU"/>
              </w:rPr>
              <w:t xml:space="preserve"> </w:t>
            </w:r>
            <w:proofErr w:type="spellStart"/>
            <w:r w:rsidRPr="004076C6">
              <w:rPr>
                <w:noProof w:val="0"/>
                <w:lang w:val="en-US" w:eastAsia="ru-RU" w:bidi="ru-RU"/>
              </w:rPr>
              <w:t>inclusiv</w:t>
            </w:r>
            <w:proofErr w:type="spellEnd"/>
            <w:r w:rsidRPr="004076C6">
              <w:rPr>
                <w:noProof w:val="0"/>
                <w:lang w:val="en-US" w:eastAsia="ru-RU" w:bidi="ru-RU"/>
              </w:rPr>
              <w:t xml:space="preserve"> </w:t>
            </w:r>
            <w:proofErr w:type="spellStart"/>
            <w:r w:rsidRPr="004076C6">
              <w:rPr>
                <w:noProof w:val="0"/>
                <w:lang w:val="en-US" w:eastAsia="ru-RU" w:bidi="ru-RU"/>
              </w:rPr>
              <w:t>grundul</w:t>
            </w:r>
            <w:proofErr w:type="spellEnd"/>
            <w:r w:rsidRPr="004076C6">
              <w:rPr>
                <w:rFonts w:ascii="Times New Roman CYR" w:hAnsi="Times New Roman CYR" w:cs="Times New Roman CYR"/>
                <w:noProof w:val="0"/>
                <w:sz w:val="16"/>
                <w:szCs w:val="16"/>
                <w:lang w:val="en-US" w:eastAsia="ru-RU" w:bidi="ru-RU"/>
              </w:rPr>
              <w:t xml:space="preserve"> </w:t>
            </w:r>
          </w:p>
          <w:p w14:paraId="465ED784"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F7EBFF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7C9643F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42,0000</w:t>
            </w:r>
          </w:p>
        </w:tc>
      </w:tr>
      <w:tr w:rsidR="004076C6" w:rsidRPr="004076C6" w14:paraId="4B41BE8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BAC2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20852C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645D34E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66C33E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B4B853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42,0000</w:t>
            </w:r>
          </w:p>
        </w:tc>
      </w:tr>
      <w:tr w:rsidR="004076C6" w:rsidRPr="004076C6" w14:paraId="052256F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6581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3DD720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2430116108115</w:t>
            </w:r>
          </w:p>
        </w:tc>
        <w:tc>
          <w:tcPr>
            <w:tcW w:w="3402" w:type="dxa"/>
            <w:gridSpan w:val="2"/>
            <w:tcBorders>
              <w:top w:val="nil"/>
              <w:bottom w:val="single" w:sz="2" w:space="0" w:color="auto"/>
            </w:tcBorders>
          </w:tcPr>
          <w:p w14:paraId="016C0E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Email </w:t>
            </w:r>
            <w:proofErr w:type="spellStart"/>
            <w:r w:rsidRPr="004076C6">
              <w:rPr>
                <w:noProof w:val="0"/>
                <w:lang w:val="en-US" w:eastAsia="ru-RU" w:bidi="ru-RU"/>
              </w:rPr>
              <w:t>alchidic</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timplarie</w:t>
            </w:r>
            <w:proofErr w:type="spellEnd"/>
            <w:r w:rsidRPr="004076C6">
              <w:rPr>
                <w:noProof w:val="0"/>
                <w:lang w:val="en-US" w:eastAsia="ru-RU" w:bidi="ru-RU"/>
              </w:rPr>
              <w:t xml:space="preserve"> </w:t>
            </w:r>
            <w:proofErr w:type="spellStart"/>
            <w:r w:rsidRPr="004076C6">
              <w:rPr>
                <w:noProof w:val="0"/>
                <w:lang w:val="en-US" w:eastAsia="ru-RU" w:bidi="ru-RU"/>
              </w:rPr>
              <w:t>lemn</w:t>
            </w:r>
            <w:proofErr w:type="spellEnd"/>
          </w:p>
        </w:tc>
        <w:tc>
          <w:tcPr>
            <w:tcW w:w="2551" w:type="dxa"/>
            <w:tcBorders>
              <w:top w:val="nil"/>
              <w:bottom w:val="single" w:sz="2" w:space="0" w:color="auto"/>
            </w:tcBorders>
          </w:tcPr>
          <w:p w14:paraId="2978C2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8D6D7D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7,5600</w:t>
            </w:r>
          </w:p>
        </w:tc>
      </w:tr>
      <w:tr w:rsidR="004076C6" w:rsidRPr="004076C6" w14:paraId="108A42E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FF2E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EC55E1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2430226100700</w:t>
            </w:r>
          </w:p>
        </w:tc>
        <w:tc>
          <w:tcPr>
            <w:tcW w:w="3402" w:type="dxa"/>
            <w:gridSpan w:val="2"/>
            <w:tcBorders>
              <w:top w:val="nil"/>
              <w:bottom w:val="single" w:sz="2" w:space="0" w:color="auto"/>
            </w:tcBorders>
          </w:tcPr>
          <w:p w14:paraId="44B79154" w14:textId="77777777" w:rsidR="004076C6" w:rsidRPr="004076C6" w:rsidRDefault="004076C6" w:rsidP="004076C6">
            <w:pPr>
              <w:widowControl w:val="0"/>
              <w:suppressAutoHyphens/>
              <w:autoSpaceDE w:val="0"/>
              <w:rPr>
                <w:noProof w:val="0"/>
                <w:lang w:val="en-US" w:eastAsia="ru-RU" w:bidi="ru-RU"/>
              </w:rPr>
            </w:pPr>
            <w:proofErr w:type="gramStart"/>
            <w:r w:rsidRPr="004076C6">
              <w:rPr>
                <w:noProof w:val="0"/>
                <w:lang w:val="en-US" w:eastAsia="ru-RU" w:bidi="ru-RU"/>
              </w:rPr>
              <w:t xml:space="preserve">Grund  </w:t>
            </w:r>
            <w:proofErr w:type="spellStart"/>
            <w:r w:rsidRPr="004076C6">
              <w:rPr>
                <w:noProof w:val="0"/>
                <w:lang w:val="en-US" w:eastAsia="ru-RU" w:bidi="ru-RU"/>
              </w:rPr>
              <w:t>alchidic</w:t>
            </w:r>
            <w:proofErr w:type="spellEnd"/>
            <w:proofErr w:type="gramEnd"/>
          </w:p>
        </w:tc>
        <w:tc>
          <w:tcPr>
            <w:tcW w:w="2551" w:type="dxa"/>
            <w:tcBorders>
              <w:top w:val="nil"/>
              <w:bottom w:val="single" w:sz="2" w:space="0" w:color="auto"/>
            </w:tcBorders>
          </w:tcPr>
          <w:p w14:paraId="514F141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1C2FDA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5,0400</w:t>
            </w:r>
          </w:p>
        </w:tc>
      </w:tr>
      <w:tr w:rsidR="004076C6" w:rsidRPr="004076C6" w14:paraId="64DB502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5006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35CD4D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2430226109444</w:t>
            </w:r>
          </w:p>
        </w:tc>
        <w:tc>
          <w:tcPr>
            <w:tcW w:w="3402" w:type="dxa"/>
            <w:gridSpan w:val="2"/>
            <w:tcBorders>
              <w:top w:val="nil"/>
              <w:bottom w:val="single" w:sz="2" w:space="0" w:color="auto"/>
            </w:tcBorders>
          </w:tcPr>
          <w:p w14:paraId="5B5D439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Diluant</w:t>
            </w:r>
            <w:proofErr w:type="spellEnd"/>
            <w:r w:rsidRPr="004076C6">
              <w:rPr>
                <w:noProof w:val="0"/>
                <w:lang w:val="en-US" w:eastAsia="ru-RU" w:bidi="ru-RU"/>
              </w:rPr>
              <w:t xml:space="preserve"> </w:t>
            </w:r>
            <w:proofErr w:type="spellStart"/>
            <w:r w:rsidRPr="004076C6">
              <w:rPr>
                <w:noProof w:val="0"/>
                <w:lang w:val="en-US" w:eastAsia="ru-RU" w:bidi="ru-RU"/>
              </w:rPr>
              <w:t>alchidic</w:t>
            </w:r>
            <w:proofErr w:type="spellEnd"/>
            <w:r w:rsidRPr="004076C6">
              <w:rPr>
                <w:noProof w:val="0"/>
                <w:lang w:val="en-US" w:eastAsia="ru-RU" w:bidi="ru-RU"/>
              </w:rPr>
              <w:t xml:space="preserve">   D.005-12 NI 1708-61 A1</w:t>
            </w:r>
          </w:p>
        </w:tc>
        <w:tc>
          <w:tcPr>
            <w:tcW w:w="2551" w:type="dxa"/>
            <w:tcBorders>
              <w:top w:val="nil"/>
              <w:bottom w:val="single" w:sz="2" w:space="0" w:color="auto"/>
            </w:tcBorders>
          </w:tcPr>
          <w:p w14:paraId="23F801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C625EC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5,0400</w:t>
            </w:r>
          </w:p>
        </w:tc>
      </w:tr>
      <w:tr w:rsidR="004076C6" w:rsidRPr="004076C6" w14:paraId="0A53F44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F1A9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ECB3F8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2430226102197</w:t>
            </w:r>
          </w:p>
        </w:tc>
        <w:tc>
          <w:tcPr>
            <w:tcW w:w="3402" w:type="dxa"/>
            <w:gridSpan w:val="2"/>
            <w:tcBorders>
              <w:top w:val="nil"/>
              <w:bottom w:val="single" w:sz="2" w:space="0" w:color="auto"/>
            </w:tcBorders>
          </w:tcPr>
          <w:p w14:paraId="2651453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pe </w:t>
            </w:r>
            <w:proofErr w:type="spellStart"/>
            <w:r w:rsidRPr="004076C6">
              <w:rPr>
                <w:noProof w:val="0"/>
                <w:lang w:val="en-US" w:eastAsia="ru-RU" w:bidi="ru-RU"/>
              </w:rPr>
              <w:t>baza</w:t>
            </w:r>
            <w:proofErr w:type="spellEnd"/>
            <w:r w:rsidRPr="004076C6">
              <w:rPr>
                <w:noProof w:val="0"/>
                <w:lang w:val="en-US" w:eastAsia="ru-RU" w:bidi="ru-RU"/>
              </w:rPr>
              <w:t xml:space="preserve"> de </w:t>
            </w:r>
            <w:proofErr w:type="spellStart"/>
            <w:r w:rsidRPr="004076C6">
              <w:rPr>
                <w:noProof w:val="0"/>
                <w:lang w:val="en-US" w:eastAsia="ru-RU" w:bidi="ru-RU"/>
              </w:rPr>
              <w:t>rasini</w:t>
            </w:r>
            <w:proofErr w:type="spellEnd"/>
            <w:r w:rsidRPr="004076C6">
              <w:rPr>
                <w:noProof w:val="0"/>
                <w:lang w:val="en-US" w:eastAsia="ru-RU" w:bidi="ru-RU"/>
              </w:rPr>
              <w:t xml:space="preserve"> </w:t>
            </w:r>
            <w:proofErr w:type="spellStart"/>
            <w:r w:rsidRPr="004076C6">
              <w:rPr>
                <w:noProof w:val="0"/>
                <w:lang w:val="en-US" w:eastAsia="ru-RU" w:bidi="ru-RU"/>
              </w:rPr>
              <w:t>alchidice</w:t>
            </w:r>
            <w:proofErr w:type="spellEnd"/>
          </w:p>
        </w:tc>
        <w:tc>
          <w:tcPr>
            <w:tcW w:w="2551" w:type="dxa"/>
            <w:tcBorders>
              <w:top w:val="nil"/>
              <w:bottom w:val="single" w:sz="2" w:space="0" w:color="auto"/>
            </w:tcBorders>
          </w:tcPr>
          <w:p w14:paraId="16D8E5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9E1E67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7,1400</w:t>
            </w:r>
          </w:p>
        </w:tc>
      </w:tr>
      <w:tr w:rsidR="004076C6" w:rsidRPr="004076C6" w14:paraId="671BD8A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ED10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63520A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2681126001472</w:t>
            </w:r>
          </w:p>
        </w:tc>
        <w:tc>
          <w:tcPr>
            <w:tcW w:w="3402" w:type="dxa"/>
            <w:gridSpan w:val="2"/>
            <w:tcBorders>
              <w:top w:val="nil"/>
              <w:bottom w:val="single" w:sz="2" w:space="0" w:color="auto"/>
            </w:tcBorders>
          </w:tcPr>
          <w:p w14:paraId="3F337CB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slefuita</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r w:rsidRPr="004076C6">
              <w:rPr>
                <w:noProof w:val="0"/>
                <w:lang w:val="en-US" w:eastAsia="ru-RU" w:bidi="ru-RU"/>
              </w:rPr>
              <w:t xml:space="preserve"> 23x30 gr 6</w:t>
            </w:r>
          </w:p>
        </w:tc>
        <w:tc>
          <w:tcPr>
            <w:tcW w:w="2551" w:type="dxa"/>
            <w:tcBorders>
              <w:top w:val="nil"/>
              <w:bottom w:val="single" w:sz="2" w:space="0" w:color="auto"/>
            </w:tcBorders>
          </w:tcPr>
          <w:p w14:paraId="3544599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A2DB8E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21,0000</w:t>
            </w:r>
          </w:p>
        </w:tc>
      </w:tr>
      <w:tr w:rsidR="004076C6" w:rsidRPr="004076C6" w14:paraId="5B2CCC6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34AD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06C1C7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1711317306661</w:t>
            </w:r>
          </w:p>
        </w:tc>
        <w:tc>
          <w:tcPr>
            <w:tcW w:w="3402" w:type="dxa"/>
            <w:gridSpan w:val="2"/>
            <w:tcBorders>
              <w:top w:val="nil"/>
              <w:bottom w:val="single" w:sz="2" w:space="0" w:color="auto"/>
            </w:tcBorders>
          </w:tcPr>
          <w:p w14:paraId="0E8BBCD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Bumbac</w:t>
            </w:r>
            <w:proofErr w:type="spellEnd"/>
            <w:r w:rsidRPr="004076C6">
              <w:rPr>
                <w:noProof w:val="0"/>
                <w:lang w:val="en-US" w:eastAsia="ru-RU" w:bidi="ru-RU"/>
              </w:rPr>
              <w:t xml:space="preserve"> de </w:t>
            </w:r>
            <w:proofErr w:type="spellStart"/>
            <w:r w:rsidRPr="004076C6">
              <w:rPr>
                <w:noProof w:val="0"/>
                <w:lang w:val="en-US" w:eastAsia="ru-RU" w:bidi="ru-RU"/>
              </w:rPr>
              <w:t>sters</w:t>
            </w:r>
            <w:proofErr w:type="spellEnd"/>
          </w:p>
        </w:tc>
        <w:tc>
          <w:tcPr>
            <w:tcW w:w="2551" w:type="dxa"/>
            <w:tcBorders>
              <w:top w:val="nil"/>
              <w:bottom w:val="single" w:sz="2" w:space="0" w:color="auto"/>
            </w:tcBorders>
          </w:tcPr>
          <w:p w14:paraId="21D8813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9E2C1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2,1000</w:t>
            </w:r>
          </w:p>
        </w:tc>
      </w:tr>
      <w:tr w:rsidR="004076C6" w:rsidRPr="004076C6" w14:paraId="04B74AFE"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0A9B0D4"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68F19E10"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1849BEFB" w14:textId="77777777" w:rsidR="004076C6" w:rsidRPr="004076C6" w:rsidRDefault="004076C6" w:rsidP="004076C6">
            <w:pPr>
              <w:widowControl w:val="0"/>
              <w:suppressAutoHyphens/>
              <w:autoSpaceDE w:val="0"/>
              <w:rPr>
                <w:noProof w:val="0"/>
                <w:sz w:val="8"/>
                <w:szCs w:val="8"/>
                <w:lang w:val="en-US" w:eastAsia="ru-RU" w:bidi="ru-RU"/>
              </w:rPr>
            </w:pPr>
          </w:p>
          <w:p w14:paraId="60305DA0" w14:textId="77777777" w:rsidR="004076C6" w:rsidRPr="004076C6" w:rsidRDefault="004076C6" w:rsidP="004076C6">
            <w:pPr>
              <w:widowControl w:val="0"/>
              <w:suppressAutoHyphens/>
              <w:autoSpaceDE w:val="0"/>
              <w:rPr>
                <w:noProof w:val="0"/>
                <w:sz w:val="8"/>
                <w:szCs w:val="8"/>
                <w:lang w:val="en-US" w:eastAsia="ru-RU" w:bidi="ru-RU"/>
              </w:rPr>
            </w:pPr>
          </w:p>
          <w:p w14:paraId="3A84B70A"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106ED466"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06D717C3"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33B896BA"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6C499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3F4B9D1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52D7421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271057E9"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39094569" w14:textId="77777777" w:rsidR="004076C6" w:rsidRPr="004076C6" w:rsidRDefault="004076C6" w:rsidP="004076C6">
            <w:pPr>
              <w:widowControl w:val="0"/>
              <w:suppressAutoHyphens/>
              <w:autoSpaceDE w:val="0"/>
              <w:rPr>
                <w:noProof w:val="0"/>
                <w:lang w:val="en-US" w:eastAsia="ru-RU" w:bidi="ru-RU"/>
              </w:rPr>
            </w:pPr>
          </w:p>
        </w:tc>
      </w:tr>
      <w:tr w:rsidR="004076C6" w:rsidRPr="004076C6" w14:paraId="4D540FC4"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B7B1F48"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4D6BF27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41416286"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046D775D"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Reparatie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acoperis</w:t>
            </w:r>
            <w:proofErr w:type="spellEnd"/>
          </w:p>
        </w:tc>
        <w:tc>
          <w:tcPr>
            <w:tcW w:w="2551" w:type="dxa"/>
            <w:tcBorders>
              <w:top w:val="single" w:sz="4" w:space="0" w:color="auto"/>
              <w:left w:val="nil"/>
              <w:bottom w:val="single" w:sz="4" w:space="0" w:color="auto"/>
              <w:right w:val="nil"/>
            </w:tcBorders>
          </w:tcPr>
          <w:p w14:paraId="7688E59A"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7CDD3556" w14:textId="77777777" w:rsidR="004076C6" w:rsidRPr="004076C6" w:rsidRDefault="004076C6" w:rsidP="004076C6">
            <w:pPr>
              <w:widowControl w:val="0"/>
              <w:suppressAutoHyphens/>
              <w:autoSpaceDE w:val="0"/>
              <w:rPr>
                <w:noProof w:val="0"/>
                <w:lang w:val="en-US" w:eastAsia="ru-RU" w:bidi="ru-RU"/>
              </w:rPr>
            </w:pPr>
          </w:p>
        </w:tc>
      </w:tr>
      <w:tr w:rsidR="004076C6" w:rsidRPr="004076C6" w14:paraId="32478A15" w14:textId="77777777" w:rsidTr="00D15348">
        <w:tblPrEx>
          <w:tblCellMar>
            <w:top w:w="0" w:type="dxa"/>
            <w:bottom w:w="0" w:type="dxa"/>
          </w:tblCellMar>
        </w:tblPrEx>
        <w:tc>
          <w:tcPr>
            <w:tcW w:w="709" w:type="dxa"/>
            <w:tcBorders>
              <w:top w:val="nil"/>
              <w:left w:val="single" w:sz="6" w:space="0" w:color="auto"/>
              <w:bottom w:val="nil"/>
              <w:right w:val="nil"/>
            </w:tcBorders>
          </w:tcPr>
          <w:p w14:paraId="2CED9ED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32F40A6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5740F3C1"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2.4. </w:t>
            </w:r>
            <w:proofErr w:type="spellStart"/>
            <w:r w:rsidRPr="004076C6">
              <w:rPr>
                <w:b/>
                <w:bCs/>
                <w:noProof w:val="0"/>
                <w:sz w:val="22"/>
                <w:szCs w:val="22"/>
                <w:lang w:val="en-US" w:eastAsia="ru-RU" w:bidi="ru-RU"/>
              </w:rPr>
              <w:t>Reparatie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canale</w:t>
            </w:r>
            <w:proofErr w:type="spellEnd"/>
            <w:r w:rsidRPr="004076C6">
              <w:rPr>
                <w:b/>
                <w:bCs/>
                <w:noProof w:val="0"/>
                <w:sz w:val="22"/>
                <w:szCs w:val="22"/>
                <w:lang w:val="en-US" w:eastAsia="ru-RU" w:bidi="ru-RU"/>
              </w:rPr>
              <w:t xml:space="preserve"> de </w:t>
            </w:r>
            <w:proofErr w:type="spellStart"/>
            <w:r w:rsidRPr="004076C6">
              <w:rPr>
                <w:b/>
                <w:bCs/>
                <w:noProof w:val="0"/>
                <w:sz w:val="22"/>
                <w:szCs w:val="22"/>
                <w:lang w:val="en-US" w:eastAsia="ru-RU" w:bidi="ru-RU"/>
              </w:rPr>
              <w:t>ventilare</w:t>
            </w:r>
            <w:proofErr w:type="spellEnd"/>
          </w:p>
          <w:p w14:paraId="71D40C20"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6EE21FBC"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73E84FBA" w14:textId="77777777" w:rsidR="004076C6" w:rsidRPr="004076C6" w:rsidRDefault="004076C6" w:rsidP="004076C6">
            <w:pPr>
              <w:widowControl w:val="0"/>
              <w:suppressAutoHyphens/>
              <w:autoSpaceDE w:val="0"/>
              <w:rPr>
                <w:noProof w:val="0"/>
                <w:lang w:val="en-US" w:eastAsia="ru-RU" w:bidi="ru-RU"/>
              </w:rPr>
            </w:pPr>
          </w:p>
        </w:tc>
      </w:tr>
      <w:tr w:rsidR="004076C6" w:rsidRPr="004076C6" w14:paraId="4A17D58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916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54</w:t>
            </w:r>
          </w:p>
        </w:tc>
        <w:tc>
          <w:tcPr>
            <w:tcW w:w="1276" w:type="dxa"/>
            <w:gridSpan w:val="2"/>
            <w:tcBorders>
              <w:top w:val="single" w:sz="4" w:space="0" w:color="auto"/>
              <w:bottom w:val="single" w:sz="4" w:space="0" w:color="auto"/>
            </w:tcBorders>
          </w:tcPr>
          <w:p w14:paraId="0F37DCE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CL17B</w:t>
            </w:r>
          </w:p>
          <w:p w14:paraId="6D21DBF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701457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Confectii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diverse </w:t>
            </w:r>
            <w:r w:rsidRPr="004076C6">
              <w:rPr>
                <w:rFonts w:ascii="Times New Roman CYR" w:hAnsi="Times New Roman CYR" w:cs="Times New Roman CYR"/>
                <w:noProof w:val="0"/>
                <w:sz w:val="16"/>
                <w:szCs w:val="16"/>
                <w:lang w:val="en-US" w:eastAsia="ru-RU" w:bidi="ru-RU"/>
              </w:rPr>
              <w:t xml:space="preserve"> </w:t>
            </w:r>
          </w:p>
          <w:p w14:paraId="16D39877"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E8CCEB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kg</w:t>
            </w:r>
          </w:p>
        </w:tc>
        <w:tc>
          <w:tcPr>
            <w:tcW w:w="2552" w:type="dxa"/>
            <w:tcBorders>
              <w:top w:val="single" w:sz="4" w:space="0" w:color="auto"/>
              <w:bottom w:val="single" w:sz="4" w:space="0" w:color="auto"/>
            </w:tcBorders>
            <w:vAlign w:val="center"/>
          </w:tcPr>
          <w:p w14:paraId="0AE3393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54,0800</w:t>
            </w:r>
          </w:p>
        </w:tc>
      </w:tr>
      <w:tr w:rsidR="004076C6" w:rsidRPr="004076C6" w14:paraId="4CF18A8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67FD0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363C77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7214240021810</w:t>
            </w:r>
          </w:p>
        </w:tc>
        <w:tc>
          <w:tcPr>
            <w:tcW w:w="3402" w:type="dxa"/>
            <w:gridSpan w:val="2"/>
            <w:tcBorders>
              <w:top w:val="nil"/>
              <w:bottom w:val="single" w:sz="2" w:space="0" w:color="auto"/>
            </w:tcBorders>
          </w:tcPr>
          <w:p w14:paraId="45E8281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Lacatus CM</w:t>
            </w:r>
          </w:p>
        </w:tc>
        <w:tc>
          <w:tcPr>
            <w:tcW w:w="2551" w:type="dxa"/>
            <w:tcBorders>
              <w:top w:val="nil"/>
              <w:bottom w:val="single" w:sz="2" w:space="0" w:color="auto"/>
            </w:tcBorders>
          </w:tcPr>
          <w:p w14:paraId="765646C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6E727D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10,2752</w:t>
            </w:r>
          </w:p>
        </w:tc>
      </w:tr>
      <w:tr w:rsidR="004076C6" w:rsidRPr="004076C6" w14:paraId="57682B6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C21D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E8A921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514430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255CD50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565A49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0,5408</w:t>
            </w:r>
          </w:p>
        </w:tc>
      </w:tr>
      <w:tr w:rsidR="004076C6" w:rsidRPr="004076C6" w14:paraId="703F189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5582F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58DAC7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7212030022700</w:t>
            </w:r>
          </w:p>
        </w:tc>
        <w:tc>
          <w:tcPr>
            <w:tcW w:w="3402" w:type="dxa"/>
            <w:gridSpan w:val="2"/>
            <w:tcBorders>
              <w:top w:val="nil"/>
              <w:bottom w:val="single" w:sz="2" w:space="0" w:color="auto"/>
            </w:tcBorders>
          </w:tcPr>
          <w:p w14:paraId="171F66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Sudor</w:t>
            </w:r>
          </w:p>
        </w:tc>
        <w:tc>
          <w:tcPr>
            <w:tcW w:w="2551" w:type="dxa"/>
            <w:tcBorders>
              <w:top w:val="nil"/>
              <w:bottom w:val="single" w:sz="2" w:space="0" w:color="auto"/>
            </w:tcBorders>
          </w:tcPr>
          <w:p w14:paraId="2AACC2C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0B80FB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0,5408</w:t>
            </w:r>
          </w:p>
        </w:tc>
      </w:tr>
      <w:tr w:rsidR="004076C6" w:rsidRPr="004076C6" w14:paraId="45FB8D5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F85D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5DF58D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2811236309800</w:t>
            </w:r>
          </w:p>
        </w:tc>
        <w:tc>
          <w:tcPr>
            <w:tcW w:w="3402" w:type="dxa"/>
            <w:gridSpan w:val="2"/>
            <w:tcBorders>
              <w:top w:val="nil"/>
              <w:bottom w:val="single" w:sz="2" w:space="0" w:color="auto"/>
            </w:tcBorders>
          </w:tcPr>
          <w:p w14:paraId="4460C72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Confectii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diverse</w:t>
            </w:r>
          </w:p>
        </w:tc>
        <w:tc>
          <w:tcPr>
            <w:tcW w:w="2551" w:type="dxa"/>
            <w:tcBorders>
              <w:top w:val="nil"/>
              <w:bottom w:val="single" w:sz="2" w:space="0" w:color="auto"/>
            </w:tcBorders>
          </w:tcPr>
          <w:p w14:paraId="4FC4740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EA473C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54,0800</w:t>
            </w:r>
          </w:p>
        </w:tc>
      </w:tr>
      <w:tr w:rsidR="004076C6" w:rsidRPr="004076C6" w14:paraId="674D800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909F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EB0CCC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2873155901200</w:t>
            </w:r>
          </w:p>
        </w:tc>
        <w:tc>
          <w:tcPr>
            <w:tcW w:w="3402" w:type="dxa"/>
            <w:gridSpan w:val="2"/>
            <w:tcBorders>
              <w:top w:val="nil"/>
              <w:bottom w:val="single" w:sz="2" w:space="0" w:color="auto"/>
            </w:tcBorders>
          </w:tcPr>
          <w:p w14:paraId="5FADE6E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Electrozi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sudura</w:t>
            </w:r>
            <w:proofErr w:type="spellEnd"/>
          </w:p>
        </w:tc>
        <w:tc>
          <w:tcPr>
            <w:tcW w:w="2551" w:type="dxa"/>
            <w:tcBorders>
              <w:top w:val="nil"/>
              <w:bottom w:val="single" w:sz="2" w:space="0" w:color="auto"/>
            </w:tcBorders>
          </w:tcPr>
          <w:p w14:paraId="2D7F433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64384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0,2704</w:t>
            </w:r>
          </w:p>
        </w:tc>
      </w:tr>
      <w:tr w:rsidR="004076C6" w:rsidRPr="004076C6" w14:paraId="00D4A82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59A0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A62162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4011106202741</w:t>
            </w:r>
          </w:p>
        </w:tc>
        <w:tc>
          <w:tcPr>
            <w:tcW w:w="3402" w:type="dxa"/>
            <w:gridSpan w:val="2"/>
            <w:tcBorders>
              <w:top w:val="nil"/>
              <w:bottom w:val="single" w:sz="2" w:space="0" w:color="auto"/>
            </w:tcBorders>
          </w:tcPr>
          <w:p w14:paraId="7FF9487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Energie</w:t>
            </w:r>
            <w:proofErr w:type="spellEnd"/>
            <w:r w:rsidRPr="004076C6">
              <w:rPr>
                <w:noProof w:val="0"/>
                <w:lang w:val="en-US" w:eastAsia="ru-RU" w:bidi="ru-RU"/>
              </w:rPr>
              <w:t xml:space="preserve"> </w:t>
            </w:r>
            <w:proofErr w:type="spellStart"/>
            <w:r w:rsidRPr="004076C6">
              <w:rPr>
                <w:noProof w:val="0"/>
                <w:lang w:val="en-US" w:eastAsia="ru-RU" w:bidi="ru-RU"/>
              </w:rPr>
              <w:t>electrica</w:t>
            </w:r>
            <w:proofErr w:type="spellEnd"/>
          </w:p>
        </w:tc>
        <w:tc>
          <w:tcPr>
            <w:tcW w:w="2551" w:type="dxa"/>
            <w:tcBorders>
              <w:top w:val="nil"/>
              <w:bottom w:val="single" w:sz="2" w:space="0" w:color="auto"/>
            </w:tcBorders>
          </w:tcPr>
          <w:p w14:paraId="195EA73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kw</w:t>
            </w:r>
          </w:p>
        </w:tc>
        <w:tc>
          <w:tcPr>
            <w:tcW w:w="2552" w:type="dxa"/>
            <w:tcBorders>
              <w:top w:val="nil"/>
              <w:bottom w:val="single" w:sz="2" w:space="0" w:color="auto"/>
            </w:tcBorders>
          </w:tcPr>
          <w:p w14:paraId="5F41F80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0,4326</w:t>
            </w:r>
          </w:p>
        </w:tc>
      </w:tr>
      <w:tr w:rsidR="004076C6" w:rsidRPr="004076C6" w14:paraId="29D5CD4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33C2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36689A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2430126103294</w:t>
            </w:r>
          </w:p>
        </w:tc>
        <w:tc>
          <w:tcPr>
            <w:tcW w:w="3402" w:type="dxa"/>
            <w:gridSpan w:val="2"/>
            <w:tcBorders>
              <w:top w:val="nil"/>
              <w:bottom w:val="single" w:sz="2" w:space="0" w:color="auto"/>
            </w:tcBorders>
          </w:tcPr>
          <w:p w14:paraId="2FBC35A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Vopsea</w:t>
            </w:r>
            <w:proofErr w:type="spellEnd"/>
            <w:r w:rsidRPr="004076C6">
              <w:rPr>
                <w:noProof w:val="0"/>
                <w:lang w:val="en-US" w:eastAsia="ru-RU" w:bidi="ru-RU"/>
              </w:rPr>
              <w:t xml:space="preserve"> </w:t>
            </w:r>
            <w:proofErr w:type="spellStart"/>
            <w:r w:rsidRPr="004076C6">
              <w:rPr>
                <w:noProof w:val="0"/>
                <w:lang w:val="en-US" w:eastAsia="ru-RU" w:bidi="ru-RU"/>
              </w:rPr>
              <w:t>minium</w:t>
            </w:r>
            <w:proofErr w:type="spellEnd"/>
            <w:r w:rsidRPr="004076C6">
              <w:rPr>
                <w:noProof w:val="0"/>
                <w:lang w:val="en-US" w:eastAsia="ru-RU" w:bidi="ru-RU"/>
              </w:rPr>
              <w:t xml:space="preserve"> de </w:t>
            </w:r>
            <w:proofErr w:type="gramStart"/>
            <w:r w:rsidRPr="004076C6">
              <w:rPr>
                <w:noProof w:val="0"/>
                <w:lang w:val="en-US" w:eastAsia="ru-RU" w:bidi="ru-RU"/>
              </w:rPr>
              <w:t>plumb  v.351</w:t>
            </w:r>
            <w:proofErr w:type="gramEnd"/>
            <w:r w:rsidRPr="004076C6">
              <w:rPr>
                <w:noProof w:val="0"/>
                <w:lang w:val="en-US" w:eastAsia="ru-RU" w:bidi="ru-RU"/>
              </w:rPr>
              <w:t xml:space="preserve">-3 </w:t>
            </w:r>
            <w:proofErr w:type="spellStart"/>
            <w:r w:rsidRPr="004076C6">
              <w:rPr>
                <w:noProof w:val="0"/>
                <w:lang w:val="en-US" w:eastAsia="ru-RU" w:bidi="ru-RU"/>
              </w:rPr>
              <w:t>ntr</w:t>
            </w:r>
            <w:proofErr w:type="spellEnd"/>
            <w:r w:rsidRPr="004076C6">
              <w:rPr>
                <w:noProof w:val="0"/>
                <w:lang w:val="en-US" w:eastAsia="ru-RU" w:bidi="ru-RU"/>
              </w:rPr>
              <w:t xml:space="preserve"> 90-80</w:t>
            </w:r>
          </w:p>
        </w:tc>
        <w:tc>
          <w:tcPr>
            <w:tcW w:w="2551" w:type="dxa"/>
            <w:tcBorders>
              <w:top w:val="nil"/>
              <w:bottom w:val="single" w:sz="2" w:space="0" w:color="auto"/>
            </w:tcBorders>
          </w:tcPr>
          <w:p w14:paraId="6263C51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88C4F9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0,5408</w:t>
            </w:r>
          </w:p>
        </w:tc>
      </w:tr>
      <w:tr w:rsidR="004076C6" w:rsidRPr="004076C6" w14:paraId="054C81B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305DC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8A7E5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681DFB1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61377F3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9177E1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1,0816</w:t>
            </w:r>
          </w:p>
        </w:tc>
      </w:tr>
      <w:tr w:rsidR="004076C6" w:rsidRPr="004076C6" w14:paraId="26D5455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9D32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0C742E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1010126200341</w:t>
            </w:r>
          </w:p>
        </w:tc>
        <w:tc>
          <w:tcPr>
            <w:tcW w:w="3402" w:type="dxa"/>
            <w:gridSpan w:val="2"/>
            <w:tcBorders>
              <w:top w:val="nil"/>
              <w:bottom w:val="single" w:sz="2" w:space="0" w:color="auto"/>
            </w:tcBorders>
          </w:tcPr>
          <w:p w14:paraId="275F9FA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Carbuni</w:t>
            </w:r>
            <w:proofErr w:type="spellEnd"/>
            <w:r w:rsidRPr="004076C6">
              <w:rPr>
                <w:noProof w:val="0"/>
                <w:lang w:val="en-US" w:eastAsia="ru-RU" w:bidi="ru-RU"/>
              </w:rPr>
              <w:t xml:space="preserve"> de </w:t>
            </w:r>
            <w:proofErr w:type="spellStart"/>
            <w:r w:rsidRPr="004076C6">
              <w:rPr>
                <w:noProof w:val="0"/>
                <w:lang w:val="en-US" w:eastAsia="ru-RU" w:bidi="ru-RU"/>
              </w:rPr>
              <w:t>forja</w:t>
            </w:r>
            <w:proofErr w:type="spellEnd"/>
            <w:r w:rsidRPr="004076C6">
              <w:rPr>
                <w:noProof w:val="0"/>
                <w:lang w:val="en-US" w:eastAsia="ru-RU" w:bidi="ru-RU"/>
              </w:rPr>
              <w:t xml:space="preserve"> (</w:t>
            </w:r>
            <w:proofErr w:type="spellStart"/>
            <w:r w:rsidRPr="004076C6">
              <w:rPr>
                <w:noProof w:val="0"/>
                <w:lang w:val="en-US" w:eastAsia="ru-RU" w:bidi="ru-RU"/>
              </w:rPr>
              <w:t>huila</w:t>
            </w:r>
            <w:proofErr w:type="spellEnd"/>
            <w:r w:rsidRPr="004076C6">
              <w:rPr>
                <w:noProof w:val="0"/>
                <w:lang w:val="en-US" w:eastAsia="ru-RU" w:bidi="ru-RU"/>
              </w:rPr>
              <w:t>)</w:t>
            </w:r>
          </w:p>
        </w:tc>
        <w:tc>
          <w:tcPr>
            <w:tcW w:w="2551" w:type="dxa"/>
            <w:tcBorders>
              <w:top w:val="nil"/>
              <w:bottom w:val="single" w:sz="2" w:space="0" w:color="auto"/>
            </w:tcBorders>
          </w:tcPr>
          <w:p w14:paraId="1A7C48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CE6A1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1,0816</w:t>
            </w:r>
          </w:p>
        </w:tc>
      </w:tr>
      <w:tr w:rsidR="004076C6" w:rsidRPr="004076C6" w14:paraId="3EE50DF6"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1C5C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55</w:t>
            </w:r>
          </w:p>
        </w:tc>
        <w:tc>
          <w:tcPr>
            <w:tcW w:w="1276" w:type="dxa"/>
            <w:gridSpan w:val="2"/>
            <w:tcBorders>
              <w:top w:val="single" w:sz="4" w:space="0" w:color="auto"/>
              <w:bottom w:val="single" w:sz="4" w:space="0" w:color="auto"/>
            </w:tcBorders>
          </w:tcPr>
          <w:p w14:paraId="309CBBA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IzD03A</w:t>
            </w:r>
          </w:p>
          <w:p w14:paraId="07D7F28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27EE38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Vopsirea</w:t>
            </w:r>
            <w:proofErr w:type="spellEnd"/>
            <w:r w:rsidRPr="004076C6">
              <w:rPr>
                <w:noProof w:val="0"/>
                <w:lang w:val="en-US" w:eastAsia="ru-RU" w:bidi="ru-RU"/>
              </w:rPr>
              <w:t xml:space="preserve"> </w:t>
            </w:r>
            <w:proofErr w:type="spellStart"/>
            <w:r w:rsidRPr="004076C6">
              <w:rPr>
                <w:noProof w:val="0"/>
                <w:lang w:val="en-US" w:eastAsia="ru-RU" w:bidi="ru-RU"/>
              </w:rPr>
              <w:t>confectiilor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constructiilor</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cu un </w:t>
            </w:r>
            <w:proofErr w:type="spellStart"/>
            <w:r w:rsidRPr="004076C6">
              <w:rPr>
                <w:noProof w:val="0"/>
                <w:lang w:val="en-US" w:eastAsia="ru-RU" w:bidi="ru-RU"/>
              </w:rPr>
              <w:t>strat</w:t>
            </w:r>
            <w:proofErr w:type="spellEnd"/>
            <w:r w:rsidRPr="004076C6">
              <w:rPr>
                <w:noProof w:val="0"/>
                <w:lang w:val="en-US" w:eastAsia="ru-RU" w:bidi="ru-RU"/>
              </w:rPr>
              <w:t xml:space="preserve"> de </w:t>
            </w: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miniu</w:t>
            </w:r>
            <w:proofErr w:type="spellEnd"/>
            <w:r w:rsidRPr="004076C6">
              <w:rPr>
                <w:noProof w:val="0"/>
                <w:lang w:val="en-US" w:eastAsia="ru-RU" w:bidi="ru-RU"/>
              </w:rPr>
              <w:t xml:space="preserve"> de plumb, </w:t>
            </w:r>
            <w:proofErr w:type="spellStart"/>
            <w:r w:rsidRPr="004076C6">
              <w:rPr>
                <w:noProof w:val="0"/>
                <w:lang w:val="en-US" w:eastAsia="ru-RU" w:bidi="ru-RU"/>
              </w:rPr>
              <w:t>executate</w:t>
            </w:r>
            <w:proofErr w:type="spellEnd"/>
            <w:r w:rsidRPr="004076C6">
              <w:rPr>
                <w:noProof w:val="0"/>
                <w:lang w:val="en-US" w:eastAsia="ru-RU" w:bidi="ru-RU"/>
              </w:rPr>
              <w:t xml:space="preserve"> din profile, cu </w:t>
            </w:r>
            <w:proofErr w:type="spellStart"/>
            <w:r w:rsidRPr="004076C6">
              <w:rPr>
                <w:noProof w:val="0"/>
                <w:lang w:val="en-US" w:eastAsia="ru-RU" w:bidi="ru-RU"/>
              </w:rPr>
              <w:t>grosimi</w:t>
            </w:r>
            <w:proofErr w:type="spellEnd"/>
            <w:r w:rsidRPr="004076C6">
              <w:rPr>
                <w:noProof w:val="0"/>
                <w:lang w:val="en-US" w:eastAsia="ru-RU" w:bidi="ru-RU"/>
              </w:rPr>
              <w:t xml:space="preserve"> </w:t>
            </w:r>
            <w:proofErr w:type="spellStart"/>
            <w:r w:rsidRPr="004076C6">
              <w:rPr>
                <w:noProof w:val="0"/>
                <w:lang w:val="en-US" w:eastAsia="ru-RU" w:bidi="ru-RU"/>
              </w:rPr>
              <w:t>intre</w:t>
            </w:r>
            <w:proofErr w:type="spellEnd"/>
            <w:r w:rsidRPr="004076C6">
              <w:rPr>
                <w:noProof w:val="0"/>
                <w:lang w:val="en-US" w:eastAsia="ru-RU" w:bidi="ru-RU"/>
              </w:rPr>
              <w:t xml:space="preserve"> 8 mm </w:t>
            </w:r>
            <w:proofErr w:type="spellStart"/>
            <w:r w:rsidRPr="004076C6">
              <w:rPr>
                <w:noProof w:val="0"/>
                <w:lang w:val="en-US" w:eastAsia="ru-RU" w:bidi="ru-RU"/>
              </w:rPr>
              <w:t>si</w:t>
            </w:r>
            <w:proofErr w:type="spellEnd"/>
            <w:r w:rsidRPr="004076C6">
              <w:rPr>
                <w:noProof w:val="0"/>
                <w:lang w:val="en-US" w:eastAsia="ru-RU" w:bidi="ru-RU"/>
              </w:rPr>
              <w:t xml:space="preserve"> 12 mm </w:t>
            </w:r>
            <w:proofErr w:type="spellStart"/>
            <w:r w:rsidRPr="004076C6">
              <w:rPr>
                <w:noProof w:val="0"/>
                <w:lang w:val="en-US" w:eastAsia="ru-RU" w:bidi="ru-RU"/>
              </w:rPr>
              <w:t>inclusiv</w:t>
            </w:r>
            <w:proofErr w:type="spellEnd"/>
            <w:r w:rsidRPr="004076C6">
              <w:rPr>
                <w:noProof w:val="0"/>
                <w:lang w:val="en-US" w:eastAsia="ru-RU" w:bidi="ru-RU"/>
              </w:rPr>
              <w:t xml:space="preserve">, cu </w:t>
            </w:r>
            <w:proofErr w:type="spellStart"/>
            <w:r w:rsidRPr="004076C6">
              <w:rPr>
                <w:noProof w:val="0"/>
                <w:lang w:val="en-US" w:eastAsia="ru-RU" w:bidi="ru-RU"/>
              </w:rPr>
              <w:t>pensula</w:t>
            </w:r>
            <w:proofErr w:type="spellEnd"/>
            <w:r w:rsidRPr="004076C6">
              <w:rPr>
                <w:noProof w:val="0"/>
                <w:lang w:val="en-US" w:eastAsia="ru-RU" w:bidi="ru-RU"/>
              </w:rPr>
              <w:t xml:space="preserve"> de mina</w:t>
            </w:r>
            <w:r w:rsidRPr="004076C6">
              <w:rPr>
                <w:rFonts w:ascii="Times New Roman CYR" w:hAnsi="Times New Roman CYR" w:cs="Times New Roman CYR"/>
                <w:noProof w:val="0"/>
                <w:sz w:val="16"/>
                <w:szCs w:val="16"/>
                <w:lang w:val="en-US" w:eastAsia="ru-RU" w:bidi="ru-RU"/>
              </w:rPr>
              <w:t xml:space="preserve"> </w:t>
            </w:r>
          </w:p>
          <w:p w14:paraId="58EA9EE2"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BDE27D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t</w:t>
            </w:r>
          </w:p>
        </w:tc>
        <w:tc>
          <w:tcPr>
            <w:tcW w:w="2552" w:type="dxa"/>
            <w:tcBorders>
              <w:top w:val="single" w:sz="4" w:space="0" w:color="auto"/>
              <w:bottom w:val="single" w:sz="4" w:space="0" w:color="auto"/>
            </w:tcBorders>
            <w:vAlign w:val="center"/>
          </w:tcPr>
          <w:p w14:paraId="54AAFE2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0,0548</w:t>
            </w:r>
          </w:p>
        </w:tc>
      </w:tr>
      <w:tr w:rsidR="004076C6" w:rsidRPr="004076C6" w14:paraId="30136E1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5708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CC9F26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7141020013400</w:t>
            </w:r>
          </w:p>
        </w:tc>
        <w:tc>
          <w:tcPr>
            <w:tcW w:w="3402" w:type="dxa"/>
            <w:gridSpan w:val="2"/>
            <w:tcBorders>
              <w:top w:val="nil"/>
              <w:bottom w:val="single" w:sz="2" w:space="0" w:color="auto"/>
            </w:tcBorders>
          </w:tcPr>
          <w:p w14:paraId="3A656F3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Vopsitor</w:t>
            </w:r>
            <w:proofErr w:type="spellEnd"/>
            <w:r w:rsidRPr="004076C6">
              <w:rPr>
                <w:noProof w:val="0"/>
                <w:lang w:val="en-US" w:eastAsia="ru-RU" w:bidi="ru-RU"/>
              </w:rPr>
              <w:t xml:space="preserve"> industrial</w:t>
            </w:r>
          </w:p>
        </w:tc>
        <w:tc>
          <w:tcPr>
            <w:tcW w:w="2551" w:type="dxa"/>
            <w:tcBorders>
              <w:top w:val="nil"/>
              <w:bottom w:val="single" w:sz="2" w:space="0" w:color="auto"/>
            </w:tcBorders>
          </w:tcPr>
          <w:p w14:paraId="6067D53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A6A6E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0,0904</w:t>
            </w:r>
          </w:p>
        </w:tc>
      </w:tr>
      <w:tr w:rsidR="004076C6" w:rsidRPr="004076C6" w14:paraId="34CAE86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3BCC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71DF64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2430126103294</w:t>
            </w:r>
          </w:p>
        </w:tc>
        <w:tc>
          <w:tcPr>
            <w:tcW w:w="3402" w:type="dxa"/>
            <w:gridSpan w:val="2"/>
            <w:tcBorders>
              <w:top w:val="nil"/>
              <w:bottom w:val="single" w:sz="2" w:space="0" w:color="auto"/>
            </w:tcBorders>
          </w:tcPr>
          <w:p w14:paraId="737D256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Vopsea</w:t>
            </w:r>
            <w:proofErr w:type="spellEnd"/>
            <w:r w:rsidRPr="004076C6">
              <w:rPr>
                <w:noProof w:val="0"/>
                <w:lang w:val="en-US" w:eastAsia="ru-RU" w:bidi="ru-RU"/>
              </w:rPr>
              <w:t xml:space="preserve"> </w:t>
            </w:r>
            <w:proofErr w:type="spellStart"/>
            <w:r w:rsidRPr="004076C6">
              <w:rPr>
                <w:noProof w:val="0"/>
                <w:lang w:val="en-US" w:eastAsia="ru-RU" w:bidi="ru-RU"/>
              </w:rPr>
              <w:t>minium</w:t>
            </w:r>
            <w:proofErr w:type="spellEnd"/>
            <w:r w:rsidRPr="004076C6">
              <w:rPr>
                <w:noProof w:val="0"/>
                <w:lang w:val="en-US" w:eastAsia="ru-RU" w:bidi="ru-RU"/>
              </w:rPr>
              <w:t xml:space="preserve"> de </w:t>
            </w:r>
            <w:proofErr w:type="gramStart"/>
            <w:r w:rsidRPr="004076C6">
              <w:rPr>
                <w:noProof w:val="0"/>
                <w:lang w:val="en-US" w:eastAsia="ru-RU" w:bidi="ru-RU"/>
              </w:rPr>
              <w:t>plumb  v.351</w:t>
            </w:r>
            <w:proofErr w:type="gramEnd"/>
            <w:r w:rsidRPr="004076C6">
              <w:rPr>
                <w:noProof w:val="0"/>
                <w:lang w:val="en-US" w:eastAsia="ru-RU" w:bidi="ru-RU"/>
              </w:rPr>
              <w:t xml:space="preserve">-3 </w:t>
            </w:r>
            <w:proofErr w:type="spellStart"/>
            <w:r w:rsidRPr="004076C6">
              <w:rPr>
                <w:noProof w:val="0"/>
                <w:lang w:val="en-US" w:eastAsia="ru-RU" w:bidi="ru-RU"/>
              </w:rPr>
              <w:t>ntr</w:t>
            </w:r>
            <w:proofErr w:type="spellEnd"/>
            <w:r w:rsidRPr="004076C6">
              <w:rPr>
                <w:noProof w:val="0"/>
                <w:lang w:val="en-US" w:eastAsia="ru-RU" w:bidi="ru-RU"/>
              </w:rPr>
              <w:t xml:space="preserve"> 90-80</w:t>
            </w:r>
          </w:p>
        </w:tc>
        <w:tc>
          <w:tcPr>
            <w:tcW w:w="2551" w:type="dxa"/>
            <w:tcBorders>
              <w:top w:val="nil"/>
              <w:bottom w:val="single" w:sz="2" w:space="0" w:color="auto"/>
            </w:tcBorders>
          </w:tcPr>
          <w:p w14:paraId="2310E20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9BCA32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0,1852</w:t>
            </w:r>
          </w:p>
        </w:tc>
      </w:tr>
      <w:tr w:rsidR="004076C6" w:rsidRPr="004076C6" w14:paraId="7679986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19E5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B6445E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2320166200676</w:t>
            </w:r>
          </w:p>
        </w:tc>
        <w:tc>
          <w:tcPr>
            <w:tcW w:w="3402" w:type="dxa"/>
            <w:gridSpan w:val="2"/>
            <w:tcBorders>
              <w:top w:val="nil"/>
              <w:bottom w:val="single" w:sz="2" w:space="0" w:color="auto"/>
            </w:tcBorders>
          </w:tcPr>
          <w:p w14:paraId="30DB522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White spirit</w:t>
            </w:r>
          </w:p>
        </w:tc>
        <w:tc>
          <w:tcPr>
            <w:tcW w:w="2551" w:type="dxa"/>
            <w:tcBorders>
              <w:top w:val="nil"/>
              <w:bottom w:val="single" w:sz="2" w:space="0" w:color="auto"/>
            </w:tcBorders>
          </w:tcPr>
          <w:p w14:paraId="68EBF0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E77014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0,0132</w:t>
            </w:r>
          </w:p>
        </w:tc>
      </w:tr>
      <w:tr w:rsidR="004076C6" w:rsidRPr="004076C6" w14:paraId="23A7714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962F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56</w:t>
            </w:r>
          </w:p>
        </w:tc>
        <w:tc>
          <w:tcPr>
            <w:tcW w:w="1276" w:type="dxa"/>
            <w:gridSpan w:val="2"/>
            <w:tcBorders>
              <w:top w:val="single" w:sz="4" w:space="0" w:color="auto"/>
              <w:bottom w:val="single" w:sz="4" w:space="0" w:color="auto"/>
            </w:tcBorders>
          </w:tcPr>
          <w:p w14:paraId="7BB58D3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IzD04A</w:t>
            </w:r>
          </w:p>
          <w:p w14:paraId="7EF6823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1EF5EA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Vopsirea</w:t>
            </w:r>
            <w:proofErr w:type="spellEnd"/>
            <w:r w:rsidRPr="004076C6">
              <w:rPr>
                <w:noProof w:val="0"/>
                <w:lang w:val="en-US" w:eastAsia="ru-RU" w:bidi="ru-RU"/>
              </w:rPr>
              <w:t xml:space="preserve"> </w:t>
            </w:r>
            <w:proofErr w:type="spellStart"/>
            <w:r w:rsidRPr="004076C6">
              <w:rPr>
                <w:noProof w:val="0"/>
                <w:lang w:val="en-US" w:eastAsia="ru-RU" w:bidi="ru-RU"/>
              </w:rPr>
              <w:t>confectiilor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constructiilor</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cu </w:t>
            </w: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in 2 </w:t>
            </w:r>
            <w:proofErr w:type="spellStart"/>
            <w:r w:rsidRPr="004076C6">
              <w:rPr>
                <w:noProof w:val="0"/>
                <w:lang w:val="en-US" w:eastAsia="ru-RU" w:bidi="ru-RU"/>
              </w:rPr>
              <w:t>straturi</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din profile, cu </w:t>
            </w:r>
            <w:proofErr w:type="spellStart"/>
            <w:r w:rsidRPr="004076C6">
              <w:rPr>
                <w:noProof w:val="0"/>
                <w:lang w:val="en-US" w:eastAsia="ru-RU" w:bidi="ru-RU"/>
              </w:rPr>
              <w:t>grosimi</w:t>
            </w:r>
            <w:proofErr w:type="spellEnd"/>
            <w:r w:rsidRPr="004076C6">
              <w:rPr>
                <w:noProof w:val="0"/>
                <w:lang w:val="en-US" w:eastAsia="ru-RU" w:bidi="ru-RU"/>
              </w:rPr>
              <w:t xml:space="preserve"> </w:t>
            </w:r>
            <w:proofErr w:type="spellStart"/>
            <w:r w:rsidRPr="004076C6">
              <w:rPr>
                <w:noProof w:val="0"/>
                <w:lang w:val="en-US" w:eastAsia="ru-RU" w:bidi="ru-RU"/>
              </w:rPr>
              <w:t>intre</w:t>
            </w:r>
            <w:proofErr w:type="spellEnd"/>
            <w:r w:rsidRPr="004076C6">
              <w:rPr>
                <w:noProof w:val="0"/>
                <w:lang w:val="en-US" w:eastAsia="ru-RU" w:bidi="ru-RU"/>
              </w:rPr>
              <w:t xml:space="preserve"> 8 mm </w:t>
            </w:r>
            <w:proofErr w:type="spellStart"/>
            <w:r w:rsidRPr="004076C6">
              <w:rPr>
                <w:noProof w:val="0"/>
                <w:lang w:val="en-US" w:eastAsia="ru-RU" w:bidi="ru-RU"/>
              </w:rPr>
              <w:t>si</w:t>
            </w:r>
            <w:proofErr w:type="spellEnd"/>
            <w:r w:rsidRPr="004076C6">
              <w:rPr>
                <w:noProof w:val="0"/>
                <w:lang w:val="en-US" w:eastAsia="ru-RU" w:bidi="ru-RU"/>
              </w:rPr>
              <w:t xml:space="preserve"> 12 mm </w:t>
            </w:r>
            <w:proofErr w:type="spellStart"/>
            <w:r w:rsidRPr="004076C6">
              <w:rPr>
                <w:noProof w:val="0"/>
                <w:lang w:val="en-US" w:eastAsia="ru-RU" w:bidi="ru-RU"/>
              </w:rPr>
              <w:t>inclusiv</w:t>
            </w:r>
            <w:proofErr w:type="spellEnd"/>
            <w:r w:rsidRPr="004076C6">
              <w:rPr>
                <w:noProof w:val="0"/>
                <w:lang w:val="en-US" w:eastAsia="ru-RU" w:bidi="ru-RU"/>
              </w:rPr>
              <w:t xml:space="preserve">, cu </w:t>
            </w:r>
            <w:proofErr w:type="spellStart"/>
            <w:r w:rsidRPr="004076C6">
              <w:rPr>
                <w:noProof w:val="0"/>
                <w:lang w:val="en-US" w:eastAsia="ru-RU" w:bidi="ru-RU"/>
              </w:rPr>
              <w:t>pensula</w:t>
            </w:r>
            <w:proofErr w:type="spellEnd"/>
            <w:r w:rsidRPr="004076C6">
              <w:rPr>
                <w:noProof w:val="0"/>
                <w:lang w:val="en-US" w:eastAsia="ru-RU" w:bidi="ru-RU"/>
              </w:rPr>
              <w:t xml:space="preserve"> de mina</w:t>
            </w:r>
            <w:r w:rsidRPr="004076C6">
              <w:rPr>
                <w:rFonts w:ascii="Times New Roman CYR" w:hAnsi="Times New Roman CYR" w:cs="Times New Roman CYR"/>
                <w:noProof w:val="0"/>
                <w:sz w:val="16"/>
                <w:szCs w:val="16"/>
                <w:lang w:val="en-US" w:eastAsia="ru-RU" w:bidi="ru-RU"/>
              </w:rPr>
              <w:t xml:space="preserve"> </w:t>
            </w:r>
          </w:p>
          <w:p w14:paraId="670F6703"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4EFD45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t</w:t>
            </w:r>
          </w:p>
        </w:tc>
        <w:tc>
          <w:tcPr>
            <w:tcW w:w="2552" w:type="dxa"/>
            <w:tcBorders>
              <w:top w:val="single" w:sz="4" w:space="0" w:color="auto"/>
              <w:bottom w:val="single" w:sz="4" w:space="0" w:color="auto"/>
            </w:tcBorders>
            <w:vAlign w:val="center"/>
          </w:tcPr>
          <w:p w14:paraId="0FB1661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0,0548</w:t>
            </w:r>
          </w:p>
        </w:tc>
      </w:tr>
      <w:tr w:rsidR="004076C6" w:rsidRPr="004076C6" w14:paraId="5F8AE05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2801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FE912D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7141020013400</w:t>
            </w:r>
          </w:p>
        </w:tc>
        <w:tc>
          <w:tcPr>
            <w:tcW w:w="3402" w:type="dxa"/>
            <w:gridSpan w:val="2"/>
            <w:tcBorders>
              <w:top w:val="nil"/>
              <w:bottom w:val="single" w:sz="2" w:space="0" w:color="auto"/>
            </w:tcBorders>
          </w:tcPr>
          <w:p w14:paraId="2B8511E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Vopsitor</w:t>
            </w:r>
            <w:proofErr w:type="spellEnd"/>
            <w:r w:rsidRPr="004076C6">
              <w:rPr>
                <w:noProof w:val="0"/>
                <w:lang w:val="en-US" w:eastAsia="ru-RU" w:bidi="ru-RU"/>
              </w:rPr>
              <w:t xml:space="preserve"> industrial</w:t>
            </w:r>
          </w:p>
        </w:tc>
        <w:tc>
          <w:tcPr>
            <w:tcW w:w="2551" w:type="dxa"/>
            <w:tcBorders>
              <w:top w:val="nil"/>
              <w:bottom w:val="single" w:sz="2" w:space="0" w:color="auto"/>
            </w:tcBorders>
          </w:tcPr>
          <w:p w14:paraId="2B0BD91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09497A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0,2093</w:t>
            </w:r>
          </w:p>
        </w:tc>
      </w:tr>
      <w:tr w:rsidR="004076C6" w:rsidRPr="004076C6" w14:paraId="43DD9BD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E7C4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5824D9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2430116103218</w:t>
            </w:r>
          </w:p>
        </w:tc>
        <w:tc>
          <w:tcPr>
            <w:tcW w:w="3402" w:type="dxa"/>
            <w:gridSpan w:val="2"/>
            <w:tcBorders>
              <w:top w:val="nil"/>
              <w:bottom w:val="single" w:sz="2" w:space="0" w:color="auto"/>
            </w:tcBorders>
          </w:tcPr>
          <w:p w14:paraId="12E8654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w:t>
            </w:r>
            <w:proofErr w:type="spellStart"/>
            <w:r w:rsidRPr="004076C6">
              <w:rPr>
                <w:noProof w:val="0"/>
                <w:lang w:val="en-US" w:eastAsia="ru-RU" w:bidi="ru-RU"/>
              </w:rPr>
              <w:t>orice</w:t>
            </w:r>
            <w:proofErr w:type="spellEnd"/>
            <w:r w:rsidRPr="004076C6">
              <w:rPr>
                <w:noProof w:val="0"/>
                <w:lang w:val="en-US" w:eastAsia="ru-RU" w:bidi="ru-RU"/>
              </w:rPr>
              <w:t xml:space="preserve"> </w:t>
            </w:r>
            <w:proofErr w:type="spellStart"/>
            <w:r w:rsidRPr="004076C6">
              <w:rPr>
                <w:noProof w:val="0"/>
                <w:lang w:val="en-US" w:eastAsia="ru-RU" w:bidi="ru-RU"/>
              </w:rPr>
              <w:t>culoare</w:t>
            </w:r>
            <w:proofErr w:type="spellEnd"/>
          </w:p>
        </w:tc>
        <w:tc>
          <w:tcPr>
            <w:tcW w:w="2551" w:type="dxa"/>
            <w:tcBorders>
              <w:top w:val="nil"/>
              <w:bottom w:val="single" w:sz="2" w:space="0" w:color="auto"/>
            </w:tcBorders>
          </w:tcPr>
          <w:p w14:paraId="7881A4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08C5D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0,2850</w:t>
            </w:r>
          </w:p>
        </w:tc>
      </w:tr>
      <w:tr w:rsidR="004076C6" w:rsidRPr="004076C6" w14:paraId="49255F7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18E8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1B5CD0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2320166200676</w:t>
            </w:r>
          </w:p>
        </w:tc>
        <w:tc>
          <w:tcPr>
            <w:tcW w:w="3402" w:type="dxa"/>
            <w:gridSpan w:val="2"/>
            <w:tcBorders>
              <w:top w:val="nil"/>
              <w:bottom w:val="single" w:sz="2" w:space="0" w:color="auto"/>
            </w:tcBorders>
          </w:tcPr>
          <w:p w14:paraId="168836C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White spirit</w:t>
            </w:r>
          </w:p>
        </w:tc>
        <w:tc>
          <w:tcPr>
            <w:tcW w:w="2551" w:type="dxa"/>
            <w:tcBorders>
              <w:top w:val="nil"/>
              <w:bottom w:val="single" w:sz="2" w:space="0" w:color="auto"/>
            </w:tcBorders>
          </w:tcPr>
          <w:p w14:paraId="02AB307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C6EFE7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0,0197</w:t>
            </w:r>
          </w:p>
        </w:tc>
      </w:tr>
      <w:tr w:rsidR="004076C6" w:rsidRPr="004076C6" w14:paraId="6A7AF0E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C649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57</w:t>
            </w:r>
          </w:p>
        </w:tc>
        <w:tc>
          <w:tcPr>
            <w:tcW w:w="1276" w:type="dxa"/>
            <w:gridSpan w:val="2"/>
            <w:tcBorders>
              <w:top w:val="single" w:sz="4" w:space="0" w:color="auto"/>
              <w:bottom w:val="single" w:sz="4" w:space="0" w:color="auto"/>
            </w:tcBorders>
          </w:tcPr>
          <w:p w14:paraId="713B170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CE06A1</w:t>
            </w:r>
          </w:p>
          <w:p w14:paraId="02EFF15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A096EB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Invelitori</w:t>
            </w:r>
            <w:proofErr w:type="spellEnd"/>
            <w:r w:rsidRPr="004076C6">
              <w:rPr>
                <w:noProof w:val="0"/>
                <w:lang w:val="en-US" w:eastAsia="ru-RU" w:bidi="ru-RU"/>
              </w:rPr>
              <w:t xml:space="preserve"> din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profilata</w:t>
            </w:r>
            <w:proofErr w:type="spellEnd"/>
            <w:r w:rsidRPr="004076C6">
              <w:rPr>
                <w:noProof w:val="0"/>
                <w:lang w:val="en-US" w:eastAsia="ru-RU" w:bidi="ru-RU"/>
              </w:rPr>
              <w:t xml:space="preserve"> </w:t>
            </w:r>
            <w:proofErr w:type="spellStart"/>
            <w:r w:rsidRPr="004076C6">
              <w:rPr>
                <w:noProof w:val="0"/>
                <w:lang w:val="en-US" w:eastAsia="ru-RU" w:bidi="ru-RU"/>
              </w:rPr>
              <w:t>protejata</w:t>
            </w:r>
            <w:proofErr w:type="spellEnd"/>
            <w:r w:rsidRPr="004076C6">
              <w:rPr>
                <w:noProof w:val="0"/>
                <w:lang w:val="en-US" w:eastAsia="ru-RU" w:bidi="ru-RU"/>
              </w:rPr>
              <w:t xml:space="preserve"> </w:t>
            </w:r>
            <w:proofErr w:type="spellStart"/>
            <w:r w:rsidRPr="004076C6">
              <w:rPr>
                <w:noProof w:val="0"/>
                <w:lang w:val="en-US" w:eastAsia="ru-RU" w:bidi="ru-RU"/>
              </w:rPr>
              <w:t>anticoroziv</w:t>
            </w:r>
            <w:proofErr w:type="spellEnd"/>
            <w:r w:rsidRPr="004076C6">
              <w:rPr>
                <w:noProof w:val="0"/>
                <w:lang w:val="en-US" w:eastAsia="ru-RU" w:bidi="ru-RU"/>
              </w:rPr>
              <w:t xml:space="preserve"> (</w:t>
            </w:r>
            <w:proofErr w:type="spellStart"/>
            <w:r w:rsidRPr="004076C6">
              <w:rPr>
                <w:noProof w:val="0"/>
                <w:lang w:val="en-US" w:eastAsia="ru-RU" w:bidi="ru-RU"/>
              </w:rPr>
              <w:t>tigla</w:t>
            </w:r>
            <w:proofErr w:type="spellEnd"/>
            <w:r w:rsidRPr="004076C6">
              <w:rPr>
                <w:noProof w:val="0"/>
                <w:lang w:val="en-US" w:eastAsia="ru-RU" w:bidi="ru-RU"/>
              </w:rPr>
              <w:t xml:space="preserve"> </w:t>
            </w:r>
            <w:proofErr w:type="spellStart"/>
            <w:r w:rsidRPr="004076C6">
              <w:rPr>
                <w:noProof w:val="0"/>
                <w:lang w:val="en-US" w:eastAsia="ru-RU" w:bidi="ru-RU"/>
              </w:rPr>
              <w:t>metalica</w:t>
            </w:r>
            <w:proofErr w:type="spellEnd"/>
            <w:r w:rsidRPr="004076C6">
              <w:rPr>
                <w:noProof w:val="0"/>
                <w:lang w:val="en-US" w:eastAsia="ru-RU" w:bidi="ru-RU"/>
              </w:rPr>
              <w:t xml:space="preserve">), </w:t>
            </w:r>
            <w:proofErr w:type="spellStart"/>
            <w:r w:rsidRPr="004076C6">
              <w:rPr>
                <w:noProof w:val="0"/>
                <w:lang w:val="en-US" w:eastAsia="ru-RU" w:bidi="ru-RU"/>
              </w:rPr>
              <w:t>montata</w:t>
            </w:r>
            <w:proofErr w:type="spellEnd"/>
            <w:r w:rsidRPr="004076C6">
              <w:rPr>
                <w:noProof w:val="0"/>
                <w:lang w:val="en-US" w:eastAsia="ru-RU" w:bidi="ru-RU"/>
              </w:rPr>
              <w:t xml:space="preserve"> pe pane </w:t>
            </w:r>
            <w:proofErr w:type="spellStart"/>
            <w:r w:rsidRPr="004076C6">
              <w:rPr>
                <w:noProof w:val="0"/>
                <w:lang w:val="en-US" w:eastAsia="ru-RU" w:bidi="ru-RU"/>
              </w:rPr>
              <w:t>metalice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pe </w:t>
            </w:r>
            <w:proofErr w:type="spellStart"/>
            <w:r w:rsidRPr="004076C6">
              <w:rPr>
                <w:noProof w:val="0"/>
                <w:lang w:val="en-US" w:eastAsia="ru-RU" w:bidi="ru-RU"/>
              </w:rPr>
              <w:t>suprafete</w:t>
            </w:r>
            <w:proofErr w:type="spellEnd"/>
            <w:r w:rsidRPr="004076C6">
              <w:rPr>
                <w:noProof w:val="0"/>
                <w:lang w:val="en-US" w:eastAsia="ru-RU" w:bidi="ru-RU"/>
              </w:rPr>
              <w:t xml:space="preserve"> </w:t>
            </w:r>
            <w:proofErr w:type="spellStart"/>
            <w:r w:rsidRPr="004076C6">
              <w:rPr>
                <w:noProof w:val="0"/>
                <w:lang w:val="en-US" w:eastAsia="ru-RU" w:bidi="ru-RU"/>
              </w:rPr>
              <w:t>mai</w:t>
            </w:r>
            <w:proofErr w:type="spellEnd"/>
            <w:r w:rsidRPr="004076C6">
              <w:rPr>
                <w:noProof w:val="0"/>
                <w:lang w:val="en-US" w:eastAsia="ru-RU" w:bidi="ru-RU"/>
              </w:rPr>
              <w:t xml:space="preserve"> </w:t>
            </w:r>
            <w:proofErr w:type="spellStart"/>
            <w:r w:rsidRPr="004076C6">
              <w:rPr>
                <w:noProof w:val="0"/>
                <w:lang w:val="en-US" w:eastAsia="ru-RU" w:bidi="ru-RU"/>
              </w:rPr>
              <w:t>mici</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egale</w:t>
            </w:r>
            <w:proofErr w:type="spellEnd"/>
            <w:r w:rsidRPr="004076C6">
              <w:rPr>
                <w:noProof w:val="0"/>
                <w:lang w:val="en-US" w:eastAsia="ru-RU" w:bidi="ru-RU"/>
              </w:rPr>
              <w:t xml:space="preserve"> de 40 </w:t>
            </w:r>
            <w:proofErr w:type="spellStart"/>
            <w:r w:rsidRPr="004076C6">
              <w:rPr>
                <w:noProof w:val="0"/>
                <w:lang w:val="en-US" w:eastAsia="ru-RU" w:bidi="ru-RU"/>
              </w:rPr>
              <w:t>mp</w:t>
            </w:r>
            <w:proofErr w:type="spellEnd"/>
            <w:r w:rsidRPr="004076C6">
              <w:rPr>
                <w:noProof w:val="0"/>
                <w:lang w:val="en-US" w:eastAsia="ru-RU" w:bidi="ru-RU"/>
              </w:rPr>
              <w:t xml:space="preserve"> cu </w:t>
            </w:r>
            <w:proofErr w:type="spellStart"/>
            <w:r w:rsidRPr="004076C6">
              <w:rPr>
                <w:noProof w:val="0"/>
                <w:lang w:val="en-US" w:eastAsia="ru-RU" w:bidi="ru-RU"/>
              </w:rPr>
              <w:t>foi</w:t>
            </w:r>
            <w:proofErr w:type="spellEnd"/>
            <w:r w:rsidRPr="004076C6">
              <w:rPr>
                <w:noProof w:val="0"/>
                <w:lang w:val="en-US" w:eastAsia="ru-RU" w:bidi="ru-RU"/>
              </w:rPr>
              <w:t xml:space="preserve"> din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profilata</w:t>
            </w:r>
            <w:proofErr w:type="spellEnd"/>
            <w:r w:rsidRPr="004076C6">
              <w:rPr>
                <w:noProof w:val="0"/>
                <w:lang w:val="en-US" w:eastAsia="ru-RU" w:bidi="ru-RU"/>
              </w:rPr>
              <w:t xml:space="preserve"> cu </w:t>
            </w:r>
            <w:proofErr w:type="spellStart"/>
            <w:r w:rsidRPr="004076C6">
              <w:rPr>
                <w:noProof w:val="0"/>
                <w:lang w:val="en-US" w:eastAsia="ru-RU" w:bidi="ru-RU"/>
              </w:rPr>
              <w:t>prindere</w:t>
            </w:r>
            <w:proofErr w:type="spellEnd"/>
            <w:r w:rsidRPr="004076C6">
              <w:rPr>
                <w:noProof w:val="0"/>
                <w:lang w:val="en-US" w:eastAsia="ru-RU" w:bidi="ru-RU"/>
              </w:rPr>
              <w:t xml:space="preserve"> cu </w:t>
            </w:r>
            <w:proofErr w:type="spellStart"/>
            <w:r w:rsidRPr="004076C6">
              <w:rPr>
                <w:noProof w:val="0"/>
                <w:lang w:val="en-US" w:eastAsia="ru-RU" w:bidi="ru-RU"/>
              </w:rPr>
              <w:t>agrafe</w:t>
            </w:r>
            <w:proofErr w:type="spellEnd"/>
            <w:r w:rsidRPr="004076C6">
              <w:rPr>
                <w:noProof w:val="0"/>
                <w:lang w:val="en-US" w:eastAsia="ru-RU" w:bidi="ru-RU"/>
              </w:rPr>
              <w:t xml:space="preserve"> </w:t>
            </w:r>
            <w:proofErr w:type="spellStart"/>
            <w:r w:rsidRPr="004076C6">
              <w:rPr>
                <w:noProof w:val="0"/>
                <w:lang w:val="en-US" w:eastAsia="ru-RU" w:bidi="ru-RU"/>
              </w:rPr>
              <w:t>speciale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suruburi</w:t>
            </w:r>
            <w:proofErr w:type="spellEnd"/>
            <w:r w:rsidRPr="004076C6">
              <w:rPr>
                <w:noProof w:val="0"/>
                <w:lang w:val="en-US" w:eastAsia="ru-RU" w:bidi="ru-RU"/>
              </w:rPr>
              <w:t xml:space="preserve"> </w:t>
            </w:r>
            <w:proofErr w:type="spellStart"/>
            <w:r w:rsidRPr="004076C6">
              <w:rPr>
                <w:noProof w:val="0"/>
                <w:lang w:val="en-US" w:eastAsia="ru-RU" w:bidi="ru-RU"/>
              </w:rPr>
              <w:t>mecanice</w:t>
            </w:r>
            <w:proofErr w:type="spellEnd"/>
            <w:r w:rsidRPr="004076C6">
              <w:rPr>
                <w:noProof w:val="0"/>
                <w:lang w:val="en-US" w:eastAsia="ru-RU" w:bidi="ru-RU"/>
              </w:rPr>
              <w:t xml:space="preserve">, de </w:t>
            </w:r>
            <w:proofErr w:type="spellStart"/>
            <w:r w:rsidRPr="004076C6">
              <w:rPr>
                <w:noProof w:val="0"/>
                <w:lang w:val="en-US" w:eastAsia="ru-RU" w:bidi="ru-RU"/>
              </w:rPr>
              <w:t>talpa</w:t>
            </w:r>
            <w:proofErr w:type="spellEnd"/>
            <w:r w:rsidRPr="004076C6">
              <w:rPr>
                <w:noProof w:val="0"/>
                <w:lang w:val="en-US" w:eastAsia="ru-RU" w:bidi="ru-RU"/>
              </w:rPr>
              <w:t xml:space="preserve"> </w:t>
            </w:r>
            <w:proofErr w:type="spellStart"/>
            <w:r w:rsidRPr="004076C6">
              <w:rPr>
                <w:noProof w:val="0"/>
                <w:lang w:val="en-US" w:eastAsia="ru-RU" w:bidi="ru-RU"/>
              </w:rPr>
              <w:t>superioara</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66E853F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9EA2F8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82D3C9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2,1000</w:t>
            </w:r>
          </w:p>
        </w:tc>
      </w:tr>
      <w:tr w:rsidR="004076C6" w:rsidRPr="004076C6" w14:paraId="55D7EEB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79C68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C1403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7213050013100</w:t>
            </w:r>
          </w:p>
        </w:tc>
        <w:tc>
          <w:tcPr>
            <w:tcW w:w="3402" w:type="dxa"/>
            <w:gridSpan w:val="2"/>
            <w:tcBorders>
              <w:top w:val="nil"/>
              <w:bottom w:val="single" w:sz="2" w:space="0" w:color="auto"/>
            </w:tcBorders>
          </w:tcPr>
          <w:p w14:paraId="53C979C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Tinichigiu</w:t>
            </w:r>
            <w:proofErr w:type="spellEnd"/>
          </w:p>
        </w:tc>
        <w:tc>
          <w:tcPr>
            <w:tcW w:w="2551" w:type="dxa"/>
            <w:tcBorders>
              <w:top w:val="nil"/>
              <w:bottom w:val="single" w:sz="2" w:space="0" w:color="auto"/>
            </w:tcBorders>
          </w:tcPr>
          <w:p w14:paraId="73510A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707EB3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3,0450</w:t>
            </w:r>
          </w:p>
        </w:tc>
      </w:tr>
      <w:tr w:rsidR="004076C6" w:rsidRPr="004076C6" w14:paraId="733339E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D590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77DB2D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3C41E22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468CDC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4F557B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0,2100</w:t>
            </w:r>
          </w:p>
        </w:tc>
      </w:tr>
      <w:tr w:rsidR="004076C6" w:rsidRPr="004076C6" w14:paraId="7446DFD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07F9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6BEB0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27104036420003</w:t>
            </w:r>
          </w:p>
        </w:tc>
        <w:tc>
          <w:tcPr>
            <w:tcW w:w="3402" w:type="dxa"/>
            <w:gridSpan w:val="2"/>
            <w:tcBorders>
              <w:top w:val="nil"/>
              <w:bottom w:val="single" w:sz="2" w:space="0" w:color="auto"/>
            </w:tcBorders>
          </w:tcPr>
          <w:p w14:paraId="1F2401E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Tigla</w:t>
            </w:r>
            <w:proofErr w:type="spellEnd"/>
            <w:r w:rsidRPr="004076C6">
              <w:rPr>
                <w:noProof w:val="0"/>
                <w:lang w:val="en-US" w:eastAsia="ru-RU" w:bidi="ru-RU"/>
              </w:rPr>
              <w:t xml:space="preserve"> </w:t>
            </w:r>
            <w:proofErr w:type="spellStart"/>
            <w:r w:rsidRPr="004076C6">
              <w:rPr>
                <w:noProof w:val="0"/>
                <w:lang w:val="en-US" w:eastAsia="ru-RU" w:bidi="ru-RU"/>
              </w:rPr>
              <w:t>metalica</w:t>
            </w:r>
            <w:proofErr w:type="spellEnd"/>
          </w:p>
        </w:tc>
        <w:tc>
          <w:tcPr>
            <w:tcW w:w="2551" w:type="dxa"/>
            <w:tcBorders>
              <w:top w:val="nil"/>
              <w:bottom w:val="single" w:sz="2" w:space="0" w:color="auto"/>
            </w:tcBorders>
          </w:tcPr>
          <w:p w14:paraId="4368A6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20D3B15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2,5358</w:t>
            </w:r>
          </w:p>
        </w:tc>
      </w:tr>
      <w:tr w:rsidR="004076C6" w:rsidRPr="004076C6" w14:paraId="1B676BE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5623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F96AE2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2710403643220</w:t>
            </w:r>
          </w:p>
        </w:tc>
        <w:tc>
          <w:tcPr>
            <w:tcW w:w="3402" w:type="dxa"/>
            <w:gridSpan w:val="2"/>
            <w:tcBorders>
              <w:top w:val="nil"/>
              <w:bottom w:val="single" w:sz="2" w:space="0" w:color="auto"/>
            </w:tcBorders>
          </w:tcPr>
          <w:p w14:paraId="22A4E36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zincata</w:t>
            </w:r>
            <w:proofErr w:type="spellEnd"/>
            <w:r w:rsidRPr="004076C6">
              <w:rPr>
                <w:noProof w:val="0"/>
                <w:lang w:val="en-US" w:eastAsia="ru-RU" w:bidi="ru-RU"/>
              </w:rPr>
              <w:t xml:space="preserve"> plana de 0,75 mm</w:t>
            </w:r>
          </w:p>
        </w:tc>
        <w:tc>
          <w:tcPr>
            <w:tcW w:w="2551" w:type="dxa"/>
            <w:tcBorders>
              <w:top w:val="nil"/>
              <w:bottom w:val="single" w:sz="2" w:space="0" w:color="auto"/>
            </w:tcBorders>
          </w:tcPr>
          <w:p w14:paraId="2AB4548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31AEF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1,3230</w:t>
            </w:r>
          </w:p>
        </w:tc>
      </w:tr>
      <w:tr w:rsidR="004076C6" w:rsidRPr="004076C6" w14:paraId="470E8CA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A4094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5060DF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2874125886734</w:t>
            </w:r>
          </w:p>
        </w:tc>
        <w:tc>
          <w:tcPr>
            <w:tcW w:w="3402" w:type="dxa"/>
            <w:gridSpan w:val="2"/>
            <w:tcBorders>
              <w:top w:val="nil"/>
              <w:bottom w:val="single" w:sz="2" w:space="0" w:color="auto"/>
            </w:tcBorders>
          </w:tcPr>
          <w:p w14:paraId="645296A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Nituri</w:t>
            </w:r>
            <w:proofErr w:type="spellEnd"/>
            <w:r w:rsidRPr="004076C6">
              <w:rPr>
                <w:noProof w:val="0"/>
                <w:lang w:val="en-US" w:eastAsia="ru-RU" w:bidi="ru-RU"/>
              </w:rPr>
              <w:t xml:space="preserve"> POP</w:t>
            </w:r>
          </w:p>
        </w:tc>
        <w:tc>
          <w:tcPr>
            <w:tcW w:w="2551" w:type="dxa"/>
            <w:tcBorders>
              <w:top w:val="nil"/>
              <w:bottom w:val="single" w:sz="2" w:space="0" w:color="auto"/>
            </w:tcBorders>
          </w:tcPr>
          <w:p w14:paraId="4F6A109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30AF9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11,0250</w:t>
            </w:r>
          </w:p>
        </w:tc>
      </w:tr>
      <w:tr w:rsidR="004076C6" w:rsidRPr="004076C6" w14:paraId="3F7A567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36D14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606D51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2874115837746</w:t>
            </w:r>
          </w:p>
        </w:tc>
        <w:tc>
          <w:tcPr>
            <w:tcW w:w="3402" w:type="dxa"/>
            <w:gridSpan w:val="2"/>
            <w:tcBorders>
              <w:top w:val="nil"/>
              <w:bottom w:val="single" w:sz="2" w:space="0" w:color="auto"/>
            </w:tcBorders>
          </w:tcPr>
          <w:p w14:paraId="1F291CA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r w:rsidRPr="004076C6">
              <w:rPr>
                <w:noProof w:val="0"/>
                <w:lang w:val="en-US" w:eastAsia="ru-RU" w:bidi="ru-RU"/>
              </w:rPr>
              <w:t xml:space="preserve"> </w:t>
            </w:r>
            <w:proofErr w:type="spellStart"/>
            <w:r w:rsidRPr="004076C6">
              <w:rPr>
                <w:noProof w:val="0"/>
                <w:lang w:val="en-US" w:eastAsia="ru-RU" w:bidi="ru-RU"/>
              </w:rPr>
              <w:t>mecanice</w:t>
            </w:r>
            <w:proofErr w:type="spellEnd"/>
            <w:r w:rsidRPr="004076C6">
              <w:rPr>
                <w:noProof w:val="0"/>
                <w:lang w:val="en-US" w:eastAsia="ru-RU" w:bidi="ru-RU"/>
              </w:rPr>
              <w:t xml:space="preserve"> </w:t>
            </w:r>
          </w:p>
        </w:tc>
        <w:tc>
          <w:tcPr>
            <w:tcW w:w="2551" w:type="dxa"/>
            <w:tcBorders>
              <w:top w:val="nil"/>
              <w:bottom w:val="single" w:sz="2" w:space="0" w:color="auto"/>
            </w:tcBorders>
          </w:tcPr>
          <w:p w14:paraId="073D424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4258C0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11,0250</w:t>
            </w:r>
          </w:p>
        </w:tc>
      </w:tr>
      <w:tr w:rsidR="004076C6" w:rsidRPr="004076C6" w14:paraId="69BEB4E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52FBB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8FDDC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2710703434927</w:t>
            </w:r>
          </w:p>
        </w:tc>
        <w:tc>
          <w:tcPr>
            <w:tcW w:w="3402" w:type="dxa"/>
            <w:gridSpan w:val="2"/>
            <w:tcBorders>
              <w:top w:val="nil"/>
              <w:bottom w:val="single" w:sz="2" w:space="0" w:color="auto"/>
            </w:tcBorders>
          </w:tcPr>
          <w:p w14:paraId="773BA82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lat</w:t>
            </w:r>
            <w:proofErr w:type="spellEnd"/>
            <w:r w:rsidRPr="004076C6">
              <w:rPr>
                <w:noProof w:val="0"/>
                <w:lang w:val="en-US" w:eastAsia="ru-RU" w:bidi="ru-RU"/>
              </w:rPr>
              <w:t xml:space="preserve"> 30 x 6</w:t>
            </w:r>
          </w:p>
        </w:tc>
        <w:tc>
          <w:tcPr>
            <w:tcW w:w="2551" w:type="dxa"/>
            <w:tcBorders>
              <w:top w:val="nil"/>
              <w:bottom w:val="single" w:sz="2" w:space="0" w:color="auto"/>
            </w:tcBorders>
          </w:tcPr>
          <w:p w14:paraId="46AFCFD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1C550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0,7166</w:t>
            </w:r>
          </w:p>
        </w:tc>
      </w:tr>
      <w:tr w:rsidR="004076C6" w:rsidRPr="004076C6" w14:paraId="643196F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E876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80CC4C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2430226103064</w:t>
            </w:r>
          </w:p>
        </w:tc>
        <w:tc>
          <w:tcPr>
            <w:tcW w:w="3402" w:type="dxa"/>
            <w:gridSpan w:val="2"/>
            <w:tcBorders>
              <w:top w:val="nil"/>
              <w:bottom w:val="single" w:sz="2" w:space="0" w:color="auto"/>
            </w:tcBorders>
          </w:tcPr>
          <w:p w14:paraId="3CE5914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Snur</w:t>
            </w:r>
            <w:proofErr w:type="spellEnd"/>
            <w:r w:rsidRPr="004076C6">
              <w:rPr>
                <w:noProof w:val="0"/>
                <w:lang w:val="en-US" w:eastAsia="ru-RU" w:bidi="ru-RU"/>
              </w:rPr>
              <w:t xml:space="preserve"> </w:t>
            </w:r>
            <w:proofErr w:type="spellStart"/>
            <w:r w:rsidRPr="004076C6">
              <w:rPr>
                <w:noProof w:val="0"/>
                <w:lang w:val="en-US" w:eastAsia="ru-RU" w:bidi="ru-RU"/>
              </w:rPr>
              <w:t>profilat</w:t>
            </w:r>
            <w:proofErr w:type="spellEnd"/>
            <w:r w:rsidRPr="004076C6">
              <w:rPr>
                <w:noProof w:val="0"/>
                <w:lang w:val="en-US" w:eastAsia="ru-RU" w:bidi="ru-RU"/>
              </w:rPr>
              <w:t xml:space="preserve"> din mastic </w:t>
            </w:r>
          </w:p>
        </w:tc>
        <w:tc>
          <w:tcPr>
            <w:tcW w:w="2551" w:type="dxa"/>
            <w:tcBorders>
              <w:top w:val="nil"/>
              <w:bottom w:val="single" w:sz="2" w:space="0" w:color="auto"/>
            </w:tcBorders>
          </w:tcPr>
          <w:p w14:paraId="4E04521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6CD7C9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0,2205</w:t>
            </w:r>
          </w:p>
        </w:tc>
      </w:tr>
      <w:tr w:rsidR="004076C6" w:rsidRPr="004076C6" w14:paraId="592AB12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8F04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3A67AE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24C5E91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578B731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BCB167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0,0462</w:t>
            </w:r>
          </w:p>
        </w:tc>
      </w:tr>
      <w:tr w:rsidR="004076C6" w:rsidRPr="004076C6" w14:paraId="58198902"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ABC5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58</w:t>
            </w:r>
          </w:p>
        </w:tc>
        <w:tc>
          <w:tcPr>
            <w:tcW w:w="1276" w:type="dxa"/>
            <w:gridSpan w:val="2"/>
            <w:tcBorders>
              <w:top w:val="single" w:sz="4" w:space="0" w:color="auto"/>
              <w:bottom w:val="single" w:sz="4" w:space="0" w:color="auto"/>
            </w:tcBorders>
          </w:tcPr>
          <w:p w14:paraId="437774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RpCE29A</w:t>
            </w:r>
          </w:p>
          <w:p w14:paraId="58BD1CC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A04F22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Pelicula</w:t>
            </w:r>
            <w:proofErr w:type="spellEnd"/>
            <w:r w:rsidRPr="004076C6">
              <w:rPr>
                <w:noProof w:val="0"/>
                <w:lang w:val="en-US" w:eastAsia="ru-RU" w:bidi="ru-RU"/>
              </w:rPr>
              <w:t xml:space="preserve"> din </w:t>
            </w:r>
            <w:proofErr w:type="spellStart"/>
            <w:proofErr w:type="gramStart"/>
            <w:r w:rsidRPr="004076C6">
              <w:rPr>
                <w:noProof w:val="0"/>
                <w:lang w:val="en-US" w:eastAsia="ru-RU" w:bidi="ru-RU"/>
              </w:rPr>
              <w:t>polimeri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w:t>
            </w:r>
            <w:proofErr w:type="spellStart"/>
            <w:r w:rsidRPr="004076C6">
              <w:rPr>
                <w:noProof w:val="0"/>
                <w:lang w:val="en-US" w:eastAsia="ru-RU" w:bidi="ru-RU"/>
              </w:rPr>
              <w:t>perioada</w:t>
            </w:r>
            <w:proofErr w:type="spellEnd"/>
            <w:r w:rsidRPr="004076C6">
              <w:rPr>
                <w:noProof w:val="0"/>
                <w:lang w:val="en-US" w:eastAsia="ru-RU" w:bidi="ru-RU"/>
              </w:rPr>
              <w:t xml:space="preserve"> </w:t>
            </w:r>
            <w:proofErr w:type="spellStart"/>
            <w:r w:rsidRPr="004076C6">
              <w:rPr>
                <w:noProof w:val="0"/>
                <w:lang w:val="en-US" w:eastAsia="ru-RU" w:bidi="ru-RU"/>
              </w:rPr>
              <w:t>reparatiei</w:t>
            </w:r>
            <w:proofErr w:type="spellEnd"/>
            <w:r w:rsidRPr="004076C6">
              <w:rPr>
                <w:rFonts w:ascii="Times New Roman CYR" w:hAnsi="Times New Roman CYR" w:cs="Times New Roman CYR"/>
                <w:noProof w:val="0"/>
                <w:sz w:val="16"/>
                <w:szCs w:val="16"/>
                <w:lang w:val="en-US" w:eastAsia="ru-RU" w:bidi="ru-RU"/>
              </w:rPr>
              <w:t xml:space="preserve"> </w:t>
            </w:r>
          </w:p>
          <w:p w14:paraId="5ACB8EE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E36E72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B4D85F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10,0000</w:t>
            </w:r>
          </w:p>
        </w:tc>
      </w:tr>
      <w:tr w:rsidR="004076C6" w:rsidRPr="004076C6" w14:paraId="14CF45F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9EC9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E7298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7124010010700</w:t>
            </w:r>
          </w:p>
        </w:tc>
        <w:tc>
          <w:tcPr>
            <w:tcW w:w="3402" w:type="dxa"/>
            <w:gridSpan w:val="2"/>
            <w:tcBorders>
              <w:top w:val="nil"/>
              <w:bottom w:val="single" w:sz="2" w:space="0" w:color="auto"/>
            </w:tcBorders>
          </w:tcPr>
          <w:p w14:paraId="0231593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Dulgher</w:t>
            </w:r>
            <w:proofErr w:type="spellEnd"/>
          </w:p>
        </w:tc>
        <w:tc>
          <w:tcPr>
            <w:tcW w:w="2551" w:type="dxa"/>
            <w:tcBorders>
              <w:top w:val="nil"/>
              <w:bottom w:val="single" w:sz="2" w:space="0" w:color="auto"/>
            </w:tcBorders>
          </w:tcPr>
          <w:p w14:paraId="3A37804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E40BE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1,0000</w:t>
            </w:r>
          </w:p>
        </w:tc>
      </w:tr>
      <w:tr w:rsidR="004076C6" w:rsidRPr="004076C6" w14:paraId="619DD77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BAD3F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061908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09F26C1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3428F75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2A651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0,5000</w:t>
            </w:r>
          </w:p>
        </w:tc>
      </w:tr>
      <w:tr w:rsidR="004076C6" w:rsidRPr="004076C6" w14:paraId="3F9B151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05CA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CE694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00000117</w:t>
            </w:r>
          </w:p>
        </w:tc>
        <w:tc>
          <w:tcPr>
            <w:tcW w:w="3402" w:type="dxa"/>
            <w:gridSpan w:val="2"/>
            <w:tcBorders>
              <w:top w:val="nil"/>
              <w:bottom w:val="single" w:sz="2" w:space="0" w:color="auto"/>
            </w:tcBorders>
          </w:tcPr>
          <w:p w14:paraId="3FA8914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Pelicula</w:t>
            </w:r>
            <w:proofErr w:type="spellEnd"/>
            <w:r w:rsidRPr="004076C6">
              <w:rPr>
                <w:noProof w:val="0"/>
                <w:lang w:val="en-US" w:eastAsia="ru-RU" w:bidi="ru-RU"/>
              </w:rPr>
              <w:t xml:space="preserve"> din </w:t>
            </w:r>
            <w:proofErr w:type="spellStart"/>
            <w:r w:rsidRPr="004076C6">
              <w:rPr>
                <w:noProof w:val="0"/>
                <w:lang w:val="en-US" w:eastAsia="ru-RU" w:bidi="ru-RU"/>
              </w:rPr>
              <w:t>polimeri</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1 mm</w:t>
            </w:r>
          </w:p>
        </w:tc>
        <w:tc>
          <w:tcPr>
            <w:tcW w:w="2551" w:type="dxa"/>
            <w:tcBorders>
              <w:top w:val="nil"/>
              <w:bottom w:val="single" w:sz="2" w:space="0" w:color="auto"/>
            </w:tcBorders>
          </w:tcPr>
          <w:p w14:paraId="40DACA4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248FE6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11,2350</w:t>
            </w:r>
          </w:p>
        </w:tc>
      </w:tr>
      <w:tr w:rsidR="004076C6" w:rsidRPr="004076C6" w14:paraId="08D7277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440D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BB9124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2922140006702</w:t>
            </w:r>
          </w:p>
        </w:tc>
        <w:tc>
          <w:tcPr>
            <w:tcW w:w="3402" w:type="dxa"/>
            <w:gridSpan w:val="2"/>
            <w:tcBorders>
              <w:top w:val="nil"/>
              <w:bottom w:val="single" w:sz="2" w:space="0" w:color="auto"/>
            </w:tcBorders>
          </w:tcPr>
          <w:p w14:paraId="65FF56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de </w:t>
            </w:r>
            <w:proofErr w:type="spellStart"/>
            <w:r w:rsidRPr="004076C6">
              <w:rPr>
                <w:noProof w:val="0"/>
                <w:lang w:val="en-US" w:eastAsia="ru-RU" w:bidi="ru-RU"/>
              </w:rPr>
              <w:t>fereastra</w:t>
            </w:r>
            <w:proofErr w:type="spellEnd"/>
          </w:p>
        </w:tc>
        <w:tc>
          <w:tcPr>
            <w:tcW w:w="2551" w:type="dxa"/>
            <w:tcBorders>
              <w:top w:val="nil"/>
              <w:bottom w:val="single" w:sz="2" w:space="0" w:color="auto"/>
            </w:tcBorders>
          </w:tcPr>
          <w:p w14:paraId="0FAA5B3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57A1D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0,3000</w:t>
            </w:r>
          </w:p>
        </w:tc>
      </w:tr>
      <w:tr w:rsidR="004076C6" w:rsidRPr="004076C6" w14:paraId="73EEF78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26EE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59</w:t>
            </w:r>
          </w:p>
        </w:tc>
        <w:tc>
          <w:tcPr>
            <w:tcW w:w="1276" w:type="dxa"/>
            <w:gridSpan w:val="2"/>
            <w:tcBorders>
              <w:top w:val="single" w:sz="4" w:space="0" w:color="auto"/>
              <w:bottom w:val="single" w:sz="4" w:space="0" w:color="auto"/>
            </w:tcBorders>
          </w:tcPr>
          <w:p w14:paraId="7B34755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CN54B</w:t>
            </w:r>
          </w:p>
          <w:p w14:paraId="268789D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8C0C0B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Aplicarea</w:t>
            </w:r>
            <w:proofErr w:type="spellEnd"/>
            <w:r w:rsidRPr="004076C6">
              <w:rPr>
                <w:noProof w:val="0"/>
                <w:lang w:val="en-US" w:eastAsia="ru-RU" w:bidi="ru-RU"/>
              </w:rPr>
              <w:t xml:space="preserve"> </w:t>
            </w:r>
            <w:proofErr w:type="spellStart"/>
            <w:r w:rsidRPr="004076C6">
              <w:rPr>
                <w:noProof w:val="0"/>
                <w:lang w:val="en-US" w:eastAsia="ru-RU" w:bidi="ru-RU"/>
              </w:rPr>
              <w:t>manuala</w:t>
            </w:r>
            <w:proofErr w:type="spellEnd"/>
            <w:r w:rsidRPr="004076C6">
              <w:rPr>
                <w:noProof w:val="0"/>
                <w:lang w:val="en-US" w:eastAsia="ru-RU" w:bidi="ru-RU"/>
              </w:rPr>
              <w:t xml:space="preserve"> a </w:t>
            </w:r>
            <w:proofErr w:type="spellStart"/>
            <w:r w:rsidRPr="004076C6">
              <w:rPr>
                <w:noProof w:val="0"/>
                <w:lang w:val="en-US" w:eastAsia="ru-RU" w:bidi="ru-RU"/>
              </w:rPr>
              <w:t>grundului</w:t>
            </w:r>
            <w:proofErr w:type="spellEnd"/>
            <w:r w:rsidRPr="004076C6">
              <w:rPr>
                <w:noProof w:val="0"/>
                <w:lang w:val="en-US" w:eastAsia="ru-RU" w:bidi="ru-RU"/>
              </w:rPr>
              <w:t xml:space="preserve"> cu </w:t>
            </w:r>
            <w:proofErr w:type="spellStart"/>
            <w:r w:rsidRPr="004076C6">
              <w:rPr>
                <w:noProof w:val="0"/>
                <w:lang w:val="en-US" w:eastAsia="ru-RU" w:bidi="ru-RU"/>
              </w:rPr>
              <w:t>cuart</w:t>
            </w:r>
            <w:proofErr w:type="spellEnd"/>
            <w:r w:rsidRPr="004076C6">
              <w:rPr>
                <w:noProof w:val="0"/>
                <w:lang w:val="en-US" w:eastAsia="ru-RU" w:bidi="ru-RU"/>
              </w:rPr>
              <w:t xml:space="preserve"> "</w:t>
            </w:r>
            <w:proofErr w:type="spellStart"/>
            <w:r w:rsidRPr="004076C6">
              <w:rPr>
                <w:noProof w:val="0"/>
                <w:lang w:val="en-US" w:eastAsia="ru-RU" w:bidi="ru-RU"/>
              </w:rPr>
              <w:t>Gleta</w:t>
            </w:r>
            <w:proofErr w:type="spellEnd"/>
            <w:r w:rsidRPr="004076C6">
              <w:rPr>
                <w:noProof w:val="0"/>
                <w:lang w:val="en-US" w:eastAsia="ru-RU" w:bidi="ru-RU"/>
              </w:rPr>
              <w:t xml:space="preserve">" </w:t>
            </w:r>
            <w:proofErr w:type="spellStart"/>
            <w:r w:rsidRPr="004076C6">
              <w:rPr>
                <w:noProof w:val="0"/>
                <w:lang w:val="en-US" w:eastAsia="ru-RU" w:bidi="ru-RU"/>
              </w:rPr>
              <w:t>intr</w:t>
            </w:r>
            <w:proofErr w:type="spellEnd"/>
            <w:r w:rsidRPr="004076C6">
              <w:rPr>
                <w:noProof w:val="0"/>
                <w:lang w:val="en-US" w:eastAsia="ru-RU" w:bidi="ru-RU"/>
              </w:rPr>
              <w:t xml:space="preserve">-un </w:t>
            </w:r>
            <w:proofErr w:type="spellStart"/>
            <w:r w:rsidRPr="004076C6">
              <w:rPr>
                <w:noProof w:val="0"/>
                <w:lang w:val="en-US" w:eastAsia="ru-RU" w:bidi="ru-RU"/>
              </w:rPr>
              <w:t>strat</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exteriori</w:t>
            </w:r>
            <w:proofErr w:type="spellEnd"/>
            <w:r w:rsidRPr="004076C6">
              <w:rPr>
                <w:noProof w:val="0"/>
                <w:lang w:val="en-US" w:eastAsia="ru-RU" w:bidi="ru-RU"/>
              </w:rPr>
              <w:t xml:space="preserve"> la </w:t>
            </w:r>
            <w:proofErr w:type="spellStart"/>
            <w:r w:rsidRPr="004076C6">
              <w:rPr>
                <w:noProof w:val="0"/>
                <w:lang w:val="en-US" w:eastAsia="ru-RU" w:bidi="ru-RU"/>
              </w:rPr>
              <w:t>fatade</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55AE4017"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8DD85C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560F6F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4,2200</w:t>
            </w:r>
          </w:p>
        </w:tc>
      </w:tr>
      <w:tr w:rsidR="004076C6" w:rsidRPr="004076C6" w14:paraId="29189BF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B172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5D387F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7141020013301</w:t>
            </w:r>
          </w:p>
        </w:tc>
        <w:tc>
          <w:tcPr>
            <w:tcW w:w="3402" w:type="dxa"/>
            <w:gridSpan w:val="2"/>
            <w:tcBorders>
              <w:top w:val="nil"/>
              <w:bottom w:val="single" w:sz="2" w:space="0" w:color="auto"/>
            </w:tcBorders>
          </w:tcPr>
          <w:p w14:paraId="3F12BD1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r w:rsidRPr="004076C6">
              <w:rPr>
                <w:noProof w:val="0"/>
                <w:lang w:val="en-US" w:eastAsia="ru-RU" w:bidi="ru-RU"/>
              </w:rPr>
              <w:t xml:space="preserve"> cat. 3</w:t>
            </w:r>
          </w:p>
        </w:tc>
        <w:tc>
          <w:tcPr>
            <w:tcW w:w="2551" w:type="dxa"/>
            <w:tcBorders>
              <w:top w:val="nil"/>
              <w:bottom w:val="single" w:sz="2" w:space="0" w:color="auto"/>
            </w:tcBorders>
          </w:tcPr>
          <w:p w14:paraId="4CEC9FA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CB4A48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0,5064</w:t>
            </w:r>
          </w:p>
        </w:tc>
      </w:tr>
      <w:tr w:rsidR="004076C6" w:rsidRPr="004076C6" w14:paraId="5BEEEB9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54E0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22EDB2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2430226101010</w:t>
            </w:r>
          </w:p>
        </w:tc>
        <w:tc>
          <w:tcPr>
            <w:tcW w:w="3402" w:type="dxa"/>
            <w:gridSpan w:val="2"/>
            <w:tcBorders>
              <w:top w:val="nil"/>
              <w:bottom w:val="single" w:sz="2" w:space="0" w:color="auto"/>
            </w:tcBorders>
          </w:tcPr>
          <w:p w14:paraId="7A99352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Grund cu </w:t>
            </w:r>
            <w:proofErr w:type="spellStart"/>
            <w:r w:rsidRPr="004076C6">
              <w:rPr>
                <w:noProof w:val="0"/>
                <w:lang w:val="en-US" w:eastAsia="ru-RU" w:bidi="ru-RU"/>
              </w:rPr>
              <w:t>cuart</w:t>
            </w:r>
            <w:proofErr w:type="spellEnd"/>
            <w:r w:rsidRPr="004076C6">
              <w:rPr>
                <w:noProof w:val="0"/>
                <w:lang w:val="en-US" w:eastAsia="ru-RU" w:bidi="ru-RU"/>
              </w:rPr>
              <w:t xml:space="preserve"> "</w:t>
            </w:r>
            <w:proofErr w:type="spellStart"/>
            <w:r w:rsidRPr="004076C6">
              <w:rPr>
                <w:noProof w:val="0"/>
                <w:lang w:val="en-US" w:eastAsia="ru-RU" w:bidi="ru-RU"/>
              </w:rPr>
              <w:t>Gleta</w:t>
            </w:r>
            <w:proofErr w:type="spellEnd"/>
            <w:r w:rsidRPr="004076C6">
              <w:rPr>
                <w:noProof w:val="0"/>
                <w:lang w:val="en-US" w:eastAsia="ru-RU" w:bidi="ru-RU"/>
              </w:rPr>
              <w:t>"</w:t>
            </w:r>
          </w:p>
        </w:tc>
        <w:tc>
          <w:tcPr>
            <w:tcW w:w="2551" w:type="dxa"/>
            <w:tcBorders>
              <w:top w:val="nil"/>
              <w:bottom w:val="single" w:sz="2" w:space="0" w:color="auto"/>
            </w:tcBorders>
          </w:tcPr>
          <w:p w14:paraId="629869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C1D52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1,7513</w:t>
            </w:r>
          </w:p>
        </w:tc>
      </w:tr>
      <w:tr w:rsidR="004076C6" w:rsidRPr="004076C6" w14:paraId="293A77F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2010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E7F958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0F9870A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66258B6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960FF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0,2110</w:t>
            </w:r>
          </w:p>
        </w:tc>
      </w:tr>
      <w:tr w:rsidR="004076C6" w:rsidRPr="004076C6" w14:paraId="72CD4BC0"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9CB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60</w:t>
            </w:r>
          </w:p>
        </w:tc>
        <w:tc>
          <w:tcPr>
            <w:tcW w:w="1276" w:type="dxa"/>
            <w:gridSpan w:val="2"/>
            <w:tcBorders>
              <w:top w:val="single" w:sz="4" w:space="0" w:color="auto"/>
              <w:bottom w:val="single" w:sz="4" w:space="0" w:color="auto"/>
            </w:tcBorders>
          </w:tcPr>
          <w:p w14:paraId="4FA0B5E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CF30A</w:t>
            </w:r>
          </w:p>
          <w:p w14:paraId="636E6469"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D0EEAA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exterioare</w:t>
            </w:r>
            <w:proofErr w:type="spellEnd"/>
            <w:r w:rsidRPr="004076C6">
              <w:rPr>
                <w:noProof w:val="0"/>
                <w:lang w:val="en-US" w:eastAsia="ru-RU" w:bidi="ru-RU"/>
              </w:rPr>
              <w:t xml:space="preserve"> de 2-3 mm.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spellStart"/>
            <w:r w:rsidRPr="004076C6">
              <w:rPr>
                <w:noProof w:val="0"/>
                <w:lang w:val="en-US" w:eastAsia="ru-RU" w:bidi="ru-RU"/>
              </w:rPr>
              <w:t>amestec</w:t>
            </w:r>
            <w:proofErr w:type="spellEnd"/>
            <w:r w:rsidRPr="004076C6">
              <w:rPr>
                <w:noProof w:val="0"/>
                <w:lang w:val="en-US" w:eastAsia="ru-RU" w:bidi="ru-RU"/>
              </w:rPr>
              <w:t xml:space="preserve"> "TINC" la </w:t>
            </w:r>
            <w:proofErr w:type="spellStart"/>
            <w:r w:rsidRPr="004076C6">
              <w:rPr>
                <w:noProof w:val="0"/>
                <w:lang w:val="en-US" w:eastAsia="ru-RU" w:bidi="ru-RU"/>
              </w:rPr>
              <w:t>pereti</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604D190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8C708C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6A77F5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4,2200</w:t>
            </w:r>
          </w:p>
        </w:tc>
      </w:tr>
      <w:tr w:rsidR="004076C6" w:rsidRPr="004076C6" w14:paraId="68EA6F9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FFD7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40B635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7122050013442</w:t>
            </w:r>
          </w:p>
        </w:tc>
        <w:tc>
          <w:tcPr>
            <w:tcW w:w="3402" w:type="dxa"/>
            <w:gridSpan w:val="2"/>
            <w:tcBorders>
              <w:top w:val="nil"/>
              <w:bottom w:val="single" w:sz="2" w:space="0" w:color="auto"/>
            </w:tcBorders>
          </w:tcPr>
          <w:p w14:paraId="53EE174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Tencuitor</w:t>
            </w:r>
            <w:proofErr w:type="spellEnd"/>
          </w:p>
        </w:tc>
        <w:tc>
          <w:tcPr>
            <w:tcW w:w="2551" w:type="dxa"/>
            <w:tcBorders>
              <w:top w:val="nil"/>
              <w:bottom w:val="single" w:sz="2" w:space="0" w:color="auto"/>
            </w:tcBorders>
          </w:tcPr>
          <w:p w14:paraId="6FFF09F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62EB53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5,1484</w:t>
            </w:r>
          </w:p>
        </w:tc>
      </w:tr>
      <w:tr w:rsidR="004076C6" w:rsidRPr="004076C6" w14:paraId="3238FBE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8F78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CCD154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26531021008311</w:t>
            </w:r>
          </w:p>
        </w:tc>
        <w:tc>
          <w:tcPr>
            <w:tcW w:w="3402" w:type="dxa"/>
            <w:gridSpan w:val="2"/>
            <w:tcBorders>
              <w:top w:val="nil"/>
              <w:bottom w:val="single" w:sz="2" w:space="0" w:color="auto"/>
            </w:tcBorders>
          </w:tcPr>
          <w:p w14:paraId="52B5AB0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Tink</w:t>
            </w:r>
          </w:p>
        </w:tc>
        <w:tc>
          <w:tcPr>
            <w:tcW w:w="2551" w:type="dxa"/>
            <w:tcBorders>
              <w:top w:val="nil"/>
              <w:bottom w:val="single" w:sz="2" w:space="0" w:color="auto"/>
            </w:tcBorders>
          </w:tcPr>
          <w:p w14:paraId="1E6EA61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5E5F6C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9,7060</w:t>
            </w:r>
          </w:p>
        </w:tc>
      </w:tr>
      <w:tr w:rsidR="004076C6" w:rsidRPr="004076C6" w14:paraId="6DE4083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4649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34045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2952270007607</w:t>
            </w:r>
          </w:p>
        </w:tc>
        <w:tc>
          <w:tcPr>
            <w:tcW w:w="3402" w:type="dxa"/>
            <w:gridSpan w:val="2"/>
            <w:tcBorders>
              <w:top w:val="nil"/>
              <w:bottom w:val="single" w:sz="2" w:space="0" w:color="auto"/>
            </w:tcBorders>
          </w:tcPr>
          <w:p w14:paraId="609777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Masina de </w:t>
            </w:r>
            <w:proofErr w:type="spellStart"/>
            <w:r w:rsidRPr="004076C6">
              <w:rPr>
                <w:noProof w:val="0"/>
                <w:lang w:val="en-US" w:eastAsia="ru-RU" w:bidi="ru-RU"/>
              </w:rPr>
              <w:t>gaurit</w:t>
            </w:r>
            <w:proofErr w:type="spellEnd"/>
            <w:r w:rsidRPr="004076C6">
              <w:rPr>
                <w:noProof w:val="0"/>
                <w:lang w:val="en-US" w:eastAsia="ru-RU" w:bidi="ru-RU"/>
              </w:rPr>
              <w:t xml:space="preserve"> </w:t>
            </w:r>
            <w:proofErr w:type="spellStart"/>
            <w:r w:rsidRPr="004076C6">
              <w:rPr>
                <w:noProof w:val="0"/>
                <w:lang w:val="en-US" w:eastAsia="ru-RU" w:bidi="ru-RU"/>
              </w:rPr>
              <w:t>electrica</w:t>
            </w:r>
            <w:proofErr w:type="spellEnd"/>
            <w:r w:rsidRPr="004076C6">
              <w:rPr>
                <w:noProof w:val="0"/>
                <w:lang w:val="en-US" w:eastAsia="ru-RU" w:bidi="ru-RU"/>
              </w:rPr>
              <w:t xml:space="preserve"> cu </w:t>
            </w:r>
            <w:proofErr w:type="spellStart"/>
            <w:r w:rsidRPr="004076C6">
              <w:rPr>
                <w:noProof w:val="0"/>
                <w:lang w:val="en-US" w:eastAsia="ru-RU" w:bidi="ru-RU"/>
              </w:rPr>
              <w:t>ajutaj</w:t>
            </w:r>
            <w:proofErr w:type="spellEnd"/>
            <w:r w:rsidRPr="004076C6">
              <w:rPr>
                <w:noProof w:val="0"/>
                <w:lang w:val="en-US" w:eastAsia="ru-RU" w:bidi="ru-RU"/>
              </w:rPr>
              <w:t xml:space="preserve"> de </w:t>
            </w:r>
            <w:proofErr w:type="spellStart"/>
            <w:r w:rsidRPr="004076C6">
              <w:rPr>
                <w:noProof w:val="0"/>
                <w:lang w:val="en-US" w:eastAsia="ru-RU" w:bidi="ru-RU"/>
              </w:rPr>
              <w:t>snec</w:t>
            </w:r>
            <w:proofErr w:type="spellEnd"/>
          </w:p>
        </w:tc>
        <w:tc>
          <w:tcPr>
            <w:tcW w:w="2551" w:type="dxa"/>
            <w:tcBorders>
              <w:top w:val="nil"/>
              <w:bottom w:val="single" w:sz="2" w:space="0" w:color="auto"/>
            </w:tcBorders>
          </w:tcPr>
          <w:p w14:paraId="2DD96A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8D1A64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0,0253</w:t>
            </w:r>
          </w:p>
        </w:tc>
      </w:tr>
      <w:tr w:rsidR="004076C6" w:rsidRPr="004076C6" w14:paraId="43D5F4E1"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01C28CE"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3356465F"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0FD674B2" w14:textId="77777777" w:rsidR="004076C6" w:rsidRPr="004076C6" w:rsidRDefault="004076C6" w:rsidP="004076C6">
            <w:pPr>
              <w:widowControl w:val="0"/>
              <w:suppressAutoHyphens/>
              <w:autoSpaceDE w:val="0"/>
              <w:rPr>
                <w:noProof w:val="0"/>
                <w:sz w:val="8"/>
                <w:szCs w:val="8"/>
                <w:lang w:val="en-US" w:eastAsia="ru-RU" w:bidi="ru-RU"/>
              </w:rPr>
            </w:pPr>
          </w:p>
          <w:p w14:paraId="31477D66" w14:textId="77777777" w:rsidR="004076C6" w:rsidRPr="004076C6" w:rsidRDefault="004076C6" w:rsidP="004076C6">
            <w:pPr>
              <w:widowControl w:val="0"/>
              <w:suppressAutoHyphens/>
              <w:autoSpaceDE w:val="0"/>
              <w:rPr>
                <w:noProof w:val="0"/>
                <w:sz w:val="8"/>
                <w:szCs w:val="8"/>
                <w:lang w:val="en-US" w:eastAsia="ru-RU" w:bidi="ru-RU"/>
              </w:rPr>
            </w:pPr>
          </w:p>
          <w:p w14:paraId="1EA27664"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59A4A6FB"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1CA6BE0F"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1D2A5B8F"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22034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2894A1D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6912554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7F5E8C43"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6937CFC3" w14:textId="77777777" w:rsidR="004076C6" w:rsidRPr="004076C6" w:rsidRDefault="004076C6" w:rsidP="004076C6">
            <w:pPr>
              <w:widowControl w:val="0"/>
              <w:suppressAutoHyphens/>
              <w:autoSpaceDE w:val="0"/>
              <w:rPr>
                <w:noProof w:val="0"/>
                <w:lang w:val="en-US" w:eastAsia="ru-RU" w:bidi="ru-RU"/>
              </w:rPr>
            </w:pPr>
          </w:p>
        </w:tc>
      </w:tr>
      <w:tr w:rsidR="004076C6" w:rsidRPr="004076C6" w14:paraId="236AABBF"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D07501E"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1C99809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47E60348"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5E18BB5E"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Reparatie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canale</w:t>
            </w:r>
            <w:proofErr w:type="spellEnd"/>
            <w:r w:rsidRPr="004076C6">
              <w:rPr>
                <w:b/>
                <w:bCs/>
                <w:noProof w:val="0"/>
                <w:sz w:val="22"/>
                <w:szCs w:val="22"/>
                <w:lang w:val="en-US" w:eastAsia="ru-RU" w:bidi="ru-RU"/>
              </w:rPr>
              <w:t xml:space="preserve"> de </w:t>
            </w:r>
            <w:proofErr w:type="spellStart"/>
            <w:r w:rsidRPr="004076C6">
              <w:rPr>
                <w:b/>
                <w:bCs/>
                <w:noProof w:val="0"/>
                <w:sz w:val="22"/>
                <w:szCs w:val="22"/>
                <w:lang w:val="en-US" w:eastAsia="ru-RU" w:bidi="ru-RU"/>
              </w:rPr>
              <w:t>ventilare</w:t>
            </w:r>
            <w:proofErr w:type="spellEnd"/>
          </w:p>
        </w:tc>
        <w:tc>
          <w:tcPr>
            <w:tcW w:w="2551" w:type="dxa"/>
            <w:tcBorders>
              <w:top w:val="single" w:sz="4" w:space="0" w:color="auto"/>
              <w:left w:val="nil"/>
              <w:bottom w:val="single" w:sz="4" w:space="0" w:color="auto"/>
              <w:right w:val="nil"/>
            </w:tcBorders>
          </w:tcPr>
          <w:p w14:paraId="75D8F9A9"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1FEEB38B" w14:textId="77777777" w:rsidR="004076C6" w:rsidRPr="004076C6" w:rsidRDefault="004076C6" w:rsidP="004076C6">
            <w:pPr>
              <w:widowControl w:val="0"/>
              <w:suppressAutoHyphens/>
              <w:autoSpaceDE w:val="0"/>
              <w:rPr>
                <w:noProof w:val="0"/>
                <w:lang w:val="en-US" w:eastAsia="ru-RU" w:bidi="ru-RU"/>
              </w:rPr>
            </w:pPr>
          </w:p>
        </w:tc>
      </w:tr>
      <w:tr w:rsidR="004076C6" w:rsidRPr="004076C6" w14:paraId="18D0214E" w14:textId="77777777" w:rsidTr="00D15348">
        <w:tblPrEx>
          <w:tblCellMar>
            <w:top w:w="0" w:type="dxa"/>
            <w:bottom w:w="0" w:type="dxa"/>
          </w:tblCellMar>
        </w:tblPrEx>
        <w:tc>
          <w:tcPr>
            <w:tcW w:w="709" w:type="dxa"/>
            <w:tcBorders>
              <w:top w:val="nil"/>
              <w:left w:val="single" w:sz="6" w:space="0" w:color="auto"/>
              <w:bottom w:val="nil"/>
              <w:right w:val="nil"/>
            </w:tcBorders>
          </w:tcPr>
          <w:p w14:paraId="4E4B867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42727964"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3CA7DC54"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2.5. </w:t>
            </w:r>
            <w:proofErr w:type="spellStart"/>
            <w:r w:rsidRPr="004076C6">
              <w:rPr>
                <w:b/>
                <w:bCs/>
                <w:noProof w:val="0"/>
                <w:sz w:val="22"/>
                <w:szCs w:val="22"/>
                <w:lang w:val="en-US" w:eastAsia="ru-RU" w:bidi="ru-RU"/>
              </w:rPr>
              <w:t>Copertina</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scara</w:t>
            </w:r>
            <w:proofErr w:type="spellEnd"/>
            <w:r w:rsidRPr="004076C6">
              <w:rPr>
                <w:b/>
                <w:bCs/>
                <w:noProof w:val="0"/>
                <w:sz w:val="22"/>
                <w:szCs w:val="22"/>
                <w:lang w:val="en-US" w:eastAsia="ru-RU" w:bidi="ru-RU"/>
              </w:rPr>
              <w:t xml:space="preserve"> 2</w:t>
            </w:r>
          </w:p>
          <w:p w14:paraId="0EBC44A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67A38998"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07E289E1" w14:textId="77777777" w:rsidR="004076C6" w:rsidRPr="004076C6" w:rsidRDefault="004076C6" w:rsidP="004076C6">
            <w:pPr>
              <w:widowControl w:val="0"/>
              <w:suppressAutoHyphens/>
              <w:autoSpaceDE w:val="0"/>
              <w:rPr>
                <w:noProof w:val="0"/>
                <w:lang w:val="en-US" w:eastAsia="ru-RU" w:bidi="ru-RU"/>
              </w:rPr>
            </w:pPr>
          </w:p>
        </w:tc>
      </w:tr>
      <w:tr w:rsidR="004076C6" w:rsidRPr="004076C6" w14:paraId="2D8FDD53"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A79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61</w:t>
            </w:r>
          </w:p>
        </w:tc>
        <w:tc>
          <w:tcPr>
            <w:tcW w:w="1276" w:type="dxa"/>
            <w:gridSpan w:val="2"/>
            <w:tcBorders>
              <w:top w:val="single" w:sz="4" w:space="0" w:color="auto"/>
              <w:bottom w:val="single" w:sz="4" w:space="0" w:color="auto"/>
            </w:tcBorders>
          </w:tcPr>
          <w:p w14:paraId="582FB2D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CL18A</w:t>
            </w:r>
          </w:p>
          <w:p w14:paraId="38EBCC53"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90A622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Confectii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diverse din profile laminate,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tabla</w:t>
            </w:r>
            <w:proofErr w:type="spellEnd"/>
            <w:r w:rsidRPr="004076C6">
              <w:rPr>
                <w:noProof w:val="0"/>
                <w:lang w:val="en-US" w:eastAsia="ru-RU" w:bidi="ru-RU"/>
              </w:rPr>
              <w:t xml:space="preserve"> striata,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w:t>
            </w:r>
            <w:proofErr w:type="spellStart"/>
            <w:r w:rsidRPr="004076C6">
              <w:rPr>
                <w:noProof w:val="0"/>
                <w:lang w:val="en-US" w:eastAsia="ru-RU" w:bidi="ru-RU"/>
              </w:rPr>
              <w:t>tevi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sustineri</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acoperiri</w:t>
            </w:r>
            <w:proofErr w:type="spellEnd"/>
            <w:r w:rsidRPr="004076C6">
              <w:rPr>
                <w:noProof w:val="0"/>
                <w:lang w:val="en-US" w:eastAsia="ru-RU" w:bidi="ru-RU"/>
              </w:rPr>
              <w:t xml:space="preserve">, </w:t>
            </w:r>
            <w:proofErr w:type="spellStart"/>
            <w:r w:rsidRPr="004076C6">
              <w:rPr>
                <w:noProof w:val="0"/>
                <w:lang w:val="en-US" w:eastAsia="ru-RU" w:bidi="ru-RU"/>
              </w:rPr>
              <w:t>inglobate</w:t>
            </w:r>
            <w:proofErr w:type="spellEnd"/>
            <w:r w:rsidRPr="004076C6">
              <w:rPr>
                <w:noProof w:val="0"/>
                <w:lang w:val="en-US" w:eastAsia="ru-RU" w:bidi="ru-RU"/>
              </w:rPr>
              <w:t xml:space="preserve"> total </w:t>
            </w:r>
            <w:proofErr w:type="spellStart"/>
            <w:r w:rsidRPr="004076C6">
              <w:rPr>
                <w:noProof w:val="0"/>
                <w:lang w:val="en-US" w:eastAsia="ru-RU" w:bidi="ru-RU"/>
              </w:rPr>
              <w:t>sau</w:t>
            </w:r>
            <w:proofErr w:type="spellEnd"/>
            <w:r w:rsidRPr="004076C6">
              <w:rPr>
                <w:noProof w:val="0"/>
                <w:lang w:val="en-US" w:eastAsia="ru-RU" w:bidi="ru-RU"/>
              </w:rPr>
              <w:t xml:space="preserve"> partial in </w:t>
            </w:r>
            <w:proofErr w:type="spellStart"/>
            <w:r w:rsidRPr="004076C6">
              <w:rPr>
                <w:noProof w:val="0"/>
                <w:lang w:val="en-US" w:eastAsia="ru-RU" w:bidi="ru-RU"/>
              </w:rPr>
              <w:t>beton</w:t>
            </w:r>
            <w:proofErr w:type="spellEnd"/>
            <w:r w:rsidRPr="004076C6">
              <w:rPr>
                <w:rFonts w:ascii="Times New Roman CYR" w:hAnsi="Times New Roman CYR" w:cs="Times New Roman CYR"/>
                <w:noProof w:val="0"/>
                <w:sz w:val="16"/>
                <w:szCs w:val="16"/>
                <w:lang w:val="en-US" w:eastAsia="ru-RU" w:bidi="ru-RU"/>
              </w:rPr>
              <w:t xml:space="preserve"> </w:t>
            </w:r>
          </w:p>
          <w:p w14:paraId="2E64F98B"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2C60EE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kg</w:t>
            </w:r>
          </w:p>
        </w:tc>
        <w:tc>
          <w:tcPr>
            <w:tcW w:w="2552" w:type="dxa"/>
            <w:tcBorders>
              <w:top w:val="single" w:sz="4" w:space="0" w:color="auto"/>
              <w:bottom w:val="single" w:sz="4" w:space="0" w:color="auto"/>
            </w:tcBorders>
            <w:vAlign w:val="center"/>
          </w:tcPr>
          <w:p w14:paraId="3335AF3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203,7900</w:t>
            </w:r>
          </w:p>
        </w:tc>
      </w:tr>
      <w:tr w:rsidR="004076C6" w:rsidRPr="004076C6" w14:paraId="3BD23B4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A74C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ECF801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7214240021810</w:t>
            </w:r>
          </w:p>
        </w:tc>
        <w:tc>
          <w:tcPr>
            <w:tcW w:w="3402" w:type="dxa"/>
            <w:gridSpan w:val="2"/>
            <w:tcBorders>
              <w:top w:val="nil"/>
              <w:bottom w:val="single" w:sz="2" w:space="0" w:color="auto"/>
            </w:tcBorders>
          </w:tcPr>
          <w:p w14:paraId="4970CA5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Lacatus CM</w:t>
            </w:r>
          </w:p>
        </w:tc>
        <w:tc>
          <w:tcPr>
            <w:tcW w:w="2551" w:type="dxa"/>
            <w:tcBorders>
              <w:top w:val="nil"/>
              <w:bottom w:val="single" w:sz="2" w:space="0" w:color="auto"/>
            </w:tcBorders>
          </w:tcPr>
          <w:p w14:paraId="07105F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A39F0A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38,7201</w:t>
            </w:r>
          </w:p>
        </w:tc>
      </w:tr>
      <w:tr w:rsidR="004076C6" w:rsidRPr="004076C6" w14:paraId="6392DD2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9730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5FFAC8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2C8A01E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4578768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967F0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2,0379</w:t>
            </w:r>
          </w:p>
        </w:tc>
      </w:tr>
      <w:tr w:rsidR="004076C6" w:rsidRPr="004076C6" w14:paraId="26D3480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3A592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7B64B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7212030022700</w:t>
            </w:r>
          </w:p>
        </w:tc>
        <w:tc>
          <w:tcPr>
            <w:tcW w:w="3402" w:type="dxa"/>
            <w:gridSpan w:val="2"/>
            <w:tcBorders>
              <w:top w:val="nil"/>
              <w:bottom w:val="single" w:sz="2" w:space="0" w:color="auto"/>
            </w:tcBorders>
          </w:tcPr>
          <w:p w14:paraId="21D4A79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Sudor</w:t>
            </w:r>
          </w:p>
        </w:tc>
        <w:tc>
          <w:tcPr>
            <w:tcW w:w="2551" w:type="dxa"/>
            <w:tcBorders>
              <w:top w:val="nil"/>
              <w:bottom w:val="single" w:sz="2" w:space="0" w:color="auto"/>
            </w:tcBorders>
          </w:tcPr>
          <w:p w14:paraId="762EFCA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39FDC4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2,0379</w:t>
            </w:r>
          </w:p>
        </w:tc>
      </w:tr>
      <w:tr w:rsidR="004076C6" w:rsidRPr="004076C6" w14:paraId="5DF0C37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EBDB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33FC28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2734113803207</w:t>
            </w:r>
          </w:p>
        </w:tc>
        <w:tc>
          <w:tcPr>
            <w:tcW w:w="3402" w:type="dxa"/>
            <w:gridSpan w:val="2"/>
            <w:tcBorders>
              <w:top w:val="nil"/>
              <w:bottom w:val="single" w:sz="2" w:space="0" w:color="auto"/>
            </w:tcBorders>
          </w:tcPr>
          <w:p w14:paraId="6017B59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Sirma </w:t>
            </w:r>
            <w:proofErr w:type="spellStart"/>
            <w:r w:rsidRPr="004076C6">
              <w:rPr>
                <w:noProof w:val="0"/>
                <w:lang w:val="en-US" w:eastAsia="ru-RU" w:bidi="ru-RU"/>
              </w:rPr>
              <w:t>neagra</w:t>
            </w:r>
            <w:proofErr w:type="spellEnd"/>
            <w:r w:rsidRPr="004076C6">
              <w:rPr>
                <w:noProof w:val="0"/>
                <w:lang w:val="en-US" w:eastAsia="ru-RU" w:bidi="ru-RU"/>
              </w:rPr>
              <w:t xml:space="preserve"> </w:t>
            </w:r>
            <w:proofErr w:type="spellStart"/>
            <w:r w:rsidRPr="004076C6">
              <w:rPr>
                <w:noProof w:val="0"/>
                <w:lang w:val="en-US" w:eastAsia="ru-RU" w:bidi="ru-RU"/>
              </w:rPr>
              <w:t>moale</w:t>
            </w:r>
            <w:proofErr w:type="spellEnd"/>
            <w:r w:rsidRPr="004076C6">
              <w:rPr>
                <w:noProof w:val="0"/>
                <w:lang w:val="en-US" w:eastAsia="ru-RU" w:bidi="ru-RU"/>
              </w:rPr>
              <w:t xml:space="preserve"> d = 2 mm</w:t>
            </w:r>
          </w:p>
        </w:tc>
        <w:tc>
          <w:tcPr>
            <w:tcW w:w="2551" w:type="dxa"/>
            <w:tcBorders>
              <w:top w:val="nil"/>
              <w:bottom w:val="single" w:sz="2" w:space="0" w:color="auto"/>
            </w:tcBorders>
          </w:tcPr>
          <w:p w14:paraId="089DA92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36E6A4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2,0379</w:t>
            </w:r>
          </w:p>
        </w:tc>
      </w:tr>
      <w:tr w:rsidR="004076C6" w:rsidRPr="004076C6" w14:paraId="084F030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8A97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DDA1B4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2775276309886</w:t>
            </w:r>
          </w:p>
        </w:tc>
        <w:tc>
          <w:tcPr>
            <w:tcW w:w="3402" w:type="dxa"/>
            <w:gridSpan w:val="2"/>
            <w:tcBorders>
              <w:top w:val="nil"/>
              <w:bottom w:val="single" w:sz="2" w:space="0" w:color="auto"/>
            </w:tcBorders>
          </w:tcPr>
          <w:p w14:paraId="2354BBD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Confectii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w:t>
            </w:r>
            <w:proofErr w:type="spellStart"/>
            <w:r w:rsidRPr="004076C6">
              <w:rPr>
                <w:noProof w:val="0"/>
                <w:lang w:val="en-US" w:eastAsia="ru-RU" w:bidi="ru-RU"/>
              </w:rPr>
              <w:t>inglobate</w:t>
            </w:r>
            <w:proofErr w:type="spellEnd"/>
            <w:r w:rsidRPr="004076C6">
              <w:rPr>
                <w:noProof w:val="0"/>
                <w:lang w:val="en-US" w:eastAsia="ru-RU" w:bidi="ru-RU"/>
              </w:rPr>
              <w:t xml:space="preserve"> in </w:t>
            </w:r>
            <w:proofErr w:type="spellStart"/>
            <w:r w:rsidRPr="004076C6">
              <w:rPr>
                <w:noProof w:val="0"/>
                <w:lang w:val="en-US" w:eastAsia="ru-RU" w:bidi="ru-RU"/>
              </w:rPr>
              <w:t>beton</w:t>
            </w:r>
            <w:proofErr w:type="spellEnd"/>
          </w:p>
        </w:tc>
        <w:tc>
          <w:tcPr>
            <w:tcW w:w="2551" w:type="dxa"/>
            <w:tcBorders>
              <w:top w:val="nil"/>
              <w:bottom w:val="single" w:sz="2" w:space="0" w:color="auto"/>
            </w:tcBorders>
          </w:tcPr>
          <w:p w14:paraId="04B82E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8D82D4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203,7900</w:t>
            </w:r>
          </w:p>
        </w:tc>
      </w:tr>
      <w:tr w:rsidR="004076C6" w:rsidRPr="004076C6" w14:paraId="4BEFC94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33B00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F5EFB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2873155901200</w:t>
            </w:r>
          </w:p>
        </w:tc>
        <w:tc>
          <w:tcPr>
            <w:tcW w:w="3402" w:type="dxa"/>
            <w:gridSpan w:val="2"/>
            <w:tcBorders>
              <w:top w:val="nil"/>
              <w:bottom w:val="single" w:sz="2" w:space="0" w:color="auto"/>
            </w:tcBorders>
          </w:tcPr>
          <w:p w14:paraId="74FAF9A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Electrozi</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sudura</w:t>
            </w:r>
            <w:proofErr w:type="spellEnd"/>
          </w:p>
        </w:tc>
        <w:tc>
          <w:tcPr>
            <w:tcW w:w="2551" w:type="dxa"/>
            <w:tcBorders>
              <w:top w:val="nil"/>
              <w:bottom w:val="single" w:sz="2" w:space="0" w:color="auto"/>
            </w:tcBorders>
          </w:tcPr>
          <w:p w14:paraId="5B486D4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49464E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1,0190</w:t>
            </w:r>
          </w:p>
        </w:tc>
      </w:tr>
      <w:tr w:rsidR="004076C6" w:rsidRPr="004076C6" w14:paraId="01E8C91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9C76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7341BC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4011106202741</w:t>
            </w:r>
          </w:p>
        </w:tc>
        <w:tc>
          <w:tcPr>
            <w:tcW w:w="3402" w:type="dxa"/>
            <w:gridSpan w:val="2"/>
            <w:tcBorders>
              <w:top w:val="nil"/>
              <w:bottom w:val="single" w:sz="2" w:space="0" w:color="auto"/>
            </w:tcBorders>
          </w:tcPr>
          <w:p w14:paraId="451B6FB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Energie</w:t>
            </w:r>
            <w:proofErr w:type="spellEnd"/>
            <w:r w:rsidRPr="004076C6">
              <w:rPr>
                <w:noProof w:val="0"/>
                <w:lang w:val="en-US" w:eastAsia="ru-RU" w:bidi="ru-RU"/>
              </w:rPr>
              <w:t xml:space="preserve"> </w:t>
            </w:r>
            <w:proofErr w:type="spellStart"/>
            <w:r w:rsidRPr="004076C6">
              <w:rPr>
                <w:noProof w:val="0"/>
                <w:lang w:val="en-US" w:eastAsia="ru-RU" w:bidi="ru-RU"/>
              </w:rPr>
              <w:t>electrica</w:t>
            </w:r>
            <w:proofErr w:type="spellEnd"/>
          </w:p>
        </w:tc>
        <w:tc>
          <w:tcPr>
            <w:tcW w:w="2551" w:type="dxa"/>
            <w:tcBorders>
              <w:top w:val="nil"/>
              <w:bottom w:val="single" w:sz="2" w:space="0" w:color="auto"/>
            </w:tcBorders>
          </w:tcPr>
          <w:p w14:paraId="4898F2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kw</w:t>
            </w:r>
          </w:p>
        </w:tc>
        <w:tc>
          <w:tcPr>
            <w:tcW w:w="2552" w:type="dxa"/>
            <w:tcBorders>
              <w:top w:val="nil"/>
              <w:bottom w:val="single" w:sz="2" w:space="0" w:color="auto"/>
            </w:tcBorders>
          </w:tcPr>
          <w:p w14:paraId="2EAB6FB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1,6303</w:t>
            </w:r>
          </w:p>
        </w:tc>
      </w:tr>
      <w:tr w:rsidR="004076C6" w:rsidRPr="004076C6" w14:paraId="0211E24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777D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43DFA1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1010126200341</w:t>
            </w:r>
          </w:p>
        </w:tc>
        <w:tc>
          <w:tcPr>
            <w:tcW w:w="3402" w:type="dxa"/>
            <w:gridSpan w:val="2"/>
            <w:tcBorders>
              <w:top w:val="nil"/>
              <w:bottom w:val="single" w:sz="2" w:space="0" w:color="auto"/>
            </w:tcBorders>
          </w:tcPr>
          <w:p w14:paraId="48B0BDB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Carbuni</w:t>
            </w:r>
            <w:proofErr w:type="spellEnd"/>
            <w:r w:rsidRPr="004076C6">
              <w:rPr>
                <w:noProof w:val="0"/>
                <w:lang w:val="en-US" w:eastAsia="ru-RU" w:bidi="ru-RU"/>
              </w:rPr>
              <w:t xml:space="preserve"> de </w:t>
            </w:r>
            <w:proofErr w:type="spellStart"/>
            <w:r w:rsidRPr="004076C6">
              <w:rPr>
                <w:noProof w:val="0"/>
                <w:lang w:val="en-US" w:eastAsia="ru-RU" w:bidi="ru-RU"/>
              </w:rPr>
              <w:t>forja</w:t>
            </w:r>
            <w:proofErr w:type="spellEnd"/>
            <w:r w:rsidRPr="004076C6">
              <w:rPr>
                <w:noProof w:val="0"/>
                <w:lang w:val="en-US" w:eastAsia="ru-RU" w:bidi="ru-RU"/>
              </w:rPr>
              <w:t xml:space="preserve"> (</w:t>
            </w:r>
            <w:proofErr w:type="spellStart"/>
            <w:r w:rsidRPr="004076C6">
              <w:rPr>
                <w:noProof w:val="0"/>
                <w:lang w:val="en-US" w:eastAsia="ru-RU" w:bidi="ru-RU"/>
              </w:rPr>
              <w:t>huila</w:t>
            </w:r>
            <w:proofErr w:type="spellEnd"/>
            <w:r w:rsidRPr="004076C6">
              <w:rPr>
                <w:noProof w:val="0"/>
                <w:lang w:val="en-US" w:eastAsia="ru-RU" w:bidi="ru-RU"/>
              </w:rPr>
              <w:t>)</w:t>
            </w:r>
          </w:p>
        </w:tc>
        <w:tc>
          <w:tcPr>
            <w:tcW w:w="2551" w:type="dxa"/>
            <w:tcBorders>
              <w:top w:val="nil"/>
              <w:bottom w:val="single" w:sz="2" w:space="0" w:color="auto"/>
            </w:tcBorders>
          </w:tcPr>
          <w:p w14:paraId="3F6B02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74BCD5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3,0568</w:t>
            </w:r>
          </w:p>
        </w:tc>
      </w:tr>
      <w:tr w:rsidR="004076C6" w:rsidRPr="004076C6" w14:paraId="3E299B2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22C1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62</w:t>
            </w:r>
          </w:p>
        </w:tc>
        <w:tc>
          <w:tcPr>
            <w:tcW w:w="1276" w:type="dxa"/>
            <w:gridSpan w:val="2"/>
            <w:tcBorders>
              <w:top w:val="single" w:sz="4" w:space="0" w:color="auto"/>
              <w:bottom w:val="single" w:sz="4" w:space="0" w:color="auto"/>
            </w:tcBorders>
          </w:tcPr>
          <w:p w14:paraId="51030D1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IzD03A</w:t>
            </w:r>
          </w:p>
          <w:p w14:paraId="7D1ABAF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5837917"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Vopsirea</w:t>
            </w:r>
            <w:proofErr w:type="spellEnd"/>
            <w:r w:rsidRPr="004076C6">
              <w:rPr>
                <w:noProof w:val="0"/>
                <w:lang w:val="en-US" w:eastAsia="ru-RU" w:bidi="ru-RU"/>
              </w:rPr>
              <w:t xml:space="preserve"> </w:t>
            </w:r>
            <w:proofErr w:type="spellStart"/>
            <w:r w:rsidRPr="004076C6">
              <w:rPr>
                <w:noProof w:val="0"/>
                <w:lang w:val="en-US" w:eastAsia="ru-RU" w:bidi="ru-RU"/>
              </w:rPr>
              <w:t>confectiilor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constructiilor</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cu un </w:t>
            </w:r>
            <w:proofErr w:type="spellStart"/>
            <w:r w:rsidRPr="004076C6">
              <w:rPr>
                <w:noProof w:val="0"/>
                <w:lang w:val="en-US" w:eastAsia="ru-RU" w:bidi="ru-RU"/>
              </w:rPr>
              <w:t>strat</w:t>
            </w:r>
            <w:proofErr w:type="spellEnd"/>
            <w:r w:rsidRPr="004076C6">
              <w:rPr>
                <w:noProof w:val="0"/>
                <w:lang w:val="en-US" w:eastAsia="ru-RU" w:bidi="ru-RU"/>
              </w:rPr>
              <w:t xml:space="preserve"> de </w:t>
            </w: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miniu</w:t>
            </w:r>
            <w:proofErr w:type="spellEnd"/>
            <w:r w:rsidRPr="004076C6">
              <w:rPr>
                <w:noProof w:val="0"/>
                <w:lang w:val="en-US" w:eastAsia="ru-RU" w:bidi="ru-RU"/>
              </w:rPr>
              <w:t xml:space="preserve"> de plumb, </w:t>
            </w:r>
            <w:proofErr w:type="spellStart"/>
            <w:r w:rsidRPr="004076C6">
              <w:rPr>
                <w:noProof w:val="0"/>
                <w:lang w:val="en-US" w:eastAsia="ru-RU" w:bidi="ru-RU"/>
              </w:rPr>
              <w:t>executate</w:t>
            </w:r>
            <w:proofErr w:type="spellEnd"/>
            <w:r w:rsidRPr="004076C6">
              <w:rPr>
                <w:noProof w:val="0"/>
                <w:lang w:val="en-US" w:eastAsia="ru-RU" w:bidi="ru-RU"/>
              </w:rPr>
              <w:t xml:space="preserve"> din profile, cu </w:t>
            </w:r>
            <w:proofErr w:type="spellStart"/>
            <w:r w:rsidRPr="004076C6">
              <w:rPr>
                <w:noProof w:val="0"/>
                <w:lang w:val="en-US" w:eastAsia="ru-RU" w:bidi="ru-RU"/>
              </w:rPr>
              <w:t>grosimi</w:t>
            </w:r>
            <w:proofErr w:type="spellEnd"/>
            <w:r w:rsidRPr="004076C6">
              <w:rPr>
                <w:noProof w:val="0"/>
                <w:lang w:val="en-US" w:eastAsia="ru-RU" w:bidi="ru-RU"/>
              </w:rPr>
              <w:t xml:space="preserve"> </w:t>
            </w:r>
            <w:proofErr w:type="spellStart"/>
            <w:r w:rsidRPr="004076C6">
              <w:rPr>
                <w:noProof w:val="0"/>
                <w:lang w:val="en-US" w:eastAsia="ru-RU" w:bidi="ru-RU"/>
              </w:rPr>
              <w:t>intre</w:t>
            </w:r>
            <w:proofErr w:type="spellEnd"/>
            <w:r w:rsidRPr="004076C6">
              <w:rPr>
                <w:noProof w:val="0"/>
                <w:lang w:val="en-US" w:eastAsia="ru-RU" w:bidi="ru-RU"/>
              </w:rPr>
              <w:t xml:space="preserve"> 8 mm </w:t>
            </w:r>
            <w:proofErr w:type="spellStart"/>
            <w:r w:rsidRPr="004076C6">
              <w:rPr>
                <w:noProof w:val="0"/>
                <w:lang w:val="en-US" w:eastAsia="ru-RU" w:bidi="ru-RU"/>
              </w:rPr>
              <w:t>si</w:t>
            </w:r>
            <w:proofErr w:type="spellEnd"/>
            <w:r w:rsidRPr="004076C6">
              <w:rPr>
                <w:noProof w:val="0"/>
                <w:lang w:val="en-US" w:eastAsia="ru-RU" w:bidi="ru-RU"/>
              </w:rPr>
              <w:t xml:space="preserve"> 12 mm </w:t>
            </w:r>
            <w:proofErr w:type="spellStart"/>
            <w:r w:rsidRPr="004076C6">
              <w:rPr>
                <w:noProof w:val="0"/>
                <w:lang w:val="en-US" w:eastAsia="ru-RU" w:bidi="ru-RU"/>
              </w:rPr>
              <w:t>inclusiv</w:t>
            </w:r>
            <w:proofErr w:type="spellEnd"/>
            <w:r w:rsidRPr="004076C6">
              <w:rPr>
                <w:noProof w:val="0"/>
                <w:lang w:val="en-US" w:eastAsia="ru-RU" w:bidi="ru-RU"/>
              </w:rPr>
              <w:t xml:space="preserve">, cu </w:t>
            </w:r>
            <w:proofErr w:type="spellStart"/>
            <w:r w:rsidRPr="004076C6">
              <w:rPr>
                <w:noProof w:val="0"/>
                <w:lang w:val="en-US" w:eastAsia="ru-RU" w:bidi="ru-RU"/>
              </w:rPr>
              <w:t>pensula</w:t>
            </w:r>
            <w:proofErr w:type="spellEnd"/>
            <w:r w:rsidRPr="004076C6">
              <w:rPr>
                <w:noProof w:val="0"/>
                <w:lang w:val="en-US" w:eastAsia="ru-RU" w:bidi="ru-RU"/>
              </w:rPr>
              <w:t xml:space="preserve"> de mina</w:t>
            </w:r>
            <w:r w:rsidRPr="004076C6">
              <w:rPr>
                <w:rFonts w:ascii="Times New Roman CYR" w:hAnsi="Times New Roman CYR" w:cs="Times New Roman CYR"/>
                <w:noProof w:val="0"/>
                <w:sz w:val="16"/>
                <w:szCs w:val="16"/>
                <w:lang w:val="en-US" w:eastAsia="ru-RU" w:bidi="ru-RU"/>
              </w:rPr>
              <w:t xml:space="preserve"> </w:t>
            </w:r>
          </w:p>
          <w:p w14:paraId="1FC91570"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048385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t</w:t>
            </w:r>
          </w:p>
        </w:tc>
        <w:tc>
          <w:tcPr>
            <w:tcW w:w="2552" w:type="dxa"/>
            <w:tcBorders>
              <w:top w:val="single" w:sz="4" w:space="0" w:color="auto"/>
              <w:bottom w:val="single" w:sz="4" w:space="0" w:color="auto"/>
            </w:tcBorders>
            <w:vAlign w:val="center"/>
          </w:tcPr>
          <w:p w14:paraId="6DA716F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0,2040</w:t>
            </w:r>
          </w:p>
        </w:tc>
      </w:tr>
      <w:tr w:rsidR="004076C6" w:rsidRPr="004076C6" w14:paraId="744FDC3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32656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1694E1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7141020013400</w:t>
            </w:r>
          </w:p>
        </w:tc>
        <w:tc>
          <w:tcPr>
            <w:tcW w:w="3402" w:type="dxa"/>
            <w:gridSpan w:val="2"/>
            <w:tcBorders>
              <w:top w:val="nil"/>
              <w:bottom w:val="single" w:sz="2" w:space="0" w:color="auto"/>
            </w:tcBorders>
          </w:tcPr>
          <w:p w14:paraId="6FE616E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Vopsitor</w:t>
            </w:r>
            <w:proofErr w:type="spellEnd"/>
            <w:r w:rsidRPr="004076C6">
              <w:rPr>
                <w:noProof w:val="0"/>
                <w:lang w:val="en-US" w:eastAsia="ru-RU" w:bidi="ru-RU"/>
              </w:rPr>
              <w:t xml:space="preserve"> industrial</w:t>
            </w:r>
          </w:p>
        </w:tc>
        <w:tc>
          <w:tcPr>
            <w:tcW w:w="2551" w:type="dxa"/>
            <w:tcBorders>
              <w:top w:val="nil"/>
              <w:bottom w:val="single" w:sz="2" w:space="0" w:color="auto"/>
            </w:tcBorders>
          </w:tcPr>
          <w:p w14:paraId="690AA06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7B921B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0,3366</w:t>
            </w:r>
          </w:p>
        </w:tc>
      </w:tr>
      <w:tr w:rsidR="004076C6" w:rsidRPr="004076C6" w14:paraId="0EEE0DE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14A8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0542D2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2430126103294</w:t>
            </w:r>
          </w:p>
        </w:tc>
        <w:tc>
          <w:tcPr>
            <w:tcW w:w="3402" w:type="dxa"/>
            <w:gridSpan w:val="2"/>
            <w:tcBorders>
              <w:top w:val="nil"/>
              <w:bottom w:val="single" w:sz="2" w:space="0" w:color="auto"/>
            </w:tcBorders>
          </w:tcPr>
          <w:p w14:paraId="2855E9E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Vopsea</w:t>
            </w:r>
            <w:proofErr w:type="spellEnd"/>
            <w:r w:rsidRPr="004076C6">
              <w:rPr>
                <w:noProof w:val="0"/>
                <w:lang w:val="en-US" w:eastAsia="ru-RU" w:bidi="ru-RU"/>
              </w:rPr>
              <w:t xml:space="preserve"> </w:t>
            </w:r>
            <w:proofErr w:type="spellStart"/>
            <w:r w:rsidRPr="004076C6">
              <w:rPr>
                <w:noProof w:val="0"/>
                <w:lang w:val="en-US" w:eastAsia="ru-RU" w:bidi="ru-RU"/>
              </w:rPr>
              <w:t>minium</w:t>
            </w:r>
            <w:proofErr w:type="spellEnd"/>
            <w:r w:rsidRPr="004076C6">
              <w:rPr>
                <w:noProof w:val="0"/>
                <w:lang w:val="en-US" w:eastAsia="ru-RU" w:bidi="ru-RU"/>
              </w:rPr>
              <w:t xml:space="preserve"> de </w:t>
            </w:r>
            <w:proofErr w:type="gramStart"/>
            <w:r w:rsidRPr="004076C6">
              <w:rPr>
                <w:noProof w:val="0"/>
                <w:lang w:val="en-US" w:eastAsia="ru-RU" w:bidi="ru-RU"/>
              </w:rPr>
              <w:t>plumb  v.351</w:t>
            </w:r>
            <w:proofErr w:type="gramEnd"/>
            <w:r w:rsidRPr="004076C6">
              <w:rPr>
                <w:noProof w:val="0"/>
                <w:lang w:val="en-US" w:eastAsia="ru-RU" w:bidi="ru-RU"/>
              </w:rPr>
              <w:t xml:space="preserve">-3 </w:t>
            </w:r>
            <w:proofErr w:type="spellStart"/>
            <w:r w:rsidRPr="004076C6">
              <w:rPr>
                <w:noProof w:val="0"/>
                <w:lang w:val="en-US" w:eastAsia="ru-RU" w:bidi="ru-RU"/>
              </w:rPr>
              <w:t>ntr</w:t>
            </w:r>
            <w:proofErr w:type="spellEnd"/>
            <w:r w:rsidRPr="004076C6">
              <w:rPr>
                <w:noProof w:val="0"/>
                <w:lang w:val="en-US" w:eastAsia="ru-RU" w:bidi="ru-RU"/>
              </w:rPr>
              <w:t xml:space="preserve"> 90-80</w:t>
            </w:r>
          </w:p>
        </w:tc>
        <w:tc>
          <w:tcPr>
            <w:tcW w:w="2551" w:type="dxa"/>
            <w:tcBorders>
              <w:top w:val="nil"/>
              <w:bottom w:val="single" w:sz="2" w:space="0" w:color="auto"/>
            </w:tcBorders>
          </w:tcPr>
          <w:p w14:paraId="02FBBCA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E813C2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0,6895</w:t>
            </w:r>
          </w:p>
        </w:tc>
      </w:tr>
      <w:tr w:rsidR="004076C6" w:rsidRPr="004076C6" w14:paraId="14B35B5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7031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55E9CD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2320166200676</w:t>
            </w:r>
          </w:p>
        </w:tc>
        <w:tc>
          <w:tcPr>
            <w:tcW w:w="3402" w:type="dxa"/>
            <w:gridSpan w:val="2"/>
            <w:tcBorders>
              <w:top w:val="nil"/>
              <w:bottom w:val="single" w:sz="2" w:space="0" w:color="auto"/>
            </w:tcBorders>
          </w:tcPr>
          <w:p w14:paraId="19B2C3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White spirit</w:t>
            </w:r>
          </w:p>
        </w:tc>
        <w:tc>
          <w:tcPr>
            <w:tcW w:w="2551" w:type="dxa"/>
            <w:tcBorders>
              <w:top w:val="nil"/>
              <w:bottom w:val="single" w:sz="2" w:space="0" w:color="auto"/>
            </w:tcBorders>
          </w:tcPr>
          <w:p w14:paraId="79FE6F0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0F7278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0,0490</w:t>
            </w:r>
          </w:p>
        </w:tc>
      </w:tr>
      <w:tr w:rsidR="004076C6" w:rsidRPr="004076C6" w14:paraId="67577CE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45D3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63</w:t>
            </w:r>
          </w:p>
        </w:tc>
        <w:tc>
          <w:tcPr>
            <w:tcW w:w="1276" w:type="dxa"/>
            <w:gridSpan w:val="2"/>
            <w:tcBorders>
              <w:top w:val="single" w:sz="4" w:space="0" w:color="auto"/>
              <w:bottom w:val="single" w:sz="4" w:space="0" w:color="auto"/>
            </w:tcBorders>
          </w:tcPr>
          <w:p w14:paraId="6B38F8C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IzD04A</w:t>
            </w:r>
          </w:p>
          <w:p w14:paraId="03AD8095"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22A78E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Vopsirea</w:t>
            </w:r>
            <w:proofErr w:type="spellEnd"/>
            <w:r w:rsidRPr="004076C6">
              <w:rPr>
                <w:noProof w:val="0"/>
                <w:lang w:val="en-US" w:eastAsia="ru-RU" w:bidi="ru-RU"/>
              </w:rPr>
              <w:t xml:space="preserve"> </w:t>
            </w:r>
            <w:proofErr w:type="spellStart"/>
            <w:r w:rsidRPr="004076C6">
              <w:rPr>
                <w:noProof w:val="0"/>
                <w:lang w:val="en-US" w:eastAsia="ru-RU" w:bidi="ru-RU"/>
              </w:rPr>
              <w:t>confectiilor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constructiilor</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cu </w:t>
            </w: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in 2 </w:t>
            </w:r>
            <w:proofErr w:type="spellStart"/>
            <w:r w:rsidRPr="004076C6">
              <w:rPr>
                <w:noProof w:val="0"/>
                <w:lang w:val="en-US" w:eastAsia="ru-RU" w:bidi="ru-RU"/>
              </w:rPr>
              <w:t>straturi</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din profile, cu </w:t>
            </w:r>
            <w:proofErr w:type="spellStart"/>
            <w:r w:rsidRPr="004076C6">
              <w:rPr>
                <w:noProof w:val="0"/>
                <w:lang w:val="en-US" w:eastAsia="ru-RU" w:bidi="ru-RU"/>
              </w:rPr>
              <w:t>grosimi</w:t>
            </w:r>
            <w:proofErr w:type="spellEnd"/>
            <w:r w:rsidRPr="004076C6">
              <w:rPr>
                <w:noProof w:val="0"/>
                <w:lang w:val="en-US" w:eastAsia="ru-RU" w:bidi="ru-RU"/>
              </w:rPr>
              <w:t xml:space="preserve"> </w:t>
            </w:r>
            <w:proofErr w:type="spellStart"/>
            <w:r w:rsidRPr="004076C6">
              <w:rPr>
                <w:noProof w:val="0"/>
                <w:lang w:val="en-US" w:eastAsia="ru-RU" w:bidi="ru-RU"/>
              </w:rPr>
              <w:t>intre</w:t>
            </w:r>
            <w:proofErr w:type="spellEnd"/>
            <w:r w:rsidRPr="004076C6">
              <w:rPr>
                <w:noProof w:val="0"/>
                <w:lang w:val="en-US" w:eastAsia="ru-RU" w:bidi="ru-RU"/>
              </w:rPr>
              <w:t xml:space="preserve"> 8 mm </w:t>
            </w:r>
            <w:proofErr w:type="spellStart"/>
            <w:r w:rsidRPr="004076C6">
              <w:rPr>
                <w:noProof w:val="0"/>
                <w:lang w:val="en-US" w:eastAsia="ru-RU" w:bidi="ru-RU"/>
              </w:rPr>
              <w:t>si</w:t>
            </w:r>
            <w:proofErr w:type="spellEnd"/>
            <w:r w:rsidRPr="004076C6">
              <w:rPr>
                <w:noProof w:val="0"/>
                <w:lang w:val="en-US" w:eastAsia="ru-RU" w:bidi="ru-RU"/>
              </w:rPr>
              <w:t xml:space="preserve"> 12 mm </w:t>
            </w:r>
            <w:proofErr w:type="spellStart"/>
            <w:r w:rsidRPr="004076C6">
              <w:rPr>
                <w:noProof w:val="0"/>
                <w:lang w:val="en-US" w:eastAsia="ru-RU" w:bidi="ru-RU"/>
              </w:rPr>
              <w:t>inclusiv</w:t>
            </w:r>
            <w:proofErr w:type="spellEnd"/>
            <w:r w:rsidRPr="004076C6">
              <w:rPr>
                <w:noProof w:val="0"/>
                <w:lang w:val="en-US" w:eastAsia="ru-RU" w:bidi="ru-RU"/>
              </w:rPr>
              <w:t xml:space="preserve">, cu </w:t>
            </w:r>
            <w:proofErr w:type="spellStart"/>
            <w:r w:rsidRPr="004076C6">
              <w:rPr>
                <w:noProof w:val="0"/>
                <w:lang w:val="en-US" w:eastAsia="ru-RU" w:bidi="ru-RU"/>
              </w:rPr>
              <w:t>pensula</w:t>
            </w:r>
            <w:proofErr w:type="spellEnd"/>
            <w:r w:rsidRPr="004076C6">
              <w:rPr>
                <w:noProof w:val="0"/>
                <w:lang w:val="en-US" w:eastAsia="ru-RU" w:bidi="ru-RU"/>
              </w:rPr>
              <w:t xml:space="preserve"> de mina</w:t>
            </w:r>
            <w:r w:rsidRPr="004076C6">
              <w:rPr>
                <w:rFonts w:ascii="Times New Roman CYR" w:hAnsi="Times New Roman CYR" w:cs="Times New Roman CYR"/>
                <w:noProof w:val="0"/>
                <w:sz w:val="16"/>
                <w:szCs w:val="16"/>
                <w:lang w:val="en-US" w:eastAsia="ru-RU" w:bidi="ru-RU"/>
              </w:rPr>
              <w:t xml:space="preserve"> </w:t>
            </w:r>
          </w:p>
          <w:p w14:paraId="226DB055"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512620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t</w:t>
            </w:r>
          </w:p>
        </w:tc>
        <w:tc>
          <w:tcPr>
            <w:tcW w:w="2552" w:type="dxa"/>
            <w:tcBorders>
              <w:top w:val="single" w:sz="4" w:space="0" w:color="auto"/>
              <w:bottom w:val="single" w:sz="4" w:space="0" w:color="auto"/>
            </w:tcBorders>
            <w:vAlign w:val="center"/>
          </w:tcPr>
          <w:p w14:paraId="0D4691E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0,2040</w:t>
            </w:r>
          </w:p>
        </w:tc>
      </w:tr>
      <w:tr w:rsidR="004076C6" w:rsidRPr="004076C6" w14:paraId="1C84E53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019D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BCC181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7141020013400</w:t>
            </w:r>
          </w:p>
        </w:tc>
        <w:tc>
          <w:tcPr>
            <w:tcW w:w="3402" w:type="dxa"/>
            <w:gridSpan w:val="2"/>
            <w:tcBorders>
              <w:top w:val="nil"/>
              <w:bottom w:val="single" w:sz="2" w:space="0" w:color="auto"/>
            </w:tcBorders>
          </w:tcPr>
          <w:p w14:paraId="3FC5BD3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Vopsitor</w:t>
            </w:r>
            <w:proofErr w:type="spellEnd"/>
            <w:r w:rsidRPr="004076C6">
              <w:rPr>
                <w:noProof w:val="0"/>
                <w:lang w:val="en-US" w:eastAsia="ru-RU" w:bidi="ru-RU"/>
              </w:rPr>
              <w:t xml:space="preserve"> industrial</w:t>
            </w:r>
          </w:p>
        </w:tc>
        <w:tc>
          <w:tcPr>
            <w:tcW w:w="2551" w:type="dxa"/>
            <w:tcBorders>
              <w:top w:val="nil"/>
              <w:bottom w:val="single" w:sz="2" w:space="0" w:color="auto"/>
            </w:tcBorders>
          </w:tcPr>
          <w:p w14:paraId="1FF7E48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407062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0,7793</w:t>
            </w:r>
          </w:p>
        </w:tc>
      </w:tr>
      <w:tr w:rsidR="004076C6" w:rsidRPr="004076C6" w14:paraId="185022E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9FB9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414D74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2430116103218</w:t>
            </w:r>
          </w:p>
        </w:tc>
        <w:tc>
          <w:tcPr>
            <w:tcW w:w="3402" w:type="dxa"/>
            <w:gridSpan w:val="2"/>
            <w:tcBorders>
              <w:top w:val="nil"/>
              <w:bottom w:val="single" w:sz="2" w:space="0" w:color="auto"/>
            </w:tcBorders>
          </w:tcPr>
          <w:p w14:paraId="0E944E7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w:t>
            </w:r>
            <w:proofErr w:type="spellStart"/>
            <w:r w:rsidRPr="004076C6">
              <w:rPr>
                <w:noProof w:val="0"/>
                <w:lang w:val="en-US" w:eastAsia="ru-RU" w:bidi="ru-RU"/>
              </w:rPr>
              <w:t>orice</w:t>
            </w:r>
            <w:proofErr w:type="spellEnd"/>
            <w:r w:rsidRPr="004076C6">
              <w:rPr>
                <w:noProof w:val="0"/>
                <w:lang w:val="en-US" w:eastAsia="ru-RU" w:bidi="ru-RU"/>
              </w:rPr>
              <w:t xml:space="preserve"> </w:t>
            </w:r>
            <w:proofErr w:type="spellStart"/>
            <w:r w:rsidRPr="004076C6">
              <w:rPr>
                <w:noProof w:val="0"/>
                <w:lang w:val="en-US" w:eastAsia="ru-RU" w:bidi="ru-RU"/>
              </w:rPr>
              <w:t>culoare</w:t>
            </w:r>
            <w:proofErr w:type="spellEnd"/>
          </w:p>
        </w:tc>
        <w:tc>
          <w:tcPr>
            <w:tcW w:w="2551" w:type="dxa"/>
            <w:tcBorders>
              <w:top w:val="nil"/>
              <w:bottom w:val="single" w:sz="2" w:space="0" w:color="auto"/>
            </w:tcBorders>
          </w:tcPr>
          <w:p w14:paraId="6A93B6A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FD2E2B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1,0608</w:t>
            </w:r>
          </w:p>
        </w:tc>
      </w:tr>
      <w:tr w:rsidR="004076C6" w:rsidRPr="004076C6" w14:paraId="018409F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6E58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1AF88E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2320166200676</w:t>
            </w:r>
          </w:p>
        </w:tc>
        <w:tc>
          <w:tcPr>
            <w:tcW w:w="3402" w:type="dxa"/>
            <w:gridSpan w:val="2"/>
            <w:tcBorders>
              <w:top w:val="nil"/>
              <w:bottom w:val="single" w:sz="2" w:space="0" w:color="auto"/>
            </w:tcBorders>
          </w:tcPr>
          <w:p w14:paraId="462446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White spirit</w:t>
            </w:r>
          </w:p>
        </w:tc>
        <w:tc>
          <w:tcPr>
            <w:tcW w:w="2551" w:type="dxa"/>
            <w:tcBorders>
              <w:top w:val="nil"/>
              <w:bottom w:val="single" w:sz="2" w:space="0" w:color="auto"/>
            </w:tcBorders>
          </w:tcPr>
          <w:p w14:paraId="78C2151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8AF20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0,0734</w:t>
            </w:r>
          </w:p>
        </w:tc>
      </w:tr>
      <w:tr w:rsidR="004076C6" w:rsidRPr="004076C6" w14:paraId="51092EB4"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F597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lastRenderedPageBreak/>
              <w:t>64</w:t>
            </w:r>
          </w:p>
        </w:tc>
        <w:tc>
          <w:tcPr>
            <w:tcW w:w="1276" w:type="dxa"/>
            <w:gridSpan w:val="2"/>
            <w:tcBorders>
              <w:top w:val="single" w:sz="4" w:space="0" w:color="auto"/>
              <w:bottom w:val="single" w:sz="4" w:space="0" w:color="auto"/>
            </w:tcBorders>
          </w:tcPr>
          <w:p w14:paraId="4D990DE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RpCU05I1</w:t>
            </w:r>
          </w:p>
          <w:p w14:paraId="03B7B8D5"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A3A694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Executarea</w:t>
            </w:r>
            <w:proofErr w:type="spellEnd"/>
            <w:r w:rsidRPr="004076C6">
              <w:rPr>
                <w:noProof w:val="0"/>
                <w:lang w:val="en-US" w:eastAsia="ru-RU" w:bidi="ru-RU"/>
              </w:rPr>
              <w:t xml:space="preserve"> </w:t>
            </w:r>
            <w:proofErr w:type="spellStart"/>
            <w:r w:rsidRPr="004076C6">
              <w:rPr>
                <w:noProof w:val="0"/>
                <w:lang w:val="en-US" w:eastAsia="ru-RU" w:bidi="ru-RU"/>
              </w:rPr>
              <w:t>strapungerilor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conducte</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tiranti</w:t>
            </w:r>
            <w:proofErr w:type="spellEnd"/>
            <w:r w:rsidRPr="004076C6">
              <w:rPr>
                <w:noProof w:val="0"/>
                <w:lang w:val="en-US" w:eastAsia="ru-RU" w:bidi="ru-RU"/>
              </w:rPr>
              <w:t xml:space="preserve"> in </w:t>
            </w:r>
            <w:proofErr w:type="spellStart"/>
            <w:r w:rsidRPr="004076C6">
              <w:rPr>
                <w:noProof w:val="0"/>
                <w:lang w:val="en-US" w:eastAsia="ru-RU" w:bidi="ru-RU"/>
              </w:rPr>
              <w:t>pereti</w:t>
            </w:r>
            <w:proofErr w:type="spellEnd"/>
            <w:r w:rsidRPr="004076C6">
              <w:rPr>
                <w:noProof w:val="0"/>
                <w:lang w:val="en-US" w:eastAsia="ru-RU" w:bidi="ru-RU"/>
              </w:rPr>
              <w:t xml:space="preserve"> din </w:t>
            </w:r>
            <w:proofErr w:type="spellStart"/>
            <w:r w:rsidRPr="004076C6">
              <w:rPr>
                <w:noProof w:val="0"/>
                <w:lang w:val="en-US" w:eastAsia="ru-RU" w:bidi="ru-RU"/>
              </w:rPr>
              <w:t>piatra</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w:t>
            </w:r>
            <w:proofErr w:type="spellStart"/>
            <w:r w:rsidRPr="004076C6">
              <w:rPr>
                <w:noProof w:val="0"/>
                <w:lang w:val="en-US" w:eastAsia="ru-RU" w:bidi="ru-RU"/>
              </w:rPr>
              <w:t>armat</w:t>
            </w:r>
            <w:proofErr w:type="spellEnd"/>
            <w:r w:rsidRPr="004076C6">
              <w:rPr>
                <w:noProof w:val="0"/>
                <w:lang w:val="en-US" w:eastAsia="ru-RU" w:bidi="ru-RU"/>
              </w:rPr>
              <w:t xml:space="preserve"> de 26 - 50 cm,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executarea</w:t>
            </w:r>
            <w:proofErr w:type="spellEnd"/>
            <w:r w:rsidRPr="004076C6">
              <w:rPr>
                <w:noProof w:val="0"/>
                <w:lang w:val="en-US" w:eastAsia="ru-RU" w:bidi="ru-RU"/>
              </w:rPr>
              <w:t xml:space="preserve"> </w:t>
            </w:r>
            <w:proofErr w:type="spellStart"/>
            <w:r w:rsidRPr="004076C6">
              <w:rPr>
                <w:noProof w:val="0"/>
                <w:lang w:val="en-US" w:eastAsia="ru-RU" w:bidi="ru-RU"/>
              </w:rPr>
              <w:t>strapungerilor</w:t>
            </w:r>
            <w:proofErr w:type="spellEnd"/>
            <w:r w:rsidRPr="004076C6">
              <w:rPr>
                <w:noProof w:val="0"/>
                <w:lang w:val="en-US" w:eastAsia="ru-RU" w:bidi="ru-RU"/>
              </w:rPr>
              <w:t xml:space="preserve"> </w:t>
            </w:r>
            <w:proofErr w:type="spellStart"/>
            <w:r w:rsidRPr="004076C6">
              <w:rPr>
                <w:noProof w:val="0"/>
                <w:lang w:val="en-US" w:eastAsia="ru-RU" w:bidi="ru-RU"/>
              </w:rPr>
              <w:t>mecanizat</w:t>
            </w:r>
            <w:proofErr w:type="spellEnd"/>
            <w:r w:rsidRPr="004076C6">
              <w:rPr>
                <w:rFonts w:ascii="Times New Roman CYR" w:hAnsi="Times New Roman CYR" w:cs="Times New Roman CYR"/>
                <w:noProof w:val="0"/>
                <w:sz w:val="16"/>
                <w:szCs w:val="16"/>
                <w:lang w:val="en-US" w:eastAsia="ru-RU" w:bidi="ru-RU"/>
              </w:rPr>
              <w:t xml:space="preserve"> </w:t>
            </w:r>
          </w:p>
          <w:p w14:paraId="6DE638A3"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417AF9D" w14:textId="77777777" w:rsidR="004076C6" w:rsidRPr="004076C6" w:rsidRDefault="004076C6" w:rsidP="004076C6">
            <w:pPr>
              <w:widowControl w:val="0"/>
              <w:suppressAutoHyphens/>
              <w:autoSpaceDE w:val="0"/>
              <w:jc w:val="center"/>
              <w:rPr>
                <w:noProof w:val="0"/>
                <w:lang w:val="en-US" w:eastAsia="ru-RU" w:bidi="ru-RU"/>
              </w:rPr>
            </w:pPr>
            <w:proofErr w:type="spellStart"/>
            <w:r w:rsidRPr="004076C6">
              <w:rPr>
                <w:noProof w:val="0"/>
                <w:lang w:val="en-US" w:eastAsia="ru-RU" w:bidi="ru-RU"/>
              </w:rPr>
              <w:t>buc</w:t>
            </w:r>
            <w:proofErr w:type="spellEnd"/>
          </w:p>
        </w:tc>
        <w:tc>
          <w:tcPr>
            <w:tcW w:w="2552" w:type="dxa"/>
            <w:tcBorders>
              <w:top w:val="single" w:sz="4" w:space="0" w:color="auto"/>
              <w:bottom w:val="single" w:sz="4" w:space="0" w:color="auto"/>
            </w:tcBorders>
            <w:vAlign w:val="center"/>
          </w:tcPr>
          <w:p w14:paraId="0BB8F12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14,0000</w:t>
            </w:r>
          </w:p>
        </w:tc>
      </w:tr>
      <w:tr w:rsidR="004076C6" w:rsidRPr="004076C6" w14:paraId="2529FDA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183A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A35B7A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19D43F4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7E8CD2B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B7DD38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1,4000</w:t>
            </w:r>
          </w:p>
        </w:tc>
      </w:tr>
      <w:tr w:rsidR="004076C6" w:rsidRPr="004076C6" w14:paraId="60545B7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3B38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3AF1B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657279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28966AE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D8EF4D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9,1000</w:t>
            </w:r>
          </w:p>
        </w:tc>
      </w:tr>
      <w:tr w:rsidR="004076C6" w:rsidRPr="004076C6" w14:paraId="6CF1490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598E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65</w:t>
            </w:r>
          </w:p>
        </w:tc>
        <w:tc>
          <w:tcPr>
            <w:tcW w:w="1276" w:type="dxa"/>
            <w:gridSpan w:val="2"/>
            <w:tcBorders>
              <w:top w:val="single" w:sz="4" w:space="0" w:color="auto"/>
              <w:bottom w:val="single" w:sz="4" w:space="0" w:color="auto"/>
            </w:tcBorders>
          </w:tcPr>
          <w:p w14:paraId="4C07CA5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CK35A</w:t>
            </w:r>
          </w:p>
          <w:p w14:paraId="61EAE93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C029D6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Dibluri</w:t>
            </w:r>
            <w:proofErr w:type="spellEnd"/>
            <w:r w:rsidRPr="004076C6">
              <w:rPr>
                <w:noProof w:val="0"/>
                <w:lang w:val="en-US" w:eastAsia="ru-RU" w:bidi="ru-RU"/>
              </w:rPr>
              <w:t xml:space="preserve"> din metal fixate in </w:t>
            </w:r>
            <w:proofErr w:type="spellStart"/>
            <w:r w:rsidRPr="004076C6">
              <w:rPr>
                <w:noProof w:val="0"/>
                <w:lang w:val="en-US" w:eastAsia="ru-RU" w:bidi="ru-RU"/>
              </w:rPr>
              <w:t>ziduri</w:t>
            </w:r>
            <w:proofErr w:type="spellEnd"/>
            <w:r w:rsidRPr="004076C6">
              <w:rPr>
                <w:noProof w:val="0"/>
                <w:lang w:val="en-US" w:eastAsia="ru-RU" w:bidi="ru-RU"/>
              </w:rPr>
              <w:t xml:space="preserve"> din </w:t>
            </w:r>
            <w:proofErr w:type="spellStart"/>
            <w:r w:rsidRPr="004076C6">
              <w:rPr>
                <w:noProof w:val="0"/>
                <w:lang w:val="en-US" w:eastAsia="ru-RU" w:bidi="ru-RU"/>
              </w:rPr>
              <w:t>caramida</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w:t>
            </w:r>
            <w:proofErr w:type="spellStart"/>
            <w:r w:rsidRPr="004076C6">
              <w:rPr>
                <w:noProof w:val="0"/>
                <w:lang w:val="en-US" w:eastAsia="ru-RU" w:bidi="ru-RU"/>
              </w:rPr>
              <w:t>celular</w:t>
            </w:r>
            <w:proofErr w:type="spellEnd"/>
            <w:r w:rsidRPr="004076C6">
              <w:rPr>
                <w:noProof w:val="0"/>
                <w:lang w:val="en-US" w:eastAsia="ru-RU" w:bidi="ru-RU"/>
              </w:rPr>
              <w:t xml:space="preserve"> </w:t>
            </w:r>
            <w:proofErr w:type="spellStart"/>
            <w:r w:rsidRPr="004076C6">
              <w:rPr>
                <w:noProof w:val="0"/>
                <w:lang w:val="en-US" w:eastAsia="ru-RU" w:bidi="ru-RU"/>
              </w:rPr>
              <w:t>autoclavizat</w:t>
            </w:r>
            <w:proofErr w:type="spellEnd"/>
            <w:r w:rsidRPr="004076C6">
              <w:rPr>
                <w:noProof w:val="0"/>
                <w:lang w:val="en-US" w:eastAsia="ru-RU" w:bidi="ru-RU"/>
              </w:rPr>
              <w:t xml:space="preserve"> - </w:t>
            </w:r>
            <w:proofErr w:type="spellStart"/>
            <w:r w:rsidRPr="004076C6">
              <w:rPr>
                <w:noProof w:val="0"/>
                <w:lang w:val="en-US" w:eastAsia="ru-RU" w:bidi="ru-RU"/>
              </w:rPr>
              <w:t>Bulon</w:t>
            </w:r>
            <w:proofErr w:type="spellEnd"/>
            <w:r w:rsidRPr="004076C6">
              <w:rPr>
                <w:noProof w:val="0"/>
                <w:lang w:val="en-US" w:eastAsia="ru-RU" w:bidi="ru-RU"/>
              </w:rPr>
              <w:t xml:space="preserve"> M12, L=150 mm</w:t>
            </w:r>
            <w:r w:rsidRPr="004076C6">
              <w:rPr>
                <w:rFonts w:ascii="Times New Roman CYR" w:hAnsi="Times New Roman CYR" w:cs="Times New Roman CYR"/>
                <w:noProof w:val="0"/>
                <w:sz w:val="16"/>
                <w:szCs w:val="16"/>
                <w:lang w:val="en-US" w:eastAsia="ru-RU" w:bidi="ru-RU"/>
              </w:rPr>
              <w:t xml:space="preserve"> </w:t>
            </w:r>
          </w:p>
          <w:p w14:paraId="5B5C725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49C8214" w14:textId="77777777" w:rsidR="004076C6" w:rsidRPr="004076C6" w:rsidRDefault="004076C6" w:rsidP="004076C6">
            <w:pPr>
              <w:widowControl w:val="0"/>
              <w:suppressAutoHyphens/>
              <w:autoSpaceDE w:val="0"/>
              <w:jc w:val="center"/>
              <w:rPr>
                <w:noProof w:val="0"/>
                <w:lang w:val="en-US" w:eastAsia="ru-RU" w:bidi="ru-RU"/>
              </w:rPr>
            </w:pPr>
            <w:proofErr w:type="spellStart"/>
            <w:r w:rsidRPr="004076C6">
              <w:rPr>
                <w:noProof w:val="0"/>
                <w:lang w:val="en-US" w:eastAsia="ru-RU" w:bidi="ru-RU"/>
              </w:rPr>
              <w:t>buc</w:t>
            </w:r>
            <w:proofErr w:type="spellEnd"/>
          </w:p>
        </w:tc>
        <w:tc>
          <w:tcPr>
            <w:tcW w:w="2552" w:type="dxa"/>
            <w:tcBorders>
              <w:top w:val="single" w:sz="4" w:space="0" w:color="auto"/>
              <w:bottom w:val="single" w:sz="4" w:space="0" w:color="auto"/>
            </w:tcBorders>
            <w:vAlign w:val="center"/>
          </w:tcPr>
          <w:p w14:paraId="0336EB6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14,0000</w:t>
            </w:r>
          </w:p>
        </w:tc>
      </w:tr>
      <w:tr w:rsidR="004076C6" w:rsidRPr="004076C6" w14:paraId="0C94A8F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8B420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C70BEA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7422010060100</w:t>
            </w:r>
          </w:p>
        </w:tc>
        <w:tc>
          <w:tcPr>
            <w:tcW w:w="3402" w:type="dxa"/>
            <w:gridSpan w:val="2"/>
            <w:tcBorders>
              <w:top w:val="nil"/>
              <w:bottom w:val="single" w:sz="2" w:space="0" w:color="auto"/>
            </w:tcBorders>
          </w:tcPr>
          <w:p w14:paraId="2C4F5B8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Timplar</w:t>
            </w:r>
            <w:proofErr w:type="spellEnd"/>
          </w:p>
        </w:tc>
        <w:tc>
          <w:tcPr>
            <w:tcW w:w="2551" w:type="dxa"/>
            <w:tcBorders>
              <w:top w:val="nil"/>
              <w:bottom w:val="single" w:sz="2" w:space="0" w:color="auto"/>
            </w:tcBorders>
          </w:tcPr>
          <w:p w14:paraId="7B77D0E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E959C2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2,1000</w:t>
            </w:r>
          </w:p>
        </w:tc>
      </w:tr>
      <w:tr w:rsidR="004076C6" w:rsidRPr="004076C6" w14:paraId="2ACD50D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1C31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045791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2874136321333300</w:t>
            </w:r>
          </w:p>
        </w:tc>
        <w:tc>
          <w:tcPr>
            <w:tcW w:w="3402" w:type="dxa"/>
            <w:gridSpan w:val="2"/>
            <w:tcBorders>
              <w:top w:val="nil"/>
              <w:bottom w:val="single" w:sz="2" w:space="0" w:color="auto"/>
            </w:tcBorders>
          </w:tcPr>
          <w:p w14:paraId="7443EC6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Bulon</w:t>
            </w:r>
            <w:proofErr w:type="spellEnd"/>
            <w:r w:rsidRPr="004076C6">
              <w:rPr>
                <w:noProof w:val="0"/>
                <w:lang w:val="en-US" w:eastAsia="ru-RU" w:bidi="ru-RU"/>
              </w:rPr>
              <w:t xml:space="preserve"> M12, L=150 mm</w:t>
            </w:r>
          </w:p>
        </w:tc>
        <w:tc>
          <w:tcPr>
            <w:tcW w:w="2551" w:type="dxa"/>
            <w:tcBorders>
              <w:top w:val="nil"/>
              <w:bottom w:val="single" w:sz="2" w:space="0" w:color="auto"/>
            </w:tcBorders>
          </w:tcPr>
          <w:p w14:paraId="6CD1255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E91CF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14,0000</w:t>
            </w:r>
          </w:p>
        </w:tc>
      </w:tr>
      <w:tr w:rsidR="004076C6" w:rsidRPr="004076C6" w14:paraId="799D99C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346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66</w:t>
            </w:r>
          </w:p>
        </w:tc>
        <w:tc>
          <w:tcPr>
            <w:tcW w:w="1276" w:type="dxa"/>
            <w:gridSpan w:val="2"/>
            <w:tcBorders>
              <w:top w:val="single" w:sz="4" w:space="0" w:color="auto"/>
              <w:bottom w:val="single" w:sz="4" w:space="0" w:color="auto"/>
            </w:tcBorders>
          </w:tcPr>
          <w:p w14:paraId="0FD1F39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CE18A</w:t>
            </w:r>
          </w:p>
          <w:p w14:paraId="047B4EA3"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9848814"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Luminatoare</w:t>
            </w:r>
            <w:proofErr w:type="spellEnd"/>
            <w:r w:rsidRPr="004076C6">
              <w:rPr>
                <w:noProof w:val="0"/>
                <w:lang w:val="en-US" w:eastAsia="ru-RU" w:bidi="ru-RU"/>
              </w:rPr>
              <w:t xml:space="preserve"> din </w:t>
            </w:r>
            <w:proofErr w:type="spellStart"/>
            <w:r w:rsidRPr="004076C6">
              <w:rPr>
                <w:noProof w:val="0"/>
                <w:lang w:val="en-US" w:eastAsia="ru-RU" w:bidi="ru-RU"/>
              </w:rPr>
              <w:t>placi</w:t>
            </w:r>
            <w:proofErr w:type="spellEnd"/>
            <w:r w:rsidRPr="004076C6">
              <w:rPr>
                <w:noProof w:val="0"/>
                <w:lang w:val="en-US" w:eastAsia="ru-RU" w:bidi="ru-RU"/>
              </w:rPr>
              <w:t xml:space="preserve"> de </w:t>
            </w:r>
            <w:proofErr w:type="spellStart"/>
            <w:r w:rsidRPr="004076C6">
              <w:rPr>
                <w:noProof w:val="0"/>
                <w:lang w:val="en-US" w:eastAsia="ru-RU" w:bidi="ru-RU"/>
              </w:rPr>
              <w:t>policarbonat</w:t>
            </w:r>
            <w:proofErr w:type="spellEnd"/>
            <w:r w:rsidRPr="004076C6">
              <w:rPr>
                <w:noProof w:val="0"/>
                <w:lang w:val="en-US" w:eastAsia="ru-RU" w:bidi="ru-RU"/>
              </w:rPr>
              <w:t xml:space="preserve"> </w:t>
            </w:r>
            <w:proofErr w:type="spellStart"/>
            <w:r w:rsidRPr="004076C6">
              <w:rPr>
                <w:noProof w:val="0"/>
                <w:lang w:val="en-US" w:eastAsia="ru-RU" w:bidi="ru-RU"/>
              </w:rPr>
              <w:t>monolit</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4 mm, </w:t>
            </w:r>
            <w:proofErr w:type="spellStart"/>
            <w:r w:rsidRPr="004076C6">
              <w:rPr>
                <w:noProof w:val="0"/>
                <w:lang w:val="en-US" w:eastAsia="ru-RU" w:bidi="ru-RU"/>
              </w:rPr>
              <w:t>culoare</w:t>
            </w:r>
            <w:proofErr w:type="spellEnd"/>
            <w:r w:rsidRPr="004076C6">
              <w:rPr>
                <w:noProof w:val="0"/>
                <w:lang w:val="en-US" w:eastAsia="ru-RU" w:bidi="ru-RU"/>
              </w:rPr>
              <w:t xml:space="preserve"> </w:t>
            </w:r>
            <w:proofErr w:type="spellStart"/>
            <w:r w:rsidRPr="004076C6">
              <w:rPr>
                <w:noProof w:val="0"/>
                <w:lang w:val="en-US" w:eastAsia="ru-RU" w:bidi="ru-RU"/>
              </w:rPr>
              <w:t>gri-bronz</w:t>
            </w:r>
            <w:proofErr w:type="spellEnd"/>
            <w:r w:rsidRPr="004076C6">
              <w:rPr>
                <w:noProof w:val="0"/>
                <w:lang w:val="en-US" w:eastAsia="ru-RU" w:bidi="ru-RU"/>
              </w:rPr>
              <w:t xml:space="preserve">, </w:t>
            </w:r>
            <w:proofErr w:type="spellStart"/>
            <w:r w:rsidRPr="004076C6">
              <w:rPr>
                <w:noProof w:val="0"/>
                <w:lang w:val="en-US" w:eastAsia="ru-RU" w:bidi="ru-RU"/>
              </w:rPr>
              <w:t>rezistent</w:t>
            </w:r>
            <w:proofErr w:type="spellEnd"/>
            <w:r w:rsidRPr="004076C6">
              <w:rPr>
                <w:noProof w:val="0"/>
                <w:lang w:val="en-US" w:eastAsia="ru-RU" w:bidi="ru-RU"/>
              </w:rPr>
              <w:t xml:space="preserve"> la </w:t>
            </w:r>
            <w:proofErr w:type="spellStart"/>
            <w:r w:rsidRPr="004076C6">
              <w:rPr>
                <w:noProof w:val="0"/>
                <w:lang w:val="en-US" w:eastAsia="ru-RU" w:bidi="ru-RU"/>
              </w:rPr>
              <w:t>incercari</w:t>
            </w:r>
            <w:proofErr w:type="spellEnd"/>
            <w:r w:rsidRPr="004076C6">
              <w:rPr>
                <w:noProof w:val="0"/>
                <w:lang w:val="en-US" w:eastAsia="ru-RU" w:bidi="ru-RU"/>
              </w:rPr>
              <w:t xml:space="preserve"> </w:t>
            </w:r>
            <w:proofErr w:type="spellStart"/>
            <w:r w:rsidRPr="004076C6">
              <w:rPr>
                <w:noProof w:val="0"/>
                <w:lang w:val="en-US" w:eastAsia="ru-RU" w:bidi="ru-RU"/>
              </w:rPr>
              <w:t>mecanice</w:t>
            </w:r>
            <w:proofErr w:type="spellEnd"/>
            <w:r w:rsidRPr="004076C6">
              <w:rPr>
                <w:noProof w:val="0"/>
                <w:lang w:val="en-US" w:eastAsia="ru-RU" w:bidi="ru-RU"/>
              </w:rPr>
              <w:t xml:space="preserve">, </w:t>
            </w:r>
            <w:proofErr w:type="spellStart"/>
            <w:r w:rsidRPr="004076C6">
              <w:rPr>
                <w:noProof w:val="0"/>
                <w:lang w:val="en-US" w:eastAsia="ru-RU" w:bidi="ru-RU"/>
              </w:rPr>
              <w:t>flexibilitate</w:t>
            </w:r>
            <w:proofErr w:type="spellEnd"/>
            <w:r w:rsidRPr="004076C6">
              <w:rPr>
                <w:noProof w:val="0"/>
                <w:lang w:val="en-US" w:eastAsia="ru-RU" w:bidi="ru-RU"/>
              </w:rPr>
              <w:t xml:space="preserve"> maxima</w:t>
            </w:r>
            <w:r w:rsidRPr="004076C6">
              <w:rPr>
                <w:rFonts w:ascii="Times New Roman CYR" w:hAnsi="Times New Roman CYR" w:cs="Times New Roman CYR"/>
                <w:noProof w:val="0"/>
                <w:sz w:val="16"/>
                <w:szCs w:val="16"/>
                <w:lang w:val="en-US" w:eastAsia="ru-RU" w:bidi="ru-RU"/>
              </w:rPr>
              <w:t xml:space="preserve"> </w:t>
            </w:r>
          </w:p>
          <w:p w14:paraId="3C6517F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D55617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F89841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9,7300</w:t>
            </w:r>
          </w:p>
        </w:tc>
      </w:tr>
      <w:tr w:rsidR="004076C6" w:rsidRPr="004076C6" w14:paraId="7111286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2752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AF5938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7124010010700</w:t>
            </w:r>
          </w:p>
        </w:tc>
        <w:tc>
          <w:tcPr>
            <w:tcW w:w="3402" w:type="dxa"/>
            <w:gridSpan w:val="2"/>
            <w:tcBorders>
              <w:top w:val="nil"/>
              <w:bottom w:val="single" w:sz="2" w:space="0" w:color="auto"/>
            </w:tcBorders>
          </w:tcPr>
          <w:p w14:paraId="3A28FED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Dulgher</w:t>
            </w:r>
            <w:proofErr w:type="spellEnd"/>
          </w:p>
        </w:tc>
        <w:tc>
          <w:tcPr>
            <w:tcW w:w="2551" w:type="dxa"/>
            <w:tcBorders>
              <w:top w:val="nil"/>
              <w:bottom w:val="single" w:sz="2" w:space="0" w:color="auto"/>
            </w:tcBorders>
          </w:tcPr>
          <w:p w14:paraId="51C4D6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7700F8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6,8110</w:t>
            </w:r>
          </w:p>
        </w:tc>
      </w:tr>
      <w:tr w:rsidR="004076C6" w:rsidRPr="004076C6" w14:paraId="2CE1B82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6E5C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CE9191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2575855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288934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2B38AD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0,9730</w:t>
            </w:r>
          </w:p>
        </w:tc>
      </w:tr>
      <w:tr w:rsidR="004076C6" w:rsidRPr="004076C6" w14:paraId="6AF0BBB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2F23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0F3AC8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266512222</w:t>
            </w:r>
          </w:p>
        </w:tc>
        <w:tc>
          <w:tcPr>
            <w:tcW w:w="3402" w:type="dxa"/>
            <w:gridSpan w:val="2"/>
            <w:tcBorders>
              <w:top w:val="nil"/>
              <w:bottom w:val="single" w:sz="2" w:space="0" w:color="auto"/>
            </w:tcBorders>
          </w:tcPr>
          <w:p w14:paraId="4F2DC05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Placi</w:t>
            </w:r>
            <w:proofErr w:type="spellEnd"/>
            <w:r w:rsidRPr="004076C6">
              <w:rPr>
                <w:noProof w:val="0"/>
                <w:lang w:val="en-US" w:eastAsia="ru-RU" w:bidi="ru-RU"/>
              </w:rPr>
              <w:t xml:space="preserve"> de </w:t>
            </w:r>
            <w:proofErr w:type="spellStart"/>
            <w:r w:rsidRPr="004076C6">
              <w:rPr>
                <w:noProof w:val="0"/>
                <w:lang w:val="en-US" w:eastAsia="ru-RU" w:bidi="ru-RU"/>
              </w:rPr>
              <w:t>policarbonat</w:t>
            </w:r>
            <w:proofErr w:type="spellEnd"/>
            <w:r w:rsidRPr="004076C6">
              <w:rPr>
                <w:noProof w:val="0"/>
                <w:lang w:val="en-US" w:eastAsia="ru-RU" w:bidi="ru-RU"/>
              </w:rPr>
              <w:t xml:space="preserve"> </w:t>
            </w:r>
            <w:proofErr w:type="spellStart"/>
            <w:r w:rsidRPr="004076C6">
              <w:rPr>
                <w:noProof w:val="0"/>
                <w:lang w:val="en-US" w:eastAsia="ru-RU" w:bidi="ru-RU"/>
              </w:rPr>
              <w:t>monolit</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4 mm, </w:t>
            </w:r>
            <w:proofErr w:type="spellStart"/>
            <w:r w:rsidRPr="004076C6">
              <w:rPr>
                <w:noProof w:val="0"/>
                <w:lang w:val="en-US" w:eastAsia="ru-RU" w:bidi="ru-RU"/>
              </w:rPr>
              <w:t>culoare</w:t>
            </w:r>
            <w:proofErr w:type="spellEnd"/>
            <w:r w:rsidRPr="004076C6">
              <w:rPr>
                <w:noProof w:val="0"/>
                <w:lang w:val="en-US" w:eastAsia="ru-RU" w:bidi="ru-RU"/>
              </w:rPr>
              <w:t xml:space="preserve"> </w:t>
            </w:r>
            <w:proofErr w:type="spellStart"/>
            <w:r w:rsidRPr="004076C6">
              <w:rPr>
                <w:noProof w:val="0"/>
                <w:lang w:val="en-US" w:eastAsia="ru-RU" w:bidi="ru-RU"/>
              </w:rPr>
              <w:t>gri-bronz</w:t>
            </w:r>
            <w:proofErr w:type="spellEnd"/>
            <w:r w:rsidRPr="004076C6">
              <w:rPr>
                <w:noProof w:val="0"/>
                <w:lang w:val="en-US" w:eastAsia="ru-RU" w:bidi="ru-RU"/>
              </w:rPr>
              <w:t xml:space="preserve">, </w:t>
            </w:r>
            <w:proofErr w:type="spellStart"/>
            <w:r w:rsidRPr="004076C6">
              <w:rPr>
                <w:noProof w:val="0"/>
                <w:lang w:val="en-US" w:eastAsia="ru-RU" w:bidi="ru-RU"/>
              </w:rPr>
              <w:t>rezistent</w:t>
            </w:r>
            <w:proofErr w:type="spellEnd"/>
            <w:r w:rsidRPr="004076C6">
              <w:rPr>
                <w:noProof w:val="0"/>
                <w:lang w:val="en-US" w:eastAsia="ru-RU" w:bidi="ru-RU"/>
              </w:rPr>
              <w:t xml:space="preserve"> la </w:t>
            </w:r>
            <w:proofErr w:type="spellStart"/>
            <w:r w:rsidRPr="004076C6">
              <w:rPr>
                <w:noProof w:val="0"/>
                <w:lang w:val="en-US" w:eastAsia="ru-RU" w:bidi="ru-RU"/>
              </w:rPr>
              <w:t>incercari</w:t>
            </w:r>
            <w:proofErr w:type="spellEnd"/>
            <w:r w:rsidRPr="004076C6">
              <w:rPr>
                <w:noProof w:val="0"/>
                <w:lang w:val="en-US" w:eastAsia="ru-RU" w:bidi="ru-RU"/>
              </w:rPr>
              <w:t xml:space="preserve"> </w:t>
            </w:r>
            <w:proofErr w:type="spellStart"/>
            <w:r w:rsidRPr="004076C6">
              <w:rPr>
                <w:noProof w:val="0"/>
                <w:lang w:val="en-US" w:eastAsia="ru-RU" w:bidi="ru-RU"/>
              </w:rPr>
              <w:t>mecanice</w:t>
            </w:r>
            <w:proofErr w:type="spellEnd"/>
            <w:r w:rsidRPr="004076C6">
              <w:rPr>
                <w:noProof w:val="0"/>
                <w:lang w:val="en-US" w:eastAsia="ru-RU" w:bidi="ru-RU"/>
              </w:rPr>
              <w:t xml:space="preserve">, </w:t>
            </w:r>
            <w:proofErr w:type="spellStart"/>
            <w:r w:rsidRPr="004076C6">
              <w:rPr>
                <w:noProof w:val="0"/>
                <w:lang w:val="en-US" w:eastAsia="ru-RU" w:bidi="ru-RU"/>
              </w:rPr>
              <w:t>flexibilitate</w:t>
            </w:r>
            <w:proofErr w:type="spellEnd"/>
            <w:r w:rsidRPr="004076C6">
              <w:rPr>
                <w:noProof w:val="0"/>
                <w:lang w:val="en-US" w:eastAsia="ru-RU" w:bidi="ru-RU"/>
              </w:rPr>
              <w:t xml:space="preserve"> maxima</w:t>
            </w:r>
          </w:p>
        </w:tc>
        <w:tc>
          <w:tcPr>
            <w:tcW w:w="2551" w:type="dxa"/>
            <w:tcBorders>
              <w:top w:val="nil"/>
              <w:bottom w:val="single" w:sz="2" w:space="0" w:color="auto"/>
            </w:tcBorders>
          </w:tcPr>
          <w:p w14:paraId="293947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158002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12,2598</w:t>
            </w:r>
          </w:p>
        </w:tc>
      </w:tr>
      <w:tr w:rsidR="004076C6" w:rsidRPr="004076C6" w14:paraId="60A363F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E394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9C8B59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2875276312522</w:t>
            </w:r>
          </w:p>
        </w:tc>
        <w:tc>
          <w:tcPr>
            <w:tcW w:w="3402" w:type="dxa"/>
            <w:gridSpan w:val="2"/>
            <w:tcBorders>
              <w:top w:val="nil"/>
              <w:bottom w:val="single" w:sz="2" w:space="0" w:color="auto"/>
            </w:tcBorders>
          </w:tcPr>
          <w:p w14:paraId="13EBE07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Accesorii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zincate</w:t>
            </w:r>
          </w:p>
        </w:tc>
        <w:tc>
          <w:tcPr>
            <w:tcW w:w="2551" w:type="dxa"/>
            <w:tcBorders>
              <w:top w:val="nil"/>
              <w:bottom w:val="single" w:sz="2" w:space="0" w:color="auto"/>
            </w:tcBorders>
          </w:tcPr>
          <w:p w14:paraId="5B0EF0F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73E6B3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2,2476</w:t>
            </w:r>
          </w:p>
        </w:tc>
      </w:tr>
      <w:tr w:rsidR="004076C6" w:rsidRPr="004076C6" w14:paraId="13E7E43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EA57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95DA80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2874115883711</w:t>
            </w:r>
          </w:p>
        </w:tc>
        <w:tc>
          <w:tcPr>
            <w:tcW w:w="3402" w:type="dxa"/>
            <w:gridSpan w:val="2"/>
            <w:tcBorders>
              <w:top w:val="nil"/>
              <w:bottom w:val="single" w:sz="2" w:space="0" w:color="auto"/>
            </w:tcBorders>
          </w:tcPr>
          <w:p w14:paraId="5905105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Saiba</w:t>
            </w:r>
            <w:proofErr w:type="spellEnd"/>
            <w:r w:rsidRPr="004076C6">
              <w:rPr>
                <w:noProof w:val="0"/>
                <w:lang w:val="en-US" w:eastAsia="ru-RU" w:bidi="ru-RU"/>
              </w:rPr>
              <w:t xml:space="preserve"> </w:t>
            </w:r>
            <w:proofErr w:type="spellStart"/>
            <w:r w:rsidRPr="004076C6">
              <w:rPr>
                <w:noProof w:val="0"/>
                <w:lang w:val="en-US" w:eastAsia="ru-RU" w:bidi="ru-RU"/>
              </w:rPr>
              <w:t>plata</w:t>
            </w:r>
            <w:proofErr w:type="spellEnd"/>
          </w:p>
        </w:tc>
        <w:tc>
          <w:tcPr>
            <w:tcW w:w="2551" w:type="dxa"/>
            <w:tcBorders>
              <w:top w:val="nil"/>
              <w:bottom w:val="single" w:sz="2" w:space="0" w:color="auto"/>
            </w:tcBorders>
          </w:tcPr>
          <w:p w14:paraId="325142C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727BD6A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102,1650</w:t>
            </w:r>
          </w:p>
        </w:tc>
      </w:tr>
      <w:tr w:rsidR="004076C6" w:rsidRPr="004076C6" w14:paraId="79D395E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2B20D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98CD6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2524287343841</w:t>
            </w:r>
          </w:p>
        </w:tc>
        <w:tc>
          <w:tcPr>
            <w:tcW w:w="3402" w:type="dxa"/>
            <w:gridSpan w:val="2"/>
            <w:tcBorders>
              <w:top w:val="nil"/>
              <w:bottom w:val="single" w:sz="2" w:space="0" w:color="auto"/>
            </w:tcBorders>
          </w:tcPr>
          <w:p w14:paraId="000C995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Rondela</w:t>
            </w:r>
            <w:proofErr w:type="spellEnd"/>
            <w:r w:rsidRPr="004076C6">
              <w:rPr>
                <w:noProof w:val="0"/>
                <w:lang w:val="en-US" w:eastAsia="ru-RU" w:bidi="ru-RU"/>
              </w:rPr>
              <w:t xml:space="preserve"> cu </w:t>
            </w:r>
            <w:proofErr w:type="spellStart"/>
            <w:r w:rsidRPr="004076C6">
              <w:rPr>
                <w:noProof w:val="0"/>
                <w:lang w:val="en-US" w:eastAsia="ru-RU" w:bidi="ru-RU"/>
              </w:rPr>
              <w:t>guler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cap de </w:t>
            </w:r>
            <w:proofErr w:type="spellStart"/>
            <w:r w:rsidRPr="004076C6">
              <w:rPr>
                <w:noProof w:val="0"/>
                <w:lang w:val="en-US" w:eastAsia="ru-RU" w:bidi="ru-RU"/>
              </w:rPr>
              <w:t>polietilena</w:t>
            </w:r>
            <w:proofErr w:type="spellEnd"/>
          </w:p>
        </w:tc>
        <w:tc>
          <w:tcPr>
            <w:tcW w:w="2551" w:type="dxa"/>
            <w:tcBorders>
              <w:top w:val="nil"/>
              <w:bottom w:val="single" w:sz="2" w:space="0" w:color="auto"/>
            </w:tcBorders>
          </w:tcPr>
          <w:p w14:paraId="7E63B64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253F46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102,1650</w:t>
            </w:r>
          </w:p>
        </w:tc>
      </w:tr>
      <w:tr w:rsidR="004076C6" w:rsidRPr="004076C6" w14:paraId="619E736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A257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EB432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2430226102111</w:t>
            </w:r>
          </w:p>
        </w:tc>
        <w:tc>
          <w:tcPr>
            <w:tcW w:w="3402" w:type="dxa"/>
            <w:gridSpan w:val="2"/>
            <w:tcBorders>
              <w:top w:val="nil"/>
              <w:bottom w:val="single" w:sz="2" w:space="0" w:color="auto"/>
            </w:tcBorders>
          </w:tcPr>
          <w:p w14:paraId="687D217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ROMALCHIT </w:t>
            </w:r>
          </w:p>
        </w:tc>
        <w:tc>
          <w:tcPr>
            <w:tcW w:w="2551" w:type="dxa"/>
            <w:tcBorders>
              <w:top w:val="nil"/>
              <w:bottom w:val="single" w:sz="2" w:space="0" w:color="auto"/>
            </w:tcBorders>
          </w:tcPr>
          <w:p w14:paraId="23799F7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BE815F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0,5108</w:t>
            </w:r>
          </w:p>
        </w:tc>
      </w:tr>
      <w:tr w:rsidR="004076C6" w:rsidRPr="004076C6" w14:paraId="469731A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D05E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C97B16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2521302602554</w:t>
            </w:r>
          </w:p>
        </w:tc>
        <w:tc>
          <w:tcPr>
            <w:tcW w:w="3402" w:type="dxa"/>
            <w:gridSpan w:val="2"/>
            <w:tcBorders>
              <w:top w:val="nil"/>
              <w:bottom w:val="single" w:sz="2" w:space="0" w:color="auto"/>
            </w:tcBorders>
          </w:tcPr>
          <w:p w14:paraId="127D91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Placa </w:t>
            </w:r>
            <w:proofErr w:type="spellStart"/>
            <w:r w:rsidRPr="004076C6">
              <w:rPr>
                <w:noProof w:val="0"/>
                <w:lang w:val="en-US" w:eastAsia="ru-RU" w:bidi="ru-RU"/>
              </w:rPr>
              <w:t>polistiren</w:t>
            </w:r>
            <w:proofErr w:type="spellEnd"/>
            <w:r w:rsidRPr="004076C6">
              <w:rPr>
                <w:noProof w:val="0"/>
                <w:lang w:val="en-US" w:eastAsia="ru-RU" w:bidi="ru-RU"/>
              </w:rPr>
              <w:t xml:space="preserve"> </w:t>
            </w:r>
            <w:proofErr w:type="spellStart"/>
            <w:r w:rsidRPr="004076C6">
              <w:rPr>
                <w:noProof w:val="0"/>
                <w:lang w:val="en-US" w:eastAsia="ru-RU" w:bidi="ru-RU"/>
              </w:rPr>
              <w:t>expandat</w:t>
            </w:r>
            <w:proofErr w:type="spellEnd"/>
            <w:r w:rsidRPr="004076C6">
              <w:rPr>
                <w:noProof w:val="0"/>
                <w:lang w:val="en-US" w:eastAsia="ru-RU" w:bidi="ru-RU"/>
              </w:rPr>
              <w:t xml:space="preserve"> PEX  24 mm </w:t>
            </w:r>
          </w:p>
        </w:tc>
        <w:tc>
          <w:tcPr>
            <w:tcW w:w="2551" w:type="dxa"/>
            <w:tcBorders>
              <w:top w:val="nil"/>
              <w:bottom w:val="single" w:sz="2" w:space="0" w:color="auto"/>
            </w:tcBorders>
          </w:tcPr>
          <w:p w14:paraId="763F5C3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7C11D8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0,0409</w:t>
            </w:r>
          </w:p>
        </w:tc>
      </w:tr>
      <w:tr w:rsidR="004076C6" w:rsidRPr="004076C6" w14:paraId="737886C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839D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0AEED9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2513206621507</w:t>
            </w:r>
          </w:p>
        </w:tc>
        <w:tc>
          <w:tcPr>
            <w:tcW w:w="3402" w:type="dxa"/>
            <w:gridSpan w:val="2"/>
            <w:tcBorders>
              <w:top w:val="nil"/>
              <w:bottom w:val="single" w:sz="2" w:space="0" w:color="auto"/>
            </w:tcBorders>
          </w:tcPr>
          <w:p w14:paraId="71DD1A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Banda de cauciuc-0,98 kg/ml </w:t>
            </w:r>
            <w:proofErr w:type="spellStart"/>
            <w:proofErr w:type="gramStart"/>
            <w:r w:rsidRPr="004076C6">
              <w:rPr>
                <w:noProof w:val="0"/>
                <w:lang w:val="en-US" w:eastAsia="ru-RU" w:bidi="ru-RU"/>
              </w:rPr>
              <w:t>pt.etansare</w:t>
            </w:r>
            <w:proofErr w:type="spellEnd"/>
            <w:proofErr w:type="gramEnd"/>
          </w:p>
        </w:tc>
        <w:tc>
          <w:tcPr>
            <w:tcW w:w="2551" w:type="dxa"/>
            <w:tcBorders>
              <w:top w:val="nil"/>
              <w:bottom w:val="single" w:sz="2" w:space="0" w:color="auto"/>
            </w:tcBorders>
          </w:tcPr>
          <w:p w14:paraId="4A58761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EB6521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0,0715</w:t>
            </w:r>
          </w:p>
        </w:tc>
      </w:tr>
      <w:tr w:rsidR="004076C6" w:rsidRPr="004076C6" w14:paraId="0D5122D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8AB7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03695E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69207B4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1E2648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DC6C3C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0,1946</w:t>
            </w:r>
          </w:p>
        </w:tc>
      </w:tr>
      <w:tr w:rsidR="004076C6" w:rsidRPr="004076C6" w14:paraId="061849F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2C73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67</w:t>
            </w:r>
          </w:p>
        </w:tc>
        <w:tc>
          <w:tcPr>
            <w:tcW w:w="1276" w:type="dxa"/>
            <w:gridSpan w:val="2"/>
            <w:tcBorders>
              <w:top w:val="single" w:sz="4" w:space="0" w:color="auto"/>
              <w:bottom w:val="single" w:sz="4" w:space="0" w:color="auto"/>
            </w:tcBorders>
          </w:tcPr>
          <w:p w14:paraId="7191171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CE20A</w:t>
            </w:r>
          </w:p>
          <w:p w14:paraId="662EC6B5"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B89FE5F"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Sisteme</w:t>
            </w:r>
            <w:proofErr w:type="spellEnd"/>
            <w:r w:rsidRPr="004076C6">
              <w:rPr>
                <w:noProof w:val="0"/>
                <w:lang w:val="en-US" w:eastAsia="ru-RU" w:bidi="ru-RU"/>
              </w:rPr>
              <w:t xml:space="preserve"> de </w:t>
            </w:r>
            <w:proofErr w:type="spellStart"/>
            <w:r w:rsidRPr="004076C6">
              <w:rPr>
                <w:noProof w:val="0"/>
                <w:lang w:val="en-US" w:eastAsia="ru-RU" w:bidi="ru-RU"/>
              </w:rPr>
              <w:t>jgheaburi</w:t>
            </w:r>
            <w:proofErr w:type="spellEnd"/>
            <w:r w:rsidRPr="004076C6">
              <w:rPr>
                <w:noProof w:val="0"/>
                <w:lang w:val="en-US" w:eastAsia="ru-RU" w:bidi="ru-RU"/>
              </w:rPr>
              <w:t xml:space="preserve"> tip brass din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protejata</w:t>
            </w:r>
            <w:proofErr w:type="spellEnd"/>
            <w:r w:rsidRPr="004076C6">
              <w:rPr>
                <w:noProof w:val="0"/>
                <w:lang w:val="en-US" w:eastAsia="ru-RU" w:bidi="ru-RU"/>
              </w:rPr>
              <w:t xml:space="preserve"> </w:t>
            </w:r>
            <w:proofErr w:type="spellStart"/>
            <w:r w:rsidRPr="004076C6">
              <w:rPr>
                <w:noProof w:val="0"/>
                <w:lang w:val="en-US" w:eastAsia="ru-RU" w:bidi="ru-RU"/>
              </w:rPr>
              <w:t>anticoroziv</w:t>
            </w:r>
            <w:proofErr w:type="spellEnd"/>
            <w:r w:rsidRPr="004076C6">
              <w:rPr>
                <w:noProof w:val="0"/>
                <w:lang w:val="en-US" w:eastAsia="ru-RU" w:bidi="ru-RU"/>
              </w:rPr>
              <w:t xml:space="preserve"> D=125 mm</w:t>
            </w:r>
            <w:r w:rsidRPr="004076C6">
              <w:rPr>
                <w:rFonts w:ascii="Times New Roman CYR" w:hAnsi="Times New Roman CYR" w:cs="Times New Roman CYR"/>
                <w:noProof w:val="0"/>
                <w:sz w:val="16"/>
                <w:szCs w:val="16"/>
                <w:lang w:val="en-US" w:eastAsia="ru-RU" w:bidi="ru-RU"/>
              </w:rPr>
              <w:t xml:space="preserve"> </w:t>
            </w:r>
          </w:p>
          <w:p w14:paraId="67F05C93"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B1C59F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59B4BF3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5,1500</w:t>
            </w:r>
          </w:p>
        </w:tc>
      </w:tr>
      <w:tr w:rsidR="004076C6" w:rsidRPr="004076C6" w14:paraId="598E924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A704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312550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7213050013100</w:t>
            </w:r>
          </w:p>
        </w:tc>
        <w:tc>
          <w:tcPr>
            <w:tcW w:w="3402" w:type="dxa"/>
            <w:gridSpan w:val="2"/>
            <w:tcBorders>
              <w:top w:val="nil"/>
              <w:bottom w:val="single" w:sz="2" w:space="0" w:color="auto"/>
            </w:tcBorders>
          </w:tcPr>
          <w:p w14:paraId="41556D9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Tinichigiu</w:t>
            </w:r>
            <w:proofErr w:type="spellEnd"/>
          </w:p>
        </w:tc>
        <w:tc>
          <w:tcPr>
            <w:tcW w:w="2551" w:type="dxa"/>
            <w:tcBorders>
              <w:top w:val="nil"/>
              <w:bottom w:val="single" w:sz="2" w:space="0" w:color="auto"/>
            </w:tcBorders>
          </w:tcPr>
          <w:p w14:paraId="05596D6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2C7E44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1,5450</w:t>
            </w:r>
          </w:p>
        </w:tc>
      </w:tr>
      <w:tr w:rsidR="004076C6" w:rsidRPr="004076C6" w14:paraId="05FB35B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D7C2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7E0313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2710406311228220012</w:t>
            </w:r>
          </w:p>
        </w:tc>
        <w:tc>
          <w:tcPr>
            <w:tcW w:w="3402" w:type="dxa"/>
            <w:gridSpan w:val="2"/>
            <w:tcBorders>
              <w:top w:val="nil"/>
              <w:bottom w:val="single" w:sz="2" w:space="0" w:color="auto"/>
            </w:tcBorders>
          </w:tcPr>
          <w:p w14:paraId="7ECCF76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Jgheaburi</w:t>
            </w:r>
            <w:proofErr w:type="spellEnd"/>
            <w:r w:rsidRPr="004076C6">
              <w:rPr>
                <w:noProof w:val="0"/>
                <w:lang w:val="en-US" w:eastAsia="ru-RU" w:bidi="ru-RU"/>
              </w:rPr>
              <w:t xml:space="preserve"> </w:t>
            </w:r>
            <w:proofErr w:type="spellStart"/>
            <w:r w:rsidRPr="004076C6">
              <w:rPr>
                <w:noProof w:val="0"/>
                <w:lang w:val="en-US" w:eastAsia="ru-RU" w:bidi="ru-RU"/>
              </w:rPr>
              <w:t>semirotunde</w:t>
            </w:r>
            <w:proofErr w:type="spellEnd"/>
            <w:r w:rsidRPr="004076C6">
              <w:rPr>
                <w:noProof w:val="0"/>
                <w:lang w:val="en-US" w:eastAsia="ru-RU" w:bidi="ru-RU"/>
              </w:rPr>
              <w:t xml:space="preserve"> prefabricate tip </w:t>
            </w:r>
            <w:proofErr w:type="gramStart"/>
            <w:r w:rsidRPr="004076C6">
              <w:rPr>
                <w:noProof w:val="0"/>
                <w:lang w:val="en-US" w:eastAsia="ru-RU" w:bidi="ru-RU"/>
              </w:rPr>
              <w:t>brass  D</w:t>
            </w:r>
            <w:proofErr w:type="gramEnd"/>
            <w:r w:rsidRPr="004076C6">
              <w:rPr>
                <w:noProof w:val="0"/>
                <w:lang w:val="en-US" w:eastAsia="ru-RU" w:bidi="ru-RU"/>
              </w:rPr>
              <w:t>=125 mm</w:t>
            </w:r>
          </w:p>
        </w:tc>
        <w:tc>
          <w:tcPr>
            <w:tcW w:w="2551" w:type="dxa"/>
            <w:tcBorders>
              <w:top w:val="nil"/>
              <w:bottom w:val="single" w:sz="2" w:space="0" w:color="auto"/>
            </w:tcBorders>
          </w:tcPr>
          <w:p w14:paraId="183BFDE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5087D4C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5,5697</w:t>
            </w:r>
          </w:p>
        </w:tc>
      </w:tr>
      <w:tr w:rsidR="004076C6" w:rsidRPr="004076C6" w14:paraId="479A2EF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9137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B7B749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2875276311231</w:t>
            </w:r>
          </w:p>
        </w:tc>
        <w:tc>
          <w:tcPr>
            <w:tcW w:w="3402" w:type="dxa"/>
            <w:gridSpan w:val="2"/>
            <w:tcBorders>
              <w:top w:val="nil"/>
              <w:bottom w:val="single" w:sz="2" w:space="0" w:color="auto"/>
            </w:tcBorders>
          </w:tcPr>
          <w:p w14:paraId="0A35D5C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Cirlige</w:t>
            </w:r>
            <w:proofErr w:type="spellEnd"/>
            <w:r w:rsidRPr="004076C6">
              <w:rPr>
                <w:noProof w:val="0"/>
                <w:lang w:val="en-US" w:eastAsia="ru-RU" w:bidi="ru-RU"/>
              </w:rPr>
              <w:t xml:space="preserve"> din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zn</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jgheaburi</w:t>
            </w:r>
            <w:proofErr w:type="spellEnd"/>
          </w:p>
        </w:tc>
        <w:tc>
          <w:tcPr>
            <w:tcW w:w="2551" w:type="dxa"/>
            <w:tcBorders>
              <w:top w:val="nil"/>
              <w:bottom w:val="single" w:sz="2" w:space="0" w:color="auto"/>
            </w:tcBorders>
          </w:tcPr>
          <w:p w14:paraId="4E57CB6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921FAA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7,4263</w:t>
            </w:r>
          </w:p>
        </w:tc>
      </w:tr>
      <w:tr w:rsidR="004076C6" w:rsidRPr="004076C6" w14:paraId="5E2400A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8801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E26BB5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2666122800555</w:t>
            </w:r>
          </w:p>
        </w:tc>
        <w:tc>
          <w:tcPr>
            <w:tcW w:w="3402" w:type="dxa"/>
            <w:gridSpan w:val="2"/>
            <w:tcBorders>
              <w:top w:val="nil"/>
              <w:bottom w:val="single" w:sz="2" w:space="0" w:color="auto"/>
            </w:tcBorders>
          </w:tcPr>
          <w:p w14:paraId="6EEDA8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Element de </w:t>
            </w:r>
            <w:proofErr w:type="spellStart"/>
            <w:r w:rsidRPr="004076C6">
              <w:rPr>
                <w:noProof w:val="0"/>
                <w:lang w:val="en-US" w:eastAsia="ru-RU" w:bidi="ru-RU"/>
              </w:rPr>
              <w:t>inchidere</w:t>
            </w:r>
            <w:proofErr w:type="spellEnd"/>
            <w:r w:rsidRPr="004076C6">
              <w:rPr>
                <w:noProof w:val="0"/>
                <w:lang w:val="en-US" w:eastAsia="ru-RU" w:bidi="ru-RU"/>
              </w:rPr>
              <w:t xml:space="preserve"> </w:t>
            </w:r>
          </w:p>
        </w:tc>
        <w:tc>
          <w:tcPr>
            <w:tcW w:w="2551" w:type="dxa"/>
            <w:tcBorders>
              <w:top w:val="nil"/>
              <w:bottom w:val="single" w:sz="2" w:space="0" w:color="auto"/>
            </w:tcBorders>
          </w:tcPr>
          <w:p w14:paraId="2E76C43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D51973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1,0609</w:t>
            </w:r>
          </w:p>
        </w:tc>
      </w:tr>
      <w:tr w:rsidR="004076C6" w:rsidRPr="004076C6" w14:paraId="7ECAB4D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9424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DAFBE0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2875274000050</w:t>
            </w:r>
          </w:p>
        </w:tc>
        <w:tc>
          <w:tcPr>
            <w:tcW w:w="3402" w:type="dxa"/>
            <w:gridSpan w:val="2"/>
            <w:tcBorders>
              <w:top w:val="nil"/>
              <w:bottom w:val="single" w:sz="2" w:space="0" w:color="auto"/>
            </w:tcBorders>
          </w:tcPr>
          <w:p w14:paraId="5A1A33D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Elemente</w:t>
            </w:r>
            <w:proofErr w:type="spellEnd"/>
            <w:r w:rsidRPr="004076C6">
              <w:rPr>
                <w:noProof w:val="0"/>
                <w:lang w:val="en-US" w:eastAsia="ru-RU" w:bidi="ru-RU"/>
              </w:rPr>
              <w:t xml:space="preserve"> de </w:t>
            </w:r>
            <w:proofErr w:type="spellStart"/>
            <w:r w:rsidRPr="004076C6">
              <w:rPr>
                <w:noProof w:val="0"/>
                <w:lang w:val="en-US" w:eastAsia="ru-RU" w:bidi="ru-RU"/>
              </w:rPr>
              <w:t>legatura</w:t>
            </w:r>
            <w:proofErr w:type="spellEnd"/>
          </w:p>
        </w:tc>
        <w:tc>
          <w:tcPr>
            <w:tcW w:w="2551" w:type="dxa"/>
            <w:tcBorders>
              <w:top w:val="nil"/>
              <w:bottom w:val="single" w:sz="2" w:space="0" w:color="auto"/>
            </w:tcBorders>
          </w:tcPr>
          <w:p w14:paraId="3A4481F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713AFB6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0,5305</w:t>
            </w:r>
          </w:p>
        </w:tc>
      </w:tr>
      <w:tr w:rsidR="004076C6" w:rsidRPr="004076C6" w14:paraId="5D52EE2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89F0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48CFC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2875274110101</w:t>
            </w:r>
          </w:p>
        </w:tc>
        <w:tc>
          <w:tcPr>
            <w:tcW w:w="3402" w:type="dxa"/>
            <w:gridSpan w:val="2"/>
            <w:tcBorders>
              <w:top w:val="nil"/>
              <w:bottom w:val="single" w:sz="2" w:space="0" w:color="auto"/>
            </w:tcBorders>
          </w:tcPr>
          <w:p w14:paraId="51585DD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Piesa</w:t>
            </w:r>
            <w:proofErr w:type="spellEnd"/>
            <w:r w:rsidRPr="004076C6">
              <w:rPr>
                <w:noProof w:val="0"/>
                <w:lang w:val="en-US" w:eastAsia="ru-RU" w:bidi="ru-RU"/>
              </w:rPr>
              <w:t xml:space="preserve"> de </w:t>
            </w:r>
            <w:proofErr w:type="spellStart"/>
            <w:r w:rsidRPr="004076C6">
              <w:rPr>
                <w:noProof w:val="0"/>
                <w:lang w:val="en-US" w:eastAsia="ru-RU" w:bidi="ru-RU"/>
              </w:rPr>
              <w:t>racordare</w:t>
            </w:r>
            <w:proofErr w:type="spellEnd"/>
            <w:r w:rsidRPr="004076C6">
              <w:rPr>
                <w:noProof w:val="0"/>
                <w:lang w:val="en-US" w:eastAsia="ru-RU" w:bidi="ru-RU"/>
              </w:rPr>
              <w:t xml:space="preserve"> </w:t>
            </w:r>
            <w:proofErr w:type="spellStart"/>
            <w:r w:rsidRPr="004076C6">
              <w:rPr>
                <w:noProof w:val="0"/>
                <w:lang w:val="en-US" w:eastAsia="ru-RU" w:bidi="ru-RU"/>
              </w:rPr>
              <w:t>jgheab</w:t>
            </w:r>
            <w:proofErr w:type="spellEnd"/>
            <w:r w:rsidRPr="004076C6">
              <w:rPr>
                <w:noProof w:val="0"/>
                <w:lang w:val="en-US" w:eastAsia="ru-RU" w:bidi="ru-RU"/>
              </w:rPr>
              <w:t xml:space="preserve"> -</w:t>
            </w:r>
            <w:proofErr w:type="spellStart"/>
            <w:r w:rsidRPr="004076C6">
              <w:rPr>
                <w:noProof w:val="0"/>
                <w:lang w:val="en-US" w:eastAsia="ru-RU" w:bidi="ru-RU"/>
              </w:rPr>
              <w:t>burlan</w:t>
            </w:r>
            <w:proofErr w:type="spellEnd"/>
          </w:p>
        </w:tc>
        <w:tc>
          <w:tcPr>
            <w:tcW w:w="2551" w:type="dxa"/>
            <w:tcBorders>
              <w:top w:val="nil"/>
              <w:bottom w:val="single" w:sz="2" w:space="0" w:color="auto"/>
            </w:tcBorders>
          </w:tcPr>
          <w:p w14:paraId="4614B25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30A4DA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1,0609</w:t>
            </w:r>
          </w:p>
        </w:tc>
      </w:tr>
      <w:tr w:rsidR="004076C6" w:rsidRPr="004076C6" w14:paraId="7158205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6C46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A2A724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2875274000501</w:t>
            </w:r>
          </w:p>
        </w:tc>
        <w:tc>
          <w:tcPr>
            <w:tcW w:w="3402" w:type="dxa"/>
            <w:gridSpan w:val="2"/>
            <w:tcBorders>
              <w:top w:val="nil"/>
              <w:bottom w:val="single" w:sz="2" w:space="0" w:color="auto"/>
            </w:tcBorders>
          </w:tcPr>
          <w:p w14:paraId="096EB7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Cot de </w:t>
            </w:r>
            <w:proofErr w:type="spellStart"/>
            <w:r w:rsidRPr="004076C6">
              <w:rPr>
                <w:noProof w:val="0"/>
                <w:lang w:val="en-US" w:eastAsia="ru-RU" w:bidi="ru-RU"/>
              </w:rPr>
              <w:t>jgheab</w:t>
            </w:r>
            <w:proofErr w:type="spellEnd"/>
          </w:p>
        </w:tc>
        <w:tc>
          <w:tcPr>
            <w:tcW w:w="2551" w:type="dxa"/>
            <w:tcBorders>
              <w:top w:val="nil"/>
              <w:bottom w:val="single" w:sz="2" w:space="0" w:color="auto"/>
            </w:tcBorders>
          </w:tcPr>
          <w:p w14:paraId="778C362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906B4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1,0609</w:t>
            </w:r>
          </w:p>
        </w:tc>
      </w:tr>
      <w:tr w:rsidR="004076C6" w:rsidRPr="004076C6" w14:paraId="640E49E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DC2E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8B30B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2874115837745</w:t>
            </w:r>
          </w:p>
        </w:tc>
        <w:tc>
          <w:tcPr>
            <w:tcW w:w="3402" w:type="dxa"/>
            <w:gridSpan w:val="2"/>
            <w:tcBorders>
              <w:top w:val="nil"/>
              <w:bottom w:val="single" w:sz="2" w:space="0" w:color="auto"/>
            </w:tcBorders>
          </w:tcPr>
          <w:p w14:paraId="70D8048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Suruburi</w:t>
            </w:r>
            <w:proofErr w:type="spellEnd"/>
          </w:p>
        </w:tc>
        <w:tc>
          <w:tcPr>
            <w:tcW w:w="2551" w:type="dxa"/>
            <w:tcBorders>
              <w:top w:val="nil"/>
              <w:bottom w:val="single" w:sz="2" w:space="0" w:color="auto"/>
            </w:tcBorders>
          </w:tcPr>
          <w:p w14:paraId="2A320C5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D10AEC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53,0450</w:t>
            </w:r>
          </w:p>
        </w:tc>
      </w:tr>
      <w:tr w:rsidR="004076C6" w:rsidRPr="004076C6" w14:paraId="2FD7537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630E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0FF162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75011F1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4712C88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6A33F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0,1030</w:t>
            </w:r>
          </w:p>
        </w:tc>
      </w:tr>
      <w:tr w:rsidR="004076C6" w:rsidRPr="004076C6" w14:paraId="094D761F"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AC2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68</w:t>
            </w:r>
          </w:p>
        </w:tc>
        <w:tc>
          <w:tcPr>
            <w:tcW w:w="1276" w:type="dxa"/>
            <w:gridSpan w:val="2"/>
            <w:tcBorders>
              <w:top w:val="single" w:sz="4" w:space="0" w:color="auto"/>
              <w:bottom w:val="single" w:sz="4" w:space="0" w:color="auto"/>
            </w:tcBorders>
          </w:tcPr>
          <w:p w14:paraId="1BFBE9C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CE22A</w:t>
            </w:r>
          </w:p>
          <w:p w14:paraId="2A452DB9"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AF7DA4A"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Sisteme</w:t>
            </w:r>
            <w:proofErr w:type="spellEnd"/>
            <w:r w:rsidRPr="004076C6">
              <w:rPr>
                <w:noProof w:val="0"/>
                <w:lang w:val="en-US" w:eastAsia="ru-RU" w:bidi="ru-RU"/>
              </w:rPr>
              <w:t xml:space="preserve"> de </w:t>
            </w:r>
            <w:proofErr w:type="spellStart"/>
            <w:r w:rsidRPr="004076C6">
              <w:rPr>
                <w:noProof w:val="0"/>
                <w:lang w:val="en-US" w:eastAsia="ru-RU" w:bidi="ru-RU"/>
              </w:rPr>
              <w:t>burlane</w:t>
            </w:r>
            <w:proofErr w:type="spellEnd"/>
            <w:r w:rsidRPr="004076C6">
              <w:rPr>
                <w:noProof w:val="0"/>
                <w:lang w:val="en-US" w:eastAsia="ru-RU" w:bidi="ru-RU"/>
              </w:rPr>
              <w:t xml:space="preserve"> tip brass din </w:t>
            </w:r>
            <w:proofErr w:type="spellStart"/>
            <w:r w:rsidRPr="004076C6">
              <w:rPr>
                <w:noProof w:val="0"/>
                <w:lang w:val="en-US" w:eastAsia="ru-RU" w:bidi="ru-RU"/>
              </w:rPr>
              <w:t>tabla</w:t>
            </w:r>
            <w:proofErr w:type="spellEnd"/>
            <w:r w:rsidRPr="004076C6">
              <w:rPr>
                <w:noProof w:val="0"/>
                <w:lang w:val="en-US" w:eastAsia="ru-RU" w:bidi="ru-RU"/>
              </w:rPr>
              <w:t xml:space="preserve"> </w:t>
            </w:r>
            <w:proofErr w:type="spellStart"/>
            <w:r w:rsidRPr="004076C6">
              <w:rPr>
                <w:noProof w:val="0"/>
                <w:lang w:val="en-US" w:eastAsia="ru-RU" w:bidi="ru-RU"/>
              </w:rPr>
              <w:t>protejata</w:t>
            </w:r>
            <w:proofErr w:type="spellEnd"/>
            <w:r w:rsidRPr="004076C6">
              <w:rPr>
                <w:noProof w:val="0"/>
                <w:lang w:val="en-US" w:eastAsia="ru-RU" w:bidi="ru-RU"/>
              </w:rPr>
              <w:t xml:space="preserve"> </w:t>
            </w:r>
            <w:proofErr w:type="spellStart"/>
            <w:r w:rsidRPr="004076C6">
              <w:rPr>
                <w:noProof w:val="0"/>
                <w:lang w:val="en-US" w:eastAsia="ru-RU" w:bidi="ru-RU"/>
              </w:rPr>
              <w:t>anticoroziv</w:t>
            </w:r>
            <w:proofErr w:type="spellEnd"/>
            <w:r w:rsidRPr="004076C6">
              <w:rPr>
                <w:noProof w:val="0"/>
                <w:lang w:val="en-US" w:eastAsia="ru-RU" w:bidi="ru-RU"/>
              </w:rPr>
              <w:t xml:space="preserve"> D=89 mm</w:t>
            </w:r>
            <w:r w:rsidRPr="004076C6">
              <w:rPr>
                <w:rFonts w:ascii="Times New Roman CYR" w:hAnsi="Times New Roman CYR" w:cs="Times New Roman CYR"/>
                <w:noProof w:val="0"/>
                <w:sz w:val="16"/>
                <w:szCs w:val="16"/>
                <w:lang w:val="en-US" w:eastAsia="ru-RU" w:bidi="ru-RU"/>
              </w:rPr>
              <w:t xml:space="preserve"> </w:t>
            </w:r>
          </w:p>
          <w:p w14:paraId="517E18A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D85B63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w:t>
            </w:r>
          </w:p>
        </w:tc>
        <w:tc>
          <w:tcPr>
            <w:tcW w:w="2552" w:type="dxa"/>
            <w:tcBorders>
              <w:top w:val="single" w:sz="4" w:space="0" w:color="auto"/>
              <w:bottom w:val="single" w:sz="4" w:space="0" w:color="auto"/>
            </w:tcBorders>
            <w:vAlign w:val="center"/>
          </w:tcPr>
          <w:p w14:paraId="3DABF7C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3,5000</w:t>
            </w:r>
          </w:p>
        </w:tc>
      </w:tr>
      <w:tr w:rsidR="004076C6" w:rsidRPr="004076C6" w14:paraId="505A29A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93B2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C1F5AB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7213050013100</w:t>
            </w:r>
          </w:p>
        </w:tc>
        <w:tc>
          <w:tcPr>
            <w:tcW w:w="3402" w:type="dxa"/>
            <w:gridSpan w:val="2"/>
            <w:tcBorders>
              <w:top w:val="nil"/>
              <w:bottom w:val="single" w:sz="2" w:space="0" w:color="auto"/>
            </w:tcBorders>
          </w:tcPr>
          <w:p w14:paraId="29E777E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Tinichigiu</w:t>
            </w:r>
            <w:proofErr w:type="spellEnd"/>
          </w:p>
        </w:tc>
        <w:tc>
          <w:tcPr>
            <w:tcW w:w="2551" w:type="dxa"/>
            <w:tcBorders>
              <w:top w:val="nil"/>
              <w:bottom w:val="single" w:sz="2" w:space="0" w:color="auto"/>
            </w:tcBorders>
          </w:tcPr>
          <w:p w14:paraId="2FEF512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B0816A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1,2250</w:t>
            </w:r>
          </w:p>
        </w:tc>
      </w:tr>
      <w:tr w:rsidR="004076C6" w:rsidRPr="004076C6" w14:paraId="753A3DD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D113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0891B4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2710406315613372613</w:t>
            </w:r>
          </w:p>
        </w:tc>
        <w:tc>
          <w:tcPr>
            <w:tcW w:w="3402" w:type="dxa"/>
            <w:gridSpan w:val="2"/>
            <w:tcBorders>
              <w:top w:val="nil"/>
              <w:bottom w:val="single" w:sz="2" w:space="0" w:color="auto"/>
            </w:tcBorders>
          </w:tcPr>
          <w:p w14:paraId="06E85F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Burlan rotund </w:t>
            </w:r>
            <w:proofErr w:type="spellStart"/>
            <w:r w:rsidRPr="004076C6">
              <w:rPr>
                <w:noProof w:val="0"/>
                <w:lang w:val="en-US" w:eastAsia="ru-RU" w:bidi="ru-RU"/>
              </w:rPr>
              <w:t>prefabricat</w:t>
            </w:r>
            <w:proofErr w:type="spellEnd"/>
            <w:r w:rsidRPr="004076C6">
              <w:rPr>
                <w:noProof w:val="0"/>
                <w:lang w:val="en-US" w:eastAsia="ru-RU" w:bidi="ru-RU"/>
              </w:rPr>
              <w:t xml:space="preserve"> tip brass D=89 mm</w:t>
            </w:r>
          </w:p>
        </w:tc>
        <w:tc>
          <w:tcPr>
            <w:tcW w:w="2551" w:type="dxa"/>
            <w:tcBorders>
              <w:top w:val="nil"/>
              <w:bottom w:val="single" w:sz="2" w:space="0" w:color="auto"/>
            </w:tcBorders>
          </w:tcPr>
          <w:p w14:paraId="1BA513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26FA8E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3,7485</w:t>
            </w:r>
          </w:p>
        </w:tc>
      </w:tr>
      <w:tr w:rsidR="004076C6" w:rsidRPr="004076C6" w14:paraId="24800EF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40DF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777BB7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2875274000502</w:t>
            </w:r>
          </w:p>
        </w:tc>
        <w:tc>
          <w:tcPr>
            <w:tcW w:w="3402" w:type="dxa"/>
            <w:gridSpan w:val="2"/>
            <w:tcBorders>
              <w:top w:val="nil"/>
              <w:bottom w:val="single" w:sz="2" w:space="0" w:color="auto"/>
            </w:tcBorders>
          </w:tcPr>
          <w:p w14:paraId="27602AD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Cot </w:t>
            </w:r>
            <w:proofErr w:type="spellStart"/>
            <w:r w:rsidRPr="004076C6">
              <w:rPr>
                <w:noProof w:val="0"/>
                <w:lang w:val="en-US" w:eastAsia="ru-RU" w:bidi="ru-RU"/>
              </w:rPr>
              <w:t>burlan</w:t>
            </w:r>
            <w:proofErr w:type="spellEnd"/>
          </w:p>
        </w:tc>
        <w:tc>
          <w:tcPr>
            <w:tcW w:w="2551" w:type="dxa"/>
            <w:tcBorders>
              <w:top w:val="nil"/>
              <w:bottom w:val="single" w:sz="2" w:space="0" w:color="auto"/>
            </w:tcBorders>
          </w:tcPr>
          <w:p w14:paraId="2F59173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7DC2B9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1,7850</w:t>
            </w:r>
          </w:p>
        </w:tc>
      </w:tr>
      <w:tr w:rsidR="004076C6" w:rsidRPr="004076C6" w14:paraId="3A3904E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A5FB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1C798D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2875274110001</w:t>
            </w:r>
          </w:p>
        </w:tc>
        <w:tc>
          <w:tcPr>
            <w:tcW w:w="3402" w:type="dxa"/>
            <w:gridSpan w:val="2"/>
            <w:tcBorders>
              <w:top w:val="nil"/>
              <w:bottom w:val="single" w:sz="2" w:space="0" w:color="auto"/>
            </w:tcBorders>
          </w:tcPr>
          <w:p w14:paraId="11407A3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Piesa</w:t>
            </w:r>
            <w:proofErr w:type="spellEnd"/>
            <w:r w:rsidRPr="004076C6">
              <w:rPr>
                <w:noProof w:val="0"/>
                <w:lang w:val="en-US" w:eastAsia="ru-RU" w:bidi="ru-RU"/>
              </w:rPr>
              <w:t xml:space="preserve"> de </w:t>
            </w:r>
            <w:proofErr w:type="spellStart"/>
            <w:r w:rsidRPr="004076C6">
              <w:rPr>
                <w:noProof w:val="0"/>
                <w:lang w:val="en-US" w:eastAsia="ru-RU" w:bidi="ru-RU"/>
              </w:rPr>
              <w:t>legatura</w:t>
            </w:r>
            <w:proofErr w:type="spellEnd"/>
            <w:r w:rsidRPr="004076C6">
              <w:rPr>
                <w:noProof w:val="0"/>
                <w:lang w:val="en-US" w:eastAsia="ru-RU" w:bidi="ru-RU"/>
              </w:rPr>
              <w:t xml:space="preserve"> </w:t>
            </w:r>
          </w:p>
        </w:tc>
        <w:tc>
          <w:tcPr>
            <w:tcW w:w="2551" w:type="dxa"/>
            <w:tcBorders>
              <w:top w:val="nil"/>
              <w:bottom w:val="single" w:sz="2" w:space="0" w:color="auto"/>
            </w:tcBorders>
          </w:tcPr>
          <w:p w14:paraId="719DED6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2A90BD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0,8925</w:t>
            </w:r>
          </w:p>
        </w:tc>
      </w:tr>
      <w:tr w:rsidR="004076C6" w:rsidRPr="004076C6" w14:paraId="7EB746C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7E408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7D50E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2413217300010</w:t>
            </w:r>
          </w:p>
        </w:tc>
        <w:tc>
          <w:tcPr>
            <w:tcW w:w="3402" w:type="dxa"/>
            <w:gridSpan w:val="2"/>
            <w:tcBorders>
              <w:top w:val="nil"/>
              <w:bottom w:val="single" w:sz="2" w:space="0" w:color="auto"/>
            </w:tcBorders>
          </w:tcPr>
          <w:p w14:paraId="0894B48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Cleme</w:t>
            </w:r>
          </w:p>
        </w:tc>
        <w:tc>
          <w:tcPr>
            <w:tcW w:w="2551" w:type="dxa"/>
            <w:tcBorders>
              <w:top w:val="nil"/>
              <w:bottom w:val="single" w:sz="2" w:space="0" w:color="auto"/>
            </w:tcBorders>
          </w:tcPr>
          <w:p w14:paraId="4BDEBBB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AD4546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1,7850</w:t>
            </w:r>
          </w:p>
        </w:tc>
      </w:tr>
      <w:tr w:rsidR="004076C6" w:rsidRPr="004076C6" w14:paraId="23362E3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39CE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9465A5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2874115830000</w:t>
            </w:r>
          </w:p>
        </w:tc>
        <w:tc>
          <w:tcPr>
            <w:tcW w:w="3402" w:type="dxa"/>
            <w:gridSpan w:val="2"/>
            <w:tcBorders>
              <w:top w:val="nil"/>
              <w:bottom w:val="single" w:sz="2" w:space="0" w:color="auto"/>
            </w:tcBorders>
          </w:tcPr>
          <w:p w14:paraId="4B04F6C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Pilnii</w:t>
            </w:r>
            <w:proofErr w:type="spellEnd"/>
            <w:r w:rsidRPr="004076C6">
              <w:rPr>
                <w:noProof w:val="0"/>
                <w:lang w:val="en-US" w:eastAsia="ru-RU" w:bidi="ru-RU"/>
              </w:rPr>
              <w:t xml:space="preserve"> de </w:t>
            </w:r>
            <w:proofErr w:type="spellStart"/>
            <w:r w:rsidRPr="004076C6">
              <w:rPr>
                <w:noProof w:val="0"/>
                <w:lang w:val="en-US" w:eastAsia="ru-RU" w:bidi="ru-RU"/>
              </w:rPr>
              <w:t>curatire</w:t>
            </w:r>
            <w:proofErr w:type="spellEnd"/>
          </w:p>
        </w:tc>
        <w:tc>
          <w:tcPr>
            <w:tcW w:w="2551" w:type="dxa"/>
            <w:tcBorders>
              <w:top w:val="nil"/>
              <w:bottom w:val="single" w:sz="2" w:space="0" w:color="auto"/>
            </w:tcBorders>
          </w:tcPr>
          <w:p w14:paraId="187C001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81C5D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0,8925</w:t>
            </w:r>
          </w:p>
        </w:tc>
      </w:tr>
      <w:tr w:rsidR="004076C6" w:rsidRPr="004076C6" w14:paraId="6317DB1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98031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2BB870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2875274000503</w:t>
            </w:r>
          </w:p>
        </w:tc>
        <w:tc>
          <w:tcPr>
            <w:tcW w:w="3402" w:type="dxa"/>
            <w:gridSpan w:val="2"/>
            <w:tcBorders>
              <w:top w:val="nil"/>
              <w:bottom w:val="single" w:sz="2" w:space="0" w:color="auto"/>
            </w:tcBorders>
          </w:tcPr>
          <w:p w14:paraId="3F37491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Cot de </w:t>
            </w:r>
            <w:proofErr w:type="spellStart"/>
            <w:r w:rsidRPr="004076C6">
              <w:rPr>
                <w:noProof w:val="0"/>
                <w:lang w:val="en-US" w:eastAsia="ru-RU" w:bidi="ru-RU"/>
              </w:rPr>
              <w:t>capat</w:t>
            </w:r>
            <w:proofErr w:type="spellEnd"/>
          </w:p>
        </w:tc>
        <w:tc>
          <w:tcPr>
            <w:tcW w:w="2551" w:type="dxa"/>
            <w:tcBorders>
              <w:top w:val="nil"/>
              <w:bottom w:val="single" w:sz="2" w:space="0" w:color="auto"/>
            </w:tcBorders>
          </w:tcPr>
          <w:p w14:paraId="46FBF0B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A4F66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0,8925</w:t>
            </w:r>
          </w:p>
        </w:tc>
      </w:tr>
      <w:tr w:rsidR="004076C6" w:rsidRPr="004076C6" w14:paraId="64192D7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3D46F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AD764D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2875274000050</w:t>
            </w:r>
          </w:p>
        </w:tc>
        <w:tc>
          <w:tcPr>
            <w:tcW w:w="3402" w:type="dxa"/>
            <w:gridSpan w:val="2"/>
            <w:tcBorders>
              <w:top w:val="nil"/>
              <w:bottom w:val="single" w:sz="2" w:space="0" w:color="auto"/>
            </w:tcBorders>
          </w:tcPr>
          <w:p w14:paraId="74455FE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Elemente</w:t>
            </w:r>
            <w:proofErr w:type="spellEnd"/>
            <w:r w:rsidRPr="004076C6">
              <w:rPr>
                <w:noProof w:val="0"/>
                <w:lang w:val="en-US" w:eastAsia="ru-RU" w:bidi="ru-RU"/>
              </w:rPr>
              <w:t xml:space="preserve"> de </w:t>
            </w:r>
            <w:proofErr w:type="spellStart"/>
            <w:r w:rsidRPr="004076C6">
              <w:rPr>
                <w:noProof w:val="0"/>
                <w:lang w:val="en-US" w:eastAsia="ru-RU" w:bidi="ru-RU"/>
              </w:rPr>
              <w:t>legatura</w:t>
            </w:r>
            <w:proofErr w:type="spellEnd"/>
          </w:p>
        </w:tc>
        <w:tc>
          <w:tcPr>
            <w:tcW w:w="2551" w:type="dxa"/>
            <w:tcBorders>
              <w:top w:val="nil"/>
              <w:bottom w:val="single" w:sz="2" w:space="0" w:color="auto"/>
            </w:tcBorders>
          </w:tcPr>
          <w:p w14:paraId="247D172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DEE254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0,8925</w:t>
            </w:r>
          </w:p>
        </w:tc>
      </w:tr>
      <w:tr w:rsidR="004076C6" w:rsidRPr="004076C6" w14:paraId="2664A75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3422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33E4E1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384622A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75ACC6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035AE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0,0525</w:t>
            </w:r>
          </w:p>
        </w:tc>
      </w:tr>
      <w:tr w:rsidR="004076C6" w:rsidRPr="004076C6" w14:paraId="051149AD"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E7549B0"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7498E849"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29142265" w14:textId="77777777" w:rsidR="004076C6" w:rsidRPr="004076C6" w:rsidRDefault="004076C6" w:rsidP="004076C6">
            <w:pPr>
              <w:widowControl w:val="0"/>
              <w:suppressAutoHyphens/>
              <w:autoSpaceDE w:val="0"/>
              <w:rPr>
                <w:noProof w:val="0"/>
                <w:sz w:val="8"/>
                <w:szCs w:val="8"/>
                <w:lang w:val="en-US" w:eastAsia="ru-RU" w:bidi="ru-RU"/>
              </w:rPr>
            </w:pPr>
          </w:p>
          <w:p w14:paraId="0478497F" w14:textId="77777777" w:rsidR="004076C6" w:rsidRPr="004076C6" w:rsidRDefault="004076C6" w:rsidP="004076C6">
            <w:pPr>
              <w:widowControl w:val="0"/>
              <w:suppressAutoHyphens/>
              <w:autoSpaceDE w:val="0"/>
              <w:rPr>
                <w:noProof w:val="0"/>
                <w:sz w:val="8"/>
                <w:szCs w:val="8"/>
                <w:lang w:val="en-US" w:eastAsia="ru-RU" w:bidi="ru-RU"/>
              </w:rPr>
            </w:pPr>
          </w:p>
          <w:p w14:paraId="15A84795"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73CEECAD"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645AA8F9"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02DC4830"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34436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6AFC346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687456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522184F3"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6AF63857" w14:textId="77777777" w:rsidR="004076C6" w:rsidRPr="004076C6" w:rsidRDefault="004076C6" w:rsidP="004076C6">
            <w:pPr>
              <w:widowControl w:val="0"/>
              <w:suppressAutoHyphens/>
              <w:autoSpaceDE w:val="0"/>
              <w:rPr>
                <w:noProof w:val="0"/>
                <w:lang w:val="en-US" w:eastAsia="ru-RU" w:bidi="ru-RU"/>
              </w:rPr>
            </w:pPr>
          </w:p>
        </w:tc>
      </w:tr>
      <w:tr w:rsidR="004076C6" w:rsidRPr="004076C6" w14:paraId="5451B79A"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7CA002D"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7B7594A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68D53830"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56D98225"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Copertina</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scara</w:t>
            </w:r>
            <w:proofErr w:type="spellEnd"/>
            <w:r w:rsidRPr="004076C6">
              <w:rPr>
                <w:b/>
                <w:bCs/>
                <w:noProof w:val="0"/>
                <w:sz w:val="22"/>
                <w:szCs w:val="22"/>
                <w:lang w:val="en-US" w:eastAsia="ru-RU" w:bidi="ru-RU"/>
              </w:rPr>
              <w:t xml:space="preserve"> 2</w:t>
            </w:r>
          </w:p>
        </w:tc>
        <w:tc>
          <w:tcPr>
            <w:tcW w:w="2551" w:type="dxa"/>
            <w:tcBorders>
              <w:top w:val="single" w:sz="4" w:space="0" w:color="auto"/>
              <w:left w:val="nil"/>
              <w:bottom w:val="single" w:sz="4" w:space="0" w:color="auto"/>
              <w:right w:val="nil"/>
            </w:tcBorders>
          </w:tcPr>
          <w:p w14:paraId="7162B72E"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731A5592" w14:textId="77777777" w:rsidR="004076C6" w:rsidRPr="004076C6" w:rsidRDefault="004076C6" w:rsidP="004076C6">
            <w:pPr>
              <w:widowControl w:val="0"/>
              <w:suppressAutoHyphens/>
              <w:autoSpaceDE w:val="0"/>
              <w:rPr>
                <w:noProof w:val="0"/>
                <w:lang w:val="en-US" w:eastAsia="ru-RU" w:bidi="ru-RU"/>
              </w:rPr>
            </w:pPr>
          </w:p>
        </w:tc>
      </w:tr>
      <w:tr w:rsidR="004076C6" w:rsidRPr="004076C6" w14:paraId="4185E759" w14:textId="77777777" w:rsidTr="00D15348">
        <w:tblPrEx>
          <w:tblCellMar>
            <w:top w:w="0" w:type="dxa"/>
            <w:bottom w:w="0" w:type="dxa"/>
          </w:tblCellMar>
        </w:tblPrEx>
        <w:tc>
          <w:tcPr>
            <w:tcW w:w="709" w:type="dxa"/>
            <w:tcBorders>
              <w:top w:val="nil"/>
              <w:left w:val="single" w:sz="6" w:space="0" w:color="auto"/>
              <w:bottom w:val="nil"/>
              <w:right w:val="nil"/>
            </w:tcBorders>
          </w:tcPr>
          <w:p w14:paraId="5DFD68A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5DA3F8F3"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769263E8"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2.6. Scara </w:t>
            </w:r>
            <w:proofErr w:type="spellStart"/>
            <w:r w:rsidRPr="004076C6">
              <w:rPr>
                <w:b/>
                <w:bCs/>
                <w:noProof w:val="0"/>
                <w:sz w:val="22"/>
                <w:szCs w:val="22"/>
                <w:lang w:val="en-US" w:eastAsia="ru-RU" w:bidi="ru-RU"/>
              </w:rPr>
              <w:t>centrala</w:t>
            </w:r>
            <w:proofErr w:type="spellEnd"/>
            <w:r w:rsidRPr="004076C6">
              <w:rPr>
                <w:b/>
                <w:bCs/>
                <w:noProof w:val="0"/>
                <w:sz w:val="22"/>
                <w:szCs w:val="22"/>
                <w:lang w:val="en-US" w:eastAsia="ru-RU" w:bidi="ru-RU"/>
              </w:rPr>
              <w:t xml:space="preserve"> de </w:t>
            </w:r>
            <w:proofErr w:type="spellStart"/>
            <w:r w:rsidRPr="004076C6">
              <w:rPr>
                <w:b/>
                <w:bCs/>
                <w:noProof w:val="0"/>
                <w:sz w:val="22"/>
                <w:szCs w:val="22"/>
                <w:lang w:val="en-US" w:eastAsia="ru-RU" w:bidi="ru-RU"/>
              </w:rPr>
              <w:t>intrare</w:t>
            </w:r>
            <w:proofErr w:type="spellEnd"/>
            <w:r w:rsidRPr="004076C6">
              <w:rPr>
                <w:b/>
                <w:bCs/>
                <w:noProof w:val="0"/>
                <w:sz w:val="22"/>
                <w:szCs w:val="22"/>
                <w:lang w:val="en-US" w:eastAsia="ru-RU" w:bidi="ru-RU"/>
              </w:rPr>
              <w:t xml:space="preserve"> nr. 1</w:t>
            </w:r>
          </w:p>
          <w:p w14:paraId="690FAF1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19BE0B36"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2AC0CD04" w14:textId="77777777" w:rsidR="004076C6" w:rsidRPr="004076C6" w:rsidRDefault="004076C6" w:rsidP="004076C6">
            <w:pPr>
              <w:widowControl w:val="0"/>
              <w:suppressAutoHyphens/>
              <w:autoSpaceDE w:val="0"/>
              <w:rPr>
                <w:noProof w:val="0"/>
                <w:lang w:val="en-US" w:eastAsia="ru-RU" w:bidi="ru-RU"/>
              </w:rPr>
            </w:pPr>
          </w:p>
        </w:tc>
      </w:tr>
      <w:tr w:rsidR="004076C6" w:rsidRPr="004076C6" w14:paraId="26778FF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9137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69</w:t>
            </w:r>
          </w:p>
        </w:tc>
        <w:tc>
          <w:tcPr>
            <w:tcW w:w="1276" w:type="dxa"/>
            <w:gridSpan w:val="2"/>
            <w:tcBorders>
              <w:top w:val="single" w:sz="4" w:space="0" w:color="auto"/>
              <w:bottom w:val="single" w:sz="4" w:space="0" w:color="auto"/>
            </w:tcBorders>
          </w:tcPr>
          <w:p w14:paraId="7C3C25F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RpCK42C</w:t>
            </w:r>
          </w:p>
          <w:p w14:paraId="2A89C3AF"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224DEB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Desfacerea</w:t>
            </w:r>
            <w:proofErr w:type="spellEnd"/>
            <w:r w:rsidRPr="004076C6">
              <w:rPr>
                <w:noProof w:val="0"/>
                <w:lang w:val="en-US" w:eastAsia="ru-RU" w:bidi="ru-RU"/>
              </w:rPr>
              <w:t xml:space="preserve"> </w:t>
            </w:r>
            <w:proofErr w:type="spellStart"/>
            <w:r w:rsidRPr="004076C6">
              <w:rPr>
                <w:noProof w:val="0"/>
                <w:lang w:val="en-US" w:eastAsia="ru-RU" w:bidi="ru-RU"/>
              </w:rPr>
              <w:t>pardoselilor</w:t>
            </w:r>
            <w:proofErr w:type="spellEnd"/>
            <w:r w:rsidRPr="004076C6">
              <w:rPr>
                <w:noProof w:val="0"/>
                <w:lang w:val="en-US" w:eastAsia="ru-RU" w:bidi="ru-RU"/>
              </w:rPr>
              <w:t xml:space="preserve"> </w:t>
            </w:r>
            <w:proofErr w:type="spellStart"/>
            <w:r w:rsidRPr="004076C6">
              <w:rPr>
                <w:noProof w:val="0"/>
                <w:lang w:val="en-US" w:eastAsia="ru-RU" w:bidi="ru-RU"/>
              </w:rPr>
              <w:t>gresie</w:t>
            </w:r>
            <w:proofErr w:type="spellEnd"/>
            <w:r w:rsidRPr="004076C6">
              <w:rPr>
                <w:rFonts w:ascii="Times New Roman CYR" w:hAnsi="Times New Roman CYR" w:cs="Times New Roman CYR"/>
                <w:noProof w:val="0"/>
                <w:sz w:val="16"/>
                <w:szCs w:val="16"/>
                <w:lang w:val="en-US" w:eastAsia="ru-RU" w:bidi="ru-RU"/>
              </w:rPr>
              <w:t xml:space="preserve"> </w:t>
            </w:r>
          </w:p>
          <w:p w14:paraId="5B814A5A"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A0E552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62E5D70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30,6000</w:t>
            </w:r>
          </w:p>
        </w:tc>
      </w:tr>
      <w:tr w:rsidR="004076C6" w:rsidRPr="004076C6" w14:paraId="5DBC30B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DB082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4D522C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7132040012700</w:t>
            </w:r>
          </w:p>
        </w:tc>
        <w:tc>
          <w:tcPr>
            <w:tcW w:w="3402" w:type="dxa"/>
            <w:gridSpan w:val="2"/>
            <w:tcBorders>
              <w:top w:val="nil"/>
              <w:bottom w:val="single" w:sz="2" w:space="0" w:color="auto"/>
            </w:tcBorders>
          </w:tcPr>
          <w:p w14:paraId="4FA3046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Parchetar</w:t>
            </w:r>
            <w:proofErr w:type="spellEnd"/>
          </w:p>
        </w:tc>
        <w:tc>
          <w:tcPr>
            <w:tcW w:w="2551" w:type="dxa"/>
            <w:tcBorders>
              <w:top w:val="nil"/>
              <w:bottom w:val="single" w:sz="2" w:space="0" w:color="auto"/>
            </w:tcBorders>
          </w:tcPr>
          <w:p w14:paraId="3BEBD4E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1538F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11,9340</w:t>
            </w:r>
          </w:p>
        </w:tc>
      </w:tr>
      <w:tr w:rsidR="004076C6" w:rsidRPr="004076C6" w14:paraId="788A49C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6F91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AF8C5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8A72E3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60A584C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8E4472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11,9340</w:t>
            </w:r>
          </w:p>
        </w:tc>
      </w:tr>
      <w:tr w:rsidR="004076C6" w:rsidRPr="004076C6" w14:paraId="361172B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C5FD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336406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3350B1C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39C06E9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65F6E2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1,5300</w:t>
            </w:r>
          </w:p>
        </w:tc>
      </w:tr>
      <w:tr w:rsidR="004076C6" w:rsidRPr="004076C6" w14:paraId="44BCCC8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B625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0A8D82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187A537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27E11F0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271044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1,5300</w:t>
            </w:r>
          </w:p>
        </w:tc>
      </w:tr>
      <w:tr w:rsidR="004076C6" w:rsidRPr="004076C6" w14:paraId="619BA1D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E9F7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70</w:t>
            </w:r>
          </w:p>
        </w:tc>
        <w:tc>
          <w:tcPr>
            <w:tcW w:w="1276" w:type="dxa"/>
            <w:gridSpan w:val="2"/>
            <w:tcBorders>
              <w:top w:val="single" w:sz="4" w:space="0" w:color="auto"/>
              <w:bottom w:val="single" w:sz="4" w:space="0" w:color="auto"/>
            </w:tcBorders>
          </w:tcPr>
          <w:p w14:paraId="5837D1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RpCK42A</w:t>
            </w:r>
          </w:p>
          <w:p w14:paraId="707862D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574A2E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Desfacerea</w:t>
            </w:r>
            <w:proofErr w:type="spellEnd"/>
            <w:r w:rsidRPr="004076C6">
              <w:rPr>
                <w:noProof w:val="0"/>
                <w:lang w:val="en-US" w:eastAsia="ru-RU" w:bidi="ru-RU"/>
              </w:rPr>
              <w:t xml:space="preserve"> </w:t>
            </w:r>
            <w:proofErr w:type="spellStart"/>
            <w:r w:rsidRPr="004076C6">
              <w:rPr>
                <w:noProof w:val="0"/>
                <w:lang w:val="en-US" w:eastAsia="ru-RU" w:bidi="ru-RU"/>
              </w:rPr>
              <w:t>sapei</w:t>
            </w:r>
            <w:proofErr w:type="spellEnd"/>
            <w:r w:rsidRPr="004076C6">
              <w:rPr>
                <w:noProof w:val="0"/>
                <w:lang w:val="en-US" w:eastAsia="ru-RU" w:bidi="ru-RU"/>
              </w:rPr>
              <w:t xml:space="preserve"> de mortar de </w:t>
            </w:r>
            <w:proofErr w:type="spellStart"/>
            <w:r w:rsidRPr="004076C6">
              <w:rPr>
                <w:noProof w:val="0"/>
                <w:lang w:val="en-US" w:eastAsia="ru-RU" w:bidi="ru-RU"/>
              </w:rPr>
              <w:t>ciment</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76996462"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5ACEAD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5BA92B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30,6000</w:t>
            </w:r>
          </w:p>
        </w:tc>
      </w:tr>
      <w:tr w:rsidR="004076C6" w:rsidRPr="004076C6" w14:paraId="100B284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C9EC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583304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7132040012700</w:t>
            </w:r>
          </w:p>
        </w:tc>
        <w:tc>
          <w:tcPr>
            <w:tcW w:w="3402" w:type="dxa"/>
            <w:gridSpan w:val="2"/>
            <w:tcBorders>
              <w:top w:val="nil"/>
              <w:bottom w:val="single" w:sz="2" w:space="0" w:color="auto"/>
            </w:tcBorders>
          </w:tcPr>
          <w:p w14:paraId="24E0B9D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Parchetar</w:t>
            </w:r>
            <w:proofErr w:type="spellEnd"/>
          </w:p>
        </w:tc>
        <w:tc>
          <w:tcPr>
            <w:tcW w:w="2551" w:type="dxa"/>
            <w:tcBorders>
              <w:top w:val="nil"/>
              <w:bottom w:val="single" w:sz="2" w:space="0" w:color="auto"/>
            </w:tcBorders>
          </w:tcPr>
          <w:p w14:paraId="5C45311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579E32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4,5900</w:t>
            </w:r>
          </w:p>
        </w:tc>
      </w:tr>
      <w:tr w:rsidR="004076C6" w:rsidRPr="004076C6" w14:paraId="58AB184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5FE7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1D01C0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67D041F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3B7F59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F8BFE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4,5900</w:t>
            </w:r>
          </w:p>
        </w:tc>
      </w:tr>
      <w:tr w:rsidR="004076C6" w:rsidRPr="004076C6" w14:paraId="418BB06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EF60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CC0E75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4F7715E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268FDB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7E905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1,5300</w:t>
            </w:r>
          </w:p>
        </w:tc>
      </w:tr>
      <w:tr w:rsidR="004076C6" w:rsidRPr="004076C6" w14:paraId="7D49CE4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BA20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E82F5D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211E7ED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29F4E55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30FB9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1,2240</w:t>
            </w:r>
          </w:p>
        </w:tc>
      </w:tr>
      <w:tr w:rsidR="004076C6" w:rsidRPr="004076C6" w14:paraId="14B68F5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C97A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71</w:t>
            </w:r>
          </w:p>
        </w:tc>
        <w:tc>
          <w:tcPr>
            <w:tcW w:w="1276" w:type="dxa"/>
            <w:gridSpan w:val="2"/>
            <w:tcBorders>
              <w:top w:val="single" w:sz="4" w:space="0" w:color="auto"/>
              <w:bottom w:val="single" w:sz="4" w:space="0" w:color="auto"/>
            </w:tcBorders>
          </w:tcPr>
          <w:p w14:paraId="2DD1906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CC03C</w:t>
            </w:r>
          </w:p>
          <w:p w14:paraId="5B9D402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AB3846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w:t>
            </w:r>
            <w:proofErr w:type="spellEnd"/>
            <w:r w:rsidRPr="004076C6">
              <w:rPr>
                <w:noProof w:val="0"/>
                <w:lang w:val="en-US" w:eastAsia="ru-RU" w:bidi="ru-RU"/>
              </w:rPr>
              <w:t xml:space="preserve"> </w:t>
            </w: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la </w:t>
            </w:r>
            <w:proofErr w:type="spellStart"/>
            <w:r w:rsidRPr="004076C6">
              <w:rPr>
                <w:noProof w:val="0"/>
                <w:lang w:val="en-US" w:eastAsia="ru-RU" w:bidi="ru-RU"/>
              </w:rPr>
              <w:t>inaltimi</w:t>
            </w:r>
            <w:proofErr w:type="spellEnd"/>
            <w:r w:rsidRPr="004076C6">
              <w:rPr>
                <w:noProof w:val="0"/>
                <w:lang w:val="en-US" w:eastAsia="ru-RU" w:bidi="ru-RU"/>
              </w:rPr>
              <w:t xml:space="preserve"> </w:t>
            </w:r>
            <w:proofErr w:type="spellStart"/>
            <w:r w:rsidRPr="004076C6">
              <w:rPr>
                <w:noProof w:val="0"/>
                <w:lang w:val="en-US" w:eastAsia="ru-RU" w:bidi="ru-RU"/>
              </w:rPr>
              <w:t>mai</w:t>
            </w:r>
            <w:proofErr w:type="spellEnd"/>
            <w:r w:rsidRPr="004076C6">
              <w:rPr>
                <w:noProof w:val="0"/>
                <w:lang w:val="en-US" w:eastAsia="ru-RU" w:bidi="ru-RU"/>
              </w:rPr>
              <w:t xml:space="preserve"> </w:t>
            </w:r>
            <w:proofErr w:type="spellStart"/>
            <w:r w:rsidRPr="004076C6">
              <w:rPr>
                <w:noProof w:val="0"/>
                <w:lang w:val="en-US" w:eastAsia="ru-RU" w:bidi="ru-RU"/>
              </w:rPr>
              <w:t>mici</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egale</w:t>
            </w:r>
            <w:proofErr w:type="spellEnd"/>
            <w:r w:rsidRPr="004076C6">
              <w:rPr>
                <w:noProof w:val="0"/>
                <w:lang w:val="en-US" w:eastAsia="ru-RU" w:bidi="ru-RU"/>
              </w:rPr>
              <w:t xml:space="preserve"> cu 35 m, la </w:t>
            </w: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VrI</w:t>
            </w:r>
            <w:proofErr w:type="spellEnd"/>
            <w:r w:rsidRPr="004076C6">
              <w:rPr>
                <w:noProof w:val="0"/>
                <w:lang w:val="en-US" w:eastAsia="ru-RU" w:bidi="ru-RU"/>
              </w:rPr>
              <w:t xml:space="preserve"> D5 mm 150x150</w:t>
            </w:r>
            <w:r w:rsidRPr="004076C6">
              <w:rPr>
                <w:rFonts w:ascii="Times New Roman CYR" w:hAnsi="Times New Roman CYR" w:cs="Times New Roman CYR"/>
                <w:noProof w:val="0"/>
                <w:sz w:val="16"/>
                <w:szCs w:val="16"/>
                <w:lang w:val="en-US" w:eastAsia="ru-RU" w:bidi="ru-RU"/>
              </w:rPr>
              <w:t xml:space="preserve"> </w:t>
            </w:r>
          </w:p>
          <w:p w14:paraId="13EBCBB3"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7F248C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kg</w:t>
            </w:r>
          </w:p>
        </w:tc>
        <w:tc>
          <w:tcPr>
            <w:tcW w:w="2552" w:type="dxa"/>
            <w:tcBorders>
              <w:top w:val="single" w:sz="4" w:space="0" w:color="auto"/>
              <w:bottom w:val="single" w:sz="4" w:space="0" w:color="auto"/>
            </w:tcBorders>
            <w:vAlign w:val="center"/>
          </w:tcPr>
          <w:p w14:paraId="04DFB1D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37,4100</w:t>
            </w:r>
          </w:p>
        </w:tc>
      </w:tr>
      <w:tr w:rsidR="004076C6" w:rsidRPr="004076C6" w14:paraId="20DDD1A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6280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35AF84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7123020011140</w:t>
            </w:r>
          </w:p>
        </w:tc>
        <w:tc>
          <w:tcPr>
            <w:tcW w:w="3402" w:type="dxa"/>
            <w:gridSpan w:val="2"/>
            <w:tcBorders>
              <w:top w:val="nil"/>
              <w:bottom w:val="single" w:sz="2" w:space="0" w:color="auto"/>
            </w:tcBorders>
          </w:tcPr>
          <w:p w14:paraId="23F2895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Fierar</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p>
        </w:tc>
        <w:tc>
          <w:tcPr>
            <w:tcW w:w="2551" w:type="dxa"/>
            <w:tcBorders>
              <w:top w:val="nil"/>
              <w:bottom w:val="single" w:sz="2" w:space="0" w:color="auto"/>
            </w:tcBorders>
          </w:tcPr>
          <w:p w14:paraId="2A8AA8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474689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0,9352</w:t>
            </w:r>
          </w:p>
        </w:tc>
      </w:tr>
      <w:tr w:rsidR="004076C6" w:rsidRPr="004076C6" w14:paraId="000DA28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1019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668C0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3C165C0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40D56B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69A7F2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0,1870</w:t>
            </w:r>
          </w:p>
        </w:tc>
      </w:tr>
      <w:tr w:rsidR="004076C6" w:rsidRPr="004076C6" w14:paraId="7FC7620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13CA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420DF8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28731220041002</w:t>
            </w:r>
          </w:p>
        </w:tc>
        <w:tc>
          <w:tcPr>
            <w:tcW w:w="3402" w:type="dxa"/>
            <w:gridSpan w:val="2"/>
            <w:tcBorders>
              <w:top w:val="nil"/>
              <w:bottom w:val="single" w:sz="2" w:space="0" w:color="auto"/>
            </w:tcBorders>
          </w:tcPr>
          <w:p w14:paraId="5C2C5E7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w:t>
            </w:r>
            <w:proofErr w:type="spellStart"/>
            <w:r w:rsidRPr="004076C6">
              <w:rPr>
                <w:noProof w:val="0"/>
                <w:lang w:val="en-US" w:eastAsia="ru-RU" w:bidi="ru-RU"/>
              </w:rPr>
              <w:t>VrI</w:t>
            </w:r>
            <w:proofErr w:type="spellEnd"/>
            <w:r w:rsidRPr="004076C6">
              <w:rPr>
                <w:noProof w:val="0"/>
                <w:lang w:val="en-US" w:eastAsia="ru-RU" w:bidi="ru-RU"/>
              </w:rPr>
              <w:t xml:space="preserve"> D5 mm 150x150</w:t>
            </w:r>
          </w:p>
        </w:tc>
        <w:tc>
          <w:tcPr>
            <w:tcW w:w="2551" w:type="dxa"/>
            <w:tcBorders>
              <w:top w:val="nil"/>
              <w:bottom w:val="single" w:sz="2" w:space="0" w:color="auto"/>
            </w:tcBorders>
          </w:tcPr>
          <w:p w14:paraId="2D30D0F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4CCCC5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37,7841</w:t>
            </w:r>
          </w:p>
        </w:tc>
      </w:tr>
      <w:tr w:rsidR="004076C6" w:rsidRPr="004076C6" w14:paraId="19756D3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839C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99E3B2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2710602100000</w:t>
            </w:r>
          </w:p>
        </w:tc>
        <w:tc>
          <w:tcPr>
            <w:tcW w:w="3402" w:type="dxa"/>
            <w:gridSpan w:val="2"/>
            <w:tcBorders>
              <w:top w:val="nil"/>
              <w:bottom w:val="single" w:sz="2" w:space="0" w:color="auto"/>
            </w:tcBorders>
          </w:tcPr>
          <w:p w14:paraId="6650EEA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OB 37 diam. </w:t>
            </w:r>
            <w:proofErr w:type="spellStart"/>
            <w:r w:rsidRPr="004076C6">
              <w:rPr>
                <w:noProof w:val="0"/>
                <w:lang w:val="en-US" w:eastAsia="ru-RU" w:bidi="ru-RU"/>
              </w:rPr>
              <w:t>mai</w:t>
            </w:r>
            <w:proofErr w:type="spellEnd"/>
            <w:r w:rsidRPr="004076C6">
              <w:rPr>
                <w:noProof w:val="0"/>
                <w:lang w:val="en-US" w:eastAsia="ru-RU" w:bidi="ru-RU"/>
              </w:rPr>
              <w:t xml:space="preserve"> mic </w:t>
            </w:r>
            <w:proofErr w:type="spellStart"/>
            <w:r w:rsidRPr="004076C6">
              <w:rPr>
                <w:noProof w:val="0"/>
                <w:lang w:val="en-US" w:eastAsia="ru-RU" w:bidi="ru-RU"/>
              </w:rPr>
              <w:t>sau</w:t>
            </w:r>
            <w:proofErr w:type="spellEnd"/>
            <w:r w:rsidRPr="004076C6">
              <w:rPr>
                <w:noProof w:val="0"/>
                <w:lang w:val="en-US" w:eastAsia="ru-RU" w:bidi="ru-RU"/>
              </w:rPr>
              <w:t xml:space="preserve"> egal de 8 mm</w:t>
            </w:r>
          </w:p>
        </w:tc>
        <w:tc>
          <w:tcPr>
            <w:tcW w:w="2551" w:type="dxa"/>
            <w:tcBorders>
              <w:top w:val="nil"/>
              <w:bottom w:val="single" w:sz="2" w:space="0" w:color="auto"/>
            </w:tcBorders>
          </w:tcPr>
          <w:p w14:paraId="49E198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EA05F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0,1870</w:t>
            </w:r>
          </w:p>
        </w:tc>
      </w:tr>
      <w:tr w:rsidR="004076C6" w:rsidRPr="004076C6" w14:paraId="1DA76A9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EC634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FAA45E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2734113803881</w:t>
            </w:r>
          </w:p>
        </w:tc>
        <w:tc>
          <w:tcPr>
            <w:tcW w:w="3402" w:type="dxa"/>
            <w:gridSpan w:val="2"/>
            <w:tcBorders>
              <w:top w:val="nil"/>
              <w:bottom w:val="single" w:sz="2" w:space="0" w:color="auto"/>
            </w:tcBorders>
          </w:tcPr>
          <w:p w14:paraId="3248B35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Sirma din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moale</w:t>
            </w:r>
            <w:proofErr w:type="spellEnd"/>
            <w:r w:rsidRPr="004076C6">
              <w:rPr>
                <w:noProof w:val="0"/>
                <w:lang w:val="en-US" w:eastAsia="ru-RU" w:bidi="ru-RU"/>
              </w:rPr>
              <w:t xml:space="preserve">, </w:t>
            </w:r>
            <w:proofErr w:type="spellStart"/>
            <w:r w:rsidRPr="004076C6">
              <w:rPr>
                <w:noProof w:val="0"/>
                <w:lang w:val="en-US" w:eastAsia="ru-RU" w:bidi="ru-RU"/>
              </w:rPr>
              <w:t>neagra</w:t>
            </w:r>
            <w:proofErr w:type="spellEnd"/>
            <w:r w:rsidRPr="004076C6">
              <w:rPr>
                <w:noProof w:val="0"/>
                <w:lang w:val="en-US" w:eastAsia="ru-RU" w:bidi="ru-RU"/>
              </w:rPr>
              <w:t>, D=1 mm</w:t>
            </w:r>
          </w:p>
        </w:tc>
        <w:tc>
          <w:tcPr>
            <w:tcW w:w="2551" w:type="dxa"/>
            <w:tcBorders>
              <w:top w:val="nil"/>
              <w:bottom w:val="single" w:sz="2" w:space="0" w:color="auto"/>
            </w:tcBorders>
          </w:tcPr>
          <w:p w14:paraId="2A1402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CB8191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0,3741</w:t>
            </w:r>
          </w:p>
        </w:tc>
      </w:tr>
      <w:tr w:rsidR="004076C6" w:rsidRPr="004076C6" w14:paraId="003FF97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FDCA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7B17B7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2010237318750</w:t>
            </w:r>
          </w:p>
        </w:tc>
        <w:tc>
          <w:tcPr>
            <w:tcW w:w="3402" w:type="dxa"/>
            <w:gridSpan w:val="2"/>
            <w:tcBorders>
              <w:top w:val="nil"/>
              <w:bottom w:val="single" w:sz="2" w:space="0" w:color="auto"/>
            </w:tcBorders>
          </w:tcPr>
          <w:p w14:paraId="3EDA5AE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w:t>
            </w:r>
          </w:p>
        </w:tc>
        <w:tc>
          <w:tcPr>
            <w:tcW w:w="2551" w:type="dxa"/>
            <w:tcBorders>
              <w:top w:val="nil"/>
              <w:bottom w:val="single" w:sz="2" w:space="0" w:color="auto"/>
            </w:tcBorders>
          </w:tcPr>
          <w:p w14:paraId="59DEEFA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89C53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11,2230</w:t>
            </w:r>
          </w:p>
        </w:tc>
      </w:tr>
      <w:tr w:rsidR="004076C6" w:rsidRPr="004076C6" w14:paraId="380B8E6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103E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C0F499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2922140007000</w:t>
            </w:r>
          </w:p>
        </w:tc>
        <w:tc>
          <w:tcPr>
            <w:tcW w:w="3402" w:type="dxa"/>
            <w:gridSpan w:val="2"/>
            <w:tcBorders>
              <w:top w:val="nil"/>
              <w:bottom w:val="single" w:sz="2" w:space="0" w:color="auto"/>
            </w:tcBorders>
          </w:tcPr>
          <w:p w14:paraId="41875F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
        </w:tc>
        <w:tc>
          <w:tcPr>
            <w:tcW w:w="2551" w:type="dxa"/>
            <w:tcBorders>
              <w:top w:val="nil"/>
              <w:bottom w:val="single" w:sz="2" w:space="0" w:color="auto"/>
            </w:tcBorders>
          </w:tcPr>
          <w:p w14:paraId="0176FB4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C92D5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0,0224</w:t>
            </w:r>
          </w:p>
        </w:tc>
      </w:tr>
      <w:tr w:rsidR="004076C6" w:rsidRPr="004076C6" w14:paraId="666C12AF"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3EE4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lastRenderedPageBreak/>
              <w:t>72</w:t>
            </w:r>
          </w:p>
        </w:tc>
        <w:tc>
          <w:tcPr>
            <w:tcW w:w="1276" w:type="dxa"/>
            <w:gridSpan w:val="2"/>
            <w:tcBorders>
              <w:top w:val="single" w:sz="4" w:space="0" w:color="auto"/>
              <w:bottom w:val="single" w:sz="4" w:space="0" w:color="auto"/>
            </w:tcBorders>
          </w:tcPr>
          <w:p w14:paraId="4AB8C4E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CG01A</w:t>
            </w:r>
          </w:p>
          <w:p w14:paraId="2D65B039"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126554C"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Strat </w:t>
            </w:r>
            <w:proofErr w:type="spellStart"/>
            <w:r w:rsidRPr="004076C6">
              <w:rPr>
                <w:noProof w:val="0"/>
                <w:lang w:val="en-US" w:eastAsia="ru-RU" w:bidi="ru-RU"/>
              </w:rPr>
              <w:t>suport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pardoseli</w:t>
            </w:r>
            <w:proofErr w:type="spellEnd"/>
            <w:r w:rsidRPr="004076C6">
              <w:rPr>
                <w:noProof w:val="0"/>
                <w:lang w:val="en-US" w:eastAsia="ru-RU" w:bidi="ru-RU"/>
              </w:rPr>
              <w:t xml:space="preserve"> </w:t>
            </w:r>
            <w:proofErr w:type="spellStart"/>
            <w:r w:rsidRPr="004076C6">
              <w:rPr>
                <w:noProof w:val="0"/>
                <w:lang w:val="en-US" w:eastAsia="ru-RU" w:bidi="ru-RU"/>
              </w:rPr>
              <w:t>executat</w:t>
            </w:r>
            <w:proofErr w:type="spellEnd"/>
            <w:r w:rsidRPr="004076C6">
              <w:rPr>
                <w:noProof w:val="0"/>
                <w:lang w:val="en-US" w:eastAsia="ru-RU" w:bidi="ru-RU"/>
              </w:rPr>
              <w:t xml:space="preserve"> din mortar din </w:t>
            </w:r>
            <w:proofErr w:type="spellStart"/>
            <w:r w:rsidRPr="004076C6">
              <w:rPr>
                <w:noProof w:val="0"/>
                <w:lang w:val="en-US" w:eastAsia="ru-RU" w:bidi="ru-RU"/>
              </w:rPr>
              <w:t>ciment</w:t>
            </w:r>
            <w:proofErr w:type="spellEnd"/>
            <w:r w:rsidRPr="004076C6">
              <w:rPr>
                <w:noProof w:val="0"/>
                <w:lang w:val="en-US" w:eastAsia="ru-RU" w:bidi="ru-RU"/>
              </w:rPr>
              <w:t xml:space="preserve"> M 150 de 3 cm </w:t>
            </w:r>
            <w:proofErr w:type="spellStart"/>
            <w:r w:rsidRPr="004076C6">
              <w:rPr>
                <w:noProof w:val="0"/>
                <w:lang w:val="en-US" w:eastAsia="ru-RU" w:bidi="ru-RU"/>
              </w:rPr>
              <w:t>grosime</w:t>
            </w:r>
            <w:proofErr w:type="spellEnd"/>
            <w:r w:rsidRPr="004076C6">
              <w:rPr>
                <w:noProof w:val="0"/>
                <w:lang w:val="en-US" w:eastAsia="ru-RU" w:bidi="ru-RU"/>
              </w:rPr>
              <w:t xml:space="preserve"> cu fata </w:t>
            </w:r>
            <w:proofErr w:type="spellStart"/>
            <w:r w:rsidRPr="004076C6">
              <w:rPr>
                <w:noProof w:val="0"/>
                <w:lang w:val="en-US" w:eastAsia="ru-RU" w:bidi="ru-RU"/>
              </w:rPr>
              <w:t>driscuita</w:t>
            </w:r>
            <w:proofErr w:type="spellEnd"/>
            <w:r w:rsidRPr="004076C6">
              <w:rPr>
                <w:noProof w:val="0"/>
                <w:lang w:val="en-US" w:eastAsia="ru-RU" w:bidi="ru-RU"/>
              </w:rPr>
              <w:t xml:space="preserve"> fin </w:t>
            </w:r>
            <w:r w:rsidRPr="004076C6">
              <w:rPr>
                <w:rFonts w:ascii="Times New Roman CYR" w:hAnsi="Times New Roman CYR" w:cs="Times New Roman CYR"/>
                <w:noProof w:val="0"/>
                <w:sz w:val="16"/>
                <w:szCs w:val="16"/>
                <w:lang w:val="en-US" w:eastAsia="ru-RU" w:bidi="ru-RU"/>
              </w:rPr>
              <w:t xml:space="preserve"> </w:t>
            </w:r>
          </w:p>
          <w:p w14:paraId="26A30F3D"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88C6DB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E59645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23,4100</w:t>
            </w:r>
          </w:p>
        </w:tc>
      </w:tr>
      <w:tr w:rsidR="004076C6" w:rsidRPr="004076C6" w14:paraId="36BE565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5A7A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8CE8B7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56C9121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7AC90A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DA2B9C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14,0460</w:t>
            </w:r>
          </w:p>
        </w:tc>
      </w:tr>
      <w:tr w:rsidR="004076C6" w:rsidRPr="004076C6" w14:paraId="4CB9962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25CC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8AD579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2664102102010150</w:t>
            </w:r>
          </w:p>
        </w:tc>
        <w:tc>
          <w:tcPr>
            <w:tcW w:w="3402" w:type="dxa"/>
            <w:gridSpan w:val="2"/>
            <w:tcBorders>
              <w:top w:val="nil"/>
              <w:bottom w:val="single" w:sz="2" w:space="0" w:color="auto"/>
            </w:tcBorders>
          </w:tcPr>
          <w:p w14:paraId="0D052E6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Mortar </w:t>
            </w:r>
            <w:proofErr w:type="spellStart"/>
            <w:r w:rsidRPr="004076C6">
              <w:rPr>
                <w:noProof w:val="0"/>
                <w:lang w:val="en-US" w:eastAsia="ru-RU" w:bidi="ru-RU"/>
              </w:rPr>
              <w:t>ciment</w:t>
            </w:r>
            <w:proofErr w:type="spellEnd"/>
            <w:r w:rsidRPr="004076C6">
              <w:rPr>
                <w:noProof w:val="0"/>
                <w:lang w:val="en-US" w:eastAsia="ru-RU" w:bidi="ru-RU"/>
              </w:rPr>
              <w:t xml:space="preserve"> M150</w:t>
            </w:r>
          </w:p>
        </w:tc>
        <w:tc>
          <w:tcPr>
            <w:tcW w:w="2551" w:type="dxa"/>
            <w:tcBorders>
              <w:top w:val="nil"/>
              <w:bottom w:val="single" w:sz="2" w:space="0" w:color="auto"/>
            </w:tcBorders>
          </w:tcPr>
          <w:p w14:paraId="1AD18E9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4571B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0,7725</w:t>
            </w:r>
          </w:p>
        </w:tc>
      </w:tr>
      <w:tr w:rsidR="004076C6" w:rsidRPr="004076C6" w14:paraId="6CA5669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1970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73</w:t>
            </w:r>
          </w:p>
        </w:tc>
        <w:tc>
          <w:tcPr>
            <w:tcW w:w="1276" w:type="dxa"/>
            <w:gridSpan w:val="2"/>
            <w:tcBorders>
              <w:top w:val="single" w:sz="4" w:space="0" w:color="auto"/>
              <w:bottom w:val="single" w:sz="4" w:space="0" w:color="auto"/>
            </w:tcBorders>
          </w:tcPr>
          <w:p w14:paraId="4BCAD67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CG01A1 k=2</w:t>
            </w:r>
          </w:p>
          <w:p w14:paraId="3F9313B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867FD9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Strat </w:t>
            </w:r>
            <w:proofErr w:type="spellStart"/>
            <w:r w:rsidRPr="004076C6">
              <w:rPr>
                <w:noProof w:val="0"/>
                <w:lang w:val="en-US" w:eastAsia="ru-RU" w:bidi="ru-RU"/>
              </w:rPr>
              <w:t>suport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pardoseli</w:t>
            </w:r>
            <w:proofErr w:type="spellEnd"/>
            <w:r w:rsidRPr="004076C6">
              <w:rPr>
                <w:noProof w:val="0"/>
                <w:lang w:val="en-US" w:eastAsia="ru-RU" w:bidi="ru-RU"/>
              </w:rPr>
              <w:t xml:space="preserve"> </w:t>
            </w:r>
            <w:proofErr w:type="spellStart"/>
            <w:r w:rsidRPr="004076C6">
              <w:rPr>
                <w:noProof w:val="0"/>
                <w:lang w:val="en-US" w:eastAsia="ru-RU" w:bidi="ru-RU"/>
              </w:rPr>
              <w:t>executat</w:t>
            </w:r>
            <w:proofErr w:type="spellEnd"/>
            <w:r w:rsidRPr="004076C6">
              <w:rPr>
                <w:noProof w:val="0"/>
                <w:lang w:val="en-US" w:eastAsia="ru-RU" w:bidi="ru-RU"/>
              </w:rPr>
              <w:t xml:space="preserve"> din mortar din </w:t>
            </w:r>
            <w:proofErr w:type="spellStart"/>
            <w:r w:rsidRPr="004076C6">
              <w:rPr>
                <w:noProof w:val="0"/>
                <w:lang w:val="en-US" w:eastAsia="ru-RU" w:bidi="ru-RU"/>
              </w:rPr>
              <w:t>ciment</w:t>
            </w:r>
            <w:proofErr w:type="spellEnd"/>
            <w:r w:rsidRPr="004076C6">
              <w:rPr>
                <w:noProof w:val="0"/>
                <w:lang w:val="en-US" w:eastAsia="ru-RU" w:bidi="ru-RU"/>
              </w:rPr>
              <w:t xml:space="preserve"> M 100-T de 3 cm </w:t>
            </w:r>
            <w:proofErr w:type="spellStart"/>
            <w:r w:rsidRPr="004076C6">
              <w:rPr>
                <w:noProof w:val="0"/>
                <w:lang w:val="en-US" w:eastAsia="ru-RU" w:bidi="ru-RU"/>
              </w:rPr>
              <w:t>grosime</w:t>
            </w:r>
            <w:proofErr w:type="spellEnd"/>
            <w:r w:rsidRPr="004076C6">
              <w:rPr>
                <w:noProof w:val="0"/>
                <w:lang w:val="en-US" w:eastAsia="ru-RU" w:bidi="ru-RU"/>
              </w:rPr>
              <w:t xml:space="preserve"> cu fata </w:t>
            </w:r>
            <w:proofErr w:type="spellStart"/>
            <w:r w:rsidRPr="004076C6">
              <w:rPr>
                <w:noProof w:val="0"/>
                <w:lang w:val="en-US" w:eastAsia="ru-RU" w:bidi="ru-RU"/>
              </w:rPr>
              <w:t>driscuita</w:t>
            </w:r>
            <w:proofErr w:type="spellEnd"/>
            <w:r w:rsidRPr="004076C6">
              <w:rPr>
                <w:noProof w:val="0"/>
                <w:lang w:val="en-US" w:eastAsia="ru-RU" w:bidi="ru-RU"/>
              </w:rPr>
              <w:t xml:space="preserve"> </w:t>
            </w:r>
            <w:proofErr w:type="spellStart"/>
            <w:proofErr w:type="gramStart"/>
            <w:r w:rsidRPr="004076C6">
              <w:rPr>
                <w:noProof w:val="0"/>
                <w:lang w:val="en-US" w:eastAsia="ru-RU" w:bidi="ru-RU"/>
              </w:rPr>
              <w:t>fin.Diferenta</w:t>
            </w:r>
            <w:proofErr w:type="spellEnd"/>
            <w:proofErr w:type="gramEnd"/>
            <w:r w:rsidRPr="004076C6">
              <w:rPr>
                <w:noProof w:val="0"/>
                <w:lang w:val="en-US" w:eastAsia="ru-RU" w:bidi="ru-RU"/>
              </w:rPr>
              <w:t xml:space="preserve"> in plus </w:t>
            </w:r>
            <w:proofErr w:type="spellStart"/>
            <w:r w:rsidRPr="004076C6">
              <w:rPr>
                <w:noProof w:val="0"/>
                <w:lang w:val="en-US" w:eastAsia="ru-RU" w:bidi="ru-RU"/>
              </w:rPr>
              <w:t>sau</w:t>
            </w:r>
            <w:proofErr w:type="spellEnd"/>
            <w:r w:rsidRPr="004076C6">
              <w:rPr>
                <w:noProof w:val="0"/>
                <w:lang w:val="en-US" w:eastAsia="ru-RU" w:bidi="ru-RU"/>
              </w:rPr>
              <w:t xml:space="preserve"> in minus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fiecare</w:t>
            </w:r>
            <w:proofErr w:type="spellEnd"/>
            <w:r w:rsidRPr="004076C6">
              <w:rPr>
                <w:noProof w:val="0"/>
                <w:lang w:val="en-US" w:eastAsia="ru-RU" w:bidi="ru-RU"/>
              </w:rPr>
              <w:t xml:space="preserve"> 0,5 cm de </w:t>
            </w:r>
            <w:proofErr w:type="spellStart"/>
            <w:r w:rsidRPr="004076C6">
              <w:rPr>
                <w:noProof w:val="0"/>
                <w:lang w:val="en-US" w:eastAsia="ru-RU" w:bidi="ru-RU"/>
              </w:rPr>
              <w:t>strat</w:t>
            </w:r>
            <w:proofErr w:type="spellEnd"/>
            <w:r w:rsidRPr="004076C6">
              <w:rPr>
                <w:noProof w:val="0"/>
                <w:lang w:val="en-US" w:eastAsia="ru-RU" w:bidi="ru-RU"/>
              </w:rPr>
              <w:t xml:space="preserve"> </w:t>
            </w:r>
            <w:proofErr w:type="spellStart"/>
            <w:r w:rsidRPr="004076C6">
              <w:rPr>
                <w:noProof w:val="0"/>
                <w:lang w:val="en-US" w:eastAsia="ru-RU" w:bidi="ru-RU"/>
              </w:rPr>
              <w:t>suport</w:t>
            </w:r>
            <w:proofErr w:type="spellEnd"/>
            <w:r w:rsidRPr="004076C6">
              <w:rPr>
                <w:noProof w:val="0"/>
                <w:lang w:val="en-US" w:eastAsia="ru-RU" w:bidi="ru-RU"/>
              </w:rPr>
              <w:t xml:space="preserve"> din mortar M 200,  se </w:t>
            </w:r>
            <w:proofErr w:type="spellStart"/>
            <w:r w:rsidRPr="004076C6">
              <w:rPr>
                <w:noProof w:val="0"/>
                <w:lang w:val="en-US" w:eastAsia="ru-RU" w:bidi="ru-RU"/>
              </w:rPr>
              <w:t>adauga</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se </w:t>
            </w:r>
            <w:proofErr w:type="spellStart"/>
            <w:r w:rsidRPr="004076C6">
              <w:rPr>
                <w:noProof w:val="0"/>
                <w:lang w:val="en-US" w:eastAsia="ru-RU" w:bidi="ru-RU"/>
              </w:rPr>
              <w:t>scade</w:t>
            </w:r>
            <w:proofErr w:type="spellEnd"/>
            <w:r w:rsidRPr="004076C6">
              <w:rPr>
                <w:rFonts w:ascii="Times New Roman CYR" w:hAnsi="Times New Roman CYR" w:cs="Times New Roman CYR"/>
                <w:noProof w:val="0"/>
                <w:sz w:val="16"/>
                <w:szCs w:val="16"/>
                <w:lang w:val="en-US" w:eastAsia="ru-RU" w:bidi="ru-RU"/>
              </w:rPr>
              <w:t xml:space="preserve"> </w:t>
            </w:r>
          </w:p>
          <w:p w14:paraId="187866D8"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E0E2FE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61509D0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23,4100</w:t>
            </w:r>
          </w:p>
        </w:tc>
      </w:tr>
      <w:tr w:rsidR="004076C6" w:rsidRPr="004076C6" w14:paraId="34EF15E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5DA68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3C9F2F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3579CAF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1C6D11A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F4BAB1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4,6820</w:t>
            </w:r>
          </w:p>
        </w:tc>
      </w:tr>
      <w:tr w:rsidR="004076C6" w:rsidRPr="004076C6" w14:paraId="450BD03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9020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73EE98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392DCD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642E8E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9217ED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0,9364</w:t>
            </w:r>
          </w:p>
        </w:tc>
      </w:tr>
      <w:tr w:rsidR="004076C6" w:rsidRPr="004076C6" w14:paraId="136ECF1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01DE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3C8292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70DF3E9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3F7112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FCC809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100,6630</w:t>
            </w:r>
          </w:p>
        </w:tc>
      </w:tr>
      <w:tr w:rsidR="004076C6" w:rsidRPr="004076C6" w14:paraId="1B539F5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0C81D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3DE346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1421102200513</w:t>
            </w:r>
          </w:p>
        </w:tc>
        <w:tc>
          <w:tcPr>
            <w:tcW w:w="3402" w:type="dxa"/>
            <w:gridSpan w:val="2"/>
            <w:tcBorders>
              <w:top w:val="nil"/>
              <w:bottom w:val="single" w:sz="2" w:space="0" w:color="auto"/>
            </w:tcBorders>
          </w:tcPr>
          <w:p w14:paraId="7E8D33B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0,0-3,0 mm</w:t>
            </w:r>
          </w:p>
        </w:tc>
        <w:tc>
          <w:tcPr>
            <w:tcW w:w="2551" w:type="dxa"/>
            <w:tcBorders>
              <w:top w:val="nil"/>
              <w:bottom w:val="single" w:sz="2" w:space="0" w:color="auto"/>
            </w:tcBorders>
          </w:tcPr>
          <w:p w14:paraId="0A05438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6FC624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0,3277</w:t>
            </w:r>
          </w:p>
        </w:tc>
      </w:tr>
      <w:tr w:rsidR="004076C6" w:rsidRPr="004076C6" w14:paraId="6D194EC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4295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A81CD1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30A4A0F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36C0593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C2B1D8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0,0936</w:t>
            </w:r>
          </w:p>
        </w:tc>
      </w:tr>
      <w:tr w:rsidR="004076C6" w:rsidRPr="004076C6" w14:paraId="1E39679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F0676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7BCF53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57196FB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05DEB2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B65DF6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0,1405</w:t>
            </w:r>
          </w:p>
        </w:tc>
      </w:tr>
      <w:tr w:rsidR="004076C6" w:rsidRPr="004076C6" w14:paraId="6D0C22B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6C8A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58D1B4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2952270003817</w:t>
            </w:r>
          </w:p>
        </w:tc>
        <w:tc>
          <w:tcPr>
            <w:tcW w:w="3402" w:type="dxa"/>
            <w:gridSpan w:val="2"/>
            <w:tcBorders>
              <w:top w:val="nil"/>
              <w:bottom w:val="single" w:sz="2" w:space="0" w:color="auto"/>
            </w:tcBorders>
          </w:tcPr>
          <w:p w14:paraId="115CD78D"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mortar de 200 L </w:t>
            </w:r>
            <w:proofErr w:type="spellStart"/>
            <w:r w:rsidRPr="004076C6">
              <w:rPr>
                <w:noProof w:val="0"/>
                <w:lang w:val="en-US" w:eastAsia="ru-RU" w:bidi="ru-RU"/>
              </w:rPr>
              <w:t>actionat</w:t>
            </w:r>
            <w:proofErr w:type="spellEnd"/>
            <w:r w:rsidRPr="004076C6">
              <w:rPr>
                <w:noProof w:val="0"/>
                <w:lang w:val="en-US" w:eastAsia="ru-RU" w:bidi="ru-RU"/>
              </w:rPr>
              <w:t xml:space="preserve"> electric</w:t>
            </w:r>
          </w:p>
        </w:tc>
        <w:tc>
          <w:tcPr>
            <w:tcW w:w="2551" w:type="dxa"/>
            <w:tcBorders>
              <w:top w:val="nil"/>
              <w:bottom w:val="single" w:sz="2" w:space="0" w:color="auto"/>
            </w:tcBorders>
          </w:tcPr>
          <w:p w14:paraId="31C604C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4B1335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0,0702</w:t>
            </w:r>
          </w:p>
        </w:tc>
      </w:tr>
      <w:tr w:rsidR="004076C6" w:rsidRPr="004076C6" w14:paraId="7315D70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BCB1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74</w:t>
            </w:r>
          </w:p>
        </w:tc>
        <w:tc>
          <w:tcPr>
            <w:tcW w:w="1276" w:type="dxa"/>
            <w:gridSpan w:val="2"/>
            <w:tcBorders>
              <w:top w:val="single" w:sz="4" w:space="0" w:color="auto"/>
              <w:bottom w:val="single" w:sz="4" w:space="0" w:color="auto"/>
            </w:tcBorders>
          </w:tcPr>
          <w:p w14:paraId="44CA6B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248EA24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EF5360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p w14:paraId="702633A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499A09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4B15BA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30,6000</w:t>
            </w:r>
          </w:p>
        </w:tc>
      </w:tr>
      <w:tr w:rsidR="004076C6" w:rsidRPr="004076C6" w14:paraId="113A87C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E62A3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3ED51C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0266E6B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40AD760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99702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0,9180</w:t>
            </w:r>
          </w:p>
        </w:tc>
      </w:tr>
      <w:tr w:rsidR="004076C6" w:rsidRPr="004076C6" w14:paraId="54AC17C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8CA6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DFA49E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35F122D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7ED3684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F5541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8,2620</w:t>
            </w:r>
          </w:p>
        </w:tc>
      </w:tr>
      <w:tr w:rsidR="004076C6" w:rsidRPr="004076C6" w14:paraId="0CEF9F0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951F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6B13D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25E4795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490FE9D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28A411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1,5300</w:t>
            </w:r>
          </w:p>
        </w:tc>
      </w:tr>
      <w:tr w:rsidR="004076C6" w:rsidRPr="004076C6" w14:paraId="36296F5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434D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75</w:t>
            </w:r>
          </w:p>
        </w:tc>
        <w:tc>
          <w:tcPr>
            <w:tcW w:w="1276" w:type="dxa"/>
            <w:gridSpan w:val="2"/>
            <w:tcBorders>
              <w:top w:val="single" w:sz="4" w:space="0" w:color="auto"/>
              <w:bottom w:val="single" w:sz="4" w:space="0" w:color="auto"/>
            </w:tcBorders>
          </w:tcPr>
          <w:p w14:paraId="1F5D265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CG47D</w:t>
            </w:r>
          </w:p>
          <w:p w14:paraId="5395CD1F"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4EB0A7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Pardoseli</w:t>
            </w:r>
            <w:proofErr w:type="spellEnd"/>
            <w:r w:rsidRPr="004076C6">
              <w:rPr>
                <w:noProof w:val="0"/>
                <w:lang w:val="en-US" w:eastAsia="ru-RU" w:bidi="ru-RU"/>
              </w:rPr>
              <w:t xml:space="preserve"> din </w:t>
            </w:r>
            <w:proofErr w:type="spellStart"/>
            <w:r w:rsidRPr="004076C6">
              <w:rPr>
                <w:noProof w:val="0"/>
                <w:lang w:val="en-US" w:eastAsia="ru-RU" w:bidi="ru-RU"/>
              </w:rPr>
              <w:t>placi</w:t>
            </w:r>
            <w:proofErr w:type="spellEnd"/>
            <w:r w:rsidRPr="004076C6">
              <w:rPr>
                <w:noProof w:val="0"/>
                <w:lang w:val="en-US" w:eastAsia="ru-RU" w:bidi="ru-RU"/>
              </w:rPr>
              <w:t xml:space="preserve"> de </w:t>
            </w:r>
            <w:proofErr w:type="spellStart"/>
            <w:r w:rsidRPr="004076C6">
              <w:rPr>
                <w:noProof w:val="0"/>
                <w:lang w:val="en-US" w:eastAsia="ru-RU" w:bidi="ru-RU"/>
              </w:rPr>
              <w:t>portelonat</w:t>
            </w:r>
            <w:proofErr w:type="spellEnd"/>
            <w:r w:rsidRPr="004076C6">
              <w:rPr>
                <w:noProof w:val="0"/>
                <w:lang w:val="en-US" w:eastAsia="ru-RU" w:bidi="ru-RU"/>
              </w:rPr>
              <w:t xml:space="preserve">, </w:t>
            </w:r>
            <w:proofErr w:type="spellStart"/>
            <w:r w:rsidRPr="004076C6">
              <w:rPr>
                <w:noProof w:val="0"/>
                <w:lang w:val="en-US" w:eastAsia="ru-RU" w:bidi="ru-RU"/>
              </w:rPr>
              <w:t>inclusiv</w:t>
            </w:r>
            <w:proofErr w:type="spellEnd"/>
            <w:r w:rsidRPr="004076C6">
              <w:rPr>
                <w:noProof w:val="0"/>
                <w:lang w:val="en-US" w:eastAsia="ru-RU" w:bidi="ru-RU"/>
              </w:rPr>
              <w:t xml:space="preserve"> </w:t>
            </w:r>
            <w:proofErr w:type="spellStart"/>
            <w:r w:rsidRPr="004076C6">
              <w:rPr>
                <w:noProof w:val="0"/>
                <w:lang w:val="en-US" w:eastAsia="ru-RU" w:bidi="ru-RU"/>
              </w:rPr>
              <w:t>stratul</w:t>
            </w:r>
            <w:proofErr w:type="spellEnd"/>
            <w:r w:rsidRPr="004076C6">
              <w:rPr>
                <w:noProof w:val="0"/>
                <w:lang w:val="en-US" w:eastAsia="ru-RU" w:bidi="ru-RU"/>
              </w:rPr>
              <w:t xml:space="preserve"> </w:t>
            </w:r>
            <w:proofErr w:type="spellStart"/>
            <w:r w:rsidRPr="004076C6">
              <w:rPr>
                <w:noProof w:val="0"/>
                <w:lang w:val="en-US" w:eastAsia="ru-RU" w:bidi="ru-RU"/>
              </w:rPr>
              <w:t>suport</w:t>
            </w:r>
            <w:proofErr w:type="spellEnd"/>
            <w:r w:rsidRPr="004076C6">
              <w:rPr>
                <w:noProof w:val="0"/>
                <w:lang w:val="en-US" w:eastAsia="ru-RU" w:bidi="ru-RU"/>
              </w:rPr>
              <w:t xml:space="preserve"> din </w:t>
            </w:r>
            <w:proofErr w:type="spellStart"/>
            <w:r w:rsidRPr="004076C6">
              <w:rPr>
                <w:noProof w:val="0"/>
                <w:lang w:val="en-US" w:eastAsia="ru-RU" w:bidi="ru-RU"/>
              </w:rPr>
              <w:t>adezivi</w:t>
            </w:r>
            <w:proofErr w:type="spellEnd"/>
            <w:r w:rsidRPr="004076C6">
              <w:rPr>
                <w:noProof w:val="0"/>
                <w:lang w:val="en-US" w:eastAsia="ru-RU" w:bidi="ru-RU"/>
              </w:rPr>
              <w:t xml:space="preserve">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 </w:t>
            </w: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ceramice</w:t>
            </w:r>
            <w:proofErr w:type="spellEnd"/>
            <w:r w:rsidRPr="004076C6">
              <w:rPr>
                <w:noProof w:val="0"/>
                <w:lang w:val="en-US" w:eastAsia="ru-RU" w:bidi="ru-RU"/>
              </w:rPr>
              <w:t xml:space="preserve"> </w:t>
            </w:r>
            <w:proofErr w:type="spellStart"/>
            <w:r w:rsidRPr="004076C6">
              <w:rPr>
                <w:noProof w:val="0"/>
                <w:lang w:val="en-US" w:eastAsia="ru-RU" w:bidi="ru-RU"/>
              </w:rPr>
              <w:t>riflate</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600x600x10 mm</w:t>
            </w:r>
            <w:r w:rsidRPr="004076C6">
              <w:rPr>
                <w:rFonts w:ascii="Times New Roman CYR" w:hAnsi="Times New Roman CYR" w:cs="Times New Roman CYR"/>
                <w:noProof w:val="0"/>
                <w:sz w:val="16"/>
                <w:szCs w:val="16"/>
                <w:lang w:val="en-US" w:eastAsia="ru-RU" w:bidi="ru-RU"/>
              </w:rPr>
              <w:t xml:space="preserve"> </w:t>
            </w:r>
          </w:p>
          <w:p w14:paraId="37FD0F6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245E28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4E0F25C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30,6000</w:t>
            </w:r>
          </w:p>
        </w:tc>
      </w:tr>
      <w:tr w:rsidR="004076C6" w:rsidRPr="004076C6" w14:paraId="5A06767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0DC2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C2AC0E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7F38083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239FB75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14A4A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33,6600</w:t>
            </w:r>
          </w:p>
        </w:tc>
      </w:tr>
      <w:tr w:rsidR="004076C6" w:rsidRPr="004076C6" w14:paraId="2C9DD11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FC56A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94215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1126611128002322</w:t>
            </w:r>
          </w:p>
        </w:tc>
        <w:tc>
          <w:tcPr>
            <w:tcW w:w="3402" w:type="dxa"/>
            <w:gridSpan w:val="2"/>
            <w:tcBorders>
              <w:top w:val="nil"/>
              <w:bottom w:val="single" w:sz="2" w:space="0" w:color="auto"/>
            </w:tcBorders>
          </w:tcPr>
          <w:p w14:paraId="10CF47E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ceramice</w:t>
            </w:r>
            <w:proofErr w:type="spellEnd"/>
            <w:r w:rsidRPr="004076C6">
              <w:rPr>
                <w:noProof w:val="0"/>
                <w:lang w:val="en-US" w:eastAsia="ru-RU" w:bidi="ru-RU"/>
              </w:rPr>
              <w:t xml:space="preserve"> </w:t>
            </w:r>
            <w:proofErr w:type="spellStart"/>
            <w:r w:rsidRPr="004076C6">
              <w:rPr>
                <w:noProof w:val="0"/>
                <w:lang w:val="en-US" w:eastAsia="ru-RU" w:bidi="ru-RU"/>
              </w:rPr>
              <w:t>riflate</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600x600x10 mm</w:t>
            </w:r>
          </w:p>
        </w:tc>
        <w:tc>
          <w:tcPr>
            <w:tcW w:w="2551" w:type="dxa"/>
            <w:tcBorders>
              <w:top w:val="nil"/>
              <w:bottom w:val="single" w:sz="2" w:space="0" w:color="auto"/>
            </w:tcBorders>
          </w:tcPr>
          <w:p w14:paraId="7B05CE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28CBC6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31,8332</w:t>
            </w:r>
          </w:p>
        </w:tc>
      </w:tr>
      <w:tr w:rsidR="004076C6" w:rsidRPr="004076C6" w14:paraId="7847248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A6E5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718C2E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2664102102013</w:t>
            </w:r>
          </w:p>
        </w:tc>
        <w:tc>
          <w:tcPr>
            <w:tcW w:w="3402" w:type="dxa"/>
            <w:gridSpan w:val="2"/>
            <w:tcBorders>
              <w:top w:val="nil"/>
              <w:bottom w:val="single" w:sz="2" w:space="0" w:color="auto"/>
            </w:tcBorders>
          </w:tcPr>
          <w:p w14:paraId="4BFAA91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Adeziv</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proofErr w:type="gramStart"/>
            <w:r w:rsidRPr="004076C6">
              <w:rPr>
                <w:noProof w:val="0"/>
                <w:lang w:val="en-US" w:eastAsia="ru-RU" w:bidi="ru-RU"/>
              </w:rPr>
              <w:t>placaj</w:t>
            </w:r>
            <w:proofErr w:type="spellEnd"/>
            <w:r w:rsidRPr="004076C6">
              <w:rPr>
                <w:noProof w:val="0"/>
                <w:lang w:val="en-US" w:eastAsia="ru-RU" w:bidi="ru-RU"/>
              </w:rPr>
              <w:t xml:space="preserve">  (</w:t>
            </w:r>
            <w:proofErr w:type="spellStart"/>
            <w:proofErr w:type="gramEnd"/>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w:t>
            </w:r>
          </w:p>
        </w:tc>
        <w:tc>
          <w:tcPr>
            <w:tcW w:w="2551" w:type="dxa"/>
            <w:tcBorders>
              <w:top w:val="nil"/>
              <w:bottom w:val="single" w:sz="2" w:space="0" w:color="auto"/>
            </w:tcBorders>
          </w:tcPr>
          <w:p w14:paraId="6A3654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15BC2A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197,7984</w:t>
            </w:r>
          </w:p>
        </w:tc>
      </w:tr>
      <w:tr w:rsidR="004076C6" w:rsidRPr="004076C6" w14:paraId="64C3BE7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25C0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EA0C5D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24302261000001</w:t>
            </w:r>
          </w:p>
        </w:tc>
        <w:tc>
          <w:tcPr>
            <w:tcW w:w="3402" w:type="dxa"/>
            <w:gridSpan w:val="2"/>
            <w:tcBorders>
              <w:top w:val="nil"/>
              <w:bottom w:val="single" w:sz="2" w:space="0" w:color="auto"/>
            </w:tcBorders>
          </w:tcPr>
          <w:p w14:paraId="58D1BDE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Fuga</w:t>
            </w:r>
          </w:p>
        </w:tc>
        <w:tc>
          <w:tcPr>
            <w:tcW w:w="2551" w:type="dxa"/>
            <w:tcBorders>
              <w:top w:val="nil"/>
              <w:bottom w:val="single" w:sz="2" w:space="0" w:color="auto"/>
            </w:tcBorders>
          </w:tcPr>
          <w:p w14:paraId="016E9A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B3AAB2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12,6715</w:t>
            </w:r>
          </w:p>
        </w:tc>
      </w:tr>
      <w:tr w:rsidR="004076C6" w:rsidRPr="004076C6" w14:paraId="562FF7D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EF0C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F16CE2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2010237318700</w:t>
            </w:r>
          </w:p>
        </w:tc>
        <w:tc>
          <w:tcPr>
            <w:tcW w:w="3402" w:type="dxa"/>
            <w:gridSpan w:val="2"/>
            <w:tcBorders>
              <w:top w:val="nil"/>
              <w:bottom w:val="single" w:sz="2" w:space="0" w:color="auto"/>
            </w:tcBorders>
          </w:tcPr>
          <w:p w14:paraId="58F007F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de </w:t>
            </w:r>
            <w:proofErr w:type="spellStart"/>
            <w:r w:rsidRPr="004076C6">
              <w:rPr>
                <w:noProof w:val="0"/>
                <w:lang w:val="en-US" w:eastAsia="ru-RU" w:bidi="ru-RU"/>
              </w:rPr>
              <w:t>rost</w:t>
            </w:r>
            <w:proofErr w:type="spellEnd"/>
            <w:r w:rsidRPr="004076C6">
              <w:rPr>
                <w:noProof w:val="0"/>
                <w:lang w:val="en-US" w:eastAsia="ru-RU" w:bidi="ru-RU"/>
              </w:rPr>
              <w:t xml:space="preserve"> </w:t>
            </w:r>
          </w:p>
        </w:tc>
        <w:tc>
          <w:tcPr>
            <w:tcW w:w="2551" w:type="dxa"/>
            <w:tcBorders>
              <w:top w:val="nil"/>
              <w:bottom w:val="single" w:sz="2" w:space="0" w:color="auto"/>
            </w:tcBorders>
          </w:tcPr>
          <w:p w14:paraId="0B6F299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29B2D9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618,1200</w:t>
            </w:r>
          </w:p>
        </w:tc>
      </w:tr>
      <w:tr w:rsidR="004076C6" w:rsidRPr="004076C6" w14:paraId="76400F7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460C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41926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319B3B2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2B396C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54FFD94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0,0927</w:t>
            </w:r>
          </w:p>
        </w:tc>
      </w:tr>
      <w:tr w:rsidR="004076C6" w:rsidRPr="004076C6" w14:paraId="52D4EE0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9D9CA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38E64B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48B9A77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155AD09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801A9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0,0551</w:t>
            </w:r>
          </w:p>
        </w:tc>
      </w:tr>
      <w:tr w:rsidR="004076C6" w:rsidRPr="004076C6" w14:paraId="2432ADE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BCAEB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A87FF2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2952270003820</w:t>
            </w:r>
          </w:p>
        </w:tc>
        <w:tc>
          <w:tcPr>
            <w:tcW w:w="3402" w:type="dxa"/>
            <w:gridSpan w:val="2"/>
            <w:tcBorders>
              <w:top w:val="nil"/>
              <w:bottom w:val="single" w:sz="2" w:space="0" w:color="auto"/>
            </w:tcBorders>
          </w:tcPr>
          <w:p w14:paraId="2E5405A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mobil</w:t>
            </w:r>
            <w:proofErr w:type="spellEnd"/>
            <w:r w:rsidRPr="004076C6">
              <w:rPr>
                <w:noProof w:val="0"/>
                <w:lang w:val="en-US" w:eastAsia="ru-RU" w:bidi="ru-RU"/>
              </w:rPr>
              <w:t>, electric</w:t>
            </w:r>
          </w:p>
        </w:tc>
        <w:tc>
          <w:tcPr>
            <w:tcW w:w="2551" w:type="dxa"/>
            <w:tcBorders>
              <w:top w:val="nil"/>
              <w:bottom w:val="single" w:sz="2" w:space="0" w:color="auto"/>
            </w:tcBorders>
          </w:tcPr>
          <w:p w14:paraId="6869E8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203BB3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0,5141</w:t>
            </w:r>
          </w:p>
        </w:tc>
      </w:tr>
      <w:tr w:rsidR="004076C6" w:rsidRPr="004076C6" w14:paraId="40A8FF2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6979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A3159E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2952240005106</w:t>
            </w:r>
          </w:p>
        </w:tc>
        <w:tc>
          <w:tcPr>
            <w:tcW w:w="3402" w:type="dxa"/>
            <w:gridSpan w:val="2"/>
            <w:tcBorders>
              <w:top w:val="nil"/>
              <w:bottom w:val="single" w:sz="2" w:space="0" w:color="auto"/>
            </w:tcBorders>
          </w:tcPr>
          <w:p w14:paraId="525411D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Aspirator industrial</w:t>
            </w:r>
          </w:p>
        </w:tc>
        <w:tc>
          <w:tcPr>
            <w:tcW w:w="2551" w:type="dxa"/>
            <w:tcBorders>
              <w:top w:val="nil"/>
              <w:bottom w:val="single" w:sz="2" w:space="0" w:color="auto"/>
            </w:tcBorders>
          </w:tcPr>
          <w:p w14:paraId="7E3E6F2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C3B0E8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1,9278</w:t>
            </w:r>
          </w:p>
        </w:tc>
      </w:tr>
      <w:tr w:rsidR="004076C6" w:rsidRPr="004076C6" w14:paraId="074332A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03D4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76</w:t>
            </w:r>
          </w:p>
        </w:tc>
        <w:tc>
          <w:tcPr>
            <w:tcW w:w="1276" w:type="dxa"/>
            <w:gridSpan w:val="2"/>
            <w:tcBorders>
              <w:top w:val="single" w:sz="4" w:space="0" w:color="auto"/>
              <w:bottom w:val="single" w:sz="4" w:space="0" w:color="auto"/>
            </w:tcBorders>
          </w:tcPr>
          <w:p w14:paraId="574C822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CK18B</w:t>
            </w:r>
          </w:p>
          <w:p w14:paraId="2D2AAB9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905EFB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Montarea</w:t>
            </w:r>
            <w:proofErr w:type="spellEnd"/>
            <w:r w:rsidRPr="004076C6">
              <w:rPr>
                <w:noProof w:val="0"/>
                <w:lang w:val="en-US" w:eastAsia="ru-RU" w:bidi="ru-RU"/>
              </w:rPr>
              <w:t xml:space="preserve"> </w:t>
            </w:r>
            <w:proofErr w:type="spellStart"/>
            <w:r w:rsidRPr="004076C6">
              <w:rPr>
                <w:noProof w:val="0"/>
                <w:lang w:val="en-US" w:eastAsia="ru-RU" w:bidi="ru-RU"/>
              </w:rPr>
              <w:t>benzilor</w:t>
            </w:r>
            <w:proofErr w:type="spellEnd"/>
            <w:r w:rsidRPr="004076C6">
              <w:rPr>
                <w:noProof w:val="0"/>
                <w:lang w:val="en-US" w:eastAsia="ru-RU" w:bidi="ru-RU"/>
              </w:rPr>
              <w:t xml:space="preserve"> </w:t>
            </w:r>
            <w:proofErr w:type="spellStart"/>
            <w:r w:rsidRPr="004076C6">
              <w:rPr>
                <w:noProof w:val="0"/>
                <w:lang w:val="en-US" w:eastAsia="ru-RU" w:bidi="ru-RU"/>
              </w:rPr>
              <w:t>adezive</w:t>
            </w:r>
            <w:proofErr w:type="spellEnd"/>
            <w:r w:rsidRPr="004076C6">
              <w:rPr>
                <w:noProof w:val="0"/>
                <w:lang w:val="en-US" w:eastAsia="ru-RU" w:bidi="ru-RU"/>
              </w:rPr>
              <w:t xml:space="preserve"> </w:t>
            </w:r>
            <w:proofErr w:type="spellStart"/>
            <w:r w:rsidRPr="004076C6">
              <w:rPr>
                <w:noProof w:val="0"/>
                <w:lang w:val="en-US" w:eastAsia="ru-RU" w:bidi="ru-RU"/>
              </w:rPr>
              <w:t>antialunecare</w:t>
            </w:r>
            <w:proofErr w:type="spellEnd"/>
            <w:r w:rsidRPr="004076C6">
              <w:rPr>
                <w:noProof w:val="0"/>
                <w:lang w:val="en-US" w:eastAsia="ru-RU" w:bidi="ru-RU"/>
              </w:rPr>
              <w:t xml:space="preserve">, </w:t>
            </w:r>
            <w:proofErr w:type="spellStart"/>
            <w:r w:rsidRPr="004076C6">
              <w:rPr>
                <w:noProof w:val="0"/>
                <w:lang w:val="en-US" w:eastAsia="ru-RU" w:bidi="ru-RU"/>
              </w:rPr>
              <w:t>latime</w:t>
            </w:r>
            <w:proofErr w:type="spellEnd"/>
            <w:r w:rsidRPr="004076C6">
              <w:rPr>
                <w:noProof w:val="0"/>
                <w:lang w:val="en-US" w:eastAsia="ru-RU" w:bidi="ru-RU"/>
              </w:rPr>
              <w:t xml:space="preserve"> 5 cm</w:t>
            </w:r>
            <w:r w:rsidRPr="004076C6">
              <w:rPr>
                <w:rFonts w:ascii="Times New Roman CYR" w:hAnsi="Times New Roman CYR" w:cs="Times New Roman CYR"/>
                <w:noProof w:val="0"/>
                <w:sz w:val="16"/>
                <w:szCs w:val="16"/>
                <w:lang w:val="en-US" w:eastAsia="ru-RU" w:bidi="ru-RU"/>
              </w:rPr>
              <w:t xml:space="preserve"> </w:t>
            </w:r>
          </w:p>
          <w:p w14:paraId="53C9FEDE"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7437E1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lastRenderedPageBreak/>
              <w:t>m</w:t>
            </w:r>
          </w:p>
        </w:tc>
        <w:tc>
          <w:tcPr>
            <w:tcW w:w="2552" w:type="dxa"/>
            <w:tcBorders>
              <w:top w:val="single" w:sz="4" w:space="0" w:color="auto"/>
              <w:bottom w:val="single" w:sz="4" w:space="0" w:color="auto"/>
            </w:tcBorders>
            <w:vAlign w:val="center"/>
          </w:tcPr>
          <w:p w14:paraId="4349F4D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16,0000</w:t>
            </w:r>
          </w:p>
        </w:tc>
      </w:tr>
      <w:tr w:rsidR="004076C6" w:rsidRPr="004076C6" w14:paraId="7AC66DE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9FF6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CC75BF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7129200011200</w:t>
            </w:r>
          </w:p>
        </w:tc>
        <w:tc>
          <w:tcPr>
            <w:tcW w:w="3402" w:type="dxa"/>
            <w:gridSpan w:val="2"/>
            <w:tcBorders>
              <w:top w:val="nil"/>
              <w:bottom w:val="single" w:sz="2" w:space="0" w:color="auto"/>
            </w:tcBorders>
          </w:tcPr>
          <w:p w14:paraId="571F2AB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Finisor</w:t>
            </w:r>
            <w:proofErr w:type="spellEnd"/>
            <w:r w:rsidRPr="004076C6">
              <w:rPr>
                <w:noProof w:val="0"/>
                <w:lang w:val="en-US" w:eastAsia="ru-RU" w:bidi="ru-RU"/>
              </w:rPr>
              <w:t xml:space="preserve"> MP</w:t>
            </w:r>
          </w:p>
        </w:tc>
        <w:tc>
          <w:tcPr>
            <w:tcW w:w="2551" w:type="dxa"/>
            <w:tcBorders>
              <w:top w:val="nil"/>
              <w:bottom w:val="single" w:sz="2" w:space="0" w:color="auto"/>
            </w:tcBorders>
          </w:tcPr>
          <w:p w14:paraId="61B71D4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8EB025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8,3200</w:t>
            </w:r>
          </w:p>
        </w:tc>
      </w:tr>
      <w:tr w:rsidR="004076C6" w:rsidRPr="004076C6" w14:paraId="68C6361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2C84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37B113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2681116001317</w:t>
            </w:r>
          </w:p>
        </w:tc>
        <w:tc>
          <w:tcPr>
            <w:tcW w:w="3402" w:type="dxa"/>
            <w:gridSpan w:val="2"/>
            <w:tcBorders>
              <w:top w:val="nil"/>
              <w:bottom w:val="single" w:sz="2" w:space="0" w:color="auto"/>
            </w:tcBorders>
          </w:tcPr>
          <w:p w14:paraId="134FF2E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Piatra de </w:t>
            </w:r>
            <w:proofErr w:type="spellStart"/>
            <w:r w:rsidRPr="004076C6">
              <w:rPr>
                <w:noProof w:val="0"/>
                <w:lang w:val="en-US" w:eastAsia="ru-RU" w:bidi="ru-RU"/>
              </w:rPr>
              <w:t>frecat</w:t>
            </w:r>
            <w:proofErr w:type="spellEnd"/>
          </w:p>
        </w:tc>
        <w:tc>
          <w:tcPr>
            <w:tcW w:w="2551" w:type="dxa"/>
            <w:tcBorders>
              <w:top w:val="nil"/>
              <w:bottom w:val="single" w:sz="2" w:space="0" w:color="auto"/>
            </w:tcBorders>
          </w:tcPr>
          <w:p w14:paraId="7D272B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2B5854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0,0320</w:t>
            </w:r>
          </w:p>
        </w:tc>
      </w:tr>
      <w:tr w:rsidR="004076C6" w:rsidRPr="004076C6" w14:paraId="00429B9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575D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D563AA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2651122100270</w:t>
            </w:r>
          </w:p>
        </w:tc>
        <w:tc>
          <w:tcPr>
            <w:tcW w:w="3402" w:type="dxa"/>
            <w:gridSpan w:val="2"/>
            <w:tcBorders>
              <w:top w:val="nil"/>
              <w:bottom w:val="single" w:sz="2" w:space="0" w:color="auto"/>
            </w:tcBorders>
          </w:tcPr>
          <w:p w14:paraId="6015F7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portland</w:t>
            </w:r>
            <w:proofErr w:type="spellEnd"/>
            <w:r w:rsidRPr="004076C6">
              <w:rPr>
                <w:noProof w:val="0"/>
                <w:lang w:val="en-US" w:eastAsia="ru-RU" w:bidi="ru-RU"/>
              </w:rPr>
              <w:t xml:space="preserve"> </w:t>
            </w:r>
            <w:proofErr w:type="spellStart"/>
            <w:r w:rsidRPr="004076C6">
              <w:rPr>
                <w:noProof w:val="0"/>
                <w:lang w:val="en-US" w:eastAsia="ru-RU" w:bidi="ru-RU"/>
              </w:rPr>
              <w:t>alb</w:t>
            </w:r>
            <w:proofErr w:type="spellEnd"/>
            <w:r w:rsidRPr="004076C6">
              <w:rPr>
                <w:noProof w:val="0"/>
                <w:lang w:val="en-US" w:eastAsia="ru-RU" w:bidi="ru-RU"/>
              </w:rPr>
              <w:t xml:space="preserve"> tip 2 70% </w:t>
            </w:r>
            <w:proofErr w:type="spellStart"/>
            <w:r w:rsidRPr="004076C6">
              <w:rPr>
                <w:noProof w:val="0"/>
                <w:lang w:val="en-US" w:eastAsia="ru-RU" w:bidi="ru-RU"/>
              </w:rPr>
              <w:t>alb</w:t>
            </w:r>
            <w:proofErr w:type="spellEnd"/>
            <w:r w:rsidRPr="004076C6">
              <w:rPr>
                <w:noProof w:val="0"/>
                <w:lang w:val="en-US" w:eastAsia="ru-RU" w:bidi="ru-RU"/>
              </w:rPr>
              <w:t xml:space="preserve"> PA 35 </w:t>
            </w:r>
            <w:proofErr w:type="spellStart"/>
            <w:r w:rsidRPr="004076C6">
              <w:rPr>
                <w:noProof w:val="0"/>
                <w:lang w:val="en-US" w:eastAsia="ru-RU" w:bidi="ru-RU"/>
              </w:rPr>
              <w:t>saci</w:t>
            </w:r>
            <w:proofErr w:type="spellEnd"/>
            <w:r w:rsidRPr="004076C6">
              <w:rPr>
                <w:noProof w:val="0"/>
                <w:lang w:val="en-US" w:eastAsia="ru-RU" w:bidi="ru-RU"/>
              </w:rPr>
              <w:t xml:space="preserve"> S 7055</w:t>
            </w:r>
          </w:p>
        </w:tc>
        <w:tc>
          <w:tcPr>
            <w:tcW w:w="2551" w:type="dxa"/>
            <w:tcBorders>
              <w:top w:val="nil"/>
              <w:bottom w:val="single" w:sz="2" w:space="0" w:color="auto"/>
            </w:tcBorders>
          </w:tcPr>
          <w:p w14:paraId="45D553A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3F81B7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1,3600</w:t>
            </w:r>
          </w:p>
        </w:tc>
      </w:tr>
      <w:tr w:rsidR="004076C6" w:rsidRPr="004076C6" w14:paraId="7204623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7D74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E9CBE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252110672218391</w:t>
            </w:r>
          </w:p>
        </w:tc>
        <w:tc>
          <w:tcPr>
            <w:tcW w:w="3402" w:type="dxa"/>
            <w:gridSpan w:val="2"/>
            <w:tcBorders>
              <w:top w:val="nil"/>
              <w:bottom w:val="single" w:sz="2" w:space="0" w:color="auto"/>
            </w:tcBorders>
          </w:tcPr>
          <w:p w14:paraId="1E41403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Benzi </w:t>
            </w:r>
            <w:proofErr w:type="spellStart"/>
            <w:r w:rsidRPr="004076C6">
              <w:rPr>
                <w:noProof w:val="0"/>
                <w:lang w:val="en-US" w:eastAsia="ru-RU" w:bidi="ru-RU"/>
              </w:rPr>
              <w:t>adezive</w:t>
            </w:r>
            <w:proofErr w:type="spellEnd"/>
            <w:r w:rsidRPr="004076C6">
              <w:rPr>
                <w:noProof w:val="0"/>
                <w:lang w:val="en-US" w:eastAsia="ru-RU" w:bidi="ru-RU"/>
              </w:rPr>
              <w:t xml:space="preserve"> </w:t>
            </w:r>
            <w:proofErr w:type="spellStart"/>
            <w:r w:rsidRPr="004076C6">
              <w:rPr>
                <w:noProof w:val="0"/>
                <w:lang w:val="en-US" w:eastAsia="ru-RU" w:bidi="ru-RU"/>
              </w:rPr>
              <w:t>antialunecare</w:t>
            </w:r>
            <w:proofErr w:type="spellEnd"/>
            <w:r w:rsidRPr="004076C6">
              <w:rPr>
                <w:noProof w:val="0"/>
                <w:lang w:val="en-US" w:eastAsia="ru-RU" w:bidi="ru-RU"/>
              </w:rPr>
              <w:t xml:space="preserve">, </w:t>
            </w:r>
            <w:proofErr w:type="spellStart"/>
            <w:r w:rsidRPr="004076C6">
              <w:rPr>
                <w:noProof w:val="0"/>
                <w:lang w:val="en-US" w:eastAsia="ru-RU" w:bidi="ru-RU"/>
              </w:rPr>
              <w:t>latime</w:t>
            </w:r>
            <w:proofErr w:type="spellEnd"/>
            <w:r w:rsidRPr="004076C6">
              <w:rPr>
                <w:noProof w:val="0"/>
                <w:lang w:val="en-US" w:eastAsia="ru-RU" w:bidi="ru-RU"/>
              </w:rPr>
              <w:t xml:space="preserve"> 5 cm</w:t>
            </w:r>
          </w:p>
        </w:tc>
        <w:tc>
          <w:tcPr>
            <w:tcW w:w="2551" w:type="dxa"/>
            <w:tcBorders>
              <w:top w:val="nil"/>
              <w:bottom w:val="single" w:sz="2" w:space="0" w:color="auto"/>
            </w:tcBorders>
          </w:tcPr>
          <w:p w14:paraId="48491FF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385D654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16,8000</w:t>
            </w:r>
          </w:p>
        </w:tc>
      </w:tr>
      <w:tr w:rsidR="004076C6" w:rsidRPr="004076C6" w14:paraId="391DFB2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389BA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FB7BD5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76E6A4F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095472B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7C203F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0,4000</w:t>
            </w:r>
          </w:p>
        </w:tc>
      </w:tr>
      <w:tr w:rsidR="004076C6" w:rsidRPr="004076C6" w14:paraId="4592C85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38253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AF95F7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1421102200496</w:t>
            </w:r>
          </w:p>
        </w:tc>
        <w:tc>
          <w:tcPr>
            <w:tcW w:w="3402" w:type="dxa"/>
            <w:gridSpan w:val="2"/>
            <w:tcBorders>
              <w:top w:val="nil"/>
              <w:bottom w:val="single" w:sz="2" w:space="0" w:color="auto"/>
            </w:tcBorders>
          </w:tcPr>
          <w:p w14:paraId="2BD11F7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0,0-1,0 mm</w:t>
            </w:r>
          </w:p>
        </w:tc>
        <w:tc>
          <w:tcPr>
            <w:tcW w:w="2551" w:type="dxa"/>
            <w:tcBorders>
              <w:top w:val="nil"/>
              <w:bottom w:val="single" w:sz="2" w:space="0" w:color="auto"/>
            </w:tcBorders>
          </w:tcPr>
          <w:p w14:paraId="10B0148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4E0F8CA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0,0160</w:t>
            </w:r>
          </w:p>
        </w:tc>
      </w:tr>
      <w:tr w:rsidR="004076C6" w:rsidRPr="004076C6" w14:paraId="26C9D9A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B9E5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D977F4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2462106109884</w:t>
            </w:r>
          </w:p>
        </w:tc>
        <w:tc>
          <w:tcPr>
            <w:tcW w:w="3402" w:type="dxa"/>
            <w:gridSpan w:val="2"/>
            <w:tcBorders>
              <w:top w:val="nil"/>
              <w:bottom w:val="single" w:sz="2" w:space="0" w:color="auto"/>
            </w:tcBorders>
          </w:tcPr>
          <w:p w14:paraId="17FA755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Aracet</w:t>
            </w:r>
            <w:proofErr w:type="spellEnd"/>
            <w:r w:rsidRPr="004076C6">
              <w:rPr>
                <w:noProof w:val="0"/>
                <w:lang w:val="en-US" w:eastAsia="ru-RU" w:bidi="ru-RU"/>
              </w:rPr>
              <w:t xml:space="preserve"> tip EP 50</w:t>
            </w:r>
          </w:p>
        </w:tc>
        <w:tc>
          <w:tcPr>
            <w:tcW w:w="2551" w:type="dxa"/>
            <w:tcBorders>
              <w:top w:val="nil"/>
              <w:bottom w:val="single" w:sz="2" w:space="0" w:color="auto"/>
            </w:tcBorders>
          </w:tcPr>
          <w:p w14:paraId="7E73C34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A17314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0,0320</w:t>
            </w:r>
          </w:p>
        </w:tc>
      </w:tr>
      <w:tr w:rsidR="004076C6" w:rsidRPr="004076C6" w14:paraId="2A26094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F3D8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5D8FCF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2462106110431</w:t>
            </w:r>
          </w:p>
        </w:tc>
        <w:tc>
          <w:tcPr>
            <w:tcW w:w="3402" w:type="dxa"/>
            <w:gridSpan w:val="2"/>
            <w:tcBorders>
              <w:top w:val="nil"/>
              <w:bottom w:val="single" w:sz="2" w:space="0" w:color="auto"/>
            </w:tcBorders>
          </w:tcPr>
          <w:p w14:paraId="506CCEF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Prenadez</w:t>
            </w:r>
            <w:proofErr w:type="spellEnd"/>
            <w:r w:rsidRPr="004076C6">
              <w:rPr>
                <w:noProof w:val="0"/>
                <w:lang w:val="en-US" w:eastAsia="ru-RU" w:bidi="ru-RU"/>
              </w:rPr>
              <w:t xml:space="preserve"> 300 NII 2829-74</w:t>
            </w:r>
          </w:p>
        </w:tc>
        <w:tc>
          <w:tcPr>
            <w:tcW w:w="2551" w:type="dxa"/>
            <w:tcBorders>
              <w:top w:val="nil"/>
              <w:bottom w:val="single" w:sz="2" w:space="0" w:color="auto"/>
            </w:tcBorders>
          </w:tcPr>
          <w:p w14:paraId="794DC28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72BE61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0,2400</w:t>
            </w:r>
          </w:p>
        </w:tc>
      </w:tr>
      <w:tr w:rsidR="004076C6" w:rsidRPr="004076C6" w14:paraId="20E4488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F6A6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BE190F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2430226109080</w:t>
            </w:r>
          </w:p>
        </w:tc>
        <w:tc>
          <w:tcPr>
            <w:tcW w:w="3402" w:type="dxa"/>
            <w:gridSpan w:val="2"/>
            <w:tcBorders>
              <w:top w:val="nil"/>
              <w:bottom w:val="single" w:sz="2" w:space="0" w:color="auto"/>
            </w:tcBorders>
          </w:tcPr>
          <w:p w14:paraId="4783194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Diluant</w:t>
            </w:r>
            <w:proofErr w:type="spellEnd"/>
            <w:r w:rsidRPr="004076C6">
              <w:rPr>
                <w:noProof w:val="0"/>
                <w:lang w:val="en-US" w:eastAsia="ru-RU" w:bidi="ru-RU"/>
              </w:rPr>
              <w:t xml:space="preserve"> </w:t>
            </w:r>
            <w:proofErr w:type="spellStart"/>
            <w:r w:rsidRPr="004076C6">
              <w:rPr>
                <w:noProof w:val="0"/>
                <w:lang w:val="en-US" w:eastAsia="ru-RU" w:bidi="ru-RU"/>
              </w:rPr>
              <w:t>prenadez</w:t>
            </w:r>
            <w:proofErr w:type="spellEnd"/>
          </w:p>
        </w:tc>
        <w:tc>
          <w:tcPr>
            <w:tcW w:w="2551" w:type="dxa"/>
            <w:tcBorders>
              <w:top w:val="nil"/>
              <w:bottom w:val="single" w:sz="2" w:space="0" w:color="auto"/>
            </w:tcBorders>
          </w:tcPr>
          <w:p w14:paraId="0B6D0EC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1DC06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0,0960</w:t>
            </w:r>
          </w:p>
        </w:tc>
      </w:tr>
      <w:tr w:rsidR="004076C6" w:rsidRPr="004076C6" w14:paraId="73B9131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E43F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E42696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2430226101234</w:t>
            </w:r>
          </w:p>
        </w:tc>
        <w:tc>
          <w:tcPr>
            <w:tcW w:w="3402" w:type="dxa"/>
            <w:gridSpan w:val="2"/>
            <w:tcBorders>
              <w:top w:val="nil"/>
              <w:bottom w:val="single" w:sz="2" w:space="0" w:color="auto"/>
            </w:tcBorders>
          </w:tcPr>
          <w:p w14:paraId="64D21B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Grund </w:t>
            </w:r>
            <w:proofErr w:type="spellStart"/>
            <w:r w:rsidRPr="004076C6">
              <w:rPr>
                <w:noProof w:val="0"/>
                <w:lang w:val="en-US" w:eastAsia="ru-RU" w:bidi="ru-RU"/>
              </w:rPr>
              <w:t>prenadez</w:t>
            </w:r>
            <w:proofErr w:type="spellEnd"/>
            <w:r w:rsidRPr="004076C6">
              <w:rPr>
                <w:noProof w:val="0"/>
                <w:lang w:val="en-US" w:eastAsia="ru-RU" w:bidi="ru-RU"/>
              </w:rPr>
              <w:t xml:space="preserve"> tip M</w:t>
            </w:r>
          </w:p>
        </w:tc>
        <w:tc>
          <w:tcPr>
            <w:tcW w:w="2551" w:type="dxa"/>
            <w:tcBorders>
              <w:top w:val="nil"/>
              <w:bottom w:val="single" w:sz="2" w:space="0" w:color="auto"/>
            </w:tcBorders>
          </w:tcPr>
          <w:p w14:paraId="6B773A6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80931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0,0640</w:t>
            </w:r>
          </w:p>
        </w:tc>
      </w:tr>
      <w:tr w:rsidR="004076C6" w:rsidRPr="004076C6" w14:paraId="51DE4E3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EF91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546614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2451427308669</w:t>
            </w:r>
          </w:p>
        </w:tc>
        <w:tc>
          <w:tcPr>
            <w:tcW w:w="3402" w:type="dxa"/>
            <w:gridSpan w:val="2"/>
            <w:tcBorders>
              <w:top w:val="nil"/>
              <w:bottom w:val="single" w:sz="2" w:space="0" w:color="auto"/>
            </w:tcBorders>
          </w:tcPr>
          <w:p w14:paraId="180F12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Ceara </w:t>
            </w:r>
            <w:proofErr w:type="spellStart"/>
            <w:r w:rsidRPr="004076C6">
              <w:rPr>
                <w:noProof w:val="0"/>
                <w:lang w:val="en-US" w:eastAsia="ru-RU" w:bidi="ru-RU"/>
              </w:rPr>
              <w:t>parchet</w:t>
            </w:r>
            <w:proofErr w:type="spellEnd"/>
          </w:p>
        </w:tc>
        <w:tc>
          <w:tcPr>
            <w:tcW w:w="2551" w:type="dxa"/>
            <w:tcBorders>
              <w:top w:val="nil"/>
              <w:bottom w:val="single" w:sz="2" w:space="0" w:color="auto"/>
            </w:tcBorders>
          </w:tcPr>
          <w:p w14:paraId="1540B31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E230E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0,0320</w:t>
            </w:r>
          </w:p>
        </w:tc>
      </w:tr>
      <w:tr w:rsidR="004076C6" w:rsidRPr="004076C6" w14:paraId="0B64397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B002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BF0A04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2320166200729</w:t>
            </w:r>
          </w:p>
        </w:tc>
        <w:tc>
          <w:tcPr>
            <w:tcW w:w="3402" w:type="dxa"/>
            <w:gridSpan w:val="2"/>
            <w:tcBorders>
              <w:top w:val="nil"/>
              <w:bottom w:val="single" w:sz="2" w:space="0" w:color="auto"/>
            </w:tcBorders>
          </w:tcPr>
          <w:p w14:paraId="794240D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Parchetin</w:t>
            </w:r>
            <w:proofErr w:type="spellEnd"/>
          </w:p>
        </w:tc>
        <w:tc>
          <w:tcPr>
            <w:tcW w:w="2551" w:type="dxa"/>
            <w:tcBorders>
              <w:top w:val="nil"/>
              <w:bottom w:val="single" w:sz="2" w:space="0" w:color="auto"/>
            </w:tcBorders>
          </w:tcPr>
          <w:p w14:paraId="7DBDC7D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w:t>
            </w:r>
          </w:p>
        </w:tc>
        <w:tc>
          <w:tcPr>
            <w:tcW w:w="2552" w:type="dxa"/>
            <w:tcBorders>
              <w:top w:val="nil"/>
              <w:bottom w:val="single" w:sz="2" w:space="0" w:color="auto"/>
            </w:tcBorders>
          </w:tcPr>
          <w:p w14:paraId="74A8D0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0,0320</w:t>
            </w:r>
          </w:p>
        </w:tc>
      </w:tr>
      <w:tr w:rsidR="004076C6" w:rsidRPr="004076C6" w14:paraId="2FF98D2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D5F9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9485FF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6896979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744173D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E06A52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0,0160</w:t>
            </w:r>
          </w:p>
        </w:tc>
      </w:tr>
      <w:tr w:rsidR="004076C6" w:rsidRPr="004076C6" w14:paraId="073956B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9B4F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08F40D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2430226102550</w:t>
            </w:r>
          </w:p>
        </w:tc>
        <w:tc>
          <w:tcPr>
            <w:tcW w:w="3402" w:type="dxa"/>
            <w:gridSpan w:val="2"/>
            <w:tcBorders>
              <w:top w:val="nil"/>
              <w:bottom w:val="single" w:sz="2" w:space="0" w:color="auto"/>
            </w:tcBorders>
          </w:tcPr>
          <w:p w14:paraId="42B84AC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Chit PVA-PVC</w:t>
            </w:r>
          </w:p>
        </w:tc>
        <w:tc>
          <w:tcPr>
            <w:tcW w:w="2551" w:type="dxa"/>
            <w:tcBorders>
              <w:top w:val="nil"/>
              <w:bottom w:val="single" w:sz="2" w:space="0" w:color="auto"/>
            </w:tcBorders>
          </w:tcPr>
          <w:p w14:paraId="3319B5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C453CC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0,0960</w:t>
            </w:r>
          </w:p>
        </w:tc>
      </w:tr>
      <w:tr w:rsidR="004076C6" w:rsidRPr="004076C6" w14:paraId="319554FA"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DC07BC7"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1C595E35"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2B7FD3B9" w14:textId="77777777" w:rsidR="004076C6" w:rsidRPr="004076C6" w:rsidRDefault="004076C6" w:rsidP="004076C6">
            <w:pPr>
              <w:widowControl w:val="0"/>
              <w:suppressAutoHyphens/>
              <w:autoSpaceDE w:val="0"/>
              <w:rPr>
                <w:noProof w:val="0"/>
                <w:sz w:val="8"/>
                <w:szCs w:val="8"/>
                <w:lang w:val="en-US" w:eastAsia="ru-RU" w:bidi="ru-RU"/>
              </w:rPr>
            </w:pPr>
          </w:p>
          <w:p w14:paraId="61EA2A16" w14:textId="77777777" w:rsidR="004076C6" w:rsidRPr="004076C6" w:rsidRDefault="004076C6" w:rsidP="004076C6">
            <w:pPr>
              <w:widowControl w:val="0"/>
              <w:suppressAutoHyphens/>
              <w:autoSpaceDE w:val="0"/>
              <w:rPr>
                <w:noProof w:val="0"/>
                <w:sz w:val="8"/>
                <w:szCs w:val="8"/>
                <w:lang w:val="en-US" w:eastAsia="ru-RU" w:bidi="ru-RU"/>
              </w:rPr>
            </w:pPr>
          </w:p>
          <w:p w14:paraId="6F5D6B93"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6DF4E195"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667F02A5"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434A2F9B"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8E9B6E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491AFC69"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2B5213F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06D50A68"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35FCEE2E" w14:textId="77777777" w:rsidR="004076C6" w:rsidRPr="004076C6" w:rsidRDefault="004076C6" w:rsidP="004076C6">
            <w:pPr>
              <w:widowControl w:val="0"/>
              <w:suppressAutoHyphens/>
              <w:autoSpaceDE w:val="0"/>
              <w:rPr>
                <w:noProof w:val="0"/>
                <w:lang w:val="en-US" w:eastAsia="ru-RU" w:bidi="ru-RU"/>
              </w:rPr>
            </w:pPr>
          </w:p>
        </w:tc>
      </w:tr>
      <w:tr w:rsidR="004076C6" w:rsidRPr="004076C6" w14:paraId="4D4C0B74"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0111F6F"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7BEF9BC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3238BCF9"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45B66A9B"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r w:rsidRPr="004076C6">
              <w:rPr>
                <w:b/>
                <w:bCs/>
                <w:noProof w:val="0"/>
                <w:sz w:val="22"/>
                <w:szCs w:val="22"/>
                <w:lang w:val="en-US" w:eastAsia="ru-RU" w:bidi="ru-RU"/>
              </w:rPr>
              <w:t xml:space="preserve">Scara </w:t>
            </w:r>
            <w:proofErr w:type="spellStart"/>
            <w:r w:rsidRPr="004076C6">
              <w:rPr>
                <w:b/>
                <w:bCs/>
                <w:noProof w:val="0"/>
                <w:sz w:val="22"/>
                <w:szCs w:val="22"/>
                <w:lang w:val="en-US" w:eastAsia="ru-RU" w:bidi="ru-RU"/>
              </w:rPr>
              <w:t>centrala</w:t>
            </w:r>
            <w:proofErr w:type="spellEnd"/>
            <w:r w:rsidRPr="004076C6">
              <w:rPr>
                <w:b/>
                <w:bCs/>
                <w:noProof w:val="0"/>
                <w:sz w:val="22"/>
                <w:szCs w:val="22"/>
                <w:lang w:val="en-US" w:eastAsia="ru-RU" w:bidi="ru-RU"/>
              </w:rPr>
              <w:t xml:space="preserve"> de </w:t>
            </w:r>
            <w:proofErr w:type="spellStart"/>
            <w:r w:rsidRPr="004076C6">
              <w:rPr>
                <w:b/>
                <w:bCs/>
                <w:noProof w:val="0"/>
                <w:sz w:val="22"/>
                <w:szCs w:val="22"/>
                <w:lang w:val="en-US" w:eastAsia="ru-RU" w:bidi="ru-RU"/>
              </w:rPr>
              <w:t>intrare</w:t>
            </w:r>
            <w:proofErr w:type="spellEnd"/>
            <w:r w:rsidRPr="004076C6">
              <w:rPr>
                <w:b/>
                <w:bCs/>
                <w:noProof w:val="0"/>
                <w:sz w:val="22"/>
                <w:szCs w:val="22"/>
                <w:lang w:val="en-US" w:eastAsia="ru-RU" w:bidi="ru-RU"/>
              </w:rPr>
              <w:t xml:space="preserve"> nr. 1</w:t>
            </w:r>
          </w:p>
        </w:tc>
        <w:tc>
          <w:tcPr>
            <w:tcW w:w="2551" w:type="dxa"/>
            <w:tcBorders>
              <w:top w:val="single" w:sz="4" w:space="0" w:color="auto"/>
              <w:left w:val="nil"/>
              <w:bottom w:val="single" w:sz="4" w:space="0" w:color="auto"/>
              <w:right w:val="nil"/>
            </w:tcBorders>
          </w:tcPr>
          <w:p w14:paraId="0224A776"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5339039A" w14:textId="77777777" w:rsidR="004076C6" w:rsidRPr="004076C6" w:rsidRDefault="004076C6" w:rsidP="004076C6">
            <w:pPr>
              <w:widowControl w:val="0"/>
              <w:suppressAutoHyphens/>
              <w:autoSpaceDE w:val="0"/>
              <w:rPr>
                <w:noProof w:val="0"/>
                <w:lang w:val="en-US" w:eastAsia="ru-RU" w:bidi="ru-RU"/>
              </w:rPr>
            </w:pPr>
          </w:p>
        </w:tc>
      </w:tr>
      <w:tr w:rsidR="004076C6" w:rsidRPr="004076C6" w14:paraId="66AFB7EE" w14:textId="77777777" w:rsidTr="00D15348">
        <w:tblPrEx>
          <w:tblCellMar>
            <w:top w:w="0" w:type="dxa"/>
            <w:bottom w:w="0" w:type="dxa"/>
          </w:tblCellMar>
        </w:tblPrEx>
        <w:tc>
          <w:tcPr>
            <w:tcW w:w="709" w:type="dxa"/>
            <w:tcBorders>
              <w:top w:val="nil"/>
              <w:left w:val="single" w:sz="6" w:space="0" w:color="auto"/>
              <w:bottom w:val="nil"/>
              <w:right w:val="nil"/>
            </w:tcBorders>
          </w:tcPr>
          <w:p w14:paraId="7960502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7EF0FC4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7E0A3A14"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2.7. </w:t>
            </w:r>
            <w:proofErr w:type="gramStart"/>
            <w:r w:rsidRPr="004076C6">
              <w:rPr>
                <w:b/>
                <w:bCs/>
                <w:noProof w:val="0"/>
                <w:sz w:val="22"/>
                <w:szCs w:val="22"/>
                <w:lang w:val="en-US" w:eastAsia="ru-RU" w:bidi="ru-RU"/>
              </w:rPr>
              <w:t>Scara  de</w:t>
            </w:r>
            <w:proofErr w:type="gram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intrare</w:t>
            </w:r>
            <w:proofErr w:type="spellEnd"/>
            <w:r w:rsidRPr="004076C6">
              <w:rPr>
                <w:b/>
                <w:bCs/>
                <w:noProof w:val="0"/>
                <w:sz w:val="22"/>
                <w:szCs w:val="22"/>
                <w:lang w:val="en-US" w:eastAsia="ru-RU" w:bidi="ru-RU"/>
              </w:rPr>
              <w:t xml:space="preserve"> nr. 2</w:t>
            </w:r>
          </w:p>
          <w:p w14:paraId="696303D4"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1696D1E1"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32FE73DD" w14:textId="77777777" w:rsidR="004076C6" w:rsidRPr="004076C6" w:rsidRDefault="004076C6" w:rsidP="004076C6">
            <w:pPr>
              <w:widowControl w:val="0"/>
              <w:suppressAutoHyphens/>
              <w:autoSpaceDE w:val="0"/>
              <w:rPr>
                <w:noProof w:val="0"/>
                <w:lang w:val="en-US" w:eastAsia="ru-RU" w:bidi="ru-RU"/>
              </w:rPr>
            </w:pPr>
          </w:p>
        </w:tc>
      </w:tr>
      <w:tr w:rsidR="004076C6" w:rsidRPr="004076C6" w14:paraId="43850DDD"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00CB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77</w:t>
            </w:r>
          </w:p>
        </w:tc>
        <w:tc>
          <w:tcPr>
            <w:tcW w:w="1276" w:type="dxa"/>
            <w:gridSpan w:val="2"/>
            <w:tcBorders>
              <w:top w:val="single" w:sz="4" w:space="0" w:color="auto"/>
              <w:bottom w:val="single" w:sz="4" w:space="0" w:color="auto"/>
            </w:tcBorders>
          </w:tcPr>
          <w:p w14:paraId="146487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RpCK42C</w:t>
            </w:r>
          </w:p>
          <w:p w14:paraId="6FAEE3D5"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367544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Desfacerea</w:t>
            </w:r>
            <w:proofErr w:type="spellEnd"/>
            <w:r w:rsidRPr="004076C6">
              <w:rPr>
                <w:noProof w:val="0"/>
                <w:lang w:val="en-US" w:eastAsia="ru-RU" w:bidi="ru-RU"/>
              </w:rPr>
              <w:t xml:space="preserve"> </w:t>
            </w:r>
            <w:proofErr w:type="spellStart"/>
            <w:r w:rsidRPr="004076C6">
              <w:rPr>
                <w:noProof w:val="0"/>
                <w:lang w:val="en-US" w:eastAsia="ru-RU" w:bidi="ru-RU"/>
              </w:rPr>
              <w:t>pardoselilor</w:t>
            </w:r>
            <w:proofErr w:type="spellEnd"/>
            <w:r w:rsidRPr="004076C6">
              <w:rPr>
                <w:noProof w:val="0"/>
                <w:lang w:val="en-US" w:eastAsia="ru-RU" w:bidi="ru-RU"/>
              </w:rPr>
              <w:t xml:space="preserve"> </w:t>
            </w:r>
            <w:proofErr w:type="spellStart"/>
            <w:r w:rsidRPr="004076C6">
              <w:rPr>
                <w:noProof w:val="0"/>
                <w:lang w:val="en-US" w:eastAsia="ru-RU" w:bidi="ru-RU"/>
              </w:rPr>
              <w:t>gresie</w:t>
            </w:r>
            <w:proofErr w:type="spellEnd"/>
            <w:r w:rsidRPr="004076C6">
              <w:rPr>
                <w:rFonts w:ascii="Times New Roman CYR" w:hAnsi="Times New Roman CYR" w:cs="Times New Roman CYR"/>
                <w:noProof w:val="0"/>
                <w:sz w:val="16"/>
                <w:szCs w:val="16"/>
                <w:lang w:val="en-US" w:eastAsia="ru-RU" w:bidi="ru-RU"/>
              </w:rPr>
              <w:t xml:space="preserve"> </w:t>
            </w:r>
          </w:p>
          <w:p w14:paraId="4E18B880"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56AF3B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315B9C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11,4500</w:t>
            </w:r>
          </w:p>
        </w:tc>
      </w:tr>
      <w:tr w:rsidR="004076C6" w:rsidRPr="004076C6" w14:paraId="50C6C0C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1B9D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FF25B4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7132040012700</w:t>
            </w:r>
          </w:p>
        </w:tc>
        <w:tc>
          <w:tcPr>
            <w:tcW w:w="3402" w:type="dxa"/>
            <w:gridSpan w:val="2"/>
            <w:tcBorders>
              <w:top w:val="nil"/>
              <w:bottom w:val="single" w:sz="2" w:space="0" w:color="auto"/>
            </w:tcBorders>
          </w:tcPr>
          <w:p w14:paraId="4FA53A5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Parchetar</w:t>
            </w:r>
            <w:proofErr w:type="spellEnd"/>
          </w:p>
        </w:tc>
        <w:tc>
          <w:tcPr>
            <w:tcW w:w="2551" w:type="dxa"/>
            <w:tcBorders>
              <w:top w:val="nil"/>
              <w:bottom w:val="single" w:sz="2" w:space="0" w:color="auto"/>
            </w:tcBorders>
          </w:tcPr>
          <w:p w14:paraId="10BB08C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24B60A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4,4655</w:t>
            </w:r>
          </w:p>
        </w:tc>
      </w:tr>
      <w:tr w:rsidR="004076C6" w:rsidRPr="004076C6" w14:paraId="2307CC0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DE666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60CAFD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FC31E0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1B63D8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079283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4,4655</w:t>
            </w:r>
          </w:p>
        </w:tc>
      </w:tr>
      <w:tr w:rsidR="004076C6" w:rsidRPr="004076C6" w14:paraId="5211EF8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29DA9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9B2B9D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6890BDA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13C7B6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6FBA1D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0,5725</w:t>
            </w:r>
          </w:p>
        </w:tc>
      </w:tr>
      <w:tr w:rsidR="004076C6" w:rsidRPr="004076C6" w14:paraId="6A97D9E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E30C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4156D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5FAD8A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1FA8A37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2393726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0,5725</w:t>
            </w:r>
          </w:p>
        </w:tc>
      </w:tr>
      <w:tr w:rsidR="004076C6" w:rsidRPr="004076C6" w14:paraId="0A8D1D6F"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ED3D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78</w:t>
            </w:r>
          </w:p>
        </w:tc>
        <w:tc>
          <w:tcPr>
            <w:tcW w:w="1276" w:type="dxa"/>
            <w:gridSpan w:val="2"/>
            <w:tcBorders>
              <w:top w:val="single" w:sz="4" w:space="0" w:color="auto"/>
              <w:bottom w:val="single" w:sz="4" w:space="0" w:color="auto"/>
            </w:tcBorders>
          </w:tcPr>
          <w:p w14:paraId="286110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RpCK42A</w:t>
            </w:r>
          </w:p>
          <w:p w14:paraId="2ED16FA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33B5A420"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Desfacerea</w:t>
            </w:r>
            <w:proofErr w:type="spellEnd"/>
            <w:r w:rsidRPr="004076C6">
              <w:rPr>
                <w:noProof w:val="0"/>
                <w:lang w:val="en-US" w:eastAsia="ru-RU" w:bidi="ru-RU"/>
              </w:rPr>
              <w:t xml:space="preserve"> </w:t>
            </w:r>
            <w:proofErr w:type="spellStart"/>
            <w:r w:rsidRPr="004076C6">
              <w:rPr>
                <w:noProof w:val="0"/>
                <w:lang w:val="en-US" w:eastAsia="ru-RU" w:bidi="ru-RU"/>
              </w:rPr>
              <w:t>sapei</w:t>
            </w:r>
            <w:proofErr w:type="spellEnd"/>
            <w:r w:rsidRPr="004076C6">
              <w:rPr>
                <w:noProof w:val="0"/>
                <w:lang w:val="en-US" w:eastAsia="ru-RU" w:bidi="ru-RU"/>
              </w:rPr>
              <w:t xml:space="preserve"> de mortar de </w:t>
            </w:r>
            <w:proofErr w:type="spellStart"/>
            <w:r w:rsidRPr="004076C6">
              <w:rPr>
                <w:noProof w:val="0"/>
                <w:lang w:val="en-US" w:eastAsia="ru-RU" w:bidi="ru-RU"/>
              </w:rPr>
              <w:t>ciment</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5A663185"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D86A99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225ADE5"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11,4500</w:t>
            </w:r>
          </w:p>
        </w:tc>
      </w:tr>
      <w:tr w:rsidR="004076C6" w:rsidRPr="004076C6" w14:paraId="29C7CB4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EECB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BBCD81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7132040012700</w:t>
            </w:r>
          </w:p>
        </w:tc>
        <w:tc>
          <w:tcPr>
            <w:tcW w:w="3402" w:type="dxa"/>
            <w:gridSpan w:val="2"/>
            <w:tcBorders>
              <w:top w:val="nil"/>
              <w:bottom w:val="single" w:sz="2" w:space="0" w:color="auto"/>
            </w:tcBorders>
          </w:tcPr>
          <w:p w14:paraId="46BAC47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Parchetar</w:t>
            </w:r>
            <w:proofErr w:type="spellEnd"/>
          </w:p>
        </w:tc>
        <w:tc>
          <w:tcPr>
            <w:tcW w:w="2551" w:type="dxa"/>
            <w:tcBorders>
              <w:top w:val="nil"/>
              <w:bottom w:val="single" w:sz="2" w:space="0" w:color="auto"/>
            </w:tcBorders>
          </w:tcPr>
          <w:p w14:paraId="061103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5BC099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1,7175</w:t>
            </w:r>
          </w:p>
        </w:tc>
      </w:tr>
      <w:tr w:rsidR="004076C6" w:rsidRPr="004076C6" w14:paraId="7C8C38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CE473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48E324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E2C14B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0C2407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D3605E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1,7175</w:t>
            </w:r>
          </w:p>
        </w:tc>
      </w:tr>
      <w:tr w:rsidR="004076C6" w:rsidRPr="004076C6" w14:paraId="3D2C0A3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3413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299A5D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7B7BC7D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56ADD59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65E92B3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0,5725</w:t>
            </w:r>
          </w:p>
        </w:tc>
      </w:tr>
      <w:tr w:rsidR="004076C6" w:rsidRPr="004076C6" w14:paraId="19F3EEB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0B80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3F0821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0CBA8F6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6C1B67D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726B504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0,4580</w:t>
            </w:r>
          </w:p>
        </w:tc>
      </w:tr>
      <w:tr w:rsidR="004076C6" w:rsidRPr="004076C6" w14:paraId="3C648E37"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AA9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79</w:t>
            </w:r>
          </w:p>
        </w:tc>
        <w:tc>
          <w:tcPr>
            <w:tcW w:w="1276" w:type="dxa"/>
            <w:gridSpan w:val="2"/>
            <w:tcBorders>
              <w:top w:val="single" w:sz="4" w:space="0" w:color="auto"/>
              <w:bottom w:val="single" w:sz="4" w:space="0" w:color="auto"/>
            </w:tcBorders>
          </w:tcPr>
          <w:p w14:paraId="1FF84D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CC03C</w:t>
            </w:r>
          </w:p>
          <w:p w14:paraId="13B8007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4F5BC6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w:t>
            </w:r>
            <w:proofErr w:type="spellEnd"/>
            <w:r w:rsidRPr="004076C6">
              <w:rPr>
                <w:noProof w:val="0"/>
                <w:lang w:val="en-US" w:eastAsia="ru-RU" w:bidi="ru-RU"/>
              </w:rPr>
              <w:t xml:space="preserve"> </w:t>
            </w: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la </w:t>
            </w:r>
            <w:proofErr w:type="spellStart"/>
            <w:r w:rsidRPr="004076C6">
              <w:rPr>
                <w:noProof w:val="0"/>
                <w:lang w:val="en-US" w:eastAsia="ru-RU" w:bidi="ru-RU"/>
              </w:rPr>
              <w:t>inaltimi</w:t>
            </w:r>
            <w:proofErr w:type="spellEnd"/>
            <w:r w:rsidRPr="004076C6">
              <w:rPr>
                <w:noProof w:val="0"/>
                <w:lang w:val="en-US" w:eastAsia="ru-RU" w:bidi="ru-RU"/>
              </w:rPr>
              <w:t xml:space="preserve"> </w:t>
            </w:r>
            <w:proofErr w:type="spellStart"/>
            <w:r w:rsidRPr="004076C6">
              <w:rPr>
                <w:noProof w:val="0"/>
                <w:lang w:val="en-US" w:eastAsia="ru-RU" w:bidi="ru-RU"/>
              </w:rPr>
              <w:t>mai</w:t>
            </w:r>
            <w:proofErr w:type="spellEnd"/>
            <w:r w:rsidRPr="004076C6">
              <w:rPr>
                <w:noProof w:val="0"/>
                <w:lang w:val="en-US" w:eastAsia="ru-RU" w:bidi="ru-RU"/>
              </w:rPr>
              <w:t xml:space="preserve"> </w:t>
            </w:r>
            <w:proofErr w:type="spellStart"/>
            <w:r w:rsidRPr="004076C6">
              <w:rPr>
                <w:noProof w:val="0"/>
                <w:lang w:val="en-US" w:eastAsia="ru-RU" w:bidi="ru-RU"/>
              </w:rPr>
              <w:t>mici</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egale</w:t>
            </w:r>
            <w:proofErr w:type="spellEnd"/>
            <w:r w:rsidRPr="004076C6">
              <w:rPr>
                <w:noProof w:val="0"/>
                <w:lang w:val="en-US" w:eastAsia="ru-RU" w:bidi="ru-RU"/>
              </w:rPr>
              <w:t xml:space="preserve"> cu 35 m, la </w:t>
            </w: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VrI</w:t>
            </w:r>
            <w:proofErr w:type="spellEnd"/>
            <w:r w:rsidRPr="004076C6">
              <w:rPr>
                <w:noProof w:val="0"/>
                <w:lang w:val="en-US" w:eastAsia="ru-RU" w:bidi="ru-RU"/>
              </w:rPr>
              <w:t xml:space="preserve"> D5 mm 150x150</w:t>
            </w:r>
            <w:r w:rsidRPr="004076C6">
              <w:rPr>
                <w:rFonts w:ascii="Times New Roman CYR" w:hAnsi="Times New Roman CYR" w:cs="Times New Roman CYR"/>
                <w:noProof w:val="0"/>
                <w:sz w:val="16"/>
                <w:szCs w:val="16"/>
                <w:lang w:val="en-US" w:eastAsia="ru-RU" w:bidi="ru-RU"/>
              </w:rPr>
              <w:t xml:space="preserve"> </w:t>
            </w:r>
          </w:p>
          <w:p w14:paraId="32489A19"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64C882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kg</w:t>
            </w:r>
          </w:p>
        </w:tc>
        <w:tc>
          <w:tcPr>
            <w:tcW w:w="2552" w:type="dxa"/>
            <w:tcBorders>
              <w:top w:val="single" w:sz="4" w:space="0" w:color="auto"/>
              <w:bottom w:val="single" w:sz="4" w:space="0" w:color="auto"/>
            </w:tcBorders>
            <w:vAlign w:val="center"/>
          </w:tcPr>
          <w:p w14:paraId="610FF63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12,9000</w:t>
            </w:r>
          </w:p>
        </w:tc>
      </w:tr>
      <w:tr w:rsidR="004076C6" w:rsidRPr="004076C6" w14:paraId="7A9CACB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B0BAB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F78CB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7123020011140</w:t>
            </w:r>
          </w:p>
        </w:tc>
        <w:tc>
          <w:tcPr>
            <w:tcW w:w="3402" w:type="dxa"/>
            <w:gridSpan w:val="2"/>
            <w:tcBorders>
              <w:top w:val="nil"/>
              <w:bottom w:val="single" w:sz="2" w:space="0" w:color="auto"/>
            </w:tcBorders>
          </w:tcPr>
          <w:p w14:paraId="69DE361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Fierar</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p>
        </w:tc>
        <w:tc>
          <w:tcPr>
            <w:tcW w:w="2551" w:type="dxa"/>
            <w:tcBorders>
              <w:top w:val="nil"/>
              <w:bottom w:val="single" w:sz="2" w:space="0" w:color="auto"/>
            </w:tcBorders>
          </w:tcPr>
          <w:p w14:paraId="0CCE535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25F3C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0,3225</w:t>
            </w:r>
          </w:p>
        </w:tc>
      </w:tr>
      <w:tr w:rsidR="004076C6" w:rsidRPr="004076C6" w14:paraId="3E477B9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B6B0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066F24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186A0AE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373109B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F4ED4D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0,0645</w:t>
            </w:r>
          </w:p>
        </w:tc>
      </w:tr>
      <w:tr w:rsidR="004076C6" w:rsidRPr="004076C6" w14:paraId="6ED7D19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D411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F963AF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28731220041002</w:t>
            </w:r>
          </w:p>
        </w:tc>
        <w:tc>
          <w:tcPr>
            <w:tcW w:w="3402" w:type="dxa"/>
            <w:gridSpan w:val="2"/>
            <w:tcBorders>
              <w:top w:val="nil"/>
              <w:bottom w:val="single" w:sz="2" w:space="0" w:color="auto"/>
            </w:tcBorders>
          </w:tcPr>
          <w:p w14:paraId="3161C18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w:t>
            </w:r>
            <w:proofErr w:type="spellStart"/>
            <w:r w:rsidRPr="004076C6">
              <w:rPr>
                <w:noProof w:val="0"/>
                <w:lang w:val="en-US" w:eastAsia="ru-RU" w:bidi="ru-RU"/>
              </w:rPr>
              <w:t>VrI</w:t>
            </w:r>
            <w:proofErr w:type="spellEnd"/>
            <w:r w:rsidRPr="004076C6">
              <w:rPr>
                <w:noProof w:val="0"/>
                <w:lang w:val="en-US" w:eastAsia="ru-RU" w:bidi="ru-RU"/>
              </w:rPr>
              <w:t xml:space="preserve"> D5 mm 150x150</w:t>
            </w:r>
          </w:p>
        </w:tc>
        <w:tc>
          <w:tcPr>
            <w:tcW w:w="2551" w:type="dxa"/>
            <w:tcBorders>
              <w:top w:val="nil"/>
              <w:bottom w:val="single" w:sz="2" w:space="0" w:color="auto"/>
            </w:tcBorders>
          </w:tcPr>
          <w:p w14:paraId="0E49DB5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270722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13,0290</w:t>
            </w:r>
          </w:p>
        </w:tc>
      </w:tr>
      <w:tr w:rsidR="004076C6" w:rsidRPr="004076C6" w14:paraId="55DCE29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0EAD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A8D471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2710602100000</w:t>
            </w:r>
          </w:p>
        </w:tc>
        <w:tc>
          <w:tcPr>
            <w:tcW w:w="3402" w:type="dxa"/>
            <w:gridSpan w:val="2"/>
            <w:tcBorders>
              <w:top w:val="nil"/>
              <w:bottom w:val="single" w:sz="2" w:space="0" w:color="auto"/>
            </w:tcBorders>
          </w:tcPr>
          <w:p w14:paraId="38ED1E2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OB 37 diam. </w:t>
            </w:r>
            <w:proofErr w:type="spellStart"/>
            <w:r w:rsidRPr="004076C6">
              <w:rPr>
                <w:noProof w:val="0"/>
                <w:lang w:val="en-US" w:eastAsia="ru-RU" w:bidi="ru-RU"/>
              </w:rPr>
              <w:t>mai</w:t>
            </w:r>
            <w:proofErr w:type="spellEnd"/>
            <w:r w:rsidRPr="004076C6">
              <w:rPr>
                <w:noProof w:val="0"/>
                <w:lang w:val="en-US" w:eastAsia="ru-RU" w:bidi="ru-RU"/>
              </w:rPr>
              <w:t xml:space="preserve"> mic </w:t>
            </w:r>
            <w:proofErr w:type="spellStart"/>
            <w:r w:rsidRPr="004076C6">
              <w:rPr>
                <w:noProof w:val="0"/>
                <w:lang w:val="en-US" w:eastAsia="ru-RU" w:bidi="ru-RU"/>
              </w:rPr>
              <w:t>sau</w:t>
            </w:r>
            <w:proofErr w:type="spellEnd"/>
            <w:r w:rsidRPr="004076C6">
              <w:rPr>
                <w:noProof w:val="0"/>
                <w:lang w:val="en-US" w:eastAsia="ru-RU" w:bidi="ru-RU"/>
              </w:rPr>
              <w:t xml:space="preserve"> egal de 8 mm</w:t>
            </w:r>
          </w:p>
        </w:tc>
        <w:tc>
          <w:tcPr>
            <w:tcW w:w="2551" w:type="dxa"/>
            <w:tcBorders>
              <w:top w:val="nil"/>
              <w:bottom w:val="single" w:sz="2" w:space="0" w:color="auto"/>
            </w:tcBorders>
          </w:tcPr>
          <w:p w14:paraId="7BAAFEC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9FE24F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0,0645</w:t>
            </w:r>
          </w:p>
        </w:tc>
      </w:tr>
      <w:tr w:rsidR="004076C6" w:rsidRPr="004076C6" w14:paraId="4354007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D599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D92486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2734113803881</w:t>
            </w:r>
          </w:p>
        </w:tc>
        <w:tc>
          <w:tcPr>
            <w:tcW w:w="3402" w:type="dxa"/>
            <w:gridSpan w:val="2"/>
            <w:tcBorders>
              <w:top w:val="nil"/>
              <w:bottom w:val="single" w:sz="2" w:space="0" w:color="auto"/>
            </w:tcBorders>
          </w:tcPr>
          <w:p w14:paraId="7FEF5AE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Sirma din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moale</w:t>
            </w:r>
            <w:proofErr w:type="spellEnd"/>
            <w:r w:rsidRPr="004076C6">
              <w:rPr>
                <w:noProof w:val="0"/>
                <w:lang w:val="en-US" w:eastAsia="ru-RU" w:bidi="ru-RU"/>
              </w:rPr>
              <w:t xml:space="preserve">, </w:t>
            </w:r>
            <w:proofErr w:type="spellStart"/>
            <w:r w:rsidRPr="004076C6">
              <w:rPr>
                <w:noProof w:val="0"/>
                <w:lang w:val="en-US" w:eastAsia="ru-RU" w:bidi="ru-RU"/>
              </w:rPr>
              <w:t>neagra</w:t>
            </w:r>
            <w:proofErr w:type="spellEnd"/>
            <w:r w:rsidRPr="004076C6">
              <w:rPr>
                <w:noProof w:val="0"/>
                <w:lang w:val="en-US" w:eastAsia="ru-RU" w:bidi="ru-RU"/>
              </w:rPr>
              <w:t>, D=1 mm</w:t>
            </w:r>
          </w:p>
        </w:tc>
        <w:tc>
          <w:tcPr>
            <w:tcW w:w="2551" w:type="dxa"/>
            <w:tcBorders>
              <w:top w:val="nil"/>
              <w:bottom w:val="single" w:sz="2" w:space="0" w:color="auto"/>
            </w:tcBorders>
          </w:tcPr>
          <w:p w14:paraId="1C7F03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FA68BF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0,1290</w:t>
            </w:r>
          </w:p>
        </w:tc>
      </w:tr>
      <w:tr w:rsidR="004076C6" w:rsidRPr="004076C6" w14:paraId="45C89E9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A35DA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E4CA9E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2010237318750</w:t>
            </w:r>
          </w:p>
        </w:tc>
        <w:tc>
          <w:tcPr>
            <w:tcW w:w="3402" w:type="dxa"/>
            <w:gridSpan w:val="2"/>
            <w:tcBorders>
              <w:top w:val="nil"/>
              <w:bottom w:val="single" w:sz="2" w:space="0" w:color="auto"/>
            </w:tcBorders>
          </w:tcPr>
          <w:p w14:paraId="5E1E114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w:t>
            </w:r>
          </w:p>
        </w:tc>
        <w:tc>
          <w:tcPr>
            <w:tcW w:w="2551" w:type="dxa"/>
            <w:tcBorders>
              <w:top w:val="nil"/>
              <w:bottom w:val="single" w:sz="2" w:space="0" w:color="auto"/>
            </w:tcBorders>
          </w:tcPr>
          <w:p w14:paraId="4288AF7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10C08C0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3,8700</w:t>
            </w:r>
          </w:p>
        </w:tc>
      </w:tr>
      <w:tr w:rsidR="004076C6" w:rsidRPr="004076C6" w14:paraId="5E88D9F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7F91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19BCE1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2922140007000</w:t>
            </w:r>
          </w:p>
        </w:tc>
        <w:tc>
          <w:tcPr>
            <w:tcW w:w="3402" w:type="dxa"/>
            <w:gridSpan w:val="2"/>
            <w:tcBorders>
              <w:top w:val="nil"/>
              <w:bottom w:val="single" w:sz="2" w:space="0" w:color="auto"/>
            </w:tcBorders>
          </w:tcPr>
          <w:p w14:paraId="313DD69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
        </w:tc>
        <w:tc>
          <w:tcPr>
            <w:tcW w:w="2551" w:type="dxa"/>
            <w:tcBorders>
              <w:top w:val="nil"/>
              <w:bottom w:val="single" w:sz="2" w:space="0" w:color="auto"/>
            </w:tcBorders>
          </w:tcPr>
          <w:p w14:paraId="2C5E4C5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8A2F47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0,0077</w:t>
            </w:r>
          </w:p>
        </w:tc>
      </w:tr>
      <w:tr w:rsidR="004076C6" w:rsidRPr="004076C6" w14:paraId="08A2E9A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F7C3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80</w:t>
            </w:r>
          </w:p>
        </w:tc>
        <w:tc>
          <w:tcPr>
            <w:tcW w:w="1276" w:type="dxa"/>
            <w:gridSpan w:val="2"/>
            <w:tcBorders>
              <w:top w:val="single" w:sz="4" w:space="0" w:color="auto"/>
              <w:bottom w:val="single" w:sz="4" w:space="0" w:color="auto"/>
            </w:tcBorders>
          </w:tcPr>
          <w:p w14:paraId="29ECA0B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CG01A</w:t>
            </w:r>
          </w:p>
          <w:p w14:paraId="75DDA34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2CDDA1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Strat </w:t>
            </w:r>
            <w:proofErr w:type="spellStart"/>
            <w:r w:rsidRPr="004076C6">
              <w:rPr>
                <w:noProof w:val="0"/>
                <w:lang w:val="en-US" w:eastAsia="ru-RU" w:bidi="ru-RU"/>
              </w:rPr>
              <w:t>suport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pardoseli</w:t>
            </w:r>
            <w:proofErr w:type="spellEnd"/>
            <w:r w:rsidRPr="004076C6">
              <w:rPr>
                <w:noProof w:val="0"/>
                <w:lang w:val="en-US" w:eastAsia="ru-RU" w:bidi="ru-RU"/>
              </w:rPr>
              <w:t xml:space="preserve"> </w:t>
            </w:r>
            <w:proofErr w:type="spellStart"/>
            <w:r w:rsidRPr="004076C6">
              <w:rPr>
                <w:noProof w:val="0"/>
                <w:lang w:val="en-US" w:eastAsia="ru-RU" w:bidi="ru-RU"/>
              </w:rPr>
              <w:t>executat</w:t>
            </w:r>
            <w:proofErr w:type="spellEnd"/>
            <w:r w:rsidRPr="004076C6">
              <w:rPr>
                <w:noProof w:val="0"/>
                <w:lang w:val="en-US" w:eastAsia="ru-RU" w:bidi="ru-RU"/>
              </w:rPr>
              <w:t xml:space="preserve"> din mortar din </w:t>
            </w:r>
            <w:proofErr w:type="spellStart"/>
            <w:r w:rsidRPr="004076C6">
              <w:rPr>
                <w:noProof w:val="0"/>
                <w:lang w:val="en-US" w:eastAsia="ru-RU" w:bidi="ru-RU"/>
              </w:rPr>
              <w:t>ciment</w:t>
            </w:r>
            <w:proofErr w:type="spellEnd"/>
            <w:r w:rsidRPr="004076C6">
              <w:rPr>
                <w:noProof w:val="0"/>
                <w:lang w:val="en-US" w:eastAsia="ru-RU" w:bidi="ru-RU"/>
              </w:rPr>
              <w:t xml:space="preserve"> M 150 de 3 cm </w:t>
            </w:r>
            <w:proofErr w:type="spellStart"/>
            <w:r w:rsidRPr="004076C6">
              <w:rPr>
                <w:noProof w:val="0"/>
                <w:lang w:val="en-US" w:eastAsia="ru-RU" w:bidi="ru-RU"/>
              </w:rPr>
              <w:t>grosime</w:t>
            </w:r>
            <w:proofErr w:type="spellEnd"/>
            <w:r w:rsidRPr="004076C6">
              <w:rPr>
                <w:noProof w:val="0"/>
                <w:lang w:val="en-US" w:eastAsia="ru-RU" w:bidi="ru-RU"/>
              </w:rPr>
              <w:t xml:space="preserve"> cu fata </w:t>
            </w:r>
            <w:proofErr w:type="spellStart"/>
            <w:r w:rsidRPr="004076C6">
              <w:rPr>
                <w:noProof w:val="0"/>
                <w:lang w:val="en-US" w:eastAsia="ru-RU" w:bidi="ru-RU"/>
              </w:rPr>
              <w:t>driscuita</w:t>
            </w:r>
            <w:proofErr w:type="spellEnd"/>
            <w:r w:rsidRPr="004076C6">
              <w:rPr>
                <w:noProof w:val="0"/>
                <w:lang w:val="en-US" w:eastAsia="ru-RU" w:bidi="ru-RU"/>
              </w:rPr>
              <w:t xml:space="preserve"> fin </w:t>
            </w:r>
            <w:r w:rsidRPr="004076C6">
              <w:rPr>
                <w:rFonts w:ascii="Times New Roman CYR" w:hAnsi="Times New Roman CYR" w:cs="Times New Roman CYR"/>
                <w:noProof w:val="0"/>
                <w:sz w:val="16"/>
                <w:szCs w:val="16"/>
                <w:lang w:val="en-US" w:eastAsia="ru-RU" w:bidi="ru-RU"/>
              </w:rPr>
              <w:t xml:space="preserve"> </w:t>
            </w:r>
          </w:p>
          <w:p w14:paraId="3E34BBF0"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81AAB4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229620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8,3800</w:t>
            </w:r>
          </w:p>
        </w:tc>
      </w:tr>
      <w:tr w:rsidR="004076C6" w:rsidRPr="004076C6" w14:paraId="7F61007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AAB9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1C4F33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7BB296C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0D4E894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8F4B8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5,0280</w:t>
            </w:r>
          </w:p>
        </w:tc>
      </w:tr>
      <w:tr w:rsidR="004076C6" w:rsidRPr="004076C6" w14:paraId="5E94978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C614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E0BA3C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2664102102010150</w:t>
            </w:r>
          </w:p>
        </w:tc>
        <w:tc>
          <w:tcPr>
            <w:tcW w:w="3402" w:type="dxa"/>
            <w:gridSpan w:val="2"/>
            <w:tcBorders>
              <w:top w:val="nil"/>
              <w:bottom w:val="single" w:sz="2" w:space="0" w:color="auto"/>
            </w:tcBorders>
          </w:tcPr>
          <w:p w14:paraId="5F95CBD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Mortar </w:t>
            </w:r>
            <w:proofErr w:type="spellStart"/>
            <w:r w:rsidRPr="004076C6">
              <w:rPr>
                <w:noProof w:val="0"/>
                <w:lang w:val="en-US" w:eastAsia="ru-RU" w:bidi="ru-RU"/>
              </w:rPr>
              <w:t>ciment</w:t>
            </w:r>
            <w:proofErr w:type="spellEnd"/>
            <w:r w:rsidRPr="004076C6">
              <w:rPr>
                <w:noProof w:val="0"/>
                <w:lang w:val="en-US" w:eastAsia="ru-RU" w:bidi="ru-RU"/>
              </w:rPr>
              <w:t xml:space="preserve"> M150</w:t>
            </w:r>
          </w:p>
        </w:tc>
        <w:tc>
          <w:tcPr>
            <w:tcW w:w="2551" w:type="dxa"/>
            <w:tcBorders>
              <w:top w:val="nil"/>
              <w:bottom w:val="single" w:sz="2" w:space="0" w:color="auto"/>
            </w:tcBorders>
          </w:tcPr>
          <w:p w14:paraId="10BB230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63B5E1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0,2765</w:t>
            </w:r>
          </w:p>
        </w:tc>
      </w:tr>
      <w:tr w:rsidR="004076C6" w:rsidRPr="004076C6" w14:paraId="4A36869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6F34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81</w:t>
            </w:r>
          </w:p>
        </w:tc>
        <w:tc>
          <w:tcPr>
            <w:tcW w:w="1276" w:type="dxa"/>
            <w:gridSpan w:val="2"/>
            <w:tcBorders>
              <w:top w:val="single" w:sz="4" w:space="0" w:color="auto"/>
              <w:bottom w:val="single" w:sz="4" w:space="0" w:color="auto"/>
            </w:tcBorders>
          </w:tcPr>
          <w:p w14:paraId="2530030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CG01A1 k=2</w:t>
            </w:r>
          </w:p>
          <w:p w14:paraId="3DF1C0C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7E7E18F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Strat </w:t>
            </w:r>
            <w:proofErr w:type="spellStart"/>
            <w:r w:rsidRPr="004076C6">
              <w:rPr>
                <w:noProof w:val="0"/>
                <w:lang w:val="en-US" w:eastAsia="ru-RU" w:bidi="ru-RU"/>
              </w:rPr>
              <w:t>suport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pardoseli</w:t>
            </w:r>
            <w:proofErr w:type="spellEnd"/>
            <w:r w:rsidRPr="004076C6">
              <w:rPr>
                <w:noProof w:val="0"/>
                <w:lang w:val="en-US" w:eastAsia="ru-RU" w:bidi="ru-RU"/>
              </w:rPr>
              <w:t xml:space="preserve"> </w:t>
            </w:r>
            <w:proofErr w:type="spellStart"/>
            <w:r w:rsidRPr="004076C6">
              <w:rPr>
                <w:noProof w:val="0"/>
                <w:lang w:val="en-US" w:eastAsia="ru-RU" w:bidi="ru-RU"/>
              </w:rPr>
              <w:t>executat</w:t>
            </w:r>
            <w:proofErr w:type="spellEnd"/>
            <w:r w:rsidRPr="004076C6">
              <w:rPr>
                <w:noProof w:val="0"/>
                <w:lang w:val="en-US" w:eastAsia="ru-RU" w:bidi="ru-RU"/>
              </w:rPr>
              <w:t xml:space="preserve"> din mortar din </w:t>
            </w:r>
            <w:proofErr w:type="spellStart"/>
            <w:r w:rsidRPr="004076C6">
              <w:rPr>
                <w:noProof w:val="0"/>
                <w:lang w:val="en-US" w:eastAsia="ru-RU" w:bidi="ru-RU"/>
              </w:rPr>
              <w:t>ciment</w:t>
            </w:r>
            <w:proofErr w:type="spellEnd"/>
            <w:r w:rsidRPr="004076C6">
              <w:rPr>
                <w:noProof w:val="0"/>
                <w:lang w:val="en-US" w:eastAsia="ru-RU" w:bidi="ru-RU"/>
              </w:rPr>
              <w:t xml:space="preserve"> M 100-T de 3 cm </w:t>
            </w:r>
            <w:proofErr w:type="spellStart"/>
            <w:r w:rsidRPr="004076C6">
              <w:rPr>
                <w:noProof w:val="0"/>
                <w:lang w:val="en-US" w:eastAsia="ru-RU" w:bidi="ru-RU"/>
              </w:rPr>
              <w:t>grosime</w:t>
            </w:r>
            <w:proofErr w:type="spellEnd"/>
            <w:r w:rsidRPr="004076C6">
              <w:rPr>
                <w:noProof w:val="0"/>
                <w:lang w:val="en-US" w:eastAsia="ru-RU" w:bidi="ru-RU"/>
              </w:rPr>
              <w:t xml:space="preserve"> cu fata </w:t>
            </w:r>
            <w:proofErr w:type="spellStart"/>
            <w:r w:rsidRPr="004076C6">
              <w:rPr>
                <w:noProof w:val="0"/>
                <w:lang w:val="en-US" w:eastAsia="ru-RU" w:bidi="ru-RU"/>
              </w:rPr>
              <w:t>driscuita</w:t>
            </w:r>
            <w:proofErr w:type="spellEnd"/>
            <w:r w:rsidRPr="004076C6">
              <w:rPr>
                <w:noProof w:val="0"/>
                <w:lang w:val="en-US" w:eastAsia="ru-RU" w:bidi="ru-RU"/>
              </w:rPr>
              <w:t xml:space="preserve"> </w:t>
            </w:r>
            <w:proofErr w:type="spellStart"/>
            <w:proofErr w:type="gramStart"/>
            <w:r w:rsidRPr="004076C6">
              <w:rPr>
                <w:noProof w:val="0"/>
                <w:lang w:val="en-US" w:eastAsia="ru-RU" w:bidi="ru-RU"/>
              </w:rPr>
              <w:t>fin.Diferenta</w:t>
            </w:r>
            <w:proofErr w:type="spellEnd"/>
            <w:proofErr w:type="gramEnd"/>
            <w:r w:rsidRPr="004076C6">
              <w:rPr>
                <w:noProof w:val="0"/>
                <w:lang w:val="en-US" w:eastAsia="ru-RU" w:bidi="ru-RU"/>
              </w:rPr>
              <w:t xml:space="preserve"> in plus </w:t>
            </w:r>
            <w:proofErr w:type="spellStart"/>
            <w:r w:rsidRPr="004076C6">
              <w:rPr>
                <w:noProof w:val="0"/>
                <w:lang w:val="en-US" w:eastAsia="ru-RU" w:bidi="ru-RU"/>
              </w:rPr>
              <w:t>sau</w:t>
            </w:r>
            <w:proofErr w:type="spellEnd"/>
            <w:r w:rsidRPr="004076C6">
              <w:rPr>
                <w:noProof w:val="0"/>
                <w:lang w:val="en-US" w:eastAsia="ru-RU" w:bidi="ru-RU"/>
              </w:rPr>
              <w:t xml:space="preserve"> in minus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fiecare</w:t>
            </w:r>
            <w:proofErr w:type="spellEnd"/>
            <w:r w:rsidRPr="004076C6">
              <w:rPr>
                <w:noProof w:val="0"/>
                <w:lang w:val="en-US" w:eastAsia="ru-RU" w:bidi="ru-RU"/>
              </w:rPr>
              <w:t xml:space="preserve"> 0,5 cm de </w:t>
            </w:r>
            <w:proofErr w:type="spellStart"/>
            <w:r w:rsidRPr="004076C6">
              <w:rPr>
                <w:noProof w:val="0"/>
                <w:lang w:val="en-US" w:eastAsia="ru-RU" w:bidi="ru-RU"/>
              </w:rPr>
              <w:t>strat</w:t>
            </w:r>
            <w:proofErr w:type="spellEnd"/>
            <w:r w:rsidRPr="004076C6">
              <w:rPr>
                <w:noProof w:val="0"/>
                <w:lang w:val="en-US" w:eastAsia="ru-RU" w:bidi="ru-RU"/>
              </w:rPr>
              <w:t xml:space="preserve"> </w:t>
            </w:r>
            <w:proofErr w:type="spellStart"/>
            <w:r w:rsidRPr="004076C6">
              <w:rPr>
                <w:noProof w:val="0"/>
                <w:lang w:val="en-US" w:eastAsia="ru-RU" w:bidi="ru-RU"/>
              </w:rPr>
              <w:t>suport</w:t>
            </w:r>
            <w:proofErr w:type="spellEnd"/>
            <w:r w:rsidRPr="004076C6">
              <w:rPr>
                <w:noProof w:val="0"/>
                <w:lang w:val="en-US" w:eastAsia="ru-RU" w:bidi="ru-RU"/>
              </w:rPr>
              <w:t xml:space="preserve"> din mortar M 200,  se </w:t>
            </w:r>
            <w:proofErr w:type="spellStart"/>
            <w:r w:rsidRPr="004076C6">
              <w:rPr>
                <w:noProof w:val="0"/>
                <w:lang w:val="en-US" w:eastAsia="ru-RU" w:bidi="ru-RU"/>
              </w:rPr>
              <w:t>adauga</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se </w:t>
            </w:r>
            <w:proofErr w:type="spellStart"/>
            <w:r w:rsidRPr="004076C6">
              <w:rPr>
                <w:noProof w:val="0"/>
                <w:lang w:val="en-US" w:eastAsia="ru-RU" w:bidi="ru-RU"/>
              </w:rPr>
              <w:t>scade</w:t>
            </w:r>
            <w:proofErr w:type="spellEnd"/>
            <w:r w:rsidRPr="004076C6">
              <w:rPr>
                <w:rFonts w:ascii="Times New Roman CYR" w:hAnsi="Times New Roman CYR" w:cs="Times New Roman CYR"/>
                <w:noProof w:val="0"/>
                <w:sz w:val="16"/>
                <w:szCs w:val="16"/>
                <w:lang w:val="en-US" w:eastAsia="ru-RU" w:bidi="ru-RU"/>
              </w:rPr>
              <w:t xml:space="preserve"> </w:t>
            </w:r>
          </w:p>
          <w:p w14:paraId="46919BAB"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B0DCF6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3BDA8BE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8,3800</w:t>
            </w:r>
          </w:p>
        </w:tc>
      </w:tr>
      <w:tr w:rsidR="004076C6" w:rsidRPr="004076C6" w14:paraId="2A00E9C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D749D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638B34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284222B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0C3A15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B59AAF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1,6760</w:t>
            </w:r>
          </w:p>
        </w:tc>
      </w:tr>
      <w:tr w:rsidR="004076C6" w:rsidRPr="004076C6" w14:paraId="66B19E8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1435A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25C204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34E923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384B3FD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9DCCD0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0,3352</w:t>
            </w:r>
          </w:p>
        </w:tc>
      </w:tr>
      <w:tr w:rsidR="004076C6" w:rsidRPr="004076C6" w14:paraId="1890BF0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B112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46E184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3EA53E9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645F240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0F7414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36,0340</w:t>
            </w:r>
          </w:p>
        </w:tc>
      </w:tr>
      <w:tr w:rsidR="004076C6" w:rsidRPr="004076C6" w14:paraId="6D8A14F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D2EC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2F8943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1421102200513</w:t>
            </w:r>
          </w:p>
        </w:tc>
        <w:tc>
          <w:tcPr>
            <w:tcW w:w="3402" w:type="dxa"/>
            <w:gridSpan w:val="2"/>
            <w:tcBorders>
              <w:top w:val="nil"/>
              <w:bottom w:val="single" w:sz="2" w:space="0" w:color="auto"/>
            </w:tcBorders>
          </w:tcPr>
          <w:p w14:paraId="3559ADA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0,0-3,0 mm</w:t>
            </w:r>
          </w:p>
        </w:tc>
        <w:tc>
          <w:tcPr>
            <w:tcW w:w="2551" w:type="dxa"/>
            <w:tcBorders>
              <w:top w:val="nil"/>
              <w:bottom w:val="single" w:sz="2" w:space="0" w:color="auto"/>
            </w:tcBorders>
          </w:tcPr>
          <w:p w14:paraId="4C67028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6D8FDB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0,1173</w:t>
            </w:r>
          </w:p>
        </w:tc>
      </w:tr>
      <w:tr w:rsidR="004076C6" w:rsidRPr="004076C6" w14:paraId="6317BF9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25BF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39FA4E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3E85B09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29D3A08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36C29D4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0,0335</w:t>
            </w:r>
          </w:p>
        </w:tc>
      </w:tr>
      <w:tr w:rsidR="004076C6" w:rsidRPr="004076C6" w14:paraId="597C33F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F1E0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1CF3E7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469C523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760AF2E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D15697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0,0503</w:t>
            </w:r>
          </w:p>
        </w:tc>
      </w:tr>
      <w:tr w:rsidR="004076C6" w:rsidRPr="004076C6" w14:paraId="7257039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2E2A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71ECD0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2952270003817</w:t>
            </w:r>
          </w:p>
        </w:tc>
        <w:tc>
          <w:tcPr>
            <w:tcW w:w="3402" w:type="dxa"/>
            <w:gridSpan w:val="2"/>
            <w:tcBorders>
              <w:top w:val="nil"/>
              <w:bottom w:val="single" w:sz="2" w:space="0" w:color="auto"/>
            </w:tcBorders>
          </w:tcPr>
          <w:p w14:paraId="73AD737D"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mortar de 200 L </w:t>
            </w:r>
            <w:proofErr w:type="spellStart"/>
            <w:r w:rsidRPr="004076C6">
              <w:rPr>
                <w:noProof w:val="0"/>
                <w:lang w:val="en-US" w:eastAsia="ru-RU" w:bidi="ru-RU"/>
              </w:rPr>
              <w:t>actionat</w:t>
            </w:r>
            <w:proofErr w:type="spellEnd"/>
            <w:r w:rsidRPr="004076C6">
              <w:rPr>
                <w:noProof w:val="0"/>
                <w:lang w:val="en-US" w:eastAsia="ru-RU" w:bidi="ru-RU"/>
              </w:rPr>
              <w:t xml:space="preserve"> electric</w:t>
            </w:r>
          </w:p>
        </w:tc>
        <w:tc>
          <w:tcPr>
            <w:tcW w:w="2551" w:type="dxa"/>
            <w:tcBorders>
              <w:top w:val="nil"/>
              <w:bottom w:val="single" w:sz="2" w:space="0" w:color="auto"/>
            </w:tcBorders>
          </w:tcPr>
          <w:p w14:paraId="603487B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A4709F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0,0251</w:t>
            </w:r>
          </w:p>
        </w:tc>
      </w:tr>
      <w:tr w:rsidR="004076C6" w:rsidRPr="004076C6" w14:paraId="7AF41546"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128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82</w:t>
            </w:r>
          </w:p>
        </w:tc>
        <w:tc>
          <w:tcPr>
            <w:tcW w:w="1276" w:type="dxa"/>
            <w:gridSpan w:val="2"/>
            <w:tcBorders>
              <w:top w:val="single" w:sz="4" w:space="0" w:color="auto"/>
              <w:bottom w:val="single" w:sz="4" w:space="0" w:color="auto"/>
            </w:tcBorders>
          </w:tcPr>
          <w:p w14:paraId="6BE5A1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6367A93A"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AD410E1"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p w14:paraId="54985669"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337EFB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43F3CC5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11,4500</w:t>
            </w:r>
          </w:p>
        </w:tc>
      </w:tr>
      <w:tr w:rsidR="004076C6" w:rsidRPr="004076C6" w14:paraId="613ACF3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12A8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92A0A1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3CD2B86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7AFA143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6E7AF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0,3435</w:t>
            </w:r>
          </w:p>
        </w:tc>
      </w:tr>
      <w:tr w:rsidR="004076C6" w:rsidRPr="004076C6" w14:paraId="22A2317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B535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128B72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320618E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2EF5F3F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C9D1E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3,0915</w:t>
            </w:r>
          </w:p>
        </w:tc>
      </w:tr>
      <w:tr w:rsidR="004076C6" w:rsidRPr="004076C6" w14:paraId="56082AC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FB89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469019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2B70144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05C656F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501EDA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0,5725</w:t>
            </w:r>
          </w:p>
        </w:tc>
      </w:tr>
      <w:tr w:rsidR="004076C6" w:rsidRPr="004076C6" w14:paraId="1D86638A"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D730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83</w:t>
            </w:r>
          </w:p>
        </w:tc>
        <w:tc>
          <w:tcPr>
            <w:tcW w:w="1276" w:type="dxa"/>
            <w:gridSpan w:val="2"/>
            <w:tcBorders>
              <w:top w:val="single" w:sz="4" w:space="0" w:color="auto"/>
              <w:bottom w:val="single" w:sz="4" w:space="0" w:color="auto"/>
            </w:tcBorders>
          </w:tcPr>
          <w:p w14:paraId="2612948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CG47D</w:t>
            </w:r>
          </w:p>
          <w:p w14:paraId="31D8053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74CB51E"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Pardoseli</w:t>
            </w:r>
            <w:proofErr w:type="spellEnd"/>
            <w:r w:rsidRPr="004076C6">
              <w:rPr>
                <w:noProof w:val="0"/>
                <w:lang w:val="en-US" w:eastAsia="ru-RU" w:bidi="ru-RU"/>
              </w:rPr>
              <w:t xml:space="preserve"> din </w:t>
            </w:r>
            <w:proofErr w:type="spellStart"/>
            <w:r w:rsidRPr="004076C6">
              <w:rPr>
                <w:noProof w:val="0"/>
                <w:lang w:val="en-US" w:eastAsia="ru-RU" w:bidi="ru-RU"/>
              </w:rPr>
              <w:t>placi</w:t>
            </w:r>
            <w:proofErr w:type="spellEnd"/>
            <w:r w:rsidRPr="004076C6">
              <w:rPr>
                <w:noProof w:val="0"/>
                <w:lang w:val="en-US" w:eastAsia="ru-RU" w:bidi="ru-RU"/>
              </w:rPr>
              <w:t xml:space="preserve"> de </w:t>
            </w:r>
            <w:proofErr w:type="spellStart"/>
            <w:r w:rsidRPr="004076C6">
              <w:rPr>
                <w:noProof w:val="0"/>
                <w:lang w:val="en-US" w:eastAsia="ru-RU" w:bidi="ru-RU"/>
              </w:rPr>
              <w:t>portelonat</w:t>
            </w:r>
            <w:proofErr w:type="spellEnd"/>
            <w:r w:rsidRPr="004076C6">
              <w:rPr>
                <w:noProof w:val="0"/>
                <w:lang w:val="en-US" w:eastAsia="ru-RU" w:bidi="ru-RU"/>
              </w:rPr>
              <w:t xml:space="preserve">, </w:t>
            </w:r>
            <w:proofErr w:type="spellStart"/>
            <w:r w:rsidRPr="004076C6">
              <w:rPr>
                <w:noProof w:val="0"/>
                <w:lang w:val="en-US" w:eastAsia="ru-RU" w:bidi="ru-RU"/>
              </w:rPr>
              <w:t>inclusiv</w:t>
            </w:r>
            <w:proofErr w:type="spellEnd"/>
            <w:r w:rsidRPr="004076C6">
              <w:rPr>
                <w:noProof w:val="0"/>
                <w:lang w:val="en-US" w:eastAsia="ru-RU" w:bidi="ru-RU"/>
              </w:rPr>
              <w:t xml:space="preserve"> </w:t>
            </w:r>
            <w:proofErr w:type="spellStart"/>
            <w:r w:rsidRPr="004076C6">
              <w:rPr>
                <w:noProof w:val="0"/>
                <w:lang w:val="en-US" w:eastAsia="ru-RU" w:bidi="ru-RU"/>
              </w:rPr>
              <w:t>stratul</w:t>
            </w:r>
            <w:proofErr w:type="spellEnd"/>
            <w:r w:rsidRPr="004076C6">
              <w:rPr>
                <w:noProof w:val="0"/>
                <w:lang w:val="en-US" w:eastAsia="ru-RU" w:bidi="ru-RU"/>
              </w:rPr>
              <w:t xml:space="preserve"> </w:t>
            </w:r>
            <w:proofErr w:type="spellStart"/>
            <w:r w:rsidRPr="004076C6">
              <w:rPr>
                <w:noProof w:val="0"/>
                <w:lang w:val="en-US" w:eastAsia="ru-RU" w:bidi="ru-RU"/>
              </w:rPr>
              <w:t>suport</w:t>
            </w:r>
            <w:proofErr w:type="spellEnd"/>
            <w:r w:rsidRPr="004076C6">
              <w:rPr>
                <w:noProof w:val="0"/>
                <w:lang w:val="en-US" w:eastAsia="ru-RU" w:bidi="ru-RU"/>
              </w:rPr>
              <w:t xml:space="preserve"> din </w:t>
            </w:r>
            <w:proofErr w:type="spellStart"/>
            <w:r w:rsidRPr="004076C6">
              <w:rPr>
                <w:noProof w:val="0"/>
                <w:lang w:val="en-US" w:eastAsia="ru-RU" w:bidi="ru-RU"/>
              </w:rPr>
              <w:t>adezivi</w:t>
            </w:r>
            <w:proofErr w:type="spellEnd"/>
            <w:r w:rsidRPr="004076C6">
              <w:rPr>
                <w:noProof w:val="0"/>
                <w:lang w:val="en-US" w:eastAsia="ru-RU" w:bidi="ru-RU"/>
              </w:rPr>
              <w:t xml:space="preserve">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 </w:t>
            </w: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ceramice</w:t>
            </w:r>
            <w:proofErr w:type="spellEnd"/>
            <w:r w:rsidRPr="004076C6">
              <w:rPr>
                <w:noProof w:val="0"/>
                <w:lang w:val="en-US" w:eastAsia="ru-RU" w:bidi="ru-RU"/>
              </w:rPr>
              <w:t xml:space="preserve"> </w:t>
            </w:r>
            <w:proofErr w:type="spellStart"/>
            <w:r w:rsidRPr="004076C6">
              <w:rPr>
                <w:noProof w:val="0"/>
                <w:lang w:val="en-US" w:eastAsia="ru-RU" w:bidi="ru-RU"/>
              </w:rPr>
              <w:t>riflate</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600x600x10 mm</w:t>
            </w:r>
            <w:r w:rsidRPr="004076C6">
              <w:rPr>
                <w:rFonts w:ascii="Times New Roman CYR" w:hAnsi="Times New Roman CYR" w:cs="Times New Roman CYR"/>
                <w:noProof w:val="0"/>
                <w:sz w:val="16"/>
                <w:szCs w:val="16"/>
                <w:lang w:val="en-US" w:eastAsia="ru-RU" w:bidi="ru-RU"/>
              </w:rPr>
              <w:t xml:space="preserve"> </w:t>
            </w:r>
          </w:p>
          <w:p w14:paraId="64CD2B32"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DFEFB3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29F7ABC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11,4500</w:t>
            </w:r>
          </w:p>
        </w:tc>
      </w:tr>
      <w:tr w:rsidR="004076C6" w:rsidRPr="004076C6" w14:paraId="4E7838B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561F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AC7A2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29D7FFB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5E78FF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301932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12,5950</w:t>
            </w:r>
          </w:p>
        </w:tc>
      </w:tr>
      <w:tr w:rsidR="004076C6" w:rsidRPr="004076C6" w14:paraId="6A5EBAC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2542C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180059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1126611128002322</w:t>
            </w:r>
          </w:p>
        </w:tc>
        <w:tc>
          <w:tcPr>
            <w:tcW w:w="3402" w:type="dxa"/>
            <w:gridSpan w:val="2"/>
            <w:tcBorders>
              <w:top w:val="nil"/>
              <w:bottom w:val="single" w:sz="2" w:space="0" w:color="auto"/>
            </w:tcBorders>
          </w:tcPr>
          <w:p w14:paraId="1763535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ceramice</w:t>
            </w:r>
            <w:proofErr w:type="spellEnd"/>
            <w:r w:rsidRPr="004076C6">
              <w:rPr>
                <w:noProof w:val="0"/>
                <w:lang w:val="en-US" w:eastAsia="ru-RU" w:bidi="ru-RU"/>
              </w:rPr>
              <w:t xml:space="preserve"> </w:t>
            </w:r>
            <w:proofErr w:type="spellStart"/>
            <w:r w:rsidRPr="004076C6">
              <w:rPr>
                <w:noProof w:val="0"/>
                <w:lang w:val="en-US" w:eastAsia="ru-RU" w:bidi="ru-RU"/>
              </w:rPr>
              <w:t>riflate</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600x600x10 mm</w:t>
            </w:r>
          </w:p>
        </w:tc>
        <w:tc>
          <w:tcPr>
            <w:tcW w:w="2551" w:type="dxa"/>
            <w:tcBorders>
              <w:top w:val="nil"/>
              <w:bottom w:val="single" w:sz="2" w:space="0" w:color="auto"/>
            </w:tcBorders>
          </w:tcPr>
          <w:p w14:paraId="5880F02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m2</w:t>
            </w:r>
          </w:p>
        </w:tc>
        <w:tc>
          <w:tcPr>
            <w:tcW w:w="2552" w:type="dxa"/>
            <w:tcBorders>
              <w:top w:val="nil"/>
              <w:bottom w:val="single" w:sz="2" w:space="0" w:color="auto"/>
            </w:tcBorders>
          </w:tcPr>
          <w:p w14:paraId="6589967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11,9114</w:t>
            </w:r>
          </w:p>
        </w:tc>
      </w:tr>
      <w:tr w:rsidR="004076C6" w:rsidRPr="004076C6" w14:paraId="6E8BDCF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F88A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D9A694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2664102102013</w:t>
            </w:r>
          </w:p>
        </w:tc>
        <w:tc>
          <w:tcPr>
            <w:tcW w:w="3402" w:type="dxa"/>
            <w:gridSpan w:val="2"/>
            <w:tcBorders>
              <w:top w:val="nil"/>
              <w:bottom w:val="single" w:sz="2" w:space="0" w:color="auto"/>
            </w:tcBorders>
          </w:tcPr>
          <w:p w14:paraId="57C49C6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Adeziv</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proofErr w:type="gramStart"/>
            <w:r w:rsidRPr="004076C6">
              <w:rPr>
                <w:noProof w:val="0"/>
                <w:lang w:val="en-US" w:eastAsia="ru-RU" w:bidi="ru-RU"/>
              </w:rPr>
              <w:t>placaj</w:t>
            </w:r>
            <w:proofErr w:type="spellEnd"/>
            <w:r w:rsidRPr="004076C6">
              <w:rPr>
                <w:noProof w:val="0"/>
                <w:lang w:val="en-US" w:eastAsia="ru-RU" w:bidi="ru-RU"/>
              </w:rPr>
              <w:t xml:space="preserve">  (</w:t>
            </w:r>
            <w:proofErr w:type="spellStart"/>
            <w:proofErr w:type="gramEnd"/>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w:t>
            </w:r>
          </w:p>
        </w:tc>
        <w:tc>
          <w:tcPr>
            <w:tcW w:w="2551" w:type="dxa"/>
            <w:tcBorders>
              <w:top w:val="nil"/>
              <w:bottom w:val="single" w:sz="2" w:space="0" w:color="auto"/>
            </w:tcBorders>
          </w:tcPr>
          <w:p w14:paraId="2CB0373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F43FE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74,0128</w:t>
            </w:r>
          </w:p>
        </w:tc>
      </w:tr>
      <w:tr w:rsidR="004076C6" w:rsidRPr="004076C6" w14:paraId="10F95E1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913C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6777C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24302261000001</w:t>
            </w:r>
          </w:p>
        </w:tc>
        <w:tc>
          <w:tcPr>
            <w:tcW w:w="3402" w:type="dxa"/>
            <w:gridSpan w:val="2"/>
            <w:tcBorders>
              <w:top w:val="nil"/>
              <w:bottom w:val="single" w:sz="2" w:space="0" w:color="auto"/>
            </w:tcBorders>
          </w:tcPr>
          <w:p w14:paraId="5F69FA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Fuga</w:t>
            </w:r>
          </w:p>
        </w:tc>
        <w:tc>
          <w:tcPr>
            <w:tcW w:w="2551" w:type="dxa"/>
            <w:tcBorders>
              <w:top w:val="nil"/>
              <w:bottom w:val="single" w:sz="2" w:space="0" w:color="auto"/>
            </w:tcBorders>
          </w:tcPr>
          <w:p w14:paraId="7FADCE1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9C7CC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4,7414</w:t>
            </w:r>
          </w:p>
        </w:tc>
      </w:tr>
      <w:tr w:rsidR="004076C6" w:rsidRPr="004076C6" w14:paraId="01F57CD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9A731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53D123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2010237318700</w:t>
            </w:r>
          </w:p>
        </w:tc>
        <w:tc>
          <w:tcPr>
            <w:tcW w:w="3402" w:type="dxa"/>
            <w:gridSpan w:val="2"/>
            <w:tcBorders>
              <w:top w:val="nil"/>
              <w:bottom w:val="single" w:sz="2" w:space="0" w:color="auto"/>
            </w:tcBorders>
          </w:tcPr>
          <w:p w14:paraId="52EFB26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de </w:t>
            </w:r>
            <w:proofErr w:type="spellStart"/>
            <w:r w:rsidRPr="004076C6">
              <w:rPr>
                <w:noProof w:val="0"/>
                <w:lang w:val="en-US" w:eastAsia="ru-RU" w:bidi="ru-RU"/>
              </w:rPr>
              <w:t>rost</w:t>
            </w:r>
            <w:proofErr w:type="spellEnd"/>
            <w:r w:rsidRPr="004076C6">
              <w:rPr>
                <w:noProof w:val="0"/>
                <w:lang w:val="en-US" w:eastAsia="ru-RU" w:bidi="ru-RU"/>
              </w:rPr>
              <w:t xml:space="preserve"> </w:t>
            </w:r>
          </w:p>
        </w:tc>
        <w:tc>
          <w:tcPr>
            <w:tcW w:w="2551" w:type="dxa"/>
            <w:tcBorders>
              <w:top w:val="nil"/>
              <w:bottom w:val="single" w:sz="2" w:space="0" w:color="auto"/>
            </w:tcBorders>
          </w:tcPr>
          <w:p w14:paraId="509CC42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91E141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231,2900</w:t>
            </w:r>
          </w:p>
        </w:tc>
      </w:tr>
      <w:tr w:rsidR="004076C6" w:rsidRPr="004076C6" w14:paraId="0D8B438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4013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76EF65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16ED5F4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2B6C909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EF4B9D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0,0347</w:t>
            </w:r>
          </w:p>
        </w:tc>
      </w:tr>
      <w:tr w:rsidR="004076C6" w:rsidRPr="004076C6" w14:paraId="56BD645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AA6FC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F8F080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3D349DA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2690318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4CA0F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0,0206</w:t>
            </w:r>
          </w:p>
        </w:tc>
      </w:tr>
      <w:tr w:rsidR="004076C6" w:rsidRPr="004076C6" w14:paraId="2BCBFF6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0395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64E4F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2952270003820</w:t>
            </w:r>
          </w:p>
        </w:tc>
        <w:tc>
          <w:tcPr>
            <w:tcW w:w="3402" w:type="dxa"/>
            <w:gridSpan w:val="2"/>
            <w:tcBorders>
              <w:top w:val="nil"/>
              <w:bottom w:val="single" w:sz="2" w:space="0" w:color="auto"/>
            </w:tcBorders>
          </w:tcPr>
          <w:p w14:paraId="68AFFB0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mobil</w:t>
            </w:r>
            <w:proofErr w:type="spellEnd"/>
            <w:r w:rsidRPr="004076C6">
              <w:rPr>
                <w:noProof w:val="0"/>
                <w:lang w:val="en-US" w:eastAsia="ru-RU" w:bidi="ru-RU"/>
              </w:rPr>
              <w:t>, electric</w:t>
            </w:r>
          </w:p>
        </w:tc>
        <w:tc>
          <w:tcPr>
            <w:tcW w:w="2551" w:type="dxa"/>
            <w:tcBorders>
              <w:top w:val="nil"/>
              <w:bottom w:val="single" w:sz="2" w:space="0" w:color="auto"/>
            </w:tcBorders>
          </w:tcPr>
          <w:p w14:paraId="423EBA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7B9204B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0,1924</w:t>
            </w:r>
          </w:p>
        </w:tc>
      </w:tr>
      <w:tr w:rsidR="004076C6" w:rsidRPr="004076C6" w14:paraId="2FD72B9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1F64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822A05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2952240005106</w:t>
            </w:r>
          </w:p>
        </w:tc>
        <w:tc>
          <w:tcPr>
            <w:tcW w:w="3402" w:type="dxa"/>
            <w:gridSpan w:val="2"/>
            <w:tcBorders>
              <w:top w:val="nil"/>
              <w:bottom w:val="single" w:sz="2" w:space="0" w:color="auto"/>
            </w:tcBorders>
          </w:tcPr>
          <w:p w14:paraId="136D340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Aspirator industrial</w:t>
            </w:r>
          </w:p>
        </w:tc>
        <w:tc>
          <w:tcPr>
            <w:tcW w:w="2551" w:type="dxa"/>
            <w:tcBorders>
              <w:top w:val="nil"/>
              <w:bottom w:val="single" w:sz="2" w:space="0" w:color="auto"/>
            </w:tcBorders>
          </w:tcPr>
          <w:p w14:paraId="5F72640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42757A0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0,7213</w:t>
            </w:r>
          </w:p>
        </w:tc>
      </w:tr>
      <w:tr w:rsidR="004076C6" w:rsidRPr="004076C6" w14:paraId="5EC8F07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F4F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84</w:t>
            </w:r>
          </w:p>
        </w:tc>
        <w:tc>
          <w:tcPr>
            <w:tcW w:w="1276" w:type="dxa"/>
            <w:gridSpan w:val="2"/>
            <w:tcBorders>
              <w:top w:val="single" w:sz="4" w:space="0" w:color="auto"/>
              <w:bottom w:val="single" w:sz="4" w:space="0" w:color="auto"/>
            </w:tcBorders>
          </w:tcPr>
          <w:p w14:paraId="1C8570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CK18B</w:t>
            </w:r>
          </w:p>
          <w:p w14:paraId="463A52F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68EA85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lastRenderedPageBreak/>
              <w:t>Montarea</w:t>
            </w:r>
            <w:proofErr w:type="spellEnd"/>
            <w:r w:rsidRPr="004076C6">
              <w:rPr>
                <w:noProof w:val="0"/>
                <w:lang w:val="en-US" w:eastAsia="ru-RU" w:bidi="ru-RU"/>
              </w:rPr>
              <w:t xml:space="preserve"> </w:t>
            </w:r>
            <w:proofErr w:type="spellStart"/>
            <w:r w:rsidRPr="004076C6">
              <w:rPr>
                <w:noProof w:val="0"/>
                <w:lang w:val="en-US" w:eastAsia="ru-RU" w:bidi="ru-RU"/>
              </w:rPr>
              <w:t>benzilor</w:t>
            </w:r>
            <w:proofErr w:type="spellEnd"/>
            <w:r w:rsidRPr="004076C6">
              <w:rPr>
                <w:noProof w:val="0"/>
                <w:lang w:val="en-US" w:eastAsia="ru-RU" w:bidi="ru-RU"/>
              </w:rPr>
              <w:t xml:space="preserve"> </w:t>
            </w:r>
            <w:proofErr w:type="spellStart"/>
            <w:r w:rsidRPr="004076C6">
              <w:rPr>
                <w:noProof w:val="0"/>
                <w:lang w:val="en-US" w:eastAsia="ru-RU" w:bidi="ru-RU"/>
              </w:rPr>
              <w:t>adezive</w:t>
            </w:r>
            <w:proofErr w:type="spellEnd"/>
            <w:r w:rsidRPr="004076C6">
              <w:rPr>
                <w:noProof w:val="0"/>
                <w:lang w:val="en-US" w:eastAsia="ru-RU" w:bidi="ru-RU"/>
              </w:rPr>
              <w:t xml:space="preserve"> </w:t>
            </w:r>
            <w:proofErr w:type="spellStart"/>
            <w:r w:rsidRPr="004076C6">
              <w:rPr>
                <w:noProof w:val="0"/>
                <w:lang w:val="en-US" w:eastAsia="ru-RU" w:bidi="ru-RU"/>
              </w:rPr>
              <w:lastRenderedPageBreak/>
              <w:t>antialunecare</w:t>
            </w:r>
            <w:proofErr w:type="spellEnd"/>
            <w:r w:rsidRPr="004076C6">
              <w:rPr>
                <w:noProof w:val="0"/>
                <w:lang w:val="en-US" w:eastAsia="ru-RU" w:bidi="ru-RU"/>
              </w:rPr>
              <w:t xml:space="preserve">, </w:t>
            </w:r>
            <w:proofErr w:type="spellStart"/>
            <w:r w:rsidRPr="004076C6">
              <w:rPr>
                <w:noProof w:val="0"/>
                <w:lang w:val="en-US" w:eastAsia="ru-RU" w:bidi="ru-RU"/>
              </w:rPr>
              <w:t>latime</w:t>
            </w:r>
            <w:proofErr w:type="spellEnd"/>
            <w:r w:rsidRPr="004076C6">
              <w:rPr>
                <w:noProof w:val="0"/>
                <w:lang w:val="en-US" w:eastAsia="ru-RU" w:bidi="ru-RU"/>
              </w:rPr>
              <w:t xml:space="preserve"> 5 cm</w:t>
            </w:r>
            <w:r w:rsidRPr="004076C6">
              <w:rPr>
                <w:rFonts w:ascii="Times New Roman CYR" w:hAnsi="Times New Roman CYR" w:cs="Times New Roman CYR"/>
                <w:noProof w:val="0"/>
                <w:sz w:val="16"/>
                <w:szCs w:val="16"/>
                <w:lang w:val="en-US" w:eastAsia="ru-RU" w:bidi="ru-RU"/>
              </w:rPr>
              <w:t xml:space="preserve"> </w:t>
            </w:r>
          </w:p>
          <w:p w14:paraId="69DD4282"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84D6FCF"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lastRenderedPageBreak/>
              <w:t>m</w:t>
            </w:r>
          </w:p>
        </w:tc>
        <w:tc>
          <w:tcPr>
            <w:tcW w:w="2552" w:type="dxa"/>
            <w:tcBorders>
              <w:top w:val="single" w:sz="4" w:space="0" w:color="auto"/>
              <w:bottom w:val="single" w:sz="4" w:space="0" w:color="auto"/>
            </w:tcBorders>
            <w:vAlign w:val="center"/>
          </w:tcPr>
          <w:p w14:paraId="7DC7385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13,2000</w:t>
            </w:r>
          </w:p>
        </w:tc>
      </w:tr>
      <w:tr w:rsidR="004076C6" w:rsidRPr="004076C6" w14:paraId="74A9A1A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BCF7B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577169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7129200011200</w:t>
            </w:r>
          </w:p>
        </w:tc>
        <w:tc>
          <w:tcPr>
            <w:tcW w:w="3402" w:type="dxa"/>
            <w:gridSpan w:val="2"/>
            <w:tcBorders>
              <w:top w:val="nil"/>
              <w:bottom w:val="single" w:sz="2" w:space="0" w:color="auto"/>
            </w:tcBorders>
          </w:tcPr>
          <w:p w14:paraId="34A9ADA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Finisor</w:t>
            </w:r>
            <w:proofErr w:type="spellEnd"/>
            <w:r w:rsidRPr="004076C6">
              <w:rPr>
                <w:noProof w:val="0"/>
                <w:lang w:val="en-US" w:eastAsia="ru-RU" w:bidi="ru-RU"/>
              </w:rPr>
              <w:t xml:space="preserve"> MP</w:t>
            </w:r>
          </w:p>
        </w:tc>
        <w:tc>
          <w:tcPr>
            <w:tcW w:w="2551" w:type="dxa"/>
            <w:tcBorders>
              <w:top w:val="nil"/>
              <w:bottom w:val="single" w:sz="2" w:space="0" w:color="auto"/>
            </w:tcBorders>
          </w:tcPr>
          <w:p w14:paraId="6C7734C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431C6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6,8640</w:t>
            </w:r>
          </w:p>
        </w:tc>
      </w:tr>
      <w:tr w:rsidR="004076C6" w:rsidRPr="004076C6" w14:paraId="63BDB21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B73E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E8A8F6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2681116001317</w:t>
            </w:r>
          </w:p>
        </w:tc>
        <w:tc>
          <w:tcPr>
            <w:tcW w:w="3402" w:type="dxa"/>
            <w:gridSpan w:val="2"/>
            <w:tcBorders>
              <w:top w:val="nil"/>
              <w:bottom w:val="single" w:sz="2" w:space="0" w:color="auto"/>
            </w:tcBorders>
          </w:tcPr>
          <w:p w14:paraId="74AB5E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Piatra de </w:t>
            </w:r>
            <w:proofErr w:type="spellStart"/>
            <w:r w:rsidRPr="004076C6">
              <w:rPr>
                <w:noProof w:val="0"/>
                <w:lang w:val="en-US" w:eastAsia="ru-RU" w:bidi="ru-RU"/>
              </w:rPr>
              <w:t>frecat</w:t>
            </w:r>
            <w:proofErr w:type="spellEnd"/>
          </w:p>
        </w:tc>
        <w:tc>
          <w:tcPr>
            <w:tcW w:w="2551" w:type="dxa"/>
            <w:tcBorders>
              <w:top w:val="nil"/>
              <w:bottom w:val="single" w:sz="2" w:space="0" w:color="auto"/>
            </w:tcBorders>
          </w:tcPr>
          <w:p w14:paraId="6D681F8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E8F1F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0,0264</w:t>
            </w:r>
          </w:p>
        </w:tc>
      </w:tr>
      <w:tr w:rsidR="004076C6" w:rsidRPr="004076C6" w14:paraId="0B5C064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507B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1E5297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2651122100270</w:t>
            </w:r>
          </w:p>
        </w:tc>
        <w:tc>
          <w:tcPr>
            <w:tcW w:w="3402" w:type="dxa"/>
            <w:gridSpan w:val="2"/>
            <w:tcBorders>
              <w:top w:val="nil"/>
              <w:bottom w:val="single" w:sz="2" w:space="0" w:color="auto"/>
            </w:tcBorders>
          </w:tcPr>
          <w:p w14:paraId="2F752A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portland</w:t>
            </w:r>
            <w:proofErr w:type="spellEnd"/>
            <w:r w:rsidRPr="004076C6">
              <w:rPr>
                <w:noProof w:val="0"/>
                <w:lang w:val="en-US" w:eastAsia="ru-RU" w:bidi="ru-RU"/>
              </w:rPr>
              <w:t xml:space="preserve"> </w:t>
            </w:r>
            <w:proofErr w:type="spellStart"/>
            <w:r w:rsidRPr="004076C6">
              <w:rPr>
                <w:noProof w:val="0"/>
                <w:lang w:val="en-US" w:eastAsia="ru-RU" w:bidi="ru-RU"/>
              </w:rPr>
              <w:t>alb</w:t>
            </w:r>
            <w:proofErr w:type="spellEnd"/>
            <w:r w:rsidRPr="004076C6">
              <w:rPr>
                <w:noProof w:val="0"/>
                <w:lang w:val="en-US" w:eastAsia="ru-RU" w:bidi="ru-RU"/>
              </w:rPr>
              <w:t xml:space="preserve"> tip 2 70% </w:t>
            </w:r>
            <w:proofErr w:type="spellStart"/>
            <w:r w:rsidRPr="004076C6">
              <w:rPr>
                <w:noProof w:val="0"/>
                <w:lang w:val="en-US" w:eastAsia="ru-RU" w:bidi="ru-RU"/>
              </w:rPr>
              <w:t>alb</w:t>
            </w:r>
            <w:proofErr w:type="spellEnd"/>
            <w:r w:rsidRPr="004076C6">
              <w:rPr>
                <w:noProof w:val="0"/>
                <w:lang w:val="en-US" w:eastAsia="ru-RU" w:bidi="ru-RU"/>
              </w:rPr>
              <w:t xml:space="preserve"> PA 35 </w:t>
            </w:r>
            <w:proofErr w:type="spellStart"/>
            <w:r w:rsidRPr="004076C6">
              <w:rPr>
                <w:noProof w:val="0"/>
                <w:lang w:val="en-US" w:eastAsia="ru-RU" w:bidi="ru-RU"/>
              </w:rPr>
              <w:t>saci</w:t>
            </w:r>
            <w:proofErr w:type="spellEnd"/>
            <w:r w:rsidRPr="004076C6">
              <w:rPr>
                <w:noProof w:val="0"/>
                <w:lang w:val="en-US" w:eastAsia="ru-RU" w:bidi="ru-RU"/>
              </w:rPr>
              <w:t xml:space="preserve"> S 7055</w:t>
            </w:r>
          </w:p>
        </w:tc>
        <w:tc>
          <w:tcPr>
            <w:tcW w:w="2551" w:type="dxa"/>
            <w:tcBorders>
              <w:top w:val="nil"/>
              <w:bottom w:val="single" w:sz="2" w:space="0" w:color="auto"/>
            </w:tcBorders>
          </w:tcPr>
          <w:p w14:paraId="3CE1C50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C5105E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1,1220</w:t>
            </w:r>
          </w:p>
        </w:tc>
      </w:tr>
      <w:tr w:rsidR="004076C6" w:rsidRPr="004076C6" w14:paraId="32D7FA3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A5ED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FC6022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252110672218391</w:t>
            </w:r>
          </w:p>
        </w:tc>
        <w:tc>
          <w:tcPr>
            <w:tcW w:w="3402" w:type="dxa"/>
            <w:gridSpan w:val="2"/>
            <w:tcBorders>
              <w:top w:val="nil"/>
              <w:bottom w:val="single" w:sz="2" w:space="0" w:color="auto"/>
            </w:tcBorders>
          </w:tcPr>
          <w:p w14:paraId="4A4E53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Benzi </w:t>
            </w:r>
            <w:proofErr w:type="spellStart"/>
            <w:r w:rsidRPr="004076C6">
              <w:rPr>
                <w:noProof w:val="0"/>
                <w:lang w:val="en-US" w:eastAsia="ru-RU" w:bidi="ru-RU"/>
              </w:rPr>
              <w:t>adezive</w:t>
            </w:r>
            <w:proofErr w:type="spellEnd"/>
            <w:r w:rsidRPr="004076C6">
              <w:rPr>
                <w:noProof w:val="0"/>
                <w:lang w:val="en-US" w:eastAsia="ru-RU" w:bidi="ru-RU"/>
              </w:rPr>
              <w:t xml:space="preserve"> </w:t>
            </w:r>
            <w:proofErr w:type="spellStart"/>
            <w:r w:rsidRPr="004076C6">
              <w:rPr>
                <w:noProof w:val="0"/>
                <w:lang w:val="en-US" w:eastAsia="ru-RU" w:bidi="ru-RU"/>
              </w:rPr>
              <w:t>antialunecare</w:t>
            </w:r>
            <w:proofErr w:type="spellEnd"/>
            <w:r w:rsidRPr="004076C6">
              <w:rPr>
                <w:noProof w:val="0"/>
                <w:lang w:val="en-US" w:eastAsia="ru-RU" w:bidi="ru-RU"/>
              </w:rPr>
              <w:t xml:space="preserve">, </w:t>
            </w:r>
            <w:proofErr w:type="spellStart"/>
            <w:r w:rsidRPr="004076C6">
              <w:rPr>
                <w:noProof w:val="0"/>
                <w:lang w:val="en-US" w:eastAsia="ru-RU" w:bidi="ru-RU"/>
              </w:rPr>
              <w:t>latime</w:t>
            </w:r>
            <w:proofErr w:type="spellEnd"/>
            <w:r w:rsidRPr="004076C6">
              <w:rPr>
                <w:noProof w:val="0"/>
                <w:lang w:val="en-US" w:eastAsia="ru-RU" w:bidi="ru-RU"/>
              </w:rPr>
              <w:t xml:space="preserve"> 5 cm</w:t>
            </w:r>
          </w:p>
        </w:tc>
        <w:tc>
          <w:tcPr>
            <w:tcW w:w="2551" w:type="dxa"/>
            <w:tcBorders>
              <w:top w:val="nil"/>
              <w:bottom w:val="single" w:sz="2" w:space="0" w:color="auto"/>
            </w:tcBorders>
          </w:tcPr>
          <w:p w14:paraId="39E78AC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w:t>
            </w:r>
          </w:p>
        </w:tc>
        <w:tc>
          <w:tcPr>
            <w:tcW w:w="2552" w:type="dxa"/>
            <w:tcBorders>
              <w:top w:val="nil"/>
              <w:bottom w:val="single" w:sz="2" w:space="0" w:color="auto"/>
            </w:tcBorders>
          </w:tcPr>
          <w:p w14:paraId="02C3F69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13,8600</w:t>
            </w:r>
          </w:p>
        </w:tc>
      </w:tr>
      <w:tr w:rsidR="004076C6" w:rsidRPr="004076C6" w14:paraId="4B8F9CF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5DC8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00A16C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2E180A0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6B44E0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C614B3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0,3300</w:t>
            </w:r>
          </w:p>
        </w:tc>
      </w:tr>
      <w:tr w:rsidR="004076C6" w:rsidRPr="004076C6" w14:paraId="7A55B35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50EE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E99EB6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1421102200496</w:t>
            </w:r>
          </w:p>
        </w:tc>
        <w:tc>
          <w:tcPr>
            <w:tcW w:w="3402" w:type="dxa"/>
            <w:gridSpan w:val="2"/>
            <w:tcBorders>
              <w:top w:val="nil"/>
              <w:bottom w:val="single" w:sz="2" w:space="0" w:color="auto"/>
            </w:tcBorders>
          </w:tcPr>
          <w:p w14:paraId="41E93B7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0,0-1,0 mm</w:t>
            </w:r>
          </w:p>
        </w:tc>
        <w:tc>
          <w:tcPr>
            <w:tcW w:w="2551" w:type="dxa"/>
            <w:tcBorders>
              <w:top w:val="nil"/>
              <w:bottom w:val="single" w:sz="2" w:space="0" w:color="auto"/>
            </w:tcBorders>
          </w:tcPr>
          <w:p w14:paraId="2B9C1F8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1F722DD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0,0132</w:t>
            </w:r>
          </w:p>
        </w:tc>
      </w:tr>
      <w:tr w:rsidR="004076C6" w:rsidRPr="004076C6" w14:paraId="5D162F1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D5AA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51BC14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2462106109884</w:t>
            </w:r>
          </w:p>
        </w:tc>
        <w:tc>
          <w:tcPr>
            <w:tcW w:w="3402" w:type="dxa"/>
            <w:gridSpan w:val="2"/>
            <w:tcBorders>
              <w:top w:val="nil"/>
              <w:bottom w:val="single" w:sz="2" w:space="0" w:color="auto"/>
            </w:tcBorders>
          </w:tcPr>
          <w:p w14:paraId="64D2063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Aracet</w:t>
            </w:r>
            <w:proofErr w:type="spellEnd"/>
            <w:r w:rsidRPr="004076C6">
              <w:rPr>
                <w:noProof w:val="0"/>
                <w:lang w:val="en-US" w:eastAsia="ru-RU" w:bidi="ru-RU"/>
              </w:rPr>
              <w:t xml:space="preserve"> tip EP 50</w:t>
            </w:r>
          </w:p>
        </w:tc>
        <w:tc>
          <w:tcPr>
            <w:tcW w:w="2551" w:type="dxa"/>
            <w:tcBorders>
              <w:top w:val="nil"/>
              <w:bottom w:val="single" w:sz="2" w:space="0" w:color="auto"/>
            </w:tcBorders>
          </w:tcPr>
          <w:p w14:paraId="6844AAB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D5626A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0,0264</w:t>
            </w:r>
          </w:p>
        </w:tc>
      </w:tr>
      <w:tr w:rsidR="004076C6" w:rsidRPr="004076C6" w14:paraId="295CBBF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924F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AAC575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2462106110431</w:t>
            </w:r>
          </w:p>
        </w:tc>
        <w:tc>
          <w:tcPr>
            <w:tcW w:w="3402" w:type="dxa"/>
            <w:gridSpan w:val="2"/>
            <w:tcBorders>
              <w:top w:val="nil"/>
              <w:bottom w:val="single" w:sz="2" w:space="0" w:color="auto"/>
            </w:tcBorders>
          </w:tcPr>
          <w:p w14:paraId="209ED01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Prenadez</w:t>
            </w:r>
            <w:proofErr w:type="spellEnd"/>
            <w:r w:rsidRPr="004076C6">
              <w:rPr>
                <w:noProof w:val="0"/>
                <w:lang w:val="en-US" w:eastAsia="ru-RU" w:bidi="ru-RU"/>
              </w:rPr>
              <w:t xml:space="preserve"> 300 NII 2829-74</w:t>
            </w:r>
          </w:p>
        </w:tc>
        <w:tc>
          <w:tcPr>
            <w:tcW w:w="2551" w:type="dxa"/>
            <w:tcBorders>
              <w:top w:val="nil"/>
              <w:bottom w:val="single" w:sz="2" w:space="0" w:color="auto"/>
            </w:tcBorders>
          </w:tcPr>
          <w:p w14:paraId="07A1BA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26A76C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0,1980</w:t>
            </w:r>
          </w:p>
        </w:tc>
      </w:tr>
      <w:tr w:rsidR="004076C6" w:rsidRPr="004076C6" w14:paraId="5F15EF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4BC1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D1914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2430226109080</w:t>
            </w:r>
          </w:p>
        </w:tc>
        <w:tc>
          <w:tcPr>
            <w:tcW w:w="3402" w:type="dxa"/>
            <w:gridSpan w:val="2"/>
            <w:tcBorders>
              <w:top w:val="nil"/>
              <w:bottom w:val="single" w:sz="2" w:space="0" w:color="auto"/>
            </w:tcBorders>
          </w:tcPr>
          <w:p w14:paraId="31BE59F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Diluant</w:t>
            </w:r>
            <w:proofErr w:type="spellEnd"/>
            <w:r w:rsidRPr="004076C6">
              <w:rPr>
                <w:noProof w:val="0"/>
                <w:lang w:val="en-US" w:eastAsia="ru-RU" w:bidi="ru-RU"/>
              </w:rPr>
              <w:t xml:space="preserve"> </w:t>
            </w:r>
            <w:proofErr w:type="spellStart"/>
            <w:r w:rsidRPr="004076C6">
              <w:rPr>
                <w:noProof w:val="0"/>
                <w:lang w:val="en-US" w:eastAsia="ru-RU" w:bidi="ru-RU"/>
              </w:rPr>
              <w:t>prenadez</w:t>
            </w:r>
            <w:proofErr w:type="spellEnd"/>
          </w:p>
        </w:tc>
        <w:tc>
          <w:tcPr>
            <w:tcW w:w="2551" w:type="dxa"/>
            <w:tcBorders>
              <w:top w:val="nil"/>
              <w:bottom w:val="single" w:sz="2" w:space="0" w:color="auto"/>
            </w:tcBorders>
          </w:tcPr>
          <w:p w14:paraId="6E8DE2D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44466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0,0792</w:t>
            </w:r>
          </w:p>
        </w:tc>
      </w:tr>
      <w:tr w:rsidR="004076C6" w:rsidRPr="004076C6" w14:paraId="66F429A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4B07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412091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2430226101234</w:t>
            </w:r>
          </w:p>
        </w:tc>
        <w:tc>
          <w:tcPr>
            <w:tcW w:w="3402" w:type="dxa"/>
            <w:gridSpan w:val="2"/>
            <w:tcBorders>
              <w:top w:val="nil"/>
              <w:bottom w:val="single" w:sz="2" w:space="0" w:color="auto"/>
            </w:tcBorders>
          </w:tcPr>
          <w:p w14:paraId="32F28A1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Grund </w:t>
            </w:r>
            <w:proofErr w:type="spellStart"/>
            <w:r w:rsidRPr="004076C6">
              <w:rPr>
                <w:noProof w:val="0"/>
                <w:lang w:val="en-US" w:eastAsia="ru-RU" w:bidi="ru-RU"/>
              </w:rPr>
              <w:t>prenadez</w:t>
            </w:r>
            <w:proofErr w:type="spellEnd"/>
            <w:r w:rsidRPr="004076C6">
              <w:rPr>
                <w:noProof w:val="0"/>
                <w:lang w:val="en-US" w:eastAsia="ru-RU" w:bidi="ru-RU"/>
              </w:rPr>
              <w:t xml:space="preserve"> tip M</w:t>
            </w:r>
          </w:p>
        </w:tc>
        <w:tc>
          <w:tcPr>
            <w:tcW w:w="2551" w:type="dxa"/>
            <w:tcBorders>
              <w:top w:val="nil"/>
              <w:bottom w:val="single" w:sz="2" w:space="0" w:color="auto"/>
            </w:tcBorders>
          </w:tcPr>
          <w:p w14:paraId="1DA9A2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FDB310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0,0528</w:t>
            </w:r>
          </w:p>
        </w:tc>
      </w:tr>
      <w:tr w:rsidR="004076C6" w:rsidRPr="004076C6" w14:paraId="266690E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F35F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6F67BC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2451427308669</w:t>
            </w:r>
          </w:p>
        </w:tc>
        <w:tc>
          <w:tcPr>
            <w:tcW w:w="3402" w:type="dxa"/>
            <w:gridSpan w:val="2"/>
            <w:tcBorders>
              <w:top w:val="nil"/>
              <w:bottom w:val="single" w:sz="2" w:space="0" w:color="auto"/>
            </w:tcBorders>
          </w:tcPr>
          <w:p w14:paraId="48F777D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Ceara </w:t>
            </w:r>
            <w:proofErr w:type="spellStart"/>
            <w:r w:rsidRPr="004076C6">
              <w:rPr>
                <w:noProof w:val="0"/>
                <w:lang w:val="en-US" w:eastAsia="ru-RU" w:bidi="ru-RU"/>
              </w:rPr>
              <w:t>parchet</w:t>
            </w:r>
            <w:proofErr w:type="spellEnd"/>
          </w:p>
        </w:tc>
        <w:tc>
          <w:tcPr>
            <w:tcW w:w="2551" w:type="dxa"/>
            <w:tcBorders>
              <w:top w:val="nil"/>
              <w:bottom w:val="single" w:sz="2" w:space="0" w:color="auto"/>
            </w:tcBorders>
          </w:tcPr>
          <w:p w14:paraId="58BCE77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209A0B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0,0264</w:t>
            </w:r>
          </w:p>
        </w:tc>
      </w:tr>
      <w:tr w:rsidR="004076C6" w:rsidRPr="004076C6" w14:paraId="28CEEE8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299C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56264A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2320166200729</w:t>
            </w:r>
          </w:p>
        </w:tc>
        <w:tc>
          <w:tcPr>
            <w:tcW w:w="3402" w:type="dxa"/>
            <w:gridSpan w:val="2"/>
            <w:tcBorders>
              <w:top w:val="nil"/>
              <w:bottom w:val="single" w:sz="2" w:space="0" w:color="auto"/>
            </w:tcBorders>
          </w:tcPr>
          <w:p w14:paraId="5ABC09B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Parchetin</w:t>
            </w:r>
            <w:proofErr w:type="spellEnd"/>
          </w:p>
        </w:tc>
        <w:tc>
          <w:tcPr>
            <w:tcW w:w="2551" w:type="dxa"/>
            <w:tcBorders>
              <w:top w:val="nil"/>
              <w:bottom w:val="single" w:sz="2" w:space="0" w:color="auto"/>
            </w:tcBorders>
          </w:tcPr>
          <w:p w14:paraId="7ACDDAB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w:t>
            </w:r>
          </w:p>
        </w:tc>
        <w:tc>
          <w:tcPr>
            <w:tcW w:w="2552" w:type="dxa"/>
            <w:tcBorders>
              <w:top w:val="nil"/>
              <w:bottom w:val="single" w:sz="2" w:space="0" w:color="auto"/>
            </w:tcBorders>
          </w:tcPr>
          <w:p w14:paraId="464D916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0,0264</w:t>
            </w:r>
          </w:p>
        </w:tc>
      </w:tr>
      <w:tr w:rsidR="004076C6" w:rsidRPr="004076C6" w14:paraId="4B2F950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0DAE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6F9A19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51B7D12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13DF95B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37F71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0,0132</w:t>
            </w:r>
          </w:p>
        </w:tc>
      </w:tr>
      <w:tr w:rsidR="004076C6" w:rsidRPr="004076C6" w14:paraId="57DC35B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40D7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E369B9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2430226102550</w:t>
            </w:r>
          </w:p>
        </w:tc>
        <w:tc>
          <w:tcPr>
            <w:tcW w:w="3402" w:type="dxa"/>
            <w:gridSpan w:val="2"/>
            <w:tcBorders>
              <w:top w:val="nil"/>
              <w:bottom w:val="single" w:sz="2" w:space="0" w:color="auto"/>
            </w:tcBorders>
          </w:tcPr>
          <w:p w14:paraId="7FFB398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Chit PVA-PVC</w:t>
            </w:r>
          </w:p>
        </w:tc>
        <w:tc>
          <w:tcPr>
            <w:tcW w:w="2551" w:type="dxa"/>
            <w:tcBorders>
              <w:top w:val="nil"/>
              <w:bottom w:val="single" w:sz="2" w:space="0" w:color="auto"/>
            </w:tcBorders>
          </w:tcPr>
          <w:p w14:paraId="63DAFC2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3087E2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0,0792</w:t>
            </w:r>
          </w:p>
        </w:tc>
      </w:tr>
      <w:tr w:rsidR="004076C6" w:rsidRPr="004076C6" w14:paraId="792059F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4C8D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85</w:t>
            </w:r>
          </w:p>
        </w:tc>
        <w:tc>
          <w:tcPr>
            <w:tcW w:w="1276" w:type="dxa"/>
            <w:gridSpan w:val="2"/>
            <w:tcBorders>
              <w:top w:val="single" w:sz="4" w:space="0" w:color="auto"/>
              <w:bottom w:val="single" w:sz="4" w:space="0" w:color="auto"/>
            </w:tcBorders>
          </w:tcPr>
          <w:p w14:paraId="709A2F3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IzD04A</w:t>
            </w:r>
          </w:p>
          <w:p w14:paraId="6611E03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6D28CD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Vopsirea</w:t>
            </w:r>
            <w:proofErr w:type="spellEnd"/>
            <w:r w:rsidRPr="004076C6">
              <w:rPr>
                <w:noProof w:val="0"/>
                <w:lang w:val="en-US" w:eastAsia="ru-RU" w:bidi="ru-RU"/>
              </w:rPr>
              <w:t xml:space="preserve"> </w:t>
            </w:r>
            <w:proofErr w:type="spellStart"/>
            <w:r w:rsidRPr="004076C6">
              <w:rPr>
                <w:noProof w:val="0"/>
                <w:lang w:val="en-US" w:eastAsia="ru-RU" w:bidi="ru-RU"/>
              </w:rPr>
              <w:t>confectiilor</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constructiilor</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cu </w:t>
            </w: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in 2 </w:t>
            </w:r>
            <w:proofErr w:type="spellStart"/>
            <w:r w:rsidRPr="004076C6">
              <w:rPr>
                <w:noProof w:val="0"/>
                <w:lang w:val="en-US" w:eastAsia="ru-RU" w:bidi="ru-RU"/>
              </w:rPr>
              <w:t>straturi</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din profile, cu </w:t>
            </w:r>
            <w:proofErr w:type="spellStart"/>
            <w:r w:rsidRPr="004076C6">
              <w:rPr>
                <w:noProof w:val="0"/>
                <w:lang w:val="en-US" w:eastAsia="ru-RU" w:bidi="ru-RU"/>
              </w:rPr>
              <w:t>grosimi</w:t>
            </w:r>
            <w:proofErr w:type="spellEnd"/>
            <w:r w:rsidRPr="004076C6">
              <w:rPr>
                <w:noProof w:val="0"/>
                <w:lang w:val="en-US" w:eastAsia="ru-RU" w:bidi="ru-RU"/>
              </w:rPr>
              <w:t xml:space="preserve"> </w:t>
            </w:r>
            <w:proofErr w:type="spellStart"/>
            <w:r w:rsidRPr="004076C6">
              <w:rPr>
                <w:noProof w:val="0"/>
                <w:lang w:val="en-US" w:eastAsia="ru-RU" w:bidi="ru-RU"/>
              </w:rPr>
              <w:t>intre</w:t>
            </w:r>
            <w:proofErr w:type="spellEnd"/>
            <w:r w:rsidRPr="004076C6">
              <w:rPr>
                <w:noProof w:val="0"/>
                <w:lang w:val="en-US" w:eastAsia="ru-RU" w:bidi="ru-RU"/>
              </w:rPr>
              <w:t xml:space="preserve"> 8 mm </w:t>
            </w:r>
            <w:proofErr w:type="spellStart"/>
            <w:r w:rsidRPr="004076C6">
              <w:rPr>
                <w:noProof w:val="0"/>
                <w:lang w:val="en-US" w:eastAsia="ru-RU" w:bidi="ru-RU"/>
              </w:rPr>
              <w:t>si</w:t>
            </w:r>
            <w:proofErr w:type="spellEnd"/>
            <w:r w:rsidRPr="004076C6">
              <w:rPr>
                <w:noProof w:val="0"/>
                <w:lang w:val="en-US" w:eastAsia="ru-RU" w:bidi="ru-RU"/>
              </w:rPr>
              <w:t xml:space="preserve"> 12 mm </w:t>
            </w:r>
            <w:proofErr w:type="spellStart"/>
            <w:r w:rsidRPr="004076C6">
              <w:rPr>
                <w:noProof w:val="0"/>
                <w:lang w:val="en-US" w:eastAsia="ru-RU" w:bidi="ru-RU"/>
              </w:rPr>
              <w:t>inclusiv</w:t>
            </w:r>
            <w:proofErr w:type="spellEnd"/>
            <w:r w:rsidRPr="004076C6">
              <w:rPr>
                <w:noProof w:val="0"/>
                <w:lang w:val="en-US" w:eastAsia="ru-RU" w:bidi="ru-RU"/>
              </w:rPr>
              <w:t xml:space="preserve">, cu </w:t>
            </w:r>
            <w:proofErr w:type="spellStart"/>
            <w:r w:rsidRPr="004076C6">
              <w:rPr>
                <w:noProof w:val="0"/>
                <w:lang w:val="en-US" w:eastAsia="ru-RU" w:bidi="ru-RU"/>
              </w:rPr>
              <w:t>pensula</w:t>
            </w:r>
            <w:proofErr w:type="spellEnd"/>
            <w:r w:rsidRPr="004076C6">
              <w:rPr>
                <w:noProof w:val="0"/>
                <w:lang w:val="en-US" w:eastAsia="ru-RU" w:bidi="ru-RU"/>
              </w:rPr>
              <w:t xml:space="preserve"> de mina</w:t>
            </w:r>
            <w:r w:rsidRPr="004076C6">
              <w:rPr>
                <w:rFonts w:ascii="Times New Roman CYR" w:hAnsi="Times New Roman CYR" w:cs="Times New Roman CYR"/>
                <w:noProof w:val="0"/>
                <w:sz w:val="16"/>
                <w:szCs w:val="16"/>
                <w:lang w:val="en-US" w:eastAsia="ru-RU" w:bidi="ru-RU"/>
              </w:rPr>
              <w:t xml:space="preserve"> </w:t>
            </w:r>
          </w:p>
          <w:p w14:paraId="66721A8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27081A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t</w:t>
            </w:r>
          </w:p>
        </w:tc>
        <w:tc>
          <w:tcPr>
            <w:tcW w:w="2552" w:type="dxa"/>
            <w:tcBorders>
              <w:top w:val="single" w:sz="4" w:space="0" w:color="auto"/>
              <w:bottom w:val="single" w:sz="4" w:space="0" w:color="auto"/>
            </w:tcBorders>
            <w:vAlign w:val="center"/>
          </w:tcPr>
          <w:p w14:paraId="712A26D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0,0540</w:t>
            </w:r>
          </w:p>
        </w:tc>
      </w:tr>
      <w:tr w:rsidR="004076C6" w:rsidRPr="004076C6" w14:paraId="10D08C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87FE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1BF575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7141020013400</w:t>
            </w:r>
          </w:p>
        </w:tc>
        <w:tc>
          <w:tcPr>
            <w:tcW w:w="3402" w:type="dxa"/>
            <w:gridSpan w:val="2"/>
            <w:tcBorders>
              <w:top w:val="nil"/>
              <w:bottom w:val="single" w:sz="2" w:space="0" w:color="auto"/>
            </w:tcBorders>
          </w:tcPr>
          <w:p w14:paraId="3485CA8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Vopsitor</w:t>
            </w:r>
            <w:proofErr w:type="spellEnd"/>
            <w:r w:rsidRPr="004076C6">
              <w:rPr>
                <w:noProof w:val="0"/>
                <w:lang w:val="en-US" w:eastAsia="ru-RU" w:bidi="ru-RU"/>
              </w:rPr>
              <w:t xml:space="preserve"> industrial</w:t>
            </w:r>
          </w:p>
        </w:tc>
        <w:tc>
          <w:tcPr>
            <w:tcW w:w="2551" w:type="dxa"/>
            <w:tcBorders>
              <w:top w:val="nil"/>
              <w:bottom w:val="single" w:sz="2" w:space="0" w:color="auto"/>
            </w:tcBorders>
          </w:tcPr>
          <w:p w14:paraId="0BB8039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D6EDA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0,2063</w:t>
            </w:r>
          </w:p>
        </w:tc>
      </w:tr>
      <w:tr w:rsidR="004076C6" w:rsidRPr="004076C6" w14:paraId="04CB00E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BD7AD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F1D3A2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2430116103218</w:t>
            </w:r>
          </w:p>
        </w:tc>
        <w:tc>
          <w:tcPr>
            <w:tcW w:w="3402" w:type="dxa"/>
            <w:gridSpan w:val="2"/>
            <w:tcBorders>
              <w:top w:val="nil"/>
              <w:bottom w:val="single" w:sz="2" w:space="0" w:color="auto"/>
            </w:tcBorders>
          </w:tcPr>
          <w:p w14:paraId="3F4DCE8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w:t>
            </w:r>
            <w:proofErr w:type="spellStart"/>
            <w:r w:rsidRPr="004076C6">
              <w:rPr>
                <w:noProof w:val="0"/>
                <w:lang w:val="en-US" w:eastAsia="ru-RU" w:bidi="ru-RU"/>
              </w:rPr>
              <w:t>orice</w:t>
            </w:r>
            <w:proofErr w:type="spellEnd"/>
            <w:r w:rsidRPr="004076C6">
              <w:rPr>
                <w:noProof w:val="0"/>
                <w:lang w:val="en-US" w:eastAsia="ru-RU" w:bidi="ru-RU"/>
              </w:rPr>
              <w:t xml:space="preserve"> </w:t>
            </w:r>
            <w:proofErr w:type="spellStart"/>
            <w:r w:rsidRPr="004076C6">
              <w:rPr>
                <w:noProof w:val="0"/>
                <w:lang w:val="en-US" w:eastAsia="ru-RU" w:bidi="ru-RU"/>
              </w:rPr>
              <w:t>culoare</w:t>
            </w:r>
            <w:proofErr w:type="spellEnd"/>
          </w:p>
        </w:tc>
        <w:tc>
          <w:tcPr>
            <w:tcW w:w="2551" w:type="dxa"/>
            <w:tcBorders>
              <w:top w:val="nil"/>
              <w:bottom w:val="single" w:sz="2" w:space="0" w:color="auto"/>
            </w:tcBorders>
          </w:tcPr>
          <w:p w14:paraId="26F8E6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5AB39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0,2808</w:t>
            </w:r>
          </w:p>
        </w:tc>
      </w:tr>
      <w:tr w:rsidR="004076C6" w:rsidRPr="004076C6" w14:paraId="4ADDA0F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D95D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79A851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2320166200676</w:t>
            </w:r>
          </w:p>
        </w:tc>
        <w:tc>
          <w:tcPr>
            <w:tcW w:w="3402" w:type="dxa"/>
            <w:gridSpan w:val="2"/>
            <w:tcBorders>
              <w:top w:val="nil"/>
              <w:bottom w:val="single" w:sz="2" w:space="0" w:color="auto"/>
            </w:tcBorders>
          </w:tcPr>
          <w:p w14:paraId="4DEFB1E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White spirit</w:t>
            </w:r>
          </w:p>
        </w:tc>
        <w:tc>
          <w:tcPr>
            <w:tcW w:w="2551" w:type="dxa"/>
            <w:tcBorders>
              <w:top w:val="nil"/>
              <w:bottom w:val="single" w:sz="2" w:space="0" w:color="auto"/>
            </w:tcBorders>
          </w:tcPr>
          <w:p w14:paraId="7F896EE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671127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0,0194</w:t>
            </w:r>
          </w:p>
        </w:tc>
      </w:tr>
      <w:tr w:rsidR="004076C6" w:rsidRPr="004076C6" w14:paraId="588F9F27"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374FFBE"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2A83F7F6"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23CC6D57" w14:textId="77777777" w:rsidR="004076C6" w:rsidRPr="004076C6" w:rsidRDefault="004076C6" w:rsidP="004076C6">
            <w:pPr>
              <w:widowControl w:val="0"/>
              <w:suppressAutoHyphens/>
              <w:autoSpaceDE w:val="0"/>
              <w:rPr>
                <w:noProof w:val="0"/>
                <w:sz w:val="8"/>
                <w:szCs w:val="8"/>
                <w:lang w:val="en-US" w:eastAsia="ru-RU" w:bidi="ru-RU"/>
              </w:rPr>
            </w:pPr>
          </w:p>
          <w:p w14:paraId="748B5554" w14:textId="77777777" w:rsidR="004076C6" w:rsidRPr="004076C6" w:rsidRDefault="004076C6" w:rsidP="004076C6">
            <w:pPr>
              <w:widowControl w:val="0"/>
              <w:suppressAutoHyphens/>
              <w:autoSpaceDE w:val="0"/>
              <w:rPr>
                <w:noProof w:val="0"/>
                <w:sz w:val="8"/>
                <w:szCs w:val="8"/>
                <w:lang w:val="en-US" w:eastAsia="ru-RU" w:bidi="ru-RU"/>
              </w:rPr>
            </w:pPr>
          </w:p>
          <w:p w14:paraId="20557699"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09B38176"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467A2FFC"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03F60E64"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8D9756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6978FEC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61D1F6E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4EF9A5A7"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5A54D82D" w14:textId="77777777" w:rsidR="004076C6" w:rsidRPr="004076C6" w:rsidRDefault="004076C6" w:rsidP="004076C6">
            <w:pPr>
              <w:widowControl w:val="0"/>
              <w:suppressAutoHyphens/>
              <w:autoSpaceDE w:val="0"/>
              <w:rPr>
                <w:noProof w:val="0"/>
                <w:lang w:val="en-US" w:eastAsia="ru-RU" w:bidi="ru-RU"/>
              </w:rPr>
            </w:pPr>
          </w:p>
        </w:tc>
      </w:tr>
      <w:tr w:rsidR="004076C6" w:rsidRPr="004076C6" w14:paraId="48EC8514"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192D637"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4930C52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6F0987AB"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5BA6A507"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gramStart"/>
            <w:r w:rsidRPr="004076C6">
              <w:rPr>
                <w:b/>
                <w:bCs/>
                <w:noProof w:val="0"/>
                <w:sz w:val="22"/>
                <w:szCs w:val="22"/>
                <w:lang w:val="en-US" w:eastAsia="ru-RU" w:bidi="ru-RU"/>
              </w:rPr>
              <w:t>Scara  de</w:t>
            </w:r>
            <w:proofErr w:type="gram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intrare</w:t>
            </w:r>
            <w:proofErr w:type="spellEnd"/>
            <w:r w:rsidRPr="004076C6">
              <w:rPr>
                <w:b/>
                <w:bCs/>
                <w:noProof w:val="0"/>
                <w:sz w:val="22"/>
                <w:szCs w:val="22"/>
                <w:lang w:val="en-US" w:eastAsia="ru-RU" w:bidi="ru-RU"/>
              </w:rPr>
              <w:t xml:space="preserve"> nr. 2</w:t>
            </w:r>
          </w:p>
        </w:tc>
        <w:tc>
          <w:tcPr>
            <w:tcW w:w="2551" w:type="dxa"/>
            <w:tcBorders>
              <w:top w:val="single" w:sz="4" w:space="0" w:color="auto"/>
              <w:left w:val="nil"/>
              <w:bottom w:val="single" w:sz="4" w:space="0" w:color="auto"/>
              <w:right w:val="nil"/>
            </w:tcBorders>
          </w:tcPr>
          <w:p w14:paraId="2315EBC4"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1B027919" w14:textId="77777777" w:rsidR="004076C6" w:rsidRPr="004076C6" w:rsidRDefault="004076C6" w:rsidP="004076C6">
            <w:pPr>
              <w:widowControl w:val="0"/>
              <w:suppressAutoHyphens/>
              <w:autoSpaceDE w:val="0"/>
              <w:rPr>
                <w:noProof w:val="0"/>
                <w:lang w:val="en-US" w:eastAsia="ru-RU" w:bidi="ru-RU"/>
              </w:rPr>
            </w:pPr>
          </w:p>
        </w:tc>
      </w:tr>
      <w:tr w:rsidR="004076C6" w:rsidRPr="004076C6" w14:paraId="7DE9F0D6" w14:textId="77777777" w:rsidTr="00D15348">
        <w:tblPrEx>
          <w:tblCellMar>
            <w:top w:w="0" w:type="dxa"/>
            <w:bottom w:w="0" w:type="dxa"/>
          </w:tblCellMar>
        </w:tblPrEx>
        <w:tc>
          <w:tcPr>
            <w:tcW w:w="709" w:type="dxa"/>
            <w:tcBorders>
              <w:top w:val="nil"/>
              <w:left w:val="single" w:sz="6" w:space="0" w:color="auto"/>
              <w:bottom w:val="nil"/>
              <w:right w:val="nil"/>
            </w:tcBorders>
          </w:tcPr>
          <w:p w14:paraId="34BA37A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66F66812"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16036949"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2.8. Balcon (</w:t>
            </w:r>
            <w:proofErr w:type="spellStart"/>
            <w:r w:rsidRPr="004076C6">
              <w:rPr>
                <w:b/>
                <w:bCs/>
                <w:noProof w:val="0"/>
                <w:sz w:val="22"/>
                <w:szCs w:val="22"/>
                <w:lang w:val="en-US" w:eastAsia="ru-RU" w:bidi="ru-RU"/>
              </w:rPr>
              <w:t>parter</w:t>
            </w:r>
            <w:proofErr w:type="spellEnd"/>
            <w:r w:rsidRPr="004076C6">
              <w:rPr>
                <w:b/>
                <w:bCs/>
                <w:noProof w:val="0"/>
                <w:sz w:val="22"/>
                <w:szCs w:val="22"/>
                <w:lang w:val="en-US" w:eastAsia="ru-RU" w:bidi="ru-RU"/>
              </w:rPr>
              <w:t>)</w:t>
            </w:r>
          </w:p>
          <w:p w14:paraId="1BEADAD5"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1BD9D188"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0E481212" w14:textId="77777777" w:rsidR="004076C6" w:rsidRPr="004076C6" w:rsidRDefault="004076C6" w:rsidP="004076C6">
            <w:pPr>
              <w:widowControl w:val="0"/>
              <w:suppressAutoHyphens/>
              <w:autoSpaceDE w:val="0"/>
              <w:rPr>
                <w:noProof w:val="0"/>
                <w:lang w:val="en-US" w:eastAsia="ru-RU" w:bidi="ru-RU"/>
              </w:rPr>
            </w:pPr>
          </w:p>
        </w:tc>
      </w:tr>
      <w:tr w:rsidR="004076C6" w:rsidRPr="004076C6" w14:paraId="7524C25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939B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86</w:t>
            </w:r>
          </w:p>
        </w:tc>
        <w:tc>
          <w:tcPr>
            <w:tcW w:w="1276" w:type="dxa"/>
            <w:gridSpan w:val="2"/>
            <w:tcBorders>
              <w:top w:val="single" w:sz="4" w:space="0" w:color="auto"/>
              <w:bottom w:val="single" w:sz="4" w:space="0" w:color="auto"/>
            </w:tcBorders>
          </w:tcPr>
          <w:p w14:paraId="4CB780E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RpCK42C</w:t>
            </w:r>
          </w:p>
          <w:p w14:paraId="36D85DC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259288EA"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Desfacerea</w:t>
            </w:r>
            <w:proofErr w:type="spellEnd"/>
            <w:r w:rsidRPr="004076C6">
              <w:rPr>
                <w:noProof w:val="0"/>
                <w:lang w:val="en-US" w:eastAsia="ru-RU" w:bidi="ru-RU"/>
              </w:rPr>
              <w:t xml:space="preserve"> </w:t>
            </w:r>
            <w:proofErr w:type="spellStart"/>
            <w:r w:rsidRPr="004076C6">
              <w:rPr>
                <w:noProof w:val="0"/>
                <w:lang w:val="en-US" w:eastAsia="ru-RU" w:bidi="ru-RU"/>
              </w:rPr>
              <w:t>pardoselilor</w:t>
            </w:r>
            <w:proofErr w:type="spellEnd"/>
            <w:r w:rsidRPr="004076C6">
              <w:rPr>
                <w:noProof w:val="0"/>
                <w:lang w:val="en-US" w:eastAsia="ru-RU" w:bidi="ru-RU"/>
              </w:rPr>
              <w:t xml:space="preserve"> </w:t>
            </w:r>
            <w:proofErr w:type="spellStart"/>
            <w:r w:rsidRPr="004076C6">
              <w:rPr>
                <w:noProof w:val="0"/>
                <w:lang w:val="en-US" w:eastAsia="ru-RU" w:bidi="ru-RU"/>
              </w:rPr>
              <w:t>gresie</w:t>
            </w:r>
            <w:proofErr w:type="spellEnd"/>
            <w:r w:rsidRPr="004076C6">
              <w:rPr>
                <w:rFonts w:ascii="Times New Roman CYR" w:hAnsi="Times New Roman CYR" w:cs="Times New Roman CYR"/>
                <w:noProof w:val="0"/>
                <w:sz w:val="16"/>
                <w:szCs w:val="16"/>
                <w:lang w:val="en-US" w:eastAsia="ru-RU" w:bidi="ru-RU"/>
              </w:rPr>
              <w:t xml:space="preserve"> </w:t>
            </w:r>
          </w:p>
          <w:p w14:paraId="019B48E3"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D47D1B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744CAC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13,3200</w:t>
            </w:r>
          </w:p>
        </w:tc>
      </w:tr>
      <w:tr w:rsidR="004076C6" w:rsidRPr="004076C6" w14:paraId="2810146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4028F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E718AB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7132040012700</w:t>
            </w:r>
          </w:p>
        </w:tc>
        <w:tc>
          <w:tcPr>
            <w:tcW w:w="3402" w:type="dxa"/>
            <w:gridSpan w:val="2"/>
            <w:tcBorders>
              <w:top w:val="nil"/>
              <w:bottom w:val="single" w:sz="2" w:space="0" w:color="auto"/>
            </w:tcBorders>
          </w:tcPr>
          <w:p w14:paraId="04E269C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Parchetar</w:t>
            </w:r>
            <w:proofErr w:type="spellEnd"/>
          </w:p>
        </w:tc>
        <w:tc>
          <w:tcPr>
            <w:tcW w:w="2551" w:type="dxa"/>
            <w:tcBorders>
              <w:top w:val="nil"/>
              <w:bottom w:val="single" w:sz="2" w:space="0" w:color="auto"/>
            </w:tcBorders>
          </w:tcPr>
          <w:p w14:paraId="7D013AC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338E0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5,1948</w:t>
            </w:r>
          </w:p>
        </w:tc>
      </w:tr>
      <w:tr w:rsidR="004076C6" w:rsidRPr="004076C6" w14:paraId="3E7EA9B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B9F2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945EFB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3B0B0B9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31C76E5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AE140C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5,1948</w:t>
            </w:r>
          </w:p>
        </w:tc>
      </w:tr>
      <w:tr w:rsidR="004076C6" w:rsidRPr="004076C6" w14:paraId="31ECAEB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2D89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B7C927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050AD49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0B8B638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D75F95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0,6660</w:t>
            </w:r>
          </w:p>
        </w:tc>
      </w:tr>
      <w:tr w:rsidR="004076C6" w:rsidRPr="004076C6" w14:paraId="11904FD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F7906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76B84C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32D28DF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529CAF8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007428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0,6660</w:t>
            </w:r>
          </w:p>
        </w:tc>
      </w:tr>
      <w:tr w:rsidR="004076C6" w:rsidRPr="004076C6" w14:paraId="1A03EAA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3F5A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87</w:t>
            </w:r>
          </w:p>
        </w:tc>
        <w:tc>
          <w:tcPr>
            <w:tcW w:w="1276" w:type="dxa"/>
            <w:gridSpan w:val="2"/>
            <w:tcBorders>
              <w:top w:val="single" w:sz="4" w:space="0" w:color="auto"/>
              <w:bottom w:val="single" w:sz="4" w:space="0" w:color="auto"/>
            </w:tcBorders>
          </w:tcPr>
          <w:p w14:paraId="7803B5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RpCK42A</w:t>
            </w:r>
          </w:p>
          <w:p w14:paraId="4157B5D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CE6C833"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Desfacerea</w:t>
            </w:r>
            <w:proofErr w:type="spellEnd"/>
            <w:r w:rsidRPr="004076C6">
              <w:rPr>
                <w:noProof w:val="0"/>
                <w:lang w:val="en-US" w:eastAsia="ru-RU" w:bidi="ru-RU"/>
              </w:rPr>
              <w:t xml:space="preserve"> </w:t>
            </w:r>
            <w:proofErr w:type="spellStart"/>
            <w:r w:rsidRPr="004076C6">
              <w:rPr>
                <w:noProof w:val="0"/>
                <w:lang w:val="en-US" w:eastAsia="ru-RU" w:bidi="ru-RU"/>
              </w:rPr>
              <w:t>sapei</w:t>
            </w:r>
            <w:proofErr w:type="spellEnd"/>
            <w:r w:rsidRPr="004076C6">
              <w:rPr>
                <w:noProof w:val="0"/>
                <w:lang w:val="en-US" w:eastAsia="ru-RU" w:bidi="ru-RU"/>
              </w:rPr>
              <w:t xml:space="preserve"> de mortar de </w:t>
            </w:r>
            <w:proofErr w:type="spellStart"/>
            <w:r w:rsidRPr="004076C6">
              <w:rPr>
                <w:noProof w:val="0"/>
                <w:lang w:val="en-US" w:eastAsia="ru-RU" w:bidi="ru-RU"/>
              </w:rPr>
              <w:t>ciment</w:t>
            </w:r>
            <w:proofErr w:type="spellEnd"/>
            <w:r w:rsidRPr="004076C6">
              <w:rPr>
                <w:noProof w:val="0"/>
                <w:lang w:val="en-US" w:eastAsia="ru-RU" w:bidi="ru-RU"/>
              </w:rPr>
              <w:t xml:space="preserve"> </w:t>
            </w:r>
            <w:r w:rsidRPr="004076C6">
              <w:rPr>
                <w:rFonts w:ascii="Times New Roman CYR" w:hAnsi="Times New Roman CYR" w:cs="Times New Roman CYR"/>
                <w:noProof w:val="0"/>
                <w:sz w:val="16"/>
                <w:szCs w:val="16"/>
                <w:lang w:val="en-US" w:eastAsia="ru-RU" w:bidi="ru-RU"/>
              </w:rPr>
              <w:t xml:space="preserve"> </w:t>
            </w:r>
          </w:p>
          <w:p w14:paraId="1C9B2BFD"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7F34C2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BBC187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13,3200</w:t>
            </w:r>
          </w:p>
        </w:tc>
      </w:tr>
      <w:tr w:rsidR="004076C6" w:rsidRPr="004076C6" w14:paraId="2099A81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D8C1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1051C0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7132040012700</w:t>
            </w:r>
          </w:p>
        </w:tc>
        <w:tc>
          <w:tcPr>
            <w:tcW w:w="3402" w:type="dxa"/>
            <w:gridSpan w:val="2"/>
            <w:tcBorders>
              <w:top w:val="nil"/>
              <w:bottom w:val="single" w:sz="2" w:space="0" w:color="auto"/>
            </w:tcBorders>
          </w:tcPr>
          <w:p w14:paraId="6C10730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Parchetar</w:t>
            </w:r>
            <w:proofErr w:type="spellEnd"/>
          </w:p>
        </w:tc>
        <w:tc>
          <w:tcPr>
            <w:tcW w:w="2551" w:type="dxa"/>
            <w:tcBorders>
              <w:top w:val="nil"/>
              <w:bottom w:val="single" w:sz="2" w:space="0" w:color="auto"/>
            </w:tcBorders>
          </w:tcPr>
          <w:p w14:paraId="4E18FE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FE2887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1,9980</w:t>
            </w:r>
          </w:p>
        </w:tc>
      </w:tr>
      <w:tr w:rsidR="004076C6" w:rsidRPr="004076C6" w14:paraId="56EC444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2BEB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CEC5BE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228FC2A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002B70E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D97783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1,9980</w:t>
            </w:r>
          </w:p>
        </w:tc>
      </w:tr>
      <w:tr w:rsidR="004076C6" w:rsidRPr="004076C6" w14:paraId="1410F3C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34B2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666F35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2691C76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419B140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55D36E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0,6660</w:t>
            </w:r>
          </w:p>
        </w:tc>
      </w:tr>
      <w:tr w:rsidR="004076C6" w:rsidRPr="004076C6" w14:paraId="3AD557A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4A61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54535F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2922140006703</w:t>
            </w:r>
          </w:p>
        </w:tc>
        <w:tc>
          <w:tcPr>
            <w:tcW w:w="3402" w:type="dxa"/>
            <w:gridSpan w:val="2"/>
            <w:tcBorders>
              <w:top w:val="nil"/>
              <w:bottom w:val="single" w:sz="2" w:space="0" w:color="auto"/>
            </w:tcBorders>
          </w:tcPr>
          <w:p w14:paraId="5B3454F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roofErr w:type="spellStart"/>
            <w:r w:rsidRPr="004076C6">
              <w:rPr>
                <w:noProof w:val="0"/>
                <w:lang w:val="en-US" w:eastAsia="ru-RU" w:bidi="ru-RU"/>
              </w:rPr>
              <w:t>fereastra</w:t>
            </w:r>
            <w:proofErr w:type="spellEnd"/>
            <w:r w:rsidRPr="004076C6">
              <w:rPr>
                <w:noProof w:val="0"/>
                <w:lang w:val="en-US" w:eastAsia="ru-RU" w:bidi="ru-RU"/>
              </w:rPr>
              <w:t xml:space="preserve"> de 0,0015 MN (0,15 </w:t>
            </w:r>
            <w:proofErr w:type="spellStart"/>
            <w:r w:rsidRPr="004076C6">
              <w:rPr>
                <w:noProof w:val="0"/>
                <w:lang w:val="en-US" w:eastAsia="ru-RU" w:bidi="ru-RU"/>
              </w:rPr>
              <w:t>tf</w:t>
            </w:r>
            <w:proofErr w:type="spellEnd"/>
            <w:r w:rsidRPr="004076C6">
              <w:rPr>
                <w:noProof w:val="0"/>
                <w:lang w:val="en-US" w:eastAsia="ru-RU" w:bidi="ru-RU"/>
              </w:rPr>
              <w:t>)</w:t>
            </w:r>
          </w:p>
        </w:tc>
        <w:tc>
          <w:tcPr>
            <w:tcW w:w="2551" w:type="dxa"/>
            <w:tcBorders>
              <w:top w:val="nil"/>
              <w:bottom w:val="single" w:sz="2" w:space="0" w:color="auto"/>
            </w:tcBorders>
          </w:tcPr>
          <w:p w14:paraId="01AC7A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0F0A42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0,5328</w:t>
            </w:r>
          </w:p>
        </w:tc>
      </w:tr>
      <w:tr w:rsidR="004076C6" w:rsidRPr="004076C6" w14:paraId="1B55C076"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0DEC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88</w:t>
            </w:r>
          </w:p>
        </w:tc>
        <w:tc>
          <w:tcPr>
            <w:tcW w:w="1276" w:type="dxa"/>
            <w:gridSpan w:val="2"/>
            <w:tcBorders>
              <w:top w:val="single" w:sz="4" w:space="0" w:color="auto"/>
              <w:bottom w:val="single" w:sz="4" w:space="0" w:color="auto"/>
            </w:tcBorders>
          </w:tcPr>
          <w:p w14:paraId="41BFB08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CC03C</w:t>
            </w:r>
          </w:p>
          <w:p w14:paraId="71E49112"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89E51C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w:t>
            </w:r>
            <w:proofErr w:type="spellEnd"/>
            <w:r w:rsidRPr="004076C6">
              <w:rPr>
                <w:noProof w:val="0"/>
                <w:lang w:val="en-US" w:eastAsia="ru-RU" w:bidi="ru-RU"/>
              </w:rPr>
              <w:t xml:space="preserve"> </w:t>
            </w: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la </w:t>
            </w:r>
            <w:proofErr w:type="spellStart"/>
            <w:r w:rsidRPr="004076C6">
              <w:rPr>
                <w:noProof w:val="0"/>
                <w:lang w:val="en-US" w:eastAsia="ru-RU" w:bidi="ru-RU"/>
              </w:rPr>
              <w:t>inaltimi</w:t>
            </w:r>
            <w:proofErr w:type="spellEnd"/>
            <w:r w:rsidRPr="004076C6">
              <w:rPr>
                <w:noProof w:val="0"/>
                <w:lang w:val="en-US" w:eastAsia="ru-RU" w:bidi="ru-RU"/>
              </w:rPr>
              <w:t xml:space="preserve"> </w:t>
            </w:r>
            <w:proofErr w:type="spellStart"/>
            <w:r w:rsidRPr="004076C6">
              <w:rPr>
                <w:noProof w:val="0"/>
                <w:lang w:val="en-US" w:eastAsia="ru-RU" w:bidi="ru-RU"/>
              </w:rPr>
              <w:t>mai</w:t>
            </w:r>
            <w:proofErr w:type="spellEnd"/>
            <w:r w:rsidRPr="004076C6">
              <w:rPr>
                <w:noProof w:val="0"/>
                <w:lang w:val="en-US" w:eastAsia="ru-RU" w:bidi="ru-RU"/>
              </w:rPr>
              <w:t xml:space="preserve"> </w:t>
            </w:r>
            <w:proofErr w:type="spellStart"/>
            <w:r w:rsidRPr="004076C6">
              <w:rPr>
                <w:noProof w:val="0"/>
                <w:lang w:val="en-US" w:eastAsia="ru-RU" w:bidi="ru-RU"/>
              </w:rPr>
              <w:t>mici</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egale</w:t>
            </w:r>
            <w:proofErr w:type="spellEnd"/>
            <w:r w:rsidRPr="004076C6">
              <w:rPr>
                <w:noProof w:val="0"/>
                <w:lang w:val="en-US" w:eastAsia="ru-RU" w:bidi="ru-RU"/>
              </w:rPr>
              <w:t xml:space="preserve"> cu 35 m, la </w:t>
            </w:r>
            <w:proofErr w:type="spellStart"/>
            <w:r w:rsidRPr="004076C6">
              <w:rPr>
                <w:noProof w:val="0"/>
                <w:lang w:val="en-US" w:eastAsia="ru-RU" w:bidi="ru-RU"/>
              </w:rPr>
              <w:lastRenderedPageBreak/>
              <w:t>placi</w:t>
            </w:r>
            <w:proofErr w:type="spellEnd"/>
            <w:r w:rsidRPr="004076C6">
              <w:rPr>
                <w:noProof w:val="0"/>
                <w:lang w:val="en-US" w:eastAsia="ru-RU" w:bidi="ru-RU"/>
              </w:rPr>
              <w:t xml:space="preserve"> </w:t>
            </w:r>
            <w:proofErr w:type="spellStart"/>
            <w:r w:rsidRPr="004076C6">
              <w:rPr>
                <w:noProof w:val="0"/>
                <w:lang w:val="en-US" w:eastAsia="ru-RU" w:bidi="ru-RU"/>
              </w:rPr>
              <w:t>VrI</w:t>
            </w:r>
            <w:proofErr w:type="spellEnd"/>
            <w:r w:rsidRPr="004076C6">
              <w:rPr>
                <w:noProof w:val="0"/>
                <w:lang w:val="en-US" w:eastAsia="ru-RU" w:bidi="ru-RU"/>
              </w:rPr>
              <w:t xml:space="preserve"> D5 mm 150x150</w:t>
            </w:r>
            <w:r w:rsidRPr="004076C6">
              <w:rPr>
                <w:rFonts w:ascii="Times New Roman CYR" w:hAnsi="Times New Roman CYR" w:cs="Times New Roman CYR"/>
                <w:noProof w:val="0"/>
                <w:sz w:val="16"/>
                <w:szCs w:val="16"/>
                <w:lang w:val="en-US" w:eastAsia="ru-RU" w:bidi="ru-RU"/>
              </w:rPr>
              <w:t xml:space="preserve"> </w:t>
            </w:r>
          </w:p>
          <w:p w14:paraId="1CB525D4"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C78EF42"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lastRenderedPageBreak/>
              <w:t>kg</w:t>
            </w:r>
          </w:p>
        </w:tc>
        <w:tc>
          <w:tcPr>
            <w:tcW w:w="2552" w:type="dxa"/>
            <w:tcBorders>
              <w:top w:val="single" w:sz="4" w:space="0" w:color="auto"/>
              <w:bottom w:val="single" w:sz="4" w:space="0" w:color="auto"/>
            </w:tcBorders>
            <w:vAlign w:val="center"/>
          </w:tcPr>
          <w:p w14:paraId="767FAE7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34,5000</w:t>
            </w:r>
          </w:p>
        </w:tc>
      </w:tr>
      <w:tr w:rsidR="004076C6" w:rsidRPr="004076C6" w14:paraId="3379F55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53A9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066B1B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7123020011140</w:t>
            </w:r>
          </w:p>
        </w:tc>
        <w:tc>
          <w:tcPr>
            <w:tcW w:w="3402" w:type="dxa"/>
            <w:gridSpan w:val="2"/>
            <w:tcBorders>
              <w:top w:val="nil"/>
              <w:bottom w:val="single" w:sz="2" w:space="0" w:color="auto"/>
            </w:tcBorders>
          </w:tcPr>
          <w:p w14:paraId="7EBD808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Fierar</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p>
        </w:tc>
        <w:tc>
          <w:tcPr>
            <w:tcW w:w="2551" w:type="dxa"/>
            <w:tcBorders>
              <w:top w:val="nil"/>
              <w:bottom w:val="single" w:sz="2" w:space="0" w:color="auto"/>
            </w:tcBorders>
          </w:tcPr>
          <w:p w14:paraId="46F9290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FA7627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0,8625</w:t>
            </w:r>
          </w:p>
        </w:tc>
      </w:tr>
      <w:tr w:rsidR="004076C6" w:rsidRPr="004076C6" w14:paraId="4E03D7F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C57FE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C828A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8CBFB1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546D51C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0E78C7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0,1725</w:t>
            </w:r>
          </w:p>
        </w:tc>
      </w:tr>
      <w:tr w:rsidR="004076C6" w:rsidRPr="004076C6" w14:paraId="7604034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81F84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91F7CC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28731220041002</w:t>
            </w:r>
          </w:p>
        </w:tc>
        <w:tc>
          <w:tcPr>
            <w:tcW w:w="3402" w:type="dxa"/>
            <w:gridSpan w:val="2"/>
            <w:tcBorders>
              <w:top w:val="nil"/>
              <w:bottom w:val="single" w:sz="2" w:space="0" w:color="auto"/>
            </w:tcBorders>
          </w:tcPr>
          <w:p w14:paraId="18030A8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w:t>
            </w:r>
            <w:proofErr w:type="spellStart"/>
            <w:r w:rsidRPr="004076C6">
              <w:rPr>
                <w:noProof w:val="0"/>
                <w:lang w:val="en-US" w:eastAsia="ru-RU" w:bidi="ru-RU"/>
              </w:rPr>
              <w:t>VrI</w:t>
            </w:r>
            <w:proofErr w:type="spellEnd"/>
            <w:r w:rsidRPr="004076C6">
              <w:rPr>
                <w:noProof w:val="0"/>
                <w:lang w:val="en-US" w:eastAsia="ru-RU" w:bidi="ru-RU"/>
              </w:rPr>
              <w:t xml:space="preserve"> D5 mm 150x150</w:t>
            </w:r>
          </w:p>
        </w:tc>
        <w:tc>
          <w:tcPr>
            <w:tcW w:w="2551" w:type="dxa"/>
            <w:tcBorders>
              <w:top w:val="nil"/>
              <w:bottom w:val="single" w:sz="2" w:space="0" w:color="auto"/>
            </w:tcBorders>
          </w:tcPr>
          <w:p w14:paraId="47B8B3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3D5394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34,8450</w:t>
            </w:r>
          </w:p>
        </w:tc>
      </w:tr>
      <w:tr w:rsidR="004076C6" w:rsidRPr="004076C6" w14:paraId="115CB36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FBA5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79CE1A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2710602100000</w:t>
            </w:r>
          </w:p>
        </w:tc>
        <w:tc>
          <w:tcPr>
            <w:tcW w:w="3402" w:type="dxa"/>
            <w:gridSpan w:val="2"/>
            <w:tcBorders>
              <w:top w:val="nil"/>
              <w:bottom w:val="single" w:sz="2" w:space="0" w:color="auto"/>
            </w:tcBorders>
          </w:tcPr>
          <w:p w14:paraId="58892D5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OB 37 diam. </w:t>
            </w:r>
            <w:proofErr w:type="spellStart"/>
            <w:r w:rsidRPr="004076C6">
              <w:rPr>
                <w:noProof w:val="0"/>
                <w:lang w:val="en-US" w:eastAsia="ru-RU" w:bidi="ru-RU"/>
              </w:rPr>
              <w:t>mai</w:t>
            </w:r>
            <w:proofErr w:type="spellEnd"/>
            <w:r w:rsidRPr="004076C6">
              <w:rPr>
                <w:noProof w:val="0"/>
                <w:lang w:val="en-US" w:eastAsia="ru-RU" w:bidi="ru-RU"/>
              </w:rPr>
              <w:t xml:space="preserve"> mic </w:t>
            </w:r>
            <w:proofErr w:type="spellStart"/>
            <w:r w:rsidRPr="004076C6">
              <w:rPr>
                <w:noProof w:val="0"/>
                <w:lang w:val="en-US" w:eastAsia="ru-RU" w:bidi="ru-RU"/>
              </w:rPr>
              <w:t>sau</w:t>
            </w:r>
            <w:proofErr w:type="spellEnd"/>
            <w:r w:rsidRPr="004076C6">
              <w:rPr>
                <w:noProof w:val="0"/>
                <w:lang w:val="en-US" w:eastAsia="ru-RU" w:bidi="ru-RU"/>
              </w:rPr>
              <w:t xml:space="preserve"> egal de 8 mm</w:t>
            </w:r>
          </w:p>
        </w:tc>
        <w:tc>
          <w:tcPr>
            <w:tcW w:w="2551" w:type="dxa"/>
            <w:tcBorders>
              <w:top w:val="nil"/>
              <w:bottom w:val="single" w:sz="2" w:space="0" w:color="auto"/>
            </w:tcBorders>
          </w:tcPr>
          <w:p w14:paraId="219D37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76CBB5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0,1725</w:t>
            </w:r>
          </w:p>
        </w:tc>
      </w:tr>
      <w:tr w:rsidR="004076C6" w:rsidRPr="004076C6" w14:paraId="7756850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5A6CD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40EAE2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2734113803881</w:t>
            </w:r>
          </w:p>
        </w:tc>
        <w:tc>
          <w:tcPr>
            <w:tcW w:w="3402" w:type="dxa"/>
            <w:gridSpan w:val="2"/>
            <w:tcBorders>
              <w:top w:val="nil"/>
              <w:bottom w:val="single" w:sz="2" w:space="0" w:color="auto"/>
            </w:tcBorders>
          </w:tcPr>
          <w:p w14:paraId="623BE88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Sirma din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moale</w:t>
            </w:r>
            <w:proofErr w:type="spellEnd"/>
            <w:r w:rsidRPr="004076C6">
              <w:rPr>
                <w:noProof w:val="0"/>
                <w:lang w:val="en-US" w:eastAsia="ru-RU" w:bidi="ru-RU"/>
              </w:rPr>
              <w:t xml:space="preserve">, </w:t>
            </w:r>
            <w:proofErr w:type="spellStart"/>
            <w:r w:rsidRPr="004076C6">
              <w:rPr>
                <w:noProof w:val="0"/>
                <w:lang w:val="en-US" w:eastAsia="ru-RU" w:bidi="ru-RU"/>
              </w:rPr>
              <w:t>neagra</w:t>
            </w:r>
            <w:proofErr w:type="spellEnd"/>
            <w:r w:rsidRPr="004076C6">
              <w:rPr>
                <w:noProof w:val="0"/>
                <w:lang w:val="en-US" w:eastAsia="ru-RU" w:bidi="ru-RU"/>
              </w:rPr>
              <w:t>, D=1 mm</w:t>
            </w:r>
          </w:p>
        </w:tc>
        <w:tc>
          <w:tcPr>
            <w:tcW w:w="2551" w:type="dxa"/>
            <w:tcBorders>
              <w:top w:val="nil"/>
              <w:bottom w:val="single" w:sz="2" w:space="0" w:color="auto"/>
            </w:tcBorders>
          </w:tcPr>
          <w:p w14:paraId="2F54857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89215A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0,3450</w:t>
            </w:r>
          </w:p>
        </w:tc>
      </w:tr>
      <w:tr w:rsidR="004076C6" w:rsidRPr="004076C6" w14:paraId="0789C76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3B69E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B5B0B5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2010237318750</w:t>
            </w:r>
          </w:p>
        </w:tc>
        <w:tc>
          <w:tcPr>
            <w:tcW w:w="3402" w:type="dxa"/>
            <w:gridSpan w:val="2"/>
            <w:tcBorders>
              <w:top w:val="nil"/>
              <w:bottom w:val="single" w:sz="2" w:space="0" w:color="auto"/>
            </w:tcBorders>
          </w:tcPr>
          <w:p w14:paraId="6ECF514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w:t>
            </w:r>
          </w:p>
        </w:tc>
        <w:tc>
          <w:tcPr>
            <w:tcW w:w="2551" w:type="dxa"/>
            <w:tcBorders>
              <w:top w:val="nil"/>
              <w:bottom w:val="single" w:sz="2" w:space="0" w:color="auto"/>
            </w:tcBorders>
          </w:tcPr>
          <w:p w14:paraId="226D61F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5954067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10,3500</w:t>
            </w:r>
          </w:p>
        </w:tc>
      </w:tr>
      <w:tr w:rsidR="004076C6" w:rsidRPr="004076C6" w14:paraId="38A061F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258C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405DA1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2922140007000</w:t>
            </w:r>
          </w:p>
        </w:tc>
        <w:tc>
          <w:tcPr>
            <w:tcW w:w="3402" w:type="dxa"/>
            <w:gridSpan w:val="2"/>
            <w:tcBorders>
              <w:top w:val="nil"/>
              <w:bottom w:val="single" w:sz="2" w:space="0" w:color="auto"/>
            </w:tcBorders>
          </w:tcPr>
          <w:p w14:paraId="3F8D47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
        </w:tc>
        <w:tc>
          <w:tcPr>
            <w:tcW w:w="2551" w:type="dxa"/>
            <w:tcBorders>
              <w:top w:val="nil"/>
              <w:bottom w:val="single" w:sz="2" w:space="0" w:color="auto"/>
            </w:tcBorders>
          </w:tcPr>
          <w:p w14:paraId="29E9BB3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6C1171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0,0207</w:t>
            </w:r>
          </w:p>
        </w:tc>
      </w:tr>
      <w:tr w:rsidR="004076C6" w:rsidRPr="004076C6" w14:paraId="45F61713"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C186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89</w:t>
            </w:r>
          </w:p>
        </w:tc>
        <w:tc>
          <w:tcPr>
            <w:tcW w:w="1276" w:type="dxa"/>
            <w:gridSpan w:val="2"/>
            <w:tcBorders>
              <w:top w:val="single" w:sz="4" w:space="0" w:color="auto"/>
              <w:bottom w:val="single" w:sz="4" w:space="0" w:color="auto"/>
            </w:tcBorders>
          </w:tcPr>
          <w:p w14:paraId="45A1EE8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CG01A</w:t>
            </w:r>
          </w:p>
          <w:p w14:paraId="7049993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287FF2A"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Strat </w:t>
            </w:r>
            <w:proofErr w:type="spellStart"/>
            <w:r w:rsidRPr="004076C6">
              <w:rPr>
                <w:noProof w:val="0"/>
                <w:lang w:val="en-US" w:eastAsia="ru-RU" w:bidi="ru-RU"/>
              </w:rPr>
              <w:t>suport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pardoseli</w:t>
            </w:r>
            <w:proofErr w:type="spellEnd"/>
            <w:r w:rsidRPr="004076C6">
              <w:rPr>
                <w:noProof w:val="0"/>
                <w:lang w:val="en-US" w:eastAsia="ru-RU" w:bidi="ru-RU"/>
              </w:rPr>
              <w:t xml:space="preserve"> </w:t>
            </w:r>
            <w:proofErr w:type="spellStart"/>
            <w:r w:rsidRPr="004076C6">
              <w:rPr>
                <w:noProof w:val="0"/>
                <w:lang w:val="en-US" w:eastAsia="ru-RU" w:bidi="ru-RU"/>
              </w:rPr>
              <w:t>executat</w:t>
            </w:r>
            <w:proofErr w:type="spellEnd"/>
            <w:r w:rsidRPr="004076C6">
              <w:rPr>
                <w:noProof w:val="0"/>
                <w:lang w:val="en-US" w:eastAsia="ru-RU" w:bidi="ru-RU"/>
              </w:rPr>
              <w:t xml:space="preserve"> din mortar din </w:t>
            </w:r>
            <w:proofErr w:type="spellStart"/>
            <w:r w:rsidRPr="004076C6">
              <w:rPr>
                <w:noProof w:val="0"/>
                <w:lang w:val="en-US" w:eastAsia="ru-RU" w:bidi="ru-RU"/>
              </w:rPr>
              <w:t>ciment</w:t>
            </w:r>
            <w:proofErr w:type="spellEnd"/>
            <w:r w:rsidRPr="004076C6">
              <w:rPr>
                <w:noProof w:val="0"/>
                <w:lang w:val="en-US" w:eastAsia="ru-RU" w:bidi="ru-RU"/>
              </w:rPr>
              <w:t xml:space="preserve"> M 150 de 3 cm </w:t>
            </w:r>
            <w:proofErr w:type="spellStart"/>
            <w:r w:rsidRPr="004076C6">
              <w:rPr>
                <w:noProof w:val="0"/>
                <w:lang w:val="en-US" w:eastAsia="ru-RU" w:bidi="ru-RU"/>
              </w:rPr>
              <w:t>grosime</w:t>
            </w:r>
            <w:proofErr w:type="spellEnd"/>
            <w:r w:rsidRPr="004076C6">
              <w:rPr>
                <w:noProof w:val="0"/>
                <w:lang w:val="en-US" w:eastAsia="ru-RU" w:bidi="ru-RU"/>
              </w:rPr>
              <w:t xml:space="preserve"> cu fata </w:t>
            </w:r>
            <w:proofErr w:type="spellStart"/>
            <w:r w:rsidRPr="004076C6">
              <w:rPr>
                <w:noProof w:val="0"/>
                <w:lang w:val="en-US" w:eastAsia="ru-RU" w:bidi="ru-RU"/>
              </w:rPr>
              <w:t>driscuita</w:t>
            </w:r>
            <w:proofErr w:type="spellEnd"/>
            <w:r w:rsidRPr="004076C6">
              <w:rPr>
                <w:noProof w:val="0"/>
                <w:lang w:val="en-US" w:eastAsia="ru-RU" w:bidi="ru-RU"/>
              </w:rPr>
              <w:t xml:space="preserve"> fin </w:t>
            </w:r>
            <w:r w:rsidRPr="004076C6">
              <w:rPr>
                <w:rFonts w:ascii="Times New Roman CYR" w:hAnsi="Times New Roman CYR" w:cs="Times New Roman CYR"/>
                <w:noProof w:val="0"/>
                <w:sz w:val="16"/>
                <w:szCs w:val="16"/>
                <w:lang w:val="en-US" w:eastAsia="ru-RU" w:bidi="ru-RU"/>
              </w:rPr>
              <w:t xml:space="preserve"> </w:t>
            </w:r>
          </w:p>
          <w:p w14:paraId="4654D7FB"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3FEE9D5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4016CE5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13,3200</w:t>
            </w:r>
          </w:p>
        </w:tc>
      </w:tr>
      <w:tr w:rsidR="004076C6" w:rsidRPr="004076C6" w14:paraId="4B2B35B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0145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78F85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3ADB036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7F1F822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6D1014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7,9920</w:t>
            </w:r>
          </w:p>
        </w:tc>
      </w:tr>
      <w:tr w:rsidR="004076C6" w:rsidRPr="004076C6" w14:paraId="6DC700C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9AD5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53BAAF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2664102102010150</w:t>
            </w:r>
          </w:p>
        </w:tc>
        <w:tc>
          <w:tcPr>
            <w:tcW w:w="3402" w:type="dxa"/>
            <w:gridSpan w:val="2"/>
            <w:tcBorders>
              <w:top w:val="nil"/>
              <w:bottom w:val="single" w:sz="2" w:space="0" w:color="auto"/>
            </w:tcBorders>
          </w:tcPr>
          <w:p w14:paraId="2D1B713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Mortar </w:t>
            </w:r>
            <w:proofErr w:type="spellStart"/>
            <w:r w:rsidRPr="004076C6">
              <w:rPr>
                <w:noProof w:val="0"/>
                <w:lang w:val="en-US" w:eastAsia="ru-RU" w:bidi="ru-RU"/>
              </w:rPr>
              <w:t>ciment</w:t>
            </w:r>
            <w:proofErr w:type="spellEnd"/>
            <w:r w:rsidRPr="004076C6">
              <w:rPr>
                <w:noProof w:val="0"/>
                <w:lang w:val="en-US" w:eastAsia="ru-RU" w:bidi="ru-RU"/>
              </w:rPr>
              <w:t xml:space="preserve"> M150</w:t>
            </w:r>
          </w:p>
        </w:tc>
        <w:tc>
          <w:tcPr>
            <w:tcW w:w="2551" w:type="dxa"/>
            <w:tcBorders>
              <w:top w:val="nil"/>
              <w:bottom w:val="single" w:sz="2" w:space="0" w:color="auto"/>
            </w:tcBorders>
          </w:tcPr>
          <w:p w14:paraId="10D34BD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1511FA9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0,4396</w:t>
            </w:r>
          </w:p>
        </w:tc>
      </w:tr>
      <w:tr w:rsidR="004076C6" w:rsidRPr="004076C6" w14:paraId="6F94818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63D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90</w:t>
            </w:r>
          </w:p>
        </w:tc>
        <w:tc>
          <w:tcPr>
            <w:tcW w:w="1276" w:type="dxa"/>
            <w:gridSpan w:val="2"/>
            <w:tcBorders>
              <w:top w:val="single" w:sz="4" w:space="0" w:color="auto"/>
              <w:bottom w:val="single" w:sz="4" w:space="0" w:color="auto"/>
            </w:tcBorders>
          </w:tcPr>
          <w:p w14:paraId="011C2B7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CG01A1 k=2</w:t>
            </w:r>
          </w:p>
          <w:p w14:paraId="30BC4D8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2F7BB1E"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r w:rsidRPr="004076C6">
              <w:rPr>
                <w:noProof w:val="0"/>
                <w:lang w:val="en-US" w:eastAsia="ru-RU" w:bidi="ru-RU"/>
              </w:rPr>
              <w:t xml:space="preserve">Strat </w:t>
            </w:r>
            <w:proofErr w:type="spellStart"/>
            <w:r w:rsidRPr="004076C6">
              <w:rPr>
                <w:noProof w:val="0"/>
                <w:lang w:val="en-US" w:eastAsia="ru-RU" w:bidi="ru-RU"/>
              </w:rPr>
              <w:t>suport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pardoseli</w:t>
            </w:r>
            <w:proofErr w:type="spellEnd"/>
            <w:r w:rsidRPr="004076C6">
              <w:rPr>
                <w:noProof w:val="0"/>
                <w:lang w:val="en-US" w:eastAsia="ru-RU" w:bidi="ru-RU"/>
              </w:rPr>
              <w:t xml:space="preserve"> </w:t>
            </w:r>
            <w:proofErr w:type="spellStart"/>
            <w:r w:rsidRPr="004076C6">
              <w:rPr>
                <w:noProof w:val="0"/>
                <w:lang w:val="en-US" w:eastAsia="ru-RU" w:bidi="ru-RU"/>
              </w:rPr>
              <w:t>executat</w:t>
            </w:r>
            <w:proofErr w:type="spellEnd"/>
            <w:r w:rsidRPr="004076C6">
              <w:rPr>
                <w:noProof w:val="0"/>
                <w:lang w:val="en-US" w:eastAsia="ru-RU" w:bidi="ru-RU"/>
              </w:rPr>
              <w:t xml:space="preserve"> din mortar din </w:t>
            </w:r>
            <w:proofErr w:type="spellStart"/>
            <w:r w:rsidRPr="004076C6">
              <w:rPr>
                <w:noProof w:val="0"/>
                <w:lang w:val="en-US" w:eastAsia="ru-RU" w:bidi="ru-RU"/>
              </w:rPr>
              <w:t>ciment</w:t>
            </w:r>
            <w:proofErr w:type="spellEnd"/>
            <w:r w:rsidRPr="004076C6">
              <w:rPr>
                <w:noProof w:val="0"/>
                <w:lang w:val="en-US" w:eastAsia="ru-RU" w:bidi="ru-RU"/>
              </w:rPr>
              <w:t xml:space="preserve"> M 100-T de 3 cm </w:t>
            </w:r>
            <w:proofErr w:type="spellStart"/>
            <w:r w:rsidRPr="004076C6">
              <w:rPr>
                <w:noProof w:val="0"/>
                <w:lang w:val="en-US" w:eastAsia="ru-RU" w:bidi="ru-RU"/>
              </w:rPr>
              <w:t>grosime</w:t>
            </w:r>
            <w:proofErr w:type="spellEnd"/>
            <w:r w:rsidRPr="004076C6">
              <w:rPr>
                <w:noProof w:val="0"/>
                <w:lang w:val="en-US" w:eastAsia="ru-RU" w:bidi="ru-RU"/>
              </w:rPr>
              <w:t xml:space="preserve"> cu fata </w:t>
            </w:r>
            <w:proofErr w:type="spellStart"/>
            <w:r w:rsidRPr="004076C6">
              <w:rPr>
                <w:noProof w:val="0"/>
                <w:lang w:val="en-US" w:eastAsia="ru-RU" w:bidi="ru-RU"/>
              </w:rPr>
              <w:t>driscuita</w:t>
            </w:r>
            <w:proofErr w:type="spellEnd"/>
            <w:r w:rsidRPr="004076C6">
              <w:rPr>
                <w:noProof w:val="0"/>
                <w:lang w:val="en-US" w:eastAsia="ru-RU" w:bidi="ru-RU"/>
              </w:rPr>
              <w:t xml:space="preserve"> </w:t>
            </w:r>
            <w:proofErr w:type="spellStart"/>
            <w:proofErr w:type="gramStart"/>
            <w:r w:rsidRPr="004076C6">
              <w:rPr>
                <w:noProof w:val="0"/>
                <w:lang w:val="en-US" w:eastAsia="ru-RU" w:bidi="ru-RU"/>
              </w:rPr>
              <w:t>fin.Diferenta</w:t>
            </w:r>
            <w:proofErr w:type="spellEnd"/>
            <w:proofErr w:type="gramEnd"/>
            <w:r w:rsidRPr="004076C6">
              <w:rPr>
                <w:noProof w:val="0"/>
                <w:lang w:val="en-US" w:eastAsia="ru-RU" w:bidi="ru-RU"/>
              </w:rPr>
              <w:t xml:space="preserve"> in plus </w:t>
            </w:r>
            <w:proofErr w:type="spellStart"/>
            <w:r w:rsidRPr="004076C6">
              <w:rPr>
                <w:noProof w:val="0"/>
                <w:lang w:val="en-US" w:eastAsia="ru-RU" w:bidi="ru-RU"/>
              </w:rPr>
              <w:t>sau</w:t>
            </w:r>
            <w:proofErr w:type="spellEnd"/>
            <w:r w:rsidRPr="004076C6">
              <w:rPr>
                <w:noProof w:val="0"/>
                <w:lang w:val="en-US" w:eastAsia="ru-RU" w:bidi="ru-RU"/>
              </w:rPr>
              <w:t xml:space="preserve"> in minus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fiecare</w:t>
            </w:r>
            <w:proofErr w:type="spellEnd"/>
            <w:r w:rsidRPr="004076C6">
              <w:rPr>
                <w:noProof w:val="0"/>
                <w:lang w:val="en-US" w:eastAsia="ru-RU" w:bidi="ru-RU"/>
              </w:rPr>
              <w:t xml:space="preserve"> 0,5 cm de </w:t>
            </w:r>
            <w:proofErr w:type="spellStart"/>
            <w:r w:rsidRPr="004076C6">
              <w:rPr>
                <w:noProof w:val="0"/>
                <w:lang w:val="en-US" w:eastAsia="ru-RU" w:bidi="ru-RU"/>
              </w:rPr>
              <w:t>strat</w:t>
            </w:r>
            <w:proofErr w:type="spellEnd"/>
            <w:r w:rsidRPr="004076C6">
              <w:rPr>
                <w:noProof w:val="0"/>
                <w:lang w:val="en-US" w:eastAsia="ru-RU" w:bidi="ru-RU"/>
              </w:rPr>
              <w:t xml:space="preserve"> </w:t>
            </w:r>
            <w:proofErr w:type="spellStart"/>
            <w:r w:rsidRPr="004076C6">
              <w:rPr>
                <w:noProof w:val="0"/>
                <w:lang w:val="en-US" w:eastAsia="ru-RU" w:bidi="ru-RU"/>
              </w:rPr>
              <w:t>suport</w:t>
            </w:r>
            <w:proofErr w:type="spellEnd"/>
            <w:r w:rsidRPr="004076C6">
              <w:rPr>
                <w:noProof w:val="0"/>
                <w:lang w:val="en-US" w:eastAsia="ru-RU" w:bidi="ru-RU"/>
              </w:rPr>
              <w:t xml:space="preserve"> din mortar M 200,  se </w:t>
            </w:r>
            <w:proofErr w:type="spellStart"/>
            <w:r w:rsidRPr="004076C6">
              <w:rPr>
                <w:noProof w:val="0"/>
                <w:lang w:val="en-US" w:eastAsia="ru-RU" w:bidi="ru-RU"/>
              </w:rPr>
              <w:t>adauga</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se </w:t>
            </w:r>
            <w:proofErr w:type="spellStart"/>
            <w:r w:rsidRPr="004076C6">
              <w:rPr>
                <w:noProof w:val="0"/>
                <w:lang w:val="en-US" w:eastAsia="ru-RU" w:bidi="ru-RU"/>
              </w:rPr>
              <w:t>scade</w:t>
            </w:r>
            <w:proofErr w:type="spellEnd"/>
            <w:r w:rsidRPr="004076C6">
              <w:rPr>
                <w:rFonts w:ascii="Times New Roman CYR" w:hAnsi="Times New Roman CYR" w:cs="Times New Roman CYR"/>
                <w:noProof w:val="0"/>
                <w:sz w:val="16"/>
                <w:szCs w:val="16"/>
                <w:lang w:val="en-US" w:eastAsia="ru-RU" w:bidi="ru-RU"/>
              </w:rPr>
              <w:t xml:space="preserve"> </w:t>
            </w:r>
          </w:p>
          <w:p w14:paraId="34D2494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251DCA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98A741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13,3200</w:t>
            </w:r>
          </w:p>
        </w:tc>
      </w:tr>
      <w:tr w:rsidR="004076C6" w:rsidRPr="004076C6" w14:paraId="30D03D1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918F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C7F932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053DD7D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308E8A0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75130F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2,6640</w:t>
            </w:r>
          </w:p>
        </w:tc>
      </w:tr>
      <w:tr w:rsidR="004076C6" w:rsidRPr="004076C6" w14:paraId="0E38F96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4482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8113E8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899E2D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42A04BB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A857DD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0,5328</w:t>
            </w:r>
          </w:p>
        </w:tc>
      </w:tr>
      <w:tr w:rsidR="004076C6" w:rsidRPr="004076C6" w14:paraId="33EE9E9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4673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BB791E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6C6603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20AA774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6AE9DF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57,2760</w:t>
            </w:r>
          </w:p>
        </w:tc>
      </w:tr>
      <w:tr w:rsidR="004076C6" w:rsidRPr="004076C6" w14:paraId="727897C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5DCF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73BDE9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1421102200513</w:t>
            </w:r>
          </w:p>
        </w:tc>
        <w:tc>
          <w:tcPr>
            <w:tcW w:w="3402" w:type="dxa"/>
            <w:gridSpan w:val="2"/>
            <w:tcBorders>
              <w:top w:val="nil"/>
              <w:bottom w:val="single" w:sz="2" w:space="0" w:color="auto"/>
            </w:tcBorders>
          </w:tcPr>
          <w:p w14:paraId="7ED6B99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0,0-3,0 mm</w:t>
            </w:r>
          </w:p>
        </w:tc>
        <w:tc>
          <w:tcPr>
            <w:tcW w:w="2551" w:type="dxa"/>
            <w:tcBorders>
              <w:top w:val="nil"/>
              <w:bottom w:val="single" w:sz="2" w:space="0" w:color="auto"/>
            </w:tcBorders>
          </w:tcPr>
          <w:p w14:paraId="0E9AD04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6435793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0,1865</w:t>
            </w:r>
          </w:p>
        </w:tc>
      </w:tr>
      <w:tr w:rsidR="004076C6" w:rsidRPr="004076C6" w14:paraId="470E1EA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4D61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274F30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2B9B93B5"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0A7E438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8F12B1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0,0533</w:t>
            </w:r>
          </w:p>
        </w:tc>
      </w:tr>
      <w:tr w:rsidR="004076C6" w:rsidRPr="004076C6" w14:paraId="39117A7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A4FE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97E7A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679D9A0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242ABB2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65AEBB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0,0799</w:t>
            </w:r>
          </w:p>
        </w:tc>
      </w:tr>
      <w:tr w:rsidR="004076C6" w:rsidRPr="004076C6" w14:paraId="5167C51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3D66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964AC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2952270003817</w:t>
            </w:r>
          </w:p>
        </w:tc>
        <w:tc>
          <w:tcPr>
            <w:tcW w:w="3402" w:type="dxa"/>
            <w:gridSpan w:val="2"/>
            <w:tcBorders>
              <w:top w:val="nil"/>
              <w:bottom w:val="single" w:sz="2" w:space="0" w:color="auto"/>
            </w:tcBorders>
          </w:tcPr>
          <w:p w14:paraId="78C0524B"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mortar de 200 L </w:t>
            </w:r>
            <w:proofErr w:type="spellStart"/>
            <w:r w:rsidRPr="004076C6">
              <w:rPr>
                <w:noProof w:val="0"/>
                <w:lang w:val="en-US" w:eastAsia="ru-RU" w:bidi="ru-RU"/>
              </w:rPr>
              <w:t>actionat</w:t>
            </w:r>
            <w:proofErr w:type="spellEnd"/>
            <w:r w:rsidRPr="004076C6">
              <w:rPr>
                <w:noProof w:val="0"/>
                <w:lang w:val="en-US" w:eastAsia="ru-RU" w:bidi="ru-RU"/>
              </w:rPr>
              <w:t xml:space="preserve"> electric</w:t>
            </w:r>
          </w:p>
        </w:tc>
        <w:tc>
          <w:tcPr>
            <w:tcW w:w="2551" w:type="dxa"/>
            <w:tcBorders>
              <w:top w:val="nil"/>
              <w:bottom w:val="single" w:sz="2" w:space="0" w:color="auto"/>
            </w:tcBorders>
          </w:tcPr>
          <w:p w14:paraId="0521ED7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19F255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0,0400</w:t>
            </w:r>
          </w:p>
        </w:tc>
      </w:tr>
      <w:tr w:rsidR="004076C6" w:rsidRPr="004076C6" w14:paraId="52BFB48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1827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91</w:t>
            </w:r>
          </w:p>
        </w:tc>
        <w:tc>
          <w:tcPr>
            <w:tcW w:w="1276" w:type="dxa"/>
            <w:gridSpan w:val="2"/>
            <w:tcBorders>
              <w:top w:val="single" w:sz="4" w:space="0" w:color="auto"/>
              <w:bottom w:val="single" w:sz="4" w:space="0" w:color="auto"/>
            </w:tcBorders>
          </w:tcPr>
          <w:p w14:paraId="75F7C7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3D9A6A26"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7E70626"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p w14:paraId="24E3D18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2EAB75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189138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13,3200</w:t>
            </w:r>
          </w:p>
        </w:tc>
      </w:tr>
      <w:tr w:rsidR="004076C6" w:rsidRPr="004076C6" w14:paraId="0944BE0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CA01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175DE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1A7AAAA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6EF0CD6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70516B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0,3996</w:t>
            </w:r>
          </w:p>
        </w:tc>
      </w:tr>
      <w:tr w:rsidR="004076C6" w:rsidRPr="004076C6" w14:paraId="20723F7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3BB73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6F07F3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334C35D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0DBA7E6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690149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3,5964</w:t>
            </w:r>
          </w:p>
        </w:tc>
      </w:tr>
      <w:tr w:rsidR="004076C6" w:rsidRPr="004076C6" w14:paraId="1CCFC15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99FE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879564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41F00CC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31271B7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445570A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0,6660</w:t>
            </w:r>
          </w:p>
        </w:tc>
      </w:tr>
      <w:tr w:rsidR="004076C6" w:rsidRPr="004076C6" w14:paraId="364D9A5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9C89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92</w:t>
            </w:r>
          </w:p>
        </w:tc>
        <w:tc>
          <w:tcPr>
            <w:tcW w:w="1276" w:type="dxa"/>
            <w:gridSpan w:val="2"/>
            <w:tcBorders>
              <w:top w:val="single" w:sz="4" w:space="0" w:color="auto"/>
              <w:bottom w:val="single" w:sz="4" w:space="0" w:color="auto"/>
            </w:tcBorders>
          </w:tcPr>
          <w:p w14:paraId="68D0ADA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CG47D</w:t>
            </w:r>
          </w:p>
          <w:p w14:paraId="28A2E25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BD21B6B"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Pardoseli</w:t>
            </w:r>
            <w:proofErr w:type="spellEnd"/>
            <w:r w:rsidRPr="004076C6">
              <w:rPr>
                <w:noProof w:val="0"/>
                <w:lang w:val="en-US" w:eastAsia="ru-RU" w:bidi="ru-RU"/>
              </w:rPr>
              <w:t xml:space="preserve"> din </w:t>
            </w:r>
            <w:proofErr w:type="spellStart"/>
            <w:r w:rsidRPr="004076C6">
              <w:rPr>
                <w:noProof w:val="0"/>
                <w:lang w:val="en-US" w:eastAsia="ru-RU" w:bidi="ru-RU"/>
              </w:rPr>
              <w:t>placi</w:t>
            </w:r>
            <w:proofErr w:type="spellEnd"/>
            <w:r w:rsidRPr="004076C6">
              <w:rPr>
                <w:noProof w:val="0"/>
                <w:lang w:val="en-US" w:eastAsia="ru-RU" w:bidi="ru-RU"/>
              </w:rPr>
              <w:t xml:space="preserve"> de </w:t>
            </w:r>
            <w:proofErr w:type="spellStart"/>
            <w:r w:rsidRPr="004076C6">
              <w:rPr>
                <w:noProof w:val="0"/>
                <w:lang w:val="en-US" w:eastAsia="ru-RU" w:bidi="ru-RU"/>
              </w:rPr>
              <w:t>portelonat</w:t>
            </w:r>
            <w:proofErr w:type="spellEnd"/>
            <w:r w:rsidRPr="004076C6">
              <w:rPr>
                <w:noProof w:val="0"/>
                <w:lang w:val="en-US" w:eastAsia="ru-RU" w:bidi="ru-RU"/>
              </w:rPr>
              <w:t xml:space="preserve">, </w:t>
            </w:r>
            <w:proofErr w:type="spellStart"/>
            <w:r w:rsidRPr="004076C6">
              <w:rPr>
                <w:noProof w:val="0"/>
                <w:lang w:val="en-US" w:eastAsia="ru-RU" w:bidi="ru-RU"/>
              </w:rPr>
              <w:t>inclusiv</w:t>
            </w:r>
            <w:proofErr w:type="spellEnd"/>
            <w:r w:rsidRPr="004076C6">
              <w:rPr>
                <w:noProof w:val="0"/>
                <w:lang w:val="en-US" w:eastAsia="ru-RU" w:bidi="ru-RU"/>
              </w:rPr>
              <w:t xml:space="preserve"> </w:t>
            </w:r>
            <w:proofErr w:type="spellStart"/>
            <w:r w:rsidRPr="004076C6">
              <w:rPr>
                <w:noProof w:val="0"/>
                <w:lang w:val="en-US" w:eastAsia="ru-RU" w:bidi="ru-RU"/>
              </w:rPr>
              <w:t>stratul</w:t>
            </w:r>
            <w:proofErr w:type="spellEnd"/>
            <w:r w:rsidRPr="004076C6">
              <w:rPr>
                <w:noProof w:val="0"/>
                <w:lang w:val="en-US" w:eastAsia="ru-RU" w:bidi="ru-RU"/>
              </w:rPr>
              <w:t xml:space="preserve"> </w:t>
            </w:r>
            <w:proofErr w:type="spellStart"/>
            <w:r w:rsidRPr="004076C6">
              <w:rPr>
                <w:noProof w:val="0"/>
                <w:lang w:val="en-US" w:eastAsia="ru-RU" w:bidi="ru-RU"/>
              </w:rPr>
              <w:t>suport</w:t>
            </w:r>
            <w:proofErr w:type="spellEnd"/>
            <w:r w:rsidRPr="004076C6">
              <w:rPr>
                <w:noProof w:val="0"/>
                <w:lang w:val="en-US" w:eastAsia="ru-RU" w:bidi="ru-RU"/>
              </w:rPr>
              <w:t xml:space="preserve"> din </w:t>
            </w:r>
            <w:proofErr w:type="spellStart"/>
            <w:r w:rsidRPr="004076C6">
              <w:rPr>
                <w:noProof w:val="0"/>
                <w:lang w:val="en-US" w:eastAsia="ru-RU" w:bidi="ru-RU"/>
              </w:rPr>
              <w:t>adezivi</w:t>
            </w:r>
            <w:proofErr w:type="spellEnd"/>
            <w:r w:rsidRPr="004076C6">
              <w:rPr>
                <w:noProof w:val="0"/>
                <w:lang w:val="en-US" w:eastAsia="ru-RU" w:bidi="ru-RU"/>
              </w:rPr>
              <w:t xml:space="preserve">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 </w:t>
            </w: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ceramice</w:t>
            </w:r>
            <w:proofErr w:type="spellEnd"/>
            <w:r w:rsidRPr="004076C6">
              <w:rPr>
                <w:noProof w:val="0"/>
                <w:lang w:val="en-US" w:eastAsia="ru-RU" w:bidi="ru-RU"/>
              </w:rPr>
              <w:t xml:space="preserve"> </w:t>
            </w:r>
            <w:proofErr w:type="spellStart"/>
            <w:r w:rsidRPr="004076C6">
              <w:rPr>
                <w:noProof w:val="0"/>
                <w:lang w:val="en-US" w:eastAsia="ru-RU" w:bidi="ru-RU"/>
              </w:rPr>
              <w:t>riflate</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600x600x10 mm</w:t>
            </w:r>
            <w:r w:rsidRPr="004076C6">
              <w:rPr>
                <w:rFonts w:ascii="Times New Roman CYR" w:hAnsi="Times New Roman CYR" w:cs="Times New Roman CYR"/>
                <w:noProof w:val="0"/>
                <w:sz w:val="16"/>
                <w:szCs w:val="16"/>
                <w:lang w:val="en-US" w:eastAsia="ru-RU" w:bidi="ru-RU"/>
              </w:rPr>
              <w:t xml:space="preserve"> </w:t>
            </w:r>
          </w:p>
          <w:p w14:paraId="16729C5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45E529A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37B8FF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13,3200</w:t>
            </w:r>
          </w:p>
        </w:tc>
      </w:tr>
      <w:tr w:rsidR="004076C6" w:rsidRPr="004076C6" w14:paraId="4342870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27DA1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5E7A62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7132030012600</w:t>
            </w:r>
          </w:p>
        </w:tc>
        <w:tc>
          <w:tcPr>
            <w:tcW w:w="3402" w:type="dxa"/>
            <w:gridSpan w:val="2"/>
            <w:tcBorders>
              <w:top w:val="nil"/>
              <w:bottom w:val="single" w:sz="2" w:space="0" w:color="auto"/>
            </w:tcBorders>
          </w:tcPr>
          <w:p w14:paraId="62DE56F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Mozaicar</w:t>
            </w:r>
            <w:proofErr w:type="spellEnd"/>
          </w:p>
        </w:tc>
        <w:tc>
          <w:tcPr>
            <w:tcW w:w="2551" w:type="dxa"/>
            <w:tcBorders>
              <w:top w:val="nil"/>
              <w:bottom w:val="single" w:sz="2" w:space="0" w:color="auto"/>
            </w:tcBorders>
          </w:tcPr>
          <w:p w14:paraId="06BC684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4F8438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14,6520</w:t>
            </w:r>
          </w:p>
        </w:tc>
      </w:tr>
      <w:tr w:rsidR="004076C6" w:rsidRPr="004076C6" w14:paraId="57F0B97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3D9B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804DD3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1126611128002322</w:t>
            </w:r>
          </w:p>
        </w:tc>
        <w:tc>
          <w:tcPr>
            <w:tcW w:w="3402" w:type="dxa"/>
            <w:gridSpan w:val="2"/>
            <w:tcBorders>
              <w:top w:val="nil"/>
              <w:bottom w:val="single" w:sz="2" w:space="0" w:color="auto"/>
            </w:tcBorders>
          </w:tcPr>
          <w:p w14:paraId="7DA81BC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Placi</w:t>
            </w:r>
            <w:proofErr w:type="spellEnd"/>
            <w:r w:rsidRPr="004076C6">
              <w:rPr>
                <w:noProof w:val="0"/>
                <w:lang w:val="en-US" w:eastAsia="ru-RU" w:bidi="ru-RU"/>
              </w:rPr>
              <w:t xml:space="preserve"> </w:t>
            </w:r>
            <w:proofErr w:type="spellStart"/>
            <w:r w:rsidRPr="004076C6">
              <w:rPr>
                <w:noProof w:val="0"/>
                <w:lang w:val="en-US" w:eastAsia="ru-RU" w:bidi="ru-RU"/>
              </w:rPr>
              <w:t>ceramice</w:t>
            </w:r>
            <w:proofErr w:type="spellEnd"/>
            <w:r w:rsidRPr="004076C6">
              <w:rPr>
                <w:noProof w:val="0"/>
                <w:lang w:val="en-US" w:eastAsia="ru-RU" w:bidi="ru-RU"/>
              </w:rPr>
              <w:t xml:space="preserve"> </w:t>
            </w:r>
            <w:proofErr w:type="spellStart"/>
            <w:r w:rsidRPr="004076C6">
              <w:rPr>
                <w:noProof w:val="0"/>
                <w:lang w:val="en-US" w:eastAsia="ru-RU" w:bidi="ru-RU"/>
              </w:rPr>
              <w:t>riflate</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w:t>
            </w:r>
            <w:r w:rsidRPr="004076C6">
              <w:rPr>
                <w:noProof w:val="0"/>
                <w:lang w:val="en-US" w:eastAsia="ru-RU" w:bidi="ru-RU"/>
              </w:rPr>
              <w:lastRenderedPageBreak/>
              <w:t>600x600x10 mm</w:t>
            </w:r>
          </w:p>
        </w:tc>
        <w:tc>
          <w:tcPr>
            <w:tcW w:w="2551" w:type="dxa"/>
            <w:tcBorders>
              <w:top w:val="nil"/>
              <w:bottom w:val="single" w:sz="2" w:space="0" w:color="auto"/>
            </w:tcBorders>
          </w:tcPr>
          <w:p w14:paraId="353E074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lastRenderedPageBreak/>
              <w:t>m2</w:t>
            </w:r>
          </w:p>
        </w:tc>
        <w:tc>
          <w:tcPr>
            <w:tcW w:w="2552" w:type="dxa"/>
            <w:tcBorders>
              <w:top w:val="nil"/>
              <w:bottom w:val="single" w:sz="2" w:space="0" w:color="auto"/>
            </w:tcBorders>
          </w:tcPr>
          <w:p w14:paraId="27AAA10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13,8568</w:t>
            </w:r>
          </w:p>
        </w:tc>
      </w:tr>
      <w:tr w:rsidR="004076C6" w:rsidRPr="004076C6" w14:paraId="3918CE4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843A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D19333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2664102102013</w:t>
            </w:r>
          </w:p>
        </w:tc>
        <w:tc>
          <w:tcPr>
            <w:tcW w:w="3402" w:type="dxa"/>
            <w:gridSpan w:val="2"/>
            <w:tcBorders>
              <w:top w:val="nil"/>
              <w:bottom w:val="single" w:sz="2" w:space="0" w:color="auto"/>
            </w:tcBorders>
          </w:tcPr>
          <w:p w14:paraId="2ACDB57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Adeziv</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proofErr w:type="gramStart"/>
            <w:r w:rsidRPr="004076C6">
              <w:rPr>
                <w:noProof w:val="0"/>
                <w:lang w:val="en-US" w:eastAsia="ru-RU" w:bidi="ru-RU"/>
              </w:rPr>
              <w:t>placaj</w:t>
            </w:r>
            <w:proofErr w:type="spellEnd"/>
            <w:r w:rsidRPr="004076C6">
              <w:rPr>
                <w:noProof w:val="0"/>
                <w:lang w:val="en-US" w:eastAsia="ru-RU" w:bidi="ru-RU"/>
              </w:rPr>
              <w:t xml:space="preserve">  (</w:t>
            </w:r>
            <w:proofErr w:type="spellStart"/>
            <w:proofErr w:type="gramEnd"/>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w:t>
            </w:r>
          </w:p>
        </w:tc>
        <w:tc>
          <w:tcPr>
            <w:tcW w:w="2551" w:type="dxa"/>
            <w:tcBorders>
              <w:top w:val="nil"/>
              <w:bottom w:val="single" w:sz="2" w:space="0" w:color="auto"/>
            </w:tcBorders>
          </w:tcPr>
          <w:p w14:paraId="30B882A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17A3A3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86,1005</w:t>
            </w:r>
          </w:p>
        </w:tc>
      </w:tr>
      <w:tr w:rsidR="004076C6" w:rsidRPr="004076C6" w14:paraId="4635108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AEB31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4195AC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24302261000001</w:t>
            </w:r>
          </w:p>
        </w:tc>
        <w:tc>
          <w:tcPr>
            <w:tcW w:w="3402" w:type="dxa"/>
            <w:gridSpan w:val="2"/>
            <w:tcBorders>
              <w:top w:val="nil"/>
              <w:bottom w:val="single" w:sz="2" w:space="0" w:color="auto"/>
            </w:tcBorders>
          </w:tcPr>
          <w:p w14:paraId="6BBBC9C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Fuga</w:t>
            </w:r>
          </w:p>
        </w:tc>
        <w:tc>
          <w:tcPr>
            <w:tcW w:w="2551" w:type="dxa"/>
            <w:tcBorders>
              <w:top w:val="nil"/>
              <w:bottom w:val="single" w:sz="2" w:space="0" w:color="auto"/>
            </w:tcBorders>
          </w:tcPr>
          <w:p w14:paraId="1E38901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AFC903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5,5158</w:t>
            </w:r>
          </w:p>
        </w:tc>
      </w:tr>
      <w:tr w:rsidR="004076C6" w:rsidRPr="004076C6" w14:paraId="2D757E0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7EBC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CACF7E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2010237318700</w:t>
            </w:r>
          </w:p>
        </w:tc>
        <w:tc>
          <w:tcPr>
            <w:tcW w:w="3402" w:type="dxa"/>
            <w:gridSpan w:val="2"/>
            <w:tcBorders>
              <w:top w:val="nil"/>
              <w:bottom w:val="single" w:sz="2" w:space="0" w:color="auto"/>
            </w:tcBorders>
          </w:tcPr>
          <w:p w14:paraId="32AE2A6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de </w:t>
            </w:r>
            <w:proofErr w:type="spellStart"/>
            <w:r w:rsidRPr="004076C6">
              <w:rPr>
                <w:noProof w:val="0"/>
                <w:lang w:val="en-US" w:eastAsia="ru-RU" w:bidi="ru-RU"/>
              </w:rPr>
              <w:t>rost</w:t>
            </w:r>
            <w:proofErr w:type="spellEnd"/>
            <w:r w:rsidRPr="004076C6">
              <w:rPr>
                <w:noProof w:val="0"/>
                <w:lang w:val="en-US" w:eastAsia="ru-RU" w:bidi="ru-RU"/>
              </w:rPr>
              <w:t xml:space="preserve"> </w:t>
            </w:r>
          </w:p>
        </w:tc>
        <w:tc>
          <w:tcPr>
            <w:tcW w:w="2551" w:type="dxa"/>
            <w:tcBorders>
              <w:top w:val="nil"/>
              <w:bottom w:val="single" w:sz="2" w:space="0" w:color="auto"/>
            </w:tcBorders>
          </w:tcPr>
          <w:p w14:paraId="5E9DD66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83752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269,0640</w:t>
            </w:r>
          </w:p>
        </w:tc>
      </w:tr>
      <w:tr w:rsidR="004076C6" w:rsidRPr="004076C6" w14:paraId="26CFCA0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70BF4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3665CA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4100126202818</w:t>
            </w:r>
          </w:p>
        </w:tc>
        <w:tc>
          <w:tcPr>
            <w:tcW w:w="3402" w:type="dxa"/>
            <w:gridSpan w:val="2"/>
            <w:tcBorders>
              <w:top w:val="nil"/>
              <w:bottom w:val="single" w:sz="2" w:space="0" w:color="auto"/>
            </w:tcBorders>
          </w:tcPr>
          <w:p w14:paraId="38FE7C4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15F21C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443599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0,0404</w:t>
            </w:r>
          </w:p>
        </w:tc>
      </w:tr>
      <w:tr w:rsidR="004076C6" w:rsidRPr="004076C6" w14:paraId="7764D54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6F4F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06F9F7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4544560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69A4B87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6F464F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0,0240</w:t>
            </w:r>
          </w:p>
        </w:tc>
      </w:tr>
      <w:tr w:rsidR="004076C6" w:rsidRPr="004076C6" w14:paraId="6FB88D8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565D9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651DD4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2952270003820</w:t>
            </w:r>
          </w:p>
        </w:tc>
        <w:tc>
          <w:tcPr>
            <w:tcW w:w="3402" w:type="dxa"/>
            <w:gridSpan w:val="2"/>
            <w:tcBorders>
              <w:top w:val="nil"/>
              <w:bottom w:val="single" w:sz="2" w:space="0" w:color="auto"/>
            </w:tcBorders>
          </w:tcPr>
          <w:p w14:paraId="3DA38C4B"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mobil</w:t>
            </w:r>
            <w:proofErr w:type="spellEnd"/>
            <w:r w:rsidRPr="004076C6">
              <w:rPr>
                <w:noProof w:val="0"/>
                <w:lang w:val="en-US" w:eastAsia="ru-RU" w:bidi="ru-RU"/>
              </w:rPr>
              <w:t>, electric</w:t>
            </w:r>
          </w:p>
        </w:tc>
        <w:tc>
          <w:tcPr>
            <w:tcW w:w="2551" w:type="dxa"/>
            <w:tcBorders>
              <w:top w:val="nil"/>
              <w:bottom w:val="single" w:sz="2" w:space="0" w:color="auto"/>
            </w:tcBorders>
          </w:tcPr>
          <w:p w14:paraId="4649F1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DC0278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0,2238</w:t>
            </w:r>
          </w:p>
        </w:tc>
      </w:tr>
      <w:tr w:rsidR="004076C6" w:rsidRPr="004076C6" w14:paraId="2993247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B469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F6F1BB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2952240005106</w:t>
            </w:r>
          </w:p>
        </w:tc>
        <w:tc>
          <w:tcPr>
            <w:tcW w:w="3402" w:type="dxa"/>
            <w:gridSpan w:val="2"/>
            <w:tcBorders>
              <w:top w:val="nil"/>
              <w:bottom w:val="single" w:sz="2" w:space="0" w:color="auto"/>
            </w:tcBorders>
          </w:tcPr>
          <w:p w14:paraId="5486282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Aspirator industrial</w:t>
            </w:r>
          </w:p>
        </w:tc>
        <w:tc>
          <w:tcPr>
            <w:tcW w:w="2551" w:type="dxa"/>
            <w:tcBorders>
              <w:top w:val="nil"/>
              <w:bottom w:val="single" w:sz="2" w:space="0" w:color="auto"/>
            </w:tcBorders>
          </w:tcPr>
          <w:p w14:paraId="39BFF5C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444AC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0,8392</w:t>
            </w:r>
          </w:p>
        </w:tc>
      </w:tr>
      <w:tr w:rsidR="004076C6" w:rsidRPr="004076C6" w14:paraId="2BF7450D"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CEA09C6"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0985BB0A"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6A651465" w14:textId="77777777" w:rsidR="004076C6" w:rsidRPr="004076C6" w:rsidRDefault="004076C6" w:rsidP="004076C6">
            <w:pPr>
              <w:widowControl w:val="0"/>
              <w:suppressAutoHyphens/>
              <w:autoSpaceDE w:val="0"/>
              <w:rPr>
                <w:noProof w:val="0"/>
                <w:sz w:val="8"/>
                <w:szCs w:val="8"/>
                <w:lang w:val="en-US" w:eastAsia="ru-RU" w:bidi="ru-RU"/>
              </w:rPr>
            </w:pPr>
          </w:p>
          <w:p w14:paraId="42CC5583" w14:textId="77777777" w:rsidR="004076C6" w:rsidRPr="004076C6" w:rsidRDefault="004076C6" w:rsidP="004076C6">
            <w:pPr>
              <w:widowControl w:val="0"/>
              <w:suppressAutoHyphens/>
              <w:autoSpaceDE w:val="0"/>
              <w:rPr>
                <w:noProof w:val="0"/>
                <w:sz w:val="8"/>
                <w:szCs w:val="8"/>
                <w:lang w:val="en-US" w:eastAsia="ru-RU" w:bidi="ru-RU"/>
              </w:rPr>
            </w:pPr>
          </w:p>
          <w:p w14:paraId="33F94EDE"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7E53710A"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62247707"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0C944B58"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820C0B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2B8E00C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01C0930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53D57159"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3E6A3C33" w14:textId="77777777" w:rsidR="004076C6" w:rsidRPr="004076C6" w:rsidRDefault="004076C6" w:rsidP="004076C6">
            <w:pPr>
              <w:widowControl w:val="0"/>
              <w:suppressAutoHyphens/>
              <w:autoSpaceDE w:val="0"/>
              <w:rPr>
                <w:noProof w:val="0"/>
                <w:lang w:val="en-US" w:eastAsia="ru-RU" w:bidi="ru-RU"/>
              </w:rPr>
            </w:pPr>
          </w:p>
        </w:tc>
      </w:tr>
      <w:tr w:rsidR="004076C6" w:rsidRPr="004076C6" w14:paraId="31D9111F"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01B2824"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1CDFB74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4D863212"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303BC73D"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r w:rsidRPr="004076C6">
              <w:rPr>
                <w:b/>
                <w:bCs/>
                <w:noProof w:val="0"/>
                <w:sz w:val="22"/>
                <w:szCs w:val="22"/>
                <w:lang w:val="en-US" w:eastAsia="ru-RU" w:bidi="ru-RU"/>
              </w:rPr>
              <w:t>Balcon (</w:t>
            </w:r>
            <w:proofErr w:type="spellStart"/>
            <w:r w:rsidRPr="004076C6">
              <w:rPr>
                <w:b/>
                <w:bCs/>
                <w:noProof w:val="0"/>
                <w:sz w:val="22"/>
                <w:szCs w:val="22"/>
                <w:lang w:val="en-US" w:eastAsia="ru-RU" w:bidi="ru-RU"/>
              </w:rPr>
              <w:t>parter</w:t>
            </w:r>
            <w:proofErr w:type="spellEnd"/>
            <w:r w:rsidRPr="004076C6">
              <w:rPr>
                <w:b/>
                <w:bCs/>
                <w:noProof w:val="0"/>
                <w:sz w:val="22"/>
                <w:szCs w:val="22"/>
                <w:lang w:val="en-US" w:eastAsia="ru-RU" w:bidi="ru-RU"/>
              </w:rPr>
              <w:t>)</w:t>
            </w:r>
          </w:p>
        </w:tc>
        <w:tc>
          <w:tcPr>
            <w:tcW w:w="2551" w:type="dxa"/>
            <w:tcBorders>
              <w:top w:val="single" w:sz="4" w:space="0" w:color="auto"/>
              <w:left w:val="nil"/>
              <w:bottom w:val="single" w:sz="4" w:space="0" w:color="auto"/>
              <w:right w:val="nil"/>
            </w:tcBorders>
          </w:tcPr>
          <w:p w14:paraId="00573BD1"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2D9E6D6F" w14:textId="77777777" w:rsidR="004076C6" w:rsidRPr="004076C6" w:rsidRDefault="004076C6" w:rsidP="004076C6">
            <w:pPr>
              <w:widowControl w:val="0"/>
              <w:suppressAutoHyphens/>
              <w:autoSpaceDE w:val="0"/>
              <w:rPr>
                <w:noProof w:val="0"/>
                <w:lang w:val="en-US" w:eastAsia="ru-RU" w:bidi="ru-RU"/>
              </w:rPr>
            </w:pPr>
          </w:p>
        </w:tc>
      </w:tr>
      <w:tr w:rsidR="004076C6" w:rsidRPr="004076C6" w14:paraId="3E295B07" w14:textId="77777777" w:rsidTr="00D15348">
        <w:tblPrEx>
          <w:tblCellMar>
            <w:top w:w="0" w:type="dxa"/>
            <w:bottom w:w="0" w:type="dxa"/>
          </w:tblCellMar>
        </w:tblPrEx>
        <w:tc>
          <w:tcPr>
            <w:tcW w:w="709" w:type="dxa"/>
            <w:tcBorders>
              <w:top w:val="nil"/>
              <w:left w:val="single" w:sz="6" w:space="0" w:color="auto"/>
              <w:bottom w:val="nil"/>
              <w:right w:val="nil"/>
            </w:tcBorders>
          </w:tcPr>
          <w:p w14:paraId="6F72934C"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1989BDE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5447F58D"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2.9. </w:t>
            </w:r>
            <w:proofErr w:type="spellStart"/>
            <w:r w:rsidRPr="004076C6">
              <w:rPr>
                <w:b/>
                <w:bCs/>
                <w:noProof w:val="0"/>
                <w:sz w:val="22"/>
                <w:szCs w:val="22"/>
                <w:lang w:val="en-US" w:eastAsia="ru-RU" w:bidi="ru-RU"/>
              </w:rPr>
              <w:t>Reparatie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beci</w:t>
            </w:r>
            <w:proofErr w:type="spellEnd"/>
          </w:p>
          <w:p w14:paraId="67A414D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1CC138AE"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3BA82F3F" w14:textId="77777777" w:rsidR="004076C6" w:rsidRPr="004076C6" w:rsidRDefault="004076C6" w:rsidP="004076C6">
            <w:pPr>
              <w:widowControl w:val="0"/>
              <w:suppressAutoHyphens/>
              <w:autoSpaceDE w:val="0"/>
              <w:rPr>
                <w:noProof w:val="0"/>
                <w:lang w:val="en-US" w:eastAsia="ru-RU" w:bidi="ru-RU"/>
              </w:rPr>
            </w:pPr>
          </w:p>
        </w:tc>
      </w:tr>
      <w:tr w:rsidR="004076C6" w:rsidRPr="004076C6" w14:paraId="1BBD55AE"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5FEE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93</w:t>
            </w:r>
          </w:p>
        </w:tc>
        <w:tc>
          <w:tcPr>
            <w:tcW w:w="1276" w:type="dxa"/>
            <w:gridSpan w:val="2"/>
            <w:tcBorders>
              <w:top w:val="single" w:sz="4" w:space="0" w:color="auto"/>
              <w:bottom w:val="single" w:sz="4" w:space="0" w:color="auto"/>
            </w:tcBorders>
          </w:tcPr>
          <w:p w14:paraId="3C6091D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RpCR20B</w:t>
            </w:r>
          </w:p>
          <w:p w14:paraId="5FC818EF"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1A716045"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Vopsirea</w:t>
            </w:r>
            <w:proofErr w:type="spellEnd"/>
            <w:r w:rsidRPr="004076C6">
              <w:rPr>
                <w:noProof w:val="0"/>
                <w:lang w:val="en-US" w:eastAsia="ru-RU" w:bidi="ru-RU"/>
              </w:rPr>
              <w:t xml:space="preserve"> in </w:t>
            </w:r>
            <w:proofErr w:type="spellStart"/>
            <w:r w:rsidRPr="004076C6">
              <w:rPr>
                <w:noProof w:val="0"/>
                <w:lang w:val="en-US" w:eastAsia="ru-RU" w:bidi="ru-RU"/>
              </w:rPr>
              <w:t>culoare</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a </w:t>
            </w:r>
            <w:proofErr w:type="spellStart"/>
            <w:r w:rsidRPr="004076C6">
              <w:rPr>
                <w:noProof w:val="0"/>
                <w:lang w:val="en-US" w:eastAsia="ru-RU" w:bidi="ru-RU"/>
              </w:rPr>
              <w:t>timplariei</w:t>
            </w:r>
            <w:proofErr w:type="spellEnd"/>
            <w:r w:rsidRPr="004076C6">
              <w:rPr>
                <w:noProof w:val="0"/>
                <w:lang w:val="en-US" w:eastAsia="ru-RU" w:bidi="ru-RU"/>
              </w:rPr>
              <w:t xml:space="preserve"> </w:t>
            </w:r>
            <w:proofErr w:type="spellStart"/>
            <w:r w:rsidRPr="004076C6">
              <w:rPr>
                <w:noProof w:val="0"/>
                <w:lang w:val="en-US" w:eastAsia="ru-RU" w:bidi="ru-RU"/>
              </w:rPr>
              <w:t>metalice</w:t>
            </w:r>
            <w:proofErr w:type="spellEnd"/>
            <w:r w:rsidRPr="004076C6">
              <w:rPr>
                <w:noProof w:val="0"/>
                <w:lang w:val="en-US" w:eastAsia="ru-RU" w:bidi="ru-RU"/>
              </w:rPr>
              <w:t xml:space="preserve">, la interior </w:t>
            </w:r>
            <w:proofErr w:type="spellStart"/>
            <w:r w:rsidRPr="004076C6">
              <w:rPr>
                <w:noProof w:val="0"/>
                <w:lang w:val="en-US" w:eastAsia="ru-RU" w:bidi="ru-RU"/>
              </w:rPr>
              <w:t>si</w:t>
            </w:r>
            <w:proofErr w:type="spellEnd"/>
            <w:r w:rsidRPr="004076C6">
              <w:rPr>
                <w:noProof w:val="0"/>
                <w:lang w:val="en-US" w:eastAsia="ru-RU" w:bidi="ru-RU"/>
              </w:rPr>
              <w:t xml:space="preserve"> exterior, </w:t>
            </w:r>
            <w:proofErr w:type="spellStart"/>
            <w:r w:rsidRPr="004076C6">
              <w:rPr>
                <w:noProof w:val="0"/>
                <w:lang w:val="en-US" w:eastAsia="ru-RU" w:bidi="ru-RU"/>
              </w:rPr>
              <w:t>gata</w:t>
            </w:r>
            <w:proofErr w:type="spellEnd"/>
            <w:r w:rsidRPr="004076C6">
              <w:rPr>
                <w:noProof w:val="0"/>
                <w:lang w:val="en-US" w:eastAsia="ru-RU" w:bidi="ru-RU"/>
              </w:rPr>
              <w:t xml:space="preserve"> </w:t>
            </w:r>
            <w:proofErr w:type="spellStart"/>
            <w:r w:rsidRPr="004076C6">
              <w:rPr>
                <w:noProof w:val="0"/>
                <w:lang w:val="en-US" w:eastAsia="ru-RU" w:bidi="ru-RU"/>
              </w:rPr>
              <w:t>grunduite</w:t>
            </w:r>
            <w:proofErr w:type="spellEnd"/>
            <w:r w:rsidRPr="004076C6">
              <w:rPr>
                <w:noProof w:val="0"/>
                <w:lang w:val="en-US" w:eastAsia="ru-RU" w:bidi="ru-RU"/>
              </w:rPr>
              <w:t xml:space="preserve"> cu </w:t>
            </w:r>
            <w:proofErr w:type="spellStart"/>
            <w:r w:rsidRPr="004076C6">
              <w:rPr>
                <w:noProof w:val="0"/>
                <w:lang w:val="en-US" w:eastAsia="ru-RU" w:bidi="ru-RU"/>
              </w:rPr>
              <w:t>miniu</w:t>
            </w:r>
            <w:proofErr w:type="spellEnd"/>
            <w:r w:rsidRPr="004076C6">
              <w:rPr>
                <w:noProof w:val="0"/>
                <w:lang w:val="en-US" w:eastAsia="ru-RU" w:bidi="ru-RU"/>
              </w:rPr>
              <w:t xml:space="preserve"> de plumb, in </w:t>
            </w:r>
            <w:proofErr w:type="spellStart"/>
            <w:r w:rsidRPr="004076C6">
              <w:rPr>
                <w:noProof w:val="0"/>
                <w:lang w:val="en-US" w:eastAsia="ru-RU" w:bidi="ru-RU"/>
              </w:rPr>
              <w:t>constructii</w:t>
            </w:r>
            <w:proofErr w:type="spellEnd"/>
            <w:r w:rsidRPr="004076C6">
              <w:rPr>
                <w:noProof w:val="0"/>
                <w:lang w:val="en-US" w:eastAsia="ru-RU" w:bidi="ru-RU"/>
              </w:rPr>
              <w:t xml:space="preserve"> </w:t>
            </w:r>
            <w:proofErr w:type="spellStart"/>
            <w:r w:rsidRPr="004076C6">
              <w:rPr>
                <w:noProof w:val="0"/>
                <w:lang w:val="en-US" w:eastAsia="ru-RU" w:bidi="ru-RU"/>
              </w:rPr>
              <w:t>existente</w:t>
            </w:r>
            <w:proofErr w:type="spellEnd"/>
            <w:r w:rsidRPr="004076C6">
              <w:rPr>
                <w:noProof w:val="0"/>
                <w:lang w:val="en-US" w:eastAsia="ru-RU" w:bidi="ru-RU"/>
              </w:rPr>
              <w:t xml:space="preserve">, in </w:t>
            </w:r>
            <w:proofErr w:type="spellStart"/>
            <w:r w:rsidRPr="004076C6">
              <w:rPr>
                <w:noProof w:val="0"/>
                <w:lang w:val="en-US" w:eastAsia="ru-RU" w:bidi="ru-RU"/>
              </w:rPr>
              <w:t>doua</w:t>
            </w:r>
            <w:proofErr w:type="spellEnd"/>
            <w:r w:rsidRPr="004076C6">
              <w:rPr>
                <w:noProof w:val="0"/>
                <w:lang w:val="en-US" w:eastAsia="ru-RU" w:bidi="ru-RU"/>
              </w:rPr>
              <w:t xml:space="preserve"> </w:t>
            </w:r>
            <w:proofErr w:type="spellStart"/>
            <w:r w:rsidRPr="004076C6">
              <w:rPr>
                <w:noProof w:val="0"/>
                <w:lang w:val="en-US" w:eastAsia="ru-RU" w:bidi="ru-RU"/>
              </w:rPr>
              <w:t>straturi</w:t>
            </w:r>
            <w:proofErr w:type="spellEnd"/>
            <w:r w:rsidRPr="004076C6">
              <w:rPr>
                <w:rFonts w:ascii="Times New Roman CYR" w:hAnsi="Times New Roman CYR" w:cs="Times New Roman CYR"/>
                <w:noProof w:val="0"/>
                <w:sz w:val="16"/>
                <w:szCs w:val="16"/>
                <w:lang w:val="en-US" w:eastAsia="ru-RU" w:bidi="ru-RU"/>
              </w:rPr>
              <w:t xml:space="preserve"> </w:t>
            </w:r>
          </w:p>
          <w:p w14:paraId="0A86E992"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4BB49D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500CF26E"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5,1600</w:t>
            </w:r>
          </w:p>
        </w:tc>
      </w:tr>
      <w:tr w:rsidR="004076C6" w:rsidRPr="004076C6" w14:paraId="0A51005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CC76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C9C5E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2FBA1DD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121687D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564E27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8,0496</w:t>
            </w:r>
          </w:p>
        </w:tc>
      </w:tr>
      <w:tr w:rsidR="004076C6" w:rsidRPr="004076C6" w14:paraId="71413CF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7E9C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91FF95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9310060019922</w:t>
            </w:r>
          </w:p>
        </w:tc>
        <w:tc>
          <w:tcPr>
            <w:tcW w:w="3402" w:type="dxa"/>
            <w:gridSpan w:val="2"/>
            <w:tcBorders>
              <w:top w:val="nil"/>
              <w:bottom w:val="single" w:sz="2" w:space="0" w:color="auto"/>
            </w:tcBorders>
          </w:tcPr>
          <w:p w14:paraId="3AAC6E98"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w:t>
            </w:r>
          </w:p>
        </w:tc>
        <w:tc>
          <w:tcPr>
            <w:tcW w:w="2551" w:type="dxa"/>
            <w:tcBorders>
              <w:top w:val="nil"/>
              <w:bottom w:val="single" w:sz="2" w:space="0" w:color="auto"/>
            </w:tcBorders>
          </w:tcPr>
          <w:p w14:paraId="041B92B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0D833A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0,9804</w:t>
            </w:r>
          </w:p>
        </w:tc>
      </w:tr>
      <w:tr w:rsidR="004076C6" w:rsidRPr="004076C6" w14:paraId="2B92728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CDBB2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590DFB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2430226101349</w:t>
            </w:r>
          </w:p>
        </w:tc>
        <w:tc>
          <w:tcPr>
            <w:tcW w:w="3402" w:type="dxa"/>
            <w:gridSpan w:val="2"/>
            <w:tcBorders>
              <w:top w:val="nil"/>
              <w:bottom w:val="single" w:sz="2" w:space="0" w:color="auto"/>
            </w:tcBorders>
          </w:tcPr>
          <w:p w14:paraId="01E2692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Chit de </w:t>
            </w:r>
            <w:proofErr w:type="spellStart"/>
            <w:r w:rsidRPr="004076C6">
              <w:rPr>
                <w:noProof w:val="0"/>
                <w:lang w:val="en-US" w:eastAsia="ru-RU" w:bidi="ru-RU"/>
              </w:rPr>
              <w:t>cutit</w:t>
            </w:r>
            <w:proofErr w:type="spellEnd"/>
            <w:r w:rsidRPr="004076C6">
              <w:rPr>
                <w:noProof w:val="0"/>
                <w:lang w:val="en-US" w:eastAsia="ru-RU" w:bidi="ru-RU"/>
              </w:rPr>
              <w:t xml:space="preserve"> C 891-1</w:t>
            </w:r>
          </w:p>
        </w:tc>
        <w:tc>
          <w:tcPr>
            <w:tcW w:w="2551" w:type="dxa"/>
            <w:tcBorders>
              <w:top w:val="nil"/>
              <w:bottom w:val="single" w:sz="2" w:space="0" w:color="auto"/>
            </w:tcBorders>
          </w:tcPr>
          <w:p w14:paraId="65E823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5A30F6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0,2322</w:t>
            </w:r>
          </w:p>
        </w:tc>
      </w:tr>
      <w:tr w:rsidR="004076C6" w:rsidRPr="004076C6" w14:paraId="74A472B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080E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19E124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2430116103218</w:t>
            </w:r>
          </w:p>
        </w:tc>
        <w:tc>
          <w:tcPr>
            <w:tcW w:w="3402" w:type="dxa"/>
            <w:gridSpan w:val="2"/>
            <w:tcBorders>
              <w:top w:val="nil"/>
              <w:bottom w:val="single" w:sz="2" w:space="0" w:color="auto"/>
            </w:tcBorders>
          </w:tcPr>
          <w:p w14:paraId="6830315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Vopsea</w:t>
            </w:r>
            <w:proofErr w:type="spellEnd"/>
            <w:r w:rsidRPr="004076C6">
              <w:rPr>
                <w:noProof w:val="0"/>
                <w:lang w:val="en-US" w:eastAsia="ru-RU" w:bidi="ru-RU"/>
              </w:rPr>
              <w:t xml:space="preserve"> de </w:t>
            </w:r>
            <w:proofErr w:type="spellStart"/>
            <w:r w:rsidRPr="004076C6">
              <w:rPr>
                <w:noProof w:val="0"/>
                <w:lang w:val="en-US" w:eastAsia="ru-RU" w:bidi="ru-RU"/>
              </w:rPr>
              <w:t>ulei</w:t>
            </w:r>
            <w:proofErr w:type="spellEnd"/>
            <w:r w:rsidRPr="004076C6">
              <w:rPr>
                <w:noProof w:val="0"/>
                <w:lang w:val="en-US" w:eastAsia="ru-RU" w:bidi="ru-RU"/>
              </w:rPr>
              <w:t xml:space="preserve"> </w:t>
            </w:r>
            <w:proofErr w:type="spellStart"/>
            <w:r w:rsidRPr="004076C6">
              <w:rPr>
                <w:noProof w:val="0"/>
                <w:lang w:val="en-US" w:eastAsia="ru-RU" w:bidi="ru-RU"/>
              </w:rPr>
              <w:t>orice</w:t>
            </w:r>
            <w:proofErr w:type="spellEnd"/>
            <w:r w:rsidRPr="004076C6">
              <w:rPr>
                <w:noProof w:val="0"/>
                <w:lang w:val="en-US" w:eastAsia="ru-RU" w:bidi="ru-RU"/>
              </w:rPr>
              <w:t xml:space="preserve"> </w:t>
            </w:r>
            <w:proofErr w:type="spellStart"/>
            <w:r w:rsidRPr="004076C6">
              <w:rPr>
                <w:noProof w:val="0"/>
                <w:lang w:val="en-US" w:eastAsia="ru-RU" w:bidi="ru-RU"/>
              </w:rPr>
              <w:t>culoare</w:t>
            </w:r>
            <w:proofErr w:type="spellEnd"/>
          </w:p>
        </w:tc>
        <w:tc>
          <w:tcPr>
            <w:tcW w:w="2551" w:type="dxa"/>
            <w:tcBorders>
              <w:top w:val="nil"/>
              <w:bottom w:val="single" w:sz="2" w:space="0" w:color="auto"/>
            </w:tcBorders>
          </w:tcPr>
          <w:p w14:paraId="1BE2BB7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643F8A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1,0836</w:t>
            </w:r>
          </w:p>
        </w:tc>
      </w:tr>
      <w:tr w:rsidR="004076C6" w:rsidRPr="004076C6" w14:paraId="1358F75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1507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00990D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2320116200535</w:t>
            </w:r>
          </w:p>
        </w:tc>
        <w:tc>
          <w:tcPr>
            <w:tcW w:w="3402" w:type="dxa"/>
            <w:gridSpan w:val="2"/>
            <w:tcBorders>
              <w:top w:val="nil"/>
              <w:bottom w:val="single" w:sz="2" w:space="0" w:color="auto"/>
            </w:tcBorders>
          </w:tcPr>
          <w:p w14:paraId="3A077D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Benzina </w:t>
            </w:r>
            <w:proofErr w:type="spellStart"/>
            <w:r w:rsidRPr="004076C6">
              <w:rPr>
                <w:noProof w:val="0"/>
                <w:lang w:val="en-US" w:eastAsia="ru-RU" w:bidi="ru-RU"/>
              </w:rPr>
              <w:t>extractie</w:t>
            </w:r>
            <w:proofErr w:type="spellEnd"/>
            <w:r w:rsidRPr="004076C6">
              <w:rPr>
                <w:noProof w:val="0"/>
                <w:lang w:val="en-US" w:eastAsia="ru-RU" w:bidi="ru-RU"/>
              </w:rPr>
              <w:t xml:space="preserve"> tip 80/120</w:t>
            </w:r>
          </w:p>
        </w:tc>
        <w:tc>
          <w:tcPr>
            <w:tcW w:w="2551" w:type="dxa"/>
            <w:tcBorders>
              <w:top w:val="nil"/>
              <w:bottom w:val="single" w:sz="2" w:space="0" w:color="auto"/>
            </w:tcBorders>
          </w:tcPr>
          <w:p w14:paraId="4C570A0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l</w:t>
            </w:r>
          </w:p>
        </w:tc>
        <w:tc>
          <w:tcPr>
            <w:tcW w:w="2552" w:type="dxa"/>
            <w:tcBorders>
              <w:top w:val="nil"/>
              <w:bottom w:val="single" w:sz="2" w:space="0" w:color="auto"/>
            </w:tcBorders>
          </w:tcPr>
          <w:p w14:paraId="4227FE7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0,1032</w:t>
            </w:r>
          </w:p>
        </w:tc>
      </w:tr>
      <w:tr w:rsidR="004076C6" w:rsidRPr="004076C6" w14:paraId="609F0C03"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67B1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47DB03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2881116001666</w:t>
            </w:r>
          </w:p>
        </w:tc>
        <w:tc>
          <w:tcPr>
            <w:tcW w:w="3402" w:type="dxa"/>
            <w:gridSpan w:val="2"/>
            <w:tcBorders>
              <w:top w:val="nil"/>
              <w:bottom w:val="single" w:sz="2" w:space="0" w:color="auto"/>
            </w:tcBorders>
          </w:tcPr>
          <w:p w14:paraId="34DE466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proofErr w:type="gramStart"/>
            <w:r w:rsidRPr="004076C6">
              <w:rPr>
                <w:noProof w:val="0"/>
                <w:lang w:val="en-US" w:eastAsia="ru-RU" w:bidi="ru-RU"/>
              </w:rPr>
              <w:t>slef.usc.sticla</w:t>
            </w:r>
            <w:proofErr w:type="spellEnd"/>
            <w:proofErr w:type="gramEnd"/>
            <w:r w:rsidRPr="004076C6">
              <w:rPr>
                <w:noProof w:val="0"/>
                <w:lang w:val="en-US" w:eastAsia="ru-RU" w:bidi="ru-RU"/>
              </w:rPr>
              <w:t xml:space="preserve"> </w:t>
            </w:r>
            <w:proofErr w:type="spellStart"/>
            <w:r w:rsidRPr="004076C6">
              <w:rPr>
                <w:noProof w:val="0"/>
                <w:lang w:val="en-US" w:eastAsia="ru-RU" w:bidi="ru-RU"/>
              </w:rPr>
              <w:t>foi</w:t>
            </w:r>
            <w:proofErr w:type="spellEnd"/>
            <w:r w:rsidRPr="004076C6">
              <w:rPr>
                <w:noProof w:val="0"/>
                <w:lang w:val="en-US" w:eastAsia="ru-RU" w:bidi="ru-RU"/>
              </w:rPr>
              <w:t xml:space="preserve"> 23 x 30 gr 25 S 1581</w:t>
            </w:r>
          </w:p>
        </w:tc>
        <w:tc>
          <w:tcPr>
            <w:tcW w:w="2551" w:type="dxa"/>
            <w:tcBorders>
              <w:top w:val="nil"/>
              <w:bottom w:val="single" w:sz="2" w:space="0" w:color="auto"/>
            </w:tcBorders>
          </w:tcPr>
          <w:p w14:paraId="4E3F08F9"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3481D7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1,0320</w:t>
            </w:r>
          </w:p>
        </w:tc>
      </w:tr>
      <w:tr w:rsidR="004076C6" w:rsidRPr="004076C6" w14:paraId="3E9EC72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CA84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4EFA54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1711317306661</w:t>
            </w:r>
          </w:p>
        </w:tc>
        <w:tc>
          <w:tcPr>
            <w:tcW w:w="3402" w:type="dxa"/>
            <w:gridSpan w:val="2"/>
            <w:tcBorders>
              <w:top w:val="nil"/>
              <w:bottom w:val="single" w:sz="2" w:space="0" w:color="auto"/>
            </w:tcBorders>
          </w:tcPr>
          <w:p w14:paraId="18A52CBA"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Bumbac</w:t>
            </w:r>
            <w:proofErr w:type="spellEnd"/>
            <w:r w:rsidRPr="004076C6">
              <w:rPr>
                <w:noProof w:val="0"/>
                <w:lang w:val="en-US" w:eastAsia="ru-RU" w:bidi="ru-RU"/>
              </w:rPr>
              <w:t xml:space="preserve"> de </w:t>
            </w:r>
            <w:proofErr w:type="spellStart"/>
            <w:r w:rsidRPr="004076C6">
              <w:rPr>
                <w:noProof w:val="0"/>
                <w:lang w:val="en-US" w:eastAsia="ru-RU" w:bidi="ru-RU"/>
              </w:rPr>
              <w:t>sters</w:t>
            </w:r>
            <w:proofErr w:type="spellEnd"/>
          </w:p>
        </w:tc>
        <w:tc>
          <w:tcPr>
            <w:tcW w:w="2551" w:type="dxa"/>
            <w:tcBorders>
              <w:top w:val="nil"/>
              <w:bottom w:val="single" w:sz="2" w:space="0" w:color="auto"/>
            </w:tcBorders>
          </w:tcPr>
          <w:p w14:paraId="13B1A66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14A68A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0,0516</w:t>
            </w:r>
          </w:p>
        </w:tc>
      </w:tr>
      <w:tr w:rsidR="004076C6" w:rsidRPr="004076C6" w14:paraId="05184790"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4C261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05E669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2922140006702</w:t>
            </w:r>
          </w:p>
        </w:tc>
        <w:tc>
          <w:tcPr>
            <w:tcW w:w="3402" w:type="dxa"/>
            <w:gridSpan w:val="2"/>
            <w:tcBorders>
              <w:top w:val="nil"/>
              <w:bottom w:val="single" w:sz="2" w:space="0" w:color="auto"/>
            </w:tcBorders>
          </w:tcPr>
          <w:p w14:paraId="0093BE0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de </w:t>
            </w:r>
            <w:proofErr w:type="spellStart"/>
            <w:r w:rsidRPr="004076C6">
              <w:rPr>
                <w:noProof w:val="0"/>
                <w:lang w:val="en-US" w:eastAsia="ru-RU" w:bidi="ru-RU"/>
              </w:rPr>
              <w:t>fereastra</w:t>
            </w:r>
            <w:proofErr w:type="spellEnd"/>
          </w:p>
        </w:tc>
        <w:tc>
          <w:tcPr>
            <w:tcW w:w="2551" w:type="dxa"/>
            <w:tcBorders>
              <w:top w:val="nil"/>
              <w:bottom w:val="single" w:sz="2" w:space="0" w:color="auto"/>
            </w:tcBorders>
          </w:tcPr>
          <w:p w14:paraId="3EECD07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E06C74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0,0619</w:t>
            </w:r>
          </w:p>
        </w:tc>
      </w:tr>
      <w:tr w:rsidR="004076C6" w:rsidRPr="004076C6" w14:paraId="5594EE91"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E257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94</w:t>
            </w:r>
          </w:p>
        </w:tc>
        <w:tc>
          <w:tcPr>
            <w:tcW w:w="1276" w:type="dxa"/>
            <w:gridSpan w:val="2"/>
            <w:tcBorders>
              <w:top w:val="single" w:sz="4" w:space="0" w:color="auto"/>
              <w:bottom w:val="single" w:sz="4" w:space="0" w:color="auto"/>
            </w:tcBorders>
          </w:tcPr>
          <w:p w14:paraId="756F60D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4CE36E40"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C096C2F"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p w14:paraId="2088263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222F998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172084D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16,3600</w:t>
            </w:r>
          </w:p>
        </w:tc>
      </w:tr>
      <w:tr w:rsidR="004076C6" w:rsidRPr="004076C6" w14:paraId="09A50CB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10EE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0F6D3FE"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282FAA1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479C0C2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88AA33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0,4908</w:t>
            </w:r>
          </w:p>
        </w:tc>
      </w:tr>
      <w:tr w:rsidR="004076C6" w:rsidRPr="004076C6" w14:paraId="3769622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4984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BB1A0B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586EB78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2A82F72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D516A5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4,4172</w:t>
            </w:r>
          </w:p>
        </w:tc>
      </w:tr>
      <w:tr w:rsidR="004076C6" w:rsidRPr="004076C6" w14:paraId="6499CC7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71DD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710A1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149BE7C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3C184AB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AF7EF0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0,8180</w:t>
            </w:r>
          </w:p>
        </w:tc>
      </w:tr>
      <w:tr w:rsidR="004076C6" w:rsidRPr="004076C6" w14:paraId="7CBDF180"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6B54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95</w:t>
            </w:r>
          </w:p>
        </w:tc>
        <w:tc>
          <w:tcPr>
            <w:tcW w:w="1276" w:type="dxa"/>
            <w:gridSpan w:val="2"/>
            <w:tcBorders>
              <w:top w:val="single" w:sz="4" w:space="0" w:color="auto"/>
              <w:bottom w:val="single" w:sz="4" w:space="0" w:color="auto"/>
            </w:tcBorders>
          </w:tcPr>
          <w:p w14:paraId="62A5EEF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CF15A</w:t>
            </w:r>
          </w:p>
          <w:p w14:paraId="12CC4E39"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2E19CCD"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exterioare</w:t>
            </w:r>
            <w:proofErr w:type="spellEnd"/>
            <w:r w:rsidRPr="004076C6">
              <w:rPr>
                <w:noProof w:val="0"/>
                <w:lang w:val="en-US" w:eastAsia="ru-RU" w:bidi="ru-RU"/>
              </w:rPr>
              <w:t xml:space="preserve"> </w:t>
            </w:r>
            <w:proofErr w:type="spellStart"/>
            <w:r w:rsidRPr="004076C6">
              <w:rPr>
                <w:noProof w:val="0"/>
                <w:lang w:val="en-US" w:eastAsia="ru-RU" w:bidi="ru-RU"/>
              </w:rPr>
              <w:t>sclivisite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gramStart"/>
            <w:r w:rsidRPr="004076C6">
              <w:rPr>
                <w:noProof w:val="0"/>
                <w:lang w:val="en-US" w:eastAsia="ru-RU" w:bidi="ru-RU"/>
              </w:rPr>
              <w:t>mortar</w:t>
            </w:r>
            <w:proofErr w:type="gramEnd"/>
            <w:r w:rsidRPr="004076C6">
              <w:rPr>
                <w:noProof w:val="0"/>
                <w:lang w:val="en-US" w:eastAsia="ru-RU" w:bidi="ru-RU"/>
              </w:rPr>
              <w:t xml:space="preserve"> de </w:t>
            </w:r>
            <w:proofErr w:type="spellStart"/>
            <w:r w:rsidRPr="004076C6">
              <w:rPr>
                <w:noProof w:val="0"/>
                <w:lang w:val="en-US" w:eastAsia="ru-RU" w:bidi="ru-RU"/>
              </w:rPr>
              <w:t>ciment</w:t>
            </w:r>
            <w:proofErr w:type="spellEnd"/>
            <w:r w:rsidRPr="004076C6">
              <w:rPr>
                <w:noProof w:val="0"/>
                <w:lang w:val="en-US" w:eastAsia="ru-RU" w:bidi="ru-RU"/>
              </w:rPr>
              <w:t xml:space="preserve"> M 100-T de 2 cm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medie</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din </w:t>
            </w:r>
            <w:proofErr w:type="spellStart"/>
            <w:r w:rsidRPr="004076C6">
              <w:rPr>
                <w:noProof w:val="0"/>
                <w:lang w:val="en-US" w:eastAsia="ru-RU" w:bidi="ru-RU"/>
              </w:rPr>
              <w:t>beton</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caramida</w:t>
            </w:r>
            <w:proofErr w:type="spellEnd"/>
            <w:r w:rsidRPr="004076C6">
              <w:rPr>
                <w:noProof w:val="0"/>
                <w:lang w:val="en-US" w:eastAsia="ru-RU" w:bidi="ru-RU"/>
              </w:rPr>
              <w:t xml:space="preserve">, cu </w:t>
            </w:r>
            <w:proofErr w:type="spellStart"/>
            <w:r w:rsidRPr="004076C6">
              <w:rPr>
                <w:noProof w:val="0"/>
                <w:lang w:val="en-US" w:eastAsia="ru-RU" w:bidi="ru-RU"/>
              </w:rPr>
              <w:t>suprafete</w:t>
            </w:r>
            <w:proofErr w:type="spellEnd"/>
            <w:r w:rsidRPr="004076C6">
              <w:rPr>
                <w:noProof w:val="0"/>
                <w:lang w:val="en-US" w:eastAsia="ru-RU" w:bidi="ru-RU"/>
              </w:rPr>
              <w:t xml:space="preserve"> plane</w:t>
            </w:r>
            <w:r w:rsidRPr="004076C6">
              <w:rPr>
                <w:rFonts w:ascii="Times New Roman CYR" w:hAnsi="Times New Roman CYR" w:cs="Times New Roman CYR"/>
                <w:noProof w:val="0"/>
                <w:sz w:val="16"/>
                <w:szCs w:val="16"/>
                <w:lang w:val="en-US" w:eastAsia="ru-RU" w:bidi="ru-RU"/>
              </w:rPr>
              <w:t xml:space="preserve"> </w:t>
            </w:r>
          </w:p>
          <w:p w14:paraId="644931DF"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70B2A3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325EDFD6"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16,3600</w:t>
            </w:r>
          </w:p>
        </w:tc>
      </w:tr>
      <w:tr w:rsidR="004076C6" w:rsidRPr="004076C6" w14:paraId="226B823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6B6C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6FE02A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49B9644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6849429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D8DC2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22,9040</w:t>
            </w:r>
          </w:p>
        </w:tc>
      </w:tr>
      <w:tr w:rsidR="004076C6" w:rsidRPr="004076C6" w14:paraId="7745D24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E558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0D44A6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B371EE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0CA909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BF0FDC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4,9080</w:t>
            </w:r>
          </w:p>
        </w:tc>
      </w:tr>
      <w:tr w:rsidR="004076C6" w:rsidRPr="004076C6" w14:paraId="2AA6318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A1C79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572A9D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4AE9BF7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0462507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4AB55C6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171,7800</w:t>
            </w:r>
          </w:p>
        </w:tc>
      </w:tr>
      <w:tr w:rsidR="004076C6" w:rsidRPr="004076C6" w14:paraId="542ACC2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71A0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53D6BE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1421102200513</w:t>
            </w:r>
          </w:p>
        </w:tc>
        <w:tc>
          <w:tcPr>
            <w:tcW w:w="3402" w:type="dxa"/>
            <w:gridSpan w:val="2"/>
            <w:tcBorders>
              <w:top w:val="nil"/>
              <w:bottom w:val="single" w:sz="2" w:space="0" w:color="auto"/>
            </w:tcBorders>
          </w:tcPr>
          <w:p w14:paraId="4061916D"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0,0-3,0 mm</w:t>
            </w:r>
          </w:p>
        </w:tc>
        <w:tc>
          <w:tcPr>
            <w:tcW w:w="2551" w:type="dxa"/>
            <w:tcBorders>
              <w:top w:val="nil"/>
              <w:bottom w:val="single" w:sz="2" w:space="0" w:color="auto"/>
            </w:tcBorders>
          </w:tcPr>
          <w:p w14:paraId="7A14DCE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D6AC59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0,4908</w:t>
            </w:r>
          </w:p>
        </w:tc>
      </w:tr>
      <w:tr w:rsidR="004076C6" w:rsidRPr="004076C6" w14:paraId="144549A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6EB0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D2625A"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2B13DA2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33A4101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380AE0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0,1145</w:t>
            </w:r>
          </w:p>
        </w:tc>
      </w:tr>
      <w:tr w:rsidR="004076C6" w:rsidRPr="004076C6" w14:paraId="699A2D4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27423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A241AD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7625677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tc>
        <w:tc>
          <w:tcPr>
            <w:tcW w:w="2551" w:type="dxa"/>
            <w:tcBorders>
              <w:top w:val="nil"/>
              <w:bottom w:val="single" w:sz="2" w:space="0" w:color="auto"/>
            </w:tcBorders>
          </w:tcPr>
          <w:p w14:paraId="13FE37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1AA93D1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0,0654</w:t>
            </w:r>
          </w:p>
        </w:tc>
      </w:tr>
      <w:tr w:rsidR="004076C6" w:rsidRPr="004076C6" w14:paraId="302A55A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8731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6F3C87D"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2952270003817</w:t>
            </w:r>
          </w:p>
        </w:tc>
        <w:tc>
          <w:tcPr>
            <w:tcW w:w="3402" w:type="dxa"/>
            <w:gridSpan w:val="2"/>
            <w:tcBorders>
              <w:top w:val="nil"/>
              <w:bottom w:val="single" w:sz="2" w:space="0" w:color="auto"/>
            </w:tcBorders>
          </w:tcPr>
          <w:p w14:paraId="615F57C6"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mortar de 200 L </w:t>
            </w:r>
            <w:proofErr w:type="spellStart"/>
            <w:r w:rsidRPr="004076C6">
              <w:rPr>
                <w:noProof w:val="0"/>
                <w:lang w:val="en-US" w:eastAsia="ru-RU" w:bidi="ru-RU"/>
              </w:rPr>
              <w:t>actionat</w:t>
            </w:r>
            <w:proofErr w:type="spellEnd"/>
            <w:r w:rsidRPr="004076C6">
              <w:rPr>
                <w:noProof w:val="0"/>
                <w:lang w:val="en-US" w:eastAsia="ru-RU" w:bidi="ru-RU"/>
              </w:rPr>
              <w:t xml:space="preserve"> electric</w:t>
            </w:r>
          </w:p>
        </w:tc>
        <w:tc>
          <w:tcPr>
            <w:tcW w:w="2551" w:type="dxa"/>
            <w:tcBorders>
              <w:top w:val="nil"/>
              <w:bottom w:val="single" w:sz="2" w:space="0" w:color="auto"/>
            </w:tcBorders>
          </w:tcPr>
          <w:p w14:paraId="21B7242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09F2516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0,1309</w:t>
            </w:r>
          </w:p>
        </w:tc>
      </w:tr>
      <w:tr w:rsidR="004076C6" w:rsidRPr="004076C6" w14:paraId="377A374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3E09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96</w:t>
            </w:r>
          </w:p>
        </w:tc>
        <w:tc>
          <w:tcPr>
            <w:tcW w:w="1276" w:type="dxa"/>
            <w:gridSpan w:val="2"/>
            <w:tcBorders>
              <w:top w:val="single" w:sz="4" w:space="0" w:color="auto"/>
              <w:bottom w:val="single" w:sz="4" w:space="0" w:color="auto"/>
            </w:tcBorders>
          </w:tcPr>
          <w:p w14:paraId="726B2E2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RpCS19A</w:t>
            </w:r>
          </w:p>
          <w:p w14:paraId="14D5BA2D"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6541282"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Demontari</w:t>
            </w:r>
            <w:proofErr w:type="spellEnd"/>
            <w:r w:rsidRPr="004076C6">
              <w:rPr>
                <w:noProof w:val="0"/>
                <w:lang w:val="en-US" w:eastAsia="ru-RU" w:bidi="ru-RU"/>
              </w:rPr>
              <w:t xml:space="preserve">: </w:t>
            </w:r>
            <w:proofErr w:type="spellStart"/>
            <w:r w:rsidRPr="004076C6">
              <w:rPr>
                <w:noProof w:val="0"/>
                <w:lang w:val="en-US" w:eastAsia="ru-RU" w:bidi="ru-RU"/>
              </w:rPr>
              <w:t>pavaj</w:t>
            </w:r>
            <w:proofErr w:type="spellEnd"/>
            <w:r w:rsidRPr="004076C6">
              <w:rPr>
                <w:noProof w:val="0"/>
                <w:lang w:val="en-US" w:eastAsia="ru-RU" w:bidi="ru-RU"/>
              </w:rPr>
              <w:t xml:space="preserve"> </w:t>
            </w:r>
            <w:proofErr w:type="spellStart"/>
            <w:r w:rsidRPr="004076C6">
              <w:rPr>
                <w:noProof w:val="0"/>
                <w:lang w:val="en-US" w:eastAsia="ru-RU" w:bidi="ru-RU"/>
              </w:rPr>
              <w:t>acces</w:t>
            </w:r>
            <w:proofErr w:type="spellEnd"/>
            <w:r w:rsidRPr="004076C6">
              <w:rPr>
                <w:noProof w:val="0"/>
                <w:lang w:val="en-US" w:eastAsia="ru-RU" w:bidi="ru-RU"/>
              </w:rPr>
              <w:t xml:space="preserve"> </w:t>
            </w:r>
            <w:proofErr w:type="spellStart"/>
            <w:r w:rsidRPr="004076C6">
              <w:rPr>
                <w:noProof w:val="0"/>
                <w:lang w:val="en-US" w:eastAsia="ru-RU" w:bidi="ru-RU"/>
              </w:rPr>
              <w:t>pietonal</w:t>
            </w:r>
            <w:proofErr w:type="spellEnd"/>
            <w:r w:rsidRPr="004076C6">
              <w:rPr>
                <w:noProof w:val="0"/>
                <w:lang w:val="en-US" w:eastAsia="ru-RU" w:bidi="ru-RU"/>
              </w:rPr>
              <w:t xml:space="preserve"> (cu </w:t>
            </w:r>
            <w:proofErr w:type="spellStart"/>
            <w:r w:rsidRPr="004076C6">
              <w:rPr>
                <w:noProof w:val="0"/>
                <w:lang w:val="en-US" w:eastAsia="ru-RU" w:bidi="ru-RU"/>
              </w:rPr>
              <w:t>recuperarea</w:t>
            </w:r>
            <w:proofErr w:type="spellEnd"/>
            <w:r w:rsidRPr="004076C6">
              <w:rPr>
                <w:noProof w:val="0"/>
                <w:lang w:val="en-US" w:eastAsia="ru-RU" w:bidi="ru-RU"/>
              </w:rPr>
              <w:t xml:space="preserve"> </w:t>
            </w:r>
            <w:proofErr w:type="spellStart"/>
            <w:r w:rsidRPr="004076C6">
              <w:rPr>
                <w:noProof w:val="0"/>
                <w:lang w:val="en-US" w:eastAsia="ru-RU" w:bidi="ru-RU"/>
              </w:rPr>
              <w:t>materialelor</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p w14:paraId="4256EDFA"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BF4671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A248E7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7,6000</w:t>
            </w:r>
          </w:p>
        </w:tc>
      </w:tr>
      <w:tr w:rsidR="004076C6" w:rsidRPr="004076C6" w14:paraId="32524A9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7AD0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9A4F62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7129020012800</w:t>
            </w:r>
          </w:p>
        </w:tc>
        <w:tc>
          <w:tcPr>
            <w:tcW w:w="3402" w:type="dxa"/>
            <w:gridSpan w:val="2"/>
            <w:tcBorders>
              <w:top w:val="nil"/>
              <w:bottom w:val="single" w:sz="2" w:space="0" w:color="auto"/>
            </w:tcBorders>
          </w:tcPr>
          <w:p w14:paraId="5882FFA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Pavator</w:t>
            </w:r>
            <w:proofErr w:type="spellEnd"/>
          </w:p>
        </w:tc>
        <w:tc>
          <w:tcPr>
            <w:tcW w:w="2551" w:type="dxa"/>
            <w:tcBorders>
              <w:top w:val="nil"/>
              <w:bottom w:val="single" w:sz="2" w:space="0" w:color="auto"/>
            </w:tcBorders>
          </w:tcPr>
          <w:p w14:paraId="349624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F0307E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2,6600</w:t>
            </w:r>
          </w:p>
        </w:tc>
      </w:tr>
      <w:tr w:rsidR="004076C6" w:rsidRPr="004076C6" w14:paraId="121F347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041C1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AB719D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9310060019922</w:t>
            </w:r>
          </w:p>
        </w:tc>
        <w:tc>
          <w:tcPr>
            <w:tcW w:w="3402" w:type="dxa"/>
            <w:gridSpan w:val="2"/>
            <w:tcBorders>
              <w:top w:val="nil"/>
              <w:bottom w:val="single" w:sz="2" w:space="0" w:color="auto"/>
            </w:tcBorders>
          </w:tcPr>
          <w:p w14:paraId="4D6630E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w:t>
            </w:r>
          </w:p>
        </w:tc>
        <w:tc>
          <w:tcPr>
            <w:tcW w:w="2551" w:type="dxa"/>
            <w:tcBorders>
              <w:top w:val="nil"/>
              <w:bottom w:val="single" w:sz="2" w:space="0" w:color="auto"/>
            </w:tcBorders>
          </w:tcPr>
          <w:p w14:paraId="646E0C4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CDA69F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2,7360</w:t>
            </w:r>
          </w:p>
        </w:tc>
      </w:tr>
      <w:tr w:rsidR="004076C6" w:rsidRPr="004076C6" w14:paraId="2173DBBC"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BB07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97</w:t>
            </w:r>
          </w:p>
        </w:tc>
        <w:tc>
          <w:tcPr>
            <w:tcW w:w="1276" w:type="dxa"/>
            <w:gridSpan w:val="2"/>
            <w:tcBorders>
              <w:top w:val="single" w:sz="4" w:space="0" w:color="auto"/>
              <w:bottom w:val="single" w:sz="4" w:space="0" w:color="auto"/>
            </w:tcBorders>
          </w:tcPr>
          <w:p w14:paraId="711E724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CC03A</w:t>
            </w:r>
          </w:p>
          <w:p w14:paraId="38137AA4"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E54C5DC"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Montare</w:t>
            </w:r>
            <w:proofErr w:type="spellEnd"/>
            <w:r w:rsidRPr="004076C6">
              <w:rPr>
                <w:noProof w:val="0"/>
                <w:lang w:val="en-US" w:eastAsia="ru-RU" w:bidi="ru-RU"/>
              </w:rPr>
              <w:t xml:space="preserve"> </w:t>
            </w: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la </w:t>
            </w:r>
            <w:proofErr w:type="spellStart"/>
            <w:r w:rsidRPr="004076C6">
              <w:rPr>
                <w:noProof w:val="0"/>
                <w:lang w:val="en-US" w:eastAsia="ru-RU" w:bidi="ru-RU"/>
              </w:rPr>
              <w:t>inaltimi</w:t>
            </w:r>
            <w:proofErr w:type="spellEnd"/>
            <w:r w:rsidRPr="004076C6">
              <w:rPr>
                <w:noProof w:val="0"/>
                <w:lang w:val="en-US" w:eastAsia="ru-RU" w:bidi="ru-RU"/>
              </w:rPr>
              <w:t xml:space="preserve"> </w:t>
            </w:r>
            <w:proofErr w:type="spellStart"/>
            <w:r w:rsidRPr="004076C6">
              <w:rPr>
                <w:noProof w:val="0"/>
                <w:lang w:val="en-US" w:eastAsia="ru-RU" w:bidi="ru-RU"/>
              </w:rPr>
              <w:t>mai</w:t>
            </w:r>
            <w:proofErr w:type="spellEnd"/>
            <w:r w:rsidRPr="004076C6">
              <w:rPr>
                <w:noProof w:val="0"/>
                <w:lang w:val="en-US" w:eastAsia="ru-RU" w:bidi="ru-RU"/>
              </w:rPr>
              <w:t xml:space="preserve"> </w:t>
            </w:r>
            <w:proofErr w:type="spellStart"/>
            <w:r w:rsidRPr="004076C6">
              <w:rPr>
                <w:noProof w:val="0"/>
                <w:lang w:val="en-US" w:eastAsia="ru-RU" w:bidi="ru-RU"/>
              </w:rPr>
              <w:t>mici</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egale</w:t>
            </w:r>
            <w:proofErr w:type="spellEnd"/>
            <w:r w:rsidRPr="004076C6">
              <w:rPr>
                <w:noProof w:val="0"/>
                <w:lang w:val="en-US" w:eastAsia="ru-RU" w:bidi="ru-RU"/>
              </w:rPr>
              <w:t xml:space="preserve"> cu 35 m, la </w:t>
            </w:r>
            <w:proofErr w:type="spellStart"/>
            <w:r w:rsidRPr="004076C6">
              <w:rPr>
                <w:noProof w:val="0"/>
                <w:lang w:val="en-US" w:eastAsia="ru-RU" w:bidi="ru-RU"/>
              </w:rPr>
              <w:t>pereti</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diafragme</w:t>
            </w:r>
            <w:proofErr w:type="spellEnd"/>
            <w:r w:rsidRPr="004076C6">
              <w:rPr>
                <w:noProof w:val="0"/>
                <w:lang w:val="en-US" w:eastAsia="ru-RU" w:bidi="ru-RU"/>
              </w:rPr>
              <w:t xml:space="preserve">, cu </w:t>
            </w:r>
            <w:proofErr w:type="spellStart"/>
            <w:r w:rsidRPr="004076C6">
              <w:rPr>
                <w:noProof w:val="0"/>
                <w:lang w:val="en-US" w:eastAsia="ru-RU" w:bidi="ru-RU"/>
              </w:rPr>
              <w:t>greutatea</w:t>
            </w:r>
            <w:proofErr w:type="spellEnd"/>
            <w:r w:rsidRPr="004076C6">
              <w:rPr>
                <w:noProof w:val="0"/>
                <w:lang w:val="en-US" w:eastAsia="ru-RU" w:bidi="ru-RU"/>
              </w:rPr>
              <w:t xml:space="preserve"> </w:t>
            </w:r>
            <w:proofErr w:type="spellStart"/>
            <w:r w:rsidRPr="004076C6">
              <w:rPr>
                <w:noProof w:val="0"/>
                <w:lang w:val="en-US" w:eastAsia="ru-RU" w:bidi="ru-RU"/>
              </w:rPr>
              <w:t>plaselor</w:t>
            </w:r>
            <w:proofErr w:type="spellEnd"/>
            <w:r w:rsidRPr="004076C6">
              <w:rPr>
                <w:noProof w:val="0"/>
                <w:lang w:val="en-US" w:eastAsia="ru-RU" w:bidi="ru-RU"/>
              </w:rPr>
              <w:t xml:space="preserve"> pina la 3 kg/</w:t>
            </w:r>
            <w:proofErr w:type="spellStart"/>
            <w:r w:rsidRPr="004076C6">
              <w:rPr>
                <w:noProof w:val="0"/>
                <w:lang w:val="en-US" w:eastAsia="ru-RU" w:bidi="ru-RU"/>
              </w:rPr>
              <w:t>mp</w:t>
            </w:r>
            <w:proofErr w:type="spellEnd"/>
            <w:r w:rsidRPr="004076C6">
              <w:rPr>
                <w:noProof w:val="0"/>
                <w:lang w:val="en-US" w:eastAsia="ru-RU" w:bidi="ru-RU"/>
              </w:rPr>
              <w:t xml:space="preserve"> VR1-d3 mm 100x100</w:t>
            </w:r>
            <w:r w:rsidRPr="004076C6">
              <w:rPr>
                <w:rFonts w:ascii="Times New Roman CYR" w:hAnsi="Times New Roman CYR" w:cs="Times New Roman CYR"/>
                <w:noProof w:val="0"/>
                <w:sz w:val="16"/>
                <w:szCs w:val="16"/>
                <w:lang w:val="en-US" w:eastAsia="ru-RU" w:bidi="ru-RU"/>
              </w:rPr>
              <w:t xml:space="preserve"> </w:t>
            </w:r>
          </w:p>
          <w:p w14:paraId="7537726B"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B2D697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kg</w:t>
            </w:r>
          </w:p>
        </w:tc>
        <w:tc>
          <w:tcPr>
            <w:tcW w:w="2552" w:type="dxa"/>
            <w:tcBorders>
              <w:top w:val="single" w:sz="4" w:space="0" w:color="auto"/>
              <w:bottom w:val="single" w:sz="4" w:space="0" w:color="auto"/>
            </w:tcBorders>
            <w:vAlign w:val="center"/>
          </w:tcPr>
          <w:p w14:paraId="4834823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15,0000</w:t>
            </w:r>
          </w:p>
        </w:tc>
      </w:tr>
      <w:tr w:rsidR="004076C6" w:rsidRPr="004076C6" w14:paraId="1851028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182C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EC2F11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7123020011140</w:t>
            </w:r>
          </w:p>
        </w:tc>
        <w:tc>
          <w:tcPr>
            <w:tcW w:w="3402" w:type="dxa"/>
            <w:gridSpan w:val="2"/>
            <w:tcBorders>
              <w:top w:val="nil"/>
              <w:bottom w:val="single" w:sz="2" w:space="0" w:color="auto"/>
            </w:tcBorders>
          </w:tcPr>
          <w:p w14:paraId="57A7253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Fierar</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p>
        </w:tc>
        <w:tc>
          <w:tcPr>
            <w:tcW w:w="2551" w:type="dxa"/>
            <w:tcBorders>
              <w:top w:val="nil"/>
              <w:bottom w:val="single" w:sz="2" w:space="0" w:color="auto"/>
            </w:tcBorders>
          </w:tcPr>
          <w:p w14:paraId="424B9B7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99871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0,6000</w:t>
            </w:r>
          </w:p>
        </w:tc>
      </w:tr>
      <w:tr w:rsidR="004076C6" w:rsidRPr="004076C6" w14:paraId="0C6043E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AFA3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9BCFB0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71F6EB1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28A6EB3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69A66A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0,0750</w:t>
            </w:r>
          </w:p>
        </w:tc>
      </w:tr>
      <w:tr w:rsidR="004076C6" w:rsidRPr="004076C6" w14:paraId="650CD33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9895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B7F1E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2873122004100</w:t>
            </w:r>
          </w:p>
        </w:tc>
        <w:tc>
          <w:tcPr>
            <w:tcW w:w="3402" w:type="dxa"/>
            <w:gridSpan w:val="2"/>
            <w:tcBorders>
              <w:top w:val="nil"/>
              <w:bottom w:val="single" w:sz="2" w:space="0" w:color="auto"/>
            </w:tcBorders>
          </w:tcPr>
          <w:p w14:paraId="25C8167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Plase</w:t>
            </w:r>
            <w:proofErr w:type="spellEnd"/>
            <w:r w:rsidRPr="004076C6">
              <w:rPr>
                <w:noProof w:val="0"/>
                <w:lang w:val="en-US" w:eastAsia="ru-RU" w:bidi="ru-RU"/>
              </w:rPr>
              <w:t xml:space="preserve"> </w:t>
            </w:r>
            <w:proofErr w:type="spellStart"/>
            <w:r w:rsidRPr="004076C6">
              <w:rPr>
                <w:noProof w:val="0"/>
                <w:lang w:val="en-US" w:eastAsia="ru-RU" w:bidi="ru-RU"/>
              </w:rPr>
              <w:t>sudate</w:t>
            </w:r>
            <w:proofErr w:type="spellEnd"/>
            <w:r w:rsidRPr="004076C6">
              <w:rPr>
                <w:noProof w:val="0"/>
                <w:lang w:val="en-US" w:eastAsia="ru-RU" w:bidi="ru-RU"/>
              </w:rPr>
              <w:t xml:space="preserve"> </w:t>
            </w:r>
          </w:p>
        </w:tc>
        <w:tc>
          <w:tcPr>
            <w:tcW w:w="2551" w:type="dxa"/>
            <w:tcBorders>
              <w:top w:val="nil"/>
              <w:bottom w:val="single" w:sz="2" w:space="0" w:color="auto"/>
            </w:tcBorders>
          </w:tcPr>
          <w:p w14:paraId="0811B9A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2B0B216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15,1500</w:t>
            </w:r>
          </w:p>
        </w:tc>
      </w:tr>
      <w:tr w:rsidR="004076C6" w:rsidRPr="004076C6" w14:paraId="5858C17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0CA2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728828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2710602100000</w:t>
            </w:r>
          </w:p>
        </w:tc>
        <w:tc>
          <w:tcPr>
            <w:tcW w:w="3402" w:type="dxa"/>
            <w:gridSpan w:val="2"/>
            <w:tcBorders>
              <w:top w:val="nil"/>
              <w:bottom w:val="single" w:sz="2" w:space="0" w:color="auto"/>
            </w:tcBorders>
          </w:tcPr>
          <w:p w14:paraId="682443A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beton</w:t>
            </w:r>
            <w:proofErr w:type="spellEnd"/>
            <w:r w:rsidRPr="004076C6">
              <w:rPr>
                <w:noProof w:val="0"/>
                <w:lang w:val="en-US" w:eastAsia="ru-RU" w:bidi="ru-RU"/>
              </w:rPr>
              <w:t xml:space="preserve"> OB 37 diam. </w:t>
            </w:r>
            <w:proofErr w:type="spellStart"/>
            <w:r w:rsidRPr="004076C6">
              <w:rPr>
                <w:noProof w:val="0"/>
                <w:lang w:val="en-US" w:eastAsia="ru-RU" w:bidi="ru-RU"/>
              </w:rPr>
              <w:t>mai</w:t>
            </w:r>
            <w:proofErr w:type="spellEnd"/>
            <w:r w:rsidRPr="004076C6">
              <w:rPr>
                <w:noProof w:val="0"/>
                <w:lang w:val="en-US" w:eastAsia="ru-RU" w:bidi="ru-RU"/>
              </w:rPr>
              <w:t xml:space="preserve"> mic </w:t>
            </w:r>
            <w:proofErr w:type="spellStart"/>
            <w:r w:rsidRPr="004076C6">
              <w:rPr>
                <w:noProof w:val="0"/>
                <w:lang w:val="en-US" w:eastAsia="ru-RU" w:bidi="ru-RU"/>
              </w:rPr>
              <w:t>sau</w:t>
            </w:r>
            <w:proofErr w:type="spellEnd"/>
            <w:r w:rsidRPr="004076C6">
              <w:rPr>
                <w:noProof w:val="0"/>
                <w:lang w:val="en-US" w:eastAsia="ru-RU" w:bidi="ru-RU"/>
              </w:rPr>
              <w:t xml:space="preserve"> egal de 8 mm</w:t>
            </w:r>
          </w:p>
        </w:tc>
        <w:tc>
          <w:tcPr>
            <w:tcW w:w="2551" w:type="dxa"/>
            <w:tcBorders>
              <w:top w:val="nil"/>
              <w:bottom w:val="single" w:sz="2" w:space="0" w:color="auto"/>
            </w:tcBorders>
          </w:tcPr>
          <w:p w14:paraId="5243D93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FF22A9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0,0750</w:t>
            </w:r>
          </w:p>
        </w:tc>
      </w:tr>
      <w:tr w:rsidR="004076C6" w:rsidRPr="004076C6" w14:paraId="0B781F84"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3C20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B3897A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2734113803881</w:t>
            </w:r>
          </w:p>
        </w:tc>
        <w:tc>
          <w:tcPr>
            <w:tcW w:w="3402" w:type="dxa"/>
            <w:gridSpan w:val="2"/>
            <w:tcBorders>
              <w:top w:val="nil"/>
              <w:bottom w:val="single" w:sz="2" w:space="0" w:color="auto"/>
            </w:tcBorders>
          </w:tcPr>
          <w:p w14:paraId="151E080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Sirma din </w:t>
            </w:r>
            <w:proofErr w:type="spellStart"/>
            <w:r w:rsidRPr="004076C6">
              <w:rPr>
                <w:noProof w:val="0"/>
                <w:lang w:val="en-US" w:eastAsia="ru-RU" w:bidi="ru-RU"/>
              </w:rPr>
              <w:t>otel</w:t>
            </w:r>
            <w:proofErr w:type="spellEnd"/>
            <w:r w:rsidRPr="004076C6">
              <w:rPr>
                <w:noProof w:val="0"/>
                <w:lang w:val="en-US" w:eastAsia="ru-RU" w:bidi="ru-RU"/>
              </w:rPr>
              <w:t xml:space="preserve"> </w:t>
            </w:r>
            <w:proofErr w:type="spellStart"/>
            <w:r w:rsidRPr="004076C6">
              <w:rPr>
                <w:noProof w:val="0"/>
                <w:lang w:val="en-US" w:eastAsia="ru-RU" w:bidi="ru-RU"/>
              </w:rPr>
              <w:t>moale</w:t>
            </w:r>
            <w:proofErr w:type="spellEnd"/>
            <w:r w:rsidRPr="004076C6">
              <w:rPr>
                <w:noProof w:val="0"/>
                <w:lang w:val="en-US" w:eastAsia="ru-RU" w:bidi="ru-RU"/>
              </w:rPr>
              <w:t xml:space="preserve">, </w:t>
            </w:r>
            <w:proofErr w:type="spellStart"/>
            <w:r w:rsidRPr="004076C6">
              <w:rPr>
                <w:noProof w:val="0"/>
                <w:lang w:val="en-US" w:eastAsia="ru-RU" w:bidi="ru-RU"/>
              </w:rPr>
              <w:t>neagra</w:t>
            </w:r>
            <w:proofErr w:type="spellEnd"/>
            <w:r w:rsidRPr="004076C6">
              <w:rPr>
                <w:noProof w:val="0"/>
                <w:lang w:val="en-US" w:eastAsia="ru-RU" w:bidi="ru-RU"/>
              </w:rPr>
              <w:t>, D=1 mm</w:t>
            </w:r>
          </w:p>
        </w:tc>
        <w:tc>
          <w:tcPr>
            <w:tcW w:w="2551" w:type="dxa"/>
            <w:tcBorders>
              <w:top w:val="nil"/>
              <w:bottom w:val="single" w:sz="2" w:space="0" w:color="auto"/>
            </w:tcBorders>
          </w:tcPr>
          <w:p w14:paraId="3C27D1A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5EA217C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0,1500</w:t>
            </w:r>
          </w:p>
        </w:tc>
      </w:tr>
      <w:tr w:rsidR="004076C6" w:rsidRPr="004076C6" w14:paraId="66391C8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DD11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C2B136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2010237318750</w:t>
            </w:r>
          </w:p>
        </w:tc>
        <w:tc>
          <w:tcPr>
            <w:tcW w:w="3402" w:type="dxa"/>
            <w:gridSpan w:val="2"/>
            <w:tcBorders>
              <w:top w:val="nil"/>
              <w:bottom w:val="single" w:sz="2" w:space="0" w:color="auto"/>
            </w:tcBorders>
          </w:tcPr>
          <w:p w14:paraId="3B95460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Distantieri</w:t>
            </w:r>
            <w:proofErr w:type="spellEnd"/>
            <w:r w:rsidRPr="004076C6">
              <w:rPr>
                <w:noProof w:val="0"/>
                <w:lang w:val="en-US" w:eastAsia="ru-RU" w:bidi="ru-RU"/>
              </w:rPr>
              <w:t xml:space="preserve"> </w:t>
            </w:r>
          </w:p>
        </w:tc>
        <w:tc>
          <w:tcPr>
            <w:tcW w:w="2551" w:type="dxa"/>
            <w:tcBorders>
              <w:top w:val="nil"/>
              <w:bottom w:val="single" w:sz="2" w:space="0" w:color="auto"/>
            </w:tcBorders>
          </w:tcPr>
          <w:p w14:paraId="68ABE63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25AC836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4,5000</w:t>
            </w:r>
          </w:p>
        </w:tc>
      </w:tr>
      <w:tr w:rsidR="004076C6" w:rsidRPr="004076C6" w14:paraId="7840FB3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08E773"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8A3F04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2922140007000</w:t>
            </w:r>
          </w:p>
        </w:tc>
        <w:tc>
          <w:tcPr>
            <w:tcW w:w="3402" w:type="dxa"/>
            <w:gridSpan w:val="2"/>
            <w:tcBorders>
              <w:top w:val="nil"/>
              <w:bottom w:val="single" w:sz="2" w:space="0" w:color="auto"/>
            </w:tcBorders>
          </w:tcPr>
          <w:p w14:paraId="5445DB4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Macara </w:t>
            </w:r>
          </w:p>
        </w:tc>
        <w:tc>
          <w:tcPr>
            <w:tcW w:w="2551" w:type="dxa"/>
            <w:tcBorders>
              <w:top w:val="nil"/>
              <w:bottom w:val="single" w:sz="2" w:space="0" w:color="auto"/>
            </w:tcBorders>
          </w:tcPr>
          <w:p w14:paraId="16F982C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7D1A627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0,0090</w:t>
            </w:r>
          </w:p>
        </w:tc>
      </w:tr>
      <w:tr w:rsidR="004076C6" w:rsidRPr="004076C6" w14:paraId="457C0B56"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395B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98</w:t>
            </w:r>
          </w:p>
        </w:tc>
        <w:tc>
          <w:tcPr>
            <w:tcW w:w="1276" w:type="dxa"/>
            <w:gridSpan w:val="2"/>
            <w:tcBorders>
              <w:top w:val="single" w:sz="4" w:space="0" w:color="auto"/>
              <w:bottom w:val="single" w:sz="4" w:space="0" w:color="auto"/>
            </w:tcBorders>
          </w:tcPr>
          <w:p w14:paraId="6EC4B5F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CN53A</w:t>
            </w:r>
          </w:p>
          <w:p w14:paraId="0B8504F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91C61E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Grunduirea</w:t>
            </w:r>
            <w:proofErr w:type="spellEnd"/>
            <w:r w:rsidRPr="004076C6">
              <w:rPr>
                <w:noProof w:val="0"/>
                <w:lang w:val="en-US" w:eastAsia="ru-RU" w:bidi="ru-RU"/>
              </w:rPr>
              <w:t xml:space="preserve"> </w:t>
            </w:r>
            <w:proofErr w:type="spellStart"/>
            <w:r w:rsidRPr="004076C6">
              <w:rPr>
                <w:noProof w:val="0"/>
                <w:lang w:val="en-US" w:eastAsia="ru-RU" w:bidi="ru-RU"/>
              </w:rPr>
              <w:t>suprafetelor</w:t>
            </w:r>
            <w:proofErr w:type="spellEnd"/>
            <w:r w:rsidRPr="004076C6">
              <w:rPr>
                <w:noProof w:val="0"/>
                <w:lang w:val="en-US" w:eastAsia="ru-RU" w:bidi="ru-RU"/>
              </w:rPr>
              <w:t xml:space="preserve"> - </w:t>
            </w:r>
            <w:proofErr w:type="spellStart"/>
            <w:r w:rsidRPr="004076C6">
              <w:rPr>
                <w:noProof w:val="0"/>
                <w:lang w:val="en-US" w:eastAsia="ru-RU" w:bidi="ru-RU"/>
              </w:rPr>
              <w:t>Betonocontact</w:t>
            </w:r>
            <w:proofErr w:type="spellEnd"/>
            <w:r w:rsidRPr="004076C6">
              <w:rPr>
                <w:noProof w:val="0"/>
                <w:lang w:val="en-US" w:eastAsia="ru-RU" w:bidi="ru-RU"/>
              </w:rPr>
              <w:t xml:space="preserve"> </w:t>
            </w:r>
            <w:proofErr w:type="spellStart"/>
            <w:r w:rsidRPr="004076C6">
              <w:rPr>
                <w:noProof w:val="0"/>
                <w:lang w:val="en-US" w:eastAsia="ru-RU" w:bidi="ru-RU"/>
              </w:rPr>
              <w:t>Consum</w:t>
            </w:r>
            <w:proofErr w:type="spellEnd"/>
            <w:r w:rsidRPr="004076C6">
              <w:rPr>
                <w:noProof w:val="0"/>
                <w:lang w:val="en-US" w:eastAsia="ru-RU" w:bidi="ru-RU"/>
              </w:rPr>
              <w:t xml:space="preserve"> 0,27 kg/m2</w:t>
            </w:r>
            <w:r w:rsidRPr="004076C6">
              <w:rPr>
                <w:rFonts w:ascii="Times New Roman CYR" w:hAnsi="Times New Roman CYR" w:cs="Times New Roman CYR"/>
                <w:noProof w:val="0"/>
                <w:sz w:val="16"/>
                <w:szCs w:val="16"/>
                <w:lang w:val="en-US" w:eastAsia="ru-RU" w:bidi="ru-RU"/>
              </w:rPr>
              <w:t xml:space="preserve"> </w:t>
            </w:r>
          </w:p>
          <w:p w14:paraId="20E4C385"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032D8EA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5C72FA9"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7,6000</w:t>
            </w:r>
          </w:p>
        </w:tc>
      </w:tr>
      <w:tr w:rsidR="004076C6" w:rsidRPr="004076C6" w14:paraId="3031443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CBC1C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DD55D7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7141020013300</w:t>
            </w:r>
          </w:p>
        </w:tc>
        <w:tc>
          <w:tcPr>
            <w:tcW w:w="3402" w:type="dxa"/>
            <w:gridSpan w:val="2"/>
            <w:tcBorders>
              <w:top w:val="nil"/>
              <w:bottom w:val="single" w:sz="2" w:space="0" w:color="auto"/>
            </w:tcBorders>
          </w:tcPr>
          <w:p w14:paraId="1D6F48DE"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Zugrav</w:t>
            </w:r>
            <w:proofErr w:type="spellEnd"/>
            <w:r w:rsidRPr="004076C6">
              <w:rPr>
                <w:noProof w:val="0"/>
                <w:lang w:val="en-US" w:eastAsia="ru-RU" w:bidi="ru-RU"/>
              </w:rPr>
              <w:t xml:space="preserve"> </w:t>
            </w:r>
            <w:proofErr w:type="spellStart"/>
            <w:r w:rsidRPr="004076C6">
              <w:rPr>
                <w:noProof w:val="0"/>
                <w:lang w:val="en-US" w:eastAsia="ru-RU" w:bidi="ru-RU"/>
              </w:rPr>
              <w:t>vopsitor</w:t>
            </w:r>
            <w:proofErr w:type="spellEnd"/>
          </w:p>
        </w:tc>
        <w:tc>
          <w:tcPr>
            <w:tcW w:w="2551" w:type="dxa"/>
            <w:tcBorders>
              <w:top w:val="nil"/>
              <w:bottom w:val="single" w:sz="2" w:space="0" w:color="auto"/>
            </w:tcBorders>
          </w:tcPr>
          <w:p w14:paraId="514B2DA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4C2485E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0,2280</w:t>
            </w:r>
          </w:p>
        </w:tc>
      </w:tr>
      <w:tr w:rsidR="004076C6" w:rsidRPr="004076C6" w14:paraId="247CBBB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290E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C4EAE9C"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12416586105303</w:t>
            </w:r>
          </w:p>
        </w:tc>
        <w:tc>
          <w:tcPr>
            <w:tcW w:w="3402" w:type="dxa"/>
            <w:gridSpan w:val="2"/>
            <w:tcBorders>
              <w:top w:val="nil"/>
              <w:bottom w:val="single" w:sz="2" w:space="0" w:color="auto"/>
            </w:tcBorders>
          </w:tcPr>
          <w:p w14:paraId="718D80B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Amorsa-grund-Betonocantact</w:t>
            </w:r>
            <w:proofErr w:type="spellEnd"/>
          </w:p>
        </w:tc>
        <w:tc>
          <w:tcPr>
            <w:tcW w:w="2551" w:type="dxa"/>
            <w:tcBorders>
              <w:top w:val="nil"/>
              <w:bottom w:val="single" w:sz="2" w:space="0" w:color="auto"/>
            </w:tcBorders>
          </w:tcPr>
          <w:p w14:paraId="5C8F076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761BD30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2,0520</w:t>
            </w:r>
          </w:p>
        </w:tc>
      </w:tr>
      <w:tr w:rsidR="004076C6" w:rsidRPr="004076C6" w14:paraId="338AABD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A509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832AD63"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810741</w:t>
            </w:r>
          </w:p>
        </w:tc>
        <w:tc>
          <w:tcPr>
            <w:tcW w:w="3402" w:type="dxa"/>
            <w:gridSpan w:val="2"/>
            <w:tcBorders>
              <w:top w:val="nil"/>
              <w:bottom w:val="single" w:sz="2" w:space="0" w:color="auto"/>
            </w:tcBorders>
          </w:tcPr>
          <w:p w14:paraId="0B32847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Hirtie</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slefuit</w:t>
            </w:r>
            <w:proofErr w:type="spellEnd"/>
            <w:r w:rsidRPr="004076C6">
              <w:rPr>
                <w:noProof w:val="0"/>
                <w:lang w:val="en-US" w:eastAsia="ru-RU" w:bidi="ru-RU"/>
              </w:rPr>
              <w:t xml:space="preserve"> </w:t>
            </w:r>
            <w:proofErr w:type="spellStart"/>
            <w:r w:rsidRPr="004076C6">
              <w:rPr>
                <w:noProof w:val="0"/>
                <w:lang w:val="en-US" w:eastAsia="ru-RU" w:bidi="ru-RU"/>
              </w:rPr>
              <w:t>uscata</w:t>
            </w:r>
            <w:proofErr w:type="spellEnd"/>
          </w:p>
        </w:tc>
        <w:tc>
          <w:tcPr>
            <w:tcW w:w="2551" w:type="dxa"/>
            <w:tcBorders>
              <w:top w:val="nil"/>
              <w:bottom w:val="single" w:sz="2" w:space="0" w:color="auto"/>
            </w:tcBorders>
          </w:tcPr>
          <w:p w14:paraId="2C10600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B400EF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0,3800</w:t>
            </w:r>
          </w:p>
        </w:tc>
      </w:tr>
      <w:tr w:rsidR="004076C6" w:rsidRPr="004076C6" w14:paraId="5E6C16B9"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0157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99</w:t>
            </w:r>
          </w:p>
        </w:tc>
        <w:tc>
          <w:tcPr>
            <w:tcW w:w="1276" w:type="dxa"/>
            <w:gridSpan w:val="2"/>
            <w:tcBorders>
              <w:top w:val="single" w:sz="4" w:space="0" w:color="auto"/>
              <w:bottom w:val="single" w:sz="4" w:space="0" w:color="auto"/>
            </w:tcBorders>
          </w:tcPr>
          <w:p w14:paraId="3A74BB2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CF15A</w:t>
            </w:r>
          </w:p>
          <w:p w14:paraId="2B3C3B68"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0BFCAC4"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Tencuieli</w:t>
            </w:r>
            <w:proofErr w:type="spellEnd"/>
            <w:r w:rsidRPr="004076C6">
              <w:rPr>
                <w:noProof w:val="0"/>
                <w:lang w:val="en-US" w:eastAsia="ru-RU" w:bidi="ru-RU"/>
              </w:rPr>
              <w:t xml:space="preserve"> </w:t>
            </w:r>
            <w:proofErr w:type="spellStart"/>
            <w:r w:rsidRPr="004076C6">
              <w:rPr>
                <w:noProof w:val="0"/>
                <w:lang w:val="en-US" w:eastAsia="ru-RU" w:bidi="ru-RU"/>
              </w:rPr>
              <w:t>interioare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exterioare</w:t>
            </w:r>
            <w:proofErr w:type="spellEnd"/>
            <w:r w:rsidRPr="004076C6">
              <w:rPr>
                <w:noProof w:val="0"/>
                <w:lang w:val="en-US" w:eastAsia="ru-RU" w:bidi="ru-RU"/>
              </w:rPr>
              <w:t xml:space="preserve"> </w:t>
            </w:r>
            <w:proofErr w:type="spellStart"/>
            <w:r w:rsidRPr="004076C6">
              <w:rPr>
                <w:noProof w:val="0"/>
                <w:lang w:val="en-US" w:eastAsia="ru-RU" w:bidi="ru-RU"/>
              </w:rPr>
              <w:t>sclivisite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manual, cu </w:t>
            </w:r>
            <w:proofErr w:type="gramStart"/>
            <w:r w:rsidRPr="004076C6">
              <w:rPr>
                <w:noProof w:val="0"/>
                <w:lang w:val="en-US" w:eastAsia="ru-RU" w:bidi="ru-RU"/>
              </w:rPr>
              <w:t>mortar</w:t>
            </w:r>
            <w:proofErr w:type="gramEnd"/>
            <w:r w:rsidRPr="004076C6">
              <w:rPr>
                <w:noProof w:val="0"/>
                <w:lang w:val="en-US" w:eastAsia="ru-RU" w:bidi="ru-RU"/>
              </w:rPr>
              <w:t xml:space="preserve"> de </w:t>
            </w:r>
            <w:proofErr w:type="spellStart"/>
            <w:r w:rsidRPr="004076C6">
              <w:rPr>
                <w:noProof w:val="0"/>
                <w:lang w:val="en-US" w:eastAsia="ru-RU" w:bidi="ru-RU"/>
              </w:rPr>
              <w:t>ciment</w:t>
            </w:r>
            <w:proofErr w:type="spellEnd"/>
            <w:r w:rsidRPr="004076C6">
              <w:rPr>
                <w:noProof w:val="0"/>
                <w:lang w:val="en-US" w:eastAsia="ru-RU" w:bidi="ru-RU"/>
              </w:rPr>
              <w:t xml:space="preserve"> M 100-T de 2 cm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medie</w:t>
            </w:r>
            <w:proofErr w:type="spellEnd"/>
            <w:r w:rsidRPr="004076C6">
              <w:rPr>
                <w:noProof w:val="0"/>
                <w:lang w:val="en-US" w:eastAsia="ru-RU" w:bidi="ru-RU"/>
              </w:rPr>
              <w:t xml:space="preserve">, la </w:t>
            </w:r>
            <w:proofErr w:type="spellStart"/>
            <w:r w:rsidRPr="004076C6">
              <w:rPr>
                <w:noProof w:val="0"/>
                <w:lang w:val="en-US" w:eastAsia="ru-RU" w:bidi="ru-RU"/>
              </w:rPr>
              <w:t>pereti</w:t>
            </w:r>
            <w:proofErr w:type="spellEnd"/>
            <w:r w:rsidRPr="004076C6">
              <w:rPr>
                <w:noProof w:val="0"/>
                <w:lang w:val="en-US" w:eastAsia="ru-RU" w:bidi="ru-RU"/>
              </w:rPr>
              <w:t xml:space="preserve"> din </w:t>
            </w:r>
            <w:proofErr w:type="spellStart"/>
            <w:r w:rsidRPr="004076C6">
              <w:rPr>
                <w:noProof w:val="0"/>
                <w:lang w:val="en-US" w:eastAsia="ru-RU" w:bidi="ru-RU"/>
              </w:rPr>
              <w:t>beton</w:t>
            </w:r>
            <w:proofErr w:type="spellEnd"/>
            <w:r w:rsidRPr="004076C6">
              <w:rPr>
                <w:noProof w:val="0"/>
                <w:lang w:val="en-US" w:eastAsia="ru-RU" w:bidi="ru-RU"/>
              </w:rPr>
              <w:t xml:space="preserve">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caramida</w:t>
            </w:r>
            <w:proofErr w:type="spellEnd"/>
            <w:r w:rsidRPr="004076C6">
              <w:rPr>
                <w:noProof w:val="0"/>
                <w:lang w:val="en-US" w:eastAsia="ru-RU" w:bidi="ru-RU"/>
              </w:rPr>
              <w:t xml:space="preserve">, cu </w:t>
            </w:r>
            <w:proofErr w:type="spellStart"/>
            <w:r w:rsidRPr="004076C6">
              <w:rPr>
                <w:noProof w:val="0"/>
                <w:lang w:val="en-US" w:eastAsia="ru-RU" w:bidi="ru-RU"/>
              </w:rPr>
              <w:t>suprafete</w:t>
            </w:r>
            <w:proofErr w:type="spellEnd"/>
            <w:r w:rsidRPr="004076C6">
              <w:rPr>
                <w:noProof w:val="0"/>
                <w:lang w:val="en-US" w:eastAsia="ru-RU" w:bidi="ru-RU"/>
              </w:rPr>
              <w:t xml:space="preserve"> plane</w:t>
            </w:r>
            <w:r w:rsidRPr="004076C6">
              <w:rPr>
                <w:rFonts w:ascii="Times New Roman CYR" w:hAnsi="Times New Roman CYR" w:cs="Times New Roman CYR"/>
                <w:noProof w:val="0"/>
                <w:sz w:val="16"/>
                <w:szCs w:val="16"/>
                <w:lang w:val="en-US" w:eastAsia="ru-RU" w:bidi="ru-RU"/>
              </w:rPr>
              <w:t xml:space="preserve"> </w:t>
            </w:r>
          </w:p>
          <w:p w14:paraId="18D28DB5"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60931DB0"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m2</w:t>
            </w:r>
          </w:p>
        </w:tc>
        <w:tc>
          <w:tcPr>
            <w:tcW w:w="2552" w:type="dxa"/>
            <w:tcBorders>
              <w:top w:val="single" w:sz="4" w:space="0" w:color="auto"/>
              <w:bottom w:val="single" w:sz="4" w:space="0" w:color="auto"/>
            </w:tcBorders>
            <w:vAlign w:val="center"/>
          </w:tcPr>
          <w:p w14:paraId="06E6C6FA"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7,6000</w:t>
            </w:r>
          </w:p>
        </w:tc>
      </w:tr>
      <w:tr w:rsidR="004076C6" w:rsidRPr="004076C6" w14:paraId="4EED243D"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08FF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7910CD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7122050013400</w:t>
            </w:r>
          </w:p>
        </w:tc>
        <w:tc>
          <w:tcPr>
            <w:tcW w:w="3402" w:type="dxa"/>
            <w:gridSpan w:val="2"/>
            <w:tcBorders>
              <w:top w:val="nil"/>
              <w:bottom w:val="single" w:sz="2" w:space="0" w:color="auto"/>
            </w:tcBorders>
          </w:tcPr>
          <w:p w14:paraId="72A680D3"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Zidar</w:t>
            </w:r>
          </w:p>
        </w:tc>
        <w:tc>
          <w:tcPr>
            <w:tcW w:w="2551" w:type="dxa"/>
            <w:tcBorders>
              <w:top w:val="nil"/>
              <w:bottom w:val="single" w:sz="2" w:space="0" w:color="auto"/>
            </w:tcBorders>
          </w:tcPr>
          <w:p w14:paraId="78A90DF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088AC67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10,6400</w:t>
            </w:r>
          </w:p>
        </w:tc>
      </w:tr>
      <w:tr w:rsidR="004076C6" w:rsidRPr="004076C6" w14:paraId="6C6D65D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9423E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0325CC4"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9310060019920</w:t>
            </w:r>
          </w:p>
        </w:tc>
        <w:tc>
          <w:tcPr>
            <w:tcW w:w="3402" w:type="dxa"/>
            <w:gridSpan w:val="2"/>
            <w:tcBorders>
              <w:top w:val="nil"/>
              <w:bottom w:val="single" w:sz="2" w:space="0" w:color="auto"/>
            </w:tcBorders>
          </w:tcPr>
          <w:p w14:paraId="471D8AD1"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CM</w:t>
            </w:r>
          </w:p>
        </w:tc>
        <w:tc>
          <w:tcPr>
            <w:tcW w:w="2551" w:type="dxa"/>
            <w:tcBorders>
              <w:top w:val="nil"/>
              <w:bottom w:val="single" w:sz="2" w:space="0" w:color="auto"/>
            </w:tcBorders>
          </w:tcPr>
          <w:p w14:paraId="536355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4E47BC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2,2800</w:t>
            </w:r>
          </w:p>
        </w:tc>
      </w:tr>
      <w:tr w:rsidR="004076C6" w:rsidRPr="004076C6" w14:paraId="54719BF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9068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5AC5B0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2651122100402</w:t>
            </w:r>
          </w:p>
        </w:tc>
        <w:tc>
          <w:tcPr>
            <w:tcW w:w="3402" w:type="dxa"/>
            <w:gridSpan w:val="2"/>
            <w:tcBorders>
              <w:top w:val="nil"/>
              <w:bottom w:val="single" w:sz="2" w:space="0" w:color="auto"/>
            </w:tcBorders>
          </w:tcPr>
          <w:p w14:paraId="702C402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metalurgic</w:t>
            </w:r>
            <w:proofErr w:type="spellEnd"/>
            <w:r w:rsidRPr="004076C6">
              <w:rPr>
                <w:noProof w:val="0"/>
                <w:lang w:val="en-US" w:eastAsia="ru-RU" w:bidi="ru-RU"/>
              </w:rPr>
              <w:t xml:space="preserve"> cu </w:t>
            </w:r>
            <w:proofErr w:type="spellStart"/>
            <w:r w:rsidRPr="004076C6">
              <w:rPr>
                <w:noProof w:val="0"/>
                <w:lang w:val="en-US" w:eastAsia="ru-RU" w:bidi="ru-RU"/>
              </w:rPr>
              <w:t>adaosuri</w:t>
            </w:r>
            <w:proofErr w:type="spellEnd"/>
            <w:r w:rsidRPr="004076C6">
              <w:rPr>
                <w:noProof w:val="0"/>
                <w:lang w:val="en-US" w:eastAsia="ru-RU" w:bidi="ru-RU"/>
              </w:rPr>
              <w:t xml:space="preserve"> M 30 </w:t>
            </w:r>
            <w:proofErr w:type="spellStart"/>
            <w:r w:rsidRPr="004076C6">
              <w:rPr>
                <w:noProof w:val="0"/>
                <w:lang w:val="en-US" w:eastAsia="ru-RU" w:bidi="ru-RU"/>
              </w:rPr>
              <w:t>saci</w:t>
            </w:r>
            <w:proofErr w:type="spellEnd"/>
            <w:r w:rsidRPr="004076C6">
              <w:rPr>
                <w:noProof w:val="0"/>
                <w:lang w:val="en-US" w:eastAsia="ru-RU" w:bidi="ru-RU"/>
              </w:rPr>
              <w:t xml:space="preserve"> S1500</w:t>
            </w:r>
          </w:p>
        </w:tc>
        <w:tc>
          <w:tcPr>
            <w:tcW w:w="2551" w:type="dxa"/>
            <w:tcBorders>
              <w:top w:val="nil"/>
              <w:bottom w:val="single" w:sz="2" w:space="0" w:color="auto"/>
            </w:tcBorders>
          </w:tcPr>
          <w:p w14:paraId="6CA51B1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150DFB6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79,8000</w:t>
            </w:r>
          </w:p>
        </w:tc>
      </w:tr>
      <w:tr w:rsidR="004076C6" w:rsidRPr="004076C6" w14:paraId="7CB1A09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949D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39139C25"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1421102200513</w:t>
            </w:r>
          </w:p>
        </w:tc>
        <w:tc>
          <w:tcPr>
            <w:tcW w:w="3402" w:type="dxa"/>
            <w:gridSpan w:val="2"/>
            <w:tcBorders>
              <w:top w:val="nil"/>
              <w:bottom w:val="single" w:sz="2" w:space="0" w:color="auto"/>
            </w:tcBorders>
          </w:tcPr>
          <w:p w14:paraId="405A10C2"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sortat</w:t>
            </w:r>
            <w:proofErr w:type="spellEnd"/>
            <w:r w:rsidRPr="004076C6">
              <w:rPr>
                <w:noProof w:val="0"/>
                <w:lang w:val="en-US" w:eastAsia="ru-RU" w:bidi="ru-RU"/>
              </w:rPr>
              <w:t xml:space="preserve"> </w:t>
            </w:r>
            <w:proofErr w:type="spellStart"/>
            <w:r w:rsidRPr="004076C6">
              <w:rPr>
                <w:noProof w:val="0"/>
                <w:lang w:val="en-US" w:eastAsia="ru-RU" w:bidi="ru-RU"/>
              </w:rPr>
              <w:t>nespalat</w:t>
            </w:r>
            <w:proofErr w:type="spellEnd"/>
            <w:r w:rsidRPr="004076C6">
              <w:rPr>
                <w:noProof w:val="0"/>
                <w:lang w:val="en-US" w:eastAsia="ru-RU" w:bidi="ru-RU"/>
              </w:rPr>
              <w:t xml:space="preserve"> de </w:t>
            </w:r>
            <w:proofErr w:type="spellStart"/>
            <w:r w:rsidRPr="004076C6">
              <w:rPr>
                <w:noProof w:val="0"/>
                <w:lang w:val="en-US" w:eastAsia="ru-RU" w:bidi="ru-RU"/>
              </w:rPr>
              <w:t>riu</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lacuri</w:t>
            </w:r>
            <w:proofErr w:type="spellEnd"/>
            <w:r w:rsidRPr="004076C6">
              <w:rPr>
                <w:noProof w:val="0"/>
                <w:lang w:val="en-US" w:eastAsia="ru-RU" w:bidi="ru-RU"/>
              </w:rPr>
              <w:t xml:space="preserve"> 0,0-3,0 mm</w:t>
            </w:r>
          </w:p>
        </w:tc>
        <w:tc>
          <w:tcPr>
            <w:tcW w:w="2551" w:type="dxa"/>
            <w:tcBorders>
              <w:top w:val="nil"/>
              <w:bottom w:val="single" w:sz="2" w:space="0" w:color="auto"/>
            </w:tcBorders>
          </w:tcPr>
          <w:p w14:paraId="5A41A9B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419612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0,2280</w:t>
            </w:r>
          </w:p>
        </w:tc>
      </w:tr>
      <w:tr w:rsidR="004076C6" w:rsidRPr="004076C6" w14:paraId="5570ED8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A7EE5"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1930051"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4100116202818</w:t>
            </w:r>
          </w:p>
        </w:tc>
        <w:tc>
          <w:tcPr>
            <w:tcW w:w="3402" w:type="dxa"/>
            <w:gridSpan w:val="2"/>
            <w:tcBorders>
              <w:top w:val="nil"/>
              <w:bottom w:val="single" w:sz="2" w:space="0" w:color="auto"/>
            </w:tcBorders>
          </w:tcPr>
          <w:p w14:paraId="1F7FF73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Apa</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mortare</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betoane</w:t>
            </w:r>
            <w:proofErr w:type="spellEnd"/>
          </w:p>
        </w:tc>
        <w:tc>
          <w:tcPr>
            <w:tcW w:w="2551" w:type="dxa"/>
            <w:tcBorders>
              <w:top w:val="nil"/>
              <w:bottom w:val="single" w:sz="2" w:space="0" w:color="auto"/>
            </w:tcBorders>
          </w:tcPr>
          <w:p w14:paraId="0B3B15D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74C21A1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0,0532</w:t>
            </w:r>
          </w:p>
        </w:tc>
      </w:tr>
      <w:tr w:rsidR="004076C6" w:rsidRPr="004076C6" w14:paraId="55BF4E62"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44A66"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4B7116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2952160007200</w:t>
            </w:r>
          </w:p>
        </w:tc>
        <w:tc>
          <w:tcPr>
            <w:tcW w:w="3402" w:type="dxa"/>
            <w:gridSpan w:val="2"/>
            <w:tcBorders>
              <w:top w:val="nil"/>
              <w:bottom w:val="single" w:sz="2" w:space="0" w:color="auto"/>
            </w:tcBorders>
          </w:tcPr>
          <w:p w14:paraId="7E23A143"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Utilaj</w:t>
            </w:r>
            <w:proofErr w:type="spellEnd"/>
            <w:r w:rsidRPr="004076C6">
              <w:rPr>
                <w:noProof w:val="0"/>
                <w:lang w:val="en-US" w:eastAsia="ru-RU" w:bidi="ru-RU"/>
              </w:rPr>
              <w:t xml:space="preserve"> de </w:t>
            </w:r>
            <w:proofErr w:type="spellStart"/>
            <w:r w:rsidRPr="004076C6">
              <w:rPr>
                <w:noProof w:val="0"/>
                <w:lang w:val="en-US" w:eastAsia="ru-RU" w:bidi="ru-RU"/>
              </w:rPr>
              <w:t>ridicat</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lucrari</w:t>
            </w:r>
            <w:proofErr w:type="spellEnd"/>
            <w:r w:rsidRPr="004076C6">
              <w:rPr>
                <w:noProof w:val="0"/>
                <w:lang w:val="en-US" w:eastAsia="ru-RU" w:bidi="ru-RU"/>
              </w:rPr>
              <w:t xml:space="preserve"> de </w:t>
            </w:r>
            <w:proofErr w:type="spellStart"/>
            <w:r w:rsidRPr="004076C6">
              <w:rPr>
                <w:noProof w:val="0"/>
                <w:lang w:val="en-US" w:eastAsia="ru-RU" w:bidi="ru-RU"/>
              </w:rPr>
              <w:t>finisaj</w:t>
            </w:r>
            <w:proofErr w:type="spellEnd"/>
          </w:p>
          <w:p w14:paraId="37EE896B"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bottom w:val="single" w:sz="2" w:space="0" w:color="auto"/>
            </w:tcBorders>
          </w:tcPr>
          <w:p w14:paraId="551A8DE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76C3EF4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0,0304</w:t>
            </w:r>
          </w:p>
        </w:tc>
      </w:tr>
      <w:tr w:rsidR="004076C6" w:rsidRPr="004076C6" w14:paraId="5EC52506"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EEC7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E32ED38"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2952270003817</w:t>
            </w:r>
          </w:p>
        </w:tc>
        <w:tc>
          <w:tcPr>
            <w:tcW w:w="3402" w:type="dxa"/>
            <w:gridSpan w:val="2"/>
            <w:tcBorders>
              <w:top w:val="nil"/>
              <w:bottom w:val="single" w:sz="2" w:space="0" w:color="auto"/>
            </w:tcBorders>
          </w:tcPr>
          <w:p w14:paraId="12C36293" w14:textId="77777777" w:rsidR="004076C6" w:rsidRPr="004076C6" w:rsidRDefault="004076C6" w:rsidP="004076C6">
            <w:pPr>
              <w:widowControl w:val="0"/>
              <w:suppressAutoHyphens/>
              <w:autoSpaceDE w:val="0"/>
              <w:rPr>
                <w:noProof w:val="0"/>
                <w:lang w:val="en-US" w:eastAsia="ru-RU" w:bidi="ru-RU"/>
              </w:rPr>
            </w:pPr>
            <w:proofErr w:type="spellStart"/>
            <w:proofErr w:type="gramStart"/>
            <w:r w:rsidRPr="004076C6">
              <w:rPr>
                <w:noProof w:val="0"/>
                <w:lang w:val="en-US" w:eastAsia="ru-RU" w:bidi="ru-RU"/>
              </w:rPr>
              <w:t>Malaxor</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proofErr w:type="gramEnd"/>
            <w:r w:rsidRPr="004076C6">
              <w:rPr>
                <w:noProof w:val="0"/>
                <w:lang w:val="en-US" w:eastAsia="ru-RU" w:bidi="ru-RU"/>
              </w:rPr>
              <w:t xml:space="preserve"> mortar de 200 L </w:t>
            </w:r>
            <w:proofErr w:type="spellStart"/>
            <w:r w:rsidRPr="004076C6">
              <w:rPr>
                <w:noProof w:val="0"/>
                <w:lang w:val="en-US" w:eastAsia="ru-RU" w:bidi="ru-RU"/>
              </w:rPr>
              <w:t>actionat</w:t>
            </w:r>
            <w:proofErr w:type="spellEnd"/>
            <w:r w:rsidRPr="004076C6">
              <w:rPr>
                <w:noProof w:val="0"/>
                <w:lang w:val="en-US" w:eastAsia="ru-RU" w:bidi="ru-RU"/>
              </w:rPr>
              <w:t xml:space="preserve"> electric</w:t>
            </w:r>
          </w:p>
          <w:p w14:paraId="6CA9641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bottom w:val="single" w:sz="2" w:space="0" w:color="auto"/>
            </w:tcBorders>
          </w:tcPr>
          <w:p w14:paraId="3971932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5527466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0,0608</w:t>
            </w:r>
          </w:p>
        </w:tc>
      </w:tr>
      <w:tr w:rsidR="004076C6" w:rsidRPr="004076C6" w14:paraId="1455282B"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A533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100</w:t>
            </w:r>
          </w:p>
        </w:tc>
        <w:tc>
          <w:tcPr>
            <w:tcW w:w="1276" w:type="dxa"/>
            <w:gridSpan w:val="2"/>
            <w:tcBorders>
              <w:top w:val="single" w:sz="4" w:space="0" w:color="auto"/>
              <w:bottom w:val="single" w:sz="4" w:space="0" w:color="auto"/>
            </w:tcBorders>
          </w:tcPr>
          <w:p w14:paraId="0EC6238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DE18A</w:t>
            </w:r>
          </w:p>
          <w:p w14:paraId="624D58F1"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4C59F529"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Pavaje</w:t>
            </w:r>
            <w:proofErr w:type="spellEnd"/>
            <w:r w:rsidRPr="004076C6">
              <w:rPr>
                <w:noProof w:val="0"/>
                <w:lang w:val="en-US" w:eastAsia="ru-RU" w:bidi="ru-RU"/>
              </w:rPr>
              <w:t xml:space="preserve"> </w:t>
            </w:r>
            <w:proofErr w:type="spellStart"/>
            <w:r w:rsidRPr="004076C6">
              <w:rPr>
                <w:noProof w:val="0"/>
                <w:lang w:val="en-US" w:eastAsia="ru-RU" w:bidi="ru-RU"/>
              </w:rPr>
              <w:t>executate</w:t>
            </w:r>
            <w:proofErr w:type="spellEnd"/>
            <w:r w:rsidRPr="004076C6">
              <w:rPr>
                <w:noProof w:val="0"/>
                <w:lang w:val="en-US" w:eastAsia="ru-RU" w:bidi="ru-RU"/>
              </w:rPr>
              <w:t xml:space="preserve"> din </w:t>
            </w:r>
            <w:proofErr w:type="spellStart"/>
            <w:r w:rsidRPr="004076C6">
              <w:rPr>
                <w:noProof w:val="0"/>
                <w:lang w:val="en-US" w:eastAsia="ru-RU" w:bidi="ru-RU"/>
              </w:rPr>
              <w:t>placi</w:t>
            </w:r>
            <w:proofErr w:type="spellEnd"/>
            <w:r w:rsidRPr="004076C6">
              <w:rPr>
                <w:noProof w:val="0"/>
                <w:lang w:val="en-US" w:eastAsia="ru-RU" w:bidi="ru-RU"/>
              </w:rPr>
              <w:t xml:space="preserve"> de </w:t>
            </w:r>
            <w:proofErr w:type="spellStart"/>
            <w:r w:rsidRPr="004076C6">
              <w:rPr>
                <w:noProof w:val="0"/>
                <w:lang w:val="en-US" w:eastAsia="ru-RU" w:bidi="ru-RU"/>
              </w:rPr>
              <w:t>trotuare</w:t>
            </w:r>
            <w:proofErr w:type="spellEnd"/>
            <w:r w:rsidRPr="004076C6">
              <w:rPr>
                <w:noProof w:val="0"/>
                <w:lang w:val="en-US" w:eastAsia="ru-RU" w:bidi="ru-RU"/>
              </w:rPr>
              <w:t xml:space="preserve"> din </w:t>
            </w:r>
            <w:proofErr w:type="spellStart"/>
            <w:r w:rsidRPr="004076C6">
              <w:rPr>
                <w:noProof w:val="0"/>
                <w:lang w:val="en-US" w:eastAsia="ru-RU" w:bidi="ru-RU"/>
              </w:rPr>
              <w:t>beton</w:t>
            </w:r>
            <w:proofErr w:type="spellEnd"/>
            <w:r w:rsidRPr="004076C6">
              <w:rPr>
                <w:noProof w:val="0"/>
                <w:lang w:val="en-US" w:eastAsia="ru-RU" w:bidi="ru-RU"/>
              </w:rPr>
              <w:t xml:space="preserve"> </w:t>
            </w:r>
            <w:proofErr w:type="spellStart"/>
            <w:r w:rsidRPr="004076C6">
              <w:rPr>
                <w:noProof w:val="0"/>
                <w:lang w:val="en-US" w:eastAsia="ru-RU" w:bidi="ru-RU"/>
              </w:rPr>
              <w:t>prefabricat</w:t>
            </w:r>
            <w:proofErr w:type="spellEnd"/>
            <w:r w:rsidRPr="004076C6">
              <w:rPr>
                <w:noProof w:val="0"/>
                <w:lang w:val="en-US" w:eastAsia="ru-RU" w:bidi="ru-RU"/>
              </w:rPr>
              <w:t xml:space="preserve"> </w:t>
            </w:r>
            <w:proofErr w:type="spellStart"/>
            <w:r w:rsidRPr="004076C6">
              <w:rPr>
                <w:noProof w:val="0"/>
                <w:lang w:val="en-US" w:eastAsia="ru-RU" w:bidi="ru-RU"/>
              </w:rPr>
              <w:t>asezate</w:t>
            </w:r>
            <w:proofErr w:type="spellEnd"/>
            <w:r w:rsidRPr="004076C6">
              <w:rPr>
                <w:noProof w:val="0"/>
                <w:lang w:val="en-US" w:eastAsia="ru-RU" w:bidi="ru-RU"/>
              </w:rPr>
              <w:t xml:space="preserve"> pe un </w:t>
            </w:r>
            <w:proofErr w:type="spellStart"/>
            <w:r w:rsidRPr="004076C6">
              <w:rPr>
                <w:noProof w:val="0"/>
                <w:lang w:val="en-US" w:eastAsia="ru-RU" w:bidi="ru-RU"/>
              </w:rPr>
              <w:t>strat</w:t>
            </w:r>
            <w:proofErr w:type="spellEnd"/>
            <w:r w:rsidRPr="004076C6">
              <w:rPr>
                <w:noProof w:val="0"/>
                <w:lang w:val="en-US" w:eastAsia="ru-RU" w:bidi="ru-RU"/>
              </w:rPr>
              <w:t xml:space="preserve"> din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de </w:t>
            </w:r>
            <w:proofErr w:type="spellStart"/>
            <w:r w:rsidRPr="004076C6">
              <w:rPr>
                <w:noProof w:val="0"/>
                <w:lang w:val="en-US" w:eastAsia="ru-RU" w:bidi="ru-RU"/>
              </w:rPr>
              <w:t>ciment</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nisip</w:t>
            </w:r>
            <w:proofErr w:type="spellEnd"/>
            <w:r w:rsidRPr="004076C6">
              <w:rPr>
                <w:noProof w:val="0"/>
                <w:lang w:val="en-US" w:eastAsia="ru-RU" w:bidi="ru-RU"/>
              </w:rPr>
              <w:t xml:space="preserve">, in </w:t>
            </w:r>
            <w:proofErr w:type="spellStart"/>
            <w:r w:rsidRPr="004076C6">
              <w:rPr>
                <w:noProof w:val="0"/>
                <w:lang w:val="en-US" w:eastAsia="ru-RU" w:bidi="ru-RU"/>
              </w:rPr>
              <w:lastRenderedPageBreak/>
              <w:t>proportie</w:t>
            </w:r>
            <w:proofErr w:type="spellEnd"/>
            <w:r w:rsidRPr="004076C6">
              <w:rPr>
                <w:noProof w:val="0"/>
                <w:lang w:val="en-US" w:eastAsia="ru-RU" w:bidi="ru-RU"/>
              </w:rPr>
              <w:t xml:space="preserve"> 1:6, </w:t>
            </w:r>
            <w:proofErr w:type="spellStart"/>
            <w:r w:rsidRPr="004076C6">
              <w:rPr>
                <w:noProof w:val="0"/>
                <w:lang w:val="en-US" w:eastAsia="ru-RU" w:bidi="ru-RU"/>
              </w:rPr>
              <w:t>rostuit</w:t>
            </w:r>
            <w:proofErr w:type="spellEnd"/>
            <w:r w:rsidRPr="004076C6">
              <w:rPr>
                <w:noProof w:val="0"/>
                <w:lang w:val="en-US" w:eastAsia="ru-RU" w:bidi="ru-RU"/>
              </w:rPr>
              <w:t xml:space="preserve"> cu </w:t>
            </w:r>
            <w:proofErr w:type="spellStart"/>
            <w:r w:rsidRPr="004076C6">
              <w:rPr>
                <w:noProof w:val="0"/>
                <w:lang w:val="en-US" w:eastAsia="ru-RU" w:bidi="ru-RU"/>
              </w:rPr>
              <w:t>amestec</w:t>
            </w:r>
            <w:proofErr w:type="spellEnd"/>
            <w:r w:rsidRPr="004076C6">
              <w:rPr>
                <w:noProof w:val="0"/>
                <w:lang w:val="en-US" w:eastAsia="ru-RU" w:bidi="ru-RU"/>
              </w:rPr>
              <w:t xml:space="preserve"> </w:t>
            </w:r>
            <w:proofErr w:type="spellStart"/>
            <w:r w:rsidRPr="004076C6">
              <w:rPr>
                <w:noProof w:val="0"/>
                <w:lang w:val="en-US" w:eastAsia="ru-RU" w:bidi="ru-RU"/>
              </w:rPr>
              <w:t>uscat</w:t>
            </w:r>
            <w:proofErr w:type="spellEnd"/>
            <w:r w:rsidRPr="004076C6">
              <w:rPr>
                <w:noProof w:val="0"/>
                <w:lang w:val="en-US" w:eastAsia="ru-RU" w:bidi="ru-RU"/>
              </w:rPr>
              <w:t xml:space="preserve"> de </w:t>
            </w:r>
            <w:proofErr w:type="spellStart"/>
            <w:r w:rsidRPr="004076C6">
              <w:rPr>
                <w:noProof w:val="0"/>
                <w:lang w:val="en-US" w:eastAsia="ru-RU" w:bidi="ru-RU"/>
              </w:rPr>
              <w:t>ciment</w:t>
            </w:r>
            <w:proofErr w:type="spellEnd"/>
            <w:r w:rsidRPr="004076C6">
              <w:rPr>
                <w:noProof w:val="0"/>
                <w:lang w:val="en-US" w:eastAsia="ru-RU" w:bidi="ru-RU"/>
              </w:rPr>
              <w:t xml:space="preserve"> </w:t>
            </w:r>
            <w:proofErr w:type="spellStart"/>
            <w:r w:rsidRPr="004076C6">
              <w:rPr>
                <w:noProof w:val="0"/>
                <w:lang w:val="en-US" w:eastAsia="ru-RU" w:bidi="ru-RU"/>
              </w:rPr>
              <w:t>si</w:t>
            </w:r>
            <w:proofErr w:type="spellEnd"/>
            <w:r w:rsidRPr="004076C6">
              <w:rPr>
                <w:noProof w:val="0"/>
                <w:lang w:val="en-US" w:eastAsia="ru-RU" w:bidi="ru-RU"/>
              </w:rPr>
              <w:t xml:space="preserve"> </w:t>
            </w: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grosime</w:t>
            </w:r>
            <w:proofErr w:type="spellEnd"/>
            <w:r w:rsidRPr="004076C6">
              <w:rPr>
                <w:noProof w:val="0"/>
                <w:lang w:val="en-US" w:eastAsia="ru-RU" w:bidi="ru-RU"/>
              </w:rPr>
              <w:t xml:space="preserve"> </w:t>
            </w:r>
            <w:proofErr w:type="spellStart"/>
            <w:r w:rsidRPr="004076C6">
              <w:rPr>
                <w:noProof w:val="0"/>
                <w:lang w:val="en-US" w:eastAsia="ru-RU" w:bidi="ru-RU"/>
              </w:rPr>
              <w:t>strat</w:t>
            </w:r>
            <w:proofErr w:type="spellEnd"/>
            <w:r w:rsidRPr="004076C6">
              <w:rPr>
                <w:noProof w:val="0"/>
                <w:lang w:val="en-US" w:eastAsia="ru-RU" w:bidi="ru-RU"/>
              </w:rPr>
              <w:t xml:space="preserve"> de 5 cm (</w:t>
            </w:r>
            <w:proofErr w:type="spellStart"/>
            <w:r w:rsidRPr="004076C6">
              <w:rPr>
                <w:noProof w:val="0"/>
                <w:lang w:val="en-US" w:eastAsia="ru-RU" w:bidi="ru-RU"/>
              </w:rPr>
              <w:t>fara</w:t>
            </w:r>
            <w:proofErr w:type="spellEnd"/>
            <w:r w:rsidRPr="004076C6">
              <w:rPr>
                <w:noProof w:val="0"/>
                <w:lang w:val="en-US" w:eastAsia="ru-RU" w:bidi="ru-RU"/>
              </w:rPr>
              <w:t xml:space="preserve"> </w:t>
            </w:r>
            <w:proofErr w:type="spellStart"/>
            <w:r w:rsidRPr="004076C6">
              <w:rPr>
                <w:noProof w:val="0"/>
                <w:lang w:val="en-US" w:eastAsia="ru-RU" w:bidi="ru-RU"/>
              </w:rPr>
              <w:t>costul</w:t>
            </w:r>
            <w:proofErr w:type="spellEnd"/>
            <w:r w:rsidRPr="004076C6">
              <w:rPr>
                <w:noProof w:val="0"/>
                <w:lang w:val="en-US" w:eastAsia="ru-RU" w:bidi="ru-RU"/>
              </w:rPr>
              <w:t xml:space="preserve"> </w:t>
            </w:r>
            <w:proofErr w:type="spellStart"/>
            <w:r w:rsidRPr="004076C6">
              <w:rPr>
                <w:noProof w:val="0"/>
                <w:lang w:val="en-US" w:eastAsia="ru-RU" w:bidi="ru-RU"/>
              </w:rPr>
              <w:t>pavajului</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tc>
        <w:tc>
          <w:tcPr>
            <w:tcW w:w="2551" w:type="dxa"/>
            <w:tcBorders>
              <w:top w:val="single" w:sz="4" w:space="0" w:color="auto"/>
              <w:bottom w:val="single" w:sz="4" w:space="0" w:color="auto"/>
            </w:tcBorders>
            <w:vAlign w:val="center"/>
          </w:tcPr>
          <w:p w14:paraId="321EF70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lastRenderedPageBreak/>
              <w:t>m2</w:t>
            </w:r>
          </w:p>
        </w:tc>
        <w:tc>
          <w:tcPr>
            <w:tcW w:w="2552" w:type="dxa"/>
            <w:tcBorders>
              <w:top w:val="single" w:sz="4" w:space="0" w:color="auto"/>
              <w:bottom w:val="single" w:sz="4" w:space="0" w:color="auto"/>
            </w:tcBorders>
            <w:vAlign w:val="center"/>
          </w:tcPr>
          <w:p w14:paraId="68F82FF8"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7,6000</w:t>
            </w:r>
          </w:p>
        </w:tc>
      </w:tr>
      <w:tr w:rsidR="004076C6" w:rsidRPr="004076C6" w14:paraId="1A20ECE5"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2C2C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9262460"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7129020012800</w:t>
            </w:r>
          </w:p>
        </w:tc>
        <w:tc>
          <w:tcPr>
            <w:tcW w:w="3402" w:type="dxa"/>
            <w:gridSpan w:val="2"/>
            <w:tcBorders>
              <w:top w:val="nil"/>
              <w:bottom w:val="single" w:sz="2" w:space="0" w:color="auto"/>
            </w:tcBorders>
          </w:tcPr>
          <w:p w14:paraId="474E74E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Pavator</w:t>
            </w:r>
            <w:proofErr w:type="spellEnd"/>
          </w:p>
        </w:tc>
        <w:tc>
          <w:tcPr>
            <w:tcW w:w="2551" w:type="dxa"/>
            <w:tcBorders>
              <w:top w:val="nil"/>
              <w:bottom w:val="single" w:sz="2" w:space="0" w:color="auto"/>
            </w:tcBorders>
          </w:tcPr>
          <w:p w14:paraId="27E7AFD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E51907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4,4095</w:t>
            </w:r>
          </w:p>
        </w:tc>
      </w:tr>
      <w:tr w:rsidR="004076C6" w:rsidRPr="004076C6" w14:paraId="60383E2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2CCCCD"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DB9DCD7"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9310060019922</w:t>
            </w:r>
          </w:p>
        </w:tc>
        <w:tc>
          <w:tcPr>
            <w:tcW w:w="3402" w:type="dxa"/>
            <w:gridSpan w:val="2"/>
            <w:tcBorders>
              <w:top w:val="nil"/>
              <w:bottom w:val="single" w:sz="2" w:space="0" w:color="auto"/>
            </w:tcBorders>
          </w:tcPr>
          <w:p w14:paraId="3E5A146C"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r w:rsidRPr="004076C6">
              <w:rPr>
                <w:noProof w:val="0"/>
                <w:lang w:val="en-US" w:eastAsia="ru-RU" w:bidi="ru-RU"/>
              </w:rPr>
              <w:t xml:space="preserve"> </w:t>
            </w:r>
          </w:p>
        </w:tc>
        <w:tc>
          <w:tcPr>
            <w:tcW w:w="2551" w:type="dxa"/>
            <w:tcBorders>
              <w:top w:val="nil"/>
              <w:bottom w:val="single" w:sz="2" w:space="0" w:color="auto"/>
            </w:tcBorders>
          </w:tcPr>
          <w:p w14:paraId="20CE57C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270AB11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0,1201</w:t>
            </w:r>
          </w:p>
        </w:tc>
      </w:tr>
      <w:tr w:rsidR="004076C6" w:rsidRPr="004076C6" w14:paraId="5550A28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561F7"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17C2DF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2651122100027</w:t>
            </w:r>
          </w:p>
        </w:tc>
        <w:tc>
          <w:tcPr>
            <w:tcW w:w="3402" w:type="dxa"/>
            <w:gridSpan w:val="2"/>
            <w:tcBorders>
              <w:top w:val="nil"/>
              <w:bottom w:val="single" w:sz="2" w:space="0" w:color="auto"/>
            </w:tcBorders>
          </w:tcPr>
          <w:p w14:paraId="63FCA33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portland</w:t>
            </w:r>
            <w:proofErr w:type="spellEnd"/>
            <w:r w:rsidRPr="004076C6">
              <w:rPr>
                <w:noProof w:val="0"/>
                <w:lang w:val="en-US" w:eastAsia="ru-RU" w:bidi="ru-RU"/>
              </w:rPr>
              <w:t xml:space="preserve"> M400 </w:t>
            </w:r>
            <w:proofErr w:type="spellStart"/>
            <w:r w:rsidRPr="004076C6">
              <w:rPr>
                <w:noProof w:val="0"/>
                <w:lang w:val="en-US" w:eastAsia="ru-RU" w:bidi="ru-RU"/>
              </w:rPr>
              <w:t>saci</w:t>
            </w:r>
            <w:proofErr w:type="spellEnd"/>
            <w:r w:rsidRPr="004076C6">
              <w:rPr>
                <w:noProof w:val="0"/>
                <w:lang w:val="en-US" w:eastAsia="ru-RU" w:bidi="ru-RU"/>
              </w:rPr>
              <w:t>,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rosturi</w:t>
            </w:r>
            <w:proofErr w:type="spellEnd"/>
            <w:r w:rsidRPr="004076C6">
              <w:rPr>
                <w:noProof w:val="0"/>
                <w:lang w:val="en-US" w:eastAsia="ru-RU" w:bidi="ru-RU"/>
              </w:rPr>
              <w:t>)</w:t>
            </w:r>
          </w:p>
        </w:tc>
        <w:tc>
          <w:tcPr>
            <w:tcW w:w="2551" w:type="dxa"/>
            <w:tcBorders>
              <w:top w:val="nil"/>
              <w:bottom w:val="single" w:sz="2" w:space="0" w:color="auto"/>
            </w:tcBorders>
          </w:tcPr>
          <w:p w14:paraId="6E0E553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36E6F4F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12,1600</w:t>
            </w:r>
          </w:p>
        </w:tc>
      </w:tr>
      <w:tr w:rsidR="004076C6" w:rsidRPr="004076C6" w14:paraId="1E7A937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856D0"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50A71266"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2651122100442</w:t>
            </w:r>
          </w:p>
        </w:tc>
        <w:tc>
          <w:tcPr>
            <w:tcW w:w="3402" w:type="dxa"/>
            <w:gridSpan w:val="2"/>
            <w:tcBorders>
              <w:top w:val="nil"/>
              <w:bottom w:val="single" w:sz="2" w:space="0" w:color="auto"/>
            </w:tcBorders>
          </w:tcPr>
          <w:p w14:paraId="3479ACA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Ciment </w:t>
            </w:r>
            <w:proofErr w:type="spellStart"/>
            <w:r w:rsidRPr="004076C6">
              <w:rPr>
                <w:noProof w:val="0"/>
                <w:lang w:val="en-US" w:eastAsia="ru-RU" w:bidi="ru-RU"/>
              </w:rPr>
              <w:t>portland</w:t>
            </w:r>
            <w:proofErr w:type="spellEnd"/>
            <w:r w:rsidRPr="004076C6">
              <w:rPr>
                <w:noProof w:val="0"/>
                <w:lang w:val="en-US" w:eastAsia="ru-RU" w:bidi="ru-RU"/>
              </w:rPr>
              <w:t xml:space="preserve"> M400 </w:t>
            </w:r>
            <w:proofErr w:type="spellStart"/>
            <w:r w:rsidRPr="004076C6">
              <w:rPr>
                <w:noProof w:val="0"/>
                <w:lang w:val="en-US" w:eastAsia="ru-RU" w:bidi="ru-RU"/>
              </w:rPr>
              <w:t>saci</w:t>
            </w:r>
            <w:proofErr w:type="spellEnd"/>
            <w:r w:rsidRPr="004076C6">
              <w:rPr>
                <w:noProof w:val="0"/>
                <w:lang w:val="en-US" w:eastAsia="ru-RU" w:bidi="ru-RU"/>
              </w:rPr>
              <w:t>,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strat</w:t>
            </w:r>
            <w:proofErr w:type="spellEnd"/>
            <w:r w:rsidRPr="004076C6">
              <w:rPr>
                <w:noProof w:val="0"/>
                <w:lang w:val="en-US" w:eastAsia="ru-RU" w:bidi="ru-RU"/>
              </w:rPr>
              <w:t>)</w:t>
            </w:r>
          </w:p>
        </w:tc>
        <w:tc>
          <w:tcPr>
            <w:tcW w:w="2551" w:type="dxa"/>
            <w:tcBorders>
              <w:top w:val="nil"/>
              <w:bottom w:val="single" w:sz="2" w:space="0" w:color="auto"/>
            </w:tcBorders>
          </w:tcPr>
          <w:p w14:paraId="3AE1FF4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kg</w:t>
            </w:r>
          </w:p>
        </w:tc>
        <w:tc>
          <w:tcPr>
            <w:tcW w:w="2552" w:type="dxa"/>
            <w:tcBorders>
              <w:top w:val="nil"/>
              <w:bottom w:val="single" w:sz="2" w:space="0" w:color="auto"/>
            </w:tcBorders>
          </w:tcPr>
          <w:p w14:paraId="0B0A200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59,8120</w:t>
            </w:r>
          </w:p>
        </w:tc>
      </w:tr>
      <w:tr w:rsidR="004076C6" w:rsidRPr="004076C6" w14:paraId="37335311"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8128C"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1C6C684B"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1421102200546</w:t>
            </w:r>
          </w:p>
        </w:tc>
        <w:tc>
          <w:tcPr>
            <w:tcW w:w="3402" w:type="dxa"/>
            <w:gridSpan w:val="2"/>
            <w:tcBorders>
              <w:top w:val="nil"/>
              <w:bottom w:val="single" w:sz="2" w:space="0" w:color="auto"/>
            </w:tcBorders>
          </w:tcPr>
          <w:p w14:paraId="05E9BA2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constructii</w:t>
            </w:r>
            <w:proofErr w:type="spellEnd"/>
            <w:r w:rsidRPr="004076C6">
              <w:rPr>
                <w:noProof w:val="0"/>
                <w:lang w:val="en-US" w:eastAsia="ru-RU" w:bidi="ru-RU"/>
              </w:rPr>
              <w:t xml:space="preserve"> 0,3-0,7 mm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rosturi</w:t>
            </w:r>
            <w:proofErr w:type="spellEnd"/>
            <w:r w:rsidRPr="004076C6">
              <w:rPr>
                <w:noProof w:val="0"/>
                <w:lang w:val="en-US" w:eastAsia="ru-RU" w:bidi="ru-RU"/>
              </w:rPr>
              <w:t>)</w:t>
            </w:r>
          </w:p>
        </w:tc>
        <w:tc>
          <w:tcPr>
            <w:tcW w:w="2551" w:type="dxa"/>
            <w:tcBorders>
              <w:top w:val="nil"/>
              <w:bottom w:val="single" w:sz="2" w:space="0" w:color="auto"/>
            </w:tcBorders>
          </w:tcPr>
          <w:p w14:paraId="7297006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25F8070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0,0380</w:t>
            </w:r>
          </w:p>
        </w:tc>
      </w:tr>
      <w:tr w:rsidR="004076C6" w:rsidRPr="004076C6" w14:paraId="2BEE8C0B"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688B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0B8CB7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1421102200547</w:t>
            </w:r>
          </w:p>
        </w:tc>
        <w:tc>
          <w:tcPr>
            <w:tcW w:w="3402" w:type="dxa"/>
            <w:gridSpan w:val="2"/>
            <w:tcBorders>
              <w:top w:val="nil"/>
              <w:bottom w:val="single" w:sz="2" w:space="0" w:color="auto"/>
            </w:tcBorders>
          </w:tcPr>
          <w:p w14:paraId="2C63A540"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Nisip</w:t>
            </w:r>
            <w:proofErr w:type="spellEnd"/>
            <w:r w:rsidRPr="004076C6">
              <w:rPr>
                <w:noProof w:val="0"/>
                <w:lang w:val="en-US" w:eastAsia="ru-RU" w:bidi="ru-RU"/>
              </w:rPr>
              <w:t xml:space="preserve">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constructii</w:t>
            </w:r>
            <w:proofErr w:type="spellEnd"/>
            <w:r w:rsidRPr="004076C6">
              <w:rPr>
                <w:noProof w:val="0"/>
                <w:lang w:val="en-US" w:eastAsia="ru-RU" w:bidi="ru-RU"/>
              </w:rPr>
              <w:t xml:space="preserve"> 0,3-0,7 mm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strat</w:t>
            </w:r>
            <w:proofErr w:type="spellEnd"/>
            <w:r w:rsidRPr="004076C6">
              <w:rPr>
                <w:noProof w:val="0"/>
                <w:lang w:val="en-US" w:eastAsia="ru-RU" w:bidi="ru-RU"/>
              </w:rPr>
              <w:t>)</w:t>
            </w:r>
          </w:p>
        </w:tc>
        <w:tc>
          <w:tcPr>
            <w:tcW w:w="2551" w:type="dxa"/>
            <w:tcBorders>
              <w:top w:val="nil"/>
              <w:bottom w:val="single" w:sz="2" w:space="0" w:color="auto"/>
            </w:tcBorders>
          </w:tcPr>
          <w:p w14:paraId="05C7412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481A16E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0,3253</w:t>
            </w:r>
          </w:p>
        </w:tc>
      </w:tr>
      <w:tr w:rsidR="004076C6" w:rsidRPr="004076C6" w14:paraId="51D3361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F44D4"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2807A1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2881116002701</w:t>
            </w:r>
          </w:p>
        </w:tc>
        <w:tc>
          <w:tcPr>
            <w:tcW w:w="3402" w:type="dxa"/>
            <w:gridSpan w:val="2"/>
            <w:tcBorders>
              <w:top w:val="nil"/>
              <w:bottom w:val="single" w:sz="2" w:space="0" w:color="auto"/>
            </w:tcBorders>
          </w:tcPr>
          <w:p w14:paraId="35D9A98A"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Disc </w:t>
            </w:r>
            <w:proofErr w:type="spellStart"/>
            <w:r w:rsidRPr="004076C6">
              <w:rPr>
                <w:noProof w:val="0"/>
                <w:lang w:val="en-US" w:eastAsia="ru-RU" w:bidi="ru-RU"/>
              </w:rPr>
              <w:t>pentru</w:t>
            </w:r>
            <w:proofErr w:type="spellEnd"/>
            <w:r w:rsidRPr="004076C6">
              <w:rPr>
                <w:noProof w:val="0"/>
                <w:lang w:val="en-US" w:eastAsia="ru-RU" w:bidi="ru-RU"/>
              </w:rPr>
              <w:t xml:space="preserve"> </w:t>
            </w:r>
            <w:proofErr w:type="spellStart"/>
            <w:r w:rsidRPr="004076C6">
              <w:rPr>
                <w:noProof w:val="0"/>
                <w:lang w:val="en-US" w:eastAsia="ru-RU" w:bidi="ru-RU"/>
              </w:rPr>
              <w:t>taiat</w:t>
            </w:r>
            <w:proofErr w:type="spellEnd"/>
            <w:r w:rsidRPr="004076C6">
              <w:rPr>
                <w:noProof w:val="0"/>
                <w:lang w:val="en-US" w:eastAsia="ru-RU" w:bidi="ru-RU"/>
              </w:rPr>
              <w:t xml:space="preserve"> </w:t>
            </w:r>
            <w:proofErr w:type="spellStart"/>
            <w:r w:rsidRPr="004076C6">
              <w:rPr>
                <w:noProof w:val="0"/>
                <w:lang w:val="en-US" w:eastAsia="ru-RU" w:bidi="ru-RU"/>
              </w:rPr>
              <w:t>placi</w:t>
            </w:r>
            <w:proofErr w:type="spellEnd"/>
          </w:p>
        </w:tc>
        <w:tc>
          <w:tcPr>
            <w:tcW w:w="2551" w:type="dxa"/>
            <w:tcBorders>
              <w:top w:val="nil"/>
              <w:bottom w:val="single" w:sz="2" w:space="0" w:color="auto"/>
            </w:tcBorders>
          </w:tcPr>
          <w:p w14:paraId="7A49E866"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0065860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0,1520</w:t>
            </w:r>
          </w:p>
        </w:tc>
      </w:tr>
      <w:tr w:rsidR="004076C6" w:rsidRPr="004076C6" w14:paraId="68F8940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027F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101</w:t>
            </w:r>
          </w:p>
        </w:tc>
        <w:tc>
          <w:tcPr>
            <w:tcW w:w="1276" w:type="dxa"/>
            <w:gridSpan w:val="2"/>
            <w:tcBorders>
              <w:top w:val="nil"/>
              <w:bottom w:val="single" w:sz="2" w:space="0" w:color="auto"/>
            </w:tcBorders>
            <w:vAlign w:val="center"/>
          </w:tcPr>
          <w:p w14:paraId="029A1BC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TsH91A</w:t>
            </w:r>
          </w:p>
          <w:p w14:paraId="6D27799A" w14:textId="77777777" w:rsidR="004076C6" w:rsidRPr="004076C6" w:rsidRDefault="004076C6" w:rsidP="004076C6">
            <w:pPr>
              <w:widowControl w:val="0"/>
              <w:suppressAutoHyphens/>
              <w:autoSpaceDE w:val="0"/>
              <w:jc w:val="center"/>
              <w:rPr>
                <w:noProof w:val="0"/>
                <w:sz w:val="16"/>
                <w:szCs w:val="16"/>
                <w:lang w:val="en-US" w:eastAsia="ru-RU" w:bidi="ru-RU"/>
              </w:rPr>
            </w:pPr>
          </w:p>
        </w:tc>
        <w:tc>
          <w:tcPr>
            <w:tcW w:w="3402" w:type="dxa"/>
            <w:gridSpan w:val="2"/>
            <w:tcBorders>
              <w:top w:val="nil"/>
              <w:bottom w:val="single" w:sz="2" w:space="0" w:color="auto"/>
            </w:tcBorders>
          </w:tcPr>
          <w:p w14:paraId="1E70F585"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Instalarea</w:t>
            </w:r>
            <w:proofErr w:type="spellEnd"/>
            <w:r w:rsidRPr="004076C6">
              <w:rPr>
                <w:noProof w:val="0"/>
                <w:lang w:val="en-US" w:eastAsia="ru-RU" w:bidi="ru-RU"/>
              </w:rPr>
              <w:t xml:space="preserve"> </w:t>
            </w:r>
            <w:proofErr w:type="spellStart"/>
            <w:r w:rsidRPr="004076C6">
              <w:rPr>
                <w:noProof w:val="0"/>
                <w:lang w:val="en-US" w:eastAsia="ru-RU" w:bidi="ru-RU"/>
              </w:rPr>
              <w:t>banci</w:t>
            </w:r>
            <w:proofErr w:type="spellEnd"/>
            <w:r w:rsidRPr="004076C6">
              <w:rPr>
                <w:noProof w:val="0"/>
                <w:lang w:val="en-US" w:eastAsia="ru-RU" w:bidi="ru-RU"/>
              </w:rPr>
              <w:t xml:space="preserve"> pe </w:t>
            </w:r>
            <w:proofErr w:type="gramStart"/>
            <w:r w:rsidRPr="004076C6">
              <w:rPr>
                <w:noProof w:val="0"/>
                <w:lang w:val="en-US" w:eastAsia="ru-RU" w:bidi="ru-RU"/>
              </w:rPr>
              <w:t xml:space="preserve">2  </w:t>
            </w:r>
            <w:proofErr w:type="spellStart"/>
            <w:r w:rsidRPr="004076C6">
              <w:rPr>
                <w:noProof w:val="0"/>
                <w:lang w:val="en-US" w:eastAsia="ru-RU" w:bidi="ru-RU"/>
              </w:rPr>
              <w:t>picioare</w:t>
            </w:r>
            <w:proofErr w:type="spellEnd"/>
            <w:proofErr w:type="gramEnd"/>
            <w:r w:rsidRPr="004076C6">
              <w:rPr>
                <w:noProof w:val="0"/>
                <w:lang w:val="en-US" w:eastAsia="ru-RU" w:bidi="ru-RU"/>
              </w:rPr>
              <w:t xml:space="preserve"> (L=1800 mm, cu </w:t>
            </w:r>
            <w:proofErr w:type="spellStart"/>
            <w:r w:rsidRPr="004076C6">
              <w:rPr>
                <w:noProof w:val="0"/>
                <w:lang w:val="en-US" w:eastAsia="ru-RU" w:bidi="ru-RU"/>
              </w:rPr>
              <w:t>speteaza</w:t>
            </w:r>
            <w:proofErr w:type="spellEnd"/>
            <w:r w:rsidRPr="004076C6">
              <w:rPr>
                <w:noProof w:val="0"/>
                <w:lang w:val="en-US" w:eastAsia="ru-RU" w:bidi="ru-RU"/>
              </w:rPr>
              <w:t xml:space="preserve">, </w:t>
            </w:r>
            <w:proofErr w:type="spellStart"/>
            <w:r w:rsidRPr="004076C6">
              <w:rPr>
                <w:noProof w:val="0"/>
                <w:lang w:val="en-US" w:eastAsia="ru-RU" w:bidi="ru-RU"/>
              </w:rPr>
              <w:t>picioare</w:t>
            </w:r>
            <w:proofErr w:type="spellEnd"/>
            <w:r w:rsidRPr="004076C6">
              <w:rPr>
                <w:noProof w:val="0"/>
                <w:lang w:val="en-US" w:eastAsia="ru-RU" w:bidi="ru-RU"/>
              </w:rPr>
              <w:t xml:space="preserve"> din </w:t>
            </w:r>
            <w:proofErr w:type="spellStart"/>
            <w:r w:rsidRPr="004076C6">
              <w:rPr>
                <w:noProof w:val="0"/>
                <w:lang w:val="en-US" w:eastAsia="ru-RU" w:bidi="ru-RU"/>
              </w:rPr>
              <w:t>teava</w:t>
            </w:r>
            <w:proofErr w:type="spellEnd"/>
            <w:r w:rsidRPr="004076C6">
              <w:rPr>
                <w:noProof w:val="0"/>
                <w:lang w:val="en-US" w:eastAsia="ru-RU" w:bidi="ru-RU"/>
              </w:rPr>
              <w:t xml:space="preserve"> minim 40x40 mm, </w:t>
            </w:r>
            <w:proofErr w:type="spellStart"/>
            <w:r w:rsidRPr="004076C6">
              <w:rPr>
                <w:noProof w:val="0"/>
                <w:lang w:val="en-US" w:eastAsia="ru-RU" w:bidi="ru-RU"/>
              </w:rPr>
              <w:t>vopsite</w:t>
            </w:r>
            <w:proofErr w:type="spellEnd"/>
            <w:r w:rsidRPr="004076C6">
              <w:rPr>
                <w:noProof w:val="0"/>
                <w:lang w:val="en-US" w:eastAsia="ru-RU" w:bidi="ru-RU"/>
              </w:rPr>
              <w:t xml:space="preserve">, </w:t>
            </w:r>
            <w:proofErr w:type="spellStart"/>
            <w:r w:rsidRPr="004076C6">
              <w:rPr>
                <w:noProof w:val="0"/>
                <w:lang w:val="en-US" w:eastAsia="ru-RU" w:bidi="ru-RU"/>
              </w:rPr>
              <w:t>lemn</w:t>
            </w:r>
            <w:proofErr w:type="spellEnd"/>
            <w:r w:rsidRPr="004076C6">
              <w:rPr>
                <w:noProof w:val="0"/>
                <w:lang w:val="en-US" w:eastAsia="ru-RU" w:bidi="ru-RU"/>
              </w:rPr>
              <w:t xml:space="preserve"> </w:t>
            </w:r>
            <w:proofErr w:type="spellStart"/>
            <w:r w:rsidRPr="004076C6">
              <w:rPr>
                <w:noProof w:val="0"/>
                <w:lang w:val="en-US" w:eastAsia="ru-RU" w:bidi="ru-RU"/>
              </w:rPr>
              <w:t>grosimea</w:t>
            </w:r>
            <w:proofErr w:type="spellEnd"/>
            <w:r w:rsidRPr="004076C6">
              <w:rPr>
                <w:noProof w:val="0"/>
                <w:lang w:val="en-US" w:eastAsia="ru-RU" w:bidi="ru-RU"/>
              </w:rPr>
              <w:t xml:space="preserve"> minim 40 mm </w:t>
            </w:r>
            <w:proofErr w:type="spellStart"/>
            <w:r w:rsidRPr="004076C6">
              <w:rPr>
                <w:noProof w:val="0"/>
                <w:lang w:val="en-US" w:eastAsia="ru-RU" w:bidi="ru-RU"/>
              </w:rPr>
              <w:t>gata</w:t>
            </w:r>
            <w:proofErr w:type="spellEnd"/>
            <w:r w:rsidRPr="004076C6">
              <w:rPr>
                <w:noProof w:val="0"/>
                <w:lang w:val="en-US" w:eastAsia="ru-RU" w:bidi="ru-RU"/>
              </w:rPr>
              <w:t xml:space="preserve"> </w:t>
            </w:r>
            <w:proofErr w:type="spellStart"/>
            <w:r w:rsidRPr="004076C6">
              <w:rPr>
                <w:noProof w:val="0"/>
                <w:lang w:val="en-US" w:eastAsia="ru-RU" w:bidi="ru-RU"/>
              </w:rPr>
              <w:t>vopsit</w:t>
            </w:r>
            <w:proofErr w:type="spellEnd"/>
            <w:r w:rsidRPr="004076C6">
              <w:rPr>
                <w:noProof w:val="0"/>
                <w:lang w:val="en-US" w:eastAsia="ru-RU" w:bidi="ru-RU"/>
              </w:rPr>
              <w:t xml:space="preserve"> cu lac)</w:t>
            </w:r>
            <w:r w:rsidRPr="004076C6">
              <w:rPr>
                <w:rFonts w:ascii="Times New Roman CYR" w:hAnsi="Times New Roman CYR" w:cs="Times New Roman CYR"/>
                <w:noProof w:val="0"/>
                <w:sz w:val="16"/>
                <w:szCs w:val="16"/>
                <w:lang w:val="en-US" w:eastAsia="ru-RU" w:bidi="ru-RU"/>
              </w:rPr>
              <w:t xml:space="preserve"> </w:t>
            </w:r>
          </w:p>
          <w:p w14:paraId="6E87C15C"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bottom w:val="single" w:sz="2" w:space="0" w:color="auto"/>
            </w:tcBorders>
          </w:tcPr>
          <w:p w14:paraId="6911E2A7"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6E3100CC"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3,0000</w:t>
            </w:r>
          </w:p>
        </w:tc>
      </w:tr>
      <w:tr w:rsidR="004076C6" w:rsidRPr="004076C6" w14:paraId="46341B6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3F5E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670DC0E9" w14:textId="77777777" w:rsidR="004076C6" w:rsidRPr="004076C6" w:rsidRDefault="004076C6" w:rsidP="004076C6">
            <w:pPr>
              <w:widowControl w:val="0"/>
              <w:suppressAutoHyphens/>
              <w:autoSpaceDE w:val="0"/>
              <w:rPr>
                <w:noProof w:val="0"/>
                <w:lang w:val="en-US" w:eastAsia="ru-RU" w:bidi="ru-RU"/>
              </w:rPr>
            </w:pPr>
            <w:r w:rsidRPr="004076C6">
              <w:rPr>
                <w:noProof w:val="0"/>
                <w:sz w:val="16"/>
                <w:szCs w:val="16"/>
                <w:lang w:val="en-US" w:eastAsia="ru-RU" w:bidi="ru-RU"/>
              </w:rPr>
              <w:t>9310060019900</w:t>
            </w:r>
          </w:p>
        </w:tc>
        <w:tc>
          <w:tcPr>
            <w:tcW w:w="3402" w:type="dxa"/>
            <w:gridSpan w:val="2"/>
            <w:tcBorders>
              <w:top w:val="nil"/>
              <w:bottom w:val="single" w:sz="2" w:space="0" w:color="auto"/>
            </w:tcBorders>
          </w:tcPr>
          <w:p w14:paraId="15AE9F9C" w14:textId="77777777" w:rsidR="004076C6" w:rsidRPr="004076C6" w:rsidRDefault="004076C6" w:rsidP="004076C6">
            <w:pPr>
              <w:widowControl w:val="0"/>
              <w:suppressAutoHyphens/>
              <w:autoSpaceDE w:val="0"/>
              <w:adjustRightInd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necalificat</w:t>
            </w:r>
            <w:proofErr w:type="spellEnd"/>
          </w:p>
        </w:tc>
        <w:tc>
          <w:tcPr>
            <w:tcW w:w="2551" w:type="dxa"/>
            <w:tcBorders>
              <w:top w:val="nil"/>
              <w:bottom w:val="single" w:sz="2" w:space="0" w:color="auto"/>
            </w:tcBorders>
          </w:tcPr>
          <w:p w14:paraId="672DEBE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67BFDAA7"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5,7000</w:t>
            </w:r>
          </w:p>
        </w:tc>
      </w:tr>
      <w:tr w:rsidR="004076C6" w:rsidRPr="004076C6" w14:paraId="4594419E"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CE78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021A47F0" w14:textId="77777777" w:rsidR="004076C6" w:rsidRPr="004076C6" w:rsidRDefault="004076C6" w:rsidP="004076C6">
            <w:pPr>
              <w:widowControl w:val="0"/>
              <w:suppressAutoHyphens/>
              <w:autoSpaceDE w:val="0"/>
              <w:rPr>
                <w:noProof w:val="0"/>
                <w:sz w:val="16"/>
                <w:szCs w:val="16"/>
                <w:lang w:val="en-US" w:eastAsia="ru-RU" w:bidi="ru-RU"/>
              </w:rPr>
            </w:pPr>
            <w:r w:rsidRPr="004076C6">
              <w:rPr>
                <w:noProof w:val="0"/>
                <w:sz w:val="16"/>
                <w:szCs w:val="16"/>
                <w:lang w:val="en-US" w:eastAsia="ru-RU" w:bidi="ru-RU"/>
              </w:rPr>
              <w:t>9310060019922</w:t>
            </w:r>
          </w:p>
        </w:tc>
        <w:tc>
          <w:tcPr>
            <w:tcW w:w="3402" w:type="dxa"/>
            <w:gridSpan w:val="2"/>
            <w:tcBorders>
              <w:top w:val="nil"/>
              <w:bottom w:val="single" w:sz="2" w:space="0" w:color="auto"/>
            </w:tcBorders>
          </w:tcPr>
          <w:p w14:paraId="45467045" w14:textId="77777777" w:rsidR="004076C6" w:rsidRPr="004076C6" w:rsidRDefault="004076C6" w:rsidP="004076C6">
            <w:pPr>
              <w:widowControl w:val="0"/>
              <w:suppressAutoHyphens/>
              <w:autoSpaceDE w:val="0"/>
              <w:adjustRightInd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deservire</w:t>
            </w:r>
            <w:proofErr w:type="spellEnd"/>
          </w:p>
        </w:tc>
        <w:tc>
          <w:tcPr>
            <w:tcW w:w="2551" w:type="dxa"/>
            <w:tcBorders>
              <w:top w:val="nil"/>
              <w:bottom w:val="single" w:sz="2" w:space="0" w:color="auto"/>
            </w:tcBorders>
          </w:tcPr>
          <w:p w14:paraId="3A4DD5B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570DC03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1,3500</w:t>
            </w:r>
          </w:p>
        </w:tc>
      </w:tr>
      <w:tr w:rsidR="004076C6" w:rsidRPr="004076C6" w14:paraId="6D2B95D8"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62E5A"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94D185F" w14:textId="77777777" w:rsidR="004076C6" w:rsidRPr="004076C6" w:rsidRDefault="004076C6" w:rsidP="004076C6">
            <w:pPr>
              <w:widowControl w:val="0"/>
              <w:suppressAutoHyphens/>
              <w:autoSpaceDE w:val="0"/>
              <w:rPr>
                <w:noProof w:val="0"/>
                <w:sz w:val="16"/>
                <w:szCs w:val="16"/>
                <w:lang w:val="en-US" w:eastAsia="ru-RU" w:bidi="ru-RU"/>
              </w:rPr>
            </w:pPr>
            <w:r w:rsidRPr="004076C6">
              <w:rPr>
                <w:noProof w:val="0"/>
                <w:sz w:val="16"/>
                <w:szCs w:val="16"/>
                <w:lang w:val="en-US" w:eastAsia="ru-RU" w:bidi="ru-RU"/>
              </w:rPr>
              <w:t>7123011000200</w:t>
            </w:r>
          </w:p>
        </w:tc>
        <w:tc>
          <w:tcPr>
            <w:tcW w:w="3402" w:type="dxa"/>
            <w:gridSpan w:val="2"/>
            <w:tcBorders>
              <w:top w:val="nil"/>
              <w:bottom w:val="single" w:sz="2" w:space="0" w:color="auto"/>
            </w:tcBorders>
          </w:tcPr>
          <w:p w14:paraId="1DACE103" w14:textId="77777777" w:rsidR="004076C6" w:rsidRPr="004076C6" w:rsidRDefault="004076C6" w:rsidP="004076C6">
            <w:pPr>
              <w:widowControl w:val="0"/>
              <w:suppressAutoHyphens/>
              <w:autoSpaceDE w:val="0"/>
              <w:adjustRightInd w:val="0"/>
              <w:rPr>
                <w:noProof w:val="0"/>
                <w:lang w:val="en-US" w:eastAsia="ru-RU" w:bidi="ru-RU"/>
              </w:rPr>
            </w:pPr>
            <w:proofErr w:type="spellStart"/>
            <w:r w:rsidRPr="004076C6">
              <w:rPr>
                <w:noProof w:val="0"/>
                <w:lang w:val="en-US" w:eastAsia="ru-RU" w:bidi="ru-RU"/>
              </w:rPr>
              <w:t>Betonist</w:t>
            </w:r>
            <w:proofErr w:type="spellEnd"/>
          </w:p>
        </w:tc>
        <w:tc>
          <w:tcPr>
            <w:tcW w:w="2551" w:type="dxa"/>
            <w:tcBorders>
              <w:top w:val="nil"/>
              <w:bottom w:val="single" w:sz="2" w:space="0" w:color="auto"/>
            </w:tcBorders>
          </w:tcPr>
          <w:p w14:paraId="0C40E42B"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307E025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14,5500</w:t>
            </w:r>
          </w:p>
        </w:tc>
      </w:tr>
      <w:tr w:rsidR="004076C6" w:rsidRPr="004076C6" w14:paraId="522C68FF"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0770E"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4842A07" w14:textId="77777777" w:rsidR="004076C6" w:rsidRPr="004076C6" w:rsidRDefault="004076C6" w:rsidP="004076C6">
            <w:pPr>
              <w:widowControl w:val="0"/>
              <w:suppressAutoHyphens/>
              <w:autoSpaceDE w:val="0"/>
              <w:rPr>
                <w:noProof w:val="0"/>
                <w:sz w:val="16"/>
                <w:szCs w:val="16"/>
                <w:lang w:val="en-US" w:eastAsia="ru-RU" w:bidi="ru-RU"/>
              </w:rPr>
            </w:pPr>
            <w:r w:rsidRPr="004076C6">
              <w:rPr>
                <w:noProof w:val="0"/>
                <w:sz w:val="16"/>
                <w:szCs w:val="16"/>
                <w:lang w:val="en-US" w:eastAsia="ru-RU" w:bidi="ru-RU"/>
              </w:rPr>
              <w:t>2513206621460322</w:t>
            </w:r>
          </w:p>
        </w:tc>
        <w:tc>
          <w:tcPr>
            <w:tcW w:w="3402" w:type="dxa"/>
            <w:gridSpan w:val="2"/>
            <w:tcBorders>
              <w:top w:val="nil"/>
              <w:bottom w:val="single" w:sz="2" w:space="0" w:color="auto"/>
            </w:tcBorders>
          </w:tcPr>
          <w:p w14:paraId="1D4D357F" w14:textId="77777777" w:rsidR="004076C6" w:rsidRPr="004076C6" w:rsidRDefault="004076C6" w:rsidP="004076C6">
            <w:pPr>
              <w:widowControl w:val="0"/>
              <w:suppressAutoHyphens/>
              <w:autoSpaceDE w:val="0"/>
              <w:adjustRightInd w:val="0"/>
              <w:rPr>
                <w:noProof w:val="0"/>
                <w:lang w:val="en-US" w:eastAsia="ru-RU" w:bidi="ru-RU"/>
              </w:rPr>
            </w:pPr>
            <w:r w:rsidRPr="004076C6">
              <w:rPr>
                <w:noProof w:val="0"/>
                <w:lang w:val="en-US" w:eastAsia="ru-RU" w:bidi="ru-RU"/>
              </w:rPr>
              <w:t xml:space="preserve">Banca pe </w:t>
            </w:r>
            <w:proofErr w:type="gramStart"/>
            <w:r w:rsidRPr="004076C6">
              <w:rPr>
                <w:noProof w:val="0"/>
                <w:lang w:val="en-US" w:eastAsia="ru-RU" w:bidi="ru-RU"/>
              </w:rPr>
              <w:t xml:space="preserve">2  </w:t>
            </w:r>
            <w:proofErr w:type="spellStart"/>
            <w:r w:rsidRPr="004076C6">
              <w:rPr>
                <w:noProof w:val="0"/>
                <w:lang w:val="en-US" w:eastAsia="ru-RU" w:bidi="ru-RU"/>
              </w:rPr>
              <w:t>picioare</w:t>
            </w:r>
            <w:proofErr w:type="spellEnd"/>
            <w:proofErr w:type="gramEnd"/>
            <w:r w:rsidRPr="004076C6">
              <w:rPr>
                <w:noProof w:val="0"/>
                <w:lang w:val="en-US" w:eastAsia="ru-RU" w:bidi="ru-RU"/>
              </w:rPr>
              <w:t xml:space="preserve"> (L=1800 mm, cu </w:t>
            </w:r>
            <w:proofErr w:type="spellStart"/>
            <w:r w:rsidRPr="004076C6">
              <w:rPr>
                <w:noProof w:val="0"/>
                <w:lang w:val="en-US" w:eastAsia="ru-RU" w:bidi="ru-RU"/>
              </w:rPr>
              <w:t>speteaza</w:t>
            </w:r>
            <w:proofErr w:type="spellEnd"/>
            <w:r w:rsidRPr="004076C6">
              <w:rPr>
                <w:noProof w:val="0"/>
                <w:lang w:val="en-US" w:eastAsia="ru-RU" w:bidi="ru-RU"/>
              </w:rPr>
              <w:t xml:space="preserve">, </w:t>
            </w:r>
            <w:proofErr w:type="spellStart"/>
            <w:r w:rsidRPr="004076C6">
              <w:rPr>
                <w:noProof w:val="0"/>
                <w:lang w:val="en-US" w:eastAsia="ru-RU" w:bidi="ru-RU"/>
              </w:rPr>
              <w:t>picioare</w:t>
            </w:r>
            <w:proofErr w:type="spellEnd"/>
            <w:r w:rsidRPr="004076C6">
              <w:rPr>
                <w:noProof w:val="0"/>
                <w:lang w:val="en-US" w:eastAsia="ru-RU" w:bidi="ru-RU"/>
              </w:rPr>
              <w:t xml:space="preserve"> din </w:t>
            </w:r>
            <w:proofErr w:type="spellStart"/>
            <w:r w:rsidRPr="004076C6">
              <w:rPr>
                <w:noProof w:val="0"/>
                <w:lang w:val="en-US" w:eastAsia="ru-RU" w:bidi="ru-RU"/>
              </w:rPr>
              <w:t>teava</w:t>
            </w:r>
            <w:proofErr w:type="spellEnd"/>
            <w:r w:rsidRPr="004076C6">
              <w:rPr>
                <w:noProof w:val="0"/>
                <w:lang w:val="en-US" w:eastAsia="ru-RU" w:bidi="ru-RU"/>
              </w:rPr>
              <w:t xml:space="preserve"> minim 40x40 mm, </w:t>
            </w:r>
            <w:proofErr w:type="spellStart"/>
            <w:r w:rsidRPr="004076C6">
              <w:rPr>
                <w:noProof w:val="0"/>
                <w:lang w:val="en-US" w:eastAsia="ru-RU" w:bidi="ru-RU"/>
              </w:rPr>
              <w:t>vopsite</w:t>
            </w:r>
            <w:proofErr w:type="spellEnd"/>
            <w:r w:rsidRPr="004076C6">
              <w:rPr>
                <w:noProof w:val="0"/>
                <w:lang w:val="en-US" w:eastAsia="ru-RU" w:bidi="ru-RU"/>
              </w:rPr>
              <w:t xml:space="preserve">, </w:t>
            </w:r>
            <w:proofErr w:type="spellStart"/>
            <w:r w:rsidRPr="004076C6">
              <w:rPr>
                <w:noProof w:val="0"/>
                <w:lang w:val="en-US" w:eastAsia="ru-RU" w:bidi="ru-RU"/>
              </w:rPr>
              <w:t>lemn</w:t>
            </w:r>
            <w:proofErr w:type="spellEnd"/>
            <w:r w:rsidRPr="004076C6">
              <w:rPr>
                <w:noProof w:val="0"/>
                <w:lang w:val="en-US" w:eastAsia="ru-RU" w:bidi="ru-RU"/>
              </w:rPr>
              <w:t xml:space="preserve"> </w:t>
            </w:r>
            <w:proofErr w:type="spellStart"/>
            <w:r w:rsidRPr="004076C6">
              <w:rPr>
                <w:noProof w:val="0"/>
                <w:lang w:val="en-US" w:eastAsia="ru-RU" w:bidi="ru-RU"/>
              </w:rPr>
              <w:t>grosimea</w:t>
            </w:r>
            <w:proofErr w:type="spellEnd"/>
            <w:r w:rsidRPr="004076C6">
              <w:rPr>
                <w:noProof w:val="0"/>
                <w:lang w:val="en-US" w:eastAsia="ru-RU" w:bidi="ru-RU"/>
              </w:rPr>
              <w:t xml:space="preserve"> minim 40 mm </w:t>
            </w:r>
            <w:proofErr w:type="spellStart"/>
            <w:r w:rsidRPr="004076C6">
              <w:rPr>
                <w:noProof w:val="0"/>
                <w:lang w:val="en-US" w:eastAsia="ru-RU" w:bidi="ru-RU"/>
              </w:rPr>
              <w:t>gata</w:t>
            </w:r>
            <w:proofErr w:type="spellEnd"/>
            <w:r w:rsidRPr="004076C6">
              <w:rPr>
                <w:noProof w:val="0"/>
                <w:lang w:val="en-US" w:eastAsia="ru-RU" w:bidi="ru-RU"/>
              </w:rPr>
              <w:t xml:space="preserve"> </w:t>
            </w:r>
            <w:proofErr w:type="spellStart"/>
            <w:r w:rsidRPr="004076C6">
              <w:rPr>
                <w:noProof w:val="0"/>
                <w:lang w:val="en-US" w:eastAsia="ru-RU" w:bidi="ru-RU"/>
              </w:rPr>
              <w:t>vopsit</w:t>
            </w:r>
            <w:proofErr w:type="spellEnd"/>
            <w:r w:rsidRPr="004076C6">
              <w:rPr>
                <w:noProof w:val="0"/>
                <w:lang w:val="en-US" w:eastAsia="ru-RU" w:bidi="ru-RU"/>
              </w:rPr>
              <w:t xml:space="preserve"> cu lac)</w:t>
            </w:r>
          </w:p>
        </w:tc>
        <w:tc>
          <w:tcPr>
            <w:tcW w:w="2551" w:type="dxa"/>
            <w:tcBorders>
              <w:top w:val="nil"/>
              <w:bottom w:val="single" w:sz="2" w:space="0" w:color="auto"/>
            </w:tcBorders>
          </w:tcPr>
          <w:p w14:paraId="360A12A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buc</w:t>
            </w:r>
            <w:proofErr w:type="spellEnd"/>
          </w:p>
        </w:tc>
        <w:tc>
          <w:tcPr>
            <w:tcW w:w="2552" w:type="dxa"/>
            <w:tcBorders>
              <w:top w:val="nil"/>
              <w:bottom w:val="single" w:sz="2" w:space="0" w:color="auto"/>
            </w:tcBorders>
          </w:tcPr>
          <w:p w14:paraId="3B79FEB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3,0000</w:t>
            </w:r>
          </w:p>
        </w:tc>
      </w:tr>
      <w:tr w:rsidR="004076C6" w:rsidRPr="004076C6" w14:paraId="27BEE399"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4EE49"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79F60C5B" w14:textId="77777777" w:rsidR="004076C6" w:rsidRPr="004076C6" w:rsidRDefault="004076C6" w:rsidP="004076C6">
            <w:pPr>
              <w:widowControl w:val="0"/>
              <w:suppressAutoHyphens/>
              <w:autoSpaceDE w:val="0"/>
              <w:rPr>
                <w:noProof w:val="0"/>
                <w:sz w:val="16"/>
                <w:szCs w:val="16"/>
                <w:lang w:val="en-US" w:eastAsia="ru-RU" w:bidi="ru-RU"/>
              </w:rPr>
            </w:pPr>
            <w:r w:rsidRPr="004076C6">
              <w:rPr>
                <w:noProof w:val="0"/>
                <w:sz w:val="16"/>
                <w:szCs w:val="16"/>
                <w:lang w:val="en-US" w:eastAsia="ru-RU" w:bidi="ru-RU"/>
              </w:rPr>
              <w:t>2663102100000</w:t>
            </w:r>
          </w:p>
        </w:tc>
        <w:tc>
          <w:tcPr>
            <w:tcW w:w="3402" w:type="dxa"/>
            <w:gridSpan w:val="2"/>
            <w:tcBorders>
              <w:top w:val="nil"/>
              <w:bottom w:val="single" w:sz="2" w:space="0" w:color="auto"/>
            </w:tcBorders>
          </w:tcPr>
          <w:p w14:paraId="6F44F4D8" w14:textId="77777777" w:rsidR="004076C6" w:rsidRPr="004076C6" w:rsidRDefault="004076C6" w:rsidP="004076C6">
            <w:pPr>
              <w:widowControl w:val="0"/>
              <w:suppressAutoHyphens/>
              <w:autoSpaceDE w:val="0"/>
              <w:adjustRightInd w:val="0"/>
              <w:rPr>
                <w:noProof w:val="0"/>
                <w:lang w:val="en-US" w:eastAsia="ru-RU" w:bidi="ru-RU"/>
              </w:rPr>
            </w:pPr>
            <w:r w:rsidRPr="004076C6">
              <w:rPr>
                <w:noProof w:val="0"/>
                <w:lang w:val="en-US" w:eastAsia="ru-RU" w:bidi="ru-RU"/>
              </w:rPr>
              <w:t>Beton</w:t>
            </w:r>
          </w:p>
        </w:tc>
        <w:tc>
          <w:tcPr>
            <w:tcW w:w="2551" w:type="dxa"/>
            <w:tcBorders>
              <w:top w:val="nil"/>
              <w:bottom w:val="single" w:sz="2" w:space="0" w:color="auto"/>
            </w:tcBorders>
          </w:tcPr>
          <w:p w14:paraId="4371F0FD"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0536F0C2"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0,1080</w:t>
            </w:r>
          </w:p>
        </w:tc>
      </w:tr>
      <w:tr w:rsidR="004076C6" w:rsidRPr="004076C6" w14:paraId="2237673C"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E22FF"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201763D" w14:textId="77777777" w:rsidR="004076C6" w:rsidRPr="004076C6" w:rsidRDefault="004076C6" w:rsidP="004076C6">
            <w:pPr>
              <w:widowControl w:val="0"/>
              <w:suppressAutoHyphens/>
              <w:autoSpaceDE w:val="0"/>
              <w:rPr>
                <w:noProof w:val="0"/>
                <w:sz w:val="16"/>
                <w:szCs w:val="16"/>
                <w:lang w:val="en-US" w:eastAsia="ru-RU" w:bidi="ru-RU"/>
              </w:rPr>
            </w:pPr>
            <w:r w:rsidRPr="004076C6">
              <w:rPr>
                <w:noProof w:val="0"/>
                <w:sz w:val="16"/>
                <w:szCs w:val="16"/>
                <w:lang w:val="en-US" w:eastAsia="ru-RU" w:bidi="ru-RU"/>
              </w:rPr>
              <w:t>1212121212121</w:t>
            </w:r>
          </w:p>
        </w:tc>
        <w:tc>
          <w:tcPr>
            <w:tcW w:w="3402" w:type="dxa"/>
            <w:gridSpan w:val="2"/>
            <w:tcBorders>
              <w:top w:val="nil"/>
              <w:bottom w:val="single" w:sz="2" w:space="0" w:color="auto"/>
            </w:tcBorders>
          </w:tcPr>
          <w:p w14:paraId="4D21E7B0" w14:textId="77777777" w:rsidR="004076C6" w:rsidRPr="004076C6" w:rsidRDefault="004076C6" w:rsidP="004076C6">
            <w:pPr>
              <w:widowControl w:val="0"/>
              <w:suppressAutoHyphens/>
              <w:autoSpaceDE w:val="0"/>
              <w:adjustRightInd w:val="0"/>
              <w:rPr>
                <w:noProof w:val="0"/>
                <w:lang w:val="en-US" w:eastAsia="ru-RU" w:bidi="ru-RU"/>
              </w:rPr>
            </w:pPr>
            <w:proofErr w:type="spellStart"/>
            <w:r w:rsidRPr="004076C6">
              <w:rPr>
                <w:noProof w:val="0"/>
                <w:lang w:val="en-US" w:eastAsia="ru-RU" w:bidi="ru-RU"/>
              </w:rPr>
              <w:t>apa</w:t>
            </w:r>
            <w:proofErr w:type="spellEnd"/>
          </w:p>
        </w:tc>
        <w:tc>
          <w:tcPr>
            <w:tcW w:w="2551" w:type="dxa"/>
            <w:tcBorders>
              <w:top w:val="nil"/>
              <w:bottom w:val="single" w:sz="2" w:space="0" w:color="auto"/>
            </w:tcBorders>
          </w:tcPr>
          <w:p w14:paraId="28C2298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m3</w:t>
            </w:r>
          </w:p>
        </w:tc>
        <w:tc>
          <w:tcPr>
            <w:tcW w:w="2552" w:type="dxa"/>
            <w:tcBorders>
              <w:top w:val="nil"/>
              <w:bottom w:val="single" w:sz="2" w:space="0" w:color="auto"/>
            </w:tcBorders>
          </w:tcPr>
          <w:p w14:paraId="3BBECFD1"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0,4500</w:t>
            </w:r>
          </w:p>
        </w:tc>
      </w:tr>
      <w:tr w:rsidR="004076C6" w:rsidRPr="004076C6" w14:paraId="19F82CD9"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2802843"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49956669"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03869C58" w14:textId="77777777" w:rsidR="004076C6" w:rsidRPr="004076C6" w:rsidRDefault="004076C6" w:rsidP="004076C6">
            <w:pPr>
              <w:widowControl w:val="0"/>
              <w:suppressAutoHyphens/>
              <w:autoSpaceDE w:val="0"/>
              <w:rPr>
                <w:noProof w:val="0"/>
                <w:sz w:val="8"/>
                <w:szCs w:val="8"/>
                <w:lang w:val="en-US" w:eastAsia="ru-RU" w:bidi="ru-RU"/>
              </w:rPr>
            </w:pPr>
          </w:p>
          <w:p w14:paraId="5E289969" w14:textId="77777777" w:rsidR="004076C6" w:rsidRPr="004076C6" w:rsidRDefault="004076C6" w:rsidP="004076C6">
            <w:pPr>
              <w:widowControl w:val="0"/>
              <w:suppressAutoHyphens/>
              <w:autoSpaceDE w:val="0"/>
              <w:rPr>
                <w:noProof w:val="0"/>
                <w:sz w:val="8"/>
                <w:szCs w:val="8"/>
                <w:lang w:val="en-US" w:eastAsia="ru-RU" w:bidi="ru-RU"/>
              </w:rPr>
            </w:pPr>
          </w:p>
          <w:p w14:paraId="569228E2"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40375AD7"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26A4C3CC"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02CC946A"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0DD3C1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22577EE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11ACF68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337A8E3B"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7FAF4A91" w14:textId="77777777" w:rsidR="004076C6" w:rsidRPr="004076C6" w:rsidRDefault="004076C6" w:rsidP="004076C6">
            <w:pPr>
              <w:widowControl w:val="0"/>
              <w:suppressAutoHyphens/>
              <w:autoSpaceDE w:val="0"/>
              <w:rPr>
                <w:noProof w:val="0"/>
                <w:lang w:val="en-US" w:eastAsia="ru-RU" w:bidi="ru-RU"/>
              </w:rPr>
            </w:pPr>
          </w:p>
        </w:tc>
      </w:tr>
      <w:tr w:rsidR="004076C6" w:rsidRPr="004076C6" w14:paraId="0271CCD9"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D66642C"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5C1DD8A2"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000C97F2"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7E2DD143"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Reparatie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beci</w:t>
            </w:r>
            <w:proofErr w:type="spellEnd"/>
          </w:p>
        </w:tc>
        <w:tc>
          <w:tcPr>
            <w:tcW w:w="2551" w:type="dxa"/>
            <w:tcBorders>
              <w:top w:val="single" w:sz="4" w:space="0" w:color="auto"/>
              <w:left w:val="nil"/>
              <w:bottom w:val="single" w:sz="4" w:space="0" w:color="auto"/>
              <w:right w:val="nil"/>
            </w:tcBorders>
          </w:tcPr>
          <w:p w14:paraId="3EC1F9F1"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329E6ABE" w14:textId="77777777" w:rsidR="004076C6" w:rsidRPr="004076C6" w:rsidRDefault="004076C6" w:rsidP="004076C6">
            <w:pPr>
              <w:widowControl w:val="0"/>
              <w:suppressAutoHyphens/>
              <w:autoSpaceDE w:val="0"/>
              <w:rPr>
                <w:noProof w:val="0"/>
                <w:lang w:val="en-US" w:eastAsia="ru-RU" w:bidi="ru-RU"/>
              </w:rPr>
            </w:pPr>
          </w:p>
        </w:tc>
      </w:tr>
      <w:tr w:rsidR="004076C6" w:rsidRPr="004076C6" w14:paraId="476EFEF9"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2CC61CB" w14:textId="77777777" w:rsidR="004076C6" w:rsidRPr="004076C6" w:rsidRDefault="004076C6" w:rsidP="004076C6">
            <w:pPr>
              <w:widowControl w:val="0"/>
              <w:suppressAutoHyphens/>
              <w:autoSpaceDE w:val="0"/>
              <w:rPr>
                <w:noProof w:val="0"/>
                <w:sz w:val="8"/>
                <w:szCs w:val="8"/>
                <w:lang w:val="en-US" w:eastAsia="ru-RU" w:bidi="ru-RU"/>
              </w:rPr>
            </w:pPr>
            <w:r w:rsidRPr="004076C6">
              <w:rPr>
                <w:noProof w:val="0"/>
                <w:lang w:val="en-US" w:eastAsia="ru-RU" w:bidi="ru-RU"/>
              </w:rPr>
              <w:t xml:space="preserve"> </w:t>
            </w:r>
          </w:p>
        </w:tc>
        <w:tc>
          <w:tcPr>
            <w:tcW w:w="1276" w:type="dxa"/>
            <w:gridSpan w:val="2"/>
            <w:tcBorders>
              <w:left w:val="nil"/>
              <w:bottom w:val="nil"/>
              <w:right w:val="nil"/>
            </w:tcBorders>
          </w:tcPr>
          <w:p w14:paraId="55D09518"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3DF49D39" w14:textId="77777777" w:rsidR="004076C6" w:rsidRPr="004076C6" w:rsidRDefault="004076C6" w:rsidP="004076C6">
            <w:pPr>
              <w:widowControl w:val="0"/>
              <w:suppressAutoHyphens/>
              <w:autoSpaceDE w:val="0"/>
              <w:rPr>
                <w:noProof w:val="0"/>
                <w:sz w:val="8"/>
                <w:szCs w:val="8"/>
                <w:lang w:val="en-US" w:eastAsia="ru-RU" w:bidi="ru-RU"/>
              </w:rPr>
            </w:pPr>
          </w:p>
          <w:p w14:paraId="6C4075F0" w14:textId="77777777" w:rsidR="004076C6" w:rsidRPr="004076C6" w:rsidRDefault="004076C6" w:rsidP="004076C6">
            <w:pPr>
              <w:widowControl w:val="0"/>
              <w:suppressAutoHyphens/>
              <w:autoSpaceDE w:val="0"/>
              <w:rPr>
                <w:noProof w:val="0"/>
                <w:sz w:val="8"/>
                <w:szCs w:val="8"/>
                <w:lang w:val="en-US" w:eastAsia="ru-RU" w:bidi="ru-RU"/>
              </w:rPr>
            </w:pPr>
          </w:p>
          <w:p w14:paraId="7FF9570B"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1B8D3FB4"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14D195DD"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1AB2F05C"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8387F6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7A7D8B2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3D506276"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4FDE161E"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16036128" w14:textId="77777777" w:rsidR="004076C6" w:rsidRPr="004076C6" w:rsidRDefault="004076C6" w:rsidP="004076C6">
            <w:pPr>
              <w:widowControl w:val="0"/>
              <w:suppressAutoHyphens/>
              <w:autoSpaceDE w:val="0"/>
              <w:rPr>
                <w:noProof w:val="0"/>
                <w:lang w:val="en-US" w:eastAsia="ru-RU" w:bidi="ru-RU"/>
              </w:rPr>
            </w:pPr>
          </w:p>
        </w:tc>
      </w:tr>
      <w:tr w:rsidR="004076C6" w:rsidRPr="004076C6" w14:paraId="4AC2D8F2"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DBBAF12"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0438217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78691A49"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732261F8"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Lucrari</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exterioare</w:t>
            </w:r>
            <w:proofErr w:type="spellEnd"/>
          </w:p>
        </w:tc>
        <w:tc>
          <w:tcPr>
            <w:tcW w:w="2551" w:type="dxa"/>
            <w:tcBorders>
              <w:top w:val="single" w:sz="4" w:space="0" w:color="auto"/>
              <w:left w:val="nil"/>
              <w:bottom w:val="single" w:sz="4" w:space="0" w:color="auto"/>
              <w:right w:val="nil"/>
            </w:tcBorders>
          </w:tcPr>
          <w:p w14:paraId="09156640"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1500622B" w14:textId="77777777" w:rsidR="004076C6" w:rsidRPr="004076C6" w:rsidRDefault="004076C6" w:rsidP="004076C6">
            <w:pPr>
              <w:widowControl w:val="0"/>
              <w:suppressAutoHyphens/>
              <w:autoSpaceDE w:val="0"/>
              <w:rPr>
                <w:noProof w:val="0"/>
                <w:lang w:val="en-US" w:eastAsia="ru-RU" w:bidi="ru-RU"/>
              </w:rPr>
            </w:pPr>
          </w:p>
        </w:tc>
      </w:tr>
      <w:tr w:rsidR="004076C6" w:rsidRPr="004076C6" w14:paraId="4DCEEC21" w14:textId="77777777" w:rsidTr="00D15348">
        <w:tblPrEx>
          <w:tblCellMar>
            <w:top w:w="0" w:type="dxa"/>
            <w:bottom w:w="0" w:type="dxa"/>
          </w:tblCellMar>
        </w:tblPrEx>
        <w:tc>
          <w:tcPr>
            <w:tcW w:w="709" w:type="dxa"/>
            <w:tcBorders>
              <w:top w:val="nil"/>
              <w:left w:val="single" w:sz="6" w:space="0" w:color="auto"/>
              <w:bottom w:val="nil"/>
              <w:right w:val="nil"/>
            </w:tcBorders>
          </w:tcPr>
          <w:p w14:paraId="3009A723"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 xml:space="preserve"> </w:t>
            </w:r>
          </w:p>
        </w:tc>
        <w:tc>
          <w:tcPr>
            <w:tcW w:w="1276" w:type="dxa"/>
            <w:gridSpan w:val="2"/>
            <w:tcBorders>
              <w:top w:val="nil"/>
              <w:left w:val="single" w:sz="6" w:space="0" w:color="auto"/>
              <w:bottom w:val="nil"/>
              <w:right w:val="nil"/>
            </w:tcBorders>
          </w:tcPr>
          <w:p w14:paraId="7D5DC0C7"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nil"/>
              <w:left w:val="single" w:sz="6" w:space="0" w:color="auto"/>
              <w:bottom w:val="nil"/>
              <w:right w:val="single" w:sz="6" w:space="0" w:color="auto"/>
            </w:tcBorders>
          </w:tcPr>
          <w:p w14:paraId="10B9950C" w14:textId="77777777" w:rsidR="004076C6" w:rsidRPr="004076C6" w:rsidRDefault="004076C6" w:rsidP="004076C6">
            <w:pPr>
              <w:widowControl w:val="0"/>
              <w:suppressAutoHyphens/>
              <w:autoSpaceDE w:val="0"/>
              <w:rPr>
                <w:b/>
                <w:bCs/>
                <w:noProof w:val="0"/>
                <w:sz w:val="22"/>
                <w:szCs w:val="22"/>
                <w:lang w:val="en-US" w:eastAsia="ru-RU" w:bidi="ru-RU"/>
              </w:rPr>
            </w:pPr>
            <w:r w:rsidRPr="004076C6">
              <w:rPr>
                <w:b/>
                <w:bCs/>
                <w:noProof w:val="0"/>
                <w:sz w:val="22"/>
                <w:szCs w:val="22"/>
                <w:lang w:val="en-US" w:eastAsia="ru-RU" w:bidi="ru-RU"/>
              </w:rPr>
              <w:t xml:space="preserve">3. </w:t>
            </w:r>
            <w:proofErr w:type="spellStart"/>
            <w:r w:rsidRPr="004076C6">
              <w:rPr>
                <w:b/>
                <w:bCs/>
                <w:noProof w:val="0"/>
                <w:sz w:val="22"/>
                <w:szCs w:val="22"/>
                <w:lang w:val="en-US" w:eastAsia="ru-RU" w:bidi="ru-RU"/>
              </w:rPr>
              <w:t>Evacuare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gunoi</w:t>
            </w:r>
            <w:proofErr w:type="spellEnd"/>
          </w:p>
          <w:p w14:paraId="3A979F7D"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nil"/>
              <w:left w:val="single" w:sz="6" w:space="0" w:color="auto"/>
              <w:bottom w:val="nil"/>
              <w:right w:val="nil"/>
            </w:tcBorders>
          </w:tcPr>
          <w:p w14:paraId="65CE45BD" w14:textId="77777777" w:rsidR="004076C6" w:rsidRPr="004076C6" w:rsidRDefault="004076C6" w:rsidP="004076C6">
            <w:pPr>
              <w:widowControl w:val="0"/>
              <w:suppressAutoHyphens/>
              <w:autoSpaceDE w:val="0"/>
              <w:rPr>
                <w:b/>
                <w:bCs/>
                <w:noProof w:val="0"/>
                <w:sz w:val="22"/>
                <w:szCs w:val="22"/>
                <w:lang w:val="en-US" w:eastAsia="ru-RU" w:bidi="ru-RU"/>
              </w:rPr>
            </w:pPr>
          </w:p>
        </w:tc>
        <w:tc>
          <w:tcPr>
            <w:tcW w:w="2552" w:type="dxa"/>
            <w:tcBorders>
              <w:top w:val="nil"/>
              <w:left w:val="single" w:sz="6" w:space="0" w:color="auto"/>
              <w:bottom w:val="nil"/>
              <w:right w:val="nil"/>
            </w:tcBorders>
          </w:tcPr>
          <w:p w14:paraId="355660DE" w14:textId="77777777" w:rsidR="004076C6" w:rsidRPr="004076C6" w:rsidRDefault="004076C6" w:rsidP="004076C6">
            <w:pPr>
              <w:widowControl w:val="0"/>
              <w:suppressAutoHyphens/>
              <w:autoSpaceDE w:val="0"/>
              <w:rPr>
                <w:noProof w:val="0"/>
                <w:lang w:val="en-US" w:eastAsia="ru-RU" w:bidi="ru-RU"/>
              </w:rPr>
            </w:pPr>
          </w:p>
        </w:tc>
      </w:tr>
      <w:tr w:rsidR="004076C6" w:rsidRPr="004076C6" w14:paraId="4F7F5CA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592C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102</w:t>
            </w:r>
          </w:p>
        </w:tc>
        <w:tc>
          <w:tcPr>
            <w:tcW w:w="1276" w:type="dxa"/>
            <w:gridSpan w:val="2"/>
            <w:tcBorders>
              <w:top w:val="single" w:sz="4" w:space="0" w:color="auto"/>
              <w:bottom w:val="single" w:sz="4" w:space="0" w:color="auto"/>
            </w:tcBorders>
          </w:tcPr>
          <w:p w14:paraId="061C4EC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TrB05B2-5</w:t>
            </w:r>
          </w:p>
          <w:p w14:paraId="07081A5E"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5CE84058"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Transportul</w:t>
            </w:r>
            <w:proofErr w:type="spellEnd"/>
            <w:r w:rsidRPr="004076C6">
              <w:rPr>
                <w:noProof w:val="0"/>
                <w:lang w:val="en-US" w:eastAsia="ru-RU" w:bidi="ru-RU"/>
              </w:rPr>
              <w:t xml:space="preserve">, </w:t>
            </w:r>
            <w:proofErr w:type="spellStart"/>
            <w:r w:rsidRPr="004076C6">
              <w:rPr>
                <w:noProof w:val="0"/>
                <w:lang w:val="en-US" w:eastAsia="ru-RU" w:bidi="ru-RU"/>
              </w:rPr>
              <w:t>prin</w:t>
            </w:r>
            <w:proofErr w:type="spellEnd"/>
            <w:r w:rsidRPr="004076C6">
              <w:rPr>
                <w:noProof w:val="0"/>
                <w:lang w:val="en-US" w:eastAsia="ru-RU" w:bidi="ru-RU"/>
              </w:rPr>
              <w:t xml:space="preserve"> </w:t>
            </w:r>
            <w:proofErr w:type="spellStart"/>
            <w:r w:rsidRPr="004076C6">
              <w:rPr>
                <w:noProof w:val="0"/>
                <w:lang w:val="en-US" w:eastAsia="ru-RU" w:bidi="ru-RU"/>
              </w:rPr>
              <w:t>purtare</w:t>
            </w:r>
            <w:proofErr w:type="spellEnd"/>
            <w:r w:rsidRPr="004076C6">
              <w:rPr>
                <w:noProof w:val="0"/>
                <w:lang w:val="en-US" w:eastAsia="ru-RU" w:bidi="ru-RU"/>
              </w:rPr>
              <w:t xml:space="preserve"> </w:t>
            </w:r>
            <w:proofErr w:type="spellStart"/>
            <w:r w:rsidRPr="004076C6">
              <w:rPr>
                <w:noProof w:val="0"/>
                <w:lang w:val="en-US" w:eastAsia="ru-RU" w:bidi="ru-RU"/>
              </w:rPr>
              <w:t>directa</w:t>
            </w:r>
            <w:proofErr w:type="spellEnd"/>
            <w:r w:rsidRPr="004076C6">
              <w:rPr>
                <w:noProof w:val="0"/>
                <w:lang w:val="en-US" w:eastAsia="ru-RU" w:bidi="ru-RU"/>
              </w:rPr>
              <w:t xml:space="preserve">, al </w:t>
            </w:r>
            <w:proofErr w:type="spellStart"/>
            <w:r w:rsidRPr="004076C6">
              <w:rPr>
                <w:noProof w:val="0"/>
                <w:lang w:val="en-US" w:eastAsia="ru-RU" w:bidi="ru-RU"/>
              </w:rPr>
              <w:t>materialelor</w:t>
            </w:r>
            <w:proofErr w:type="spellEnd"/>
            <w:r w:rsidRPr="004076C6">
              <w:rPr>
                <w:noProof w:val="0"/>
                <w:lang w:val="en-US" w:eastAsia="ru-RU" w:bidi="ru-RU"/>
              </w:rPr>
              <w:t xml:space="preserve"> </w:t>
            </w:r>
            <w:proofErr w:type="spellStart"/>
            <w:r w:rsidRPr="004076C6">
              <w:rPr>
                <w:noProof w:val="0"/>
                <w:lang w:val="en-US" w:eastAsia="ru-RU" w:bidi="ru-RU"/>
              </w:rPr>
              <w:t>incomode</w:t>
            </w:r>
            <w:proofErr w:type="spellEnd"/>
            <w:r w:rsidRPr="004076C6">
              <w:rPr>
                <w:noProof w:val="0"/>
                <w:lang w:val="en-US" w:eastAsia="ru-RU" w:bidi="ru-RU"/>
              </w:rPr>
              <w:t xml:space="preserve">, </w:t>
            </w:r>
            <w:proofErr w:type="spellStart"/>
            <w:r w:rsidRPr="004076C6">
              <w:rPr>
                <w:noProof w:val="0"/>
                <w:lang w:val="en-US" w:eastAsia="ru-RU" w:bidi="ru-RU"/>
              </w:rPr>
              <w:t>avind</w:t>
            </w:r>
            <w:proofErr w:type="spellEnd"/>
            <w:r w:rsidRPr="004076C6">
              <w:rPr>
                <w:noProof w:val="0"/>
                <w:lang w:val="en-US" w:eastAsia="ru-RU" w:bidi="ru-RU"/>
              </w:rPr>
              <w:t xml:space="preserve"> </w:t>
            </w:r>
            <w:proofErr w:type="spellStart"/>
            <w:r w:rsidRPr="004076C6">
              <w:rPr>
                <w:noProof w:val="0"/>
                <w:lang w:val="en-US" w:eastAsia="ru-RU" w:bidi="ru-RU"/>
              </w:rPr>
              <w:t>peste</w:t>
            </w:r>
            <w:proofErr w:type="spellEnd"/>
            <w:r w:rsidRPr="004076C6">
              <w:rPr>
                <w:noProof w:val="0"/>
                <w:lang w:val="en-US" w:eastAsia="ru-RU" w:bidi="ru-RU"/>
              </w:rPr>
              <w:t xml:space="preserve"> 25 kg, pe </w:t>
            </w:r>
            <w:proofErr w:type="spellStart"/>
            <w:r w:rsidRPr="004076C6">
              <w:rPr>
                <w:noProof w:val="0"/>
                <w:lang w:val="en-US" w:eastAsia="ru-RU" w:bidi="ru-RU"/>
              </w:rPr>
              <w:t>distanta</w:t>
            </w:r>
            <w:proofErr w:type="spellEnd"/>
            <w:r w:rsidRPr="004076C6">
              <w:rPr>
                <w:noProof w:val="0"/>
                <w:lang w:val="en-US" w:eastAsia="ru-RU" w:bidi="ru-RU"/>
              </w:rPr>
              <w:t xml:space="preserve"> de 50 m</w:t>
            </w:r>
            <w:r w:rsidRPr="004076C6">
              <w:rPr>
                <w:rFonts w:ascii="Times New Roman CYR" w:hAnsi="Times New Roman CYR" w:cs="Times New Roman CYR"/>
                <w:noProof w:val="0"/>
                <w:sz w:val="16"/>
                <w:szCs w:val="16"/>
                <w:lang w:val="en-US" w:eastAsia="ru-RU" w:bidi="ru-RU"/>
              </w:rPr>
              <w:t xml:space="preserve"> </w:t>
            </w:r>
          </w:p>
          <w:p w14:paraId="54F952A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7BE48C9B"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t</w:t>
            </w:r>
          </w:p>
        </w:tc>
        <w:tc>
          <w:tcPr>
            <w:tcW w:w="2552" w:type="dxa"/>
            <w:tcBorders>
              <w:top w:val="single" w:sz="4" w:space="0" w:color="auto"/>
              <w:bottom w:val="single" w:sz="4" w:space="0" w:color="auto"/>
            </w:tcBorders>
            <w:vAlign w:val="center"/>
          </w:tcPr>
          <w:p w14:paraId="09F32281"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12,5000</w:t>
            </w:r>
          </w:p>
        </w:tc>
      </w:tr>
      <w:tr w:rsidR="004076C6" w:rsidRPr="004076C6" w14:paraId="5034472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1FF1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1748E7F"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9310060019900</w:t>
            </w:r>
          </w:p>
        </w:tc>
        <w:tc>
          <w:tcPr>
            <w:tcW w:w="3402" w:type="dxa"/>
            <w:gridSpan w:val="2"/>
            <w:tcBorders>
              <w:top w:val="nil"/>
              <w:bottom w:val="single" w:sz="2" w:space="0" w:color="auto"/>
            </w:tcBorders>
          </w:tcPr>
          <w:p w14:paraId="0F8B4FE4"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necalificat</w:t>
            </w:r>
            <w:proofErr w:type="spellEnd"/>
          </w:p>
        </w:tc>
        <w:tc>
          <w:tcPr>
            <w:tcW w:w="2551" w:type="dxa"/>
            <w:tcBorders>
              <w:top w:val="nil"/>
              <w:bottom w:val="single" w:sz="2" w:space="0" w:color="auto"/>
            </w:tcBorders>
          </w:tcPr>
          <w:p w14:paraId="6E84A8A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724806A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37,0000</w:t>
            </w:r>
          </w:p>
        </w:tc>
      </w:tr>
      <w:tr w:rsidR="004076C6" w:rsidRPr="004076C6" w14:paraId="47BE97B8"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A813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103</w:t>
            </w:r>
          </w:p>
        </w:tc>
        <w:tc>
          <w:tcPr>
            <w:tcW w:w="1276" w:type="dxa"/>
            <w:gridSpan w:val="2"/>
            <w:tcBorders>
              <w:top w:val="single" w:sz="4" w:space="0" w:color="auto"/>
              <w:bottom w:val="single" w:sz="4" w:space="0" w:color="auto"/>
            </w:tcBorders>
          </w:tcPr>
          <w:p w14:paraId="425B802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TrI1AA02C3</w:t>
            </w:r>
          </w:p>
          <w:p w14:paraId="4B505752"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6432D375"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Incarcarea</w:t>
            </w:r>
            <w:proofErr w:type="spellEnd"/>
            <w:r w:rsidRPr="004076C6">
              <w:rPr>
                <w:noProof w:val="0"/>
                <w:lang w:val="en-US" w:eastAsia="ru-RU" w:bidi="ru-RU"/>
              </w:rPr>
              <w:t xml:space="preserve"> </w:t>
            </w:r>
            <w:proofErr w:type="spellStart"/>
            <w:r w:rsidRPr="004076C6">
              <w:rPr>
                <w:noProof w:val="0"/>
                <w:lang w:val="en-US" w:eastAsia="ru-RU" w:bidi="ru-RU"/>
              </w:rPr>
              <w:t>materialelor</w:t>
            </w:r>
            <w:proofErr w:type="spellEnd"/>
            <w:r w:rsidRPr="004076C6">
              <w:rPr>
                <w:noProof w:val="0"/>
                <w:lang w:val="en-US" w:eastAsia="ru-RU" w:bidi="ru-RU"/>
              </w:rPr>
              <w:t xml:space="preserve"> din </w:t>
            </w:r>
            <w:proofErr w:type="spellStart"/>
            <w:r w:rsidRPr="004076C6">
              <w:rPr>
                <w:noProof w:val="0"/>
                <w:lang w:val="en-US" w:eastAsia="ru-RU" w:bidi="ru-RU"/>
              </w:rPr>
              <w:t>grupa</w:t>
            </w:r>
            <w:proofErr w:type="spellEnd"/>
            <w:r w:rsidRPr="004076C6">
              <w:rPr>
                <w:noProof w:val="0"/>
                <w:lang w:val="en-US" w:eastAsia="ru-RU" w:bidi="ru-RU"/>
              </w:rPr>
              <w:t xml:space="preserve"> A - </w:t>
            </w:r>
            <w:proofErr w:type="spellStart"/>
            <w:r w:rsidRPr="004076C6">
              <w:rPr>
                <w:noProof w:val="0"/>
                <w:lang w:val="en-US" w:eastAsia="ru-RU" w:bidi="ru-RU"/>
              </w:rPr>
              <w:t>grele</w:t>
            </w:r>
            <w:proofErr w:type="spellEnd"/>
            <w:r w:rsidRPr="004076C6">
              <w:rPr>
                <w:noProof w:val="0"/>
                <w:lang w:val="en-US" w:eastAsia="ru-RU" w:bidi="ru-RU"/>
              </w:rPr>
              <w:t xml:space="preserve">, in </w:t>
            </w:r>
            <w:proofErr w:type="spellStart"/>
            <w:r w:rsidRPr="004076C6">
              <w:rPr>
                <w:noProof w:val="0"/>
                <w:lang w:val="en-US" w:eastAsia="ru-RU" w:bidi="ru-RU"/>
              </w:rPr>
              <w:t>bulgari</w:t>
            </w:r>
            <w:proofErr w:type="spellEnd"/>
            <w:r w:rsidRPr="004076C6">
              <w:rPr>
                <w:noProof w:val="0"/>
                <w:lang w:val="en-US" w:eastAsia="ru-RU" w:bidi="ru-RU"/>
              </w:rPr>
              <w:t xml:space="preserve"> </w:t>
            </w:r>
            <w:proofErr w:type="spellStart"/>
            <w:r w:rsidRPr="004076C6">
              <w:rPr>
                <w:noProof w:val="0"/>
                <w:lang w:val="en-US" w:eastAsia="ru-RU" w:bidi="ru-RU"/>
              </w:rPr>
              <w:t>prin</w:t>
            </w:r>
            <w:proofErr w:type="spellEnd"/>
            <w:r w:rsidRPr="004076C6">
              <w:rPr>
                <w:noProof w:val="0"/>
                <w:lang w:val="en-US" w:eastAsia="ru-RU" w:bidi="ru-RU"/>
              </w:rPr>
              <w:t xml:space="preserve"> </w:t>
            </w:r>
            <w:proofErr w:type="spellStart"/>
            <w:r w:rsidRPr="004076C6">
              <w:rPr>
                <w:noProof w:val="0"/>
                <w:lang w:val="en-US" w:eastAsia="ru-RU" w:bidi="ru-RU"/>
              </w:rPr>
              <w:t>aruncare</w:t>
            </w:r>
            <w:proofErr w:type="spellEnd"/>
            <w:r w:rsidRPr="004076C6">
              <w:rPr>
                <w:noProof w:val="0"/>
                <w:lang w:val="en-US" w:eastAsia="ru-RU" w:bidi="ru-RU"/>
              </w:rPr>
              <w:t xml:space="preserve"> - de pe rampa </w:t>
            </w:r>
            <w:proofErr w:type="spellStart"/>
            <w:r w:rsidRPr="004076C6">
              <w:rPr>
                <w:noProof w:val="0"/>
                <w:lang w:val="en-US" w:eastAsia="ru-RU" w:bidi="ru-RU"/>
              </w:rPr>
              <w:t>sau</w:t>
            </w:r>
            <w:proofErr w:type="spellEnd"/>
            <w:r w:rsidRPr="004076C6">
              <w:rPr>
                <w:noProof w:val="0"/>
                <w:lang w:val="en-US" w:eastAsia="ru-RU" w:bidi="ru-RU"/>
              </w:rPr>
              <w:t xml:space="preserve"> </w:t>
            </w:r>
            <w:proofErr w:type="spellStart"/>
            <w:r w:rsidRPr="004076C6">
              <w:rPr>
                <w:noProof w:val="0"/>
                <w:lang w:val="en-US" w:eastAsia="ru-RU" w:bidi="ru-RU"/>
              </w:rPr>
              <w:t>teren</w:t>
            </w:r>
            <w:proofErr w:type="spellEnd"/>
            <w:r w:rsidRPr="004076C6">
              <w:rPr>
                <w:noProof w:val="0"/>
                <w:lang w:val="en-US" w:eastAsia="ru-RU" w:bidi="ru-RU"/>
              </w:rPr>
              <w:t xml:space="preserve">, in auto </w:t>
            </w:r>
            <w:proofErr w:type="spellStart"/>
            <w:r w:rsidRPr="004076C6">
              <w:rPr>
                <w:noProof w:val="0"/>
                <w:lang w:val="en-US" w:eastAsia="ru-RU" w:bidi="ru-RU"/>
              </w:rPr>
              <w:t>categoria</w:t>
            </w:r>
            <w:proofErr w:type="spellEnd"/>
            <w:r w:rsidRPr="004076C6">
              <w:rPr>
                <w:noProof w:val="0"/>
                <w:lang w:val="en-US" w:eastAsia="ru-RU" w:bidi="ru-RU"/>
              </w:rPr>
              <w:t xml:space="preserve"> 3</w:t>
            </w:r>
            <w:r w:rsidRPr="004076C6">
              <w:rPr>
                <w:rFonts w:ascii="Times New Roman CYR" w:hAnsi="Times New Roman CYR" w:cs="Times New Roman CYR"/>
                <w:noProof w:val="0"/>
                <w:sz w:val="16"/>
                <w:szCs w:val="16"/>
                <w:lang w:val="en-US" w:eastAsia="ru-RU" w:bidi="ru-RU"/>
              </w:rPr>
              <w:t xml:space="preserve"> </w:t>
            </w:r>
          </w:p>
          <w:p w14:paraId="0CE71436"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17FF13E4"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t</w:t>
            </w:r>
          </w:p>
        </w:tc>
        <w:tc>
          <w:tcPr>
            <w:tcW w:w="2552" w:type="dxa"/>
            <w:tcBorders>
              <w:top w:val="single" w:sz="4" w:space="0" w:color="auto"/>
              <w:bottom w:val="single" w:sz="4" w:space="0" w:color="auto"/>
            </w:tcBorders>
            <w:vAlign w:val="center"/>
          </w:tcPr>
          <w:p w14:paraId="2FAAD51D"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12,5000</w:t>
            </w:r>
          </w:p>
        </w:tc>
      </w:tr>
      <w:tr w:rsidR="004076C6" w:rsidRPr="004076C6" w14:paraId="7C0D45DA"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CF540B"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2DD820E9"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9310060019900</w:t>
            </w:r>
          </w:p>
        </w:tc>
        <w:tc>
          <w:tcPr>
            <w:tcW w:w="3402" w:type="dxa"/>
            <w:gridSpan w:val="2"/>
            <w:tcBorders>
              <w:top w:val="nil"/>
              <w:bottom w:val="single" w:sz="2" w:space="0" w:color="auto"/>
            </w:tcBorders>
          </w:tcPr>
          <w:p w14:paraId="5773484F" w14:textId="77777777" w:rsidR="004076C6" w:rsidRPr="004076C6" w:rsidRDefault="004076C6" w:rsidP="004076C6">
            <w:pPr>
              <w:widowControl w:val="0"/>
              <w:suppressAutoHyphens/>
              <w:autoSpaceDE w:val="0"/>
              <w:rPr>
                <w:noProof w:val="0"/>
                <w:lang w:val="en-US" w:eastAsia="ru-RU" w:bidi="ru-RU"/>
              </w:rPr>
            </w:pPr>
            <w:proofErr w:type="spellStart"/>
            <w:r w:rsidRPr="004076C6">
              <w:rPr>
                <w:noProof w:val="0"/>
                <w:lang w:val="en-US" w:eastAsia="ru-RU" w:bidi="ru-RU"/>
              </w:rPr>
              <w:t>Muncitor</w:t>
            </w:r>
            <w:proofErr w:type="spellEnd"/>
            <w:r w:rsidRPr="004076C6">
              <w:rPr>
                <w:noProof w:val="0"/>
                <w:lang w:val="en-US" w:eastAsia="ru-RU" w:bidi="ru-RU"/>
              </w:rPr>
              <w:t xml:space="preserve"> </w:t>
            </w:r>
            <w:proofErr w:type="spellStart"/>
            <w:r w:rsidRPr="004076C6">
              <w:rPr>
                <w:noProof w:val="0"/>
                <w:lang w:val="en-US" w:eastAsia="ru-RU" w:bidi="ru-RU"/>
              </w:rPr>
              <w:t>necalificat</w:t>
            </w:r>
            <w:proofErr w:type="spellEnd"/>
          </w:p>
        </w:tc>
        <w:tc>
          <w:tcPr>
            <w:tcW w:w="2551" w:type="dxa"/>
            <w:tcBorders>
              <w:top w:val="nil"/>
              <w:bottom w:val="single" w:sz="2" w:space="0" w:color="auto"/>
            </w:tcBorders>
          </w:tcPr>
          <w:p w14:paraId="7CA9EB58"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h-om</w:t>
            </w:r>
          </w:p>
        </w:tc>
        <w:tc>
          <w:tcPr>
            <w:tcW w:w="2552" w:type="dxa"/>
            <w:tcBorders>
              <w:top w:val="nil"/>
              <w:bottom w:val="single" w:sz="2" w:space="0" w:color="auto"/>
            </w:tcBorders>
          </w:tcPr>
          <w:p w14:paraId="1DB67759"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5,6250</w:t>
            </w:r>
          </w:p>
        </w:tc>
      </w:tr>
      <w:tr w:rsidR="004076C6" w:rsidRPr="004076C6" w14:paraId="03BEF285" w14:textId="77777777" w:rsidTr="00D153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DC910"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104</w:t>
            </w:r>
          </w:p>
        </w:tc>
        <w:tc>
          <w:tcPr>
            <w:tcW w:w="1276" w:type="dxa"/>
            <w:gridSpan w:val="2"/>
            <w:tcBorders>
              <w:top w:val="single" w:sz="4" w:space="0" w:color="auto"/>
              <w:bottom w:val="single" w:sz="4" w:space="0" w:color="auto"/>
            </w:tcBorders>
          </w:tcPr>
          <w:p w14:paraId="715730D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TsI50A5</w:t>
            </w:r>
          </w:p>
          <w:p w14:paraId="38FAAE7C"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bottom w:val="single" w:sz="4" w:space="0" w:color="auto"/>
            </w:tcBorders>
          </w:tcPr>
          <w:p w14:paraId="04048C04" w14:textId="77777777" w:rsidR="004076C6" w:rsidRPr="004076C6" w:rsidRDefault="004076C6" w:rsidP="004076C6">
            <w:pPr>
              <w:widowControl w:val="0"/>
              <w:suppressAutoHyphens/>
              <w:autoSpaceDE w:val="0"/>
              <w:adjustRightInd w:val="0"/>
              <w:rPr>
                <w:rFonts w:ascii="Times New Roman CYR" w:hAnsi="Times New Roman CYR" w:cs="Times New Roman CYR"/>
                <w:noProof w:val="0"/>
                <w:sz w:val="16"/>
                <w:szCs w:val="16"/>
                <w:lang w:val="en-US" w:eastAsia="ru-RU" w:bidi="ru-RU"/>
              </w:rPr>
            </w:pPr>
            <w:proofErr w:type="spellStart"/>
            <w:r w:rsidRPr="004076C6">
              <w:rPr>
                <w:noProof w:val="0"/>
                <w:lang w:val="en-US" w:eastAsia="ru-RU" w:bidi="ru-RU"/>
              </w:rPr>
              <w:t>Transportarea</w:t>
            </w:r>
            <w:proofErr w:type="spellEnd"/>
            <w:r w:rsidRPr="004076C6">
              <w:rPr>
                <w:noProof w:val="0"/>
                <w:lang w:val="en-US" w:eastAsia="ru-RU" w:bidi="ru-RU"/>
              </w:rPr>
              <w:t xml:space="preserve"> </w:t>
            </w:r>
            <w:proofErr w:type="spellStart"/>
            <w:r w:rsidRPr="004076C6">
              <w:rPr>
                <w:noProof w:val="0"/>
                <w:lang w:val="en-US" w:eastAsia="ru-RU" w:bidi="ru-RU"/>
              </w:rPr>
              <w:t>pamintului</w:t>
            </w:r>
            <w:proofErr w:type="spellEnd"/>
            <w:r w:rsidRPr="004076C6">
              <w:rPr>
                <w:noProof w:val="0"/>
                <w:lang w:val="en-US" w:eastAsia="ru-RU" w:bidi="ru-RU"/>
              </w:rPr>
              <w:t xml:space="preserve"> cu </w:t>
            </w:r>
            <w:proofErr w:type="spellStart"/>
            <w:r w:rsidRPr="004076C6">
              <w:rPr>
                <w:noProof w:val="0"/>
                <w:lang w:val="en-US" w:eastAsia="ru-RU" w:bidi="ru-RU"/>
              </w:rPr>
              <w:t>autobasculanta</w:t>
            </w:r>
            <w:proofErr w:type="spellEnd"/>
            <w:r w:rsidRPr="004076C6">
              <w:rPr>
                <w:noProof w:val="0"/>
                <w:lang w:val="en-US" w:eastAsia="ru-RU" w:bidi="ru-RU"/>
              </w:rPr>
              <w:t xml:space="preserve"> de 5 t la </w:t>
            </w:r>
            <w:proofErr w:type="spellStart"/>
            <w:r w:rsidRPr="004076C6">
              <w:rPr>
                <w:noProof w:val="0"/>
                <w:lang w:val="en-US" w:eastAsia="ru-RU" w:bidi="ru-RU"/>
              </w:rPr>
              <w:t>distanta</w:t>
            </w:r>
            <w:proofErr w:type="spellEnd"/>
            <w:r w:rsidRPr="004076C6">
              <w:rPr>
                <w:noProof w:val="0"/>
                <w:lang w:val="en-US" w:eastAsia="ru-RU" w:bidi="ru-RU"/>
              </w:rPr>
              <w:t xml:space="preserve"> de 5 km (</w:t>
            </w:r>
            <w:proofErr w:type="spellStart"/>
            <w:r w:rsidRPr="004076C6">
              <w:rPr>
                <w:noProof w:val="0"/>
                <w:lang w:val="en-US" w:eastAsia="ru-RU" w:bidi="ru-RU"/>
              </w:rPr>
              <w:t>evacuarea</w:t>
            </w:r>
            <w:proofErr w:type="spellEnd"/>
            <w:r w:rsidRPr="004076C6">
              <w:rPr>
                <w:noProof w:val="0"/>
                <w:lang w:val="en-US" w:eastAsia="ru-RU" w:bidi="ru-RU"/>
              </w:rPr>
              <w:t xml:space="preserve"> </w:t>
            </w:r>
            <w:proofErr w:type="spellStart"/>
            <w:r w:rsidRPr="004076C6">
              <w:rPr>
                <w:noProof w:val="0"/>
                <w:lang w:val="en-US" w:eastAsia="ru-RU" w:bidi="ru-RU"/>
              </w:rPr>
              <w:t>gunoiului</w:t>
            </w:r>
            <w:proofErr w:type="spellEnd"/>
            <w:r w:rsidRPr="004076C6">
              <w:rPr>
                <w:noProof w:val="0"/>
                <w:lang w:val="en-US" w:eastAsia="ru-RU" w:bidi="ru-RU"/>
              </w:rPr>
              <w:t>)</w:t>
            </w:r>
            <w:r w:rsidRPr="004076C6">
              <w:rPr>
                <w:rFonts w:ascii="Times New Roman CYR" w:hAnsi="Times New Roman CYR" w:cs="Times New Roman CYR"/>
                <w:noProof w:val="0"/>
                <w:sz w:val="16"/>
                <w:szCs w:val="16"/>
                <w:lang w:val="en-US" w:eastAsia="ru-RU" w:bidi="ru-RU"/>
              </w:rPr>
              <w:t xml:space="preserve"> </w:t>
            </w:r>
          </w:p>
          <w:p w14:paraId="3D7C1513" w14:textId="77777777" w:rsidR="004076C6" w:rsidRPr="004076C6" w:rsidRDefault="004076C6" w:rsidP="004076C6">
            <w:pPr>
              <w:widowControl w:val="0"/>
              <w:suppressAutoHyphens/>
              <w:autoSpaceDE w:val="0"/>
              <w:rPr>
                <w:noProof w:val="0"/>
                <w:lang w:val="en-US" w:eastAsia="ru-RU" w:bidi="ru-RU"/>
              </w:rPr>
            </w:pPr>
          </w:p>
        </w:tc>
        <w:tc>
          <w:tcPr>
            <w:tcW w:w="2551" w:type="dxa"/>
            <w:tcBorders>
              <w:top w:val="single" w:sz="4" w:space="0" w:color="auto"/>
              <w:bottom w:val="single" w:sz="4" w:space="0" w:color="auto"/>
            </w:tcBorders>
            <w:vAlign w:val="center"/>
          </w:tcPr>
          <w:p w14:paraId="5C41466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lastRenderedPageBreak/>
              <w:t>t</w:t>
            </w:r>
          </w:p>
        </w:tc>
        <w:tc>
          <w:tcPr>
            <w:tcW w:w="2552" w:type="dxa"/>
            <w:tcBorders>
              <w:top w:val="single" w:sz="4" w:space="0" w:color="auto"/>
              <w:bottom w:val="single" w:sz="4" w:space="0" w:color="auto"/>
            </w:tcBorders>
            <w:vAlign w:val="center"/>
          </w:tcPr>
          <w:p w14:paraId="4F36C8B7" w14:textId="77777777" w:rsidR="004076C6" w:rsidRPr="004076C6" w:rsidRDefault="004076C6" w:rsidP="004076C6">
            <w:pPr>
              <w:widowControl w:val="0"/>
              <w:suppressAutoHyphens/>
              <w:autoSpaceDE w:val="0"/>
              <w:jc w:val="center"/>
              <w:rPr>
                <w:noProof w:val="0"/>
                <w:lang w:val="en-US" w:eastAsia="ru-RU" w:bidi="ru-RU"/>
              </w:rPr>
            </w:pPr>
            <w:r w:rsidRPr="004076C6">
              <w:rPr>
                <w:noProof w:val="0"/>
                <w:lang w:val="en-US" w:eastAsia="ru-RU" w:bidi="ru-RU"/>
              </w:rPr>
              <w:t>12,5000</w:t>
            </w:r>
          </w:p>
        </w:tc>
      </w:tr>
      <w:tr w:rsidR="004076C6" w:rsidRPr="004076C6" w14:paraId="403EF6E7" w14:textId="77777777" w:rsidTr="00D1534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A8A38"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nil"/>
              <w:bottom w:val="single" w:sz="2" w:space="0" w:color="auto"/>
            </w:tcBorders>
            <w:vAlign w:val="center"/>
          </w:tcPr>
          <w:p w14:paraId="45455F22" w14:textId="77777777" w:rsidR="004076C6" w:rsidRPr="004076C6" w:rsidRDefault="004076C6" w:rsidP="004076C6">
            <w:pPr>
              <w:widowControl w:val="0"/>
              <w:suppressAutoHyphens/>
              <w:autoSpaceDE w:val="0"/>
              <w:jc w:val="center"/>
              <w:rPr>
                <w:noProof w:val="0"/>
                <w:sz w:val="16"/>
                <w:szCs w:val="16"/>
                <w:lang w:val="en-US" w:eastAsia="ru-RU" w:bidi="ru-RU"/>
              </w:rPr>
            </w:pPr>
            <w:r w:rsidRPr="004076C6">
              <w:rPr>
                <w:noProof w:val="0"/>
                <w:sz w:val="16"/>
                <w:szCs w:val="16"/>
                <w:lang w:val="en-US" w:eastAsia="ru-RU" w:bidi="ru-RU"/>
              </w:rPr>
              <w:t>3410540000006</w:t>
            </w:r>
          </w:p>
        </w:tc>
        <w:tc>
          <w:tcPr>
            <w:tcW w:w="3402" w:type="dxa"/>
            <w:gridSpan w:val="2"/>
            <w:tcBorders>
              <w:top w:val="nil"/>
              <w:bottom w:val="single" w:sz="2" w:space="0" w:color="auto"/>
            </w:tcBorders>
          </w:tcPr>
          <w:p w14:paraId="115F7E8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Autobasculanta-5t</w:t>
            </w:r>
          </w:p>
        </w:tc>
        <w:tc>
          <w:tcPr>
            <w:tcW w:w="2551" w:type="dxa"/>
            <w:tcBorders>
              <w:top w:val="nil"/>
              <w:bottom w:val="single" w:sz="2" w:space="0" w:color="auto"/>
            </w:tcBorders>
          </w:tcPr>
          <w:p w14:paraId="1786FA4F"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h-</w:t>
            </w:r>
            <w:proofErr w:type="spellStart"/>
            <w:r w:rsidRPr="004076C6">
              <w:rPr>
                <w:noProof w:val="0"/>
                <w:lang w:val="en-US" w:eastAsia="ru-RU" w:bidi="ru-RU"/>
              </w:rPr>
              <w:t>ut</w:t>
            </w:r>
            <w:proofErr w:type="spellEnd"/>
          </w:p>
        </w:tc>
        <w:tc>
          <w:tcPr>
            <w:tcW w:w="2552" w:type="dxa"/>
            <w:tcBorders>
              <w:top w:val="nil"/>
              <w:bottom w:val="single" w:sz="2" w:space="0" w:color="auto"/>
            </w:tcBorders>
          </w:tcPr>
          <w:p w14:paraId="303D71AE"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1,3250</w:t>
            </w:r>
          </w:p>
        </w:tc>
      </w:tr>
      <w:tr w:rsidR="004076C6" w:rsidRPr="004076C6" w14:paraId="0B7C09C7" w14:textId="77777777" w:rsidTr="00D15348">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A92DBD3" w14:textId="77777777" w:rsidR="004076C6" w:rsidRPr="004076C6" w:rsidRDefault="004076C6" w:rsidP="004076C6">
            <w:pPr>
              <w:widowControl w:val="0"/>
              <w:suppressAutoHyphens/>
              <w:autoSpaceDE w:val="0"/>
              <w:rPr>
                <w:noProof w:val="0"/>
                <w:sz w:val="8"/>
                <w:szCs w:val="8"/>
                <w:lang w:val="en-US" w:eastAsia="ru-RU" w:bidi="ru-RU"/>
              </w:rPr>
            </w:pPr>
          </w:p>
        </w:tc>
        <w:tc>
          <w:tcPr>
            <w:tcW w:w="1276" w:type="dxa"/>
            <w:gridSpan w:val="2"/>
            <w:tcBorders>
              <w:left w:val="nil"/>
              <w:bottom w:val="nil"/>
              <w:right w:val="nil"/>
            </w:tcBorders>
          </w:tcPr>
          <w:p w14:paraId="7F081AAB" w14:textId="77777777" w:rsidR="004076C6" w:rsidRPr="004076C6" w:rsidRDefault="004076C6" w:rsidP="004076C6">
            <w:pPr>
              <w:widowControl w:val="0"/>
              <w:suppressAutoHyphens/>
              <w:autoSpaceDE w:val="0"/>
              <w:rPr>
                <w:noProof w:val="0"/>
                <w:sz w:val="8"/>
                <w:szCs w:val="8"/>
                <w:lang w:val="en-US" w:eastAsia="ru-RU" w:bidi="ru-RU"/>
              </w:rPr>
            </w:pPr>
          </w:p>
        </w:tc>
        <w:tc>
          <w:tcPr>
            <w:tcW w:w="3402" w:type="dxa"/>
            <w:gridSpan w:val="2"/>
            <w:tcBorders>
              <w:left w:val="nil"/>
              <w:bottom w:val="nil"/>
              <w:right w:val="nil"/>
            </w:tcBorders>
          </w:tcPr>
          <w:p w14:paraId="74F41D56" w14:textId="77777777" w:rsidR="004076C6" w:rsidRPr="004076C6" w:rsidRDefault="004076C6" w:rsidP="004076C6">
            <w:pPr>
              <w:widowControl w:val="0"/>
              <w:suppressAutoHyphens/>
              <w:autoSpaceDE w:val="0"/>
              <w:rPr>
                <w:noProof w:val="0"/>
                <w:sz w:val="8"/>
                <w:szCs w:val="8"/>
                <w:lang w:val="en-US" w:eastAsia="ru-RU" w:bidi="ru-RU"/>
              </w:rPr>
            </w:pPr>
          </w:p>
          <w:p w14:paraId="541658F6" w14:textId="77777777" w:rsidR="004076C6" w:rsidRPr="004076C6" w:rsidRDefault="004076C6" w:rsidP="004076C6">
            <w:pPr>
              <w:widowControl w:val="0"/>
              <w:suppressAutoHyphens/>
              <w:autoSpaceDE w:val="0"/>
              <w:rPr>
                <w:noProof w:val="0"/>
                <w:sz w:val="8"/>
                <w:szCs w:val="8"/>
                <w:lang w:val="en-US" w:eastAsia="ru-RU" w:bidi="ru-RU"/>
              </w:rPr>
            </w:pPr>
          </w:p>
          <w:p w14:paraId="785FC4C8" w14:textId="77777777" w:rsidR="004076C6" w:rsidRPr="004076C6" w:rsidRDefault="004076C6" w:rsidP="004076C6">
            <w:pPr>
              <w:widowControl w:val="0"/>
              <w:suppressAutoHyphens/>
              <w:autoSpaceDE w:val="0"/>
              <w:rPr>
                <w:noProof w:val="0"/>
                <w:sz w:val="8"/>
                <w:szCs w:val="8"/>
                <w:lang w:val="en-US" w:eastAsia="ru-RU" w:bidi="ru-RU"/>
              </w:rPr>
            </w:pPr>
          </w:p>
        </w:tc>
        <w:tc>
          <w:tcPr>
            <w:tcW w:w="2551" w:type="dxa"/>
            <w:tcBorders>
              <w:left w:val="nil"/>
              <w:bottom w:val="nil"/>
              <w:right w:val="nil"/>
            </w:tcBorders>
          </w:tcPr>
          <w:p w14:paraId="0D0D30AF" w14:textId="77777777" w:rsidR="004076C6" w:rsidRPr="004076C6" w:rsidRDefault="004076C6" w:rsidP="004076C6">
            <w:pPr>
              <w:widowControl w:val="0"/>
              <w:suppressAutoHyphens/>
              <w:autoSpaceDE w:val="0"/>
              <w:rPr>
                <w:noProof w:val="0"/>
                <w:sz w:val="8"/>
                <w:szCs w:val="8"/>
                <w:lang w:val="en-US" w:eastAsia="ru-RU" w:bidi="ru-RU"/>
              </w:rPr>
            </w:pPr>
          </w:p>
        </w:tc>
        <w:tc>
          <w:tcPr>
            <w:tcW w:w="2552" w:type="dxa"/>
            <w:tcBorders>
              <w:left w:val="nil"/>
              <w:bottom w:val="nil"/>
              <w:right w:val="nil"/>
            </w:tcBorders>
          </w:tcPr>
          <w:p w14:paraId="4E115F26" w14:textId="77777777" w:rsidR="004076C6" w:rsidRPr="004076C6" w:rsidRDefault="004076C6" w:rsidP="004076C6">
            <w:pPr>
              <w:widowControl w:val="0"/>
              <w:suppressAutoHyphens/>
              <w:autoSpaceDE w:val="0"/>
              <w:rPr>
                <w:noProof w:val="0"/>
                <w:sz w:val="8"/>
                <w:szCs w:val="8"/>
                <w:lang w:val="en-US" w:eastAsia="ru-RU" w:bidi="ru-RU"/>
              </w:rPr>
            </w:pPr>
          </w:p>
        </w:tc>
      </w:tr>
      <w:tr w:rsidR="004076C6" w:rsidRPr="004076C6" w14:paraId="6E507C0F" w14:textId="77777777" w:rsidTr="00D1534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08FCA05"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 xml:space="preserve"> </w:t>
            </w:r>
          </w:p>
        </w:tc>
        <w:tc>
          <w:tcPr>
            <w:tcW w:w="1276" w:type="dxa"/>
            <w:gridSpan w:val="2"/>
            <w:tcBorders>
              <w:top w:val="single" w:sz="4" w:space="0" w:color="auto"/>
              <w:left w:val="nil"/>
              <w:bottom w:val="single" w:sz="4" w:space="0" w:color="auto"/>
              <w:right w:val="nil"/>
            </w:tcBorders>
          </w:tcPr>
          <w:p w14:paraId="1745FA89" w14:textId="77777777" w:rsidR="004076C6" w:rsidRPr="004076C6" w:rsidRDefault="004076C6" w:rsidP="004076C6">
            <w:pPr>
              <w:widowControl w:val="0"/>
              <w:suppressAutoHyphens/>
              <w:autoSpaceDE w:val="0"/>
              <w:rPr>
                <w:noProof w:val="0"/>
                <w:lang w:val="en-US" w:eastAsia="ru-RU" w:bidi="ru-RU"/>
              </w:rPr>
            </w:pPr>
          </w:p>
        </w:tc>
        <w:tc>
          <w:tcPr>
            <w:tcW w:w="3402" w:type="dxa"/>
            <w:gridSpan w:val="2"/>
            <w:tcBorders>
              <w:top w:val="single" w:sz="4" w:space="0" w:color="auto"/>
              <w:left w:val="nil"/>
              <w:bottom w:val="single" w:sz="4" w:space="0" w:color="auto"/>
              <w:right w:val="nil"/>
            </w:tcBorders>
          </w:tcPr>
          <w:p w14:paraId="72A90FA4" w14:textId="77777777" w:rsidR="004076C6" w:rsidRPr="004076C6" w:rsidRDefault="004076C6" w:rsidP="004076C6">
            <w:pPr>
              <w:widowControl w:val="0"/>
              <w:suppressAutoHyphens/>
              <w:autoSpaceDE w:val="0"/>
              <w:rPr>
                <w:noProof w:val="0"/>
                <w:lang w:val="en-US" w:eastAsia="ru-RU" w:bidi="ru-RU"/>
              </w:rPr>
            </w:pPr>
            <w:r w:rsidRPr="004076C6">
              <w:rPr>
                <w:noProof w:val="0"/>
                <w:lang w:val="en-US" w:eastAsia="ru-RU" w:bidi="ru-RU"/>
              </w:rPr>
              <w:t>Total</w:t>
            </w:r>
          </w:p>
        </w:tc>
        <w:tc>
          <w:tcPr>
            <w:tcW w:w="2551" w:type="dxa"/>
            <w:tcBorders>
              <w:top w:val="single" w:sz="4" w:space="0" w:color="auto"/>
              <w:left w:val="nil"/>
              <w:bottom w:val="single" w:sz="4" w:space="0" w:color="auto"/>
              <w:right w:val="nil"/>
            </w:tcBorders>
          </w:tcPr>
          <w:p w14:paraId="5AC9F76B" w14:textId="77777777" w:rsidR="004076C6" w:rsidRPr="004076C6" w:rsidRDefault="004076C6" w:rsidP="004076C6">
            <w:pPr>
              <w:widowControl w:val="0"/>
              <w:suppressAutoHyphens/>
              <w:autoSpaceDE w:val="0"/>
              <w:rPr>
                <w:noProof w:val="0"/>
                <w:lang w:val="en-US" w:eastAsia="ru-RU" w:bidi="ru-RU"/>
              </w:rPr>
            </w:pPr>
          </w:p>
        </w:tc>
        <w:tc>
          <w:tcPr>
            <w:tcW w:w="2552" w:type="dxa"/>
            <w:tcBorders>
              <w:top w:val="single" w:sz="4" w:space="0" w:color="auto"/>
              <w:left w:val="nil"/>
              <w:bottom w:val="single" w:sz="4" w:space="0" w:color="auto"/>
              <w:right w:val="nil"/>
            </w:tcBorders>
          </w:tcPr>
          <w:p w14:paraId="1125B2FE" w14:textId="77777777" w:rsidR="004076C6" w:rsidRPr="004076C6" w:rsidRDefault="004076C6" w:rsidP="004076C6">
            <w:pPr>
              <w:widowControl w:val="0"/>
              <w:suppressAutoHyphens/>
              <w:autoSpaceDE w:val="0"/>
              <w:rPr>
                <w:noProof w:val="0"/>
                <w:lang w:val="en-US" w:eastAsia="ru-RU" w:bidi="ru-RU"/>
              </w:rPr>
            </w:pPr>
          </w:p>
        </w:tc>
      </w:tr>
      <w:tr w:rsidR="004076C6" w:rsidRPr="004076C6" w14:paraId="217FB574" w14:textId="77777777" w:rsidTr="00D1534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0B437B9" w14:textId="77777777" w:rsidR="004076C6" w:rsidRPr="004076C6" w:rsidRDefault="004076C6" w:rsidP="004076C6">
            <w:pPr>
              <w:widowControl w:val="0"/>
              <w:suppressAutoHyphens/>
              <w:autoSpaceDE w:val="0"/>
              <w:rPr>
                <w:noProof w:val="0"/>
                <w:lang w:val="en-US" w:eastAsia="ru-RU" w:bidi="ru-RU"/>
              </w:rPr>
            </w:pPr>
          </w:p>
        </w:tc>
        <w:tc>
          <w:tcPr>
            <w:tcW w:w="709" w:type="dxa"/>
            <w:tcBorders>
              <w:top w:val="single" w:sz="4" w:space="0" w:color="auto"/>
              <w:left w:val="nil"/>
              <w:bottom w:val="single" w:sz="4" w:space="0" w:color="auto"/>
              <w:right w:val="nil"/>
            </w:tcBorders>
          </w:tcPr>
          <w:p w14:paraId="3CCA79D1" w14:textId="77777777" w:rsidR="004076C6" w:rsidRPr="004076C6" w:rsidRDefault="004076C6" w:rsidP="004076C6">
            <w:pPr>
              <w:widowControl w:val="0"/>
              <w:suppressAutoHyphens/>
              <w:autoSpaceDE w:val="0"/>
              <w:rPr>
                <w:noProof w:val="0"/>
                <w:lang w:val="en-US" w:eastAsia="ru-RU" w:bidi="ru-RU"/>
              </w:rPr>
            </w:pPr>
          </w:p>
        </w:tc>
        <w:tc>
          <w:tcPr>
            <w:tcW w:w="1276" w:type="dxa"/>
            <w:gridSpan w:val="2"/>
            <w:tcBorders>
              <w:top w:val="single" w:sz="4" w:space="0" w:color="auto"/>
              <w:left w:val="nil"/>
              <w:bottom w:val="single" w:sz="4" w:space="0" w:color="auto"/>
              <w:right w:val="nil"/>
            </w:tcBorders>
          </w:tcPr>
          <w:p w14:paraId="3EB016F3" w14:textId="77777777" w:rsidR="004076C6" w:rsidRPr="004076C6" w:rsidRDefault="004076C6" w:rsidP="004076C6">
            <w:pPr>
              <w:widowControl w:val="0"/>
              <w:suppressAutoHyphens/>
              <w:autoSpaceDE w:val="0"/>
              <w:rPr>
                <w:noProof w:val="0"/>
                <w:lang w:val="en-US" w:eastAsia="ru-RU" w:bidi="ru-RU"/>
              </w:rPr>
            </w:pPr>
          </w:p>
        </w:tc>
        <w:tc>
          <w:tcPr>
            <w:tcW w:w="2693" w:type="dxa"/>
            <w:tcBorders>
              <w:top w:val="single" w:sz="4" w:space="0" w:color="auto"/>
              <w:left w:val="nil"/>
              <w:bottom w:val="single" w:sz="4" w:space="0" w:color="auto"/>
              <w:right w:val="nil"/>
            </w:tcBorders>
          </w:tcPr>
          <w:p w14:paraId="046D41D2" w14:textId="77777777" w:rsidR="004076C6" w:rsidRPr="004076C6" w:rsidRDefault="004076C6" w:rsidP="004076C6">
            <w:pPr>
              <w:widowControl w:val="0"/>
              <w:suppressAutoHyphens/>
              <w:autoSpaceDE w:val="0"/>
              <w:rPr>
                <w:noProof w:val="0"/>
                <w:sz w:val="8"/>
                <w:szCs w:val="8"/>
                <w:lang w:val="en-US" w:eastAsia="ru-RU" w:bidi="ru-RU"/>
              </w:rPr>
            </w:pPr>
            <w:r w:rsidRPr="004076C6">
              <w:rPr>
                <w:b/>
                <w:bCs/>
                <w:noProof w:val="0"/>
                <w:lang w:val="en-US" w:eastAsia="ru-RU" w:bidi="ru-RU"/>
              </w:rPr>
              <w:t xml:space="preserve">Total </w:t>
            </w:r>
            <w:proofErr w:type="spellStart"/>
            <w:r w:rsidRPr="004076C6">
              <w:rPr>
                <w:b/>
                <w:bCs/>
                <w:noProof w:val="0"/>
                <w:sz w:val="22"/>
                <w:szCs w:val="22"/>
                <w:lang w:val="en-US" w:eastAsia="ru-RU" w:bidi="ru-RU"/>
              </w:rPr>
              <w:t>Evacuare</w:t>
            </w:r>
            <w:proofErr w:type="spellEnd"/>
            <w:r w:rsidRPr="004076C6">
              <w:rPr>
                <w:b/>
                <w:bCs/>
                <w:noProof w:val="0"/>
                <w:sz w:val="22"/>
                <w:szCs w:val="22"/>
                <w:lang w:val="en-US" w:eastAsia="ru-RU" w:bidi="ru-RU"/>
              </w:rPr>
              <w:t xml:space="preserve"> </w:t>
            </w:r>
            <w:proofErr w:type="spellStart"/>
            <w:r w:rsidRPr="004076C6">
              <w:rPr>
                <w:b/>
                <w:bCs/>
                <w:noProof w:val="0"/>
                <w:sz w:val="22"/>
                <w:szCs w:val="22"/>
                <w:lang w:val="en-US" w:eastAsia="ru-RU" w:bidi="ru-RU"/>
              </w:rPr>
              <w:t>gunoi</w:t>
            </w:r>
            <w:proofErr w:type="spellEnd"/>
          </w:p>
        </w:tc>
        <w:tc>
          <w:tcPr>
            <w:tcW w:w="2551" w:type="dxa"/>
            <w:tcBorders>
              <w:top w:val="single" w:sz="4" w:space="0" w:color="auto"/>
              <w:left w:val="nil"/>
              <w:bottom w:val="single" w:sz="4" w:space="0" w:color="auto"/>
              <w:right w:val="nil"/>
            </w:tcBorders>
          </w:tcPr>
          <w:p w14:paraId="6E82CB16" w14:textId="77777777" w:rsidR="004076C6" w:rsidRPr="004076C6" w:rsidRDefault="004076C6" w:rsidP="004076C6">
            <w:pPr>
              <w:widowControl w:val="0"/>
              <w:suppressAutoHyphens/>
              <w:autoSpaceDE w:val="0"/>
              <w:rPr>
                <w:noProof w:val="0"/>
                <w:lang w:val="en-US" w:eastAsia="ru-RU" w:bidi="ru-RU"/>
              </w:rPr>
            </w:pPr>
            <w:r w:rsidRPr="004076C6">
              <w:rPr>
                <w:b/>
                <w:bCs/>
                <w:noProof w:val="0"/>
                <w:lang w:val="en-US" w:eastAsia="ru-RU" w:bidi="ru-RU"/>
              </w:rPr>
              <w:t xml:space="preserve">            </w:t>
            </w:r>
          </w:p>
        </w:tc>
        <w:tc>
          <w:tcPr>
            <w:tcW w:w="2552" w:type="dxa"/>
            <w:tcBorders>
              <w:top w:val="single" w:sz="4" w:space="0" w:color="auto"/>
              <w:left w:val="nil"/>
              <w:bottom w:val="single" w:sz="4" w:space="0" w:color="auto"/>
              <w:right w:val="nil"/>
            </w:tcBorders>
          </w:tcPr>
          <w:p w14:paraId="2AB5F4DE" w14:textId="77777777" w:rsidR="004076C6" w:rsidRPr="004076C6" w:rsidRDefault="004076C6" w:rsidP="004076C6">
            <w:pPr>
              <w:widowControl w:val="0"/>
              <w:suppressAutoHyphens/>
              <w:autoSpaceDE w:val="0"/>
              <w:rPr>
                <w:noProof w:val="0"/>
                <w:lang w:val="en-US" w:eastAsia="ru-RU" w:bidi="ru-RU"/>
              </w:rPr>
            </w:pPr>
          </w:p>
        </w:tc>
      </w:tr>
    </w:tbl>
    <w:p w14:paraId="57D24CB5" w14:textId="49D80C04" w:rsidR="004076C6" w:rsidRPr="004076C6" w:rsidRDefault="004076C6" w:rsidP="004076C6">
      <w:pPr>
        <w:widowControl w:val="0"/>
        <w:suppressAutoHyphens/>
        <w:autoSpaceDE w:val="0"/>
        <w:ind w:right="-142"/>
        <w:rPr>
          <w:noProof w:val="0"/>
          <w:sz w:val="6"/>
          <w:szCs w:val="6"/>
          <w:lang w:val="en-US" w:eastAsia="ru-RU" w:bidi="ru-RU"/>
        </w:rPr>
      </w:pPr>
      <w:r w:rsidRPr="004076C6">
        <w:rPr>
          <w:noProof w:val="0"/>
          <w:lang w:val="en-US" w:eastAsia="ru-RU" w:bidi="ru-RU"/>
        </w:rPr>
        <w:t xml:space="preserve"> </w:t>
      </w:r>
    </w:p>
    <w:p w14:paraId="5567F0E5" w14:textId="77777777" w:rsidR="004076C6" w:rsidRDefault="004076C6" w:rsidP="00742122">
      <w:pPr>
        <w:widowControl w:val="0"/>
        <w:suppressAutoHyphens/>
        <w:autoSpaceDE w:val="0"/>
        <w:jc w:val="center"/>
        <w:rPr>
          <w:b/>
          <w:bCs/>
          <w:noProof w:val="0"/>
          <w:sz w:val="32"/>
          <w:szCs w:val="32"/>
          <w:lang w:val="en-US" w:eastAsia="ru-RU" w:bidi="ru-RU"/>
        </w:rPr>
      </w:pPr>
    </w:p>
    <w:p w14:paraId="55FF37D8" w14:textId="77777777" w:rsidR="004076C6" w:rsidRDefault="004076C6" w:rsidP="00742122">
      <w:pPr>
        <w:widowControl w:val="0"/>
        <w:suppressAutoHyphens/>
        <w:autoSpaceDE w:val="0"/>
        <w:jc w:val="center"/>
        <w:rPr>
          <w:b/>
          <w:bCs/>
          <w:noProof w:val="0"/>
          <w:sz w:val="32"/>
          <w:szCs w:val="32"/>
          <w:lang w:val="en-US" w:eastAsia="ru-RU" w:bidi="ru-RU"/>
        </w:rPr>
      </w:pPr>
    </w:p>
    <w:p w14:paraId="52F636D2" w14:textId="77777777" w:rsidR="00E734A7" w:rsidRDefault="00E734A7" w:rsidP="00E734A7">
      <w:pPr>
        <w:tabs>
          <w:tab w:val="left" w:pos="567"/>
        </w:tabs>
        <w:jc w:val="both"/>
      </w:pPr>
      <w:r>
        <w:rPr>
          <w:bCs/>
        </w:rPr>
        <w:t xml:space="preserve">Data </w:t>
      </w:r>
      <w:r>
        <w:t xml:space="preserve">„____"__________________                                         ____________________________  </w:t>
      </w:r>
    </w:p>
    <w:p w14:paraId="4AA1F333" w14:textId="77777777" w:rsidR="00E734A7" w:rsidRDefault="00E734A7" w:rsidP="00E734A7">
      <w:pPr>
        <w:pStyle w:val="a8"/>
        <w:tabs>
          <w:tab w:val="left" w:pos="567"/>
        </w:tabs>
        <w:jc w:val="center"/>
        <w:rPr>
          <w:rFonts w:ascii="Times New Roman" w:hAnsi="Times New Roman"/>
          <w:sz w:val="20"/>
        </w:rPr>
      </w:pPr>
      <w:r>
        <w:rPr>
          <w:rFonts w:ascii="Times New Roman" w:hAnsi="Times New Roman"/>
          <w:sz w:val="20"/>
        </w:rPr>
        <w:t xml:space="preserve">                                                                                                                              (semnătura autorizată)</w:t>
      </w:r>
    </w:p>
    <w:p w14:paraId="41FBCE5C" w14:textId="77777777" w:rsidR="00E734A7" w:rsidRDefault="00E734A7" w:rsidP="00E734A7">
      <w:pPr>
        <w:pStyle w:val="a8"/>
        <w:tabs>
          <w:tab w:val="left" w:pos="567"/>
        </w:tabs>
        <w:rPr>
          <w:rFonts w:ascii="Times New Roman" w:hAnsi="Times New Roman"/>
          <w:szCs w:val="24"/>
        </w:rPr>
      </w:pPr>
    </w:p>
    <w:p w14:paraId="4D5C8C8F" w14:textId="6F0B44FF" w:rsidR="00E734A7" w:rsidRPr="00E734A7" w:rsidRDefault="00E734A7" w:rsidP="00E734A7">
      <w:pPr>
        <w:pStyle w:val="a8"/>
        <w:tabs>
          <w:tab w:val="left" w:pos="567"/>
        </w:tabs>
        <w:jc w:val="both"/>
        <w:rPr>
          <w:rFonts w:ascii="Times New Roman" w:hAnsi="Times New Roman"/>
          <w:i/>
          <w:sz w:val="20"/>
        </w:rPr>
        <w:sectPr w:rsidR="00E734A7" w:rsidRPr="00E734A7" w:rsidSect="00E734A7">
          <w:pgSz w:w="11906" w:h="16838"/>
          <w:pgMar w:top="851" w:right="851" w:bottom="851" w:left="1701" w:header="720" w:footer="510" w:gutter="0"/>
          <w:cols w:space="720"/>
        </w:sectPr>
      </w:pPr>
      <w:r>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14:paraId="2DE3EC11" w14:textId="77777777" w:rsidR="004076C6" w:rsidRPr="00E734A7" w:rsidRDefault="004076C6" w:rsidP="00E734A7">
      <w:pPr>
        <w:widowControl w:val="0"/>
        <w:suppressAutoHyphens/>
        <w:autoSpaceDE w:val="0"/>
        <w:rPr>
          <w:b/>
          <w:bCs/>
          <w:noProof w:val="0"/>
          <w:sz w:val="32"/>
          <w:szCs w:val="32"/>
          <w:lang w:eastAsia="ru-RU" w:bidi="ru-RU"/>
        </w:rPr>
      </w:pPr>
    </w:p>
    <w:p w14:paraId="18087B80" w14:textId="77777777" w:rsidR="004076C6" w:rsidRDefault="004076C6" w:rsidP="00742122">
      <w:pPr>
        <w:widowControl w:val="0"/>
        <w:suppressAutoHyphens/>
        <w:autoSpaceDE w:val="0"/>
        <w:jc w:val="center"/>
        <w:rPr>
          <w:b/>
          <w:bCs/>
          <w:noProof w:val="0"/>
          <w:sz w:val="32"/>
          <w:szCs w:val="32"/>
          <w:lang w:val="en-US" w:eastAsia="ru-RU" w:bidi="ru-RU"/>
        </w:rPr>
      </w:pPr>
    </w:p>
    <w:p w14:paraId="1AEED29A" w14:textId="77777777" w:rsidR="004076C6" w:rsidRDefault="004076C6" w:rsidP="00742122">
      <w:pPr>
        <w:widowControl w:val="0"/>
        <w:suppressAutoHyphens/>
        <w:autoSpaceDE w:val="0"/>
        <w:jc w:val="center"/>
        <w:rPr>
          <w:b/>
          <w:bCs/>
          <w:noProof w:val="0"/>
          <w:sz w:val="32"/>
          <w:szCs w:val="32"/>
          <w:lang w:val="en-US" w:eastAsia="ru-RU" w:bidi="ru-RU"/>
        </w:rPr>
      </w:pPr>
    </w:p>
    <w:p w14:paraId="6E272BE4" w14:textId="77777777" w:rsidR="004076C6" w:rsidRDefault="004076C6" w:rsidP="00742122">
      <w:pPr>
        <w:widowControl w:val="0"/>
        <w:suppressAutoHyphens/>
        <w:autoSpaceDE w:val="0"/>
        <w:jc w:val="center"/>
        <w:rPr>
          <w:b/>
          <w:bCs/>
          <w:noProof w:val="0"/>
          <w:sz w:val="32"/>
          <w:szCs w:val="32"/>
          <w:lang w:val="en-US" w:eastAsia="ru-RU" w:bidi="ru-RU"/>
        </w:rPr>
      </w:pPr>
    </w:p>
    <w:p w14:paraId="768E5809" w14:textId="77777777" w:rsidR="004076C6" w:rsidRDefault="004076C6" w:rsidP="00742122">
      <w:pPr>
        <w:widowControl w:val="0"/>
        <w:suppressAutoHyphens/>
        <w:autoSpaceDE w:val="0"/>
        <w:jc w:val="center"/>
        <w:rPr>
          <w:b/>
          <w:bCs/>
          <w:noProof w:val="0"/>
          <w:sz w:val="32"/>
          <w:szCs w:val="32"/>
          <w:lang w:val="en-US" w:eastAsia="ru-RU" w:bidi="ru-RU"/>
        </w:rPr>
      </w:pPr>
    </w:p>
    <w:p w14:paraId="625B0254" w14:textId="77777777" w:rsidR="004076C6" w:rsidRDefault="004076C6" w:rsidP="00742122">
      <w:pPr>
        <w:widowControl w:val="0"/>
        <w:suppressAutoHyphens/>
        <w:autoSpaceDE w:val="0"/>
        <w:jc w:val="center"/>
        <w:rPr>
          <w:b/>
          <w:bCs/>
          <w:noProof w:val="0"/>
          <w:sz w:val="32"/>
          <w:szCs w:val="32"/>
          <w:lang w:val="en-US" w:eastAsia="ru-RU" w:bidi="ru-RU"/>
        </w:rPr>
      </w:pPr>
    </w:p>
    <w:p w14:paraId="22795023" w14:textId="77777777" w:rsidR="004076C6" w:rsidRDefault="004076C6" w:rsidP="00742122">
      <w:pPr>
        <w:widowControl w:val="0"/>
        <w:suppressAutoHyphens/>
        <w:autoSpaceDE w:val="0"/>
        <w:jc w:val="center"/>
        <w:rPr>
          <w:b/>
          <w:bCs/>
          <w:noProof w:val="0"/>
          <w:sz w:val="32"/>
          <w:szCs w:val="32"/>
          <w:lang w:val="en-US" w:eastAsia="ru-RU" w:bidi="ru-RU"/>
        </w:rPr>
      </w:pPr>
    </w:p>
    <w:p w14:paraId="6EC321B7" w14:textId="77777777" w:rsidR="004076C6" w:rsidRDefault="004076C6" w:rsidP="00742122">
      <w:pPr>
        <w:widowControl w:val="0"/>
        <w:suppressAutoHyphens/>
        <w:autoSpaceDE w:val="0"/>
        <w:jc w:val="center"/>
        <w:rPr>
          <w:b/>
          <w:bCs/>
          <w:noProof w:val="0"/>
          <w:sz w:val="32"/>
          <w:szCs w:val="32"/>
          <w:lang w:val="en-US" w:eastAsia="ru-RU" w:bidi="ru-RU"/>
        </w:rPr>
      </w:pPr>
    </w:p>
    <w:p w14:paraId="1E2853A2" w14:textId="77777777" w:rsidR="004076C6" w:rsidRDefault="004076C6" w:rsidP="00742122">
      <w:pPr>
        <w:widowControl w:val="0"/>
        <w:suppressAutoHyphens/>
        <w:autoSpaceDE w:val="0"/>
        <w:jc w:val="center"/>
        <w:rPr>
          <w:b/>
          <w:bCs/>
          <w:noProof w:val="0"/>
          <w:sz w:val="32"/>
          <w:szCs w:val="32"/>
          <w:lang w:val="en-US" w:eastAsia="ru-RU" w:bidi="ru-RU"/>
        </w:rPr>
      </w:pPr>
    </w:p>
    <w:p w14:paraId="54CB02BB" w14:textId="77777777" w:rsidR="004076C6" w:rsidRDefault="004076C6" w:rsidP="00742122">
      <w:pPr>
        <w:widowControl w:val="0"/>
        <w:suppressAutoHyphens/>
        <w:autoSpaceDE w:val="0"/>
        <w:jc w:val="center"/>
        <w:rPr>
          <w:b/>
          <w:bCs/>
          <w:noProof w:val="0"/>
          <w:sz w:val="32"/>
          <w:szCs w:val="32"/>
          <w:lang w:val="en-US" w:eastAsia="ru-RU" w:bidi="ru-RU"/>
        </w:rPr>
      </w:pPr>
    </w:p>
    <w:p w14:paraId="7BAE7617" w14:textId="77777777" w:rsidR="004076C6" w:rsidRDefault="004076C6" w:rsidP="00742122">
      <w:pPr>
        <w:widowControl w:val="0"/>
        <w:suppressAutoHyphens/>
        <w:autoSpaceDE w:val="0"/>
        <w:jc w:val="center"/>
        <w:rPr>
          <w:b/>
          <w:noProof w:val="0"/>
          <w:lang w:eastAsia="ru-RU" w:bidi="ru-RU"/>
        </w:rPr>
      </w:pPr>
    </w:p>
    <w:p w14:paraId="07FA8763" w14:textId="77777777" w:rsidR="00742122" w:rsidRDefault="00742122" w:rsidP="009E1D2A">
      <w:pPr>
        <w:widowControl w:val="0"/>
        <w:suppressAutoHyphens/>
        <w:autoSpaceDE w:val="0"/>
        <w:jc w:val="center"/>
        <w:rPr>
          <w:b/>
          <w:noProof w:val="0"/>
          <w:lang w:eastAsia="ru-RU" w:bidi="ru-RU"/>
        </w:rPr>
      </w:pPr>
    </w:p>
    <w:p w14:paraId="3128A8AC" w14:textId="77777777" w:rsidR="00742122" w:rsidRDefault="00742122" w:rsidP="009E1D2A">
      <w:pPr>
        <w:widowControl w:val="0"/>
        <w:suppressAutoHyphens/>
        <w:autoSpaceDE w:val="0"/>
        <w:jc w:val="center"/>
        <w:rPr>
          <w:b/>
          <w:noProof w:val="0"/>
          <w:lang w:eastAsia="ru-RU" w:bidi="ru-RU"/>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CFE008" w14:textId="77777777" w:rsidR="00307798" w:rsidRDefault="00307798" w:rsidP="00A20ACF">
      <w:r>
        <w:separator/>
      </w:r>
    </w:p>
  </w:endnote>
  <w:endnote w:type="continuationSeparator" w:id="0">
    <w:p w14:paraId="5A820992" w14:textId="77777777" w:rsidR="00307798" w:rsidRDefault="003077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ED745" w14:textId="77777777" w:rsidR="00307798" w:rsidRDefault="0030779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701F7225" w:rsidR="00307798" w:rsidRDefault="00307798">
        <w:pPr>
          <w:pStyle w:val="a4"/>
          <w:jc w:val="right"/>
        </w:pPr>
        <w:r>
          <w:fldChar w:fldCharType="begin"/>
        </w:r>
        <w:r>
          <w:instrText xml:space="preserve"> PAGE   \* MERGEFORMAT </w:instrText>
        </w:r>
        <w:r>
          <w:fldChar w:fldCharType="separate"/>
        </w:r>
        <w:r>
          <w:t>3</w:t>
        </w:r>
        <w:r>
          <w:t>6</w:t>
        </w:r>
        <w:r>
          <w:fldChar w:fldCharType="end"/>
        </w:r>
      </w:p>
    </w:sdtContent>
  </w:sdt>
  <w:p w14:paraId="075618FA" w14:textId="77777777" w:rsidR="00307798" w:rsidRDefault="003077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84C8A" w14:textId="77777777" w:rsidR="00307798" w:rsidRDefault="00307798" w:rsidP="00A20ACF">
      <w:r>
        <w:separator/>
      </w:r>
    </w:p>
  </w:footnote>
  <w:footnote w:type="continuationSeparator" w:id="0">
    <w:p w14:paraId="772BD50B" w14:textId="77777777" w:rsidR="00307798" w:rsidRDefault="003077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3787774">
    <w:abstractNumId w:val="22"/>
  </w:num>
  <w:num w:numId="2" w16cid:durableId="404111251">
    <w:abstractNumId w:val="26"/>
  </w:num>
  <w:num w:numId="3" w16cid:durableId="1749301748">
    <w:abstractNumId w:val="19"/>
  </w:num>
  <w:num w:numId="4" w16cid:durableId="468327053">
    <w:abstractNumId w:val="18"/>
  </w:num>
  <w:num w:numId="5" w16cid:durableId="1387492461">
    <w:abstractNumId w:val="10"/>
  </w:num>
  <w:num w:numId="6" w16cid:durableId="23942131">
    <w:abstractNumId w:val="6"/>
  </w:num>
  <w:num w:numId="7" w16cid:durableId="1132403084">
    <w:abstractNumId w:val="17"/>
  </w:num>
  <w:num w:numId="8" w16cid:durableId="1089277008">
    <w:abstractNumId w:val="8"/>
  </w:num>
  <w:num w:numId="9" w16cid:durableId="1640913093">
    <w:abstractNumId w:val="13"/>
  </w:num>
  <w:num w:numId="10" w16cid:durableId="1683163873">
    <w:abstractNumId w:val="14"/>
  </w:num>
  <w:num w:numId="11" w16cid:durableId="2050915819">
    <w:abstractNumId w:val="24"/>
  </w:num>
  <w:num w:numId="12" w16cid:durableId="1616251244">
    <w:abstractNumId w:val="16"/>
  </w:num>
  <w:num w:numId="13" w16cid:durableId="945161125">
    <w:abstractNumId w:val="5"/>
  </w:num>
  <w:num w:numId="14" w16cid:durableId="183592656">
    <w:abstractNumId w:val="15"/>
  </w:num>
  <w:num w:numId="15" w16cid:durableId="1857696201">
    <w:abstractNumId w:val="20"/>
  </w:num>
  <w:num w:numId="16" w16cid:durableId="399988383">
    <w:abstractNumId w:val="12"/>
  </w:num>
  <w:num w:numId="17" w16cid:durableId="328867795">
    <w:abstractNumId w:val="3"/>
  </w:num>
  <w:num w:numId="18" w16cid:durableId="2098355921">
    <w:abstractNumId w:val="0"/>
  </w:num>
  <w:num w:numId="19" w16cid:durableId="1087311221">
    <w:abstractNumId w:val="2"/>
  </w:num>
  <w:num w:numId="20" w16cid:durableId="1722630396">
    <w:abstractNumId w:val="4"/>
  </w:num>
  <w:num w:numId="21" w16cid:durableId="1538616787">
    <w:abstractNumId w:val="1"/>
  </w:num>
  <w:num w:numId="22" w16cid:durableId="258299477">
    <w:abstractNumId w:val="23"/>
  </w:num>
  <w:num w:numId="23" w16cid:durableId="1849713169">
    <w:abstractNumId w:val="25"/>
  </w:num>
  <w:num w:numId="24" w16cid:durableId="247080203">
    <w:abstractNumId w:val="21"/>
  </w:num>
  <w:num w:numId="25" w16cid:durableId="3867065">
    <w:abstractNumId w:val="7"/>
  </w:num>
  <w:num w:numId="26" w16cid:durableId="12106100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29544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0F0"/>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B9B25BD-1EF3-468C-B79F-339DBA7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A3924-6885-4170-B167-FE0D45045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40</Pages>
  <Words>10307</Words>
  <Characters>58754</Characters>
  <Application>Microsoft Office Word</Application>
  <DocSecurity>0</DocSecurity>
  <Lines>489</Lines>
  <Paragraphs>137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243</cp:revision>
  <cp:lastPrinted>2022-02-15T13:03:00Z</cp:lastPrinted>
  <dcterms:created xsi:type="dcterms:W3CDTF">2021-06-14T10:00:00Z</dcterms:created>
  <dcterms:modified xsi:type="dcterms:W3CDTF">2024-05-03T11:59:00Z</dcterms:modified>
</cp:coreProperties>
</file>