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275105">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275105">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275105">
      <w:pPr>
        <w:pStyle w:val="a"/>
        <w:numPr>
          <w:ilvl w:val="0"/>
          <w:numId w:val="31"/>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275105">
      <w:pPr>
        <w:pStyle w:val="a"/>
        <w:numPr>
          <w:ilvl w:val="0"/>
          <w:numId w:val="31"/>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275105">
      <w:pPr>
        <w:pStyle w:val="a"/>
        <w:numPr>
          <w:ilvl w:val="0"/>
          <w:numId w:val="31"/>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275105">
      <w:pPr>
        <w:pStyle w:val="a"/>
        <w:numPr>
          <w:ilvl w:val="0"/>
          <w:numId w:val="31"/>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275105">
      <w:pPr>
        <w:pStyle w:val="a"/>
        <w:numPr>
          <w:ilvl w:val="0"/>
          <w:numId w:val="31"/>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275105">
      <w:pPr>
        <w:pStyle w:val="a"/>
        <w:numPr>
          <w:ilvl w:val="0"/>
          <w:numId w:val="31"/>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275105">
      <w:pPr>
        <w:pStyle w:val="a"/>
        <w:numPr>
          <w:ilvl w:val="0"/>
          <w:numId w:val="31"/>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275105">
      <w:pPr>
        <w:pStyle w:val="a"/>
        <w:numPr>
          <w:ilvl w:val="0"/>
          <w:numId w:val="31"/>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275105">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275105">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275105">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275105">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275105">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D1296" w:rsidP="00275105">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275105">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275105">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275105">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lastRenderedPageBreak/>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275105">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275105">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275105">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275105">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275105">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275105">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275105">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lastRenderedPageBreak/>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lastRenderedPageBreak/>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 xml:space="preserve">autoritatea contractantă are obligaţia de a comunica în scris tuturor participanţilor la procedura de achiziţie publică, în cel mult 3 </w:t>
      </w:r>
      <w:r w:rsidR="00F75F0C" w:rsidRPr="00FF430B">
        <w:rPr>
          <w:lang w:val="ro-MD"/>
        </w:rPr>
        <w:lastRenderedPageBreak/>
        <w:t>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67652004" w14:textId="77777777" w:rsidR="007C0D82" w:rsidRDefault="007C0D82" w:rsidP="007C0D82">
      <w:pPr>
        <w:spacing w:line="276" w:lineRule="auto"/>
        <w:jc w:val="center"/>
        <w:rPr>
          <w:rFonts w:eastAsia="Calibri"/>
          <w:b/>
          <w:sz w:val="28"/>
          <w:szCs w:val="28"/>
          <w:lang w:val="en-US"/>
        </w:rPr>
      </w:pPr>
      <w:r>
        <w:rPr>
          <w:rFonts w:eastAsia="Calibri"/>
          <w:b/>
          <w:sz w:val="28"/>
          <w:szCs w:val="28"/>
          <w:lang w:val="en-US"/>
        </w:rPr>
        <w:t>ANUNȚ DE INTENȚIE</w:t>
      </w:r>
    </w:p>
    <w:p w14:paraId="2D8A2A85" w14:textId="77777777" w:rsidR="007C0D82" w:rsidRDefault="007C0D82" w:rsidP="007C0D82">
      <w:pPr>
        <w:spacing w:line="276" w:lineRule="auto"/>
        <w:jc w:val="center"/>
        <w:rPr>
          <w:rFonts w:eastAsia="Calibri"/>
          <w:lang w:val="en-US"/>
        </w:rPr>
      </w:pPr>
      <w:r>
        <w:rPr>
          <w:rFonts w:eastAsia="Calibri"/>
          <w:lang w:val="en-US"/>
        </w:rPr>
        <w:t>Nr. 1  din  13.10.</w:t>
      </w:r>
      <w:r>
        <w:rPr>
          <w:rFonts w:eastAsia="Calibri"/>
        </w:rPr>
        <w:t>2025</w:t>
      </w:r>
      <w:r>
        <w:rPr>
          <w:rFonts w:eastAsia="Calibri"/>
          <w:lang w:val="en-US"/>
        </w:rPr>
        <w:t xml:space="preserve">  </w:t>
      </w:r>
    </w:p>
    <w:p w14:paraId="288E0DD4" w14:textId="77777777" w:rsidR="007C0D82" w:rsidRDefault="007C0D82" w:rsidP="007C0D82">
      <w:pPr>
        <w:spacing w:line="276" w:lineRule="auto"/>
        <w:jc w:val="center"/>
        <w:rPr>
          <w:rFonts w:eastAsia="Calibri"/>
          <w:lang w:val="en-US"/>
        </w:rPr>
      </w:pPr>
    </w:p>
    <w:p w14:paraId="6CB54BDD" w14:textId="77777777" w:rsidR="007C0D82" w:rsidRDefault="007C0D82" w:rsidP="007C0D82">
      <w:pPr>
        <w:numPr>
          <w:ilvl w:val="0"/>
          <w:numId w:val="21"/>
        </w:numPr>
        <w:spacing w:before="240" w:line="276" w:lineRule="auto"/>
        <w:ind w:left="1077"/>
        <w:jc w:val="both"/>
        <w:rPr>
          <w:rFonts w:eastAsia="Calibri"/>
          <w:b/>
          <w:lang w:val="en-US"/>
        </w:rPr>
      </w:pPr>
      <w:r>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256"/>
        <w:gridCol w:w="4662"/>
      </w:tblGrid>
      <w:tr w:rsidR="007C0D82" w:rsidRPr="00F66394" w14:paraId="49C1464B" w14:textId="77777777" w:rsidTr="001B62C6">
        <w:tc>
          <w:tcPr>
            <w:tcW w:w="5256" w:type="dxa"/>
            <w:shd w:val="clear" w:color="auto" w:fill="F2F2F2"/>
          </w:tcPr>
          <w:p w14:paraId="022C52ED" w14:textId="77777777" w:rsidR="007C0D82" w:rsidRDefault="007C0D82" w:rsidP="001B62C6">
            <w:pPr>
              <w:spacing w:line="276" w:lineRule="auto"/>
              <w:jc w:val="both"/>
              <w:rPr>
                <w:rFonts w:eastAsia="Calibri"/>
                <w:lang w:val="en-GB"/>
              </w:rPr>
            </w:pPr>
            <w:r>
              <w:rPr>
                <w:rFonts w:eastAsia="Calibri"/>
                <w:lang w:val="en-GB"/>
              </w:rPr>
              <w:t>Denumirea autorității contractante</w:t>
            </w:r>
          </w:p>
        </w:tc>
        <w:tc>
          <w:tcPr>
            <w:tcW w:w="4662" w:type="dxa"/>
          </w:tcPr>
          <w:p w14:paraId="79760877" w14:textId="77777777" w:rsidR="007C0D82" w:rsidRPr="00E70574" w:rsidRDefault="007C0D82" w:rsidP="001B62C6">
            <w:pPr>
              <w:rPr>
                <w:lang w:val="en-US"/>
              </w:rPr>
            </w:pPr>
            <w:r w:rsidRPr="00E70574">
              <w:rPr>
                <w:rFonts w:ascii="Helvetica Neue" w:hAnsi="Helvetica Neue"/>
                <w:color w:val="333333"/>
                <w:sz w:val="2"/>
                <w:szCs w:val="2"/>
                <w:shd w:val="clear" w:color="auto" w:fill="FFFFFF"/>
                <w:lang w:val="en-US"/>
              </w:rPr>
              <w:t> </w:t>
            </w:r>
          </w:p>
          <w:bookmarkStart w:id="45" w:name="_Hlk211007543"/>
          <w:p w14:paraId="402FAA2E" w14:textId="77777777" w:rsidR="007C0D82" w:rsidRPr="00E70574" w:rsidRDefault="007C0D82" w:rsidP="001B62C6">
            <w:pPr>
              <w:shd w:val="clear" w:color="auto" w:fill="FFFFFF"/>
              <w:textAlignment w:val="center"/>
              <w:rPr>
                <w:rFonts w:ascii="Helvetica Neue" w:hAnsi="Helvetica Neue"/>
                <w:color w:val="333333"/>
                <w:sz w:val="23"/>
                <w:szCs w:val="23"/>
                <w:lang w:val="en-US"/>
              </w:rPr>
            </w:pPr>
            <w:r>
              <w:rPr>
                <w:rFonts w:ascii="Helvetica Neue" w:hAnsi="Helvetica Neue"/>
                <w:color w:val="333333"/>
                <w:sz w:val="23"/>
                <w:szCs w:val="23"/>
              </w:rPr>
              <w:fldChar w:fldCharType="begin"/>
            </w:r>
            <w:r w:rsidRPr="00E70574">
              <w:rPr>
                <w:rFonts w:ascii="Helvetica Neue" w:hAnsi="Helvetica Neue"/>
                <w:color w:val="333333"/>
                <w:sz w:val="23"/>
                <w:szCs w:val="23"/>
                <w:lang w:val="en-US"/>
              </w:rPr>
              <w:instrText xml:space="preserve"> HYPERLINK "https://achizitii.md/ro/organization/idno/1007601001606" </w:instrText>
            </w:r>
            <w:r>
              <w:rPr>
                <w:rFonts w:ascii="Helvetica Neue" w:hAnsi="Helvetica Neue"/>
                <w:color w:val="333333"/>
                <w:sz w:val="23"/>
                <w:szCs w:val="23"/>
              </w:rPr>
              <w:fldChar w:fldCharType="separate"/>
            </w:r>
            <w:r w:rsidRPr="00E70574">
              <w:rPr>
                <w:rStyle w:val="af4"/>
                <w:rFonts w:ascii="inherit" w:hAnsi="inherit"/>
                <w:color w:val="2771C5"/>
                <w:sz w:val="23"/>
                <w:szCs w:val="23"/>
                <w:bdr w:val="none" w:sz="0" w:space="0" w:color="auto" w:frame="1"/>
              </w:rPr>
              <w:t>Primaria Popestii de Jos</w:t>
            </w:r>
            <w:r>
              <w:rPr>
                <w:rFonts w:ascii="Helvetica Neue" w:hAnsi="Helvetica Neue"/>
                <w:color w:val="333333"/>
                <w:sz w:val="23"/>
                <w:szCs w:val="23"/>
              </w:rPr>
              <w:fldChar w:fldCharType="end"/>
            </w:r>
            <w:r w:rsidRPr="00E70574">
              <w:rPr>
                <w:rFonts w:ascii="Helvetica Neue" w:hAnsi="Helvetica Neue"/>
                <w:color w:val="333333"/>
                <w:sz w:val="23"/>
                <w:szCs w:val="23"/>
                <w:lang w:val="en-US"/>
              </w:rPr>
              <w:t>, R. Drochia</w:t>
            </w:r>
          </w:p>
          <w:bookmarkEnd w:id="45"/>
          <w:p w14:paraId="7FA0754F" w14:textId="77777777" w:rsidR="007C0D82" w:rsidRPr="00596310" w:rsidRDefault="007C0D82" w:rsidP="001B62C6">
            <w:pPr>
              <w:rPr>
                <w:rFonts w:eastAsia="Calibri"/>
                <w:b/>
                <w:highlight w:val="yellow"/>
                <w:lang w:val="en-GB"/>
              </w:rPr>
            </w:pPr>
          </w:p>
        </w:tc>
      </w:tr>
      <w:tr w:rsidR="007C0D82" w:rsidRPr="00F66394" w14:paraId="13F7CB77" w14:textId="77777777" w:rsidTr="001B62C6">
        <w:tc>
          <w:tcPr>
            <w:tcW w:w="5256" w:type="dxa"/>
            <w:shd w:val="clear" w:color="auto" w:fill="F2F2F2"/>
          </w:tcPr>
          <w:p w14:paraId="16B288FC" w14:textId="77777777" w:rsidR="007C0D82" w:rsidRDefault="007C0D82" w:rsidP="001B62C6">
            <w:pPr>
              <w:spacing w:line="276" w:lineRule="auto"/>
              <w:jc w:val="both"/>
              <w:rPr>
                <w:rFonts w:eastAsia="Calibri"/>
                <w:lang w:val="en-GB"/>
              </w:rPr>
            </w:pPr>
            <w:r>
              <w:rPr>
                <w:rFonts w:eastAsia="Calibri"/>
                <w:lang w:val="en-GB"/>
              </w:rPr>
              <w:t>IDNO</w:t>
            </w:r>
          </w:p>
        </w:tc>
        <w:tc>
          <w:tcPr>
            <w:tcW w:w="4662" w:type="dxa"/>
          </w:tcPr>
          <w:p w14:paraId="5A3DE7F0" w14:textId="77777777" w:rsidR="007C0D82" w:rsidRPr="00596310" w:rsidRDefault="007C0D82" w:rsidP="001B62C6">
            <w:pPr>
              <w:rPr>
                <w:rFonts w:eastAsia="Calibri"/>
                <w:b/>
                <w:i/>
                <w:highlight w:val="yellow"/>
                <w:lang w:val="en-GB"/>
              </w:rPr>
            </w:pPr>
            <w:hyperlink r:id="rId12" w:history="1">
              <w:r w:rsidRPr="00E70574">
                <w:rPr>
                  <w:rStyle w:val="af4"/>
                  <w:rFonts w:ascii="inherit" w:hAnsi="inherit"/>
                  <w:color w:val="2771C5"/>
                  <w:sz w:val="23"/>
                  <w:szCs w:val="23"/>
                  <w:bdr w:val="none" w:sz="0" w:space="0" w:color="auto" w:frame="1"/>
                </w:rPr>
                <w:t>Primaria Popestii de Jos</w:t>
              </w:r>
            </w:hyperlink>
            <w:r w:rsidRPr="00E70574">
              <w:rPr>
                <w:rFonts w:ascii="Helvetica Neue" w:hAnsi="Helvetica Neue"/>
                <w:color w:val="333333"/>
                <w:sz w:val="23"/>
                <w:szCs w:val="23"/>
                <w:lang w:val="en-US"/>
              </w:rPr>
              <w:t>, R. Drochia</w:t>
            </w:r>
          </w:p>
        </w:tc>
      </w:tr>
      <w:tr w:rsidR="007C0D82" w:rsidRPr="00E70574" w14:paraId="1C08EF6E" w14:textId="77777777" w:rsidTr="001B62C6">
        <w:tc>
          <w:tcPr>
            <w:tcW w:w="5256" w:type="dxa"/>
            <w:shd w:val="clear" w:color="auto" w:fill="F2F2F2"/>
          </w:tcPr>
          <w:p w14:paraId="24454F93" w14:textId="77777777" w:rsidR="007C0D82" w:rsidRDefault="007C0D82" w:rsidP="001B62C6">
            <w:pPr>
              <w:spacing w:line="276" w:lineRule="auto"/>
              <w:jc w:val="both"/>
              <w:rPr>
                <w:rFonts w:eastAsia="Calibri"/>
                <w:lang w:val="en-GB"/>
              </w:rPr>
            </w:pPr>
            <w:r>
              <w:rPr>
                <w:rFonts w:eastAsia="Calibri"/>
                <w:lang w:val="en-GB"/>
              </w:rPr>
              <w:t>Adresa</w:t>
            </w:r>
          </w:p>
        </w:tc>
        <w:tc>
          <w:tcPr>
            <w:tcW w:w="4662" w:type="dxa"/>
          </w:tcPr>
          <w:p w14:paraId="120A8EDA" w14:textId="77777777" w:rsidR="007C0D82" w:rsidRDefault="007C0D82" w:rsidP="001B62C6">
            <w:r>
              <w:rPr>
                <w:rFonts w:ascii="Helvetica Neue" w:hAnsi="Helvetica Neue"/>
                <w:color w:val="333333"/>
                <w:sz w:val="2"/>
                <w:szCs w:val="2"/>
                <w:shd w:val="clear" w:color="auto" w:fill="FFFFFF"/>
              </w:rPr>
              <w:t> </w:t>
            </w:r>
          </w:p>
          <w:p w14:paraId="3A16E982" w14:textId="77777777" w:rsidR="007C0D82" w:rsidRPr="00596310" w:rsidRDefault="007C0D82" w:rsidP="001B62C6">
            <w:pPr>
              <w:rPr>
                <w:rFonts w:eastAsia="Calibri"/>
                <w:b/>
                <w:highlight w:val="yellow"/>
                <w:lang w:val="en-GB"/>
              </w:rPr>
            </w:pPr>
            <w:hyperlink r:id="rId13" w:history="1">
              <w:r>
                <w:rPr>
                  <w:rStyle w:val="af4"/>
                  <w:rFonts w:ascii="inherit" w:hAnsi="inherit"/>
                  <w:color w:val="3560B9"/>
                  <w:sz w:val="23"/>
                  <w:szCs w:val="23"/>
                  <w:bdr w:val="none" w:sz="0" w:space="0" w:color="auto" w:frame="1"/>
                </w:rPr>
                <w:t>1007601001606</w:t>
              </w:r>
            </w:hyperlink>
          </w:p>
        </w:tc>
      </w:tr>
      <w:tr w:rsidR="007C0D82" w:rsidRPr="00F66394" w14:paraId="7965E923" w14:textId="77777777" w:rsidTr="001B62C6">
        <w:tc>
          <w:tcPr>
            <w:tcW w:w="5256" w:type="dxa"/>
            <w:shd w:val="clear" w:color="auto" w:fill="F2F2F2"/>
          </w:tcPr>
          <w:p w14:paraId="1DD60237" w14:textId="77777777" w:rsidR="007C0D82" w:rsidRDefault="007C0D82" w:rsidP="001B62C6">
            <w:pPr>
              <w:spacing w:line="276" w:lineRule="auto"/>
              <w:jc w:val="both"/>
              <w:rPr>
                <w:rFonts w:eastAsia="Calibri"/>
                <w:lang w:val="en-GB"/>
              </w:rPr>
            </w:pPr>
            <w:r>
              <w:rPr>
                <w:rFonts w:eastAsia="Calibri"/>
                <w:lang w:val="en-GB"/>
              </w:rPr>
              <w:t>Numărul de telefon/fax</w:t>
            </w:r>
          </w:p>
        </w:tc>
        <w:tc>
          <w:tcPr>
            <w:tcW w:w="4662" w:type="dxa"/>
          </w:tcPr>
          <w:p w14:paraId="361FB4C0" w14:textId="77777777" w:rsidR="007C0D82" w:rsidRPr="00596310" w:rsidRDefault="007C0D82" w:rsidP="001B62C6">
            <w:pPr>
              <w:spacing w:before="60" w:after="60"/>
              <w:rPr>
                <w:rFonts w:eastAsia="Calibri"/>
                <w:b/>
                <w:i/>
                <w:highlight w:val="yellow"/>
                <w:lang w:val="en-GB"/>
              </w:rPr>
            </w:pPr>
            <w:hyperlink r:id="rId14" w:history="1">
              <w:r w:rsidRPr="00E70574">
                <w:rPr>
                  <w:rStyle w:val="af4"/>
                  <w:rFonts w:ascii="inherit" w:hAnsi="inherit"/>
                  <w:color w:val="2771C5"/>
                  <w:sz w:val="23"/>
                  <w:szCs w:val="23"/>
                  <w:bdr w:val="none" w:sz="0" w:space="0" w:color="auto" w:frame="1"/>
                </w:rPr>
                <w:t>Primaria Popestii de Jos</w:t>
              </w:r>
            </w:hyperlink>
            <w:r w:rsidRPr="00E70574">
              <w:rPr>
                <w:rFonts w:ascii="Helvetica Neue" w:hAnsi="Helvetica Neue"/>
                <w:color w:val="333333"/>
                <w:sz w:val="23"/>
                <w:szCs w:val="23"/>
                <w:lang w:val="en-US"/>
              </w:rPr>
              <w:t>, R. Drochia</w:t>
            </w:r>
          </w:p>
        </w:tc>
      </w:tr>
      <w:tr w:rsidR="007C0D82" w14:paraId="215C3A07" w14:textId="77777777" w:rsidTr="001B62C6">
        <w:tc>
          <w:tcPr>
            <w:tcW w:w="5256" w:type="dxa"/>
            <w:shd w:val="clear" w:color="auto" w:fill="F2F2F2"/>
          </w:tcPr>
          <w:p w14:paraId="55ADD72E" w14:textId="77777777" w:rsidR="007C0D82" w:rsidRDefault="007C0D82" w:rsidP="001B62C6">
            <w:pPr>
              <w:spacing w:line="276" w:lineRule="auto"/>
              <w:jc w:val="both"/>
              <w:rPr>
                <w:rFonts w:eastAsia="Calibri"/>
                <w:lang w:val="en-GB"/>
              </w:rPr>
            </w:pPr>
            <w:r>
              <w:rPr>
                <w:rFonts w:eastAsia="Calibri"/>
                <w:lang w:val="en-GB"/>
              </w:rPr>
              <w:t>Adresa de e-mail a autorității contractante</w:t>
            </w:r>
          </w:p>
        </w:tc>
        <w:tc>
          <w:tcPr>
            <w:tcW w:w="4662" w:type="dxa"/>
          </w:tcPr>
          <w:p w14:paraId="0924D61B" w14:textId="77777777" w:rsidR="007C0D82" w:rsidRPr="00045002" w:rsidRDefault="007C0D82" w:rsidP="001B62C6">
            <w:pPr>
              <w:rPr>
                <w:lang w:eastAsia="ro-RO"/>
              </w:rPr>
            </w:pPr>
            <w:r w:rsidRPr="00045002">
              <w:rPr>
                <w:rFonts w:ascii="Helvetica" w:hAnsi="Helvetica"/>
                <w:color w:val="333333"/>
                <w:sz w:val="2"/>
                <w:szCs w:val="2"/>
                <w:shd w:val="clear" w:color="auto" w:fill="FFFFFF"/>
                <w:lang w:eastAsia="ro-RO"/>
              </w:rPr>
              <w:t> </w:t>
            </w:r>
          </w:p>
          <w:p w14:paraId="65368DD7" w14:textId="77777777" w:rsidR="007C0D82" w:rsidRPr="00F66394" w:rsidRDefault="007C0D82" w:rsidP="001B62C6">
            <w:pPr>
              <w:rPr>
                <w:lang w:val="en-US"/>
              </w:rPr>
            </w:pPr>
            <w:r w:rsidRPr="00F66394">
              <w:rPr>
                <w:rFonts w:ascii="Helvetica Neue" w:hAnsi="Helvetica Neue"/>
                <w:color w:val="333333"/>
                <w:sz w:val="2"/>
                <w:szCs w:val="2"/>
                <w:shd w:val="clear" w:color="auto" w:fill="FFFFFF"/>
                <w:lang w:val="en-US"/>
              </w:rPr>
              <w:t> </w:t>
            </w:r>
          </w:p>
          <w:p w14:paraId="78EC6E9B" w14:textId="77777777" w:rsidR="007C0D82" w:rsidRPr="00596310" w:rsidRDefault="007C0D82" w:rsidP="001B62C6">
            <w:pPr>
              <w:pStyle w:val="a"/>
              <w:tabs>
                <w:tab w:val="left" w:pos="1069"/>
              </w:tabs>
              <w:ind w:left="0"/>
              <w:rPr>
                <w:rFonts w:eastAsia="Calibri"/>
                <w:b/>
                <w:highlight w:val="yellow"/>
                <w:lang w:val="en-GB"/>
              </w:rPr>
            </w:pPr>
            <w:r w:rsidRPr="00956EEE">
              <w:rPr>
                <w:rFonts w:ascii="Helvetica Neue" w:hAnsi="Helvetica Neue"/>
                <w:color w:val="333333"/>
                <w:sz w:val="23"/>
                <w:szCs w:val="23"/>
              </w:rPr>
              <w:t>069969722</w:t>
            </w:r>
          </w:p>
        </w:tc>
      </w:tr>
      <w:tr w:rsidR="007C0D82" w14:paraId="224223B2" w14:textId="77777777" w:rsidTr="001B62C6">
        <w:tc>
          <w:tcPr>
            <w:tcW w:w="5256" w:type="dxa"/>
            <w:shd w:val="clear" w:color="auto" w:fill="F2F2F2"/>
          </w:tcPr>
          <w:p w14:paraId="6A2AF2FC" w14:textId="77777777" w:rsidR="007C0D82" w:rsidRDefault="007C0D82" w:rsidP="001B62C6">
            <w:pPr>
              <w:spacing w:line="276" w:lineRule="auto"/>
              <w:jc w:val="both"/>
              <w:rPr>
                <w:rFonts w:eastAsia="Calibri"/>
                <w:lang w:val="en-GB"/>
              </w:rPr>
            </w:pPr>
            <w:r>
              <w:rPr>
                <w:rFonts w:eastAsia="Calibri"/>
                <w:lang w:val="en-GB"/>
              </w:rPr>
              <w:t>Pagina web oficială a autorității contractante</w:t>
            </w:r>
          </w:p>
        </w:tc>
        <w:tc>
          <w:tcPr>
            <w:tcW w:w="4662" w:type="dxa"/>
          </w:tcPr>
          <w:p w14:paraId="0CB8A297" w14:textId="77777777" w:rsidR="007C0D82" w:rsidRDefault="007C0D82" w:rsidP="001B62C6">
            <w:pPr>
              <w:spacing w:line="276" w:lineRule="auto"/>
              <w:jc w:val="both"/>
              <w:rPr>
                <w:rFonts w:eastAsia="Calibri"/>
                <w:lang w:val="en-GB"/>
              </w:rPr>
            </w:pPr>
            <w:r>
              <w:rPr>
                <w:b/>
                <w:lang w:val="en-GB"/>
              </w:rPr>
              <w:t>-</w:t>
            </w:r>
          </w:p>
        </w:tc>
      </w:tr>
      <w:tr w:rsidR="007C0D82" w14:paraId="0D650E79" w14:textId="77777777" w:rsidTr="001B62C6">
        <w:tc>
          <w:tcPr>
            <w:tcW w:w="5256" w:type="dxa"/>
            <w:shd w:val="clear" w:color="auto" w:fill="F2F2F2"/>
          </w:tcPr>
          <w:p w14:paraId="5E6016EA" w14:textId="77777777" w:rsidR="007C0D82" w:rsidRDefault="007C0D82" w:rsidP="001B62C6">
            <w:pPr>
              <w:spacing w:line="276" w:lineRule="auto"/>
              <w:jc w:val="both"/>
              <w:rPr>
                <w:rFonts w:eastAsia="Calibri"/>
                <w:lang w:val="en-GB"/>
              </w:rPr>
            </w:pPr>
            <w:r>
              <w:rPr>
                <w:rFonts w:eastAsia="Calibri"/>
                <w:lang w:val="en-GB"/>
              </w:rPr>
              <w:t>Persoana de contact, numărul de telefon/e-mail</w:t>
            </w:r>
          </w:p>
        </w:tc>
        <w:tc>
          <w:tcPr>
            <w:tcW w:w="4662" w:type="dxa"/>
          </w:tcPr>
          <w:p w14:paraId="275BF224" w14:textId="77777777" w:rsidR="007C0D82" w:rsidRDefault="007C0D82" w:rsidP="001B62C6">
            <w:pPr>
              <w:spacing w:before="60" w:after="60"/>
              <w:rPr>
                <w:rFonts w:eastAsia="Calibri"/>
              </w:rPr>
            </w:pPr>
            <w:r>
              <w:rPr>
                <w:rFonts w:eastAsia="Calibri"/>
                <w:lang w:val="en-GB"/>
              </w:rPr>
              <w:t>-</w:t>
            </w:r>
          </w:p>
        </w:tc>
      </w:tr>
      <w:tr w:rsidR="007C0D82" w:rsidRPr="00F66394" w14:paraId="3A784A4C" w14:textId="77777777" w:rsidTr="001B62C6">
        <w:tc>
          <w:tcPr>
            <w:tcW w:w="5256" w:type="dxa"/>
            <w:shd w:val="clear" w:color="auto" w:fill="F2F2F2"/>
          </w:tcPr>
          <w:p w14:paraId="78E8DEB1" w14:textId="77777777" w:rsidR="007C0D82" w:rsidRDefault="007C0D82" w:rsidP="001B62C6">
            <w:pPr>
              <w:spacing w:line="276" w:lineRule="auto"/>
              <w:jc w:val="both"/>
              <w:rPr>
                <w:rFonts w:eastAsia="Calibri"/>
                <w:lang w:val="en-GB"/>
              </w:rPr>
            </w:pPr>
            <w:r>
              <w:rPr>
                <w:rFonts w:eastAsia="Calibri"/>
                <w:lang w:val="en-GB"/>
              </w:rPr>
              <w:t>Adresa de e-mail sau pagina web oficială de la care se va putea obține accesul liber, direct, total și gratuit la documentația de atribuire</w:t>
            </w:r>
          </w:p>
          <w:p w14:paraId="18B428FC" w14:textId="77777777" w:rsidR="007C0D82" w:rsidRDefault="007C0D82" w:rsidP="001B62C6">
            <w:pPr>
              <w:spacing w:line="276" w:lineRule="auto"/>
              <w:jc w:val="both"/>
              <w:rPr>
                <w:rFonts w:eastAsia="Calibri"/>
                <w:sz w:val="20"/>
                <w:szCs w:val="20"/>
                <w:lang w:val="en-GB"/>
              </w:rPr>
            </w:pPr>
            <w:r>
              <w:rPr>
                <w:rFonts w:eastAsia="Calibri"/>
                <w:i/>
                <w:sz w:val="20"/>
                <w:szCs w:val="20"/>
                <w:lang w:val="en-GB"/>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4662" w:type="dxa"/>
          </w:tcPr>
          <w:p w14:paraId="5295089D" w14:textId="77777777" w:rsidR="007C0D82" w:rsidRDefault="007C0D82" w:rsidP="001B62C6">
            <w:pPr>
              <w:spacing w:line="276" w:lineRule="auto"/>
              <w:jc w:val="both"/>
              <w:rPr>
                <w:rFonts w:eastAsia="Calibri"/>
                <w:lang w:val="en-GB"/>
              </w:rPr>
            </w:pPr>
            <w:r>
              <w:rPr>
                <w:b/>
                <w:i/>
                <w:lang w:val="en-US"/>
              </w:rPr>
              <w:t>documentația de atribuire este anexată în cadrul procedurii în SIA RSAP</w:t>
            </w:r>
          </w:p>
        </w:tc>
      </w:tr>
      <w:tr w:rsidR="007C0D82" w14:paraId="4BC9E9A9" w14:textId="77777777" w:rsidTr="001B62C6">
        <w:tc>
          <w:tcPr>
            <w:tcW w:w="5256" w:type="dxa"/>
            <w:shd w:val="clear" w:color="auto" w:fill="F2F2F2"/>
          </w:tcPr>
          <w:p w14:paraId="33C72897" w14:textId="77777777" w:rsidR="007C0D82" w:rsidRDefault="007C0D82" w:rsidP="001B62C6">
            <w:pPr>
              <w:spacing w:line="276" w:lineRule="auto"/>
              <w:jc w:val="both"/>
              <w:rPr>
                <w:rFonts w:eastAsia="Calibri"/>
                <w:lang w:val="en-GB"/>
              </w:rPr>
            </w:pPr>
            <w:r>
              <w:rPr>
                <w:rFonts w:eastAsia="Calibri"/>
                <w:lang w:val="en-GB"/>
              </w:rPr>
              <w:t>Tipul autorității contractante și obiectul principal de activitate</w:t>
            </w:r>
          </w:p>
          <w:p w14:paraId="7A6D00AB" w14:textId="77777777" w:rsidR="007C0D82" w:rsidRDefault="007C0D82" w:rsidP="001B62C6">
            <w:pPr>
              <w:spacing w:line="276" w:lineRule="auto"/>
              <w:jc w:val="both"/>
              <w:rPr>
                <w:rFonts w:eastAsia="Calibri"/>
                <w:sz w:val="20"/>
                <w:szCs w:val="20"/>
                <w:lang w:val="en-GB"/>
              </w:rPr>
            </w:pPr>
            <w:r>
              <w:rPr>
                <w:rFonts w:eastAsia="Calibri"/>
                <w:i/>
                <w:sz w:val="20"/>
                <w:szCs w:val="20"/>
                <w:lang w:val="en-GB"/>
              </w:rPr>
              <w:t>(Dacă este cazul, mențiunea că autoritatea contractantă este o autoritate centrală de achiziție sau că achiziția implică ori ar putea implica o altă formă de achiziție comună)</w:t>
            </w:r>
          </w:p>
        </w:tc>
        <w:tc>
          <w:tcPr>
            <w:tcW w:w="4662" w:type="dxa"/>
          </w:tcPr>
          <w:p w14:paraId="42BF9BD4" w14:textId="77777777" w:rsidR="007C0D82" w:rsidRDefault="007C0D82" w:rsidP="001B62C6">
            <w:pPr>
              <w:spacing w:line="276" w:lineRule="auto"/>
              <w:jc w:val="both"/>
              <w:rPr>
                <w:rFonts w:eastAsia="Calibri"/>
              </w:rPr>
            </w:pPr>
            <w:r>
              <w:rPr>
                <w:rFonts w:eastAsia="Calibri"/>
              </w:rPr>
              <w:t>APL</w:t>
            </w:r>
          </w:p>
        </w:tc>
      </w:tr>
    </w:tbl>
    <w:p w14:paraId="1C15C37A" w14:textId="77777777" w:rsidR="007C0D82" w:rsidRDefault="007C0D82" w:rsidP="007C0D82">
      <w:pPr>
        <w:numPr>
          <w:ilvl w:val="0"/>
          <w:numId w:val="21"/>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667" w:type="dxa"/>
        <w:tblInd w:w="-289" w:type="dxa"/>
        <w:tblLayout w:type="fixed"/>
        <w:tblLook w:val="04A0" w:firstRow="1" w:lastRow="0" w:firstColumn="1" w:lastColumn="0" w:noHBand="0" w:noVBand="1"/>
      </w:tblPr>
      <w:tblGrid>
        <w:gridCol w:w="568"/>
        <w:gridCol w:w="1134"/>
        <w:gridCol w:w="2551"/>
        <w:gridCol w:w="1276"/>
        <w:gridCol w:w="3509"/>
        <w:gridCol w:w="1629"/>
      </w:tblGrid>
      <w:tr w:rsidR="007C0D82" w:rsidRPr="00F66394" w14:paraId="3717B242" w14:textId="77777777" w:rsidTr="001B62C6">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09F8D2F3" w14:textId="77777777" w:rsidR="007C0D82" w:rsidRDefault="007C0D82" w:rsidP="001B62C6">
            <w:pPr>
              <w:spacing w:line="276" w:lineRule="auto"/>
              <w:jc w:val="center"/>
              <w:rPr>
                <w:rFonts w:eastAsia="Calibri"/>
                <w:sz w:val="18"/>
                <w:szCs w:val="18"/>
              </w:rPr>
            </w:pPr>
            <w:r>
              <w:rPr>
                <w:rFonts w:eastAsia="Calibri"/>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9C16D86" w14:textId="77777777" w:rsidR="007C0D82" w:rsidRDefault="007C0D82" w:rsidP="001B62C6">
            <w:pPr>
              <w:spacing w:line="276" w:lineRule="auto"/>
              <w:jc w:val="center"/>
              <w:rPr>
                <w:rFonts w:eastAsia="Calibri"/>
                <w:sz w:val="18"/>
                <w:szCs w:val="18"/>
              </w:rPr>
            </w:pPr>
            <w:r>
              <w:rPr>
                <w:rFonts w:eastAsia="Calibri"/>
                <w:sz w:val="18"/>
                <w:szCs w:val="18"/>
              </w:rPr>
              <w:t>Cod CPV</w:t>
            </w:r>
          </w:p>
        </w:tc>
        <w:tc>
          <w:tcPr>
            <w:tcW w:w="2551" w:type="dxa"/>
            <w:tcBorders>
              <w:top w:val="single" w:sz="4" w:space="0" w:color="auto"/>
              <w:left w:val="single" w:sz="4" w:space="0" w:color="auto"/>
              <w:bottom w:val="single" w:sz="4" w:space="0" w:color="auto"/>
              <w:right w:val="single" w:sz="4" w:space="0" w:color="auto"/>
            </w:tcBorders>
            <w:shd w:val="clear" w:color="auto" w:fill="F2F2F2"/>
            <w:vAlign w:val="center"/>
          </w:tcPr>
          <w:p w14:paraId="7C937ED3" w14:textId="77777777" w:rsidR="007C0D82" w:rsidRDefault="007C0D82" w:rsidP="001B62C6">
            <w:pPr>
              <w:spacing w:line="276" w:lineRule="auto"/>
              <w:jc w:val="center"/>
              <w:rPr>
                <w:rFonts w:eastAsia="Calibri"/>
                <w:sz w:val="18"/>
                <w:szCs w:val="18"/>
                <w:lang w:val="en-US"/>
              </w:rPr>
            </w:pPr>
            <w:r>
              <w:rPr>
                <w:rFonts w:eastAsia="Calibri"/>
                <w:sz w:val="18"/>
                <w:szCs w:val="18"/>
                <w:lang w:val="en-US"/>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17559FE" w14:textId="77777777" w:rsidR="007C0D82" w:rsidRDefault="007C0D82" w:rsidP="001B62C6">
            <w:pPr>
              <w:spacing w:line="276" w:lineRule="auto"/>
              <w:jc w:val="center"/>
              <w:rPr>
                <w:rFonts w:eastAsia="Calibri"/>
                <w:sz w:val="18"/>
                <w:szCs w:val="18"/>
              </w:rPr>
            </w:pPr>
            <w:r>
              <w:rPr>
                <w:rFonts w:eastAsia="Calibri"/>
                <w:sz w:val="18"/>
                <w:szCs w:val="18"/>
              </w:rPr>
              <w:t>Cantitate/ Unitate de măsură</w:t>
            </w:r>
          </w:p>
        </w:tc>
        <w:tc>
          <w:tcPr>
            <w:tcW w:w="3509" w:type="dxa"/>
            <w:tcBorders>
              <w:top w:val="single" w:sz="4" w:space="0" w:color="auto"/>
              <w:left w:val="single" w:sz="4" w:space="0" w:color="auto"/>
              <w:bottom w:val="single" w:sz="4" w:space="0" w:color="auto"/>
              <w:right w:val="single" w:sz="4" w:space="0" w:color="auto"/>
            </w:tcBorders>
            <w:shd w:val="clear" w:color="auto" w:fill="F2F2F2"/>
            <w:vAlign w:val="center"/>
          </w:tcPr>
          <w:p w14:paraId="4E0A2A22" w14:textId="77777777" w:rsidR="007C0D82" w:rsidRDefault="007C0D82" w:rsidP="001B62C6">
            <w:pPr>
              <w:spacing w:line="276" w:lineRule="auto"/>
              <w:jc w:val="center"/>
              <w:rPr>
                <w:rFonts w:eastAsia="Calibri"/>
                <w:sz w:val="18"/>
                <w:szCs w:val="18"/>
              </w:rPr>
            </w:pPr>
            <w:r>
              <w:rPr>
                <w:rFonts w:eastAsia="Calibri"/>
                <w:sz w:val="18"/>
                <w:szCs w:val="18"/>
              </w:rPr>
              <w:t>Descrierea achiziției</w:t>
            </w:r>
          </w:p>
        </w:tc>
        <w:tc>
          <w:tcPr>
            <w:tcW w:w="1629" w:type="dxa"/>
            <w:tcBorders>
              <w:top w:val="single" w:sz="4" w:space="0" w:color="auto"/>
              <w:left w:val="single" w:sz="4" w:space="0" w:color="auto"/>
              <w:bottom w:val="single" w:sz="4" w:space="0" w:color="auto"/>
              <w:right w:val="single" w:sz="4" w:space="0" w:color="auto"/>
            </w:tcBorders>
            <w:shd w:val="clear" w:color="auto" w:fill="F2F2F2"/>
          </w:tcPr>
          <w:p w14:paraId="76FF316A" w14:textId="77777777" w:rsidR="007C0D82" w:rsidRDefault="007C0D82" w:rsidP="001B62C6">
            <w:pPr>
              <w:spacing w:line="276" w:lineRule="auto"/>
              <w:jc w:val="center"/>
              <w:rPr>
                <w:rFonts w:eastAsia="Calibri"/>
                <w:sz w:val="18"/>
                <w:szCs w:val="18"/>
                <w:lang w:val="en-US"/>
              </w:rPr>
            </w:pPr>
            <w:r>
              <w:rPr>
                <w:rFonts w:eastAsia="Calibri"/>
                <w:sz w:val="18"/>
                <w:szCs w:val="18"/>
                <w:lang w:val="en-US"/>
              </w:rPr>
              <w:t>Valoarea estimată,</w:t>
            </w:r>
            <w:r>
              <w:rPr>
                <w:rFonts w:eastAsia="Calibri"/>
                <w:sz w:val="18"/>
                <w:szCs w:val="18"/>
                <w:lang w:val="en-US"/>
              </w:rPr>
              <w:br/>
              <w:t>fără TVA</w:t>
            </w:r>
            <w:r>
              <w:rPr>
                <w:rFonts w:eastAsia="Calibri"/>
                <w:i/>
                <w:sz w:val="18"/>
                <w:szCs w:val="18"/>
                <w:lang w:val="en-US"/>
              </w:rPr>
              <w:t>(pentru fiecare lot în parte)</w:t>
            </w:r>
          </w:p>
        </w:tc>
      </w:tr>
      <w:tr w:rsidR="007C0D82" w14:paraId="37DE07EF" w14:textId="77777777" w:rsidTr="001B62C6">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31E6678" w14:textId="77777777" w:rsidR="007C0D82" w:rsidRDefault="007C0D82" w:rsidP="001B62C6">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4DD0ED" w14:textId="77777777" w:rsidR="007C0D82" w:rsidRDefault="007C0D82" w:rsidP="001B62C6">
            <w:pPr>
              <w:spacing w:line="276" w:lineRule="auto"/>
              <w:rPr>
                <w:sz w:val="18"/>
                <w:szCs w:val="18"/>
              </w:rPr>
            </w:pPr>
            <w:r>
              <w:rPr>
                <w:sz w:val="18"/>
                <w:szCs w:val="18"/>
              </w:rPr>
              <w:t>45200000-9</w:t>
            </w:r>
          </w:p>
          <w:p w14:paraId="2454EAF1" w14:textId="77777777" w:rsidR="007C0D82" w:rsidRDefault="007C0D82" w:rsidP="001B62C6">
            <w:pPr>
              <w:spacing w:line="276" w:lineRule="auto"/>
              <w:rPr>
                <w:rFonts w:eastAsia="Calibri"/>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8C5E708" w14:textId="77777777" w:rsidR="007C0D82" w:rsidRPr="00E70574" w:rsidRDefault="007C0D82" w:rsidP="001B62C6">
            <w:pPr>
              <w:spacing w:line="276" w:lineRule="auto"/>
              <w:jc w:val="center"/>
              <w:rPr>
                <w:rFonts w:eastAsia="Calibri"/>
                <w:bCs/>
                <w:lang w:val="en-US"/>
              </w:rPr>
            </w:pPr>
            <w:r w:rsidRPr="00E70574">
              <w:rPr>
                <w:b/>
                <w:lang w:val="en-US"/>
              </w:rPr>
              <w:t xml:space="preserve">achiziționarea </w:t>
            </w:r>
            <w:r w:rsidRPr="00E70574">
              <w:rPr>
                <w:b/>
                <w:bCs/>
                <w:lang w:val="en-US"/>
              </w:rPr>
              <w:t xml:space="preserve">lucrărilor de </w:t>
            </w:r>
            <w:r w:rsidRPr="00E70574">
              <w:rPr>
                <w:b/>
                <w:lang w:val="en-US"/>
              </w:rPr>
              <w:t>întreținerea</w:t>
            </w:r>
            <w:r w:rsidRPr="00E70574">
              <w:rPr>
                <w:b/>
                <w:spacing w:val="-5"/>
                <w:lang w:val="en-US"/>
              </w:rPr>
              <w:t xml:space="preserve"> </w:t>
            </w:r>
            <w:r w:rsidRPr="00E70574">
              <w:rPr>
                <w:b/>
                <w:lang w:val="en-US"/>
              </w:rPr>
              <w:t>și</w:t>
            </w:r>
            <w:r w:rsidRPr="00E70574">
              <w:rPr>
                <w:b/>
                <w:spacing w:val="-2"/>
                <w:lang w:val="en-US"/>
              </w:rPr>
              <w:t xml:space="preserve"> </w:t>
            </w:r>
            <w:r w:rsidRPr="00E70574">
              <w:rPr>
                <w:b/>
                <w:lang w:val="en-US"/>
              </w:rPr>
              <w:lastRenderedPageBreak/>
              <w:t>reparația</w:t>
            </w:r>
            <w:r w:rsidRPr="00E70574">
              <w:rPr>
                <w:b/>
                <w:spacing w:val="-2"/>
                <w:lang w:val="en-US"/>
              </w:rPr>
              <w:t xml:space="preserve"> </w:t>
            </w:r>
            <w:r w:rsidRPr="00E70574">
              <w:rPr>
                <w:b/>
                <w:lang w:val="en-US"/>
              </w:rPr>
              <w:t>drumurilor</w:t>
            </w:r>
            <w:r w:rsidRPr="00E70574">
              <w:rPr>
                <w:b/>
                <w:spacing w:val="-6"/>
                <w:lang w:val="en-US"/>
              </w:rPr>
              <w:t xml:space="preserve"> </w:t>
            </w:r>
            <w:r w:rsidRPr="00E70574">
              <w:rPr>
                <w:b/>
                <w:lang w:val="en-US"/>
              </w:rPr>
              <w:t>locale</w:t>
            </w:r>
            <w:r w:rsidRPr="00E70574">
              <w:rPr>
                <w:b/>
                <w:spacing w:val="-3"/>
                <w:lang w:val="en-US"/>
              </w:rPr>
              <w:t xml:space="preserve"> </w:t>
            </w:r>
            <w:r w:rsidRPr="00E70574">
              <w:rPr>
                <w:b/>
                <w:lang w:val="en-US"/>
              </w:rPr>
              <w:t>în</w:t>
            </w:r>
            <w:r w:rsidRPr="00E70574">
              <w:rPr>
                <w:b/>
                <w:spacing w:val="-2"/>
                <w:lang w:val="en-US"/>
              </w:rPr>
              <w:t xml:space="preserve"> </w:t>
            </w:r>
            <w:r w:rsidRPr="00E70574">
              <w:rPr>
                <w:b/>
                <w:lang w:val="en-US"/>
              </w:rPr>
              <w:t>s.Popeștii</w:t>
            </w:r>
            <w:r w:rsidRPr="00E70574">
              <w:rPr>
                <w:b/>
                <w:spacing w:val="-2"/>
                <w:lang w:val="en-US"/>
              </w:rPr>
              <w:t xml:space="preserve"> </w:t>
            </w:r>
            <w:r w:rsidRPr="00E70574">
              <w:rPr>
                <w:b/>
                <w:lang w:val="en-US"/>
              </w:rPr>
              <w:t>de</w:t>
            </w:r>
            <w:r w:rsidRPr="00E70574">
              <w:rPr>
                <w:b/>
                <w:spacing w:val="-7"/>
                <w:lang w:val="en-US"/>
              </w:rPr>
              <w:t xml:space="preserve"> </w:t>
            </w:r>
            <w:r w:rsidRPr="00E70574">
              <w:rPr>
                <w:b/>
                <w:lang w:val="en-US"/>
              </w:rPr>
              <w:t>Jos, r-nul Drochia</w:t>
            </w:r>
            <w:r w:rsidRPr="00E70574">
              <w:rPr>
                <w:rFonts w:eastAsia="Calibri"/>
                <w:bCs/>
                <w:lang w:val="en-US"/>
              </w:rPr>
              <w:t xml:space="preserve"> </w:t>
            </w:r>
          </w:p>
        </w:tc>
        <w:tc>
          <w:tcPr>
            <w:tcW w:w="4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D02B0" w14:textId="77777777" w:rsidR="007C0D82" w:rsidRPr="00E70574" w:rsidRDefault="007C0D82" w:rsidP="001B62C6">
            <w:pPr>
              <w:rPr>
                <w:bCs/>
                <w:lang w:val="en-US"/>
              </w:rPr>
            </w:pPr>
            <w:r w:rsidRPr="00E70574">
              <w:rPr>
                <w:bCs/>
              </w:rPr>
              <w:lastRenderedPageBreak/>
              <w:t xml:space="preserve">Procedura de LP privind </w:t>
            </w:r>
            <w:r w:rsidRPr="00E70574">
              <w:rPr>
                <w:b/>
                <w:lang w:val="en-US"/>
              </w:rPr>
              <w:t xml:space="preserve">achiziționarea </w:t>
            </w:r>
            <w:r w:rsidRPr="00E70574">
              <w:rPr>
                <w:b/>
                <w:bCs/>
                <w:lang w:val="en-US"/>
              </w:rPr>
              <w:t xml:space="preserve">lucrărilor de </w:t>
            </w:r>
            <w:r w:rsidRPr="00E70574">
              <w:rPr>
                <w:b/>
                <w:lang w:val="en-US"/>
              </w:rPr>
              <w:t>întreținerea</w:t>
            </w:r>
            <w:r w:rsidRPr="00E70574">
              <w:rPr>
                <w:b/>
                <w:spacing w:val="-5"/>
                <w:lang w:val="en-US"/>
              </w:rPr>
              <w:t xml:space="preserve"> </w:t>
            </w:r>
            <w:r w:rsidRPr="00E70574">
              <w:rPr>
                <w:b/>
                <w:lang w:val="en-US"/>
              </w:rPr>
              <w:t>și</w:t>
            </w:r>
            <w:r w:rsidRPr="00E70574">
              <w:rPr>
                <w:b/>
                <w:spacing w:val="-2"/>
                <w:lang w:val="en-US"/>
              </w:rPr>
              <w:t xml:space="preserve"> </w:t>
            </w:r>
            <w:r w:rsidRPr="00E70574">
              <w:rPr>
                <w:b/>
                <w:lang w:val="en-US"/>
              </w:rPr>
              <w:t>reparația</w:t>
            </w:r>
            <w:r w:rsidRPr="00E70574">
              <w:rPr>
                <w:b/>
                <w:spacing w:val="-2"/>
                <w:lang w:val="en-US"/>
              </w:rPr>
              <w:t xml:space="preserve"> </w:t>
            </w:r>
            <w:r w:rsidRPr="00E70574">
              <w:rPr>
                <w:b/>
                <w:lang w:val="en-US"/>
              </w:rPr>
              <w:t>drumurilor</w:t>
            </w:r>
            <w:r w:rsidRPr="00E70574">
              <w:rPr>
                <w:b/>
                <w:spacing w:val="-6"/>
                <w:lang w:val="en-US"/>
              </w:rPr>
              <w:t xml:space="preserve"> </w:t>
            </w:r>
            <w:r w:rsidRPr="00E70574">
              <w:rPr>
                <w:b/>
                <w:lang w:val="en-US"/>
              </w:rPr>
              <w:t>locale</w:t>
            </w:r>
            <w:r w:rsidRPr="00E70574">
              <w:rPr>
                <w:b/>
                <w:spacing w:val="-3"/>
                <w:lang w:val="en-US"/>
              </w:rPr>
              <w:t xml:space="preserve"> </w:t>
            </w:r>
            <w:r w:rsidRPr="00E70574">
              <w:rPr>
                <w:b/>
                <w:lang w:val="en-US"/>
              </w:rPr>
              <w:t>în</w:t>
            </w:r>
            <w:r w:rsidRPr="00E70574">
              <w:rPr>
                <w:b/>
                <w:spacing w:val="-2"/>
                <w:lang w:val="en-US"/>
              </w:rPr>
              <w:t xml:space="preserve"> </w:t>
            </w:r>
            <w:r w:rsidRPr="00E70574">
              <w:rPr>
                <w:b/>
                <w:lang w:val="en-US"/>
              </w:rPr>
              <w:t>s.Popeștii</w:t>
            </w:r>
            <w:r w:rsidRPr="00E70574">
              <w:rPr>
                <w:b/>
                <w:spacing w:val="-2"/>
                <w:lang w:val="en-US"/>
              </w:rPr>
              <w:t xml:space="preserve"> </w:t>
            </w:r>
            <w:r w:rsidRPr="00E70574">
              <w:rPr>
                <w:b/>
                <w:lang w:val="en-US"/>
              </w:rPr>
              <w:t>de</w:t>
            </w:r>
            <w:r w:rsidRPr="00E70574">
              <w:rPr>
                <w:b/>
                <w:spacing w:val="-7"/>
                <w:lang w:val="en-US"/>
              </w:rPr>
              <w:t xml:space="preserve"> </w:t>
            </w:r>
            <w:r w:rsidRPr="00E70574">
              <w:rPr>
                <w:b/>
                <w:lang w:val="en-US"/>
              </w:rPr>
              <w:t xml:space="preserve">Jos, r-nul </w:t>
            </w:r>
            <w:r w:rsidRPr="00E70574">
              <w:rPr>
                <w:b/>
                <w:lang w:val="en-US"/>
              </w:rPr>
              <w:lastRenderedPageBreak/>
              <w:t>Drochia</w:t>
            </w:r>
            <w:r w:rsidRPr="00E70574">
              <w:rPr>
                <w:bCs/>
                <w:lang w:val="en-US"/>
              </w:rPr>
              <w:t xml:space="preserve"> Conform cu cerintele/condițiile din anuntul de participare si caietul de sarcini</w:t>
            </w:r>
          </w:p>
          <w:p w14:paraId="3E9CD92D" w14:textId="77777777" w:rsidR="007C0D82" w:rsidRPr="00E70574" w:rsidRDefault="007C0D82" w:rsidP="001B62C6">
            <w:pPr>
              <w:spacing w:line="276" w:lineRule="auto"/>
              <w:jc w:val="both"/>
              <w:rPr>
                <w:rFonts w:eastAsia="Calibri"/>
                <w:lang w:val="en-US"/>
              </w:rPr>
            </w:pPr>
          </w:p>
        </w:tc>
        <w:tc>
          <w:tcPr>
            <w:tcW w:w="1629" w:type="dxa"/>
            <w:tcBorders>
              <w:top w:val="single" w:sz="4" w:space="0" w:color="auto"/>
              <w:left w:val="single" w:sz="4" w:space="0" w:color="auto"/>
              <w:bottom w:val="single" w:sz="4" w:space="0" w:color="auto"/>
              <w:right w:val="single" w:sz="4" w:space="0" w:color="auto"/>
            </w:tcBorders>
            <w:shd w:val="clear" w:color="auto" w:fill="auto"/>
          </w:tcPr>
          <w:p w14:paraId="224478E1" w14:textId="77777777" w:rsidR="007C0D82" w:rsidRPr="00E70574" w:rsidRDefault="007C0D82" w:rsidP="001B62C6">
            <w:pPr>
              <w:spacing w:line="276" w:lineRule="auto"/>
              <w:jc w:val="center"/>
              <w:rPr>
                <w:rFonts w:eastAsia="Calibri"/>
                <w:b/>
                <w:bCs/>
                <w:sz w:val="20"/>
                <w:szCs w:val="20"/>
              </w:rPr>
            </w:pPr>
            <w:r w:rsidRPr="00E70574">
              <w:rPr>
                <w:b/>
                <w:bCs/>
                <w:color w:val="333333"/>
                <w:shd w:val="clear" w:color="auto" w:fill="FFFFFF"/>
              </w:rPr>
              <w:lastRenderedPageBreak/>
              <w:t>2 650 320,00</w:t>
            </w:r>
          </w:p>
        </w:tc>
      </w:tr>
    </w:tbl>
    <w:p w14:paraId="5BE33E81" w14:textId="77777777" w:rsidR="007C0D82" w:rsidRDefault="007C0D82" w:rsidP="007C0D82">
      <w:pPr>
        <w:numPr>
          <w:ilvl w:val="0"/>
          <w:numId w:val="21"/>
        </w:numPr>
        <w:spacing w:before="240" w:line="276" w:lineRule="auto"/>
        <w:jc w:val="both"/>
        <w:rPr>
          <w:rFonts w:eastAsia="Calibri"/>
          <w:b/>
          <w:lang w:val="en-US"/>
        </w:rPr>
      </w:pPr>
      <w:r>
        <w:rPr>
          <w:rFonts w:eastAsia="Calibri"/>
          <w:b/>
          <w:lang w:val="en-US"/>
        </w:rPr>
        <w:t xml:space="preserve">Condiții de participare </w:t>
      </w:r>
      <w:r>
        <w:rPr>
          <w:rFonts w:eastAsia="Calibri"/>
          <w:i/>
          <w:lang w:val="en-US"/>
        </w:rPr>
        <w:t>(în măsura în care sunt deja cunoscute)</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7C0D82" w14:paraId="17CDCA08" w14:textId="77777777" w:rsidTr="001B62C6">
        <w:tc>
          <w:tcPr>
            <w:tcW w:w="5954" w:type="dxa"/>
            <w:shd w:val="clear" w:color="auto" w:fill="F2F2F2"/>
          </w:tcPr>
          <w:p w14:paraId="37E1BD2C" w14:textId="77777777" w:rsidR="007C0D82" w:rsidRDefault="007C0D82" w:rsidP="001B62C6">
            <w:pPr>
              <w:spacing w:line="276" w:lineRule="auto"/>
              <w:contextualSpacing/>
              <w:jc w:val="both"/>
              <w:rPr>
                <w:rFonts w:eastAsia="Calibri"/>
                <w:lang w:val="en-GB"/>
              </w:rPr>
            </w:pPr>
            <w:r>
              <w:rPr>
                <w:rFonts w:eastAsia="Calibri"/>
                <w:lang w:val="en-GB"/>
              </w:rPr>
              <w:t>Contractul de achiziție publică este rezervat unor ateliere protejate sau acesta poate fi executat numai în cadrul unor programe de angajare protejată</w:t>
            </w:r>
          </w:p>
        </w:tc>
        <w:tc>
          <w:tcPr>
            <w:tcW w:w="3969" w:type="dxa"/>
          </w:tcPr>
          <w:p w14:paraId="6A230072" w14:textId="77777777" w:rsidR="007C0D82" w:rsidRDefault="007C0D82" w:rsidP="001B62C6">
            <w:pPr>
              <w:spacing w:line="276" w:lineRule="auto"/>
              <w:jc w:val="both"/>
              <w:rPr>
                <w:rFonts w:eastAsia="Calibri"/>
                <w:lang w:val="en-GB"/>
              </w:rPr>
            </w:pPr>
            <w:r>
              <w:rPr>
                <w:rFonts w:eastAsia="Calibri"/>
                <w:lang w:val="en-GB"/>
              </w:rPr>
              <w:t xml:space="preserve">Nu </w:t>
            </w:r>
            <w:r>
              <w:rPr>
                <w:rFonts w:eastAsia="Calibri"/>
                <w:highlight w:val="yellow"/>
                <w:lang w:val="en-GB"/>
              </w:rPr>
              <w:t>□</w:t>
            </w:r>
          </w:p>
          <w:p w14:paraId="5BD50FD8" w14:textId="77777777" w:rsidR="007C0D82" w:rsidRDefault="007C0D82" w:rsidP="001B62C6">
            <w:pPr>
              <w:spacing w:line="276" w:lineRule="auto"/>
              <w:contextualSpacing/>
              <w:jc w:val="both"/>
              <w:rPr>
                <w:rFonts w:eastAsia="Calibri"/>
                <w:lang w:val="en-GB"/>
              </w:rPr>
            </w:pPr>
          </w:p>
        </w:tc>
      </w:tr>
      <w:tr w:rsidR="007C0D82" w14:paraId="6622E07B" w14:textId="77777777" w:rsidTr="001B62C6">
        <w:tc>
          <w:tcPr>
            <w:tcW w:w="5954" w:type="dxa"/>
            <w:shd w:val="clear" w:color="auto" w:fill="F2F2F2"/>
          </w:tcPr>
          <w:p w14:paraId="4CCC5259" w14:textId="77777777" w:rsidR="007C0D82" w:rsidRDefault="007C0D82" w:rsidP="001B62C6">
            <w:pPr>
              <w:spacing w:line="276" w:lineRule="auto"/>
              <w:contextualSpacing/>
              <w:jc w:val="both"/>
              <w:rPr>
                <w:rFonts w:eastAsia="Calibri"/>
                <w:lang w:val="en-GB"/>
              </w:rPr>
            </w:pPr>
            <w:r>
              <w:rPr>
                <w:rFonts w:eastAsia="Calibri"/>
                <w:lang w:val="en-GB"/>
              </w:rPr>
              <w:t>Prestarea serviciului este rezervată unei anumite profesii în temeiul unor legi sau al unor acte administrative</w:t>
            </w:r>
          </w:p>
        </w:tc>
        <w:tc>
          <w:tcPr>
            <w:tcW w:w="3969" w:type="dxa"/>
          </w:tcPr>
          <w:p w14:paraId="557FF812" w14:textId="77777777" w:rsidR="007C0D82" w:rsidRDefault="007C0D82" w:rsidP="001B62C6">
            <w:pPr>
              <w:spacing w:line="276" w:lineRule="auto"/>
              <w:jc w:val="both"/>
              <w:rPr>
                <w:rFonts w:eastAsia="Calibri"/>
                <w:lang w:val="en-GB"/>
              </w:rPr>
            </w:pPr>
            <w:r>
              <w:rPr>
                <w:rFonts w:eastAsia="Calibri"/>
                <w:lang w:val="en-GB"/>
              </w:rPr>
              <w:t xml:space="preserve">Nu </w:t>
            </w:r>
            <w:r>
              <w:rPr>
                <w:rFonts w:eastAsia="Calibri"/>
                <w:highlight w:val="yellow"/>
                <w:lang w:val="en-GB"/>
              </w:rPr>
              <w:t>□</w:t>
            </w:r>
          </w:p>
          <w:p w14:paraId="295CBF47" w14:textId="77777777" w:rsidR="007C0D82" w:rsidRDefault="007C0D82" w:rsidP="001B62C6">
            <w:pPr>
              <w:spacing w:line="276" w:lineRule="auto"/>
              <w:contextualSpacing/>
              <w:jc w:val="both"/>
              <w:rPr>
                <w:rFonts w:eastAsia="Calibri"/>
                <w:lang w:val="en-GB"/>
              </w:rPr>
            </w:pPr>
          </w:p>
        </w:tc>
      </w:tr>
      <w:tr w:rsidR="007C0D82" w:rsidRPr="00F66394" w14:paraId="47EC5D2B" w14:textId="77777777" w:rsidTr="001B62C6">
        <w:tc>
          <w:tcPr>
            <w:tcW w:w="5954" w:type="dxa"/>
            <w:shd w:val="clear" w:color="auto" w:fill="F2F2F2"/>
          </w:tcPr>
          <w:p w14:paraId="630AB8C8" w14:textId="77777777" w:rsidR="007C0D82" w:rsidRDefault="007C0D82" w:rsidP="001B62C6">
            <w:pPr>
              <w:spacing w:line="276" w:lineRule="auto"/>
              <w:contextualSpacing/>
              <w:jc w:val="both"/>
              <w:rPr>
                <w:rFonts w:eastAsia="Calibri"/>
                <w:lang w:val="en-GB"/>
              </w:rPr>
            </w:pPr>
            <w:r>
              <w:rPr>
                <w:rFonts w:eastAsia="Calibri"/>
                <w:lang w:val="en-GB"/>
              </w:rPr>
              <w:t>Scurtă descriere a criteriilor de selecție</w:t>
            </w:r>
          </w:p>
        </w:tc>
        <w:tc>
          <w:tcPr>
            <w:tcW w:w="3969" w:type="dxa"/>
          </w:tcPr>
          <w:p w14:paraId="2D5FB24A" w14:textId="77777777" w:rsidR="007C0D82" w:rsidRDefault="007C0D82" w:rsidP="001B62C6">
            <w:pPr>
              <w:spacing w:line="276" w:lineRule="auto"/>
              <w:contextualSpacing/>
              <w:jc w:val="both"/>
              <w:rPr>
                <w:rFonts w:eastAsia="Calibri"/>
                <w:sz w:val="20"/>
                <w:szCs w:val="20"/>
                <w:lang w:val="en-GB"/>
              </w:rPr>
            </w:pPr>
          </w:p>
          <w:p w14:paraId="4B478E5C" w14:textId="77777777" w:rsidR="007C0D82" w:rsidRDefault="007C0D82" w:rsidP="001B62C6">
            <w:pPr>
              <w:pStyle w:val="a"/>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14:paraId="132D3238" w14:textId="77777777" w:rsidR="007C0D82" w:rsidRDefault="007C0D82" w:rsidP="001B62C6">
            <w:pPr>
              <w:spacing w:line="276" w:lineRule="auto"/>
              <w:contextualSpacing/>
              <w:jc w:val="both"/>
              <w:rPr>
                <w:rFonts w:eastAsia="Calibri"/>
              </w:rPr>
            </w:pPr>
          </w:p>
        </w:tc>
      </w:tr>
    </w:tbl>
    <w:p w14:paraId="51BF17C2" w14:textId="77777777" w:rsidR="007C0D82" w:rsidRDefault="007C0D82" w:rsidP="007C0D82">
      <w:pPr>
        <w:spacing w:before="240" w:line="276" w:lineRule="auto"/>
        <w:ind w:left="1080"/>
        <w:jc w:val="both"/>
        <w:rPr>
          <w:rFonts w:eastAsia="Calibri"/>
          <w:b/>
          <w:lang w:val="en-US"/>
        </w:rPr>
      </w:pPr>
    </w:p>
    <w:p w14:paraId="2AFF3EDA" w14:textId="77777777" w:rsidR="007C0D82" w:rsidRDefault="007C0D82" w:rsidP="007C0D82">
      <w:pPr>
        <w:numPr>
          <w:ilvl w:val="0"/>
          <w:numId w:val="21"/>
        </w:numPr>
        <w:spacing w:before="24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7C0D82" w14:paraId="3BF48145" w14:textId="77777777" w:rsidTr="001B62C6">
        <w:tc>
          <w:tcPr>
            <w:tcW w:w="5812" w:type="dxa"/>
            <w:shd w:val="clear" w:color="auto" w:fill="F2F2F2"/>
          </w:tcPr>
          <w:p w14:paraId="1D1AEEB7" w14:textId="77777777" w:rsidR="007C0D82" w:rsidRDefault="007C0D82" w:rsidP="001B62C6">
            <w:pPr>
              <w:spacing w:line="276" w:lineRule="auto"/>
              <w:contextualSpacing/>
              <w:jc w:val="both"/>
              <w:rPr>
                <w:rFonts w:eastAsia="Calibri"/>
                <w:lang w:val="en-GB"/>
              </w:rPr>
            </w:pPr>
            <w:r>
              <w:rPr>
                <w:rFonts w:eastAsia="Calibri"/>
                <w:lang w:val="en-GB"/>
              </w:rPr>
              <w:t>Data estimată pentru publicarea anunțului de participare pentru contractul/contractele la care se referă anunțul de intenție</w:t>
            </w:r>
          </w:p>
        </w:tc>
        <w:tc>
          <w:tcPr>
            <w:tcW w:w="4111" w:type="dxa"/>
          </w:tcPr>
          <w:p w14:paraId="2D449AD4" w14:textId="77777777" w:rsidR="007C0D82" w:rsidRDefault="007C0D82" w:rsidP="001B62C6">
            <w:pPr>
              <w:spacing w:line="276" w:lineRule="auto"/>
              <w:contextualSpacing/>
              <w:jc w:val="both"/>
              <w:rPr>
                <w:rFonts w:eastAsia="Calibri"/>
                <w:lang w:val="en-GB"/>
              </w:rPr>
            </w:pPr>
            <w:r>
              <w:rPr>
                <w:rFonts w:eastAsia="Calibri"/>
                <w:lang w:val="en-GB"/>
              </w:rPr>
              <w:t>20-21.10.2025</w:t>
            </w:r>
          </w:p>
        </w:tc>
      </w:tr>
      <w:tr w:rsidR="007C0D82" w14:paraId="0D9EFDB5" w14:textId="77777777" w:rsidTr="001B62C6">
        <w:tc>
          <w:tcPr>
            <w:tcW w:w="5812" w:type="dxa"/>
            <w:shd w:val="clear" w:color="auto" w:fill="F2F2F2"/>
          </w:tcPr>
          <w:p w14:paraId="2E100E22" w14:textId="77777777" w:rsidR="007C0D82" w:rsidRDefault="007C0D82" w:rsidP="001B62C6">
            <w:pPr>
              <w:spacing w:line="276" w:lineRule="auto"/>
              <w:contextualSpacing/>
              <w:jc w:val="both"/>
              <w:rPr>
                <w:rFonts w:eastAsia="Calibri"/>
                <w:lang w:val="en-GB"/>
              </w:rPr>
            </w:pPr>
            <w:r>
              <w:rPr>
                <w:rFonts w:eastAsia="Calibri"/>
                <w:lang w:val="en-GB"/>
              </w:rPr>
              <w:t>Tehnici și instrumente specifice de atribuire utilizate</w:t>
            </w:r>
          </w:p>
        </w:tc>
        <w:tc>
          <w:tcPr>
            <w:tcW w:w="4111" w:type="dxa"/>
          </w:tcPr>
          <w:p w14:paraId="38FAEE91" w14:textId="77777777" w:rsidR="007C0D82" w:rsidRDefault="007C0D82" w:rsidP="001B62C6">
            <w:pPr>
              <w:spacing w:line="276" w:lineRule="auto"/>
              <w:contextualSpacing/>
              <w:jc w:val="both"/>
              <w:rPr>
                <w:rFonts w:eastAsia="Calibri"/>
                <w:lang w:val="en-GB"/>
              </w:rPr>
            </w:pPr>
            <w:r>
              <w:rPr>
                <w:rFonts w:eastAsia="Calibri"/>
                <w:lang w:val="en-GB"/>
              </w:rPr>
              <w:t>Sistem dinamic de achiziție □</w:t>
            </w:r>
          </w:p>
        </w:tc>
      </w:tr>
      <w:tr w:rsidR="007C0D82" w14:paraId="12BAF036" w14:textId="77777777" w:rsidTr="001B62C6">
        <w:tc>
          <w:tcPr>
            <w:tcW w:w="5812" w:type="dxa"/>
            <w:shd w:val="clear" w:color="auto" w:fill="F2F2F2"/>
          </w:tcPr>
          <w:p w14:paraId="2777B1BE" w14:textId="77777777" w:rsidR="007C0D82" w:rsidRDefault="007C0D82" w:rsidP="001B62C6">
            <w:pPr>
              <w:spacing w:line="276" w:lineRule="auto"/>
              <w:contextualSpacing/>
              <w:jc w:val="both"/>
              <w:rPr>
                <w:lang w:val="en-GB" w:eastAsia="zh-CN"/>
              </w:rPr>
            </w:pPr>
            <w:r>
              <w:rPr>
                <w:lang w:val="en-GB" w:eastAsia="zh-CN"/>
              </w:rPr>
              <w:t>Contractul intră sub incidența Acordului privind achizițiile guvernamentale al Organizației Mondiale a Comerțului</w:t>
            </w:r>
          </w:p>
          <w:p w14:paraId="35EA8736" w14:textId="77777777" w:rsidR="007C0D82" w:rsidRDefault="007C0D82" w:rsidP="001B62C6">
            <w:pPr>
              <w:spacing w:line="276" w:lineRule="auto"/>
              <w:contextualSpacing/>
              <w:jc w:val="both"/>
              <w:rPr>
                <w:rFonts w:eastAsia="Calibri"/>
                <w:lang w:val="en-GB"/>
              </w:rPr>
            </w:pPr>
            <w:r>
              <w:rPr>
                <w:i/>
                <w:lang w:val="en-GB" w:eastAsia="zh-CN"/>
              </w:rPr>
              <w:t>(Numai în cazul anunțurilor transmise spre publicare în Jurnalul Oficial al Uniunii Europene)</w:t>
            </w:r>
          </w:p>
        </w:tc>
        <w:tc>
          <w:tcPr>
            <w:tcW w:w="4111" w:type="dxa"/>
          </w:tcPr>
          <w:p w14:paraId="0151FD82" w14:textId="77777777" w:rsidR="007C0D82" w:rsidRDefault="007C0D82" w:rsidP="001B62C6">
            <w:pPr>
              <w:spacing w:line="276" w:lineRule="auto"/>
              <w:jc w:val="both"/>
              <w:rPr>
                <w:rFonts w:eastAsia="Calibri"/>
                <w:lang w:val="en-GB"/>
              </w:rPr>
            </w:pPr>
            <w:r>
              <w:rPr>
                <w:rFonts w:eastAsia="Calibri"/>
                <w:lang w:val="en-GB"/>
              </w:rPr>
              <w:t xml:space="preserve">Nu </w:t>
            </w:r>
            <w:r>
              <w:rPr>
                <w:rFonts w:eastAsia="Calibri"/>
                <w:highlight w:val="yellow"/>
                <w:lang w:val="en-GB"/>
              </w:rPr>
              <w:t>□</w:t>
            </w:r>
          </w:p>
          <w:p w14:paraId="4177245E" w14:textId="77777777" w:rsidR="007C0D82" w:rsidRDefault="007C0D82" w:rsidP="001B62C6">
            <w:pPr>
              <w:spacing w:line="276" w:lineRule="auto"/>
              <w:contextualSpacing/>
              <w:jc w:val="both"/>
              <w:rPr>
                <w:rFonts w:eastAsia="Calibri"/>
                <w:lang w:val="en-GB"/>
              </w:rPr>
            </w:pPr>
            <w:r>
              <w:rPr>
                <w:rFonts w:eastAsia="Calibri"/>
                <w:lang w:val="en-GB"/>
              </w:rPr>
              <w:t>Da □</w:t>
            </w:r>
          </w:p>
        </w:tc>
      </w:tr>
      <w:tr w:rsidR="007C0D82" w:rsidRPr="00F66394" w14:paraId="443F2F18" w14:textId="77777777" w:rsidTr="001B62C6">
        <w:tc>
          <w:tcPr>
            <w:tcW w:w="5812" w:type="dxa"/>
            <w:shd w:val="clear" w:color="auto" w:fill="F2F2F2"/>
          </w:tcPr>
          <w:p w14:paraId="289E0031" w14:textId="77777777" w:rsidR="007C0D82" w:rsidRDefault="007C0D82" w:rsidP="001B62C6">
            <w:pPr>
              <w:spacing w:line="276" w:lineRule="auto"/>
              <w:jc w:val="both"/>
              <w:rPr>
                <w:rFonts w:eastAsia="Calibri"/>
                <w:lang w:val="en-GB"/>
              </w:rPr>
            </w:pPr>
            <w:r>
              <w:rPr>
                <w:rFonts w:eastAsia="Calibri"/>
                <w:lang w:val="en-GB"/>
              </w:rPr>
              <w:t>Agenția Națională pentru Soluționarea Contestațiilor</w:t>
            </w:r>
          </w:p>
          <w:p w14:paraId="507A1099" w14:textId="77777777" w:rsidR="007C0D82" w:rsidRDefault="007C0D82" w:rsidP="001B62C6">
            <w:pPr>
              <w:spacing w:line="276" w:lineRule="auto"/>
              <w:contextualSpacing/>
              <w:jc w:val="both"/>
              <w:rPr>
                <w:lang w:val="en-GB" w:eastAsia="zh-CN"/>
              </w:rPr>
            </w:pPr>
          </w:p>
        </w:tc>
        <w:tc>
          <w:tcPr>
            <w:tcW w:w="4111" w:type="dxa"/>
          </w:tcPr>
          <w:p w14:paraId="75DB8B48" w14:textId="77777777" w:rsidR="007C0D82" w:rsidRDefault="007C0D82" w:rsidP="001B62C6">
            <w:pPr>
              <w:spacing w:line="276" w:lineRule="auto"/>
              <w:jc w:val="both"/>
              <w:rPr>
                <w:rFonts w:eastAsia="Calibri"/>
                <w:lang w:val="en-GB"/>
              </w:rPr>
            </w:pPr>
            <w:r>
              <w:rPr>
                <w:rFonts w:eastAsia="Calibri"/>
                <w:lang w:val="en-GB"/>
              </w:rPr>
              <w:t>mun. Chișinău, bd. Ștefan cel Mare și Sfânt, 124, MD-2001;</w:t>
            </w:r>
          </w:p>
          <w:p w14:paraId="027B30DC" w14:textId="77777777" w:rsidR="007C0D82" w:rsidRDefault="007C0D82" w:rsidP="001B62C6">
            <w:pPr>
              <w:spacing w:line="276" w:lineRule="auto"/>
              <w:jc w:val="both"/>
              <w:rPr>
                <w:rFonts w:eastAsia="Calibri"/>
                <w:lang w:val="en-GB"/>
              </w:rPr>
            </w:pPr>
            <w:r>
              <w:rPr>
                <w:rFonts w:eastAsia="Calibri"/>
                <w:lang w:val="en-GB"/>
              </w:rPr>
              <w:t xml:space="preserve">tel/fax: (022) 820 652, 820-651 </w:t>
            </w:r>
          </w:p>
          <w:p w14:paraId="4B0E2A62" w14:textId="77777777" w:rsidR="007C0D82" w:rsidRDefault="007C0D82" w:rsidP="001B62C6">
            <w:pPr>
              <w:spacing w:line="276" w:lineRule="auto"/>
              <w:jc w:val="both"/>
              <w:rPr>
                <w:rFonts w:eastAsia="Calibri"/>
                <w:color w:val="0563C1"/>
                <w:u w:val="single"/>
                <w:lang w:val="en-GB"/>
              </w:rPr>
            </w:pPr>
            <w:r>
              <w:rPr>
                <w:rFonts w:eastAsia="Calibri"/>
                <w:lang w:val="en-GB"/>
              </w:rPr>
              <w:t xml:space="preserve">e-mail: </w:t>
            </w:r>
            <w:hyperlink r:id="rId15" w:history="1">
              <w:r>
                <w:rPr>
                  <w:rFonts w:eastAsia="Calibri"/>
                  <w:color w:val="0563C1"/>
                  <w:u w:val="single"/>
                  <w:lang w:val="en-GB"/>
                </w:rPr>
                <w:t>contestatii@ansc.md</w:t>
              </w:r>
            </w:hyperlink>
          </w:p>
          <w:p w14:paraId="797CCFDC" w14:textId="77777777" w:rsidR="007C0D82" w:rsidRDefault="007C0D82" w:rsidP="001B62C6">
            <w:pPr>
              <w:spacing w:line="276" w:lineRule="auto"/>
              <w:jc w:val="both"/>
              <w:rPr>
                <w:rFonts w:eastAsia="Calibri"/>
                <w:lang w:val="en-GB"/>
              </w:rPr>
            </w:pPr>
            <w:r>
              <w:rPr>
                <w:rFonts w:eastAsia="Calibri"/>
                <w:lang w:val="en-GB"/>
              </w:rPr>
              <w:t xml:space="preserve">pagina web: </w:t>
            </w:r>
            <w:r>
              <w:rPr>
                <w:rFonts w:eastAsia="Calibri"/>
                <w:color w:val="0563C1"/>
                <w:u w:val="single"/>
                <w:lang w:val="en-GB"/>
              </w:rPr>
              <w:t>www.ansc.md</w:t>
            </w:r>
          </w:p>
        </w:tc>
      </w:tr>
      <w:tr w:rsidR="007C0D82" w14:paraId="158CFA62" w14:textId="77777777" w:rsidTr="001B62C6">
        <w:tc>
          <w:tcPr>
            <w:tcW w:w="5812" w:type="dxa"/>
            <w:shd w:val="clear" w:color="auto" w:fill="F2F2F2"/>
          </w:tcPr>
          <w:p w14:paraId="46FE9571" w14:textId="77777777" w:rsidR="007C0D82" w:rsidRDefault="007C0D82" w:rsidP="001B62C6">
            <w:pPr>
              <w:spacing w:line="276" w:lineRule="auto"/>
              <w:contextualSpacing/>
              <w:jc w:val="both"/>
              <w:rPr>
                <w:lang w:val="en-GB" w:eastAsia="zh-CN"/>
              </w:rPr>
            </w:pPr>
            <w:r>
              <w:rPr>
                <w:lang w:val="en-GB" w:eastAsia="zh-CN"/>
              </w:rPr>
              <w:t>Alte informații relevante</w:t>
            </w:r>
          </w:p>
        </w:tc>
        <w:tc>
          <w:tcPr>
            <w:tcW w:w="4111" w:type="dxa"/>
          </w:tcPr>
          <w:p w14:paraId="2FB7F535" w14:textId="77777777" w:rsidR="007C0D82" w:rsidRDefault="007C0D82" w:rsidP="001B62C6">
            <w:pPr>
              <w:spacing w:line="276" w:lineRule="auto"/>
              <w:jc w:val="both"/>
              <w:rPr>
                <w:rFonts w:eastAsia="Calibri"/>
                <w:lang w:val="en-GB"/>
              </w:rPr>
            </w:pPr>
          </w:p>
          <w:p w14:paraId="3F46ADF9" w14:textId="77777777" w:rsidR="007C0D82" w:rsidRDefault="007C0D82" w:rsidP="001B62C6">
            <w:pPr>
              <w:spacing w:line="276" w:lineRule="auto"/>
              <w:jc w:val="both"/>
              <w:rPr>
                <w:rFonts w:eastAsia="Calibri"/>
                <w:lang w:val="en-GB"/>
              </w:rPr>
            </w:pPr>
          </w:p>
        </w:tc>
      </w:tr>
    </w:tbl>
    <w:p w14:paraId="5C6E3BAB" w14:textId="77777777" w:rsidR="007C0D82" w:rsidRDefault="007C0D82" w:rsidP="007C0D82">
      <w:pPr>
        <w:spacing w:line="276" w:lineRule="auto"/>
        <w:jc w:val="both"/>
        <w:rPr>
          <w:rFonts w:eastAsia="Calibri"/>
        </w:rPr>
      </w:pPr>
    </w:p>
    <w:p w14:paraId="0BF4068F" w14:textId="77777777" w:rsidR="007C0D82" w:rsidRDefault="007C0D82" w:rsidP="007C0D82">
      <w:pPr>
        <w:spacing w:before="120" w:after="120" w:line="276" w:lineRule="auto"/>
        <w:ind w:firstLine="567"/>
        <w:rPr>
          <w:rFonts w:eastAsia="Calibri"/>
          <w:b/>
        </w:rPr>
      </w:pPr>
    </w:p>
    <w:p w14:paraId="2BAC63F5" w14:textId="77777777" w:rsidR="007C0D82" w:rsidRDefault="007C0D82" w:rsidP="007C0D82">
      <w:pPr>
        <w:spacing w:before="120" w:after="120" w:line="276" w:lineRule="auto"/>
        <w:ind w:firstLine="567"/>
      </w:pPr>
      <w:r>
        <w:rPr>
          <w:rFonts w:eastAsia="Calibri"/>
          <w:b/>
        </w:rPr>
        <w:t>Conducătorul grupului de lucru:</w:t>
      </w:r>
      <w:r>
        <w:t xml:space="preserve"> </w:t>
      </w:r>
    </w:p>
    <w:p w14:paraId="271DFF5C" w14:textId="44DA35DA" w:rsidR="00692CB6" w:rsidRDefault="00692CB6" w:rsidP="00615E49">
      <w:pPr>
        <w:spacing w:after="160" w:line="276" w:lineRule="auto"/>
        <w:rPr>
          <w:rFonts w:ascii="Calibri" w:eastAsia="Calibri" w:hAnsi="Calibri"/>
          <w:noProof w:val="0"/>
          <w:sz w:val="22"/>
          <w:szCs w:val="22"/>
          <w:lang w:val="ro-MD"/>
        </w:rPr>
      </w:pPr>
    </w:p>
    <w:p w14:paraId="0250C657" w14:textId="6FD5986C" w:rsidR="00692CB6" w:rsidRDefault="00692CB6" w:rsidP="00615E49">
      <w:pPr>
        <w:spacing w:after="160" w:line="276" w:lineRule="auto"/>
        <w:rPr>
          <w:rFonts w:ascii="Calibri" w:eastAsia="Calibri" w:hAnsi="Calibri"/>
          <w:noProof w:val="0"/>
          <w:sz w:val="22"/>
          <w:szCs w:val="22"/>
          <w:lang w:val="ro-MD"/>
        </w:rPr>
      </w:pPr>
    </w:p>
    <w:p w14:paraId="70455681" w14:textId="2F147997" w:rsidR="00692CB6" w:rsidRDefault="00692CB6" w:rsidP="00615E49">
      <w:pPr>
        <w:spacing w:after="160" w:line="276" w:lineRule="auto"/>
        <w:rPr>
          <w:rFonts w:ascii="Calibri" w:eastAsia="Calibri" w:hAnsi="Calibri"/>
          <w:noProof w:val="0"/>
          <w:sz w:val="22"/>
          <w:szCs w:val="22"/>
          <w:lang w:val="ro-MD"/>
        </w:rPr>
      </w:pPr>
    </w:p>
    <w:p w14:paraId="3F8970E5" w14:textId="16BCCF45" w:rsidR="00692CB6" w:rsidRDefault="00692CB6" w:rsidP="00615E49">
      <w:pPr>
        <w:spacing w:after="160" w:line="276" w:lineRule="auto"/>
        <w:rPr>
          <w:rFonts w:ascii="Calibri" w:eastAsia="Calibri" w:hAnsi="Calibri"/>
          <w:noProof w:val="0"/>
          <w:sz w:val="22"/>
          <w:szCs w:val="22"/>
          <w:lang w:val="ro-MD"/>
        </w:rPr>
      </w:pPr>
    </w:p>
    <w:p w14:paraId="646847E1" w14:textId="77777777" w:rsidR="00692CB6" w:rsidRPr="00FF430B" w:rsidRDefault="00692CB6" w:rsidP="00615E49">
      <w:pPr>
        <w:spacing w:after="160" w:line="276" w:lineRule="auto"/>
        <w:rPr>
          <w:rFonts w:ascii="Calibri" w:eastAsia="Calibri" w:hAnsi="Calibri"/>
          <w:noProof w:val="0"/>
          <w:sz w:val="22"/>
          <w:szCs w:val="22"/>
          <w:lang w:val="ro-MD"/>
        </w:rPr>
      </w:pPr>
    </w:p>
    <w:p w14:paraId="00FA3EF6" w14:textId="77777777" w:rsidR="007C0D82" w:rsidRDefault="007C0D82" w:rsidP="007C0D82">
      <w:pPr>
        <w:pStyle w:val="1"/>
        <w:spacing w:before="77"/>
      </w:pPr>
      <w:r>
        <w:t>ANUNȚ</w:t>
      </w:r>
      <w:r>
        <w:rPr>
          <w:spacing w:val="-2"/>
        </w:rPr>
        <w:t xml:space="preserve"> </w:t>
      </w:r>
      <w:r>
        <w:t>DE</w:t>
      </w:r>
      <w:r>
        <w:rPr>
          <w:spacing w:val="-1"/>
        </w:rPr>
        <w:t xml:space="preserve"> </w:t>
      </w:r>
      <w:r>
        <w:rPr>
          <w:spacing w:val="-2"/>
        </w:rPr>
        <w:t>PARTICIPARE</w:t>
      </w:r>
    </w:p>
    <w:p w14:paraId="1B4E1ABE" w14:textId="77777777" w:rsidR="007C0D82" w:rsidRDefault="007C0D82" w:rsidP="007C0D82">
      <w:pPr>
        <w:spacing w:before="120"/>
        <w:rPr>
          <w:b/>
          <w:sz w:val="28"/>
        </w:rPr>
      </w:pPr>
    </w:p>
    <w:p w14:paraId="1E64A76B" w14:textId="77777777" w:rsidR="007C0D82" w:rsidRDefault="007C0D82" w:rsidP="007C0D82">
      <w:pPr>
        <w:spacing w:before="2"/>
        <w:ind w:left="732" w:right="156"/>
        <w:rPr>
          <w:b/>
          <w:sz w:val="28"/>
        </w:rPr>
      </w:pPr>
      <w:r>
        <w:rPr>
          <w:b/>
        </w:rPr>
        <w:lastRenderedPageBreak/>
        <w:t>Obiectul achizitiei:</w:t>
      </w:r>
      <w:r>
        <w:rPr>
          <w:b/>
          <w:spacing w:val="-4"/>
        </w:rPr>
        <w:t xml:space="preserve"> </w:t>
      </w:r>
      <w:r>
        <w:rPr>
          <w:b/>
          <w:sz w:val="28"/>
          <w:u w:val="single"/>
        </w:rPr>
        <w:t>Întreținerea</w:t>
      </w:r>
      <w:r>
        <w:rPr>
          <w:b/>
          <w:spacing w:val="-5"/>
          <w:sz w:val="28"/>
          <w:u w:val="single"/>
        </w:rPr>
        <w:t xml:space="preserve"> </w:t>
      </w:r>
      <w:r>
        <w:rPr>
          <w:b/>
          <w:sz w:val="28"/>
          <w:u w:val="single"/>
        </w:rPr>
        <w:t>și</w:t>
      </w:r>
      <w:r>
        <w:rPr>
          <w:b/>
          <w:spacing w:val="-2"/>
          <w:sz w:val="28"/>
          <w:u w:val="single"/>
        </w:rPr>
        <w:t xml:space="preserve"> </w:t>
      </w:r>
      <w:r>
        <w:rPr>
          <w:b/>
          <w:sz w:val="28"/>
          <w:u w:val="single"/>
        </w:rPr>
        <w:t>reparația</w:t>
      </w:r>
      <w:r>
        <w:rPr>
          <w:b/>
          <w:spacing w:val="-2"/>
          <w:sz w:val="28"/>
          <w:u w:val="single"/>
        </w:rPr>
        <w:t xml:space="preserve"> </w:t>
      </w:r>
      <w:r>
        <w:rPr>
          <w:b/>
          <w:sz w:val="28"/>
          <w:u w:val="single"/>
        </w:rPr>
        <w:t>drumurilor</w:t>
      </w:r>
      <w:r>
        <w:rPr>
          <w:b/>
          <w:spacing w:val="-6"/>
          <w:sz w:val="28"/>
          <w:u w:val="single"/>
        </w:rPr>
        <w:t xml:space="preserve"> </w:t>
      </w:r>
      <w:r>
        <w:rPr>
          <w:b/>
          <w:sz w:val="28"/>
          <w:u w:val="single"/>
        </w:rPr>
        <w:t>locale</w:t>
      </w:r>
      <w:r>
        <w:rPr>
          <w:b/>
          <w:spacing w:val="-3"/>
          <w:sz w:val="28"/>
          <w:u w:val="single"/>
        </w:rPr>
        <w:t xml:space="preserve"> </w:t>
      </w:r>
      <w:r>
        <w:rPr>
          <w:b/>
          <w:sz w:val="28"/>
          <w:u w:val="single"/>
        </w:rPr>
        <w:t>în</w:t>
      </w:r>
      <w:r>
        <w:rPr>
          <w:b/>
          <w:spacing w:val="-2"/>
          <w:sz w:val="28"/>
          <w:u w:val="single"/>
        </w:rPr>
        <w:t xml:space="preserve"> </w:t>
      </w:r>
      <w:r>
        <w:rPr>
          <w:b/>
          <w:sz w:val="28"/>
          <w:u w:val="single"/>
        </w:rPr>
        <w:t>s.Popeștii</w:t>
      </w:r>
      <w:r>
        <w:rPr>
          <w:b/>
          <w:spacing w:val="-2"/>
          <w:sz w:val="28"/>
          <w:u w:val="single"/>
        </w:rPr>
        <w:t xml:space="preserve"> </w:t>
      </w:r>
      <w:r>
        <w:rPr>
          <w:b/>
          <w:sz w:val="28"/>
          <w:u w:val="single"/>
        </w:rPr>
        <w:t>de</w:t>
      </w:r>
      <w:r>
        <w:rPr>
          <w:b/>
          <w:spacing w:val="-7"/>
          <w:sz w:val="28"/>
          <w:u w:val="single"/>
        </w:rPr>
        <w:t xml:space="preserve"> </w:t>
      </w:r>
      <w:r>
        <w:rPr>
          <w:b/>
          <w:sz w:val="28"/>
          <w:u w:val="single"/>
        </w:rPr>
        <w:t>Jos,</w:t>
      </w:r>
      <w:r>
        <w:rPr>
          <w:b/>
          <w:sz w:val="28"/>
        </w:rPr>
        <w:t xml:space="preserve"> </w:t>
      </w:r>
      <w:r>
        <w:rPr>
          <w:b/>
          <w:sz w:val="28"/>
          <w:u w:val="single"/>
        </w:rPr>
        <w:t>r-nul Drochia</w:t>
      </w:r>
    </w:p>
    <w:p w14:paraId="16778249" w14:textId="77777777" w:rsidR="007C0D82" w:rsidRDefault="007C0D82" w:rsidP="007C0D82">
      <w:pPr>
        <w:spacing w:line="274" w:lineRule="exact"/>
        <w:ind w:left="567"/>
        <w:rPr>
          <w:b/>
        </w:rPr>
      </w:pPr>
    </w:p>
    <w:p w14:paraId="01CDF484" w14:textId="77777777" w:rsidR="007C0D82" w:rsidRDefault="007C0D82" w:rsidP="007C0D82">
      <w:pPr>
        <w:spacing w:line="274" w:lineRule="exact"/>
        <w:ind w:left="567"/>
        <w:rPr>
          <w:b/>
        </w:rPr>
      </w:pPr>
    </w:p>
    <w:p w14:paraId="552A1A72" w14:textId="77777777" w:rsidR="007C0D82" w:rsidRDefault="007C0D82" w:rsidP="007C0D82">
      <w:pPr>
        <w:spacing w:line="274" w:lineRule="exact"/>
        <w:ind w:left="567"/>
        <w:rPr>
          <w:b/>
        </w:rPr>
      </w:pPr>
      <w:r>
        <w:rPr>
          <w:b/>
        </w:rPr>
        <w:t>prin</w:t>
      </w:r>
      <w:r>
        <w:rPr>
          <w:b/>
          <w:spacing w:val="-3"/>
        </w:rPr>
        <w:t xml:space="preserve"> </w:t>
      </w:r>
      <w:r>
        <w:rPr>
          <w:b/>
        </w:rPr>
        <w:t>procedura</w:t>
      </w:r>
      <w:r>
        <w:rPr>
          <w:b/>
          <w:spacing w:val="-2"/>
        </w:rPr>
        <w:t xml:space="preserve"> </w:t>
      </w:r>
      <w:r>
        <w:rPr>
          <w:b/>
        </w:rPr>
        <w:t>de</w:t>
      </w:r>
      <w:r>
        <w:rPr>
          <w:b/>
          <w:spacing w:val="-1"/>
        </w:rPr>
        <w:t xml:space="preserve"> </w:t>
      </w:r>
      <w:r>
        <w:rPr>
          <w:b/>
        </w:rPr>
        <w:t>achiziție</w:t>
      </w:r>
      <w:r>
        <w:rPr>
          <w:b/>
          <w:spacing w:val="-3"/>
        </w:rPr>
        <w:t xml:space="preserve"> </w:t>
      </w:r>
      <w:r>
        <w:rPr>
          <w:b/>
          <w:u w:val="single"/>
        </w:rPr>
        <w:t>Licitație</w:t>
      </w:r>
      <w:r>
        <w:rPr>
          <w:b/>
          <w:spacing w:val="-1"/>
          <w:u w:val="single"/>
        </w:rPr>
        <w:t xml:space="preserve"> </w:t>
      </w:r>
      <w:r>
        <w:rPr>
          <w:b/>
          <w:spacing w:val="-2"/>
          <w:u w:val="single"/>
        </w:rPr>
        <w:t>deschisă</w:t>
      </w:r>
    </w:p>
    <w:p w14:paraId="4B45693C" w14:textId="77777777" w:rsidR="007C0D82" w:rsidRDefault="007C0D82" w:rsidP="007C0D82">
      <w:pPr>
        <w:pStyle w:val="a8"/>
        <w:rPr>
          <w:b/>
        </w:rPr>
      </w:pPr>
    </w:p>
    <w:p w14:paraId="40E3057A" w14:textId="77777777" w:rsidR="007C0D82" w:rsidRDefault="007C0D82" w:rsidP="007C0D82">
      <w:pPr>
        <w:ind w:left="711" w:right="498"/>
        <w:rPr>
          <w:b/>
        </w:rPr>
      </w:pPr>
      <w:r>
        <w:rPr>
          <w:b/>
        </w:rPr>
        <w:t>*Procedura</w:t>
      </w:r>
      <w:r>
        <w:rPr>
          <w:b/>
          <w:spacing w:val="-3"/>
        </w:rPr>
        <w:t xml:space="preserve"> </w:t>
      </w:r>
      <w:r>
        <w:rPr>
          <w:b/>
        </w:rPr>
        <w:t>a</w:t>
      </w:r>
      <w:r>
        <w:rPr>
          <w:b/>
          <w:spacing w:val="-3"/>
        </w:rPr>
        <w:t xml:space="preserve"> </w:t>
      </w:r>
      <w:r>
        <w:rPr>
          <w:b/>
        </w:rPr>
        <w:t>fost</w:t>
      </w:r>
      <w:r>
        <w:rPr>
          <w:b/>
          <w:spacing w:val="-3"/>
        </w:rPr>
        <w:t xml:space="preserve"> </w:t>
      </w:r>
      <w:r>
        <w:rPr>
          <w:b/>
        </w:rPr>
        <w:t>inclusă</w:t>
      </w:r>
      <w:r>
        <w:rPr>
          <w:b/>
          <w:spacing w:val="-3"/>
        </w:rPr>
        <w:t xml:space="preserve"> </w:t>
      </w:r>
      <w:r>
        <w:rPr>
          <w:b/>
        </w:rPr>
        <w:t>în</w:t>
      </w:r>
      <w:r>
        <w:rPr>
          <w:b/>
          <w:spacing w:val="-3"/>
        </w:rPr>
        <w:t xml:space="preserve"> </w:t>
      </w:r>
      <w:r>
        <w:rPr>
          <w:b/>
        </w:rPr>
        <w:t>planul</w:t>
      </w:r>
      <w:r>
        <w:rPr>
          <w:b/>
          <w:spacing w:val="-4"/>
        </w:rPr>
        <w:t xml:space="preserve"> </w:t>
      </w:r>
      <w:r>
        <w:rPr>
          <w:b/>
        </w:rPr>
        <w:t>de</w:t>
      </w:r>
      <w:r>
        <w:rPr>
          <w:b/>
          <w:spacing w:val="-4"/>
        </w:rPr>
        <w:t xml:space="preserve"> </w:t>
      </w:r>
      <w:r>
        <w:rPr>
          <w:b/>
        </w:rPr>
        <w:t>achiziții</w:t>
      </w:r>
      <w:r>
        <w:rPr>
          <w:b/>
          <w:spacing w:val="-2"/>
        </w:rPr>
        <w:t xml:space="preserve"> </w:t>
      </w:r>
      <w:r>
        <w:rPr>
          <w:b/>
        </w:rPr>
        <w:t>publice</w:t>
      </w:r>
      <w:r>
        <w:rPr>
          <w:b/>
          <w:spacing w:val="-4"/>
        </w:rPr>
        <w:t xml:space="preserve"> </w:t>
      </w:r>
      <w:r>
        <w:rPr>
          <w:b/>
        </w:rPr>
        <w:t>a</w:t>
      </w:r>
      <w:r>
        <w:rPr>
          <w:b/>
          <w:spacing w:val="-3"/>
        </w:rPr>
        <w:t xml:space="preserve"> </w:t>
      </w:r>
      <w:r>
        <w:rPr>
          <w:b/>
        </w:rPr>
        <w:t>autorității</w:t>
      </w:r>
      <w:r>
        <w:rPr>
          <w:b/>
          <w:spacing w:val="-3"/>
        </w:rPr>
        <w:t xml:space="preserve"> </w:t>
      </w:r>
      <w:r>
        <w:rPr>
          <w:b/>
        </w:rPr>
        <w:t>contractante</w:t>
      </w:r>
      <w:r>
        <w:rPr>
          <w:b/>
          <w:spacing w:val="-4"/>
        </w:rPr>
        <w:t xml:space="preserve"> </w:t>
      </w:r>
      <w:r>
        <w:rPr>
          <w:b/>
        </w:rPr>
        <w:t>(Da/Nu)</w:t>
      </w:r>
      <w:r>
        <w:rPr>
          <w:b/>
          <w:spacing w:val="-3"/>
        </w:rPr>
        <w:t xml:space="preserve"> </w:t>
      </w:r>
      <w:r>
        <w:rPr>
          <w:b/>
        </w:rPr>
        <w:t>:</w:t>
      </w:r>
      <w:r>
        <w:rPr>
          <w:b/>
          <w:spacing w:val="-1"/>
        </w:rPr>
        <w:t xml:space="preserve"> </w:t>
      </w:r>
      <w:r>
        <w:rPr>
          <w:b/>
          <w:u w:val="single"/>
        </w:rPr>
        <w:t>Da</w:t>
      </w:r>
      <w:r>
        <w:rPr>
          <w:b/>
        </w:rPr>
        <w:t xml:space="preserve"> Link-ul</w:t>
      </w:r>
      <w:r>
        <w:rPr>
          <w:b/>
          <w:spacing w:val="40"/>
        </w:rPr>
        <w:t xml:space="preserve"> </w:t>
      </w:r>
      <w:r>
        <w:rPr>
          <w:b/>
        </w:rPr>
        <w:t>către planul de achiziții publice publicat: pagina web</w:t>
      </w:r>
    </w:p>
    <w:p w14:paraId="6055FBA0" w14:textId="77777777" w:rsidR="007C0D82" w:rsidRPr="009F377E" w:rsidRDefault="007C0D82" w:rsidP="007C0D82">
      <w:pPr>
        <w:pStyle w:val="a"/>
        <w:widowControl w:val="0"/>
        <w:numPr>
          <w:ilvl w:val="0"/>
          <w:numId w:val="44"/>
        </w:numPr>
        <w:tabs>
          <w:tab w:val="clear" w:pos="1134"/>
          <w:tab w:val="left" w:pos="427"/>
        </w:tabs>
        <w:autoSpaceDE w:val="0"/>
        <w:autoSpaceDN w:val="0"/>
        <w:spacing w:before="272"/>
        <w:jc w:val="left"/>
        <w:rPr>
          <w:b/>
        </w:rPr>
      </w:pPr>
      <w:proofErr w:type="spellStart"/>
      <w:r w:rsidRPr="009F377E">
        <w:t>Denumirea</w:t>
      </w:r>
      <w:proofErr w:type="spellEnd"/>
      <w:r w:rsidRPr="009F377E">
        <w:rPr>
          <w:spacing w:val="-6"/>
        </w:rPr>
        <w:t xml:space="preserve"> </w:t>
      </w:r>
      <w:proofErr w:type="spellStart"/>
      <w:r w:rsidRPr="009F377E">
        <w:t>autorității</w:t>
      </w:r>
      <w:proofErr w:type="spellEnd"/>
      <w:r w:rsidRPr="009F377E">
        <w:rPr>
          <w:spacing w:val="-4"/>
        </w:rPr>
        <w:t xml:space="preserve"> </w:t>
      </w:r>
      <w:proofErr w:type="spellStart"/>
      <w:r w:rsidRPr="009F377E">
        <w:t>contractante</w:t>
      </w:r>
      <w:proofErr w:type="spellEnd"/>
      <w:r w:rsidRPr="009F377E">
        <w:t>:</w:t>
      </w:r>
      <w:r w:rsidRPr="009F377E">
        <w:rPr>
          <w:spacing w:val="-2"/>
        </w:rPr>
        <w:t xml:space="preserve"> </w:t>
      </w:r>
      <w:proofErr w:type="spellStart"/>
      <w:r w:rsidRPr="009F377E">
        <w:rPr>
          <w:b/>
        </w:rPr>
        <w:t>Primăria</w:t>
      </w:r>
      <w:proofErr w:type="spellEnd"/>
      <w:r w:rsidRPr="009F377E">
        <w:rPr>
          <w:b/>
          <w:spacing w:val="-4"/>
        </w:rPr>
        <w:t xml:space="preserve"> </w:t>
      </w:r>
      <w:proofErr w:type="spellStart"/>
      <w:proofErr w:type="gramStart"/>
      <w:r w:rsidRPr="009F377E">
        <w:rPr>
          <w:b/>
        </w:rPr>
        <w:t>s.Popeștii</w:t>
      </w:r>
      <w:proofErr w:type="spellEnd"/>
      <w:proofErr w:type="gramEnd"/>
      <w:r w:rsidRPr="009F377E">
        <w:rPr>
          <w:b/>
          <w:spacing w:val="-5"/>
        </w:rPr>
        <w:t xml:space="preserve"> </w:t>
      </w:r>
      <w:r w:rsidRPr="009F377E">
        <w:rPr>
          <w:b/>
        </w:rPr>
        <w:t>de</w:t>
      </w:r>
      <w:r w:rsidRPr="009F377E">
        <w:rPr>
          <w:b/>
          <w:spacing w:val="-3"/>
        </w:rPr>
        <w:t xml:space="preserve"> </w:t>
      </w:r>
      <w:r w:rsidRPr="009F377E">
        <w:rPr>
          <w:b/>
        </w:rPr>
        <w:t>Jos</w:t>
      </w:r>
      <w:r w:rsidRPr="009F377E">
        <w:rPr>
          <w:b/>
          <w:spacing w:val="-4"/>
        </w:rPr>
        <w:t xml:space="preserve"> </w:t>
      </w:r>
      <w:r w:rsidRPr="009F377E">
        <w:rPr>
          <w:b/>
        </w:rPr>
        <w:t>r-</w:t>
      </w:r>
      <w:proofErr w:type="spellStart"/>
      <w:r w:rsidRPr="009F377E">
        <w:rPr>
          <w:b/>
        </w:rPr>
        <w:t>nul</w:t>
      </w:r>
      <w:proofErr w:type="spellEnd"/>
      <w:r w:rsidRPr="009F377E">
        <w:rPr>
          <w:b/>
          <w:spacing w:val="-6"/>
        </w:rPr>
        <w:t xml:space="preserve"> </w:t>
      </w:r>
      <w:proofErr w:type="spellStart"/>
      <w:r w:rsidRPr="009F377E">
        <w:rPr>
          <w:b/>
          <w:spacing w:val="-2"/>
        </w:rPr>
        <w:t>Drochia</w:t>
      </w:r>
      <w:proofErr w:type="spellEnd"/>
    </w:p>
    <w:p w14:paraId="5DA30EF3" w14:textId="77777777" w:rsidR="007C0D82" w:rsidRPr="009F377E" w:rsidRDefault="007C0D82" w:rsidP="007C0D82">
      <w:pPr>
        <w:pStyle w:val="a"/>
        <w:widowControl w:val="0"/>
        <w:numPr>
          <w:ilvl w:val="0"/>
          <w:numId w:val="44"/>
        </w:numPr>
        <w:tabs>
          <w:tab w:val="clear" w:pos="1134"/>
          <w:tab w:val="left" w:pos="427"/>
        </w:tabs>
        <w:autoSpaceDE w:val="0"/>
        <w:autoSpaceDN w:val="0"/>
        <w:jc w:val="left"/>
        <w:rPr>
          <w:b/>
        </w:rPr>
      </w:pPr>
      <w:r w:rsidRPr="009F377E">
        <w:t>IDNO:</w:t>
      </w:r>
      <w:r w:rsidRPr="009F377E">
        <w:rPr>
          <w:spacing w:val="-3"/>
        </w:rPr>
        <w:t xml:space="preserve"> </w:t>
      </w:r>
      <w:r w:rsidRPr="009F377E">
        <w:rPr>
          <w:b/>
          <w:spacing w:val="-2"/>
        </w:rPr>
        <w:t>1007601001606</w:t>
      </w:r>
    </w:p>
    <w:p w14:paraId="53817AB6" w14:textId="77777777" w:rsidR="007C0D82" w:rsidRPr="009F377E" w:rsidRDefault="007C0D82" w:rsidP="007C0D82">
      <w:pPr>
        <w:pStyle w:val="a"/>
        <w:widowControl w:val="0"/>
        <w:numPr>
          <w:ilvl w:val="0"/>
          <w:numId w:val="44"/>
        </w:numPr>
        <w:tabs>
          <w:tab w:val="clear" w:pos="1134"/>
          <w:tab w:val="left" w:pos="427"/>
        </w:tabs>
        <w:autoSpaceDE w:val="0"/>
        <w:autoSpaceDN w:val="0"/>
        <w:jc w:val="left"/>
        <w:rPr>
          <w:b/>
        </w:rPr>
      </w:pPr>
      <w:proofErr w:type="spellStart"/>
      <w:r w:rsidRPr="009F377E">
        <w:t>Adresa</w:t>
      </w:r>
      <w:proofErr w:type="spellEnd"/>
      <w:r w:rsidRPr="009F377E">
        <w:t>:</w:t>
      </w:r>
      <w:r w:rsidRPr="009F377E">
        <w:rPr>
          <w:spacing w:val="-4"/>
        </w:rPr>
        <w:t xml:space="preserve"> </w:t>
      </w:r>
      <w:proofErr w:type="spellStart"/>
      <w:proofErr w:type="gramStart"/>
      <w:r w:rsidRPr="009F377E">
        <w:rPr>
          <w:b/>
        </w:rPr>
        <w:t>s.Popeștii</w:t>
      </w:r>
      <w:proofErr w:type="spellEnd"/>
      <w:proofErr w:type="gramEnd"/>
      <w:r w:rsidRPr="009F377E">
        <w:rPr>
          <w:b/>
          <w:spacing w:val="-3"/>
        </w:rPr>
        <w:t xml:space="preserve"> </w:t>
      </w:r>
      <w:r w:rsidRPr="009F377E">
        <w:rPr>
          <w:b/>
        </w:rPr>
        <w:t>de</w:t>
      </w:r>
      <w:r w:rsidRPr="009F377E">
        <w:rPr>
          <w:b/>
          <w:spacing w:val="-2"/>
        </w:rPr>
        <w:t xml:space="preserve"> </w:t>
      </w:r>
      <w:r w:rsidRPr="009F377E">
        <w:rPr>
          <w:b/>
        </w:rPr>
        <w:t>Jos,</w:t>
      </w:r>
      <w:r w:rsidRPr="009F377E">
        <w:rPr>
          <w:b/>
          <w:spacing w:val="-5"/>
        </w:rPr>
        <w:t xml:space="preserve"> </w:t>
      </w:r>
      <w:r w:rsidRPr="009F377E">
        <w:rPr>
          <w:b/>
        </w:rPr>
        <w:t>r-</w:t>
      </w:r>
      <w:proofErr w:type="spellStart"/>
      <w:r w:rsidRPr="009F377E">
        <w:rPr>
          <w:b/>
        </w:rPr>
        <w:t>nul</w:t>
      </w:r>
      <w:proofErr w:type="spellEnd"/>
      <w:r w:rsidRPr="009F377E">
        <w:rPr>
          <w:b/>
          <w:spacing w:val="-2"/>
        </w:rPr>
        <w:t xml:space="preserve"> </w:t>
      </w:r>
      <w:proofErr w:type="spellStart"/>
      <w:r w:rsidRPr="009F377E">
        <w:rPr>
          <w:b/>
          <w:spacing w:val="-2"/>
        </w:rPr>
        <w:t>Drochia</w:t>
      </w:r>
      <w:proofErr w:type="spellEnd"/>
    </w:p>
    <w:p w14:paraId="294D6A51" w14:textId="77777777" w:rsidR="007C0D82" w:rsidRPr="009F377E" w:rsidRDefault="007C0D82" w:rsidP="007C0D82">
      <w:pPr>
        <w:pStyle w:val="a"/>
        <w:widowControl w:val="0"/>
        <w:numPr>
          <w:ilvl w:val="0"/>
          <w:numId w:val="44"/>
        </w:numPr>
        <w:tabs>
          <w:tab w:val="clear" w:pos="1134"/>
          <w:tab w:val="left" w:pos="427"/>
        </w:tabs>
        <w:autoSpaceDE w:val="0"/>
        <w:autoSpaceDN w:val="0"/>
        <w:jc w:val="left"/>
        <w:rPr>
          <w:b/>
        </w:rPr>
      </w:pPr>
      <w:proofErr w:type="spellStart"/>
      <w:r w:rsidRPr="009F377E">
        <w:t>Numărul</w:t>
      </w:r>
      <w:proofErr w:type="spellEnd"/>
      <w:r w:rsidRPr="009F377E">
        <w:rPr>
          <w:spacing w:val="-2"/>
        </w:rPr>
        <w:t xml:space="preserve"> </w:t>
      </w:r>
      <w:r w:rsidRPr="009F377E">
        <w:t>de</w:t>
      </w:r>
      <w:r w:rsidRPr="009F377E">
        <w:rPr>
          <w:spacing w:val="-2"/>
        </w:rPr>
        <w:t xml:space="preserve"> </w:t>
      </w:r>
      <w:proofErr w:type="spellStart"/>
      <w:r w:rsidRPr="009F377E">
        <w:t>telefon</w:t>
      </w:r>
      <w:proofErr w:type="spellEnd"/>
      <w:r w:rsidRPr="009F377E">
        <w:t>/fax:</w:t>
      </w:r>
      <w:r w:rsidRPr="009F377E">
        <w:rPr>
          <w:spacing w:val="1"/>
        </w:rPr>
        <w:t xml:space="preserve"> </w:t>
      </w:r>
      <w:r w:rsidRPr="009F377E">
        <w:rPr>
          <w:b/>
          <w:spacing w:val="-2"/>
        </w:rPr>
        <w:t>069969722</w:t>
      </w:r>
    </w:p>
    <w:p w14:paraId="19F462DF" w14:textId="77777777" w:rsidR="007C0D82" w:rsidRPr="009F377E" w:rsidRDefault="007C0D82" w:rsidP="007C0D82">
      <w:pPr>
        <w:pStyle w:val="a"/>
        <w:widowControl w:val="0"/>
        <w:numPr>
          <w:ilvl w:val="0"/>
          <w:numId w:val="44"/>
        </w:numPr>
        <w:tabs>
          <w:tab w:val="clear" w:pos="1134"/>
          <w:tab w:val="left" w:pos="427"/>
        </w:tabs>
        <w:autoSpaceDE w:val="0"/>
        <w:autoSpaceDN w:val="0"/>
        <w:jc w:val="left"/>
        <w:rPr>
          <w:b/>
        </w:rPr>
      </w:pPr>
      <w:proofErr w:type="spellStart"/>
      <w:r w:rsidRPr="009F377E">
        <w:t>Adresa</w:t>
      </w:r>
      <w:proofErr w:type="spellEnd"/>
      <w:r w:rsidRPr="009F377E">
        <w:rPr>
          <w:spacing w:val="-5"/>
        </w:rPr>
        <w:t xml:space="preserve"> </w:t>
      </w:r>
      <w:r w:rsidRPr="009F377E">
        <w:t>de</w:t>
      </w:r>
      <w:r w:rsidRPr="009F377E">
        <w:rPr>
          <w:spacing w:val="-2"/>
        </w:rPr>
        <w:t xml:space="preserve"> </w:t>
      </w:r>
      <w:r w:rsidRPr="009F377E">
        <w:t>e-mail</w:t>
      </w:r>
      <w:r w:rsidRPr="009F377E">
        <w:rPr>
          <w:spacing w:val="-1"/>
        </w:rPr>
        <w:t xml:space="preserve"> </w:t>
      </w:r>
      <w:proofErr w:type="spellStart"/>
      <w:r w:rsidRPr="009F377E">
        <w:t>și</w:t>
      </w:r>
      <w:proofErr w:type="spellEnd"/>
      <w:r w:rsidRPr="009F377E">
        <w:t xml:space="preserve"> </w:t>
      </w:r>
      <w:proofErr w:type="spellStart"/>
      <w:r w:rsidRPr="009F377E">
        <w:t>pagina</w:t>
      </w:r>
      <w:proofErr w:type="spellEnd"/>
      <w:r w:rsidRPr="009F377E">
        <w:rPr>
          <w:spacing w:val="-2"/>
        </w:rPr>
        <w:t xml:space="preserve"> </w:t>
      </w:r>
      <w:r w:rsidRPr="009F377E">
        <w:t>web</w:t>
      </w:r>
      <w:r w:rsidRPr="009F377E">
        <w:rPr>
          <w:spacing w:val="-2"/>
        </w:rPr>
        <w:t xml:space="preserve"> </w:t>
      </w:r>
      <w:proofErr w:type="spellStart"/>
      <w:r w:rsidRPr="009F377E">
        <w:t>oficială</w:t>
      </w:r>
      <w:proofErr w:type="spellEnd"/>
      <w:r w:rsidRPr="009F377E">
        <w:rPr>
          <w:spacing w:val="-1"/>
        </w:rPr>
        <w:t xml:space="preserve"> </w:t>
      </w:r>
      <w:proofErr w:type="gramStart"/>
      <w:r w:rsidRPr="009F377E">
        <w:t>a</w:t>
      </w:r>
      <w:proofErr w:type="gramEnd"/>
      <w:r w:rsidRPr="009F377E">
        <w:t xml:space="preserve"> </w:t>
      </w:r>
      <w:proofErr w:type="spellStart"/>
      <w:r w:rsidRPr="009F377E">
        <w:t>autorității</w:t>
      </w:r>
      <w:proofErr w:type="spellEnd"/>
      <w:r w:rsidRPr="009F377E">
        <w:rPr>
          <w:spacing w:val="-1"/>
        </w:rPr>
        <w:t xml:space="preserve"> </w:t>
      </w:r>
      <w:proofErr w:type="spellStart"/>
      <w:r w:rsidRPr="009F377E">
        <w:t>contractante</w:t>
      </w:r>
      <w:proofErr w:type="spellEnd"/>
      <w:r w:rsidRPr="009F377E">
        <w:t xml:space="preserve">: </w:t>
      </w:r>
      <w:hyperlink r:id="rId16">
        <w:r w:rsidRPr="009F377E">
          <w:rPr>
            <w:b/>
            <w:spacing w:val="-2"/>
          </w:rPr>
          <w:t>primariapopestiidejos@gmail.com</w:t>
        </w:r>
      </w:hyperlink>
    </w:p>
    <w:p w14:paraId="4F81B664" w14:textId="77777777" w:rsidR="007C0D82" w:rsidRDefault="007C0D82" w:rsidP="007C0D82">
      <w:pPr>
        <w:pStyle w:val="a"/>
        <w:widowControl w:val="0"/>
        <w:numPr>
          <w:ilvl w:val="0"/>
          <w:numId w:val="44"/>
        </w:numPr>
        <w:tabs>
          <w:tab w:val="clear" w:pos="1134"/>
          <w:tab w:val="left" w:pos="1653"/>
        </w:tabs>
        <w:autoSpaceDE w:val="0"/>
        <w:autoSpaceDN w:val="0"/>
        <w:spacing w:before="120"/>
        <w:ind w:left="1653" w:hanging="359"/>
        <w:jc w:val="left"/>
        <w:rPr>
          <w:b/>
        </w:rPr>
      </w:pPr>
      <w:proofErr w:type="spellStart"/>
      <w:r>
        <w:rPr>
          <w:b/>
        </w:rPr>
        <w:t>Adresa</w:t>
      </w:r>
      <w:proofErr w:type="spellEnd"/>
      <w:r>
        <w:rPr>
          <w:b/>
          <w:spacing w:val="-6"/>
        </w:rPr>
        <w:t xml:space="preserve"> </w:t>
      </w:r>
      <w:r>
        <w:rPr>
          <w:b/>
        </w:rPr>
        <w:t>de</w:t>
      </w:r>
      <w:r>
        <w:rPr>
          <w:b/>
          <w:spacing w:val="-6"/>
        </w:rPr>
        <w:t xml:space="preserve"> </w:t>
      </w:r>
      <w:r>
        <w:rPr>
          <w:b/>
        </w:rPr>
        <w:t>e-mail</w:t>
      </w:r>
      <w:r>
        <w:rPr>
          <w:b/>
          <w:spacing w:val="-6"/>
        </w:rPr>
        <w:t xml:space="preserve"> </w:t>
      </w:r>
      <w:proofErr w:type="spellStart"/>
      <w:r>
        <w:rPr>
          <w:b/>
        </w:rPr>
        <w:t>sau</w:t>
      </w:r>
      <w:proofErr w:type="spellEnd"/>
      <w:r>
        <w:rPr>
          <w:b/>
          <w:spacing w:val="-5"/>
        </w:rPr>
        <w:t xml:space="preserve"> </w:t>
      </w:r>
      <w:r>
        <w:rPr>
          <w:b/>
        </w:rPr>
        <w:t>de</w:t>
      </w:r>
      <w:r>
        <w:rPr>
          <w:b/>
          <w:spacing w:val="-6"/>
        </w:rPr>
        <w:t xml:space="preserve"> </w:t>
      </w:r>
      <w:r>
        <w:rPr>
          <w:b/>
        </w:rPr>
        <w:t>internet</w:t>
      </w:r>
      <w:r>
        <w:rPr>
          <w:b/>
          <w:spacing w:val="-6"/>
        </w:rPr>
        <w:t xml:space="preserve"> </w:t>
      </w:r>
      <w:r>
        <w:rPr>
          <w:b/>
        </w:rPr>
        <w:t>de</w:t>
      </w:r>
      <w:r>
        <w:rPr>
          <w:b/>
          <w:spacing w:val="-6"/>
        </w:rPr>
        <w:t xml:space="preserve"> </w:t>
      </w:r>
      <w:r>
        <w:rPr>
          <w:b/>
        </w:rPr>
        <w:t>la</w:t>
      </w:r>
      <w:r>
        <w:rPr>
          <w:b/>
          <w:spacing w:val="-6"/>
        </w:rPr>
        <w:t xml:space="preserve"> </w:t>
      </w:r>
      <w:r>
        <w:rPr>
          <w:b/>
        </w:rPr>
        <w:t>care</w:t>
      </w:r>
      <w:r>
        <w:rPr>
          <w:b/>
          <w:spacing w:val="-6"/>
        </w:rPr>
        <w:t xml:space="preserve"> </w:t>
      </w:r>
      <w:r>
        <w:rPr>
          <w:b/>
        </w:rPr>
        <w:t>se</w:t>
      </w:r>
      <w:r>
        <w:rPr>
          <w:b/>
          <w:spacing w:val="-6"/>
        </w:rPr>
        <w:t xml:space="preserve"> </w:t>
      </w:r>
      <w:proofErr w:type="spellStart"/>
      <w:r>
        <w:rPr>
          <w:b/>
        </w:rPr>
        <w:t>va</w:t>
      </w:r>
      <w:proofErr w:type="spellEnd"/>
      <w:r>
        <w:rPr>
          <w:b/>
          <w:spacing w:val="-6"/>
        </w:rPr>
        <w:t xml:space="preserve"> </w:t>
      </w:r>
      <w:proofErr w:type="spellStart"/>
      <w:r>
        <w:rPr>
          <w:b/>
        </w:rPr>
        <w:t>putea</w:t>
      </w:r>
      <w:proofErr w:type="spellEnd"/>
      <w:r>
        <w:rPr>
          <w:b/>
          <w:spacing w:val="-5"/>
        </w:rPr>
        <w:t xml:space="preserve"> </w:t>
      </w:r>
      <w:proofErr w:type="spellStart"/>
      <w:r>
        <w:rPr>
          <w:b/>
        </w:rPr>
        <w:t>obține</w:t>
      </w:r>
      <w:proofErr w:type="spellEnd"/>
      <w:r>
        <w:rPr>
          <w:b/>
          <w:spacing w:val="-6"/>
        </w:rPr>
        <w:t xml:space="preserve"> </w:t>
      </w:r>
      <w:proofErr w:type="spellStart"/>
      <w:r>
        <w:rPr>
          <w:b/>
        </w:rPr>
        <w:t>accesul</w:t>
      </w:r>
      <w:proofErr w:type="spellEnd"/>
      <w:r>
        <w:rPr>
          <w:b/>
          <w:spacing w:val="-6"/>
        </w:rPr>
        <w:t xml:space="preserve"> </w:t>
      </w:r>
      <w:r>
        <w:rPr>
          <w:b/>
        </w:rPr>
        <w:t>la</w:t>
      </w:r>
      <w:r>
        <w:rPr>
          <w:b/>
          <w:spacing w:val="-6"/>
        </w:rPr>
        <w:t xml:space="preserve"> </w:t>
      </w:r>
      <w:proofErr w:type="spellStart"/>
      <w:r>
        <w:rPr>
          <w:b/>
        </w:rPr>
        <w:t>documentația</w:t>
      </w:r>
      <w:proofErr w:type="spellEnd"/>
      <w:r>
        <w:rPr>
          <w:b/>
          <w:spacing w:val="-6"/>
        </w:rPr>
        <w:t xml:space="preserve"> </w:t>
      </w:r>
      <w:r>
        <w:rPr>
          <w:b/>
          <w:spacing w:val="-5"/>
        </w:rPr>
        <w:t>de</w:t>
      </w:r>
    </w:p>
    <w:p w14:paraId="3E3EE8B4" w14:textId="77777777" w:rsidR="007C0D82" w:rsidRDefault="007C0D82" w:rsidP="007C0D82">
      <w:pPr>
        <w:pStyle w:val="a8"/>
        <w:ind w:left="1654"/>
      </w:pPr>
      <w:r>
        <w:t>atribuire:</w:t>
      </w:r>
      <w:r>
        <w:rPr>
          <w:spacing w:val="-5"/>
        </w:rPr>
        <w:t xml:space="preserve"> </w:t>
      </w:r>
      <w:r>
        <w:rPr>
          <w:u w:val="single"/>
        </w:rPr>
        <w:t>documentația</w:t>
      </w:r>
      <w:r>
        <w:rPr>
          <w:spacing w:val="-2"/>
          <w:u w:val="single"/>
        </w:rPr>
        <w:t xml:space="preserve"> </w:t>
      </w:r>
      <w:r>
        <w:rPr>
          <w:u w:val="single"/>
        </w:rPr>
        <w:t>de</w:t>
      </w:r>
      <w:r>
        <w:rPr>
          <w:spacing w:val="-2"/>
          <w:u w:val="single"/>
        </w:rPr>
        <w:t xml:space="preserve"> </w:t>
      </w:r>
      <w:r>
        <w:rPr>
          <w:u w:val="single"/>
        </w:rPr>
        <w:t>atribuire</w:t>
      </w:r>
      <w:r>
        <w:rPr>
          <w:spacing w:val="-2"/>
          <w:u w:val="single"/>
        </w:rPr>
        <w:t xml:space="preserve"> </w:t>
      </w:r>
      <w:r>
        <w:rPr>
          <w:u w:val="single"/>
        </w:rPr>
        <w:t>este</w:t>
      </w:r>
      <w:r>
        <w:rPr>
          <w:spacing w:val="-2"/>
          <w:u w:val="single"/>
        </w:rPr>
        <w:t xml:space="preserve"> </w:t>
      </w:r>
      <w:r>
        <w:rPr>
          <w:u w:val="single"/>
        </w:rPr>
        <w:t>anexată</w:t>
      </w:r>
      <w:r>
        <w:rPr>
          <w:spacing w:val="-1"/>
          <w:u w:val="single"/>
        </w:rPr>
        <w:t xml:space="preserve"> </w:t>
      </w:r>
      <w:r>
        <w:rPr>
          <w:u w:val="single"/>
        </w:rPr>
        <w:t>în</w:t>
      </w:r>
      <w:r>
        <w:rPr>
          <w:spacing w:val="-3"/>
          <w:u w:val="single"/>
        </w:rPr>
        <w:t xml:space="preserve"> </w:t>
      </w:r>
      <w:r>
        <w:rPr>
          <w:u w:val="single"/>
        </w:rPr>
        <w:t>cadrul</w:t>
      </w:r>
      <w:r>
        <w:rPr>
          <w:spacing w:val="-1"/>
          <w:u w:val="single"/>
        </w:rPr>
        <w:t xml:space="preserve"> </w:t>
      </w:r>
      <w:r>
        <w:rPr>
          <w:u w:val="single"/>
        </w:rPr>
        <w:t>procedurii</w:t>
      </w:r>
      <w:r>
        <w:rPr>
          <w:spacing w:val="-3"/>
          <w:u w:val="single"/>
        </w:rPr>
        <w:t xml:space="preserve"> </w:t>
      </w:r>
      <w:r>
        <w:rPr>
          <w:u w:val="single"/>
        </w:rPr>
        <w:t>în</w:t>
      </w:r>
      <w:r>
        <w:rPr>
          <w:spacing w:val="-3"/>
          <w:u w:val="single"/>
        </w:rPr>
        <w:t xml:space="preserve"> </w:t>
      </w:r>
      <w:r>
        <w:rPr>
          <w:u w:val="single"/>
        </w:rPr>
        <w:t>SIA</w:t>
      </w:r>
      <w:r>
        <w:rPr>
          <w:spacing w:val="-2"/>
          <w:u w:val="single"/>
        </w:rPr>
        <w:t xml:space="preserve"> ”RSAP”.</w:t>
      </w:r>
    </w:p>
    <w:p w14:paraId="0E721B15" w14:textId="77777777" w:rsidR="007C0D82" w:rsidRDefault="007C0D82" w:rsidP="007C0D82">
      <w:pPr>
        <w:pStyle w:val="a"/>
        <w:widowControl w:val="0"/>
        <w:numPr>
          <w:ilvl w:val="0"/>
          <w:numId w:val="44"/>
        </w:numPr>
        <w:tabs>
          <w:tab w:val="clear" w:pos="1134"/>
          <w:tab w:val="left" w:pos="1654"/>
        </w:tabs>
        <w:autoSpaceDE w:val="0"/>
        <w:autoSpaceDN w:val="0"/>
        <w:spacing w:before="120"/>
        <w:ind w:left="1654" w:right="283" w:hanging="360"/>
        <w:jc w:val="both"/>
        <w:rPr>
          <w:b/>
        </w:rPr>
      </w:pPr>
      <w:proofErr w:type="spellStart"/>
      <w:r>
        <w:rPr>
          <w:b/>
        </w:rPr>
        <w:t>Tipul</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b/>
        </w:rPr>
        <w:t>și</w:t>
      </w:r>
      <w:proofErr w:type="spellEnd"/>
      <w:r>
        <w:rPr>
          <w:b/>
        </w:rPr>
        <w:t xml:space="preserve"> </w:t>
      </w:r>
      <w:proofErr w:type="spellStart"/>
      <w:r>
        <w:rPr>
          <w:b/>
        </w:rPr>
        <w:t>obiectul</w:t>
      </w:r>
      <w:proofErr w:type="spellEnd"/>
      <w:r>
        <w:rPr>
          <w:b/>
        </w:rPr>
        <w:t xml:space="preserve"> principal de </w:t>
      </w:r>
      <w:proofErr w:type="spellStart"/>
      <w:r>
        <w:rPr>
          <w:b/>
        </w:rPr>
        <w:t>activitate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mențiunea</w:t>
      </w:r>
      <w:proofErr w:type="spellEnd"/>
      <w:r>
        <w:rPr>
          <w:b/>
        </w:rPr>
        <w:t xml:space="preserve"> </w:t>
      </w:r>
      <w:proofErr w:type="spellStart"/>
      <w:r>
        <w:rPr>
          <w:b/>
        </w:rPr>
        <w:t>că</w:t>
      </w:r>
      <w:proofErr w:type="spellEnd"/>
      <w:r>
        <w:rPr>
          <w:b/>
        </w:rPr>
        <w:t xml:space="preserve"> </w:t>
      </w:r>
      <w:proofErr w:type="spellStart"/>
      <w:r>
        <w:rPr>
          <w:b/>
        </w:rPr>
        <w:t>autoritatea</w:t>
      </w:r>
      <w:proofErr w:type="spellEnd"/>
      <w:r>
        <w:rPr>
          <w:b/>
        </w:rPr>
        <w:t xml:space="preserve"> </w:t>
      </w:r>
      <w:proofErr w:type="spellStart"/>
      <w:r>
        <w:rPr>
          <w:b/>
        </w:rPr>
        <w:t>contractantă</w:t>
      </w:r>
      <w:proofErr w:type="spellEnd"/>
      <w:r>
        <w:rPr>
          <w:b/>
        </w:rPr>
        <w:t xml:space="preserve"> </w:t>
      </w:r>
      <w:proofErr w:type="spellStart"/>
      <w:r>
        <w:rPr>
          <w:b/>
        </w:rPr>
        <w:t>este</w:t>
      </w:r>
      <w:proofErr w:type="spellEnd"/>
      <w:r>
        <w:rPr>
          <w:b/>
        </w:rPr>
        <w:t xml:space="preserve"> o </w:t>
      </w:r>
      <w:proofErr w:type="spellStart"/>
      <w:r>
        <w:rPr>
          <w:b/>
        </w:rPr>
        <w:t>autoritate</w:t>
      </w:r>
      <w:proofErr w:type="spellEnd"/>
      <w:r>
        <w:rPr>
          <w:b/>
        </w:rPr>
        <w:t xml:space="preserve"> </w:t>
      </w:r>
      <w:proofErr w:type="spellStart"/>
      <w:r>
        <w:rPr>
          <w:b/>
        </w:rPr>
        <w:t>centrală</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rPr>
        <w:t xml:space="preserve"> </w:t>
      </w:r>
      <w:proofErr w:type="spellStart"/>
      <w:r>
        <w:rPr>
          <w:b/>
        </w:rPr>
        <w:t>formă</w:t>
      </w:r>
      <w:proofErr w:type="spellEnd"/>
      <w:r>
        <w:rPr>
          <w:b/>
        </w:rPr>
        <w:t xml:space="preserve"> de </w:t>
      </w:r>
      <w:proofErr w:type="spellStart"/>
      <w:r>
        <w:rPr>
          <w:b/>
        </w:rPr>
        <w:t>achiziție</w:t>
      </w:r>
      <w:proofErr w:type="spellEnd"/>
      <w:r>
        <w:rPr>
          <w:b/>
        </w:rPr>
        <w:t xml:space="preserve"> </w:t>
      </w:r>
      <w:proofErr w:type="spellStart"/>
      <w:r>
        <w:rPr>
          <w:b/>
        </w:rPr>
        <w:t>comună</w:t>
      </w:r>
      <w:proofErr w:type="spellEnd"/>
      <w:r>
        <w:rPr>
          <w:b/>
        </w:rPr>
        <w:t xml:space="preserve">): </w:t>
      </w:r>
      <w:proofErr w:type="spellStart"/>
      <w:r>
        <w:rPr>
          <w:b/>
          <w:u w:val="single"/>
        </w:rPr>
        <w:t>autoritate</w:t>
      </w:r>
      <w:proofErr w:type="spellEnd"/>
      <w:r>
        <w:rPr>
          <w:b/>
          <w:u w:val="single"/>
        </w:rPr>
        <w:t xml:space="preserve"> publica </w:t>
      </w:r>
      <w:proofErr w:type="spellStart"/>
      <w:r>
        <w:rPr>
          <w:b/>
          <w:u w:val="single"/>
        </w:rPr>
        <w:t>locala</w:t>
      </w:r>
      <w:proofErr w:type="spellEnd"/>
    </w:p>
    <w:p w14:paraId="4A85B85D" w14:textId="77777777" w:rsidR="007C0D82" w:rsidRDefault="007C0D82" w:rsidP="007C0D82">
      <w:pPr>
        <w:pStyle w:val="a"/>
        <w:widowControl w:val="0"/>
        <w:numPr>
          <w:ilvl w:val="0"/>
          <w:numId w:val="44"/>
        </w:numPr>
        <w:tabs>
          <w:tab w:val="clear" w:pos="1134"/>
          <w:tab w:val="left" w:pos="858"/>
        </w:tabs>
        <w:autoSpaceDE w:val="0"/>
        <w:autoSpaceDN w:val="0"/>
        <w:spacing w:before="120"/>
        <w:ind w:left="858" w:right="286" w:hanging="284"/>
        <w:jc w:val="both"/>
        <w:rPr>
          <w:b/>
        </w:rPr>
      </w:pPr>
      <w:proofErr w:type="spellStart"/>
      <w:r>
        <w:rPr>
          <w:b/>
        </w:rPr>
        <w:t>Cumpărătorul</w:t>
      </w:r>
      <w:proofErr w:type="spellEnd"/>
      <w:r>
        <w:rPr>
          <w:b/>
          <w:spacing w:val="-15"/>
        </w:rPr>
        <w:t xml:space="preserve"> </w:t>
      </w:r>
      <w:proofErr w:type="spellStart"/>
      <w:r>
        <w:rPr>
          <w:b/>
        </w:rPr>
        <w:t>invită</w:t>
      </w:r>
      <w:proofErr w:type="spellEnd"/>
      <w:r>
        <w:rPr>
          <w:b/>
          <w:spacing w:val="-15"/>
        </w:rPr>
        <w:t xml:space="preserve"> </w:t>
      </w:r>
      <w:proofErr w:type="spellStart"/>
      <w:r>
        <w:rPr>
          <w:b/>
        </w:rPr>
        <w:t>operatorii</w:t>
      </w:r>
      <w:proofErr w:type="spellEnd"/>
      <w:r>
        <w:rPr>
          <w:b/>
          <w:spacing w:val="-15"/>
        </w:rPr>
        <w:t xml:space="preserve"> </w:t>
      </w:r>
      <w:proofErr w:type="spellStart"/>
      <w:r>
        <w:rPr>
          <w:b/>
        </w:rPr>
        <w:t>economici</w:t>
      </w:r>
      <w:proofErr w:type="spellEnd"/>
      <w:r>
        <w:rPr>
          <w:b/>
          <w:spacing w:val="-15"/>
        </w:rPr>
        <w:t xml:space="preserve"> </w:t>
      </w:r>
      <w:proofErr w:type="spellStart"/>
      <w:r>
        <w:rPr>
          <w:b/>
        </w:rPr>
        <w:t>interesați</w:t>
      </w:r>
      <w:proofErr w:type="spellEnd"/>
      <w:r>
        <w:rPr>
          <w:b/>
        </w:rPr>
        <w:t>,</w:t>
      </w:r>
      <w:r>
        <w:rPr>
          <w:b/>
          <w:spacing w:val="-15"/>
        </w:rPr>
        <w:t xml:space="preserve"> </w:t>
      </w:r>
      <w:r>
        <w:rPr>
          <w:b/>
        </w:rPr>
        <w:t>care</w:t>
      </w:r>
      <w:r>
        <w:rPr>
          <w:b/>
          <w:spacing w:val="-15"/>
        </w:rPr>
        <w:t xml:space="preserve"> </w:t>
      </w:r>
      <w:proofErr w:type="spellStart"/>
      <w:r>
        <w:rPr>
          <w:b/>
        </w:rPr>
        <w:t>îi</w:t>
      </w:r>
      <w:proofErr w:type="spellEnd"/>
      <w:r>
        <w:rPr>
          <w:b/>
          <w:spacing w:val="-15"/>
        </w:rPr>
        <w:t xml:space="preserve"> </w:t>
      </w:r>
      <w:r>
        <w:rPr>
          <w:b/>
        </w:rPr>
        <w:t>pot</w:t>
      </w:r>
      <w:r>
        <w:rPr>
          <w:b/>
          <w:spacing w:val="-15"/>
        </w:rPr>
        <w:t xml:space="preserve"> </w:t>
      </w:r>
      <w:proofErr w:type="spellStart"/>
      <w:r>
        <w:rPr>
          <w:b/>
        </w:rPr>
        <w:t>satisface</w:t>
      </w:r>
      <w:proofErr w:type="spellEnd"/>
      <w:r>
        <w:rPr>
          <w:b/>
          <w:spacing w:val="-15"/>
        </w:rPr>
        <w:t xml:space="preserve"> </w:t>
      </w:r>
      <w:proofErr w:type="spellStart"/>
      <w:r>
        <w:rPr>
          <w:b/>
        </w:rPr>
        <w:t>necesitățile</w:t>
      </w:r>
      <w:proofErr w:type="spellEnd"/>
      <w:r>
        <w:rPr>
          <w:b/>
        </w:rPr>
        <w:t>,</w:t>
      </w:r>
      <w:r>
        <w:rPr>
          <w:b/>
          <w:spacing w:val="-15"/>
        </w:rPr>
        <w:t xml:space="preserve"> </w:t>
      </w:r>
      <w:proofErr w:type="spellStart"/>
      <w:r>
        <w:rPr>
          <w:b/>
        </w:rPr>
        <w:t>să</w:t>
      </w:r>
      <w:proofErr w:type="spellEnd"/>
      <w:r>
        <w:rPr>
          <w:b/>
          <w:spacing w:val="-15"/>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îndeplinirea</w:t>
      </w:r>
      <w:proofErr w:type="spellEnd"/>
      <w:r>
        <w:rPr>
          <w:b/>
        </w:rPr>
        <w:t xml:space="preserve"> </w:t>
      </w:r>
      <w:proofErr w:type="spellStart"/>
      <w:r>
        <w:rPr>
          <w:b/>
        </w:rPr>
        <w:t>următoarelor</w:t>
      </w:r>
      <w:proofErr w:type="spellEnd"/>
      <w:r>
        <w:rPr>
          <w:b/>
        </w:rPr>
        <w:t xml:space="preserve"> </w:t>
      </w:r>
      <w:proofErr w:type="spellStart"/>
      <w:r>
        <w:rPr>
          <w:b/>
        </w:rPr>
        <w:t>lucrări</w:t>
      </w:r>
      <w:proofErr w:type="spellEnd"/>
      <w:r>
        <w:rPr>
          <w:b/>
        </w:rPr>
        <w:t>:</w:t>
      </w:r>
    </w:p>
    <w:p w14:paraId="06FEA96C" w14:textId="77777777" w:rsidR="007C0D82" w:rsidRDefault="007C0D82" w:rsidP="007C0D82">
      <w:pPr>
        <w:spacing w:before="166" w:after="1"/>
        <w:rPr>
          <w:b/>
          <w:sz w:val="20"/>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2"/>
        <w:gridCol w:w="1279"/>
        <w:gridCol w:w="3687"/>
        <w:gridCol w:w="851"/>
        <w:gridCol w:w="851"/>
        <w:gridCol w:w="1255"/>
        <w:gridCol w:w="1583"/>
      </w:tblGrid>
      <w:tr w:rsidR="007C0D82" w14:paraId="1DE7B06A" w14:textId="77777777" w:rsidTr="001B62C6">
        <w:trPr>
          <w:trHeight w:val="1362"/>
        </w:trPr>
        <w:tc>
          <w:tcPr>
            <w:tcW w:w="732" w:type="dxa"/>
          </w:tcPr>
          <w:p w14:paraId="72B63B58" w14:textId="77777777" w:rsidR="007C0D82" w:rsidRDefault="007C0D82" w:rsidP="001B62C6">
            <w:pPr>
              <w:pStyle w:val="TableParagraph"/>
              <w:rPr>
                <w:b/>
                <w:sz w:val="18"/>
              </w:rPr>
            </w:pPr>
          </w:p>
          <w:p w14:paraId="540F9820" w14:textId="77777777" w:rsidR="007C0D82" w:rsidRDefault="007C0D82" w:rsidP="001B62C6">
            <w:pPr>
              <w:pStyle w:val="TableParagraph"/>
              <w:spacing w:before="119"/>
              <w:rPr>
                <w:b/>
                <w:sz w:val="18"/>
              </w:rPr>
            </w:pPr>
          </w:p>
          <w:p w14:paraId="754BF8E3" w14:textId="77777777" w:rsidR="007C0D82" w:rsidRDefault="007C0D82" w:rsidP="001B62C6">
            <w:pPr>
              <w:pStyle w:val="TableParagraph"/>
              <w:spacing w:before="1"/>
              <w:ind w:left="246" w:right="221" w:hanging="8"/>
              <w:rPr>
                <w:b/>
                <w:sz w:val="18"/>
              </w:rPr>
            </w:pPr>
            <w:r>
              <w:rPr>
                <w:b/>
                <w:spacing w:val="-4"/>
                <w:sz w:val="18"/>
              </w:rPr>
              <w:t xml:space="preserve">Nr. </w:t>
            </w:r>
            <w:r>
              <w:rPr>
                <w:b/>
                <w:spacing w:val="-5"/>
                <w:sz w:val="18"/>
              </w:rPr>
              <w:t>d/o</w:t>
            </w:r>
          </w:p>
        </w:tc>
        <w:tc>
          <w:tcPr>
            <w:tcW w:w="1279" w:type="dxa"/>
          </w:tcPr>
          <w:p w14:paraId="7E980091" w14:textId="77777777" w:rsidR="007C0D82" w:rsidRDefault="007C0D82" w:rsidP="001B62C6">
            <w:pPr>
              <w:pStyle w:val="TableParagraph"/>
              <w:rPr>
                <w:b/>
                <w:sz w:val="18"/>
              </w:rPr>
            </w:pPr>
          </w:p>
          <w:p w14:paraId="285AAE4B" w14:textId="77777777" w:rsidR="007C0D82" w:rsidRDefault="007C0D82" w:rsidP="001B62C6">
            <w:pPr>
              <w:pStyle w:val="TableParagraph"/>
              <w:rPr>
                <w:b/>
                <w:sz w:val="18"/>
              </w:rPr>
            </w:pPr>
          </w:p>
          <w:p w14:paraId="39DD3136" w14:textId="77777777" w:rsidR="007C0D82" w:rsidRDefault="007C0D82" w:rsidP="001B62C6">
            <w:pPr>
              <w:pStyle w:val="TableParagraph"/>
              <w:spacing w:before="17"/>
              <w:rPr>
                <w:b/>
                <w:sz w:val="18"/>
              </w:rPr>
            </w:pPr>
          </w:p>
          <w:p w14:paraId="75B5C6C5" w14:textId="77777777" w:rsidR="007C0D82" w:rsidRDefault="007C0D82" w:rsidP="001B62C6">
            <w:pPr>
              <w:pStyle w:val="TableParagraph"/>
              <w:ind w:left="91" w:right="82"/>
              <w:jc w:val="center"/>
              <w:rPr>
                <w:b/>
                <w:sz w:val="18"/>
              </w:rPr>
            </w:pPr>
            <w:r>
              <w:rPr>
                <w:b/>
                <w:sz w:val="18"/>
              </w:rPr>
              <w:t>Cod</w:t>
            </w:r>
            <w:r>
              <w:rPr>
                <w:b/>
                <w:spacing w:val="-2"/>
                <w:sz w:val="18"/>
              </w:rPr>
              <w:t xml:space="preserve"> </w:t>
            </w:r>
            <w:r>
              <w:rPr>
                <w:b/>
                <w:spacing w:val="-5"/>
                <w:sz w:val="18"/>
              </w:rPr>
              <w:t>CPV</w:t>
            </w:r>
          </w:p>
        </w:tc>
        <w:tc>
          <w:tcPr>
            <w:tcW w:w="3687" w:type="dxa"/>
          </w:tcPr>
          <w:p w14:paraId="599771D2" w14:textId="77777777" w:rsidR="007C0D82" w:rsidRDefault="007C0D82" w:rsidP="001B62C6">
            <w:pPr>
              <w:pStyle w:val="TableParagraph"/>
              <w:rPr>
                <w:b/>
                <w:sz w:val="18"/>
              </w:rPr>
            </w:pPr>
          </w:p>
          <w:p w14:paraId="21F661AE" w14:textId="77777777" w:rsidR="007C0D82" w:rsidRDefault="007C0D82" w:rsidP="001B62C6">
            <w:pPr>
              <w:pStyle w:val="TableParagraph"/>
              <w:rPr>
                <w:b/>
                <w:sz w:val="18"/>
              </w:rPr>
            </w:pPr>
          </w:p>
          <w:p w14:paraId="040E0244" w14:textId="77777777" w:rsidR="007C0D82" w:rsidRDefault="007C0D82" w:rsidP="001B62C6">
            <w:pPr>
              <w:pStyle w:val="TableParagraph"/>
              <w:spacing w:before="17"/>
              <w:rPr>
                <w:b/>
                <w:sz w:val="18"/>
              </w:rPr>
            </w:pPr>
          </w:p>
          <w:p w14:paraId="2879AB11" w14:textId="77777777" w:rsidR="007C0D82" w:rsidRDefault="007C0D82" w:rsidP="001B62C6">
            <w:pPr>
              <w:pStyle w:val="TableParagraph"/>
              <w:ind w:left="8"/>
              <w:jc w:val="center"/>
              <w:rPr>
                <w:b/>
                <w:sz w:val="18"/>
              </w:rPr>
            </w:pPr>
            <w:r>
              <w:rPr>
                <w:b/>
                <w:spacing w:val="-2"/>
                <w:sz w:val="18"/>
              </w:rPr>
              <w:t>Denumirea</w:t>
            </w:r>
          </w:p>
        </w:tc>
        <w:tc>
          <w:tcPr>
            <w:tcW w:w="851" w:type="dxa"/>
          </w:tcPr>
          <w:p w14:paraId="5EA48623" w14:textId="77777777" w:rsidR="007C0D82" w:rsidRDefault="007C0D82" w:rsidP="001B62C6">
            <w:pPr>
              <w:pStyle w:val="TableParagraph"/>
              <w:rPr>
                <w:b/>
                <w:sz w:val="18"/>
              </w:rPr>
            </w:pPr>
          </w:p>
          <w:p w14:paraId="68BADA2F" w14:textId="77777777" w:rsidR="007C0D82" w:rsidRDefault="007C0D82" w:rsidP="001B62C6">
            <w:pPr>
              <w:pStyle w:val="TableParagraph"/>
              <w:spacing w:before="15"/>
              <w:rPr>
                <w:b/>
                <w:sz w:val="18"/>
              </w:rPr>
            </w:pPr>
          </w:p>
          <w:p w14:paraId="6351255F" w14:textId="77777777" w:rsidR="007C0D82" w:rsidRDefault="007C0D82" w:rsidP="001B62C6">
            <w:pPr>
              <w:pStyle w:val="TableParagraph"/>
              <w:spacing w:before="1"/>
              <w:ind w:left="265" w:right="128" w:hanging="128"/>
              <w:rPr>
                <w:b/>
                <w:sz w:val="18"/>
              </w:rPr>
            </w:pPr>
            <w:r>
              <w:rPr>
                <w:b/>
                <w:spacing w:val="-2"/>
                <w:sz w:val="18"/>
              </w:rPr>
              <w:t xml:space="preserve">Unitate </w:t>
            </w:r>
            <w:r>
              <w:rPr>
                <w:b/>
                <w:sz w:val="18"/>
              </w:rPr>
              <w:t>a de</w:t>
            </w:r>
          </w:p>
          <w:p w14:paraId="3B13A7B8" w14:textId="77777777" w:rsidR="007C0D82" w:rsidRDefault="007C0D82" w:rsidP="001B62C6">
            <w:pPr>
              <w:pStyle w:val="TableParagraph"/>
              <w:ind w:left="133"/>
              <w:rPr>
                <w:b/>
                <w:sz w:val="18"/>
              </w:rPr>
            </w:pPr>
            <w:r>
              <w:rPr>
                <w:b/>
                <w:spacing w:val="-2"/>
                <w:sz w:val="18"/>
              </w:rPr>
              <w:t>măsură</w:t>
            </w:r>
          </w:p>
        </w:tc>
        <w:tc>
          <w:tcPr>
            <w:tcW w:w="851" w:type="dxa"/>
          </w:tcPr>
          <w:p w14:paraId="7C16217F" w14:textId="77777777" w:rsidR="007C0D82" w:rsidRDefault="007C0D82" w:rsidP="001B62C6">
            <w:pPr>
              <w:pStyle w:val="TableParagraph"/>
              <w:rPr>
                <w:b/>
                <w:sz w:val="18"/>
              </w:rPr>
            </w:pPr>
          </w:p>
          <w:p w14:paraId="780FF54D" w14:textId="77777777" w:rsidR="007C0D82" w:rsidRDefault="007C0D82" w:rsidP="001B62C6">
            <w:pPr>
              <w:pStyle w:val="TableParagraph"/>
              <w:spacing w:before="119"/>
              <w:rPr>
                <w:b/>
                <w:sz w:val="18"/>
              </w:rPr>
            </w:pPr>
          </w:p>
          <w:p w14:paraId="17428808" w14:textId="77777777" w:rsidR="007C0D82" w:rsidRDefault="007C0D82" w:rsidP="001B62C6">
            <w:pPr>
              <w:pStyle w:val="TableParagraph"/>
              <w:spacing w:before="1"/>
              <w:ind w:left="308" w:right="123" w:hanging="176"/>
              <w:rPr>
                <w:b/>
                <w:sz w:val="18"/>
              </w:rPr>
            </w:pPr>
            <w:r>
              <w:rPr>
                <w:b/>
                <w:spacing w:val="-2"/>
                <w:sz w:val="18"/>
              </w:rPr>
              <w:t xml:space="preserve">Cantita </w:t>
            </w:r>
            <w:r>
              <w:rPr>
                <w:b/>
                <w:spacing w:val="-4"/>
                <w:sz w:val="18"/>
              </w:rPr>
              <w:t>tea</w:t>
            </w:r>
          </w:p>
        </w:tc>
        <w:tc>
          <w:tcPr>
            <w:tcW w:w="1255" w:type="dxa"/>
          </w:tcPr>
          <w:p w14:paraId="6E695486" w14:textId="77777777" w:rsidR="007C0D82" w:rsidRDefault="007C0D82" w:rsidP="001B62C6">
            <w:pPr>
              <w:pStyle w:val="TableParagraph"/>
              <w:spacing w:before="120"/>
              <w:ind w:left="111" w:right="105" w:hanging="2"/>
              <w:jc w:val="center"/>
              <w:rPr>
                <w:b/>
                <w:sz w:val="18"/>
              </w:rPr>
            </w:pPr>
            <w:r>
              <w:rPr>
                <w:b/>
                <w:spacing w:val="-2"/>
                <w:sz w:val="18"/>
              </w:rPr>
              <w:t xml:space="preserve">Specificarea tehnică deplină solicitată, </w:t>
            </w:r>
            <w:r>
              <w:rPr>
                <w:b/>
                <w:sz w:val="18"/>
              </w:rPr>
              <w:t>Standarde</w:t>
            </w:r>
            <w:r>
              <w:rPr>
                <w:b/>
                <w:spacing w:val="-12"/>
                <w:sz w:val="18"/>
              </w:rPr>
              <w:t xml:space="preserve"> </w:t>
            </w:r>
            <w:r>
              <w:rPr>
                <w:b/>
                <w:sz w:val="18"/>
              </w:rPr>
              <w:t>de</w:t>
            </w:r>
          </w:p>
          <w:p w14:paraId="59DC8CAB" w14:textId="77777777" w:rsidR="007C0D82" w:rsidRDefault="007C0D82" w:rsidP="001B62C6">
            <w:pPr>
              <w:pStyle w:val="TableParagraph"/>
              <w:spacing w:before="1" w:line="186" w:lineRule="exact"/>
              <w:ind w:left="4"/>
              <w:jc w:val="center"/>
              <w:rPr>
                <w:b/>
                <w:sz w:val="18"/>
              </w:rPr>
            </w:pPr>
            <w:r>
              <w:rPr>
                <w:b/>
                <w:spacing w:val="-2"/>
                <w:sz w:val="18"/>
              </w:rPr>
              <w:t>referință</w:t>
            </w:r>
          </w:p>
        </w:tc>
        <w:tc>
          <w:tcPr>
            <w:tcW w:w="1583" w:type="dxa"/>
          </w:tcPr>
          <w:p w14:paraId="7D0D5CDA" w14:textId="77777777" w:rsidR="007C0D82" w:rsidRDefault="007C0D82" w:rsidP="001B62C6">
            <w:pPr>
              <w:pStyle w:val="TableParagraph"/>
              <w:spacing w:before="120"/>
              <w:ind w:left="4" w:right="2"/>
              <w:jc w:val="center"/>
              <w:rPr>
                <w:b/>
                <w:sz w:val="18"/>
              </w:rPr>
            </w:pPr>
            <w:r>
              <w:rPr>
                <w:b/>
                <w:spacing w:val="-2"/>
                <w:sz w:val="18"/>
              </w:rPr>
              <w:t>Valoarea</w:t>
            </w:r>
          </w:p>
          <w:p w14:paraId="04B00425" w14:textId="77777777" w:rsidR="007C0D82" w:rsidRDefault="007C0D82" w:rsidP="001B62C6">
            <w:pPr>
              <w:pStyle w:val="TableParagraph"/>
              <w:spacing w:before="1" w:line="206" w:lineRule="exact"/>
              <w:ind w:left="4"/>
              <w:jc w:val="center"/>
              <w:rPr>
                <w:b/>
                <w:sz w:val="18"/>
              </w:rPr>
            </w:pPr>
            <w:r>
              <w:rPr>
                <w:b/>
                <w:spacing w:val="-2"/>
                <w:sz w:val="18"/>
              </w:rPr>
              <w:t>estimată</w:t>
            </w:r>
          </w:p>
          <w:p w14:paraId="6F9BB71C" w14:textId="77777777" w:rsidR="007C0D82" w:rsidRDefault="007C0D82" w:rsidP="001B62C6">
            <w:pPr>
              <w:pStyle w:val="TableParagraph"/>
              <w:ind w:left="123" w:right="116" w:hanging="4"/>
              <w:jc w:val="center"/>
              <w:rPr>
                <w:b/>
                <w:sz w:val="18"/>
              </w:rPr>
            </w:pPr>
            <w:r>
              <w:rPr>
                <w:b/>
                <w:sz w:val="18"/>
              </w:rPr>
              <w:t>(se va indica pentru</w:t>
            </w:r>
            <w:r>
              <w:rPr>
                <w:b/>
                <w:spacing w:val="-12"/>
                <w:sz w:val="18"/>
              </w:rPr>
              <w:t xml:space="preserve"> </w:t>
            </w:r>
            <w:r>
              <w:rPr>
                <w:b/>
                <w:sz w:val="18"/>
              </w:rPr>
              <w:t>fiecare</w:t>
            </w:r>
            <w:r>
              <w:rPr>
                <w:b/>
                <w:spacing w:val="-11"/>
                <w:sz w:val="18"/>
              </w:rPr>
              <w:t xml:space="preserve"> </w:t>
            </w:r>
            <w:r>
              <w:rPr>
                <w:b/>
                <w:sz w:val="18"/>
              </w:rPr>
              <w:t>lot în parte) fără</w:t>
            </w:r>
          </w:p>
          <w:p w14:paraId="43CCABCD" w14:textId="77777777" w:rsidR="007C0D82" w:rsidRDefault="007C0D82" w:rsidP="001B62C6">
            <w:pPr>
              <w:pStyle w:val="TableParagraph"/>
              <w:spacing w:before="1" w:line="186" w:lineRule="exact"/>
              <w:ind w:left="4"/>
              <w:jc w:val="center"/>
              <w:rPr>
                <w:b/>
                <w:sz w:val="18"/>
              </w:rPr>
            </w:pPr>
            <w:r>
              <w:rPr>
                <w:b/>
                <w:sz w:val="18"/>
              </w:rPr>
              <w:t>TVA</w:t>
            </w:r>
            <w:r>
              <w:rPr>
                <w:b/>
                <w:spacing w:val="-2"/>
                <w:sz w:val="18"/>
              </w:rPr>
              <w:t xml:space="preserve"> (lei)</w:t>
            </w:r>
          </w:p>
        </w:tc>
      </w:tr>
      <w:tr w:rsidR="007C0D82" w14:paraId="0E09DE00" w14:textId="77777777" w:rsidTr="001B62C6">
        <w:trPr>
          <w:trHeight w:val="398"/>
        </w:trPr>
        <w:tc>
          <w:tcPr>
            <w:tcW w:w="10238" w:type="dxa"/>
            <w:gridSpan w:val="7"/>
          </w:tcPr>
          <w:p w14:paraId="5C679D49" w14:textId="77777777" w:rsidR="007C0D82" w:rsidRDefault="007C0D82" w:rsidP="001B62C6">
            <w:pPr>
              <w:pStyle w:val="TableParagraph"/>
            </w:pPr>
          </w:p>
        </w:tc>
      </w:tr>
      <w:tr w:rsidR="007C0D82" w14:paraId="2949FBDE" w14:textId="77777777" w:rsidTr="001B62C6">
        <w:trPr>
          <w:trHeight w:val="785"/>
        </w:trPr>
        <w:tc>
          <w:tcPr>
            <w:tcW w:w="732" w:type="dxa"/>
            <w:vMerge w:val="restart"/>
          </w:tcPr>
          <w:p w14:paraId="2B966FBB" w14:textId="77777777" w:rsidR="007C0D82" w:rsidRDefault="007C0D82" w:rsidP="001B62C6">
            <w:pPr>
              <w:pStyle w:val="TableParagraph"/>
              <w:rPr>
                <w:b/>
                <w:sz w:val="18"/>
              </w:rPr>
            </w:pPr>
          </w:p>
          <w:p w14:paraId="45492895" w14:textId="77777777" w:rsidR="007C0D82" w:rsidRDefault="007C0D82" w:rsidP="001B62C6">
            <w:pPr>
              <w:pStyle w:val="TableParagraph"/>
              <w:rPr>
                <w:b/>
                <w:sz w:val="18"/>
              </w:rPr>
            </w:pPr>
          </w:p>
          <w:p w14:paraId="22A6B931" w14:textId="77777777" w:rsidR="007C0D82" w:rsidRDefault="007C0D82" w:rsidP="001B62C6">
            <w:pPr>
              <w:pStyle w:val="TableParagraph"/>
              <w:rPr>
                <w:b/>
                <w:sz w:val="18"/>
              </w:rPr>
            </w:pPr>
          </w:p>
          <w:p w14:paraId="711B5734" w14:textId="77777777" w:rsidR="007C0D82" w:rsidRDefault="007C0D82" w:rsidP="001B62C6">
            <w:pPr>
              <w:pStyle w:val="TableParagraph"/>
              <w:rPr>
                <w:b/>
                <w:sz w:val="18"/>
              </w:rPr>
            </w:pPr>
          </w:p>
          <w:p w14:paraId="40ED4DE4" w14:textId="77777777" w:rsidR="007C0D82" w:rsidRDefault="007C0D82" w:rsidP="001B62C6">
            <w:pPr>
              <w:pStyle w:val="TableParagraph"/>
              <w:spacing w:before="163"/>
              <w:rPr>
                <w:b/>
                <w:sz w:val="18"/>
              </w:rPr>
            </w:pPr>
          </w:p>
          <w:p w14:paraId="6AD20229" w14:textId="77777777" w:rsidR="007C0D82" w:rsidRDefault="007C0D82" w:rsidP="001B62C6">
            <w:pPr>
              <w:pStyle w:val="TableParagraph"/>
              <w:ind w:left="10"/>
              <w:jc w:val="center"/>
              <w:rPr>
                <w:b/>
                <w:sz w:val="18"/>
              </w:rPr>
            </w:pPr>
            <w:r>
              <w:rPr>
                <w:b/>
                <w:spacing w:val="-10"/>
                <w:sz w:val="18"/>
              </w:rPr>
              <w:t>1</w:t>
            </w:r>
          </w:p>
        </w:tc>
        <w:tc>
          <w:tcPr>
            <w:tcW w:w="1279" w:type="dxa"/>
            <w:vMerge w:val="restart"/>
          </w:tcPr>
          <w:p w14:paraId="15A9D309" w14:textId="77777777" w:rsidR="007C0D82" w:rsidRPr="00AF441D" w:rsidRDefault="007C0D82" w:rsidP="001B62C6">
            <w:pPr>
              <w:pStyle w:val="TableParagraph"/>
              <w:rPr>
                <w:b/>
                <w:sz w:val="24"/>
                <w:szCs w:val="24"/>
              </w:rPr>
            </w:pPr>
          </w:p>
          <w:p w14:paraId="2F11C8BA" w14:textId="77777777" w:rsidR="007C0D82" w:rsidRPr="00AF441D" w:rsidRDefault="007C0D82" w:rsidP="001B62C6">
            <w:pPr>
              <w:pStyle w:val="TableParagraph"/>
              <w:rPr>
                <w:b/>
                <w:sz w:val="24"/>
                <w:szCs w:val="24"/>
              </w:rPr>
            </w:pPr>
          </w:p>
          <w:p w14:paraId="584E53D9" w14:textId="77777777" w:rsidR="007C0D82" w:rsidRPr="00AF441D" w:rsidRDefault="007C0D82" w:rsidP="001B62C6">
            <w:pPr>
              <w:pStyle w:val="TableParagraph"/>
              <w:rPr>
                <w:b/>
                <w:sz w:val="24"/>
                <w:szCs w:val="24"/>
              </w:rPr>
            </w:pPr>
          </w:p>
          <w:p w14:paraId="4FF38239" w14:textId="77777777" w:rsidR="007C0D82" w:rsidRPr="00AF441D" w:rsidRDefault="007C0D82" w:rsidP="001B62C6">
            <w:pPr>
              <w:pStyle w:val="TableParagraph"/>
              <w:spacing w:before="187"/>
              <w:rPr>
                <w:b/>
                <w:sz w:val="24"/>
                <w:szCs w:val="24"/>
              </w:rPr>
            </w:pPr>
          </w:p>
          <w:p w14:paraId="4BD7AF1B" w14:textId="77777777" w:rsidR="007C0D82" w:rsidRPr="00AF441D" w:rsidRDefault="007C0D82" w:rsidP="001B62C6">
            <w:pPr>
              <w:pStyle w:val="TableParagraph"/>
              <w:ind w:left="9" w:right="91"/>
              <w:jc w:val="center"/>
              <w:rPr>
                <w:sz w:val="24"/>
                <w:szCs w:val="24"/>
              </w:rPr>
            </w:pPr>
            <w:r w:rsidRPr="00AF441D">
              <w:rPr>
                <w:spacing w:val="-2"/>
                <w:sz w:val="24"/>
                <w:szCs w:val="24"/>
              </w:rPr>
              <w:t>45200000-</w:t>
            </w:r>
            <w:r w:rsidRPr="00AF441D">
              <w:rPr>
                <w:spacing w:val="-10"/>
                <w:sz w:val="24"/>
                <w:szCs w:val="24"/>
              </w:rPr>
              <w:t>9</w:t>
            </w:r>
          </w:p>
        </w:tc>
        <w:tc>
          <w:tcPr>
            <w:tcW w:w="3687" w:type="dxa"/>
            <w:tcBorders>
              <w:bottom w:val="thinThickMediumGap" w:sz="6" w:space="0" w:color="000000"/>
            </w:tcBorders>
          </w:tcPr>
          <w:p w14:paraId="2C6575F4" w14:textId="77777777" w:rsidR="007C0D82" w:rsidRPr="00AF441D" w:rsidRDefault="007C0D82" w:rsidP="001B62C6">
            <w:pPr>
              <w:pStyle w:val="TableParagraph"/>
              <w:ind w:left="122" w:firstLine="5"/>
              <w:rPr>
                <w:sz w:val="24"/>
                <w:szCs w:val="24"/>
              </w:rPr>
            </w:pPr>
            <w:r w:rsidRPr="00AF441D">
              <w:rPr>
                <w:sz w:val="24"/>
                <w:szCs w:val="24"/>
              </w:rPr>
              <w:t>Întreținerea și reparația drumurilor locale</w:t>
            </w:r>
            <w:r w:rsidRPr="00AF441D">
              <w:rPr>
                <w:spacing w:val="-15"/>
                <w:sz w:val="24"/>
                <w:szCs w:val="24"/>
              </w:rPr>
              <w:t xml:space="preserve"> </w:t>
            </w:r>
            <w:r w:rsidRPr="00AF441D">
              <w:rPr>
                <w:sz w:val="24"/>
                <w:szCs w:val="24"/>
              </w:rPr>
              <w:t>în</w:t>
            </w:r>
            <w:r w:rsidRPr="00AF441D">
              <w:rPr>
                <w:spacing w:val="-12"/>
                <w:sz w:val="24"/>
                <w:szCs w:val="24"/>
              </w:rPr>
              <w:t xml:space="preserve"> </w:t>
            </w:r>
            <w:r w:rsidRPr="00AF441D">
              <w:rPr>
                <w:sz w:val="24"/>
                <w:szCs w:val="24"/>
              </w:rPr>
              <w:t>s.Popeștii</w:t>
            </w:r>
            <w:r w:rsidRPr="00AF441D">
              <w:rPr>
                <w:spacing w:val="-12"/>
                <w:sz w:val="24"/>
                <w:szCs w:val="24"/>
              </w:rPr>
              <w:t xml:space="preserve"> </w:t>
            </w:r>
            <w:r w:rsidRPr="00AF441D">
              <w:rPr>
                <w:sz w:val="24"/>
                <w:szCs w:val="24"/>
              </w:rPr>
              <w:t>de Jos,</w:t>
            </w:r>
            <w:r w:rsidRPr="00AF441D">
              <w:rPr>
                <w:spacing w:val="-4"/>
                <w:sz w:val="24"/>
                <w:szCs w:val="24"/>
              </w:rPr>
              <w:t xml:space="preserve"> </w:t>
            </w:r>
            <w:r w:rsidRPr="00AF441D">
              <w:rPr>
                <w:sz w:val="24"/>
                <w:szCs w:val="24"/>
              </w:rPr>
              <w:t>r-nul</w:t>
            </w:r>
            <w:r w:rsidRPr="00AF441D">
              <w:rPr>
                <w:spacing w:val="-2"/>
                <w:sz w:val="24"/>
                <w:szCs w:val="24"/>
              </w:rPr>
              <w:t xml:space="preserve"> Drochia</w:t>
            </w:r>
          </w:p>
        </w:tc>
        <w:tc>
          <w:tcPr>
            <w:tcW w:w="2957" w:type="dxa"/>
            <w:gridSpan w:val="3"/>
            <w:vMerge w:val="restart"/>
          </w:tcPr>
          <w:p w14:paraId="4B6ACEA2" w14:textId="77777777" w:rsidR="007C0D82" w:rsidRPr="00AF441D" w:rsidRDefault="007C0D82" w:rsidP="001B62C6">
            <w:pPr>
              <w:pStyle w:val="TableParagraph"/>
              <w:rPr>
                <w:b/>
                <w:sz w:val="24"/>
                <w:szCs w:val="24"/>
              </w:rPr>
            </w:pPr>
          </w:p>
          <w:p w14:paraId="5B85F125" w14:textId="77777777" w:rsidR="007C0D82" w:rsidRPr="00AF441D" w:rsidRDefault="007C0D82" w:rsidP="001B62C6">
            <w:pPr>
              <w:pStyle w:val="TableParagraph"/>
              <w:rPr>
                <w:b/>
                <w:sz w:val="24"/>
                <w:szCs w:val="24"/>
              </w:rPr>
            </w:pPr>
          </w:p>
          <w:p w14:paraId="3C80FF8B" w14:textId="77777777" w:rsidR="007C0D82" w:rsidRPr="00AF441D" w:rsidRDefault="007C0D82" w:rsidP="001B62C6">
            <w:pPr>
              <w:pStyle w:val="TableParagraph"/>
              <w:spacing w:before="197"/>
              <w:rPr>
                <w:b/>
                <w:sz w:val="24"/>
                <w:szCs w:val="24"/>
              </w:rPr>
            </w:pPr>
          </w:p>
          <w:p w14:paraId="3BD84EF0" w14:textId="77777777" w:rsidR="007C0D82" w:rsidRPr="00AF441D" w:rsidRDefault="007C0D82" w:rsidP="001B62C6">
            <w:pPr>
              <w:pStyle w:val="TableParagraph"/>
              <w:spacing w:before="1"/>
              <w:ind w:left="661" w:right="364" w:hanging="294"/>
              <w:rPr>
                <w:sz w:val="24"/>
                <w:szCs w:val="24"/>
              </w:rPr>
            </w:pPr>
            <w:r w:rsidRPr="00AF441D">
              <w:rPr>
                <w:sz w:val="24"/>
                <w:szCs w:val="24"/>
              </w:rPr>
              <w:t>Conform</w:t>
            </w:r>
            <w:r w:rsidRPr="00AF441D">
              <w:rPr>
                <w:spacing w:val="-15"/>
                <w:sz w:val="24"/>
                <w:szCs w:val="24"/>
              </w:rPr>
              <w:t xml:space="preserve"> </w:t>
            </w:r>
            <w:r w:rsidRPr="00AF441D">
              <w:rPr>
                <w:sz w:val="24"/>
                <w:szCs w:val="24"/>
              </w:rPr>
              <w:t>cerintelor</w:t>
            </w:r>
            <w:r w:rsidRPr="00AF441D">
              <w:rPr>
                <w:spacing w:val="-15"/>
                <w:sz w:val="24"/>
                <w:szCs w:val="24"/>
              </w:rPr>
              <w:t xml:space="preserve"> </w:t>
            </w:r>
            <w:r w:rsidRPr="00AF441D">
              <w:rPr>
                <w:sz w:val="24"/>
                <w:szCs w:val="24"/>
              </w:rPr>
              <w:t>din caietul de sarcini</w:t>
            </w:r>
          </w:p>
        </w:tc>
        <w:tc>
          <w:tcPr>
            <w:tcW w:w="1583" w:type="dxa"/>
          </w:tcPr>
          <w:p w14:paraId="7459260D" w14:textId="77777777" w:rsidR="007C0D82" w:rsidRPr="00AF441D" w:rsidRDefault="007C0D82" w:rsidP="001B62C6">
            <w:pPr>
              <w:pStyle w:val="TableParagraph"/>
              <w:ind w:left="10" w:right="3"/>
              <w:jc w:val="center"/>
              <w:rPr>
                <w:b/>
                <w:sz w:val="24"/>
                <w:szCs w:val="24"/>
              </w:rPr>
            </w:pPr>
            <w:r w:rsidRPr="00AF441D">
              <w:rPr>
                <w:b/>
                <w:sz w:val="24"/>
                <w:szCs w:val="24"/>
              </w:rPr>
              <w:t>1</w:t>
            </w:r>
            <w:r w:rsidRPr="00AF441D">
              <w:rPr>
                <w:b/>
                <w:spacing w:val="-3"/>
                <w:sz w:val="24"/>
                <w:szCs w:val="24"/>
              </w:rPr>
              <w:t xml:space="preserve"> </w:t>
            </w:r>
            <w:r w:rsidRPr="00AF441D">
              <w:rPr>
                <w:b/>
                <w:sz w:val="24"/>
                <w:szCs w:val="24"/>
              </w:rPr>
              <w:t>663</w:t>
            </w:r>
            <w:r w:rsidRPr="00AF441D">
              <w:rPr>
                <w:b/>
                <w:spacing w:val="-1"/>
                <w:sz w:val="24"/>
                <w:szCs w:val="24"/>
              </w:rPr>
              <w:t> </w:t>
            </w:r>
            <w:r w:rsidRPr="00AF441D">
              <w:rPr>
                <w:b/>
                <w:spacing w:val="-2"/>
                <w:sz w:val="24"/>
                <w:szCs w:val="24"/>
              </w:rPr>
              <w:t>450,00</w:t>
            </w:r>
          </w:p>
          <w:p w14:paraId="1B15AAE6" w14:textId="77777777" w:rsidR="007C0D82" w:rsidRPr="00AF441D" w:rsidRDefault="007C0D82" w:rsidP="001B62C6">
            <w:pPr>
              <w:pStyle w:val="TableParagraph"/>
              <w:spacing w:before="119"/>
              <w:ind w:left="4" w:right="2"/>
              <w:jc w:val="center"/>
              <w:rPr>
                <w:b/>
                <w:sz w:val="24"/>
                <w:szCs w:val="24"/>
              </w:rPr>
            </w:pPr>
          </w:p>
        </w:tc>
      </w:tr>
      <w:tr w:rsidR="007C0D82" w14:paraId="6745D5D6" w14:textId="77777777" w:rsidTr="001B62C6">
        <w:trPr>
          <w:trHeight w:val="919"/>
        </w:trPr>
        <w:tc>
          <w:tcPr>
            <w:tcW w:w="732" w:type="dxa"/>
            <w:vMerge/>
          </w:tcPr>
          <w:p w14:paraId="165043F9" w14:textId="77777777" w:rsidR="007C0D82" w:rsidRDefault="007C0D82" w:rsidP="001B62C6">
            <w:pPr>
              <w:pStyle w:val="TableParagraph"/>
              <w:rPr>
                <w:b/>
                <w:sz w:val="18"/>
              </w:rPr>
            </w:pPr>
          </w:p>
        </w:tc>
        <w:tc>
          <w:tcPr>
            <w:tcW w:w="1279" w:type="dxa"/>
            <w:vMerge/>
          </w:tcPr>
          <w:p w14:paraId="204C7682" w14:textId="77777777" w:rsidR="007C0D82" w:rsidRPr="00AF441D" w:rsidRDefault="007C0D82" w:rsidP="001B62C6">
            <w:pPr>
              <w:pStyle w:val="TableParagraph"/>
              <w:rPr>
                <w:b/>
                <w:sz w:val="24"/>
                <w:szCs w:val="24"/>
              </w:rPr>
            </w:pPr>
          </w:p>
        </w:tc>
        <w:tc>
          <w:tcPr>
            <w:tcW w:w="3687" w:type="dxa"/>
            <w:tcBorders>
              <w:bottom w:val="thinThickMediumGap" w:sz="6" w:space="0" w:color="000000"/>
            </w:tcBorders>
          </w:tcPr>
          <w:p w14:paraId="306B24E8" w14:textId="77777777" w:rsidR="007C0D82" w:rsidRPr="00AF441D" w:rsidRDefault="007C0D82" w:rsidP="001B62C6">
            <w:pPr>
              <w:pStyle w:val="TableParagraph"/>
              <w:ind w:left="122" w:firstLine="5"/>
              <w:rPr>
                <w:sz w:val="24"/>
                <w:szCs w:val="24"/>
              </w:rPr>
            </w:pPr>
            <w:r w:rsidRPr="00AF441D">
              <w:rPr>
                <w:sz w:val="24"/>
                <w:szCs w:val="24"/>
              </w:rPr>
              <w:t>Întreținerea și reparația drumurilor locale</w:t>
            </w:r>
            <w:r w:rsidRPr="00AF441D">
              <w:rPr>
                <w:spacing w:val="-15"/>
                <w:sz w:val="24"/>
                <w:szCs w:val="24"/>
              </w:rPr>
              <w:t xml:space="preserve"> </w:t>
            </w:r>
            <w:r w:rsidRPr="00AF441D">
              <w:rPr>
                <w:sz w:val="24"/>
                <w:szCs w:val="24"/>
              </w:rPr>
              <w:t>în</w:t>
            </w:r>
            <w:r w:rsidRPr="00AF441D">
              <w:rPr>
                <w:spacing w:val="-12"/>
                <w:sz w:val="24"/>
                <w:szCs w:val="24"/>
              </w:rPr>
              <w:t xml:space="preserve"> </w:t>
            </w:r>
            <w:r w:rsidRPr="00AF441D">
              <w:rPr>
                <w:sz w:val="24"/>
                <w:szCs w:val="24"/>
              </w:rPr>
              <w:t>s.Popeștii</w:t>
            </w:r>
            <w:r w:rsidRPr="00AF441D">
              <w:rPr>
                <w:spacing w:val="-12"/>
                <w:sz w:val="24"/>
                <w:szCs w:val="24"/>
              </w:rPr>
              <w:t xml:space="preserve"> </w:t>
            </w:r>
            <w:r w:rsidRPr="00AF441D">
              <w:rPr>
                <w:sz w:val="24"/>
                <w:szCs w:val="24"/>
              </w:rPr>
              <w:t>de  Jos,</w:t>
            </w:r>
            <w:r w:rsidRPr="00AF441D">
              <w:rPr>
                <w:spacing w:val="-18"/>
                <w:sz w:val="24"/>
                <w:szCs w:val="24"/>
              </w:rPr>
              <w:t xml:space="preserve"> </w:t>
            </w:r>
            <w:r w:rsidRPr="00AF441D">
              <w:rPr>
                <w:sz w:val="24"/>
                <w:szCs w:val="24"/>
              </w:rPr>
              <w:t>r-nul</w:t>
            </w:r>
            <w:r w:rsidRPr="00AF441D">
              <w:rPr>
                <w:spacing w:val="-17"/>
                <w:sz w:val="24"/>
                <w:szCs w:val="24"/>
              </w:rPr>
              <w:t xml:space="preserve"> </w:t>
            </w:r>
            <w:r w:rsidRPr="00AF441D">
              <w:rPr>
                <w:sz w:val="24"/>
                <w:szCs w:val="24"/>
              </w:rPr>
              <w:t>Drochia (partea II)</w:t>
            </w:r>
          </w:p>
        </w:tc>
        <w:tc>
          <w:tcPr>
            <w:tcW w:w="2957" w:type="dxa"/>
            <w:gridSpan w:val="3"/>
            <w:vMerge/>
          </w:tcPr>
          <w:p w14:paraId="19739D4B" w14:textId="77777777" w:rsidR="007C0D82" w:rsidRPr="00AF441D" w:rsidRDefault="007C0D82" w:rsidP="001B62C6">
            <w:pPr>
              <w:pStyle w:val="TableParagraph"/>
              <w:rPr>
                <w:b/>
                <w:sz w:val="24"/>
                <w:szCs w:val="24"/>
              </w:rPr>
            </w:pPr>
          </w:p>
        </w:tc>
        <w:tc>
          <w:tcPr>
            <w:tcW w:w="1583" w:type="dxa"/>
          </w:tcPr>
          <w:p w14:paraId="036604E4" w14:textId="77777777" w:rsidR="007C0D82" w:rsidRPr="00AF441D" w:rsidRDefault="007C0D82" w:rsidP="001B62C6">
            <w:pPr>
              <w:pStyle w:val="TableParagraph"/>
              <w:ind w:left="10"/>
              <w:jc w:val="center"/>
              <w:rPr>
                <w:b/>
                <w:sz w:val="24"/>
                <w:szCs w:val="24"/>
              </w:rPr>
            </w:pPr>
            <w:r w:rsidRPr="00AF441D">
              <w:rPr>
                <w:b/>
                <w:sz w:val="24"/>
                <w:szCs w:val="24"/>
              </w:rPr>
              <w:t>986 </w:t>
            </w:r>
            <w:r w:rsidRPr="00AF441D">
              <w:rPr>
                <w:b/>
                <w:spacing w:val="-2"/>
                <w:sz w:val="24"/>
                <w:szCs w:val="24"/>
              </w:rPr>
              <w:t>870,00</w:t>
            </w:r>
          </w:p>
          <w:p w14:paraId="7BD64C9B" w14:textId="77777777" w:rsidR="007C0D82" w:rsidRPr="00AF441D" w:rsidRDefault="007C0D82" w:rsidP="001B62C6">
            <w:pPr>
              <w:pStyle w:val="TableParagraph"/>
              <w:ind w:left="10" w:right="3"/>
              <w:jc w:val="center"/>
              <w:rPr>
                <w:b/>
                <w:sz w:val="24"/>
                <w:szCs w:val="24"/>
              </w:rPr>
            </w:pPr>
          </w:p>
        </w:tc>
      </w:tr>
      <w:tr w:rsidR="007C0D82" w14:paraId="1AF7C645" w14:textId="77777777" w:rsidTr="001B62C6">
        <w:trPr>
          <w:trHeight w:val="346"/>
        </w:trPr>
        <w:tc>
          <w:tcPr>
            <w:tcW w:w="8655" w:type="dxa"/>
            <w:gridSpan w:val="6"/>
            <w:tcBorders>
              <w:top w:val="nil"/>
            </w:tcBorders>
          </w:tcPr>
          <w:p w14:paraId="7D295292" w14:textId="77777777" w:rsidR="007C0D82" w:rsidRDefault="007C0D82" w:rsidP="001B62C6">
            <w:pPr>
              <w:pStyle w:val="TableParagraph"/>
              <w:spacing w:before="91"/>
              <w:ind w:left="5"/>
              <w:jc w:val="center"/>
              <w:rPr>
                <w:b/>
                <w:sz w:val="20"/>
              </w:rPr>
            </w:pPr>
            <w:r>
              <w:rPr>
                <w:b/>
                <w:sz w:val="20"/>
              </w:rPr>
              <w:t>Valoarea</w:t>
            </w:r>
            <w:r>
              <w:rPr>
                <w:b/>
                <w:spacing w:val="-1"/>
                <w:sz w:val="20"/>
              </w:rPr>
              <w:t xml:space="preserve"> </w:t>
            </w:r>
            <w:r>
              <w:rPr>
                <w:b/>
                <w:sz w:val="20"/>
              </w:rPr>
              <w:t>estimativă</w:t>
            </w:r>
            <w:r>
              <w:rPr>
                <w:b/>
                <w:spacing w:val="-1"/>
                <w:sz w:val="20"/>
              </w:rPr>
              <w:t xml:space="preserve"> </w:t>
            </w:r>
            <w:r>
              <w:rPr>
                <w:b/>
                <w:sz w:val="20"/>
              </w:rPr>
              <w:t xml:space="preserve">totală, </w:t>
            </w:r>
            <w:r>
              <w:rPr>
                <w:b/>
                <w:spacing w:val="-2"/>
                <w:sz w:val="20"/>
              </w:rPr>
              <w:t>(PROIECT)</w:t>
            </w:r>
          </w:p>
        </w:tc>
        <w:tc>
          <w:tcPr>
            <w:tcW w:w="1583" w:type="dxa"/>
          </w:tcPr>
          <w:p w14:paraId="3551B775" w14:textId="77777777" w:rsidR="007C0D82" w:rsidRDefault="007C0D82" w:rsidP="001B62C6">
            <w:pPr>
              <w:pStyle w:val="TableParagraph"/>
              <w:spacing w:before="70" w:line="256" w:lineRule="exact"/>
              <w:ind w:left="4" w:right="3"/>
              <w:jc w:val="center"/>
              <w:rPr>
                <w:b/>
                <w:sz w:val="24"/>
              </w:rPr>
            </w:pPr>
            <w:r>
              <w:rPr>
                <w:b/>
                <w:sz w:val="24"/>
              </w:rPr>
              <w:t>2 650 320,00</w:t>
            </w:r>
          </w:p>
        </w:tc>
      </w:tr>
    </w:tbl>
    <w:p w14:paraId="2E7DF279" w14:textId="77777777" w:rsidR="007C0D82" w:rsidRDefault="007C0D82" w:rsidP="007C0D82">
      <w:pPr>
        <w:pStyle w:val="a"/>
        <w:widowControl w:val="0"/>
        <w:numPr>
          <w:ilvl w:val="0"/>
          <w:numId w:val="44"/>
        </w:numPr>
        <w:tabs>
          <w:tab w:val="clear" w:pos="1134"/>
          <w:tab w:val="left" w:pos="1654"/>
        </w:tabs>
        <w:autoSpaceDE w:val="0"/>
        <w:autoSpaceDN w:val="0"/>
        <w:spacing w:before="122"/>
        <w:ind w:left="1654" w:right="284" w:hanging="360"/>
        <w:jc w:val="left"/>
        <w:rPr>
          <w:b/>
        </w:rPr>
      </w:pPr>
      <w:proofErr w:type="spellStart"/>
      <w:r>
        <w:rPr>
          <w:b/>
        </w:rPr>
        <w:t>În</w:t>
      </w:r>
      <w:proofErr w:type="spellEnd"/>
      <w:r>
        <w:rPr>
          <w:b/>
          <w:spacing w:val="-10"/>
        </w:rPr>
        <w:t xml:space="preserve"> </w:t>
      </w:r>
      <w:proofErr w:type="spellStart"/>
      <w:r>
        <w:rPr>
          <w:b/>
        </w:rPr>
        <w:t>cazul</w:t>
      </w:r>
      <w:proofErr w:type="spellEnd"/>
      <w:r>
        <w:rPr>
          <w:b/>
          <w:spacing w:val="-12"/>
        </w:rPr>
        <w:t xml:space="preserve"> </w:t>
      </w:r>
      <w:proofErr w:type="spellStart"/>
      <w:r>
        <w:rPr>
          <w:b/>
        </w:rPr>
        <w:t>procedurilor</w:t>
      </w:r>
      <w:proofErr w:type="spellEnd"/>
      <w:r>
        <w:rPr>
          <w:b/>
          <w:spacing w:val="-12"/>
        </w:rPr>
        <w:t xml:space="preserve"> </w:t>
      </w:r>
      <w:r>
        <w:rPr>
          <w:b/>
        </w:rPr>
        <w:t>de</w:t>
      </w:r>
      <w:r>
        <w:rPr>
          <w:b/>
          <w:spacing w:val="-11"/>
        </w:rPr>
        <w:t xml:space="preserve"> </w:t>
      </w:r>
      <w:proofErr w:type="spellStart"/>
      <w:r>
        <w:rPr>
          <w:b/>
        </w:rPr>
        <w:t>preselecție</w:t>
      </w:r>
      <w:proofErr w:type="spellEnd"/>
      <w:r>
        <w:rPr>
          <w:b/>
          <w:spacing w:val="-12"/>
        </w:rPr>
        <w:t xml:space="preserve"> </w:t>
      </w:r>
      <w:r>
        <w:rPr>
          <w:b/>
        </w:rPr>
        <w:t>se</w:t>
      </w:r>
      <w:r>
        <w:rPr>
          <w:b/>
          <w:spacing w:val="-9"/>
        </w:rPr>
        <w:t xml:space="preserve"> </w:t>
      </w:r>
      <w:proofErr w:type="spellStart"/>
      <w:r>
        <w:rPr>
          <w:b/>
        </w:rPr>
        <w:t>indică</w:t>
      </w:r>
      <w:proofErr w:type="spellEnd"/>
      <w:r>
        <w:rPr>
          <w:b/>
          <w:spacing w:val="-11"/>
        </w:rPr>
        <w:t xml:space="preserve"> </w:t>
      </w:r>
      <w:proofErr w:type="spellStart"/>
      <w:r>
        <w:rPr>
          <w:b/>
        </w:rPr>
        <w:t>numărul</w:t>
      </w:r>
      <w:proofErr w:type="spellEnd"/>
      <w:r>
        <w:rPr>
          <w:b/>
          <w:spacing w:val="-12"/>
        </w:rPr>
        <w:t xml:space="preserve"> </w:t>
      </w:r>
      <w:r>
        <w:rPr>
          <w:b/>
        </w:rPr>
        <w:t>minim</w:t>
      </w:r>
      <w:r>
        <w:rPr>
          <w:b/>
          <w:spacing w:val="-11"/>
        </w:rPr>
        <w:t xml:space="preserve"> </w:t>
      </w:r>
      <w:r>
        <w:rPr>
          <w:b/>
        </w:rPr>
        <w:t>al</w:t>
      </w:r>
      <w:r>
        <w:rPr>
          <w:b/>
          <w:spacing w:val="-12"/>
        </w:rPr>
        <w:t xml:space="preserve"> </w:t>
      </w:r>
      <w:proofErr w:type="spellStart"/>
      <w:r>
        <w:rPr>
          <w:b/>
        </w:rPr>
        <w:t>candidaţilor</w:t>
      </w:r>
      <w:proofErr w:type="spellEnd"/>
      <w:r>
        <w:rPr>
          <w:b/>
          <w:spacing w:val="-12"/>
        </w:rPr>
        <w:t xml:space="preserve"> </w:t>
      </w:r>
      <w:proofErr w:type="spellStart"/>
      <w:r>
        <w:rPr>
          <w:b/>
        </w:rPr>
        <w:t>şi</w:t>
      </w:r>
      <w:proofErr w:type="spellEnd"/>
      <w:r>
        <w:rPr>
          <w:b/>
        </w:rPr>
        <w:t>,</w:t>
      </w:r>
      <w:r>
        <w:rPr>
          <w:b/>
          <w:spacing w:val="-10"/>
        </w:rPr>
        <w:t xml:space="preserve"> </w:t>
      </w:r>
      <w:proofErr w:type="spellStart"/>
      <w:r>
        <w:rPr>
          <w:b/>
        </w:rPr>
        <w:t>dacă</w:t>
      </w:r>
      <w:proofErr w:type="spellEnd"/>
      <w:r>
        <w:rPr>
          <w:b/>
          <w:spacing w:val="-11"/>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numărul</w:t>
      </w:r>
      <w:proofErr w:type="spellEnd"/>
      <w:r>
        <w:rPr>
          <w:b/>
        </w:rPr>
        <w:t xml:space="preserve"> maxim al </w:t>
      </w:r>
      <w:proofErr w:type="spellStart"/>
      <w:r>
        <w:rPr>
          <w:b/>
        </w:rPr>
        <w:t>acestora</w:t>
      </w:r>
      <w:proofErr w:type="spellEnd"/>
      <w:r>
        <w:rPr>
          <w:b/>
        </w:rPr>
        <w:t>.</w:t>
      </w:r>
      <w:r>
        <w:rPr>
          <w:b/>
          <w:spacing w:val="40"/>
        </w:rPr>
        <w:t xml:space="preserve"> </w:t>
      </w:r>
      <w:r>
        <w:t xml:space="preserve">nu se </w:t>
      </w:r>
      <w:proofErr w:type="spellStart"/>
      <w:r>
        <w:t>aplică</w:t>
      </w:r>
      <w:proofErr w:type="spellEnd"/>
    </w:p>
    <w:p w14:paraId="30CBE8A5" w14:textId="77777777" w:rsidR="007C0D82" w:rsidRDefault="007C0D82" w:rsidP="007C0D82">
      <w:pPr>
        <w:spacing w:before="120"/>
      </w:pPr>
    </w:p>
    <w:p w14:paraId="19A8CFDF" w14:textId="77777777" w:rsidR="007C0D82" w:rsidRDefault="007C0D82" w:rsidP="007C0D82">
      <w:pPr>
        <w:pStyle w:val="a"/>
        <w:widowControl w:val="0"/>
        <w:numPr>
          <w:ilvl w:val="0"/>
          <w:numId w:val="44"/>
        </w:numPr>
        <w:tabs>
          <w:tab w:val="clear" w:pos="1134"/>
          <w:tab w:val="left" w:pos="931"/>
        </w:tabs>
        <w:autoSpaceDE w:val="0"/>
        <w:autoSpaceDN w:val="0"/>
        <w:ind w:left="931" w:hanging="360"/>
        <w:jc w:val="left"/>
        <w:rPr>
          <w:b/>
        </w:rPr>
      </w:pPr>
      <w:proofErr w:type="spellStart"/>
      <w:r>
        <w:rPr>
          <w:b/>
        </w:rPr>
        <w:t>În</w:t>
      </w:r>
      <w:proofErr w:type="spellEnd"/>
      <w:r>
        <w:rPr>
          <w:b/>
          <w:spacing w:val="-1"/>
        </w:rPr>
        <w:t xml:space="preserve"> </w:t>
      </w:r>
      <w:proofErr w:type="spellStart"/>
      <w:r>
        <w:rPr>
          <w:b/>
        </w:rPr>
        <w:t>cazul</w:t>
      </w:r>
      <w:proofErr w:type="spellEnd"/>
      <w:r>
        <w:rPr>
          <w:b/>
          <w:spacing w:val="-1"/>
        </w:rPr>
        <w:t xml:space="preserve"> </w:t>
      </w:r>
      <w:proofErr w:type="spellStart"/>
      <w:r>
        <w:rPr>
          <w:b/>
        </w:rPr>
        <w:t>în</w:t>
      </w:r>
      <w:proofErr w:type="spellEnd"/>
      <w:r>
        <w:rPr>
          <w:b/>
          <w:spacing w:val="-2"/>
        </w:rPr>
        <w:t xml:space="preserve"> </w:t>
      </w:r>
      <w:r>
        <w:rPr>
          <w:b/>
        </w:rPr>
        <w:t>care</w:t>
      </w:r>
      <w:r>
        <w:rPr>
          <w:b/>
          <w:spacing w:val="-3"/>
        </w:rPr>
        <w:t xml:space="preserve"> </w:t>
      </w:r>
      <w:proofErr w:type="spellStart"/>
      <w:r>
        <w:rPr>
          <w:b/>
        </w:rPr>
        <w:t>contractul</w:t>
      </w:r>
      <w:proofErr w:type="spellEnd"/>
      <w:r>
        <w:rPr>
          <w:b/>
          <w:spacing w:val="-1"/>
        </w:rPr>
        <w:t xml:space="preserve"> </w:t>
      </w:r>
      <w:proofErr w:type="spellStart"/>
      <w:r>
        <w:rPr>
          <w:b/>
        </w:rPr>
        <w:t>este</w:t>
      </w:r>
      <w:proofErr w:type="spellEnd"/>
      <w:r>
        <w:rPr>
          <w:b/>
          <w:spacing w:val="-1"/>
        </w:rPr>
        <w:t xml:space="preserve"> </w:t>
      </w:r>
      <w:proofErr w:type="spellStart"/>
      <w:r>
        <w:rPr>
          <w:b/>
        </w:rPr>
        <w:t>împărțit</w:t>
      </w:r>
      <w:proofErr w:type="spellEnd"/>
      <w:r>
        <w:rPr>
          <w:b/>
          <w:spacing w:val="-1"/>
        </w:rPr>
        <w:t xml:space="preserve"> </w:t>
      </w:r>
      <w:r>
        <w:rPr>
          <w:b/>
        </w:rPr>
        <w:t>pe</w:t>
      </w:r>
      <w:r>
        <w:rPr>
          <w:b/>
          <w:spacing w:val="-1"/>
        </w:rPr>
        <w:t xml:space="preserve"> </w:t>
      </w:r>
      <w:proofErr w:type="spellStart"/>
      <w:r>
        <w:rPr>
          <w:b/>
        </w:rPr>
        <w:t>loturi</w:t>
      </w:r>
      <w:proofErr w:type="spellEnd"/>
      <w:r>
        <w:rPr>
          <w:b/>
        </w:rPr>
        <w:t>,</w:t>
      </w:r>
      <w:r>
        <w:rPr>
          <w:b/>
          <w:spacing w:val="-1"/>
        </w:rPr>
        <w:t xml:space="preserve"> </w:t>
      </w:r>
      <w:r>
        <w:rPr>
          <w:b/>
        </w:rPr>
        <w:t>un</w:t>
      </w:r>
      <w:r>
        <w:rPr>
          <w:b/>
          <w:spacing w:val="-1"/>
        </w:rPr>
        <w:t xml:space="preserve"> </w:t>
      </w:r>
      <w:r>
        <w:rPr>
          <w:b/>
        </w:rPr>
        <w:t>operator</w:t>
      </w:r>
      <w:r>
        <w:rPr>
          <w:b/>
          <w:spacing w:val="-2"/>
        </w:rPr>
        <w:t xml:space="preserve"> </w:t>
      </w:r>
      <w:r>
        <w:rPr>
          <w:b/>
        </w:rPr>
        <w:t>economic</w:t>
      </w:r>
      <w:r>
        <w:rPr>
          <w:b/>
          <w:spacing w:val="-1"/>
        </w:rPr>
        <w:t xml:space="preserve"> </w:t>
      </w:r>
      <w:proofErr w:type="spellStart"/>
      <w:r>
        <w:rPr>
          <w:b/>
        </w:rPr>
        <w:t>poate</w:t>
      </w:r>
      <w:proofErr w:type="spellEnd"/>
      <w:r>
        <w:rPr>
          <w:b/>
          <w:spacing w:val="1"/>
        </w:rPr>
        <w:t xml:space="preserve"> </w:t>
      </w:r>
      <w:proofErr w:type="spellStart"/>
      <w:r>
        <w:rPr>
          <w:b/>
          <w:spacing w:val="-2"/>
        </w:rPr>
        <w:t>depune</w:t>
      </w:r>
      <w:proofErr w:type="spellEnd"/>
    </w:p>
    <w:p w14:paraId="7C3B4DE3" w14:textId="77777777" w:rsidR="007C0D82" w:rsidRDefault="007C0D82" w:rsidP="007C0D82">
      <w:pPr>
        <w:ind w:left="932"/>
      </w:pPr>
      <w:r>
        <w:rPr>
          <w:b/>
        </w:rPr>
        <w:t>oferta</w:t>
      </w:r>
      <w:r>
        <w:rPr>
          <w:b/>
          <w:spacing w:val="-1"/>
        </w:rPr>
        <w:t xml:space="preserve"> </w:t>
      </w:r>
      <w:r>
        <w:rPr>
          <w:b/>
        </w:rPr>
        <w:t>(se</w:t>
      </w:r>
      <w:r>
        <w:rPr>
          <w:b/>
          <w:spacing w:val="-1"/>
        </w:rPr>
        <w:t xml:space="preserve"> </w:t>
      </w:r>
      <w:r>
        <w:rPr>
          <w:b/>
        </w:rPr>
        <w:t>va</w:t>
      </w:r>
      <w:r>
        <w:rPr>
          <w:b/>
          <w:spacing w:val="-1"/>
        </w:rPr>
        <w:t xml:space="preserve"> </w:t>
      </w:r>
      <w:r>
        <w:rPr>
          <w:b/>
        </w:rPr>
        <w:t xml:space="preserve">selecta): </w:t>
      </w:r>
      <w:r>
        <w:t>cel</w:t>
      </w:r>
      <w:r>
        <w:rPr>
          <w:spacing w:val="-2"/>
        </w:rPr>
        <w:t xml:space="preserve"> </w:t>
      </w:r>
      <w:r>
        <w:t>mai</w:t>
      </w:r>
      <w:r>
        <w:rPr>
          <w:spacing w:val="-2"/>
        </w:rPr>
        <w:t xml:space="preserve"> </w:t>
      </w:r>
      <w:r>
        <w:t>scăzut</w:t>
      </w:r>
      <w:r>
        <w:rPr>
          <w:spacing w:val="-2"/>
        </w:rPr>
        <w:t xml:space="preserve"> </w:t>
      </w:r>
      <w:r>
        <w:t>preț</w:t>
      </w:r>
      <w:r>
        <w:rPr>
          <w:spacing w:val="1"/>
        </w:rPr>
        <w:t xml:space="preserve"> </w:t>
      </w:r>
      <w:r>
        <w:rPr>
          <w:spacing w:val="-10"/>
        </w:rPr>
        <w:t>.</w:t>
      </w:r>
    </w:p>
    <w:p w14:paraId="0A28004B" w14:textId="77777777" w:rsidR="007C0D82" w:rsidRDefault="007C0D82" w:rsidP="007C0D82">
      <w:pPr>
        <w:sectPr w:rsidR="007C0D82" w:rsidSect="007C0D82">
          <w:pgSz w:w="11910" w:h="16840"/>
          <w:pgMar w:top="1620" w:right="425" w:bottom="280" w:left="566" w:header="720" w:footer="720" w:gutter="0"/>
          <w:cols w:space="720"/>
        </w:sectPr>
      </w:pPr>
    </w:p>
    <w:p w14:paraId="3B9FF66B" w14:textId="77777777" w:rsidR="007C0D82" w:rsidRDefault="007C0D82" w:rsidP="007C0D82">
      <w:pPr>
        <w:pStyle w:val="a"/>
        <w:widowControl w:val="0"/>
        <w:numPr>
          <w:ilvl w:val="1"/>
          <w:numId w:val="44"/>
        </w:numPr>
        <w:tabs>
          <w:tab w:val="clear" w:pos="1134"/>
          <w:tab w:val="left" w:pos="1293"/>
        </w:tabs>
        <w:autoSpaceDE w:val="0"/>
        <w:autoSpaceDN w:val="0"/>
        <w:spacing w:before="74"/>
        <w:ind w:left="1293" w:hanging="359"/>
      </w:pPr>
      <w:proofErr w:type="spellStart"/>
      <w:r>
        <w:lastRenderedPageBreak/>
        <w:t>Pentru</w:t>
      </w:r>
      <w:proofErr w:type="spellEnd"/>
      <w:r>
        <w:rPr>
          <w:spacing w:val="-3"/>
        </w:rPr>
        <w:t xml:space="preserve"> </w:t>
      </w:r>
      <w:r>
        <w:t>un</w:t>
      </w:r>
      <w:r>
        <w:rPr>
          <w:spacing w:val="-1"/>
        </w:rPr>
        <w:t xml:space="preserve"> </w:t>
      </w:r>
      <w:proofErr w:type="spellStart"/>
      <w:r>
        <w:t>singur</w:t>
      </w:r>
      <w:proofErr w:type="spellEnd"/>
      <w:r>
        <w:t xml:space="preserve"> </w:t>
      </w:r>
      <w:r>
        <w:rPr>
          <w:spacing w:val="-4"/>
        </w:rPr>
        <w:t>lot;</w:t>
      </w:r>
    </w:p>
    <w:p w14:paraId="02BD310E" w14:textId="77777777" w:rsidR="007C0D82" w:rsidRDefault="007C0D82" w:rsidP="007C0D82">
      <w:pPr>
        <w:pStyle w:val="a"/>
        <w:widowControl w:val="0"/>
        <w:numPr>
          <w:ilvl w:val="0"/>
          <w:numId w:val="44"/>
        </w:numPr>
        <w:tabs>
          <w:tab w:val="clear" w:pos="1134"/>
          <w:tab w:val="left" w:pos="1000"/>
        </w:tabs>
        <w:autoSpaceDE w:val="0"/>
        <w:autoSpaceDN w:val="0"/>
        <w:spacing w:before="120"/>
        <w:ind w:left="1000" w:hanging="426"/>
        <w:jc w:val="left"/>
      </w:pPr>
      <w:proofErr w:type="spellStart"/>
      <w:r>
        <w:rPr>
          <w:b/>
        </w:rPr>
        <w:t>Admiterea</w:t>
      </w:r>
      <w:proofErr w:type="spellEnd"/>
      <w:r>
        <w:rPr>
          <w:b/>
          <w:spacing w:val="-2"/>
        </w:rPr>
        <w:t xml:space="preserve"> </w:t>
      </w:r>
      <w:proofErr w:type="spellStart"/>
      <w:r>
        <w:rPr>
          <w:b/>
        </w:rPr>
        <w:t>sau</w:t>
      </w:r>
      <w:proofErr w:type="spellEnd"/>
      <w:r>
        <w:rPr>
          <w:b/>
          <w:spacing w:val="-2"/>
        </w:rPr>
        <w:t xml:space="preserve"> </w:t>
      </w:r>
      <w:proofErr w:type="spellStart"/>
      <w:r>
        <w:rPr>
          <w:b/>
        </w:rPr>
        <w:t>interzicerea</w:t>
      </w:r>
      <w:proofErr w:type="spellEnd"/>
      <w:r>
        <w:rPr>
          <w:b/>
          <w:spacing w:val="-2"/>
        </w:rPr>
        <w:t xml:space="preserve"> </w:t>
      </w:r>
      <w:proofErr w:type="spellStart"/>
      <w:r>
        <w:rPr>
          <w:b/>
        </w:rPr>
        <w:t>ofertelor</w:t>
      </w:r>
      <w:proofErr w:type="spellEnd"/>
      <w:r>
        <w:rPr>
          <w:b/>
          <w:spacing w:val="-2"/>
        </w:rPr>
        <w:t xml:space="preserve"> </w:t>
      </w:r>
      <w:r>
        <w:rPr>
          <w:b/>
        </w:rPr>
        <w:t>alternative:</w:t>
      </w:r>
      <w:r>
        <w:rPr>
          <w:b/>
          <w:spacing w:val="-1"/>
        </w:rPr>
        <w:t xml:space="preserve"> </w:t>
      </w:r>
      <w:r>
        <w:t>nu</w:t>
      </w:r>
      <w:r>
        <w:rPr>
          <w:spacing w:val="-2"/>
        </w:rPr>
        <w:t xml:space="preserve"> </w:t>
      </w:r>
      <w:r>
        <w:t>se</w:t>
      </w:r>
      <w:r>
        <w:rPr>
          <w:spacing w:val="-1"/>
        </w:rPr>
        <w:t xml:space="preserve"> </w:t>
      </w:r>
      <w:proofErr w:type="spellStart"/>
      <w:r>
        <w:rPr>
          <w:spacing w:val="-2"/>
        </w:rPr>
        <w:t>admite</w:t>
      </w:r>
      <w:proofErr w:type="spellEnd"/>
    </w:p>
    <w:p w14:paraId="2F0F92D2" w14:textId="77777777" w:rsidR="007C0D82" w:rsidRDefault="007C0D82" w:rsidP="007C0D82">
      <w:pPr>
        <w:pStyle w:val="a"/>
        <w:widowControl w:val="0"/>
        <w:numPr>
          <w:ilvl w:val="0"/>
          <w:numId w:val="44"/>
        </w:numPr>
        <w:tabs>
          <w:tab w:val="clear" w:pos="1134"/>
          <w:tab w:val="left" w:pos="1653"/>
        </w:tabs>
        <w:autoSpaceDE w:val="0"/>
        <w:autoSpaceDN w:val="0"/>
        <w:ind w:left="1653" w:hanging="359"/>
        <w:jc w:val="left"/>
        <w:rPr>
          <w:b/>
        </w:rPr>
      </w:pPr>
      <w:proofErr w:type="spellStart"/>
      <w:r>
        <w:rPr>
          <w:b/>
        </w:rPr>
        <w:t>Termenii</w:t>
      </w:r>
      <w:proofErr w:type="spellEnd"/>
      <w:r>
        <w:rPr>
          <w:b/>
          <w:spacing w:val="-3"/>
        </w:rPr>
        <w:t xml:space="preserve"> </w:t>
      </w:r>
      <w:proofErr w:type="spellStart"/>
      <w:r>
        <w:rPr>
          <w:b/>
        </w:rPr>
        <w:t>și</w:t>
      </w:r>
      <w:proofErr w:type="spellEnd"/>
      <w:r>
        <w:rPr>
          <w:b/>
        </w:rPr>
        <w:t xml:space="preserve"> </w:t>
      </w:r>
      <w:proofErr w:type="spellStart"/>
      <w:r>
        <w:rPr>
          <w:b/>
        </w:rPr>
        <w:t>condițiile</w:t>
      </w:r>
      <w:proofErr w:type="spellEnd"/>
      <w:r>
        <w:rPr>
          <w:b/>
          <w:spacing w:val="-3"/>
        </w:rPr>
        <w:t xml:space="preserve"> </w:t>
      </w:r>
      <w:r>
        <w:rPr>
          <w:b/>
        </w:rPr>
        <w:t>de</w:t>
      </w:r>
      <w:r>
        <w:rPr>
          <w:b/>
          <w:spacing w:val="-1"/>
        </w:rPr>
        <w:t xml:space="preserve"> </w:t>
      </w:r>
      <w:proofErr w:type="spellStart"/>
      <w:r>
        <w:rPr>
          <w:b/>
        </w:rPr>
        <w:t>prestare</w:t>
      </w:r>
      <w:proofErr w:type="spellEnd"/>
      <w:r>
        <w:rPr>
          <w:b/>
        </w:rPr>
        <w:t>/</w:t>
      </w:r>
      <w:proofErr w:type="spellStart"/>
      <w:r>
        <w:rPr>
          <w:b/>
        </w:rPr>
        <w:t>executare</w:t>
      </w:r>
      <w:proofErr w:type="spellEnd"/>
      <w:r>
        <w:rPr>
          <w:b/>
          <w:spacing w:val="-1"/>
        </w:rPr>
        <w:t xml:space="preserve"> </w:t>
      </w:r>
      <w:proofErr w:type="spellStart"/>
      <w:r>
        <w:rPr>
          <w:b/>
          <w:spacing w:val="-2"/>
        </w:rPr>
        <w:t>solicitați</w:t>
      </w:r>
      <w:proofErr w:type="spellEnd"/>
      <w:r>
        <w:rPr>
          <w:b/>
          <w:spacing w:val="-2"/>
        </w:rPr>
        <w:t>:</w:t>
      </w:r>
    </w:p>
    <w:p w14:paraId="038046A1" w14:textId="77777777" w:rsidR="007C0D82" w:rsidRPr="002A489B" w:rsidRDefault="007C0D82" w:rsidP="007C0D82">
      <w:pPr>
        <w:pStyle w:val="a"/>
        <w:widowControl w:val="0"/>
        <w:numPr>
          <w:ilvl w:val="0"/>
          <w:numId w:val="47"/>
        </w:numPr>
        <w:tabs>
          <w:tab w:val="clear" w:pos="1134"/>
        </w:tabs>
        <w:autoSpaceDE w:val="0"/>
        <w:autoSpaceDN w:val="0"/>
        <w:spacing w:before="120"/>
        <w:jc w:val="left"/>
        <w:rPr>
          <w:spacing w:val="-2"/>
        </w:rPr>
      </w:pPr>
      <w:proofErr w:type="spellStart"/>
      <w:r w:rsidRPr="002A489B">
        <w:t>Perioada</w:t>
      </w:r>
      <w:proofErr w:type="spellEnd"/>
      <w:r w:rsidRPr="002A489B">
        <w:rPr>
          <w:spacing w:val="-3"/>
        </w:rPr>
        <w:t xml:space="preserve"> </w:t>
      </w:r>
      <w:r w:rsidRPr="002A489B">
        <w:t>de</w:t>
      </w:r>
      <w:r w:rsidRPr="002A489B">
        <w:rPr>
          <w:spacing w:val="-1"/>
        </w:rPr>
        <w:t xml:space="preserve"> </w:t>
      </w:r>
      <w:proofErr w:type="spellStart"/>
      <w:r w:rsidRPr="002A489B">
        <w:t>îndeplinire</w:t>
      </w:r>
      <w:proofErr w:type="spellEnd"/>
      <w:r w:rsidRPr="002A489B">
        <w:rPr>
          <w:spacing w:val="-1"/>
        </w:rPr>
        <w:t xml:space="preserve"> </w:t>
      </w:r>
      <w:r w:rsidRPr="002A489B">
        <w:t>a</w:t>
      </w:r>
      <w:r w:rsidRPr="002A489B">
        <w:rPr>
          <w:spacing w:val="-2"/>
        </w:rPr>
        <w:t xml:space="preserve"> </w:t>
      </w:r>
      <w:proofErr w:type="spellStart"/>
      <w:r w:rsidRPr="002A489B">
        <w:t>lucrărilor</w:t>
      </w:r>
      <w:proofErr w:type="spellEnd"/>
      <w:r w:rsidRPr="002A489B">
        <w:rPr>
          <w:spacing w:val="59"/>
        </w:rPr>
        <w:t xml:space="preserve"> </w:t>
      </w:r>
      <w:proofErr w:type="spellStart"/>
      <w:r w:rsidRPr="002A489B">
        <w:t>pînă</w:t>
      </w:r>
      <w:proofErr w:type="spellEnd"/>
      <w:r w:rsidRPr="002A489B">
        <w:rPr>
          <w:spacing w:val="-1"/>
        </w:rPr>
        <w:t xml:space="preserve"> </w:t>
      </w:r>
      <w:r w:rsidRPr="002A489B">
        <w:t xml:space="preserve">la </w:t>
      </w:r>
      <w:r>
        <w:t>01.06.2026</w:t>
      </w:r>
    </w:p>
    <w:p w14:paraId="6B224BC7" w14:textId="77777777" w:rsidR="007C0D82" w:rsidRPr="002A489B" w:rsidRDefault="007C0D82" w:rsidP="007C0D82">
      <w:pPr>
        <w:pStyle w:val="a"/>
        <w:widowControl w:val="0"/>
        <w:numPr>
          <w:ilvl w:val="0"/>
          <w:numId w:val="47"/>
        </w:numPr>
        <w:tabs>
          <w:tab w:val="clear" w:pos="1134"/>
        </w:tabs>
        <w:autoSpaceDE w:val="0"/>
        <w:autoSpaceDN w:val="0"/>
        <w:spacing w:before="120"/>
        <w:jc w:val="left"/>
      </w:pPr>
      <w:proofErr w:type="spellStart"/>
      <w:r w:rsidRPr="002A489B">
        <w:rPr>
          <w:b/>
          <w:lang w:eastAsia="ru-RU"/>
        </w:rPr>
        <w:t>Cerinte</w:t>
      </w:r>
      <w:proofErr w:type="spellEnd"/>
      <w:r w:rsidRPr="002A489B">
        <w:rPr>
          <w:b/>
          <w:lang w:eastAsia="ru-RU"/>
        </w:rPr>
        <w:t xml:space="preserve"> de </w:t>
      </w:r>
      <w:proofErr w:type="spellStart"/>
      <w:r w:rsidRPr="002A489B">
        <w:rPr>
          <w:b/>
          <w:lang w:eastAsia="ru-RU"/>
        </w:rPr>
        <w:t>prezentare</w:t>
      </w:r>
      <w:proofErr w:type="spellEnd"/>
      <w:r w:rsidRPr="002A489B">
        <w:rPr>
          <w:b/>
          <w:lang w:eastAsia="ru-RU"/>
        </w:rPr>
        <w:t xml:space="preserve"> a </w:t>
      </w:r>
      <w:proofErr w:type="spellStart"/>
      <w:r w:rsidRPr="002A489B">
        <w:rPr>
          <w:b/>
          <w:lang w:eastAsia="ru-RU"/>
        </w:rPr>
        <w:t>devizelor</w:t>
      </w:r>
      <w:proofErr w:type="spellEnd"/>
      <w:r w:rsidRPr="002A489B">
        <w:rPr>
          <w:b/>
          <w:lang w:eastAsia="ru-RU"/>
        </w:rPr>
        <w:t xml:space="preserve"> de </w:t>
      </w:r>
      <w:proofErr w:type="spellStart"/>
      <w:proofErr w:type="gramStart"/>
      <w:r w:rsidRPr="002A489B">
        <w:rPr>
          <w:b/>
          <w:lang w:eastAsia="ru-RU"/>
        </w:rPr>
        <w:t>cheltuieli</w:t>
      </w:r>
      <w:proofErr w:type="spellEnd"/>
      <w:r>
        <w:rPr>
          <w:b/>
          <w:lang w:eastAsia="ru-RU"/>
        </w:rPr>
        <w:t xml:space="preserve">  </w:t>
      </w:r>
      <w:proofErr w:type="spellStart"/>
      <w:r>
        <w:rPr>
          <w:b/>
          <w:lang w:eastAsia="ru-RU"/>
        </w:rPr>
        <w:t>pentru</w:t>
      </w:r>
      <w:proofErr w:type="spellEnd"/>
      <w:proofErr w:type="gramEnd"/>
      <w:r>
        <w:rPr>
          <w:b/>
          <w:lang w:eastAsia="ru-RU"/>
        </w:rPr>
        <w:t xml:space="preserve"> </w:t>
      </w:r>
      <w:proofErr w:type="spellStart"/>
      <w:r>
        <w:rPr>
          <w:b/>
          <w:lang w:eastAsia="ru-RU"/>
        </w:rPr>
        <w:t>lucrări</w:t>
      </w:r>
      <w:proofErr w:type="spellEnd"/>
      <w:r w:rsidRPr="002A489B">
        <w:rPr>
          <w:b/>
          <w:lang w:eastAsia="ru-RU"/>
        </w:rPr>
        <w:t xml:space="preserve"> separate</w:t>
      </w:r>
      <w:r>
        <w:rPr>
          <w:b/>
          <w:lang w:eastAsia="ru-RU"/>
        </w:rPr>
        <w:t>.</w:t>
      </w:r>
    </w:p>
    <w:p w14:paraId="1DC20177" w14:textId="77777777" w:rsidR="007C0D82" w:rsidRDefault="007C0D82" w:rsidP="007C0D82"/>
    <w:p w14:paraId="36BEE28F" w14:textId="77777777" w:rsidR="007C0D82" w:rsidRDefault="007C0D82" w:rsidP="007C0D82">
      <w:pPr>
        <w:pStyle w:val="a"/>
        <w:widowControl w:val="0"/>
        <w:numPr>
          <w:ilvl w:val="0"/>
          <w:numId w:val="44"/>
        </w:numPr>
        <w:tabs>
          <w:tab w:val="clear" w:pos="1134"/>
          <w:tab w:val="left" w:pos="1653"/>
        </w:tabs>
        <w:autoSpaceDE w:val="0"/>
        <w:autoSpaceDN w:val="0"/>
        <w:ind w:left="1653" w:hanging="359"/>
        <w:jc w:val="left"/>
        <w:rPr>
          <w:b/>
        </w:rPr>
      </w:pPr>
      <w:proofErr w:type="spellStart"/>
      <w:r>
        <w:rPr>
          <w:b/>
        </w:rPr>
        <w:t>Termenul</w:t>
      </w:r>
      <w:proofErr w:type="spellEnd"/>
      <w:r>
        <w:rPr>
          <w:b/>
          <w:spacing w:val="-3"/>
        </w:rPr>
        <w:t xml:space="preserve"> </w:t>
      </w:r>
      <w:r>
        <w:rPr>
          <w:b/>
        </w:rPr>
        <w:t>de</w:t>
      </w:r>
      <w:r>
        <w:rPr>
          <w:b/>
          <w:spacing w:val="-3"/>
        </w:rPr>
        <w:t xml:space="preserve"> </w:t>
      </w:r>
      <w:proofErr w:type="spellStart"/>
      <w:r>
        <w:rPr>
          <w:b/>
        </w:rPr>
        <w:t>valabilitate</w:t>
      </w:r>
      <w:proofErr w:type="spellEnd"/>
      <w:r>
        <w:rPr>
          <w:b/>
          <w:spacing w:val="-2"/>
        </w:rPr>
        <w:t xml:space="preserve"> </w:t>
      </w:r>
      <w:r>
        <w:rPr>
          <w:b/>
        </w:rPr>
        <w:t>a</w:t>
      </w:r>
      <w:r>
        <w:rPr>
          <w:b/>
          <w:spacing w:val="-3"/>
        </w:rPr>
        <w:t xml:space="preserve"> </w:t>
      </w:r>
      <w:proofErr w:type="spellStart"/>
      <w:r>
        <w:rPr>
          <w:b/>
        </w:rPr>
        <w:t>contractului</w:t>
      </w:r>
      <w:proofErr w:type="spellEnd"/>
      <w:r>
        <w:rPr>
          <w:b/>
        </w:rPr>
        <w:t>:</w:t>
      </w:r>
      <w:r>
        <w:rPr>
          <w:b/>
          <w:spacing w:val="-2"/>
        </w:rPr>
        <w:t xml:space="preserve"> </w:t>
      </w:r>
      <w:r>
        <w:rPr>
          <w:b/>
          <w:spacing w:val="-2"/>
          <w:u w:val="single"/>
        </w:rPr>
        <w:t>31.12.2026</w:t>
      </w:r>
    </w:p>
    <w:p w14:paraId="540667DB" w14:textId="77777777" w:rsidR="007C0D82" w:rsidRDefault="007C0D82" w:rsidP="007C0D82">
      <w:pPr>
        <w:pStyle w:val="a"/>
        <w:widowControl w:val="0"/>
        <w:numPr>
          <w:ilvl w:val="0"/>
          <w:numId w:val="44"/>
        </w:numPr>
        <w:tabs>
          <w:tab w:val="clear" w:pos="1134"/>
          <w:tab w:val="left" w:pos="1654"/>
        </w:tabs>
        <w:autoSpaceDE w:val="0"/>
        <w:autoSpaceDN w:val="0"/>
        <w:spacing w:before="120"/>
        <w:ind w:left="1654" w:right="993" w:hanging="360"/>
        <w:jc w:val="left"/>
        <w:rPr>
          <w:sz w:val="20"/>
        </w:rPr>
      </w:pPr>
      <w:r>
        <w:rPr>
          <w:b/>
        </w:rPr>
        <w:t>Contract</w:t>
      </w:r>
      <w:r>
        <w:rPr>
          <w:b/>
          <w:spacing w:val="-4"/>
        </w:rPr>
        <w:t xml:space="preserve"> </w:t>
      </w:r>
      <w:r>
        <w:rPr>
          <w:b/>
        </w:rPr>
        <w:t>de</w:t>
      </w:r>
      <w:r>
        <w:rPr>
          <w:b/>
          <w:spacing w:val="-4"/>
        </w:rPr>
        <w:t xml:space="preserve"> </w:t>
      </w:r>
      <w:proofErr w:type="spellStart"/>
      <w:r>
        <w:rPr>
          <w:b/>
        </w:rPr>
        <w:t>achiziție</w:t>
      </w:r>
      <w:proofErr w:type="spellEnd"/>
      <w:r>
        <w:rPr>
          <w:b/>
          <w:spacing w:val="-4"/>
        </w:rPr>
        <w:t xml:space="preserve"> </w:t>
      </w:r>
      <w:proofErr w:type="spellStart"/>
      <w:r>
        <w:rPr>
          <w:b/>
        </w:rPr>
        <w:t>rezervat</w:t>
      </w:r>
      <w:proofErr w:type="spellEnd"/>
      <w:r>
        <w:rPr>
          <w:b/>
          <w:spacing w:val="-4"/>
        </w:rPr>
        <w:t xml:space="preserve"> </w:t>
      </w:r>
      <w:proofErr w:type="spellStart"/>
      <w:r>
        <w:rPr>
          <w:b/>
        </w:rPr>
        <w:t>atelierelor</w:t>
      </w:r>
      <w:proofErr w:type="spellEnd"/>
      <w:r>
        <w:rPr>
          <w:b/>
          <w:spacing w:val="-4"/>
        </w:rPr>
        <w:t xml:space="preserve"> </w:t>
      </w:r>
      <w:proofErr w:type="spellStart"/>
      <w:r>
        <w:rPr>
          <w:b/>
        </w:rPr>
        <w:t>protejate</w:t>
      </w:r>
      <w:proofErr w:type="spellEnd"/>
      <w:r>
        <w:rPr>
          <w:b/>
          <w:spacing w:val="-4"/>
        </w:rPr>
        <w:t xml:space="preserve"> </w:t>
      </w:r>
      <w:proofErr w:type="spellStart"/>
      <w:r>
        <w:rPr>
          <w:b/>
        </w:rPr>
        <w:t>sau</w:t>
      </w:r>
      <w:proofErr w:type="spellEnd"/>
      <w:r>
        <w:rPr>
          <w:b/>
          <w:spacing w:val="-4"/>
        </w:rPr>
        <w:t xml:space="preserve"> </w:t>
      </w:r>
      <w:proofErr w:type="spellStart"/>
      <w:r>
        <w:rPr>
          <w:b/>
        </w:rPr>
        <w:t>că</w:t>
      </w:r>
      <w:proofErr w:type="spellEnd"/>
      <w:r>
        <w:rPr>
          <w:b/>
          <w:spacing w:val="-4"/>
        </w:rPr>
        <w:t xml:space="preserve"> </w:t>
      </w:r>
      <w:proofErr w:type="spellStart"/>
      <w:r>
        <w:rPr>
          <w:b/>
        </w:rPr>
        <w:t>acesta</w:t>
      </w:r>
      <w:proofErr w:type="spellEnd"/>
      <w:r>
        <w:rPr>
          <w:b/>
          <w:spacing w:val="-4"/>
        </w:rPr>
        <w:t xml:space="preserve"> </w:t>
      </w:r>
      <w:proofErr w:type="spellStart"/>
      <w:r>
        <w:rPr>
          <w:b/>
        </w:rPr>
        <w:t>poate</w:t>
      </w:r>
      <w:proofErr w:type="spellEnd"/>
      <w:r>
        <w:rPr>
          <w:b/>
          <w:spacing w:val="-4"/>
        </w:rPr>
        <w:t xml:space="preserve"> </w:t>
      </w:r>
      <w:r>
        <w:rPr>
          <w:b/>
        </w:rPr>
        <w:t>fi</w:t>
      </w:r>
      <w:r>
        <w:rPr>
          <w:b/>
          <w:spacing w:val="-6"/>
        </w:rPr>
        <w:t xml:space="preserve"> </w:t>
      </w:r>
      <w:proofErr w:type="spellStart"/>
      <w:r>
        <w:rPr>
          <w:b/>
        </w:rPr>
        <w:t>executat</w:t>
      </w:r>
      <w:proofErr w:type="spellEnd"/>
      <w:r>
        <w:rPr>
          <w:b/>
        </w:rPr>
        <w:t xml:space="preserve"> </w:t>
      </w:r>
      <w:proofErr w:type="spellStart"/>
      <w:r>
        <w:rPr>
          <w:b/>
        </w:rPr>
        <w:t>numai</w:t>
      </w:r>
      <w:proofErr w:type="spellEnd"/>
      <w:r>
        <w:rPr>
          <w:b/>
        </w:rPr>
        <w:t xml:space="preserve"> </w:t>
      </w:r>
      <w:proofErr w:type="spellStart"/>
      <w:r>
        <w:rPr>
          <w:b/>
        </w:rPr>
        <w:t>în</w:t>
      </w:r>
      <w:proofErr w:type="spellEnd"/>
      <w:r>
        <w:rPr>
          <w:b/>
        </w:rPr>
        <w:t xml:space="preserve"> </w:t>
      </w:r>
      <w:proofErr w:type="spellStart"/>
      <w:r>
        <w:rPr>
          <w:b/>
        </w:rPr>
        <w:t>cadrul</w:t>
      </w:r>
      <w:proofErr w:type="spellEnd"/>
      <w:r>
        <w:rPr>
          <w:b/>
        </w:rPr>
        <w:t xml:space="preserve"> </w:t>
      </w:r>
      <w:proofErr w:type="spellStart"/>
      <w:r>
        <w:rPr>
          <w:b/>
        </w:rPr>
        <w:t>unor</w:t>
      </w:r>
      <w:proofErr w:type="spellEnd"/>
      <w:r>
        <w:rPr>
          <w:b/>
        </w:rPr>
        <w:t xml:space="preserve"> </w:t>
      </w:r>
      <w:proofErr w:type="spellStart"/>
      <w:r>
        <w:rPr>
          <w:b/>
        </w:rPr>
        <w:t>programe</w:t>
      </w:r>
      <w:proofErr w:type="spellEnd"/>
      <w:r>
        <w:rPr>
          <w:b/>
        </w:rPr>
        <w:t xml:space="preserve"> de </w:t>
      </w:r>
      <w:proofErr w:type="spellStart"/>
      <w:r>
        <w:rPr>
          <w:b/>
        </w:rPr>
        <w:t>angajare</w:t>
      </w:r>
      <w:proofErr w:type="spellEnd"/>
      <w:r>
        <w:rPr>
          <w:b/>
        </w:rPr>
        <w:t xml:space="preserve"> </w:t>
      </w:r>
      <w:proofErr w:type="spellStart"/>
      <w:r>
        <w:rPr>
          <w:b/>
        </w:rPr>
        <w:t>protejată</w:t>
      </w:r>
      <w:proofErr w:type="spellEnd"/>
      <w:r>
        <w:rPr>
          <w:b/>
        </w:rPr>
        <w:t xml:space="preserve"> (</w:t>
      </w:r>
      <w:proofErr w:type="spellStart"/>
      <w:r>
        <w:rPr>
          <w:b/>
        </w:rPr>
        <w:t>după</w:t>
      </w:r>
      <w:proofErr w:type="spellEnd"/>
      <w:r>
        <w:rPr>
          <w:b/>
        </w:rPr>
        <w:t xml:space="preserve"> </w:t>
      </w:r>
      <w:proofErr w:type="spellStart"/>
      <w:r>
        <w:rPr>
          <w:b/>
        </w:rPr>
        <w:t>caz</w:t>
      </w:r>
      <w:proofErr w:type="spellEnd"/>
      <w:r>
        <w:rPr>
          <w:b/>
        </w:rPr>
        <w:t>): nu</w:t>
      </w:r>
    </w:p>
    <w:p w14:paraId="14CB2995" w14:textId="77777777" w:rsidR="007C0D82" w:rsidRDefault="007C0D82" w:rsidP="007C0D82">
      <w:pPr>
        <w:pStyle w:val="a"/>
        <w:widowControl w:val="0"/>
        <w:numPr>
          <w:ilvl w:val="0"/>
          <w:numId w:val="44"/>
        </w:numPr>
        <w:tabs>
          <w:tab w:val="clear" w:pos="1134"/>
          <w:tab w:val="left" w:pos="1654"/>
        </w:tabs>
        <w:autoSpaceDE w:val="0"/>
        <w:autoSpaceDN w:val="0"/>
        <w:spacing w:before="120"/>
        <w:ind w:left="1654" w:right="791" w:hanging="360"/>
        <w:jc w:val="left"/>
        <w:rPr>
          <w:sz w:val="20"/>
        </w:rPr>
      </w:pPr>
      <w:proofErr w:type="spellStart"/>
      <w:r>
        <w:rPr>
          <w:b/>
        </w:rPr>
        <w:t>Prestarea</w:t>
      </w:r>
      <w:proofErr w:type="spellEnd"/>
      <w:r>
        <w:rPr>
          <w:b/>
          <w:spacing w:val="-4"/>
        </w:rPr>
        <w:t xml:space="preserve"> </w:t>
      </w:r>
      <w:proofErr w:type="spellStart"/>
      <w:r>
        <w:rPr>
          <w:b/>
        </w:rPr>
        <w:t>serviciului</w:t>
      </w:r>
      <w:proofErr w:type="spellEnd"/>
      <w:r>
        <w:rPr>
          <w:b/>
          <w:spacing w:val="-4"/>
        </w:rPr>
        <w:t xml:space="preserve"> </w:t>
      </w:r>
      <w:proofErr w:type="spellStart"/>
      <w:r>
        <w:rPr>
          <w:b/>
        </w:rPr>
        <w:t>este</w:t>
      </w:r>
      <w:proofErr w:type="spellEnd"/>
      <w:r>
        <w:rPr>
          <w:b/>
          <w:spacing w:val="-4"/>
        </w:rPr>
        <w:t xml:space="preserve"> </w:t>
      </w:r>
      <w:proofErr w:type="spellStart"/>
      <w:r>
        <w:rPr>
          <w:b/>
        </w:rPr>
        <w:t>rezervată</w:t>
      </w:r>
      <w:proofErr w:type="spellEnd"/>
      <w:r>
        <w:rPr>
          <w:b/>
          <w:spacing w:val="-4"/>
        </w:rPr>
        <w:t xml:space="preserve"> </w:t>
      </w:r>
      <w:proofErr w:type="spellStart"/>
      <w:r>
        <w:rPr>
          <w:b/>
        </w:rPr>
        <w:t>unei</w:t>
      </w:r>
      <w:proofErr w:type="spellEnd"/>
      <w:r>
        <w:rPr>
          <w:b/>
          <w:spacing w:val="-4"/>
        </w:rPr>
        <w:t xml:space="preserve"> </w:t>
      </w:r>
      <w:proofErr w:type="spellStart"/>
      <w:r>
        <w:rPr>
          <w:b/>
        </w:rPr>
        <w:t>anumite</w:t>
      </w:r>
      <w:proofErr w:type="spellEnd"/>
      <w:r>
        <w:rPr>
          <w:b/>
          <w:spacing w:val="-5"/>
        </w:rPr>
        <w:t xml:space="preserve"> </w:t>
      </w:r>
      <w:proofErr w:type="spellStart"/>
      <w:r>
        <w:rPr>
          <w:b/>
        </w:rPr>
        <w:t>profesii</w:t>
      </w:r>
      <w:proofErr w:type="spellEnd"/>
      <w:r>
        <w:rPr>
          <w:b/>
          <w:spacing w:val="-5"/>
        </w:rPr>
        <w:t xml:space="preserve"> </w:t>
      </w:r>
      <w:proofErr w:type="spellStart"/>
      <w:r>
        <w:rPr>
          <w:b/>
        </w:rPr>
        <w:t>în</w:t>
      </w:r>
      <w:proofErr w:type="spellEnd"/>
      <w:r>
        <w:rPr>
          <w:b/>
          <w:spacing w:val="-2"/>
        </w:rPr>
        <w:t xml:space="preserve"> </w:t>
      </w:r>
      <w:proofErr w:type="spellStart"/>
      <w:r>
        <w:rPr>
          <w:b/>
        </w:rPr>
        <w:t>temeiul</w:t>
      </w:r>
      <w:proofErr w:type="spellEnd"/>
      <w:r>
        <w:rPr>
          <w:b/>
          <w:spacing w:val="-4"/>
        </w:rPr>
        <w:t xml:space="preserve"> </w:t>
      </w:r>
      <w:proofErr w:type="spellStart"/>
      <w:r>
        <w:rPr>
          <w:b/>
        </w:rPr>
        <w:t>unor</w:t>
      </w:r>
      <w:proofErr w:type="spellEnd"/>
      <w:r>
        <w:rPr>
          <w:b/>
          <w:spacing w:val="-4"/>
        </w:rPr>
        <w:t xml:space="preserve"> </w:t>
      </w:r>
      <w:proofErr w:type="spellStart"/>
      <w:r>
        <w:rPr>
          <w:b/>
        </w:rPr>
        <w:t>legisau</w:t>
      </w:r>
      <w:proofErr w:type="spellEnd"/>
      <w:r>
        <w:rPr>
          <w:b/>
          <w:spacing w:val="-4"/>
        </w:rPr>
        <w:t xml:space="preserve"> </w:t>
      </w:r>
      <w:r>
        <w:rPr>
          <w:b/>
        </w:rPr>
        <w:t xml:space="preserve">al </w:t>
      </w:r>
      <w:proofErr w:type="spellStart"/>
      <w:r>
        <w:rPr>
          <w:b/>
        </w:rPr>
        <w:t>unor</w:t>
      </w:r>
      <w:proofErr w:type="spellEnd"/>
      <w:r>
        <w:rPr>
          <w:b/>
        </w:rPr>
        <w:t xml:space="preserve"> </w:t>
      </w:r>
      <w:proofErr w:type="spellStart"/>
      <w:r>
        <w:rPr>
          <w:b/>
        </w:rPr>
        <w:t>acte</w:t>
      </w:r>
      <w:proofErr w:type="spellEnd"/>
      <w:r>
        <w:rPr>
          <w:b/>
        </w:rPr>
        <w:t xml:space="preserve"> administrative (</w:t>
      </w:r>
      <w:proofErr w:type="spellStart"/>
      <w:r>
        <w:rPr>
          <w:b/>
        </w:rPr>
        <w:t>după</w:t>
      </w:r>
      <w:proofErr w:type="spellEnd"/>
      <w:r>
        <w:rPr>
          <w:b/>
        </w:rPr>
        <w:t xml:space="preserve"> </w:t>
      </w:r>
      <w:proofErr w:type="spellStart"/>
      <w:r>
        <w:rPr>
          <w:b/>
        </w:rPr>
        <w:t>caz</w:t>
      </w:r>
      <w:proofErr w:type="spellEnd"/>
      <w:r>
        <w:rPr>
          <w:b/>
        </w:rPr>
        <w:t xml:space="preserve">): nu </w:t>
      </w:r>
      <w:proofErr w:type="spellStart"/>
      <w:r>
        <w:rPr>
          <w:b/>
        </w:rPr>
        <w:t>este</w:t>
      </w:r>
      <w:proofErr w:type="spellEnd"/>
    </w:p>
    <w:p w14:paraId="5106F79E" w14:textId="77777777" w:rsidR="007C0D82" w:rsidRDefault="007C0D82" w:rsidP="007C0D82">
      <w:pPr>
        <w:pStyle w:val="a"/>
        <w:widowControl w:val="0"/>
        <w:numPr>
          <w:ilvl w:val="0"/>
          <w:numId w:val="44"/>
        </w:numPr>
        <w:tabs>
          <w:tab w:val="clear" w:pos="1134"/>
          <w:tab w:val="left" w:pos="1653"/>
        </w:tabs>
        <w:autoSpaceDE w:val="0"/>
        <w:autoSpaceDN w:val="0"/>
        <w:spacing w:before="120"/>
        <w:ind w:left="1653" w:hanging="359"/>
        <w:jc w:val="left"/>
        <w:rPr>
          <w:b/>
        </w:rPr>
      </w:pPr>
      <w:proofErr w:type="spellStart"/>
      <w:r>
        <w:rPr>
          <w:b/>
        </w:rPr>
        <w:t>Scurta</w:t>
      </w:r>
      <w:proofErr w:type="spellEnd"/>
      <w:r>
        <w:rPr>
          <w:b/>
          <w:spacing w:val="-4"/>
        </w:rPr>
        <w:t xml:space="preserve"> </w:t>
      </w:r>
      <w:proofErr w:type="spellStart"/>
      <w:r>
        <w:rPr>
          <w:b/>
        </w:rPr>
        <w:t>descriere</w:t>
      </w:r>
      <w:proofErr w:type="spellEnd"/>
      <w:r>
        <w:rPr>
          <w:b/>
          <w:spacing w:val="-4"/>
        </w:rPr>
        <w:t xml:space="preserve"> </w:t>
      </w:r>
      <w:r>
        <w:rPr>
          <w:b/>
        </w:rPr>
        <w:t>a</w:t>
      </w:r>
      <w:r>
        <w:rPr>
          <w:b/>
          <w:spacing w:val="-1"/>
        </w:rPr>
        <w:t xml:space="preserve"> </w:t>
      </w:r>
      <w:proofErr w:type="spellStart"/>
      <w:r>
        <w:rPr>
          <w:b/>
        </w:rPr>
        <w:t>criteriilor</w:t>
      </w:r>
      <w:proofErr w:type="spellEnd"/>
      <w:r>
        <w:rPr>
          <w:b/>
          <w:spacing w:val="-2"/>
        </w:rPr>
        <w:t xml:space="preserve"> </w:t>
      </w:r>
      <w:proofErr w:type="spellStart"/>
      <w:r>
        <w:rPr>
          <w:b/>
        </w:rPr>
        <w:t>privind</w:t>
      </w:r>
      <w:proofErr w:type="spellEnd"/>
      <w:r>
        <w:rPr>
          <w:b/>
          <w:spacing w:val="-3"/>
        </w:rPr>
        <w:t xml:space="preserve"> </w:t>
      </w:r>
      <w:proofErr w:type="spellStart"/>
      <w:r>
        <w:rPr>
          <w:b/>
        </w:rPr>
        <w:t>eligibilitatea</w:t>
      </w:r>
      <w:proofErr w:type="spellEnd"/>
      <w:r>
        <w:rPr>
          <w:b/>
          <w:spacing w:val="-2"/>
        </w:rPr>
        <w:t xml:space="preserve"> </w:t>
      </w:r>
      <w:proofErr w:type="spellStart"/>
      <w:r>
        <w:rPr>
          <w:b/>
        </w:rPr>
        <w:t>operatorilor</w:t>
      </w:r>
      <w:proofErr w:type="spellEnd"/>
      <w:r>
        <w:rPr>
          <w:b/>
          <w:spacing w:val="-2"/>
        </w:rPr>
        <w:t xml:space="preserve"> </w:t>
      </w:r>
      <w:proofErr w:type="spellStart"/>
      <w:r>
        <w:rPr>
          <w:b/>
        </w:rPr>
        <w:t>economici</w:t>
      </w:r>
      <w:proofErr w:type="spellEnd"/>
      <w:r>
        <w:rPr>
          <w:b/>
          <w:spacing w:val="-3"/>
        </w:rPr>
        <w:t xml:space="preserve"> </w:t>
      </w:r>
      <w:r>
        <w:rPr>
          <w:b/>
        </w:rPr>
        <w:t xml:space="preserve">care </w:t>
      </w:r>
      <w:r>
        <w:rPr>
          <w:b/>
          <w:spacing w:val="-5"/>
        </w:rPr>
        <w:t>pot</w:t>
      </w:r>
    </w:p>
    <w:p w14:paraId="135654F9" w14:textId="77777777" w:rsidR="007C0D82" w:rsidRDefault="007C0D82" w:rsidP="007C0D82">
      <w:pPr>
        <w:pStyle w:val="a8"/>
        <w:ind w:left="1654" w:right="308"/>
      </w:pPr>
      <w:r>
        <w:t>determina</w:t>
      </w:r>
      <w:r>
        <w:rPr>
          <w:spacing w:val="-4"/>
        </w:rPr>
        <w:t xml:space="preserve"> </w:t>
      </w:r>
      <w:r>
        <w:t>eliminarea</w:t>
      </w:r>
      <w:r>
        <w:rPr>
          <w:spacing w:val="-4"/>
        </w:rPr>
        <w:t xml:space="preserve"> </w:t>
      </w:r>
      <w:r>
        <w:t>acestora</w:t>
      </w:r>
      <w:r>
        <w:rPr>
          <w:spacing w:val="-4"/>
        </w:rPr>
        <w:t xml:space="preserve"> </w:t>
      </w:r>
      <w:r>
        <w:t>și</w:t>
      </w:r>
      <w:r>
        <w:rPr>
          <w:spacing w:val="-4"/>
        </w:rPr>
        <w:t xml:space="preserve"> </w:t>
      </w:r>
      <w:r>
        <w:t>a</w:t>
      </w:r>
      <w:r>
        <w:rPr>
          <w:spacing w:val="-4"/>
        </w:rPr>
        <w:t xml:space="preserve"> </w:t>
      </w:r>
      <w:r>
        <w:t>criteriilor</w:t>
      </w:r>
      <w:r>
        <w:rPr>
          <w:spacing w:val="-4"/>
        </w:rPr>
        <w:t xml:space="preserve"> </w:t>
      </w:r>
      <w:r>
        <w:t>de</w:t>
      </w:r>
      <w:r>
        <w:rPr>
          <w:spacing w:val="-4"/>
        </w:rPr>
        <w:t xml:space="preserve"> </w:t>
      </w:r>
      <w:r>
        <w:t>selecție/de</w:t>
      </w:r>
      <w:r>
        <w:rPr>
          <w:spacing w:val="-3"/>
        </w:rPr>
        <w:t xml:space="preserve"> </w:t>
      </w:r>
      <w:r>
        <w:t>preselecție;</w:t>
      </w:r>
      <w:r>
        <w:rPr>
          <w:spacing w:val="-4"/>
        </w:rPr>
        <w:t xml:space="preserve"> </w:t>
      </w:r>
      <w:r>
        <w:t>nivelul</w:t>
      </w:r>
      <w:r>
        <w:rPr>
          <w:spacing w:val="-4"/>
        </w:rPr>
        <w:t xml:space="preserve"> </w:t>
      </w:r>
      <w:r>
        <w:t>minim (nivelurile minime) al (ale) cerințelor eventual impuse; se menționeazăinformațiile</w:t>
      </w:r>
    </w:p>
    <w:p w14:paraId="72068F7F" w14:textId="77777777" w:rsidR="007C0D82" w:rsidRDefault="007C0D82" w:rsidP="007C0D82">
      <w:pPr>
        <w:pStyle w:val="a8"/>
        <w:spacing w:before="1"/>
        <w:ind w:left="1654"/>
      </w:pPr>
      <w:r>
        <w:t>solicitate</w:t>
      </w:r>
      <w:r>
        <w:rPr>
          <w:spacing w:val="-3"/>
        </w:rPr>
        <w:t xml:space="preserve"> </w:t>
      </w:r>
      <w:r>
        <w:t>(DUAE,</w:t>
      </w:r>
      <w:r>
        <w:rPr>
          <w:spacing w:val="-2"/>
        </w:rPr>
        <w:t xml:space="preserve"> documentație):</w:t>
      </w:r>
    </w:p>
    <w:p w14:paraId="00BC0070" w14:textId="77777777" w:rsidR="007C0D82" w:rsidRDefault="007C0D82" w:rsidP="007C0D82">
      <w:pPr>
        <w:spacing w:before="165" w:after="1"/>
        <w:rPr>
          <w:b/>
          <w:sz w:val="20"/>
        </w:rPr>
      </w:pPr>
    </w:p>
    <w:tbl>
      <w:tblPr>
        <w:tblStyle w:val="TableNormal"/>
        <w:tblW w:w="0" w:type="auto"/>
        <w:tblInd w:w="1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6"/>
        <w:gridCol w:w="3970"/>
        <w:gridCol w:w="1557"/>
      </w:tblGrid>
      <w:tr w:rsidR="007C0D82" w14:paraId="2DF96ED4" w14:textId="77777777" w:rsidTr="001B62C6">
        <w:trPr>
          <w:trHeight w:val="700"/>
        </w:trPr>
        <w:tc>
          <w:tcPr>
            <w:tcW w:w="572" w:type="dxa"/>
            <w:shd w:val="clear" w:color="auto" w:fill="D9D9D9"/>
          </w:tcPr>
          <w:p w14:paraId="4769818F" w14:textId="77777777" w:rsidR="007C0D82" w:rsidRDefault="007C0D82" w:rsidP="001B62C6">
            <w:pPr>
              <w:pStyle w:val="TableParagraph"/>
              <w:spacing w:before="116"/>
              <w:ind w:left="111" w:right="188"/>
              <w:rPr>
                <w:b/>
                <w:sz w:val="18"/>
              </w:rPr>
            </w:pPr>
            <w:r>
              <w:rPr>
                <w:b/>
                <w:spacing w:val="-4"/>
                <w:sz w:val="18"/>
              </w:rPr>
              <w:t xml:space="preserve">Nr. </w:t>
            </w:r>
            <w:r>
              <w:rPr>
                <w:b/>
                <w:spacing w:val="-5"/>
                <w:sz w:val="18"/>
              </w:rPr>
              <w:t>d/o</w:t>
            </w:r>
          </w:p>
        </w:tc>
        <w:tc>
          <w:tcPr>
            <w:tcW w:w="3416" w:type="dxa"/>
            <w:shd w:val="clear" w:color="auto" w:fill="D9D9D9"/>
          </w:tcPr>
          <w:p w14:paraId="359C1F9F" w14:textId="77777777" w:rsidR="007C0D82" w:rsidRDefault="007C0D82" w:rsidP="001B62C6">
            <w:pPr>
              <w:pStyle w:val="TableParagraph"/>
              <w:spacing w:before="116"/>
              <w:ind w:left="627"/>
              <w:rPr>
                <w:b/>
                <w:sz w:val="18"/>
              </w:rPr>
            </w:pPr>
            <w:r>
              <w:rPr>
                <w:b/>
                <w:sz w:val="18"/>
              </w:rPr>
              <w:t xml:space="preserve">Descrierea </w:t>
            </w:r>
            <w:r>
              <w:rPr>
                <w:b/>
                <w:spacing w:val="-2"/>
                <w:sz w:val="18"/>
              </w:rPr>
              <w:t>criteriului/cerinței</w:t>
            </w:r>
          </w:p>
        </w:tc>
        <w:tc>
          <w:tcPr>
            <w:tcW w:w="3970" w:type="dxa"/>
            <w:shd w:val="clear" w:color="auto" w:fill="D9D9D9"/>
          </w:tcPr>
          <w:p w14:paraId="4175DF71" w14:textId="77777777" w:rsidR="007C0D82" w:rsidRDefault="007C0D82" w:rsidP="001B62C6">
            <w:pPr>
              <w:pStyle w:val="TableParagraph"/>
              <w:spacing w:before="116"/>
              <w:ind w:left="111"/>
              <w:rPr>
                <w:b/>
                <w:sz w:val="18"/>
              </w:rPr>
            </w:pPr>
            <w:r>
              <w:rPr>
                <w:b/>
                <w:sz w:val="18"/>
              </w:rPr>
              <w:t>Mod</w:t>
            </w:r>
            <w:r>
              <w:rPr>
                <w:b/>
                <w:spacing w:val="-10"/>
                <w:sz w:val="18"/>
              </w:rPr>
              <w:t xml:space="preserve"> </w:t>
            </w:r>
            <w:r>
              <w:rPr>
                <w:b/>
                <w:sz w:val="18"/>
              </w:rPr>
              <w:t>de</w:t>
            </w:r>
            <w:r>
              <w:rPr>
                <w:b/>
                <w:spacing w:val="-10"/>
                <w:sz w:val="18"/>
              </w:rPr>
              <w:t xml:space="preserve"> </w:t>
            </w:r>
            <w:r>
              <w:rPr>
                <w:b/>
                <w:sz w:val="18"/>
              </w:rPr>
              <w:t>demonstrare</w:t>
            </w:r>
            <w:r>
              <w:rPr>
                <w:b/>
                <w:spacing w:val="-10"/>
                <w:sz w:val="18"/>
              </w:rPr>
              <w:t xml:space="preserve"> </w:t>
            </w:r>
            <w:r>
              <w:rPr>
                <w:b/>
                <w:sz w:val="18"/>
              </w:rPr>
              <w:t>a</w:t>
            </w:r>
            <w:r>
              <w:rPr>
                <w:b/>
                <w:spacing w:val="-10"/>
                <w:sz w:val="18"/>
              </w:rPr>
              <w:t xml:space="preserve"> </w:t>
            </w:r>
            <w:r>
              <w:rPr>
                <w:b/>
                <w:sz w:val="18"/>
              </w:rPr>
              <w:t xml:space="preserve">îndeplinirii </w:t>
            </w:r>
            <w:r>
              <w:rPr>
                <w:b/>
                <w:spacing w:val="-2"/>
                <w:sz w:val="18"/>
              </w:rPr>
              <w:t>criteriului/cerinței:</w:t>
            </w:r>
          </w:p>
        </w:tc>
        <w:tc>
          <w:tcPr>
            <w:tcW w:w="1557" w:type="dxa"/>
            <w:shd w:val="clear" w:color="auto" w:fill="D9D9D9"/>
          </w:tcPr>
          <w:p w14:paraId="6209D33B" w14:textId="77777777" w:rsidR="007C0D82" w:rsidRDefault="007C0D82" w:rsidP="001B62C6">
            <w:pPr>
              <w:pStyle w:val="TableParagraph"/>
              <w:spacing w:before="116"/>
              <w:ind w:left="197" w:right="196"/>
              <w:rPr>
                <w:b/>
                <w:sz w:val="18"/>
              </w:rPr>
            </w:pPr>
            <w:r>
              <w:rPr>
                <w:b/>
                <w:sz w:val="18"/>
              </w:rPr>
              <w:t>Nivelul</w:t>
            </w:r>
            <w:r>
              <w:rPr>
                <w:b/>
                <w:spacing w:val="-12"/>
                <w:sz w:val="18"/>
              </w:rPr>
              <w:t xml:space="preserve"> </w:t>
            </w:r>
            <w:r>
              <w:rPr>
                <w:b/>
                <w:sz w:val="18"/>
              </w:rPr>
              <w:t xml:space="preserve">minim/ </w:t>
            </w:r>
            <w:r>
              <w:rPr>
                <w:b/>
                <w:spacing w:val="-2"/>
                <w:sz w:val="18"/>
              </w:rPr>
              <w:t>Obligativitatea</w:t>
            </w:r>
          </w:p>
        </w:tc>
      </w:tr>
      <w:tr w:rsidR="007C0D82" w14:paraId="1CA97594" w14:textId="77777777" w:rsidTr="001B62C6">
        <w:trPr>
          <w:trHeight w:val="802"/>
        </w:trPr>
        <w:tc>
          <w:tcPr>
            <w:tcW w:w="572" w:type="dxa"/>
          </w:tcPr>
          <w:p w14:paraId="551D802C" w14:textId="77777777" w:rsidR="007C0D82" w:rsidRDefault="007C0D82" w:rsidP="001B62C6">
            <w:pPr>
              <w:pStyle w:val="TableParagraph"/>
              <w:spacing w:before="101"/>
              <w:ind w:left="111"/>
              <w:rPr>
                <w:b/>
                <w:sz w:val="20"/>
              </w:rPr>
            </w:pPr>
            <w:r>
              <w:rPr>
                <w:b/>
                <w:spacing w:val="-10"/>
                <w:sz w:val="20"/>
              </w:rPr>
              <w:t>1</w:t>
            </w:r>
          </w:p>
        </w:tc>
        <w:tc>
          <w:tcPr>
            <w:tcW w:w="3416" w:type="dxa"/>
          </w:tcPr>
          <w:p w14:paraId="67CB0AEC" w14:textId="77777777" w:rsidR="007C0D82" w:rsidRDefault="007C0D82" w:rsidP="001B62C6">
            <w:pPr>
              <w:pStyle w:val="TableParagraph"/>
              <w:spacing w:before="101"/>
              <w:ind w:left="112"/>
              <w:rPr>
                <w:b/>
                <w:sz w:val="20"/>
              </w:rPr>
            </w:pPr>
            <w:r>
              <w:rPr>
                <w:b/>
                <w:sz w:val="20"/>
              </w:rPr>
              <w:t>PROPUNEREA</w:t>
            </w:r>
            <w:r>
              <w:rPr>
                <w:b/>
                <w:spacing w:val="-10"/>
                <w:sz w:val="20"/>
              </w:rPr>
              <w:t xml:space="preserve"> </w:t>
            </w:r>
            <w:r>
              <w:rPr>
                <w:b/>
                <w:spacing w:val="-2"/>
                <w:sz w:val="20"/>
              </w:rPr>
              <w:t>FINANCIARĂ</w:t>
            </w:r>
          </w:p>
        </w:tc>
        <w:tc>
          <w:tcPr>
            <w:tcW w:w="3970" w:type="dxa"/>
          </w:tcPr>
          <w:p w14:paraId="736EF1FF" w14:textId="77777777" w:rsidR="007C0D82" w:rsidRDefault="007C0D82" w:rsidP="001B62C6">
            <w:pPr>
              <w:pStyle w:val="TableParagraph"/>
              <w:spacing w:before="103" w:line="229" w:lineRule="exact"/>
              <w:ind w:left="111"/>
              <w:rPr>
                <w:sz w:val="20"/>
              </w:rPr>
            </w:pPr>
            <w:r>
              <w:rPr>
                <w:sz w:val="20"/>
              </w:rPr>
              <w:t>Formularul</w:t>
            </w:r>
            <w:r>
              <w:rPr>
                <w:spacing w:val="-4"/>
                <w:sz w:val="20"/>
              </w:rPr>
              <w:t xml:space="preserve"> </w:t>
            </w:r>
            <w:r>
              <w:rPr>
                <w:sz w:val="20"/>
              </w:rPr>
              <w:t>ofertă</w:t>
            </w:r>
            <w:r>
              <w:rPr>
                <w:spacing w:val="-10"/>
                <w:sz w:val="20"/>
              </w:rPr>
              <w:t xml:space="preserve"> </w:t>
            </w:r>
            <w:r>
              <w:rPr>
                <w:sz w:val="20"/>
              </w:rPr>
              <w:t>Semnat</w:t>
            </w:r>
            <w:r>
              <w:rPr>
                <w:spacing w:val="-1"/>
                <w:sz w:val="20"/>
              </w:rPr>
              <w:t xml:space="preserve"> </w:t>
            </w:r>
            <w:r>
              <w:rPr>
                <w:spacing w:val="-2"/>
                <w:sz w:val="20"/>
              </w:rPr>
              <w:t>electronicde</w:t>
            </w:r>
          </w:p>
          <w:p w14:paraId="0246C3EB" w14:textId="77777777" w:rsidR="007C0D82" w:rsidRDefault="007C0D82" w:rsidP="001B62C6">
            <w:pPr>
              <w:pStyle w:val="TableParagraph"/>
              <w:spacing w:line="229" w:lineRule="exact"/>
              <w:ind w:left="111"/>
              <w:rPr>
                <w:sz w:val="20"/>
              </w:rPr>
            </w:pPr>
            <w:r>
              <w:rPr>
                <w:sz w:val="20"/>
              </w:rPr>
              <w:t>către</w:t>
            </w:r>
            <w:r>
              <w:rPr>
                <w:spacing w:val="-7"/>
                <w:sz w:val="20"/>
              </w:rPr>
              <w:t xml:space="preserve"> </w:t>
            </w:r>
            <w:r>
              <w:rPr>
                <w:spacing w:val="-2"/>
                <w:sz w:val="20"/>
              </w:rPr>
              <w:t>operatorul</w:t>
            </w:r>
          </w:p>
        </w:tc>
        <w:tc>
          <w:tcPr>
            <w:tcW w:w="1557" w:type="dxa"/>
          </w:tcPr>
          <w:p w14:paraId="6FD6C0A5" w14:textId="77777777" w:rsidR="007C0D82" w:rsidRDefault="007C0D82" w:rsidP="001B62C6">
            <w:pPr>
              <w:pStyle w:val="TableParagraph"/>
              <w:spacing w:before="101"/>
              <w:ind w:left="112"/>
              <w:rPr>
                <w:b/>
                <w:sz w:val="20"/>
              </w:rPr>
            </w:pPr>
            <w:r>
              <w:rPr>
                <w:b/>
                <w:spacing w:val="-2"/>
                <w:sz w:val="20"/>
              </w:rPr>
              <w:t>obligator</w:t>
            </w:r>
          </w:p>
        </w:tc>
      </w:tr>
      <w:tr w:rsidR="007C0D82" w14:paraId="63EDBB9E" w14:textId="77777777" w:rsidTr="001B62C6">
        <w:trPr>
          <w:trHeight w:val="657"/>
        </w:trPr>
        <w:tc>
          <w:tcPr>
            <w:tcW w:w="572" w:type="dxa"/>
          </w:tcPr>
          <w:p w14:paraId="2C106E15" w14:textId="77777777" w:rsidR="007C0D82" w:rsidRDefault="007C0D82" w:rsidP="001B62C6">
            <w:pPr>
              <w:pStyle w:val="TableParagraph"/>
              <w:spacing w:before="101"/>
              <w:ind w:left="111"/>
              <w:rPr>
                <w:b/>
                <w:sz w:val="20"/>
              </w:rPr>
            </w:pPr>
            <w:r>
              <w:rPr>
                <w:b/>
                <w:spacing w:val="-10"/>
                <w:sz w:val="20"/>
              </w:rPr>
              <w:t>2</w:t>
            </w:r>
          </w:p>
        </w:tc>
        <w:tc>
          <w:tcPr>
            <w:tcW w:w="3416" w:type="dxa"/>
          </w:tcPr>
          <w:p w14:paraId="0D5BE1C4" w14:textId="77777777" w:rsidR="007C0D82" w:rsidRDefault="007C0D82" w:rsidP="001B62C6">
            <w:pPr>
              <w:pStyle w:val="TableParagraph"/>
              <w:spacing w:before="101"/>
              <w:ind w:left="112"/>
              <w:rPr>
                <w:b/>
                <w:sz w:val="20"/>
              </w:rPr>
            </w:pPr>
            <w:r>
              <w:rPr>
                <w:b/>
                <w:sz w:val="20"/>
              </w:rPr>
              <w:t>PROPUNEREA</w:t>
            </w:r>
            <w:r>
              <w:rPr>
                <w:b/>
                <w:spacing w:val="-10"/>
                <w:sz w:val="20"/>
              </w:rPr>
              <w:t xml:space="preserve"> </w:t>
            </w:r>
            <w:r>
              <w:rPr>
                <w:b/>
                <w:spacing w:val="-2"/>
                <w:sz w:val="20"/>
              </w:rPr>
              <w:t>TEHNICĂ</w:t>
            </w:r>
          </w:p>
        </w:tc>
        <w:tc>
          <w:tcPr>
            <w:tcW w:w="3970" w:type="dxa"/>
          </w:tcPr>
          <w:p w14:paraId="18F0D048" w14:textId="77777777" w:rsidR="007C0D82" w:rsidRDefault="007C0D82" w:rsidP="001B62C6">
            <w:pPr>
              <w:pStyle w:val="TableParagraph"/>
              <w:spacing w:before="97"/>
              <w:ind w:left="115"/>
              <w:rPr>
                <w:sz w:val="20"/>
              </w:rPr>
            </w:pPr>
            <w:r>
              <w:rPr>
                <w:sz w:val="20"/>
              </w:rPr>
              <w:t>Deviz</w:t>
            </w:r>
            <w:r>
              <w:rPr>
                <w:spacing w:val="-1"/>
                <w:sz w:val="20"/>
              </w:rPr>
              <w:t xml:space="preserve"> </w:t>
            </w:r>
            <w:r>
              <w:rPr>
                <w:sz w:val="20"/>
              </w:rPr>
              <w:t>de</w:t>
            </w:r>
            <w:r>
              <w:rPr>
                <w:spacing w:val="-1"/>
                <w:sz w:val="20"/>
              </w:rPr>
              <w:t xml:space="preserve"> </w:t>
            </w:r>
            <w:r>
              <w:rPr>
                <w:spacing w:val="-2"/>
                <w:sz w:val="20"/>
              </w:rPr>
              <w:t>cheltuieli</w:t>
            </w:r>
          </w:p>
          <w:p w14:paraId="697316D9" w14:textId="77777777" w:rsidR="007C0D82" w:rsidRDefault="007C0D82" w:rsidP="001B62C6">
            <w:pPr>
              <w:pStyle w:val="TableParagraph"/>
              <w:spacing w:before="102" w:line="209" w:lineRule="exact"/>
              <w:ind w:left="111"/>
              <w:rPr>
                <w:sz w:val="20"/>
              </w:rPr>
            </w:pPr>
            <w:r>
              <w:rPr>
                <w:sz w:val="20"/>
              </w:rPr>
              <w:t>Semnat</w:t>
            </w:r>
            <w:r>
              <w:rPr>
                <w:spacing w:val="-1"/>
                <w:sz w:val="20"/>
              </w:rPr>
              <w:t xml:space="preserve"> </w:t>
            </w:r>
            <w:r>
              <w:rPr>
                <w:sz w:val="20"/>
              </w:rPr>
              <w:t>electronicde</w:t>
            </w:r>
            <w:r>
              <w:rPr>
                <w:spacing w:val="-8"/>
                <w:sz w:val="20"/>
              </w:rPr>
              <w:t xml:space="preserve"> </w:t>
            </w:r>
            <w:r>
              <w:rPr>
                <w:sz w:val="20"/>
              </w:rPr>
              <w:t>către</w:t>
            </w:r>
            <w:r>
              <w:rPr>
                <w:spacing w:val="-7"/>
                <w:sz w:val="20"/>
              </w:rPr>
              <w:t xml:space="preserve"> </w:t>
            </w:r>
            <w:r>
              <w:rPr>
                <w:spacing w:val="-2"/>
                <w:sz w:val="20"/>
              </w:rPr>
              <w:t>operatorul</w:t>
            </w:r>
          </w:p>
        </w:tc>
        <w:tc>
          <w:tcPr>
            <w:tcW w:w="1557" w:type="dxa"/>
          </w:tcPr>
          <w:p w14:paraId="7F40619D" w14:textId="77777777" w:rsidR="007C0D82" w:rsidRDefault="007C0D82" w:rsidP="001B62C6">
            <w:pPr>
              <w:pStyle w:val="TableParagraph"/>
              <w:spacing w:before="101"/>
              <w:ind w:left="112"/>
              <w:rPr>
                <w:b/>
                <w:sz w:val="20"/>
              </w:rPr>
            </w:pPr>
            <w:r>
              <w:rPr>
                <w:b/>
                <w:spacing w:val="-2"/>
                <w:sz w:val="20"/>
              </w:rPr>
              <w:t>obligator</w:t>
            </w:r>
          </w:p>
        </w:tc>
      </w:tr>
      <w:tr w:rsidR="007C0D82" w14:paraId="62DB7070" w14:textId="77777777" w:rsidTr="001B62C6">
        <w:trPr>
          <w:trHeight w:val="627"/>
        </w:trPr>
        <w:tc>
          <w:tcPr>
            <w:tcW w:w="572" w:type="dxa"/>
          </w:tcPr>
          <w:p w14:paraId="324398B5" w14:textId="77777777" w:rsidR="007C0D82" w:rsidRDefault="007C0D82" w:rsidP="001B62C6">
            <w:pPr>
              <w:pStyle w:val="TableParagraph"/>
              <w:spacing w:before="107"/>
              <w:ind w:left="111"/>
              <w:rPr>
                <w:b/>
                <w:sz w:val="20"/>
              </w:rPr>
            </w:pPr>
            <w:r>
              <w:rPr>
                <w:b/>
                <w:spacing w:val="-10"/>
                <w:sz w:val="20"/>
              </w:rPr>
              <w:t>3</w:t>
            </w:r>
          </w:p>
        </w:tc>
        <w:tc>
          <w:tcPr>
            <w:tcW w:w="3416" w:type="dxa"/>
          </w:tcPr>
          <w:p w14:paraId="66461857" w14:textId="77777777" w:rsidR="007C0D82" w:rsidRDefault="007C0D82" w:rsidP="001B62C6">
            <w:pPr>
              <w:pStyle w:val="TableParagraph"/>
              <w:spacing w:before="107"/>
              <w:ind w:left="112"/>
              <w:rPr>
                <w:b/>
                <w:sz w:val="20"/>
              </w:rPr>
            </w:pPr>
            <w:r>
              <w:rPr>
                <w:b/>
                <w:spacing w:val="-4"/>
                <w:sz w:val="20"/>
              </w:rPr>
              <w:t>DUAE</w:t>
            </w:r>
          </w:p>
        </w:tc>
        <w:tc>
          <w:tcPr>
            <w:tcW w:w="3970" w:type="dxa"/>
          </w:tcPr>
          <w:p w14:paraId="2A20B17A" w14:textId="77777777" w:rsidR="007C0D82" w:rsidRDefault="007C0D82" w:rsidP="001B62C6">
            <w:pPr>
              <w:pStyle w:val="TableParagraph"/>
              <w:spacing w:before="107"/>
              <w:ind w:left="111"/>
              <w:rPr>
                <w:sz w:val="20"/>
              </w:rPr>
            </w:pPr>
            <w:r>
              <w:rPr>
                <w:sz w:val="20"/>
              </w:rPr>
              <w:t>Semnat</w:t>
            </w:r>
            <w:r>
              <w:rPr>
                <w:spacing w:val="-2"/>
                <w:sz w:val="20"/>
              </w:rPr>
              <w:t xml:space="preserve"> </w:t>
            </w:r>
            <w:r>
              <w:rPr>
                <w:sz w:val="20"/>
              </w:rPr>
              <w:t>electronic</w:t>
            </w:r>
            <w:r>
              <w:rPr>
                <w:spacing w:val="-2"/>
                <w:sz w:val="20"/>
              </w:rPr>
              <w:t xml:space="preserve"> </w:t>
            </w:r>
            <w:r>
              <w:rPr>
                <w:sz w:val="20"/>
              </w:rPr>
              <w:t>de</w:t>
            </w:r>
            <w:r>
              <w:rPr>
                <w:spacing w:val="-1"/>
                <w:sz w:val="20"/>
              </w:rPr>
              <w:t xml:space="preserve"> </w:t>
            </w:r>
            <w:r>
              <w:rPr>
                <w:sz w:val="20"/>
              </w:rPr>
              <w:t>către</w:t>
            </w:r>
            <w:r>
              <w:rPr>
                <w:spacing w:val="-2"/>
                <w:sz w:val="20"/>
              </w:rPr>
              <w:t xml:space="preserve"> operatorul</w:t>
            </w:r>
          </w:p>
          <w:p w14:paraId="43455010" w14:textId="77777777" w:rsidR="007C0D82" w:rsidRDefault="007C0D82" w:rsidP="001B62C6">
            <w:pPr>
              <w:pStyle w:val="TableParagraph"/>
              <w:ind w:left="111"/>
              <w:rPr>
                <w:sz w:val="20"/>
              </w:rPr>
            </w:pPr>
            <w:r>
              <w:rPr>
                <w:spacing w:val="-2"/>
                <w:sz w:val="20"/>
              </w:rPr>
              <w:t>economi</w:t>
            </w:r>
          </w:p>
        </w:tc>
        <w:tc>
          <w:tcPr>
            <w:tcW w:w="1557" w:type="dxa"/>
          </w:tcPr>
          <w:p w14:paraId="551D5F3C" w14:textId="77777777" w:rsidR="007C0D82" w:rsidRDefault="007C0D82" w:rsidP="001B62C6">
            <w:pPr>
              <w:pStyle w:val="TableParagraph"/>
              <w:spacing w:before="107"/>
              <w:ind w:left="112"/>
              <w:rPr>
                <w:b/>
                <w:sz w:val="20"/>
              </w:rPr>
            </w:pPr>
            <w:r>
              <w:rPr>
                <w:b/>
                <w:spacing w:val="-2"/>
                <w:sz w:val="20"/>
              </w:rPr>
              <w:t>obligator</w:t>
            </w:r>
          </w:p>
        </w:tc>
      </w:tr>
      <w:tr w:rsidR="007C0D82" w14:paraId="7028BF1C" w14:textId="77777777" w:rsidTr="001B62C6">
        <w:trPr>
          <w:trHeight w:val="626"/>
        </w:trPr>
        <w:tc>
          <w:tcPr>
            <w:tcW w:w="572" w:type="dxa"/>
          </w:tcPr>
          <w:p w14:paraId="17756B41" w14:textId="77777777" w:rsidR="007C0D82" w:rsidRDefault="007C0D82" w:rsidP="001B62C6">
            <w:pPr>
              <w:pStyle w:val="TableParagraph"/>
              <w:spacing w:before="107"/>
              <w:ind w:left="111"/>
              <w:rPr>
                <w:b/>
                <w:sz w:val="20"/>
              </w:rPr>
            </w:pPr>
            <w:r>
              <w:rPr>
                <w:b/>
                <w:spacing w:val="-10"/>
                <w:sz w:val="20"/>
              </w:rPr>
              <w:t>4</w:t>
            </w:r>
          </w:p>
        </w:tc>
        <w:tc>
          <w:tcPr>
            <w:tcW w:w="3416" w:type="dxa"/>
          </w:tcPr>
          <w:p w14:paraId="0EA06C0A" w14:textId="77777777" w:rsidR="007C0D82" w:rsidRDefault="007C0D82" w:rsidP="001B62C6">
            <w:pPr>
              <w:pStyle w:val="TableParagraph"/>
              <w:spacing w:before="107"/>
              <w:ind w:left="112"/>
              <w:rPr>
                <w:b/>
                <w:sz w:val="20"/>
              </w:rPr>
            </w:pPr>
            <w:r>
              <w:rPr>
                <w:b/>
                <w:sz w:val="20"/>
              </w:rPr>
              <w:t>CERERE</w:t>
            </w:r>
            <w:r>
              <w:rPr>
                <w:b/>
                <w:spacing w:val="-2"/>
                <w:sz w:val="20"/>
              </w:rPr>
              <w:t xml:space="preserve"> </w:t>
            </w:r>
            <w:r>
              <w:rPr>
                <w:b/>
                <w:sz w:val="20"/>
              </w:rPr>
              <w:t xml:space="preserve">DE </w:t>
            </w:r>
            <w:r>
              <w:rPr>
                <w:b/>
                <w:spacing w:val="-2"/>
                <w:sz w:val="20"/>
              </w:rPr>
              <w:t>PARTICIPARE</w:t>
            </w:r>
          </w:p>
        </w:tc>
        <w:tc>
          <w:tcPr>
            <w:tcW w:w="3970" w:type="dxa"/>
          </w:tcPr>
          <w:p w14:paraId="3B5D83CA" w14:textId="77777777" w:rsidR="007C0D82" w:rsidRDefault="007C0D82" w:rsidP="001B62C6">
            <w:pPr>
              <w:pStyle w:val="TableParagraph"/>
              <w:spacing w:before="107"/>
              <w:ind w:left="111"/>
              <w:rPr>
                <w:sz w:val="20"/>
              </w:rPr>
            </w:pPr>
            <w:r>
              <w:rPr>
                <w:sz w:val="20"/>
              </w:rPr>
              <w:t>Anexa</w:t>
            </w:r>
            <w:r>
              <w:rPr>
                <w:spacing w:val="-2"/>
                <w:sz w:val="20"/>
              </w:rPr>
              <w:t xml:space="preserve"> </w:t>
            </w:r>
            <w:r>
              <w:rPr>
                <w:sz w:val="20"/>
              </w:rPr>
              <w:t>8</w:t>
            </w:r>
            <w:r>
              <w:rPr>
                <w:spacing w:val="-1"/>
                <w:sz w:val="20"/>
              </w:rPr>
              <w:t xml:space="preserve"> </w:t>
            </w:r>
            <w:r>
              <w:rPr>
                <w:sz w:val="20"/>
              </w:rPr>
              <w:t>Semnat electronic</w:t>
            </w:r>
            <w:r>
              <w:rPr>
                <w:spacing w:val="-1"/>
                <w:sz w:val="20"/>
              </w:rPr>
              <w:t xml:space="preserve"> </w:t>
            </w:r>
            <w:r>
              <w:rPr>
                <w:sz w:val="20"/>
              </w:rPr>
              <w:t>de</w:t>
            </w:r>
            <w:r>
              <w:rPr>
                <w:spacing w:val="-2"/>
                <w:sz w:val="20"/>
              </w:rPr>
              <w:t xml:space="preserve"> </w:t>
            </w:r>
            <w:r>
              <w:rPr>
                <w:spacing w:val="-4"/>
                <w:sz w:val="20"/>
              </w:rPr>
              <w:t>către</w:t>
            </w:r>
          </w:p>
          <w:p w14:paraId="0D95B327" w14:textId="77777777" w:rsidR="007C0D82" w:rsidRDefault="007C0D82" w:rsidP="001B62C6">
            <w:pPr>
              <w:pStyle w:val="TableParagraph"/>
              <w:ind w:left="111"/>
              <w:rPr>
                <w:sz w:val="20"/>
              </w:rPr>
            </w:pPr>
            <w:r>
              <w:rPr>
                <w:spacing w:val="-2"/>
                <w:sz w:val="20"/>
              </w:rPr>
              <w:t>operatoruleconomi</w:t>
            </w:r>
          </w:p>
        </w:tc>
        <w:tc>
          <w:tcPr>
            <w:tcW w:w="1557" w:type="dxa"/>
          </w:tcPr>
          <w:p w14:paraId="43069FAE" w14:textId="77777777" w:rsidR="007C0D82" w:rsidRDefault="007C0D82" w:rsidP="001B62C6">
            <w:pPr>
              <w:pStyle w:val="TableParagraph"/>
              <w:spacing w:before="107"/>
              <w:ind w:left="112"/>
              <w:rPr>
                <w:b/>
                <w:sz w:val="20"/>
              </w:rPr>
            </w:pPr>
            <w:r>
              <w:rPr>
                <w:b/>
                <w:spacing w:val="-2"/>
                <w:sz w:val="20"/>
              </w:rPr>
              <w:t>obligator</w:t>
            </w:r>
          </w:p>
        </w:tc>
      </w:tr>
      <w:tr w:rsidR="007C0D82" w14:paraId="6ECFA9EB" w14:textId="77777777" w:rsidTr="001B62C6">
        <w:trPr>
          <w:trHeight w:val="628"/>
        </w:trPr>
        <w:tc>
          <w:tcPr>
            <w:tcW w:w="572" w:type="dxa"/>
          </w:tcPr>
          <w:p w14:paraId="66387A66" w14:textId="77777777" w:rsidR="007C0D82" w:rsidRDefault="007C0D82" w:rsidP="001B62C6">
            <w:pPr>
              <w:pStyle w:val="TableParagraph"/>
              <w:spacing w:before="107"/>
              <w:ind w:left="111"/>
              <w:rPr>
                <w:b/>
                <w:sz w:val="20"/>
              </w:rPr>
            </w:pPr>
            <w:r>
              <w:rPr>
                <w:b/>
                <w:spacing w:val="-10"/>
                <w:sz w:val="20"/>
              </w:rPr>
              <w:t>5</w:t>
            </w:r>
          </w:p>
        </w:tc>
        <w:tc>
          <w:tcPr>
            <w:tcW w:w="3416" w:type="dxa"/>
          </w:tcPr>
          <w:p w14:paraId="1FBC842E" w14:textId="77777777" w:rsidR="007C0D82" w:rsidRDefault="007C0D82" w:rsidP="001B62C6">
            <w:pPr>
              <w:pStyle w:val="TableParagraph"/>
              <w:spacing w:before="107"/>
              <w:ind w:left="112"/>
              <w:rPr>
                <w:b/>
                <w:sz w:val="20"/>
              </w:rPr>
            </w:pPr>
            <w:r>
              <w:rPr>
                <w:b/>
                <w:sz w:val="20"/>
              </w:rPr>
              <w:t>DECLARAȚIE</w:t>
            </w:r>
            <w:r>
              <w:rPr>
                <w:b/>
                <w:spacing w:val="-8"/>
                <w:sz w:val="20"/>
              </w:rPr>
              <w:t xml:space="preserve"> </w:t>
            </w:r>
            <w:r>
              <w:rPr>
                <w:b/>
                <w:spacing w:val="-2"/>
                <w:sz w:val="20"/>
              </w:rPr>
              <w:t>PRIVIND</w:t>
            </w:r>
          </w:p>
          <w:p w14:paraId="1E27AC7C" w14:textId="77777777" w:rsidR="007C0D82" w:rsidRDefault="007C0D82" w:rsidP="001B62C6">
            <w:pPr>
              <w:pStyle w:val="TableParagraph"/>
              <w:ind w:left="112"/>
              <w:rPr>
                <w:b/>
                <w:sz w:val="20"/>
              </w:rPr>
            </w:pPr>
            <w:r>
              <w:rPr>
                <w:b/>
                <w:sz w:val="20"/>
              </w:rPr>
              <w:t>VALABILITATEA</w:t>
            </w:r>
            <w:r>
              <w:rPr>
                <w:b/>
                <w:spacing w:val="-3"/>
                <w:sz w:val="20"/>
              </w:rPr>
              <w:t xml:space="preserve"> </w:t>
            </w:r>
            <w:r>
              <w:rPr>
                <w:b/>
                <w:spacing w:val="-2"/>
                <w:sz w:val="20"/>
              </w:rPr>
              <w:t>OFERTELOR</w:t>
            </w:r>
          </w:p>
        </w:tc>
        <w:tc>
          <w:tcPr>
            <w:tcW w:w="3970" w:type="dxa"/>
          </w:tcPr>
          <w:p w14:paraId="7310C75E" w14:textId="77777777" w:rsidR="007C0D82" w:rsidRDefault="007C0D82" w:rsidP="001B62C6">
            <w:pPr>
              <w:pStyle w:val="TableParagraph"/>
              <w:spacing w:before="107"/>
              <w:ind w:left="111"/>
              <w:rPr>
                <w:sz w:val="20"/>
              </w:rPr>
            </w:pPr>
            <w:r>
              <w:rPr>
                <w:sz w:val="20"/>
              </w:rPr>
              <w:t>Anexa</w:t>
            </w:r>
            <w:r>
              <w:rPr>
                <w:spacing w:val="-2"/>
                <w:sz w:val="20"/>
              </w:rPr>
              <w:t xml:space="preserve"> </w:t>
            </w:r>
            <w:r>
              <w:rPr>
                <w:sz w:val="20"/>
              </w:rPr>
              <w:t>7</w:t>
            </w:r>
            <w:r>
              <w:rPr>
                <w:spacing w:val="-1"/>
                <w:sz w:val="20"/>
              </w:rPr>
              <w:t xml:space="preserve"> </w:t>
            </w:r>
            <w:r>
              <w:rPr>
                <w:sz w:val="20"/>
              </w:rPr>
              <w:t>Semnat electronic</w:t>
            </w:r>
            <w:r>
              <w:rPr>
                <w:spacing w:val="-1"/>
                <w:sz w:val="20"/>
              </w:rPr>
              <w:t xml:space="preserve"> </w:t>
            </w:r>
            <w:r>
              <w:rPr>
                <w:sz w:val="20"/>
              </w:rPr>
              <w:t>de</w:t>
            </w:r>
            <w:r>
              <w:rPr>
                <w:spacing w:val="-2"/>
                <w:sz w:val="20"/>
              </w:rPr>
              <w:t xml:space="preserve"> </w:t>
            </w:r>
            <w:r>
              <w:rPr>
                <w:spacing w:val="-4"/>
                <w:sz w:val="20"/>
              </w:rPr>
              <w:t>către</w:t>
            </w:r>
          </w:p>
          <w:p w14:paraId="65BD556F" w14:textId="77777777" w:rsidR="007C0D82" w:rsidRDefault="007C0D82" w:rsidP="001B62C6">
            <w:pPr>
              <w:pStyle w:val="TableParagraph"/>
              <w:ind w:left="111"/>
              <w:rPr>
                <w:sz w:val="20"/>
              </w:rPr>
            </w:pPr>
            <w:r>
              <w:rPr>
                <w:spacing w:val="-2"/>
                <w:sz w:val="20"/>
              </w:rPr>
              <w:t>operatoruleconomi</w:t>
            </w:r>
          </w:p>
        </w:tc>
        <w:tc>
          <w:tcPr>
            <w:tcW w:w="1557" w:type="dxa"/>
          </w:tcPr>
          <w:p w14:paraId="2B837FEE" w14:textId="77777777" w:rsidR="007C0D82" w:rsidRDefault="007C0D82" w:rsidP="001B62C6">
            <w:pPr>
              <w:pStyle w:val="TableParagraph"/>
              <w:spacing w:before="107"/>
              <w:ind w:left="112"/>
              <w:rPr>
                <w:b/>
                <w:sz w:val="20"/>
              </w:rPr>
            </w:pPr>
            <w:r>
              <w:rPr>
                <w:b/>
                <w:spacing w:val="-2"/>
                <w:sz w:val="20"/>
              </w:rPr>
              <w:t>obligator</w:t>
            </w:r>
          </w:p>
        </w:tc>
      </w:tr>
      <w:tr w:rsidR="007C0D82" w14:paraId="57810B8A" w14:textId="77777777" w:rsidTr="001B62C6">
        <w:trPr>
          <w:trHeight w:val="626"/>
        </w:trPr>
        <w:tc>
          <w:tcPr>
            <w:tcW w:w="572" w:type="dxa"/>
          </w:tcPr>
          <w:p w14:paraId="2FB6A21F" w14:textId="77777777" w:rsidR="007C0D82" w:rsidRDefault="007C0D82" w:rsidP="001B62C6">
            <w:pPr>
              <w:pStyle w:val="TableParagraph"/>
              <w:spacing w:before="108"/>
              <w:ind w:left="111"/>
              <w:rPr>
                <w:b/>
                <w:sz w:val="20"/>
              </w:rPr>
            </w:pPr>
            <w:r>
              <w:rPr>
                <w:b/>
                <w:spacing w:val="-10"/>
                <w:sz w:val="20"/>
              </w:rPr>
              <w:t>6</w:t>
            </w:r>
          </w:p>
        </w:tc>
        <w:tc>
          <w:tcPr>
            <w:tcW w:w="3416" w:type="dxa"/>
          </w:tcPr>
          <w:p w14:paraId="0C763B95" w14:textId="77777777" w:rsidR="007C0D82" w:rsidRDefault="007C0D82" w:rsidP="001B62C6">
            <w:pPr>
              <w:pStyle w:val="TableParagraph"/>
              <w:spacing w:before="108"/>
              <w:ind w:left="112" w:right="409"/>
              <w:rPr>
                <w:b/>
                <w:sz w:val="18"/>
              </w:rPr>
            </w:pPr>
            <w:r>
              <w:rPr>
                <w:b/>
                <w:sz w:val="18"/>
              </w:rPr>
              <w:t>SCRISOARE</w:t>
            </w:r>
            <w:r>
              <w:rPr>
                <w:b/>
                <w:spacing w:val="26"/>
                <w:sz w:val="18"/>
              </w:rPr>
              <w:t xml:space="preserve"> </w:t>
            </w:r>
            <w:r>
              <w:rPr>
                <w:b/>
                <w:sz w:val="18"/>
              </w:rPr>
              <w:t>DE</w:t>
            </w:r>
            <w:r>
              <w:rPr>
                <w:b/>
                <w:spacing w:val="24"/>
                <w:sz w:val="18"/>
              </w:rPr>
              <w:t xml:space="preserve"> </w:t>
            </w:r>
            <w:r>
              <w:rPr>
                <w:b/>
                <w:sz w:val="18"/>
              </w:rPr>
              <w:t xml:space="preserve">GARANŢIE </w:t>
            </w:r>
            <w:r>
              <w:rPr>
                <w:b/>
                <w:spacing w:val="-2"/>
                <w:sz w:val="18"/>
              </w:rPr>
              <w:t>BANCARĂ</w:t>
            </w:r>
          </w:p>
        </w:tc>
        <w:tc>
          <w:tcPr>
            <w:tcW w:w="3970" w:type="dxa"/>
          </w:tcPr>
          <w:p w14:paraId="2ED87F13" w14:textId="77777777" w:rsidR="007C0D82" w:rsidRDefault="007C0D82" w:rsidP="001B62C6">
            <w:pPr>
              <w:pStyle w:val="TableParagraph"/>
              <w:spacing w:before="108" w:line="206" w:lineRule="exact"/>
              <w:ind w:left="111"/>
              <w:rPr>
                <w:sz w:val="18"/>
              </w:rPr>
            </w:pPr>
            <w:r>
              <w:rPr>
                <w:sz w:val="18"/>
              </w:rPr>
              <w:t>Conform</w:t>
            </w:r>
            <w:r>
              <w:rPr>
                <w:spacing w:val="-4"/>
                <w:sz w:val="18"/>
              </w:rPr>
              <w:t xml:space="preserve"> </w:t>
            </w:r>
            <w:r>
              <w:rPr>
                <w:sz w:val="18"/>
              </w:rPr>
              <w:t>pct.</w:t>
            </w:r>
            <w:r>
              <w:rPr>
                <w:spacing w:val="-4"/>
                <w:sz w:val="18"/>
              </w:rPr>
              <w:t xml:space="preserve"> </w:t>
            </w:r>
            <w:r>
              <w:rPr>
                <w:sz w:val="18"/>
              </w:rPr>
              <w:t>17.Semnat</w:t>
            </w:r>
            <w:r>
              <w:rPr>
                <w:spacing w:val="-11"/>
                <w:sz w:val="18"/>
              </w:rPr>
              <w:t xml:space="preserve"> </w:t>
            </w:r>
            <w:r>
              <w:rPr>
                <w:sz w:val="18"/>
              </w:rPr>
              <w:t>electronic</w:t>
            </w:r>
            <w:r>
              <w:rPr>
                <w:spacing w:val="-10"/>
                <w:sz w:val="18"/>
              </w:rPr>
              <w:t xml:space="preserve"> </w:t>
            </w:r>
            <w:r>
              <w:rPr>
                <w:sz w:val="18"/>
              </w:rPr>
              <w:t>de</w:t>
            </w:r>
            <w:r>
              <w:rPr>
                <w:spacing w:val="-8"/>
                <w:sz w:val="18"/>
              </w:rPr>
              <w:t xml:space="preserve"> </w:t>
            </w:r>
            <w:r>
              <w:rPr>
                <w:spacing w:val="-2"/>
                <w:sz w:val="18"/>
              </w:rPr>
              <w:t>către</w:t>
            </w:r>
          </w:p>
          <w:p w14:paraId="428FBB5E" w14:textId="77777777" w:rsidR="007C0D82" w:rsidRDefault="007C0D82" w:rsidP="001B62C6">
            <w:pPr>
              <w:pStyle w:val="TableParagraph"/>
              <w:spacing w:line="206" w:lineRule="exact"/>
              <w:ind w:left="111"/>
              <w:rPr>
                <w:sz w:val="18"/>
              </w:rPr>
            </w:pPr>
            <w:r>
              <w:rPr>
                <w:sz w:val="18"/>
              </w:rPr>
              <w:t>operatorul</w:t>
            </w:r>
            <w:r>
              <w:rPr>
                <w:spacing w:val="-1"/>
                <w:sz w:val="18"/>
              </w:rPr>
              <w:t xml:space="preserve"> </w:t>
            </w:r>
            <w:r>
              <w:rPr>
                <w:spacing w:val="-2"/>
                <w:sz w:val="18"/>
              </w:rPr>
              <w:t>economici</w:t>
            </w:r>
          </w:p>
        </w:tc>
        <w:tc>
          <w:tcPr>
            <w:tcW w:w="1557" w:type="dxa"/>
          </w:tcPr>
          <w:p w14:paraId="1F13D938" w14:textId="77777777" w:rsidR="007C0D82" w:rsidRDefault="007C0D82" w:rsidP="001B62C6">
            <w:pPr>
              <w:pStyle w:val="TableParagraph"/>
              <w:spacing w:before="108"/>
              <w:ind w:left="112"/>
              <w:rPr>
                <w:b/>
                <w:sz w:val="18"/>
              </w:rPr>
            </w:pPr>
            <w:r>
              <w:rPr>
                <w:b/>
                <w:spacing w:val="-2"/>
                <w:sz w:val="18"/>
              </w:rPr>
              <w:t>obligator</w:t>
            </w:r>
          </w:p>
        </w:tc>
      </w:tr>
      <w:tr w:rsidR="007C0D82" w14:paraId="4A24930F" w14:textId="77777777" w:rsidTr="001B62C6">
        <w:trPr>
          <w:trHeight w:val="628"/>
        </w:trPr>
        <w:tc>
          <w:tcPr>
            <w:tcW w:w="572" w:type="dxa"/>
          </w:tcPr>
          <w:p w14:paraId="0CA490F1" w14:textId="77777777" w:rsidR="007C0D82" w:rsidRDefault="007C0D82" w:rsidP="001B62C6">
            <w:pPr>
              <w:pStyle w:val="TableParagraph"/>
              <w:spacing w:before="107"/>
              <w:ind w:left="111"/>
              <w:rPr>
                <w:b/>
                <w:sz w:val="20"/>
              </w:rPr>
            </w:pPr>
            <w:r>
              <w:rPr>
                <w:b/>
                <w:spacing w:val="-10"/>
                <w:sz w:val="20"/>
              </w:rPr>
              <w:t>7</w:t>
            </w:r>
          </w:p>
        </w:tc>
        <w:tc>
          <w:tcPr>
            <w:tcW w:w="3416" w:type="dxa"/>
          </w:tcPr>
          <w:p w14:paraId="20591EEE" w14:textId="77777777" w:rsidR="007C0D82" w:rsidRDefault="007C0D82" w:rsidP="001B62C6">
            <w:pPr>
              <w:pStyle w:val="TableParagraph"/>
              <w:spacing w:before="107"/>
              <w:ind w:left="112"/>
              <w:rPr>
                <w:b/>
                <w:sz w:val="20"/>
              </w:rPr>
            </w:pPr>
            <w:r>
              <w:rPr>
                <w:b/>
                <w:sz w:val="20"/>
              </w:rPr>
              <w:t>Certificat</w:t>
            </w:r>
            <w:r>
              <w:rPr>
                <w:b/>
                <w:spacing w:val="-10"/>
                <w:sz w:val="20"/>
              </w:rPr>
              <w:t xml:space="preserve"> </w:t>
            </w:r>
            <w:r>
              <w:rPr>
                <w:b/>
                <w:sz w:val="20"/>
              </w:rPr>
              <w:t>de</w:t>
            </w:r>
            <w:r>
              <w:rPr>
                <w:b/>
                <w:spacing w:val="-11"/>
                <w:sz w:val="20"/>
              </w:rPr>
              <w:t xml:space="preserve"> </w:t>
            </w:r>
            <w:r>
              <w:rPr>
                <w:b/>
                <w:sz w:val="20"/>
                <w:u w:val="single"/>
              </w:rPr>
              <w:t>Confirmare</w:t>
            </w:r>
            <w:r>
              <w:rPr>
                <w:b/>
                <w:spacing w:val="-11"/>
                <w:sz w:val="20"/>
                <w:u w:val="single"/>
              </w:rPr>
              <w:t xml:space="preserve"> </w:t>
            </w:r>
            <w:r>
              <w:rPr>
                <w:b/>
                <w:sz w:val="20"/>
                <w:u w:val="single"/>
              </w:rPr>
              <w:t>a</w:t>
            </w:r>
            <w:r>
              <w:rPr>
                <w:b/>
                <w:spacing w:val="-10"/>
                <w:sz w:val="20"/>
                <w:u w:val="single"/>
              </w:rPr>
              <w:t xml:space="preserve"> </w:t>
            </w:r>
            <w:r>
              <w:rPr>
                <w:b/>
                <w:sz w:val="20"/>
                <w:u w:val="single"/>
              </w:rPr>
              <w:t>vizitei</w:t>
            </w:r>
            <w:r>
              <w:rPr>
                <w:b/>
                <w:sz w:val="20"/>
              </w:rPr>
              <w:t xml:space="preserve"> </w:t>
            </w:r>
            <w:r>
              <w:rPr>
                <w:b/>
                <w:spacing w:val="-2"/>
                <w:sz w:val="20"/>
                <w:u w:val="single"/>
              </w:rPr>
              <w:t>obiectului</w:t>
            </w:r>
          </w:p>
        </w:tc>
        <w:tc>
          <w:tcPr>
            <w:tcW w:w="3970" w:type="dxa"/>
          </w:tcPr>
          <w:p w14:paraId="16045ED7" w14:textId="77777777" w:rsidR="007C0D82" w:rsidRDefault="007C0D82" w:rsidP="001B62C6">
            <w:pPr>
              <w:pStyle w:val="TableParagraph"/>
              <w:spacing w:before="107"/>
              <w:ind w:left="111" w:right="446"/>
              <w:rPr>
                <w:sz w:val="20"/>
              </w:rPr>
            </w:pPr>
            <w:r>
              <w:rPr>
                <w:sz w:val="20"/>
              </w:rPr>
              <w:t>In</w:t>
            </w:r>
            <w:r>
              <w:rPr>
                <w:spacing w:val="-8"/>
                <w:sz w:val="20"/>
              </w:rPr>
              <w:t xml:space="preserve"> </w:t>
            </w:r>
            <w:r>
              <w:rPr>
                <w:sz w:val="20"/>
              </w:rPr>
              <w:t>urma</w:t>
            </w:r>
            <w:r>
              <w:rPr>
                <w:spacing w:val="-8"/>
                <w:sz w:val="20"/>
              </w:rPr>
              <w:t xml:space="preserve"> </w:t>
            </w:r>
            <w:r>
              <w:rPr>
                <w:sz w:val="20"/>
              </w:rPr>
              <w:t>vizitei</w:t>
            </w:r>
            <w:r>
              <w:rPr>
                <w:spacing w:val="-8"/>
                <w:sz w:val="20"/>
              </w:rPr>
              <w:t xml:space="preserve"> </w:t>
            </w:r>
            <w:r>
              <w:rPr>
                <w:sz w:val="20"/>
              </w:rPr>
              <w:t>se</w:t>
            </w:r>
            <w:r>
              <w:rPr>
                <w:spacing w:val="-8"/>
                <w:sz w:val="20"/>
              </w:rPr>
              <w:t xml:space="preserve"> </w:t>
            </w:r>
            <w:r>
              <w:rPr>
                <w:sz w:val="20"/>
              </w:rPr>
              <w:t>prezinta</w:t>
            </w:r>
            <w:r>
              <w:rPr>
                <w:spacing w:val="-8"/>
                <w:sz w:val="20"/>
              </w:rPr>
              <w:t xml:space="preserve"> </w:t>
            </w:r>
            <w:r>
              <w:rPr>
                <w:sz w:val="20"/>
              </w:rPr>
              <w:t>certificatul eliberat de autoritatea contractanta.</w:t>
            </w:r>
          </w:p>
        </w:tc>
        <w:tc>
          <w:tcPr>
            <w:tcW w:w="1557" w:type="dxa"/>
          </w:tcPr>
          <w:p w14:paraId="40B7116E" w14:textId="77777777" w:rsidR="007C0D82" w:rsidRDefault="007C0D82" w:rsidP="001B62C6">
            <w:pPr>
              <w:pStyle w:val="TableParagraph"/>
              <w:spacing w:before="107"/>
              <w:ind w:left="112"/>
              <w:rPr>
                <w:b/>
                <w:sz w:val="20"/>
              </w:rPr>
            </w:pPr>
            <w:r>
              <w:rPr>
                <w:b/>
                <w:sz w:val="20"/>
              </w:rPr>
              <w:t>Se</w:t>
            </w:r>
            <w:r>
              <w:rPr>
                <w:b/>
                <w:spacing w:val="-7"/>
                <w:sz w:val="20"/>
              </w:rPr>
              <w:t xml:space="preserve"> </w:t>
            </w:r>
            <w:r>
              <w:rPr>
                <w:b/>
                <w:spacing w:val="-2"/>
                <w:sz w:val="20"/>
              </w:rPr>
              <w:t>solicită</w:t>
            </w:r>
          </w:p>
        </w:tc>
      </w:tr>
      <w:tr w:rsidR="007C0D82" w14:paraId="05BAEDC2" w14:textId="77777777" w:rsidTr="001B62C6">
        <w:trPr>
          <w:trHeight w:val="711"/>
        </w:trPr>
        <w:tc>
          <w:tcPr>
            <w:tcW w:w="9515" w:type="dxa"/>
            <w:gridSpan w:val="4"/>
          </w:tcPr>
          <w:p w14:paraId="782A8814" w14:textId="77777777" w:rsidR="007C0D82" w:rsidRDefault="007C0D82" w:rsidP="001B62C6">
            <w:pPr>
              <w:pStyle w:val="TableParagraph"/>
              <w:spacing w:before="102"/>
              <w:ind w:right="1569"/>
              <w:jc w:val="center"/>
              <w:rPr>
                <w:b/>
              </w:rPr>
            </w:pPr>
            <w:r>
              <w:rPr>
                <w:b/>
                <w:spacing w:val="-2"/>
              </w:rPr>
              <w:t>INCLUSIV,</w:t>
            </w:r>
          </w:p>
          <w:p w14:paraId="12B35B1C" w14:textId="77777777" w:rsidR="007C0D82" w:rsidRDefault="007C0D82" w:rsidP="001B62C6">
            <w:pPr>
              <w:pStyle w:val="TableParagraph"/>
              <w:spacing w:before="103" w:line="233" w:lineRule="exact"/>
              <w:ind w:left="1124" w:right="1569"/>
              <w:jc w:val="center"/>
              <w:rPr>
                <w:b/>
              </w:rPr>
            </w:pPr>
            <w:r>
              <w:rPr>
                <w:b/>
              </w:rPr>
              <w:t>documente</w:t>
            </w:r>
            <w:r>
              <w:rPr>
                <w:b/>
                <w:spacing w:val="-4"/>
              </w:rPr>
              <w:t xml:space="preserve"> </w:t>
            </w:r>
            <w:r>
              <w:rPr>
                <w:b/>
              </w:rPr>
              <w:t>suplimentare</w:t>
            </w:r>
            <w:r>
              <w:rPr>
                <w:b/>
                <w:spacing w:val="-3"/>
              </w:rPr>
              <w:t xml:space="preserve"> </w:t>
            </w:r>
            <w:r>
              <w:rPr>
                <w:b/>
              </w:rPr>
              <w:t>la</w:t>
            </w:r>
            <w:r>
              <w:rPr>
                <w:b/>
                <w:spacing w:val="-5"/>
              </w:rPr>
              <w:t xml:space="preserve"> </w:t>
            </w:r>
            <w:r>
              <w:rPr>
                <w:b/>
                <w:spacing w:val="-2"/>
              </w:rPr>
              <w:t>oferta</w:t>
            </w:r>
          </w:p>
        </w:tc>
      </w:tr>
      <w:tr w:rsidR="007C0D82" w14:paraId="4F74C4A5" w14:textId="77777777" w:rsidTr="001B62C6">
        <w:trPr>
          <w:trHeight w:val="560"/>
        </w:trPr>
        <w:tc>
          <w:tcPr>
            <w:tcW w:w="572" w:type="dxa"/>
          </w:tcPr>
          <w:p w14:paraId="6F3FE1DF" w14:textId="77777777" w:rsidR="007C0D82" w:rsidRDefault="007C0D82" w:rsidP="001B62C6">
            <w:pPr>
              <w:pStyle w:val="TableParagraph"/>
              <w:rPr>
                <w:sz w:val="20"/>
              </w:rPr>
            </w:pPr>
          </w:p>
        </w:tc>
        <w:tc>
          <w:tcPr>
            <w:tcW w:w="3416" w:type="dxa"/>
          </w:tcPr>
          <w:p w14:paraId="00C92346" w14:textId="77777777" w:rsidR="007C0D82" w:rsidRDefault="007C0D82" w:rsidP="001B62C6">
            <w:pPr>
              <w:pStyle w:val="TableParagraph"/>
              <w:spacing w:before="103"/>
              <w:ind w:left="112"/>
              <w:rPr>
                <w:sz w:val="20"/>
              </w:rPr>
            </w:pPr>
            <w:r>
              <w:rPr>
                <w:sz w:val="20"/>
              </w:rPr>
              <w:t>Formularul</w:t>
            </w:r>
            <w:r>
              <w:rPr>
                <w:spacing w:val="-14"/>
                <w:sz w:val="20"/>
              </w:rPr>
              <w:t xml:space="preserve"> </w:t>
            </w:r>
            <w:r>
              <w:rPr>
                <w:sz w:val="20"/>
              </w:rPr>
              <w:t>informație</w:t>
            </w:r>
            <w:r>
              <w:rPr>
                <w:spacing w:val="-13"/>
                <w:sz w:val="20"/>
              </w:rPr>
              <w:t xml:space="preserve"> </w:t>
            </w:r>
            <w:r>
              <w:rPr>
                <w:sz w:val="20"/>
              </w:rPr>
              <w:t>despre</w:t>
            </w:r>
            <w:r>
              <w:rPr>
                <w:spacing w:val="-4"/>
                <w:sz w:val="20"/>
              </w:rPr>
              <w:t xml:space="preserve"> </w:t>
            </w:r>
            <w:r>
              <w:rPr>
                <w:spacing w:val="-2"/>
                <w:sz w:val="20"/>
              </w:rPr>
              <w:t>ofertant</w:t>
            </w:r>
          </w:p>
        </w:tc>
        <w:tc>
          <w:tcPr>
            <w:tcW w:w="3970" w:type="dxa"/>
          </w:tcPr>
          <w:p w14:paraId="3F5AE043" w14:textId="77777777" w:rsidR="007C0D82" w:rsidRDefault="007C0D82" w:rsidP="001B62C6">
            <w:pPr>
              <w:pStyle w:val="TableParagraph"/>
              <w:spacing w:before="84" w:line="228" w:lineRule="exact"/>
              <w:ind w:left="111" w:right="446"/>
              <w:rPr>
                <w:sz w:val="20"/>
              </w:rPr>
            </w:pPr>
            <w:r>
              <w:rPr>
                <w:sz w:val="20"/>
              </w:rPr>
              <w:t>Semnat</w:t>
            </w:r>
            <w:r>
              <w:rPr>
                <w:spacing w:val="-13"/>
                <w:sz w:val="20"/>
              </w:rPr>
              <w:t xml:space="preserve"> </w:t>
            </w:r>
            <w:r>
              <w:rPr>
                <w:sz w:val="20"/>
              </w:rPr>
              <w:t>electronic</w:t>
            </w:r>
            <w:r>
              <w:rPr>
                <w:spacing w:val="-12"/>
                <w:sz w:val="20"/>
              </w:rPr>
              <w:t xml:space="preserve"> </w:t>
            </w:r>
            <w:r>
              <w:rPr>
                <w:sz w:val="20"/>
              </w:rPr>
              <w:t>de</w:t>
            </w:r>
            <w:r>
              <w:rPr>
                <w:spacing w:val="-13"/>
                <w:sz w:val="20"/>
              </w:rPr>
              <w:t xml:space="preserve"> </w:t>
            </w:r>
            <w:r>
              <w:rPr>
                <w:sz w:val="20"/>
              </w:rPr>
              <w:t>către</w:t>
            </w:r>
            <w:r>
              <w:rPr>
                <w:spacing w:val="-12"/>
                <w:sz w:val="20"/>
              </w:rPr>
              <w:t xml:space="preserve"> </w:t>
            </w:r>
            <w:r>
              <w:rPr>
                <w:sz w:val="20"/>
              </w:rPr>
              <w:t xml:space="preserve">operatorul </w:t>
            </w:r>
            <w:r>
              <w:rPr>
                <w:spacing w:val="-2"/>
                <w:sz w:val="20"/>
              </w:rPr>
              <w:t>economic</w:t>
            </w:r>
          </w:p>
        </w:tc>
        <w:tc>
          <w:tcPr>
            <w:tcW w:w="1557" w:type="dxa"/>
          </w:tcPr>
          <w:p w14:paraId="1C5A4E26" w14:textId="77777777" w:rsidR="007C0D82" w:rsidRDefault="007C0D82" w:rsidP="001B62C6">
            <w:pPr>
              <w:pStyle w:val="TableParagraph"/>
              <w:spacing w:before="101"/>
              <w:ind w:left="112"/>
              <w:rPr>
                <w:sz w:val="20"/>
              </w:rPr>
            </w:pPr>
            <w:r>
              <w:rPr>
                <w:spacing w:val="-5"/>
                <w:sz w:val="20"/>
              </w:rPr>
              <w:t>DA</w:t>
            </w:r>
          </w:p>
        </w:tc>
      </w:tr>
      <w:tr w:rsidR="007C0D82" w14:paraId="5907AE76" w14:textId="77777777" w:rsidTr="001B62C6">
        <w:trPr>
          <w:trHeight w:val="1120"/>
        </w:trPr>
        <w:tc>
          <w:tcPr>
            <w:tcW w:w="572" w:type="dxa"/>
          </w:tcPr>
          <w:p w14:paraId="4DA8DAA9" w14:textId="77777777" w:rsidR="007C0D82" w:rsidRDefault="007C0D82" w:rsidP="001B62C6">
            <w:pPr>
              <w:pStyle w:val="TableParagraph"/>
              <w:rPr>
                <w:sz w:val="20"/>
              </w:rPr>
            </w:pPr>
          </w:p>
        </w:tc>
        <w:tc>
          <w:tcPr>
            <w:tcW w:w="3416" w:type="dxa"/>
          </w:tcPr>
          <w:p w14:paraId="61D974BC" w14:textId="77777777" w:rsidR="007C0D82" w:rsidRDefault="007C0D82" w:rsidP="001B62C6">
            <w:pPr>
              <w:pStyle w:val="TableParagraph"/>
              <w:spacing w:before="99"/>
              <w:ind w:left="122"/>
              <w:rPr>
                <w:sz w:val="20"/>
              </w:rPr>
            </w:pPr>
            <w:r>
              <w:rPr>
                <w:spacing w:val="-2"/>
                <w:sz w:val="20"/>
              </w:rPr>
              <w:t>Dovada</w:t>
            </w:r>
            <w:r>
              <w:rPr>
                <w:sz w:val="20"/>
              </w:rPr>
              <w:t xml:space="preserve"> </w:t>
            </w:r>
            <w:r>
              <w:rPr>
                <w:spacing w:val="-2"/>
                <w:sz w:val="20"/>
              </w:rPr>
              <w:t>înregistrării</w:t>
            </w:r>
            <w:r>
              <w:rPr>
                <w:spacing w:val="6"/>
                <w:sz w:val="20"/>
              </w:rPr>
              <w:t xml:space="preserve"> </w:t>
            </w:r>
            <w:r>
              <w:rPr>
                <w:spacing w:val="-2"/>
                <w:sz w:val="20"/>
              </w:rPr>
              <w:t>persoanei</w:t>
            </w:r>
            <w:r>
              <w:rPr>
                <w:spacing w:val="4"/>
                <w:sz w:val="20"/>
              </w:rPr>
              <w:t xml:space="preserve"> </w:t>
            </w:r>
            <w:r>
              <w:rPr>
                <w:spacing w:val="-2"/>
                <w:sz w:val="20"/>
              </w:rPr>
              <w:t>juridice,</w:t>
            </w:r>
          </w:p>
          <w:p w14:paraId="6E604D5A" w14:textId="77777777" w:rsidR="007C0D82" w:rsidRDefault="007C0D82" w:rsidP="001B62C6">
            <w:pPr>
              <w:pStyle w:val="TableParagraph"/>
              <w:ind w:left="122"/>
              <w:rPr>
                <w:sz w:val="20"/>
              </w:rPr>
            </w:pPr>
            <w:r>
              <w:rPr>
                <w:sz w:val="20"/>
              </w:rPr>
              <w:t>în</w:t>
            </w:r>
            <w:r>
              <w:rPr>
                <w:spacing w:val="-1"/>
                <w:sz w:val="20"/>
              </w:rPr>
              <w:t xml:space="preserve"> </w:t>
            </w:r>
            <w:r>
              <w:rPr>
                <w:sz w:val="20"/>
              </w:rPr>
              <w:t>conformitate</w:t>
            </w:r>
            <w:r>
              <w:rPr>
                <w:spacing w:val="-1"/>
                <w:sz w:val="20"/>
              </w:rPr>
              <w:t xml:space="preserve"> </w:t>
            </w:r>
            <w:r>
              <w:rPr>
                <w:sz w:val="20"/>
              </w:rPr>
              <w:t>cu</w:t>
            </w:r>
            <w:r>
              <w:rPr>
                <w:spacing w:val="-1"/>
                <w:sz w:val="20"/>
              </w:rPr>
              <w:t xml:space="preserve"> </w:t>
            </w:r>
            <w:r>
              <w:rPr>
                <w:sz w:val="20"/>
              </w:rPr>
              <w:t>prevederile</w:t>
            </w:r>
            <w:r>
              <w:rPr>
                <w:spacing w:val="-1"/>
                <w:sz w:val="20"/>
              </w:rPr>
              <w:t xml:space="preserve"> </w:t>
            </w:r>
            <w:r>
              <w:rPr>
                <w:spacing w:val="-2"/>
                <w:sz w:val="20"/>
              </w:rPr>
              <w:t>legale</w:t>
            </w:r>
          </w:p>
          <w:p w14:paraId="7F84559A" w14:textId="77777777" w:rsidR="007C0D82" w:rsidRDefault="007C0D82" w:rsidP="001B62C6">
            <w:pPr>
              <w:pStyle w:val="TableParagraph"/>
              <w:spacing w:before="85" w:line="228" w:lineRule="exact"/>
              <w:ind w:left="112" w:right="409"/>
              <w:rPr>
                <w:sz w:val="20"/>
              </w:rPr>
            </w:pPr>
            <w:r>
              <w:rPr>
                <w:sz w:val="20"/>
              </w:rPr>
              <w:t>Extras</w:t>
            </w:r>
            <w:r>
              <w:rPr>
                <w:spacing w:val="-13"/>
                <w:sz w:val="20"/>
              </w:rPr>
              <w:t xml:space="preserve"> </w:t>
            </w:r>
            <w:r>
              <w:rPr>
                <w:sz w:val="20"/>
              </w:rPr>
              <w:t>din</w:t>
            </w:r>
            <w:r>
              <w:rPr>
                <w:spacing w:val="-12"/>
                <w:sz w:val="20"/>
              </w:rPr>
              <w:t xml:space="preserve"> </w:t>
            </w:r>
            <w:r>
              <w:rPr>
                <w:sz w:val="20"/>
              </w:rPr>
              <w:t>Registrul</w:t>
            </w:r>
            <w:r>
              <w:rPr>
                <w:spacing w:val="-13"/>
                <w:sz w:val="20"/>
              </w:rPr>
              <w:t xml:space="preserve"> </w:t>
            </w:r>
            <w:r>
              <w:rPr>
                <w:sz w:val="20"/>
              </w:rPr>
              <w:t>de</w:t>
            </w:r>
            <w:r>
              <w:rPr>
                <w:spacing w:val="-12"/>
                <w:sz w:val="20"/>
              </w:rPr>
              <w:t xml:space="preserve"> </w:t>
            </w:r>
            <w:r>
              <w:rPr>
                <w:sz w:val="20"/>
              </w:rPr>
              <w:t>stat</w:t>
            </w:r>
            <w:r>
              <w:rPr>
                <w:spacing w:val="-13"/>
                <w:sz w:val="20"/>
              </w:rPr>
              <w:t xml:space="preserve"> </w:t>
            </w:r>
            <w:r>
              <w:rPr>
                <w:sz w:val="20"/>
              </w:rPr>
              <w:t>al persoanei juridice</w:t>
            </w:r>
          </w:p>
        </w:tc>
        <w:tc>
          <w:tcPr>
            <w:tcW w:w="3970" w:type="dxa"/>
          </w:tcPr>
          <w:p w14:paraId="12D4E1F8" w14:textId="77777777" w:rsidR="007C0D82" w:rsidRDefault="007C0D82" w:rsidP="001B62C6">
            <w:pPr>
              <w:pStyle w:val="TableParagraph"/>
              <w:spacing w:before="103" w:line="228" w:lineRule="exact"/>
              <w:ind w:left="111"/>
              <w:rPr>
                <w:sz w:val="20"/>
              </w:rPr>
            </w:pPr>
            <w:r>
              <w:rPr>
                <w:sz w:val="20"/>
              </w:rPr>
              <w:t>Certificate/decizie</w:t>
            </w:r>
            <w:r>
              <w:rPr>
                <w:spacing w:val="-10"/>
                <w:sz w:val="20"/>
              </w:rPr>
              <w:t xml:space="preserve"> </w:t>
            </w:r>
            <w:r>
              <w:rPr>
                <w:sz w:val="20"/>
              </w:rPr>
              <w:t>de</w:t>
            </w:r>
            <w:r>
              <w:rPr>
                <w:spacing w:val="-13"/>
                <w:sz w:val="20"/>
              </w:rPr>
              <w:t xml:space="preserve"> </w:t>
            </w:r>
            <w:r>
              <w:rPr>
                <w:sz w:val="20"/>
              </w:rPr>
              <w:t>înregistrare</w:t>
            </w:r>
            <w:r>
              <w:rPr>
                <w:spacing w:val="-12"/>
                <w:sz w:val="20"/>
              </w:rPr>
              <w:t xml:space="preserve"> </w:t>
            </w:r>
            <w:r>
              <w:rPr>
                <w:spacing w:val="-10"/>
                <w:sz w:val="20"/>
              </w:rPr>
              <w:t>a</w:t>
            </w:r>
          </w:p>
          <w:p w14:paraId="0BEDA5AA" w14:textId="77777777" w:rsidR="007C0D82" w:rsidRDefault="007C0D82" w:rsidP="001B62C6">
            <w:pPr>
              <w:pStyle w:val="TableParagraph"/>
              <w:spacing w:line="227" w:lineRule="exact"/>
              <w:ind w:left="111"/>
              <w:rPr>
                <w:sz w:val="20"/>
              </w:rPr>
            </w:pPr>
            <w:r>
              <w:rPr>
                <w:sz w:val="20"/>
              </w:rPr>
              <w:t>întreprinderii</w:t>
            </w:r>
            <w:r>
              <w:rPr>
                <w:spacing w:val="-2"/>
                <w:sz w:val="20"/>
              </w:rPr>
              <w:t xml:space="preserve"> </w:t>
            </w:r>
            <w:r>
              <w:rPr>
                <w:sz w:val="20"/>
              </w:rPr>
              <w:t>-</w:t>
            </w:r>
            <w:r>
              <w:rPr>
                <w:spacing w:val="-2"/>
                <w:sz w:val="20"/>
              </w:rPr>
              <w:t xml:space="preserve"> </w:t>
            </w:r>
            <w:r>
              <w:rPr>
                <w:sz w:val="20"/>
              </w:rPr>
              <w:t>copia,</w:t>
            </w:r>
            <w:r>
              <w:rPr>
                <w:spacing w:val="-1"/>
                <w:sz w:val="20"/>
              </w:rPr>
              <w:t xml:space="preserve"> </w:t>
            </w:r>
            <w:r>
              <w:rPr>
                <w:sz w:val="20"/>
              </w:rPr>
              <w:t>Semnat</w:t>
            </w:r>
            <w:r>
              <w:rPr>
                <w:spacing w:val="-1"/>
                <w:sz w:val="20"/>
              </w:rPr>
              <w:t xml:space="preserve"> </w:t>
            </w:r>
            <w:r>
              <w:rPr>
                <w:sz w:val="20"/>
              </w:rPr>
              <w:t>electronic</w:t>
            </w:r>
            <w:r>
              <w:rPr>
                <w:spacing w:val="38"/>
                <w:sz w:val="20"/>
              </w:rPr>
              <w:t xml:space="preserve"> </w:t>
            </w:r>
            <w:r>
              <w:rPr>
                <w:spacing w:val="-5"/>
                <w:sz w:val="20"/>
              </w:rPr>
              <w:t>de</w:t>
            </w:r>
          </w:p>
          <w:p w14:paraId="36F91192" w14:textId="77777777" w:rsidR="007C0D82" w:rsidRDefault="007C0D82" w:rsidP="001B62C6">
            <w:pPr>
              <w:pStyle w:val="TableParagraph"/>
              <w:spacing w:line="229" w:lineRule="exact"/>
              <w:ind w:left="111"/>
              <w:rPr>
                <w:sz w:val="20"/>
              </w:rPr>
            </w:pPr>
            <w:r>
              <w:rPr>
                <w:sz w:val="20"/>
              </w:rPr>
              <w:t>către</w:t>
            </w:r>
            <w:r>
              <w:rPr>
                <w:spacing w:val="-3"/>
                <w:sz w:val="20"/>
              </w:rPr>
              <w:t xml:space="preserve"> </w:t>
            </w:r>
            <w:r>
              <w:rPr>
                <w:sz w:val="20"/>
              </w:rPr>
              <w:t xml:space="preserve">operatorul </w:t>
            </w:r>
            <w:r>
              <w:rPr>
                <w:spacing w:val="-2"/>
                <w:sz w:val="20"/>
              </w:rPr>
              <w:t>economi</w:t>
            </w:r>
          </w:p>
        </w:tc>
        <w:tc>
          <w:tcPr>
            <w:tcW w:w="1557" w:type="dxa"/>
          </w:tcPr>
          <w:p w14:paraId="0C23EB54" w14:textId="77777777" w:rsidR="007C0D82" w:rsidRDefault="007C0D82" w:rsidP="001B62C6">
            <w:pPr>
              <w:pStyle w:val="TableParagraph"/>
              <w:spacing w:before="101"/>
              <w:ind w:left="112"/>
              <w:rPr>
                <w:sz w:val="20"/>
              </w:rPr>
            </w:pPr>
            <w:r>
              <w:rPr>
                <w:spacing w:val="-5"/>
                <w:sz w:val="20"/>
              </w:rPr>
              <w:t>DA</w:t>
            </w:r>
          </w:p>
        </w:tc>
      </w:tr>
      <w:tr w:rsidR="007C0D82" w14:paraId="573DE368" w14:textId="77777777" w:rsidTr="001B62C6">
        <w:trPr>
          <w:trHeight w:val="1144"/>
        </w:trPr>
        <w:tc>
          <w:tcPr>
            <w:tcW w:w="572" w:type="dxa"/>
          </w:tcPr>
          <w:p w14:paraId="16BCC082" w14:textId="77777777" w:rsidR="007C0D82" w:rsidRDefault="007C0D82" w:rsidP="001B62C6">
            <w:pPr>
              <w:pStyle w:val="TableParagraph"/>
              <w:rPr>
                <w:sz w:val="20"/>
              </w:rPr>
            </w:pPr>
          </w:p>
        </w:tc>
        <w:tc>
          <w:tcPr>
            <w:tcW w:w="3416" w:type="dxa"/>
          </w:tcPr>
          <w:p w14:paraId="6231F452" w14:textId="77777777" w:rsidR="007C0D82" w:rsidRDefault="007C0D82" w:rsidP="001B62C6">
            <w:pPr>
              <w:pStyle w:val="TableParagraph"/>
              <w:spacing w:before="15" w:line="338" w:lineRule="exact"/>
              <w:ind w:left="112" w:firstLine="10"/>
              <w:rPr>
                <w:sz w:val="20"/>
              </w:rPr>
            </w:pPr>
            <w:r>
              <w:rPr>
                <w:sz w:val="20"/>
              </w:rPr>
              <w:t xml:space="preserve">Declaratie privind dotarile </w:t>
            </w:r>
            <w:r>
              <w:rPr>
                <w:spacing w:val="-2"/>
                <w:sz w:val="20"/>
              </w:rPr>
              <w:t>specifice,utilajul și echipamentul</w:t>
            </w:r>
          </w:p>
          <w:p w14:paraId="3176D75D" w14:textId="77777777" w:rsidR="007C0D82" w:rsidRDefault="007C0D82" w:rsidP="001B62C6">
            <w:pPr>
              <w:pStyle w:val="TableParagraph"/>
              <w:spacing w:line="206" w:lineRule="exact"/>
              <w:ind w:left="112"/>
              <w:rPr>
                <w:sz w:val="20"/>
              </w:rPr>
            </w:pPr>
            <w:r>
              <w:rPr>
                <w:sz w:val="20"/>
              </w:rPr>
              <w:t>necesar</w:t>
            </w:r>
            <w:r>
              <w:rPr>
                <w:spacing w:val="-2"/>
                <w:sz w:val="20"/>
              </w:rPr>
              <w:t xml:space="preserve"> </w:t>
            </w:r>
            <w:r>
              <w:rPr>
                <w:sz w:val="20"/>
              </w:rPr>
              <w:t>pentru</w:t>
            </w:r>
            <w:r>
              <w:rPr>
                <w:spacing w:val="-2"/>
                <w:sz w:val="20"/>
              </w:rPr>
              <w:t xml:space="preserve"> îndeplinirea</w:t>
            </w:r>
          </w:p>
          <w:p w14:paraId="3730E201" w14:textId="77777777" w:rsidR="007C0D82" w:rsidRDefault="007C0D82" w:rsidP="001B62C6">
            <w:pPr>
              <w:pStyle w:val="TableParagraph"/>
              <w:spacing w:line="227" w:lineRule="exact"/>
              <w:ind w:left="112"/>
              <w:rPr>
                <w:sz w:val="20"/>
              </w:rPr>
            </w:pPr>
            <w:r>
              <w:rPr>
                <w:sz w:val="20"/>
              </w:rPr>
              <w:t>corespunzătoare</w:t>
            </w:r>
            <w:r>
              <w:rPr>
                <w:spacing w:val="-3"/>
                <w:sz w:val="20"/>
              </w:rPr>
              <w:t xml:space="preserve"> </w:t>
            </w:r>
            <w:r>
              <w:rPr>
                <w:sz w:val="20"/>
              </w:rPr>
              <w:t>a</w:t>
            </w:r>
            <w:r>
              <w:rPr>
                <w:spacing w:val="-2"/>
                <w:sz w:val="20"/>
              </w:rPr>
              <w:t xml:space="preserve"> contractului</w:t>
            </w:r>
          </w:p>
        </w:tc>
        <w:tc>
          <w:tcPr>
            <w:tcW w:w="3970" w:type="dxa"/>
          </w:tcPr>
          <w:p w14:paraId="695B0452" w14:textId="77777777" w:rsidR="007C0D82" w:rsidRDefault="007C0D82" w:rsidP="001B62C6">
            <w:pPr>
              <w:pStyle w:val="TableParagraph"/>
              <w:spacing w:before="5"/>
              <w:ind w:left="3"/>
              <w:rPr>
                <w:sz w:val="20"/>
              </w:rPr>
            </w:pPr>
            <w:r>
              <w:rPr>
                <w:sz w:val="20"/>
              </w:rPr>
              <w:t>Anexa</w:t>
            </w:r>
            <w:r>
              <w:rPr>
                <w:spacing w:val="-13"/>
                <w:sz w:val="20"/>
              </w:rPr>
              <w:t xml:space="preserve"> </w:t>
            </w:r>
            <w:r>
              <w:rPr>
                <w:sz w:val="20"/>
              </w:rPr>
              <w:t>nr.</w:t>
            </w:r>
            <w:r>
              <w:rPr>
                <w:spacing w:val="-4"/>
                <w:sz w:val="20"/>
              </w:rPr>
              <w:t xml:space="preserve"> </w:t>
            </w:r>
            <w:r>
              <w:rPr>
                <w:sz w:val="20"/>
              </w:rPr>
              <w:t>14.</w:t>
            </w:r>
            <w:r>
              <w:rPr>
                <w:spacing w:val="-6"/>
                <w:sz w:val="20"/>
              </w:rPr>
              <w:t xml:space="preserve"> </w:t>
            </w:r>
            <w:r>
              <w:rPr>
                <w:sz w:val="20"/>
              </w:rPr>
              <w:t>Semnat</w:t>
            </w:r>
            <w:r>
              <w:rPr>
                <w:spacing w:val="-2"/>
                <w:sz w:val="20"/>
              </w:rPr>
              <w:t xml:space="preserve"> </w:t>
            </w:r>
            <w:r>
              <w:rPr>
                <w:sz w:val="20"/>
              </w:rPr>
              <w:t>electronic</w:t>
            </w:r>
            <w:r>
              <w:rPr>
                <w:spacing w:val="-8"/>
                <w:sz w:val="20"/>
              </w:rPr>
              <w:t xml:space="preserve"> </w:t>
            </w:r>
            <w:r>
              <w:rPr>
                <w:sz w:val="20"/>
              </w:rPr>
              <w:t>de</w:t>
            </w:r>
            <w:r>
              <w:rPr>
                <w:spacing w:val="-9"/>
                <w:sz w:val="20"/>
              </w:rPr>
              <w:t xml:space="preserve"> </w:t>
            </w:r>
            <w:r>
              <w:rPr>
                <w:spacing w:val="-2"/>
                <w:sz w:val="20"/>
              </w:rPr>
              <w:t>către</w:t>
            </w:r>
          </w:p>
          <w:p w14:paraId="63C1B453" w14:textId="77777777" w:rsidR="007C0D82" w:rsidRDefault="007C0D82" w:rsidP="001B62C6">
            <w:pPr>
              <w:pStyle w:val="TableParagraph"/>
              <w:spacing w:before="12"/>
              <w:ind w:left="3"/>
              <w:rPr>
                <w:sz w:val="20"/>
              </w:rPr>
            </w:pPr>
            <w:r>
              <w:rPr>
                <w:sz w:val="20"/>
              </w:rPr>
              <w:t>operatorul</w:t>
            </w:r>
            <w:r>
              <w:rPr>
                <w:spacing w:val="-3"/>
                <w:sz w:val="20"/>
              </w:rPr>
              <w:t xml:space="preserve"> </w:t>
            </w:r>
            <w:r>
              <w:rPr>
                <w:spacing w:val="-2"/>
                <w:sz w:val="20"/>
              </w:rPr>
              <w:t>economi</w:t>
            </w:r>
          </w:p>
        </w:tc>
        <w:tc>
          <w:tcPr>
            <w:tcW w:w="1557" w:type="dxa"/>
          </w:tcPr>
          <w:p w14:paraId="192FBBA2" w14:textId="77777777" w:rsidR="007C0D82" w:rsidRDefault="007C0D82" w:rsidP="001B62C6">
            <w:pPr>
              <w:pStyle w:val="TableParagraph"/>
              <w:spacing w:before="25"/>
              <w:ind w:left="3"/>
              <w:rPr>
                <w:sz w:val="20"/>
              </w:rPr>
            </w:pPr>
            <w:r>
              <w:rPr>
                <w:spacing w:val="-5"/>
                <w:sz w:val="20"/>
              </w:rPr>
              <w:t>DA</w:t>
            </w:r>
          </w:p>
        </w:tc>
      </w:tr>
    </w:tbl>
    <w:p w14:paraId="7C49F767" w14:textId="77777777" w:rsidR="007C0D82" w:rsidRDefault="007C0D82" w:rsidP="007C0D82">
      <w:pPr>
        <w:pStyle w:val="TableParagraph"/>
        <w:rPr>
          <w:sz w:val="20"/>
        </w:rPr>
        <w:sectPr w:rsidR="007C0D82">
          <w:pgSz w:w="11910" w:h="16840"/>
          <w:pgMar w:top="1060" w:right="425" w:bottom="1463" w:left="566" w:header="720" w:footer="720" w:gutter="0"/>
          <w:cols w:space="720"/>
        </w:sectPr>
      </w:pPr>
    </w:p>
    <w:tbl>
      <w:tblPr>
        <w:tblStyle w:val="TableNormal"/>
        <w:tblW w:w="0" w:type="auto"/>
        <w:tblInd w:w="1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6"/>
        <w:gridCol w:w="3970"/>
        <w:gridCol w:w="1557"/>
      </w:tblGrid>
      <w:tr w:rsidR="007C0D82" w14:paraId="4D7567ED" w14:textId="77777777" w:rsidTr="001B62C6">
        <w:trPr>
          <w:trHeight w:val="1086"/>
        </w:trPr>
        <w:tc>
          <w:tcPr>
            <w:tcW w:w="572" w:type="dxa"/>
          </w:tcPr>
          <w:p w14:paraId="3CA51677" w14:textId="77777777" w:rsidR="007C0D82" w:rsidRDefault="007C0D82" w:rsidP="001B62C6">
            <w:pPr>
              <w:pStyle w:val="TableParagraph"/>
              <w:rPr>
                <w:sz w:val="20"/>
              </w:rPr>
            </w:pPr>
          </w:p>
        </w:tc>
        <w:tc>
          <w:tcPr>
            <w:tcW w:w="3416" w:type="dxa"/>
          </w:tcPr>
          <w:p w14:paraId="245BAA60" w14:textId="77777777" w:rsidR="007C0D82" w:rsidRDefault="007C0D82" w:rsidP="001B62C6">
            <w:pPr>
              <w:pStyle w:val="TableParagraph"/>
              <w:spacing w:before="71" w:line="288" w:lineRule="auto"/>
              <w:ind w:left="5" w:right="409"/>
              <w:rPr>
                <w:sz w:val="20"/>
              </w:rPr>
            </w:pPr>
            <w:r>
              <w:rPr>
                <w:b/>
                <w:spacing w:val="-2"/>
                <w:sz w:val="20"/>
              </w:rPr>
              <w:t>AVIZ</w:t>
            </w:r>
            <w:r>
              <w:rPr>
                <w:b/>
                <w:spacing w:val="-12"/>
                <w:sz w:val="20"/>
              </w:rPr>
              <w:t xml:space="preserve"> </w:t>
            </w:r>
            <w:r>
              <w:rPr>
                <w:spacing w:val="-2"/>
                <w:sz w:val="20"/>
              </w:rPr>
              <w:t>pentru</w:t>
            </w:r>
            <w:r>
              <w:rPr>
                <w:spacing w:val="-11"/>
                <w:sz w:val="20"/>
              </w:rPr>
              <w:t xml:space="preserve"> </w:t>
            </w:r>
            <w:r>
              <w:rPr>
                <w:spacing w:val="-2"/>
                <w:sz w:val="20"/>
              </w:rPr>
              <w:t>participare</w:t>
            </w:r>
            <w:r>
              <w:rPr>
                <w:spacing w:val="-13"/>
                <w:sz w:val="20"/>
              </w:rPr>
              <w:t xml:space="preserve"> </w:t>
            </w:r>
            <w:r>
              <w:rPr>
                <w:spacing w:val="-2"/>
                <w:sz w:val="20"/>
              </w:rPr>
              <w:t>la</w:t>
            </w:r>
            <w:r>
              <w:rPr>
                <w:spacing w:val="-10"/>
                <w:sz w:val="20"/>
              </w:rPr>
              <w:t xml:space="preserve"> </w:t>
            </w:r>
            <w:r>
              <w:rPr>
                <w:spacing w:val="-2"/>
                <w:sz w:val="20"/>
              </w:rPr>
              <w:t xml:space="preserve">licitațiile </w:t>
            </w:r>
            <w:r>
              <w:rPr>
                <w:sz w:val="20"/>
              </w:rPr>
              <w:t>publice de lucrări din domeniul</w:t>
            </w:r>
          </w:p>
          <w:p w14:paraId="6BA3E1DD" w14:textId="77777777" w:rsidR="007C0D82" w:rsidRDefault="007C0D82" w:rsidP="001B62C6">
            <w:pPr>
              <w:pStyle w:val="TableParagraph"/>
              <w:spacing w:before="2"/>
              <w:ind w:left="5"/>
              <w:rPr>
                <w:sz w:val="20"/>
              </w:rPr>
            </w:pPr>
            <w:r>
              <w:rPr>
                <w:sz w:val="20"/>
              </w:rPr>
              <w:t>construcțiilor</w:t>
            </w:r>
            <w:r>
              <w:rPr>
                <w:spacing w:val="-2"/>
                <w:sz w:val="20"/>
              </w:rPr>
              <w:t xml:space="preserve"> </w:t>
            </w:r>
            <w:r>
              <w:rPr>
                <w:sz w:val="20"/>
              </w:rPr>
              <w:t>și</w:t>
            </w:r>
            <w:r>
              <w:rPr>
                <w:spacing w:val="-1"/>
                <w:sz w:val="20"/>
              </w:rPr>
              <w:t xml:space="preserve"> </w:t>
            </w:r>
            <w:r>
              <w:rPr>
                <w:spacing w:val="-2"/>
                <w:sz w:val="20"/>
              </w:rPr>
              <w:t>instalațiilor</w:t>
            </w:r>
          </w:p>
        </w:tc>
        <w:tc>
          <w:tcPr>
            <w:tcW w:w="3970" w:type="dxa"/>
          </w:tcPr>
          <w:p w14:paraId="091CD5F2" w14:textId="77777777" w:rsidR="007C0D82" w:rsidRDefault="007C0D82" w:rsidP="001B62C6">
            <w:pPr>
              <w:pStyle w:val="TableParagraph"/>
              <w:tabs>
                <w:tab w:val="left" w:pos="3230"/>
              </w:tabs>
              <w:spacing w:before="119"/>
              <w:ind w:left="5" w:right="-15"/>
              <w:rPr>
                <w:sz w:val="20"/>
              </w:rPr>
            </w:pPr>
            <w:r>
              <w:rPr>
                <w:sz w:val="20"/>
              </w:rPr>
              <w:t>Anexa</w:t>
            </w:r>
            <w:r>
              <w:rPr>
                <w:spacing w:val="70"/>
                <w:sz w:val="20"/>
              </w:rPr>
              <w:t xml:space="preserve"> </w:t>
            </w:r>
            <w:r>
              <w:rPr>
                <w:sz w:val="20"/>
              </w:rPr>
              <w:t>nr.</w:t>
            </w:r>
            <w:r>
              <w:rPr>
                <w:spacing w:val="31"/>
                <w:sz w:val="20"/>
              </w:rPr>
              <w:t xml:space="preserve">  </w:t>
            </w:r>
            <w:r>
              <w:rPr>
                <w:sz w:val="20"/>
              </w:rPr>
              <w:t>22.</w:t>
            </w:r>
            <w:r>
              <w:rPr>
                <w:spacing w:val="28"/>
                <w:sz w:val="20"/>
              </w:rPr>
              <w:t xml:space="preserve">  </w:t>
            </w:r>
            <w:r>
              <w:rPr>
                <w:sz w:val="20"/>
              </w:rPr>
              <w:t>Semnat</w:t>
            </w:r>
            <w:r>
              <w:rPr>
                <w:spacing w:val="33"/>
                <w:sz w:val="20"/>
              </w:rPr>
              <w:t xml:space="preserve">  </w:t>
            </w:r>
            <w:r>
              <w:rPr>
                <w:spacing w:val="-2"/>
                <w:sz w:val="20"/>
              </w:rPr>
              <w:t>electronic</w:t>
            </w:r>
            <w:r>
              <w:rPr>
                <w:sz w:val="20"/>
              </w:rPr>
              <w:tab/>
              <w:t>de</w:t>
            </w:r>
            <w:r>
              <w:rPr>
                <w:spacing w:val="28"/>
                <w:sz w:val="20"/>
              </w:rPr>
              <w:t xml:space="preserve">  </w:t>
            </w:r>
            <w:r>
              <w:rPr>
                <w:spacing w:val="-2"/>
                <w:sz w:val="20"/>
              </w:rPr>
              <w:t>către</w:t>
            </w:r>
          </w:p>
          <w:p w14:paraId="324865BA" w14:textId="77777777" w:rsidR="007C0D82" w:rsidRDefault="007C0D82" w:rsidP="001B62C6">
            <w:pPr>
              <w:pStyle w:val="TableParagraph"/>
              <w:spacing w:before="34"/>
              <w:ind w:left="5"/>
              <w:rPr>
                <w:sz w:val="20"/>
              </w:rPr>
            </w:pPr>
            <w:r>
              <w:rPr>
                <w:sz w:val="20"/>
              </w:rPr>
              <w:t>operatorul</w:t>
            </w:r>
            <w:r>
              <w:rPr>
                <w:spacing w:val="-3"/>
                <w:sz w:val="20"/>
              </w:rPr>
              <w:t xml:space="preserve"> </w:t>
            </w:r>
            <w:r>
              <w:rPr>
                <w:spacing w:val="-2"/>
                <w:sz w:val="20"/>
              </w:rPr>
              <w:t>economi</w:t>
            </w:r>
          </w:p>
        </w:tc>
        <w:tc>
          <w:tcPr>
            <w:tcW w:w="1557" w:type="dxa"/>
          </w:tcPr>
          <w:p w14:paraId="1E736EFB" w14:textId="77777777" w:rsidR="007C0D82" w:rsidRDefault="007C0D82" w:rsidP="001B62C6">
            <w:pPr>
              <w:pStyle w:val="TableParagraph"/>
              <w:spacing w:line="227" w:lineRule="exact"/>
              <w:ind w:left="5"/>
              <w:rPr>
                <w:sz w:val="20"/>
              </w:rPr>
            </w:pPr>
            <w:r>
              <w:rPr>
                <w:spacing w:val="-5"/>
                <w:sz w:val="20"/>
              </w:rPr>
              <w:t>DA</w:t>
            </w:r>
          </w:p>
        </w:tc>
      </w:tr>
      <w:tr w:rsidR="007C0D82" w14:paraId="387E0690" w14:textId="77777777" w:rsidTr="001B62C6">
        <w:trPr>
          <w:trHeight w:val="680"/>
        </w:trPr>
        <w:tc>
          <w:tcPr>
            <w:tcW w:w="572" w:type="dxa"/>
          </w:tcPr>
          <w:p w14:paraId="2C20D9A6" w14:textId="77777777" w:rsidR="007C0D82" w:rsidRDefault="007C0D82" w:rsidP="001B62C6">
            <w:pPr>
              <w:pStyle w:val="TableParagraph"/>
              <w:rPr>
                <w:sz w:val="20"/>
              </w:rPr>
            </w:pPr>
          </w:p>
        </w:tc>
        <w:tc>
          <w:tcPr>
            <w:tcW w:w="3416" w:type="dxa"/>
          </w:tcPr>
          <w:p w14:paraId="034A7406" w14:textId="77777777" w:rsidR="007C0D82" w:rsidRDefault="007C0D82" w:rsidP="001B62C6">
            <w:pPr>
              <w:pStyle w:val="TableParagraph"/>
              <w:spacing w:line="223" w:lineRule="exact"/>
              <w:ind w:left="8"/>
              <w:rPr>
                <w:sz w:val="20"/>
              </w:rPr>
            </w:pPr>
            <w:r>
              <w:rPr>
                <w:sz w:val="20"/>
              </w:rPr>
              <w:t>GRAFIC</w:t>
            </w:r>
            <w:r>
              <w:rPr>
                <w:spacing w:val="-7"/>
                <w:sz w:val="20"/>
              </w:rPr>
              <w:t xml:space="preserve"> </w:t>
            </w:r>
            <w:r>
              <w:rPr>
                <w:sz w:val="20"/>
              </w:rPr>
              <w:t>DE</w:t>
            </w:r>
            <w:r>
              <w:rPr>
                <w:spacing w:val="33"/>
                <w:sz w:val="20"/>
              </w:rPr>
              <w:t xml:space="preserve"> </w:t>
            </w:r>
            <w:r>
              <w:rPr>
                <w:sz w:val="20"/>
              </w:rPr>
              <w:t>EXECUTARE</w:t>
            </w:r>
            <w:r>
              <w:rPr>
                <w:spacing w:val="-6"/>
                <w:sz w:val="20"/>
              </w:rPr>
              <w:t xml:space="preserve"> </w:t>
            </w:r>
            <w:r>
              <w:rPr>
                <w:spacing w:val="-12"/>
                <w:sz w:val="20"/>
              </w:rPr>
              <w:t>A</w:t>
            </w:r>
          </w:p>
          <w:p w14:paraId="5A51BEEE" w14:textId="77777777" w:rsidR="007C0D82" w:rsidRDefault="007C0D82" w:rsidP="001B62C6">
            <w:pPr>
              <w:pStyle w:val="TableParagraph"/>
              <w:ind w:left="5"/>
              <w:rPr>
                <w:sz w:val="20"/>
              </w:rPr>
            </w:pPr>
            <w:r>
              <w:rPr>
                <w:sz w:val="20"/>
              </w:rPr>
              <w:t>LUCRĂRILOR-perioada</w:t>
            </w:r>
            <w:r>
              <w:rPr>
                <w:spacing w:val="-9"/>
                <w:sz w:val="20"/>
              </w:rPr>
              <w:t xml:space="preserve"> </w:t>
            </w:r>
            <w:r>
              <w:rPr>
                <w:sz w:val="20"/>
              </w:rPr>
              <w:t>de</w:t>
            </w:r>
            <w:r>
              <w:rPr>
                <w:spacing w:val="-12"/>
                <w:sz w:val="20"/>
              </w:rPr>
              <w:t xml:space="preserve"> </w:t>
            </w:r>
            <w:r>
              <w:rPr>
                <w:spacing w:val="-2"/>
                <w:sz w:val="20"/>
              </w:rPr>
              <w:t>execuție</w:t>
            </w:r>
          </w:p>
        </w:tc>
        <w:tc>
          <w:tcPr>
            <w:tcW w:w="3970" w:type="dxa"/>
          </w:tcPr>
          <w:p w14:paraId="0D168583" w14:textId="77777777" w:rsidR="007C0D82" w:rsidRDefault="007C0D82" w:rsidP="001B62C6">
            <w:pPr>
              <w:pStyle w:val="TableParagraph"/>
              <w:spacing w:line="221" w:lineRule="exact"/>
              <w:ind w:left="3"/>
              <w:rPr>
                <w:sz w:val="20"/>
              </w:rPr>
            </w:pPr>
            <w:r>
              <w:rPr>
                <w:sz w:val="20"/>
              </w:rPr>
              <w:t>Anexa</w:t>
            </w:r>
            <w:r>
              <w:rPr>
                <w:spacing w:val="-12"/>
                <w:sz w:val="20"/>
              </w:rPr>
              <w:t xml:space="preserve"> </w:t>
            </w:r>
            <w:r>
              <w:rPr>
                <w:sz w:val="20"/>
              </w:rPr>
              <w:t>nr.</w:t>
            </w:r>
            <w:r>
              <w:rPr>
                <w:spacing w:val="1"/>
                <w:sz w:val="20"/>
              </w:rPr>
              <w:t xml:space="preserve"> </w:t>
            </w:r>
            <w:r>
              <w:rPr>
                <w:sz w:val="20"/>
              </w:rPr>
              <w:t>10</w:t>
            </w:r>
            <w:r>
              <w:rPr>
                <w:spacing w:val="-3"/>
                <w:sz w:val="20"/>
              </w:rPr>
              <w:t xml:space="preserve"> </w:t>
            </w:r>
            <w:r>
              <w:rPr>
                <w:sz w:val="20"/>
              </w:rPr>
              <w:t>Semnat</w:t>
            </w:r>
            <w:r>
              <w:rPr>
                <w:spacing w:val="-4"/>
                <w:sz w:val="20"/>
              </w:rPr>
              <w:t xml:space="preserve"> </w:t>
            </w:r>
            <w:r>
              <w:rPr>
                <w:sz w:val="20"/>
              </w:rPr>
              <w:t>electronic</w:t>
            </w:r>
            <w:r>
              <w:rPr>
                <w:spacing w:val="-6"/>
                <w:sz w:val="20"/>
              </w:rPr>
              <w:t xml:space="preserve"> </w:t>
            </w:r>
            <w:r>
              <w:rPr>
                <w:sz w:val="20"/>
              </w:rPr>
              <w:t>de</w:t>
            </w:r>
            <w:r>
              <w:rPr>
                <w:spacing w:val="-9"/>
                <w:sz w:val="20"/>
              </w:rPr>
              <w:t xml:space="preserve"> </w:t>
            </w:r>
            <w:r>
              <w:rPr>
                <w:spacing w:val="-4"/>
                <w:sz w:val="20"/>
              </w:rPr>
              <w:t>către</w:t>
            </w:r>
          </w:p>
          <w:p w14:paraId="340C9CED" w14:textId="77777777" w:rsidR="007C0D82" w:rsidRDefault="007C0D82" w:rsidP="001B62C6">
            <w:pPr>
              <w:pStyle w:val="TableParagraph"/>
              <w:spacing w:line="230" w:lineRule="exact"/>
              <w:ind w:left="5" w:right="2520" w:hanging="2"/>
              <w:rPr>
                <w:sz w:val="20"/>
              </w:rPr>
            </w:pPr>
            <w:r>
              <w:rPr>
                <w:spacing w:val="-4"/>
                <w:sz w:val="20"/>
              </w:rPr>
              <w:t xml:space="preserve">operatorul </w:t>
            </w:r>
            <w:r>
              <w:rPr>
                <w:spacing w:val="-2"/>
                <w:sz w:val="20"/>
              </w:rPr>
              <w:t>economi</w:t>
            </w:r>
          </w:p>
        </w:tc>
        <w:tc>
          <w:tcPr>
            <w:tcW w:w="1557" w:type="dxa"/>
          </w:tcPr>
          <w:p w14:paraId="62ECFBA0" w14:textId="77777777" w:rsidR="007C0D82" w:rsidRDefault="007C0D82" w:rsidP="001B62C6">
            <w:pPr>
              <w:pStyle w:val="TableParagraph"/>
              <w:spacing w:line="227" w:lineRule="exact"/>
              <w:ind w:left="5"/>
              <w:rPr>
                <w:sz w:val="20"/>
              </w:rPr>
            </w:pPr>
            <w:r>
              <w:rPr>
                <w:spacing w:val="-5"/>
                <w:sz w:val="20"/>
              </w:rPr>
              <w:t>DA</w:t>
            </w:r>
          </w:p>
        </w:tc>
      </w:tr>
      <w:tr w:rsidR="007C0D82" w14:paraId="0240A330" w14:textId="77777777" w:rsidTr="001B62C6">
        <w:trPr>
          <w:trHeight w:val="689"/>
        </w:trPr>
        <w:tc>
          <w:tcPr>
            <w:tcW w:w="572" w:type="dxa"/>
          </w:tcPr>
          <w:p w14:paraId="55CE8932" w14:textId="77777777" w:rsidR="007C0D82" w:rsidRDefault="007C0D82" w:rsidP="001B62C6">
            <w:pPr>
              <w:pStyle w:val="TableParagraph"/>
              <w:rPr>
                <w:sz w:val="20"/>
              </w:rPr>
            </w:pPr>
          </w:p>
        </w:tc>
        <w:tc>
          <w:tcPr>
            <w:tcW w:w="3416" w:type="dxa"/>
          </w:tcPr>
          <w:p w14:paraId="6F72168F" w14:textId="77777777" w:rsidR="007C0D82" w:rsidRDefault="007C0D82" w:rsidP="001B62C6">
            <w:pPr>
              <w:pStyle w:val="TableParagraph"/>
              <w:spacing w:line="230" w:lineRule="exact"/>
              <w:ind w:left="105" w:right="409"/>
              <w:rPr>
                <w:sz w:val="20"/>
              </w:rPr>
            </w:pPr>
            <w:r>
              <w:rPr>
                <w:spacing w:val="-2"/>
                <w:sz w:val="20"/>
              </w:rPr>
              <w:t>Certificat</w:t>
            </w:r>
            <w:r>
              <w:rPr>
                <w:spacing w:val="-6"/>
                <w:sz w:val="20"/>
              </w:rPr>
              <w:t xml:space="preserve"> </w:t>
            </w:r>
            <w:r>
              <w:rPr>
                <w:spacing w:val="-2"/>
                <w:sz w:val="20"/>
              </w:rPr>
              <w:t>privind</w:t>
            </w:r>
            <w:r>
              <w:rPr>
                <w:spacing w:val="-4"/>
                <w:sz w:val="20"/>
              </w:rPr>
              <w:t xml:space="preserve"> </w:t>
            </w:r>
            <w:r>
              <w:rPr>
                <w:spacing w:val="-2"/>
                <w:sz w:val="20"/>
              </w:rPr>
              <w:t>lipsa</w:t>
            </w:r>
            <w:r>
              <w:rPr>
                <w:spacing w:val="-7"/>
                <w:sz w:val="20"/>
              </w:rPr>
              <w:t xml:space="preserve"> </w:t>
            </w:r>
            <w:r>
              <w:rPr>
                <w:spacing w:val="-2"/>
                <w:sz w:val="20"/>
              </w:rPr>
              <w:t>sau</w:t>
            </w:r>
            <w:r>
              <w:rPr>
                <w:spacing w:val="-4"/>
                <w:sz w:val="20"/>
              </w:rPr>
              <w:t xml:space="preserve"> </w:t>
            </w:r>
            <w:r>
              <w:rPr>
                <w:spacing w:val="-2"/>
                <w:sz w:val="20"/>
              </w:rPr>
              <w:t xml:space="preserve">existența </w:t>
            </w:r>
            <w:r>
              <w:rPr>
                <w:sz w:val="20"/>
              </w:rPr>
              <w:t>restanțelor față de bugetul public national (eliberat de FISC)</w:t>
            </w:r>
          </w:p>
        </w:tc>
        <w:tc>
          <w:tcPr>
            <w:tcW w:w="3970" w:type="dxa"/>
          </w:tcPr>
          <w:p w14:paraId="06D84C29" w14:textId="77777777" w:rsidR="007C0D82" w:rsidRDefault="007C0D82" w:rsidP="001B62C6">
            <w:pPr>
              <w:pStyle w:val="TableParagraph"/>
              <w:ind w:left="101" w:right="968"/>
              <w:rPr>
                <w:sz w:val="20"/>
              </w:rPr>
            </w:pPr>
            <w:r>
              <w:rPr>
                <w:spacing w:val="-2"/>
                <w:sz w:val="20"/>
              </w:rPr>
              <w:t>Semnat</w:t>
            </w:r>
            <w:r>
              <w:rPr>
                <w:spacing w:val="-12"/>
                <w:sz w:val="20"/>
              </w:rPr>
              <w:t xml:space="preserve"> </w:t>
            </w:r>
            <w:r>
              <w:rPr>
                <w:spacing w:val="-2"/>
                <w:sz w:val="20"/>
              </w:rPr>
              <w:t>electronic</w:t>
            </w:r>
            <w:r>
              <w:rPr>
                <w:spacing w:val="-17"/>
                <w:sz w:val="20"/>
              </w:rPr>
              <w:t xml:space="preserve"> </w:t>
            </w:r>
            <w:r>
              <w:rPr>
                <w:spacing w:val="-2"/>
                <w:sz w:val="20"/>
              </w:rPr>
              <w:t>de</w:t>
            </w:r>
            <w:r>
              <w:rPr>
                <w:spacing w:val="-11"/>
                <w:sz w:val="20"/>
              </w:rPr>
              <w:t xml:space="preserve"> </w:t>
            </w:r>
            <w:r>
              <w:rPr>
                <w:spacing w:val="-2"/>
                <w:sz w:val="20"/>
              </w:rPr>
              <w:t>către</w:t>
            </w:r>
            <w:r>
              <w:rPr>
                <w:spacing w:val="-11"/>
                <w:sz w:val="20"/>
              </w:rPr>
              <w:t xml:space="preserve"> </w:t>
            </w:r>
            <w:r>
              <w:rPr>
                <w:spacing w:val="-2"/>
                <w:sz w:val="20"/>
              </w:rPr>
              <w:t>operatorul economi</w:t>
            </w:r>
          </w:p>
        </w:tc>
        <w:tc>
          <w:tcPr>
            <w:tcW w:w="1557" w:type="dxa"/>
          </w:tcPr>
          <w:p w14:paraId="32EE7D10" w14:textId="77777777" w:rsidR="007C0D82" w:rsidRDefault="007C0D82" w:rsidP="001B62C6">
            <w:pPr>
              <w:pStyle w:val="TableParagraph"/>
              <w:spacing w:line="228" w:lineRule="exact"/>
              <w:ind w:left="-3"/>
              <w:rPr>
                <w:sz w:val="20"/>
              </w:rPr>
            </w:pPr>
            <w:r>
              <w:rPr>
                <w:spacing w:val="-5"/>
                <w:sz w:val="20"/>
              </w:rPr>
              <w:t>DA</w:t>
            </w:r>
          </w:p>
        </w:tc>
      </w:tr>
      <w:tr w:rsidR="007C0D82" w14:paraId="3AB014C6" w14:textId="77777777" w:rsidTr="001B62C6">
        <w:trPr>
          <w:trHeight w:val="3635"/>
        </w:trPr>
        <w:tc>
          <w:tcPr>
            <w:tcW w:w="572" w:type="dxa"/>
          </w:tcPr>
          <w:p w14:paraId="04C109C9" w14:textId="77777777" w:rsidR="007C0D82" w:rsidRDefault="007C0D82" w:rsidP="001B62C6">
            <w:pPr>
              <w:pStyle w:val="TableParagraph"/>
              <w:rPr>
                <w:sz w:val="20"/>
              </w:rPr>
            </w:pPr>
          </w:p>
        </w:tc>
        <w:tc>
          <w:tcPr>
            <w:tcW w:w="3416" w:type="dxa"/>
            <w:vMerge w:val="restart"/>
          </w:tcPr>
          <w:p w14:paraId="7CA110FA" w14:textId="77777777" w:rsidR="007C0D82" w:rsidRDefault="007C0D82" w:rsidP="001B62C6">
            <w:pPr>
              <w:pStyle w:val="TableParagraph"/>
              <w:spacing w:line="228" w:lineRule="exact"/>
              <w:ind w:left="5"/>
              <w:rPr>
                <w:b/>
                <w:sz w:val="20"/>
              </w:rPr>
            </w:pPr>
            <w:r>
              <w:rPr>
                <w:b/>
                <w:spacing w:val="-2"/>
                <w:sz w:val="20"/>
              </w:rPr>
              <w:t>DECLARAȚIE</w:t>
            </w:r>
          </w:p>
          <w:p w14:paraId="4A15370E" w14:textId="77777777" w:rsidR="007C0D82" w:rsidRDefault="007C0D82" w:rsidP="001B62C6">
            <w:pPr>
              <w:pStyle w:val="TableParagraph"/>
              <w:ind w:left="5"/>
              <w:rPr>
                <w:sz w:val="20"/>
              </w:rPr>
            </w:pPr>
            <w:r>
              <w:rPr>
                <w:sz w:val="20"/>
              </w:rPr>
              <w:t>privind</w:t>
            </w:r>
            <w:r>
              <w:rPr>
                <w:spacing w:val="-2"/>
                <w:sz w:val="20"/>
              </w:rPr>
              <w:t xml:space="preserve"> </w:t>
            </w:r>
            <w:r>
              <w:rPr>
                <w:sz w:val="20"/>
              </w:rPr>
              <w:t>experienţa</w:t>
            </w:r>
            <w:r>
              <w:rPr>
                <w:spacing w:val="-1"/>
                <w:sz w:val="20"/>
              </w:rPr>
              <w:t xml:space="preserve"> </w:t>
            </w:r>
            <w:r>
              <w:rPr>
                <w:spacing w:val="-2"/>
                <w:sz w:val="20"/>
              </w:rPr>
              <w:t>similară  - lucrări DRUM</w:t>
            </w:r>
          </w:p>
          <w:p w14:paraId="2AEDE28A" w14:textId="77777777" w:rsidR="007C0D82" w:rsidRDefault="007C0D82" w:rsidP="001B62C6">
            <w:pPr>
              <w:pStyle w:val="TableParagraph"/>
              <w:tabs>
                <w:tab w:val="left" w:pos="952"/>
              </w:tabs>
              <w:spacing w:before="108"/>
              <w:ind w:left="952" w:right="409" w:hanging="360"/>
              <w:rPr>
                <w:sz w:val="20"/>
              </w:rPr>
            </w:pPr>
            <w:r>
              <w:rPr>
                <w:color w:val="333333"/>
                <w:spacing w:val="-6"/>
                <w:sz w:val="20"/>
              </w:rPr>
              <w:t>a)</w:t>
            </w:r>
            <w:r>
              <w:rPr>
                <w:color w:val="333333"/>
                <w:sz w:val="20"/>
              </w:rPr>
              <w:tab/>
              <w:t>lista lucrărilor similare executate</w:t>
            </w:r>
            <w:r>
              <w:rPr>
                <w:color w:val="333333"/>
                <w:spacing w:val="-9"/>
                <w:sz w:val="20"/>
              </w:rPr>
              <w:t xml:space="preserve"> </w:t>
            </w:r>
            <w:r>
              <w:rPr>
                <w:color w:val="333333"/>
                <w:sz w:val="20"/>
              </w:rPr>
              <w:t>în</w:t>
            </w:r>
            <w:r>
              <w:rPr>
                <w:color w:val="333333"/>
                <w:spacing w:val="-9"/>
                <w:sz w:val="20"/>
              </w:rPr>
              <w:t xml:space="preserve"> </w:t>
            </w:r>
            <w:r>
              <w:rPr>
                <w:color w:val="333333"/>
                <w:sz w:val="20"/>
              </w:rPr>
              <w:t>ultimii</w:t>
            </w:r>
            <w:r>
              <w:rPr>
                <w:color w:val="333333"/>
                <w:spacing w:val="-9"/>
                <w:sz w:val="20"/>
              </w:rPr>
              <w:t xml:space="preserve"> </w:t>
            </w:r>
            <w:r>
              <w:rPr>
                <w:color w:val="333333"/>
                <w:sz w:val="20"/>
              </w:rPr>
              <w:t>5</w:t>
            </w:r>
            <w:r>
              <w:rPr>
                <w:color w:val="333333"/>
                <w:spacing w:val="-9"/>
                <w:sz w:val="20"/>
              </w:rPr>
              <w:t xml:space="preserve"> </w:t>
            </w:r>
            <w:r>
              <w:rPr>
                <w:color w:val="333333"/>
                <w:sz w:val="20"/>
              </w:rPr>
              <w:t>ani, însoţită de certificări de bună</w:t>
            </w:r>
            <w:r>
              <w:rPr>
                <w:color w:val="333333"/>
                <w:spacing w:val="-12"/>
                <w:sz w:val="20"/>
              </w:rPr>
              <w:t xml:space="preserve"> </w:t>
            </w:r>
            <w:r>
              <w:rPr>
                <w:color w:val="333333"/>
                <w:sz w:val="20"/>
              </w:rPr>
              <w:t>execuţie</w:t>
            </w:r>
            <w:r>
              <w:rPr>
                <w:color w:val="333333"/>
                <w:spacing w:val="-12"/>
                <w:sz w:val="20"/>
              </w:rPr>
              <w:t xml:space="preserve"> </w:t>
            </w:r>
            <w:r>
              <w:rPr>
                <w:color w:val="333333"/>
                <w:sz w:val="20"/>
              </w:rPr>
              <w:t>pentru</w:t>
            </w:r>
            <w:r>
              <w:rPr>
                <w:color w:val="333333"/>
                <w:spacing w:val="-11"/>
                <w:sz w:val="20"/>
              </w:rPr>
              <w:t xml:space="preserve"> </w:t>
            </w:r>
            <w:r>
              <w:rPr>
                <w:color w:val="333333"/>
                <w:sz w:val="20"/>
              </w:rPr>
              <w:t>cele mai</w:t>
            </w:r>
            <w:r>
              <w:rPr>
                <w:color w:val="333333"/>
                <w:spacing w:val="-2"/>
                <w:sz w:val="20"/>
              </w:rPr>
              <w:t xml:space="preserve"> </w:t>
            </w:r>
            <w:r>
              <w:rPr>
                <w:color w:val="333333"/>
                <w:sz w:val="20"/>
              </w:rPr>
              <w:t>importante</w:t>
            </w:r>
            <w:r>
              <w:rPr>
                <w:color w:val="333333"/>
                <w:spacing w:val="-1"/>
                <w:sz w:val="20"/>
              </w:rPr>
              <w:t xml:space="preserve"> </w:t>
            </w:r>
            <w:r>
              <w:rPr>
                <w:color w:val="333333"/>
                <w:sz w:val="20"/>
              </w:rPr>
              <w:t>lucrări,</w:t>
            </w:r>
            <w:r>
              <w:rPr>
                <w:color w:val="333333"/>
                <w:spacing w:val="-1"/>
                <w:sz w:val="20"/>
              </w:rPr>
              <w:t xml:space="preserve"> </w:t>
            </w:r>
            <w:r>
              <w:rPr>
                <w:color w:val="333333"/>
                <w:spacing w:val="-5"/>
                <w:sz w:val="20"/>
              </w:rPr>
              <w:t>în</w:t>
            </w:r>
          </w:p>
          <w:p w14:paraId="0318826E" w14:textId="77777777" w:rsidR="007C0D82" w:rsidRDefault="007C0D82" w:rsidP="001B62C6">
            <w:pPr>
              <w:pStyle w:val="TableParagraph"/>
              <w:ind w:left="952" w:right="163"/>
              <w:rPr>
                <w:sz w:val="20"/>
              </w:rPr>
            </w:pPr>
            <w:r>
              <w:rPr>
                <w:color w:val="333333"/>
                <w:sz w:val="20"/>
              </w:rPr>
              <w:t>care</w:t>
            </w:r>
            <w:r>
              <w:rPr>
                <w:color w:val="333333"/>
                <w:spacing w:val="-9"/>
                <w:sz w:val="20"/>
              </w:rPr>
              <w:t xml:space="preserve"> </w:t>
            </w:r>
            <w:r>
              <w:rPr>
                <w:color w:val="333333"/>
                <w:sz w:val="20"/>
              </w:rPr>
              <w:t>să</w:t>
            </w:r>
            <w:r>
              <w:rPr>
                <w:color w:val="333333"/>
                <w:spacing w:val="-8"/>
                <w:sz w:val="20"/>
              </w:rPr>
              <w:t xml:space="preserve"> </w:t>
            </w:r>
            <w:r>
              <w:rPr>
                <w:color w:val="333333"/>
                <w:sz w:val="20"/>
              </w:rPr>
              <w:t>se</w:t>
            </w:r>
            <w:r>
              <w:rPr>
                <w:color w:val="333333"/>
                <w:spacing w:val="-8"/>
                <w:sz w:val="20"/>
              </w:rPr>
              <w:t xml:space="preserve"> </w:t>
            </w:r>
            <w:r>
              <w:rPr>
                <w:color w:val="333333"/>
                <w:sz w:val="20"/>
              </w:rPr>
              <w:t>conțină</w:t>
            </w:r>
            <w:r>
              <w:rPr>
                <w:color w:val="333333"/>
                <w:spacing w:val="-7"/>
                <w:sz w:val="20"/>
              </w:rPr>
              <w:t xml:space="preserve"> </w:t>
            </w:r>
            <w:r>
              <w:rPr>
                <w:color w:val="333333"/>
                <w:sz w:val="20"/>
              </w:rPr>
              <w:t>cel</w:t>
            </w:r>
            <w:r>
              <w:rPr>
                <w:color w:val="333333"/>
                <w:spacing w:val="-7"/>
                <w:sz w:val="20"/>
              </w:rPr>
              <w:t xml:space="preserve"> </w:t>
            </w:r>
            <w:r>
              <w:rPr>
                <w:color w:val="333333"/>
                <w:sz w:val="20"/>
              </w:rPr>
              <w:t>puțin un contract de lucrări</w:t>
            </w:r>
          </w:p>
          <w:p w14:paraId="5E507593" w14:textId="77777777" w:rsidR="007C0D82" w:rsidRDefault="007C0D82" w:rsidP="001B62C6">
            <w:pPr>
              <w:pStyle w:val="TableParagraph"/>
              <w:ind w:left="952" w:right="313"/>
              <w:rPr>
                <w:sz w:val="20"/>
              </w:rPr>
            </w:pPr>
            <w:r>
              <w:rPr>
                <w:color w:val="333333"/>
                <w:sz w:val="20"/>
              </w:rPr>
              <w:t>similare</w:t>
            </w:r>
            <w:r>
              <w:rPr>
                <w:color w:val="333333"/>
                <w:spacing w:val="-10"/>
                <w:sz w:val="20"/>
              </w:rPr>
              <w:t xml:space="preserve"> </w:t>
            </w:r>
            <w:r>
              <w:rPr>
                <w:color w:val="333333"/>
                <w:sz w:val="20"/>
              </w:rPr>
              <w:t>a</w:t>
            </w:r>
            <w:r>
              <w:rPr>
                <w:color w:val="333333"/>
                <w:spacing w:val="-10"/>
                <w:sz w:val="20"/>
              </w:rPr>
              <w:t xml:space="preserve"> </w:t>
            </w:r>
            <w:r>
              <w:rPr>
                <w:color w:val="333333"/>
                <w:sz w:val="20"/>
              </w:rPr>
              <w:t>cărui</w:t>
            </w:r>
            <w:r>
              <w:rPr>
                <w:color w:val="333333"/>
                <w:spacing w:val="-9"/>
                <w:sz w:val="20"/>
              </w:rPr>
              <w:t xml:space="preserve"> </w:t>
            </w:r>
            <w:r>
              <w:rPr>
                <w:color w:val="333333"/>
                <w:sz w:val="20"/>
              </w:rPr>
              <w:t>valoare</w:t>
            </w:r>
            <w:r>
              <w:rPr>
                <w:color w:val="333333"/>
                <w:spacing w:val="-10"/>
                <w:sz w:val="20"/>
              </w:rPr>
              <w:t xml:space="preserve"> </w:t>
            </w:r>
            <w:r>
              <w:rPr>
                <w:color w:val="333333"/>
                <w:sz w:val="20"/>
              </w:rPr>
              <w:t xml:space="preserve">să nu fie mai mică de 75% din valoarea viitorului </w:t>
            </w:r>
            <w:r>
              <w:rPr>
                <w:color w:val="333333"/>
                <w:spacing w:val="-2"/>
                <w:sz w:val="20"/>
              </w:rPr>
              <w:t>contract,</w:t>
            </w:r>
          </w:p>
          <w:p w14:paraId="4FBB6A69" w14:textId="77777777" w:rsidR="007C0D82" w:rsidRDefault="007C0D82" w:rsidP="001B62C6">
            <w:pPr>
              <w:pStyle w:val="TableParagraph"/>
              <w:spacing w:before="1"/>
              <w:ind w:left="5"/>
              <w:rPr>
                <w:b/>
                <w:sz w:val="20"/>
              </w:rPr>
            </w:pPr>
          </w:p>
          <w:p w14:paraId="63EE1F1A" w14:textId="77777777" w:rsidR="007C0D82" w:rsidRDefault="007C0D82" w:rsidP="001B62C6">
            <w:pPr>
              <w:pStyle w:val="TableParagraph"/>
              <w:spacing w:before="1"/>
              <w:ind w:left="5"/>
              <w:rPr>
                <w:b/>
                <w:sz w:val="20"/>
              </w:rPr>
            </w:pPr>
            <w:r>
              <w:rPr>
                <w:b/>
                <w:sz w:val="20"/>
              </w:rPr>
              <w:t>Contacte/Procese</w:t>
            </w:r>
            <w:r>
              <w:rPr>
                <w:b/>
                <w:spacing w:val="-11"/>
                <w:sz w:val="20"/>
              </w:rPr>
              <w:t xml:space="preserve"> </w:t>
            </w:r>
            <w:r>
              <w:rPr>
                <w:b/>
                <w:sz w:val="20"/>
              </w:rPr>
              <w:t>verbale</w:t>
            </w:r>
            <w:r>
              <w:rPr>
                <w:b/>
                <w:spacing w:val="-10"/>
                <w:sz w:val="20"/>
              </w:rPr>
              <w:t xml:space="preserve"> </w:t>
            </w:r>
            <w:r>
              <w:rPr>
                <w:b/>
                <w:sz w:val="20"/>
              </w:rPr>
              <w:t>de</w:t>
            </w:r>
            <w:r>
              <w:rPr>
                <w:b/>
                <w:spacing w:val="-10"/>
                <w:sz w:val="20"/>
              </w:rPr>
              <w:t xml:space="preserve"> </w:t>
            </w:r>
            <w:r>
              <w:rPr>
                <w:b/>
                <w:sz w:val="20"/>
              </w:rPr>
              <w:t>executie</w:t>
            </w:r>
            <w:r>
              <w:rPr>
                <w:b/>
                <w:spacing w:val="-11"/>
                <w:sz w:val="20"/>
              </w:rPr>
              <w:t xml:space="preserve"> </w:t>
            </w:r>
            <w:r>
              <w:rPr>
                <w:b/>
                <w:sz w:val="20"/>
              </w:rPr>
              <w:t>a lucrarilor similare in anul 2021-2025,</w:t>
            </w:r>
          </w:p>
          <w:p w14:paraId="412C03EF" w14:textId="77777777" w:rsidR="007C0D82" w:rsidRDefault="007C0D82" w:rsidP="001B62C6">
            <w:pPr>
              <w:pStyle w:val="TableParagraph"/>
              <w:spacing w:before="90"/>
              <w:ind w:left="110"/>
              <w:rPr>
                <w:sz w:val="20"/>
              </w:rPr>
            </w:pPr>
            <w:r>
              <w:rPr>
                <w:sz w:val="20"/>
              </w:rPr>
              <w:t>Declarație</w:t>
            </w:r>
            <w:r>
              <w:rPr>
                <w:spacing w:val="-17"/>
                <w:sz w:val="20"/>
              </w:rPr>
              <w:t xml:space="preserve"> </w:t>
            </w:r>
            <w:r>
              <w:rPr>
                <w:sz w:val="20"/>
              </w:rPr>
              <w:t>privind</w:t>
            </w:r>
            <w:r>
              <w:rPr>
                <w:spacing w:val="17"/>
                <w:sz w:val="20"/>
              </w:rPr>
              <w:t xml:space="preserve"> </w:t>
            </w:r>
            <w:r>
              <w:rPr>
                <w:spacing w:val="-2"/>
                <w:sz w:val="20"/>
              </w:rPr>
              <w:t>lista</w:t>
            </w:r>
          </w:p>
          <w:p w14:paraId="509FB958" w14:textId="77777777" w:rsidR="007C0D82" w:rsidRDefault="007C0D82" w:rsidP="001B62C6">
            <w:pPr>
              <w:pStyle w:val="TableParagraph"/>
              <w:spacing w:before="2"/>
              <w:ind w:left="105"/>
              <w:rPr>
                <w:sz w:val="20"/>
              </w:rPr>
            </w:pPr>
            <w:r>
              <w:rPr>
                <w:sz w:val="20"/>
              </w:rPr>
              <w:t>principalelor</w:t>
            </w:r>
            <w:r>
              <w:rPr>
                <w:spacing w:val="-1"/>
                <w:sz w:val="20"/>
              </w:rPr>
              <w:t xml:space="preserve"> </w:t>
            </w:r>
            <w:r>
              <w:rPr>
                <w:sz w:val="20"/>
              </w:rPr>
              <w:t>lucrări</w:t>
            </w:r>
            <w:r>
              <w:rPr>
                <w:spacing w:val="-2"/>
                <w:sz w:val="20"/>
              </w:rPr>
              <w:t xml:space="preserve"> </w:t>
            </w:r>
            <w:r>
              <w:rPr>
                <w:sz w:val="20"/>
              </w:rPr>
              <w:t>executate</w:t>
            </w:r>
            <w:r>
              <w:rPr>
                <w:spacing w:val="-1"/>
                <w:sz w:val="20"/>
              </w:rPr>
              <w:t xml:space="preserve"> </w:t>
            </w:r>
            <w:r>
              <w:rPr>
                <w:spacing w:val="-5"/>
                <w:sz w:val="20"/>
              </w:rPr>
              <w:t>în</w:t>
            </w:r>
          </w:p>
          <w:p w14:paraId="1A9656CA" w14:textId="77777777" w:rsidR="007C0D82" w:rsidRDefault="007C0D82" w:rsidP="001B62C6">
            <w:pPr>
              <w:pStyle w:val="TableParagraph"/>
              <w:spacing w:line="211" w:lineRule="exact"/>
              <w:ind w:left="105"/>
              <w:rPr>
                <w:sz w:val="20"/>
              </w:rPr>
            </w:pPr>
            <w:r>
              <w:rPr>
                <w:sz w:val="20"/>
              </w:rPr>
              <w:t>ultimii</w:t>
            </w:r>
            <w:r>
              <w:rPr>
                <w:spacing w:val="-13"/>
                <w:sz w:val="20"/>
              </w:rPr>
              <w:t xml:space="preserve"> </w:t>
            </w:r>
            <w:r>
              <w:rPr>
                <w:sz w:val="20"/>
              </w:rPr>
              <w:t>ani</w:t>
            </w:r>
            <w:r>
              <w:rPr>
                <w:spacing w:val="-7"/>
                <w:sz w:val="20"/>
              </w:rPr>
              <w:t xml:space="preserve"> </w:t>
            </w:r>
            <w:r>
              <w:rPr>
                <w:sz w:val="20"/>
              </w:rPr>
              <w:t>(2020-2025)</w:t>
            </w:r>
            <w:r>
              <w:rPr>
                <w:spacing w:val="-13"/>
                <w:sz w:val="20"/>
              </w:rPr>
              <w:t xml:space="preserve"> </w:t>
            </w:r>
            <w:r>
              <w:rPr>
                <w:sz w:val="20"/>
              </w:rPr>
              <w:t>de</w:t>
            </w:r>
            <w:r>
              <w:rPr>
                <w:spacing w:val="-15"/>
                <w:sz w:val="20"/>
              </w:rPr>
              <w:t xml:space="preserve"> </w:t>
            </w:r>
            <w:r>
              <w:rPr>
                <w:spacing w:val="-2"/>
                <w:sz w:val="20"/>
              </w:rPr>
              <w:t>activitate,</w:t>
            </w:r>
          </w:p>
        </w:tc>
        <w:tc>
          <w:tcPr>
            <w:tcW w:w="3970" w:type="dxa"/>
          </w:tcPr>
          <w:p w14:paraId="148C337D" w14:textId="77777777" w:rsidR="007C0D82" w:rsidRDefault="007C0D82" w:rsidP="001B62C6">
            <w:pPr>
              <w:pStyle w:val="TableParagraph"/>
              <w:spacing w:before="108"/>
              <w:ind w:left="5" w:right="446"/>
              <w:rPr>
                <w:sz w:val="20"/>
              </w:rPr>
            </w:pPr>
            <w:r>
              <w:rPr>
                <w:sz w:val="20"/>
              </w:rPr>
              <w:t>anexa</w:t>
            </w:r>
            <w:r>
              <w:rPr>
                <w:spacing w:val="-13"/>
                <w:sz w:val="20"/>
              </w:rPr>
              <w:t xml:space="preserve"> </w:t>
            </w:r>
            <w:r>
              <w:rPr>
                <w:sz w:val="20"/>
              </w:rPr>
              <w:t>nr.12</w:t>
            </w:r>
            <w:r>
              <w:rPr>
                <w:spacing w:val="-12"/>
                <w:sz w:val="20"/>
              </w:rPr>
              <w:t xml:space="preserve"> </w:t>
            </w:r>
            <w:r>
              <w:rPr>
                <w:sz w:val="20"/>
              </w:rPr>
              <w:t>din</w:t>
            </w:r>
            <w:r>
              <w:rPr>
                <w:spacing w:val="-13"/>
                <w:sz w:val="20"/>
              </w:rPr>
              <w:t xml:space="preserve"> </w:t>
            </w:r>
            <w:r>
              <w:rPr>
                <w:sz w:val="20"/>
              </w:rPr>
              <w:t>documentația</w:t>
            </w:r>
            <w:r>
              <w:rPr>
                <w:spacing w:val="-11"/>
                <w:sz w:val="20"/>
              </w:rPr>
              <w:t xml:space="preserve"> </w:t>
            </w:r>
            <w:r>
              <w:rPr>
                <w:sz w:val="20"/>
              </w:rPr>
              <w:t>standart, semnatelectronic de către operatorul economic , cu</w:t>
            </w:r>
          </w:p>
          <w:p w14:paraId="61A00D69" w14:textId="77777777" w:rsidR="007C0D82" w:rsidRDefault="007C0D82" w:rsidP="001B62C6">
            <w:pPr>
              <w:pStyle w:val="TableParagraph"/>
              <w:ind w:left="-3"/>
              <w:rPr>
                <w:sz w:val="20"/>
              </w:rPr>
            </w:pPr>
            <w:r>
              <w:rPr>
                <w:sz w:val="20"/>
              </w:rPr>
              <w:t>aplicarea</w:t>
            </w:r>
            <w:r>
              <w:rPr>
                <w:spacing w:val="-13"/>
                <w:sz w:val="20"/>
              </w:rPr>
              <w:t xml:space="preserve"> </w:t>
            </w:r>
            <w:r>
              <w:rPr>
                <w:sz w:val="20"/>
              </w:rPr>
              <w:t>semnăturii</w:t>
            </w:r>
            <w:r>
              <w:rPr>
                <w:spacing w:val="-12"/>
                <w:sz w:val="20"/>
              </w:rPr>
              <w:t xml:space="preserve"> </w:t>
            </w:r>
            <w:r>
              <w:rPr>
                <w:sz w:val="20"/>
              </w:rPr>
              <w:t>electronice</w:t>
            </w:r>
            <w:r>
              <w:rPr>
                <w:spacing w:val="-13"/>
                <w:sz w:val="20"/>
              </w:rPr>
              <w:t xml:space="preserve"> </w:t>
            </w:r>
            <w:r>
              <w:rPr>
                <w:sz w:val="20"/>
              </w:rPr>
              <w:t>a</w:t>
            </w:r>
            <w:r>
              <w:rPr>
                <w:spacing w:val="-12"/>
                <w:sz w:val="20"/>
              </w:rPr>
              <w:t xml:space="preserve"> </w:t>
            </w:r>
            <w:r>
              <w:rPr>
                <w:sz w:val="20"/>
              </w:rPr>
              <w:t xml:space="preserve">operatorului </w:t>
            </w:r>
            <w:r>
              <w:rPr>
                <w:spacing w:val="-2"/>
                <w:sz w:val="20"/>
              </w:rPr>
              <w:t>economic</w:t>
            </w:r>
          </w:p>
        </w:tc>
        <w:tc>
          <w:tcPr>
            <w:tcW w:w="1557" w:type="dxa"/>
          </w:tcPr>
          <w:p w14:paraId="542F6E87" w14:textId="77777777" w:rsidR="007C0D82" w:rsidRDefault="007C0D82" w:rsidP="001B62C6">
            <w:pPr>
              <w:pStyle w:val="TableParagraph"/>
              <w:spacing w:line="228" w:lineRule="exact"/>
              <w:ind w:left="-3"/>
              <w:rPr>
                <w:sz w:val="20"/>
              </w:rPr>
            </w:pPr>
            <w:r>
              <w:rPr>
                <w:spacing w:val="-5"/>
                <w:sz w:val="20"/>
              </w:rPr>
              <w:t>DA</w:t>
            </w:r>
          </w:p>
        </w:tc>
      </w:tr>
      <w:tr w:rsidR="007C0D82" w14:paraId="16AA7FE2" w14:textId="77777777" w:rsidTr="001B62C6">
        <w:trPr>
          <w:trHeight w:val="690"/>
        </w:trPr>
        <w:tc>
          <w:tcPr>
            <w:tcW w:w="572" w:type="dxa"/>
          </w:tcPr>
          <w:p w14:paraId="1019C0B5" w14:textId="77777777" w:rsidR="007C0D82" w:rsidRDefault="007C0D82" w:rsidP="001B62C6">
            <w:pPr>
              <w:pStyle w:val="TableParagraph"/>
              <w:rPr>
                <w:sz w:val="20"/>
              </w:rPr>
            </w:pPr>
          </w:p>
        </w:tc>
        <w:tc>
          <w:tcPr>
            <w:tcW w:w="3416" w:type="dxa"/>
            <w:vMerge/>
            <w:tcBorders>
              <w:top w:val="nil"/>
            </w:tcBorders>
          </w:tcPr>
          <w:p w14:paraId="47028BE3" w14:textId="77777777" w:rsidR="007C0D82" w:rsidRDefault="007C0D82" w:rsidP="001B62C6">
            <w:pPr>
              <w:rPr>
                <w:sz w:val="2"/>
                <w:szCs w:val="2"/>
              </w:rPr>
            </w:pPr>
          </w:p>
        </w:tc>
        <w:tc>
          <w:tcPr>
            <w:tcW w:w="3970" w:type="dxa"/>
          </w:tcPr>
          <w:p w14:paraId="47BD5CC7" w14:textId="77777777" w:rsidR="007C0D82" w:rsidRDefault="007C0D82" w:rsidP="001B62C6">
            <w:pPr>
              <w:pStyle w:val="TableParagraph"/>
              <w:spacing w:line="229" w:lineRule="exact"/>
              <w:ind w:left="-3"/>
              <w:rPr>
                <w:sz w:val="20"/>
              </w:rPr>
            </w:pPr>
            <w:r>
              <w:rPr>
                <w:spacing w:val="-2"/>
                <w:sz w:val="20"/>
              </w:rPr>
              <w:t>Semnat</w:t>
            </w:r>
            <w:r>
              <w:rPr>
                <w:spacing w:val="-12"/>
                <w:sz w:val="20"/>
              </w:rPr>
              <w:t xml:space="preserve"> </w:t>
            </w:r>
            <w:r>
              <w:rPr>
                <w:spacing w:val="-2"/>
                <w:sz w:val="20"/>
              </w:rPr>
              <w:t>electronic</w:t>
            </w:r>
            <w:r>
              <w:rPr>
                <w:spacing w:val="-17"/>
                <w:sz w:val="20"/>
              </w:rPr>
              <w:t xml:space="preserve"> </w:t>
            </w:r>
            <w:r>
              <w:rPr>
                <w:spacing w:val="-2"/>
                <w:sz w:val="20"/>
              </w:rPr>
              <w:t>de</w:t>
            </w:r>
            <w:r>
              <w:rPr>
                <w:spacing w:val="-11"/>
                <w:sz w:val="20"/>
              </w:rPr>
              <w:t xml:space="preserve"> </w:t>
            </w:r>
            <w:r>
              <w:rPr>
                <w:spacing w:val="-2"/>
                <w:sz w:val="20"/>
              </w:rPr>
              <w:t>către</w:t>
            </w:r>
            <w:r>
              <w:rPr>
                <w:spacing w:val="-6"/>
                <w:sz w:val="20"/>
              </w:rPr>
              <w:t xml:space="preserve"> </w:t>
            </w:r>
            <w:r>
              <w:rPr>
                <w:spacing w:val="-2"/>
                <w:sz w:val="20"/>
              </w:rPr>
              <w:t>operatorul</w:t>
            </w:r>
            <w:r>
              <w:rPr>
                <w:spacing w:val="-4"/>
                <w:sz w:val="20"/>
              </w:rPr>
              <w:t xml:space="preserve"> </w:t>
            </w:r>
            <w:r>
              <w:rPr>
                <w:spacing w:val="-2"/>
                <w:sz w:val="20"/>
              </w:rPr>
              <w:t>economi</w:t>
            </w:r>
          </w:p>
        </w:tc>
        <w:tc>
          <w:tcPr>
            <w:tcW w:w="1557" w:type="dxa"/>
          </w:tcPr>
          <w:p w14:paraId="469D2BEA" w14:textId="77777777" w:rsidR="007C0D82" w:rsidRDefault="007C0D82" w:rsidP="001B62C6">
            <w:pPr>
              <w:pStyle w:val="TableParagraph"/>
              <w:spacing w:line="229" w:lineRule="exact"/>
              <w:ind w:left="-3"/>
              <w:rPr>
                <w:sz w:val="20"/>
              </w:rPr>
            </w:pPr>
            <w:r>
              <w:rPr>
                <w:spacing w:val="-5"/>
                <w:sz w:val="20"/>
              </w:rPr>
              <w:t>DA</w:t>
            </w:r>
          </w:p>
        </w:tc>
      </w:tr>
      <w:tr w:rsidR="007C0D82" w14:paraId="0A6FF9E6" w14:textId="77777777" w:rsidTr="001B62C6">
        <w:trPr>
          <w:trHeight w:val="683"/>
        </w:trPr>
        <w:tc>
          <w:tcPr>
            <w:tcW w:w="572" w:type="dxa"/>
          </w:tcPr>
          <w:p w14:paraId="25F8CCB5" w14:textId="77777777" w:rsidR="007C0D82" w:rsidRDefault="007C0D82" w:rsidP="001B62C6">
            <w:pPr>
              <w:pStyle w:val="TableParagraph"/>
              <w:rPr>
                <w:sz w:val="20"/>
              </w:rPr>
            </w:pPr>
          </w:p>
        </w:tc>
        <w:tc>
          <w:tcPr>
            <w:tcW w:w="3416" w:type="dxa"/>
            <w:vMerge/>
            <w:tcBorders>
              <w:top w:val="nil"/>
            </w:tcBorders>
          </w:tcPr>
          <w:p w14:paraId="54D1F9CB" w14:textId="77777777" w:rsidR="007C0D82" w:rsidRDefault="007C0D82" w:rsidP="001B62C6">
            <w:pPr>
              <w:rPr>
                <w:sz w:val="2"/>
                <w:szCs w:val="2"/>
              </w:rPr>
            </w:pPr>
          </w:p>
        </w:tc>
        <w:tc>
          <w:tcPr>
            <w:tcW w:w="3970" w:type="dxa"/>
          </w:tcPr>
          <w:p w14:paraId="1668C9E0" w14:textId="77777777" w:rsidR="007C0D82" w:rsidRDefault="007C0D82" w:rsidP="001B62C6">
            <w:pPr>
              <w:pStyle w:val="TableParagraph"/>
              <w:spacing w:before="37"/>
              <w:ind w:left="101"/>
              <w:rPr>
                <w:sz w:val="20"/>
              </w:rPr>
            </w:pPr>
            <w:r>
              <w:rPr>
                <w:sz w:val="20"/>
              </w:rPr>
              <w:t>Anexa</w:t>
            </w:r>
            <w:r>
              <w:rPr>
                <w:spacing w:val="-4"/>
                <w:sz w:val="20"/>
              </w:rPr>
              <w:t xml:space="preserve"> </w:t>
            </w:r>
            <w:r>
              <w:rPr>
                <w:sz w:val="20"/>
              </w:rPr>
              <w:t>nr.</w:t>
            </w:r>
            <w:r>
              <w:rPr>
                <w:spacing w:val="-1"/>
                <w:sz w:val="20"/>
              </w:rPr>
              <w:t xml:space="preserve"> </w:t>
            </w:r>
            <w:r>
              <w:rPr>
                <w:sz w:val="20"/>
              </w:rPr>
              <w:t>13.</w:t>
            </w:r>
            <w:r>
              <w:rPr>
                <w:spacing w:val="-1"/>
                <w:sz w:val="20"/>
              </w:rPr>
              <w:t xml:space="preserve"> </w:t>
            </w:r>
            <w:r>
              <w:rPr>
                <w:sz w:val="20"/>
              </w:rPr>
              <w:t>Semnat electronic</w:t>
            </w:r>
            <w:r>
              <w:rPr>
                <w:spacing w:val="31"/>
                <w:sz w:val="20"/>
              </w:rPr>
              <w:t xml:space="preserve"> </w:t>
            </w:r>
            <w:r>
              <w:rPr>
                <w:sz w:val="20"/>
              </w:rPr>
              <w:t>de</w:t>
            </w:r>
            <w:r>
              <w:rPr>
                <w:spacing w:val="-1"/>
                <w:sz w:val="20"/>
              </w:rPr>
              <w:t xml:space="preserve"> </w:t>
            </w:r>
            <w:r>
              <w:rPr>
                <w:spacing w:val="-2"/>
                <w:sz w:val="20"/>
              </w:rPr>
              <w:t>către</w:t>
            </w:r>
          </w:p>
          <w:p w14:paraId="4D1543C8" w14:textId="77777777" w:rsidR="007C0D82" w:rsidRDefault="007C0D82" w:rsidP="001B62C6">
            <w:pPr>
              <w:pStyle w:val="TableParagraph"/>
              <w:ind w:left="101"/>
              <w:rPr>
                <w:sz w:val="20"/>
              </w:rPr>
            </w:pPr>
            <w:r>
              <w:rPr>
                <w:sz w:val="20"/>
              </w:rPr>
              <w:t>operatorul</w:t>
            </w:r>
            <w:r>
              <w:rPr>
                <w:spacing w:val="-3"/>
                <w:sz w:val="20"/>
              </w:rPr>
              <w:t xml:space="preserve"> </w:t>
            </w:r>
            <w:r>
              <w:rPr>
                <w:spacing w:val="-2"/>
                <w:sz w:val="20"/>
              </w:rPr>
              <w:t>economi</w:t>
            </w:r>
          </w:p>
        </w:tc>
        <w:tc>
          <w:tcPr>
            <w:tcW w:w="1557" w:type="dxa"/>
          </w:tcPr>
          <w:p w14:paraId="43D62C58" w14:textId="77777777" w:rsidR="007C0D82" w:rsidRDefault="007C0D82" w:rsidP="001B62C6">
            <w:pPr>
              <w:pStyle w:val="TableParagraph"/>
              <w:spacing w:line="229" w:lineRule="exact"/>
              <w:ind w:left="-3"/>
              <w:rPr>
                <w:sz w:val="20"/>
              </w:rPr>
            </w:pPr>
            <w:r>
              <w:rPr>
                <w:spacing w:val="-5"/>
                <w:sz w:val="20"/>
              </w:rPr>
              <w:t>DA</w:t>
            </w:r>
          </w:p>
        </w:tc>
      </w:tr>
      <w:tr w:rsidR="007C0D82" w14:paraId="5583CB85" w14:textId="77777777" w:rsidTr="001B62C6">
        <w:trPr>
          <w:trHeight w:val="524"/>
        </w:trPr>
        <w:tc>
          <w:tcPr>
            <w:tcW w:w="572" w:type="dxa"/>
          </w:tcPr>
          <w:p w14:paraId="04D29C70" w14:textId="77777777" w:rsidR="007C0D82" w:rsidRDefault="007C0D82" w:rsidP="001B62C6">
            <w:pPr>
              <w:pStyle w:val="TableParagraph"/>
              <w:rPr>
                <w:sz w:val="20"/>
              </w:rPr>
            </w:pPr>
          </w:p>
        </w:tc>
        <w:tc>
          <w:tcPr>
            <w:tcW w:w="3416" w:type="dxa"/>
          </w:tcPr>
          <w:p w14:paraId="1EC82ACA" w14:textId="77777777" w:rsidR="007C0D82" w:rsidRDefault="007C0D82" w:rsidP="001B62C6">
            <w:pPr>
              <w:pStyle w:val="TableParagraph"/>
              <w:ind w:left="105" w:right="664"/>
              <w:rPr>
                <w:sz w:val="20"/>
              </w:rPr>
            </w:pPr>
            <w:r>
              <w:rPr>
                <w:spacing w:val="-2"/>
                <w:sz w:val="20"/>
              </w:rPr>
              <w:t>Raport</w:t>
            </w:r>
            <w:r>
              <w:rPr>
                <w:spacing w:val="-7"/>
                <w:sz w:val="20"/>
              </w:rPr>
              <w:t xml:space="preserve"> </w:t>
            </w:r>
            <w:r>
              <w:rPr>
                <w:spacing w:val="-2"/>
                <w:sz w:val="20"/>
              </w:rPr>
              <w:t>financiar,</w:t>
            </w:r>
            <w:r>
              <w:rPr>
                <w:spacing w:val="-4"/>
                <w:sz w:val="20"/>
              </w:rPr>
              <w:t xml:space="preserve"> </w:t>
            </w:r>
            <w:r>
              <w:rPr>
                <w:spacing w:val="-2"/>
                <w:sz w:val="20"/>
              </w:rPr>
              <w:t>pentru</w:t>
            </w:r>
            <w:r>
              <w:rPr>
                <w:spacing w:val="-7"/>
                <w:sz w:val="20"/>
              </w:rPr>
              <w:t xml:space="preserve"> </w:t>
            </w:r>
            <w:r>
              <w:rPr>
                <w:spacing w:val="-2"/>
                <w:sz w:val="20"/>
              </w:rPr>
              <w:t xml:space="preserve">ultimul </w:t>
            </w:r>
            <w:r>
              <w:rPr>
                <w:sz w:val="20"/>
              </w:rPr>
              <w:t>an de activitate 2024</w:t>
            </w:r>
          </w:p>
        </w:tc>
        <w:tc>
          <w:tcPr>
            <w:tcW w:w="3970" w:type="dxa"/>
          </w:tcPr>
          <w:p w14:paraId="001E4068" w14:textId="77777777" w:rsidR="007C0D82" w:rsidRDefault="007C0D82" w:rsidP="001B62C6">
            <w:pPr>
              <w:pStyle w:val="TableParagraph"/>
              <w:tabs>
                <w:tab w:val="left" w:pos="1421"/>
                <w:tab w:val="left" w:pos="2129"/>
              </w:tabs>
              <w:ind w:left="-3" w:right="446"/>
              <w:rPr>
                <w:sz w:val="20"/>
              </w:rPr>
            </w:pPr>
            <w:r>
              <w:rPr>
                <w:spacing w:val="-2"/>
                <w:sz w:val="20"/>
              </w:rPr>
              <w:t>Confirmat</w:t>
            </w:r>
            <w:r>
              <w:rPr>
                <w:sz w:val="20"/>
              </w:rPr>
              <w:tab/>
            </w:r>
            <w:r>
              <w:rPr>
                <w:spacing w:val="-4"/>
                <w:sz w:val="20"/>
              </w:rPr>
              <w:t>prin</w:t>
            </w:r>
            <w:r>
              <w:rPr>
                <w:sz w:val="20"/>
              </w:rPr>
              <w:tab/>
            </w:r>
            <w:r>
              <w:rPr>
                <w:spacing w:val="-4"/>
                <w:sz w:val="20"/>
              </w:rPr>
              <w:t xml:space="preserve">aplicareasemnării </w:t>
            </w:r>
            <w:r>
              <w:rPr>
                <w:sz w:val="20"/>
              </w:rPr>
              <w:t>electronice a persoanei responsabile</w:t>
            </w:r>
          </w:p>
        </w:tc>
        <w:tc>
          <w:tcPr>
            <w:tcW w:w="1557" w:type="dxa"/>
          </w:tcPr>
          <w:p w14:paraId="23999207" w14:textId="77777777" w:rsidR="007C0D82" w:rsidRDefault="007C0D82" w:rsidP="001B62C6">
            <w:pPr>
              <w:pStyle w:val="TableParagraph"/>
              <w:spacing w:line="229" w:lineRule="exact"/>
              <w:ind w:left="101"/>
              <w:rPr>
                <w:sz w:val="20"/>
              </w:rPr>
            </w:pPr>
            <w:r>
              <w:rPr>
                <w:spacing w:val="-5"/>
                <w:sz w:val="20"/>
              </w:rPr>
              <w:t>DA</w:t>
            </w:r>
          </w:p>
        </w:tc>
      </w:tr>
      <w:tr w:rsidR="007C0D82" w14:paraId="0560EAF0" w14:textId="77777777" w:rsidTr="001B62C6">
        <w:trPr>
          <w:trHeight w:val="700"/>
        </w:trPr>
        <w:tc>
          <w:tcPr>
            <w:tcW w:w="572" w:type="dxa"/>
          </w:tcPr>
          <w:p w14:paraId="3C237F4A" w14:textId="77777777" w:rsidR="007C0D82" w:rsidRDefault="007C0D82" w:rsidP="001B62C6">
            <w:pPr>
              <w:pStyle w:val="TableParagraph"/>
              <w:rPr>
                <w:sz w:val="20"/>
              </w:rPr>
            </w:pPr>
          </w:p>
        </w:tc>
        <w:tc>
          <w:tcPr>
            <w:tcW w:w="3416" w:type="dxa"/>
          </w:tcPr>
          <w:p w14:paraId="38D708C8" w14:textId="77777777" w:rsidR="007C0D82" w:rsidRDefault="007C0D82" w:rsidP="001B62C6">
            <w:pPr>
              <w:pStyle w:val="TableParagraph"/>
              <w:spacing w:before="119"/>
              <w:ind w:left="5"/>
              <w:rPr>
                <w:sz w:val="20"/>
              </w:rPr>
            </w:pPr>
            <w:r>
              <w:rPr>
                <w:spacing w:val="-2"/>
                <w:sz w:val="20"/>
              </w:rPr>
              <w:t>Declarație</w:t>
            </w:r>
            <w:r>
              <w:rPr>
                <w:spacing w:val="-6"/>
                <w:sz w:val="20"/>
              </w:rPr>
              <w:t xml:space="preserve"> </w:t>
            </w:r>
            <w:r>
              <w:rPr>
                <w:spacing w:val="-2"/>
                <w:sz w:val="20"/>
              </w:rPr>
              <w:t>privind</w:t>
            </w:r>
            <w:r>
              <w:rPr>
                <w:spacing w:val="-7"/>
                <w:sz w:val="20"/>
              </w:rPr>
              <w:t xml:space="preserve"> </w:t>
            </w:r>
            <w:r>
              <w:rPr>
                <w:spacing w:val="-2"/>
                <w:sz w:val="20"/>
              </w:rPr>
              <w:t>personalul</w:t>
            </w:r>
            <w:r>
              <w:rPr>
                <w:spacing w:val="6"/>
                <w:sz w:val="20"/>
              </w:rPr>
              <w:t xml:space="preserve"> </w:t>
            </w:r>
            <w:r>
              <w:rPr>
                <w:spacing w:val="-5"/>
                <w:sz w:val="20"/>
              </w:rPr>
              <w:t>de</w:t>
            </w:r>
          </w:p>
          <w:p w14:paraId="2C78C4C3" w14:textId="77777777" w:rsidR="007C0D82" w:rsidRDefault="007C0D82" w:rsidP="001B62C6">
            <w:pPr>
              <w:pStyle w:val="TableParagraph"/>
              <w:ind w:left="5"/>
              <w:rPr>
                <w:sz w:val="20"/>
              </w:rPr>
            </w:pPr>
            <w:r>
              <w:rPr>
                <w:sz w:val="20"/>
              </w:rPr>
              <w:t>specialitate</w:t>
            </w:r>
            <w:r>
              <w:rPr>
                <w:spacing w:val="-2"/>
                <w:sz w:val="20"/>
              </w:rPr>
              <w:t xml:space="preserve"> </w:t>
            </w:r>
            <w:r>
              <w:rPr>
                <w:sz w:val="20"/>
              </w:rPr>
              <w:t>și/sau</w:t>
            </w:r>
            <w:r>
              <w:rPr>
                <w:spacing w:val="-1"/>
                <w:sz w:val="20"/>
              </w:rPr>
              <w:t xml:space="preserve"> </w:t>
            </w:r>
            <w:r>
              <w:rPr>
                <w:sz w:val="20"/>
              </w:rPr>
              <w:t>a</w:t>
            </w:r>
            <w:r>
              <w:rPr>
                <w:spacing w:val="-2"/>
                <w:sz w:val="20"/>
              </w:rPr>
              <w:t xml:space="preserve"> experților</w:t>
            </w:r>
          </w:p>
        </w:tc>
        <w:tc>
          <w:tcPr>
            <w:tcW w:w="3970" w:type="dxa"/>
          </w:tcPr>
          <w:p w14:paraId="30213A18" w14:textId="77777777" w:rsidR="007C0D82" w:rsidRDefault="007C0D82" w:rsidP="001B62C6">
            <w:pPr>
              <w:pStyle w:val="TableParagraph"/>
              <w:spacing w:before="119"/>
              <w:ind w:left="5"/>
              <w:rPr>
                <w:sz w:val="20"/>
              </w:rPr>
            </w:pPr>
            <w:r>
              <w:rPr>
                <w:sz w:val="20"/>
              </w:rPr>
              <w:t>Anexa</w:t>
            </w:r>
            <w:r>
              <w:rPr>
                <w:spacing w:val="-10"/>
                <w:sz w:val="20"/>
              </w:rPr>
              <w:t xml:space="preserve"> </w:t>
            </w:r>
            <w:r>
              <w:rPr>
                <w:sz w:val="20"/>
              </w:rPr>
              <w:t>nr.</w:t>
            </w:r>
            <w:r>
              <w:rPr>
                <w:spacing w:val="-9"/>
                <w:sz w:val="20"/>
              </w:rPr>
              <w:t xml:space="preserve"> </w:t>
            </w:r>
            <w:r>
              <w:rPr>
                <w:sz w:val="20"/>
              </w:rPr>
              <w:t>15.</w:t>
            </w:r>
            <w:r>
              <w:rPr>
                <w:spacing w:val="-2"/>
                <w:sz w:val="20"/>
              </w:rPr>
              <w:t xml:space="preserve"> </w:t>
            </w:r>
            <w:r>
              <w:rPr>
                <w:sz w:val="20"/>
              </w:rPr>
              <w:t>Semnat</w:t>
            </w:r>
            <w:r>
              <w:rPr>
                <w:spacing w:val="15"/>
                <w:sz w:val="20"/>
              </w:rPr>
              <w:t xml:space="preserve"> </w:t>
            </w:r>
            <w:r>
              <w:rPr>
                <w:spacing w:val="12"/>
                <w:sz w:val="20"/>
              </w:rPr>
              <w:t>electronic</w:t>
            </w:r>
            <w:r>
              <w:rPr>
                <w:spacing w:val="29"/>
                <w:sz w:val="20"/>
              </w:rPr>
              <w:t xml:space="preserve"> </w:t>
            </w:r>
            <w:r>
              <w:rPr>
                <w:sz w:val="20"/>
              </w:rPr>
              <w:t>de</w:t>
            </w:r>
            <w:r>
              <w:rPr>
                <w:spacing w:val="1"/>
                <w:sz w:val="20"/>
              </w:rPr>
              <w:t xml:space="preserve"> </w:t>
            </w:r>
            <w:r>
              <w:rPr>
                <w:spacing w:val="-4"/>
                <w:sz w:val="20"/>
              </w:rPr>
              <w:t>către</w:t>
            </w:r>
          </w:p>
          <w:p w14:paraId="05BE689D" w14:textId="77777777" w:rsidR="007C0D82" w:rsidRDefault="007C0D82" w:rsidP="001B62C6">
            <w:pPr>
              <w:pStyle w:val="TableParagraph"/>
              <w:ind w:left="5"/>
              <w:rPr>
                <w:sz w:val="20"/>
              </w:rPr>
            </w:pPr>
            <w:r>
              <w:rPr>
                <w:sz w:val="20"/>
              </w:rPr>
              <w:t>operatorii</w:t>
            </w:r>
            <w:r>
              <w:rPr>
                <w:spacing w:val="-3"/>
                <w:sz w:val="20"/>
              </w:rPr>
              <w:t xml:space="preserve"> </w:t>
            </w:r>
            <w:r>
              <w:rPr>
                <w:spacing w:val="-2"/>
                <w:sz w:val="20"/>
              </w:rPr>
              <w:t>economici</w:t>
            </w:r>
          </w:p>
        </w:tc>
        <w:tc>
          <w:tcPr>
            <w:tcW w:w="1557" w:type="dxa"/>
          </w:tcPr>
          <w:p w14:paraId="74C003DB" w14:textId="77777777" w:rsidR="007C0D82" w:rsidRDefault="007C0D82" w:rsidP="001B62C6">
            <w:pPr>
              <w:pStyle w:val="TableParagraph"/>
              <w:spacing w:before="119"/>
              <w:ind w:left="5"/>
              <w:rPr>
                <w:sz w:val="20"/>
              </w:rPr>
            </w:pPr>
            <w:r>
              <w:rPr>
                <w:spacing w:val="-5"/>
                <w:sz w:val="20"/>
              </w:rPr>
              <w:t>DA</w:t>
            </w:r>
          </w:p>
        </w:tc>
      </w:tr>
      <w:tr w:rsidR="007C0D82" w14:paraId="38A9AF2B" w14:textId="77777777" w:rsidTr="001B62C6">
        <w:trPr>
          <w:trHeight w:val="1276"/>
        </w:trPr>
        <w:tc>
          <w:tcPr>
            <w:tcW w:w="572" w:type="dxa"/>
          </w:tcPr>
          <w:p w14:paraId="7221AEC2" w14:textId="77777777" w:rsidR="007C0D82" w:rsidRDefault="007C0D82" w:rsidP="001B62C6">
            <w:pPr>
              <w:pStyle w:val="TableParagraph"/>
              <w:rPr>
                <w:sz w:val="20"/>
              </w:rPr>
            </w:pPr>
          </w:p>
        </w:tc>
        <w:tc>
          <w:tcPr>
            <w:tcW w:w="3416" w:type="dxa"/>
          </w:tcPr>
          <w:p w14:paraId="113A43D0" w14:textId="77777777" w:rsidR="007C0D82" w:rsidRDefault="007C0D82" w:rsidP="001B62C6">
            <w:pPr>
              <w:pStyle w:val="TableParagraph"/>
              <w:spacing w:before="116"/>
              <w:ind w:left="8"/>
              <w:rPr>
                <w:sz w:val="20"/>
              </w:rPr>
            </w:pPr>
            <w:r>
              <w:rPr>
                <w:sz w:val="20"/>
              </w:rPr>
              <w:t>Diriginte</w:t>
            </w:r>
            <w:r>
              <w:rPr>
                <w:spacing w:val="-13"/>
                <w:sz w:val="20"/>
              </w:rPr>
              <w:t xml:space="preserve"> </w:t>
            </w:r>
            <w:r>
              <w:rPr>
                <w:sz w:val="20"/>
              </w:rPr>
              <w:t>de</w:t>
            </w:r>
            <w:r>
              <w:rPr>
                <w:spacing w:val="-12"/>
                <w:sz w:val="20"/>
              </w:rPr>
              <w:t xml:space="preserve"> </w:t>
            </w:r>
            <w:r>
              <w:rPr>
                <w:sz w:val="20"/>
              </w:rPr>
              <w:t>șantier/responsabil tehnic -</w:t>
            </w:r>
            <w:r>
              <w:rPr>
                <w:spacing w:val="-13"/>
                <w:sz w:val="20"/>
              </w:rPr>
              <w:t xml:space="preserve"> </w:t>
            </w:r>
            <w:r>
              <w:rPr>
                <w:sz w:val="20"/>
              </w:rPr>
              <w:t>Agentul</w:t>
            </w:r>
            <w:r>
              <w:rPr>
                <w:spacing w:val="-12"/>
                <w:sz w:val="20"/>
              </w:rPr>
              <w:t xml:space="preserve"> </w:t>
            </w:r>
            <w:r>
              <w:rPr>
                <w:sz w:val="20"/>
              </w:rPr>
              <w:t>economic</w:t>
            </w:r>
            <w:r>
              <w:rPr>
                <w:spacing w:val="-13"/>
                <w:sz w:val="20"/>
              </w:rPr>
              <w:t xml:space="preserve"> </w:t>
            </w:r>
            <w:r>
              <w:rPr>
                <w:sz w:val="20"/>
              </w:rPr>
              <w:t>va prezenta legitimația și certificatul de atestare tehnico- profesională valabile</w:t>
            </w:r>
          </w:p>
          <w:p w14:paraId="03483571" w14:textId="77777777" w:rsidR="007C0D82" w:rsidRDefault="007C0D82" w:rsidP="001B62C6">
            <w:pPr>
              <w:pStyle w:val="TableParagraph"/>
              <w:spacing w:before="120"/>
              <w:ind w:left="5"/>
              <w:rPr>
                <w:sz w:val="20"/>
              </w:rPr>
            </w:pPr>
            <w:r>
              <w:rPr>
                <w:sz w:val="20"/>
              </w:rPr>
              <w:t>pentru</w:t>
            </w:r>
            <w:r>
              <w:rPr>
                <w:spacing w:val="-10"/>
                <w:sz w:val="20"/>
              </w:rPr>
              <w:t xml:space="preserve"> </w:t>
            </w:r>
            <w:r>
              <w:rPr>
                <w:sz w:val="20"/>
              </w:rPr>
              <w:t>perioada</w:t>
            </w:r>
            <w:r>
              <w:rPr>
                <w:spacing w:val="-5"/>
                <w:sz w:val="20"/>
              </w:rPr>
              <w:t xml:space="preserve"> </w:t>
            </w:r>
            <w:r>
              <w:rPr>
                <w:sz w:val="20"/>
              </w:rPr>
              <w:t>executării</w:t>
            </w:r>
            <w:r>
              <w:rPr>
                <w:spacing w:val="-8"/>
                <w:sz w:val="20"/>
              </w:rPr>
              <w:t xml:space="preserve"> </w:t>
            </w:r>
            <w:r>
              <w:rPr>
                <w:spacing w:val="-2"/>
                <w:sz w:val="20"/>
              </w:rPr>
              <w:t>lucrărilor.</w:t>
            </w:r>
          </w:p>
        </w:tc>
        <w:tc>
          <w:tcPr>
            <w:tcW w:w="3970" w:type="dxa"/>
          </w:tcPr>
          <w:p w14:paraId="0436F058" w14:textId="77777777" w:rsidR="007C0D82" w:rsidRDefault="007C0D82" w:rsidP="001B62C6">
            <w:pPr>
              <w:pStyle w:val="TableParagraph"/>
              <w:spacing w:before="119"/>
              <w:ind w:left="5" w:right="-15"/>
              <w:rPr>
                <w:sz w:val="20"/>
              </w:rPr>
            </w:pPr>
            <w:r>
              <w:rPr>
                <w:sz w:val="20"/>
              </w:rPr>
              <w:t>Cu</w:t>
            </w:r>
            <w:r>
              <w:rPr>
                <w:spacing w:val="-13"/>
                <w:sz w:val="20"/>
              </w:rPr>
              <w:t xml:space="preserve"> </w:t>
            </w:r>
            <w:r>
              <w:rPr>
                <w:sz w:val="20"/>
              </w:rPr>
              <w:t>aplicarea</w:t>
            </w:r>
            <w:r>
              <w:rPr>
                <w:spacing w:val="-12"/>
                <w:sz w:val="20"/>
              </w:rPr>
              <w:t xml:space="preserve"> </w:t>
            </w:r>
            <w:r>
              <w:rPr>
                <w:sz w:val="20"/>
              </w:rPr>
              <w:t>semnăturii</w:t>
            </w:r>
            <w:r>
              <w:rPr>
                <w:spacing w:val="-13"/>
                <w:sz w:val="20"/>
              </w:rPr>
              <w:t xml:space="preserve"> </w:t>
            </w:r>
            <w:r>
              <w:rPr>
                <w:sz w:val="20"/>
              </w:rPr>
              <w:t>electronice</w:t>
            </w:r>
            <w:r>
              <w:rPr>
                <w:spacing w:val="-12"/>
                <w:sz w:val="20"/>
              </w:rPr>
              <w:t xml:space="preserve"> </w:t>
            </w:r>
            <w:r>
              <w:rPr>
                <w:sz w:val="20"/>
              </w:rPr>
              <w:t>a</w:t>
            </w:r>
            <w:r>
              <w:rPr>
                <w:spacing w:val="-13"/>
                <w:sz w:val="20"/>
              </w:rPr>
              <w:t xml:space="preserve"> </w:t>
            </w:r>
            <w:r>
              <w:rPr>
                <w:sz w:val="20"/>
              </w:rPr>
              <w:t xml:space="preserve">operatorului </w:t>
            </w:r>
            <w:r>
              <w:rPr>
                <w:spacing w:val="-2"/>
                <w:sz w:val="20"/>
              </w:rPr>
              <w:t>economic</w:t>
            </w:r>
          </w:p>
        </w:tc>
        <w:tc>
          <w:tcPr>
            <w:tcW w:w="1557" w:type="dxa"/>
          </w:tcPr>
          <w:p w14:paraId="4AAF0D9A" w14:textId="77777777" w:rsidR="007C0D82" w:rsidRDefault="007C0D82" w:rsidP="001B62C6">
            <w:pPr>
              <w:pStyle w:val="TableParagraph"/>
              <w:spacing w:before="119"/>
              <w:ind w:left="5"/>
              <w:rPr>
                <w:sz w:val="20"/>
              </w:rPr>
            </w:pPr>
            <w:r>
              <w:rPr>
                <w:spacing w:val="-5"/>
                <w:sz w:val="20"/>
              </w:rPr>
              <w:t>DA</w:t>
            </w:r>
          </w:p>
        </w:tc>
      </w:tr>
      <w:tr w:rsidR="007C0D82" w14:paraId="6CDFC210" w14:textId="77777777" w:rsidTr="001B62C6">
        <w:trPr>
          <w:trHeight w:val="1276"/>
        </w:trPr>
        <w:tc>
          <w:tcPr>
            <w:tcW w:w="572" w:type="dxa"/>
          </w:tcPr>
          <w:p w14:paraId="60B1D431" w14:textId="77777777" w:rsidR="007C0D82" w:rsidRDefault="007C0D82" w:rsidP="001B62C6">
            <w:pPr>
              <w:pStyle w:val="TableParagraph"/>
              <w:rPr>
                <w:sz w:val="20"/>
              </w:rPr>
            </w:pPr>
          </w:p>
        </w:tc>
        <w:tc>
          <w:tcPr>
            <w:tcW w:w="3416" w:type="dxa"/>
          </w:tcPr>
          <w:p w14:paraId="21265842" w14:textId="77777777" w:rsidR="007C0D82" w:rsidRDefault="007C0D82" w:rsidP="001B62C6">
            <w:pPr>
              <w:pStyle w:val="TableParagraph"/>
              <w:spacing w:before="113"/>
              <w:ind w:left="8"/>
              <w:rPr>
                <w:sz w:val="20"/>
              </w:rPr>
            </w:pPr>
            <w:r>
              <w:rPr>
                <w:spacing w:val="-2"/>
                <w:sz w:val="20"/>
              </w:rPr>
              <w:t>Cerificat/autorizatie</w:t>
            </w:r>
            <w:r>
              <w:rPr>
                <w:spacing w:val="7"/>
                <w:sz w:val="20"/>
              </w:rPr>
              <w:t xml:space="preserve"> </w:t>
            </w:r>
            <w:r>
              <w:rPr>
                <w:spacing w:val="-2"/>
                <w:sz w:val="20"/>
              </w:rPr>
              <w:t>privind</w:t>
            </w:r>
            <w:r>
              <w:rPr>
                <w:spacing w:val="13"/>
                <w:sz w:val="20"/>
              </w:rPr>
              <w:t xml:space="preserve"> </w:t>
            </w:r>
            <w:r>
              <w:rPr>
                <w:spacing w:val="-2"/>
                <w:sz w:val="20"/>
              </w:rPr>
              <w:t>securitatea</w:t>
            </w:r>
            <w:r>
              <w:rPr>
                <w:spacing w:val="15"/>
                <w:sz w:val="20"/>
              </w:rPr>
              <w:t xml:space="preserve"> </w:t>
            </w:r>
            <w:r>
              <w:rPr>
                <w:spacing w:val="-5"/>
                <w:sz w:val="20"/>
              </w:rPr>
              <w:t>si</w:t>
            </w:r>
          </w:p>
          <w:p w14:paraId="5714AA80" w14:textId="77777777" w:rsidR="007C0D82" w:rsidRDefault="007C0D82" w:rsidP="001B62C6">
            <w:pPr>
              <w:pStyle w:val="TableParagraph"/>
              <w:spacing w:before="2"/>
              <w:ind w:left="8"/>
              <w:rPr>
                <w:sz w:val="20"/>
              </w:rPr>
            </w:pPr>
            <w:r>
              <w:rPr>
                <w:sz w:val="20"/>
              </w:rPr>
              <w:t>sănătatea</w:t>
            </w:r>
            <w:r>
              <w:rPr>
                <w:spacing w:val="-3"/>
                <w:sz w:val="20"/>
              </w:rPr>
              <w:t xml:space="preserve"> </w:t>
            </w:r>
            <w:r>
              <w:rPr>
                <w:sz w:val="20"/>
              </w:rPr>
              <w:t>in</w:t>
            </w:r>
            <w:r>
              <w:rPr>
                <w:spacing w:val="-1"/>
                <w:sz w:val="20"/>
              </w:rPr>
              <w:t xml:space="preserve"> </w:t>
            </w:r>
            <w:r>
              <w:rPr>
                <w:spacing w:val="-2"/>
                <w:sz w:val="20"/>
              </w:rPr>
              <w:t>muncă</w:t>
            </w:r>
          </w:p>
        </w:tc>
        <w:tc>
          <w:tcPr>
            <w:tcW w:w="3970" w:type="dxa"/>
          </w:tcPr>
          <w:p w14:paraId="4EDDD820" w14:textId="77777777" w:rsidR="007C0D82" w:rsidRDefault="007C0D82" w:rsidP="001B62C6">
            <w:pPr>
              <w:pStyle w:val="TableParagraph"/>
              <w:spacing w:before="119"/>
              <w:ind w:left="5"/>
              <w:rPr>
                <w:sz w:val="20"/>
              </w:rPr>
            </w:pPr>
            <w:r>
              <w:rPr>
                <w:sz w:val="20"/>
              </w:rPr>
              <w:t>Cu</w:t>
            </w:r>
            <w:r>
              <w:rPr>
                <w:spacing w:val="-13"/>
                <w:sz w:val="20"/>
              </w:rPr>
              <w:t xml:space="preserve"> </w:t>
            </w:r>
            <w:r>
              <w:rPr>
                <w:sz w:val="20"/>
              </w:rPr>
              <w:t>aplicarea</w:t>
            </w:r>
            <w:r>
              <w:rPr>
                <w:spacing w:val="-12"/>
                <w:sz w:val="20"/>
              </w:rPr>
              <w:t xml:space="preserve"> </w:t>
            </w:r>
            <w:r>
              <w:rPr>
                <w:sz w:val="20"/>
              </w:rPr>
              <w:t>semnăturii</w:t>
            </w:r>
            <w:r>
              <w:rPr>
                <w:spacing w:val="-13"/>
                <w:sz w:val="20"/>
              </w:rPr>
              <w:t xml:space="preserve"> </w:t>
            </w:r>
            <w:r>
              <w:rPr>
                <w:sz w:val="20"/>
              </w:rPr>
              <w:t>electronice</w:t>
            </w:r>
            <w:r>
              <w:rPr>
                <w:spacing w:val="-12"/>
                <w:sz w:val="20"/>
              </w:rPr>
              <w:t xml:space="preserve"> </w:t>
            </w:r>
            <w:r>
              <w:rPr>
                <w:sz w:val="20"/>
              </w:rPr>
              <w:t>a</w:t>
            </w:r>
            <w:r>
              <w:rPr>
                <w:spacing w:val="-13"/>
                <w:sz w:val="20"/>
              </w:rPr>
              <w:t xml:space="preserve"> </w:t>
            </w:r>
            <w:r>
              <w:rPr>
                <w:sz w:val="20"/>
              </w:rPr>
              <w:t xml:space="preserve">operatorului </w:t>
            </w:r>
            <w:r>
              <w:rPr>
                <w:spacing w:val="-2"/>
                <w:sz w:val="20"/>
              </w:rPr>
              <w:t>economic</w:t>
            </w:r>
          </w:p>
        </w:tc>
        <w:tc>
          <w:tcPr>
            <w:tcW w:w="1557" w:type="dxa"/>
          </w:tcPr>
          <w:p w14:paraId="2FB9257C" w14:textId="77777777" w:rsidR="007C0D82" w:rsidRDefault="007C0D82" w:rsidP="001B62C6">
            <w:pPr>
              <w:pStyle w:val="TableParagraph"/>
              <w:spacing w:before="119"/>
              <w:ind w:left="5"/>
              <w:rPr>
                <w:sz w:val="20"/>
              </w:rPr>
            </w:pPr>
            <w:r>
              <w:rPr>
                <w:spacing w:val="-5"/>
                <w:sz w:val="20"/>
              </w:rPr>
              <w:t>DA</w:t>
            </w:r>
          </w:p>
        </w:tc>
      </w:tr>
      <w:tr w:rsidR="007C0D82" w14:paraId="3E3BD6A7" w14:textId="77777777" w:rsidTr="001B62C6">
        <w:trPr>
          <w:trHeight w:val="2316"/>
        </w:trPr>
        <w:tc>
          <w:tcPr>
            <w:tcW w:w="572" w:type="dxa"/>
          </w:tcPr>
          <w:p w14:paraId="5F24CC9B" w14:textId="77777777" w:rsidR="007C0D82" w:rsidRDefault="007C0D82" w:rsidP="001B62C6">
            <w:pPr>
              <w:pStyle w:val="TableParagraph"/>
              <w:rPr>
                <w:sz w:val="20"/>
              </w:rPr>
            </w:pPr>
          </w:p>
        </w:tc>
        <w:tc>
          <w:tcPr>
            <w:tcW w:w="3416" w:type="dxa"/>
          </w:tcPr>
          <w:p w14:paraId="21CA4C9F" w14:textId="77777777" w:rsidR="007C0D82" w:rsidRDefault="007C0D82" w:rsidP="001B62C6">
            <w:pPr>
              <w:pStyle w:val="TableParagraph"/>
              <w:spacing w:before="119"/>
              <w:ind w:left="5"/>
              <w:rPr>
                <w:sz w:val="20"/>
              </w:rPr>
            </w:pPr>
            <w:r>
              <w:rPr>
                <w:sz w:val="20"/>
              </w:rPr>
              <w:t>Declaratie</w:t>
            </w:r>
            <w:r>
              <w:rPr>
                <w:spacing w:val="-12"/>
                <w:sz w:val="20"/>
              </w:rPr>
              <w:t xml:space="preserve"> </w:t>
            </w:r>
            <w:r>
              <w:rPr>
                <w:sz w:val="20"/>
              </w:rPr>
              <w:t>de</w:t>
            </w:r>
            <w:r>
              <w:rPr>
                <w:spacing w:val="45"/>
                <w:sz w:val="20"/>
              </w:rPr>
              <w:t xml:space="preserve"> </w:t>
            </w:r>
            <w:r>
              <w:rPr>
                <w:sz w:val="20"/>
              </w:rPr>
              <w:t>Garanție</w:t>
            </w:r>
            <w:r>
              <w:rPr>
                <w:spacing w:val="-10"/>
                <w:sz w:val="20"/>
              </w:rPr>
              <w:t xml:space="preserve"> </w:t>
            </w:r>
            <w:r>
              <w:rPr>
                <w:sz w:val="20"/>
              </w:rPr>
              <w:t>a</w:t>
            </w:r>
            <w:r>
              <w:rPr>
                <w:spacing w:val="-1"/>
                <w:sz w:val="20"/>
              </w:rPr>
              <w:t xml:space="preserve"> </w:t>
            </w:r>
            <w:r>
              <w:rPr>
                <w:spacing w:val="-2"/>
                <w:sz w:val="20"/>
              </w:rPr>
              <w:t>obiectului</w:t>
            </w:r>
          </w:p>
        </w:tc>
        <w:tc>
          <w:tcPr>
            <w:tcW w:w="3970" w:type="dxa"/>
          </w:tcPr>
          <w:p w14:paraId="68EA4255" w14:textId="77777777" w:rsidR="007C0D82" w:rsidRDefault="007C0D82" w:rsidP="001B62C6">
            <w:pPr>
              <w:pStyle w:val="TableParagraph"/>
              <w:spacing w:before="115"/>
              <w:ind w:left="3"/>
              <w:jc w:val="both"/>
              <w:rPr>
                <w:sz w:val="20"/>
              </w:rPr>
            </w:pPr>
            <w:r>
              <w:rPr>
                <w:sz w:val="20"/>
              </w:rPr>
              <w:t>semnat</w:t>
            </w:r>
            <w:r>
              <w:rPr>
                <w:spacing w:val="-7"/>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7"/>
                <w:sz w:val="20"/>
              </w:rPr>
              <w:t xml:space="preserve"> </w:t>
            </w:r>
            <w:r>
              <w:rPr>
                <w:spacing w:val="-2"/>
                <w:sz w:val="20"/>
              </w:rPr>
              <w:t>operatorul</w:t>
            </w:r>
          </w:p>
          <w:p w14:paraId="7DFF9729" w14:textId="77777777" w:rsidR="007C0D82" w:rsidRDefault="007C0D82" w:rsidP="001B62C6">
            <w:pPr>
              <w:pStyle w:val="TableParagraph"/>
              <w:spacing w:before="120"/>
              <w:ind w:left="3" w:right="516"/>
              <w:jc w:val="both"/>
              <w:rPr>
                <w:sz w:val="20"/>
              </w:rPr>
            </w:pPr>
            <w:r>
              <w:rPr>
                <w:sz w:val="20"/>
              </w:rPr>
              <w:t>Pe o perioadă de 5</w:t>
            </w:r>
            <w:r>
              <w:rPr>
                <w:sz w:val="20"/>
                <w:u w:val="single"/>
              </w:rPr>
              <w:t xml:space="preserve"> ani</w:t>
            </w:r>
            <w:r>
              <w:rPr>
                <w:sz w:val="20"/>
              </w:rPr>
              <w:t xml:space="preserve"> de la semnarea procesului</w:t>
            </w:r>
            <w:r>
              <w:rPr>
                <w:spacing w:val="-1"/>
                <w:sz w:val="20"/>
              </w:rPr>
              <w:t xml:space="preserve"> </w:t>
            </w:r>
            <w:r>
              <w:rPr>
                <w:sz w:val="20"/>
              </w:rPr>
              <w:t>verbal</w:t>
            </w:r>
            <w:r>
              <w:rPr>
                <w:spacing w:val="-1"/>
                <w:sz w:val="20"/>
              </w:rPr>
              <w:t xml:space="preserve"> </w:t>
            </w:r>
            <w:r>
              <w:rPr>
                <w:sz w:val="20"/>
              </w:rPr>
              <w:t>de</w:t>
            </w:r>
            <w:r>
              <w:rPr>
                <w:spacing w:val="-1"/>
                <w:sz w:val="20"/>
              </w:rPr>
              <w:t xml:space="preserve"> </w:t>
            </w:r>
            <w:r>
              <w:rPr>
                <w:sz w:val="20"/>
              </w:rPr>
              <w:t>recepție</w:t>
            </w:r>
            <w:r>
              <w:rPr>
                <w:spacing w:val="-1"/>
                <w:sz w:val="20"/>
              </w:rPr>
              <w:t xml:space="preserve"> </w:t>
            </w:r>
            <w:r>
              <w:rPr>
                <w:sz w:val="20"/>
              </w:rPr>
              <w:t>la</w:t>
            </w:r>
            <w:r>
              <w:rPr>
                <w:spacing w:val="-1"/>
                <w:sz w:val="20"/>
              </w:rPr>
              <w:t xml:space="preserve"> </w:t>
            </w:r>
            <w:r>
              <w:rPr>
                <w:sz w:val="20"/>
              </w:rPr>
              <w:t>terminarea lucrărilor, toate</w:t>
            </w:r>
          </w:p>
          <w:p w14:paraId="5156E965" w14:textId="77777777" w:rsidR="007C0D82" w:rsidRDefault="007C0D82" w:rsidP="001B62C6">
            <w:pPr>
              <w:pStyle w:val="TableParagraph"/>
              <w:spacing w:before="120"/>
              <w:ind w:left="5"/>
              <w:rPr>
                <w:sz w:val="20"/>
              </w:rPr>
            </w:pPr>
            <w:r>
              <w:rPr>
                <w:sz w:val="20"/>
              </w:rPr>
              <w:t>defectele vor fi înlăturate din contul antreprenorului</w:t>
            </w:r>
            <w:r>
              <w:rPr>
                <w:spacing w:val="-13"/>
                <w:sz w:val="20"/>
              </w:rPr>
              <w:t xml:space="preserve"> </w:t>
            </w:r>
            <w:r>
              <w:rPr>
                <w:sz w:val="20"/>
              </w:rPr>
              <w:t>–</w:t>
            </w:r>
            <w:r>
              <w:rPr>
                <w:spacing w:val="-8"/>
                <w:sz w:val="20"/>
              </w:rPr>
              <w:t xml:space="preserve"> </w:t>
            </w:r>
            <w:r>
              <w:rPr>
                <w:sz w:val="20"/>
              </w:rPr>
              <w:t>executor</w:t>
            </w:r>
            <w:r>
              <w:rPr>
                <w:spacing w:val="-8"/>
                <w:sz w:val="20"/>
              </w:rPr>
              <w:t xml:space="preserve"> </w:t>
            </w:r>
            <w:r>
              <w:rPr>
                <w:sz w:val="20"/>
              </w:rPr>
              <w:t>de</w:t>
            </w:r>
            <w:r>
              <w:rPr>
                <w:spacing w:val="-11"/>
                <w:sz w:val="20"/>
              </w:rPr>
              <w:t xml:space="preserve"> </w:t>
            </w:r>
            <w:r>
              <w:rPr>
                <w:sz w:val="20"/>
              </w:rPr>
              <w:t>contract</w:t>
            </w:r>
            <w:r>
              <w:rPr>
                <w:spacing w:val="-9"/>
                <w:sz w:val="20"/>
              </w:rPr>
              <w:t xml:space="preserve"> </w:t>
            </w:r>
            <w:r>
              <w:rPr>
                <w:sz w:val="20"/>
              </w:rPr>
              <w:t>cu</w:t>
            </w:r>
          </w:p>
          <w:p w14:paraId="0E4497F1" w14:textId="77777777" w:rsidR="007C0D82" w:rsidRDefault="007C0D82" w:rsidP="001B62C6">
            <w:pPr>
              <w:pStyle w:val="TableParagraph"/>
              <w:ind w:left="5"/>
              <w:rPr>
                <w:sz w:val="20"/>
              </w:rPr>
            </w:pPr>
            <w:r>
              <w:rPr>
                <w:sz w:val="20"/>
              </w:rPr>
              <w:t>condiția</w:t>
            </w:r>
            <w:r>
              <w:rPr>
                <w:spacing w:val="-10"/>
                <w:sz w:val="20"/>
              </w:rPr>
              <w:t xml:space="preserve"> </w:t>
            </w:r>
            <w:r>
              <w:rPr>
                <w:sz w:val="20"/>
              </w:rPr>
              <w:t>exploatării</w:t>
            </w:r>
            <w:r>
              <w:rPr>
                <w:spacing w:val="-9"/>
                <w:sz w:val="20"/>
              </w:rPr>
              <w:t xml:space="preserve"> </w:t>
            </w:r>
            <w:r>
              <w:rPr>
                <w:sz w:val="20"/>
              </w:rPr>
              <w:t>corecte</w:t>
            </w:r>
            <w:r>
              <w:rPr>
                <w:spacing w:val="-9"/>
                <w:sz w:val="20"/>
              </w:rPr>
              <w:t xml:space="preserve"> </w:t>
            </w:r>
            <w:r>
              <w:rPr>
                <w:sz w:val="20"/>
              </w:rPr>
              <w:t>și</w:t>
            </w:r>
            <w:r>
              <w:rPr>
                <w:spacing w:val="-7"/>
                <w:sz w:val="20"/>
              </w:rPr>
              <w:t xml:space="preserve"> </w:t>
            </w:r>
            <w:r>
              <w:rPr>
                <w:sz w:val="20"/>
              </w:rPr>
              <w:t>cu</w:t>
            </w:r>
            <w:r>
              <w:rPr>
                <w:spacing w:val="-7"/>
                <w:sz w:val="20"/>
              </w:rPr>
              <w:t xml:space="preserve"> </w:t>
            </w:r>
            <w:r>
              <w:rPr>
                <w:sz w:val="20"/>
              </w:rPr>
              <w:t>excepția</w:t>
            </w:r>
            <w:r>
              <w:rPr>
                <w:spacing w:val="-6"/>
                <w:sz w:val="20"/>
              </w:rPr>
              <w:t xml:space="preserve"> </w:t>
            </w:r>
            <w:r>
              <w:rPr>
                <w:sz w:val="20"/>
              </w:rPr>
              <w:t>cazului de forță majoră</w:t>
            </w:r>
          </w:p>
        </w:tc>
        <w:tc>
          <w:tcPr>
            <w:tcW w:w="1557" w:type="dxa"/>
          </w:tcPr>
          <w:p w14:paraId="7885C0A1" w14:textId="77777777" w:rsidR="007C0D82" w:rsidRDefault="007C0D82" w:rsidP="001B62C6">
            <w:pPr>
              <w:pStyle w:val="TableParagraph"/>
              <w:spacing w:line="229" w:lineRule="exact"/>
              <w:ind w:left="5"/>
              <w:rPr>
                <w:sz w:val="20"/>
              </w:rPr>
            </w:pPr>
            <w:r>
              <w:rPr>
                <w:spacing w:val="-5"/>
                <w:sz w:val="20"/>
              </w:rPr>
              <w:t>DA</w:t>
            </w:r>
          </w:p>
        </w:tc>
      </w:tr>
      <w:tr w:rsidR="007C0D82" w14:paraId="51907762" w14:textId="77777777" w:rsidTr="001B62C6">
        <w:trPr>
          <w:trHeight w:val="696"/>
        </w:trPr>
        <w:tc>
          <w:tcPr>
            <w:tcW w:w="572" w:type="dxa"/>
          </w:tcPr>
          <w:p w14:paraId="18A68961" w14:textId="77777777" w:rsidR="007C0D82" w:rsidRDefault="007C0D82" w:rsidP="001B62C6">
            <w:pPr>
              <w:pStyle w:val="TableParagraph"/>
              <w:rPr>
                <w:sz w:val="20"/>
              </w:rPr>
            </w:pPr>
          </w:p>
        </w:tc>
        <w:tc>
          <w:tcPr>
            <w:tcW w:w="3416" w:type="dxa"/>
          </w:tcPr>
          <w:p w14:paraId="47F1175E" w14:textId="77777777" w:rsidR="007C0D82" w:rsidRDefault="007C0D82" w:rsidP="001B62C6">
            <w:pPr>
              <w:pStyle w:val="TableParagraph"/>
              <w:spacing w:line="229" w:lineRule="exact"/>
              <w:ind w:left="5"/>
              <w:rPr>
                <w:sz w:val="20"/>
              </w:rPr>
            </w:pPr>
            <w:r>
              <w:rPr>
                <w:sz w:val="20"/>
              </w:rPr>
              <w:t>Manualul</w:t>
            </w:r>
            <w:r>
              <w:rPr>
                <w:spacing w:val="-2"/>
                <w:sz w:val="20"/>
              </w:rPr>
              <w:t xml:space="preserve"> calității</w:t>
            </w:r>
          </w:p>
        </w:tc>
        <w:tc>
          <w:tcPr>
            <w:tcW w:w="3970" w:type="dxa"/>
          </w:tcPr>
          <w:p w14:paraId="071A55C8" w14:textId="77777777" w:rsidR="007C0D82" w:rsidRDefault="007C0D82" w:rsidP="001B62C6">
            <w:pPr>
              <w:pStyle w:val="TableParagraph"/>
              <w:spacing w:before="5"/>
              <w:ind w:left="5"/>
              <w:rPr>
                <w:sz w:val="20"/>
              </w:rPr>
            </w:pPr>
            <w:r>
              <w:rPr>
                <w:sz w:val="20"/>
              </w:rPr>
              <w:t>Înregistrat</w:t>
            </w:r>
            <w:r>
              <w:rPr>
                <w:spacing w:val="21"/>
                <w:sz w:val="20"/>
              </w:rPr>
              <w:t xml:space="preserve"> </w:t>
            </w:r>
            <w:r>
              <w:rPr>
                <w:sz w:val="20"/>
              </w:rPr>
              <w:t>la</w:t>
            </w:r>
            <w:r>
              <w:rPr>
                <w:spacing w:val="22"/>
                <w:sz w:val="20"/>
              </w:rPr>
              <w:t xml:space="preserve"> </w:t>
            </w:r>
            <w:r>
              <w:rPr>
                <w:sz w:val="20"/>
              </w:rPr>
              <w:t>Agenția</w:t>
            </w:r>
            <w:r>
              <w:rPr>
                <w:spacing w:val="23"/>
                <w:sz w:val="20"/>
              </w:rPr>
              <w:t xml:space="preserve"> </w:t>
            </w:r>
            <w:r>
              <w:rPr>
                <w:sz w:val="20"/>
              </w:rPr>
              <w:t>de</w:t>
            </w:r>
            <w:r>
              <w:rPr>
                <w:spacing w:val="23"/>
                <w:sz w:val="20"/>
              </w:rPr>
              <w:t xml:space="preserve"> </w:t>
            </w:r>
            <w:r>
              <w:rPr>
                <w:sz w:val="20"/>
              </w:rPr>
              <w:t>Supraveghere</w:t>
            </w:r>
            <w:r>
              <w:rPr>
                <w:spacing w:val="22"/>
                <w:sz w:val="20"/>
              </w:rPr>
              <w:t xml:space="preserve"> </w:t>
            </w:r>
            <w:r>
              <w:rPr>
                <w:spacing w:val="-2"/>
                <w:sz w:val="20"/>
              </w:rPr>
              <w:t>Tehnică,</w:t>
            </w:r>
          </w:p>
          <w:p w14:paraId="18598AF6" w14:textId="77777777" w:rsidR="007C0D82" w:rsidRDefault="007C0D82" w:rsidP="001B62C6">
            <w:pPr>
              <w:pStyle w:val="TableParagraph"/>
              <w:ind w:left="5"/>
              <w:rPr>
                <w:sz w:val="20"/>
              </w:rPr>
            </w:pPr>
            <w:r>
              <w:rPr>
                <w:sz w:val="20"/>
              </w:rPr>
              <w:t>copie</w:t>
            </w:r>
            <w:r>
              <w:rPr>
                <w:spacing w:val="-2"/>
                <w:sz w:val="20"/>
              </w:rPr>
              <w:t xml:space="preserve"> </w:t>
            </w:r>
            <w:r>
              <w:rPr>
                <w:sz w:val="20"/>
              </w:rPr>
              <w:t>confirmată</w:t>
            </w:r>
            <w:r>
              <w:rPr>
                <w:spacing w:val="-1"/>
                <w:sz w:val="20"/>
              </w:rPr>
              <w:t xml:space="preserve"> </w:t>
            </w:r>
            <w:r>
              <w:rPr>
                <w:sz w:val="20"/>
              </w:rPr>
              <w:t>prin</w:t>
            </w:r>
            <w:r>
              <w:rPr>
                <w:spacing w:val="-1"/>
                <w:sz w:val="20"/>
              </w:rPr>
              <w:t xml:space="preserve"> </w:t>
            </w:r>
            <w:r>
              <w:rPr>
                <w:sz w:val="20"/>
              </w:rPr>
              <w:t>semnătura</w:t>
            </w:r>
            <w:r>
              <w:rPr>
                <w:spacing w:val="-1"/>
                <w:sz w:val="20"/>
              </w:rPr>
              <w:t xml:space="preserve"> </w:t>
            </w:r>
            <w:r>
              <w:rPr>
                <w:spacing w:val="-2"/>
                <w:sz w:val="20"/>
              </w:rPr>
              <w:t>electronică.</w:t>
            </w:r>
          </w:p>
          <w:p w14:paraId="3E34C6C6" w14:textId="77777777" w:rsidR="007C0D82" w:rsidRDefault="007C0D82" w:rsidP="001B62C6">
            <w:pPr>
              <w:pStyle w:val="TableParagraph"/>
              <w:spacing w:line="211" w:lineRule="exact"/>
              <w:ind w:left="5"/>
              <w:rPr>
                <w:b/>
                <w:i/>
                <w:sz w:val="20"/>
              </w:rPr>
            </w:pPr>
            <w:r>
              <w:rPr>
                <w:b/>
                <w:i/>
                <w:sz w:val="20"/>
              </w:rPr>
              <w:t>*Se</w:t>
            </w:r>
            <w:r>
              <w:rPr>
                <w:b/>
                <w:i/>
                <w:spacing w:val="-2"/>
                <w:sz w:val="20"/>
              </w:rPr>
              <w:t xml:space="preserve"> </w:t>
            </w:r>
            <w:r>
              <w:rPr>
                <w:b/>
                <w:i/>
                <w:sz w:val="20"/>
              </w:rPr>
              <w:t>va</w:t>
            </w:r>
            <w:r>
              <w:rPr>
                <w:b/>
                <w:i/>
                <w:spacing w:val="-1"/>
                <w:sz w:val="20"/>
              </w:rPr>
              <w:t xml:space="preserve"> </w:t>
            </w:r>
            <w:r>
              <w:rPr>
                <w:b/>
                <w:i/>
                <w:sz w:val="20"/>
              </w:rPr>
              <w:t>prezenta</w:t>
            </w:r>
            <w:r>
              <w:rPr>
                <w:b/>
                <w:i/>
                <w:spacing w:val="-1"/>
                <w:sz w:val="20"/>
              </w:rPr>
              <w:t xml:space="preserve"> </w:t>
            </w:r>
            <w:r>
              <w:rPr>
                <w:b/>
                <w:i/>
                <w:sz w:val="20"/>
              </w:rPr>
              <w:t xml:space="preserve">la </w:t>
            </w:r>
            <w:r>
              <w:rPr>
                <w:b/>
                <w:i/>
                <w:spacing w:val="-2"/>
                <w:sz w:val="20"/>
              </w:rPr>
              <w:t>solicitare.</w:t>
            </w:r>
          </w:p>
        </w:tc>
        <w:tc>
          <w:tcPr>
            <w:tcW w:w="1557" w:type="dxa"/>
          </w:tcPr>
          <w:p w14:paraId="09BA77BE" w14:textId="77777777" w:rsidR="007C0D82" w:rsidRDefault="007C0D82" w:rsidP="001B62C6">
            <w:pPr>
              <w:pStyle w:val="TableParagraph"/>
              <w:spacing w:line="229" w:lineRule="exact"/>
              <w:ind w:left="5"/>
              <w:rPr>
                <w:sz w:val="20"/>
              </w:rPr>
            </w:pPr>
            <w:r>
              <w:rPr>
                <w:spacing w:val="-5"/>
                <w:sz w:val="20"/>
              </w:rPr>
              <w:t>DA</w:t>
            </w:r>
          </w:p>
        </w:tc>
      </w:tr>
    </w:tbl>
    <w:p w14:paraId="2E40CFC2" w14:textId="77777777" w:rsidR="007C0D82" w:rsidRDefault="007C0D82" w:rsidP="007C0D82">
      <w:pPr>
        <w:pStyle w:val="TableParagraph"/>
        <w:spacing w:line="229" w:lineRule="exact"/>
        <w:rPr>
          <w:sz w:val="20"/>
        </w:rPr>
        <w:sectPr w:rsidR="007C0D82">
          <w:type w:val="continuous"/>
          <w:pgSz w:w="11910" w:h="16840"/>
          <w:pgMar w:top="1120" w:right="425" w:bottom="754" w:left="566" w:header="720" w:footer="720" w:gutter="0"/>
          <w:cols w:space="720"/>
        </w:sectPr>
      </w:pPr>
    </w:p>
    <w:tbl>
      <w:tblPr>
        <w:tblStyle w:val="TableNormal"/>
        <w:tblW w:w="0" w:type="auto"/>
        <w:tblInd w:w="1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6"/>
        <w:gridCol w:w="3970"/>
        <w:gridCol w:w="1557"/>
      </w:tblGrid>
      <w:tr w:rsidR="007C0D82" w14:paraId="03BA1E59" w14:textId="77777777" w:rsidTr="001B62C6">
        <w:trPr>
          <w:trHeight w:val="1164"/>
        </w:trPr>
        <w:tc>
          <w:tcPr>
            <w:tcW w:w="572" w:type="dxa"/>
          </w:tcPr>
          <w:p w14:paraId="076F0133" w14:textId="77777777" w:rsidR="007C0D82" w:rsidRDefault="007C0D82" w:rsidP="001B62C6">
            <w:pPr>
              <w:pStyle w:val="TableParagraph"/>
            </w:pPr>
          </w:p>
        </w:tc>
        <w:tc>
          <w:tcPr>
            <w:tcW w:w="3416" w:type="dxa"/>
          </w:tcPr>
          <w:p w14:paraId="488DAC16" w14:textId="77777777" w:rsidR="007C0D82" w:rsidRDefault="007C0D82" w:rsidP="001B62C6">
            <w:pPr>
              <w:pStyle w:val="TableParagraph"/>
              <w:ind w:left="5"/>
              <w:rPr>
                <w:sz w:val="20"/>
              </w:rPr>
            </w:pPr>
            <w:r>
              <w:rPr>
                <w:sz w:val="20"/>
              </w:rPr>
              <w:t>Certificat</w:t>
            </w:r>
            <w:r>
              <w:rPr>
                <w:spacing w:val="-13"/>
                <w:sz w:val="20"/>
              </w:rPr>
              <w:t xml:space="preserve"> </w:t>
            </w:r>
            <w:r>
              <w:rPr>
                <w:sz w:val="20"/>
              </w:rPr>
              <w:t>privind</w:t>
            </w:r>
            <w:r>
              <w:rPr>
                <w:spacing w:val="-12"/>
                <w:sz w:val="20"/>
              </w:rPr>
              <w:t xml:space="preserve"> </w:t>
            </w:r>
            <w:r>
              <w:rPr>
                <w:sz w:val="20"/>
              </w:rPr>
              <w:t>atribuirea</w:t>
            </w:r>
            <w:r>
              <w:rPr>
                <w:spacing w:val="-13"/>
                <w:sz w:val="20"/>
              </w:rPr>
              <w:t xml:space="preserve"> </w:t>
            </w:r>
            <w:r>
              <w:rPr>
                <w:sz w:val="20"/>
              </w:rPr>
              <w:t xml:space="preserve">contului </w:t>
            </w:r>
            <w:r>
              <w:rPr>
                <w:spacing w:val="-2"/>
                <w:sz w:val="20"/>
              </w:rPr>
              <w:t>bancar.</w:t>
            </w:r>
          </w:p>
        </w:tc>
        <w:tc>
          <w:tcPr>
            <w:tcW w:w="3970" w:type="dxa"/>
          </w:tcPr>
          <w:p w14:paraId="7E0FA86C" w14:textId="77777777" w:rsidR="007C0D82" w:rsidRDefault="007C0D82" w:rsidP="001B62C6">
            <w:pPr>
              <w:pStyle w:val="TableParagraph"/>
              <w:spacing w:before="117"/>
              <w:ind w:left="5"/>
              <w:rPr>
                <w:sz w:val="20"/>
              </w:rPr>
            </w:pPr>
            <w:r>
              <w:rPr>
                <w:sz w:val="20"/>
              </w:rPr>
              <w:t>Original/</w:t>
            </w:r>
            <w:r>
              <w:rPr>
                <w:spacing w:val="80"/>
                <w:sz w:val="20"/>
              </w:rPr>
              <w:t xml:space="preserve"> </w:t>
            </w:r>
            <w:r>
              <w:rPr>
                <w:sz w:val="20"/>
              </w:rPr>
              <w:t>copie</w:t>
            </w:r>
            <w:r>
              <w:rPr>
                <w:spacing w:val="80"/>
                <w:sz w:val="20"/>
              </w:rPr>
              <w:t xml:space="preserve"> </w:t>
            </w:r>
            <w:r>
              <w:rPr>
                <w:sz w:val="20"/>
              </w:rPr>
              <w:t>confirmată</w:t>
            </w:r>
            <w:r>
              <w:rPr>
                <w:spacing w:val="80"/>
                <w:sz w:val="20"/>
              </w:rPr>
              <w:t xml:space="preserve"> </w:t>
            </w:r>
            <w:r>
              <w:rPr>
                <w:sz w:val="20"/>
              </w:rPr>
              <w:t>prin</w:t>
            </w:r>
            <w:r>
              <w:rPr>
                <w:spacing w:val="80"/>
                <w:sz w:val="20"/>
              </w:rPr>
              <w:t xml:space="preserve"> </w:t>
            </w:r>
            <w:r>
              <w:rPr>
                <w:sz w:val="20"/>
              </w:rPr>
              <w:t>semnătura</w:t>
            </w:r>
            <w:r>
              <w:rPr>
                <w:spacing w:val="80"/>
                <w:sz w:val="20"/>
              </w:rPr>
              <w:t xml:space="preserve"> </w:t>
            </w:r>
            <w:r>
              <w:rPr>
                <w:spacing w:val="-2"/>
                <w:sz w:val="20"/>
              </w:rPr>
              <w:t>electronică.</w:t>
            </w:r>
          </w:p>
          <w:p w14:paraId="39BD2EAC" w14:textId="77777777" w:rsidR="007C0D82" w:rsidRDefault="007C0D82" w:rsidP="001B62C6">
            <w:pPr>
              <w:pStyle w:val="TableParagraph"/>
              <w:spacing w:before="121"/>
              <w:ind w:left="5"/>
              <w:rPr>
                <w:b/>
                <w:i/>
                <w:sz w:val="20"/>
              </w:rPr>
            </w:pPr>
            <w:r>
              <w:rPr>
                <w:b/>
                <w:i/>
                <w:sz w:val="20"/>
              </w:rPr>
              <w:t>*Se</w:t>
            </w:r>
            <w:r>
              <w:rPr>
                <w:b/>
                <w:i/>
                <w:spacing w:val="-2"/>
                <w:sz w:val="20"/>
              </w:rPr>
              <w:t xml:space="preserve"> </w:t>
            </w:r>
            <w:r>
              <w:rPr>
                <w:b/>
                <w:i/>
                <w:sz w:val="20"/>
              </w:rPr>
              <w:t>va</w:t>
            </w:r>
            <w:r>
              <w:rPr>
                <w:b/>
                <w:i/>
                <w:spacing w:val="-1"/>
                <w:sz w:val="20"/>
              </w:rPr>
              <w:t xml:space="preserve"> </w:t>
            </w:r>
            <w:r>
              <w:rPr>
                <w:b/>
                <w:i/>
                <w:sz w:val="20"/>
              </w:rPr>
              <w:t>prezenta</w:t>
            </w:r>
            <w:r>
              <w:rPr>
                <w:b/>
                <w:i/>
                <w:spacing w:val="-1"/>
                <w:sz w:val="20"/>
              </w:rPr>
              <w:t xml:space="preserve"> </w:t>
            </w:r>
            <w:r>
              <w:rPr>
                <w:b/>
                <w:i/>
                <w:sz w:val="20"/>
              </w:rPr>
              <w:t xml:space="preserve">la </w:t>
            </w:r>
            <w:r>
              <w:rPr>
                <w:b/>
                <w:i/>
                <w:spacing w:val="-2"/>
                <w:sz w:val="20"/>
              </w:rPr>
              <w:t>solicitare.</w:t>
            </w:r>
          </w:p>
        </w:tc>
        <w:tc>
          <w:tcPr>
            <w:tcW w:w="1557" w:type="dxa"/>
          </w:tcPr>
          <w:p w14:paraId="29B444A4" w14:textId="77777777" w:rsidR="007C0D82" w:rsidRDefault="007C0D82" w:rsidP="001B62C6">
            <w:pPr>
              <w:pStyle w:val="TableParagraph"/>
              <w:spacing w:line="227" w:lineRule="exact"/>
              <w:ind w:left="5"/>
              <w:rPr>
                <w:sz w:val="20"/>
              </w:rPr>
            </w:pPr>
            <w:r>
              <w:rPr>
                <w:spacing w:val="-5"/>
                <w:sz w:val="20"/>
              </w:rPr>
              <w:t>DA</w:t>
            </w:r>
          </w:p>
        </w:tc>
      </w:tr>
      <w:tr w:rsidR="007C0D82" w14:paraId="6B823E55" w14:textId="77777777" w:rsidTr="001B62C6">
        <w:trPr>
          <w:trHeight w:val="700"/>
        </w:trPr>
        <w:tc>
          <w:tcPr>
            <w:tcW w:w="572" w:type="dxa"/>
          </w:tcPr>
          <w:p w14:paraId="162AFCD9" w14:textId="77777777" w:rsidR="007C0D82" w:rsidRDefault="007C0D82" w:rsidP="001B62C6">
            <w:pPr>
              <w:pStyle w:val="TableParagraph"/>
            </w:pPr>
          </w:p>
        </w:tc>
        <w:tc>
          <w:tcPr>
            <w:tcW w:w="3416" w:type="dxa"/>
          </w:tcPr>
          <w:p w14:paraId="0A32D35F" w14:textId="77777777" w:rsidR="007C0D82" w:rsidRDefault="007C0D82" w:rsidP="001B62C6">
            <w:pPr>
              <w:pStyle w:val="TableParagraph"/>
              <w:spacing w:line="251" w:lineRule="exact"/>
              <w:ind w:left="5"/>
            </w:pPr>
            <w:r>
              <w:t>Lichiditatea</w:t>
            </w:r>
            <w:r>
              <w:rPr>
                <w:spacing w:val="-1"/>
              </w:rPr>
              <w:t xml:space="preserve"> </w:t>
            </w:r>
            <w:r>
              <w:t>generală</w:t>
            </w:r>
            <w:r>
              <w:rPr>
                <w:spacing w:val="50"/>
              </w:rPr>
              <w:t xml:space="preserve"> </w:t>
            </w:r>
            <w:r>
              <w:t>pentru</w:t>
            </w:r>
            <w:r>
              <w:rPr>
                <w:spacing w:val="-3"/>
              </w:rPr>
              <w:t xml:space="preserve"> </w:t>
            </w:r>
            <w:r>
              <w:rPr>
                <w:spacing w:val="-4"/>
              </w:rPr>
              <w:t>anul</w:t>
            </w:r>
          </w:p>
          <w:p w14:paraId="5AE3A260" w14:textId="77777777" w:rsidR="007C0D82" w:rsidRDefault="007C0D82" w:rsidP="001B62C6">
            <w:pPr>
              <w:pStyle w:val="TableParagraph"/>
              <w:spacing w:before="1"/>
              <w:ind w:left="5"/>
            </w:pPr>
            <w:r>
              <w:t>2024 (egală</w:t>
            </w:r>
            <w:r>
              <w:rPr>
                <w:spacing w:val="-1"/>
              </w:rPr>
              <w:t xml:space="preserve"> </w:t>
            </w:r>
            <w:r>
              <w:t>sau</w:t>
            </w:r>
            <w:r>
              <w:rPr>
                <w:spacing w:val="-2"/>
              </w:rPr>
              <w:t xml:space="preserve"> </w:t>
            </w:r>
            <w:r>
              <w:t>mai</w:t>
            </w:r>
            <w:r>
              <w:rPr>
                <w:spacing w:val="-1"/>
              </w:rPr>
              <w:t xml:space="preserve"> </w:t>
            </w:r>
            <w:r>
              <w:t>mare</w:t>
            </w:r>
            <w:r>
              <w:rPr>
                <w:spacing w:val="1"/>
              </w:rPr>
              <w:t xml:space="preserve"> </w:t>
            </w:r>
            <w:r>
              <w:t>de</w:t>
            </w:r>
            <w:r>
              <w:rPr>
                <w:spacing w:val="-1"/>
              </w:rPr>
              <w:t xml:space="preserve"> </w:t>
            </w:r>
            <w:r>
              <w:t>100</w:t>
            </w:r>
            <w:r>
              <w:rPr>
                <w:spacing w:val="-1"/>
              </w:rPr>
              <w:t xml:space="preserve"> </w:t>
            </w:r>
            <w:r>
              <w:rPr>
                <w:spacing w:val="-5"/>
              </w:rPr>
              <w:t>%)</w:t>
            </w:r>
          </w:p>
        </w:tc>
        <w:tc>
          <w:tcPr>
            <w:tcW w:w="3970" w:type="dxa"/>
          </w:tcPr>
          <w:p w14:paraId="69D925EC" w14:textId="77777777" w:rsidR="007C0D82" w:rsidRDefault="007C0D82" w:rsidP="001B62C6">
            <w:pPr>
              <w:pStyle w:val="TableParagraph"/>
              <w:spacing w:before="118"/>
              <w:ind w:left="5"/>
            </w:pPr>
            <w:r>
              <w:t>Declarație,</w:t>
            </w:r>
            <w:r>
              <w:rPr>
                <w:spacing w:val="-3"/>
              </w:rPr>
              <w:t xml:space="preserve"> </w:t>
            </w:r>
            <w:r>
              <w:t>completată</w:t>
            </w:r>
            <w:r>
              <w:rPr>
                <w:spacing w:val="-4"/>
              </w:rPr>
              <w:t xml:space="preserve"> </w:t>
            </w:r>
            <w:r>
              <w:t>și</w:t>
            </w:r>
            <w:r>
              <w:rPr>
                <w:spacing w:val="-1"/>
              </w:rPr>
              <w:t xml:space="preserve"> </w:t>
            </w:r>
            <w:r>
              <w:t>semnată</w:t>
            </w:r>
            <w:r>
              <w:rPr>
                <w:spacing w:val="-2"/>
              </w:rPr>
              <w:t xml:space="preserve"> electronic.</w:t>
            </w:r>
          </w:p>
          <w:p w14:paraId="4A90C1E6" w14:textId="77777777" w:rsidR="007C0D82" w:rsidRDefault="007C0D82" w:rsidP="001B62C6">
            <w:pPr>
              <w:pStyle w:val="TableParagraph"/>
              <w:spacing w:before="122" w:line="186" w:lineRule="exact"/>
              <w:ind w:left="5"/>
              <w:rPr>
                <w:b/>
                <w:i/>
                <w:sz w:val="18"/>
              </w:rPr>
            </w:pPr>
            <w:r>
              <w:rPr>
                <w:b/>
                <w:i/>
                <w:sz w:val="18"/>
              </w:rPr>
              <w:t>*Se va prezenta</w:t>
            </w:r>
            <w:r>
              <w:rPr>
                <w:b/>
                <w:i/>
                <w:spacing w:val="-2"/>
                <w:sz w:val="18"/>
              </w:rPr>
              <w:t xml:space="preserve"> </w:t>
            </w:r>
            <w:r>
              <w:rPr>
                <w:b/>
                <w:i/>
                <w:sz w:val="18"/>
              </w:rPr>
              <w:t xml:space="preserve">la </w:t>
            </w:r>
            <w:r>
              <w:rPr>
                <w:b/>
                <w:i/>
                <w:spacing w:val="-2"/>
                <w:sz w:val="18"/>
              </w:rPr>
              <w:t>solicitare.</w:t>
            </w:r>
          </w:p>
        </w:tc>
        <w:tc>
          <w:tcPr>
            <w:tcW w:w="1557" w:type="dxa"/>
          </w:tcPr>
          <w:p w14:paraId="2E6B755D" w14:textId="77777777" w:rsidR="007C0D82" w:rsidRDefault="007C0D82" w:rsidP="001B62C6">
            <w:pPr>
              <w:pStyle w:val="TableParagraph"/>
              <w:spacing w:line="276" w:lineRule="exact"/>
              <w:ind w:left="5"/>
              <w:rPr>
                <w:sz w:val="24"/>
              </w:rPr>
            </w:pPr>
            <w:r>
              <w:rPr>
                <w:spacing w:val="-5"/>
                <w:sz w:val="24"/>
              </w:rPr>
              <w:t>DA</w:t>
            </w:r>
          </w:p>
        </w:tc>
      </w:tr>
    </w:tbl>
    <w:p w14:paraId="7E9E4301" w14:textId="77777777" w:rsidR="007C0D82" w:rsidRDefault="007C0D82" w:rsidP="007C0D82">
      <w:pPr>
        <w:spacing w:before="260"/>
        <w:rPr>
          <w:b/>
        </w:rPr>
      </w:pPr>
    </w:p>
    <w:p w14:paraId="187D6E95" w14:textId="77777777" w:rsidR="007C0D82" w:rsidRPr="00061504" w:rsidRDefault="007C0D82" w:rsidP="007C0D82">
      <w:pPr>
        <w:pStyle w:val="a"/>
        <w:widowControl w:val="0"/>
        <w:numPr>
          <w:ilvl w:val="0"/>
          <w:numId w:val="44"/>
        </w:numPr>
        <w:tabs>
          <w:tab w:val="clear" w:pos="1134"/>
        </w:tabs>
        <w:autoSpaceDE w:val="0"/>
        <w:autoSpaceDN w:val="0"/>
        <w:spacing w:before="120"/>
        <w:ind w:hanging="508"/>
        <w:rPr>
          <w:b/>
          <w:bCs/>
        </w:rPr>
      </w:pPr>
      <w:r w:rsidRPr="00061504">
        <w:rPr>
          <w:b/>
          <w:bCs/>
          <w:lang w:val="zh-CN"/>
        </w:rPr>
        <w:t>SCRISOARE  DE  GARANŢIE  BANCARĂ</w:t>
      </w:r>
      <w:r w:rsidRPr="00061504">
        <w:rPr>
          <w:b/>
          <w:bCs/>
        </w:rPr>
        <w:t xml:space="preserve"> – 1% CONFORM ANEXEI 9 DN D/S</w:t>
      </w:r>
    </w:p>
    <w:p w14:paraId="1F080F4A" w14:textId="77777777" w:rsidR="007C0D82" w:rsidRDefault="007C0D82" w:rsidP="007C0D82">
      <w:pPr>
        <w:pStyle w:val="a"/>
        <w:widowControl w:val="0"/>
        <w:numPr>
          <w:ilvl w:val="0"/>
          <w:numId w:val="44"/>
        </w:numPr>
        <w:tabs>
          <w:tab w:val="clear" w:pos="1134"/>
          <w:tab w:val="left" w:pos="1653"/>
        </w:tabs>
        <w:autoSpaceDE w:val="0"/>
        <w:autoSpaceDN w:val="0"/>
        <w:spacing w:before="122" w:line="275" w:lineRule="exact"/>
        <w:ind w:left="1653" w:hanging="359"/>
        <w:jc w:val="both"/>
      </w:pPr>
      <w:proofErr w:type="spellStart"/>
      <w:r>
        <w:rPr>
          <w:b/>
        </w:rPr>
        <w:t>Termenul</w:t>
      </w:r>
      <w:proofErr w:type="spellEnd"/>
      <w:r>
        <w:rPr>
          <w:b/>
          <w:spacing w:val="-1"/>
        </w:rPr>
        <w:t xml:space="preserve"> </w:t>
      </w:r>
      <w:r>
        <w:rPr>
          <w:b/>
        </w:rPr>
        <w:t>de</w:t>
      </w:r>
      <w:r>
        <w:rPr>
          <w:b/>
          <w:spacing w:val="-1"/>
        </w:rPr>
        <w:t xml:space="preserve"> </w:t>
      </w:r>
      <w:proofErr w:type="spellStart"/>
      <w:r>
        <w:rPr>
          <w:b/>
        </w:rPr>
        <w:t>garanție</w:t>
      </w:r>
      <w:proofErr w:type="spellEnd"/>
      <w:r>
        <w:rPr>
          <w:b/>
          <w:spacing w:val="-3"/>
        </w:rPr>
        <w:t xml:space="preserve"> </w:t>
      </w:r>
      <w:r>
        <w:rPr>
          <w:b/>
        </w:rPr>
        <w:t>a</w:t>
      </w:r>
      <w:r>
        <w:rPr>
          <w:b/>
          <w:spacing w:val="-1"/>
        </w:rPr>
        <w:t xml:space="preserve"> </w:t>
      </w:r>
      <w:proofErr w:type="spellStart"/>
      <w:r>
        <w:rPr>
          <w:b/>
        </w:rPr>
        <w:t>lucrărilor</w:t>
      </w:r>
      <w:proofErr w:type="spellEnd"/>
      <w:r>
        <w:rPr>
          <w:b/>
        </w:rPr>
        <w:t>:</w:t>
      </w:r>
      <w:r>
        <w:rPr>
          <w:b/>
          <w:spacing w:val="24"/>
        </w:rPr>
        <w:t xml:space="preserve"> </w:t>
      </w:r>
      <w:r>
        <w:t>Pe o</w:t>
      </w:r>
      <w:r>
        <w:rPr>
          <w:spacing w:val="-1"/>
        </w:rPr>
        <w:t xml:space="preserve"> </w:t>
      </w:r>
      <w:proofErr w:type="spellStart"/>
      <w:r>
        <w:t>perioadă</w:t>
      </w:r>
      <w:proofErr w:type="spellEnd"/>
      <w:r>
        <w:rPr>
          <w:spacing w:val="-3"/>
        </w:rPr>
        <w:t xml:space="preserve"> </w:t>
      </w:r>
      <w:r>
        <w:t>de</w:t>
      </w:r>
      <w:r>
        <w:rPr>
          <w:spacing w:val="-2"/>
        </w:rPr>
        <w:t xml:space="preserve"> </w:t>
      </w:r>
      <w:r>
        <w:rPr>
          <w:u w:val="single"/>
        </w:rPr>
        <w:t>5 ani</w:t>
      </w:r>
      <w:r>
        <w:rPr>
          <w:spacing w:val="-3"/>
        </w:rPr>
        <w:t xml:space="preserve"> </w:t>
      </w:r>
      <w:r>
        <w:t>de</w:t>
      </w:r>
      <w:r>
        <w:rPr>
          <w:spacing w:val="-1"/>
        </w:rPr>
        <w:t xml:space="preserve"> </w:t>
      </w:r>
      <w:r>
        <w:t>la</w:t>
      </w:r>
      <w:r>
        <w:rPr>
          <w:spacing w:val="-1"/>
        </w:rPr>
        <w:t xml:space="preserve"> </w:t>
      </w:r>
      <w:proofErr w:type="spellStart"/>
      <w:r>
        <w:t>semnarea</w:t>
      </w:r>
      <w:proofErr w:type="spellEnd"/>
      <w:r>
        <w:t xml:space="preserve"> </w:t>
      </w:r>
      <w:proofErr w:type="spellStart"/>
      <w:r>
        <w:rPr>
          <w:spacing w:val="-2"/>
        </w:rPr>
        <w:t>procesului</w:t>
      </w:r>
      <w:proofErr w:type="spellEnd"/>
    </w:p>
    <w:p w14:paraId="133F5676" w14:textId="77777777" w:rsidR="007C0D82" w:rsidRDefault="007C0D82" w:rsidP="007C0D82">
      <w:pPr>
        <w:spacing w:line="275" w:lineRule="exact"/>
        <w:ind w:left="1654"/>
        <w:jc w:val="both"/>
      </w:pPr>
      <w:r>
        <w:t>verbal</w:t>
      </w:r>
      <w:r>
        <w:rPr>
          <w:spacing w:val="-3"/>
        </w:rPr>
        <w:t xml:space="preserve"> </w:t>
      </w:r>
      <w:r>
        <w:t>de</w:t>
      </w:r>
      <w:r>
        <w:rPr>
          <w:spacing w:val="-1"/>
        </w:rPr>
        <w:t xml:space="preserve"> </w:t>
      </w:r>
      <w:r>
        <w:t>recepție</w:t>
      </w:r>
      <w:r>
        <w:rPr>
          <w:spacing w:val="-3"/>
        </w:rPr>
        <w:t xml:space="preserve"> </w:t>
      </w:r>
      <w:r>
        <w:t xml:space="preserve">la finalizarea </w:t>
      </w:r>
      <w:r>
        <w:rPr>
          <w:spacing w:val="-2"/>
        </w:rPr>
        <w:t>lucrărilor.</w:t>
      </w:r>
    </w:p>
    <w:p w14:paraId="7FE4B8C4" w14:textId="77777777" w:rsidR="007C0D82" w:rsidRDefault="007C0D82" w:rsidP="007C0D82">
      <w:pPr>
        <w:pStyle w:val="a"/>
        <w:widowControl w:val="0"/>
        <w:numPr>
          <w:ilvl w:val="0"/>
          <w:numId w:val="44"/>
        </w:numPr>
        <w:tabs>
          <w:tab w:val="clear" w:pos="1134"/>
          <w:tab w:val="left" w:pos="1654"/>
        </w:tabs>
        <w:autoSpaceDE w:val="0"/>
        <w:autoSpaceDN w:val="0"/>
        <w:spacing w:before="116"/>
        <w:ind w:left="1654" w:right="282" w:hanging="360"/>
        <w:jc w:val="both"/>
      </w:pPr>
      <w:proofErr w:type="spellStart"/>
      <w:r>
        <w:rPr>
          <w:b/>
        </w:rPr>
        <w:t>Garanția</w:t>
      </w:r>
      <w:proofErr w:type="spellEnd"/>
      <w:r>
        <w:rPr>
          <w:b/>
        </w:rPr>
        <w:t xml:space="preserve"> de </w:t>
      </w:r>
      <w:proofErr w:type="spellStart"/>
      <w:r>
        <w:rPr>
          <w:b/>
        </w:rPr>
        <w:t>bună</w:t>
      </w:r>
      <w:proofErr w:type="spellEnd"/>
      <w:r>
        <w:rPr>
          <w:b/>
        </w:rPr>
        <w:t xml:space="preserve"> </w:t>
      </w:r>
      <w:proofErr w:type="spellStart"/>
      <w:r>
        <w:rPr>
          <w:b/>
        </w:rPr>
        <w:t>execuție</w:t>
      </w:r>
      <w:proofErr w:type="spellEnd"/>
      <w:r>
        <w:rPr>
          <w:b/>
        </w:rPr>
        <w:t xml:space="preserve"> a </w:t>
      </w:r>
      <w:proofErr w:type="spellStart"/>
      <w:r>
        <w:rPr>
          <w:b/>
        </w:rPr>
        <w:t>contractului</w:t>
      </w:r>
      <w:proofErr w:type="spellEnd"/>
      <w:r>
        <w:rPr>
          <w:b/>
        </w:rPr>
        <w:t xml:space="preserve">, </w:t>
      </w:r>
      <w:proofErr w:type="spellStart"/>
      <w:r>
        <w:rPr>
          <w:color w:val="2C2C2C"/>
        </w:rPr>
        <w:t>cuantumul</w:t>
      </w:r>
      <w:proofErr w:type="spellEnd"/>
      <w:r>
        <w:rPr>
          <w:color w:val="2C2C2C"/>
        </w:rPr>
        <w:t xml:space="preserve"> 5% din </w:t>
      </w:r>
      <w:proofErr w:type="spellStart"/>
      <w:r>
        <w:rPr>
          <w:color w:val="2C2C2C"/>
        </w:rPr>
        <w:t>valoarea</w:t>
      </w:r>
      <w:proofErr w:type="spellEnd"/>
      <w:r>
        <w:rPr>
          <w:color w:val="2C2C2C"/>
        </w:rPr>
        <w:t xml:space="preserve"> </w:t>
      </w:r>
      <w:proofErr w:type="spellStart"/>
      <w:r>
        <w:rPr>
          <w:color w:val="2C2C2C"/>
        </w:rPr>
        <w:t>ofertei</w:t>
      </w:r>
      <w:proofErr w:type="spellEnd"/>
      <w:r>
        <w:rPr>
          <w:color w:val="2C2C2C"/>
          <w:spacing w:val="40"/>
        </w:rPr>
        <w:t xml:space="preserve"> </w:t>
      </w:r>
      <w:r>
        <w:rPr>
          <w:color w:val="2C2C2C"/>
        </w:rPr>
        <w:t xml:space="preserve">se </w:t>
      </w:r>
      <w:proofErr w:type="spellStart"/>
      <w:r>
        <w:rPr>
          <w:color w:val="2C2C2C"/>
        </w:rPr>
        <w:t>transferă</w:t>
      </w:r>
      <w:proofErr w:type="spellEnd"/>
      <w:r>
        <w:rPr>
          <w:color w:val="2C2C2C"/>
        </w:rPr>
        <w:t>/</w:t>
      </w:r>
      <w:proofErr w:type="spellStart"/>
      <w:r>
        <w:rPr>
          <w:color w:val="2C2C2C"/>
        </w:rPr>
        <w:t>prezintă</w:t>
      </w:r>
      <w:proofErr w:type="spellEnd"/>
      <w:r>
        <w:rPr>
          <w:color w:val="2C2C2C"/>
        </w:rPr>
        <w:t xml:space="preserve"> </w:t>
      </w:r>
      <w:proofErr w:type="spellStart"/>
      <w:r>
        <w:rPr>
          <w:color w:val="2C2C2C"/>
        </w:rPr>
        <w:t>esalonat</w:t>
      </w:r>
      <w:proofErr w:type="spellEnd"/>
      <w:r>
        <w:rPr>
          <w:color w:val="2C2C2C"/>
        </w:rPr>
        <w:t xml:space="preserve"> pe </w:t>
      </w:r>
      <w:proofErr w:type="spellStart"/>
      <w:r>
        <w:rPr>
          <w:color w:val="2C2C2C"/>
        </w:rPr>
        <w:t>contul</w:t>
      </w:r>
      <w:proofErr w:type="spellEnd"/>
      <w:r>
        <w:rPr>
          <w:color w:val="2C2C2C"/>
        </w:rPr>
        <w:t xml:space="preserve"> </w:t>
      </w:r>
      <w:proofErr w:type="spellStart"/>
      <w:r>
        <w:rPr>
          <w:color w:val="2C2C2C"/>
        </w:rPr>
        <w:t>autorității</w:t>
      </w:r>
      <w:proofErr w:type="spellEnd"/>
      <w:r>
        <w:rPr>
          <w:color w:val="2C2C2C"/>
        </w:rPr>
        <w:t xml:space="preserve"> </w:t>
      </w:r>
      <w:proofErr w:type="spellStart"/>
      <w:r>
        <w:rPr>
          <w:color w:val="2C2C2C"/>
        </w:rPr>
        <w:t>contractante</w:t>
      </w:r>
      <w:proofErr w:type="spellEnd"/>
      <w:r>
        <w:rPr>
          <w:color w:val="2C2C2C"/>
        </w:rPr>
        <w:t xml:space="preserve">, </w:t>
      </w:r>
      <w:proofErr w:type="spellStart"/>
      <w:r>
        <w:rPr>
          <w:color w:val="2C2C2C"/>
        </w:rPr>
        <w:t>dupa</w:t>
      </w:r>
      <w:proofErr w:type="spellEnd"/>
      <w:r>
        <w:rPr>
          <w:color w:val="2C2C2C"/>
        </w:rPr>
        <w:t xml:space="preserve"> </w:t>
      </w:r>
      <w:proofErr w:type="spellStart"/>
      <w:r>
        <w:rPr>
          <w:color w:val="2C2C2C"/>
        </w:rPr>
        <w:t>prezentarea</w:t>
      </w:r>
      <w:proofErr w:type="spellEnd"/>
      <w:r>
        <w:rPr>
          <w:color w:val="2C2C2C"/>
        </w:rPr>
        <w:t xml:space="preserve"> </w:t>
      </w:r>
      <w:proofErr w:type="spellStart"/>
      <w:r>
        <w:rPr>
          <w:color w:val="2C2C2C"/>
        </w:rPr>
        <w:t>procesului</w:t>
      </w:r>
      <w:proofErr w:type="spellEnd"/>
      <w:r>
        <w:rPr>
          <w:color w:val="2C2C2C"/>
        </w:rPr>
        <w:t xml:space="preserve"> verbal de </w:t>
      </w:r>
      <w:proofErr w:type="spellStart"/>
      <w:r>
        <w:rPr>
          <w:color w:val="2C2C2C"/>
        </w:rPr>
        <w:t>îndeplinire</w:t>
      </w:r>
      <w:proofErr w:type="spellEnd"/>
      <w:r>
        <w:rPr>
          <w:color w:val="2C2C2C"/>
        </w:rPr>
        <w:t xml:space="preserve"> a </w:t>
      </w:r>
      <w:proofErr w:type="spellStart"/>
      <w:r>
        <w:rPr>
          <w:color w:val="2C2C2C"/>
        </w:rPr>
        <w:t>unei</w:t>
      </w:r>
      <w:proofErr w:type="spellEnd"/>
      <w:r>
        <w:rPr>
          <w:color w:val="2C2C2C"/>
        </w:rPr>
        <w:t xml:space="preserve"> </w:t>
      </w:r>
      <w:proofErr w:type="spellStart"/>
      <w:r>
        <w:rPr>
          <w:color w:val="2C2C2C"/>
        </w:rPr>
        <w:t>porțiuni</w:t>
      </w:r>
      <w:proofErr w:type="spellEnd"/>
      <w:r>
        <w:rPr>
          <w:color w:val="2C2C2C"/>
        </w:rPr>
        <w:t xml:space="preserve"> de </w:t>
      </w:r>
      <w:proofErr w:type="spellStart"/>
      <w:r>
        <w:rPr>
          <w:color w:val="2C2C2C"/>
        </w:rPr>
        <w:t>lucrări</w:t>
      </w:r>
      <w:proofErr w:type="spellEnd"/>
      <w:r>
        <w:rPr>
          <w:color w:val="2C2C2C"/>
        </w:rPr>
        <w:t>.</w:t>
      </w:r>
    </w:p>
    <w:p w14:paraId="0491377C" w14:textId="77777777" w:rsidR="007C0D82" w:rsidRDefault="007C0D82" w:rsidP="007C0D82">
      <w:pPr>
        <w:pStyle w:val="a"/>
        <w:widowControl w:val="0"/>
        <w:numPr>
          <w:ilvl w:val="1"/>
          <w:numId w:val="44"/>
        </w:numPr>
        <w:tabs>
          <w:tab w:val="clear" w:pos="1134"/>
          <w:tab w:val="left" w:pos="1984"/>
        </w:tabs>
        <w:autoSpaceDE w:val="0"/>
        <w:autoSpaceDN w:val="0"/>
        <w:spacing w:before="2"/>
        <w:ind w:left="1654" w:right="289" w:firstLine="0"/>
        <w:jc w:val="both"/>
      </w:pPr>
      <w:proofErr w:type="spellStart"/>
      <w:r>
        <w:t>rețineri</w:t>
      </w:r>
      <w:proofErr w:type="spellEnd"/>
      <w:r>
        <w:t xml:space="preserve"> </w:t>
      </w:r>
      <w:proofErr w:type="spellStart"/>
      <w:r>
        <w:t>succesive</w:t>
      </w:r>
      <w:proofErr w:type="spellEnd"/>
      <w:r>
        <w:t xml:space="preserve"> din </w:t>
      </w:r>
      <w:proofErr w:type="spellStart"/>
      <w:r>
        <w:t>plata</w:t>
      </w:r>
      <w:proofErr w:type="spellEnd"/>
      <w:r>
        <w:t xml:space="preserve"> </w:t>
      </w:r>
      <w:proofErr w:type="spellStart"/>
      <w:r>
        <w:t>cuvenită</w:t>
      </w:r>
      <w:proofErr w:type="spellEnd"/>
      <w:r>
        <w:t xml:space="preserve"> </w:t>
      </w:r>
      <w:proofErr w:type="spellStart"/>
      <w:r>
        <w:t>pentru</w:t>
      </w:r>
      <w:proofErr w:type="spellEnd"/>
      <w:r>
        <w:t xml:space="preserve"> </w:t>
      </w:r>
      <w:proofErr w:type="spellStart"/>
      <w:r>
        <w:t>facturile</w:t>
      </w:r>
      <w:proofErr w:type="spellEnd"/>
      <w:r>
        <w:t xml:space="preserve"> </w:t>
      </w:r>
      <w:proofErr w:type="spellStart"/>
      <w:r>
        <w:t>fiscale</w:t>
      </w:r>
      <w:proofErr w:type="spellEnd"/>
      <w:r>
        <w:t xml:space="preserve"> </w:t>
      </w:r>
      <w:proofErr w:type="spellStart"/>
      <w:r>
        <w:t>înaintate</w:t>
      </w:r>
      <w:proofErr w:type="spellEnd"/>
      <w:r>
        <w:t xml:space="preserve">, cu </w:t>
      </w:r>
      <w:proofErr w:type="spellStart"/>
      <w:r>
        <w:t>efectuarea</w:t>
      </w:r>
      <w:proofErr w:type="spellEnd"/>
      <w:r>
        <w:t xml:space="preserve"> </w:t>
      </w:r>
      <w:proofErr w:type="spellStart"/>
      <w:r>
        <w:t>transferului</w:t>
      </w:r>
      <w:proofErr w:type="spellEnd"/>
      <w:r>
        <w:t xml:space="preserve"> </w:t>
      </w:r>
      <w:proofErr w:type="spellStart"/>
      <w:r>
        <w:t>sumei</w:t>
      </w:r>
      <w:proofErr w:type="spellEnd"/>
      <w:r>
        <w:t xml:space="preserve"> respective pe un </w:t>
      </w:r>
      <w:proofErr w:type="spellStart"/>
      <w:r>
        <w:t>cont</w:t>
      </w:r>
      <w:proofErr w:type="spellEnd"/>
      <w:r>
        <w:t xml:space="preserve"> special </w:t>
      </w:r>
      <w:proofErr w:type="spellStart"/>
      <w:r>
        <w:t>deschis</w:t>
      </w:r>
      <w:proofErr w:type="spellEnd"/>
      <w:r>
        <w:t xml:space="preserve"> de </w:t>
      </w:r>
      <w:proofErr w:type="spellStart"/>
      <w:r>
        <w:t>către</w:t>
      </w:r>
      <w:proofErr w:type="spellEnd"/>
      <w:r>
        <w:t xml:space="preserve"> </w:t>
      </w:r>
      <w:proofErr w:type="spellStart"/>
      <w:r>
        <w:t>operatorul</w:t>
      </w:r>
      <w:proofErr w:type="spellEnd"/>
      <w:r>
        <w:t xml:space="preserve"> economic, pus la </w:t>
      </w:r>
      <w:proofErr w:type="spellStart"/>
      <w:r>
        <w:t>dispoziția</w:t>
      </w:r>
      <w:proofErr w:type="spellEnd"/>
      <w:r>
        <w:t xml:space="preserve"> </w:t>
      </w:r>
      <w:proofErr w:type="spellStart"/>
      <w:r>
        <w:t>autorității</w:t>
      </w:r>
      <w:proofErr w:type="spellEnd"/>
      <w:r>
        <w:t xml:space="preserve"> </w:t>
      </w:r>
      <w:proofErr w:type="spellStart"/>
      <w:r>
        <w:t>contractante</w:t>
      </w:r>
      <w:proofErr w:type="spellEnd"/>
      <w:r>
        <w:t xml:space="preserve">, la o </w:t>
      </w:r>
      <w:proofErr w:type="spellStart"/>
      <w:r>
        <w:t>bancă</w:t>
      </w:r>
      <w:proofErr w:type="spellEnd"/>
      <w:r>
        <w:t xml:space="preserve"> </w:t>
      </w:r>
      <w:proofErr w:type="spellStart"/>
      <w:r>
        <w:t>licențiată</w:t>
      </w:r>
      <w:proofErr w:type="spellEnd"/>
      <w:r>
        <w:t xml:space="preserve">, </w:t>
      </w:r>
      <w:proofErr w:type="spellStart"/>
      <w:r>
        <w:t>agreată</w:t>
      </w:r>
      <w:proofErr w:type="spellEnd"/>
      <w:r>
        <w:t xml:space="preserve"> de </w:t>
      </w:r>
      <w:proofErr w:type="spellStart"/>
      <w:r>
        <w:t>ambele</w:t>
      </w:r>
      <w:proofErr w:type="spellEnd"/>
      <w:r>
        <w:t xml:space="preserve"> </w:t>
      </w:r>
      <w:proofErr w:type="spellStart"/>
      <w:r>
        <w:t>părți</w:t>
      </w:r>
      <w:proofErr w:type="spellEnd"/>
      <w:r>
        <w:t>;</w:t>
      </w:r>
    </w:p>
    <w:p w14:paraId="520A4253" w14:textId="77777777" w:rsidR="007C0D82" w:rsidRDefault="007C0D82" w:rsidP="007C0D82">
      <w:pPr>
        <w:pStyle w:val="a"/>
        <w:widowControl w:val="0"/>
        <w:numPr>
          <w:ilvl w:val="1"/>
          <w:numId w:val="44"/>
        </w:numPr>
        <w:tabs>
          <w:tab w:val="clear" w:pos="1134"/>
          <w:tab w:val="left" w:pos="1913"/>
        </w:tabs>
        <w:autoSpaceDE w:val="0"/>
        <w:autoSpaceDN w:val="0"/>
        <w:spacing w:before="1"/>
        <w:ind w:left="1913" w:hanging="259"/>
        <w:jc w:val="both"/>
      </w:pPr>
      <w:proofErr w:type="spellStart"/>
      <w:r>
        <w:t>rețineri</w:t>
      </w:r>
      <w:proofErr w:type="spellEnd"/>
      <w:r>
        <w:rPr>
          <w:spacing w:val="-6"/>
        </w:rPr>
        <w:t xml:space="preserve"> </w:t>
      </w:r>
      <w:proofErr w:type="spellStart"/>
      <w:r>
        <w:t>succesive</w:t>
      </w:r>
      <w:proofErr w:type="spellEnd"/>
      <w:r>
        <w:t xml:space="preserve"> </w:t>
      </w:r>
      <w:proofErr w:type="spellStart"/>
      <w:r>
        <w:t>directe</w:t>
      </w:r>
      <w:proofErr w:type="spellEnd"/>
      <w:r>
        <w:rPr>
          <w:spacing w:val="-3"/>
        </w:rPr>
        <w:t xml:space="preserve"> </w:t>
      </w:r>
      <w:r>
        <w:t>din</w:t>
      </w:r>
      <w:r>
        <w:rPr>
          <w:spacing w:val="-2"/>
        </w:rPr>
        <w:t xml:space="preserve"> </w:t>
      </w:r>
      <w:proofErr w:type="spellStart"/>
      <w:r>
        <w:t>plata</w:t>
      </w:r>
      <w:proofErr w:type="spellEnd"/>
      <w:r>
        <w:rPr>
          <w:spacing w:val="-4"/>
        </w:rPr>
        <w:t xml:space="preserve"> </w:t>
      </w:r>
      <w:proofErr w:type="spellStart"/>
      <w:r>
        <w:t>cuvenită</w:t>
      </w:r>
      <w:proofErr w:type="spellEnd"/>
      <w:r>
        <w:rPr>
          <w:spacing w:val="-3"/>
        </w:rPr>
        <w:t xml:space="preserve"> </w:t>
      </w:r>
      <w:proofErr w:type="spellStart"/>
      <w:r>
        <w:t>pentru</w:t>
      </w:r>
      <w:proofErr w:type="spellEnd"/>
      <w:r>
        <w:rPr>
          <w:spacing w:val="-1"/>
        </w:rPr>
        <w:t xml:space="preserve"> </w:t>
      </w:r>
      <w:proofErr w:type="spellStart"/>
      <w:r>
        <w:t>facturile</w:t>
      </w:r>
      <w:proofErr w:type="spellEnd"/>
      <w:r>
        <w:t xml:space="preserve"> </w:t>
      </w:r>
      <w:proofErr w:type="spellStart"/>
      <w:r>
        <w:t>fiscale</w:t>
      </w:r>
      <w:proofErr w:type="spellEnd"/>
      <w:r>
        <w:rPr>
          <w:spacing w:val="-3"/>
        </w:rPr>
        <w:t xml:space="preserve"> </w:t>
      </w:r>
      <w:proofErr w:type="spellStart"/>
      <w:r>
        <w:rPr>
          <w:spacing w:val="-2"/>
        </w:rPr>
        <w:t>înaintate</w:t>
      </w:r>
      <w:proofErr w:type="spellEnd"/>
      <w:r>
        <w:rPr>
          <w:spacing w:val="-2"/>
        </w:rPr>
        <w:t>;</w:t>
      </w:r>
    </w:p>
    <w:p w14:paraId="6E9F3F6B" w14:textId="77777777" w:rsidR="007C0D82" w:rsidRDefault="007C0D82" w:rsidP="007C0D82">
      <w:pPr>
        <w:pStyle w:val="a"/>
        <w:widowControl w:val="0"/>
        <w:numPr>
          <w:ilvl w:val="1"/>
          <w:numId w:val="44"/>
        </w:numPr>
        <w:tabs>
          <w:tab w:val="clear" w:pos="1134"/>
          <w:tab w:val="left" w:pos="2033"/>
        </w:tabs>
        <w:autoSpaceDE w:val="0"/>
        <w:autoSpaceDN w:val="0"/>
        <w:ind w:left="2033" w:hanging="259"/>
        <w:jc w:val="both"/>
      </w:pPr>
      <w:r>
        <w:t>transfer</w:t>
      </w:r>
      <w:r>
        <w:rPr>
          <w:spacing w:val="-2"/>
        </w:rPr>
        <w:t xml:space="preserve"> </w:t>
      </w:r>
      <w:r>
        <w:t>pe</w:t>
      </w:r>
      <w:r>
        <w:rPr>
          <w:spacing w:val="-2"/>
        </w:rPr>
        <w:t xml:space="preserve"> </w:t>
      </w:r>
      <w:proofErr w:type="spellStart"/>
      <w:r>
        <w:t>contul</w:t>
      </w:r>
      <w:proofErr w:type="spellEnd"/>
      <w:r>
        <w:rPr>
          <w:spacing w:val="-2"/>
        </w:rPr>
        <w:t xml:space="preserve"> </w:t>
      </w:r>
      <w:proofErr w:type="spellStart"/>
      <w:r>
        <w:t>autorității</w:t>
      </w:r>
      <w:proofErr w:type="spellEnd"/>
      <w:r>
        <w:rPr>
          <w:spacing w:val="-3"/>
        </w:rPr>
        <w:t xml:space="preserve"> </w:t>
      </w:r>
      <w:proofErr w:type="spellStart"/>
      <w:r>
        <w:rPr>
          <w:spacing w:val="-2"/>
        </w:rPr>
        <w:t>contractante</w:t>
      </w:r>
      <w:proofErr w:type="spellEnd"/>
      <w:r>
        <w:rPr>
          <w:spacing w:val="-2"/>
        </w:rPr>
        <w:t>.</w:t>
      </w:r>
    </w:p>
    <w:p w14:paraId="6E50E0D5" w14:textId="77777777" w:rsidR="007C0D82" w:rsidRDefault="007C0D82" w:rsidP="007C0D82">
      <w:pPr>
        <w:pStyle w:val="a"/>
        <w:widowControl w:val="0"/>
        <w:numPr>
          <w:ilvl w:val="0"/>
          <w:numId w:val="44"/>
        </w:numPr>
        <w:tabs>
          <w:tab w:val="clear" w:pos="1134"/>
          <w:tab w:val="left" w:pos="1654"/>
        </w:tabs>
        <w:autoSpaceDE w:val="0"/>
        <w:autoSpaceDN w:val="0"/>
        <w:spacing w:before="120"/>
        <w:ind w:left="1654" w:right="275" w:hanging="360"/>
        <w:jc w:val="both"/>
      </w:pPr>
      <w:proofErr w:type="spellStart"/>
      <w:r>
        <w:rPr>
          <w:b/>
          <w:color w:val="333333"/>
        </w:rPr>
        <w:t>DECLARAŢIEprivind</w:t>
      </w:r>
      <w:proofErr w:type="spellEnd"/>
      <w:r>
        <w:rPr>
          <w:b/>
          <w:color w:val="333333"/>
        </w:rPr>
        <w:t xml:space="preserve"> </w:t>
      </w:r>
      <w:proofErr w:type="spellStart"/>
      <w:r>
        <w:rPr>
          <w:b/>
          <w:color w:val="333333"/>
        </w:rPr>
        <w:t>confirmarea</w:t>
      </w:r>
      <w:proofErr w:type="spellEnd"/>
      <w:r>
        <w:rPr>
          <w:b/>
          <w:color w:val="333333"/>
        </w:rPr>
        <w:t xml:space="preserve"> </w:t>
      </w:r>
      <w:proofErr w:type="spellStart"/>
      <w:r>
        <w:rPr>
          <w:b/>
          <w:color w:val="333333"/>
        </w:rPr>
        <w:t>identității</w:t>
      </w:r>
      <w:proofErr w:type="spellEnd"/>
      <w:r>
        <w:rPr>
          <w:b/>
          <w:color w:val="333333"/>
        </w:rPr>
        <w:t xml:space="preserve"> </w:t>
      </w:r>
      <w:proofErr w:type="spellStart"/>
      <w:r>
        <w:rPr>
          <w:b/>
          <w:color w:val="333333"/>
        </w:rPr>
        <w:t>beneficiarilor</w:t>
      </w:r>
      <w:proofErr w:type="spellEnd"/>
      <w:r>
        <w:rPr>
          <w:b/>
          <w:color w:val="333333"/>
        </w:rPr>
        <w:t xml:space="preserve"> </w:t>
      </w:r>
      <w:proofErr w:type="spellStart"/>
      <w:r>
        <w:rPr>
          <w:b/>
          <w:color w:val="333333"/>
        </w:rPr>
        <w:t>efectivi</w:t>
      </w:r>
      <w:proofErr w:type="spellEnd"/>
      <w:r>
        <w:rPr>
          <w:b/>
          <w:color w:val="333333"/>
        </w:rPr>
        <w:t xml:space="preserve"> </w:t>
      </w:r>
      <w:proofErr w:type="spellStart"/>
      <w:r>
        <w:rPr>
          <w:b/>
          <w:color w:val="333333"/>
        </w:rPr>
        <w:t>și</w:t>
      </w:r>
      <w:proofErr w:type="spellEnd"/>
      <w:r>
        <w:rPr>
          <w:b/>
          <w:color w:val="33333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8"/>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7"/>
        </w:rPr>
        <w:t xml:space="preserve"> </w:t>
      </w:r>
      <w:proofErr w:type="spellStart"/>
      <w:r>
        <w:rPr>
          <w:b/>
          <w:color w:val="333333"/>
        </w:rPr>
        <w:t>participarea</w:t>
      </w:r>
      <w:proofErr w:type="spellEnd"/>
      <w:r>
        <w:rPr>
          <w:b/>
          <w:color w:val="333333"/>
          <w:spacing w:val="-2"/>
        </w:rPr>
        <w:t xml:space="preserve"> </w:t>
      </w:r>
      <w:r>
        <w:rPr>
          <w:b/>
          <w:color w:val="333333"/>
        </w:rPr>
        <w:t>la</w:t>
      </w:r>
      <w:r>
        <w:rPr>
          <w:b/>
          <w:color w:val="333333"/>
          <w:spacing w:val="-8"/>
        </w:rPr>
        <w:t xml:space="preserve"> </w:t>
      </w:r>
      <w:proofErr w:type="spellStart"/>
      <w:r>
        <w:rPr>
          <w:b/>
          <w:color w:val="333333"/>
        </w:rPr>
        <w:t>activităţi</w:t>
      </w:r>
      <w:proofErr w:type="spellEnd"/>
      <w:r>
        <w:rPr>
          <w:b/>
          <w:color w:val="333333"/>
          <w:spacing w:val="-7"/>
        </w:rPr>
        <w:t xml:space="preserve"> </w:t>
      </w:r>
      <w:r>
        <w:rPr>
          <w:b/>
          <w:color w:val="333333"/>
        </w:rPr>
        <w:t>ale</w:t>
      </w:r>
      <w:r>
        <w:rPr>
          <w:b/>
          <w:color w:val="333333"/>
          <w:spacing w:val="-9"/>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spacing w:val="-5"/>
        </w:rPr>
        <w:t xml:space="preserve"> </w:t>
      </w:r>
      <w:proofErr w:type="spellStart"/>
      <w:proofErr w:type="gramStart"/>
      <w:r>
        <w:rPr>
          <w:b/>
          <w:color w:val="333333"/>
        </w:rPr>
        <w:t>criminale,pentru</w:t>
      </w:r>
      <w:proofErr w:type="spellEnd"/>
      <w:proofErr w:type="gramEnd"/>
      <w:r>
        <w:rPr>
          <w:b/>
          <w:color w:val="333333"/>
          <w:spacing w:val="-2"/>
        </w:rPr>
        <w:t xml:space="preserve"> </w:t>
      </w:r>
      <w:proofErr w:type="spellStart"/>
      <w:r>
        <w:rPr>
          <w:b/>
          <w:color w:val="333333"/>
        </w:rPr>
        <w:t>corupţie</w:t>
      </w:r>
      <w:proofErr w:type="spellEnd"/>
      <w:r>
        <w:rPr>
          <w:b/>
          <w:color w:val="333333"/>
        </w:rPr>
        <w:t>,</w:t>
      </w:r>
      <w:r>
        <w:rPr>
          <w:b/>
          <w:color w:val="333333"/>
          <w:spacing w:val="-2"/>
        </w:rPr>
        <w:t xml:space="preserve"> </w:t>
      </w:r>
      <w:proofErr w:type="spellStart"/>
      <w:r>
        <w:rPr>
          <w:b/>
          <w:color w:val="333333"/>
        </w:rPr>
        <w:t>fraudă</w:t>
      </w:r>
      <w:proofErr w:type="spellEnd"/>
      <w:r>
        <w:rPr>
          <w:b/>
          <w:color w:val="333333"/>
          <w:spacing w:val="-1"/>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spacing w:val="-1"/>
        </w:rPr>
        <w:t xml:space="preserve"> </w:t>
      </w:r>
      <w:proofErr w:type="spellStart"/>
      <w:r>
        <w:rPr>
          <w:b/>
          <w:color w:val="333333"/>
        </w:rPr>
        <w:t>spălare</w:t>
      </w:r>
      <w:proofErr w:type="spellEnd"/>
      <w:r>
        <w:rPr>
          <w:b/>
          <w:color w:val="333333"/>
          <w:spacing w:val="-2"/>
        </w:rPr>
        <w:t xml:space="preserve"> </w:t>
      </w:r>
      <w:r>
        <w:rPr>
          <w:b/>
          <w:color w:val="333333"/>
        </w:rPr>
        <w:t>de</w:t>
      </w:r>
      <w:r>
        <w:rPr>
          <w:b/>
          <w:color w:val="333333"/>
          <w:spacing w:val="-2"/>
        </w:rPr>
        <w:t xml:space="preserv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5"/>
        </w:rPr>
        <w:t xml:space="preserve"> </w:t>
      </w:r>
      <w:proofErr w:type="spellStart"/>
      <w:r>
        <w:rPr>
          <w:color w:val="333333"/>
        </w:rPr>
        <w:t>termen</w:t>
      </w:r>
      <w:proofErr w:type="spellEnd"/>
      <w:r>
        <w:rPr>
          <w:color w:val="333333"/>
          <w:spacing w:val="-2"/>
        </w:rPr>
        <w:t xml:space="preserve"> </w:t>
      </w:r>
      <w:r>
        <w:rPr>
          <w:color w:val="333333"/>
        </w:rPr>
        <w:t>de</w:t>
      </w:r>
      <w:r>
        <w:rPr>
          <w:color w:val="333333"/>
          <w:spacing w:val="-2"/>
        </w:rPr>
        <w:t xml:space="preserve"> </w:t>
      </w:r>
      <w:r>
        <w:rPr>
          <w:color w:val="333333"/>
        </w:rPr>
        <w:t xml:space="preserve">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 xml:space="preserve">la data </w:t>
      </w:r>
      <w:proofErr w:type="spellStart"/>
      <w:r>
        <w:rPr>
          <w:color w:val="333333"/>
        </w:rPr>
        <w:t>comunicării</w:t>
      </w:r>
      <w:proofErr w:type="spellEnd"/>
      <w:r>
        <w:rPr>
          <w:color w:val="333333"/>
        </w:rPr>
        <w:t xml:space="preserve"> </w:t>
      </w:r>
      <w:proofErr w:type="spellStart"/>
      <w:r>
        <w:rPr>
          <w:color w:val="333333"/>
        </w:rPr>
        <w:t>rezultatelor</w:t>
      </w:r>
      <w:proofErr w:type="spellEnd"/>
      <w:r>
        <w:rPr>
          <w:color w:val="333333"/>
        </w:rPr>
        <w:t xml:space="preserve"> </w:t>
      </w:r>
      <w:proofErr w:type="spellStart"/>
      <w:r>
        <w:rPr>
          <w:color w:val="333333"/>
        </w:rPr>
        <w:t>procedurii</w:t>
      </w:r>
      <w:proofErr w:type="spellEnd"/>
      <w:r>
        <w:rPr>
          <w:color w:val="333333"/>
        </w:rPr>
        <w:t xml:space="preserve"> 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spacing w:val="-15"/>
        </w:rPr>
        <w:t xml:space="preserve"> </w:t>
      </w:r>
      <w:proofErr w:type="spellStart"/>
      <w:r>
        <w:rPr>
          <w:color w:val="333333"/>
        </w:rPr>
        <w:t>câștigător</w:t>
      </w:r>
      <w:proofErr w:type="spellEnd"/>
      <w:r>
        <w:rPr>
          <w:color w:val="333333"/>
          <w:spacing w:val="-15"/>
        </w:rPr>
        <w:t xml:space="preserve"> </w:t>
      </w:r>
      <w:proofErr w:type="spellStart"/>
      <w:r>
        <w:rPr>
          <w:color w:val="333333"/>
        </w:rPr>
        <w:t>va</w:t>
      </w:r>
      <w:proofErr w:type="spellEnd"/>
      <w:r>
        <w:rPr>
          <w:color w:val="333333"/>
          <w:spacing w:val="-15"/>
        </w:rPr>
        <w:t xml:space="preserve"> </w:t>
      </w:r>
      <w:proofErr w:type="spellStart"/>
      <w:r>
        <w:rPr>
          <w:color w:val="333333"/>
        </w:rPr>
        <w:t>prezenta</w:t>
      </w:r>
      <w:proofErr w:type="spellEnd"/>
      <w:r>
        <w:rPr>
          <w:color w:val="333333"/>
          <w:spacing w:val="-16"/>
        </w:rPr>
        <w:t xml:space="preserve"> </w:t>
      </w:r>
      <w:proofErr w:type="spellStart"/>
      <w:r>
        <w:rPr>
          <w:color w:val="333333"/>
        </w:rPr>
        <w:t>Declarația</w:t>
      </w:r>
      <w:proofErr w:type="spellEnd"/>
      <w:r>
        <w:rPr>
          <w:color w:val="333333"/>
          <w:spacing w:val="-15"/>
        </w:rPr>
        <w:t xml:space="preserve"> </w:t>
      </w:r>
      <w:proofErr w:type="spellStart"/>
      <w:r>
        <w:rPr>
          <w:color w:val="333333"/>
        </w:rPr>
        <w:t>autorității</w:t>
      </w:r>
      <w:proofErr w:type="spellEnd"/>
      <w:r>
        <w:rPr>
          <w:color w:val="333333"/>
          <w:spacing w:val="-15"/>
        </w:rPr>
        <w:t xml:space="preserve"> </w:t>
      </w:r>
      <w:proofErr w:type="spellStart"/>
      <w:r>
        <w:rPr>
          <w:color w:val="333333"/>
        </w:rPr>
        <w:t>contractante</w:t>
      </w:r>
      <w:proofErr w:type="spellEnd"/>
      <w:r>
        <w:rPr>
          <w:color w:val="333333"/>
          <w:spacing w:val="-15"/>
        </w:rPr>
        <w:t xml:space="preserve"> </w:t>
      </w:r>
      <w:proofErr w:type="spellStart"/>
      <w:r>
        <w:rPr>
          <w:color w:val="333333"/>
        </w:rPr>
        <w:t>și</w:t>
      </w:r>
      <w:proofErr w:type="spellEnd"/>
      <w:r>
        <w:rPr>
          <w:color w:val="333333"/>
          <w:spacing w:val="-15"/>
        </w:rPr>
        <w:t xml:space="preserve"> </w:t>
      </w:r>
      <w:proofErr w:type="spellStart"/>
      <w:r>
        <w:rPr>
          <w:color w:val="333333"/>
        </w:rPr>
        <w:t>Agenției</w:t>
      </w:r>
      <w:proofErr w:type="spellEnd"/>
      <w:r>
        <w:rPr>
          <w:color w:val="333333"/>
          <w:spacing w:val="-15"/>
        </w:rPr>
        <w:t xml:space="preserve"> </w:t>
      </w:r>
      <w:proofErr w:type="spellStart"/>
      <w:r>
        <w:rPr>
          <w:color w:val="333333"/>
        </w:rPr>
        <w:t>Achiziții</w:t>
      </w:r>
      <w:proofErr w:type="spellEnd"/>
      <w:r>
        <w:rPr>
          <w:color w:val="333333"/>
          <w:spacing w:val="-15"/>
        </w:rPr>
        <w:t xml:space="preserve"> </w:t>
      </w:r>
      <w:proofErr w:type="spellStart"/>
      <w:r>
        <w:rPr>
          <w:color w:val="333333"/>
        </w:rPr>
        <w:t>Publice</w:t>
      </w:r>
      <w:proofErr w:type="spellEnd"/>
    </w:p>
    <w:p w14:paraId="2FCE3A0D" w14:textId="77777777" w:rsidR="007C0D82" w:rsidRDefault="007C0D82" w:rsidP="007C0D82">
      <w:pPr>
        <w:pStyle w:val="a"/>
        <w:widowControl w:val="0"/>
        <w:numPr>
          <w:ilvl w:val="0"/>
          <w:numId w:val="44"/>
        </w:numPr>
        <w:tabs>
          <w:tab w:val="clear" w:pos="1134"/>
          <w:tab w:val="left" w:pos="1654"/>
        </w:tabs>
        <w:autoSpaceDE w:val="0"/>
        <w:autoSpaceDN w:val="0"/>
        <w:spacing w:before="70"/>
        <w:ind w:left="1654" w:right="977" w:hanging="360"/>
        <w:jc w:val="both"/>
      </w:pPr>
      <w:proofErr w:type="spellStart"/>
      <w:r>
        <w:rPr>
          <w:b/>
        </w:rPr>
        <w:t>Motivul</w:t>
      </w:r>
      <w:proofErr w:type="spellEnd"/>
      <w:r>
        <w:rPr>
          <w:b/>
          <w:spacing w:val="-10"/>
        </w:rPr>
        <w:t xml:space="preserve"> </w:t>
      </w:r>
      <w:proofErr w:type="spellStart"/>
      <w:r>
        <w:rPr>
          <w:b/>
        </w:rPr>
        <w:t>recurgerii</w:t>
      </w:r>
      <w:proofErr w:type="spellEnd"/>
      <w:r>
        <w:rPr>
          <w:b/>
          <w:spacing w:val="-9"/>
        </w:rPr>
        <w:t xml:space="preserve"> </w:t>
      </w:r>
      <w:r>
        <w:rPr>
          <w:b/>
        </w:rPr>
        <w:t>la</w:t>
      </w:r>
      <w:r>
        <w:rPr>
          <w:b/>
          <w:spacing w:val="-9"/>
        </w:rPr>
        <w:t xml:space="preserve"> </w:t>
      </w:r>
      <w:proofErr w:type="spellStart"/>
      <w:r>
        <w:rPr>
          <w:b/>
        </w:rPr>
        <w:t>procedura</w:t>
      </w:r>
      <w:proofErr w:type="spellEnd"/>
      <w:r>
        <w:rPr>
          <w:b/>
          <w:spacing w:val="-10"/>
        </w:rPr>
        <w:t xml:space="preserve"> </w:t>
      </w:r>
      <w:proofErr w:type="spellStart"/>
      <w:r>
        <w:rPr>
          <w:b/>
        </w:rPr>
        <w:t>accelerată</w:t>
      </w:r>
      <w:proofErr w:type="spellEnd"/>
      <w:r>
        <w:rPr>
          <w:b/>
        </w:rPr>
        <w:t>/</w:t>
      </w:r>
      <w:proofErr w:type="spellStart"/>
      <w:r w:rsidRPr="001E3D7E">
        <w:rPr>
          <w:b/>
          <w:u w:val="single"/>
        </w:rPr>
        <w:t>obisnuită</w:t>
      </w:r>
      <w:proofErr w:type="spellEnd"/>
      <w:r>
        <w:rPr>
          <w:b/>
          <w:spacing w:val="-8"/>
        </w:rPr>
        <w:t xml:space="preserve"> </w:t>
      </w:r>
      <w:r>
        <w:t>(</w:t>
      </w:r>
      <w:proofErr w:type="spellStart"/>
      <w:r>
        <w:t>în</w:t>
      </w:r>
      <w:proofErr w:type="spellEnd"/>
      <w:r>
        <w:rPr>
          <w:spacing w:val="-10"/>
        </w:rPr>
        <w:t xml:space="preserve"> </w:t>
      </w:r>
      <w:proofErr w:type="spellStart"/>
      <w:r>
        <w:t>cazul</w:t>
      </w:r>
      <w:proofErr w:type="spellEnd"/>
      <w:r>
        <w:rPr>
          <w:spacing w:val="-9"/>
        </w:rPr>
        <w:t xml:space="preserve"> </w:t>
      </w:r>
      <w:proofErr w:type="spellStart"/>
      <w:r>
        <w:t>licitației</w:t>
      </w:r>
      <w:proofErr w:type="spellEnd"/>
      <w:r>
        <w:rPr>
          <w:spacing w:val="-8"/>
        </w:rPr>
        <w:t xml:space="preserve"> </w:t>
      </w:r>
      <w:proofErr w:type="spellStart"/>
      <w:r>
        <w:t>deschise</w:t>
      </w:r>
      <w:proofErr w:type="spellEnd"/>
      <w:r>
        <w:t>,</w:t>
      </w:r>
      <w:r>
        <w:rPr>
          <w:spacing w:val="-9"/>
        </w:rPr>
        <w:t xml:space="preserve"> </w:t>
      </w:r>
      <w:proofErr w:type="spellStart"/>
      <w:r>
        <w:t>restrânse</w:t>
      </w:r>
      <w:proofErr w:type="spellEnd"/>
      <w:r>
        <w:rPr>
          <w:spacing w:val="-10"/>
        </w:rPr>
        <w:t xml:space="preserve"> </w:t>
      </w:r>
      <w:proofErr w:type="spellStart"/>
      <w:r>
        <w:t>și</w:t>
      </w:r>
      <w:proofErr w:type="spellEnd"/>
      <w:r>
        <w:rPr>
          <w:spacing w:val="-10"/>
        </w:rPr>
        <w:t xml:space="preserve"> </w:t>
      </w:r>
      <w:r>
        <w:t xml:space="preserve">a </w:t>
      </w:r>
      <w:proofErr w:type="spellStart"/>
      <w:r>
        <w:t>procedurii</w:t>
      </w:r>
      <w:proofErr w:type="spellEnd"/>
      <w:r>
        <w:rPr>
          <w:spacing w:val="-1"/>
        </w:rPr>
        <w:t xml:space="preserve"> </w:t>
      </w:r>
      <w:proofErr w:type="spellStart"/>
      <w:r>
        <w:t>negociate</w:t>
      </w:r>
      <w:proofErr w:type="spellEnd"/>
      <w:r>
        <w:t xml:space="preserve">), LP; COP </w:t>
      </w:r>
      <w:proofErr w:type="spellStart"/>
      <w:r>
        <w:t>deschise</w:t>
      </w:r>
      <w:proofErr w:type="spellEnd"/>
      <w:r>
        <w:t xml:space="preserve"> conform</w:t>
      </w:r>
      <w:r>
        <w:rPr>
          <w:spacing w:val="-4"/>
        </w:rPr>
        <w:t xml:space="preserve"> </w:t>
      </w:r>
      <w:r>
        <w:t xml:space="preserve">HG 638/2020, </w:t>
      </w:r>
      <w:proofErr w:type="spellStart"/>
      <w:r>
        <w:t>suma</w:t>
      </w:r>
      <w:proofErr w:type="spellEnd"/>
      <w:r>
        <w:t xml:space="preserve"> </w:t>
      </w:r>
      <w:proofErr w:type="spellStart"/>
      <w:r>
        <w:t>depățește</w:t>
      </w:r>
      <w:proofErr w:type="spellEnd"/>
      <w:r>
        <w:t xml:space="preserve"> </w:t>
      </w:r>
      <w:proofErr w:type="spellStart"/>
      <w:r>
        <w:rPr>
          <w:color w:val="333333"/>
        </w:rPr>
        <w:t>valoarea</w:t>
      </w:r>
      <w:proofErr w:type="spellEnd"/>
      <w:r>
        <w:rPr>
          <w:color w:val="333333"/>
        </w:rPr>
        <w:t xml:space="preserve"> </w:t>
      </w:r>
      <w:proofErr w:type="spellStart"/>
      <w:r>
        <w:rPr>
          <w:color w:val="333333"/>
        </w:rPr>
        <w:t>estimată</w:t>
      </w:r>
      <w:proofErr w:type="spellEnd"/>
      <w:r>
        <w:rPr>
          <w:color w:val="333333"/>
          <w:spacing w:val="-15"/>
        </w:rPr>
        <w:t xml:space="preserve"> </w:t>
      </w:r>
      <w:r>
        <w:rPr>
          <w:color w:val="333333"/>
        </w:rPr>
        <w:t>a</w:t>
      </w:r>
      <w:r>
        <w:rPr>
          <w:color w:val="333333"/>
          <w:spacing w:val="-15"/>
        </w:rPr>
        <w:t xml:space="preserve"> </w:t>
      </w:r>
      <w:proofErr w:type="spellStart"/>
      <w:r>
        <w:rPr>
          <w:color w:val="333333"/>
        </w:rPr>
        <w:t>contractului</w:t>
      </w:r>
      <w:proofErr w:type="spellEnd"/>
      <w:r>
        <w:rPr>
          <w:color w:val="333333"/>
          <w:spacing w:val="-15"/>
        </w:rPr>
        <w:t xml:space="preserve"> </w:t>
      </w:r>
      <w:r>
        <w:rPr>
          <w:color w:val="333333"/>
        </w:rPr>
        <w:t>de</w:t>
      </w:r>
      <w:r>
        <w:rPr>
          <w:color w:val="333333"/>
          <w:spacing w:val="-12"/>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spacing w:val="-15"/>
        </w:rPr>
        <w:t xml:space="preserve"> </w:t>
      </w:r>
      <w:r>
        <w:rPr>
          <w:color w:val="333333"/>
        </w:rPr>
        <w:t>de</w:t>
      </w:r>
      <w:r>
        <w:rPr>
          <w:color w:val="333333"/>
          <w:spacing w:val="-15"/>
        </w:rPr>
        <w:t xml:space="preserve"> </w:t>
      </w:r>
      <w:proofErr w:type="spellStart"/>
      <w:r>
        <w:rPr>
          <w:color w:val="333333"/>
        </w:rPr>
        <w:t>lucrări</w:t>
      </w:r>
      <w:proofErr w:type="spellEnd"/>
      <w:r>
        <w:rPr>
          <w:color w:val="333333"/>
          <w:spacing w:val="-14"/>
        </w:rPr>
        <w:t xml:space="preserve"> </w:t>
      </w:r>
      <w:proofErr w:type="spellStart"/>
      <w:r>
        <w:rPr>
          <w:color w:val="333333"/>
        </w:rPr>
        <w:t>ce</w:t>
      </w:r>
      <w:proofErr w:type="spellEnd"/>
      <w:r>
        <w:rPr>
          <w:color w:val="333333"/>
          <w:spacing w:val="-15"/>
        </w:rPr>
        <w:t xml:space="preserve"> </w:t>
      </w:r>
      <w:proofErr w:type="spellStart"/>
      <w:r>
        <w:rPr>
          <w:color w:val="333333"/>
        </w:rPr>
        <w:t>urmează</w:t>
      </w:r>
      <w:proofErr w:type="spellEnd"/>
      <w:r>
        <w:rPr>
          <w:color w:val="333333"/>
          <w:spacing w:val="-15"/>
        </w:rPr>
        <w:t xml:space="preserve"> </w:t>
      </w:r>
      <w:r>
        <w:rPr>
          <w:color w:val="333333"/>
        </w:rPr>
        <w:t>a</w:t>
      </w:r>
      <w:r>
        <w:rPr>
          <w:color w:val="333333"/>
          <w:spacing w:val="-15"/>
        </w:rPr>
        <w:t xml:space="preserve"> </w:t>
      </w:r>
      <w:r>
        <w:rPr>
          <w:color w:val="333333"/>
        </w:rPr>
        <w:t>fi</w:t>
      </w:r>
      <w:r>
        <w:rPr>
          <w:color w:val="333333"/>
          <w:spacing w:val="-15"/>
        </w:rPr>
        <w:t xml:space="preserve"> </w:t>
      </w:r>
      <w:proofErr w:type="spellStart"/>
      <w:r>
        <w:rPr>
          <w:color w:val="333333"/>
        </w:rPr>
        <w:t>atribuită</w:t>
      </w:r>
      <w:proofErr w:type="spellEnd"/>
      <w:r>
        <w:rPr>
          <w:color w:val="333333"/>
          <w:spacing w:val="-15"/>
        </w:rPr>
        <w:t xml:space="preserve"> </w:t>
      </w:r>
      <w:proofErr w:type="spellStart"/>
      <w:r>
        <w:rPr>
          <w:color w:val="333333"/>
        </w:rPr>
        <w:t>este</w:t>
      </w:r>
      <w:proofErr w:type="spellEnd"/>
      <w:r>
        <w:rPr>
          <w:color w:val="333333"/>
          <w:spacing w:val="-15"/>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14:paraId="1595C324" w14:textId="77777777" w:rsidR="007C0D82" w:rsidRDefault="007C0D82" w:rsidP="007C0D82">
      <w:pPr>
        <w:pStyle w:val="a"/>
        <w:widowControl w:val="0"/>
        <w:numPr>
          <w:ilvl w:val="0"/>
          <w:numId w:val="44"/>
        </w:numPr>
        <w:tabs>
          <w:tab w:val="clear" w:pos="1134"/>
          <w:tab w:val="left" w:pos="1654"/>
        </w:tabs>
        <w:autoSpaceDE w:val="0"/>
        <w:autoSpaceDN w:val="0"/>
        <w:spacing w:before="135" w:line="230" w:lineRule="auto"/>
        <w:ind w:left="1654" w:right="1282" w:hanging="360"/>
        <w:jc w:val="both"/>
      </w:pPr>
      <w:proofErr w:type="spellStart"/>
      <w:r>
        <w:rPr>
          <w:b/>
        </w:rPr>
        <w:t>Tehnici</w:t>
      </w:r>
      <w:proofErr w:type="spellEnd"/>
      <w:r>
        <w:rPr>
          <w:b/>
          <w:spacing w:val="-10"/>
        </w:rPr>
        <w:t xml:space="preserve"> </w:t>
      </w:r>
      <w:proofErr w:type="spellStart"/>
      <w:r>
        <w:rPr>
          <w:b/>
        </w:rPr>
        <w:t>și</w:t>
      </w:r>
      <w:proofErr w:type="spellEnd"/>
      <w:r>
        <w:rPr>
          <w:b/>
          <w:spacing w:val="-8"/>
        </w:rPr>
        <w:t xml:space="preserve"> </w:t>
      </w:r>
      <w:proofErr w:type="spellStart"/>
      <w:r>
        <w:rPr>
          <w:b/>
        </w:rPr>
        <w:t>instrumente</w:t>
      </w:r>
      <w:proofErr w:type="spellEnd"/>
      <w:r>
        <w:rPr>
          <w:b/>
          <w:spacing w:val="-10"/>
        </w:rPr>
        <w:t xml:space="preserve"> </w:t>
      </w:r>
      <w:proofErr w:type="spellStart"/>
      <w:r>
        <w:rPr>
          <w:b/>
        </w:rPr>
        <w:t>specifice</w:t>
      </w:r>
      <w:proofErr w:type="spellEnd"/>
      <w:r>
        <w:rPr>
          <w:b/>
          <w:spacing w:val="-10"/>
        </w:rPr>
        <w:t xml:space="preserve"> </w:t>
      </w:r>
      <w:r>
        <w:rPr>
          <w:b/>
        </w:rPr>
        <w:t>de</w:t>
      </w:r>
      <w:r>
        <w:rPr>
          <w:b/>
          <w:spacing w:val="-10"/>
        </w:rPr>
        <w:t xml:space="preserve"> </w:t>
      </w:r>
      <w:proofErr w:type="spellStart"/>
      <w:r>
        <w:rPr>
          <w:b/>
        </w:rPr>
        <w:t>atribuire</w:t>
      </w:r>
      <w:proofErr w:type="spellEnd"/>
      <w:r>
        <w:rPr>
          <w:b/>
          <w:spacing w:val="-10"/>
        </w:rPr>
        <w:t xml:space="preserve"> </w:t>
      </w:r>
      <w:r>
        <w:rPr>
          <w:b/>
        </w:rPr>
        <w:t>(</w:t>
      </w:r>
      <w:proofErr w:type="spellStart"/>
      <w:r>
        <w:rPr>
          <w:b/>
        </w:rPr>
        <w:t>dacă</w:t>
      </w:r>
      <w:proofErr w:type="spellEnd"/>
      <w:r>
        <w:rPr>
          <w:b/>
          <w:spacing w:val="-9"/>
        </w:rPr>
        <w:t xml:space="preserve"> </w:t>
      </w:r>
      <w:proofErr w:type="spellStart"/>
      <w:r>
        <w:rPr>
          <w:b/>
        </w:rPr>
        <w:t>este</w:t>
      </w:r>
      <w:proofErr w:type="spellEnd"/>
      <w:r>
        <w:rPr>
          <w:b/>
          <w:spacing w:val="-10"/>
        </w:rPr>
        <w:t xml:space="preserve"> </w:t>
      </w:r>
      <w:proofErr w:type="spellStart"/>
      <w:r>
        <w:rPr>
          <w:b/>
        </w:rPr>
        <w:t>cazul</w:t>
      </w:r>
      <w:proofErr w:type="spellEnd"/>
      <w:r>
        <w:rPr>
          <w:b/>
          <w:spacing w:val="-13"/>
        </w:rPr>
        <w:t xml:space="preserve"> </w:t>
      </w:r>
      <w:proofErr w:type="spellStart"/>
      <w:r>
        <w:rPr>
          <w:b/>
        </w:rPr>
        <w:t>specificați</w:t>
      </w:r>
      <w:proofErr w:type="spellEnd"/>
      <w:r>
        <w:rPr>
          <w:b/>
          <w:spacing w:val="-8"/>
        </w:rPr>
        <w:t xml:space="preserve"> </w:t>
      </w:r>
      <w:proofErr w:type="spellStart"/>
      <w:r>
        <w:rPr>
          <w:b/>
        </w:rPr>
        <w:t>dacă</w:t>
      </w:r>
      <w:proofErr w:type="spellEnd"/>
      <w:r>
        <w:rPr>
          <w:b/>
          <w:spacing w:val="-10"/>
        </w:rPr>
        <w:t xml:space="preserve"> </w:t>
      </w:r>
      <w:r>
        <w:rPr>
          <w:b/>
        </w:rPr>
        <w:t xml:space="preserve">se </w:t>
      </w:r>
      <w:proofErr w:type="spellStart"/>
      <w:r>
        <w:rPr>
          <w:b/>
        </w:rPr>
        <w:t>va</w:t>
      </w:r>
      <w:proofErr w:type="spellEnd"/>
      <w:r>
        <w:rPr>
          <w:b/>
          <w:spacing w:val="-15"/>
        </w:rPr>
        <w:t xml:space="preserve"> </w:t>
      </w:r>
      <w:proofErr w:type="spellStart"/>
      <w:r>
        <w:rPr>
          <w:b/>
        </w:rPr>
        <w:t>utiliza</w:t>
      </w:r>
      <w:proofErr w:type="spellEnd"/>
      <w:r>
        <w:rPr>
          <w:b/>
          <w:spacing w:val="-15"/>
        </w:rPr>
        <w:t xml:space="preserve"> </w:t>
      </w:r>
      <w:proofErr w:type="spellStart"/>
      <w:r>
        <w:rPr>
          <w:b/>
        </w:rPr>
        <w:t>acordul-cadru</w:t>
      </w:r>
      <w:proofErr w:type="spellEnd"/>
      <w:r>
        <w:rPr>
          <w:b/>
        </w:rPr>
        <w:t>,</w:t>
      </w:r>
      <w:r>
        <w:rPr>
          <w:b/>
          <w:spacing w:val="-15"/>
        </w:rPr>
        <w:t xml:space="preserve"> </w:t>
      </w:r>
      <w:proofErr w:type="spellStart"/>
      <w:r>
        <w:rPr>
          <w:b/>
        </w:rPr>
        <w:t>sistemul</w:t>
      </w:r>
      <w:proofErr w:type="spellEnd"/>
      <w:r>
        <w:rPr>
          <w:b/>
          <w:spacing w:val="-15"/>
        </w:rPr>
        <w:t xml:space="preserve"> </w:t>
      </w:r>
      <w:proofErr w:type="spellStart"/>
      <w:r>
        <w:rPr>
          <w:b/>
        </w:rPr>
        <w:t>dinamic</w:t>
      </w:r>
      <w:proofErr w:type="spellEnd"/>
      <w:r>
        <w:rPr>
          <w:b/>
          <w:spacing w:val="-15"/>
        </w:rPr>
        <w:t xml:space="preserve"> </w:t>
      </w:r>
      <w:r>
        <w:rPr>
          <w:b/>
        </w:rPr>
        <w:t>de</w:t>
      </w:r>
      <w:r>
        <w:rPr>
          <w:b/>
          <w:spacing w:val="-15"/>
        </w:rPr>
        <w:t xml:space="preserve"> </w:t>
      </w:r>
      <w:proofErr w:type="spellStart"/>
      <w:r>
        <w:rPr>
          <w:b/>
        </w:rPr>
        <w:t>achiziție</w:t>
      </w:r>
      <w:proofErr w:type="spellEnd"/>
      <w:r>
        <w:rPr>
          <w:b/>
          <w:spacing w:val="-15"/>
        </w:rPr>
        <w:t xml:space="preserve"> </w:t>
      </w:r>
      <w:proofErr w:type="spellStart"/>
      <w:r>
        <w:rPr>
          <w:b/>
        </w:rPr>
        <w:t>sau</w:t>
      </w:r>
      <w:proofErr w:type="spellEnd"/>
      <w:r>
        <w:rPr>
          <w:b/>
          <w:spacing w:val="-15"/>
        </w:rPr>
        <w:t xml:space="preserve"> </w:t>
      </w:r>
      <w:proofErr w:type="spellStart"/>
      <w:r>
        <w:rPr>
          <w:b/>
        </w:rPr>
        <w:t>licitația</w:t>
      </w:r>
      <w:proofErr w:type="spellEnd"/>
      <w:r>
        <w:rPr>
          <w:b/>
          <w:spacing w:val="-15"/>
        </w:rPr>
        <w:t xml:space="preserve"> </w:t>
      </w:r>
      <w:proofErr w:type="spellStart"/>
      <w:r>
        <w:rPr>
          <w:b/>
        </w:rPr>
        <w:t>electronică</w:t>
      </w:r>
      <w:proofErr w:type="spellEnd"/>
      <w:r>
        <w:rPr>
          <w:b/>
        </w:rPr>
        <w:t xml:space="preserve">): </w:t>
      </w:r>
      <w:r>
        <w:t>nu sunt</w:t>
      </w:r>
    </w:p>
    <w:p w14:paraId="2D6BFB52" w14:textId="77777777" w:rsidR="007C0D82" w:rsidRDefault="007C0D82" w:rsidP="007C0D82">
      <w:pPr>
        <w:pStyle w:val="a"/>
        <w:widowControl w:val="0"/>
        <w:numPr>
          <w:ilvl w:val="0"/>
          <w:numId w:val="44"/>
        </w:numPr>
        <w:tabs>
          <w:tab w:val="clear" w:pos="1134"/>
          <w:tab w:val="left" w:pos="1653"/>
        </w:tabs>
        <w:autoSpaceDE w:val="0"/>
        <w:autoSpaceDN w:val="0"/>
        <w:spacing w:before="129" w:line="274" w:lineRule="exact"/>
        <w:ind w:left="1653" w:hanging="359"/>
        <w:jc w:val="both"/>
        <w:rPr>
          <w:b/>
        </w:rPr>
      </w:pPr>
      <w:proofErr w:type="spellStart"/>
      <w:r>
        <w:rPr>
          <w:b/>
        </w:rPr>
        <w:t>Condiții</w:t>
      </w:r>
      <w:proofErr w:type="spellEnd"/>
      <w:r>
        <w:rPr>
          <w:b/>
          <w:spacing w:val="-12"/>
        </w:rPr>
        <w:t xml:space="preserve"> </w:t>
      </w:r>
      <w:proofErr w:type="spellStart"/>
      <w:r>
        <w:rPr>
          <w:b/>
        </w:rPr>
        <w:t>speciale</w:t>
      </w:r>
      <w:proofErr w:type="spellEnd"/>
      <w:r>
        <w:rPr>
          <w:b/>
          <w:spacing w:val="-7"/>
        </w:rPr>
        <w:t xml:space="preserve"> </w:t>
      </w:r>
      <w:r>
        <w:rPr>
          <w:b/>
        </w:rPr>
        <w:t>de</w:t>
      </w:r>
      <w:r>
        <w:rPr>
          <w:b/>
          <w:spacing w:val="-5"/>
        </w:rPr>
        <w:t xml:space="preserve"> </w:t>
      </w:r>
      <w:r>
        <w:rPr>
          <w:b/>
        </w:rPr>
        <w:t>care</w:t>
      </w:r>
      <w:r>
        <w:rPr>
          <w:b/>
          <w:spacing w:val="-8"/>
        </w:rPr>
        <w:t xml:space="preserve"> </w:t>
      </w:r>
      <w:proofErr w:type="spellStart"/>
      <w:r>
        <w:rPr>
          <w:b/>
        </w:rPr>
        <w:t>depinde</w:t>
      </w:r>
      <w:proofErr w:type="spellEnd"/>
      <w:r>
        <w:rPr>
          <w:b/>
          <w:spacing w:val="-6"/>
        </w:rPr>
        <w:t xml:space="preserve"> </w:t>
      </w:r>
      <w:proofErr w:type="spellStart"/>
      <w:r>
        <w:rPr>
          <w:b/>
        </w:rPr>
        <w:t>îndeplinirea</w:t>
      </w:r>
      <w:proofErr w:type="spellEnd"/>
      <w:r>
        <w:rPr>
          <w:b/>
          <w:spacing w:val="-4"/>
        </w:rPr>
        <w:t xml:space="preserve"> </w:t>
      </w:r>
      <w:proofErr w:type="spellStart"/>
      <w:r>
        <w:rPr>
          <w:b/>
        </w:rPr>
        <w:t>contractului</w:t>
      </w:r>
      <w:proofErr w:type="spellEnd"/>
      <w:r>
        <w:rPr>
          <w:b/>
          <w:spacing w:val="-4"/>
        </w:rPr>
        <w:t xml:space="preserve"> </w:t>
      </w:r>
      <w:r>
        <w:rPr>
          <w:b/>
        </w:rPr>
        <w:t>(</w:t>
      </w:r>
      <w:proofErr w:type="spellStart"/>
      <w:r>
        <w:rPr>
          <w:b/>
        </w:rPr>
        <w:t>indicați</w:t>
      </w:r>
      <w:proofErr w:type="spellEnd"/>
      <w:r>
        <w:rPr>
          <w:b/>
          <w:spacing w:val="-11"/>
        </w:rPr>
        <w:t xml:space="preserve"> </w:t>
      </w:r>
      <w:proofErr w:type="spellStart"/>
      <w:r>
        <w:rPr>
          <w:b/>
        </w:rPr>
        <w:t>după</w:t>
      </w:r>
      <w:proofErr w:type="spellEnd"/>
      <w:r>
        <w:rPr>
          <w:b/>
          <w:spacing w:val="-5"/>
        </w:rPr>
        <w:t xml:space="preserve"> </w:t>
      </w:r>
      <w:proofErr w:type="spellStart"/>
      <w:r>
        <w:rPr>
          <w:b/>
          <w:spacing w:val="-2"/>
        </w:rPr>
        <w:t>caz</w:t>
      </w:r>
      <w:proofErr w:type="spellEnd"/>
      <w:r>
        <w:rPr>
          <w:b/>
          <w:spacing w:val="-2"/>
        </w:rPr>
        <w:t>):</w:t>
      </w:r>
    </w:p>
    <w:p w14:paraId="229537F5" w14:textId="77777777" w:rsidR="007C0D82" w:rsidRDefault="007C0D82" w:rsidP="007C0D82">
      <w:pPr>
        <w:spacing w:line="274" w:lineRule="exact"/>
        <w:ind w:left="1416"/>
        <w:jc w:val="both"/>
      </w:pPr>
      <w:r>
        <w:t>conform</w:t>
      </w:r>
      <w:r>
        <w:rPr>
          <w:spacing w:val="-11"/>
        </w:rPr>
        <w:t xml:space="preserve"> </w:t>
      </w:r>
      <w:r>
        <w:t>caietului</w:t>
      </w:r>
      <w:r>
        <w:rPr>
          <w:spacing w:val="-8"/>
        </w:rPr>
        <w:t xml:space="preserve"> </w:t>
      </w:r>
      <w:r>
        <w:t>de</w:t>
      </w:r>
      <w:r>
        <w:rPr>
          <w:spacing w:val="4"/>
        </w:rPr>
        <w:t xml:space="preserve"> </w:t>
      </w:r>
      <w:r>
        <w:rPr>
          <w:spacing w:val="-2"/>
        </w:rPr>
        <w:t>sarcini.</w:t>
      </w:r>
    </w:p>
    <w:p w14:paraId="51906A33" w14:textId="77777777" w:rsidR="007C0D82" w:rsidRDefault="007C0D82" w:rsidP="007C0D82">
      <w:pPr>
        <w:pStyle w:val="a"/>
        <w:widowControl w:val="0"/>
        <w:numPr>
          <w:ilvl w:val="0"/>
          <w:numId w:val="44"/>
        </w:numPr>
        <w:tabs>
          <w:tab w:val="clear" w:pos="1134"/>
          <w:tab w:val="left" w:pos="1653"/>
        </w:tabs>
        <w:autoSpaceDE w:val="0"/>
        <w:autoSpaceDN w:val="0"/>
        <w:spacing w:before="122"/>
        <w:ind w:left="1653" w:hanging="359"/>
        <w:jc w:val="left"/>
      </w:pPr>
      <w:proofErr w:type="spellStart"/>
      <w:r>
        <w:rPr>
          <w:b/>
        </w:rPr>
        <w:t>Ofertele</w:t>
      </w:r>
      <w:proofErr w:type="spellEnd"/>
      <w:r>
        <w:rPr>
          <w:b/>
          <w:spacing w:val="-7"/>
        </w:rPr>
        <w:t xml:space="preserve"> </w:t>
      </w:r>
      <w:r>
        <w:rPr>
          <w:b/>
        </w:rPr>
        <w:t>se</w:t>
      </w:r>
      <w:r>
        <w:rPr>
          <w:b/>
          <w:spacing w:val="-4"/>
        </w:rPr>
        <w:t xml:space="preserve"> </w:t>
      </w:r>
      <w:proofErr w:type="spellStart"/>
      <w:r>
        <w:rPr>
          <w:b/>
        </w:rPr>
        <w:t>prezintă</w:t>
      </w:r>
      <w:proofErr w:type="spellEnd"/>
      <w:r>
        <w:rPr>
          <w:b/>
          <w:spacing w:val="-2"/>
        </w:rPr>
        <w:t xml:space="preserve"> </w:t>
      </w:r>
      <w:proofErr w:type="spellStart"/>
      <w:r>
        <w:rPr>
          <w:b/>
        </w:rPr>
        <w:t>în</w:t>
      </w:r>
      <w:proofErr w:type="spellEnd"/>
      <w:r>
        <w:rPr>
          <w:b/>
          <w:spacing w:val="-3"/>
        </w:rPr>
        <w:t xml:space="preserve"> </w:t>
      </w:r>
      <w:proofErr w:type="spellStart"/>
      <w:r>
        <w:rPr>
          <w:b/>
        </w:rPr>
        <w:t>valută</w:t>
      </w:r>
      <w:proofErr w:type="spellEnd"/>
      <w:r>
        <w:rPr>
          <w:b/>
          <w:spacing w:val="3"/>
        </w:rPr>
        <w:t xml:space="preserve"> </w:t>
      </w:r>
      <w:r>
        <w:rPr>
          <w:spacing w:val="-5"/>
        </w:rPr>
        <w:t>md</w:t>
      </w:r>
    </w:p>
    <w:p w14:paraId="2C470936" w14:textId="77777777" w:rsidR="007C0D82" w:rsidRDefault="007C0D82" w:rsidP="007C0D82">
      <w:pPr>
        <w:pStyle w:val="a"/>
        <w:widowControl w:val="0"/>
        <w:numPr>
          <w:ilvl w:val="0"/>
          <w:numId w:val="44"/>
        </w:numPr>
        <w:tabs>
          <w:tab w:val="clear" w:pos="1134"/>
          <w:tab w:val="left" w:pos="1654"/>
        </w:tabs>
        <w:autoSpaceDE w:val="0"/>
        <w:autoSpaceDN w:val="0"/>
        <w:spacing w:before="118" w:line="242" w:lineRule="auto"/>
        <w:ind w:left="1654" w:right="1574" w:hanging="360"/>
        <w:jc w:val="left"/>
      </w:pPr>
      <w:proofErr w:type="spellStart"/>
      <w:r>
        <w:rPr>
          <w:b/>
        </w:rPr>
        <w:t>Criteriul</w:t>
      </w:r>
      <w:proofErr w:type="spellEnd"/>
      <w:r>
        <w:rPr>
          <w:b/>
        </w:rPr>
        <w:t xml:space="preserve"> de </w:t>
      </w:r>
      <w:proofErr w:type="spellStart"/>
      <w:r>
        <w:rPr>
          <w:b/>
        </w:rPr>
        <w:t>evaluare</w:t>
      </w:r>
      <w:proofErr w:type="spellEnd"/>
      <w:r>
        <w:rPr>
          <w:b/>
        </w:rPr>
        <w:t xml:space="preserve"> </w:t>
      </w:r>
      <w:proofErr w:type="spellStart"/>
      <w:r>
        <w:rPr>
          <w:b/>
        </w:rPr>
        <w:t>aplicat</w:t>
      </w:r>
      <w:proofErr w:type="spellEnd"/>
      <w:r>
        <w:rPr>
          <w:b/>
        </w:rPr>
        <w:t xml:space="preserve"> </w:t>
      </w:r>
      <w:proofErr w:type="spellStart"/>
      <w:r>
        <w:rPr>
          <w:b/>
        </w:rPr>
        <w:t>pentru</w:t>
      </w:r>
      <w:proofErr w:type="spellEnd"/>
      <w:r>
        <w:rPr>
          <w:b/>
        </w:rPr>
        <w:t xml:space="preserve"> </w:t>
      </w:r>
      <w:proofErr w:type="spellStart"/>
      <w:r>
        <w:rPr>
          <w:b/>
        </w:rPr>
        <w:t>atribuirea</w:t>
      </w:r>
      <w:proofErr w:type="spellEnd"/>
      <w:r>
        <w:rPr>
          <w:b/>
        </w:rPr>
        <w:t xml:space="preserve"> </w:t>
      </w:r>
      <w:proofErr w:type="spellStart"/>
      <w:proofErr w:type="gramStart"/>
      <w:r>
        <w:rPr>
          <w:b/>
        </w:rPr>
        <w:t>contractului</w:t>
      </w:r>
      <w:proofErr w:type="spellEnd"/>
      <w:r>
        <w:t>:_</w:t>
      </w:r>
      <w:proofErr w:type="spellStart"/>
      <w:proofErr w:type="gramEnd"/>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3C39188F" w14:textId="77777777" w:rsidR="007C0D82" w:rsidRDefault="007C0D82" w:rsidP="007C0D82">
      <w:pPr>
        <w:pStyle w:val="a"/>
        <w:widowControl w:val="0"/>
        <w:numPr>
          <w:ilvl w:val="0"/>
          <w:numId w:val="44"/>
        </w:numPr>
        <w:tabs>
          <w:tab w:val="clear" w:pos="1134"/>
          <w:tab w:val="left" w:pos="1653"/>
        </w:tabs>
        <w:autoSpaceDE w:val="0"/>
        <w:autoSpaceDN w:val="0"/>
        <w:spacing w:before="118" w:line="275" w:lineRule="exact"/>
        <w:ind w:left="1653" w:hanging="359"/>
        <w:jc w:val="left"/>
      </w:pPr>
      <w:proofErr w:type="spellStart"/>
      <w:r>
        <w:rPr>
          <w:b/>
        </w:rPr>
        <w:t>Factorii</w:t>
      </w:r>
      <w:proofErr w:type="spellEnd"/>
      <w:r>
        <w:rPr>
          <w:b/>
          <w:spacing w:val="64"/>
        </w:rPr>
        <w:t xml:space="preserve"> </w:t>
      </w:r>
      <w:r>
        <w:rPr>
          <w:b/>
        </w:rPr>
        <w:t>de</w:t>
      </w:r>
      <w:r>
        <w:rPr>
          <w:b/>
          <w:spacing w:val="62"/>
        </w:rPr>
        <w:t xml:space="preserve"> </w:t>
      </w:r>
      <w:proofErr w:type="spellStart"/>
      <w:r>
        <w:rPr>
          <w:b/>
        </w:rPr>
        <w:t>evaluare</w:t>
      </w:r>
      <w:proofErr w:type="spellEnd"/>
      <w:r>
        <w:rPr>
          <w:b/>
          <w:spacing w:val="60"/>
        </w:rPr>
        <w:t xml:space="preserve"> </w:t>
      </w:r>
      <w:proofErr w:type="gramStart"/>
      <w:r>
        <w:rPr>
          <w:b/>
        </w:rPr>
        <w:t>a</w:t>
      </w:r>
      <w:proofErr w:type="gramEnd"/>
      <w:r>
        <w:rPr>
          <w:b/>
          <w:spacing w:val="66"/>
        </w:rPr>
        <w:t xml:space="preserve"> </w:t>
      </w:r>
      <w:proofErr w:type="spellStart"/>
      <w:r>
        <w:rPr>
          <w:b/>
        </w:rPr>
        <w:t>ofertei</w:t>
      </w:r>
      <w:proofErr w:type="spellEnd"/>
      <w:r>
        <w:rPr>
          <w:b/>
          <w:spacing w:val="64"/>
        </w:rPr>
        <w:t xml:space="preserve"> </w:t>
      </w:r>
      <w:proofErr w:type="spellStart"/>
      <w:r>
        <w:rPr>
          <w:b/>
        </w:rPr>
        <w:t>celei</w:t>
      </w:r>
      <w:proofErr w:type="spellEnd"/>
      <w:r>
        <w:rPr>
          <w:b/>
          <w:spacing w:val="66"/>
        </w:rPr>
        <w:t xml:space="preserve"> </w:t>
      </w:r>
      <w:proofErr w:type="spellStart"/>
      <w:r>
        <w:rPr>
          <w:b/>
        </w:rPr>
        <w:t>mai</w:t>
      </w:r>
      <w:proofErr w:type="spellEnd"/>
      <w:r>
        <w:rPr>
          <w:b/>
          <w:spacing w:val="64"/>
        </w:rPr>
        <w:t xml:space="preserve"> </w:t>
      </w:r>
      <w:proofErr w:type="spellStart"/>
      <w:r>
        <w:rPr>
          <w:b/>
        </w:rPr>
        <w:t>avantajoase</w:t>
      </w:r>
      <w:proofErr w:type="spellEnd"/>
      <w:r>
        <w:rPr>
          <w:b/>
          <w:spacing w:val="62"/>
        </w:rPr>
        <w:t xml:space="preserve"> </w:t>
      </w:r>
      <w:r>
        <w:rPr>
          <w:b/>
        </w:rPr>
        <w:t>din</w:t>
      </w:r>
      <w:r>
        <w:rPr>
          <w:b/>
          <w:spacing w:val="65"/>
        </w:rPr>
        <w:t xml:space="preserve"> </w:t>
      </w:r>
      <w:proofErr w:type="spellStart"/>
      <w:r>
        <w:rPr>
          <w:b/>
        </w:rPr>
        <w:t>punct</w:t>
      </w:r>
      <w:proofErr w:type="spellEnd"/>
      <w:r>
        <w:rPr>
          <w:b/>
          <w:spacing w:val="65"/>
        </w:rPr>
        <w:t xml:space="preserve"> </w:t>
      </w:r>
      <w:r>
        <w:rPr>
          <w:b/>
        </w:rPr>
        <w:t>de</w:t>
      </w:r>
      <w:r>
        <w:rPr>
          <w:b/>
          <w:spacing w:val="55"/>
        </w:rPr>
        <w:t xml:space="preserve"> </w:t>
      </w:r>
      <w:proofErr w:type="spellStart"/>
      <w:r>
        <w:rPr>
          <w:b/>
          <w:spacing w:val="-2"/>
        </w:rPr>
        <w:t>vedere</w:t>
      </w:r>
      <w:proofErr w:type="spellEnd"/>
    </w:p>
    <w:p w14:paraId="75700BC6" w14:textId="77777777" w:rsidR="007C0D82" w:rsidRDefault="007C0D82" w:rsidP="007C0D82">
      <w:pPr>
        <w:spacing w:line="275" w:lineRule="exact"/>
        <w:ind w:left="1654"/>
      </w:pPr>
      <w:r>
        <w:rPr>
          <w:b/>
        </w:rPr>
        <w:t>economic,</w:t>
      </w:r>
      <w:r>
        <w:rPr>
          <w:b/>
          <w:spacing w:val="-1"/>
        </w:rPr>
        <w:t xml:space="preserve"> </w:t>
      </w:r>
      <w:r>
        <w:rPr>
          <w:b/>
        </w:rPr>
        <w:t>precum</w:t>
      </w:r>
      <w:r>
        <w:rPr>
          <w:b/>
          <w:spacing w:val="-1"/>
        </w:rPr>
        <w:t xml:space="preserve"> </w:t>
      </w:r>
      <w:r>
        <w:rPr>
          <w:b/>
        </w:rPr>
        <w:t>și</w:t>
      </w:r>
      <w:r>
        <w:rPr>
          <w:b/>
          <w:spacing w:val="-2"/>
        </w:rPr>
        <w:t xml:space="preserve"> </w:t>
      </w:r>
      <w:r>
        <w:rPr>
          <w:b/>
        </w:rPr>
        <w:t>ponderile</w:t>
      </w:r>
      <w:r>
        <w:rPr>
          <w:b/>
          <w:spacing w:val="-3"/>
        </w:rPr>
        <w:t xml:space="preserve"> </w:t>
      </w:r>
      <w:r>
        <w:rPr>
          <w:b/>
        </w:rPr>
        <w:t>lor:</w:t>
      </w:r>
      <w:r>
        <w:rPr>
          <w:b/>
          <w:spacing w:val="-1"/>
        </w:rPr>
        <w:t xml:space="preserve"> </w:t>
      </w:r>
      <w:r>
        <w:t>nu</w:t>
      </w:r>
      <w:r>
        <w:rPr>
          <w:spacing w:val="-1"/>
        </w:rPr>
        <w:t xml:space="preserve"> </w:t>
      </w:r>
      <w:r>
        <w:t xml:space="preserve">se </w:t>
      </w:r>
      <w:r>
        <w:rPr>
          <w:spacing w:val="-4"/>
        </w:rPr>
        <w:t>cere</w:t>
      </w:r>
    </w:p>
    <w:p w14:paraId="6680A55C" w14:textId="77777777" w:rsidR="007C0D82" w:rsidRDefault="007C0D82" w:rsidP="007C0D82">
      <w:pPr>
        <w:pStyle w:val="a"/>
        <w:widowControl w:val="0"/>
        <w:numPr>
          <w:ilvl w:val="0"/>
          <w:numId w:val="44"/>
        </w:numPr>
        <w:tabs>
          <w:tab w:val="clear" w:pos="1134"/>
          <w:tab w:val="left" w:pos="1653"/>
        </w:tabs>
        <w:autoSpaceDE w:val="0"/>
        <w:autoSpaceDN w:val="0"/>
        <w:spacing w:before="120"/>
        <w:ind w:left="1653" w:hanging="359"/>
        <w:jc w:val="left"/>
        <w:rPr>
          <w:b/>
        </w:rPr>
      </w:pPr>
      <w:proofErr w:type="spellStart"/>
      <w:r>
        <w:rPr>
          <w:b/>
        </w:rPr>
        <w:t>Termenul</w:t>
      </w:r>
      <w:proofErr w:type="spellEnd"/>
      <w:r>
        <w:rPr>
          <w:b/>
          <w:spacing w:val="-11"/>
        </w:rPr>
        <w:t xml:space="preserve"> </w:t>
      </w:r>
      <w:proofErr w:type="spellStart"/>
      <w:r>
        <w:rPr>
          <w:b/>
        </w:rPr>
        <w:t>limită</w:t>
      </w:r>
      <w:proofErr w:type="spellEnd"/>
      <w:r>
        <w:rPr>
          <w:b/>
          <w:spacing w:val="-7"/>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7"/>
        </w:rPr>
        <w:t xml:space="preserve"> </w:t>
      </w:r>
      <w:proofErr w:type="gramStart"/>
      <w:r>
        <w:rPr>
          <w:b/>
        </w:rPr>
        <w:t>a</w:t>
      </w:r>
      <w:proofErr w:type="gramEnd"/>
      <w:r>
        <w:rPr>
          <w:b/>
          <w:spacing w:val="-5"/>
        </w:rPr>
        <w:t xml:space="preserve"> </w:t>
      </w:r>
      <w:proofErr w:type="spellStart"/>
      <w:r>
        <w:rPr>
          <w:b/>
          <w:spacing w:val="-2"/>
        </w:rPr>
        <w:t>ofertelor</w:t>
      </w:r>
      <w:proofErr w:type="spellEnd"/>
      <w:r>
        <w:rPr>
          <w:b/>
          <w:spacing w:val="-2"/>
        </w:rPr>
        <w:t>:</w:t>
      </w:r>
    </w:p>
    <w:p w14:paraId="7054B321" w14:textId="77777777" w:rsidR="007C0D82" w:rsidRDefault="007C0D82" w:rsidP="007C0D82">
      <w:pPr>
        <w:spacing w:before="120"/>
        <w:ind w:left="1416"/>
        <w:rPr>
          <w:i/>
        </w:rPr>
      </w:pPr>
      <w:r>
        <w:t>conform</w:t>
      </w:r>
      <w:r>
        <w:rPr>
          <w:spacing w:val="-17"/>
        </w:rPr>
        <w:t xml:space="preserve"> </w:t>
      </w:r>
      <w:r>
        <w:t>SIA</w:t>
      </w:r>
      <w:r>
        <w:rPr>
          <w:spacing w:val="-11"/>
        </w:rPr>
        <w:t xml:space="preserve"> </w:t>
      </w:r>
      <w:r>
        <w:t>RSAP</w:t>
      </w:r>
      <w:r>
        <w:rPr>
          <w:spacing w:val="-5"/>
        </w:rPr>
        <w:t xml:space="preserve"> </w:t>
      </w:r>
      <w:r>
        <w:t>/până</w:t>
      </w:r>
      <w:r>
        <w:rPr>
          <w:spacing w:val="-3"/>
        </w:rPr>
        <w:t xml:space="preserve"> </w:t>
      </w:r>
      <w:r>
        <w:t>la:</w:t>
      </w:r>
      <w:r>
        <w:rPr>
          <w:spacing w:val="-1"/>
        </w:rPr>
        <w:t xml:space="preserve"> </w:t>
      </w:r>
      <w:r>
        <w:rPr>
          <w:i/>
        </w:rPr>
        <w:t>[ora</w:t>
      </w:r>
      <w:r>
        <w:rPr>
          <w:i/>
          <w:spacing w:val="-3"/>
        </w:rPr>
        <w:t xml:space="preserve"> </w:t>
      </w:r>
      <w:r>
        <w:rPr>
          <w:i/>
        </w:rPr>
        <w:t>exactă],</w:t>
      </w:r>
      <w:r>
        <w:rPr>
          <w:i/>
          <w:spacing w:val="-3"/>
        </w:rPr>
        <w:t xml:space="preserve"> </w:t>
      </w:r>
      <w:r>
        <w:rPr>
          <w:i/>
        </w:rPr>
        <w:t>ora</w:t>
      </w:r>
      <w:r>
        <w:rPr>
          <w:i/>
          <w:spacing w:val="-5"/>
        </w:rPr>
        <w:t xml:space="preserve"> </w:t>
      </w:r>
      <w:r>
        <w:rPr>
          <w:i/>
        </w:rPr>
        <w:t>indicată</w:t>
      </w:r>
      <w:r>
        <w:rPr>
          <w:i/>
          <w:spacing w:val="-3"/>
        </w:rPr>
        <w:t xml:space="preserve"> </w:t>
      </w:r>
      <w:r>
        <w:rPr>
          <w:i/>
          <w:spacing w:val="-5"/>
        </w:rPr>
        <w:t>in</w:t>
      </w:r>
    </w:p>
    <w:p w14:paraId="7C68EABA" w14:textId="77777777" w:rsidR="007C0D82" w:rsidRDefault="007C0D82" w:rsidP="007C0D82">
      <w:pPr>
        <w:spacing w:before="237"/>
        <w:ind w:left="1416"/>
      </w:pPr>
      <w:r>
        <w:t>SIA</w:t>
      </w:r>
      <w:r>
        <w:rPr>
          <w:spacing w:val="-11"/>
        </w:rPr>
        <w:t xml:space="preserve"> </w:t>
      </w:r>
      <w:r>
        <w:t>RSAP</w:t>
      </w:r>
      <w:r>
        <w:rPr>
          <w:spacing w:val="-2"/>
        </w:rPr>
        <w:t xml:space="preserve"> </w:t>
      </w:r>
      <w:r>
        <w:t>pe:</w:t>
      </w:r>
      <w:r>
        <w:rPr>
          <w:spacing w:val="37"/>
        </w:rPr>
        <w:t xml:space="preserve"> </w:t>
      </w:r>
      <w:r>
        <w:t>20</w:t>
      </w:r>
      <w:r>
        <w:rPr>
          <w:spacing w:val="-2"/>
        </w:rPr>
        <w:t xml:space="preserve"> </w:t>
      </w:r>
      <w:r>
        <w:t>zile</w:t>
      </w:r>
      <w:r>
        <w:rPr>
          <w:spacing w:val="-2"/>
        </w:rPr>
        <w:t xml:space="preserve"> </w:t>
      </w:r>
      <w:r>
        <w:rPr>
          <w:i/>
        </w:rPr>
        <w:t>[data]</w:t>
      </w:r>
      <w:r>
        <w:rPr>
          <w:i/>
          <w:spacing w:val="-2"/>
        </w:rPr>
        <w:t xml:space="preserve"> </w:t>
      </w:r>
      <w:r>
        <w:rPr>
          <w:i/>
        </w:rPr>
        <w:t>indicată</w:t>
      </w:r>
      <w:r>
        <w:rPr>
          <w:i/>
          <w:spacing w:val="-1"/>
        </w:rPr>
        <w:t xml:space="preserve"> </w:t>
      </w:r>
      <w:r>
        <w:rPr>
          <w:i/>
        </w:rPr>
        <w:t>in</w:t>
      </w:r>
      <w:r>
        <w:rPr>
          <w:i/>
          <w:spacing w:val="1"/>
        </w:rPr>
        <w:t xml:space="preserve"> </w:t>
      </w:r>
      <w:r>
        <w:t xml:space="preserve">SIA </w:t>
      </w:r>
      <w:r>
        <w:rPr>
          <w:spacing w:val="-4"/>
        </w:rPr>
        <w:t>RSAP</w:t>
      </w:r>
    </w:p>
    <w:p w14:paraId="6001D795" w14:textId="77777777" w:rsidR="007C0D82" w:rsidRDefault="007C0D82" w:rsidP="007C0D82">
      <w:pPr>
        <w:pStyle w:val="a"/>
        <w:widowControl w:val="0"/>
        <w:numPr>
          <w:ilvl w:val="0"/>
          <w:numId w:val="44"/>
        </w:numPr>
        <w:tabs>
          <w:tab w:val="clear" w:pos="1134"/>
          <w:tab w:val="left" w:pos="1653"/>
        </w:tabs>
        <w:autoSpaceDE w:val="0"/>
        <w:autoSpaceDN w:val="0"/>
        <w:spacing w:before="126"/>
        <w:ind w:left="1653" w:hanging="359"/>
        <w:jc w:val="left"/>
        <w:rPr>
          <w:b/>
        </w:rPr>
      </w:pPr>
      <w:proofErr w:type="spellStart"/>
      <w:r>
        <w:rPr>
          <w:b/>
        </w:rPr>
        <w:t>Adresa</w:t>
      </w:r>
      <w:proofErr w:type="spellEnd"/>
      <w:r>
        <w:rPr>
          <w:b/>
          <w:spacing w:val="-7"/>
        </w:rPr>
        <w:t xml:space="preserve"> </w:t>
      </w:r>
      <w:r>
        <w:rPr>
          <w:b/>
        </w:rPr>
        <w:t>la</w:t>
      </w:r>
      <w:r>
        <w:rPr>
          <w:b/>
          <w:spacing w:val="-4"/>
        </w:rPr>
        <w:t xml:space="preserve"> </w:t>
      </w:r>
      <w:r>
        <w:rPr>
          <w:b/>
        </w:rPr>
        <w:t>care</w:t>
      </w:r>
      <w:r>
        <w:rPr>
          <w:b/>
          <w:spacing w:val="-6"/>
        </w:rPr>
        <w:t xml:space="preserve"> </w:t>
      </w:r>
      <w:proofErr w:type="spellStart"/>
      <w:r>
        <w:rPr>
          <w:b/>
        </w:rPr>
        <w:t>trebuie</w:t>
      </w:r>
      <w:proofErr w:type="spellEnd"/>
      <w:r>
        <w:rPr>
          <w:b/>
          <w:spacing w:val="-7"/>
        </w:rPr>
        <w:t xml:space="preserve"> </w:t>
      </w:r>
      <w:proofErr w:type="spellStart"/>
      <w:r>
        <w:rPr>
          <w:b/>
        </w:rPr>
        <w:t>transmise</w:t>
      </w:r>
      <w:proofErr w:type="spellEnd"/>
      <w:r>
        <w:rPr>
          <w:b/>
          <w:spacing w:val="-5"/>
        </w:rPr>
        <w:t xml:space="preserve"> </w:t>
      </w:r>
      <w:proofErr w:type="spellStart"/>
      <w:r>
        <w:rPr>
          <w:b/>
        </w:rPr>
        <w:t>ofertele</w:t>
      </w:r>
      <w:proofErr w:type="spellEnd"/>
      <w:r>
        <w:rPr>
          <w:b/>
          <w:spacing w:val="-6"/>
        </w:rPr>
        <w:t xml:space="preserve"> </w:t>
      </w:r>
      <w:proofErr w:type="spellStart"/>
      <w:r>
        <w:rPr>
          <w:b/>
        </w:rPr>
        <w:t>sau</w:t>
      </w:r>
      <w:proofErr w:type="spellEnd"/>
      <w:r>
        <w:rPr>
          <w:b/>
          <w:spacing w:val="-3"/>
        </w:rPr>
        <w:t xml:space="preserve"> </w:t>
      </w:r>
      <w:proofErr w:type="spellStart"/>
      <w:r>
        <w:rPr>
          <w:b/>
        </w:rPr>
        <w:t>cererile</w:t>
      </w:r>
      <w:proofErr w:type="spellEnd"/>
      <w:r>
        <w:rPr>
          <w:b/>
          <w:spacing w:val="-6"/>
        </w:rPr>
        <w:t xml:space="preserve"> </w:t>
      </w:r>
      <w:r>
        <w:rPr>
          <w:b/>
        </w:rPr>
        <w:t>de</w:t>
      </w:r>
      <w:r>
        <w:rPr>
          <w:b/>
          <w:spacing w:val="-4"/>
        </w:rPr>
        <w:t xml:space="preserve"> </w:t>
      </w:r>
      <w:proofErr w:type="spellStart"/>
      <w:r>
        <w:rPr>
          <w:b/>
          <w:spacing w:val="-2"/>
        </w:rPr>
        <w:t>participare</w:t>
      </w:r>
      <w:proofErr w:type="spellEnd"/>
      <w:r>
        <w:rPr>
          <w:b/>
          <w:spacing w:val="-2"/>
        </w:rPr>
        <w:t>:</w:t>
      </w:r>
    </w:p>
    <w:p w14:paraId="41B84C44" w14:textId="77777777" w:rsidR="007C0D82" w:rsidRDefault="007C0D82" w:rsidP="007C0D82">
      <w:pPr>
        <w:spacing w:before="112"/>
        <w:ind w:left="1416"/>
        <w:rPr>
          <w:i/>
        </w:rPr>
      </w:pPr>
      <w:r>
        <w:rPr>
          <w:i/>
        </w:rPr>
        <w:t>Ofertele</w:t>
      </w:r>
      <w:r>
        <w:rPr>
          <w:i/>
          <w:spacing w:val="-8"/>
        </w:rPr>
        <w:t xml:space="preserve"> </w:t>
      </w:r>
      <w:r>
        <w:rPr>
          <w:i/>
        </w:rPr>
        <w:t>sau</w:t>
      </w:r>
      <w:r>
        <w:rPr>
          <w:i/>
          <w:spacing w:val="-3"/>
        </w:rPr>
        <w:t xml:space="preserve"> </w:t>
      </w:r>
      <w:r>
        <w:rPr>
          <w:i/>
        </w:rPr>
        <w:t>cererile</w:t>
      </w:r>
      <w:r>
        <w:rPr>
          <w:i/>
          <w:spacing w:val="-2"/>
        </w:rPr>
        <w:t xml:space="preserve"> </w:t>
      </w:r>
      <w:r>
        <w:rPr>
          <w:i/>
        </w:rPr>
        <w:t>de</w:t>
      </w:r>
      <w:r>
        <w:rPr>
          <w:i/>
          <w:spacing w:val="-5"/>
        </w:rPr>
        <w:t xml:space="preserve"> </w:t>
      </w:r>
      <w:r>
        <w:rPr>
          <w:i/>
        </w:rPr>
        <w:t>participare</w:t>
      </w:r>
      <w:r>
        <w:rPr>
          <w:i/>
          <w:spacing w:val="-3"/>
        </w:rPr>
        <w:t xml:space="preserve"> </w:t>
      </w:r>
      <w:r>
        <w:rPr>
          <w:i/>
        </w:rPr>
        <w:t>vor</w:t>
      </w:r>
      <w:r>
        <w:rPr>
          <w:i/>
          <w:spacing w:val="-2"/>
        </w:rPr>
        <w:t xml:space="preserve"> </w:t>
      </w:r>
      <w:r>
        <w:rPr>
          <w:i/>
        </w:rPr>
        <w:t>fi</w:t>
      </w:r>
      <w:r>
        <w:rPr>
          <w:i/>
          <w:spacing w:val="-2"/>
        </w:rPr>
        <w:t xml:space="preserve"> </w:t>
      </w:r>
      <w:r>
        <w:rPr>
          <w:i/>
        </w:rPr>
        <w:t>depuse</w:t>
      </w:r>
      <w:r>
        <w:rPr>
          <w:i/>
          <w:spacing w:val="-4"/>
        </w:rPr>
        <w:t xml:space="preserve"> </w:t>
      </w:r>
      <w:r>
        <w:rPr>
          <w:i/>
        </w:rPr>
        <w:t>electronic</w:t>
      </w:r>
      <w:r>
        <w:rPr>
          <w:i/>
          <w:spacing w:val="-5"/>
        </w:rPr>
        <w:t xml:space="preserve"> </w:t>
      </w:r>
      <w:r>
        <w:rPr>
          <w:i/>
        </w:rPr>
        <w:t>prin</w:t>
      </w:r>
      <w:r>
        <w:rPr>
          <w:i/>
          <w:spacing w:val="-3"/>
        </w:rPr>
        <w:t xml:space="preserve"> </w:t>
      </w:r>
      <w:r>
        <w:rPr>
          <w:i/>
        </w:rPr>
        <w:t>intermediul</w:t>
      </w:r>
      <w:r>
        <w:rPr>
          <w:i/>
          <w:spacing w:val="-3"/>
        </w:rPr>
        <w:t xml:space="preserve"> </w:t>
      </w:r>
      <w:r>
        <w:rPr>
          <w:i/>
        </w:rPr>
        <w:t>SIA</w:t>
      </w:r>
      <w:r>
        <w:rPr>
          <w:i/>
          <w:spacing w:val="-6"/>
        </w:rPr>
        <w:t xml:space="preserve"> </w:t>
      </w:r>
      <w:r>
        <w:rPr>
          <w:i/>
          <w:spacing w:val="-4"/>
        </w:rPr>
        <w:t>RSAP</w:t>
      </w:r>
    </w:p>
    <w:p w14:paraId="56529E13" w14:textId="77777777" w:rsidR="007C0D82" w:rsidRDefault="007C0D82" w:rsidP="007C0D82">
      <w:pPr>
        <w:pStyle w:val="a"/>
        <w:widowControl w:val="0"/>
        <w:numPr>
          <w:ilvl w:val="0"/>
          <w:numId w:val="44"/>
        </w:numPr>
        <w:tabs>
          <w:tab w:val="clear" w:pos="1134"/>
          <w:tab w:val="left" w:pos="1653"/>
        </w:tabs>
        <w:autoSpaceDE w:val="0"/>
        <w:autoSpaceDN w:val="0"/>
        <w:spacing w:before="128"/>
        <w:ind w:left="1653" w:hanging="359"/>
        <w:jc w:val="left"/>
        <w:rPr>
          <w:b/>
        </w:rPr>
      </w:pPr>
      <w:proofErr w:type="spellStart"/>
      <w:r>
        <w:rPr>
          <w:b/>
        </w:rPr>
        <w:t>Termenul</w:t>
      </w:r>
      <w:proofErr w:type="spellEnd"/>
      <w:r>
        <w:rPr>
          <w:b/>
          <w:spacing w:val="-10"/>
        </w:rPr>
        <w:t xml:space="preserve"> </w:t>
      </w:r>
      <w:r>
        <w:rPr>
          <w:b/>
        </w:rPr>
        <w:t>de</w:t>
      </w:r>
      <w:r>
        <w:rPr>
          <w:b/>
          <w:spacing w:val="-4"/>
        </w:rPr>
        <w:t xml:space="preserve"> </w:t>
      </w:r>
      <w:proofErr w:type="spellStart"/>
      <w:r>
        <w:rPr>
          <w:b/>
        </w:rPr>
        <w:t>valabilitate</w:t>
      </w:r>
      <w:proofErr w:type="spellEnd"/>
      <w:r>
        <w:rPr>
          <w:b/>
          <w:spacing w:val="-4"/>
        </w:rPr>
        <w:t xml:space="preserve"> </w:t>
      </w:r>
      <w:proofErr w:type="gramStart"/>
      <w:r>
        <w:rPr>
          <w:b/>
        </w:rPr>
        <w:t>a</w:t>
      </w:r>
      <w:proofErr w:type="gramEnd"/>
      <w:r>
        <w:rPr>
          <w:b/>
          <w:spacing w:val="-3"/>
        </w:rPr>
        <w:t xml:space="preserve"> </w:t>
      </w:r>
      <w:proofErr w:type="spellStart"/>
      <w:r>
        <w:rPr>
          <w:b/>
        </w:rPr>
        <w:t>ofertelor</w:t>
      </w:r>
      <w:proofErr w:type="spellEnd"/>
      <w:r>
        <w:rPr>
          <w:b/>
        </w:rPr>
        <w:t>:</w:t>
      </w:r>
      <w:r>
        <w:rPr>
          <w:b/>
          <w:spacing w:val="-2"/>
        </w:rPr>
        <w:t xml:space="preserve"> </w:t>
      </w:r>
      <w:r>
        <w:rPr>
          <w:b/>
        </w:rPr>
        <w:t>60</w:t>
      </w:r>
      <w:r>
        <w:rPr>
          <w:b/>
          <w:spacing w:val="-1"/>
        </w:rPr>
        <w:t xml:space="preserve"> </w:t>
      </w:r>
      <w:proofErr w:type="spellStart"/>
      <w:r>
        <w:rPr>
          <w:b/>
          <w:spacing w:val="-4"/>
        </w:rPr>
        <w:t>zile</w:t>
      </w:r>
      <w:proofErr w:type="spellEnd"/>
    </w:p>
    <w:p w14:paraId="3A8722C8" w14:textId="77777777" w:rsidR="007C0D82" w:rsidRDefault="007C0D82" w:rsidP="007C0D82">
      <w:pPr>
        <w:pStyle w:val="a"/>
        <w:rPr>
          <w:b/>
        </w:rPr>
        <w:sectPr w:rsidR="007C0D82">
          <w:type w:val="continuous"/>
          <w:pgSz w:w="11910" w:h="16840"/>
          <w:pgMar w:top="1120" w:right="425" w:bottom="280" w:left="566" w:header="720" w:footer="720" w:gutter="0"/>
          <w:cols w:space="720"/>
        </w:sectPr>
      </w:pPr>
    </w:p>
    <w:p w14:paraId="6D4E315D" w14:textId="77777777" w:rsidR="007C0D82" w:rsidRDefault="007C0D82" w:rsidP="007C0D82">
      <w:pPr>
        <w:pStyle w:val="a"/>
        <w:widowControl w:val="0"/>
        <w:numPr>
          <w:ilvl w:val="0"/>
          <w:numId w:val="44"/>
        </w:numPr>
        <w:tabs>
          <w:tab w:val="clear" w:pos="1134"/>
          <w:tab w:val="left" w:pos="1773"/>
        </w:tabs>
        <w:autoSpaceDE w:val="0"/>
        <w:autoSpaceDN w:val="0"/>
        <w:spacing w:before="70"/>
        <w:ind w:left="1773" w:hanging="479"/>
        <w:jc w:val="left"/>
      </w:pPr>
      <w:proofErr w:type="spellStart"/>
      <w:r>
        <w:rPr>
          <w:b/>
        </w:rPr>
        <w:lastRenderedPageBreak/>
        <w:t>Locul</w:t>
      </w:r>
      <w:proofErr w:type="spellEnd"/>
      <w:r>
        <w:rPr>
          <w:b/>
          <w:spacing w:val="-2"/>
        </w:rPr>
        <w:t xml:space="preserve"> </w:t>
      </w:r>
      <w:proofErr w:type="spellStart"/>
      <w:r>
        <w:rPr>
          <w:b/>
        </w:rPr>
        <w:t>deschiderii</w:t>
      </w:r>
      <w:proofErr w:type="spellEnd"/>
      <w:r>
        <w:rPr>
          <w:b/>
        </w:rPr>
        <w:t xml:space="preserve"> </w:t>
      </w:r>
      <w:proofErr w:type="spellStart"/>
      <w:r>
        <w:rPr>
          <w:b/>
        </w:rPr>
        <w:t>ofertelor</w:t>
      </w:r>
      <w:proofErr w:type="spellEnd"/>
      <w:r>
        <w:rPr>
          <w:b/>
        </w:rPr>
        <w:t>:</w:t>
      </w:r>
      <w:r>
        <w:rPr>
          <w:b/>
          <w:spacing w:val="-2"/>
        </w:rPr>
        <w:t xml:space="preserve"> </w:t>
      </w:r>
      <w:r>
        <w:rPr>
          <w:i/>
        </w:rPr>
        <w:t xml:space="preserve">Conform </w:t>
      </w:r>
      <w:proofErr w:type="spellStart"/>
      <w:r>
        <w:rPr>
          <w:i/>
        </w:rPr>
        <w:t>publicării</w:t>
      </w:r>
      <w:proofErr w:type="spellEnd"/>
      <w:r>
        <w:rPr>
          <w:i/>
          <w:spacing w:val="-3"/>
        </w:rPr>
        <w:t xml:space="preserve"> </w:t>
      </w:r>
      <w:r>
        <w:rPr>
          <w:i/>
        </w:rPr>
        <w:t>din</w:t>
      </w:r>
      <w:r>
        <w:rPr>
          <w:i/>
          <w:spacing w:val="-2"/>
        </w:rPr>
        <w:t xml:space="preserve"> </w:t>
      </w:r>
      <w:r>
        <w:rPr>
          <w:i/>
        </w:rPr>
        <w:t>SIA</w:t>
      </w:r>
      <w:r>
        <w:rPr>
          <w:i/>
          <w:spacing w:val="-1"/>
        </w:rPr>
        <w:t xml:space="preserve"> </w:t>
      </w:r>
      <w:r>
        <w:rPr>
          <w:i/>
        </w:rPr>
        <w:t>RSAP</w:t>
      </w:r>
      <w:r>
        <w:rPr>
          <w:i/>
          <w:spacing w:val="-2"/>
        </w:rPr>
        <w:t xml:space="preserve"> </w:t>
      </w:r>
      <w:r>
        <w:rPr>
          <w:i/>
        </w:rPr>
        <w:t>M-</w:t>
      </w:r>
      <w:r>
        <w:rPr>
          <w:i/>
          <w:spacing w:val="-2"/>
        </w:rPr>
        <w:t>Tender</w:t>
      </w:r>
    </w:p>
    <w:p w14:paraId="6BC8AD66" w14:textId="77777777" w:rsidR="007C0D82" w:rsidRDefault="007C0D82" w:rsidP="007C0D82">
      <w:pPr>
        <w:tabs>
          <w:tab w:val="left" w:pos="2266"/>
        </w:tabs>
        <w:spacing w:before="94"/>
        <w:ind w:left="1502"/>
      </w:pPr>
      <w:r>
        <w:rPr>
          <w:i/>
          <w:spacing w:val="-10"/>
        </w:rPr>
        <w:t>-</w:t>
      </w:r>
      <w:r>
        <w:rPr>
          <w:i/>
        </w:rPr>
        <w:tab/>
      </w:r>
      <w:r>
        <w:t>(SIA</w:t>
      </w:r>
      <w:r>
        <w:rPr>
          <w:spacing w:val="-3"/>
        </w:rPr>
        <w:t xml:space="preserve"> </w:t>
      </w:r>
      <w:r>
        <w:t>RSAP</w:t>
      </w:r>
      <w:r>
        <w:rPr>
          <w:spacing w:val="-2"/>
        </w:rPr>
        <w:t xml:space="preserve"> </w:t>
      </w:r>
      <w:r>
        <w:t>sau</w:t>
      </w:r>
      <w:r>
        <w:rPr>
          <w:spacing w:val="-1"/>
        </w:rPr>
        <w:t xml:space="preserve"> </w:t>
      </w:r>
      <w:r>
        <w:t>adresa</w:t>
      </w:r>
      <w:r>
        <w:rPr>
          <w:spacing w:val="-1"/>
        </w:rPr>
        <w:t xml:space="preserve"> </w:t>
      </w:r>
      <w:r>
        <w:rPr>
          <w:spacing w:val="-2"/>
        </w:rPr>
        <w:t>deschiderii)</w:t>
      </w:r>
    </w:p>
    <w:p w14:paraId="0CB1228F" w14:textId="77777777" w:rsidR="007C0D82" w:rsidRDefault="007C0D82" w:rsidP="007C0D82">
      <w:pPr>
        <w:spacing w:before="2"/>
        <w:ind w:left="1416"/>
        <w:rPr>
          <w:i/>
        </w:rPr>
      </w:pPr>
      <w:r>
        <w:rPr>
          <w:i/>
        </w:rPr>
        <w:t>Ofertele</w:t>
      </w:r>
      <w:r>
        <w:rPr>
          <w:i/>
          <w:spacing w:val="-6"/>
        </w:rPr>
        <w:t xml:space="preserve"> </w:t>
      </w:r>
      <w:r>
        <w:rPr>
          <w:i/>
        </w:rPr>
        <w:t>întîrziate</w:t>
      </w:r>
      <w:r>
        <w:rPr>
          <w:i/>
          <w:spacing w:val="-4"/>
        </w:rPr>
        <w:t xml:space="preserve"> </w:t>
      </w:r>
      <w:r>
        <w:rPr>
          <w:i/>
        </w:rPr>
        <w:t>vor</w:t>
      </w:r>
      <w:r>
        <w:rPr>
          <w:i/>
          <w:spacing w:val="-9"/>
        </w:rPr>
        <w:t xml:space="preserve"> </w:t>
      </w:r>
      <w:r>
        <w:rPr>
          <w:i/>
        </w:rPr>
        <w:t>fi</w:t>
      </w:r>
      <w:r>
        <w:rPr>
          <w:i/>
          <w:spacing w:val="-4"/>
        </w:rPr>
        <w:t xml:space="preserve"> </w:t>
      </w:r>
      <w:r>
        <w:rPr>
          <w:i/>
        </w:rPr>
        <w:t>respinse.</w:t>
      </w:r>
      <w:r>
        <w:rPr>
          <w:i/>
          <w:spacing w:val="1"/>
        </w:rPr>
        <w:t xml:space="preserve"> </w:t>
      </w:r>
      <w:r>
        <w:rPr>
          <w:i/>
          <w:spacing w:val="-5"/>
        </w:rPr>
        <w:t>da</w:t>
      </w:r>
    </w:p>
    <w:p w14:paraId="02878F36" w14:textId="77777777" w:rsidR="007C0D82" w:rsidRDefault="007C0D82" w:rsidP="007C0D82">
      <w:pPr>
        <w:pStyle w:val="a"/>
        <w:widowControl w:val="0"/>
        <w:numPr>
          <w:ilvl w:val="0"/>
          <w:numId w:val="44"/>
        </w:numPr>
        <w:tabs>
          <w:tab w:val="clear" w:pos="1134"/>
          <w:tab w:val="left" w:pos="1653"/>
        </w:tabs>
        <w:autoSpaceDE w:val="0"/>
        <w:autoSpaceDN w:val="0"/>
        <w:spacing w:before="120"/>
        <w:ind w:left="1653" w:hanging="359"/>
        <w:jc w:val="left"/>
        <w:rPr>
          <w:b/>
        </w:rPr>
      </w:pPr>
      <w:proofErr w:type="spellStart"/>
      <w:r>
        <w:rPr>
          <w:b/>
        </w:rPr>
        <w:t>Persoanele</w:t>
      </w:r>
      <w:proofErr w:type="spellEnd"/>
      <w:r>
        <w:rPr>
          <w:b/>
          <w:spacing w:val="-13"/>
        </w:rPr>
        <w:t xml:space="preserve"> </w:t>
      </w:r>
      <w:proofErr w:type="spellStart"/>
      <w:r>
        <w:rPr>
          <w:b/>
        </w:rPr>
        <w:t>autorizate</w:t>
      </w:r>
      <w:proofErr w:type="spellEnd"/>
      <w:r>
        <w:rPr>
          <w:b/>
          <w:spacing w:val="-7"/>
        </w:rPr>
        <w:t xml:space="preserve"> </w:t>
      </w:r>
      <w:proofErr w:type="spellStart"/>
      <w:r>
        <w:rPr>
          <w:b/>
        </w:rPr>
        <w:t>să</w:t>
      </w:r>
      <w:proofErr w:type="spellEnd"/>
      <w:r>
        <w:rPr>
          <w:b/>
          <w:spacing w:val="-5"/>
        </w:rPr>
        <w:t xml:space="preserve"> </w:t>
      </w:r>
      <w:proofErr w:type="spellStart"/>
      <w:r>
        <w:rPr>
          <w:b/>
        </w:rPr>
        <w:t>asiste</w:t>
      </w:r>
      <w:proofErr w:type="spellEnd"/>
      <w:r>
        <w:rPr>
          <w:b/>
          <w:spacing w:val="-7"/>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258DB421" w14:textId="77777777" w:rsidR="007C0D82" w:rsidRDefault="007C0D82" w:rsidP="007C0D82">
      <w:pPr>
        <w:spacing w:before="2"/>
        <w:ind w:left="1416"/>
        <w:rPr>
          <w:i/>
        </w:rPr>
      </w:pPr>
      <w:r>
        <w:rPr>
          <w:i/>
        </w:rPr>
        <w:t>Ofertanții</w:t>
      </w:r>
      <w:r>
        <w:rPr>
          <w:i/>
          <w:spacing w:val="-10"/>
        </w:rPr>
        <w:t xml:space="preserve"> </w:t>
      </w:r>
      <w:r>
        <w:rPr>
          <w:i/>
        </w:rPr>
        <w:t>sau</w:t>
      </w:r>
      <w:r>
        <w:rPr>
          <w:i/>
          <w:spacing w:val="-5"/>
        </w:rPr>
        <w:t xml:space="preserve"> </w:t>
      </w:r>
      <w:r>
        <w:rPr>
          <w:i/>
        </w:rPr>
        <w:t>reprezentanții</w:t>
      </w:r>
      <w:r>
        <w:rPr>
          <w:i/>
          <w:spacing w:val="-5"/>
        </w:rPr>
        <w:t xml:space="preserve"> </w:t>
      </w:r>
      <w:r>
        <w:rPr>
          <w:i/>
        </w:rPr>
        <w:t>acestora</w:t>
      </w:r>
      <w:r>
        <w:rPr>
          <w:i/>
          <w:spacing w:val="-5"/>
        </w:rPr>
        <w:t xml:space="preserve"> </w:t>
      </w:r>
      <w:r>
        <w:rPr>
          <w:i/>
        </w:rPr>
        <w:t>au</w:t>
      </w:r>
      <w:r>
        <w:rPr>
          <w:i/>
          <w:spacing w:val="-3"/>
        </w:rPr>
        <w:t xml:space="preserve"> </w:t>
      </w:r>
      <w:r>
        <w:rPr>
          <w:i/>
        </w:rPr>
        <w:t>dreptul</w:t>
      </w:r>
      <w:r>
        <w:rPr>
          <w:i/>
          <w:spacing w:val="-7"/>
        </w:rPr>
        <w:t xml:space="preserve"> </w:t>
      </w:r>
      <w:r>
        <w:rPr>
          <w:i/>
        </w:rPr>
        <w:t>să</w:t>
      </w:r>
      <w:r>
        <w:rPr>
          <w:i/>
          <w:spacing w:val="-6"/>
        </w:rPr>
        <w:t xml:space="preserve"> </w:t>
      </w:r>
      <w:r>
        <w:rPr>
          <w:i/>
        </w:rPr>
        <w:t>participe</w:t>
      </w:r>
      <w:r>
        <w:rPr>
          <w:i/>
          <w:spacing w:val="-8"/>
        </w:rPr>
        <w:t xml:space="preserve"> </w:t>
      </w:r>
      <w:r>
        <w:rPr>
          <w:i/>
        </w:rPr>
        <w:t>la</w:t>
      </w:r>
      <w:r>
        <w:rPr>
          <w:i/>
          <w:spacing w:val="-5"/>
        </w:rPr>
        <w:t xml:space="preserve"> </w:t>
      </w:r>
      <w:r>
        <w:rPr>
          <w:i/>
        </w:rPr>
        <w:t>deschiderea</w:t>
      </w:r>
      <w:r>
        <w:rPr>
          <w:i/>
          <w:spacing w:val="-6"/>
        </w:rPr>
        <w:t xml:space="preserve"> </w:t>
      </w:r>
      <w:r>
        <w:rPr>
          <w:i/>
        </w:rPr>
        <w:t>ofertelor,</w:t>
      </w:r>
      <w:r>
        <w:rPr>
          <w:i/>
          <w:spacing w:val="-3"/>
        </w:rPr>
        <w:t xml:space="preserve"> </w:t>
      </w:r>
      <w:r>
        <w:rPr>
          <w:i/>
          <w:spacing w:val="-5"/>
        </w:rPr>
        <w:t>cu</w:t>
      </w:r>
    </w:p>
    <w:p w14:paraId="48442198" w14:textId="77777777" w:rsidR="007C0D82" w:rsidRDefault="007C0D82" w:rsidP="007C0D82">
      <w:pPr>
        <w:spacing w:before="2"/>
        <w:ind w:left="1416"/>
      </w:pPr>
      <w:r>
        <w:rPr>
          <w:i/>
        </w:rPr>
        <w:t>excepția</w:t>
      </w:r>
      <w:r>
        <w:rPr>
          <w:i/>
          <w:spacing w:val="-4"/>
        </w:rPr>
        <w:t xml:space="preserve"> </w:t>
      </w:r>
      <w:r>
        <w:rPr>
          <w:i/>
        </w:rPr>
        <w:t>cazului</w:t>
      </w:r>
      <w:r>
        <w:rPr>
          <w:i/>
          <w:spacing w:val="-1"/>
        </w:rPr>
        <w:t xml:space="preserve"> </w:t>
      </w:r>
      <w:r>
        <w:rPr>
          <w:i/>
        </w:rPr>
        <w:t>când ofertele</w:t>
      </w:r>
      <w:r>
        <w:rPr>
          <w:i/>
          <w:spacing w:val="-1"/>
        </w:rPr>
        <w:t xml:space="preserve"> </w:t>
      </w:r>
      <w:r>
        <w:rPr>
          <w:i/>
        </w:rPr>
        <w:t>au</w:t>
      </w:r>
      <w:r>
        <w:rPr>
          <w:i/>
          <w:spacing w:val="-1"/>
        </w:rPr>
        <w:t xml:space="preserve"> </w:t>
      </w:r>
      <w:r>
        <w:rPr>
          <w:i/>
        </w:rPr>
        <w:t>fost depuse</w:t>
      </w:r>
      <w:r>
        <w:rPr>
          <w:i/>
          <w:spacing w:val="-1"/>
        </w:rPr>
        <w:t xml:space="preserve"> </w:t>
      </w:r>
      <w:r>
        <w:rPr>
          <w:i/>
        </w:rPr>
        <w:t>prin</w:t>
      </w:r>
      <w:r>
        <w:rPr>
          <w:i/>
          <w:spacing w:val="-2"/>
        </w:rPr>
        <w:t xml:space="preserve"> </w:t>
      </w:r>
      <w:r>
        <w:rPr>
          <w:i/>
        </w:rPr>
        <w:t xml:space="preserve">SIA </w:t>
      </w:r>
      <w:r>
        <w:rPr>
          <w:i/>
          <w:spacing w:val="-2"/>
        </w:rPr>
        <w:t>RSAP</w:t>
      </w:r>
      <w:r>
        <w:rPr>
          <w:spacing w:val="-2"/>
        </w:rPr>
        <w:t>.</w:t>
      </w:r>
    </w:p>
    <w:p w14:paraId="78C99942" w14:textId="77777777" w:rsidR="007C0D82" w:rsidRDefault="007C0D82" w:rsidP="007C0D82">
      <w:pPr>
        <w:pStyle w:val="a"/>
        <w:widowControl w:val="0"/>
        <w:numPr>
          <w:ilvl w:val="0"/>
          <w:numId w:val="44"/>
        </w:numPr>
        <w:tabs>
          <w:tab w:val="clear" w:pos="1134"/>
          <w:tab w:val="left" w:pos="1713"/>
        </w:tabs>
        <w:autoSpaceDE w:val="0"/>
        <w:autoSpaceDN w:val="0"/>
        <w:spacing w:before="112"/>
        <w:ind w:left="1713" w:hanging="419"/>
        <w:jc w:val="left"/>
      </w:pPr>
      <w:proofErr w:type="spellStart"/>
      <w:r>
        <w:rPr>
          <w:b/>
        </w:rPr>
        <w:t>Limba</w:t>
      </w:r>
      <w:proofErr w:type="spellEnd"/>
      <w:r>
        <w:rPr>
          <w:b/>
          <w:spacing w:val="-8"/>
        </w:rPr>
        <w:t xml:space="preserve"> </w:t>
      </w:r>
      <w:proofErr w:type="spellStart"/>
      <w:r>
        <w:rPr>
          <w:b/>
        </w:rPr>
        <w:t>sau</w:t>
      </w:r>
      <w:proofErr w:type="spellEnd"/>
      <w:r>
        <w:rPr>
          <w:b/>
          <w:spacing w:val="-2"/>
        </w:rPr>
        <w:t xml:space="preserve"> </w:t>
      </w:r>
      <w:proofErr w:type="spellStart"/>
      <w:r>
        <w:rPr>
          <w:b/>
        </w:rPr>
        <w:t>limbile</w:t>
      </w:r>
      <w:proofErr w:type="spellEnd"/>
      <w:r>
        <w:rPr>
          <w:b/>
          <w:spacing w:val="-4"/>
        </w:rPr>
        <w:t xml:space="preserve"> </w:t>
      </w:r>
      <w:proofErr w:type="spellStart"/>
      <w:r>
        <w:rPr>
          <w:b/>
        </w:rPr>
        <w:t>în</w:t>
      </w:r>
      <w:proofErr w:type="spellEnd"/>
      <w:r>
        <w:rPr>
          <w:b/>
          <w:spacing w:val="-3"/>
        </w:rPr>
        <w:t xml:space="preserve"> </w:t>
      </w:r>
      <w:r>
        <w:rPr>
          <w:b/>
        </w:rPr>
        <w:t>care</w:t>
      </w:r>
      <w:r>
        <w:rPr>
          <w:b/>
          <w:spacing w:val="-5"/>
        </w:rPr>
        <w:t xml:space="preserve"> </w:t>
      </w:r>
      <w:proofErr w:type="spellStart"/>
      <w:r>
        <w:rPr>
          <w:b/>
        </w:rPr>
        <w:t>trebuie</w:t>
      </w:r>
      <w:proofErr w:type="spellEnd"/>
      <w:r>
        <w:rPr>
          <w:b/>
          <w:spacing w:val="-4"/>
        </w:rPr>
        <w:t xml:space="preserve"> </w:t>
      </w:r>
      <w:proofErr w:type="spellStart"/>
      <w:r>
        <w:rPr>
          <w:b/>
        </w:rPr>
        <w:t>redactate</w:t>
      </w:r>
      <w:proofErr w:type="spellEnd"/>
      <w:r>
        <w:rPr>
          <w:b/>
          <w:spacing w:val="-6"/>
        </w:rPr>
        <w:t xml:space="preserve"> </w:t>
      </w:r>
      <w:proofErr w:type="spellStart"/>
      <w:r>
        <w:rPr>
          <w:b/>
        </w:rPr>
        <w:t>ofertele</w:t>
      </w:r>
      <w:proofErr w:type="spellEnd"/>
      <w:r>
        <w:rPr>
          <w:b/>
          <w:spacing w:val="-4"/>
        </w:rPr>
        <w:t xml:space="preserve"> </w:t>
      </w:r>
      <w:proofErr w:type="spellStart"/>
      <w:r>
        <w:rPr>
          <w:b/>
        </w:rPr>
        <w:t>sau</w:t>
      </w:r>
      <w:proofErr w:type="spellEnd"/>
      <w:r>
        <w:rPr>
          <w:b/>
          <w:spacing w:val="-3"/>
        </w:rPr>
        <w:t xml:space="preserve"> </w:t>
      </w:r>
      <w:proofErr w:type="spellStart"/>
      <w:r>
        <w:rPr>
          <w:b/>
        </w:rPr>
        <w:t>cererile</w:t>
      </w:r>
      <w:proofErr w:type="spellEnd"/>
      <w:r>
        <w:rPr>
          <w:b/>
          <w:spacing w:val="-5"/>
        </w:rPr>
        <w:t xml:space="preserve"> </w:t>
      </w:r>
      <w:r>
        <w:rPr>
          <w:b/>
        </w:rPr>
        <w:t>de</w:t>
      </w:r>
      <w:r>
        <w:rPr>
          <w:b/>
          <w:spacing w:val="-4"/>
        </w:rPr>
        <w:t xml:space="preserve"> </w:t>
      </w:r>
      <w:proofErr w:type="spellStart"/>
      <w:r>
        <w:rPr>
          <w:b/>
        </w:rPr>
        <w:t>participare</w:t>
      </w:r>
      <w:proofErr w:type="spellEnd"/>
      <w:r>
        <w:t>:</w:t>
      </w:r>
      <w:r>
        <w:rPr>
          <w:spacing w:val="2"/>
        </w:rPr>
        <w:t xml:space="preserve"> </w:t>
      </w:r>
      <w:r>
        <w:rPr>
          <w:spacing w:val="-5"/>
        </w:rPr>
        <w:t>md</w:t>
      </w:r>
    </w:p>
    <w:p w14:paraId="69097F65" w14:textId="77777777" w:rsidR="007C0D82" w:rsidRDefault="007C0D82" w:rsidP="007C0D82">
      <w:pPr>
        <w:pStyle w:val="a"/>
        <w:widowControl w:val="0"/>
        <w:numPr>
          <w:ilvl w:val="0"/>
          <w:numId w:val="44"/>
        </w:numPr>
        <w:tabs>
          <w:tab w:val="clear" w:pos="1134"/>
          <w:tab w:val="left" w:pos="1654"/>
          <w:tab w:val="left" w:pos="1773"/>
        </w:tabs>
        <w:autoSpaceDE w:val="0"/>
        <w:autoSpaceDN w:val="0"/>
        <w:spacing w:before="13" w:line="232" w:lineRule="auto"/>
        <w:ind w:left="1654" w:right="1116" w:hanging="360"/>
        <w:jc w:val="left"/>
      </w:pPr>
      <w:r>
        <w:tab/>
      </w:r>
      <w:proofErr w:type="spellStart"/>
      <w:r>
        <w:rPr>
          <w:b/>
        </w:rPr>
        <w:t>Respectivul</w:t>
      </w:r>
      <w:proofErr w:type="spellEnd"/>
      <w:r>
        <w:rPr>
          <w:b/>
          <w:spacing w:val="-15"/>
        </w:rPr>
        <w:t xml:space="preserve"> </w:t>
      </w:r>
      <w:r>
        <w:rPr>
          <w:b/>
        </w:rPr>
        <w:t>contract</w:t>
      </w:r>
      <w:r>
        <w:rPr>
          <w:b/>
          <w:spacing w:val="-11"/>
        </w:rPr>
        <w:t xml:space="preserve"> </w:t>
      </w:r>
      <w:r>
        <w:rPr>
          <w:b/>
        </w:rPr>
        <w:t>se</w:t>
      </w:r>
      <w:r>
        <w:rPr>
          <w:b/>
          <w:spacing w:val="-9"/>
        </w:rPr>
        <w:t xml:space="preserve"> </w:t>
      </w:r>
      <w:proofErr w:type="spellStart"/>
      <w:r>
        <w:rPr>
          <w:b/>
        </w:rPr>
        <w:t>referă</w:t>
      </w:r>
      <w:proofErr w:type="spellEnd"/>
      <w:r>
        <w:rPr>
          <w:b/>
          <w:spacing w:val="-10"/>
        </w:rPr>
        <w:t xml:space="preserve"> </w:t>
      </w:r>
      <w:r>
        <w:rPr>
          <w:b/>
        </w:rPr>
        <w:t>la</w:t>
      </w:r>
      <w:r>
        <w:rPr>
          <w:b/>
          <w:spacing w:val="-10"/>
        </w:rPr>
        <w:t xml:space="preserve"> </w:t>
      </w:r>
      <w:r>
        <w:rPr>
          <w:b/>
        </w:rPr>
        <w:t>un</w:t>
      </w:r>
      <w:r>
        <w:rPr>
          <w:b/>
          <w:spacing w:val="-10"/>
        </w:rPr>
        <w:t xml:space="preserve"> </w:t>
      </w:r>
      <w:proofErr w:type="spellStart"/>
      <w:r>
        <w:rPr>
          <w:b/>
        </w:rPr>
        <w:t>proiect</w:t>
      </w:r>
      <w:proofErr w:type="spellEnd"/>
      <w:r>
        <w:rPr>
          <w:b/>
          <w:spacing w:val="-10"/>
        </w:rPr>
        <w:t xml:space="preserve"> </w:t>
      </w:r>
      <w:proofErr w:type="spellStart"/>
      <w:r>
        <w:rPr>
          <w:b/>
        </w:rPr>
        <w:t>și</w:t>
      </w:r>
      <w:proofErr w:type="spellEnd"/>
      <w:r>
        <w:rPr>
          <w:b/>
        </w:rPr>
        <w:t>/</w:t>
      </w:r>
      <w:proofErr w:type="spellStart"/>
      <w:r>
        <w:rPr>
          <w:b/>
        </w:rPr>
        <w:t>sau</w:t>
      </w:r>
      <w:proofErr w:type="spellEnd"/>
      <w:r>
        <w:rPr>
          <w:b/>
          <w:spacing w:val="-9"/>
        </w:rPr>
        <w:t xml:space="preserve"> </w:t>
      </w:r>
      <w:r>
        <w:rPr>
          <w:b/>
        </w:rPr>
        <w:t>program</w:t>
      </w:r>
      <w:r>
        <w:rPr>
          <w:b/>
          <w:spacing w:val="-13"/>
        </w:rPr>
        <w:t xml:space="preserve"> </w:t>
      </w:r>
      <w:proofErr w:type="spellStart"/>
      <w:r>
        <w:rPr>
          <w:b/>
        </w:rPr>
        <w:t>finanțat</w:t>
      </w:r>
      <w:proofErr w:type="spellEnd"/>
      <w:r>
        <w:rPr>
          <w:b/>
          <w:spacing w:val="-10"/>
        </w:rPr>
        <w:t xml:space="preserve"> </w:t>
      </w:r>
      <w:r>
        <w:rPr>
          <w:b/>
        </w:rPr>
        <w:t>din</w:t>
      </w:r>
      <w:r>
        <w:rPr>
          <w:b/>
          <w:spacing w:val="-10"/>
        </w:rPr>
        <w:t xml:space="preserve"> </w:t>
      </w:r>
      <w:proofErr w:type="spellStart"/>
      <w:r>
        <w:rPr>
          <w:b/>
        </w:rPr>
        <w:t>fonduri</w:t>
      </w:r>
      <w:proofErr w:type="spellEnd"/>
      <w:r>
        <w:rPr>
          <w:b/>
        </w:rPr>
        <w:t xml:space="preserve"> 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14:paraId="2C6940CD" w14:textId="77777777" w:rsidR="007C0D82" w:rsidRDefault="007C0D82" w:rsidP="007C0D82">
      <w:pPr>
        <w:pStyle w:val="a"/>
        <w:widowControl w:val="0"/>
        <w:numPr>
          <w:ilvl w:val="0"/>
          <w:numId w:val="44"/>
        </w:numPr>
        <w:tabs>
          <w:tab w:val="clear" w:pos="1134"/>
          <w:tab w:val="left" w:pos="1653"/>
        </w:tabs>
        <w:autoSpaceDE w:val="0"/>
        <w:autoSpaceDN w:val="0"/>
        <w:spacing w:before="124" w:line="274" w:lineRule="exact"/>
        <w:ind w:left="1653" w:hanging="359"/>
        <w:jc w:val="left"/>
        <w:rPr>
          <w:b/>
        </w:rPr>
      </w:pPr>
      <w:proofErr w:type="spellStart"/>
      <w:r>
        <w:rPr>
          <w:b/>
        </w:rPr>
        <w:t>Denumirea</w:t>
      </w:r>
      <w:proofErr w:type="spellEnd"/>
      <w:r>
        <w:rPr>
          <w:b/>
          <w:spacing w:val="-10"/>
        </w:rPr>
        <w:t xml:space="preserve"> </w:t>
      </w:r>
      <w:proofErr w:type="spellStart"/>
      <w:r>
        <w:rPr>
          <w:b/>
        </w:rPr>
        <w:t>și</w:t>
      </w:r>
      <w:proofErr w:type="spellEnd"/>
      <w:r>
        <w:rPr>
          <w:b/>
          <w:spacing w:val="-6"/>
        </w:rPr>
        <w:t xml:space="preserve"> </w:t>
      </w:r>
      <w:proofErr w:type="spellStart"/>
      <w:r>
        <w:rPr>
          <w:b/>
        </w:rPr>
        <w:t>adresa</w:t>
      </w:r>
      <w:proofErr w:type="spellEnd"/>
      <w:r>
        <w:rPr>
          <w:b/>
          <w:spacing w:val="-5"/>
        </w:rPr>
        <w:t xml:space="preserve"> </w:t>
      </w:r>
      <w:proofErr w:type="spellStart"/>
      <w:r>
        <w:rPr>
          <w:b/>
        </w:rPr>
        <w:t>organismului</w:t>
      </w:r>
      <w:proofErr w:type="spellEnd"/>
      <w:r>
        <w:rPr>
          <w:b/>
          <w:spacing w:val="-5"/>
        </w:rPr>
        <w:t xml:space="preserve"> </w:t>
      </w:r>
      <w:r>
        <w:rPr>
          <w:b/>
        </w:rPr>
        <w:t>competent</w:t>
      </w:r>
      <w:r>
        <w:rPr>
          <w:b/>
          <w:spacing w:val="-5"/>
        </w:rPr>
        <w:t xml:space="preserve"> </w:t>
      </w:r>
      <w:r>
        <w:rPr>
          <w:b/>
        </w:rPr>
        <w:t>de</w:t>
      </w:r>
      <w:r>
        <w:rPr>
          <w:b/>
          <w:spacing w:val="-6"/>
        </w:rPr>
        <w:t xml:space="preserve"> </w:t>
      </w:r>
      <w:proofErr w:type="spellStart"/>
      <w:r>
        <w:rPr>
          <w:b/>
        </w:rPr>
        <w:t>soluționare</w:t>
      </w:r>
      <w:proofErr w:type="spellEnd"/>
      <w:r>
        <w:rPr>
          <w:b/>
          <w:spacing w:val="-6"/>
        </w:rPr>
        <w:t xml:space="preserve"> </w:t>
      </w:r>
      <w:r>
        <w:rPr>
          <w:b/>
        </w:rPr>
        <w:t>a</w:t>
      </w:r>
      <w:r>
        <w:rPr>
          <w:b/>
          <w:spacing w:val="-4"/>
        </w:rPr>
        <w:t xml:space="preserve"> </w:t>
      </w:r>
      <w:proofErr w:type="spellStart"/>
      <w:r>
        <w:rPr>
          <w:b/>
          <w:spacing w:val="-2"/>
        </w:rPr>
        <w:t>contestațiilor</w:t>
      </w:r>
      <w:proofErr w:type="spellEnd"/>
      <w:r>
        <w:rPr>
          <w:b/>
          <w:spacing w:val="-2"/>
        </w:rPr>
        <w:t>:</w:t>
      </w:r>
    </w:p>
    <w:p w14:paraId="5CE7BCA8" w14:textId="77777777" w:rsidR="007C0D82" w:rsidRDefault="007C0D82" w:rsidP="007C0D82">
      <w:pPr>
        <w:spacing w:line="274" w:lineRule="exact"/>
        <w:ind w:left="1416"/>
        <w:rPr>
          <w:i/>
        </w:rPr>
      </w:pPr>
      <w:r>
        <w:rPr>
          <w:i/>
        </w:rPr>
        <w:t>Agenția</w:t>
      </w:r>
      <w:r>
        <w:rPr>
          <w:i/>
          <w:spacing w:val="-5"/>
        </w:rPr>
        <w:t xml:space="preserve"> </w:t>
      </w:r>
      <w:r>
        <w:rPr>
          <w:i/>
        </w:rPr>
        <w:t>Națională</w:t>
      </w:r>
      <w:r>
        <w:rPr>
          <w:i/>
          <w:spacing w:val="-8"/>
        </w:rPr>
        <w:t xml:space="preserve"> </w:t>
      </w:r>
      <w:r>
        <w:rPr>
          <w:i/>
        </w:rPr>
        <w:t>pentru</w:t>
      </w:r>
      <w:r>
        <w:rPr>
          <w:i/>
          <w:spacing w:val="-3"/>
        </w:rPr>
        <w:t xml:space="preserve"> </w:t>
      </w:r>
      <w:r>
        <w:rPr>
          <w:i/>
        </w:rPr>
        <w:t>Soluționarea</w:t>
      </w:r>
      <w:r>
        <w:rPr>
          <w:i/>
          <w:spacing w:val="-1"/>
        </w:rPr>
        <w:t xml:space="preserve"> </w:t>
      </w:r>
      <w:r>
        <w:rPr>
          <w:i/>
          <w:spacing w:val="-2"/>
        </w:rPr>
        <w:t>Contestațiilor</w:t>
      </w:r>
    </w:p>
    <w:p w14:paraId="413D5E1C" w14:textId="77777777" w:rsidR="007C0D82" w:rsidRDefault="007C0D82" w:rsidP="007C0D82">
      <w:pPr>
        <w:spacing w:before="4"/>
        <w:ind w:left="1416" w:right="803"/>
        <w:rPr>
          <w:i/>
        </w:rPr>
      </w:pPr>
      <w:r>
        <w:rPr>
          <w:i/>
        </w:rPr>
        <w:t>Adresa:</w:t>
      </w:r>
      <w:r>
        <w:rPr>
          <w:i/>
          <w:spacing w:val="-5"/>
        </w:rPr>
        <w:t xml:space="preserve"> </w:t>
      </w:r>
      <w:r>
        <w:rPr>
          <w:i/>
        </w:rPr>
        <w:t>mun.</w:t>
      </w:r>
      <w:r>
        <w:rPr>
          <w:i/>
          <w:spacing w:val="-5"/>
        </w:rPr>
        <w:t xml:space="preserve"> </w:t>
      </w:r>
      <w:r>
        <w:rPr>
          <w:i/>
        </w:rPr>
        <w:t>Chișinău,</w:t>
      </w:r>
      <w:r>
        <w:rPr>
          <w:i/>
          <w:spacing w:val="-7"/>
        </w:rPr>
        <w:t xml:space="preserve"> </w:t>
      </w:r>
      <w:r>
        <w:rPr>
          <w:i/>
        </w:rPr>
        <w:t>bd.</w:t>
      </w:r>
      <w:r>
        <w:rPr>
          <w:i/>
          <w:spacing w:val="-10"/>
        </w:rPr>
        <w:t xml:space="preserve"> </w:t>
      </w:r>
      <w:r>
        <w:rPr>
          <w:i/>
        </w:rPr>
        <w:t>Ștefan</w:t>
      </w:r>
      <w:r>
        <w:rPr>
          <w:i/>
          <w:spacing w:val="-3"/>
        </w:rPr>
        <w:t xml:space="preserve"> </w:t>
      </w:r>
      <w:r>
        <w:rPr>
          <w:i/>
        </w:rPr>
        <w:t>cel</w:t>
      </w:r>
      <w:r>
        <w:rPr>
          <w:i/>
          <w:spacing w:val="-10"/>
        </w:rPr>
        <w:t xml:space="preserve"> </w:t>
      </w:r>
      <w:r>
        <w:rPr>
          <w:i/>
        </w:rPr>
        <w:t>Mare</w:t>
      </w:r>
      <w:r>
        <w:rPr>
          <w:i/>
          <w:spacing w:val="-7"/>
        </w:rPr>
        <w:t xml:space="preserve"> </w:t>
      </w:r>
      <w:r>
        <w:rPr>
          <w:i/>
        </w:rPr>
        <w:t>și</w:t>
      </w:r>
      <w:r>
        <w:rPr>
          <w:i/>
          <w:spacing w:val="-6"/>
        </w:rPr>
        <w:t xml:space="preserve"> </w:t>
      </w:r>
      <w:r>
        <w:rPr>
          <w:i/>
        </w:rPr>
        <w:t>Sfânt</w:t>
      </w:r>
      <w:r>
        <w:rPr>
          <w:i/>
          <w:spacing w:val="-6"/>
        </w:rPr>
        <w:t xml:space="preserve"> </w:t>
      </w:r>
      <w:r>
        <w:rPr>
          <w:i/>
        </w:rPr>
        <w:t>nr.124</w:t>
      </w:r>
      <w:r>
        <w:rPr>
          <w:i/>
          <w:spacing w:val="-5"/>
        </w:rPr>
        <w:t xml:space="preserve"> </w:t>
      </w:r>
      <w:r>
        <w:rPr>
          <w:i/>
        </w:rPr>
        <w:t>(et.4),</w:t>
      </w:r>
      <w:r>
        <w:rPr>
          <w:i/>
          <w:spacing w:val="-9"/>
        </w:rPr>
        <w:t xml:space="preserve"> </w:t>
      </w:r>
      <w:r>
        <w:rPr>
          <w:i/>
        </w:rPr>
        <w:t>MD</w:t>
      </w:r>
      <w:r>
        <w:rPr>
          <w:i/>
          <w:spacing w:val="-6"/>
        </w:rPr>
        <w:t xml:space="preserve"> </w:t>
      </w:r>
      <w:r>
        <w:rPr>
          <w:i/>
        </w:rPr>
        <w:t xml:space="preserve">2001; Tel/Fax/email: 022-820 652, 022 820-651, </w:t>
      </w:r>
      <w:hyperlink r:id="rId17">
        <w:r>
          <w:rPr>
            <w:i/>
          </w:rPr>
          <w:t>contestatii@ansc.md</w:t>
        </w:r>
      </w:hyperlink>
    </w:p>
    <w:p w14:paraId="6A503348" w14:textId="77777777" w:rsidR="007C0D82" w:rsidRDefault="007C0D82" w:rsidP="007C0D82">
      <w:pPr>
        <w:pStyle w:val="a"/>
        <w:widowControl w:val="0"/>
        <w:numPr>
          <w:ilvl w:val="0"/>
          <w:numId w:val="44"/>
        </w:numPr>
        <w:tabs>
          <w:tab w:val="clear" w:pos="1134"/>
          <w:tab w:val="left" w:pos="1654"/>
        </w:tabs>
        <w:autoSpaceDE w:val="0"/>
        <w:autoSpaceDN w:val="0"/>
        <w:spacing w:before="122"/>
        <w:ind w:left="1654" w:right="1209" w:hanging="360"/>
        <w:jc w:val="both"/>
      </w:pPr>
      <w:r>
        <w:rPr>
          <w:spacing w:val="-3"/>
        </w:rPr>
        <w:t xml:space="preserve"> </w:t>
      </w:r>
      <w:r>
        <w:rPr>
          <w:b/>
        </w:rPr>
        <w:t>Data (</w:t>
      </w:r>
      <w:proofErr w:type="spellStart"/>
      <w:r>
        <w:rPr>
          <w:b/>
        </w:rPr>
        <w:t>datele</w:t>
      </w:r>
      <w:proofErr w:type="spellEnd"/>
      <w:r>
        <w:rPr>
          <w:b/>
        </w:rPr>
        <w:t xml:space="preserve">) </w:t>
      </w:r>
      <w:proofErr w:type="spellStart"/>
      <w:r>
        <w:rPr>
          <w:b/>
        </w:rPr>
        <w:t>și</w:t>
      </w:r>
      <w:proofErr w:type="spellEnd"/>
      <w:r>
        <w:rPr>
          <w:b/>
        </w:rPr>
        <w:t xml:space="preserve"> </w:t>
      </w:r>
      <w:proofErr w:type="spellStart"/>
      <w:r>
        <w:rPr>
          <w:b/>
        </w:rPr>
        <w:t>referința</w:t>
      </w:r>
      <w:proofErr w:type="spellEnd"/>
      <w:r>
        <w:rPr>
          <w:b/>
        </w:rPr>
        <w:t xml:space="preserve"> (</w:t>
      </w:r>
      <w:proofErr w:type="spellStart"/>
      <w:r>
        <w:rPr>
          <w:b/>
        </w:rPr>
        <w:t>referințele</w:t>
      </w:r>
      <w:proofErr w:type="spellEnd"/>
      <w:r>
        <w:rPr>
          <w:b/>
        </w:rPr>
        <w:t xml:space="preserve">) </w:t>
      </w:r>
      <w:proofErr w:type="spellStart"/>
      <w:r>
        <w:rPr>
          <w:b/>
        </w:rPr>
        <w:t>publicărilor</w:t>
      </w:r>
      <w:proofErr w:type="spellEnd"/>
      <w:r>
        <w:rPr>
          <w:b/>
        </w:rPr>
        <w:t xml:space="preserve"> </w:t>
      </w:r>
      <w:proofErr w:type="spellStart"/>
      <w:r>
        <w:rPr>
          <w:b/>
        </w:rPr>
        <w:t>anterioare</w:t>
      </w:r>
      <w:proofErr w:type="spellEnd"/>
      <w:r>
        <w:rPr>
          <w:b/>
        </w:rPr>
        <w:t xml:space="preserve"> </w:t>
      </w:r>
      <w:proofErr w:type="spellStart"/>
      <w:r>
        <w:rPr>
          <w:b/>
        </w:rPr>
        <w:t>în</w:t>
      </w:r>
      <w:proofErr w:type="spellEnd"/>
      <w:r>
        <w:rPr>
          <w:b/>
        </w:rPr>
        <w:t xml:space="preserve"> </w:t>
      </w:r>
      <w:proofErr w:type="spellStart"/>
      <w:r>
        <w:rPr>
          <w:b/>
        </w:rPr>
        <w:t>Jurnalul</w:t>
      </w:r>
      <w:proofErr w:type="spellEnd"/>
      <w:r>
        <w:rPr>
          <w:b/>
        </w:rPr>
        <w:t xml:space="preserve"> </w:t>
      </w:r>
      <w:proofErr w:type="spellStart"/>
      <w:r>
        <w:rPr>
          <w:b/>
        </w:rPr>
        <w:t>Oficial</w:t>
      </w:r>
      <w:proofErr w:type="spellEnd"/>
      <w:r>
        <w:rPr>
          <w:b/>
        </w:rPr>
        <w:t xml:space="preserve"> 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w:t>
      </w:r>
      <w:r>
        <w:rPr>
          <w:u w:val="single"/>
        </w:rPr>
        <w:t xml:space="preserve">nu se </w:t>
      </w:r>
      <w:proofErr w:type="spellStart"/>
      <w:r>
        <w:rPr>
          <w:u w:val="single"/>
        </w:rPr>
        <w:t>cere</w:t>
      </w:r>
      <w:proofErr w:type="spellEnd"/>
    </w:p>
    <w:p w14:paraId="21CC4C91" w14:textId="77777777" w:rsidR="007C0D82" w:rsidRDefault="007C0D82" w:rsidP="007C0D82">
      <w:pPr>
        <w:pStyle w:val="a"/>
        <w:widowControl w:val="0"/>
        <w:numPr>
          <w:ilvl w:val="0"/>
          <w:numId w:val="44"/>
        </w:numPr>
        <w:tabs>
          <w:tab w:val="clear" w:pos="1134"/>
          <w:tab w:val="left" w:pos="1653"/>
        </w:tabs>
        <w:autoSpaceDE w:val="0"/>
        <w:autoSpaceDN w:val="0"/>
        <w:spacing w:before="119" w:line="275" w:lineRule="exact"/>
        <w:ind w:left="1653" w:hanging="359"/>
        <w:jc w:val="both"/>
      </w:pPr>
      <w:proofErr w:type="spellStart"/>
      <w:proofErr w:type="gramStart"/>
      <w:r>
        <w:rPr>
          <w:b/>
        </w:rPr>
        <w:t>În</w:t>
      </w:r>
      <w:proofErr w:type="spellEnd"/>
      <w:r>
        <w:rPr>
          <w:b/>
          <w:spacing w:val="34"/>
        </w:rPr>
        <w:t xml:space="preserve">  </w:t>
      </w:r>
      <w:proofErr w:type="spellStart"/>
      <w:r>
        <w:rPr>
          <w:b/>
        </w:rPr>
        <w:t>cazul</w:t>
      </w:r>
      <w:proofErr w:type="spellEnd"/>
      <w:proofErr w:type="gramEnd"/>
      <w:r>
        <w:rPr>
          <w:b/>
          <w:spacing w:val="29"/>
        </w:rPr>
        <w:t xml:space="preserve">  </w:t>
      </w:r>
      <w:proofErr w:type="spellStart"/>
      <w:r>
        <w:rPr>
          <w:b/>
        </w:rPr>
        <w:t>achizițiilor</w:t>
      </w:r>
      <w:proofErr w:type="spellEnd"/>
      <w:r>
        <w:rPr>
          <w:b/>
          <w:spacing w:val="31"/>
        </w:rPr>
        <w:t xml:space="preserve">  </w:t>
      </w:r>
      <w:proofErr w:type="spellStart"/>
      <w:r>
        <w:rPr>
          <w:b/>
        </w:rPr>
        <w:t>periodice</w:t>
      </w:r>
      <w:proofErr w:type="spellEnd"/>
      <w:r>
        <w:rPr>
          <w:b/>
        </w:rPr>
        <w:t>,</w:t>
      </w:r>
      <w:r>
        <w:rPr>
          <w:b/>
          <w:spacing w:val="35"/>
        </w:rPr>
        <w:t xml:space="preserve">  </w:t>
      </w:r>
      <w:proofErr w:type="spellStart"/>
      <w:r>
        <w:rPr>
          <w:b/>
        </w:rPr>
        <w:t>calendarul</w:t>
      </w:r>
      <w:proofErr w:type="spellEnd"/>
      <w:r>
        <w:rPr>
          <w:b/>
          <w:spacing w:val="30"/>
        </w:rPr>
        <w:t xml:space="preserve">  </w:t>
      </w:r>
      <w:proofErr w:type="spellStart"/>
      <w:r>
        <w:rPr>
          <w:b/>
        </w:rPr>
        <w:t>estimat</w:t>
      </w:r>
      <w:proofErr w:type="spellEnd"/>
      <w:r>
        <w:rPr>
          <w:b/>
          <w:spacing w:val="33"/>
        </w:rPr>
        <w:t xml:space="preserve">  </w:t>
      </w:r>
      <w:proofErr w:type="spellStart"/>
      <w:r>
        <w:rPr>
          <w:b/>
        </w:rPr>
        <w:t>pentru</w:t>
      </w:r>
      <w:proofErr w:type="spellEnd"/>
      <w:r>
        <w:rPr>
          <w:b/>
          <w:spacing w:val="35"/>
        </w:rPr>
        <w:t xml:space="preserve">  </w:t>
      </w:r>
      <w:proofErr w:type="spellStart"/>
      <w:r>
        <w:rPr>
          <w:b/>
          <w:spacing w:val="-2"/>
        </w:rPr>
        <w:t>publicarea</w:t>
      </w:r>
      <w:proofErr w:type="spellEnd"/>
    </w:p>
    <w:p w14:paraId="35A2105F" w14:textId="77777777" w:rsidR="007C0D82" w:rsidRDefault="007C0D82" w:rsidP="007C0D82">
      <w:pPr>
        <w:spacing w:line="275" w:lineRule="exact"/>
        <w:ind w:left="1654"/>
        <w:jc w:val="both"/>
      </w:pPr>
      <w:r>
        <mc:AlternateContent>
          <mc:Choice Requires="wps">
            <w:drawing>
              <wp:anchor distT="0" distB="0" distL="0" distR="0" simplePos="0" relativeHeight="251659264" behindDoc="0" locked="0" layoutInCell="1" allowOverlap="1" wp14:anchorId="4D4AC206" wp14:editId="48023932">
                <wp:simplePos x="0" y="0"/>
                <wp:positionH relativeFrom="page">
                  <wp:posOffset>2789301</wp:posOffset>
                </wp:positionH>
                <wp:positionV relativeFrom="paragraph">
                  <wp:posOffset>158192</wp:posOffset>
                </wp:positionV>
                <wp:extent cx="428625" cy="762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8625" cy="7620"/>
                        </a:xfrm>
                        <a:custGeom>
                          <a:avLst/>
                          <a:gdLst/>
                          <a:ahLst/>
                          <a:cxnLst/>
                          <a:rect l="l" t="t" r="r" b="b"/>
                          <a:pathLst>
                            <a:path w="428625" h="7620">
                              <a:moveTo>
                                <a:pt x="428307" y="0"/>
                              </a:moveTo>
                              <a:lnTo>
                                <a:pt x="0" y="0"/>
                              </a:lnTo>
                              <a:lnTo>
                                <a:pt x="0" y="7620"/>
                              </a:lnTo>
                              <a:lnTo>
                                <a:pt x="428307" y="7620"/>
                              </a:lnTo>
                              <a:lnTo>
                                <a:pt x="42830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8B23D1" id="Graphic 1" o:spid="_x0000_s1026" style="position:absolute;margin-left:219.65pt;margin-top:12.45pt;width:33.75pt;height:.6pt;z-index:251659264;visibility:visible;mso-wrap-style:square;mso-wrap-distance-left:0;mso-wrap-distance-top:0;mso-wrap-distance-right:0;mso-wrap-distance-bottom:0;mso-position-horizontal:absolute;mso-position-horizontal-relative:page;mso-position-vertical:absolute;mso-position-vertical-relative:text;v-text-anchor:top" coordsize="42862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" path="m428307,l,,,7620r428307,l428307,xe" fillcolor="black" stroked="f">
                <v:path arrowok="t"/>
                <w10:wrap anchorx="page"/>
              </v:shape>
            </w:pict>
          </mc:Fallback>
        </mc:AlternateContent>
      </w:r>
      <w:r>
        <w:rPr>
          <w:b/>
        </w:rPr>
        <w:t>anunțurilor</w:t>
      </w:r>
      <w:r>
        <w:rPr>
          <w:b/>
          <w:spacing w:val="-4"/>
        </w:rPr>
        <w:t xml:space="preserve"> </w:t>
      </w:r>
      <w:r>
        <w:rPr>
          <w:b/>
        </w:rPr>
        <w:t>viitoare</w:t>
      </w:r>
      <w:r>
        <w:t>:</w:t>
      </w:r>
      <w:r>
        <w:rPr>
          <w:spacing w:val="-4"/>
        </w:rPr>
        <w:t xml:space="preserve"> </w:t>
      </w:r>
      <w:r>
        <w:t>nu</w:t>
      </w:r>
      <w:r>
        <w:rPr>
          <w:spacing w:val="-3"/>
        </w:rPr>
        <w:t xml:space="preserve"> </w:t>
      </w:r>
      <w:r>
        <w:rPr>
          <w:spacing w:val="-4"/>
        </w:rPr>
        <w:t>este</w:t>
      </w:r>
    </w:p>
    <w:p w14:paraId="255AE11C" w14:textId="77777777" w:rsidR="007C0D82" w:rsidRDefault="007C0D82" w:rsidP="007C0D82">
      <w:pPr>
        <w:pStyle w:val="a"/>
        <w:widowControl w:val="0"/>
        <w:numPr>
          <w:ilvl w:val="0"/>
          <w:numId w:val="44"/>
        </w:numPr>
        <w:tabs>
          <w:tab w:val="clear" w:pos="1134"/>
          <w:tab w:val="left" w:pos="1713"/>
        </w:tabs>
        <w:autoSpaceDE w:val="0"/>
        <w:autoSpaceDN w:val="0"/>
        <w:spacing w:before="122"/>
        <w:ind w:left="1713" w:hanging="419"/>
        <w:jc w:val="both"/>
        <w:rPr>
          <w:b/>
        </w:rPr>
      </w:pPr>
      <w:r>
        <w:rPr>
          <w:b/>
        </w:rPr>
        <w:t>Data</w:t>
      </w:r>
      <w:r>
        <w:rPr>
          <w:b/>
          <w:spacing w:val="40"/>
        </w:rPr>
        <w:t xml:space="preserve"> </w:t>
      </w:r>
      <w:proofErr w:type="spellStart"/>
      <w:r>
        <w:rPr>
          <w:b/>
        </w:rPr>
        <w:t>publicării</w:t>
      </w:r>
      <w:proofErr w:type="spellEnd"/>
      <w:r>
        <w:rPr>
          <w:b/>
          <w:spacing w:val="39"/>
        </w:rPr>
        <w:t xml:space="preserve"> </w:t>
      </w:r>
      <w:proofErr w:type="spellStart"/>
      <w:r>
        <w:rPr>
          <w:b/>
        </w:rPr>
        <w:t>anunțului</w:t>
      </w:r>
      <w:proofErr w:type="spellEnd"/>
      <w:r>
        <w:rPr>
          <w:b/>
          <w:spacing w:val="40"/>
        </w:rPr>
        <w:t xml:space="preserve"> </w:t>
      </w:r>
      <w:r>
        <w:rPr>
          <w:b/>
        </w:rPr>
        <w:t>de</w:t>
      </w:r>
      <w:r>
        <w:rPr>
          <w:b/>
          <w:spacing w:val="30"/>
        </w:rPr>
        <w:t xml:space="preserve"> </w:t>
      </w:r>
      <w:proofErr w:type="spellStart"/>
      <w:r>
        <w:rPr>
          <w:b/>
        </w:rPr>
        <w:t>intenție</w:t>
      </w:r>
      <w:proofErr w:type="spellEnd"/>
      <w:r>
        <w:rPr>
          <w:b/>
          <w:spacing w:val="36"/>
        </w:rPr>
        <w:t xml:space="preserve"> </w:t>
      </w:r>
      <w:proofErr w:type="spellStart"/>
      <w:r>
        <w:rPr>
          <w:b/>
        </w:rPr>
        <w:t>sau</w:t>
      </w:r>
      <w:proofErr w:type="spellEnd"/>
      <w:r>
        <w:rPr>
          <w:b/>
        </w:rPr>
        <w:t>,</w:t>
      </w:r>
      <w:r>
        <w:rPr>
          <w:b/>
          <w:spacing w:val="35"/>
        </w:rPr>
        <w:t xml:space="preserve"> </w:t>
      </w:r>
      <w:proofErr w:type="spellStart"/>
      <w:r>
        <w:rPr>
          <w:b/>
        </w:rPr>
        <w:t>după</w:t>
      </w:r>
      <w:proofErr w:type="spellEnd"/>
      <w:r>
        <w:rPr>
          <w:b/>
          <w:spacing w:val="24"/>
        </w:rPr>
        <w:t xml:space="preserve"> </w:t>
      </w:r>
      <w:proofErr w:type="spellStart"/>
      <w:r>
        <w:rPr>
          <w:b/>
        </w:rPr>
        <w:t>caz</w:t>
      </w:r>
      <w:proofErr w:type="spellEnd"/>
      <w:r>
        <w:rPr>
          <w:b/>
        </w:rPr>
        <w:t>,</w:t>
      </w:r>
      <w:r>
        <w:rPr>
          <w:b/>
          <w:spacing w:val="42"/>
        </w:rPr>
        <w:t xml:space="preserve"> </w:t>
      </w:r>
      <w:proofErr w:type="spellStart"/>
      <w:r>
        <w:rPr>
          <w:b/>
        </w:rPr>
        <w:t>precizarea</w:t>
      </w:r>
      <w:proofErr w:type="spellEnd"/>
      <w:r>
        <w:rPr>
          <w:b/>
          <w:spacing w:val="40"/>
        </w:rPr>
        <w:t xml:space="preserve"> </w:t>
      </w:r>
      <w:proofErr w:type="spellStart"/>
      <w:r>
        <w:rPr>
          <w:b/>
        </w:rPr>
        <w:t>că</w:t>
      </w:r>
      <w:proofErr w:type="spellEnd"/>
      <w:r>
        <w:rPr>
          <w:b/>
          <w:spacing w:val="41"/>
        </w:rPr>
        <w:t xml:space="preserve"> </w:t>
      </w:r>
      <w:r>
        <w:rPr>
          <w:b/>
        </w:rPr>
        <w:t>nu</w:t>
      </w:r>
      <w:r>
        <w:rPr>
          <w:b/>
          <w:spacing w:val="41"/>
        </w:rPr>
        <w:t xml:space="preserve"> </w:t>
      </w:r>
      <w:r>
        <w:rPr>
          <w:b/>
        </w:rPr>
        <w:t>a</w:t>
      </w:r>
      <w:r>
        <w:rPr>
          <w:b/>
          <w:spacing w:val="41"/>
        </w:rPr>
        <w:t xml:space="preserve"> </w:t>
      </w:r>
      <w:proofErr w:type="spellStart"/>
      <w:r>
        <w:rPr>
          <w:b/>
          <w:spacing w:val="-4"/>
        </w:rPr>
        <w:t>fost</w:t>
      </w:r>
      <w:proofErr w:type="spellEnd"/>
    </w:p>
    <w:p w14:paraId="2A7AA56C" w14:textId="77777777" w:rsidR="007C0D82" w:rsidRDefault="007C0D82" w:rsidP="007C0D82">
      <w:pPr>
        <w:pStyle w:val="a8"/>
        <w:spacing w:before="2"/>
        <w:ind w:left="1654"/>
        <w:jc w:val="both"/>
      </w:pPr>
      <w:r>
        <w:rPr>
          <w:noProof/>
        </w:rPr>
        <mc:AlternateContent>
          <mc:Choice Requires="wps">
            <w:drawing>
              <wp:anchor distT="0" distB="0" distL="0" distR="0" simplePos="0" relativeHeight="251660288" behindDoc="0" locked="0" layoutInCell="1" allowOverlap="1" wp14:anchorId="185904EA" wp14:editId="2A1E3F01">
                <wp:simplePos x="0" y="0"/>
                <wp:positionH relativeFrom="page">
                  <wp:posOffset>3236595</wp:posOffset>
                </wp:positionH>
                <wp:positionV relativeFrom="paragraph">
                  <wp:posOffset>160120</wp:posOffset>
                </wp:positionV>
                <wp:extent cx="1468120" cy="139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8120" cy="13970"/>
                        </a:xfrm>
                        <a:custGeom>
                          <a:avLst/>
                          <a:gdLst/>
                          <a:ahLst/>
                          <a:cxnLst/>
                          <a:rect l="l" t="t" r="r" b="b"/>
                          <a:pathLst>
                            <a:path w="1468120" h="13970">
                              <a:moveTo>
                                <a:pt x="1468120" y="0"/>
                              </a:moveTo>
                              <a:lnTo>
                                <a:pt x="0" y="0"/>
                              </a:lnTo>
                              <a:lnTo>
                                <a:pt x="0" y="13970"/>
                              </a:lnTo>
                              <a:lnTo>
                                <a:pt x="1468120" y="13970"/>
                              </a:lnTo>
                              <a:lnTo>
                                <a:pt x="146812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3D65A7" id="Graphic 2" o:spid="_x0000_s1026" style="position:absolute;margin-left:254.85pt;margin-top:12.6pt;width:115.6pt;height:1.1pt;z-index:251660288;visibility:visible;mso-wrap-style:square;mso-wrap-distance-left:0;mso-wrap-distance-top:0;mso-wrap-distance-right:0;mso-wrap-distance-bottom:0;mso-position-horizontal:absolute;mso-position-horizontal-relative:page;mso-position-vertical:absolute;mso-position-vertical-relative:text;v-text-anchor:top" coordsize="1468120,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" path="m1468120,l,,,13970r1468120,l1468120,xe" fillcolor="black" stroked="f">
                <v:path arrowok="t"/>
                <w10:wrap anchorx="page"/>
              </v:shape>
            </w:pict>
          </mc:Fallback>
        </mc:AlternateContent>
      </w:r>
      <w:r>
        <w:t>publicat</w:t>
      </w:r>
      <w:r>
        <w:rPr>
          <w:spacing w:val="-2"/>
        </w:rPr>
        <w:t xml:space="preserve"> </w:t>
      </w:r>
      <w:r>
        <w:t>un</w:t>
      </w:r>
      <w:r>
        <w:rPr>
          <w:spacing w:val="-2"/>
        </w:rPr>
        <w:t xml:space="preserve"> </w:t>
      </w:r>
      <w:r>
        <w:t>astfel</w:t>
      </w:r>
      <w:r>
        <w:rPr>
          <w:spacing w:val="-3"/>
        </w:rPr>
        <w:t xml:space="preserve"> </w:t>
      </w:r>
      <w:r>
        <w:t>de</w:t>
      </w:r>
      <w:r>
        <w:rPr>
          <w:spacing w:val="-1"/>
        </w:rPr>
        <w:t xml:space="preserve"> </w:t>
      </w:r>
      <w:r>
        <w:t>anunţ: BAP</w:t>
      </w:r>
      <w:r>
        <w:rPr>
          <w:spacing w:val="-1"/>
        </w:rPr>
        <w:t xml:space="preserve"> </w:t>
      </w:r>
      <w:r>
        <w:t>81</w:t>
      </w:r>
      <w:r>
        <w:rPr>
          <w:spacing w:val="-1"/>
        </w:rPr>
        <w:t xml:space="preserve"> </w:t>
      </w:r>
      <w:r>
        <w:t>din</w:t>
      </w:r>
      <w:r>
        <w:rPr>
          <w:spacing w:val="-2"/>
        </w:rPr>
        <w:t xml:space="preserve"> 17.10.2025</w:t>
      </w:r>
    </w:p>
    <w:p w14:paraId="3E28E731" w14:textId="77777777" w:rsidR="007C0D82" w:rsidRDefault="007C0D82" w:rsidP="007C0D82">
      <w:pPr>
        <w:pStyle w:val="a"/>
        <w:widowControl w:val="0"/>
        <w:numPr>
          <w:ilvl w:val="0"/>
          <w:numId w:val="44"/>
        </w:numPr>
        <w:tabs>
          <w:tab w:val="clear" w:pos="1134"/>
          <w:tab w:val="left" w:pos="1653"/>
        </w:tabs>
        <w:autoSpaceDE w:val="0"/>
        <w:autoSpaceDN w:val="0"/>
        <w:spacing w:before="112"/>
        <w:ind w:left="1653" w:hanging="359"/>
        <w:jc w:val="both"/>
      </w:pPr>
      <w:r>
        <w:rPr>
          <w:b/>
        </w:rPr>
        <w:t>Data</w:t>
      </w:r>
      <w:r>
        <w:rPr>
          <w:b/>
          <w:spacing w:val="-6"/>
        </w:rPr>
        <w:t xml:space="preserve"> </w:t>
      </w:r>
      <w:proofErr w:type="spellStart"/>
      <w:r>
        <w:rPr>
          <w:b/>
        </w:rPr>
        <w:t>transmiterii</w:t>
      </w:r>
      <w:proofErr w:type="spellEnd"/>
      <w:r>
        <w:rPr>
          <w:b/>
          <w:spacing w:val="-5"/>
        </w:rPr>
        <w:t xml:space="preserve"> </w:t>
      </w:r>
      <w:proofErr w:type="spellStart"/>
      <w:r>
        <w:rPr>
          <w:b/>
        </w:rPr>
        <w:t>spre</w:t>
      </w:r>
      <w:proofErr w:type="spellEnd"/>
      <w:r>
        <w:rPr>
          <w:b/>
          <w:spacing w:val="-7"/>
        </w:rPr>
        <w:t xml:space="preserve"> </w:t>
      </w:r>
      <w:proofErr w:type="spellStart"/>
      <w:r>
        <w:rPr>
          <w:b/>
        </w:rPr>
        <w:t>publicare</w:t>
      </w:r>
      <w:proofErr w:type="spellEnd"/>
      <w:r>
        <w:rPr>
          <w:b/>
          <w:spacing w:val="-4"/>
        </w:rPr>
        <w:t xml:space="preserve"> </w:t>
      </w:r>
      <w:proofErr w:type="gramStart"/>
      <w:r>
        <w:rPr>
          <w:b/>
        </w:rPr>
        <w:t>a</w:t>
      </w:r>
      <w:proofErr w:type="gramEnd"/>
      <w:r>
        <w:rPr>
          <w:b/>
          <w:spacing w:val="-5"/>
        </w:rPr>
        <w:t xml:space="preserve"> </w:t>
      </w:r>
      <w:proofErr w:type="spellStart"/>
      <w:r>
        <w:rPr>
          <w:b/>
        </w:rPr>
        <w:t>anunțului</w:t>
      </w:r>
      <w:proofErr w:type="spellEnd"/>
      <w:r>
        <w:rPr>
          <w:b/>
          <w:spacing w:val="-5"/>
        </w:rPr>
        <w:t xml:space="preserve"> </w:t>
      </w:r>
      <w:r>
        <w:rPr>
          <w:b/>
        </w:rPr>
        <w:t>de</w:t>
      </w:r>
      <w:r>
        <w:rPr>
          <w:b/>
          <w:spacing w:val="-15"/>
        </w:rPr>
        <w:t xml:space="preserve"> </w:t>
      </w:r>
      <w:proofErr w:type="spellStart"/>
      <w:r>
        <w:rPr>
          <w:b/>
        </w:rPr>
        <w:t>participare</w:t>
      </w:r>
      <w:proofErr w:type="spellEnd"/>
      <w:r>
        <w:t>:</w:t>
      </w:r>
      <w:r>
        <w:rPr>
          <w:spacing w:val="-4"/>
        </w:rPr>
        <w:t xml:space="preserve"> </w:t>
      </w:r>
      <w:r>
        <w:rPr>
          <w:spacing w:val="-2"/>
          <w:u w:val="single"/>
        </w:rPr>
        <w:t>03-24.10.2025</w:t>
      </w:r>
    </w:p>
    <w:p w14:paraId="423A1D2A" w14:textId="77777777" w:rsidR="007C0D82" w:rsidRDefault="007C0D82" w:rsidP="007C0D82">
      <w:pPr>
        <w:pStyle w:val="a"/>
        <w:widowControl w:val="0"/>
        <w:numPr>
          <w:ilvl w:val="0"/>
          <w:numId w:val="44"/>
        </w:numPr>
        <w:tabs>
          <w:tab w:val="clear" w:pos="1134"/>
          <w:tab w:val="left" w:pos="1653"/>
        </w:tabs>
        <w:autoSpaceDE w:val="0"/>
        <w:autoSpaceDN w:val="0"/>
        <w:spacing w:before="126"/>
        <w:ind w:left="1653" w:hanging="359"/>
        <w:jc w:val="both"/>
        <w:rPr>
          <w:b/>
        </w:rPr>
      </w:pPr>
      <w:proofErr w:type="spellStart"/>
      <w:r>
        <w:rPr>
          <w:b/>
        </w:rPr>
        <w:t>În</w:t>
      </w:r>
      <w:proofErr w:type="spellEnd"/>
      <w:r>
        <w:rPr>
          <w:b/>
          <w:spacing w:val="-5"/>
        </w:rPr>
        <w:t xml:space="preserve"> </w:t>
      </w:r>
      <w:proofErr w:type="spellStart"/>
      <w:r>
        <w:rPr>
          <w:b/>
        </w:rPr>
        <w:t>cadrul</w:t>
      </w:r>
      <w:proofErr w:type="spellEnd"/>
      <w:r>
        <w:rPr>
          <w:b/>
          <w:spacing w:val="-9"/>
        </w:rPr>
        <w:t xml:space="preserve"> </w:t>
      </w:r>
      <w:proofErr w:type="spellStart"/>
      <w:r>
        <w:rPr>
          <w:b/>
        </w:rPr>
        <w:t>procedurii</w:t>
      </w:r>
      <w:proofErr w:type="spellEnd"/>
      <w:r>
        <w:rPr>
          <w:b/>
          <w:spacing w:val="-4"/>
        </w:rPr>
        <w:t xml:space="preserve"> </w:t>
      </w:r>
      <w:r>
        <w:rPr>
          <w:b/>
        </w:rPr>
        <w:t>de</w:t>
      </w:r>
      <w:r>
        <w:rPr>
          <w:b/>
          <w:spacing w:val="-5"/>
        </w:rPr>
        <w:t xml:space="preserve"> </w:t>
      </w:r>
      <w:proofErr w:type="spellStart"/>
      <w:r>
        <w:rPr>
          <w:b/>
        </w:rPr>
        <w:t>achiziție</w:t>
      </w:r>
      <w:proofErr w:type="spellEnd"/>
      <w:r>
        <w:rPr>
          <w:b/>
          <w:spacing w:val="-5"/>
        </w:rPr>
        <w:t xml:space="preserve"> </w:t>
      </w:r>
      <w:proofErr w:type="spellStart"/>
      <w:r>
        <w:rPr>
          <w:b/>
        </w:rPr>
        <w:t>publică</w:t>
      </w:r>
      <w:proofErr w:type="spellEnd"/>
      <w:r>
        <w:rPr>
          <w:b/>
          <w:spacing w:val="-3"/>
        </w:rPr>
        <w:t xml:space="preserve"> </w:t>
      </w:r>
      <w:r>
        <w:rPr>
          <w:b/>
        </w:rPr>
        <w:t>se</w:t>
      </w:r>
      <w:r>
        <w:rPr>
          <w:b/>
          <w:spacing w:val="-5"/>
        </w:rPr>
        <w:t xml:space="preserve"> </w:t>
      </w:r>
      <w:proofErr w:type="spellStart"/>
      <w:r>
        <w:rPr>
          <w:b/>
        </w:rPr>
        <w:t>va</w:t>
      </w:r>
      <w:proofErr w:type="spellEnd"/>
      <w:r>
        <w:rPr>
          <w:b/>
          <w:spacing w:val="-2"/>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4A7DB058" w14:textId="77777777" w:rsidR="007C0D82" w:rsidRDefault="007C0D82" w:rsidP="007C0D82">
      <w:pPr>
        <w:spacing w:before="146"/>
        <w:rPr>
          <w:b/>
          <w:sz w:val="20"/>
        </w:rPr>
      </w:pPr>
    </w:p>
    <w:tbl>
      <w:tblPr>
        <w:tblStyle w:val="TableNormal"/>
        <w:tblW w:w="0" w:type="auto"/>
        <w:tblInd w:w="1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70"/>
        <w:gridCol w:w="3706"/>
      </w:tblGrid>
      <w:tr w:rsidR="007C0D82" w14:paraId="0831902D" w14:textId="77777777" w:rsidTr="001B62C6">
        <w:trPr>
          <w:trHeight w:val="467"/>
        </w:trPr>
        <w:tc>
          <w:tcPr>
            <w:tcW w:w="5170" w:type="dxa"/>
          </w:tcPr>
          <w:p w14:paraId="52E302E0" w14:textId="77777777" w:rsidR="007C0D82" w:rsidRDefault="007C0D82" w:rsidP="001B62C6">
            <w:pPr>
              <w:pStyle w:val="TableParagraph"/>
              <w:spacing w:line="236" w:lineRule="exact"/>
              <w:ind w:left="397"/>
              <w:rPr>
                <w:b/>
              </w:rPr>
            </w:pPr>
            <w:r>
              <w:rPr>
                <w:b/>
              </w:rPr>
              <w:t>Denumirea</w:t>
            </w:r>
            <w:r>
              <w:rPr>
                <w:b/>
                <w:spacing w:val="-14"/>
              </w:rPr>
              <w:t xml:space="preserve"> </w:t>
            </w:r>
            <w:r>
              <w:rPr>
                <w:b/>
              </w:rPr>
              <w:t>instrumentului</w:t>
            </w:r>
            <w:r>
              <w:rPr>
                <w:b/>
                <w:spacing w:val="-13"/>
              </w:rPr>
              <w:t xml:space="preserve"> </w:t>
            </w:r>
            <w:r>
              <w:rPr>
                <w:b/>
                <w:spacing w:val="-2"/>
              </w:rPr>
              <w:t>electronic</w:t>
            </w:r>
          </w:p>
        </w:tc>
        <w:tc>
          <w:tcPr>
            <w:tcW w:w="3706" w:type="dxa"/>
          </w:tcPr>
          <w:p w14:paraId="69F21C38" w14:textId="77777777" w:rsidR="007C0D82" w:rsidRDefault="007C0D82" w:rsidP="001B62C6">
            <w:pPr>
              <w:pStyle w:val="TableParagraph"/>
              <w:spacing w:line="236" w:lineRule="exact"/>
              <w:ind w:left="399"/>
              <w:rPr>
                <w:b/>
              </w:rPr>
            </w:pPr>
            <w:r>
              <w:rPr>
                <w:b/>
              </w:rPr>
              <w:t>Se</w:t>
            </w:r>
            <w:r>
              <w:rPr>
                <w:b/>
                <w:spacing w:val="-8"/>
              </w:rPr>
              <w:t xml:space="preserve"> </w:t>
            </w:r>
            <w:r>
              <w:rPr>
                <w:b/>
              </w:rPr>
              <w:t>va</w:t>
            </w:r>
            <w:r>
              <w:rPr>
                <w:b/>
                <w:spacing w:val="-7"/>
              </w:rPr>
              <w:t xml:space="preserve"> </w:t>
            </w:r>
            <w:r>
              <w:rPr>
                <w:b/>
              </w:rPr>
              <w:t>utiliza/accepta</w:t>
            </w:r>
            <w:r>
              <w:rPr>
                <w:b/>
                <w:spacing w:val="-9"/>
              </w:rPr>
              <w:t xml:space="preserve"> </w:t>
            </w:r>
            <w:r>
              <w:rPr>
                <w:b/>
              </w:rPr>
              <w:t>sau</w:t>
            </w:r>
            <w:r>
              <w:rPr>
                <w:b/>
                <w:spacing w:val="-6"/>
              </w:rPr>
              <w:t xml:space="preserve"> </w:t>
            </w:r>
            <w:r>
              <w:rPr>
                <w:b/>
                <w:spacing w:val="-5"/>
              </w:rPr>
              <w:t>nu</w:t>
            </w:r>
          </w:p>
        </w:tc>
      </w:tr>
      <w:tr w:rsidR="007C0D82" w14:paraId="5AF8DD52" w14:textId="77777777" w:rsidTr="001B62C6">
        <w:trPr>
          <w:trHeight w:val="468"/>
        </w:trPr>
        <w:tc>
          <w:tcPr>
            <w:tcW w:w="5170" w:type="dxa"/>
          </w:tcPr>
          <w:p w14:paraId="7074BD2D" w14:textId="77777777" w:rsidR="007C0D82" w:rsidRDefault="007C0D82" w:rsidP="001B62C6">
            <w:pPr>
              <w:pStyle w:val="TableParagraph"/>
              <w:spacing w:line="232" w:lineRule="exact"/>
              <w:ind w:left="397"/>
            </w:pPr>
            <w:r>
              <w:t>depunerea</w:t>
            </w:r>
            <w:r>
              <w:rPr>
                <w:spacing w:val="-14"/>
              </w:rPr>
              <w:t xml:space="preserve"> </w:t>
            </w:r>
            <w:r>
              <w:t>electronică</w:t>
            </w:r>
            <w:r>
              <w:rPr>
                <w:spacing w:val="-13"/>
              </w:rPr>
              <w:t xml:space="preserve"> </w:t>
            </w:r>
            <w:r>
              <w:t>a</w:t>
            </w:r>
            <w:r>
              <w:rPr>
                <w:spacing w:val="-11"/>
              </w:rPr>
              <w:t xml:space="preserve"> </w:t>
            </w:r>
            <w:r>
              <w:t>ofertelor</w:t>
            </w:r>
            <w:r>
              <w:rPr>
                <w:spacing w:val="-10"/>
              </w:rPr>
              <w:t xml:space="preserve"> </w:t>
            </w:r>
            <w:r>
              <w:t>sau</w:t>
            </w:r>
            <w:r>
              <w:rPr>
                <w:spacing w:val="-14"/>
              </w:rPr>
              <w:t xml:space="preserve"> </w:t>
            </w:r>
            <w:r>
              <w:t>a</w:t>
            </w:r>
            <w:r>
              <w:rPr>
                <w:spacing w:val="-11"/>
              </w:rPr>
              <w:t xml:space="preserve"> </w:t>
            </w:r>
            <w:r>
              <w:t>cererilor</w:t>
            </w:r>
            <w:r>
              <w:rPr>
                <w:spacing w:val="-10"/>
              </w:rPr>
              <w:t xml:space="preserve"> </w:t>
            </w:r>
            <w:r>
              <w:t xml:space="preserve">de </w:t>
            </w:r>
            <w:r>
              <w:rPr>
                <w:spacing w:val="-2"/>
              </w:rPr>
              <w:t>participare</w:t>
            </w:r>
          </w:p>
        </w:tc>
        <w:tc>
          <w:tcPr>
            <w:tcW w:w="3706" w:type="dxa"/>
          </w:tcPr>
          <w:p w14:paraId="498A5558" w14:textId="77777777" w:rsidR="007C0D82" w:rsidRDefault="007C0D82" w:rsidP="001B62C6">
            <w:pPr>
              <w:pStyle w:val="TableParagraph"/>
              <w:spacing w:line="236" w:lineRule="exact"/>
              <w:ind w:left="399"/>
            </w:pPr>
            <w:r>
              <w:t>Se</w:t>
            </w:r>
            <w:r>
              <w:rPr>
                <w:spacing w:val="-10"/>
              </w:rPr>
              <w:t xml:space="preserve"> </w:t>
            </w:r>
            <w:r>
              <w:t>va</w:t>
            </w:r>
            <w:r>
              <w:rPr>
                <w:spacing w:val="5"/>
              </w:rPr>
              <w:t xml:space="preserve"> </w:t>
            </w:r>
            <w:r>
              <w:rPr>
                <w:spacing w:val="-2"/>
              </w:rPr>
              <w:t>utiliza</w:t>
            </w:r>
          </w:p>
        </w:tc>
      </w:tr>
      <w:tr w:rsidR="007C0D82" w14:paraId="7F702524" w14:textId="77777777" w:rsidTr="001B62C6">
        <w:trPr>
          <w:trHeight w:val="233"/>
        </w:trPr>
        <w:tc>
          <w:tcPr>
            <w:tcW w:w="5170" w:type="dxa"/>
          </w:tcPr>
          <w:p w14:paraId="184F7027" w14:textId="77777777" w:rsidR="007C0D82" w:rsidRDefault="007C0D82" w:rsidP="001B62C6">
            <w:pPr>
              <w:pStyle w:val="TableParagraph"/>
              <w:spacing w:line="214" w:lineRule="exact"/>
              <w:ind w:left="397"/>
            </w:pPr>
            <w:r>
              <w:t>sistemul</w:t>
            </w:r>
            <w:r>
              <w:rPr>
                <w:spacing w:val="-5"/>
              </w:rPr>
              <w:t xml:space="preserve"> </w:t>
            </w:r>
            <w:r>
              <w:t>de</w:t>
            </w:r>
            <w:r>
              <w:rPr>
                <w:spacing w:val="-10"/>
              </w:rPr>
              <w:t xml:space="preserve"> </w:t>
            </w:r>
            <w:r>
              <w:t>comenzi</w:t>
            </w:r>
            <w:r>
              <w:rPr>
                <w:spacing w:val="1"/>
              </w:rPr>
              <w:t xml:space="preserve"> </w:t>
            </w:r>
            <w:r>
              <w:rPr>
                <w:spacing w:val="-2"/>
              </w:rPr>
              <w:t>electronice</w:t>
            </w:r>
          </w:p>
        </w:tc>
        <w:tc>
          <w:tcPr>
            <w:tcW w:w="3706" w:type="dxa"/>
          </w:tcPr>
          <w:p w14:paraId="3A8E4815" w14:textId="77777777" w:rsidR="007C0D82" w:rsidRDefault="007C0D82" w:rsidP="001B62C6">
            <w:pPr>
              <w:pStyle w:val="TableParagraph"/>
              <w:spacing w:line="214" w:lineRule="exact"/>
              <w:ind w:left="399"/>
            </w:pPr>
            <w:r>
              <w:t>Nu</w:t>
            </w:r>
            <w:r>
              <w:rPr>
                <w:spacing w:val="-3"/>
              </w:rPr>
              <w:t xml:space="preserve"> </w:t>
            </w:r>
            <w:r>
              <w:t>se</w:t>
            </w:r>
            <w:r>
              <w:rPr>
                <w:spacing w:val="-7"/>
              </w:rPr>
              <w:t xml:space="preserve"> </w:t>
            </w:r>
            <w:r>
              <w:t>va</w:t>
            </w:r>
            <w:r>
              <w:rPr>
                <w:spacing w:val="5"/>
              </w:rPr>
              <w:t xml:space="preserve"> </w:t>
            </w:r>
            <w:r>
              <w:rPr>
                <w:spacing w:val="-2"/>
              </w:rPr>
              <w:t>utiliza</w:t>
            </w:r>
          </w:p>
        </w:tc>
      </w:tr>
      <w:tr w:rsidR="007C0D82" w14:paraId="33E0EA88" w14:textId="77777777" w:rsidTr="001B62C6">
        <w:trPr>
          <w:trHeight w:val="231"/>
        </w:trPr>
        <w:tc>
          <w:tcPr>
            <w:tcW w:w="5170" w:type="dxa"/>
            <w:tcBorders>
              <w:bottom w:val="single" w:sz="6" w:space="0" w:color="000000"/>
            </w:tcBorders>
          </w:tcPr>
          <w:p w14:paraId="0C4DDC47" w14:textId="77777777" w:rsidR="007C0D82" w:rsidRDefault="007C0D82" w:rsidP="001B62C6">
            <w:pPr>
              <w:pStyle w:val="TableParagraph"/>
              <w:spacing w:line="212" w:lineRule="exact"/>
              <w:ind w:left="397"/>
            </w:pPr>
            <w:r>
              <w:t>facturarea</w:t>
            </w:r>
            <w:r>
              <w:rPr>
                <w:spacing w:val="-7"/>
              </w:rPr>
              <w:t xml:space="preserve"> </w:t>
            </w:r>
            <w:r>
              <w:rPr>
                <w:spacing w:val="-2"/>
              </w:rPr>
              <w:t>electronică</w:t>
            </w:r>
          </w:p>
        </w:tc>
        <w:tc>
          <w:tcPr>
            <w:tcW w:w="3706" w:type="dxa"/>
            <w:tcBorders>
              <w:bottom w:val="single" w:sz="6" w:space="0" w:color="000000"/>
            </w:tcBorders>
          </w:tcPr>
          <w:p w14:paraId="22084F8F" w14:textId="77777777" w:rsidR="007C0D82" w:rsidRDefault="007C0D82" w:rsidP="001B62C6">
            <w:pPr>
              <w:pStyle w:val="TableParagraph"/>
              <w:spacing w:line="212" w:lineRule="exact"/>
              <w:ind w:left="399"/>
            </w:pPr>
            <w:r>
              <w:t>Se</w:t>
            </w:r>
            <w:r>
              <w:rPr>
                <w:spacing w:val="-10"/>
              </w:rPr>
              <w:t xml:space="preserve"> </w:t>
            </w:r>
            <w:r>
              <w:t>va</w:t>
            </w:r>
            <w:r>
              <w:rPr>
                <w:spacing w:val="5"/>
              </w:rPr>
              <w:t xml:space="preserve"> </w:t>
            </w:r>
            <w:r>
              <w:rPr>
                <w:spacing w:val="-2"/>
              </w:rPr>
              <w:t>utiliza</w:t>
            </w:r>
          </w:p>
        </w:tc>
      </w:tr>
      <w:tr w:rsidR="007C0D82" w14:paraId="7E4DF58B" w14:textId="77777777" w:rsidTr="001B62C6">
        <w:trPr>
          <w:trHeight w:val="231"/>
        </w:trPr>
        <w:tc>
          <w:tcPr>
            <w:tcW w:w="5170" w:type="dxa"/>
            <w:tcBorders>
              <w:top w:val="single" w:sz="6" w:space="0" w:color="000000"/>
            </w:tcBorders>
          </w:tcPr>
          <w:p w14:paraId="5692251E" w14:textId="77777777" w:rsidR="007C0D82" w:rsidRDefault="007C0D82" w:rsidP="001B62C6">
            <w:pPr>
              <w:pStyle w:val="TableParagraph"/>
              <w:spacing w:line="212" w:lineRule="exact"/>
              <w:ind w:left="397"/>
            </w:pPr>
            <w:r>
              <w:t>plățile</w:t>
            </w:r>
            <w:r>
              <w:rPr>
                <w:spacing w:val="-9"/>
              </w:rPr>
              <w:t xml:space="preserve"> </w:t>
            </w:r>
            <w:r>
              <w:rPr>
                <w:spacing w:val="-2"/>
              </w:rPr>
              <w:t>electronice</w:t>
            </w:r>
          </w:p>
        </w:tc>
        <w:tc>
          <w:tcPr>
            <w:tcW w:w="3706" w:type="dxa"/>
            <w:tcBorders>
              <w:top w:val="single" w:sz="6" w:space="0" w:color="000000"/>
            </w:tcBorders>
          </w:tcPr>
          <w:p w14:paraId="3FA6D534" w14:textId="77777777" w:rsidR="007C0D82" w:rsidRDefault="007C0D82" w:rsidP="001B62C6">
            <w:pPr>
              <w:pStyle w:val="TableParagraph"/>
              <w:spacing w:line="212" w:lineRule="exact"/>
              <w:ind w:left="399"/>
            </w:pPr>
            <w:r>
              <w:t>Se</w:t>
            </w:r>
            <w:r>
              <w:rPr>
                <w:spacing w:val="-10"/>
              </w:rPr>
              <w:t xml:space="preserve"> </w:t>
            </w:r>
            <w:r>
              <w:t>va</w:t>
            </w:r>
            <w:r>
              <w:rPr>
                <w:spacing w:val="5"/>
              </w:rPr>
              <w:t xml:space="preserve"> </w:t>
            </w:r>
            <w:r>
              <w:rPr>
                <w:spacing w:val="-2"/>
              </w:rPr>
              <w:t>utiliza</w:t>
            </w:r>
          </w:p>
        </w:tc>
      </w:tr>
    </w:tbl>
    <w:p w14:paraId="0FD1C48B" w14:textId="77777777" w:rsidR="007C0D82" w:rsidRDefault="007C0D82" w:rsidP="007C0D82">
      <w:pPr>
        <w:pStyle w:val="a"/>
        <w:widowControl w:val="0"/>
        <w:numPr>
          <w:ilvl w:val="0"/>
          <w:numId w:val="44"/>
        </w:numPr>
        <w:tabs>
          <w:tab w:val="clear" w:pos="1134"/>
          <w:tab w:val="left" w:pos="1654"/>
        </w:tabs>
        <w:autoSpaceDE w:val="0"/>
        <w:autoSpaceDN w:val="0"/>
        <w:spacing w:before="235"/>
        <w:ind w:left="1654" w:right="971" w:hanging="360"/>
        <w:jc w:val="both"/>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t xml:space="preserve"> </w:t>
      </w:r>
      <w:proofErr w:type="spellStart"/>
      <w:r>
        <w:t>Mondiale</w:t>
      </w:r>
      <w:proofErr w:type="spellEnd"/>
      <w:r>
        <w:t xml:space="preserve"> a </w:t>
      </w:r>
      <w:proofErr w:type="spellStart"/>
      <w:r>
        <w:t>Comerțului</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cazul</w:t>
      </w:r>
      <w:proofErr w:type="spellEnd"/>
      <w:r>
        <w:t xml:space="preserve"> </w:t>
      </w:r>
      <w:proofErr w:type="spellStart"/>
      <w:r>
        <w:t>anunțurilor</w:t>
      </w:r>
      <w:proofErr w:type="spellEnd"/>
      <w:r>
        <w:t xml:space="preserve"> </w:t>
      </w:r>
      <w:proofErr w:type="spellStart"/>
      <w:r>
        <w:t>transmise</w:t>
      </w:r>
      <w:proofErr w:type="spellEnd"/>
      <w:r>
        <w:t xml:space="preserve"> </w:t>
      </w:r>
      <w:proofErr w:type="spellStart"/>
      <w:r>
        <w:t>spre</w:t>
      </w:r>
      <w:proofErr w:type="spellEnd"/>
      <w: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w:t>
      </w:r>
      <w:r>
        <w:rPr>
          <w:u w:val="single"/>
        </w:rPr>
        <w:t xml:space="preserve">nu </w:t>
      </w:r>
      <w:proofErr w:type="spellStart"/>
      <w:r>
        <w:rPr>
          <w:u w:val="single"/>
        </w:rPr>
        <w:t>este</w:t>
      </w:r>
      <w:proofErr w:type="spellEnd"/>
    </w:p>
    <w:p w14:paraId="7D6DC376" w14:textId="77777777" w:rsidR="007C0D82" w:rsidRDefault="007C0D82" w:rsidP="007C0D82">
      <w:pPr>
        <w:pStyle w:val="a"/>
        <w:widowControl w:val="0"/>
        <w:numPr>
          <w:ilvl w:val="0"/>
          <w:numId w:val="44"/>
        </w:numPr>
        <w:tabs>
          <w:tab w:val="clear" w:pos="1134"/>
          <w:tab w:val="left" w:pos="1653"/>
        </w:tabs>
        <w:autoSpaceDE w:val="0"/>
        <w:autoSpaceDN w:val="0"/>
        <w:spacing w:before="128"/>
        <w:ind w:left="1653" w:hanging="359"/>
        <w:jc w:val="both"/>
        <w:rPr>
          <w:b/>
        </w:rPr>
      </w:pPr>
      <w:r>
        <w:rPr>
          <w:b/>
        </w:rPr>
        <w:t>Alte</w:t>
      </w:r>
      <w:r>
        <w:rPr>
          <w:b/>
          <w:spacing w:val="-8"/>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5"/>
        </w:rPr>
        <w:t xml:space="preserve"> </w:t>
      </w:r>
      <w:r>
        <w:rPr>
          <w:b/>
          <w:u w:val="single"/>
        </w:rPr>
        <w:t>nu</w:t>
      </w:r>
      <w:r>
        <w:rPr>
          <w:b/>
          <w:spacing w:val="3"/>
          <w:u w:val="single"/>
        </w:rPr>
        <w:t xml:space="preserve"> </w:t>
      </w:r>
      <w:r>
        <w:rPr>
          <w:b/>
          <w:spacing w:val="-4"/>
          <w:u w:val="single"/>
        </w:rPr>
        <w:t>sunt</w:t>
      </w:r>
    </w:p>
    <w:p w14:paraId="76F08431" w14:textId="77777777" w:rsidR="007C0D82" w:rsidRDefault="007C0D82" w:rsidP="007C0D82">
      <w:pPr>
        <w:rPr>
          <w:b/>
          <w:sz w:val="28"/>
        </w:rPr>
      </w:pPr>
    </w:p>
    <w:p w14:paraId="040C5599" w14:textId="77777777" w:rsidR="007C0D82" w:rsidRDefault="007C0D82" w:rsidP="007C0D82">
      <w:pPr>
        <w:spacing w:before="111"/>
        <w:rPr>
          <w:b/>
          <w:sz w:val="28"/>
        </w:rPr>
      </w:pPr>
    </w:p>
    <w:p w14:paraId="683C838E" w14:textId="77777777" w:rsidR="007C0D82" w:rsidRDefault="007C0D82" w:rsidP="007C0D82">
      <w:pPr>
        <w:pStyle w:val="1"/>
        <w:tabs>
          <w:tab w:val="left" w:pos="2733"/>
          <w:tab w:val="left" w:pos="6722"/>
        </w:tabs>
        <w:ind w:left="858"/>
      </w:pPr>
      <w:proofErr w:type="spellStart"/>
      <w:r>
        <w:rPr>
          <w:spacing w:val="-2"/>
        </w:rPr>
        <w:t>Conducătorul</w:t>
      </w:r>
      <w:proofErr w:type="spellEnd"/>
      <w:r>
        <w:tab/>
      </w:r>
      <w:proofErr w:type="spellStart"/>
      <w:r>
        <w:t>grupului</w:t>
      </w:r>
      <w:proofErr w:type="spellEnd"/>
      <w:r>
        <w:t xml:space="preserve"> de </w:t>
      </w:r>
      <w:proofErr w:type="spellStart"/>
      <w:r>
        <w:t>lucru</w:t>
      </w:r>
      <w:proofErr w:type="spellEnd"/>
      <w:r>
        <w:t xml:space="preserve"> </w:t>
      </w:r>
      <w:r>
        <w:rPr>
          <w:u w:val="single"/>
        </w:rPr>
        <w:tab/>
      </w:r>
    </w:p>
    <w:p w14:paraId="748FC888" w14:textId="77777777" w:rsidR="007C0D82" w:rsidRDefault="007C0D82" w:rsidP="007C0D82">
      <w:pPr>
        <w:rPr>
          <w:b/>
          <w:sz w:val="15"/>
        </w:rPr>
      </w:pPr>
    </w:p>
    <w:p w14:paraId="4B0D0377" w14:textId="77777777" w:rsidR="007C0D82" w:rsidRDefault="007C0D82" w:rsidP="007C0D82">
      <w:pPr>
        <w:spacing w:before="136"/>
        <w:rPr>
          <w:b/>
          <w:sz w:val="15"/>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5B33A9">
      <w:pPr>
        <w:pStyle w:val="Style3"/>
        <w:tabs>
          <w:tab w:val="left" w:pos="567"/>
        </w:tabs>
        <w:spacing w:before="0" w:beforeAutospacing="0" w:after="0"/>
        <w:ind w:left="0" w:firstLine="0"/>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7510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7510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8"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7510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7510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75105">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75105">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75105">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lastRenderedPageBreak/>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75105">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19EE0A86" w14:textId="77777777" w:rsidR="005B33A9" w:rsidRDefault="005B33A9" w:rsidP="005B33A9">
      <w:pPr>
        <w:spacing w:before="2"/>
        <w:ind w:left="732" w:right="156"/>
        <w:rPr>
          <w:b/>
          <w:sz w:val="28"/>
        </w:rPr>
      </w:pPr>
      <w:r>
        <w:rPr>
          <w:b/>
        </w:rPr>
        <w:t>Obiectul achizitiei:</w:t>
      </w:r>
      <w:r>
        <w:rPr>
          <w:b/>
          <w:spacing w:val="-4"/>
        </w:rPr>
        <w:t xml:space="preserve"> </w:t>
      </w:r>
      <w:r>
        <w:rPr>
          <w:b/>
          <w:sz w:val="28"/>
          <w:u w:val="single"/>
        </w:rPr>
        <w:t>Întreținerea</w:t>
      </w:r>
      <w:r>
        <w:rPr>
          <w:b/>
          <w:spacing w:val="-5"/>
          <w:sz w:val="28"/>
          <w:u w:val="single"/>
        </w:rPr>
        <w:t xml:space="preserve"> </w:t>
      </w:r>
      <w:r>
        <w:rPr>
          <w:b/>
          <w:sz w:val="28"/>
          <w:u w:val="single"/>
        </w:rPr>
        <w:t>și</w:t>
      </w:r>
      <w:r>
        <w:rPr>
          <w:b/>
          <w:spacing w:val="-2"/>
          <w:sz w:val="28"/>
          <w:u w:val="single"/>
        </w:rPr>
        <w:t xml:space="preserve"> </w:t>
      </w:r>
      <w:r>
        <w:rPr>
          <w:b/>
          <w:sz w:val="28"/>
          <w:u w:val="single"/>
        </w:rPr>
        <w:t>reparația</w:t>
      </w:r>
      <w:r>
        <w:rPr>
          <w:b/>
          <w:spacing w:val="-2"/>
          <w:sz w:val="28"/>
          <w:u w:val="single"/>
        </w:rPr>
        <w:t xml:space="preserve"> </w:t>
      </w:r>
      <w:r>
        <w:rPr>
          <w:b/>
          <w:sz w:val="28"/>
          <w:u w:val="single"/>
        </w:rPr>
        <w:t>drumurilor</w:t>
      </w:r>
      <w:r>
        <w:rPr>
          <w:b/>
          <w:spacing w:val="-6"/>
          <w:sz w:val="28"/>
          <w:u w:val="single"/>
        </w:rPr>
        <w:t xml:space="preserve"> </w:t>
      </w:r>
      <w:r>
        <w:rPr>
          <w:b/>
          <w:sz w:val="28"/>
          <w:u w:val="single"/>
        </w:rPr>
        <w:t>locale</w:t>
      </w:r>
      <w:r>
        <w:rPr>
          <w:b/>
          <w:spacing w:val="-3"/>
          <w:sz w:val="28"/>
          <w:u w:val="single"/>
        </w:rPr>
        <w:t xml:space="preserve"> </w:t>
      </w:r>
      <w:r>
        <w:rPr>
          <w:b/>
          <w:sz w:val="28"/>
          <w:u w:val="single"/>
        </w:rPr>
        <w:t>în</w:t>
      </w:r>
      <w:r>
        <w:rPr>
          <w:b/>
          <w:spacing w:val="-2"/>
          <w:sz w:val="28"/>
          <w:u w:val="single"/>
        </w:rPr>
        <w:t xml:space="preserve"> </w:t>
      </w:r>
      <w:r>
        <w:rPr>
          <w:b/>
          <w:sz w:val="28"/>
          <w:u w:val="single"/>
        </w:rPr>
        <w:t>s.Popeștii</w:t>
      </w:r>
      <w:r>
        <w:rPr>
          <w:b/>
          <w:spacing w:val="-2"/>
          <w:sz w:val="28"/>
          <w:u w:val="single"/>
        </w:rPr>
        <w:t xml:space="preserve"> </w:t>
      </w:r>
      <w:r>
        <w:rPr>
          <w:b/>
          <w:sz w:val="28"/>
          <w:u w:val="single"/>
        </w:rPr>
        <w:t>de</w:t>
      </w:r>
      <w:r>
        <w:rPr>
          <w:b/>
          <w:spacing w:val="-7"/>
          <w:sz w:val="28"/>
          <w:u w:val="single"/>
        </w:rPr>
        <w:t xml:space="preserve"> </w:t>
      </w:r>
      <w:r>
        <w:rPr>
          <w:b/>
          <w:sz w:val="28"/>
          <w:u w:val="single"/>
        </w:rPr>
        <w:t>Jos,</w:t>
      </w:r>
      <w:r>
        <w:rPr>
          <w:b/>
          <w:sz w:val="28"/>
        </w:rPr>
        <w:t xml:space="preserve"> </w:t>
      </w:r>
      <w:r>
        <w:rPr>
          <w:b/>
          <w:sz w:val="28"/>
          <w:u w:val="single"/>
        </w:rPr>
        <w:t>r-nul Drochia</w:t>
      </w:r>
    </w:p>
    <w:p w14:paraId="5C16661C" w14:textId="77777777" w:rsidR="005B33A9" w:rsidRDefault="005B33A9" w:rsidP="005B33A9">
      <w:pPr>
        <w:spacing w:line="274" w:lineRule="exact"/>
        <w:ind w:left="567"/>
        <w:rPr>
          <w:b/>
        </w:rPr>
      </w:pPr>
    </w:p>
    <w:p w14:paraId="6258192F" w14:textId="77777777" w:rsidR="005B33A9" w:rsidRDefault="005B33A9" w:rsidP="005B33A9">
      <w:pPr>
        <w:spacing w:line="274" w:lineRule="exact"/>
        <w:ind w:left="567"/>
        <w:rPr>
          <w:b/>
        </w:rPr>
      </w:pPr>
    </w:p>
    <w:p w14:paraId="68CB182F" w14:textId="77777777" w:rsidR="005B33A9" w:rsidRDefault="005B33A9" w:rsidP="005B33A9">
      <w:pPr>
        <w:spacing w:line="274" w:lineRule="exact"/>
        <w:ind w:left="567"/>
        <w:rPr>
          <w:b/>
        </w:rPr>
      </w:pPr>
      <w:r>
        <w:rPr>
          <w:b/>
        </w:rPr>
        <w:t>prin</w:t>
      </w:r>
      <w:r>
        <w:rPr>
          <w:b/>
          <w:spacing w:val="-3"/>
        </w:rPr>
        <w:t xml:space="preserve"> </w:t>
      </w:r>
      <w:r>
        <w:rPr>
          <w:b/>
        </w:rPr>
        <w:t>procedura</w:t>
      </w:r>
      <w:r>
        <w:rPr>
          <w:b/>
          <w:spacing w:val="-2"/>
        </w:rPr>
        <w:t xml:space="preserve"> </w:t>
      </w:r>
      <w:r>
        <w:rPr>
          <w:b/>
        </w:rPr>
        <w:t>de</w:t>
      </w:r>
      <w:r>
        <w:rPr>
          <w:b/>
          <w:spacing w:val="-1"/>
        </w:rPr>
        <w:t xml:space="preserve"> </w:t>
      </w:r>
      <w:r>
        <w:rPr>
          <w:b/>
        </w:rPr>
        <w:t>achiziție</w:t>
      </w:r>
      <w:r>
        <w:rPr>
          <w:b/>
          <w:spacing w:val="-3"/>
        </w:rPr>
        <w:t xml:space="preserve"> </w:t>
      </w:r>
      <w:r>
        <w:rPr>
          <w:b/>
          <w:u w:val="single"/>
        </w:rPr>
        <w:t>Licitație</w:t>
      </w:r>
      <w:r>
        <w:rPr>
          <w:b/>
          <w:spacing w:val="-1"/>
          <w:u w:val="single"/>
        </w:rPr>
        <w:t xml:space="preserve"> </w:t>
      </w:r>
      <w:r>
        <w:rPr>
          <w:b/>
          <w:spacing w:val="-2"/>
          <w:u w:val="single"/>
        </w:rPr>
        <w:t>deschisă</w:t>
      </w:r>
    </w:p>
    <w:p w14:paraId="526BA36E" w14:textId="77777777" w:rsidR="005B33A9" w:rsidRDefault="005B33A9" w:rsidP="005B33A9">
      <w:pPr>
        <w:pStyle w:val="a8"/>
        <w:rPr>
          <w:b/>
        </w:rPr>
      </w:pPr>
    </w:p>
    <w:p w14:paraId="0669A36F" w14:textId="77777777" w:rsidR="005B33A9" w:rsidRDefault="005B33A9" w:rsidP="005B33A9">
      <w:pPr>
        <w:ind w:left="711" w:right="498"/>
        <w:rPr>
          <w:b/>
        </w:rPr>
      </w:pPr>
      <w:r>
        <w:rPr>
          <w:b/>
        </w:rPr>
        <w:t>*Procedura</w:t>
      </w:r>
      <w:r>
        <w:rPr>
          <w:b/>
          <w:spacing w:val="-3"/>
        </w:rPr>
        <w:t xml:space="preserve"> </w:t>
      </w:r>
      <w:r>
        <w:rPr>
          <w:b/>
        </w:rPr>
        <w:t>a</w:t>
      </w:r>
      <w:r>
        <w:rPr>
          <w:b/>
          <w:spacing w:val="-3"/>
        </w:rPr>
        <w:t xml:space="preserve"> </w:t>
      </w:r>
      <w:r>
        <w:rPr>
          <w:b/>
        </w:rPr>
        <w:t>fost</w:t>
      </w:r>
      <w:r>
        <w:rPr>
          <w:b/>
          <w:spacing w:val="-3"/>
        </w:rPr>
        <w:t xml:space="preserve"> </w:t>
      </w:r>
      <w:r>
        <w:rPr>
          <w:b/>
        </w:rPr>
        <w:t>inclusă</w:t>
      </w:r>
      <w:r>
        <w:rPr>
          <w:b/>
          <w:spacing w:val="-3"/>
        </w:rPr>
        <w:t xml:space="preserve"> </w:t>
      </w:r>
      <w:r>
        <w:rPr>
          <w:b/>
        </w:rPr>
        <w:t>în</w:t>
      </w:r>
      <w:r>
        <w:rPr>
          <w:b/>
          <w:spacing w:val="-3"/>
        </w:rPr>
        <w:t xml:space="preserve"> </w:t>
      </w:r>
      <w:r>
        <w:rPr>
          <w:b/>
        </w:rPr>
        <w:t>planul</w:t>
      </w:r>
      <w:r>
        <w:rPr>
          <w:b/>
          <w:spacing w:val="-4"/>
        </w:rPr>
        <w:t xml:space="preserve"> </w:t>
      </w:r>
      <w:r>
        <w:rPr>
          <w:b/>
        </w:rPr>
        <w:t>de</w:t>
      </w:r>
      <w:r>
        <w:rPr>
          <w:b/>
          <w:spacing w:val="-4"/>
        </w:rPr>
        <w:t xml:space="preserve"> </w:t>
      </w:r>
      <w:r>
        <w:rPr>
          <w:b/>
        </w:rPr>
        <w:t>achiziții</w:t>
      </w:r>
      <w:r>
        <w:rPr>
          <w:b/>
          <w:spacing w:val="-2"/>
        </w:rPr>
        <w:t xml:space="preserve"> </w:t>
      </w:r>
      <w:r>
        <w:rPr>
          <w:b/>
        </w:rPr>
        <w:t>publice</w:t>
      </w:r>
      <w:r>
        <w:rPr>
          <w:b/>
          <w:spacing w:val="-4"/>
        </w:rPr>
        <w:t xml:space="preserve"> </w:t>
      </w:r>
      <w:r>
        <w:rPr>
          <w:b/>
        </w:rPr>
        <w:t>a</w:t>
      </w:r>
      <w:r>
        <w:rPr>
          <w:b/>
          <w:spacing w:val="-3"/>
        </w:rPr>
        <w:t xml:space="preserve"> </w:t>
      </w:r>
      <w:r>
        <w:rPr>
          <w:b/>
        </w:rPr>
        <w:t>autorității</w:t>
      </w:r>
      <w:r>
        <w:rPr>
          <w:b/>
          <w:spacing w:val="-3"/>
        </w:rPr>
        <w:t xml:space="preserve"> </w:t>
      </w:r>
      <w:r>
        <w:rPr>
          <w:b/>
        </w:rPr>
        <w:t>contractante</w:t>
      </w:r>
      <w:r>
        <w:rPr>
          <w:b/>
          <w:spacing w:val="-4"/>
        </w:rPr>
        <w:t xml:space="preserve"> </w:t>
      </w:r>
      <w:r>
        <w:rPr>
          <w:b/>
        </w:rPr>
        <w:t>(Da/Nu)</w:t>
      </w:r>
      <w:r>
        <w:rPr>
          <w:b/>
          <w:spacing w:val="-3"/>
        </w:rPr>
        <w:t xml:space="preserve"> </w:t>
      </w:r>
      <w:r>
        <w:rPr>
          <w:b/>
        </w:rPr>
        <w:t>:</w:t>
      </w:r>
      <w:r>
        <w:rPr>
          <w:b/>
          <w:spacing w:val="-1"/>
        </w:rPr>
        <w:t xml:space="preserve"> </w:t>
      </w:r>
      <w:r>
        <w:rPr>
          <w:b/>
          <w:u w:val="single"/>
        </w:rPr>
        <w:t>Da</w:t>
      </w:r>
      <w:r>
        <w:rPr>
          <w:b/>
        </w:rPr>
        <w:t xml:space="preserve"> Link-ul</w:t>
      </w:r>
      <w:r>
        <w:rPr>
          <w:b/>
          <w:spacing w:val="40"/>
        </w:rPr>
        <w:t xml:space="preserve"> </w:t>
      </w:r>
      <w:r>
        <w:rPr>
          <w:b/>
        </w:rPr>
        <w:t>către planul de achiziții publice publicat: pagina web</w:t>
      </w:r>
    </w:p>
    <w:p w14:paraId="1DAF7F17" w14:textId="77777777" w:rsidR="005B33A9" w:rsidRPr="009F377E" w:rsidRDefault="005B33A9" w:rsidP="005B33A9">
      <w:pPr>
        <w:pStyle w:val="a"/>
        <w:widowControl w:val="0"/>
        <w:numPr>
          <w:ilvl w:val="0"/>
          <w:numId w:val="48"/>
        </w:numPr>
        <w:tabs>
          <w:tab w:val="clear" w:pos="1134"/>
          <w:tab w:val="left" w:pos="427"/>
        </w:tabs>
        <w:autoSpaceDE w:val="0"/>
        <w:autoSpaceDN w:val="0"/>
        <w:spacing w:before="272"/>
        <w:jc w:val="left"/>
        <w:rPr>
          <w:b/>
        </w:rPr>
      </w:pPr>
      <w:proofErr w:type="spellStart"/>
      <w:r w:rsidRPr="009F377E">
        <w:t>Denumirea</w:t>
      </w:r>
      <w:proofErr w:type="spellEnd"/>
      <w:r w:rsidRPr="009F377E">
        <w:rPr>
          <w:spacing w:val="-6"/>
        </w:rPr>
        <w:t xml:space="preserve"> </w:t>
      </w:r>
      <w:proofErr w:type="spellStart"/>
      <w:r w:rsidRPr="009F377E">
        <w:t>autorității</w:t>
      </w:r>
      <w:proofErr w:type="spellEnd"/>
      <w:r w:rsidRPr="009F377E">
        <w:rPr>
          <w:spacing w:val="-4"/>
        </w:rPr>
        <w:t xml:space="preserve"> </w:t>
      </w:r>
      <w:proofErr w:type="spellStart"/>
      <w:r w:rsidRPr="009F377E">
        <w:t>contractante</w:t>
      </w:r>
      <w:proofErr w:type="spellEnd"/>
      <w:r w:rsidRPr="009F377E">
        <w:t>:</w:t>
      </w:r>
      <w:r w:rsidRPr="009F377E">
        <w:rPr>
          <w:spacing w:val="-2"/>
        </w:rPr>
        <w:t xml:space="preserve"> </w:t>
      </w:r>
      <w:proofErr w:type="spellStart"/>
      <w:r w:rsidRPr="009F377E">
        <w:rPr>
          <w:b/>
        </w:rPr>
        <w:t>Primăria</w:t>
      </w:r>
      <w:proofErr w:type="spellEnd"/>
      <w:r w:rsidRPr="009F377E">
        <w:rPr>
          <w:b/>
          <w:spacing w:val="-4"/>
        </w:rPr>
        <w:t xml:space="preserve"> </w:t>
      </w:r>
      <w:proofErr w:type="spellStart"/>
      <w:proofErr w:type="gramStart"/>
      <w:r w:rsidRPr="009F377E">
        <w:rPr>
          <w:b/>
        </w:rPr>
        <w:t>s.Popeștii</w:t>
      </w:r>
      <w:proofErr w:type="spellEnd"/>
      <w:proofErr w:type="gramEnd"/>
      <w:r w:rsidRPr="009F377E">
        <w:rPr>
          <w:b/>
          <w:spacing w:val="-5"/>
        </w:rPr>
        <w:t xml:space="preserve"> </w:t>
      </w:r>
      <w:r w:rsidRPr="009F377E">
        <w:rPr>
          <w:b/>
        </w:rPr>
        <w:t>de</w:t>
      </w:r>
      <w:r w:rsidRPr="009F377E">
        <w:rPr>
          <w:b/>
          <w:spacing w:val="-3"/>
        </w:rPr>
        <w:t xml:space="preserve"> </w:t>
      </w:r>
      <w:r w:rsidRPr="009F377E">
        <w:rPr>
          <w:b/>
        </w:rPr>
        <w:t>Jos</w:t>
      </w:r>
      <w:r w:rsidRPr="009F377E">
        <w:rPr>
          <w:b/>
          <w:spacing w:val="-4"/>
        </w:rPr>
        <w:t xml:space="preserve"> </w:t>
      </w:r>
      <w:r w:rsidRPr="009F377E">
        <w:rPr>
          <w:b/>
        </w:rPr>
        <w:t>r-</w:t>
      </w:r>
      <w:proofErr w:type="spellStart"/>
      <w:r w:rsidRPr="009F377E">
        <w:rPr>
          <w:b/>
        </w:rPr>
        <w:t>nul</w:t>
      </w:r>
      <w:proofErr w:type="spellEnd"/>
      <w:r w:rsidRPr="009F377E">
        <w:rPr>
          <w:b/>
          <w:spacing w:val="-6"/>
        </w:rPr>
        <w:t xml:space="preserve"> </w:t>
      </w:r>
      <w:proofErr w:type="spellStart"/>
      <w:r w:rsidRPr="009F377E">
        <w:rPr>
          <w:b/>
          <w:spacing w:val="-2"/>
        </w:rPr>
        <w:t>Drochia</w:t>
      </w:r>
      <w:proofErr w:type="spellEnd"/>
    </w:p>
    <w:p w14:paraId="70AB5DCF" w14:textId="77777777" w:rsidR="005B33A9" w:rsidRPr="009F377E" w:rsidRDefault="005B33A9" w:rsidP="005B33A9">
      <w:pPr>
        <w:pStyle w:val="a"/>
        <w:widowControl w:val="0"/>
        <w:numPr>
          <w:ilvl w:val="0"/>
          <w:numId w:val="48"/>
        </w:numPr>
        <w:tabs>
          <w:tab w:val="clear" w:pos="1134"/>
          <w:tab w:val="left" w:pos="427"/>
        </w:tabs>
        <w:autoSpaceDE w:val="0"/>
        <w:autoSpaceDN w:val="0"/>
        <w:jc w:val="left"/>
        <w:rPr>
          <w:b/>
        </w:rPr>
      </w:pPr>
      <w:r w:rsidRPr="009F377E">
        <w:t>IDNO:</w:t>
      </w:r>
      <w:r w:rsidRPr="009F377E">
        <w:rPr>
          <w:spacing w:val="-3"/>
        </w:rPr>
        <w:t xml:space="preserve"> </w:t>
      </w:r>
      <w:r w:rsidRPr="009F377E">
        <w:rPr>
          <w:b/>
          <w:spacing w:val="-2"/>
        </w:rPr>
        <w:t>1007601001606</w:t>
      </w:r>
    </w:p>
    <w:p w14:paraId="793AC0D6" w14:textId="77777777" w:rsidR="005B33A9" w:rsidRPr="009F377E" w:rsidRDefault="005B33A9" w:rsidP="005B33A9">
      <w:pPr>
        <w:pStyle w:val="a"/>
        <w:widowControl w:val="0"/>
        <w:numPr>
          <w:ilvl w:val="0"/>
          <w:numId w:val="48"/>
        </w:numPr>
        <w:tabs>
          <w:tab w:val="clear" w:pos="1134"/>
          <w:tab w:val="left" w:pos="427"/>
        </w:tabs>
        <w:autoSpaceDE w:val="0"/>
        <w:autoSpaceDN w:val="0"/>
        <w:jc w:val="left"/>
        <w:rPr>
          <w:b/>
        </w:rPr>
      </w:pPr>
      <w:proofErr w:type="spellStart"/>
      <w:r w:rsidRPr="009F377E">
        <w:t>Adresa</w:t>
      </w:r>
      <w:proofErr w:type="spellEnd"/>
      <w:r w:rsidRPr="009F377E">
        <w:t>:</w:t>
      </w:r>
      <w:r w:rsidRPr="009F377E">
        <w:rPr>
          <w:spacing w:val="-4"/>
        </w:rPr>
        <w:t xml:space="preserve"> </w:t>
      </w:r>
      <w:proofErr w:type="spellStart"/>
      <w:proofErr w:type="gramStart"/>
      <w:r w:rsidRPr="009F377E">
        <w:rPr>
          <w:b/>
        </w:rPr>
        <w:t>s.Popeștii</w:t>
      </w:r>
      <w:proofErr w:type="spellEnd"/>
      <w:proofErr w:type="gramEnd"/>
      <w:r w:rsidRPr="009F377E">
        <w:rPr>
          <w:b/>
          <w:spacing w:val="-3"/>
        </w:rPr>
        <w:t xml:space="preserve"> </w:t>
      </w:r>
      <w:r w:rsidRPr="009F377E">
        <w:rPr>
          <w:b/>
        </w:rPr>
        <w:t>de</w:t>
      </w:r>
      <w:r w:rsidRPr="009F377E">
        <w:rPr>
          <w:b/>
          <w:spacing w:val="-2"/>
        </w:rPr>
        <w:t xml:space="preserve"> </w:t>
      </w:r>
      <w:r w:rsidRPr="009F377E">
        <w:rPr>
          <w:b/>
        </w:rPr>
        <w:t>Jos,</w:t>
      </w:r>
      <w:r w:rsidRPr="009F377E">
        <w:rPr>
          <w:b/>
          <w:spacing w:val="-5"/>
        </w:rPr>
        <w:t xml:space="preserve"> </w:t>
      </w:r>
      <w:r w:rsidRPr="009F377E">
        <w:rPr>
          <w:b/>
        </w:rPr>
        <w:t>r-</w:t>
      </w:r>
      <w:proofErr w:type="spellStart"/>
      <w:r w:rsidRPr="009F377E">
        <w:rPr>
          <w:b/>
        </w:rPr>
        <w:t>nul</w:t>
      </w:r>
      <w:proofErr w:type="spellEnd"/>
      <w:r w:rsidRPr="009F377E">
        <w:rPr>
          <w:b/>
          <w:spacing w:val="-2"/>
        </w:rPr>
        <w:t xml:space="preserve"> </w:t>
      </w:r>
      <w:proofErr w:type="spellStart"/>
      <w:r w:rsidRPr="009F377E">
        <w:rPr>
          <w:b/>
          <w:spacing w:val="-2"/>
        </w:rPr>
        <w:t>Drochia</w:t>
      </w:r>
      <w:proofErr w:type="spellEnd"/>
    </w:p>
    <w:p w14:paraId="5E04CEA5" w14:textId="77777777" w:rsidR="005B33A9" w:rsidRPr="009F377E" w:rsidRDefault="005B33A9" w:rsidP="005B33A9">
      <w:pPr>
        <w:pStyle w:val="a"/>
        <w:widowControl w:val="0"/>
        <w:numPr>
          <w:ilvl w:val="0"/>
          <w:numId w:val="48"/>
        </w:numPr>
        <w:tabs>
          <w:tab w:val="clear" w:pos="1134"/>
          <w:tab w:val="left" w:pos="427"/>
        </w:tabs>
        <w:autoSpaceDE w:val="0"/>
        <w:autoSpaceDN w:val="0"/>
        <w:jc w:val="left"/>
        <w:rPr>
          <w:b/>
        </w:rPr>
      </w:pPr>
      <w:proofErr w:type="spellStart"/>
      <w:r w:rsidRPr="009F377E">
        <w:t>Numărul</w:t>
      </w:r>
      <w:proofErr w:type="spellEnd"/>
      <w:r w:rsidRPr="009F377E">
        <w:rPr>
          <w:spacing w:val="-2"/>
        </w:rPr>
        <w:t xml:space="preserve"> </w:t>
      </w:r>
      <w:r w:rsidRPr="009F377E">
        <w:t>de</w:t>
      </w:r>
      <w:r w:rsidRPr="009F377E">
        <w:rPr>
          <w:spacing w:val="-2"/>
        </w:rPr>
        <w:t xml:space="preserve"> </w:t>
      </w:r>
      <w:proofErr w:type="spellStart"/>
      <w:r w:rsidRPr="009F377E">
        <w:t>telefon</w:t>
      </w:r>
      <w:proofErr w:type="spellEnd"/>
      <w:r w:rsidRPr="009F377E">
        <w:t>/fax:</w:t>
      </w:r>
      <w:r w:rsidRPr="009F377E">
        <w:rPr>
          <w:spacing w:val="1"/>
        </w:rPr>
        <w:t xml:space="preserve"> </w:t>
      </w:r>
      <w:r w:rsidRPr="009F377E">
        <w:rPr>
          <w:b/>
          <w:spacing w:val="-2"/>
        </w:rPr>
        <w:t>069969722</w:t>
      </w:r>
    </w:p>
    <w:p w14:paraId="79788859" w14:textId="77777777" w:rsidR="005B33A9" w:rsidRPr="009F377E" w:rsidRDefault="005B33A9" w:rsidP="005B33A9">
      <w:pPr>
        <w:pStyle w:val="a"/>
        <w:widowControl w:val="0"/>
        <w:numPr>
          <w:ilvl w:val="0"/>
          <w:numId w:val="48"/>
        </w:numPr>
        <w:tabs>
          <w:tab w:val="clear" w:pos="1134"/>
          <w:tab w:val="left" w:pos="427"/>
        </w:tabs>
        <w:autoSpaceDE w:val="0"/>
        <w:autoSpaceDN w:val="0"/>
        <w:jc w:val="left"/>
        <w:rPr>
          <w:b/>
        </w:rPr>
      </w:pPr>
      <w:proofErr w:type="spellStart"/>
      <w:r w:rsidRPr="009F377E">
        <w:t>Adresa</w:t>
      </w:r>
      <w:proofErr w:type="spellEnd"/>
      <w:r w:rsidRPr="009F377E">
        <w:rPr>
          <w:spacing w:val="-5"/>
        </w:rPr>
        <w:t xml:space="preserve"> </w:t>
      </w:r>
      <w:r w:rsidRPr="009F377E">
        <w:t>de</w:t>
      </w:r>
      <w:r w:rsidRPr="009F377E">
        <w:rPr>
          <w:spacing w:val="-2"/>
        </w:rPr>
        <w:t xml:space="preserve"> </w:t>
      </w:r>
      <w:r w:rsidRPr="009F377E">
        <w:t>e-mail</w:t>
      </w:r>
      <w:r w:rsidRPr="009F377E">
        <w:rPr>
          <w:spacing w:val="-1"/>
        </w:rPr>
        <w:t xml:space="preserve"> </w:t>
      </w:r>
      <w:proofErr w:type="spellStart"/>
      <w:r w:rsidRPr="009F377E">
        <w:t>și</w:t>
      </w:r>
      <w:proofErr w:type="spellEnd"/>
      <w:r w:rsidRPr="009F377E">
        <w:t xml:space="preserve"> </w:t>
      </w:r>
      <w:proofErr w:type="spellStart"/>
      <w:r w:rsidRPr="009F377E">
        <w:t>pagina</w:t>
      </w:r>
      <w:proofErr w:type="spellEnd"/>
      <w:r w:rsidRPr="009F377E">
        <w:rPr>
          <w:spacing w:val="-2"/>
        </w:rPr>
        <w:t xml:space="preserve"> </w:t>
      </w:r>
      <w:r w:rsidRPr="009F377E">
        <w:t>web</w:t>
      </w:r>
      <w:r w:rsidRPr="009F377E">
        <w:rPr>
          <w:spacing w:val="-2"/>
        </w:rPr>
        <w:t xml:space="preserve"> </w:t>
      </w:r>
      <w:proofErr w:type="spellStart"/>
      <w:r w:rsidRPr="009F377E">
        <w:t>oficială</w:t>
      </w:r>
      <w:proofErr w:type="spellEnd"/>
      <w:r w:rsidRPr="009F377E">
        <w:rPr>
          <w:spacing w:val="-1"/>
        </w:rPr>
        <w:t xml:space="preserve"> </w:t>
      </w:r>
      <w:proofErr w:type="gramStart"/>
      <w:r w:rsidRPr="009F377E">
        <w:t>a</w:t>
      </w:r>
      <w:proofErr w:type="gramEnd"/>
      <w:r w:rsidRPr="009F377E">
        <w:t xml:space="preserve"> </w:t>
      </w:r>
      <w:proofErr w:type="spellStart"/>
      <w:r w:rsidRPr="009F377E">
        <w:t>autorității</w:t>
      </w:r>
      <w:proofErr w:type="spellEnd"/>
      <w:r w:rsidRPr="009F377E">
        <w:rPr>
          <w:spacing w:val="-1"/>
        </w:rPr>
        <w:t xml:space="preserve"> </w:t>
      </w:r>
      <w:proofErr w:type="spellStart"/>
      <w:r w:rsidRPr="009F377E">
        <w:t>contractante</w:t>
      </w:r>
      <w:proofErr w:type="spellEnd"/>
      <w:r w:rsidRPr="009F377E">
        <w:t xml:space="preserve">: </w:t>
      </w:r>
      <w:hyperlink r:id="rId19">
        <w:r w:rsidRPr="009F377E">
          <w:rPr>
            <w:b/>
            <w:spacing w:val="-2"/>
          </w:rPr>
          <w:t>primariapopestiidejos@gmail.com</w:t>
        </w:r>
      </w:hyperlink>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lastRenderedPageBreak/>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20"/>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22BDF726" w:rsidR="00460653" w:rsidRPr="00FF430B" w:rsidRDefault="005B33A9" w:rsidP="00385C85">
            <w:pPr>
              <w:tabs>
                <w:tab w:val="left" w:pos="567"/>
                <w:tab w:val="right" w:pos="10205"/>
              </w:tabs>
              <w:jc w:val="both"/>
              <w:rPr>
                <w:lang w:val="ro-MD"/>
              </w:rPr>
            </w:pPr>
            <w:r w:rsidRPr="009F377E">
              <w:rPr>
                <w:b/>
              </w:rPr>
              <w:t>Primăria</w:t>
            </w:r>
            <w:r w:rsidRPr="009F377E">
              <w:rPr>
                <w:b/>
                <w:spacing w:val="-4"/>
              </w:rPr>
              <w:t xml:space="preserve"> </w:t>
            </w:r>
            <w:r w:rsidRPr="009F377E">
              <w:rPr>
                <w:b/>
              </w:rPr>
              <w:t>s.Popeștii</w:t>
            </w:r>
            <w:r w:rsidRPr="009F377E">
              <w:rPr>
                <w:b/>
                <w:spacing w:val="-5"/>
              </w:rPr>
              <w:t xml:space="preserve"> </w:t>
            </w:r>
            <w:r w:rsidRPr="009F377E">
              <w:rPr>
                <w:b/>
              </w:rPr>
              <w:t>de</w:t>
            </w:r>
            <w:r w:rsidRPr="009F377E">
              <w:rPr>
                <w:b/>
                <w:spacing w:val="-3"/>
              </w:rPr>
              <w:t xml:space="preserve"> </w:t>
            </w:r>
            <w:r w:rsidRPr="009F377E">
              <w:rPr>
                <w:b/>
              </w:rPr>
              <w:t>Jos</w:t>
            </w:r>
            <w:r w:rsidRPr="009F377E">
              <w:rPr>
                <w:b/>
                <w:spacing w:val="-4"/>
              </w:rPr>
              <w:t xml:space="preserve"> </w:t>
            </w:r>
            <w:r w:rsidRPr="009F377E">
              <w:rPr>
                <w:b/>
              </w:rPr>
              <w:t>r-nul</w:t>
            </w:r>
            <w:r w:rsidRPr="009F377E">
              <w:rPr>
                <w:b/>
                <w:spacing w:val="-6"/>
              </w:rPr>
              <w:t xml:space="preserve"> </w:t>
            </w:r>
            <w:r w:rsidRPr="009F377E">
              <w:rPr>
                <w:b/>
                <w:spacing w:val="-2"/>
              </w:rPr>
              <w:t>Drochia</w:t>
            </w:r>
            <w:r w:rsidR="00460653" w:rsidRPr="00FF430B">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3"/>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3"/>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4EDA09BD" w:rsidR="00460653" w:rsidRPr="005B33A9" w:rsidRDefault="00A156C0" w:rsidP="005B33A9">
            <w:pPr>
              <w:spacing w:before="2"/>
              <w:ind w:left="732" w:right="156"/>
              <w:rPr>
                <w:b/>
                <w:sz w:val="28"/>
              </w:rPr>
            </w:pPr>
            <w:r w:rsidRPr="00FF430B">
              <w:rPr>
                <w:lang w:val="ro-MD"/>
              </w:rPr>
              <w:t xml:space="preserve">1.1. </w:t>
            </w:r>
            <w:r w:rsidR="00460653" w:rsidRPr="00FF430B">
              <w:rPr>
                <w:lang w:val="ro-MD"/>
              </w:rPr>
              <w:t xml:space="preserve">Antreprenorul se obligă să execute </w:t>
            </w:r>
            <w:r w:rsidR="00460653" w:rsidRPr="005B33A9">
              <w:rPr>
                <w:i/>
                <w:lang w:val="ro-MD"/>
              </w:rPr>
              <w:t xml:space="preserve">lucrările </w:t>
            </w:r>
            <w:r w:rsidR="00006F13" w:rsidRPr="005B33A9">
              <w:rPr>
                <w:b/>
                <w:bCs/>
                <w:u w:val="single"/>
                <w:lang w:val="en-US"/>
              </w:rPr>
              <w:t xml:space="preserve">de </w:t>
            </w:r>
            <w:r w:rsidR="005B33A9" w:rsidRPr="005B33A9">
              <w:rPr>
                <w:b/>
                <w:u w:val="single"/>
              </w:rPr>
              <w:t>Întreținerea</w:t>
            </w:r>
            <w:r w:rsidR="005B33A9" w:rsidRPr="005B33A9">
              <w:rPr>
                <w:b/>
                <w:spacing w:val="-5"/>
                <w:u w:val="single"/>
              </w:rPr>
              <w:t xml:space="preserve"> </w:t>
            </w:r>
            <w:r w:rsidR="005B33A9" w:rsidRPr="005B33A9">
              <w:rPr>
                <w:b/>
                <w:u w:val="single"/>
              </w:rPr>
              <w:t>și</w:t>
            </w:r>
            <w:r w:rsidR="005B33A9" w:rsidRPr="005B33A9">
              <w:rPr>
                <w:b/>
                <w:spacing w:val="-2"/>
                <w:u w:val="single"/>
              </w:rPr>
              <w:t xml:space="preserve"> </w:t>
            </w:r>
            <w:r w:rsidR="005B33A9" w:rsidRPr="005B33A9">
              <w:rPr>
                <w:b/>
                <w:u w:val="single"/>
              </w:rPr>
              <w:t>reparația</w:t>
            </w:r>
            <w:r w:rsidR="005B33A9" w:rsidRPr="005B33A9">
              <w:rPr>
                <w:b/>
                <w:spacing w:val="-2"/>
                <w:u w:val="single"/>
              </w:rPr>
              <w:t xml:space="preserve"> </w:t>
            </w:r>
            <w:r w:rsidR="005B33A9" w:rsidRPr="005B33A9">
              <w:rPr>
                <w:b/>
                <w:u w:val="single"/>
              </w:rPr>
              <w:t>drumurilor</w:t>
            </w:r>
            <w:r w:rsidR="005B33A9" w:rsidRPr="005B33A9">
              <w:rPr>
                <w:b/>
                <w:spacing w:val="-6"/>
                <w:u w:val="single"/>
              </w:rPr>
              <w:t xml:space="preserve"> </w:t>
            </w:r>
            <w:r w:rsidR="005B33A9" w:rsidRPr="005B33A9">
              <w:rPr>
                <w:b/>
                <w:u w:val="single"/>
              </w:rPr>
              <w:t>locale</w:t>
            </w:r>
            <w:r w:rsidR="005B33A9" w:rsidRPr="005B33A9">
              <w:rPr>
                <w:b/>
                <w:spacing w:val="-3"/>
                <w:u w:val="single"/>
              </w:rPr>
              <w:t xml:space="preserve"> </w:t>
            </w:r>
            <w:r w:rsidR="005B33A9" w:rsidRPr="005B33A9">
              <w:rPr>
                <w:b/>
                <w:u w:val="single"/>
              </w:rPr>
              <w:t>în</w:t>
            </w:r>
            <w:r w:rsidR="005B33A9" w:rsidRPr="005B33A9">
              <w:rPr>
                <w:b/>
                <w:spacing w:val="-2"/>
                <w:u w:val="single"/>
              </w:rPr>
              <w:t xml:space="preserve"> </w:t>
            </w:r>
            <w:r w:rsidR="005B33A9" w:rsidRPr="005B33A9">
              <w:rPr>
                <w:b/>
                <w:u w:val="single"/>
              </w:rPr>
              <w:t>s.Popeștii</w:t>
            </w:r>
            <w:r w:rsidR="005B33A9" w:rsidRPr="005B33A9">
              <w:rPr>
                <w:b/>
                <w:spacing w:val="-2"/>
                <w:u w:val="single"/>
              </w:rPr>
              <w:t xml:space="preserve"> </w:t>
            </w:r>
            <w:r w:rsidR="005B33A9" w:rsidRPr="005B33A9">
              <w:rPr>
                <w:b/>
                <w:u w:val="single"/>
              </w:rPr>
              <w:t>de</w:t>
            </w:r>
            <w:r w:rsidR="005B33A9" w:rsidRPr="005B33A9">
              <w:rPr>
                <w:b/>
                <w:spacing w:val="-7"/>
                <w:u w:val="single"/>
              </w:rPr>
              <w:t xml:space="preserve"> </w:t>
            </w:r>
            <w:r w:rsidR="005B33A9" w:rsidRPr="005B33A9">
              <w:rPr>
                <w:b/>
                <w:u w:val="single"/>
              </w:rPr>
              <w:t>Jos,</w:t>
            </w:r>
            <w:r w:rsidR="005B33A9" w:rsidRPr="005B33A9">
              <w:rPr>
                <w:b/>
              </w:rPr>
              <w:t xml:space="preserve"> </w:t>
            </w:r>
            <w:r w:rsidR="005B33A9" w:rsidRPr="005B33A9">
              <w:rPr>
                <w:b/>
                <w:u w:val="single"/>
              </w:rPr>
              <w:t>r-nul Drochia</w:t>
            </w:r>
            <w:r w:rsidR="00006F13">
              <w:rPr>
                <w:b/>
                <w:bCs/>
                <w:sz w:val="28"/>
                <w:szCs w:val="28"/>
                <w:u w:val="single"/>
                <w:lang w:val="en-US"/>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lastRenderedPageBreak/>
              <w:t xml:space="preserve">2. </w:t>
            </w:r>
            <w:r w:rsidR="00460653" w:rsidRPr="00FF430B">
              <w:rPr>
                <w:b/>
                <w:lang w:val="ro-MD"/>
              </w:rPr>
              <w:t>PERIOADA DE EXECUŢIE</w:t>
            </w:r>
          </w:p>
          <w:p w14:paraId="12C43B02" w14:textId="05654C10" w:rsidR="00460653" w:rsidRPr="00FF430B" w:rsidRDefault="00A156C0" w:rsidP="00196AB4">
            <w:pPr>
              <w:pStyle w:val="af3"/>
              <w:tabs>
                <w:tab w:val="left" w:pos="567"/>
              </w:tabs>
              <w:spacing w:line="276" w:lineRule="auto"/>
              <w:ind w:firstLine="0"/>
              <w:rPr>
                <w:lang w:val="ro-MD"/>
              </w:rPr>
            </w:pPr>
            <w:r w:rsidRPr="00FF430B">
              <w:rPr>
                <w:lang w:val="ro-MD"/>
              </w:rPr>
              <w:t>2</w:t>
            </w:r>
            <w:r w:rsidR="00006F13">
              <w:rPr>
                <w:lang w:val="ro-MD"/>
              </w:rPr>
              <w:t>.</w:t>
            </w:r>
            <w:r w:rsidRPr="00FF430B">
              <w:rPr>
                <w:lang w:val="ro-MD"/>
              </w:rPr>
              <w:t xml:space="preserve">.1. </w:t>
            </w:r>
            <w:r w:rsidR="00460653" w:rsidRPr="00FF430B">
              <w:rPr>
                <w:lang w:val="ro-MD"/>
              </w:rPr>
              <w:t xml:space="preserve">Durata de execuţie a lucrărilor contractate este de </w:t>
            </w:r>
            <w:r w:rsidR="00006F13">
              <w:rPr>
                <w:lang w:val="ro-MD"/>
              </w:rPr>
              <w:t xml:space="preserve">pînă la  </w:t>
            </w:r>
            <w:r w:rsidR="001217BE">
              <w:rPr>
                <w:lang w:val="ro-MD"/>
              </w:rPr>
              <w:t>_________</w:t>
            </w:r>
            <w:r w:rsidR="00006F13">
              <w:rPr>
                <w:lang w:val="ro-MD"/>
              </w:rPr>
              <w:t xml:space="preserve"> </w:t>
            </w:r>
            <w:r w:rsidR="00460653" w:rsidRPr="00FF430B">
              <w:rPr>
                <w:lang w:val="ro-MD"/>
              </w:rPr>
              <w:t xml:space="preserve">după primirea ordinului de începere a </w:t>
            </w:r>
            <w:r w:rsidR="00006F13">
              <w:rPr>
                <w:lang w:val="ro-MD"/>
              </w:rPr>
              <w:t>.</w:t>
            </w:r>
            <w:r w:rsidR="00460653" w:rsidRPr="00FF430B">
              <w:rPr>
                <w:lang w:val="ro-MD"/>
              </w:rPr>
              <w:t>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75105">
            <w:pPr>
              <w:pStyle w:val="af3"/>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75105">
            <w:pPr>
              <w:pStyle w:val="af3"/>
              <w:numPr>
                <w:ilvl w:val="1"/>
                <w:numId w:val="15"/>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75105">
            <w:pPr>
              <w:pStyle w:val="af3"/>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75105">
            <w:pPr>
              <w:pStyle w:val="af3"/>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75105">
            <w:pPr>
              <w:pStyle w:val="af3"/>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75105">
            <w:pPr>
              <w:pStyle w:val="af3"/>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275105">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75105">
            <w:pPr>
              <w:pStyle w:val="af3"/>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75105">
            <w:pPr>
              <w:pStyle w:val="af3"/>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75105">
            <w:pPr>
              <w:pStyle w:val="af3"/>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275105">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75105">
            <w:pPr>
              <w:pStyle w:val="af3"/>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75105">
            <w:pPr>
              <w:pStyle w:val="af3"/>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275105">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75105">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75105">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275105">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75105">
            <w:pPr>
              <w:pStyle w:val="af3"/>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75105">
            <w:pPr>
              <w:pStyle w:val="af3"/>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75105">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7C91FB9" w14:textId="0B6C0629" w:rsidR="001217BE" w:rsidRPr="00B63E0D" w:rsidRDefault="00006F13" w:rsidP="001217BE">
                  <w:pPr>
                    <w:spacing w:before="2"/>
                    <w:ind w:right="156"/>
                    <w:rPr>
                      <w:b/>
                    </w:rPr>
                  </w:pPr>
                  <w:bookmarkStart w:id="63" w:name="_GoBack"/>
                  <w:r w:rsidRPr="00B63E0D">
                    <w:rPr>
                      <w:lang w:val="ro-MD"/>
                    </w:rPr>
                    <w:t xml:space="preserve">execute </w:t>
                  </w:r>
                  <w:r w:rsidRPr="00B63E0D">
                    <w:rPr>
                      <w:i/>
                      <w:lang w:val="ro-MD"/>
                    </w:rPr>
                    <w:t xml:space="preserve">lucrările </w:t>
                  </w:r>
                  <w:r w:rsidRPr="00B63E0D">
                    <w:rPr>
                      <w:b/>
                      <w:bCs/>
                      <w:lang w:val="en-US"/>
                    </w:rPr>
                    <w:t xml:space="preserve">de </w:t>
                  </w:r>
                  <w:r w:rsidR="001217BE" w:rsidRPr="00B63E0D">
                    <w:rPr>
                      <w:b/>
                    </w:rPr>
                    <w:t>Întreținere</w:t>
                  </w:r>
                  <w:r w:rsidR="001217BE" w:rsidRPr="00B63E0D">
                    <w:rPr>
                      <w:b/>
                    </w:rPr>
                    <w:t xml:space="preserve"> </w:t>
                  </w:r>
                  <w:r w:rsidR="001217BE" w:rsidRPr="00B63E0D">
                    <w:rPr>
                      <w:b/>
                    </w:rPr>
                    <w:t>a</w:t>
                  </w:r>
                  <w:r w:rsidR="001217BE" w:rsidRPr="00B63E0D">
                    <w:rPr>
                      <w:b/>
                      <w:spacing w:val="-5"/>
                    </w:rPr>
                    <w:t xml:space="preserve"> </w:t>
                  </w:r>
                  <w:r w:rsidR="001217BE" w:rsidRPr="00B63E0D">
                    <w:rPr>
                      <w:b/>
                    </w:rPr>
                    <w:t>și</w:t>
                  </w:r>
                  <w:r w:rsidR="001217BE" w:rsidRPr="00B63E0D">
                    <w:rPr>
                      <w:b/>
                      <w:spacing w:val="-2"/>
                    </w:rPr>
                    <w:t xml:space="preserve"> </w:t>
                  </w:r>
                  <w:r w:rsidR="001217BE" w:rsidRPr="00B63E0D">
                    <w:rPr>
                      <w:b/>
                    </w:rPr>
                    <w:t>reparația</w:t>
                  </w:r>
                  <w:r w:rsidR="001217BE" w:rsidRPr="00B63E0D">
                    <w:rPr>
                      <w:b/>
                      <w:spacing w:val="-2"/>
                    </w:rPr>
                    <w:t xml:space="preserve"> </w:t>
                  </w:r>
                  <w:r w:rsidR="001217BE" w:rsidRPr="00B63E0D">
                    <w:rPr>
                      <w:b/>
                    </w:rPr>
                    <w:t>drumurilor</w:t>
                  </w:r>
                  <w:r w:rsidR="001217BE" w:rsidRPr="00B63E0D">
                    <w:rPr>
                      <w:b/>
                      <w:spacing w:val="-6"/>
                    </w:rPr>
                    <w:t xml:space="preserve"> </w:t>
                  </w:r>
                  <w:r w:rsidR="001217BE" w:rsidRPr="00B63E0D">
                    <w:rPr>
                      <w:b/>
                    </w:rPr>
                    <w:t>locale</w:t>
                  </w:r>
                  <w:r w:rsidR="001217BE" w:rsidRPr="00B63E0D">
                    <w:rPr>
                      <w:b/>
                      <w:spacing w:val="-3"/>
                    </w:rPr>
                    <w:t xml:space="preserve"> </w:t>
                  </w:r>
                  <w:r w:rsidR="001217BE" w:rsidRPr="00B63E0D">
                    <w:rPr>
                      <w:b/>
                    </w:rPr>
                    <w:t>în</w:t>
                  </w:r>
                  <w:r w:rsidR="001217BE" w:rsidRPr="00B63E0D">
                    <w:rPr>
                      <w:b/>
                      <w:spacing w:val="-2"/>
                    </w:rPr>
                    <w:t xml:space="preserve"> </w:t>
                  </w:r>
                  <w:r w:rsidR="001217BE" w:rsidRPr="00B63E0D">
                    <w:rPr>
                      <w:b/>
                    </w:rPr>
                    <w:t>s.Popeștii</w:t>
                  </w:r>
                  <w:r w:rsidR="001217BE" w:rsidRPr="00B63E0D">
                    <w:rPr>
                      <w:b/>
                      <w:spacing w:val="-2"/>
                    </w:rPr>
                    <w:t xml:space="preserve"> </w:t>
                  </w:r>
                  <w:r w:rsidR="001217BE" w:rsidRPr="00B63E0D">
                    <w:rPr>
                      <w:b/>
                    </w:rPr>
                    <w:t>de</w:t>
                  </w:r>
                  <w:r w:rsidR="001217BE" w:rsidRPr="00B63E0D">
                    <w:rPr>
                      <w:b/>
                      <w:spacing w:val="-7"/>
                    </w:rPr>
                    <w:t xml:space="preserve"> </w:t>
                  </w:r>
                  <w:r w:rsidR="001217BE" w:rsidRPr="00B63E0D">
                    <w:rPr>
                      <w:b/>
                    </w:rPr>
                    <w:t>Jos, r-nul Drochia</w:t>
                  </w:r>
                </w:p>
                <w:bookmarkEnd w:id="63"/>
                <w:p w14:paraId="0F06ED7C" w14:textId="1A23BAFC" w:rsidR="007E709D" w:rsidRPr="001217BE"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FF0928" w14:textId="77777777" w:rsidR="001217BE" w:rsidRPr="00FA7B91" w:rsidRDefault="001217BE" w:rsidP="001217BE">
                  <w:pPr>
                    <w:spacing w:before="2"/>
                    <w:ind w:right="156"/>
                    <w:rPr>
                      <w:b/>
                    </w:rPr>
                  </w:pPr>
                  <w:r w:rsidRPr="00FA7B91">
                    <w:rPr>
                      <w:lang w:val="ro-MD"/>
                    </w:rPr>
                    <w:t xml:space="preserve">execute </w:t>
                  </w:r>
                  <w:r w:rsidRPr="00FA7B91">
                    <w:rPr>
                      <w:i/>
                      <w:lang w:val="ro-MD"/>
                    </w:rPr>
                    <w:t xml:space="preserve">lucrările </w:t>
                  </w:r>
                  <w:r w:rsidRPr="00FA7B91">
                    <w:rPr>
                      <w:b/>
                      <w:bCs/>
                      <w:lang w:val="en-US"/>
                    </w:rPr>
                    <w:t xml:space="preserve">de </w:t>
                  </w:r>
                  <w:r w:rsidRPr="00FA7B91">
                    <w:rPr>
                      <w:b/>
                    </w:rPr>
                    <w:t>Întreținere a</w:t>
                  </w:r>
                  <w:r w:rsidRPr="00FA7B91">
                    <w:rPr>
                      <w:b/>
                      <w:spacing w:val="-5"/>
                    </w:rPr>
                    <w:t xml:space="preserve"> </w:t>
                  </w:r>
                  <w:r w:rsidRPr="00FA7B91">
                    <w:rPr>
                      <w:b/>
                    </w:rPr>
                    <w:t>și</w:t>
                  </w:r>
                  <w:r w:rsidRPr="00FA7B91">
                    <w:rPr>
                      <w:b/>
                      <w:spacing w:val="-2"/>
                    </w:rPr>
                    <w:t xml:space="preserve"> </w:t>
                  </w:r>
                  <w:r w:rsidRPr="00FA7B91">
                    <w:rPr>
                      <w:b/>
                    </w:rPr>
                    <w:t>reparația</w:t>
                  </w:r>
                  <w:r w:rsidRPr="00FA7B91">
                    <w:rPr>
                      <w:b/>
                      <w:spacing w:val="-2"/>
                    </w:rPr>
                    <w:t xml:space="preserve"> </w:t>
                  </w:r>
                  <w:r w:rsidRPr="00FA7B91">
                    <w:rPr>
                      <w:b/>
                    </w:rPr>
                    <w:t>drumurilor</w:t>
                  </w:r>
                  <w:r w:rsidRPr="00FA7B91">
                    <w:rPr>
                      <w:b/>
                      <w:spacing w:val="-6"/>
                    </w:rPr>
                    <w:t xml:space="preserve"> </w:t>
                  </w:r>
                  <w:r w:rsidRPr="00FA7B91">
                    <w:rPr>
                      <w:b/>
                    </w:rPr>
                    <w:t>locale</w:t>
                  </w:r>
                  <w:r w:rsidRPr="00FA7B91">
                    <w:rPr>
                      <w:b/>
                      <w:spacing w:val="-3"/>
                    </w:rPr>
                    <w:t xml:space="preserve"> </w:t>
                  </w:r>
                  <w:r w:rsidRPr="00FA7B91">
                    <w:rPr>
                      <w:b/>
                    </w:rPr>
                    <w:t>în</w:t>
                  </w:r>
                  <w:r w:rsidRPr="00FA7B91">
                    <w:rPr>
                      <w:b/>
                      <w:spacing w:val="-2"/>
                    </w:rPr>
                    <w:t xml:space="preserve"> </w:t>
                  </w:r>
                  <w:r w:rsidRPr="00FA7B91">
                    <w:rPr>
                      <w:b/>
                    </w:rPr>
                    <w:t>s.Popeștii</w:t>
                  </w:r>
                  <w:r w:rsidRPr="00FA7B91">
                    <w:rPr>
                      <w:b/>
                      <w:spacing w:val="-2"/>
                    </w:rPr>
                    <w:t xml:space="preserve"> </w:t>
                  </w:r>
                  <w:r w:rsidRPr="00FA7B91">
                    <w:rPr>
                      <w:b/>
                    </w:rPr>
                    <w:t>de</w:t>
                  </w:r>
                  <w:r w:rsidRPr="00FA7B91">
                    <w:rPr>
                      <w:b/>
                      <w:spacing w:val="-7"/>
                    </w:rPr>
                    <w:t xml:space="preserve"> </w:t>
                  </w:r>
                  <w:r w:rsidRPr="00FA7B91">
                    <w:rPr>
                      <w:b/>
                    </w:rPr>
                    <w:t>Jos, r-nul Drochia</w:t>
                  </w:r>
                </w:p>
                <w:p w14:paraId="10C139BC" w14:textId="278C50A8" w:rsidR="00803E7E" w:rsidRPr="001217BE"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275105">
            <w:pPr>
              <w:pStyle w:val="a"/>
              <w:numPr>
                <w:ilvl w:val="0"/>
                <w:numId w:val="30"/>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275105">
            <w:pPr>
              <w:numPr>
                <w:ilvl w:val="0"/>
                <w:numId w:val="25"/>
              </w:numPr>
              <w:suppressAutoHyphens/>
              <w:ind w:left="0" w:firstLine="720"/>
              <w:jc w:val="both"/>
              <w:rPr>
                <w:lang w:val="ro-MD"/>
              </w:rPr>
            </w:pPr>
            <w:r w:rsidRPr="00FF430B">
              <w:rPr>
                <w:lang w:val="ro-MD"/>
              </w:rPr>
              <w:t>Formularul Contractului;</w:t>
            </w:r>
          </w:p>
          <w:p w14:paraId="62BECD35" w14:textId="77777777" w:rsidR="00AD32DD" w:rsidRPr="00FF430B" w:rsidRDefault="004C7DFB" w:rsidP="00275105">
            <w:pPr>
              <w:numPr>
                <w:ilvl w:val="0"/>
                <w:numId w:val="25"/>
              </w:numPr>
              <w:suppressAutoHyphens/>
              <w:ind w:left="0" w:firstLine="720"/>
              <w:jc w:val="both"/>
              <w:rPr>
                <w:i/>
                <w:lang w:val="ro-MD"/>
              </w:rPr>
            </w:pPr>
            <w:r w:rsidRPr="00FF430B">
              <w:rPr>
                <w:lang w:val="ro-MD"/>
              </w:rPr>
              <w:t>Formularul ofertei;</w:t>
            </w:r>
          </w:p>
          <w:p w14:paraId="4CD35ADF" w14:textId="77777777" w:rsidR="00AD32DD" w:rsidRPr="00FF430B" w:rsidRDefault="004C7DFB" w:rsidP="00275105">
            <w:pPr>
              <w:numPr>
                <w:ilvl w:val="0"/>
                <w:numId w:val="25"/>
              </w:numPr>
              <w:suppressAutoHyphens/>
              <w:ind w:left="0" w:firstLine="720"/>
              <w:jc w:val="both"/>
              <w:rPr>
                <w:i/>
                <w:lang w:val="ro-MD"/>
              </w:rPr>
            </w:pPr>
            <w:r w:rsidRPr="00FF430B">
              <w:rPr>
                <w:lang w:val="ro-MD"/>
              </w:rPr>
              <w:t>Caietul de sarcini;</w:t>
            </w:r>
          </w:p>
          <w:p w14:paraId="6351F713" w14:textId="77777777" w:rsidR="00AD32DD" w:rsidRPr="00FF430B" w:rsidRDefault="004C7DFB" w:rsidP="00275105">
            <w:pPr>
              <w:numPr>
                <w:ilvl w:val="0"/>
                <w:numId w:val="25"/>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275105">
            <w:pPr>
              <w:numPr>
                <w:ilvl w:val="0"/>
                <w:numId w:val="26"/>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275105">
            <w:pPr>
              <w:numPr>
                <w:ilvl w:val="0"/>
                <w:numId w:val="26"/>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lastRenderedPageBreak/>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275105">
            <w:pPr>
              <w:numPr>
                <w:ilvl w:val="0"/>
                <w:numId w:val="28"/>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275105">
            <w:pPr>
              <w:numPr>
                <w:ilvl w:val="0"/>
                <w:numId w:val="28"/>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275105">
            <w:pPr>
              <w:numPr>
                <w:ilvl w:val="0"/>
                <w:numId w:val="28"/>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275105">
            <w:pPr>
              <w:numPr>
                <w:ilvl w:val="0"/>
                <w:numId w:val="29"/>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275105">
            <w:pPr>
              <w:numPr>
                <w:ilvl w:val="0"/>
                <w:numId w:val="29"/>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275105">
            <w:pPr>
              <w:numPr>
                <w:ilvl w:val="0"/>
                <w:numId w:val="29"/>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275105">
            <w:pPr>
              <w:numPr>
                <w:ilvl w:val="0"/>
                <w:numId w:val="29"/>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275105">
            <w:pPr>
              <w:numPr>
                <w:ilvl w:val="0"/>
                <w:numId w:val="29"/>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275105">
            <w:pPr>
              <w:pStyle w:val="af3"/>
              <w:numPr>
                <w:ilvl w:val="0"/>
                <w:numId w:val="29"/>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275105">
            <w:pPr>
              <w:pStyle w:val="af3"/>
              <w:numPr>
                <w:ilvl w:val="0"/>
                <w:numId w:val="29"/>
              </w:numPr>
              <w:tabs>
                <w:tab w:val="clear" w:pos="1854"/>
                <w:tab w:val="left" w:pos="0"/>
                <w:tab w:val="num" w:pos="1135"/>
                <w:tab w:val="left" w:pos="2070"/>
              </w:tabs>
              <w:ind w:left="0" w:firstLine="710"/>
              <w:rPr>
                <w:lang w:val="ro-MD"/>
              </w:rPr>
            </w:pPr>
            <w:r w:rsidRPr="00FF430B">
              <w:rPr>
                <w:lang w:val="ro-MD"/>
              </w:rPr>
              <w:lastRenderedPageBreak/>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lastRenderedPageBreak/>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275105">
            <w:pPr>
              <w:pStyle w:val="a"/>
              <w:numPr>
                <w:ilvl w:val="0"/>
                <w:numId w:val="30"/>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275105">
            <w:pPr>
              <w:pStyle w:val="a"/>
              <w:numPr>
                <w:ilvl w:val="0"/>
                <w:numId w:val="15"/>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275105">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275105">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275105">
            <w:pPr>
              <w:pStyle w:val="a"/>
              <w:numPr>
                <w:ilvl w:val="0"/>
                <w:numId w:val="32"/>
              </w:numPr>
              <w:rPr>
                <w:lang w:val="ro-MD"/>
              </w:rPr>
            </w:pPr>
            <w:r w:rsidRPr="00FF430B">
              <w:rPr>
                <w:lang w:val="ro-MD"/>
              </w:rPr>
              <w:t>prin acordul de voinţă al părţilor ;</w:t>
            </w:r>
          </w:p>
          <w:p w14:paraId="0472106D" w14:textId="77777777" w:rsidR="0063773E" w:rsidRPr="00FF430B" w:rsidRDefault="0063773E" w:rsidP="00275105">
            <w:pPr>
              <w:pStyle w:val="a"/>
              <w:numPr>
                <w:ilvl w:val="0"/>
                <w:numId w:val="32"/>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275105">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lastRenderedPageBreak/>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050DE2" w14:textId="77777777" w:rsidR="00BD1296" w:rsidRDefault="00BD1296" w:rsidP="00A20ACF">
      <w:r>
        <w:separator/>
      </w:r>
    </w:p>
  </w:endnote>
  <w:endnote w:type="continuationSeparator" w:id="0">
    <w:p w14:paraId="2FAFB60B" w14:textId="77777777" w:rsidR="00BD1296" w:rsidRDefault="00BD129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Times New Roman"/>
    <w:panose1 w:val="00000000000000000000"/>
    <w:charset w:val="00"/>
    <w:family w:val="roman"/>
    <w:notTrueType/>
    <w:pitch w:val="default"/>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531718" w14:textId="77777777" w:rsidR="00BD1296" w:rsidRDefault="00BD1296" w:rsidP="00A20ACF">
      <w:r>
        <w:separator/>
      </w:r>
    </w:p>
  </w:footnote>
  <w:footnote w:type="continuationSeparator" w:id="0">
    <w:p w14:paraId="749DD275" w14:textId="77777777" w:rsidR="00BD1296" w:rsidRDefault="00BD129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17E276E8"/>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9F27EA9"/>
    <w:multiLevelType w:val="hybridMultilevel"/>
    <w:tmpl w:val="C5CCD518"/>
    <w:lvl w:ilvl="0" w:tplc="04B26024">
      <w:start w:val="1"/>
      <w:numFmt w:val="bullet"/>
      <w:lvlText w:val="-"/>
      <w:lvlJc w:val="left"/>
      <w:pPr>
        <w:ind w:left="1654" w:hanging="360"/>
      </w:pPr>
      <w:rPr>
        <w:rFonts w:ascii="Times New Roman" w:eastAsia="Times New Roman" w:hAnsi="Times New Roman" w:cs="Times New Roman" w:hint="default"/>
      </w:rPr>
    </w:lvl>
    <w:lvl w:ilvl="1" w:tplc="04090003" w:tentative="1">
      <w:start w:val="1"/>
      <w:numFmt w:val="bullet"/>
      <w:lvlText w:val="o"/>
      <w:lvlJc w:val="left"/>
      <w:pPr>
        <w:ind w:left="2374" w:hanging="360"/>
      </w:pPr>
      <w:rPr>
        <w:rFonts w:ascii="Courier New" w:hAnsi="Courier New" w:cs="Courier New" w:hint="default"/>
      </w:rPr>
    </w:lvl>
    <w:lvl w:ilvl="2" w:tplc="04090005" w:tentative="1">
      <w:start w:val="1"/>
      <w:numFmt w:val="bullet"/>
      <w:lvlText w:val=""/>
      <w:lvlJc w:val="left"/>
      <w:pPr>
        <w:ind w:left="3094" w:hanging="360"/>
      </w:pPr>
      <w:rPr>
        <w:rFonts w:ascii="Wingdings" w:hAnsi="Wingdings" w:hint="default"/>
      </w:rPr>
    </w:lvl>
    <w:lvl w:ilvl="3" w:tplc="04090001" w:tentative="1">
      <w:start w:val="1"/>
      <w:numFmt w:val="bullet"/>
      <w:lvlText w:val=""/>
      <w:lvlJc w:val="left"/>
      <w:pPr>
        <w:ind w:left="3814" w:hanging="360"/>
      </w:pPr>
      <w:rPr>
        <w:rFonts w:ascii="Symbol" w:hAnsi="Symbol" w:hint="default"/>
      </w:rPr>
    </w:lvl>
    <w:lvl w:ilvl="4" w:tplc="04090003" w:tentative="1">
      <w:start w:val="1"/>
      <w:numFmt w:val="bullet"/>
      <w:lvlText w:val="o"/>
      <w:lvlJc w:val="left"/>
      <w:pPr>
        <w:ind w:left="4534" w:hanging="360"/>
      </w:pPr>
      <w:rPr>
        <w:rFonts w:ascii="Courier New" w:hAnsi="Courier New" w:cs="Courier New" w:hint="default"/>
      </w:rPr>
    </w:lvl>
    <w:lvl w:ilvl="5" w:tplc="04090005" w:tentative="1">
      <w:start w:val="1"/>
      <w:numFmt w:val="bullet"/>
      <w:lvlText w:val=""/>
      <w:lvlJc w:val="left"/>
      <w:pPr>
        <w:ind w:left="5254" w:hanging="360"/>
      </w:pPr>
      <w:rPr>
        <w:rFonts w:ascii="Wingdings" w:hAnsi="Wingdings" w:hint="default"/>
      </w:rPr>
    </w:lvl>
    <w:lvl w:ilvl="6" w:tplc="04090001" w:tentative="1">
      <w:start w:val="1"/>
      <w:numFmt w:val="bullet"/>
      <w:lvlText w:val=""/>
      <w:lvlJc w:val="left"/>
      <w:pPr>
        <w:ind w:left="5974" w:hanging="360"/>
      </w:pPr>
      <w:rPr>
        <w:rFonts w:ascii="Symbol" w:hAnsi="Symbol" w:hint="default"/>
      </w:rPr>
    </w:lvl>
    <w:lvl w:ilvl="7" w:tplc="04090003" w:tentative="1">
      <w:start w:val="1"/>
      <w:numFmt w:val="bullet"/>
      <w:lvlText w:val="o"/>
      <w:lvlJc w:val="left"/>
      <w:pPr>
        <w:ind w:left="6694" w:hanging="360"/>
      </w:pPr>
      <w:rPr>
        <w:rFonts w:ascii="Courier New" w:hAnsi="Courier New" w:cs="Courier New" w:hint="default"/>
      </w:rPr>
    </w:lvl>
    <w:lvl w:ilvl="8" w:tplc="04090005" w:tentative="1">
      <w:start w:val="1"/>
      <w:numFmt w:val="bullet"/>
      <w:lvlText w:val=""/>
      <w:lvlJc w:val="left"/>
      <w:pPr>
        <w:ind w:left="7414" w:hanging="360"/>
      </w:pPr>
      <w:rPr>
        <w:rFonts w:ascii="Wingdings" w:hAnsi="Wingdings" w:hint="default"/>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1DE64468"/>
    <w:multiLevelType w:val="hybridMultilevel"/>
    <w:tmpl w:val="1CAAED16"/>
    <w:lvl w:ilvl="0" w:tplc="04A80A6A">
      <w:start w:val="1"/>
      <w:numFmt w:val="decimal"/>
      <w:lvlText w:val="%1."/>
      <w:lvlJc w:val="left"/>
      <w:pPr>
        <w:ind w:left="1642" w:hanging="241"/>
        <w:jc w:val="right"/>
      </w:pPr>
      <w:rPr>
        <w:rFonts w:hint="default"/>
        <w:spacing w:val="0"/>
        <w:w w:val="100"/>
        <w:lang w:val="ro-RO" w:eastAsia="en-US" w:bidi="ar-SA"/>
      </w:rPr>
    </w:lvl>
    <w:lvl w:ilvl="1" w:tplc="EF32D3B8">
      <w:start w:val="1"/>
      <w:numFmt w:val="decimal"/>
      <w:lvlText w:val="%2)"/>
      <w:lvlJc w:val="left"/>
      <w:pPr>
        <w:ind w:left="1294" w:hanging="361"/>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tplc="B78ACCCC">
      <w:numFmt w:val="bullet"/>
      <w:lvlText w:val="•"/>
      <w:lvlJc w:val="left"/>
      <w:pPr>
        <w:ind w:left="1660" w:hanging="361"/>
      </w:pPr>
      <w:rPr>
        <w:rFonts w:hint="default"/>
        <w:lang w:val="ro-RO" w:eastAsia="en-US" w:bidi="ar-SA"/>
      </w:rPr>
    </w:lvl>
    <w:lvl w:ilvl="3" w:tplc="277E987C">
      <w:numFmt w:val="bullet"/>
      <w:lvlText w:val="•"/>
      <w:lvlJc w:val="left"/>
      <w:pPr>
        <w:ind w:left="2817" w:hanging="361"/>
      </w:pPr>
      <w:rPr>
        <w:rFonts w:hint="default"/>
        <w:lang w:val="ro-RO" w:eastAsia="en-US" w:bidi="ar-SA"/>
      </w:rPr>
    </w:lvl>
    <w:lvl w:ilvl="4" w:tplc="495E0712">
      <w:numFmt w:val="bullet"/>
      <w:lvlText w:val="•"/>
      <w:lvlJc w:val="left"/>
      <w:pPr>
        <w:ind w:left="3974" w:hanging="361"/>
      </w:pPr>
      <w:rPr>
        <w:rFonts w:hint="default"/>
        <w:lang w:val="ro-RO" w:eastAsia="en-US" w:bidi="ar-SA"/>
      </w:rPr>
    </w:lvl>
    <w:lvl w:ilvl="5" w:tplc="92CC3E02">
      <w:numFmt w:val="bullet"/>
      <w:lvlText w:val="•"/>
      <w:lvlJc w:val="left"/>
      <w:pPr>
        <w:ind w:left="5132" w:hanging="361"/>
      </w:pPr>
      <w:rPr>
        <w:rFonts w:hint="default"/>
        <w:lang w:val="ro-RO" w:eastAsia="en-US" w:bidi="ar-SA"/>
      </w:rPr>
    </w:lvl>
    <w:lvl w:ilvl="6" w:tplc="4F4C6908">
      <w:numFmt w:val="bullet"/>
      <w:lvlText w:val="•"/>
      <w:lvlJc w:val="left"/>
      <w:pPr>
        <w:ind w:left="6289" w:hanging="361"/>
      </w:pPr>
      <w:rPr>
        <w:rFonts w:hint="default"/>
        <w:lang w:val="ro-RO" w:eastAsia="en-US" w:bidi="ar-SA"/>
      </w:rPr>
    </w:lvl>
    <w:lvl w:ilvl="7" w:tplc="EDBE1C9A">
      <w:numFmt w:val="bullet"/>
      <w:lvlText w:val="•"/>
      <w:lvlJc w:val="left"/>
      <w:pPr>
        <w:ind w:left="7446" w:hanging="361"/>
      </w:pPr>
      <w:rPr>
        <w:rFonts w:hint="default"/>
        <w:lang w:val="ro-RO" w:eastAsia="en-US" w:bidi="ar-SA"/>
      </w:rPr>
    </w:lvl>
    <w:lvl w:ilvl="8" w:tplc="B8785AC6">
      <w:numFmt w:val="bullet"/>
      <w:lvlText w:val="•"/>
      <w:lvlJc w:val="left"/>
      <w:pPr>
        <w:ind w:left="8604" w:hanging="361"/>
      </w:pPr>
      <w:rPr>
        <w:rFonts w:hint="default"/>
        <w:lang w:val="ro-RO" w:eastAsia="en-US" w:bidi="ar-SA"/>
      </w:r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6F92FFA"/>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53C6438E">
      <w:start w:val="1"/>
      <w:numFmt w:val="decimal"/>
      <w:lvlText w:val="%1."/>
      <w:lvlJc w:val="left"/>
      <w:pPr>
        <w:ind w:left="36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70769C2"/>
    <w:multiLevelType w:val="hybridMultilevel"/>
    <w:tmpl w:val="1CAAED16"/>
    <w:lvl w:ilvl="0" w:tplc="04A80A6A">
      <w:start w:val="1"/>
      <w:numFmt w:val="decimal"/>
      <w:lvlText w:val="%1."/>
      <w:lvlJc w:val="left"/>
      <w:pPr>
        <w:ind w:left="1642" w:hanging="241"/>
        <w:jc w:val="right"/>
      </w:pPr>
      <w:rPr>
        <w:rFonts w:hint="default"/>
        <w:spacing w:val="0"/>
        <w:w w:val="100"/>
        <w:lang w:val="ro-RO" w:eastAsia="en-US" w:bidi="ar-SA"/>
      </w:rPr>
    </w:lvl>
    <w:lvl w:ilvl="1" w:tplc="EF32D3B8">
      <w:start w:val="1"/>
      <w:numFmt w:val="decimal"/>
      <w:lvlText w:val="%2)"/>
      <w:lvlJc w:val="left"/>
      <w:pPr>
        <w:ind w:left="1294" w:hanging="361"/>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tplc="B78ACCCC">
      <w:numFmt w:val="bullet"/>
      <w:lvlText w:val="•"/>
      <w:lvlJc w:val="left"/>
      <w:pPr>
        <w:ind w:left="1660" w:hanging="361"/>
      </w:pPr>
      <w:rPr>
        <w:rFonts w:hint="default"/>
        <w:lang w:val="ro-RO" w:eastAsia="en-US" w:bidi="ar-SA"/>
      </w:rPr>
    </w:lvl>
    <w:lvl w:ilvl="3" w:tplc="277E987C">
      <w:numFmt w:val="bullet"/>
      <w:lvlText w:val="•"/>
      <w:lvlJc w:val="left"/>
      <w:pPr>
        <w:ind w:left="2817" w:hanging="361"/>
      </w:pPr>
      <w:rPr>
        <w:rFonts w:hint="default"/>
        <w:lang w:val="ro-RO" w:eastAsia="en-US" w:bidi="ar-SA"/>
      </w:rPr>
    </w:lvl>
    <w:lvl w:ilvl="4" w:tplc="495E0712">
      <w:numFmt w:val="bullet"/>
      <w:lvlText w:val="•"/>
      <w:lvlJc w:val="left"/>
      <w:pPr>
        <w:ind w:left="3974" w:hanging="361"/>
      </w:pPr>
      <w:rPr>
        <w:rFonts w:hint="default"/>
        <w:lang w:val="ro-RO" w:eastAsia="en-US" w:bidi="ar-SA"/>
      </w:rPr>
    </w:lvl>
    <w:lvl w:ilvl="5" w:tplc="92CC3E02">
      <w:numFmt w:val="bullet"/>
      <w:lvlText w:val="•"/>
      <w:lvlJc w:val="left"/>
      <w:pPr>
        <w:ind w:left="5132" w:hanging="361"/>
      </w:pPr>
      <w:rPr>
        <w:rFonts w:hint="default"/>
        <w:lang w:val="ro-RO" w:eastAsia="en-US" w:bidi="ar-SA"/>
      </w:rPr>
    </w:lvl>
    <w:lvl w:ilvl="6" w:tplc="4F4C6908">
      <w:numFmt w:val="bullet"/>
      <w:lvlText w:val="•"/>
      <w:lvlJc w:val="left"/>
      <w:pPr>
        <w:ind w:left="6289" w:hanging="361"/>
      </w:pPr>
      <w:rPr>
        <w:rFonts w:hint="default"/>
        <w:lang w:val="ro-RO" w:eastAsia="en-US" w:bidi="ar-SA"/>
      </w:rPr>
    </w:lvl>
    <w:lvl w:ilvl="7" w:tplc="EDBE1C9A">
      <w:numFmt w:val="bullet"/>
      <w:lvlText w:val="•"/>
      <w:lvlJc w:val="left"/>
      <w:pPr>
        <w:ind w:left="7446" w:hanging="361"/>
      </w:pPr>
      <w:rPr>
        <w:rFonts w:hint="default"/>
        <w:lang w:val="ro-RO" w:eastAsia="en-US" w:bidi="ar-SA"/>
      </w:rPr>
    </w:lvl>
    <w:lvl w:ilvl="8" w:tplc="B8785AC6">
      <w:numFmt w:val="bullet"/>
      <w:lvlText w:val="•"/>
      <w:lvlJc w:val="left"/>
      <w:pPr>
        <w:ind w:left="8604" w:hanging="361"/>
      </w:pPr>
      <w:rPr>
        <w:rFonts w:hint="default"/>
        <w:lang w:val="ro-RO" w:eastAsia="en-US" w:bidi="ar-SA"/>
      </w:r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5D887F07"/>
    <w:multiLevelType w:val="hybridMultilevel"/>
    <w:tmpl w:val="F0D80DFC"/>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0344F84"/>
    <w:multiLevelType w:val="hybridMultilevel"/>
    <w:tmpl w:val="965CCC34"/>
    <w:lvl w:ilvl="0" w:tplc="992A4BBA">
      <w:start w:val="1"/>
      <w:numFmt w:val="decimal"/>
      <w:lvlText w:val="%1."/>
      <w:lvlJc w:val="left"/>
      <w:pPr>
        <w:ind w:left="427" w:hanging="425"/>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1" w:tplc="9CFE3294">
      <w:numFmt w:val="bullet"/>
      <w:lvlText w:val="-"/>
      <w:lvlJc w:val="left"/>
      <w:pPr>
        <w:ind w:left="427" w:hanging="425"/>
      </w:pPr>
      <w:rPr>
        <w:rFonts w:ascii="Times New Roman" w:eastAsia="Times New Roman" w:hAnsi="Times New Roman" w:cs="Times New Roman" w:hint="default"/>
        <w:b w:val="0"/>
        <w:bCs w:val="0"/>
        <w:i/>
        <w:iCs/>
        <w:spacing w:val="0"/>
        <w:w w:val="100"/>
        <w:sz w:val="24"/>
        <w:szCs w:val="24"/>
        <w:lang w:val="ro-RO" w:eastAsia="en-US" w:bidi="ar-SA"/>
      </w:rPr>
    </w:lvl>
    <w:lvl w:ilvl="2" w:tplc="D15C7202">
      <w:numFmt w:val="bullet"/>
      <w:lvlText w:val="•"/>
      <w:lvlJc w:val="left"/>
      <w:pPr>
        <w:ind w:left="2490" w:hanging="425"/>
      </w:pPr>
      <w:rPr>
        <w:rFonts w:hint="default"/>
        <w:lang w:val="ro-RO" w:eastAsia="en-US" w:bidi="ar-SA"/>
      </w:rPr>
    </w:lvl>
    <w:lvl w:ilvl="3" w:tplc="25546C7A">
      <w:numFmt w:val="bullet"/>
      <w:lvlText w:val="•"/>
      <w:lvlJc w:val="left"/>
      <w:pPr>
        <w:ind w:left="3526" w:hanging="425"/>
      </w:pPr>
      <w:rPr>
        <w:rFonts w:hint="default"/>
        <w:lang w:val="ro-RO" w:eastAsia="en-US" w:bidi="ar-SA"/>
      </w:rPr>
    </w:lvl>
    <w:lvl w:ilvl="4" w:tplc="0046F84E">
      <w:numFmt w:val="bullet"/>
      <w:lvlText w:val="•"/>
      <w:lvlJc w:val="left"/>
      <w:pPr>
        <w:ind w:left="4561" w:hanging="425"/>
      </w:pPr>
      <w:rPr>
        <w:rFonts w:hint="default"/>
        <w:lang w:val="ro-RO" w:eastAsia="en-US" w:bidi="ar-SA"/>
      </w:rPr>
    </w:lvl>
    <w:lvl w:ilvl="5" w:tplc="6D061A0A">
      <w:numFmt w:val="bullet"/>
      <w:lvlText w:val="•"/>
      <w:lvlJc w:val="left"/>
      <w:pPr>
        <w:ind w:left="5597" w:hanging="425"/>
      </w:pPr>
      <w:rPr>
        <w:rFonts w:hint="default"/>
        <w:lang w:val="ro-RO" w:eastAsia="en-US" w:bidi="ar-SA"/>
      </w:rPr>
    </w:lvl>
    <w:lvl w:ilvl="6" w:tplc="363C1506">
      <w:numFmt w:val="bullet"/>
      <w:lvlText w:val="•"/>
      <w:lvlJc w:val="left"/>
      <w:pPr>
        <w:ind w:left="6632" w:hanging="425"/>
      </w:pPr>
      <w:rPr>
        <w:rFonts w:hint="default"/>
        <w:lang w:val="ro-RO" w:eastAsia="en-US" w:bidi="ar-SA"/>
      </w:rPr>
    </w:lvl>
    <w:lvl w:ilvl="7" w:tplc="0C56A20A">
      <w:numFmt w:val="bullet"/>
      <w:lvlText w:val="•"/>
      <w:lvlJc w:val="left"/>
      <w:pPr>
        <w:ind w:left="7668" w:hanging="425"/>
      </w:pPr>
      <w:rPr>
        <w:rFonts w:hint="default"/>
        <w:lang w:val="ro-RO" w:eastAsia="en-US" w:bidi="ar-SA"/>
      </w:rPr>
    </w:lvl>
    <w:lvl w:ilvl="8" w:tplc="FA0AD874">
      <w:numFmt w:val="bullet"/>
      <w:lvlText w:val="•"/>
      <w:lvlJc w:val="left"/>
      <w:pPr>
        <w:ind w:left="8703" w:hanging="425"/>
      </w:pPr>
      <w:rPr>
        <w:rFonts w:hint="default"/>
        <w:lang w:val="ro-RO" w:eastAsia="en-US" w:bidi="ar-SA"/>
      </w:rPr>
    </w:lvl>
  </w:abstractNum>
  <w:abstractNum w:abstractNumId="41" w15:restartNumberingAfterBreak="0">
    <w:nsid w:val="70FE186C"/>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6F97B47"/>
    <w:multiLevelType w:val="hybridMultilevel"/>
    <w:tmpl w:val="E9C25AD8"/>
    <w:lvl w:ilvl="0" w:tplc="E2D6C82C">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8FD485A"/>
    <w:multiLevelType w:val="hybridMultilevel"/>
    <w:tmpl w:val="A25AC55E"/>
    <w:lvl w:ilvl="0" w:tplc="D8667038">
      <w:start w:val="1"/>
      <w:numFmt w:val="lowerLetter"/>
      <w:lvlText w:val="%1)"/>
      <w:lvlJc w:val="left"/>
      <w:pPr>
        <w:ind w:left="949" w:hanging="360"/>
      </w:pPr>
      <w:rPr>
        <w:rFonts w:hint="default"/>
      </w:rPr>
    </w:lvl>
    <w:lvl w:ilvl="1" w:tplc="04090019" w:tentative="1">
      <w:start w:val="1"/>
      <w:numFmt w:val="lowerLetter"/>
      <w:lvlText w:val="%2."/>
      <w:lvlJc w:val="left"/>
      <w:pPr>
        <w:ind w:left="1669" w:hanging="360"/>
      </w:pPr>
    </w:lvl>
    <w:lvl w:ilvl="2" w:tplc="0409001B" w:tentative="1">
      <w:start w:val="1"/>
      <w:numFmt w:val="lowerRoman"/>
      <w:lvlText w:val="%3."/>
      <w:lvlJc w:val="right"/>
      <w:pPr>
        <w:ind w:left="2389" w:hanging="180"/>
      </w:pPr>
    </w:lvl>
    <w:lvl w:ilvl="3" w:tplc="0409000F" w:tentative="1">
      <w:start w:val="1"/>
      <w:numFmt w:val="decimal"/>
      <w:lvlText w:val="%4."/>
      <w:lvlJc w:val="left"/>
      <w:pPr>
        <w:ind w:left="3109" w:hanging="360"/>
      </w:pPr>
    </w:lvl>
    <w:lvl w:ilvl="4" w:tplc="04090019" w:tentative="1">
      <w:start w:val="1"/>
      <w:numFmt w:val="lowerLetter"/>
      <w:lvlText w:val="%5."/>
      <w:lvlJc w:val="left"/>
      <w:pPr>
        <w:ind w:left="3829" w:hanging="360"/>
      </w:pPr>
    </w:lvl>
    <w:lvl w:ilvl="5" w:tplc="0409001B" w:tentative="1">
      <w:start w:val="1"/>
      <w:numFmt w:val="lowerRoman"/>
      <w:lvlText w:val="%6."/>
      <w:lvlJc w:val="right"/>
      <w:pPr>
        <w:ind w:left="4549" w:hanging="180"/>
      </w:pPr>
    </w:lvl>
    <w:lvl w:ilvl="6" w:tplc="0409000F" w:tentative="1">
      <w:start w:val="1"/>
      <w:numFmt w:val="decimal"/>
      <w:lvlText w:val="%7."/>
      <w:lvlJc w:val="left"/>
      <w:pPr>
        <w:ind w:left="5269" w:hanging="360"/>
      </w:pPr>
    </w:lvl>
    <w:lvl w:ilvl="7" w:tplc="04090019" w:tentative="1">
      <w:start w:val="1"/>
      <w:numFmt w:val="lowerLetter"/>
      <w:lvlText w:val="%8."/>
      <w:lvlJc w:val="left"/>
      <w:pPr>
        <w:ind w:left="5989" w:hanging="360"/>
      </w:pPr>
    </w:lvl>
    <w:lvl w:ilvl="8" w:tplc="0409001B" w:tentative="1">
      <w:start w:val="1"/>
      <w:numFmt w:val="lowerRoman"/>
      <w:lvlText w:val="%9."/>
      <w:lvlJc w:val="right"/>
      <w:pPr>
        <w:ind w:left="6709"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5"/>
  </w:num>
  <w:num w:numId="3">
    <w:abstractNumId w:val="29"/>
  </w:num>
  <w:num w:numId="4">
    <w:abstractNumId w:val="28"/>
  </w:num>
  <w:num w:numId="5">
    <w:abstractNumId w:val="10"/>
  </w:num>
  <w:num w:numId="6">
    <w:abstractNumId w:val="17"/>
  </w:num>
  <w:num w:numId="7">
    <w:abstractNumId w:val="14"/>
  </w:num>
  <w:num w:numId="8">
    <w:abstractNumId w:val="5"/>
  </w:num>
  <w:num w:numId="9">
    <w:abstractNumId w:val="27"/>
  </w:num>
  <w:num w:numId="10">
    <w:abstractNumId w:val="9"/>
  </w:num>
  <w:num w:numId="11">
    <w:abstractNumId w:val="21"/>
  </w:num>
  <w:num w:numId="12">
    <w:abstractNumId w:val="22"/>
  </w:num>
  <w:num w:numId="13">
    <w:abstractNumId w:val="38"/>
  </w:num>
  <w:num w:numId="14">
    <w:abstractNumId w:val="26"/>
  </w:num>
  <w:num w:numId="15">
    <w:abstractNumId w:val="24"/>
  </w:num>
  <w:num w:numId="16">
    <w:abstractNumId w:val="7"/>
  </w:num>
  <w:num w:numId="17">
    <w:abstractNumId w:val="39"/>
  </w:num>
  <w:num w:numId="18">
    <w:abstractNumId w:val="32"/>
  </w:num>
  <w:num w:numId="19">
    <w:abstractNumId w:val="8"/>
  </w:num>
  <w:num w:numId="20">
    <w:abstractNumId w:val="30"/>
  </w:num>
  <w:num w:numId="21">
    <w:abstractNumId w:val="18"/>
  </w:num>
  <w:num w:numId="22">
    <w:abstractNumId w:val="20"/>
  </w:num>
  <w:num w:numId="23">
    <w:abstractNumId w:val="6"/>
  </w:num>
  <w:num w:numId="24">
    <w:abstractNumId w:val="19"/>
  </w:num>
  <w:num w:numId="25">
    <w:abstractNumId w:val="3"/>
  </w:num>
  <w:num w:numId="26">
    <w:abstractNumId w:val="0"/>
  </w:num>
  <w:num w:numId="27">
    <w:abstractNumId w:val="2"/>
  </w:num>
  <w:num w:numId="28">
    <w:abstractNumId w:val="4"/>
  </w:num>
  <w:num w:numId="29">
    <w:abstractNumId w:val="1"/>
  </w:num>
  <w:num w:numId="30">
    <w:abstractNumId w:val="37"/>
  </w:num>
  <w:num w:numId="31">
    <w:abstractNumId w:val="15"/>
  </w:num>
  <w:num w:numId="32">
    <w:abstractNumId w:val="42"/>
  </w:num>
  <w:num w:numId="33">
    <w:abstractNumId w:val="33"/>
  </w:num>
  <w:num w:numId="34">
    <w:abstractNumId w:val="34"/>
  </w:num>
  <w:num w:numId="35">
    <w:abstractNumId w:val="44"/>
  </w:num>
  <w:num w:numId="36">
    <w:abstractNumId w:val="12"/>
  </w:num>
  <w:num w:numId="37">
    <w:abstractNumId w:val="11"/>
  </w:num>
  <w:num w:numId="38">
    <w:abstractNumId w:val="41"/>
  </w:num>
  <w:num w:numId="39">
    <w:abstractNumId w:val="23"/>
  </w:num>
  <w:num w:numId="4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num>
  <w:num w:numId="43">
    <w:abstractNumId w:val="25"/>
  </w:num>
  <w:num w:numId="44">
    <w:abstractNumId w:val="16"/>
  </w:num>
  <w:num w:numId="45">
    <w:abstractNumId w:val="43"/>
  </w:num>
  <w:num w:numId="46">
    <w:abstractNumId w:val="40"/>
  </w:num>
  <w:num w:numId="47">
    <w:abstractNumId w:val="13"/>
  </w:num>
  <w:num w:numId="48">
    <w:abstractNumId w:val="3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6F13"/>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7BE"/>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105"/>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CBF"/>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3F04"/>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3A9"/>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CB6"/>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018A"/>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D82"/>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427"/>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2DC9"/>
    <w:rsid w:val="00A93011"/>
    <w:rsid w:val="00A94268"/>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3E0D"/>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96"/>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A7B91"/>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77018A"/>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1"/>
    <w:qFormat/>
    <w:locked/>
    <w:rsid w:val="0077018A"/>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77018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7018A"/>
    <w:pPr>
      <w:widowControl w:val="0"/>
      <w:autoSpaceDE w:val="0"/>
      <w:autoSpaceDN w:val="0"/>
    </w:pPr>
    <w:rPr>
      <w:noProof w:val="0"/>
      <w:sz w:val="22"/>
      <w:szCs w:val="22"/>
      <w:lang w:eastAsia="ro-RO" w:bidi="ro-RO"/>
    </w:rPr>
  </w:style>
  <w:style w:type="character" w:customStyle="1" w:styleId="12">
    <w:name w:val="Неразрешенное упоминание1"/>
    <w:basedOn w:val="a1"/>
    <w:uiPriority w:val="99"/>
    <w:semiHidden/>
    <w:unhideWhenUsed/>
    <w:rsid w:val="0077018A"/>
    <w:rPr>
      <w:color w:val="605E5C"/>
      <w:shd w:val="clear" w:color="auto" w:fill="E1DFDD"/>
    </w:rPr>
  </w:style>
  <w:style w:type="table" w:customStyle="1" w:styleId="TableGrid">
    <w:name w:val="TableGrid"/>
    <w:rsid w:val="0077018A"/>
    <w:pPr>
      <w:spacing w:after="0" w:line="240" w:lineRule="auto"/>
    </w:pPr>
    <w:rPr>
      <w:rFonts w:eastAsiaTheme="minorEastAsia"/>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achizitii.md/ro/organization/idno/1007601001606"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achizitii.md/ro/organization/idno/1007601001606"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mailto:primariapopestiidejos@gmail.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primariapopestiidejos@gmail.com"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achizitii.md/ro/organization/idno/100760100160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491024-9B7C-4C81-92FC-8BDEE3166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62</Pages>
  <Words>23365</Words>
  <Characters>133184</Characters>
  <Application>Microsoft Office Word</Application>
  <DocSecurity>0</DocSecurity>
  <Lines>1109</Lines>
  <Paragraphs>312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7</cp:revision>
  <cp:lastPrinted>2021-06-01T11:52:00Z</cp:lastPrinted>
  <dcterms:created xsi:type="dcterms:W3CDTF">2025-10-29T06:01:00Z</dcterms:created>
  <dcterms:modified xsi:type="dcterms:W3CDTF">2025-10-29T06:09:00Z</dcterms:modified>
</cp:coreProperties>
</file>