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A951F" w14:textId="77777777" w:rsidR="00490403" w:rsidRDefault="00490403" w:rsidP="00A20ACF">
      <w:r>
        <w:separator/>
      </w:r>
    </w:p>
  </w:endnote>
  <w:endnote w:type="continuationSeparator" w:id="0">
    <w:p w14:paraId="681B96DB" w14:textId="77777777" w:rsidR="00490403" w:rsidRDefault="004904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E5CD4" w14:textId="77777777" w:rsidR="00490403" w:rsidRDefault="00490403" w:rsidP="00A20ACF">
      <w:r>
        <w:separator/>
      </w:r>
    </w:p>
  </w:footnote>
  <w:footnote w:type="continuationSeparator" w:id="0">
    <w:p w14:paraId="0B17BB4B" w14:textId="77777777" w:rsidR="00490403" w:rsidRDefault="004904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6044838">
    <w:abstractNumId w:val="35"/>
  </w:num>
  <w:num w:numId="2" w16cid:durableId="1600917272">
    <w:abstractNumId w:val="43"/>
  </w:num>
  <w:num w:numId="3" w16cid:durableId="1059985458">
    <w:abstractNumId w:val="32"/>
  </w:num>
  <w:num w:numId="4" w16cid:durableId="585069926">
    <w:abstractNumId w:val="31"/>
  </w:num>
  <w:num w:numId="5" w16cid:durableId="129056584">
    <w:abstractNumId w:val="15"/>
  </w:num>
  <w:num w:numId="6" w16cid:durableId="2130739014">
    <w:abstractNumId w:val="18"/>
  </w:num>
  <w:num w:numId="7" w16cid:durableId="181942649">
    <w:abstractNumId w:val="16"/>
  </w:num>
  <w:num w:numId="8" w16cid:durableId="7490251">
    <w:abstractNumId w:val="9"/>
  </w:num>
  <w:num w:numId="9" w16cid:durableId="94248452">
    <w:abstractNumId w:val="30"/>
  </w:num>
  <w:num w:numId="10" w16cid:durableId="499583422">
    <w:abstractNumId w:val="13"/>
  </w:num>
  <w:num w:numId="11" w16cid:durableId="1830365706">
    <w:abstractNumId w:val="22"/>
  </w:num>
  <w:num w:numId="12" w16cid:durableId="1562253164">
    <w:abstractNumId w:val="23"/>
  </w:num>
  <w:num w:numId="13" w16cid:durableId="485322081">
    <w:abstractNumId w:val="38"/>
  </w:num>
  <w:num w:numId="14" w16cid:durableId="953485356">
    <w:abstractNumId w:val="29"/>
  </w:num>
  <w:num w:numId="15" w16cid:durableId="1101146634">
    <w:abstractNumId w:val="8"/>
  </w:num>
  <w:num w:numId="16" w16cid:durableId="1471825057">
    <w:abstractNumId w:val="24"/>
  </w:num>
  <w:num w:numId="17" w16cid:durableId="2129739244">
    <w:abstractNumId w:val="25"/>
  </w:num>
  <w:num w:numId="18" w16cid:durableId="666061158">
    <w:abstractNumId w:val="36"/>
  </w:num>
  <w:num w:numId="19" w16cid:durableId="1921406821">
    <w:abstractNumId w:val="11"/>
  </w:num>
  <w:num w:numId="20" w16cid:durableId="572551312">
    <w:abstractNumId w:val="40"/>
  </w:num>
  <w:num w:numId="21" w16cid:durableId="202792904">
    <w:abstractNumId w:val="34"/>
  </w:num>
  <w:num w:numId="22" w16cid:durableId="1884249038">
    <w:abstractNumId w:val="12"/>
  </w:num>
  <w:num w:numId="23" w16cid:durableId="31273831">
    <w:abstractNumId w:val="33"/>
  </w:num>
  <w:num w:numId="24" w16cid:durableId="1060056844">
    <w:abstractNumId w:val="19"/>
  </w:num>
  <w:num w:numId="25" w16cid:durableId="714278933">
    <w:abstractNumId w:val="27"/>
  </w:num>
  <w:num w:numId="26" w16cid:durableId="1159036112">
    <w:abstractNumId w:val="21"/>
  </w:num>
  <w:num w:numId="27" w16cid:durableId="564730375">
    <w:abstractNumId w:val="39"/>
  </w:num>
  <w:num w:numId="28" w16cid:durableId="2065591976">
    <w:abstractNumId w:val="14"/>
  </w:num>
  <w:num w:numId="29" w16cid:durableId="733813596">
    <w:abstractNumId w:val="10"/>
  </w:num>
  <w:num w:numId="30" w16cid:durableId="916553719">
    <w:abstractNumId w:val="20"/>
  </w:num>
  <w:num w:numId="31" w16cid:durableId="37437705">
    <w:abstractNumId w:val="7"/>
  </w:num>
  <w:num w:numId="32" w16cid:durableId="48769518">
    <w:abstractNumId w:val="5"/>
  </w:num>
  <w:num w:numId="33" w16cid:durableId="951133578">
    <w:abstractNumId w:val="3"/>
  </w:num>
  <w:num w:numId="34" w16cid:durableId="1274828918">
    <w:abstractNumId w:val="0"/>
  </w:num>
  <w:num w:numId="35" w16cid:durableId="1091967506">
    <w:abstractNumId w:val="2"/>
  </w:num>
  <w:num w:numId="36" w16cid:durableId="1757939559">
    <w:abstractNumId w:val="4"/>
  </w:num>
  <w:num w:numId="37" w16cid:durableId="1328241755">
    <w:abstractNumId w:val="1"/>
  </w:num>
  <w:num w:numId="38" w16cid:durableId="357657613">
    <w:abstractNumId w:val="28"/>
  </w:num>
  <w:num w:numId="39" w16cid:durableId="18871371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402258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40278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415042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772962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600994">
    <w:abstractNumId w:val="43"/>
  </w:num>
  <w:num w:numId="45" w16cid:durableId="891044876">
    <w:abstractNumId w:val="37"/>
  </w:num>
  <w:num w:numId="46" w16cid:durableId="1094787743">
    <w:abstractNumId w:val="6"/>
  </w:num>
  <w:num w:numId="47" w16cid:durableId="771323722">
    <w:abstractNumId w:val="42"/>
  </w:num>
  <w:num w:numId="48" w16cid:durableId="685600856">
    <w:abstractNumId w:val="26"/>
  </w:num>
  <w:num w:numId="49" w16cid:durableId="374889063">
    <w:abstractNumId w:val="17"/>
  </w:num>
  <w:num w:numId="50" w16cid:durableId="872690895">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6F20"/>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403"/>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0E9"/>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0D85"/>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94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8A0"/>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24254</Words>
  <Characters>140674</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2026-03-23T07:23:00Z</dcterms:created>
  <dcterms:modified xsi:type="dcterms:W3CDTF">2026-03-23T07:23:00Z</dcterms:modified>
</cp:coreProperties>
</file>