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12D8C9" w14:textId="3DE0370A" w:rsidR="005857F3" w:rsidRDefault="00BE362C" w:rsidP="002A64BA">
      <w:pPr>
        <w:spacing w:before="120"/>
        <w:jc w:val="center"/>
        <w:rPr>
          <w:b/>
          <w:sz w:val="26"/>
          <w:szCs w:val="26"/>
          <w:shd w:val="clear" w:color="auto" w:fill="FFFF00"/>
        </w:rPr>
      </w:pPr>
      <w:r w:rsidRPr="00FF430B">
        <w:rPr>
          <w:b/>
          <w:noProof w:val="0"/>
          <w:lang w:val="ro-MD" w:eastAsia="ru-RU"/>
        </w:rPr>
        <w:t xml:space="preserve">privind achiziționarea </w:t>
      </w:r>
      <w:r w:rsidR="00736C9F" w:rsidRPr="00736C9F">
        <w:rPr>
          <w:b/>
          <w:sz w:val="26"/>
          <w:szCs w:val="26"/>
          <w:shd w:val="clear" w:color="auto" w:fill="FFFF00"/>
        </w:rPr>
        <w:t>Lucrărilor</w:t>
      </w:r>
      <w:r w:rsidR="00836519" w:rsidRPr="00836519">
        <w:rPr>
          <w:b/>
          <w:sz w:val="26"/>
          <w:szCs w:val="26"/>
          <w:shd w:val="clear" w:color="auto" w:fill="FFFF00"/>
        </w:rPr>
        <w:t xml:space="preserve"> </w:t>
      </w:r>
      <w:r w:rsidR="005857F3">
        <w:rPr>
          <w:b/>
          <w:sz w:val="26"/>
          <w:szCs w:val="26"/>
          <w:shd w:val="clear" w:color="auto" w:fill="FFFF00"/>
        </w:rPr>
        <w:t xml:space="preserve">de </w:t>
      </w:r>
      <w:r w:rsidR="005857F3" w:rsidRPr="005857F3">
        <w:rPr>
          <w:b/>
          <w:sz w:val="26"/>
          <w:szCs w:val="26"/>
          <w:shd w:val="clear" w:color="auto" w:fill="FFFF00"/>
        </w:rPr>
        <w:t>reparații curente a terenului de fotbal din mun. Chișinău</w:t>
      </w:r>
    </w:p>
    <w:p w14:paraId="2ED345BA" w14:textId="7413FD10" w:rsidR="00BE362C" w:rsidRPr="00FF430B" w:rsidRDefault="00BE362C" w:rsidP="002A64BA">
      <w:pPr>
        <w:spacing w:before="120"/>
        <w:jc w:val="center"/>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5857F3">
        <w:rPr>
          <w:b/>
          <w:sz w:val="26"/>
          <w:szCs w:val="26"/>
          <w:shd w:val="clear" w:color="auto" w:fill="FFFF00"/>
        </w:rPr>
        <w:t>COP</w:t>
      </w:r>
      <w:r w:rsidR="00E97340" w:rsidRPr="00916899">
        <w:rPr>
          <w:b/>
          <w:sz w:val="26"/>
          <w:szCs w:val="26"/>
          <w:lang w:val="en-US"/>
        </w:rPr>
        <w:t xml:space="preserve"> </w:t>
      </w:r>
    </w:p>
    <w:p w14:paraId="7A26B547" w14:textId="6F2C229E" w:rsidR="00BE362C" w:rsidRDefault="005857F3" w:rsidP="005320FE">
      <w:pPr>
        <w:shd w:val="clear" w:color="auto" w:fill="FFFFFF" w:themeFill="background1"/>
        <w:spacing w:before="120"/>
        <w:ind w:left="720" w:firstLine="720"/>
        <w:outlineLvl w:val="0"/>
        <w:rPr>
          <w:b/>
        </w:rPr>
      </w:pPr>
      <w:r>
        <w:rPr>
          <w:b/>
        </w:rPr>
        <w:t>COP</w:t>
      </w:r>
      <w:r w:rsidR="005320FE">
        <w:rPr>
          <w:b/>
        </w:rPr>
        <w:t xml:space="preserve">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9A03D7">
        <w:trPr>
          <w:trHeight w:val="255"/>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60FE8716" w:rsidR="00E97340" w:rsidRPr="002B7A64" w:rsidRDefault="002B7A64" w:rsidP="002B7A64">
            <w:pPr>
              <w:jc w:val="center"/>
              <w:rPr>
                <w:b/>
                <w:sz w:val="26"/>
                <w:szCs w:val="26"/>
                <w:shd w:val="clear" w:color="auto" w:fill="FFFF00"/>
              </w:rPr>
            </w:pPr>
            <w:r>
              <w:rPr>
                <w:b/>
                <w:sz w:val="26"/>
                <w:szCs w:val="26"/>
                <w:shd w:val="clear" w:color="auto" w:fill="FFFF00"/>
              </w:rPr>
              <w:t xml:space="preserve">Lucrări </w:t>
            </w:r>
            <w:r w:rsidR="005857F3">
              <w:rPr>
                <w:b/>
                <w:sz w:val="26"/>
                <w:szCs w:val="26"/>
                <w:shd w:val="clear" w:color="auto" w:fill="FFFF00"/>
              </w:rPr>
              <w:t xml:space="preserve">de </w:t>
            </w:r>
            <w:r w:rsidR="005857F3" w:rsidRPr="005857F3">
              <w:rPr>
                <w:b/>
                <w:sz w:val="26"/>
                <w:szCs w:val="26"/>
                <w:shd w:val="clear" w:color="auto" w:fill="FFFF00"/>
              </w:rPr>
              <w:t>reparații curente a terenului de fotbal din mun. Chișinău</w:t>
            </w:r>
          </w:p>
        </w:tc>
      </w:tr>
      <w:tr w:rsidR="002B7A64" w14:paraId="64D15DFB" w14:textId="77777777" w:rsidTr="00BF58B6">
        <w:trPr>
          <w:trHeight w:val="648"/>
        </w:trPr>
        <w:tc>
          <w:tcPr>
            <w:tcW w:w="851" w:type="dxa"/>
            <w:tcBorders>
              <w:top w:val="single" w:sz="4" w:space="0" w:color="000000"/>
              <w:left w:val="single" w:sz="4" w:space="0" w:color="000000"/>
            </w:tcBorders>
            <w:shd w:val="clear" w:color="auto" w:fill="FFFF00"/>
            <w:vAlign w:val="center"/>
          </w:tcPr>
          <w:p w14:paraId="6ED896B6" w14:textId="2B907883" w:rsidR="002B7A64" w:rsidRPr="002A64BA" w:rsidRDefault="002B7A64" w:rsidP="000D21FF">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2B7A64" w:rsidRPr="002A64BA" w:rsidRDefault="002B7A64"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3B53CAB6" w:rsidR="002B7A64" w:rsidRPr="002A64BA" w:rsidRDefault="002B7A64" w:rsidP="000226F4">
            <w:pPr>
              <w:ind w:right="56"/>
              <w:jc w:val="center"/>
              <w:rPr>
                <w:sz w:val="20"/>
                <w:szCs w:val="20"/>
              </w:rPr>
            </w:pPr>
            <w:r w:rsidRPr="002A64BA">
              <w:rPr>
                <w:b/>
                <w:sz w:val="20"/>
                <w:szCs w:val="20"/>
                <w:shd w:val="clear" w:color="auto" w:fill="FFFF00"/>
              </w:rPr>
              <w:t xml:space="preserve">Lucrări </w:t>
            </w:r>
            <w:r w:rsidR="005857F3" w:rsidRPr="005857F3">
              <w:rPr>
                <w:b/>
                <w:sz w:val="20"/>
                <w:szCs w:val="20"/>
                <w:shd w:val="clear" w:color="auto" w:fill="FFFF00"/>
              </w:rPr>
              <w:t>de reparații curente a terenului de fotbal din mun. Chișinău</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2B7A64" w:rsidRPr="002A64BA" w:rsidRDefault="002B7A64"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2B7A64" w:rsidRPr="002A64BA" w:rsidRDefault="002B7A64"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67B4DA94" w:rsidR="002B7A64" w:rsidRPr="002A64BA" w:rsidRDefault="002B7A64" w:rsidP="000D21FF">
            <w:pPr>
              <w:spacing w:before="120"/>
              <w:jc w:val="center"/>
              <w:rPr>
                <w:sz w:val="20"/>
                <w:szCs w:val="20"/>
                <w:lang w:val="en-US"/>
              </w:rPr>
            </w:pPr>
            <w:r w:rsidRPr="002A64BA">
              <w:rPr>
                <w:sz w:val="20"/>
                <w:szCs w:val="20"/>
                <w:lang w:val="en-US"/>
              </w:rPr>
              <w:t>Conform caiet</w:t>
            </w:r>
            <w:r w:rsidR="000D21FF">
              <w:rPr>
                <w:sz w:val="20"/>
                <w:szCs w:val="20"/>
                <w:lang w:val="en-US"/>
              </w:rPr>
              <w:t>ele</w:t>
            </w:r>
            <w:r>
              <w:rPr>
                <w:sz w:val="20"/>
                <w:szCs w:val="20"/>
                <w:lang w:val="en-US"/>
              </w:rPr>
              <w:t xml:space="preserve"> de sarcini </w:t>
            </w:r>
            <w:r w:rsidR="000D21FF">
              <w:rPr>
                <w:sz w:val="20"/>
                <w:szCs w:val="20"/>
                <w:lang w:val="en-US"/>
              </w:rPr>
              <w:t>atașate</w:t>
            </w:r>
          </w:p>
        </w:tc>
        <w:tc>
          <w:tcPr>
            <w:tcW w:w="1431" w:type="dxa"/>
            <w:tcBorders>
              <w:top w:val="single" w:sz="4" w:space="0" w:color="000000"/>
              <w:left w:val="single" w:sz="4" w:space="0" w:color="000000"/>
              <w:right w:val="single" w:sz="4" w:space="0" w:color="000000"/>
            </w:tcBorders>
            <w:shd w:val="clear" w:color="auto" w:fill="FFFF00"/>
            <w:vAlign w:val="center"/>
          </w:tcPr>
          <w:p w14:paraId="77E9F10C" w14:textId="051E3688" w:rsidR="002B7A64" w:rsidRPr="000226F4" w:rsidRDefault="005857F3" w:rsidP="0093581C">
            <w:pPr>
              <w:spacing w:before="120"/>
              <w:jc w:val="center"/>
              <w:rPr>
                <w:sz w:val="20"/>
                <w:szCs w:val="20"/>
                <w:lang w:val="en-US"/>
              </w:rPr>
            </w:pPr>
            <w:r>
              <w:rPr>
                <w:sz w:val="20"/>
                <w:szCs w:val="20"/>
                <w:lang w:val="en-US"/>
              </w:rPr>
              <w:t>1139506,93</w:t>
            </w:r>
          </w:p>
        </w:tc>
      </w:tr>
      <w:tr w:rsidR="0060249C" w14:paraId="254210F5" w14:textId="77777777" w:rsidTr="00A07F46">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60249C" w:rsidRPr="00E97340" w:rsidRDefault="0060249C" w:rsidP="0060249C">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4F2E4D7" w14:textId="261D94A8" w:rsidR="0060249C" w:rsidRPr="00DF166F" w:rsidRDefault="005857F3" w:rsidP="0060249C">
            <w:pPr>
              <w:snapToGrid w:val="0"/>
              <w:spacing w:before="120"/>
              <w:jc w:val="center"/>
              <w:rPr>
                <w:b/>
                <w:sz w:val="20"/>
                <w:szCs w:val="20"/>
              </w:rPr>
            </w:pPr>
            <w:r>
              <w:rPr>
                <w:sz w:val="20"/>
                <w:szCs w:val="20"/>
                <w:lang w:val="en-US"/>
              </w:rPr>
              <w:t>1139506,93</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0226F4" w:rsidRDefault="00BE362C" w:rsidP="0093581C">
      <w:pPr>
        <w:numPr>
          <w:ilvl w:val="0"/>
          <w:numId w:val="4"/>
        </w:numPr>
        <w:tabs>
          <w:tab w:val="right" w:pos="426"/>
        </w:tabs>
        <w:rPr>
          <w:b/>
          <w:noProof w:val="0"/>
          <w:highlight w:val="yellow"/>
          <w:lang w:val="ro-MD" w:eastAsia="ru-RU"/>
        </w:rPr>
      </w:pPr>
      <w:r w:rsidRPr="000226F4">
        <w:rPr>
          <w:b/>
          <w:noProof w:val="0"/>
          <w:highlight w:val="yellow"/>
          <w:lang w:val="ro-MD" w:eastAsia="ru-RU"/>
        </w:rPr>
        <w:t>Pentru un singur lot;</w:t>
      </w:r>
    </w:p>
    <w:p w14:paraId="443B79FD" w14:textId="77777777" w:rsidR="00BE362C" w:rsidRPr="00DF166F" w:rsidRDefault="00BE362C" w:rsidP="0093581C">
      <w:pPr>
        <w:numPr>
          <w:ilvl w:val="0"/>
          <w:numId w:val="4"/>
        </w:numPr>
        <w:tabs>
          <w:tab w:val="right" w:pos="426"/>
        </w:tabs>
        <w:rPr>
          <w:noProof w:val="0"/>
          <w:lang w:val="ro-MD" w:eastAsia="ru-RU"/>
        </w:rPr>
      </w:pPr>
      <w:r w:rsidRPr="00DF166F">
        <w:rPr>
          <w:noProof w:val="0"/>
          <w:lang w:val="ro-MD" w:eastAsia="ru-RU"/>
        </w:rPr>
        <w:t>Pentru mai multe loturi;</w:t>
      </w:r>
    </w:p>
    <w:p w14:paraId="38C3A784" w14:textId="77777777" w:rsidR="00BE362C" w:rsidRPr="00DF166F" w:rsidRDefault="00BE362C" w:rsidP="00076BC5">
      <w:pPr>
        <w:numPr>
          <w:ilvl w:val="0"/>
          <w:numId w:val="4"/>
        </w:numPr>
        <w:shd w:val="clear" w:color="auto" w:fill="FFFFFF" w:themeFill="background1"/>
        <w:tabs>
          <w:tab w:val="right" w:pos="426"/>
        </w:tabs>
        <w:rPr>
          <w:noProof w:val="0"/>
          <w:lang w:val="ro-MD" w:eastAsia="ru-RU"/>
        </w:rPr>
      </w:pPr>
      <w:r w:rsidRPr="00DF166F">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25013797" w:rsidR="00E97340" w:rsidRPr="005857F3" w:rsidRDefault="00BE362C" w:rsidP="00BA73E0">
      <w:pPr>
        <w:numPr>
          <w:ilvl w:val="0"/>
          <w:numId w:val="3"/>
        </w:numPr>
        <w:shd w:val="clear" w:color="auto" w:fill="FFFFFF" w:themeFill="background1"/>
        <w:tabs>
          <w:tab w:val="left" w:pos="0"/>
          <w:tab w:val="left" w:pos="284"/>
          <w:tab w:val="left" w:pos="426"/>
        </w:tabs>
        <w:spacing w:before="120"/>
        <w:ind w:left="360"/>
        <w:jc w:val="both"/>
        <w:rPr>
          <w:b/>
          <w:color w:val="FF0000"/>
          <w:highlight w:val="yellow"/>
        </w:rPr>
      </w:pPr>
      <w:r w:rsidRPr="00EC60F2">
        <w:rPr>
          <w:b/>
          <w:noProof w:val="0"/>
          <w:lang w:val="ro-MD" w:eastAsia="ru-RU"/>
        </w:rPr>
        <w:t>T</w:t>
      </w:r>
      <w:r w:rsidR="00093AE5" w:rsidRPr="00EC60F2">
        <w:rPr>
          <w:b/>
          <w:noProof w:val="0"/>
          <w:lang w:val="ro-MD" w:eastAsia="ru-RU"/>
        </w:rPr>
        <w:t xml:space="preserve">ermenii și condițiile de </w:t>
      </w:r>
      <w:r w:rsidRPr="00EC60F2">
        <w:rPr>
          <w:b/>
          <w:noProof w:val="0"/>
          <w:lang w:val="ro-MD" w:eastAsia="ru-RU"/>
        </w:rPr>
        <w:t>prestare/executare solicitați:</w:t>
      </w:r>
      <w:r w:rsidR="00714ADD" w:rsidRPr="00EC3CEC">
        <w:rPr>
          <w:b/>
          <w:highlight w:val="yellow"/>
        </w:rPr>
        <w:t xml:space="preserve"> </w:t>
      </w:r>
      <w:r w:rsidR="0060249C" w:rsidRPr="00EC60F2">
        <w:rPr>
          <w:b/>
          <w:highlight w:val="yellow"/>
        </w:rPr>
        <w:t xml:space="preserve">În </w:t>
      </w:r>
      <w:r w:rsidR="0060249C" w:rsidRPr="00EC3CEC">
        <w:rPr>
          <w:b/>
          <w:highlight w:val="yellow"/>
        </w:rPr>
        <w:t xml:space="preserve">decurs de </w:t>
      </w:r>
      <w:r w:rsidR="00DF166F" w:rsidRPr="00EC3CEC">
        <w:rPr>
          <w:b/>
          <w:highlight w:val="yellow"/>
        </w:rPr>
        <w:t>3</w:t>
      </w:r>
      <w:r w:rsidR="005857F3" w:rsidRPr="00EC3CEC">
        <w:rPr>
          <w:b/>
          <w:highlight w:val="yellow"/>
        </w:rPr>
        <w:t>0</w:t>
      </w:r>
      <w:r w:rsidR="00880402" w:rsidRPr="00EC3CEC">
        <w:rPr>
          <w:b/>
          <w:highlight w:val="yellow"/>
        </w:rPr>
        <w:t xml:space="preserve"> </w:t>
      </w:r>
      <w:r w:rsidR="005857F3" w:rsidRPr="00EC3CEC">
        <w:rPr>
          <w:b/>
          <w:highlight w:val="yellow"/>
        </w:rPr>
        <w:t>zile</w:t>
      </w:r>
      <w:r w:rsidR="0060249C" w:rsidRPr="00EC3CEC">
        <w:rPr>
          <w:b/>
          <w:highlight w:val="yellow"/>
        </w:rPr>
        <w:t xml:space="preserve"> de la </w:t>
      </w:r>
      <w:r w:rsidR="004E741B">
        <w:rPr>
          <w:b/>
          <w:highlight w:val="yellow"/>
        </w:rPr>
        <w:t>emiterea ordinului de începere a lucrărilor</w:t>
      </w:r>
      <w:r w:rsidR="00736C9F" w:rsidRPr="00EC3CEC">
        <w:rPr>
          <w:b/>
          <w:highlight w:val="yellow"/>
        </w:rPr>
        <w:t>.</w:t>
      </w:r>
    </w:p>
    <w:p w14:paraId="6CE0A203" w14:textId="687FA4B6" w:rsidR="00BE362C" w:rsidRPr="00FF430B" w:rsidRDefault="00BE362C" w:rsidP="0060249C">
      <w:pPr>
        <w:numPr>
          <w:ilvl w:val="0"/>
          <w:numId w:val="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0226F4">
        <w:rPr>
          <w:b/>
          <w:shd w:val="clear" w:color="auto" w:fill="FFFF00"/>
        </w:rPr>
        <w:t>6</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33383311"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7D5EB8">
              <w:rPr>
                <w:b/>
                <w:bCs/>
                <w:iCs/>
                <w:sz w:val="20"/>
                <w:szCs w:val="20"/>
              </w:rPr>
              <w:t xml:space="preserve">minim </w:t>
            </w:r>
            <w:r w:rsidR="004E741B">
              <w:rPr>
                <w:b/>
                <w:bCs/>
                <w:iCs/>
                <w:sz w:val="20"/>
                <w:szCs w:val="20"/>
              </w:rPr>
              <w:t>12</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A5146F8" w:rsidR="00E97340" w:rsidRPr="00E5555F" w:rsidRDefault="00E97340" w:rsidP="004E741B">
            <w:pPr>
              <w:tabs>
                <w:tab w:val="left" w:pos="612"/>
              </w:tabs>
              <w:spacing w:before="120" w:after="120"/>
              <w:rPr>
                <w:iCs/>
                <w:sz w:val="20"/>
                <w:szCs w:val="20"/>
              </w:rPr>
            </w:pPr>
            <w:r w:rsidRPr="00E5555F">
              <w:rPr>
                <w:b/>
                <w:iCs/>
                <w:sz w:val="20"/>
                <w:szCs w:val="20"/>
              </w:rPr>
              <w:t xml:space="preserve">(Desfășurat pe fiecare </w:t>
            </w:r>
            <w:r w:rsidR="004E741B">
              <w:rPr>
                <w:b/>
                <w:iCs/>
                <w:sz w:val="20"/>
                <w:szCs w:val="20"/>
              </w:rPr>
              <w:t>săptămână</w:t>
            </w:r>
            <w:r w:rsidRPr="00E5555F">
              <w:rPr>
                <w:b/>
                <w:iCs/>
                <w:sz w:val="20"/>
                <w:szCs w:val="20"/>
              </w:rPr>
              <w:t xml:space="preserve">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lastRenderedPageBreak/>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37094822" w:rsidR="00E97340" w:rsidRPr="00E5555F" w:rsidRDefault="00E97340" w:rsidP="00183557">
            <w:pPr>
              <w:tabs>
                <w:tab w:val="left" w:pos="612"/>
              </w:tabs>
              <w:spacing w:before="120" w:after="120"/>
              <w:rPr>
                <w:iCs/>
                <w:sz w:val="20"/>
                <w:szCs w:val="20"/>
              </w:rPr>
            </w:pPr>
            <w:r w:rsidRPr="00E5555F">
              <w:rPr>
                <w:iCs/>
                <w:sz w:val="20"/>
                <w:szCs w:val="20"/>
              </w:rPr>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t>cu cele ce fac obiectul contractului ce urmează a</w:t>
            </w:r>
            <w:r w:rsidRPr="00E5555F">
              <w:rPr>
                <w:iCs/>
                <w:sz w:val="20"/>
                <w:szCs w:val="20"/>
              </w:rPr>
              <w:br/>
              <w:t xml:space="preserve">fi atribuit, cel puţin egal cu </w:t>
            </w:r>
            <w:r w:rsidR="001412B2">
              <w:rPr>
                <w:iCs/>
                <w:sz w:val="20"/>
                <w:szCs w:val="20"/>
              </w:rPr>
              <w:t>100</w:t>
            </w:r>
            <w:r w:rsidRPr="00E5555F">
              <w:rPr>
                <w:iCs/>
                <w:sz w:val="20"/>
                <w:szCs w:val="20"/>
              </w:rPr>
              <w:t xml:space="preserve">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6A7F012B" w14:textId="77777777" w:rsidR="00BD3A87" w:rsidRDefault="00BD3A87" w:rsidP="00BD3A87">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p w14:paraId="3B79F4EB" w14:textId="68195AB2" w:rsidR="00BD3A87" w:rsidRPr="00C96068" w:rsidRDefault="00BD3A87" w:rsidP="001412B2">
            <w:pPr>
              <w:spacing w:before="120" w:after="120" w:line="276" w:lineRule="auto"/>
              <w:rPr>
                <w:iCs/>
                <w:sz w:val="20"/>
                <w:szCs w:val="20"/>
                <w:lang w:eastAsia="en-GB"/>
              </w:rPr>
            </w:pPr>
            <w:r>
              <w:rPr>
                <w:iCs/>
                <w:sz w:val="20"/>
                <w:szCs w:val="20"/>
                <w:lang w:eastAsia="en-GB"/>
              </w:rPr>
              <w:t>(</w:t>
            </w:r>
            <w:r w:rsidRPr="00053CAD">
              <w:rPr>
                <w:b/>
                <w:iCs/>
                <w:sz w:val="20"/>
                <w:szCs w:val="20"/>
                <w:u w:val="single"/>
              </w:rPr>
              <w:t>MINIM 10 muncitori</w:t>
            </w:r>
            <w:r>
              <w:rPr>
                <w:iCs/>
                <w:sz w:val="20"/>
                <w:szCs w:val="20"/>
                <w:lang w:eastAsia="en-GB"/>
              </w:rPr>
              <w:t xml:space="preserve"> </w:t>
            </w:r>
            <w:r w:rsidRPr="00053CAD">
              <w:rPr>
                <w:b/>
                <w:iCs/>
                <w:sz w:val="20"/>
                <w:szCs w:val="20"/>
                <w:u w:val="single"/>
              </w:rPr>
              <w:t>implicați direct în executarea lucrărilor</w:t>
            </w:r>
            <w:r w:rsidR="001412B2">
              <w:rPr>
                <w:b/>
                <w:iCs/>
                <w:sz w:val="20"/>
                <w:szCs w:val="20"/>
                <w:u w:val="single"/>
              </w:rPr>
              <w:t xml:space="preserve"> – cu indicarea specialităților deținute</w:t>
            </w:r>
            <w:r>
              <w:rPr>
                <w:b/>
                <w:iCs/>
                <w:sz w:val="20"/>
                <w:szCs w:val="20"/>
                <w:u w:val="single"/>
              </w:rPr>
              <w:t>)</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725FAD87" w14:textId="77777777" w:rsidR="00BD3A87" w:rsidRPr="00053CAD" w:rsidRDefault="00BD3A87" w:rsidP="00BD3A87">
            <w:pPr>
              <w:pStyle w:val="a"/>
              <w:numPr>
                <w:ilvl w:val="0"/>
                <w:numId w:val="6"/>
              </w:numPr>
              <w:tabs>
                <w:tab w:val="clear" w:pos="1134"/>
              </w:tabs>
              <w:spacing w:after="120"/>
              <w:ind w:left="33" w:firstLine="22"/>
              <w:rPr>
                <w:b/>
                <w:iCs/>
                <w:sz w:val="20"/>
                <w:szCs w:val="20"/>
              </w:rPr>
            </w:pPr>
            <w:proofErr w:type="spellStart"/>
            <w:r w:rsidRPr="00053CAD">
              <w:rPr>
                <w:iCs/>
                <w:sz w:val="20"/>
                <w:szCs w:val="20"/>
              </w:rPr>
              <w:t>Ofertantul</w:t>
            </w:r>
            <w:proofErr w:type="spellEnd"/>
            <w:r w:rsidRPr="00053CAD">
              <w:rPr>
                <w:iCs/>
                <w:sz w:val="20"/>
                <w:szCs w:val="20"/>
              </w:rPr>
              <w:t xml:space="preserve"> </w:t>
            </w:r>
            <w:proofErr w:type="spellStart"/>
            <w:r w:rsidRPr="00053CAD">
              <w:rPr>
                <w:iCs/>
                <w:sz w:val="20"/>
                <w:szCs w:val="20"/>
              </w:rPr>
              <w:t>va</w:t>
            </w:r>
            <w:proofErr w:type="spellEnd"/>
            <w:r w:rsidRPr="00053CAD">
              <w:rPr>
                <w:iCs/>
                <w:sz w:val="20"/>
                <w:szCs w:val="20"/>
              </w:rPr>
              <w:t xml:space="preserve"> </w:t>
            </w:r>
            <w:proofErr w:type="spellStart"/>
            <w:r w:rsidRPr="00053CAD">
              <w:rPr>
                <w:iCs/>
                <w:sz w:val="20"/>
                <w:szCs w:val="20"/>
              </w:rPr>
              <w:t>demonstra</w:t>
            </w:r>
            <w:proofErr w:type="spellEnd"/>
            <w:r w:rsidRPr="00053CAD">
              <w:rPr>
                <w:iCs/>
                <w:sz w:val="20"/>
                <w:szCs w:val="20"/>
              </w:rPr>
              <w:t xml:space="preserve"> </w:t>
            </w:r>
            <w:proofErr w:type="spellStart"/>
            <w:r w:rsidRPr="00053CAD">
              <w:rPr>
                <w:iCs/>
                <w:sz w:val="20"/>
                <w:szCs w:val="20"/>
              </w:rPr>
              <w:t>că</w:t>
            </w:r>
            <w:proofErr w:type="spellEnd"/>
            <w:r w:rsidRPr="00053CAD">
              <w:rPr>
                <w:iCs/>
                <w:sz w:val="20"/>
                <w:szCs w:val="20"/>
              </w:rPr>
              <w:t xml:space="preserve"> </w:t>
            </w:r>
            <w:proofErr w:type="spellStart"/>
            <w:r w:rsidRPr="00053CAD">
              <w:rPr>
                <w:iCs/>
                <w:sz w:val="20"/>
                <w:szCs w:val="20"/>
              </w:rPr>
              <w:t>dispune</w:t>
            </w:r>
            <w:proofErr w:type="spellEnd"/>
            <w:r w:rsidRPr="00053CAD">
              <w:rPr>
                <w:iCs/>
                <w:sz w:val="20"/>
                <w:szCs w:val="20"/>
              </w:rPr>
              <w:t xml:space="preserve"> la </w:t>
            </w:r>
            <w:proofErr w:type="spellStart"/>
            <w:r w:rsidRPr="00053CAD">
              <w:rPr>
                <w:iCs/>
                <w:sz w:val="20"/>
                <w:szCs w:val="20"/>
              </w:rPr>
              <w:t>momentul</w:t>
            </w:r>
            <w:proofErr w:type="spellEnd"/>
            <w:r w:rsidRPr="00053CAD">
              <w:rPr>
                <w:iCs/>
                <w:sz w:val="20"/>
                <w:szCs w:val="20"/>
              </w:rPr>
              <w:t xml:space="preserve"> </w:t>
            </w:r>
            <w:proofErr w:type="spellStart"/>
            <w:r w:rsidRPr="00053CAD">
              <w:rPr>
                <w:iCs/>
                <w:sz w:val="20"/>
                <w:szCs w:val="20"/>
              </w:rPr>
              <w:t>depunerii</w:t>
            </w:r>
            <w:proofErr w:type="spellEnd"/>
            <w:r w:rsidRPr="00053CAD">
              <w:rPr>
                <w:iCs/>
                <w:sz w:val="20"/>
                <w:szCs w:val="20"/>
              </w:rPr>
              <w:t xml:space="preserve"> </w:t>
            </w:r>
            <w:proofErr w:type="spellStart"/>
            <w:r w:rsidRPr="00053CAD">
              <w:rPr>
                <w:iCs/>
                <w:sz w:val="20"/>
                <w:szCs w:val="20"/>
              </w:rPr>
              <w:t>ofertei</w:t>
            </w:r>
            <w:proofErr w:type="spellEnd"/>
            <w:r w:rsidRPr="00053CAD">
              <w:rPr>
                <w:iCs/>
                <w:sz w:val="20"/>
                <w:szCs w:val="20"/>
              </w:rPr>
              <w:t xml:space="preserve">, </w:t>
            </w:r>
            <w:r w:rsidRPr="00053CAD">
              <w:rPr>
                <w:b/>
                <w:iCs/>
                <w:sz w:val="20"/>
                <w:szCs w:val="20"/>
              </w:rPr>
              <w:t xml:space="preserve">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10 </w:t>
            </w:r>
            <w:proofErr w:type="spellStart"/>
            <w:r>
              <w:rPr>
                <w:b/>
                <w:iCs/>
                <w:sz w:val="20"/>
                <w:szCs w:val="20"/>
              </w:rPr>
              <w:t>muncitori</w:t>
            </w:r>
            <w:proofErr w:type="spellEnd"/>
            <w:r w:rsidRPr="00053CAD">
              <w:rPr>
                <w:iCs/>
                <w:sz w:val="20"/>
                <w:szCs w:val="20"/>
              </w:rPr>
              <w:t xml:space="preserve"> </w:t>
            </w:r>
            <w:r w:rsidRPr="00053CAD">
              <w:rPr>
                <w:b/>
                <w:iCs/>
                <w:sz w:val="20"/>
                <w:szCs w:val="20"/>
              </w:rPr>
              <w:t xml:space="preserve">(care </w:t>
            </w:r>
            <w:proofErr w:type="spellStart"/>
            <w:r w:rsidRPr="00053CAD">
              <w:rPr>
                <w:b/>
                <w:iCs/>
                <w:sz w:val="20"/>
                <w:szCs w:val="20"/>
              </w:rPr>
              <w:t>activează</w:t>
            </w:r>
            <w:proofErr w:type="spellEnd"/>
            <w:r w:rsidRPr="00053CAD">
              <w:rPr>
                <w:b/>
                <w:iCs/>
                <w:sz w:val="20"/>
                <w:szCs w:val="20"/>
              </w:rPr>
              <w:t xml:space="preserve"> </w:t>
            </w:r>
            <w:proofErr w:type="spellStart"/>
            <w:r>
              <w:rPr>
                <w:b/>
                <w:iCs/>
                <w:sz w:val="20"/>
                <w:szCs w:val="20"/>
              </w:rPr>
              <w:t>oficial</w:t>
            </w:r>
            <w:proofErr w:type="spellEnd"/>
            <w:r>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companie</w:t>
            </w:r>
            <w:proofErr w:type="spellEnd"/>
            <w:r w:rsidRPr="00053CAD">
              <w:rPr>
                <w:b/>
                <w:iCs/>
                <w:sz w:val="20"/>
                <w:szCs w:val="20"/>
              </w:rPr>
              <w:t xml:space="preserve"> </w:t>
            </w:r>
            <w:proofErr w:type="spellStart"/>
            <w:r w:rsidRPr="00053CAD">
              <w:rPr>
                <w:b/>
                <w:iCs/>
                <w:sz w:val="20"/>
                <w:szCs w:val="20"/>
              </w:rPr>
              <w:t>timp</w:t>
            </w:r>
            <w:proofErr w:type="spellEnd"/>
            <w:r w:rsidRPr="00053CAD">
              <w:rPr>
                <w:b/>
                <w:iCs/>
                <w:sz w:val="20"/>
                <w:szCs w:val="20"/>
              </w:rPr>
              <w:t xml:space="preserve"> de </w:t>
            </w:r>
            <w:proofErr w:type="spellStart"/>
            <w:r w:rsidRPr="00053CAD">
              <w:rPr>
                <w:b/>
                <w:iCs/>
                <w:sz w:val="20"/>
                <w:szCs w:val="20"/>
              </w:rPr>
              <w:t>cel</w:t>
            </w:r>
            <w:proofErr w:type="spellEnd"/>
            <w:r w:rsidRPr="00053CAD">
              <w:rPr>
                <w:b/>
                <w:iCs/>
                <w:sz w:val="20"/>
                <w:szCs w:val="20"/>
              </w:rPr>
              <w:t xml:space="preserve"> </w:t>
            </w:r>
            <w:proofErr w:type="spellStart"/>
            <w:r w:rsidRPr="00053CAD">
              <w:rPr>
                <w:b/>
                <w:iCs/>
                <w:sz w:val="20"/>
                <w:szCs w:val="20"/>
              </w:rPr>
              <w:t>puțin</w:t>
            </w:r>
            <w:proofErr w:type="spellEnd"/>
            <w:r w:rsidRPr="00053CAD">
              <w:rPr>
                <w:b/>
                <w:iCs/>
                <w:sz w:val="20"/>
                <w:szCs w:val="20"/>
              </w:rPr>
              <w:t xml:space="preserve"> 3 </w:t>
            </w:r>
            <w:proofErr w:type="spellStart"/>
            <w:r w:rsidRPr="00053CAD">
              <w:rPr>
                <w:b/>
                <w:iCs/>
                <w:sz w:val="20"/>
                <w:szCs w:val="20"/>
              </w:rPr>
              <w:t>luni</w:t>
            </w:r>
            <w:proofErr w:type="spellEnd"/>
            <w:r w:rsidRPr="00053CAD">
              <w:rPr>
                <w:b/>
                <w:iCs/>
                <w:sz w:val="20"/>
                <w:szCs w:val="20"/>
              </w:rPr>
              <w:t xml:space="preserve"> </w:t>
            </w:r>
            <w:proofErr w:type="spellStart"/>
            <w:r w:rsidRPr="00053CAD">
              <w:rPr>
                <w:b/>
                <w:iCs/>
                <w:sz w:val="20"/>
                <w:szCs w:val="20"/>
              </w:rPr>
              <w:t>pînă</w:t>
            </w:r>
            <w:proofErr w:type="spellEnd"/>
            <w:r w:rsidRPr="00053CAD">
              <w:rPr>
                <w:b/>
                <w:iCs/>
                <w:sz w:val="20"/>
                <w:szCs w:val="20"/>
              </w:rPr>
              <w:t xml:space="preserve"> la data </w:t>
            </w:r>
            <w:proofErr w:type="spellStart"/>
            <w:r w:rsidRPr="00053CAD">
              <w:rPr>
                <w:b/>
                <w:iCs/>
                <w:sz w:val="20"/>
                <w:szCs w:val="20"/>
              </w:rPr>
              <w:t>deschiderii</w:t>
            </w:r>
            <w:proofErr w:type="spellEnd"/>
            <w:r w:rsidRPr="00053CAD">
              <w:rPr>
                <w:b/>
                <w:iCs/>
                <w:sz w:val="20"/>
                <w:szCs w:val="20"/>
              </w:rPr>
              <w:t xml:space="preserve"> </w:t>
            </w:r>
            <w:proofErr w:type="spellStart"/>
            <w:r w:rsidRPr="00053CAD">
              <w:rPr>
                <w:b/>
                <w:iCs/>
                <w:sz w:val="20"/>
                <w:szCs w:val="20"/>
              </w:rPr>
              <w:t>ofertelor</w:t>
            </w:r>
            <w:proofErr w:type="spellEnd"/>
            <w:r w:rsidRPr="00053CAD">
              <w:rPr>
                <w:b/>
                <w:iCs/>
                <w:sz w:val="20"/>
                <w:szCs w:val="20"/>
              </w:rPr>
              <w:t>)</w:t>
            </w:r>
            <w:r w:rsidRPr="00053CAD">
              <w:rPr>
                <w:iCs/>
                <w:sz w:val="20"/>
                <w:szCs w:val="20"/>
              </w:rPr>
              <w:t xml:space="preserve"> </w:t>
            </w:r>
            <w:proofErr w:type="spellStart"/>
            <w:r w:rsidRPr="00053CAD">
              <w:rPr>
                <w:b/>
                <w:iCs/>
                <w:sz w:val="20"/>
                <w:szCs w:val="20"/>
                <w:u w:val="single"/>
              </w:rPr>
              <w:t>implicați</w:t>
            </w:r>
            <w:proofErr w:type="spellEnd"/>
            <w:r w:rsidRPr="00053CAD">
              <w:rPr>
                <w:b/>
                <w:iCs/>
                <w:sz w:val="20"/>
                <w:szCs w:val="20"/>
                <w:u w:val="single"/>
              </w:rPr>
              <w:t xml:space="preserve"> direct </w:t>
            </w:r>
            <w:proofErr w:type="spellStart"/>
            <w:r w:rsidRPr="00053CAD">
              <w:rPr>
                <w:b/>
                <w:iCs/>
                <w:sz w:val="20"/>
                <w:szCs w:val="20"/>
                <w:u w:val="single"/>
              </w:rPr>
              <w:t>în</w:t>
            </w:r>
            <w:proofErr w:type="spellEnd"/>
            <w:r w:rsidRPr="00053CAD">
              <w:rPr>
                <w:b/>
                <w:iCs/>
                <w:sz w:val="20"/>
                <w:szCs w:val="20"/>
                <w:u w:val="single"/>
              </w:rPr>
              <w:t xml:space="preserve"> </w:t>
            </w:r>
            <w:proofErr w:type="spellStart"/>
            <w:r w:rsidRPr="00053CAD">
              <w:rPr>
                <w:b/>
                <w:iCs/>
                <w:sz w:val="20"/>
                <w:szCs w:val="20"/>
                <w:u w:val="single"/>
              </w:rPr>
              <w:t>executarea</w:t>
            </w:r>
            <w:proofErr w:type="spellEnd"/>
            <w:r w:rsidRPr="00053CAD">
              <w:rPr>
                <w:b/>
                <w:iCs/>
                <w:sz w:val="20"/>
                <w:szCs w:val="20"/>
                <w:u w:val="single"/>
              </w:rPr>
              <w:t xml:space="preserve"> </w:t>
            </w:r>
            <w:proofErr w:type="spellStart"/>
            <w:r w:rsidRPr="00053CAD">
              <w:rPr>
                <w:b/>
                <w:iCs/>
                <w:sz w:val="20"/>
                <w:szCs w:val="20"/>
                <w:u w:val="single"/>
              </w:rPr>
              <w:t>lucrărilor</w:t>
            </w:r>
            <w:proofErr w:type="spellEnd"/>
            <w:r w:rsidRPr="00053CAD">
              <w:rPr>
                <w:iCs/>
                <w:sz w:val="20"/>
                <w:szCs w:val="20"/>
              </w:rPr>
              <w:t xml:space="preserve">, </w:t>
            </w:r>
            <w:proofErr w:type="spellStart"/>
            <w:r w:rsidRPr="00053CAD">
              <w:rPr>
                <w:b/>
                <w:iCs/>
                <w:sz w:val="20"/>
                <w:szCs w:val="20"/>
              </w:rPr>
              <w:t>confirmând</w:t>
            </w:r>
            <w:proofErr w:type="spellEnd"/>
            <w:r w:rsidRPr="00053CAD">
              <w:rPr>
                <w:b/>
                <w:iCs/>
                <w:sz w:val="20"/>
                <w:szCs w:val="20"/>
              </w:rPr>
              <w:t xml:space="preserve"> </w:t>
            </w:r>
            <w:proofErr w:type="spellStart"/>
            <w:r w:rsidRPr="00053CAD">
              <w:rPr>
                <w:b/>
                <w:iCs/>
                <w:sz w:val="20"/>
                <w:szCs w:val="20"/>
              </w:rPr>
              <w:t>prin</w:t>
            </w:r>
            <w:proofErr w:type="spellEnd"/>
            <w:r w:rsidRPr="00053CAD">
              <w:rPr>
                <w:b/>
                <w:iCs/>
                <w:sz w:val="20"/>
                <w:szCs w:val="20"/>
              </w:rPr>
              <w:t xml:space="preserve"> </w:t>
            </w:r>
            <w:proofErr w:type="spellStart"/>
            <w:r w:rsidRPr="00053CAD">
              <w:rPr>
                <w:b/>
                <w:iCs/>
                <w:sz w:val="20"/>
                <w:szCs w:val="20"/>
              </w:rPr>
              <w:t>extrase</w:t>
            </w:r>
            <w:proofErr w:type="spellEnd"/>
            <w:r w:rsidRPr="00053CAD">
              <w:rPr>
                <w:b/>
                <w:iCs/>
                <w:sz w:val="20"/>
                <w:szCs w:val="20"/>
              </w:rPr>
              <w:t xml:space="preserve"> </w:t>
            </w:r>
            <w:proofErr w:type="spellStart"/>
            <w:r w:rsidRPr="00053CAD">
              <w:rPr>
                <w:b/>
                <w:iCs/>
                <w:sz w:val="20"/>
                <w:szCs w:val="20"/>
              </w:rPr>
              <w:t>contabile</w:t>
            </w:r>
            <w:proofErr w:type="spellEnd"/>
            <w:r w:rsidRPr="00053CAD">
              <w:rPr>
                <w:b/>
                <w:iCs/>
                <w:sz w:val="20"/>
                <w:szCs w:val="20"/>
              </w:rPr>
              <w:t xml:space="preserve"> la </w:t>
            </w:r>
            <w:proofErr w:type="spellStart"/>
            <w:r w:rsidRPr="00053CAD">
              <w:rPr>
                <w:b/>
                <w:iCs/>
                <w:sz w:val="20"/>
                <w:szCs w:val="20"/>
              </w:rPr>
              <w:t>zi</w:t>
            </w:r>
            <w:proofErr w:type="spellEnd"/>
            <w:r w:rsidRPr="00053CAD">
              <w:rPr>
                <w:b/>
                <w:iCs/>
                <w:sz w:val="20"/>
                <w:szCs w:val="20"/>
              </w:rPr>
              <w:t xml:space="preserve">. </w:t>
            </w:r>
          </w:p>
          <w:p w14:paraId="5B91173E" w14:textId="77777777" w:rsidR="00BD3A87" w:rsidRPr="00053CAD" w:rsidRDefault="00BD3A87" w:rsidP="00BD3A87">
            <w:pPr>
              <w:tabs>
                <w:tab w:val="left" w:pos="612"/>
              </w:tabs>
              <w:spacing w:before="120" w:after="120"/>
              <w:rPr>
                <w:b/>
                <w:iCs/>
                <w:sz w:val="20"/>
                <w:szCs w:val="20"/>
                <w:lang w:val="en-US"/>
              </w:rPr>
            </w:pPr>
            <w:r w:rsidRPr="00053CAD">
              <w:rPr>
                <w:b/>
                <w:iCs/>
                <w:sz w:val="20"/>
                <w:szCs w:val="20"/>
                <w:lang w:val="en-US"/>
              </w:rPr>
              <w:t>Ofertantul NU va indica în ofertă codul personal al muncitorilor.</w:t>
            </w:r>
          </w:p>
          <w:p w14:paraId="68358175" w14:textId="77777777" w:rsidR="00BD3A87" w:rsidRPr="00EE7125" w:rsidRDefault="00BD3A87" w:rsidP="00BD3A87">
            <w:pPr>
              <w:tabs>
                <w:tab w:val="left" w:pos="612"/>
              </w:tabs>
              <w:spacing w:before="120" w:after="120"/>
              <w:rPr>
                <w:b/>
                <w:iCs/>
                <w:sz w:val="20"/>
                <w:szCs w:val="20"/>
              </w:rPr>
            </w:pPr>
            <w:r w:rsidRPr="00EE7125">
              <w:rPr>
                <w:b/>
                <w:iCs/>
                <w:sz w:val="20"/>
                <w:szCs w:val="20"/>
              </w:rPr>
              <w:t>Ofertantul va prezenta la solicitare lista personalului implicat direct în executarea lucrărilor pentru ulterioara verificare a prezenței antecedentelor penale.</w:t>
            </w:r>
          </w:p>
          <w:p w14:paraId="67B460D5" w14:textId="77777777" w:rsidR="00BD3A87" w:rsidRPr="00053CAD" w:rsidRDefault="00BD3A87" w:rsidP="00BD3A87">
            <w:pPr>
              <w:tabs>
                <w:tab w:val="left" w:pos="612"/>
              </w:tabs>
              <w:spacing w:before="120" w:after="120"/>
              <w:rPr>
                <w:b/>
                <w:iCs/>
                <w:sz w:val="20"/>
                <w:szCs w:val="20"/>
              </w:rPr>
            </w:pPr>
            <w:r w:rsidRPr="00053CAD">
              <w:rPr>
                <w:b/>
                <w:iCs/>
                <w:sz w:val="20"/>
                <w:szCs w:val="20"/>
              </w:rPr>
              <w:t>În cazul în care numărul de angajați implicați direct în executarea lucrărilor este mai mic de 1</w:t>
            </w:r>
            <w:r>
              <w:rPr>
                <w:b/>
                <w:iCs/>
                <w:sz w:val="20"/>
                <w:szCs w:val="20"/>
              </w:rPr>
              <w:t>0</w:t>
            </w:r>
            <w:r w:rsidRPr="00053CAD">
              <w:rPr>
                <w:b/>
                <w:iCs/>
                <w:sz w:val="20"/>
                <w:szCs w:val="20"/>
              </w:rPr>
              <w:t xml:space="preserve">, ofertantul va fi </w:t>
            </w:r>
            <w:r>
              <w:rPr>
                <w:b/>
                <w:iCs/>
                <w:sz w:val="20"/>
                <w:szCs w:val="20"/>
              </w:rPr>
              <w:t>respins</w:t>
            </w:r>
            <w:r w:rsidRPr="00053CAD">
              <w:rPr>
                <w:b/>
                <w:iCs/>
                <w:sz w:val="20"/>
                <w:szCs w:val="20"/>
              </w:rPr>
              <w:t>.</w:t>
            </w:r>
          </w:p>
          <w:p w14:paraId="044F3A78" w14:textId="0DF3CAD6" w:rsidR="00BD3A87" w:rsidRPr="00C96068" w:rsidRDefault="00BD3A87" w:rsidP="00BD3A87">
            <w:pPr>
              <w:pStyle w:val="a"/>
              <w:numPr>
                <w:ilvl w:val="0"/>
                <w:numId w:val="6"/>
              </w:numPr>
              <w:tabs>
                <w:tab w:val="clear" w:pos="1134"/>
              </w:tabs>
              <w:ind w:left="33" w:firstLine="0"/>
              <w:rPr>
                <w:b/>
                <w:sz w:val="20"/>
                <w:szCs w:val="20"/>
              </w:rPr>
            </w:pPr>
            <w:proofErr w:type="spellStart"/>
            <w:r w:rsidRPr="00053CAD">
              <w:rPr>
                <w:b/>
                <w:iCs/>
                <w:sz w:val="20"/>
                <w:szCs w:val="20"/>
              </w:rPr>
              <w:t>Ofertantul</w:t>
            </w:r>
            <w:proofErr w:type="spellEnd"/>
            <w:r w:rsidRPr="00053CAD">
              <w:rPr>
                <w:b/>
                <w:iCs/>
                <w:sz w:val="20"/>
                <w:szCs w:val="20"/>
              </w:rPr>
              <w:t xml:space="preserve"> </w:t>
            </w:r>
            <w:proofErr w:type="spellStart"/>
            <w:proofErr w:type="gramStart"/>
            <w:r w:rsidRPr="00053CAD">
              <w:rPr>
                <w:b/>
                <w:iCs/>
                <w:sz w:val="20"/>
                <w:szCs w:val="20"/>
              </w:rPr>
              <w:t>va</w:t>
            </w:r>
            <w:proofErr w:type="spellEnd"/>
            <w:proofErr w:type="gramEnd"/>
            <w:r w:rsidRPr="00053CAD">
              <w:rPr>
                <w:b/>
                <w:iCs/>
                <w:sz w:val="20"/>
                <w:szCs w:val="20"/>
              </w:rPr>
              <w:t xml:space="preserve"> </w:t>
            </w:r>
            <w:proofErr w:type="spellStart"/>
            <w:r w:rsidRPr="00053CAD">
              <w:rPr>
                <w:b/>
                <w:iCs/>
                <w:sz w:val="20"/>
                <w:szCs w:val="20"/>
              </w:rPr>
              <w:t>executa</w:t>
            </w:r>
            <w:proofErr w:type="spellEnd"/>
            <w:r w:rsidRPr="00053CAD">
              <w:rPr>
                <w:b/>
                <w:iCs/>
                <w:sz w:val="20"/>
                <w:szCs w:val="20"/>
              </w:rPr>
              <w:t xml:space="preserve"> </w:t>
            </w:r>
            <w:proofErr w:type="spellStart"/>
            <w:r w:rsidRPr="00053CAD">
              <w:rPr>
                <w:b/>
                <w:iCs/>
                <w:sz w:val="20"/>
                <w:szCs w:val="20"/>
              </w:rPr>
              <w:t>lucrările</w:t>
            </w:r>
            <w:proofErr w:type="spellEnd"/>
            <w:r w:rsidRPr="00053CAD">
              <w:rPr>
                <w:b/>
                <w:iCs/>
                <w:sz w:val="20"/>
                <w:szCs w:val="20"/>
              </w:rPr>
              <w:t xml:space="preserve">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strictă</w:t>
            </w:r>
            <w:proofErr w:type="spellEnd"/>
            <w:r w:rsidRPr="00053CAD">
              <w:rPr>
                <w:b/>
                <w:iCs/>
                <w:sz w:val="20"/>
                <w:szCs w:val="20"/>
              </w:rPr>
              <w:t xml:space="preserve"> </w:t>
            </w:r>
            <w:proofErr w:type="spellStart"/>
            <w:r w:rsidRPr="00053CAD">
              <w:rPr>
                <w:b/>
                <w:iCs/>
                <w:sz w:val="20"/>
                <w:szCs w:val="20"/>
              </w:rPr>
              <w:t>conformitate</w:t>
            </w:r>
            <w:proofErr w:type="spellEnd"/>
            <w:r w:rsidRPr="00053CAD">
              <w:rPr>
                <w:b/>
                <w:iCs/>
                <w:sz w:val="20"/>
                <w:szCs w:val="20"/>
              </w:rPr>
              <w:t xml:space="preserve"> cu </w:t>
            </w:r>
            <w:proofErr w:type="spellStart"/>
            <w:r w:rsidRPr="00053CAD">
              <w:rPr>
                <w:b/>
                <w:iCs/>
                <w:sz w:val="20"/>
                <w:szCs w:val="20"/>
              </w:rPr>
              <w:t>lista</w:t>
            </w:r>
            <w:proofErr w:type="spellEnd"/>
            <w:r w:rsidRPr="00053CAD">
              <w:rPr>
                <w:b/>
                <w:iCs/>
                <w:sz w:val="20"/>
                <w:szCs w:val="20"/>
              </w:rPr>
              <w:t xml:space="preserve"> </w:t>
            </w:r>
            <w:proofErr w:type="spellStart"/>
            <w:r w:rsidRPr="00053CAD">
              <w:rPr>
                <w:b/>
                <w:iCs/>
                <w:sz w:val="20"/>
                <w:szCs w:val="20"/>
              </w:rPr>
              <w:t>angajaților</w:t>
            </w:r>
            <w:proofErr w:type="spellEnd"/>
            <w:r w:rsidRPr="00053CAD">
              <w:rPr>
                <w:b/>
                <w:iCs/>
                <w:sz w:val="20"/>
                <w:szCs w:val="20"/>
              </w:rPr>
              <w:t xml:space="preserve"> </w:t>
            </w:r>
            <w:proofErr w:type="spellStart"/>
            <w:r w:rsidRPr="00053CAD">
              <w:rPr>
                <w:b/>
                <w:iCs/>
                <w:sz w:val="20"/>
                <w:szCs w:val="20"/>
              </w:rPr>
              <w:t>verificați</w:t>
            </w:r>
            <w:proofErr w:type="spellEnd"/>
            <w:r w:rsidRPr="00053CAD">
              <w:rPr>
                <w:b/>
                <w:iCs/>
                <w:sz w:val="20"/>
                <w:szCs w:val="20"/>
              </w:rPr>
              <w:t xml:space="preserve"> </w:t>
            </w:r>
            <w:proofErr w:type="spellStart"/>
            <w:r w:rsidRPr="00053CAD">
              <w:rPr>
                <w:b/>
                <w:iCs/>
                <w:sz w:val="20"/>
                <w:szCs w:val="20"/>
              </w:rPr>
              <w:t>și</w:t>
            </w:r>
            <w:proofErr w:type="spellEnd"/>
            <w:r w:rsidRPr="00053CAD">
              <w:rPr>
                <w:b/>
                <w:iCs/>
                <w:sz w:val="20"/>
                <w:szCs w:val="20"/>
              </w:rPr>
              <w:t xml:space="preserve"> </w:t>
            </w:r>
            <w:proofErr w:type="spellStart"/>
            <w:r w:rsidRPr="00053CAD">
              <w:rPr>
                <w:b/>
                <w:iCs/>
                <w:sz w:val="20"/>
                <w:szCs w:val="20"/>
              </w:rPr>
              <w:t>fără</w:t>
            </w:r>
            <w:proofErr w:type="spellEnd"/>
            <w:r w:rsidRPr="00053CAD">
              <w:rPr>
                <w:b/>
                <w:iCs/>
                <w:sz w:val="20"/>
                <w:szCs w:val="20"/>
              </w:rPr>
              <w:t xml:space="preserve"> </w:t>
            </w:r>
            <w:proofErr w:type="spellStart"/>
            <w:r w:rsidRPr="00053CAD">
              <w:rPr>
                <w:b/>
                <w:iCs/>
                <w:sz w:val="20"/>
                <w:szCs w:val="20"/>
              </w:rPr>
              <w:t>antecedente</w:t>
            </w:r>
            <w:proofErr w:type="spellEnd"/>
            <w:r w:rsidRPr="00053CAD">
              <w:rPr>
                <w:b/>
                <w:iCs/>
                <w:sz w:val="20"/>
                <w:szCs w:val="20"/>
              </w:rPr>
              <w:t xml:space="preserve"> </w:t>
            </w:r>
            <w:proofErr w:type="spellStart"/>
            <w:r w:rsidRPr="00053CAD">
              <w:rPr>
                <w:b/>
                <w:iCs/>
                <w:sz w:val="20"/>
                <w:szCs w:val="20"/>
              </w:rPr>
              <w:t>penale</w:t>
            </w:r>
            <w:proofErr w:type="spellEnd"/>
            <w:r w:rsidRPr="00053CAD">
              <w:rPr>
                <w:b/>
                <w:iCs/>
                <w:sz w:val="20"/>
                <w:szCs w:val="20"/>
              </w:rPr>
              <w:t xml:space="preserve"> </w:t>
            </w:r>
            <w:proofErr w:type="spellStart"/>
            <w:r w:rsidRPr="00053CAD">
              <w:rPr>
                <w:b/>
                <w:iCs/>
                <w:sz w:val="20"/>
                <w:szCs w:val="20"/>
              </w:rPr>
              <w:t>implicați</w:t>
            </w:r>
            <w:proofErr w:type="spellEnd"/>
            <w:r w:rsidRPr="00053CAD">
              <w:rPr>
                <w:b/>
                <w:iCs/>
                <w:sz w:val="20"/>
                <w:szCs w:val="20"/>
              </w:rPr>
              <w:t xml:space="preserve"> direct </w:t>
            </w:r>
            <w:proofErr w:type="spellStart"/>
            <w:r w:rsidRPr="00053CAD">
              <w:rPr>
                <w:b/>
                <w:iCs/>
                <w:sz w:val="20"/>
                <w:szCs w:val="20"/>
              </w:rPr>
              <w:t>în</w:t>
            </w:r>
            <w:proofErr w:type="spellEnd"/>
            <w:r w:rsidRPr="00053CAD">
              <w:rPr>
                <w:b/>
                <w:iCs/>
                <w:sz w:val="20"/>
                <w:szCs w:val="20"/>
              </w:rPr>
              <w:t xml:space="preserve"> </w:t>
            </w:r>
            <w:proofErr w:type="spellStart"/>
            <w:r w:rsidRPr="00053CAD">
              <w:rPr>
                <w:b/>
                <w:iCs/>
                <w:sz w:val="20"/>
                <w:szCs w:val="20"/>
              </w:rPr>
              <w:t>executarea</w:t>
            </w:r>
            <w:proofErr w:type="spellEnd"/>
            <w:r w:rsidRPr="00053CAD">
              <w:rPr>
                <w:b/>
                <w:iCs/>
                <w:sz w:val="20"/>
                <w:szCs w:val="20"/>
              </w:rPr>
              <w:t xml:space="preserve"> </w:t>
            </w:r>
            <w:proofErr w:type="spellStart"/>
            <w:r w:rsidRPr="00053CAD">
              <w:rPr>
                <w:b/>
                <w:iCs/>
                <w:sz w:val="20"/>
                <w:szCs w:val="20"/>
              </w:rPr>
              <w:t>lucrărilor</w:t>
            </w:r>
            <w:proofErr w:type="spellEnd"/>
            <w:r w:rsidRPr="00053CAD">
              <w:rPr>
                <w:b/>
                <w:iCs/>
                <w:sz w:val="20"/>
                <w:szCs w:val="20"/>
              </w:rPr>
              <w:t>.</w:t>
            </w: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xml:space="preserve">, disponibili în </w:t>
            </w:r>
            <w:r w:rsidRPr="00E5555F">
              <w:rPr>
                <w:iCs/>
                <w:sz w:val="20"/>
                <w:szCs w:val="20"/>
              </w:rPr>
              <w:lastRenderedPageBreak/>
              <w:t>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lastRenderedPageBreak/>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551DC8B7"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4E741B">
        <w:rPr>
          <w:b/>
          <w:noProof w:val="0"/>
          <w:highlight w:val="yellow"/>
          <w:lang w:val="ro-MD" w:eastAsia="ru-RU"/>
        </w:rPr>
        <w:t>1</w:t>
      </w:r>
      <w:r w:rsidR="00A03826">
        <w:rPr>
          <w:b/>
          <w:noProof w:val="0"/>
          <w:highlight w:val="yellow"/>
          <w:lang w:val="ro-MD" w:eastAsia="ru-RU"/>
        </w:rPr>
        <w:t xml:space="preserve"> </w:t>
      </w:r>
      <w:r w:rsidR="00E5555F" w:rsidRPr="00E5555F">
        <w:rPr>
          <w:b/>
          <w:noProof w:val="0"/>
          <w:highlight w:val="yellow"/>
          <w:lang w:val="ro-MD" w:eastAsia="ru-RU"/>
        </w:rPr>
        <w:t>an</w:t>
      </w:r>
      <w:bookmarkStart w:id="0" w:name="_GoBack"/>
      <w:bookmarkEnd w:id="0"/>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3516D182"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28F14638" w:rsidR="00BE362C" w:rsidRPr="009A03D7"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A03826">
        <w:rPr>
          <w:b/>
          <w:sz w:val="25"/>
          <w:szCs w:val="25"/>
          <w:shd w:val="clear" w:color="auto" w:fill="FFFF00"/>
        </w:rPr>
        <w:t>-</w:t>
      </w:r>
      <w:r w:rsidR="002A64BA">
        <w:rPr>
          <w:b/>
          <w:sz w:val="25"/>
          <w:szCs w:val="25"/>
          <w:shd w:val="clear" w:color="auto" w:fill="FFFF00"/>
        </w:rPr>
        <w:t>.</w:t>
      </w:r>
    </w:p>
    <w:p w14:paraId="63F60AF6" w14:textId="77777777" w:rsidR="009A03D7" w:rsidRPr="009A03D7" w:rsidRDefault="009A03D7" w:rsidP="009A03D7">
      <w:pPr>
        <w:shd w:val="clear" w:color="auto" w:fill="FFFFFF" w:themeFill="background1"/>
        <w:tabs>
          <w:tab w:val="right" w:pos="426"/>
        </w:tabs>
        <w:spacing w:before="120"/>
        <w:jc w:val="both"/>
        <w:rPr>
          <w:b/>
          <w:noProof w:val="0"/>
          <w:sz w:val="8"/>
          <w:szCs w:val="8"/>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198B73BE" w14:textId="710F67E4" w:rsidR="00507348" w:rsidRPr="00FF430B" w:rsidRDefault="003C27DB" w:rsidP="009A03D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rPr>
        <w:tab/>
      </w:r>
      <w:r>
        <w:rPr>
          <w:b/>
          <w:lang w:val="ro-MD"/>
        </w:rPr>
        <w:tab/>
      </w:r>
    </w:p>
    <w:sectPr w:rsidR="00507348" w:rsidRPr="00FF430B" w:rsidSect="009A03D7">
      <w:footerReference w:type="default" r:id="rId9"/>
      <w:pgSz w:w="11906" w:h="16838" w:code="9"/>
      <w:pgMar w:top="284"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20500000000000000"/>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4E741B">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2008330E"/>
    <w:lvl w:ilvl="0" w:tplc="1570B398">
      <w:start w:val="1"/>
      <w:numFmt w:val="decimal"/>
      <w:lvlText w:val="%1."/>
      <w:lvlJc w:val="left"/>
      <w:pPr>
        <w:ind w:left="643" w:hanging="360"/>
      </w:pPr>
      <w:rPr>
        <w:rFonts w:hint="default"/>
        <w:b/>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F4"/>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1FF"/>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2B2"/>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058"/>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B7A64"/>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1FAD"/>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41B"/>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7F3"/>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49C"/>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2D6"/>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AD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51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402"/>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81C"/>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D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82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555"/>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6F"/>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CEC"/>
    <w:rsid w:val="00EC4378"/>
    <w:rsid w:val="00EC5E5C"/>
    <w:rsid w:val="00EC6043"/>
    <w:rsid w:val="00EC60F2"/>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0A937-BE3A-4C26-A316-DC5C0093D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2019</Words>
  <Characters>11716</Characters>
  <Application>Microsoft Office Word</Application>
  <DocSecurity>0</DocSecurity>
  <Lines>97</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16</cp:revision>
  <cp:lastPrinted>2024-03-01T07:02:00Z</cp:lastPrinted>
  <dcterms:created xsi:type="dcterms:W3CDTF">2025-06-10T06:33:00Z</dcterms:created>
  <dcterms:modified xsi:type="dcterms:W3CDTF">2026-04-01T12:11:00Z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