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D925B0" w:rsidRPr="00FF430B" w:rsidRDefault="003961E7" w:rsidP="00CE51E2">
      <w:pPr>
        <w:tabs>
          <w:tab w:val="left" w:pos="5103"/>
          <w:tab w:val="left" w:pos="10348"/>
        </w:tabs>
        <w:jc w:val="right"/>
        <w:rPr>
          <w:noProof w:val="0"/>
          <w:lang w:eastAsia="ru-RU"/>
        </w:rPr>
      </w:pPr>
      <w:r w:rsidRPr="00FF430B">
        <w:rPr>
          <w:noProof w:val="0"/>
          <w:lang w:eastAsia="ru-RU"/>
        </w:rPr>
        <w:t xml:space="preserve">                                               nr.</w:t>
      </w:r>
      <w:r w:rsidR="00720267">
        <w:rPr>
          <w:noProof w:val="0"/>
          <w:lang w:eastAsia="ru-RU"/>
        </w:rPr>
        <w:t>69</w:t>
      </w:r>
      <w:r w:rsidRPr="00FF430B">
        <w:rPr>
          <w:noProof w:val="0"/>
          <w:lang w:eastAsia="ru-RU"/>
        </w:rPr>
        <w:t xml:space="preserve"> din </w:t>
      </w:r>
      <w:r w:rsidR="00720267">
        <w:rPr>
          <w:noProof w:val="0"/>
          <w:lang w:eastAsia="ru-RU"/>
        </w:rPr>
        <w:t>07.05.</w:t>
      </w:r>
      <w:r w:rsidRPr="00FF430B">
        <w:rPr>
          <w:noProof w:val="0"/>
          <w:lang w:eastAsia="ru-RU"/>
        </w:rPr>
        <w:t>202</w:t>
      </w:r>
      <w:r w:rsidR="00AD32DD" w:rsidRPr="00FF430B">
        <w:rPr>
          <w:noProof w:val="0"/>
          <w:lang w:eastAsia="ru-RU"/>
        </w:rPr>
        <w:t>1</w:t>
      </w: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CE51E2" w:rsidRDefault="003961E7" w:rsidP="00CE51E2">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CE51E2" w:rsidRDefault="003961E7" w:rsidP="00CE51E2">
      <w:pPr>
        <w:pStyle w:val="Heading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CE51E2" w:rsidRDefault="007D2250" w:rsidP="00CE51E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AA6D6D">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AA6D6D">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AA6D6D">
      <w:pPr>
        <w:pStyle w:val="ListParagraph"/>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AA6D6D">
      <w:pPr>
        <w:pStyle w:val="ListParagraph"/>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AA6D6D">
      <w:pPr>
        <w:pStyle w:val="ListParagraph"/>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AA6D6D">
      <w:pPr>
        <w:pStyle w:val="ListParagraph"/>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AA6D6D">
      <w:pPr>
        <w:pStyle w:val="ListParagraph"/>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AA6D6D">
      <w:pPr>
        <w:pStyle w:val="ListParagraph"/>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AA6D6D">
      <w:pPr>
        <w:pStyle w:val="ListParagraph"/>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AA6D6D">
      <w:pPr>
        <w:pStyle w:val="ListParagraph"/>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AA6D6D">
      <w:pPr>
        <w:pStyle w:val="ListParagraph"/>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AA6D6D">
      <w:pPr>
        <w:pStyle w:val="ListParagraph"/>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AA6D6D">
      <w:pPr>
        <w:pStyle w:val="ListParagraph"/>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AA6D6D">
      <w:pPr>
        <w:pStyle w:val="ListParagraph"/>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AA6D6D">
      <w:pPr>
        <w:pStyle w:val="ListParagraph"/>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AA6D6D">
      <w:pPr>
        <w:pStyle w:val="ListParagraph"/>
        <w:numPr>
          <w:ilvl w:val="0"/>
          <w:numId w:val="36"/>
        </w:numPr>
        <w:tabs>
          <w:tab w:val="clear" w:pos="1134"/>
          <w:tab w:val="left" w:pos="-284"/>
          <w:tab w:val="left" w:pos="426"/>
        </w:tabs>
        <w:ind w:left="-284" w:firstLine="284"/>
      </w:pPr>
      <w:r w:rsidRPr="00FF430B">
        <w:lastRenderedPageBreak/>
        <w:t>Acord a</w:t>
      </w:r>
      <w:r w:rsidR="0072565E" w:rsidRPr="00FF430B">
        <w:t>dițional (anexa nr.</w:t>
      </w:r>
      <w:r w:rsidR="00E322C9" w:rsidRPr="00FF430B">
        <w:t xml:space="preserve"> </w:t>
      </w:r>
      <w:r w:rsidR="0072565E" w:rsidRPr="00FF430B">
        <w:t>27);</w:t>
      </w:r>
    </w:p>
    <w:p w:rsidR="00922F8A" w:rsidRPr="00FF430B" w:rsidRDefault="0072565E" w:rsidP="00AA6D6D">
      <w:pPr>
        <w:pStyle w:val="ListParagraph"/>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922F8A" w:rsidRPr="00FF430B" w:rsidRDefault="00922F8A" w:rsidP="00AA6D6D">
      <w:pPr>
        <w:pStyle w:val="ListParagraph"/>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rPr>
      </w:pPr>
    </w:p>
    <w:p w:rsidR="00B93DBE" w:rsidRPr="00FF430B" w:rsidRDefault="00033577" w:rsidP="00AA6D6D">
      <w:pPr>
        <w:pStyle w:val="ListParagraph"/>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ph"/>
        <w:numPr>
          <w:ilvl w:val="0"/>
          <w:numId w:val="0"/>
        </w:numPr>
        <w:ind w:left="360"/>
      </w:pPr>
    </w:p>
    <w:p w:rsidR="00352B05" w:rsidRPr="00FF430B" w:rsidRDefault="00033577" w:rsidP="00AA6D6D">
      <w:pPr>
        <w:pStyle w:val="ListParagraph"/>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ph"/>
        <w:numPr>
          <w:ilvl w:val="0"/>
          <w:numId w:val="0"/>
        </w:numPr>
        <w:ind w:left="357"/>
      </w:pPr>
    </w:p>
    <w:p w:rsidR="00352B05" w:rsidRPr="00FF430B" w:rsidRDefault="00033577" w:rsidP="00AA6D6D">
      <w:pPr>
        <w:pStyle w:val="ListParagraph"/>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AA6D6D">
      <w:pPr>
        <w:pStyle w:val="ListParagraph"/>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1A5568" w:rsidP="00AA6D6D">
      <w:pPr>
        <w:pStyle w:val="ListParagraph"/>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Strong"/>
          <w:b w:val="0"/>
          <w:bdr w:val="none" w:sz="0" w:space="0" w:color="auto" w:frame="1"/>
          <w:shd w:val="clear" w:color="auto" w:fill="FFFFFF"/>
        </w:rPr>
        <w:t>.</w:t>
      </w:r>
    </w:p>
    <w:p w:rsidR="00A50D0A" w:rsidRPr="00FF430B" w:rsidRDefault="00033577" w:rsidP="00AA6D6D">
      <w:pPr>
        <w:pStyle w:val="ListParagraph"/>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AA6D6D">
      <w:pPr>
        <w:pStyle w:val="ListParagraph"/>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AA6D6D">
      <w:pPr>
        <w:pStyle w:val="ListParagraph"/>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AA6D6D">
      <w:pPr>
        <w:pStyle w:val="ListParagraph"/>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AA6D6D">
      <w:pPr>
        <w:pStyle w:val="ListParagraph"/>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AA6D6D">
      <w:pPr>
        <w:pStyle w:val="ListParagraph"/>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AA6D6D">
      <w:pPr>
        <w:pStyle w:val="ListParagraph"/>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AA6D6D">
      <w:pPr>
        <w:pStyle w:val="ListParagraph"/>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 xml:space="preserve">să viziteze amplasamentul lucrării de construcţie sau obiectul supus proiectării în scopul elaborării </w:t>
      </w:r>
      <w:r w:rsidR="00215AC6" w:rsidRPr="00FF430B">
        <w:lastRenderedPageBreak/>
        <w:t>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AA6D6D">
      <w:pPr>
        <w:pStyle w:val="ListParagraph"/>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AA6D6D">
      <w:pPr>
        <w:pStyle w:val="ListParagraph"/>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AA6D6D">
      <w:pPr>
        <w:pStyle w:val="ListParagraph"/>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AA6D6D">
      <w:pPr>
        <w:pStyle w:val="ListParagraph"/>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AA6D6D">
      <w:pPr>
        <w:pStyle w:val="ListParagraph"/>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AA6D6D">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AA6D6D">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AA6D6D">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AA6D6D">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DA6115" w:rsidRPr="00CE51E2" w:rsidRDefault="007167E4" w:rsidP="00CE51E2">
      <w:pPr>
        <w:pStyle w:val="ListParagraph"/>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B51DAA" w:rsidRPr="00CE51E2" w:rsidRDefault="007167E4" w:rsidP="00CE51E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ph"/>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ph"/>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ph"/>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ph"/>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ph"/>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ph"/>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w:t>
      </w:r>
      <w:r w:rsidR="00183358" w:rsidRPr="00FF430B">
        <w:lastRenderedPageBreak/>
        <w:t>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ph"/>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pPr>
      <w:r w:rsidRPr="00FF430B">
        <w:rPr>
          <w:b/>
        </w:rPr>
        <w:lastRenderedPageBreak/>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ph"/>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ph"/>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ph"/>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 xml:space="preserve">a trebuie să se raporteze la sistemele de asigurare a calităţii, bazate pe seriile de standarde europene relevante, </w:t>
      </w:r>
      <w:r w:rsidR="007167E4" w:rsidRPr="00FF430B">
        <w:lastRenderedPageBreak/>
        <w:t>certificate de organisme conforme cu seriile de standarde europene privind certificarea, sau la standarde internaționale pertinente, emise de organisme acreditate.</w:t>
      </w:r>
    </w:p>
    <w:p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CE51E2">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CE51E2" w:rsidRDefault="004344C6" w:rsidP="00CE51E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bookmarkEnd w:id="26"/>
    <w:bookmarkEnd w:id="27"/>
    <w:p w:rsidR="006957AA" w:rsidRPr="00CE51E2" w:rsidRDefault="004344C6" w:rsidP="00CE51E2">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lastRenderedPageBreak/>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CE51E2" w:rsidRDefault="00113B5E" w:rsidP="00CE51E2">
      <w:pPr>
        <w:tabs>
          <w:tab w:val="left" w:pos="-284"/>
          <w:tab w:val="left" w:pos="426"/>
          <w:tab w:val="left" w:pos="604"/>
          <w:tab w:val="left" w:pos="960"/>
        </w:tabs>
        <w:spacing w:after="120"/>
        <w:ind w:left="-284"/>
        <w:jc w:val="both"/>
      </w:pPr>
      <w:r w:rsidRPr="00FF430B">
        <w:rPr>
          <w:b/>
        </w:rPr>
        <w:lastRenderedPageBreak/>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CE51E2">
      <w:pPr>
        <w:tabs>
          <w:tab w:val="left" w:pos="-284"/>
        </w:tabs>
        <w:ind w:left="-284" w:firstLine="284"/>
        <w:jc w:val="center"/>
        <w:rPr>
          <w:b/>
          <w:sz w:val="26"/>
          <w:szCs w:val="26"/>
        </w:rPr>
      </w:pPr>
      <w:r w:rsidRPr="00FF430B">
        <w:rPr>
          <w:b/>
          <w:sz w:val="26"/>
          <w:szCs w:val="26"/>
        </w:rPr>
        <w:t>Secţiunea a 4-a</w:t>
      </w:r>
    </w:p>
    <w:p w:rsidR="0097083F" w:rsidRPr="00FF430B" w:rsidRDefault="004344C6" w:rsidP="00CE51E2">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CE51E2">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CE51E2">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CE51E2">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lastRenderedPageBreak/>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CE51E2">
      <w:pPr>
        <w:tabs>
          <w:tab w:val="left" w:pos="-284"/>
          <w:tab w:val="left" w:pos="142"/>
          <w:tab w:val="left" w:pos="426"/>
          <w:tab w:val="left" w:pos="604"/>
          <w:tab w:val="left" w:pos="1134"/>
        </w:tabs>
        <w:spacing w:after="120"/>
        <w:ind w:left="-284"/>
        <w:jc w:val="both"/>
      </w:pPr>
      <w:r w:rsidRPr="00FF430B">
        <w:rPr>
          <w:b/>
        </w:rPr>
        <w:lastRenderedPageBreak/>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CE51E2">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CE51E2" w:rsidRDefault="00D55CC9" w:rsidP="00CE51E2">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720267" w:rsidRDefault="000E4D7D" w:rsidP="009F1E2C">
      <w:pPr>
        <w:pStyle w:val="NormalWeb"/>
        <w:shd w:val="clear" w:color="auto" w:fill="FFFFFF"/>
        <w:tabs>
          <w:tab w:val="left" w:pos="-284"/>
        </w:tabs>
        <w:ind w:left="-284" w:firstLine="284"/>
        <w:rPr>
          <w:color w:val="000000" w:themeColor="text1"/>
          <w:lang w:val="en-US" w:eastAsia="it-IT"/>
        </w:rPr>
      </w:pPr>
      <w:r w:rsidRPr="00720267">
        <w:rPr>
          <w:b/>
          <w:color w:val="000000" w:themeColor="text1"/>
          <w:lang w:val="en-US"/>
        </w:rPr>
        <w:t>9</w:t>
      </w:r>
      <w:r w:rsidR="0024699C" w:rsidRPr="00720267">
        <w:rPr>
          <w:b/>
          <w:color w:val="000000" w:themeColor="text1"/>
          <w:lang w:val="en-US"/>
        </w:rPr>
        <w:t>8</w:t>
      </w:r>
      <w:r w:rsidR="00B00190" w:rsidRPr="00720267">
        <w:rPr>
          <w:b/>
          <w:color w:val="000000" w:themeColor="text1"/>
          <w:lang w:val="en-US"/>
        </w:rPr>
        <w:t xml:space="preserve">. </w:t>
      </w:r>
      <w:r w:rsidR="009C11B3" w:rsidRPr="00720267">
        <w:rPr>
          <w:b/>
          <w:color w:val="000000" w:themeColor="text1"/>
          <w:lang w:val="en-US"/>
        </w:rPr>
        <w:t xml:space="preserve"> </w:t>
      </w:r>
      <w:r w:rsidR="00B00190" w:rsidRPr="00720267">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 xml:space="preserve">Contractul pentru care sursele financiare se alocă din bugetul de stat/bugetul local se înregistrează obligatoriu la una din trezoreriile regionale ale Ministerului Finanțelor și intră în </w:t>
      </w:r>
      <w:r w:rsidR="00F75F0C" w:rsidRPr="00FF430B">
        <w:rPr>
          <w:lang w:eastAsia="en-GB"/>
        </w:rPr>
        <w:lastRenderedPageBreak/>
        <w:t>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1" w:name="_Hlk65836894"/>
      <w:r w:rsidR="00C97B51" w:rsidRPr="00FF430B">
        <w:t>obligațiile</w:t>
      </w:r>
      <w:bookmarkEnd w:id="41"/>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CE51E2" w:rsidRDefault="00964783" w:rsidP="00CE51E2">
      <w:pPr>
        <w:jc w:val="right"/>
        <w:rPr>
          <w:noProof w:val="0"/>
        </w:rPr>
      </w:pPr>
      <w:r w:rsidRPr="00FF430B">
        <w:rPr>
          <w:noProof w:val="0"/>
        </w:rPr>
        <w:t>din “____” ________ 20___</w:t>
      </w: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w:t>
      </w:r>
      <w:r w:rsidR="00720267">
        <w:rPr>
          <w:rFonts w:eastAsia="Calibri"/>
          <w:noProof w:val="0"/>
        </w:rPr>
        <w:t xml:space="preserve">01 </w:t>
      </w:r>
      <w:r w:rsidRPr="00FF430B">
        <w:rPr>
          <w:rFonts w:eastAsia="Calibri"/>
          <w:noProof w:val="0"/>
        </w:rPr>
        <w:t>din</w:t>
      </w:r>
      <w:r w:rsidR="00720267">
        <w:rPr>
          <w:rFonts w:eastAsia="Calibri"/>
          <w:noProof w:val="0"/>
        </w:rPr>
        <w:t xml:space="preserve"> </w:t>
      </w:r>
      <w:r w:rsidR="003C4EEC">
        <w:rPr>
          <w:rFonts w:eastAsia="Calibri"/>
          <w:noProof w:val="0"/>
        </w:rPr>
        <w:t>12</w:t>
      </w:r>
      <w:r w:rsidR="00AC7DB0">
        <w:rPr>
          <w:rFonts w:eastAsia="Calibri"/>
          <w:noProof w:val="0"/>
        </w:rPr>
        <w:t>.08.202</w:t>
      </w:r>
      <w:r w:rsidR="003C4EEC">
        <w:rPr>
          <w:rFonts w:eastAsia="Calibri"/>
          <w:noProof w:val="0"/>
        </w:rPr>
        <w:t>6</w:t>
      </w:r>
      <w:r w:rsidRPr="00FF430B">
        <w:rPr>
          <w:rFonts w:eastAsia="Calibri"/>
          <w:noProof w:val="0"/>
        </w:rPr>
        <w:t xml:space="preserve"> </w:t>
      </w:r>
    </w:p>
    <w:p w:rsidR="00615E49" w:rsidRPr="00FF430B" w:rsidRDefault="00615E49" w:rsidP="00AA6D6D">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lastRenderedPageBreak/>
              <w:t>Denumirea autorității contractante</w:t>
            </w:r>
          </w:p>
        </w:tc>
        <w:tc>
          <w:tcPr>
            <w:tcW w:w="3969" w:type="dxa"/>
          </w:tcPr>
          <w:p w:rsidR="00615E49" w:rsidRPr="00FF430B" w:rsidRDefault="00720267" w:rsidP="00615E49">
            <w:pPr>
              <w:spacing w:line="276" w:lineRule="auto"/>
              <w:jc w:val="both"/>
              <w:rPr>
                <w:rFonts w:eastAsia="Calibri"/>
                <w:noProof w:val="0"/>
              </w:rPr>
            </w:pPr>
            <w:r>
              <w:rPr>
                <w:rFonts w:eastAsia="Calibri"/>
                <w:noProof w:val="0"/>
              </w:rPr>
              <w:t>Primăria comunei Recea</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720267" w:rsidP="00615E49">
            <w:pPr>
              <w:spacing w:line="276" w:lineRule="auto"/>
              <w:jc w:val="both"/>
              <w:rPr>
                <w:rFonts w:eastAsia="Calibri"/>
                <w:noProof w:val="0"/>
              </w:rPr>
            </w:pPr>
            <w:r>
              <w:rPr>
                <w:rFonts w:eastAsia="Calibri"/>
                <w:noProof w:val="0"/>
              </w:rPr>
              <w:t>1007601002902</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720267" w:rsidP="00615E49">
            <w:pPr>
              <w:spacing w:line="276" w:lineRule="auto"/>
              <w:jc w:val="both"/>
              <w:rPr>
                <w:rFonts w:eastAsia="Calibri"/>
                <w:noProof w:val="0"/>
              </w:rPr>
            </w:pPr>
            <w:r>
              <w:rPr>
                <w:rFonts w:eastAsia="Calibri"/>
                <w:noProof w:val="0"/>
              </w:rPr>
              <w:t>Satul Recea,raionul Rîșcani</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720267" w:rsidP="00615E49">
            <w:pPr>
              <w:spacing w:line="276" w:lineRule="auto"/>
              <w:jc w:val="both"/>
              <w:rPr>
                <w:rFonts w:eastAsia="Calibri"/>
                <w:noProof w:val="0"/>
              </w:rPr>
            </w:pPr>
            <w:r>
              <w:rPr>
                <w:rFonts w:eastAsia="Calibri"/>
                <w:noProof w:val="0"/>
              </w:rPr>
              <w:t>025674236</w:t>
            </w: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720267" w:rsidP="003C4EEC">
            <w:pPr>
              <w:spacing w:line="276" w:lineRule="auto"/>
              <w:jc w:val="both"/>
              <w:rPr>
                <w:rFonts w:eastAsia="Calibri"/>
                <w:noProof w:val="0"/>
              </w:rPr>
            </w:pPr>
            <w:r>
              <w:rPr>
                <w:rFonts w:eastAsia="Calibri"/>
                <w:noProof w:val="0"/>
              </w:rPr>
              <w:t>primariareceariscani@</w:t>
            </w:r>
            <w:r w:rsidR="003C4EEC">
              <w:rPr>
                <w:rFonts w:eastAsia="Calibri"/>
                <w:noProof w:val="0"/>
              </w:rPr>
              <w:t>g</w:t>
            </w:r>
            <w:r>
              <w:rPr>
                <w:rFonts w:eastAsia="Calibri"/>
                <w:noProof w:val="0"/>
              </w:rPr>
              <w:t>mail.</w:t>
            </w:r>
            <w:r w:rsidR="003C4EEC">
              <w:rPr>
                <w:rFonts w:eastAsia="Calibri"/>
                <w:noProof w:val="0"/>
              </w:rPr>
              <w:t>com</w:t>
            </w: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720267" w:rsidRDefault="00720267" w:rsidP="00615E49">
            <w:pPr>
              <w:spacing w:line="276" w:lineRule="auto"/>
              <w:jc w:val="both"/>
              <w:rPr>
                <w:rFonts w:eastAsia="Calibri"/>
                <w:noProof w:val="0"/>
              </w:rPr>
            </w:pPr>
            <w:r>
              <w:rPr>
                <w:rFonts w:eastAsia="Calibri"/>
                <w:noProof w:val="0"/>
              </w:rPr>
              <w:t>Ghelan Valeriu,069141142,</w:t>
            </w:r>
          </w:p>
          <w:p w:rsidR="00615E49" w:rsidRPr="00FF430B" w:rsidRDefault="00720267" w:rsidP="00615E49">
            <w:pPr>
              <w:spacing w:line="276" w:lineRule="auto"/>
              <w:jc w:val="both"/>
              <w:rPr>
                <w:rFonts w:eastAsia="Calibri"/>
                <w:noProof w:val="0"/>
              </w:rPr>
            </w:pPr>
            <w:r>
              <w:rPr>
                <w:rFonts w:eastAsia="Calibri"/>
                <w:noProof w:val="0"/>
              </w:rPr>
              <w:t>primariareceanord@gmail.com</w:t>
            </w: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AA6D6D">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10377" w:type="dxa"/>
        <w:tblInd w:w="-459" w:type="dxa"/>
        <w:tblLayout w:type="fixed"/>
        <w:tblLook w:val="04A0"/>
      </w:tblPr>
      <w:tblGrid>
        <w:gridCol w:w="567"/>
        <w:gridCol w:w="1588"/>
        <w:gridCol w:w="2807"/>
        <w:gridCol w:w="1417"/>
        <w:gridCol w:w="2580"/>
        <w:gridCol w:w="1418"/>
      </w:tblGrid>
      <w:tr w:rsidR="00615E49" w:rsidRPr="00EC30C2" w:rsidTr="005F385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58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80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5F385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3C4EEC" w:rsidP="00615E49">
            <w:pPr>
              <w:spacing w:line="276" w:lineRule="auto"/>
              <w:rPr>
                <w:rFonts w:eastAsia="Calibri"/>
                <w:noProof w:val="0"/>
              </w:rPr>
            </w:pPr>
            <w:r>
              <w:rPr>
                <w:sz w:val="20"/>
                <w:szCs w:val="20"/>
                <w:lang w:eastAsia="ru-RU"/>
              </w:rPr>
              <w:t>45200000-9</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3C4EEC" w:rsidP="00AC7DB0">
            <w:pPr>
              <w:spacing w:line="276" w:lineRule="auto"/>
              <w:jc w:val="center"/>
              <w:rPr>
                <w:rFonts w:eastAsia="Calibri"/>
                <w:noProof w:val="0"/>
              </w:rPr>
            </w:pPr>
            <w:r w:rsidRPr="00E05009">
              <w:rPr>
                <w:rFonts w:eastAsia="Calibri"/>
                <w:b/>
                <w:i/>
                <w:sz w:val="28"/>
              </w:rPr>
              <w:t xml:space="preserve">Lucrări de </w:t>
            </w:r>
            <w:r>
              <w:rPr>
                <w:rFonts w:eastAsia="Calibri"/>
                <w:b/>
                <w:i/>
                <w:sz w:val="28"/>
              </w:rPr>
              <w:t xml:space="preserve">reparație a drumurilor locale </w:t>
            </w:r>
            <w:r w:rsidRPr="00E05009">
              <w:rPr>
                <w:rFonts w:eastAsia="Calibri"/>
                <w:b/>
                <w:i/>
                <w:sz w:val="28"/>
              </w:rPr>
              <w:t>s.Recea,rl Rîșcani</w:t>
            </w:r>
            <w:r>
              <w:rPr>
                <w:rFonts w:eastAsia="Calibri"/>
                <w:b/>
                <w:i/>
                <w:sz w:val="28"/>
              </w:rPr>
              <w:t>(prin asfaltare)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5F385D" w:rsidP="00615E49">
            <w:pPr>
              <w:spacing w:line="276" w:lineRule="auto"/>
              <w:jc w:val="center"/>
              <w:rPr>
                <w:rFonts w:eastAsia="Calibri"/>
                <w:noProof w:val="0"/>
              </w:rPr>
            </w:pPr>
            <w:r>
              <w:rPr>
                <w:rFonts w:eastAsia="Calibri"/>
                <w:noProof w:val="0"/>
              </w:rPr>
              <w:t>1buc.</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3C4EEC" w:rsidP="00AC7DB0">
            <w:pPr>
              <w:spacing w:line="276" w:lineRule="auto"/>
              <w:jc w:val="both"/>
              <w:rPr>
                <w:rFonts w:eastAsia="Calibri"/>
                <w:noProof w:val="0"/>
              </w:rPr>
            </w:pPr>
            <w:r w:rsidRPr="00E05009">
              <w:rPr>
                <w:rFonts w:eastAsia="Calibri"/>
                <w:b/>
                <w:i/>
                <w:sz w:val="28"/>
              </w:rPr>
              <w:t xml:space="preserve">Lucrări de </w:t>
            </w:r>
            <w:r>
              <w:rPr>
                <w:rFonts w:eastAsia="Calibri"/>
                <w:b/>
                <w:i/>
                <w:sz w:val="28"/>
              </w:rPr>
              <w:t xml:space="preserve">reparație a drumurilor locale </w:t>
            </w:r>
            <w:r w:rsidRPr="00E05009">
              <w:rPr>
                <w:rFonts w:eastAsia="Calibri"/>
                <w:b/>
                <w:i/>
                <w:sz w:val="28"/>
              </w:rPr>
              <w:t>s.Recea,rl Rîșcani</w:t>
            </w:r>
            <w:r>
              <w:rPr>
                <w:rFonts w:eastAsia="Calibri"/>
                <w:b/>
                <w:i/>
                <w:sz w:val="28"/>
              </w:rPr>
              <w:t>(prin asfaltare)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E94966" w:rsidP="00615E49">
            <w:pPr>
              <w:spacing w:line="276" w:lineRule="auto"/>
              <w:jc w:val="center"/>
              <w:rPr>
                <w:rFonts w:eastAsia="Calibri"/>
                <w:noProof w:val="0"/>
              </w:rPr>
            </w:pPr>
            <w:r>
              <w:rPr>
                <w:rFonts w:eastAsia="Calibri"/>
                <w:noProof w:val="0"/>
              </w:rPr>
              <w:t>949314,72</w:t>
            </w:r>
          </w:p>
        </w:tc>
      </w:tr>
    </w:tbl>
    <w:p w:rsidR="00615E49" w:rsidRPr="00FF430B" w:rsidRDefault="00615E49" w:rsidP="00AA6D6D">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615E49" w:rsidRPr="00FF430B" w:rsidRDefault="00615E49" w:rsidP="00AA6D6D">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5F385D" w:rsidRDefault="00AC7DB0" w:rsidP="003C4EEC">
            <w:pPr>
              <w:spacing w:line="276" w:lineRule="auto"/>
              <w:contextualSpacing/>
              <w:jc w:val="both"/>
              <w:rPr>
                <w:rFonts w:eastAsia="Calibri"/>
                <w:b/>
                <w:noProof w:val="0"/>
              </w:rPr>
            </w:pPr>
            <w:r>
              <w:rPr>
                <w:rFonts w:eastAsia="Calibri"/>
                <w:b/>
                <w:noProof w:val="0"/>
              </w:rPr>
              <w:t>August 202</w:t>
            </w:r>
            <w:r w:rsidR="003C4EEC">
              <w:rPr>
                <w:rFonts w:eastAsia="Calibri"/>
                <w:b/>
                <w:noProof w:val="0"/>
              </w:rPr>
              <w:t>6</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lastRenderedPageBreak/>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CE51E2" w:rsidRDefault="00615E49" w:rsidP="00CE51E2">
      <w:pPr>
        <w:spacing w:before="120" w:after="120" w:line="276" w:lineRule="auto"/>
        <w:ind w:firstLine="567"/>
        <w:rPr>
          <w:rFonts w:eastAsia="Calibri"/>
          <w:b/>
          <w:noProof w:val="0"/>
        </w:rPr>
      </w:pPr>
      <w:r w:rsidRPr="00FF430B">
        <w:rPr>
          <w:rFonts w:eastAsia="Calibri"/>
          <w:b/>
          <w:noProof w:val="0"/>
        </w:rPr>
        <w:t xml:space="preserve">Conducătorul grupului de lucru:  </w:t>
      </w:r>
      <w:r w:rsidR="005F385D">
        <w:rPr>
          <w:rFonts w:eastAsia="Calibri"/>
          <w:b/>
          <w:noProof w:val="0"/>
        </w:rPr>
        <w:t>Ghelan Valeriu</w:t>
      </w:r>
      <w:r w:rsidRPr="00FF430B">
        <w:rPr>
          <w:rFonts w:eastAsia="Calibri"/>
          <w:b/>
          <w:noProof w:val="0"/>
        </w:rPr>
        <w:t>_______________</w:t>
      </w:r>
      <w:r w:rsidR="006B1C7D" w:rsidRPr="00FF430B">
        <w:rPr>
          <w:rFonts w:eastAsia="Calibri"/>
          <w:b/>
          <w:noProof w:val="0"/>
        </w:rPr>
        <w:t xml:space="preserve">____________                </w:t>
      </w:r>
    </w:p>
    <w:p w:rsidR="000E4D7D" w:rsidRPr="00CE51E2" w:rsidRDefault="00615E49" w:rsidP="00CE51E2">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25358D" w:rsidRDefault="0025358D" w:rsidP="00502EFF">
      <w:pPr>
        <w:jc w:val="right"/>
        <w:rPr>
          <w:noProof w:val="0"/>
        </w:rPr>
      </w:pPr>
    </w:p>
    <w:p w:rsidR="0025358D" w:rsidRDefault="0025358D" w:rsidP="00502EFF">
      <w:pPr>
        <w:jc w:val="right"/>
        <w:rPr>
          <w:noProof w:val="0"/>
        </w:rPr>
      </w:pPr>
    </w:p>
    <w:p w:rsidR="0025358D" w:rsidRDefault="0025358D" w:rsidP="00502EFF">
      <w:pPr>
        <w:jc w:val="right"/>
        <w:rPr>
          <w:noProof w:val="0"/>
        </w:rPr>
      </w:pPr>
    </w:p>
    <w:p w:rsidR="0025358D" w:rsidRDefault="0025358D" w:rsidP="00502EFF">
      <w:pPr>
        <w:jc w:val="right"/>
        <w:rPr>
          <w:noProof w:val="0"/>
        </w:rPr>
      </w:pPr>
    </w:p>
    <w:p w:rsidR="0025358D" w:rsidRDefault="0025358D" w:rsidP="00502EFF">
      <w:pPr>
        <w:jc w:val="right"/>
        <w:rPr>
          <w:noProof w:val="0"/>
        </w:rPr>
      </w:pPr>
    </w:p>
    <w:p w:rsidR="0025358D" w:rsidRPr="00FF430B" w:rsidRDefault="0025358D" w:rsidP="0025358D">
      <w:pPr>
        <w:jc w:val="right"/>
        <w:rPr>
          <w:noProof w:val="0"/>
          <w:sz w:val="22"/>
          <w:szCs w:val="22"/>
        </w:rPr>
      </w:pPr>
      <w:r w:rsidRPr="00FF430B">
        <w:rPr>
          <w:noProof w:val="0"/>
        </w:rPr>
        <w:t>Anexa nr.</w:t>
      </w:r>
      <w:r>
        <w:rPr>
          <w:noProof w:val="0"/>
        </w:rPr>
        <w:t xml:space="preserve"> </w:t>
      </w:r>
      <w:r w:rsidRPr="00FF430B">
        <w:rPr>
          <w:noProof w:val="0"/>
        </w:rPr>
        <w:t>1</w:t>
      </w:r>
    </w:p>
    <w:p w:rsidR="0025358D" w:rsidRPr="00FF430B" w:rsidRDefault="0025358D" w:rsidP="0025358D">
      <w:pPr>
        <w:jc w:val="right"/>
        <w:rPr>
          <w:noProof w:val="0"/>
        </w:rPr>
      </w:pPr>
      <w:r w:rsidRPr="00FF430B">
        <w:rPr>
          <w:noProof w:val="0"/>
        </w:rPr>
        <w:t>la Documentația standard nr._____</w:t>
      </w:r>
    </w:p>
    <w:p w:rsidR="0025358D" w:rsidRPr="00CE51E2" w:rsidRDefault="0025358D" w:rsidP="0025358D">
      <w:pPr>
        <w:jc w:val="right"/>
        <w:rPr>
          <w:noProof w:val="0"/>
        </w:rPr>
      </w:pPr>
      <w:r w:rsidRPr="00FF430B">
        <w:rPr>
          <w:noProof w:val="0"/>
        </w:rPr>
        <w:t>din “____” ________ 20___</w:t>
      </w:r>
    </w:p>
    <w:p w:rsidR="0025358D" w:rsidRPr="00FF430B" w:rsidRDefault="0025358D" w:rsidP="0025358D">
      <w:pPr>
        <w:spacing w:line="276" w:lineRule="auto"/>
        <w:jc w:val="center"/>
        <w:rPr>
          <w:rFonts w:eastAsia="Calibri"/>
          <w:b/>
          <w:noProof w:val="0"/>
          <w:sz w:val="28"/>
          <w:szCs w:val="28"/>
        </w:rPr>
      </w:pPr>
      <w:r w:rsidRPr="00FF430B">
        <w:rPr>
          <w:rFonts w:eastAsia="Calibri"/>
          <w:b/>
          <w:noProof w:val="0"/>
          <w:sz w:val="28"/>
          <w:szCs w:val="28"/>
        </w:rPr>
        <w:t>ANUNȚ DE INTENȚIE</w:t>
      </w:r>
    </w:p>
    <w:p w:rsidR="0025358D" w:rsidRPr="00FF430B" w:rsidRDefault="0025358D" w:rsidP="0025358D">
      <w:pPr>
        <w:spacing w:after="160" w:line="276" w:lineRule="auto"/>
        <w:jc w:val="center"/>
        <w:rPr>
          <w:rFonts w:eastAsia="Calibri"/>
          <w:noProof w:val="0"/>
        </w:rPr>
      </w:pPr>
      <w:r w:rsidRPr="00FF430B">
        <w:rPr>
          <w:rFonts w:eastAsia="Calibri"/>
          <w:noProof w:val="0"/>
        </w:rPr>
        <w:t xml:space="preserve">Nr. </w:t>
      </w:r>
      <w:r>
        <w:rPr>
          <w:rFonts w:eastAsia="Calibri"/>
          <w:noProof w:val="0"/>
        </w:rPr>
        <w:t xml:space="preserve">02 </w:t>
      </w:r>
      <w:r w:rsidRPr="00FF430B">
        <w:rPr>
          <w:rFonts w:eastAsia="Calibri"/>
          <w:noProof w:val="0"/>
        </w:rPr>
        <w:t>din</w:t>
      </w:r>
      <w:r>
        <w:rPr>
          <w:rFonts w:eastAsia="Calibri"/>
          <w:noProof w:val="0"/>
        </w:rPr>
        <w:t xml:space="preserve"> 12.08.2026</w:t>
      </w:r>
      <w:r w:rsidRPr="00FF430B">
        <w:rPr>
          <w:rFonts w:eastAsia="Calibri"/>
          <w:noProof w:val="0"/>
        </w:rPr>
        <w:t xml:space="preserve"> </w:t>
      </w:r>
    </w:p>
    <w:p w:rsidR="0025358D" w:rsidRPr="00FF430B" w:rsidRDefault="0025358D" w:rsidP="0025358D">
      <w:pPr>
        <w:numPr>
          <w:ilvl w:val="0"/>
          <w:numId w:val="39"/>
        </w:numPr>
        <w:spacing w:before="240" w:after="160" w:line="276" w:lineRule="auto"/>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25358D" w:rsidRPr="00EC30C2" w:rsidTr="00185069">
        <w:tc>
          <w:tcPr>
            <w:tcW w:w="5949" w:type="dxa"/>
            <w:shd w:val="clear" w:color="auto" w:fill="F2F2F2"/>
          </w:tcPr>
          <w:p w:rsidR="0025358D" w:rsidRPr="00FF430B" w:rsidRDefault="0025358D" w:rsidP="00185069">
            <w:pPr>
              <w:spacing w:line="276" w:lineRule="auto"/>
              <w:jc w:val="both"/>
              <w:rPr>
                <w:rFonts w:eastAsia="Calibri"/>
                <w:noProof w:val="0"/>
              </w:rPr>
            </w:pPr>
            <w:r w:rsidRPr="00FF430B">
              <w:rPr>
                <w:rFonts w:eastAsia="Calibri"/>
                <w:noProof w:val="0"/>
              </w:rPr>
              <w:t>Denumirea autorității contractante</w:t>
            </w:r>
          </w:p>
        </w:tc>
        <w:tc>
          <w:tcPr>
            <w:tcW w:w="3969" w:type="dxa"/>
          </w:tcPr>
          <w:p w:rsidR="0025358D" w:rsidRPr="00FF430B" w:rsidRDefault="0025358D" w:rsidP="00185069">
            <w:pPr>
              <w:spacing w:line="276" w:lineRule="auto"/>
              <w:jc w:val="both"/>
              <w:rPr>
                <w:rFonts w:eastAsia="Calibri"/>
                <w:noProof w:val="0"/>
              </w:rPr>
            </w:pPr>
            <w:r>
              <w:rPr>
                <w:rFonts w:eastAsia="Calibri"/>
                <w:noProof w:val="0"/>
              </w:rPr>
              <w:t>Primăria comunei Recea</w:t>
            </w:r>
          </w:p>
        </w:tc>
      </w:tr>
      <w:tr w:rsidR="0025358D" w:rsidRPr="00EC30C2" w:rsidTr="00185069">
        <w:tc>
          <w:tcPr>
            <w:tcW w:w="5949" w:type="dxa"/>
            <w:shd w:val="clear" w:color="auto" w:fill="F2F2F2"/>
          </w:tcPr>
          <w:p w:rsidR="0025358D" w:rsidRPr="00FF430B" w:rsidRDefault="0025358D" w:rsidP="00185069">
            <w:pPr>
              <w:spacing w:line="276" w:lineRule="auto"/>
              <w:jc w:val="both"/>
              <w:rPr>
                <w:rFonts w:eastAsia="Calibri"/>
                <w:noProof w:val="0"/>
              </w:rPr>
            </w:pPr>
            <w:r w:rsidRPr="00FF430B">
              <w:rPr>
                <w:rFonts w:eastAsia="Calibri"/>
                <w:noProof w:val="0"/>
              </w:rPr>
              <w:t>IDNO</w:t>
            </w:r>
          </w:p>
        </w:tc>
        <w:tc>
          <w:tcPr>
            <w:tcW w:w="3969" w:type="dxa"/>
          </w:tcPr>
          <w:p w:rsidR="0025358D" w:rsidRPr="00FF430B" w:rsidRDefault="0025358D" w:rsidP="00185069">
            <w:pPr>
              <w:spacing w:line="276" w:lineRule="auto"/>
              <w:jc w:val="both"/>
              <w:rPr>
                <w:rFonts w:eastAsia="Calibri"/>
                <w:noProof w:val="0"/>
              </w:rPr>
            </w:pPr>
            <w:r>
              <w:rPr>
                <w:rFonts w:eastAsia="Calibri"/>
                <w:noProof w:val="0"/>
              </w:rPr>
              <w:t>1007601002902</w:t>
            </w:r>
          </w:p>
        </w:tc>
      </w:tr>
      <w:tr w:rsidR="0025358D" w:rsidRPr="00EC30C2" w:rsidTr="00185069">
        <w:tc>
          <w:tcPr>
            <w:tcW w:w="5949" w:type="dxa"/>
            <w:shd w:val="clear" w:color="auto" w:fill="F2F2F2"/>
          </w:tcPr>
          <w:p w:rsidR="0025358D" w:rsidRPr="00FF430B" w:rsidRDefault="0025358D" w:rsidP="00185069">
            <w:pPr>
              <w:spacing w:line="276" w:lineRule="auto"/>
              <w:jc w:val="both"/>
              <w:rPr>
                <w:rFonts w:eastAsia="Calibri"/>
                <w:noProof w:val="0"/>
              </w:rPr>
            </w:pPr>
            <w:r w:rsidRPr="00FF430B">
              <w:rPr>
                <w:rFonts w:eastAsia="Calibri"/>
                <w:noProof w:val="0"/>
              </w:rPr>
              <w:t>Adresa</w:t>
            </w:r>
          </w:p>
        </w:tc>
        <w:tc>
          <w:tcPr>
            <w:tcW w:w="3969" w:type="dxa"/>
          </w:tcPr>
          <w:p w:rsidR="0025358D" w:rsidRPr="00FF430B" w:rsidRDefault="0025358D" w:rsidP="00185069">
            <w:pPr>
              <w:spacing w:line="276" w:lineRule="auto"/>
              <w:jc w:val="both"/>
              <w:rPr>
                <w:rFonts w:eastAsia="Calibri"/>
                <w:noProof w:val="0"/>
              </w:rPr>
            </w:pPr>
            <w:r>
              <w:rPr>
                <w:rFonts w:eastAsia="Calibri"/>
                <w:noProof w:val="0"/>
              </w:rPr>
              <w:t>Satul Recea,raionul Rîșcani</w:t>
            </w:r>
          </w:p>
        </w:tc>
      </w:tr>
      <w:tr w:rsidR="0025358D" w:rsidRPr="00EC30C2" w:rsidTr="00185069">
        <w:tc>
          <w:tcPr>
            <w:tcW w:w="5949" w:type="dxa"/>
            <w:shd w:val="clear" w:color="auto" w:fill="F2F2F2"/>
          </w:tcPr>
          <w:p w:rsidR="0025358D" w:rsidRPr="00FF430B" w:rsidRDefault="0025358D" w:rsidP="00185069">
            <w:pPr>
              <w:spacing w:line="276" w:lineRule="auto"/>
              <w:jc w:val="both"/>
              <w:rPr>
                <w:rFonts w:eastAsia="Calibri"/>
                <w:noProof w:val="0"/>
              </w:rPr>
            </w:pPr>
            <w:r w:rsidRPr="00FF430B">
              <w:rPr>
                <w:rFonts w:eastAsia="Calibri"/>
                <w:noProof w:val="0"/>
              </w:rPr>
              <w:t>Numărul de telefon/fax</w:t>
            </w:r>
          </w:p>
        </w:tc>
        <w:tc>
          <w:tcPr>
            <w:tcW w:w="3969" w:type="dxa"/>
          </w:tcPr>
          <w:p w:rsidR="0025358D" w:rsidRPr="00FF430B" w:rsidRDefault="0025358D" w:rsidP="00185069">
            <w:pPr>
              <w:spacing w:line="276" w:lineRule="auto"/>
              <w:jc w:val="both"/>
              <w:rPr>
                <w:rFonts w:eastAsia="Calibri"/>
                <w:noProof w:val="0"/>
              </w:rPr>
            </w:pPr>
            <w:r>
              <w:rPr>
                <w:rFonts w:eastAsia="Calibri"/>
                <w:noProof w:val="0"/>
              </w:rPr>
              <w:t>025674236</w:t>
            </w:r>
          </w:p>
        </w:tc>
      </w:tr>
      <w:tr w:rsidR="0025358D" w:rsidRPr="00EC30C2" w:rsidTr="00185069">
        <w:tc>
          <w:tcPr>
            <w:tcW w:w="5949" w:type="dxa"/>
            <w:shd w:val="clear" w:color="auto" w:fill="F2F2F2"/>
          </w:tcPr>
          <w:p w:rsidR="0025358D" w:rsidRPr="00FF430B" w:rsidRDefault="0025358D" w:rsidP="00185069">
            <w:pPr>
              <w:spacing w:line="276" w:lineRule="auto"/>
              <w:jc w:val="both"/>
              <w:rPr>
                <w:rFonts w:eastAsia="Calibri"/>
                <w:noProof w:val="0"/>
              </w:rPr>
            </w:pPr>
            <w:r w:rsidRPr="00FF430B">
              <w:rPr>
                <w:rFonts w:eastAsia="Calibri"/>
                <w:noProof w:val="0"/>
              </w:rPr>
              <w:t>Adresa de e-mail a autorității contractante</w:t>
            </w:r>
          </w:p>
        </w:tc>
        <w:tc>
          <w:tcPr>
            <w:tcW w:w="3969" w:type="dxa"/>
          </w:tcPr>
          <w:p w:rsidR="0025358D" w:rsidRPr="00FF430B" w:rsidRDefault="0025358D" w:rsidP="00185069">
            <w:pPr>
              <w:spacing w:line="276" w:lineRule="auto"/>
              <w:jc w:val="both"/>
              <w:rPr>
                <w:rFonts w:eastAsia="Calibri"/>
                <w:noProof w:val="0"/>
              </w:rPr>
            </w:pPr>
            <w:r>
              <w:rPr>
                <w:rFonts w:eastAsia="Calibri"/>
                <w:noProof w:val="0"/>
              </w:rPr>
              <w:t>primariareceariscani@gmail.com</w:t>
            </w:r>
          </w:p>
        </w:tc>
      </w:tr>
      <w:tr w:rsidR="0025358D" w:rsidRPr="00EC30C2" w:rsidTr="00185069">
        <w:tc>
          <w:tcPr>
            <w:tcW w:w="5949" w:type="dxa"/>
            <w:shd w:val="clear" w:color="auto" w:fill="F2F2F2"/>
          </w:tcPr>
          <w:p w:rsidR="0025358D" w:rsidRPr="00FF430B" w:rsidRDefault="0025358D" w:rsidP="00185069">
            <w:pPr>
              <w:spacing w:line="276" w:lineRule="auto"/>
              <w:jc w:val="both"/>
              <w:rPr>
                <w:rFonts w:eastAsia="Calibri"/>
                <w:noProof w:val="0"/>
              </w:rPr>
            </w:pPr>
            <w:r w:rsidRPr="00FF430B">
              <w:rPr>
                <w:rFonts w:eastAsia="Calibri"/>
                <w:noProof w:val="0"/>
              </w:rPr>
              <w:t>Pagina web oficială a autorității contractante</w:t>
            </w:r>
          </w:p>
        </w:tc>
        <w:tc>
          <w:tcPr>
            <w:tcW w:w="3969" w:type="dxa"/>
          </w:tcPr>
          <w:p w:rsidR="0025358D" w:rsidRPr="00FF430B" w:rsidRDefault="0025358D" w:rsidP="00185069">
            <w:pPr>
              <w:spacing w:line="276" w:lineRule="auto"/>
              <w:jc w:val="both"/>
              <w:rPr>
                <w:rFonts w:eastAsia="Calibri"/>
                <w:noProof w:val="0"/>
              </w:rPr>
            </w:pPr>
          </w:p>
        </w:tc>
      </w:tr>
      <w:tr w:rsidR="0025358D" w:rsidRPr="00EC30C2" w:rsidTr="00185069">
        <w:tc>
          <w:tcPr>
            <w:tcW w:w="5949" w:type="dxa"/>
            <w:shd w:val="clear" w:color="auto" w:fill="F2F2F2"/>
          </w:tcPr>
          <w:p w:rsidR="0025358D" w:rsidRPr="00FF430B" w:rsidRDefault="0025358D" w:rsidP="0018506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25358D" w:rsidRDefault="0025358D" w:rsidP="00185069">
            <w:pPr>
              <w:spacing w:line="276" w:lineRule="auto"/>
              <w:jc w:val="both"/>
              <w:rPr>
                <w:rFonts w:eastAsia="Calibri"/>
                <w:noProof w:val="0"/>
              </w:rPr>
            </w:pPr>
            <w:r>
              <w:rPr>
                <w:rFonts w:eastAsia="Calibri"/>
                <w:noProof w:val="0"/>
              </w:rPr>
              <w:t>Ghelan Valeriu,069141142,</w:t>
            </w:r>
          </w:p>
          <w:p w:rsidR="0025358D" w:rsidRPr="00FF430B" w:rsidRDefault="0025358D" w:rsidP="00185069">
            <w:pPr>
              <w:spacing w:line="276" w:lineRule="auto"/>
              <w:jc w:val="both"/>
              <w:rPr>
                <w:rFonts w:eastAsia="Calibri"/>
                <w:noProof w:val="0"/>
              </w:rPr>
            </w:pPr>
            <w:r>
              <w:rPr>
                <w:rFonts w:eastAsia="Calibri"/>
                <w:noProof w:val="0"/>
              </w:rPr>
              <w:t>primariareceanord@gmail.com</w:t>
            </w:r>
          </w:p>
        </w:tc>
      </w:tr>
      <w:tr w:rsidR="0025358D" w:rsidRPr="00EC30C2" w:rsidTr="00185069">
        <w:tc>
          <w:tcPr>
            <w:tcW w:w="5949" w:type="dxa"/>
            <w:shd w:val="clear" w:color="auto" w:fill="F2F2F2"/>
          </w:tcPr>
          <w:p w:rsidR="0025358D" w:rsidRPr="00FF430B" w:rsidRDefault="0025358D" w:rsidP="00185069">
            <w:pPr>
              <w:spacing w:line="276" w:lineRule="auto"/>
              <w:jc w:val="both"/>
              <w:rPr>
                <w:rFonts w:eastAsia="Calibri"/>
                <w:noProof w:val="0"/>
              </w:rPr>
            </w:pPr>
            <w:r w:rsidRPr="00FF430B">
              <w:rPr>
                <w:rFonts w:eastAsia="Calibri"/>
                <w:noProof w:val="0"/>
              </w:rPr>
              <w:t>Adresa de e-mail sau pagina web oficială de la care se va putea obține accesul liber, direct, total și gratuit la documentația de atribuire</w:t>
            </w:r>
          </w:p>
          <w:p w:rsidR="0025358D" w:rsidRPr="00FF430B" w:rsidRDefault="0025358D" w:rsidP="00185069">
            <w:pPr>
              <w:spacing w:line="276" w:lineRule="auto"/>
              <w:jc w:val="both"/>
              <w:rPr>
                <w:rFonts w:eastAsia="Calibri"/>
                <w:noProof w:val="0"/>
                <w:sz w:val="20"/>
                <w:szCs w:val="20"/>
              </w:rPr>
            </w:pPr>
            <w:r w:rsidRPr="00FF430B">
              <w:rPr>
                <w:rFonts w:eastAsia="Calibri"/>
                <w:i/>
                <w:noProof w:val="0"/>
                <w:sz w:val="20"/>
                <w:szCs w:val="20"/>
              </w:rPr>
              <w:t>(În cazul în care, din motivele prevăzute la art.</w:t>
            </w:r>
            <w:r>
              <w:rPr>
                <w:rFonts w:eastAsia="Calibri"/>
                <w:i/>
                <w:noProof w:val="0"/>
                <w:sz w:val="20"/>
                <w:szCs w:val="20"/>
              </w:rPr>
              <w:t xml:space="preserve"> </w:t>
            </w:r>
            <w:r w:rsidRPr="00FF430B">
              <w:rPr>
                <w:rFonts w:eastAsia="Calibri"/>
                <w:i/>
                <w:noProof w:val="0"/>
                <w:sz w:val="20"/>
                <w:szCs w:val="20"/>
              </w:rPr>
              <w:t>33 alin.(11) a Legii nr. 131/2015 privind achizițiile publice, nu se asigură accesul liber, direct, total și gratuit, o mențiune privind modul în care poate fi accesată documentația de atribuire)</w:t>
            </w:r>
          </w:p>
        </w:tc>
        <w:tc>
          <w:tcPr>
            <w:tcW w:w="3969" w:type="dxa"/>
          </w:tcPr>
          <w:p w:rsidR="0025358D" w:rsidRPr="00FF430B" w:rsidRDefault="0025358D" w:rsidP="00185069">
            <w:pPr>
              <w:spacing w:line="276" w:lineRule="auto"/>
              <w:jc w:val="both"/>
              <w:rPr>
                <w:rFonts w:eastAsia="Calibri"/>
                <w:noProof w:val="0"/>
              </w:rPr>
            </w:pPr>
          </w:p>
        </w:tc>
      </w:tr>
      <w:tr w:rsidR="0025358D" w:rsidRPr="00EC30C2" w:rsidTr="00185069">
        <w:tc>
          <w:tcPr>
            <w:tcW w:w="5949" w:type="dxa"/>
            <w:shd w:val="clear" w:color="auto" w:fill="F2F2F2"/>
          </w:tcPr>
          <w:p w:rsidR="0025358D" w:rsidRPr="00FF430B" w:rsidRDefault="0025358D" w:rsidP="00185069">
            <w:pPr>
              <w:spacing w:line="276" w:lineRule="auto"/>
              <w:jc w:val="both"/>
              <w:rPr>
                <w:rFonts w:eastAsia="Calibri"/>
                <w:noProof w:val="0"/>
              </w:rPr>
            </w:pPr>
            <w:r w:rsidRPr="00FF430B">
              <w:rPr>
                <w:rFonts w:eastAsia="Calibri"/>
                <w:noProof w:val="0"/>
              </w:rPr>
              <w:t>Tipul autorității contractante și obiectul principal de activitate</w:t>
            </w:r>
          </w:p>
          <w:p w:rsidR="0025358D" w:rsidRPr="00FF430B" w:rsidRDefault="0025358D" w:rsidP="0018506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25358D" w:rsidRPr="00FF430B" w:rsidRDefault="0025358D" w:rsidP="00185069">
            <w:pPr>
              <w:spacing w:line="276" w:lineRule="auto"/>
              <w:jc w:val="both"/>
              <w:rPr>
                <w:rFonts w:eastAsia="Calibri"/>
                <w:noProof w:val="0"/>
              </w:rPr>
            </w:pPr>
          </w:p>
        </w:tc>
      </w:tr>
    </w:tbl>
    <w:p w:rsidR="0025358D" w:rsidRPr="00FF430B" w:rsidRDefault="0025358D" w:rsidP="0025358D">
      <w:pPr>
        <w:numPr>
          <w:ilvl w:val="0"/>
          <w:numId w:val="39"/>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10377" w:type="dxa"/>
        <w:tblInd w:w="-459" w:type="dxa"/>
        <w:tblLayout w:type="fixed"/>
        <w:tblLook w:val="04A0"/>
      </w:tblPr>
      <w:tblGrid>
        <w:gridCol w:w="567"/>
        <w:gridCol w:w="1588"/>
        <w:gridCol w:w="2807"/>
        <w:gridCol w:w="1417"/>
        <w:gridCol w:w="2580"/>
        <w:gridCol w:w="1418"/>
      </w:tblGrid>
      <w:tr w:rsidR="0025358D" w:rsidRPr="00EC30C2" w:rsidTr="0018506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25358D" w:rsidRPr="00FF430B" w:rsidRDefault="0025358D" w:rsidP="00185069">
            <w:pPr>
              <w:spacing w:line="276" w:lineRule="auto"/>
              <w:jc w:val="center"/>
              <w:rPr>
                <w:rFonts w:eastAsia="Calibri"/>
                <w:noProof w:val="0"/>
              </w:rPr>
            </w:pPr>
            <w:r w:rsidRPr="00FF430B">
              <w:rPr>
                <w:rFonts w:eastAsia="Calibri"/>
                <w:noProof w:val="0"/>
              </w:rPr>
              <w:lastRenderedPageBreak/>
              <w:t>Nr. d/o</w:t>
            </w:r>
          </w:p>
        </w:tc>
        <w:tc>
          <w:tcPr>
            <w:tcW w:w="1588" w:type="dxa"/>
            <w:tcBorders>
              <w:top w:val="single" w:sz="4" w:space="0" w:color="auto"/>
              <w:left w:val="single" w:sz="4" w:space="0" w:color="auto"/>
              <w:bottom w:val="single" w:sz="4" w:space="0" w:color="auto"/>
              <w:right w:val="single" w:sz="4" w:space="0" w:color="auto"/>
            </w:tcBorders>
            <w:shd w:val="clear" w:color="auto" w:fill="F2F2F2"/>
            <w:vAlign w:val="center"/>
          </w:tcPr>
          <w:p w:rsidR="0025358D" w:rsidRPr="00FF430B" w:rsidRDefault="0025358D" w:rsidP="00185069">
            <w:pPr>
              <w:spacing w:line="276" w:lineRule="auto"/>
              <w:jc w:val="center"/>
              <w:rPr>
                <w:rFonts w:eastAsia="Calibri"/>
                <w:noProof w:val="0"/>
              </w:rPr>
            </w:pPr>
            <w:r w:rsidRPr="00FF430B">
              <w:rPr>
                <w:rFonts w:eastAsia="Calibri"/>
                <w:noProof w:val="0"/>
              </w:rPr>
              <w:t>Cod CPV</w:t>
            </w:r>
          </w:p>
        </w:tc>
        <w:tc>
          <w:tcPr>
            <w:tcW w:w="2807" w:type="dxa"/>
            <w:tcBorders>
              <w:top w:val="single" w:sz="4" w:space="0" w:color="auto"/>
              <w:left w:val="single" w:sz="4" w:space="0" w:color="auto"/>
              <w:bottom w:val="single" w:sz="4" w:space="0" w:color="auto"/>
              <w:right w:val="single" w:sz="4" w:space="0" w:color="auto"/>
            </w:tcBorders>
            <w:shd w:val="clear" w:color="auto" w:fill="F2F2F2"/>
            <w:vAlign w:val="center"/>
          </w:tcPr>
          <w:p w:rsidR="0025358D" w:rsidRPr="00FF430B" w:rsidRDefault="0025358D" w:rsidP="00185069">
            <w:pPr>
              <w:spacing w:line="276" w:lineRule="auto"/>
              <w:jc w:val="center"/>
              <w:rPr>
                <w:rFonts w:eastAsia="Calibri"/>
                <w:noProof w:val="0"/>
              </w:rPr>
            </w:pPr>
            <w:r w:rsidRPr="00FF430B">
              <w:rPr>
                <w:rFonts w:eastAsia="Calibri"/>
                <w:noProof w:val="0"/>
              </w:rPr>
              <w:t>Denumirea serviciilor de proiectare sau de lucrări</w:t>
            </w:r>
          </w:p>
        </w:tc>
        <w:tc>
          <w:tcPr>
            <w:tcW w:w="1417" w:type="dxa"/>
            <w:tcBorders>
              <w:top w:val="single" w:sz="4" w:space="0" w:color="auto"/>
              <w:left w:val="single" w:sz="4" w:space="0" w:color="auto"/>
              <w:bottom w:val="single" w:sz="4" w:space="0" w:color="auto"/>
              <w:right w:val="single" w:sz="4" w:space="0" w:color="auto"/>
            </w:tcBorders>
            <w:shd w:val="clear" w:color="auto" w:fill="F2F2F2"/>
            <w:vAlign w:val="center"/>
          </w:tcPr>
          <w:p w:rsidR="0025358D" w:rsidRPr="00FF430B" w:rsidRDefault="0025358D" w:rsidP="00185069">
            <w:pPr>
              <w:spacing w:line="276" w:lineRule="auto"/>
              <w:jc w:val="center"/>
              <w:rPr>
                <w:rFonts w:eastAsia="Calibri"/>
                <w:noProof w:val="0"/>
              </w:rPr>
            </w:pPr>
            <w:r w:rsidRPr="00FF430B">
              <w:rPr>
                <w:rFonts w:eastAsia="Calibri"/>
                <w:noProof w:val="0"/>
              </w:rPr>
              <w:t>Cantitate/ Unitate de măsură</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rsidR="0025358D" w:rsidRPr="00FF430B" w:rsidRDefault="0025358D" w:rsidP="0018506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25358D" w:rsidRPr="00FF430B" w:rsidRDefault="0025358D" w:rsidP="0018506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25358D" w:rsidRPr="00EC30C2" w:rsidTr="0018506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5358D" w:rsidRPr="00FF430B" w:rsidRDefault="0025358D" w:rsidP="00185069">
            <w:pPr>
              <w:spacing w:line="276" w:lineRule="auto"/>
              <w:jc w:val="center"/>
              <w:rPr>
                <w:rFonts w:eastAsia="Calibri"/>
                <w:noProof w:val="0"/>
              </w:rPr>
            </w:pPr>
            <w:r w:rsidRPr="00FF430B">
              <w:rPr>
                <w:rFonts w:eastAsia="Calibri"/>
                <w:noProof w:val="0"/>
              </w:rPr>
              <w:t>1</w:t>
            </w:r>
          </w:p>
        </w:tc>
        <w:tc>
          <w:tcPr>
            <w:tcW w:w="1588" w:type="dxa"/>
            <w:tcBorders>
              <w:top w:val="single" w:sz="4" w:space="0" w:color="auto"/>
              <w:left w:val="single" w:sz="4" w:space="0" w:color="auto"/>
              <w:bottom w:val="single" w:sz="4" w:space="0" w:color="auto"/>
              <w:right w:val="single" w:sz="4" w:space="0" w:color="auto"/>
            </w:tcBorders>
            <w:shd w:val="clear" w:color="auto" w:fill="auto"/>
            <w:vAlign w:val="center"/>
          </w:tcPr>
          <w:p w:rsidR="0025358D" w:rsidRPr="00FF430B" w:rsidRDefault="0025358D" w:rsidP="00185069">
            <w:pPr>
              <w:spacing w:line="276" w:lineRule="auto"/>
              <w:rPr>
                <w:rFonts w:eastAsia="Calibri"/>
                <w:noProof w:val="0"/>
              </w:rPr>
            </w:pPr>
            <w:r>
              <w:rPr>
                <w:sz w:val="20"/>
                <w:szCs w:val="20"/>
                <w:lang w:eastAsia="ru-RU"/>
              </w:rPr>
              <w:t>45200000-9</w:t>
            </w:r>
          </w:p>
        </w:tc>
        <w:tc>
          <w:tcPr>
            <w:tcW w:w="2807" w:type="dxa"/>
            <w:tcBorders>
              <w:top w:val="single" w:sz="4" w:space="0" w:color="auto"/>
              <w:left w:val="single" w:sz="4" w:space="0" w:color="auto"/>
              <w:bottom w:val="single" w:sz="4" w:space="0" w:color="auto"/>
              <w:right w:val="single" w:sz="4" w:space="0" w:color="auto"/>
            </w:tcBorders>
            <w:shd w:val="clear" w:color="auto" w:fill="auto"/>
            <w:vAlign w:val="center"/>
          </w:tcPr>
          <w:p w:rsidR="0025358D" w:rsidRPr="00FF430B" w:rsidRDefault="0025358D" w:rsidP="00185069">
            <w:pPr>
              <w:spacing w:line="276" w:lineRule="auto"/>
              <w:jc w:val="center"/>
              <w:rPr>
                <w:rFonts w:eastAsia="Calibri"/>
                <w:noProof w:val="0"/>
              </w:rPr>
            </w:pPr>
            <w:r w:rsidRPr="00E05009">
              <w:rPr>
                <w:rFonts w:eastAsia="Calibri"/>
                <w:b/>
                <w:i/>
                <w:sz w:val="28"/>
              </w:rPr>
              <w:t xml:space="preserve">Lucrări de </w:t>
            </w:r>
            <w:r>
              <w:rPr>
                <w:rFonts w:eastAsia="Calibri"/>
                <w:b/>
                <w:i/>
                <w:sz w:val="28"/>
              </w:rPr>
              <w:t xml:space="preserve">reparație a drumurilor locale </w:t>
            </w:r>
            <w:r w:rsidRPr="00E05009">
              <w:rPr>
                <w:rFonts w:eastAsia="Calibri"/>
                <w:b/>
                <w:i/>
                <w:sz w:val="28"/>
              </w:rPr>
              <w:t>s.Recea,rl Rîșcani</w:t>
            </w:r>
            <w:r>
              <w:rPr>
                <w:rFonts w:eastAsia="Calibri"/>
                <w:b/>
                <w:i/>
                <w:sz w:val="28"/>
              </w:rPr>
              <w:t>(prin împetruire)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5358D" w:rsidRPr="00FF430B" w:rsidRDefault="0025358D" w:rsidP="00185069">
            <w:pPr>
              <w:spacing w:line="276" w:lineRule="auto"/>
              <w:jc w:val="center"/>
              <w:rPr>
                <w:rFonts w:eastAsia="Calibri"/>
                <w:noProof w:val="0"/>
              </w:rPr>
            </w:pPr>
            <w:r>
              <w:rPr>
                <w:rFonts w:eastAsia="Calibri"/>
                <w:noProof w:val="0"/>
              </w:rPr>
              <w:t>1buc.</w:t>
            </w: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rsidR="0025358D" w:rsidRPr="00FF430B" w:rsidRDefault="0025358D" w:rsidP="00185069">
            <w:pPr>
              <w:spacing w:line="276" w:lineRule="auto"/>
              <w:jc w:val="both"/>
              <w:rPr>
                <w:rFonts w:eastAsia="Calibri"/>
                <w:noProof w:val="0"/>
              </w:rPr>
            </w:pPr>
            <w:r w:rsidRPr="00E05009">
              <w:rPr>
                <w:rFonts w:eastAsia="Calibri"/>
                <w:b/>
                <w:i/>
                <w:sz w:val="28"/>
              </w:rPr>
              <w:t xml:space="preserve">Lucrări de </w:t>
            </w:r>
            <w:r>
              <w:rPr>
                <w:rFonts w:eastAsia="Calibri"/>
                <w:b/>
                <w:i/>
                <w:sz w:val="28"/>
              </w:rPr>
              <w:t xml:space="preserve">reparație a drumurilor locale </w:t>
            </w:r>
            <w:r w:rsidRPr="00E05009">
              <w:rPr>
                <w:rFonts w:eastAsia="Calibri"/>
                <w:b/>
                <w:i/>
                <w:sz w:val="28"/>
              </w:rPr>
              <w:t>s.Recea,rl Rîșcani</w:t>
            </w:r>
            <w:r>
              <w:rPr>
                <w:rFonts w:eastAsia="Calibri"/>
                <w:b/>
                <w:i/>
                <w:sz w:val="28"/>
              </w:rPr>
              <w:t>(prin împetruire)</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25358D" w:rsidRPr="00FF430B" w:rsidRDefault="00E94966" w:rsidP="00185069">
            <w:pPr>
              <w:spacing w:line="276" w:lineRule="auto"/>
              <w:jc w:val="center"/>
              <w:rPr>
                <w:rFonts w:eastAsia="Calibri"/>
                <w:noProof w:val="0"/>
              </w:rPr>
            </w:pPr>
            <w:r>
              <w:rPr>
                <w:rFonts w:eastAsia="Calibri"/>
                <w:noProof w:val="0"/>
              </w:rPr>
              <w:t>403901,88</w:t>
            </w:r>
          </w:p>
        </w:tc>
      </w:tr>
    </w:tbl>
    <w:p w:rsidR="0025358D" w:rsidRPr="00FF430B" w:rsidRDefault="0025358D" w:rsidP="0025358D">
      <w:pPr>
        <w:numPr>
          <w:ilvl w:val="0"/>
          <w:numId w:val="39"/>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25358D" w:rsidRPr="00EC30C2" w:rsidTr="00185069">
        <w:tc>
          <w:tcPr>
            <w:tcW w:w="5954" w:type="dxa"/>
            <w:shd w:val="clear" w:color="auto" w:fill="F2F2F2"/>
          </w:tcPr>
          <w:p w:rsidR="0025358D" w:rsidRPr="00FF430B" w:rsidRDefault="0025358D" w:rsidP="0018506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25358D" w:rsidRPr="00FF430B" w:rsidRDefault="0025358D" w:rsidP="00185069">
            <w:pPr>
              <w:spacing w:line="276" w:lineRule="auto"/>
              <w:jc w:val="both"/>
              <w:rPr>
                <w:rFonts w:eastAsia="Calibri"/>
                <w:noProof w:val="0"/>
              </w:rPr>
            </w:pPr>
            <w:r w:rsidRPr="00FF430B">
              <w:rPr>
                <w:rFonts w:eastAsia="Calibri"/>
                <w:noProof w:val="0"/>
              </w:rPr>
              <w:t>Nu □</w:t>
            </w:r>
          </w:p>
          <w:p w:rsidR="0025358D" w:rsidRPr="00FF430B" w:rsidRDefault="0025358D" w:rsidP="00185069">
            <w:pPr>
              <w:spacing w:line="276" w:lineRule="auto"/>
              <w:contextualSpacing/>
              <w:jc w:val="both"/>
              <w:rPr>
                <w:rFonts w:eastAsia="Calibri"/>
                <w:noProof w:val="0"/>
              </w:rPr>
            </w:pPr>
            <w:r w:rsidRPr="00FF430B">
              <w:rPr>
                <w:rFonts w:eastAsia="Calibri"/>
                <w:noProof w:val="0"/>
              </w:rPr>
              <w:t>Da □</w:t>
            </w:r>
          </w:p>
        </w:tc>
      </w:tr>
      <w:tr w:rsidR="0025358D" w:rsidRPr="00EC30C2" w:rsidTr="00185069">
        <w:tc>
          <w:tcPr>
            <w:tcW w:w="5954" w:type="dxa"/>
            <w:shd w:val="clear" w:color="auto" w:fill="F2F2F2"/>
          </w:tcPr>
          <w:p w:rsidR="0025358D" w:rsidRPr="00FF430B" w:rsidRDefault="0025358D" w:rsidP="00185069">
            <w:pPr>
              <w:spacing w:line="276" w:lineRule="auto"/>
              <w:contextualSpacing/>
              <w:jc w:val="both"/>
              <w:rPr>
                <w:rFonts w:eastAsia="Calibri"/>
                <w:noProof w:val="0"/>
              </w:rPr>
            </w:pPr>
            <w:r w:rsidRPr="00FF430B">
              <w:rPr>
                <w:rFonts w:eastAsia="Calibri"/>
                <w:noProof w:val="0"/>
              </w:rPr>
              <w:t>Prestarea serviciului este rezervată unei anumite profesii în temeiul unor legisau al unor acte administrative</w:t>
            </w:r>
          </w:p>
        </w:tc>
        <w:tc>
          <w:tcPr>
            <w:tcW w:w="3969" w:type="dxa"/>
          </w:tcPr>
          <w:p w:rsidR="0025358D" w:rsidRPr="00FF430B" w:rsidRDefault="0025358D" w:rsidP="00185069">
            <w:pPr>
              <w:spacing w:line="276" w:lineRule="auto"/>
              <w:jc w:val="both"/>
              <w:rPr>
                <w:rFonts w:eastAsia="Calibri"/>
                <w:noProof w:val="0"/>
              </w:rPr>
            </w:pPr>
            <w:r w:rsidRPr="00FF430B">
              <w:rPr>
                <w:rFonts w:eastAsia="Calibri"/>
                <w:noProof w:val="0"/>
              </w:rPr>
              <w:t>Nu □</w:t>
            </w:r>
          </w:p>
          <w:p w:rsidR="0025358D" w:rsidRPr="00FF430B" w:rsidRDefault="0025358D" w:rsidP="00185069">
            <w:pPr>
              <w:spacing w:line="276" w:lineRule="auto"/>
              <w:contextualSpacing/>
              <w:jc w:val="both"/>
              <w:rPr>
                <w:rFonts w:eastAsia="Calibri"/>
                <w:noProof w:val="0"/>
              </w:rPr>
            </w:pPr>
            <w:r w:rsidRPr="00FF430B">
              <w:rPr>
                <w:rFonts w:eastAsia="Calibri"/>
                <w:noProof w:val="0"/>
              </w:rPr>
              <w:t>Da □</w:t>
            </w:r>
          </w:p>
        </w:tc>
      </w:tr>
      <w:tr w:rsidR="0025358D" w:rsidRPr="00EC30C2" w:rsidTr="00185069">
        <w:tc>
          <w:tcPr>
            <w:tcW w:w="5954" w:type="dxa"/>
            <w:shd w:val="clear" w:color="auto" w:fill="F2F2F2"/>
          </w:tcPr>
          <w:p w:rsidR="0025358D" w:rsidRPr="00FF430B" w:rsidRDefault="0025358D" w:rsidP="0018506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25358D" w:rsidRPr="00FF430B" w:rsidRDefault="0025358D" w:rsidP="00185069">
            <w:pPr>
              <w:spacing w:line="276" w:lineRule="auto"/>
              <w:contextualSpacing/>
              <w:jc w:val="both"/>
              <w:rPr>
                <w:rFonts w:eastAsia="Calibri"/>
                <w:noProof w:val="0"/>
                <w:sz w:val="20"/>
                <w:szCs w:val="20"/>
              </w:rPr>
            </w:pPr>
          </w:p>
          <w:p w:rsidR="0025358D" w:rsidRPr="00FF430B" w:rsidRDefault="0025358D" w:rsidP="00185069">
            <w:pPr>
              <w:spacing w:line="276" w:lineRule="auto"/>
              <w:contextualSpacing/>
              <w:jc w:val="both"/>
              <w:rPr>
                <w:rFonts w:eastAsia="Calibri"/>
                <w:noProof w:val="0"/>
              </w:rPr>
            </w:pPr>
          </w:p>
          <w:p w:rsidR="0025358D" w:rsidRPr="00FF430B" w:rsidRDefault="0025358D" w:rsidP="00185069">
            <w:pPr>
              <w:spacing w:line="276" w:lineRule="auto"/>
              <w:contextualSpacing/>
              <w:jc w:val="both"/>
              <w:rPr>
                <w:rFonts w:eastAsia="Calibri"/>
                <w:noProof w:val="0"/>
              </w:rPr>
            </w:pPr>
          </w:p>
        </w:tc>
      </w:tr>
    </w:tbl>
    <w:p w:rsidR="0025358D" w:rsidRPr="00FF430B" w:rsidRDefault="0025358D" w:rsidP="0025358D">
      <w:pPr>
        <w:numPr>
          <w:ilvl w:val="0"/>
          <w:numId w:val="39"/>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25358D" w:rsidRPr="00EC30C2" w:rsidTr="00185069">
        <w:tc>
          <w:tcPr>
            <w:tcW w:w="5812" w:type="dxa"/>
            <w:shd w:val="clear" w:color="auto" w:fill="F2F2F2"/>
          </w:tcPr>
          <w:p w:rsidR="0025358D" w:rsidRPr="00FF430B" w:rsidRDefault="0025358D" w:rsidP="0018506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25358D" w:rsidRPr="005F385D" w:rsidRDefault="0025358D" w:rsidP="00185069">
            <w:pPr>
              <w:spacing w:line="276" w:lineRule="auto"/>
              <w:contextualSpacing/>
              <w:jc w:val="both"/>
              <w:rPr>
                <w:rFonts w:eastAsia="Calibri"/>
                <w:b/>
                <w:noProof w:val="0"/>
              </w:rPr>
            </w:pPr>
            <w:r>
              <w:rPr>
                <w:rFonts w:eastAsia="Calibri"/>
                <w:b/>
                <w:noProof w:val="0"/>
              </w:rPr>
              <w:t>August 2026</w:t>
            </w:r>
          </w:p>
        </w:tc>
      </w:tr>
      <w:tr w:rsidR="0025358D" w:rsidRPr="00EC30C2" w:rsidTr="00185069">
        <w:tc>
          <w:tcPr>
            <w:tcW w:w="5812" w:type="dxa"/>
            <w:shd w:val="clear" w:color="auto" w:fill="F2F2F2"/>
          </w:tcPr>
          <w:p w:rsidR="0025358D" w:rsidRPr="00FF430B" w:rsidRDefault="0025358D" w:rsidP="0018506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25358D" w:rsidRPr="00FF430B" w:rsidRDefault="0025358D" w:rsidP="00185069">
            <w:pPr>
              <w:spacing w:line="276" w:lineRule="auto"/>
              <w:contextualSpacing/>
              <w:jc w:val="both"/>
              <w:rPr>
                <w:rFonts w:eastAsia="Calibri"/>
                <w:noProof w:val="0"/>
              </w:rPr>
            </w:pPr>
            <w:r w:rsidRPr="00FF430B">
              <w:rPr>
                <w:rFonts w:eastAsia="Calibri"/>
                <w:noProof w:val="0"/>
              </w:rPr>
              <w:t>Acord-cadru □</w:t>
            </w:r>
          </w:p>
          <w:p w:rsidR="0025358D" w:rsidRPr="00FF430B" w:rsidRDefault="0025358D" w:rsidP="00185069">
            <w:pPr>
              <w:spacing w:line="276" w:lineRule="auto"/>
              <w:contextualSpacing/>
              <w:jc w:val="both"/>
              <w:rPr>
                <w:rFonts w:eastAsia="Calibri"/>
                <w:noProof w:val="0"/>
              </w:rPr>
            </w:pPr>
            <w:r w:rsidRPr="00FF430B">
              <w:rPr>
                <w:rFonts w:eastAsia="Calibri"/>
                <w:noProof w:val="0"/>
              </w:rPr>
              <w:t>Sistem dinamic de achiziție □</w:t>
            </w:r>
          </w:p>
        </w:tc>
      </w:tr>
      <w:tr w:rsidR="0025358D" w:rsidRPr="00EC30C2" w:rsidTr="00185069">
        <w:tc>
          <w:tcPr>
            <w:tcW w:w="5812" w:type="dxa"/>
            <w:shd w:val="clear" w:color="auto" w:fill="F2F2F2"/>
          </w:tcPr>
          <w:p w:rsidR="0025358D" w:rsidRPr="00FF430B" w:rsidRDefault="0025358D" w:rsidP="0018506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25358D" w:rsidRPr="00FF430B" w:rsidRDefault="0025358D" w:rsidP="00185069">
            <w:pPr>
              <w:spacing w:line="276" w:lineRule="auto"/>
              <w:contextualSpacing/>
              <w:jc w:val="both"/>
              <w:rPr>
                <w:rFonts w:eastAsia="Calibri"/>
                <w:noProof w:val="0"/>
              </w:rPr>
            </w:pPr>
            <w:r w:rsidRPr="00FF430B">
              <w:rPr>
                <w:i/>
                <w:noProof w:val="0"/>
                <w:lang w:eastAsia="zh-CN"/>
              </w:rPr>
              <w:t>(Numai în cazul anunțurilor transmise spre publicare în Jurnalul Oficial al Uniunii Europene)</w:t>
            </w:r>
          </w:p>
        </w:tc>
        <w:tc>
          <w:tcPr>
            <w:tcW w:w="4111" w:type="dxa"/>
          </w:tcPr>
          <w:p w:rsidR="0025358D" w:rsidRPr="00FF430B" w:rsidRDefault="0025358D" w:rsidP="00185069">
            <w:pPr>
              <w:spacing w:line="276" w:lineRule="auto"/>
              <w:jc w:val="both"/>
              <w:rPr>
                <w:rFonts w:eastAsia="Calibri"/>
                <w:noProof w:val="0"/>
              </w:rPr>
            </w:pPr>
            <w:r w:rsidRPr="00FF430B">
              <w:rPr>
                <w:rFonts w:eastAsia="Calibri"/>
                <w:noProof w:val="0"/>
              </w:rPr>
              <w:t>Nu □</w:t>
            </w:r>
          </w:p>
          <w:p w:rsidR="0025358D" w:rsidRPr="00FF430B" w:rsidRDefault="0025358D" w:rsidP="00185069">
            <w:pPr>
              <w:spacing w:line="276" w:lineRule="auto"/>
              <w:contextualSpacing/>
              <w:jc w:val="both"/>
              <w:rPr>
                <w:rFonts w:eastAsia="Calibri"/>
                <w:noProof w:val="0"/>
              </w:rPr>
            </w:pPr>
            <w:r w:rsidRPr="00FF430B">
              <w:rPr>
                <w:rFonts w:eastAsia="Calibri"/>
                <w:noProof w:val="0"/>
              </w:rPr>
              <w:t>Da □</w:t>
            </w:r>
          </w:p>
        </w:tc>
      </w:tr>
      <w:tr w:rsidR="0025358D" w:rsidRPr="00EC30C2" w:rsidTr="00185069">
        <w:tc>
          <w:tcPr>
            <w:tcW w:w="5812" w:type="dxa"/>
            <w:shd w:val="clear" w:color="auto" w:fill="F2F2F2"/>
          </w:tcPr>
          <w:p w:rsidR="0025358D" w:rsidRPr="00FF430B" w:rsidRDefault="0025358D" w:rsidP="00185069">
            <w:pPr>
              <w:spacing w:line="276" w:lineRule="auto"/>
              <w:jc w:val="both"/>
              <w:rPr>
                <w:rFonts w:eastAsia="Calibri"/>
                <w:noProof w:val="0"/>
              </w:rPr>
            </w:pPr>
            <w:r w:rsidRPr="00FF430B">
              <w:rPr>
                <w:rFonts w:eastAsia="Calibri"/>
                <w:noProof w:val="0"/>
              </w:rPr>
              <w:t>Agenția Națională pentru Soluționarea Contestațiilor</w:t>
            </w:r>
          </w:p>
          <w:p w:rsidR="0025358D" w:rsidRPr="00FF430B" w:rsidRDefault="0025358D" w:rsidP="00185069">
            <w:pPr>
              <w:spacing w:line="276" w:lineRule="auto"/>
              <w:contextualSpacing/>
              <w:jc w:val="both"/>
              <w:rPr>
                <w:noProof w:val="0"/>
                <w:lang w:eastAsia="zh-CN"/>
              </w:rPr>
            </w:pPr>
          </w:p>
        </w:tc>
        <w:tc>
          <w:tcPr>
            <w:tcW w:w="4111" w:type="dxa"/>
          </w:tcPr>
          <w:p w:rsidR="0025358D" w:rsidRPr="00FF430B" w:rsidRDefault="0025358D" w:rsidP="00185069">
            <w:pPr>
              <w:spacing w:line="276" w:lineRule="auto"/>
              <w:jc w:val="both"/>
              <w:rPr>
                <w:rFonts w:eastAsia="Calibri"/>
                <w:noProof w:val="0"/>
              </w:rPr>
            </w:pPr>
            <w:r w:rsidRPr="00FF430B">
              <w:rPr>
                <w:rFonts w:eastAsia="Calibri"/>
                <w:noProof w:val="0"/>
              </w:rPr>
              <w:t>mun. Chișinău, bd. Ștefan cel Mare și Sfânt, 124, MD-2001;</w:t>
            </w:r>
          </w:p>
          <w:p w:rsidR="0025358D" w:rsidRPr="00FF430B" w:rsidRDefault="0025358D" w:rsidP="00185069">
            <w:pPr>
              <w:spacing w:line="276" w:lineRule="auto"/>
              <w:jc w:val="both"/>
              <w:rPr>
                <w:rFonts w:eastAsia="Calibri"/>
                <w:noProof w:val="0"/>
              </w:rPr>
            </w:pPr>
            <w:r w:rsidRPr="00FF430B">
              <w:rPr>
                <w:rFonts w:eastAsia="Calibri"/>
                <w:noProof w:val="0"/>
              </w:rPr>
              <w:t xml:space="preserve">tel/fax: (022) 820 652, 820-651 </w:t>
            </w:r>
          </w:p>
          <w:p w:rsidR="0025358D" w:rsidRPr="00FF430B" w:rsidRDefault="0025358D" w:rsidP="0018506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25358D" w:rsidRPr="00FF430B" w:rsidRDefault="0025358D" w:rsidP="0018506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25358D" w:rsidRPr="00EC30C2" w:rsidTr="00185069">
        <w:tc>
          <w:tcPr>
            <w:tcW w:w="5812" w:type="dxa"/>
            <w:shd w:val="clear" w:color="auto" w:fill="F2F2F2"/>
          </w:tcPr>
          <w:p w:rsidR="0025358D" w:rsidRPr="00FF430B" w:rsidRDefault="0025358D" w:rsidP="00185069">
            <w:pPr>
              <w:spacing w:line="276" w:lineRule="auto"/>
              <w:contextualSpacing/>
              <w:jc w:val="both"/>
              <w:rPr>
                <w:noProof w:val="0"/>
                <w:lang w:eastAsia="zh-CN"/>
              </w:rPr>
            </w:pPr>
            <w:r w:rsidRPr="00FF430B">
              <w:rPr>
                <w:noProof w:val="0"/>
                <w:lang w:eastAsia="zh-CN"/>
              </w:rPr>
              <w:t>Alte informații relevante</w:t>
            </w:r>
          </w:p>
        </w:tc>
        <w:tc>
          <w:tcPr>
            <w:tcW w:w="4111" w:type="dxa"/>
          </w:tcPr>
          <w:p w:rsidR="0025358D" w:rsidRPr="00FF430B" w:rsidRDefault="0025358D" w:rsidP="00185069">
            <w:pPr>
              <w:spacing w:line="276" w:lineRule="auto"/>
              <w:jc w:val="both"/>
              <w:rPr>
                <w:rFonts w:eastAsia="Calibri"/>
                <w:noProof w:val="0"/>
              </w:rPr>
            </w:pPr>
          </w:p>
          <w:p w:rsidR="0025358D" w:rsidRPr="00FF430B" w:rsidRDefault="0025358D" w:rsidP="00185069">
            <w:pPr>
              <w:spacing w:line="276" w:lineRule="auto"/>
              <w:jc w:val="both"/>
              <w:rPr>
                <w:rFonts w:eastAsia="Calibri"/>
                <w:noProof w:val="0"/>
              </w:rPr>
            </w:pPr>
          </w:p>
        </w:tc>
      </w:tr>
    </w:tbl>
    <w:p w:rsidR="0025358D" w:rsidRPr="00CE51E2" w:rsidRDefault="0025358D" w:rsidP="0025358D">
      <w:pPr>
        <w:spacing w:before="120" w:after="120" w:line="276" w:lineRule="auto"/>
        <w:ind w:firstLine="567"/>
        <w:rPr>
          <w:rFonts w:eastAsia="Calibri"/>
          <w:b/>
          <w:noProof w:val="0"/>
        </w:rPr>
      </w:pPr>
      <w:r w:rsidRPr="00FF430B">
        <w:rPr>
          <w:rFonts w:eastAsia="Calibri"/>
          <w:b/>
          <w:noProof w:val="0"/>
        </w:rPr>
        <w:t xml:space="preserve">Conducătorul grupului de lucru:  </w:t>
      </w:r>
      <w:r>
        <w:rPr>
          <w:rFonts w:eastAsia="Calibri"/>
          <w:b/>
          <w:noProof w:val="0"/>
        </w:rPr>
        <w:t>Ghelan Valeriu</w:t>
      </w:r>
      <w:r w:rsidRPr="00FF430B">
        <w:rPr>
          <w:rFonts w:eastAsia="Calibri"/>
          <w:b/>
          <w:noProof w:val="0"/>
        </w:rPr>
        <w:t xml:space="preserve">___________________________                </w:t>
      </w:r>
    </w:p>
    <w:p w:rsidR="0025358D" w:rsidRPr="00CE51E2" w:rsidRDefault="0025358D" w:rsidP="0025358D">
      <w:pPr>
        <w:spacing w:after="160" w:line="276" w:lineRule="auto"/>
        <w:jc w:val="both"/>
        <w:rPr>
          <w:rFonts w:eastAsia="Calibri"/>
          <w:i/>
          <w:noProof w:val="0"/>
        </w:rPr>
      </w:pPr>
      <w:r w:rsidRPr="00FF430B">
        <w:rPr>
          <w:rFonts w:eastAsia="Calibri"/>
          <w:b/>
          <w:i/>
          <w:noProof w:val="0"/>
          <w:color w:val="FF0000"/>
        </w:rPr>
        <w:t xml:space="preserve">Notă: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25358D" w:rsidRDefault="0025358D" w:rsidP="00502EFF">
      <w:pPr>
        <w:jc w:val="right"/>
        <w:rPr>
          <w:noProof w:val="0"/>
        </w:rPr>
      </w:pPr>
    </w:p>
    <w:p w:rsidR="0025358D" w:rsidRDefault="0025358D" w:rsidP="00502EFF">
      <w:pPr>
        <w:jc w:val="right"/>
        <w:rPr>
          <w:noProof w:val="0"/>
        </w:rPr>
      </w:pPr>
    </w:p>
    <w:p w:rsidR="0025358D" w:rsidRDefault="0025358D" w:rsidP="00502EFF">
      <w:pPr>
        <w:jc w:val="right"/>
        <w:rPr>
          <w:noProof w:val="0"/>
        </w:rPr>
      </w:pPr>
    </w:p>
    <w:p w:rsidR="0025358D" w:rsidRDefault="0025358D" w:rsidP="00502EFF">
      <w:pPr>
        <w:jc w:val="right"/>
        <w:rPr>
          <w:noProof w:val="0"/>
        </w:rPr>
      </w:pPr>
    </w:p>
    <w:p w:rsidR="0025358D" w:rsidRDefault="0025358D" w:rsidP="00502EFF">
      <w:pPr>
        <w:jc w:val="right"/>
        <w:rPr>
          <w:noProof w:val="0"/>
        </w:rPr>
      </w:pPr>
    </w:p>
    <w:p w:rsidR="0025358D" w:rsidRDefault="0025358D" w:rsidP="00502EFF">
      <w:pPr>
        <w:jc w:val="right"/>
        <w:rPr>
          <w:noProof w:val="0"/>
        </w:rPr>
      </w:pPr>
    </w:p>
    <w:p w:rsidR="0025358D" w:rsidRDefault="0025358D" w:rsidP="00502EFF">
      <w:pPr>
        <w:jc w:val="right"/>
        <w:rPr>
          <w:noProof w:val="0"/>
        </w:rPr>
      </w:pPr>
    </w:p>
    <w:p w:rsidR="0025358D" w:rsidRDefault="0025358D" w:rsidP="0025358D">
      <w:pPr>
        <w:rPr>
          <w:noProof w:val="0"/>
        </w:rPr>
      </w:pPr>
    </w:p>
    <w:p w:rsidR="0025358D" w:rsidRDefault="0025358D" w:rsidP="00502EFF">
      <w:pPr>
        <w:jc w:val="right"/>
        <w:rPr>
          <w:noProof w:val="0"/>
        </w:rPr>
      </w:pPr>
    </w:p>
    <w:p w:rsidR="0025358D" w:rsidRDefault="0025358D" w:rsidP="00502EFF">
      <w:pPr>
        <w:jc w:val="right"/>
        <w:rPr>
          <w:noProof w:val="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w:t>
      </w:r>
      <w:r w:rsidR="004D3477">
        <w:rPr>
          <w:noProof w:val="0"/>
        </w:rPr>
        <w:t>69</w:t>
      </w:r>
    </w:p>
    <w:p w:rsidR="00502EFF" w:rsidRPr="00FF430B" w:rsidRDefault="00502EFF" w:rsidP="00502EFF">
      <w:pPr>
        <w:jc w:val="right"/>
        <w:rPr>
          <w:noProof w:val="0"/>
        </w:rPr>
      </w:pPr>
      <w:r w:rsidRPr="00FF430B">
        <w:rPr>
          <w:noProof w:val="0"/>
        </w:rPr>
        <w:t>din “</w:t>
      </w:r>
      <w:r w:rsidR="004D3477">
        <w:rPr>
          <w:noProof w:val="0"/>
        </w:rPr>
        <w:t>7</w:t>
      </w:r>
      <w:r w:rsidRPr="00FF430B">
        <w:rPr>
          <w:noProof w:val="0"/>
        </w:rPr>
        <w:t>”</w:t>
      </w:r>
      <w:r w:rsidR="004D3477">
        <w:rPr>
          <w:noProof w:val="0"/>
        </w:rPr>
        <w:t>mai</w:t>
      </w:r>
      <w:r w:rsidRPr="00FF430B">
        <w:rPr>
          <w:noProof w:val="0"/>
        </w:rPr>
        <w:t xml:space="preserve"> 20</w:t>
      </w:r>
      <w:r w:rsidR="004D3477">
        <w:rPr>
          <w:noProof w:val="0"/>
        </w:rPr>
        <w:t>2</w:t>
      </w:r>
      <w:r w:rsidR="00CE51E2">
        <w:rPr>
          <w:noProof w:val="0"/>
        </w:rPr>
        <w:t>1</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570B81" w:rsidRDefault="00BE362C" w:rsidP="00570B81">
      <w:pPr>
        <w:shd w:val="clear" w:color="auto" w:fill="FFFFFF" w:themeFill="background1"/>
        <w:spacing w:before="120"/>
        <w:rPr>
          <w:b/>
          <w:noProof w:val="0"/>
          <w:lang w:eastAsia="ru-RU"/>
        </w:rPr>
      </w:pPr>
      <w:r w:rsidRPr="00FF430B">
        <w:rPr>
          <w:b/>
          <w:noProof w:val="0"/>
          <w:lang w:eastAsia="ru-RU"/>
        </w:rPr>
        <w:t xml:space="preserve">privind achiziționarea </w:t>
      </w:r>
      <w:r w:rsidR="00E05009" w:rsidRPr="00E05009">
        <w:rPr>
          <w:rFonts w:eastAsia="Calibri"/>
          <w:b/>
          <w:i/>
          <w:noProof w:val="0"/>
          <w:sz w:val="28"/>
        </w:rPr>
        <w:t xml:space="preserve">Lucrări de </w:t>
      </w:r>
      <w:r w:rsidR="00570B81">
        <w:rPr>
          <w:rFonts w:eastAsia="Calibri"/>
          <w:b/>
          <w:i/>
          <w:noProof w:val="0"/>
          <w:sz w:val="28"/>
        </w:rPr>
        <w:t>reparație a drumurilor locale s.Recea,</w:t>
      </w:r>
      <w:r w:rsidR="00E05009" w:rsidRPr="00E05009">
        <w:rPr>
          <w:rFonts w:eastAsia="Calibri"/>
          <w:b/>
          <w:i/>
          <w:noProof w:val="0"/>
          <w:sz w:val="28"/>
        </w:rPr>
        <w:t>rl Rîșcani</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w:t>
      </w:r>
      <w:r w:rsidR="00E05009">
        <w:rPr>
          <w:b/>
          <w:noProof w:val="0"/>
          <w:lang w:eastAsia="ru-RU"/>
        </w:rPr>
        <w:t xml:space="preserve">COP </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AA6D6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Denumirea autorității contractante: </w:t>
      </w:r>
      <w:r w:rsidR="00E05009">
        <w:rPr>
          <w:b/>
          <w:noProof w:val="0"/>
          <w:lang w:eastAsia="ru-RU"/>
        </w:rPr>
        <w:t xml:space="preserve">Primăria comunei Recea </w:t>
      </w:r>
    </w:p>
    <w:p w:rsidR="00BE362C" w:rsidRPr="00FF430B" w:rsidRDefault="00BE362C" w:rsidP="00AA6D6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00E05009">
        <w:rPr>
          <w:b/>
          <w:noProof w:val="0"/>
          <w:lang w:eastAsia="ru-RU"/>
        </w:rPr>
        <w:t>1007601002902</w:t>
      </w:r>
    </w:p>
    <w:p w:rsidR="00BE362C" w:rsidRPr="00FF430B" w:rsidRDefault="00BE362C" w:rsidP="00AA6D6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Adresa:</w:t>
      </w:r>
      <w:r w:rsidR="00E05009">
        <w:rPr>
          <w:b/>
          <w:noProof w:val="0"/>
          <w:lang w:eastAsia="ru-RU"/>
        </w:rPr>
        <w:t xml:space="preserve">satul Recea,raionul Rîșcani </w:t>
      </w:r>
    </w:p>
    <w:p w:rsidR="00BE362C" w:rsidRPr="00FF430B" w:rsidRDefault="00BE362C" w:rsidP="00AA6D6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Numărul de telefon/fax:</w:t>
      </w:r>
      <w:r w:rsidR="00C71CFD">
        <w:rPr>
          <w:b/>
          <w:noProof w:val="0"/>
          <w:lang w:eastAsia="ru-RU"/>
        </w:rPr>
        <w:t>02567423</w:t>
      </w:r>
      <w:r w:rsidR="00F17B2C">
        <w:rPr>
          <w:b/>
          <w:noProof w:val="0"/>
          <w:lang w:eastAsia="ru-RU"/>
        </w:rPr>
        <w:t>8</w:t>
      </w:r>
      <w:r w:rsidR="00C71CFD">
        <w:rPr>
          <w:b/>
          <w:noProof w:val="0"/>
          <w:lang w:eastAsia="ru-RU"/>
        </w:rPr>
        <w:t xml:space="preserve"> ,069141142</w:t>
      </w:r>
    </w:p>
    <w:p w:rsidR="00BE362C" w:rsidRPr="00FF430B" w:rsidRDefault="00BE362C" w:rsidP="00AA6D6D">
      <w:pPr>
        <w:numPr>
          <w:ilvl w:val="0"/>
          <w:numId w:val="23"/>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hyperlink r:id="rId14" w:history="1">
        <w:r w:rsidR="00570B81" w:rsidRPr="00E320D9">
          <w:rPr>
            <w:rStyle w:val="Hyperlink"/>
            <w:b/>
            <w:noProof w:val="0"/>
            <w:lang w:eastAsia="ru-RU"/>
          </w:rPr>
          <w:t>primariareceariscani@gmail.</w:t>
        </w:r>
      </w:hyperlink>
      <w:r w:rsidR="00570B81">
        <w:t>com</w:t>
      </w:r>
      <w:r w:rsidR="00C71CFD">
        <w:rPr>
          <w:b/>
          <w:noProof w:val="0"/>
          <w:lang w:eastAsia="ru-RU"/>
        </w:rPr>
        <w:t xml:space="preserve"> </w:t>
      </w:r>
    </w:p>
    <w:p w:rsidR="00BE362C" w:rsidRPr="00FF430B" w:rsidRDefault="00BE362C" w:rsidP="00AA6D6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AA6D6D">
      <w:pPr>
        <w:numPr>
          <w:ilvl w:val="0"/>
          <w:numId w:val="23"/>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71CFD">
        <w:rPr>
          <w:b/>
          <w:noProof w:val="0"/>
          <w:lang w:eastAsia="ru-RU"/>
        </w:rPr>
        <w:t xml:space="preserve">nu se aplică </w:t>
      </w:r>
    </w:p>
    <w:p w:rsidR="00BE362C" w:rsidRPr="00FF430B" w:rsidRDefault="00BE362C" w:rsidP="00AA6D6D">
      <w:pPr>
        <w:numPr>
          <w:ilvl w:val="0"/>
          <w:numId w:val="23"/>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302"/>
        <w:gridCol w:w="3260"/>
        <w:gridCol w:w="993"/>
        <w:gridCol w:w="708"/>
        <w:gridCol w:w="1701"/>
        <w:gridCol w:w="1574"/>
      </w:tblGrid>
      <w:tr w:rsidR="00BE362C" w:rsidRPr="00EC30C2" w:rsidTr="00DB612E">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C71CFD">
            <w:pPr>
              <w:shd w:val="clear" w:color="auto" w:fill="FFFFFF" w:themeFill="background1"/>
              <w:spacing w:before="120"/>
              <w:jc w:val="center"/>
              <w:rPr>
                <w:b/>
                <w:noProof w:val="0"/>
                <w:sz w:val="20"/>
                <w:szCs w:val="20"/>
                <w:lang w:eastAsia="ru-RU"/>
              </w:rPr>
            </w:pPr>
            <w:r w:rsidRPr="00FF430B">
              <w:rPr>
                <w:b/>
                <w:noProof w:val="0"/>
                <w:sz w:val="20"/>
                <w:szCs w:val="20"/>
                <w:lang w:eastAsia="ru-RU"/>
              </w:rPr>
              <w:t>Cant</w:t>
            </w:r>
            <w:r w:rsidR="00C71CFD">
              <w:rPr>
                <w:b/>
                <w:noProof w:val="0"/>
                <w:sz w:val="20"/>
                <w:szCs w:val="20"/>
                <w:lang w:eastAsia="ru-RU"/>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DB612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DB612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AC7DB0" w:rsidP="00570B81">
            <w:pPr>
              <w:shd w:val="clear" w:color="auto" w:fill="FFFFFF" w:themeFill="background1"/>
              <w:spacing w:before="120"/>
              <w:jc w:val="center"/>
              <w:rPr>
                <w:noProof w:val="0"/>
                <w:sz w:val="20"/>
                <w:szCs w:val="20"/>
                <w:lang w:eastAsia="ru-RU"/>
              </w:rPr>
            </w:pPr>
            <w:r>
              <w:rPr>
                <w:noProof w:val="0"/>
                <w:sz w:val="20"/>
                <w:szCs w:val="20"/>
                <w:lang w:eastAsia="ru-RU"/>
              </w:rPr>
              <w:t>452</w:t>
            </w:r>
            <w:r w:rsidR="00570B81">
              <w:rPr>
                <w:noProof w:val="0"/>
                <w:sz w:val="20"/>
                <w:szCs w:val="20"/>
                <w:lang w:eastAsia="ru-RU"/>
              </w:rPr>
              <w:t>00000</w:t>
            </w:r>
            <w:r>
              <w:rPr>
                <w:noProof w:val="0"/>
                <w:sz w:val="20"/>
                <w:szCs w:val="20"/>
                <w:lang w:eastAsia="ru-RU"/>
              </w:rPr>
              <w:t>-</w:t>
            </w:r>
            <w:r w:rsidR="00570B81">
              <w:rPr>
                <w:noProof w:val="0"/>
                <w:sz w:val="20"/>
                <w:szCs w:val="20"/>
                <w:lang w:eastAsia="ru-RU"/>
              </w:rPr>
              <w:t>9</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71CFD" w:rsidP="00570B81">
            <w:pPr>
              <w:shd w:val="clear" w:color="auto" w:fill="FFFFFF" w:themeFill="background1"/>
              <w:spacing w:before="120"/>
              <w:jc w:val="center"/>
              <w:rPr>
                <w:i/>
                <w:noProof w:val="0"/>
                <w:sz w:val="20"/>
                <w:szCs w:val="20"/>
                <w:lang w:eastAsia="ru-RU"/>
              </w:rPr>
            </w:pPr>
            <w:r>
              <w:rPr>
                <w:rFonts w:eastAsia="Calibri"/>
                <w:noProof w:val="0"/>
              </w:rPr>
              <w:t xml:space="preserve">Lucrări de </w:t>
            </w:r>
            <w:r w:rsidR="00570B81">
              <w:rPr>
                <w:rFonts w:eastAsia="Calibri"/>
                <w:noProof w:val="0"/>
              </w:rPr>
              <w:t>reparație a drumurilor locale s.</w:t>
            </w:r>
            <w:r>
              <w:rPr>
                <w:rFonts w:eastAsia="Calibri"/>
                <w:noProof w:val="0"/>
              </w:rPr>
              <w:t>Recea,rl Rîșcani</w:t>
            </w:r>
            <w:r w:rsidR="00570B81">
              <w:rPr>
                <w:rFonts w:eastAsia="Calibri"/>
                <w:noProof w:val="0"/>
              </w:rPr>
              <w:t>(prin asfaltare)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71CFD" w:rsidP="00BE362C">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71CFD"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C71CFD" w:rsidP="00BE362C">
            <w:pPr>
              <w:shd w:val="clear" w:color="auto" w:fill="FFFFFF" w:themeFill="background1"/>
              <w:spacing w:before="120"/>
              <w:jc w:val="center"/>
              <w:rPr>
                <w:noProof w:val="0"/>
                <w:sz w:val="20"/>
                <w:szCs w:val="20"/>
                <w:lang w:eastAsia="ru-RU"/>
              </w:rPr>
            </w:pPr>
            <w:r>
              <w:rPr>
                <w:noProof w:val="0"/>
                <w:sz w:val="20"/>
                <w:szCs w:val="20"/>
                <w:lang w:eastAsia="ru-RU"/>
              </w:rPr>
              <w:t>Conform cerințelor caiectului de sarcini</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C71CFD" w:rsidRDefault="00C71CFD" w:rsidP="00BE362C">
            <w:pPr>
              <w:shd w:val="clear" w:color="auto" w:fill="FFFFFF" w:themeFill="background1"/>
              <w:spacing w:before="120"/>
              <w:jc w:val="center"/>
              <w:rPr>
                <w:rFonts w:eastAsia="Calibri"/>
                <w:noProof w:val="0"/>
              </w:rPr>
            </w:pPr>
          </w:p>
          <w:p w:rsidR="00C71CFD" w:rsidRDefault="00C71CFD" w:rsidP="00BE362C">
            <w:pPr>
              <w:shd w:val="clear" w:color="auto" w:fill="FFFFFF" w:themeFill="background1"/>
              <w:spacing w:before="120"/>
              <w:jc w:val="center"/>
              <w:rPr>
                <w:rFonts w:eastAsia="Calibri"/>
                <w:noProof w:val="0"/>
              </w:rPr>
            </w:pPr>
          </w:p>
          <w:p w:rsidR="00BE362C" w:rsidRDefault="00E94966" w:rsidP="00BE362C">
            <w:pPr>
              <w:shd w:val="clear" w:color="auto" w:fill="FFFFFF" w:themeFill="background1"/>
              <w:spacing w:before="120"/>
              <w:jc w:val="center"/>
              <w:rPr>
                <w:rFonts w:eastAsia="Calibri"/>
                <w:noProof w:val="0"/>
              </w:rPr>
            </w:pPr>
            <w:r>
              <w:rPr>
                <w:rFonts w:eastAsia="Calibri"/>
                <w:noProof w:val="0"/>
              </w:rPr>
              <w:t>949314,72</w:t>
            </w:r>
          </w:p>
          <w:p w:rsidR="00C71CFD" w:rsidRDefault="00C71CFD" w:rsidP="00BE362C">
            <w:pPr>
              <w:shd w:val="clear" w:color="auto" w:fill="FFFFFF" w:themeFill="background1"/>
              <w:spacing w:before="120"/>
              <w:jc w:val="center"/>
              <w:rPr>
                <w:rFonts w:eastAsia="Calibri"/>
                <w:noProof w:val="0"/>
              </w:rPr>
            </w:pPr>
          </w:p>
          <w:p w:rsidR="00C71CFD" w:rsidRPr="00FF430B" w:rsidRDefault="00C71CFD" w:rsidP="00BE362C">
            <w:pPr>
              <w:shd w:val="clear" w:color="auto" w:fill="FFFFFF" w:themeFill="background1"/>
              <w:spacing w:before="120"/>
              <w:jc w:val="center"/>
              <w:rPr>
                <w:noProof w:val="0"/>
                <w:sz w:val="20"/>
                <w:szCs w:val="20"/>
                <w:lang w:eastAsia="ru-RU"/>
              </w:rPr>
            </w:pPr>
          </w:p>
        </w:tc>
      </w:tr>
      <w:tr w:rsidR="00570B81" w:rsidRPr="00EC30C2" w:rsidTr="00DB612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70B81" w:rsidRPr="00FF430B" w:rsidRDefault="00570B81" w:rsidP="00BE362C">
            <w:pPr>
              <w:shd w:val="clear" w:color="auto" w:fill="FFFFFF" w:themeFill="background1"/>
              <w:spacing w:before="120"/>
              <w:jc w:val="center"/>
              <w:rPr>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570B81" w:rsidRDefault="00570B81" w:rsidP="00570B81">
            <w:pPr>
              <w:shd w:val="clear" w:color="auto" w:fill="FFFFFF" w:themeFill="background1"/>
              <w:spacing w:before="120"/>
              <w:jc w:val="center"/>
              <w:rPr>
                <w:noProof w:val="0"/>
                <w:sz w:val="20"/>
                <w:szCs w:val="20"/>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70B81" w:rsidRDefault="00570B81" w:rsidP="00570B81">
            <w:pPr>
              <w:shd w:val="clear" w:color="auto" w:fill="FFFFFF" w:themeFill="background1"/>
              <w:spacing w:before="120"/>
              <w:jc w:val="center"/>
              <w:rPr>
                <w:rFonts w:eastAsia="Calibri"/>
                <w:noProof w:val="0"/>
              </w:rPr>
            </w:pPr>
            <w:r>
              <w:rPr>
                <w:rFonts w:eastAsia="Calibri"/>
                <w:noProof w:val="0"/>
              </w:rPr>
              <w:t>Lotul 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B81" w:rsidRDefault="00570B81" w:rsidP="00BE362C">
            <w:pPr>
              <w:shd w:val="clear" w:color="auto" w:fill="FFFFFF" w:themeFill="background1"/>
              <w:spacing w:before="120"/>
              <w:jc w:val="center"/>
              <w:rPr>
                <w:noProof w:val="0"/>
                <w:sz w:val="20"/>
                <w:szCs w:val="20"/>
                <w:lang w:eastAsia="ru-RU"/>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B81" w:rsidRDefault="00570B81" w:rsidP="00BE362C">
            <w:pPr>
              <w:shd w:val="clear" w:color="auto" w:fill="FFFFFF" w:themeFill="background1"/>
              <w:spacing w:before="120"/>
              <w:jc w:val="center"/>
              <w:rPr>
                <w:noProof w:val="0"/>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0B81" w:rsidRDefault="00570B81" w:rsidP="00BE362C">
            <w:pPr>
              <w:shd w:val="clear" w:color="auto" w:fill="FFFFFF" w:themeFill="background1"/>
              <w:spacing w:before="120"/>
              <w:jc w:val="center"/>
              <w:rPr>
                <w:noProof w:val="0"/>
                <w:sz w:val="20"/>
                <w:szCs w:val="20"/>
                <w:lang w:eastAsia="ru-RU"/>
              </w:rPr>
            </w:pP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570B81" w:rsidRDefault="00570B81" w:rsidP="00BE362C">
            <w:pPr>
              <w:shd w:val="clear" w:color="auto" w:fill="FFFFFF" w:themeFill="background1"/>
              <w:spacing w:before="120"/>
              <w:jc w:val="center"/>
              <w:rPr>
                <w:rFonts w:eastAsia="Calibri"/>
                <w:noProof w:val="0"/>
              </w:rPr>
            </w:pPr>
          </w:p>
        </w:tc>
      </w:tr>
      <w:tr w:rsidR="00570B81" w:rsidRPr="00EC30C2" w:rsidTr="00DB612E">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70B81" w:rsidRPr="00FF430B" w:rsidRDefault="00570B81" w:rsidP="00BE362C">
            <w:pPr>
              <w:shd w:val="clear" w:color="auto" w:fill="FFFFFF" w:themeFill="background1"/>
              <w:spacing w:before="120"/>
              <w:jc w:val="center"/>
              <w:rPr>
                <w:noProof w:val="0"/>
                <w:sz w:val="20"/>
                <w:szCs w:val="20"/>
                <w:lang w:eastAsia="ru-RU"/>
              </w:rPr>
            </w:pP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tcPr>
          <w:p w:rsidR="00570B81" w:rsidRDefault="00570B81" w:rsidP="00570B81">
            <w:pPr>
              <w:shd w:val="clear" w:color="auto" w:fill="FFFFFF" w:themeFill="background1"/>
              <w:spacing w:before="120"/>
              <w:jc w:val="center"/>
              <w:rPr>
                <w:noProof w:val="0"/>
                <w:sz w:val="20"/>
                <w:szCs w:val="20"/>
                <w:lang w:eastAsia="ru-RU"/>
              </w:rPr>
            </w:pPr>
            <w:r>
              <w:rPr>
                <w:noProof w:val="0"/>
                <w:sz w:val="20"/>
                <w:szCs w:val="20"/>
                <w:lang w:eastAsia="ru-RU"/>
              </w:rPr>
              <w:t>45200000-9</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70B81" w:rsidRDefault="00570B81" w:rsidP="00570B81">
            <w:pPr>
              <w:shd w:val="clear" w:color="auto" w:fill="FFFFFF" w:themeFill="background1"/>
              <w:spacing w:before="120"/>
              <w:jc w:val="center"/>
              <w:rPr>
                <w:rFonts w:eastAsia="Calibri"/>
                <w:noProof w:val="0"/>
              </w:rPr>
            </w:pPr>
            <w:r>
              <w:rPr>
                <w:rFonts w:eastAsia="Calibri"/>
                <w:noProof w:val="0"/>
              </w:rPr>
              <w:t>Lucrări de reparație a drumurilor locale s.Recea,rl Rîșcani(prin împetruire)</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570B81" w:rsidRDefault="00570B81" w:rsidP="00BE362C">
            <w:pPr>
              <w:shd w:val="clear" w:color="auto" w:fill="FFFFFF" w:themeFill="background1"/>
              <w:spacing w:before="120"/>
              <w:jc w:val="center"/>
              <w:rPr>
                <w:noProof w:val="0"/>
                <w:sz w:val="20"/>
                <w:szCs w:val="20"/>
                <w:lang w:eastAsia="ru-RU"/>
              </w:rPr>
            </w:pPr>
            <w:r>
              <w:rPr>
                <w:noProof w:val="0"/>
                <w:sz w:val="20"/>
                <w:szCs w:val="20"/>
                <w:lang w:eastAsia="ru-RU"/>
              </w:rPr>
              <w:t>Buc.</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570B81" w:rsidRDefault="00570B81" w:rsidP="00BE362C">
            <w:pPr>
              <w:shd w:val="clear" w:color="auto" w:fill="FFFFFF" w:themeFill="background1"/>
              <w:spacing w:before="120"/>
              <w:jc w:val="center"/>
              <w:rPr>
                <w:noProof w:val="0"/>
                <w:sz w:val="20"/>
                <w:szCs w:val="20"/>
                <w:lang w:eastAsia="ru-RU"/>
              </w:rPr>
            </w:pPr>
            <w:r>
              <w:rPr>
                <w:noProof w:val="0"/>
                <w:sz w:val="20"/>
                <w:szCs w:val="20"/>
                <w:lang w:eastAsia="ru-RU"/>
              </w:rPr>
              <w:t>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570B81" w:rsidRDefault="00570B81" w:rsidP="00BE362C">
            <w:pPr>
              <w:shd w:val="clear" w:color="auto" w:fill="FFFFFF" w:themeFill="background1"/>
              <w:spacing w:before="120"/>
              <w:jc w:val="center"/>
              <w:rPr>
                <w:noProof w:val="0"/>
                <w:sz w:val="20"/>
                <w:szCs w:val="20"/>
                <w:lang w:eastAsia="ru-RU"/>
              </w:rPr>
            </w:pPr>
            <w:r>
              <w:rPr>
                <w:noProof w:val="0"/>
                <w:sz w:val="20"/>
                <w:szCs w:val="20"/>
                <w:lang w:eastAsia="ru-RU"/>
              </w:rPr>
              <w:t>Conform cerințelor caiectului de sarcini</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570B81" w:rsidRDefault="00E94966" w:rsidP="00BE362C">
            <w:pPr>
              <w:shd w:val="clear" w:color="auto" w:fill="FFFFFF" w:themeFill="background1"/>
              <w:spacing w:before="120"/>
              <w:jc w:val="center"/>
              <w:rPr>
                <w:rFonts w:eastAsia="Calibri"/>
                <w:noProof w:val="0"/>
              </w:rPr>
            </w:pPr>
            <w:r>
              <w:rPr>
                <w:rFonts w:eastAsia="Calibri"/>
                <w:noProof w:val="0"/>
              </w:rPr>
              <w:t>403901,88</w:t>
            </w:r>
          </w:p>
        </w:tc>
      </w:tr>
      <w:tr w:rsidR="00BE362C" w:rsidRPr="00EC30C2" w:rsidTr="00DB612E">
        <w:trPr>
          <w:trHeight w:val="397"/>
        </w:trPr>
        <w:tc>
          <w:tcPr>
            <w:tcW w:w="850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574" w:type="dxa"/>
            <w:tcBorders>
              <w:top w:val="single" w:sz="4" w:space="0" w:color="auto"/>
              <w:left w:val="single" w:sz="4" w:space="0" w:color="auto"/>
              <w:bottom w:val="single" w:sz="4" w:space="0" w:color="auto"/>
              <w:right w:val="single" w:sz="4" w:space="0" w:color="auto"/>
            </w:tcBorders>
            <w:shd w:val="clear" w:color="auto" w:fill="auto"/>
          </w:tcPr>
          <w:p w:rsidR="00BE362C" w:rsidRPr="00DB612E" w:rsidRDefault="00570B81" w:rsidP="00BE362C">
            <w:pPr>
              <w:shd w:val="clear" w:color="auto" w:fill="FFFFFF" w:themeFill="background1"/>
              <w:spacing w:before="120"/>
              <w:jc w:val="center"/>
              <w:rPr>
                <w:b/>
                <w:i/>
                <w:noProof w:val="0"/>
                <w:sz w:val="20"/>
                <w:szCs w:val="20"/>
                <w:lang w:eastAsia="ru-RU"/>
              </w:rPr>
            </w:pPr>
            <w:r>
              <w:rPr>
                <w:b/>
                <w:i/>
                <w:noProof w:val="0"/>
                <w:sz w:val="20"/>
                <w:szCs w:val="20"/>
                <w:lang w:eastAsia="ru-RU"/>
              </w:rPr>
              <w:t>1353216,60</w:t>
            </w:r>
          </w:p>
        </w:tc>
      </w:tr>
    </w:tbl>
    <w:p w:rsidR="004C499F" w:rsidRPr="00FF430B" w:rsidRDefault="00816026"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w:t>
      </w:r>
      <w:r w:rsidR="00A31CD7">
        <w:rPr>
          <w:b/>
          <w:noProof w:val="0"/>
          <w:lang w:eastAsia="ru-RU"/>
        </w:rPr>
        <w:t xml:space="preserve">nu se aplică </w:t>
      </w:r>
    </w:p>
    <w:p w:rsidR="004C499F" w:rsidRPr="00FF430B" w:rsidRDefault="00BE362C" w:rsidP="00AA6D6D">
      <w:pPr>
        <w:numPr>
          <w:ilvl w:val="0"/>
          <w:numId w:val="23"/>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AA6D6D">
      <w:pPr>
        <w:numPr>
          <w:ilvl w:val="0"/>
          <w:numId w:val="24"/>
        </w:numPr>
        <w:shd w:val="clear" w:color="auto" w:fill="FFFFFF" w:themeFill="background1"/>
        <w:tabs>
          <w:tab w:val="right" w:pos="426"/>
        </w:tabs>
        <w:rPr>
          <w:noProof w:val="0"/>
          <w:lang w:eastAsia="ru-RU"/>
        </w:rPr>
      </w:pPr>
      <w:r w:rsidRPr="00DB612E">
        <w:rPr>
          <w:noProof w:val="0"/>
          <w:lang w:eastAsia="ru-RU"/>
        </w:rPr>
        <w:t>Pentru un singur lot</w:t>
      </w:r>
      <w:r w:rsidRPr="00FF430B">
        <w:rPr>
          <w:noProof w:val="0"/>
          <w:lang w:eastAsia="ru-RU"/>
        </w:rPr>
        <w:t>;</w:t>
      </w:r>
    </w:p>
    <w:p w:rsidR="00BE362C" w:rsidRPr="00FF430B" w:rsidRDefault="00BE362C" w:rsidP="00AA6D6D">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AA6D6D">
      <w:pPr>
        <w:numPr>
          <w:ilvl w:val="0"/>
          <w:numId w:val="24"/>
        </w:numPr>
        <w:shd w:val="clear" w:color="auto" w:fill="FFFFFF" w:themeFill="background1"/>
        <w:tabs>
          <w:tab w:val="right" w:pos="426"/>
        </w:tabs>
        <w:rPr>
          <w:noProof w:val="0"/>
          <w:lang w:eastAsia="ru-RU"/>
        </w:rPr>
      </w:pPr>
      <w:r w:rsidRPr="008C1BE4">
        <w:rPr>
          <w:b/>
          <w:i/>
          <w:noProof w:val="0"/>
          <w:lang w:eastAsia="ru-RU"/>
        </w:rPr>
        <w:t>Pentru toate loturile</w:t>
      </w:r>
      <w:r w:rsidRPr="00FF430B">
        <w:rPr>
          <w:noProof w:val="0"/>
          <w:lang w:eastAsia="ru-RU"/>
        </w:rPr>
        <w:t>;</w:t>
      </w:r>
    </w:p>
    <w:p w:rsidR="00BE362C" w:rsidRPr="00FF430B" w:rsidRDefault="00BE362C" w:rsidP="00AA6D6D">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Admiterea sau interzicerea ofertelor alternative: </w:t>
      </w:r>
      <w:r w:rsidR="00A31CD7">
        <w:rPr>
          <w:b/>
          <w:noProof w:val="0"/>
          <w:lang w:eastAsia="ru-RU"/>
        </w:rPr>
        <w:t xml:space="preserve">nu se admite </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AA6D6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 xml:space="preserve">prestare/executare solicitați: </w:t>
      </w:r>
      <w:r w:rsidR="0003072A">
        <w:rPr>
          <w:b/>
          <w:noProof w:val="0"/>
          <w:lang w:eastAsia="ru-RU"/>
        </w:rPr>
        <w:t>3luni de zile(inclusiv cu includerea procesului de recepție la terminarea lucrărilor).</w:t>
      </w:r>
      <w:r w:rsidR="00A31CD7">
        <w:rPr>
          <w:b/>
          <w:noProof w:val="0"/>
          <w:lang w:eastAsia="ru-RU"/>
        </w:rPr>
        <w:t xml:space="preserve"> </w:t>
      </w:r>
    </w:p>
    <w:p w:rsidR="00BE362C" w:rsidRPr="00FF430B" w:rsidRDefault="00BE362C" w:rsidP="00AA6D6D">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w:t>
      </w:r>
      <w:r w:rsidR="00A31CD7">
        <w:rPr>
          <w:b/>
          <w:noProof w:val="0"/>
          <w:lang w:eastAsia="ru-RU"/>
        </w:rPr>
        <w:t>31.12.202</w:t>
      </w:r>
      <w:r w:rsidR="0003072A">
        <w:rPr>
          <w:b/>
          <w:noProof w:val="0"/>
          <w:lang w:eastAsia="ru-RU"/>
        </w:rPr>
        <w:t>6</w:t>
      </w:r>
      <w:r w:rsidR="00A31CD7">
        <w:rPr>
          <w:b/>
          <w:noProof w:val="0"/>
          <w:lang w:eastAsia="ru-RU"/>
        </w:rPr>
        <w:t xml:space="preserve"> </w:t>
      </w:r>
    </w:p>
    <w:p w:rsidR="00BE362C" w:rsidRPr="00FF430B" w:rsidRDefault="00BE362C" w:rsidP="00AA6D6D">
      <w:pPr>
        <w:numPr>
          <w:ilvl w:val="0"/>
          <w:numId w:val="23"/>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w:t>
      </w:r>
      <w:r w:rsidR="00A31CD7" w:rsidRPr="00A31CD7">
        <w:rPr>
          <w:b/>
          <w:noProof w:val="0"/>
          <w:lang w:eastAsia="ru-RU"/>
        </w:rPr>
        <w:t xml:space="preserve"> </w:t>
      </w:r>
      <w:r w:rsidR="00A31CD7">
        <w:rPr>
          <w:b/>
          <w:noProof w:val="0"/>
          <w:lang w:eastAsia="ru-RU"/>
        </w:rPr>
        <w:t xml:space="preserve">nu se aplică </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 xml:space="preserve">sau al unor acte administrative (după caz): </w:t>
      </w:r>
      <w:r w:rsidR="00A31CD7">
        <w:rPr>
          <w:b/>
          <w:noProof w:val="0"/>
          <w:lang w:eastAsia="ru-RU"/>
        </w:rPr>
        <w:t xml:space="preserve">nu se aplică </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p w:rsidR="00AC7DB0" w:rsidRPr="00FF430B" w:rsidRDefault="00AC7DB0" w:rsidP="00AC7DB0">
      <w:pPr>
        <w:shd w:val="clear" w:color="auto" w:fill="FFFFFF" w:themeFill="background1"/>
        <w:tabs>
          <w:tab w:val="right" w:pos="426"/>
        </w:tabs>
        <w:spacing w:before="120"/>
        <w:rPr>
          <w:b/>
          <w:noProof w:val="0"/>
          <w:lang w:eastAsia="ru-RU"/>
        </w:rPr>
      </w:pPr>
    </w:p>
    <w:tbl>
      <w:tblPr>
        <w:tblStyle w:val="Grigliatabella2"/>
        <w:tblW w:w="0" w:type="auto"/>
        <w:tblLook w:val="04A0"/>
      </w:tblPr>
      <w:tblGrid>
        <w:gridCol w:w="569"/>
        <w:gridCol w:w="4403"/>
        <w:gridCol w:w="2660"/>
        <w:gridCol w:w="1610"/>
      </w:tblGrid>
      <w:tr w:rsidR="00BE362C" w:rsidRPr="00EC30C2" w:rsidTr="00B54F04">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4635"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2738"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B54F04">
        <w:tc>
          <w:tcPr>
            <w:tcW w:w="576" w:type="dxa"/>
            <w:shd w:val="clear" w:color="auto" w:fill="auto"/>
          </w:tcPr>
          <w:p w:rsidR="00BE362C"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1</w:t>
            </w:r>
          </w:p>
        </w:tc>
        <w:tc>
          <w:tcPr>
            <w:tcW w:w="4635" w:type="dxa"/>
            <w:shd w:val="clear" w:color="auto" w:fill="auto"/>
          </w:tcPr>
          <w:p w:rsidR="00BE362C"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 xml:space="preserve">Oferta </w:t>
            </w:r>
          </w:p>
        </w:tc>
        <w:tc>
          <w:tcPr>
            <w:tcW w:w="2738" w:type="dxa"/>
            <w:shd w:val="clear" w:color="auto" w:fill="auto"/>
          </w:tcPr>
          <w:p w:rsidR="00BE362C" w:rsidRPr="00FF430B" w:rsidRDefault="009741B1" w:rsidP="00BE362C">
            <w:pPr>
              <w:shd w:val="clear" w:color="auto" w:fill="FFFFFF" w:themeFill="background1"/>
              <w:tabs>
                <w:tab w:val="left" w:pos="612"/>
              </w:tabs>
              <w:spacing w:before="120" w:after="120"/>
              <w:rPr>
                <w:iCs/>
                <w:noProof w:val="0"/>
                <w:lang w:eastAsia="ru-RU"/>
              </w:rPr>
            </w:pPr>
            <w:r>
              <w:rPr>
                <w:iCs/>
                <w:lang w:eastAsia="ru-RU"/>
              </w:rPr>
              <w:t xml:space="preserve">Completat și confirmat prin aplicarea semnaturii electronice a operatorului economic,indicînd :valoarea fără TVA,(lei)valoarea cu TVA,(lei) termen de execuție –se solicită maxim 3 luni de zile calendaristice din momentul înregistrării contractului la Trezorăria </w:t>
            </w:r>
            <w:r>
              <w:rPr>
                <w:iCs/>
                <w:lang w:eastAsia="ru-RU"/>
              </w:rPr>
              <w:lastRenderedPageBreak/>
              <w:t>de stat .</w:t>
            </w:r>
          </w:p>
        </w:tc>
        <w:tc>
          <w:tcPr>
            <w:tcW w:w="1621" w:type="dxa"/>
            <w:shd w:val="clear" w:color="auto" w:fill="auto"/>
          </w:tcPr>
          <w:p w:rsidR="00BE362C"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lastRenderedPageBreak/>
              <w:t xml:space="preserve">Obligatoriu </w:t>
            </w:r>
          </w:p>
        </w:tc>
      </w:tr>
      <w:tr w:rsidR="00BE362C" w:rsidRPr="00EC30C2" w:rsidTr="00B54F04">
        <w:tc>
          <w:tcPr>
            <w:tcW w:w="576" w:type="dxa"/>
            <w:shd w:val="clear" w:color="auto" w:fill="auto"/>
          </w:tcPr>
          <w:p w:rsidR="00BE362C"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lastRenderedPageBreak/>
              <w:t>2</w:t>
            </w:r>
          </w:p>
        </w:tc>
        <w:tc>
          <w:tcPr>
            <w:tcW w:w="4635" w:type="dxa"/>
            <w:shd w:val="clear" w:color="auto" w:fill="auto"/>
          </w:tcPr>
          <w:p w:rsidR="00BE362C"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DUAE</w:t>
            </w:r>
          </w:p>
        </w:tc>
        <w:tc>
          <w:tcPr>
            <w:tcW w:w="2738" w:type="dxa"/>
            <w:shd w:val="clear" w:color="auto" w:fill="auto"/>
          </w:tcPr>
          <w:p w:rsidR="00BE362C"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BE362C"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3</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Cerere de participare</w:t>
            </w:r>
            <w:r w:rsidR="00B54F04">
              <w:rPr>
                <w:iCs/>
                <w:noProof w:val="0"/>
                <w:lang w:eastAsia="ru-RU"/>
              </w:rPr>
              <w:t xml:space="preserve"> anexa nr.7</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4</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Devizele locale aferente ofertei</w:t>
            </w:r>
            <w:r w:rsidR="00B54F04">
              <w:rPr>
                <w:iCs/>
                <w:noProof w:val="0"/>
                <w:lang w:eastAsia="ru-RU"/>
              </w:rPr>
              <w:t>(3,5,7)</w:t>
            </w:r>
          </w:p>
        </w:tc>
        <w:tc>
          <w:tcPr>
            <w:tcW w:w="2738" w:type="dxa"/>
            <w:shd w:val="clear" w:color="auto" w:fill="auto"/>
          </w:tcPr>
          <w:p w:rsidR="00EA5160" w:rsidRPr="00FF430B" w:rsidRDefault="009741B1" w:rsidP="00BE362C">
            <w:pPr>
              <w:shd w:val="clear" w:color="auto" w:fill="FFFFFF" w:themeFill="background1"/>
              <w:tabs>
                <w:tab w:val="left" w:pos="612"/>
              </w:tabs>
              <w:spacing w:before="120" w:after="120"/>
              <w:rPr>
                <w:iCs/>
                <w:noProof w:val="0"/>
                <w:lang w:eastAsia="ru-RU"/>
              </w:rPr>
            </w:pPr>
            <w:r>
              <w:rPr>
                <w:iCs/>
                <w:lang w:eastAsia="ru-RU"/>
              </w:rPr>
              <w:t>Formularele de deviz nr.3,5,7 conform caietului de sarcini,confirmată prin  semnatura electronică a operatorului economic.</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5</w:t>
            </w:r>
          </w:p>
        </w:tc>
        <w:tc>
          <w:tcPr>
            <w:tcW w:w="4635" w:type="dxa"/>
            <w:shd w:val="clear" w:color="auto" w:fill="auto"/>
          </w:tcPr>
          <w:p w:rsidR="00EA5160" w:rsidRPr="00FF430B" w:rsidRDefault="00EA5160" w:rsidP="00B54F04">
            <w:pPr>
              <w:shd w:val="clear" w:color="auto" w:fill="FFFFFF" w:themeFill="background1"/>
              <w:tabs>
                <w:tab w:val="left" w:pos="612"/>
              </w:tabs>
              <w:spacing w:before="120" w:after="120"/>
              <w:rPr>
                <w:iCs/>
                <w:noProof w:val="0"/>
                <w:lang w:eastAsia="ru-RU"/>
              </w:rPr>
            </w:pPr>
            <w:r>
              <w:rPr>
                <w:iCs/>
                <w:noProof w:val="0"/>
                <w:lang w:eastAsia="ru-RU"/>
              </w:rPr>
              <w:t>Declaratie privind valabilitatea</w:t>
            </w:r>
            <w:r w:rsidR="00573034">
              <w:rPr>
                <w:iCs/>
                <w:noProof w:val="0"/>
                <w:lang w:eastAsia="ru-RU"/>
              </w:rPr>
              <w:t xml:space="preserve"> ofertei</w:t>
            </w:r>
            <w:r w:rsidR="00B54F04">
              <w:rPr>
                <w:iCs/>
                <w:noProof w:val="0"/>
                <w:lang w:eastAsia="ru-RU"/>
              </w:rPr>
              <w:t xml:space="preserve"> anexa nr.8</w:t>
            </w:r>
          </w:p>
        </w:tc>
        <w:tc>
          <w:tcPr>
            <w:tcW w:w="2738" w:type="dxa"/>
            <w:shd w:val="clear" w:color="auto" w:fill="auto"/>
          </w:tcPr>
          <w:p w:rsidR="00EA5160" w:rsidRPr="00FF430B" w:rsidRDefault="009741B1" w:rsidP="00BE362C">
            <w:pPr>
              <w:shd w:val="clear" w:color="auto" w:fill="FFFFFF" w:themeFill="background1"/>
              <w:tabs>
                <w:tab w:val="left" w:pos="612"/>
              </w:tabs>
              <w:spacing w:before="120" w:after="120"/>
              <w:rPr>
                <w:iCs/>
                <w:noProof w:val="0"/>
                <w:lang w:eastAsia="ru-RU"/>
              </w:rPr>
            </w:pPr>
            <w:r>
              <w:rPr>
                <w:iCs/>
                <w:lang w:eastAsia="ru-RU"/>
              </w:rPr>
              <w:t>Semnat cu semnatura electronică a operatorului economic,termen de valabilitate al ofertei –se solicită 60 zile.</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6</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Grafic de executare a lucrărilor</w:t>
            </w:r>
            <w:r w:rsidR="00B54F04">
              <w:rPr>
                <w:iCs/>
                <w:noProof w:val="0"/>
                <w:lang w:eastAsia="ru-RU"/>
              </w:rPr>
              <w:t xml:space="preserve"> anexa nr.10</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7</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Declaratie privind experienta similară</w:t>
            </w:r>
            <w:r w:rsidR="00B54F04">
              <w:rPr>
                <w:iCs/>
                <w:noProof w:val="0"/>
                <w:lang w:eastAsia="ru-RU"/>
              </w:rPr>
              <w:t xml:space="preserve"> anexa nr.12</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8</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Declaratie privind dotările tehnice,utilajul si echipamentul necesar p/u indeplinirea corespunzptoare a contractului</w:t>
            </w:r>
            <w:r w:rsidR="00B54F04">
              <w:rPr>
                <w:iCs/>
                <w:noProof w:val="0"/>
                <w:lang w:eastAsia="ru-RU"/>
              </w:rPr>
              <w:t xml:space="preserve"> anexa nr.14</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9</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Declarație privind personalul de specialitate propus p/u implementarea contractului</w:t>
            </w:r>
            <w:r w:rsidR="00B54F04">
              <w:rPr>
                <w:iCs/>
                <w:noProof w:val="0"/>
                <w:lang w:eastAsia="ru-RU"/>
              </w:rPr>
              <w:t xml:space="preserve"> anexa nr.15</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Default="00EA5160" w:rsidP="00BE362C">
            <w:pPr>
              <w:shd w:val="clear" w:color="auto" w:fill="FFFFFF" w:themeFill="background1"/>
              <w:tabs>
                <w:tab w:val="left" w:pos="612"/>
              </w:tabs>
              <w:spacing w:before="120" w:after="120"/>
              <w:rPr>
                <w:iCs/>
                <w:noProof w:val="0"/>
                <w:lang w:eastAsia="ru-RU"/>
              </w:rPr>
            </w:pPr>
            <w:r>
              <w:rPr>
                <w:iCs/>
                <w:noProof w:val="0"/>
                <w:lang w:eastAsia="ru-RU"/>
              </w:rPr>
              <w:t>10</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Certificat de inregistrare/decizie de inregistrare a intreprinderii/Extras din Registrul de Stat al persoanelor juridice/Licenta</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Default="00EA5160" w:rsidP="00BE362C">
            <w:pPr>
              <w:shd w:val="clear" w:color="auto" w:fill="FFFFFF" w:themeFill="background1"/>
              <w:tabs>
                <w:tab w:val="left" w:pos="612"/>
              </w:tabs>
              <w:spacing w:before="120" w:after="120"/>
              <w:rPr>
                <w:iCs/>
                <w:noProof w:val="0"/>
                <w:lang w:eastAsia="ru-RU"/>
              </w:rPr>
            </w:pPr>
            <w:r>
              <w:rPr>
                <w:iCs/>
                <w:noProof w:val="0"/>
                <w:lang w:eastAsia="ru-RU"/>
              </w:rPr>
              <w:t>11</w:t>
            </w:r>
          </w:p>
        </w:tc>
        <w:tc>
          <w:tcPr>
            <w:tcW w:w="4635" w:type="dxa"/>
            <w:shd w:val="clear" w:color="auto" w:fill="auto"/>
          </w:tcPr>
          <w:p w:rsidR="00EA5160" w:rsidRPr="00FF430B" w:rsidRDefault="00EA5160" w:rsidP="00BE362C">
            <w:pPr>
              <w:shd w:val="clear" w:color="auto" w:fill="FFFFFF" w:themeFill="background1"/>
              <w:tabs>
                <w:tab w:val="left" w:pos="612"/>
              </w:tabs>
              <w:spacing w:before="120" w:after="120"/>
              <w:rPr>
                <w:iCs/>
                <w:noProof w:val="0"/>
                <w:lang w:eastAsia="ru-RU"/>
              </w:rPr>
            </w:pPr>
            <w:r>
              <w:rPr>
                <w:iCs/>
                <w:noProof w:val="0"/>
                <w:lang w:eastAsia="ru-RU"/>
              </w:rPr>
              <w:t xml:space="preserve">Certificat </w:t>
            </w:r>
            <w:r w:rsidR="00573034">
              <w:rPr>
                <w:iCs/>
                <w:noProof w:val="0"/>
                <w:lang w:eastAsia="ru-RU"/>
              </w:rPr>
              <w:t xml:space="preserve">privind lipsa datoriilor la Inspectoratul Fiscal de Stat </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Default="00EA5160" w:rsidP="00BE362C">
            <w:pPr>
              <w:shd w:val="clear" w:color="auto" w:fill="FFFFFF" w:themeFill="background1"/>
              <w:tabs>
                <w:tab w:val="left" w:pos="612"/>
              </w:tabs>
              <w:spacing w:before="120" w:after="120"/>
              <w:rPr>
                <w:iCs/>
                <w:noProof w:val="0"/>
                <w:lang w:eastAsia="ru-RU"/>
              </w:rPr>
            </w:pPr>
            <w:r>
              <w:rPr>
                <w:iCs/>
                <w:noProof w:val="0"/>
                <w:lang w:eastAsia="ru-RU"/>
              </w:rPr>
              <w:t>12</w:t>
            </w:r>
          </w:p>
        </w:tc>
        <w:tc>
          <w:tcPr>
            <w:tcW w:w="4635" w:type="dxa"/>
            <w:shd w:val="clear" w:color="auto" w:fill="auto"/>
          </w:tcPr>
          <w:p w:rsidR="00EA5160" w:rsidRPr="00FF430B" w:rsidRDefault="00573034" w:rsidP="00BE362C">
            <w:pPr>
              <w:shd w:val="clear" w:color="auto" w:fill="FFFFFF" w:themeFill="background1"/>
              <w:tabs>
                <w:tab w:val="left" w:pos="612"/>
              </w:tabs>
              <w:spacing w:before="120" w:after="120"/>
              <w:rPr>
                <w:iCs/>
                <w:noProof w:val="0"/>
                <w:lang w:eastAsia="ru-RU"/>
              </w:rPr>
            </w:pPr>
            <w:r>
              <w:rPr>
                <w:iCs/>
                <w:noProof w:val="0"/>
                <w:lang w:eastAsia="ru-RU"/>
              </w:rPr>
              <w:t>Raport financiar pe baza datelor ultimului bilanț</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Default="00EA5160" w:rsidP="00BE362C">
            <w:pPr>
              <w:shd w:val="clear" w:color="auto" w:fill="FFFFFF" w:themeFill="background1"/>
              <w:tabs>
                <w:tab w:val="left" w:pos="612"/>
              </w:tabs>
              <w:spacing w:before="120" w:after="120"/>
              <w:rPr>
                <w:iCs/>
                <w:noProof w:val="0"/>
                <w:lang w:eastAsia="ru-RU"/>
              </w:rPr>
            </w:pPr>
            <w:r>
              <w:rPr>
                <w:iCs/>
                <w:noProof w:val="0"/>
                <w:lang w:eastAsia="ru-RU"/>
              </w:rPr>
              <w:t>13</w:t>
            </w:r>
          </w:p>
        </w:tc>
        <w:tc>
          <w:tcPr>
            <w:tcW w:w="4635" w:type="dxa"/>
            <w:shd w:val="clear" w:color="auto" w:fill="auto"/>
          </w:tcPr>
          <w:p w:rsidR="00EA5160" w:rsidRPr="00FF430B" w:rsidRDefault="00573034" w:rsidP="00BE362C">
            <w:pPr>
              <w:shd w:val="clear" w:color="auto" w:fill="FFFFFF" w:themeFill="background1"/>
              <w:tabs>
                <w:tab w:val="left" w:pos="612"/>
              </w:tabs>
              <w:spacing w:before="120" w:after="120"/>
              <w:rPr>
                <w:iCs/>
                <w:noProof w:val="0"/>
                <w:lang w:eastAsia="ru-RU"/>
              </w:rPr>
            </w:pPr>
            <w:r>
              <w:rPr>
                <w:iCs/>
                <w:noProof w:val="0"/>
                <w:lang w:eastAsia="ru-RU"/>
              </w:rPr>
              <w:t>Informatii despre ofertant</w:t>
            </w:r>
          </w:p>
        </w:tc>
        <w:tc>
          <w:tcPr>
            <w:tcW w:w="2738"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EA5160" w:rsidRPr="00EC30C2" w:rsidTr="00B54F04">
        <w:tc>
          <w:tcPr>
            <w:tcW w:w="576" w:type="dxa"/>
            <w:shd w:val="clear" w:color="auto" w:fill="auto"/>
          </w:tcPr>
          <w:p w:rsidR="00EA5160" w:rsidRDefault="00573034" w:rsidP="00BE362C">
            <w:pPr>
              <w:shd w:val="clear" w:color="auto" w:fill="FFFFFF" w:themeFill="background1"/>
              <w:tabs>
                <w:tab w:val="left" w:pos="612"/>
              </w:tabs>
              <w:spacing w:before="120" w:after="120"/>
              <w:rPr>
                <w:iCs/>
                <w:noProof w:val="0"/>
                <w:lang w:eastAsia="ru-RU"/>
              </w:rPr>
            </w:pPr>
            <w:r>
              <w:rPr>
                <w:iCs/>
                <w:noProof w:val="0"/>
                <w:lang w:eastAsia="ru-RU"/>
              </w:rPr>
              <w:t>14</w:t>
            </w:r>
          </w:p>
        </w:tc>
        <w:tc>
          <w:tcPr>
            <w:tcW w:w="4635" w:type="dxa"/>
            <w:shd w:val="clear" w:color="auto" w:fill="auto"/>
          </w:tcPr>
          <w:p w:rsidR="00EA5160" w:rsidRPr="00FF430B" w:rsidRDefault="009741B1" w:rsidP="00BE362C">
            <w:pPr>
              <w:shd w:val="clear" w:color="auto" w:fill="FFFFFF" w:themeFill="background1"/>
              <w:tabs>
                <w:tab w:val="left" w:pos="612"/>
              </w:tabs>
              <w:spacing w:before="120" w:after="120"/>
              <w:rPr>
                <w:iCs/>
                <w:noProof w:val="0"/>
                <w:lang w:eastAsia="ru-RU"/>
              </w:rPr>
            </w:pPr>
            <w:r>
              <w:rPr>
                <w:iCs/>
                <w:lang w:eastAsia="ru-RU"/>
              </w:rPr>
              <w:t>Garanția pentru lucrări executate</w:t>
            </w:r>
          </w:p>
        </w:tc>
        <w:tc>
          <w:tcPr>
            <w:tcW w:w="2738" w:type="dxa"/>
            <w:shd w:val="clear" w:color="auto" w:fill="auto"/>
          </w:tcPr>
          <w:p w:rsidR="00EA5160" w:rsidRPr="00FF430B" w:rsidRDefault="009741B1" w:rsidP="00BE362C">
            <w:pPr>
              <w:shd w:val="clear" w:color="auto" w:fill="FFFFFF" w:themeFill="background1"/>
              <w:tabs>
                <w:tab w:val="left" w:pos="612"/>
              </w:tabs>
              <w:spacing w:before="120" w:after="120"/>
              <w:rPr>
                <w:iCs/>
                <w:noProof w:val="0"/>
                <w:lang w:eastAsia="ru-RU"/>
              </w:rPr>
            </w:pPr>
            <w:r>
              <w:rPr>
                <w:iCs/>
                <w:lang w:eastAsia="ru-RU"/>
              </w:rPr>
              <w:t>Minim 5 ani din momentul semnării procesului-verbal de  recepție finală a lucrărilor</w:t>
            </w:r>
          </w:p>
        </w:tc>
        <w:tc>
          <w:tcPr>
            <w:tcW w:w="1621" w:type="dxa"/>
            <w:shd w:val="clear" w:color="auto" w:fill="auto"/>
          </w:tcPr>
          <w:p w:rsidR="00EA5160"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73034" w:rsidRPr="00EC30C2" w:rsidTr="00B54F04">
        <w:tc>
          <w:tcPr>
            <w:tcW w:w="576" w:type="dxa"/>
            <w:shd w:val="clear" w:color="auto" w:fill="auto"/>
          </w:tcPr>
          <w:p w:rsidR="00573034" w:rsidRDefault="00573034" w:rsidP="00BE362C">
            <w:pPr>
              <w:shd w:val="clear" w:color="auto" w:fill="FFFFFF" w:themeFill="background1"/>
              <w:tabs>
                <w:tab w:val="left" w:pos="612"/>
              </w:tabs>
              <w:spacing w:before="120" w:after="120"/>
              <w:rPr>
                <w:iCs/>
                <w:noProof w:val="0"/>
                <w:lang w:eastAsia="ru-RU"/>
              </w:rPr>
            </w:pPr>
            <w:r>
              <w:rPr>
                <w:iCs/>
                <w:noProof w:val="0"/>
                <w:lang w:eastAsia="ru-RU"/>
              </w:rPr>
              <w:t>15</w:t>
            </w:r>
          </w:p>
        </w:tc>
        <w:tc>
          <w:tcPr>
            <w:tcW w:w="4635" w:type="dxa"/>
            <w:shd w:val="clear" w:color="auto" w:fill="auto"/>
          </w:tcPr>
          <w:p w:rsidR="00573034" w:rsidRPr="00FF430B" w:rsidRDefault="00573034" w:rsidP="00BE362C">
            <w:pPr>
              <w:shd w:val="clear" w:color="auto" w:fill="FFFFFF" w:themeFill="background1"/>
              <w:tabs>
                <w:tab w:val="left" w:pos="612"/>
              </w:tabs>
              <w:spacing w:before="120" w:after="120"/>
              <w:rPr>
                <w:iCs/>
                <w:noProof w:val="0"/>
                <w:lang w:eastAsia="ru-RU"/>
              </w:rPr>
            </w:pPr>
            <w:r>
              <w:rPr>
                <w:iCs/>
                <w:noProof w:val="0"/>
                <w:lang w:eastAsia="ru-RU"/>
              </w:rPr>
              <w:t>Certificat de atribuire a contului bancar</w:t>
            </w:r>
          </w:p>
        </w:tc>
        <w:tc>
          <w:tcPr>
            <w:tcW w:w="2738" w:type="dxa"/>
            <w:shd w:val="clear" w:color="auto" w:fill="auto"/>
          </w:tcPr>
          <w:p w:rsidR="00573034"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573034"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73034" w:rsidRPr="00EC30C2" w:rsidTr="00B54F04">
        <w:tc>
          <w:tcPr>
            <w:tcW w:w="576" w:type="dxa"/>
            <w:shd w:val="clear" w:color="auto" w:fill="auto"/>
          </w:tcPr>
          <w:p w:rsidR="00573034" w:rsidRDefault="00573034" w:rsidP="00BE362C">
            <w:pPr>
              <w:shd w:val="clear" w:color="auto" w:fill="FFFFFF" w:themeFill="background1"/>
              <w:tabs>
                <w:tab w:val="left" w:pos="612"/>
              </w:tabs>
              <w:spacing w:before="120" w:after="120"/>
              <w:rPr>
                <w:iCs/>
                <w:noProof w:val="0"/>
                <w:lang w:eastAsia="ru-RU"/>
              </w:rPr>
            </w:pPr>
            <w:r>
              <w:rPr>
                <w:iCs/>
                <w:noProof w:val="0"/>
                <w:lang w:eastAsia="ru-RU"/>
              </w:rPr>
              <w:t>16</w:t>
            </w:r>
          </w:p>
        </w:tc>
        <w:tc>
          <w:tcPr>
            <w:tcW w:w="4635" w:type="dxa"/>
            <w:shd w:val="clear" w:color="auto" w:fill="auto"/>
          </w:tcPr>
          <w:p w:rsidR="00902BD2" w:rsidRPr="00FF430B" w:rsidRDefault="00902BD2" w:rsidP="00902BD2">
            <w:pPr>
              <w:pStyle w:val="ListParagraph"/>
              <w:numPr>
                <w:ilvl w:val="0"/>
                <w:numId w:val="0"/>
              </w:numPr>
              <w:tabs>
                <w:tab w:val="clear" w:pos="1134"/>
                <w:tab w:val="left" w:pos="-284"/>
                <w:tab w:val="left" w:pos="426"/>
              </w:tabs>
            </w:pPr>
            <w:r w:rsidRPr="00FF430B">
              <w:t>Informaţii privind asocierea (anexa nr. 17);</w:t>
            </w:r>
          </w:p>
          <w:p w:rsidR="00573034" w:rsidRPr="00902BD2" w:rsidRDefault="00573034" w:rsidP="00BE362C">
            <w:pPr>
              <w:shd w:val="clear" w:color="auto" w:fill="FFFFFF" w:themeFill="background1"/>
              <w:tabs>
                <w:tab w:val="left" w:pos="612"/>
              </w:tabs>
              <w:spacing w:before="120" w:after="120"/>
              <w:rPr>
                <w:iCs/>
                <w:noProof w:val="0"/>
                <w:lang w:val="en-US" w:eastAsia="ru-RU"/>
              </w:rPr>
            </w:pPr>
          </w:p>
        </w:tc>
        <w:tc>
          <w:tcPr>
            <w:tcW w:w="2738" w:type="dxa"/>
            <w:shd w:val="clear" w:color="auto" w:fill="auto"/>
          </w:tcPr>
          <w:p w:rsidR="00573034"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573034"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r w:rsidR="00573034" w:rsidRPr="00EC30C2" w:rsidTr="00B54F04">
        <w:tc>
          <w:tcPr>
            <w:tcW w:w="576" w:type="dxa"/>
            <w:shd w:val="clear" w:color="auto" w:fill="auto"/>
          </w:tcPr>
          <w:p w:rsidR="00573034" w:rsidRDefault="00573034" w:rsidP="00BE362C">
            <w:pPr>
              <w:shd w:val="clear" w:color="auto" w:fill="FFFFFF" w:themeFill="background1"/>
              <w:tabs>
                <w:tab w:val="left" w:pos="612"/>
              </w:tabs>
              <w:spacing w:before="120" w:after="120"/>
              <w:rPr>
                <w:iCs/>
                <w:noProof w:val="0"/>
                <w:lang w:eastAsia="ru-RU"/>
              </w:rPr>
            </w:pPr>
            <w:r>
              <w:rPr>
                <w:iCs/>
                <w:noProof w:val="0"/>
                <w:lang w:eastAsia="ru-RU"/>
              </w:rPr>
              <w:lastRenderedPageBreak/>
              <w:t>17</w:t>
            </w:r>
          </w:p>
        </w:tc>
        <w:tc>
          <w:tcPr>
            <w:tcW w:w="4635" w:type="dxa"/>
            <w:shd w:val="clear" w:color="auto" w:fill="auto"/>
          </w:tcPr>
          <w:p w:rsidR="00902BD2" w:rsidRPr="00FF430B" w:rsidRDefault="00902BD2" w:rsidP="00902BD2">
            <w:pPr>
              <w:pStyle w:val="ListParagraph"/>
              <w:numPr>
                <w:ilvl w:val="0"/>
                <w:numId w:val="0"/>
              </w:numPr>
              <w:tabs>
                <w:tab w:val="clear" w:pos="1134"/>
                <w:tab w:val="left" w:pos="-284"/>
                <w:tab w:val="left" w:pos="426"/>
              </w:tabs>
            </w:pPr>
            <w:r w:rsidRPr="00FF430B">
              <w:t>Aviz pentru participare la licitațiile publice de lucrări din domeniul construcțiilor și instalațiilor (anexa nr. 22);</w:t>
            </w:r>
          </w:p>
          <w:p w:rsidR="00573034" w:rsidRPr="00902BD2" w:rsidRDefault="00573034" w:rsidP="00BE362C">
            <w:pPr>
              <w:shd w:val="clear" w:color="auto" w:fill="FFFFFF" w:themeFill="background1"/>
              <w:tabs>
                <w:tab w:val="left" w:pos="612"/>
              </w:tabs>
              <w:spacing w:before="120" w:after="120"/>
              <w:rPr>
                <w:iCs/>
                <w:noProof w:val="0"/>
                <w:lang w:val="en-US" w:eastAsia="ru-RU"/>
              </w:rPr>
            </w:pPr>
          </w:p>
        </w:tc>
        <w:tc>
          <w:tcPr>
            <w:tcW w:w="2738" w:type="dxa"/>
            <w:shd w:val="clear" w:color="auto" w:fill="auto"/>
          </w:tcPr>
          <w:p w:rsidR="00573034"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Semnat cu semnatura electronică</w:t>
            </w:r>
          </w:p>
        </w:tc>
        <w:tc>
          <w:tcPr>
            <w:tcW w:w="1621" w:type="dxa"/>
            <w:shd w:val="clear" w:color="auto" w:fill="auto"/>
          </w:tcPr>
          <w:p w:rsidR="00573034" w:rsidRPr="00FF430B" w:rsidRDefault="00B54F04" w:rsidP="00BE362C">
            <w:pPr>
              <w:shd w:val="clear" w:color="auto" w:fill="FFFFFF" w:themeFill="background1"/>
              <w:tabs>
                <w:tab w:val="left" w:pos="612"/>
              </w:tabs>
              <w:spacing w:before="120" w:after="120"/>
              <w:rPr>
                <w:iCs/>
                <w:noProof w:val="0"/>
                <w:lang w:eastAsia="ru-RU"/>
              </w:rPr>
            </w:pPr>
            <w:r>
              <w:rPr>
                <w:iCs/>
                <w:noProof w:val="0"/>
                <w:lang w:eastAsia="ru-RU"/>
              </w:rPr>
              <w:t>Obligatoriu</w:t>
            </w:r>
          </w:p>
        </w:tc>
      </w:tr>
    </w:tbl>
    <w:p w:rsidR="0015247E" w:rsidRPr="00FF430B" w:rsidRDefault="0015247E"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w:t>
      </w:r>
      <w:r w:rsidR="00E653C9">
        <w:rPr>
          <w:b/>
          <w:noProof w:val="0"/>
          <w:lang w:eastAsia="ru-RU"/>
        </w:rPr>
        <w:t>nu se aplică</w:t>
      </w:r>
      <w:r w:rsidRPr="00FF430B">
        <w:t>,</w:t>
      </w:r>
      <w:r w:rsidR="00FE38A6" w:rsidRPr="00FF430B">
        <w:t xml:space="preserve"> </w:t>
      </w:r>
      <w:r w:rsidRPr="00FF430B">
        <w:rPr>
          <w:b/>
          <w:noProof w:val="0"/>
          <w:lang w:eastAsia="ru-RU"/>
        </w:rPr>
        <w:t>cuantumul___________________.</w:t>
      </w:r>
    </w:p>
    <w:p w:rsidR="0015247E" w:rsidRPr="00FF430B" w:rsidRDefault="00F6465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w:t>
      </w:r>
      <w:r w:rsidR="00E653C9">
        <w:rPr>
          <w:b/>
          <w:noProof w:val="0"/>
          <w:lang w:eastAsia="ru-RU"/>
        </w:rPr>
        <w:t xml:space="preserve"> nu mai putin de 3 ani  </w:t>
      </w:r>
      <w:r w:rsidRPr="00FF430B">
        <w:rPr>
          <w:b/>
          <w:noProof w:val="0"/>
          <w:lang w:eastAsia="ru-RU"/>
        </w:rPr>
        <w:t>.</w:t>
      </w:r>
    </w:p>
    <w:p w:rsidR="00F6465C" w:rsidRPr="00FF430B" w:rsidRDefault="00F6465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w:t>
      </w:r>
      <w:r w:rsidR="00E653C9" w:rsidRPr="00E653C9">
        <w:rPr>
          <w:b/>
          <w:noProof w:val="0"/>
          <w:lang w:eastAsia="ru-RU"/>
        </w:rPr>
        <w:t xml:space="preserve"> </w:t>
      </w:r>
      <w:r w:rsidR="00E653C9">
        <w:rPr>
          <w:b/>
          <w:noProof w:val="0"/>
          <w:lang w:eastAsia="ru-RU"/>
        </w:rPr>
        <w:t>nu se aplică</w:t>
      </w:r>
      <w:r w:rsidR="00E653C9" w:rsidRPr="00FF430B">
        <w:rPr>
          <w:b/>
          <w:noProof w:val="0"/>
          <w:lang w:eastAsia="ru-RU"/>
        </w:rPr>
        <w:t xml:space="preserve"> </w:t>
      </w:r>
      <w:r w:rsidRPr="00FF430B">
        <w:rPr>
          <w:b/>
          <w:noProof w:val="0"/>
          <w:lang w:eastAsia="ru-RU"/>
        </w:rPr>
        <w:t>,</w:t>
      </w:r>
      <w:r w:rsidR="00FE38A6" w:rsidRPr="00FF430B">
        <w:rPr>
          <w:b/>
          <w:noProof w:val="0"/>
          <w:lang w:eastAsia="ru-RU"/>
        </w:rPr>
        <w:t xml:space="preserve"> </w:t>
      </w:r>
      <w:r w:rsidRPr="00FF430B">
        <w:rPr>
          <w:b/>
          <w:noProof w:val="0"/>
          <w:lang w:eastAsia="ru-RU"/>
        </w:rPr>
        <w:t>cuantumul______.</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w:t>
      </w:r>
      <w:r w:rsidR="00E653C9" w:rsidRPr="00E653C9">
        <w:rPr>
          <w:b/>
          <w:noProof w:val="0"/>
          <w:lang w:eastAsia="ru-RU"/>
        </w:rPr>
        <w:t xml:space="preserve"> </w:t>
      </w:r>
      <w:r w:rsidR="00E653C9">
        <w:rPr>
          <w:b/>
          <w:noProof w:val="0"/>
          <w:lang w:eastAsia="ru-RU"/>
        </w:rPr>
        <w:t>nu se aplică</w:t>
      </w:r>
      <w:r w:rsidR="00E653C9" w:rsidRPr="00FF430B">
        <w:rPr>
          <w:b/>
          <w:noProof w:val="0"/>
          <w:lang w:eastAsia="ru-RU"/>
        </w:rPr>
        <w:t xml:space="preserve"> </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w:t>
      </w:r>
      <w:r w:rsidR="00E653C9" w:rsidRPr="00E653C9">
        <w:rPr>
          <w:b/>
          <w:noProof w:val="0"/>
          <w:lang w:eastAsia="ru-RU"/>
        </w:rPr>
        <w:t xml:space="preserve"> </w:t>
      </w:r>
      <w:r w:rsidR="00E653C9">
        <w:rPr>
          <w:b/>
          <w:noProof w:val="0"/>
          <w:lang w:eastAsia="ru-RU"/>
        </w:rPr>
        <w:t>nu se aplică</w:t>
      </w:r>
      <w:r w:rsidR="00E653C9" w:rsidRPr="00FF430B">
        <w:rPr>
          <w:b/>
          <w:noProof w:val="0"/>
          <w:lang w:eastAsia="ru-RU"/>
        </w:rPr>
        <w:t xml:space="preserve"> </w:t>
      </w:r>
    </w:p>
    <w:p w:rsidR="00BE362C" w:rsidRPr="00FF430B" w:rsidRDefault="00BE362C" w:rsidP="00AA6D6D">
      <w:pPr>
        <w:numPr>
          <w:ilvl w:val="0"/>
          <w:numId w:val="23"/>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AA6D6D">
      <w:pPr>
        <w:numPr>
          <w:ilvl w:val="0"/>
          <w:numId w:val="23"/>
        </w:numPr>
        <w:tabs>
          <w:tab w:val="right" w:pos="426"/>
        </w:tabs>
        <w:spacing w:before="120"/>
        <w:ind w:left="0" w:firstLine="0"/>
        <w:rPr>
          <w:b/>
          <w:noProof w:val="0"/>
          <w:lang w:eastAsia="ru-RU"/>
        </w:rPr>
      </w:pPr>
      <w:bookmarkStart w:id="42" w:name="_Hlk71621175"/>
      <w:r w:rsidRPr="00FF430B">
        <w:rPr>
          <w:b/>
          <w:noProof w:val="0"/>
          <w:lang w:eastAsia="ru-RU"/>
        </w:rPr>
        <w:t>Ofertele se prezintă în valuta_</w:t>
      </w:r>
      <w:r w:rsidR="00E653C9">
        <w:rPr>
          <w:b/>
          <w:noProof w:val="0"/>
          <w:lang w:eastAsia="ru-RU"/>
        </w:rPr>
        <w:t xml:space="preserve">MDL </w:t>
      </w:r>
      <w:bookmarkEnd w:id="42"/>
    </w:p>
    <w:p w:rsidR="00BE362C" w:rsidRPr="00FF430B" w:rsidRDefault="00BE362C" w:rsidP="00AA6D6D">
      <w:pPr>
        <w:numPr>
          <w:ilvl w:val="0"/>
          <w:numId w:val="23"/>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w:t>
      </w:r>
      <w:r w:rsidR="00E653C9">
        <w:rPr>
          <w:b/>
          <w:noProof w:val="0"/>
          <w:lang w:eastAsia="ru-RU"/>
        </w:rPr>
        <w:t xml:space="preserve">pretul cel mai scăzut </w:t>
      </w:r>
    </w:p>
    <w:p w:rsidR="00BE362C" w:rsidRPr="00FF430B" w:rsidRDefault="00BE362C" w:rsidP="00AA6D6D">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3"/>
        <w:gridCol w:w="6902"/>
        <w:gridCol w:w="1767"/>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E653C9" w:rsidP="00BE362C">
            <w:pPr>
              <w:shd w:val="clear" w:color="auto" w:fill="FFFFFF" w:themeFill="background1"/>
              <w:tabs>
                <w:tab w:val="left" w:pos="612"/>
              </w:tabs>
              <w:spacing w:before="120" w:after="120"/>
              <w:rPr>
                <w:iCs/>
                <w:noProof w:val="0"/>
                <w:lang w:eastAsia="ru-RU"/>
              </w:rPr>
            </w:pPr>
            <w:r>
              <w:rPr>
                <w:b/>
                <w:noProof w:val="0"/>
                <w:lang w:eastAsia="ru-RU"/>
              </w:rPr>
              <w:t>nu se aplică</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AA6D6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w:t>
      </w:r>
      <w:r w:rsidR="00E653C9" w:rsidRPr="00E653C9">
        <w:rPr>
          <w:b/>
          <w:noProof w:val="0"/>
          <w:lang w:eastAsia="ru-RU"/>
        </w:rPr>
        <w:t xml:space="preserve"> </w:t>
      </w:r>
      <w:r w:rsidR="00E653C9" w:rsidRPr="00FF430B">
        <w:rPr>
          <w:b/>
          <w:noProof w:val="0"/>
          <w:lang w:eastAsia="ru-RU"/>
        </w:rPr>
        <w:t xml:space="preserve">conform </w:t>
      </w:r>
      <w:r w:rsidR="00E653C9">
        <w:rPr>
          <w:b/>
          <w:noProof w:val="0"/>
          <w:lang w:eastAsia="ru-RU"/>
        </w:rPr>
        <w:t xml:space="preserve">anunțului </w:t>
      </w:r>
      <w:r w:rsidR="00E653C9" w:rsidRPr="00FF430B">
        <w:rPr>
          <w:b/>
          <w:noProof w:val="0"/>
          <w:lang w:eastAsia="ru-RU"/>
        </w:rPr>
        <w:t xml:space="preserve">SIA RSAP </w:t>
      </w:r>
    </w:p>
    <w:p w:rsidR="00BE362C" w:rsidRPr="00FF430B" w:rsidRDefault="00BE362C" w:rsidP="00AA6D6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w:t>
      </w:r>
      <w:r w:rsidR="00E653C9" w:rsidRPr="00E653C9">
        <w:rPr>
          <w:b/>
          <w:noProof w:val="0"/>
          <w:lang w:eastAsia="ru-RU"/>
        </w:rPr>
        <w:t xml:space="preserve"> </w:t>
      </w:r>
      <w:r w:rsidR="00E653C9" w:rsidRPr="00FF430B">
        <w:rPr>
          <w:b/>
          <w:noProof w:val="0"/>
          <w:lang w:eastAsia="ru-RU"/>
        </w:rPr>
        <w:t xml:space="preserve">conform </w:t>
      </w:r>
      <w:r w:rsidR="00E653C9">
        <w:rPr>
          <w:b/>
          <w:noProof w:val="0"/>
          <w:lang w:eastAsia="ru-RU"/>
        </w:rPr>
        <w:t xml:space="preserve">anunțului </w:t>
      </w:r>
      <w:r w:rsidR="00E653C9" w:rsidRPr="00FF430B">
        <w:rPr>
          <w:b/>
          <w:noProof w:val="0"/>
          <w:lang w:eastAsia="ru-RU"/>
        </w:rPr>
        <w:t xml:space="preserve">SIA RSAP </w:t>
      </w:r>
    </w:p>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919AF" w:rsidRDefault="00BE362C" w:rsidP="00AA6D6D">
      <w:pPr>
        <w:numPr>
          <w:ilvl w:val="0"/>
          <w:numId w:val="23"/>
        </w:numPr>
        <w:tabs>
          <w:tab w:val="right" w:pos="426"/>
        </w:tabs>
        <w:spacing w:before="120"/>
        <w:ind w:left="0" w:firstLine="0"/>
        <w:rPr>
          <w:b/>
          <w:noProof w:val="0"/>
          <w:lang w:eastAsia="ru-RU"/>
        </w:rPr>
      </w:pPr>
      <w:r w:rsidRPr="002919AF">
        <w:rPr>
          <w:b/>
          <w:noProof w:val="0"/>
          <w:lang w:eastAsia="ru-RU"/>
        </w:rPr>
        <w:t>Termenul de valabilitate a ofertelor: _</w:t>
      </w:r>
      <w:r w:rsidR="00AC7DB0">
        <w:rPr>
          <w:b/>
          <w:noProof w:val="0"/>
          <w:lang w:eastAsia="ru-RU"/>
        </w:rPr>
        <w:t>6</w:t>
      </w:r>
      <w:r w:rsidR="002919AF" w:rsidRPr="002919AF">
        <w:rPr>
          <w:b/>
          <w:noProof w:val="0"/>
          <w:lang w:eastAsia="ru-RU"/>
        </w:rPr>
        <w:t xml:space="preserve">0 zile </w:t>
      </w:r>
    </w:p>
    <w:p w:rsidR="00BE362C" w:rsidRPr="002919AF" w:rsidRDefault="00BE362C" w:rsidP="00AA6D6D">
      <w:pPr>
        <w:numPr>
          <w:ilvl w:val="0"/>
          <w:numId w:val="23"/>
        </w:numPr>
        <w:tabs>
          <w:tab w:val="right" w:pos="426"/>
        </w:tabs>
        <w:spacing w:before="120"/>
        <w:ind w:left="0" w:firstLine="0"/>
        <w:rPr>
          <w:b/>
          <w:noProof w:val="0"/>
          <w:lang w:eastAsia="ru-RU"/>
        </w:rPr>
      </w:pPr>
      <w:r w:rsidRPr="002919AF">
        <w:rPr>
          <w:b/>
          <w:noProof w:val="0"/>
          <w:lang w:eastAsia="ru-RU"/>
        </w:rPr>
        <w:t xml:space="preserve">Locul deschiderii ofertelor: </w:t>
      </w:r>
      <w:r w:rsidR="00426FF4" w:rsidRPr="002919AF">
        <w:rPr>
          <w:b/>
          <w:noProof w:val="0"/>
          <w:lang w:eastAsia="ru-RU"/>
        </w:rPr>
        <w:t>_</w:t>
      </w:r>
      <w:r w:rsidR="002919AF" w:rsidRPr="002919AF">
        <w:rPr>
          <w:b/>
          <w:i/>
          <w:noProof w:val="0"/>
          <w:lang w:eastAsia="ru-RU"/>
        </w:rPr>
        <w:t xml:space="preserve"> </w:t>
      </w:r>
      <w:r w:rsidR="002919AF" w:rsidRPr="00FF430B">
        <w:rPr>
          <w:b/>
          <w:i/>
          <w:noProof w:val="0"/>
          <w:lang w:eastAsia="ru-RU"/>
        </w:rPr>
        <w:t>SIA RSAP</w:t>
      </w:r>
      <w:r w:rsidR="002919AF" w:rsidRPr="002919AF">
        <w:rPr>
          <w:b/>
          <w:noProof w:val="0"/>
          <w:lang w:eastAsia="ru-RU"/>
        </w:rPr>
        <w:t xml:space="preserve"> </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AA6D6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AA6D6D">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Limba sau limbile în care trebuie redactate ofertele sau cererile de participare: </w:t>
      </w:r>
      <w:r w:rsidR="002919AF">
        <w:rPr>
          <w:b/>
          <w:noProof w:val="0"/>
          <w:lang w:eastAsia="ru-RU"/>
        </w:rPr>
        <w:t xml:space="preserve">romană </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Respectivul contract se referă la un proiect și/sau program finanțat din fonduri ale Uniunii Europene: </w:t>
      </w:r>
      <w:r w:rsidR="002919AF" w:rsidRPr="00FF430B">
        <w:rPr>
          <w:b/>
          <w:noProof w:val="0"/>
          <w:lang w:eastAsia="ru-RU"/>
        </w:rPr>
        <w:t xml:space="preserve"> </w:t>
      </w:r>
      <w:r w:rsidRPr="00FF430B">
        <w:rPr>
          <w:b/>
          <w:noProof w:val="0"/>
          <w:lang w:eastAsia="ru-RU"/>
        </w:rPr>
        <w:t>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w:t>
      </w:r>
      <w:r w:rsidR="002919AF" w:rsidRPr="002919AF">
        <w:rPr>
          <w:b/>
          <w:noProof w:val="0"/>
          <w:lang w:eastAsia="ru-RU"/>
        </w:rPr>
        <w:t xml:space="preserve"> </w:t>
      </w:r>
      <w:r w:rsidR="002919AF">
        <w:rPr>
          <w:b/>
          <w:noProof w:val="0"/>
          <w:lang w:eastAsia="ru-RU"/>
        </w:rPr>
        <w:t>nu se aplică</w:t>
      </w:r>
      <w:r w:rsidR="002919AF" w:rsidRPr="00FF430B">
        <w:rPr>
          <w:b/>
          <w:noProof w:val="0"/>
          <w:lang w:eastAsia="ru-RU"/>
        </w:rPr>
        <w:t xml:space="preserve"> </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w:t>
      </w:r>
      <w:r w:rsidR="002919AF">
        <w:rPr>
          <w:b/>
          <w:noProof w:val="0"/>
          <w:shd w:val="clear" w:color="auto" w:fill="FFFFFF" w:themeFill="background1"/>
          <w:lang w:eastAsia="ru-RU"/>
        </w:rPr>
        <w:t>nu e cazul .</w:t>
      </w:r>
    </w:p>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w:t>
      </w:r>
      <w:r w:rsidR="002919AF">
        <w:rPr>
          <w:b/>
          <w:noProof w:val="0"/>
          <w:shd w:val="clear" w:color="auto" w:fill="FFFFFF" w:themeFill="background1"/>
          <w:lang w:eastAsia="ru-RU"/>
        </w:rPr>
        <w:t xml:space="preserve"> nu a fost publicat </w:t>
      </w:r>
    </w:p>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w:t>
      </w:r>
      <w:r w:rsidR="00AC7DB0">
        <w:rPr>
          <w:b/>
          <w:noProof w:val="0"/>
          <w:shd w:val="clear" w:color="auto" w:fill="FFFFFF" w:themeFill="background1"/>
          <w:lang w:eastAsia="ru-RU"/>
        </w:rPr>
        <w:t>SIA RSAP</w:t>
      </w:r>
      <w:r w:rsidR="002919AF">
        <w:rPr>
          <w:b/>
          <w:noProof w:val="0"/>
          <w:shd w:val="clear" w:color="auto" w:fill="FFFFFF" w:themeFill="background1"/>
          <w:lang w:eastAsia="ru-RU"/>
        </w:rPr>
        <w:t xml:space="preserve"> </w:t>
      </w:r>
    </w:p>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122"/>
        <w:gridCol w:w="367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2919AF"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2919AF" w:rsidP="00BE362C">
            <w:pPr>
              <w:shd w:val="clear" w:color="auto" w:fill="FFFFFF" w:themeFill="background1"/>
              <w:tabs>
                <w:tab w:val="right" w:pos="426"/>
              </w:tabs>
              <w:rPr>
                <w:noProof w:val="0"/>
                <w:lang w:eastAsia="ru-RU"/>
              </w:rPr>
            </w:pPr>
            <w:r>
              <w:rPr>
                <w:noProof w:val="0"/>
                <w:lang w:eastAsia="ru-RU"/>
              </w:rPr>
              <w:t>Nu se acceptă</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2919AF" w:rsidP="00BE362C">
            <w:pPr>
              <w:shd w:val="clear" w:color="auto" w:fill="FFFFFF" w:themeFill="background1"/>
              <w:tabs>
                <w:tab w:val="right" w:pos="426"/>
              </w:tabs>
              <w:rPr>
                <w:noProof w:val="0"/>
                <w:lang w:eastAsia="ru-RU"/>
              </w:rPr>
            </w:pPr>
            <w:r>
              <w:rPr>
                <w:noProof w:val="0"/>
                <w:lang w:eastAsia="ru-RU"/>
              </w:rPr>
              <w:t>Se acceptă</w:t>
            </w: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2919AF" w:rsidP="00BE362C">
            <w:pPr>
              <w:shd w:val="clear" w:color="auto" w:fill="FFFFFF" w:themeFill="background1"/>
              <w:tabs>
                <w:tab w:val="right" w:pos="426"/>
              </w:tabs>
              <w:rPr>
                <w:noProof w:val="0"/>
                <w:lang w:eastAsia="ru-RU"/>
              </w:rPr>
            </w:pPr>
            <w:r>
              <w:rPr>
                <w:noProof w:val="0"/>
                <w:lang w:eastAsia="ru-RU"/>
              </w:rPr>
              <w:t>Se acceptă</w:t>
            </w:r>
          </w:p>
        </w:tc>
      </w:tr>
    </w:tbl>
    <w:p w:rsidR="00BE362C" w:rsidRPr="00FF430B" w:rsidRDefault="00BE362C" w:rsidP="00AA6D6D">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2919AF">
        <w:rPr>
          <w:b/>
          <w:noProof w:val="0"/>
          <w:lang w:eastAsia="ru-RU"/>
        </w:rPr>
        <w:t xml:space="preserve">nu </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AA6D6D">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w:t>
      </w:r>
      <w:r w:rsidR="002919AF">
        <w:rPr>
          <w:b/>
          <w:noProof w:val="0"/>
          <w:shd w:val="clear" w:color="auto" w:fill="FFFFFF" w:themeFill="background1"/>
          <w:lang w:eastAsia="ru-RU"/>
        </w:rPr>
        <w:t xml:space="preserve">nu sunt </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_</w:t>
      </w:r>
      <w:r w:rsidR="002919AF">
        <w:rPr>
          <w:b/>
          <w:noProof w:val="0"/>
          <w:shd w:val="clear" w:color="auto" w:fill="FFFFFF" w:themeFill="background1"/>
          <w:lang w:eastAsia="ru-RU"/>
        </w:rPr>
        <w:t xml:space="preserve">Ghelan Valeriu </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AC7DB0">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Pr="00FF430B">
        <w:rPr>
          <w:b/>
          <w:noProof w:val="0"/>
          <w:lang w:eastAsia="ru-RU"/>
        </w:rPr>
        <w:lastRenderedPageBreak/>
        <w:t>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AA6D6D">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AA6D6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A6D6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AA6D6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AA6D6D">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AA6D6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AA6D6D">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AA6D6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AA6D6D">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AA6D6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AA6D6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AA6D6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AA6D6D">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AA6D6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AA6D6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AA6D6D">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AA6D6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AA6D6D">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AA6D6D">
      <w:pPr>
        <w:numPr>
          <w:ilvl w:val="0"/>
          <w:numId w:val="29"/>
        </w:numPr>
        <w:tabs>
          <w:tab w:val="right" w:pos="426"/>
        </w:tabs>
        <w:spacing w:before="120"/>
        <w:ind w:left="0" w:firstLine="0"/>
        <w:rPr>
          <w:b/>
          <w:noProof w:val="0"/>
          <w:lang w:eastAsia="ru-RU"/>
        </w:rPr>
      </w:pPr>
      <w:r w:rsidRPr="00FF430B">
        <w:rPr>
          <w:b/>
          <w:noProof w:val="0"/>
          <w:lang w:eastAsia="ru-RU"/>
        </w:rPr>
        <w:lastRenderedPageBreak/>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AA6D6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AA6D6D">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AA6D6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AA6D6D">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AA6D6D">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lastRenderedPageBreak/>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90DCB">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90DC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90DCB">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lastRenderedPageBreak/>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5B235E" w:rsidRDefault="00EC4378"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9D62FF" w:rsidRPr="00FF430B" w:rsidRDefault="00490DCB" w:rsidP="00AC7DB0">
      <w:pPr>
        <w:spacing w:before="240" w:after="160"/>
        <w:rPr>
          <w:rFonts w:eastAsia="Calibri"/>
          <w:b/>
          <w:noProof w:val="0"/>
          <w:sz w:val="28"/>
          <w:szCs w:val="28"/>
        </w:rPr>
      </w:pPr>
      <w:r>
        <w:rPr>
          <w:rFonts w:eastAsia="Calibri"/>
          <w:b/>
          <w:noProof w:val="0"/>
          <w:sz w:val="28"/>
          <w:szCs w:val="28"/>
        </w:rPr>
        <w:t xml:space="preserve">                                           </w:t>
      </w:r>
      <w:r w:rsidR="009D62FF"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AA6D6D">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AA6D6D">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lastRenderedPageBreak/>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AA6D6D">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55"/>
        <w:gridCol w:w="3120"/>
        <w:gridCol w:w="1319"/>
        <w:gridCol w:w="1373"/>
        <w:gridCol w:w="1523"/>
        <w:gridCol w:w="1352"/>
      </w:tblGrid>
      <w:tr w:rsidR="009D62FF" w:rsidRPr="00EC30C2" w:rsidTr="00AC7DB0">
        <w:tc>
          <w:tcPr>
            <w:tcW w:w="561"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368"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06"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56"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09"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AC7DB0">
        <w:tc>
          <w:tcPr>
            <w:tcW w:w="561"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368"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06" w:type="dxa"/>
          </w:tcPr>
          <w:p w:rsidR="009D62FF" w:rsidRPr="00FF430B" w:rsidRDefault="009D62FF" w:rsidP="009D62FF">
            <w:pPr>
              <w:tabs>
                <w:tab w:val="left" w:pos="1134"/>
                <w:tab w:val="left" w:pos="2694"/>
              </w:tabs>
              <w:spacing w:before="240"/>
              <w:jc w:val="center"/>
              <w:rPr>
                <w:rFonts w:eastAsia="Calibri"/>
                <w:noProof w:val="0"/>
              </w:rPr>
            </w:pPr>
          </w:p>
        </w:tc>
        <w:tc>
          <w:tcPr>
            <w:tcW w:w="1412" w:type="dxa"/>
          </w:tcPr>
          <w:p w:rsidR="009D62FF" w:rsidRPr="00FF430B" w:rsidRDefault="009D62FF" w:rsidP="009D62FF">
            <w:pPr>
              <w:tabs>
                <w:tab w:val="left" w:pos="1134"/>
                <w:tab w:val="left" w:pos="2694"/>
              </w:tabs>
              <w:spacing w:before="240"/>
              <w:jc w:val="center"/>
              <w:rPr>
                <w:rFonts w:eastAsia="Calibri"/>
                <w:noProof w:val="0"/>
              </w:rPr>
            </w:pPr>
          </w:p>
        </w:tc>
        <w:tc>
          <w:tcPr>
            <w:tcW w:w="1556" w:type="dxa"/>
          </w:tcPr>
          <w:p w:rsidR="009D62FF" w:rsidRPr="00FF430B" w:rsidRDefault="009D62FF" w:rsidP="009D62FF">
            <w:pPr>
              <w:tabs>
                <w:tab w:val="left" w:pos="1134"/>
                <w:tab w:val="left" w:pos="2694"/>
              </w:tabs>
              <w:spacing w:before="240"/>
              <w:jc w:val="center"/>
              <w:rPr>
                <w:rFonts w:eastAsia="Calibri"/>
                <w:noProof w:val="0"/>
              </w:rPr>
            </w:pPr>
          </w:p>
        </w:tc>
        <w:tc>
          <w:tcPr>
            <w:tcW w:w="1409"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AA6D6D">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w:t>
            </w:r>
            <w:r w:rsidR="001B1E45" w:rsidRPr="00FF430B">
              <w:rPr>
                <w:i/>
                <w:noProof w:val="0"/>
                <w:lang w:eastAsia="zh-CN"/>
              </w:rPr>
              <w:lastRenderedPageBreak/>
              <w:t xml:space="preserve">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lastRenderedPageBreak/>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lastRenderedPageBreak/>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AA6D6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189"/>
        <w:gridCol w:w="4053"/>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AA6D6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188"/>
        <w:gridCol w:w="4054"/>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AA6D6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contractul de achiziție/acordul-cadru:</w:t>
      </w:r>
    </w:p>
    <w:tbl>
      <w:tblPr>
        <w:tblStyle w:val="Grigliatabella4"/>
        <w:tblW w:w="0" w:type="auto"/>
        <w:tblLook w:val="04A0"/>
      </w:tblPr>
      <w:tblGrid>
        <w:gridCol w:w="5184"/>
        <w:gridCol w:w="405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AA6D6D">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623"/>
        <w:gridCol w:w="4619"/>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AA6D6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w:t>
      </w:r>
    </w:p>
    <w:p w:rsidR="00130A49" w:rsidRPr="00FF430B" w:rsidRDefault="00130A49" w:rsidP="00AA6D6D">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w:t>
      </w:r>
    </w:p>
    <w:p w:rsidR="00130A49" w:rsidRPr="00FF430B" w:rsidRDefault="00130A49" w:rsidP="00AA6D6D">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39"/>
        <w:gridCol w:w="1672"/>
        <w:gridCol w:w="1597"/>
        <w:gridCol w:w="2075"/>
        <w:gridCol w:w="1859"/>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lastRenderedPageBreak/>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3"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BodyText"/>
        <w:tabs>
          <w:tab w:val="left" w:pos="567"/>
        </w:tabs>
        <w:rPr>
          <w:rFonts w:asciiTheme="majorHAnsi" w:hAnsiTheme="majorHAnsi" w:cstheme="majorHAnsi"/>
          <w:b/>
          <w:szCs w:val="24"/>
        </w:rPr>
      </w:pPr>
      <w:bookmarkStart w:id="44" w:name="_Toc449692096"/>
      <w:bookmarkEnd w:id="43"/>
    </w:p>
    <w:p w:rsidR="00F5261B" w:rsidRPr="00FF430B" w:rsidRDefault="00F5261B"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BodyText"/>
        <w:tabs>
          <w:tab w:val="left" w:pos="-142"/>
        </w:tabs>
        <w:spacing w:before="240"/>
        <w:jc w:val="center"/>
        <w:rPr>
          <w:rFonts w:asciiTheme="majorHAnsi" w:hAnsiTheme="majorHAnsi" w:cstheme="majorHAnsi"/>
          <w:szCs w:val="24"/>
        </w:rPr>
      </w:pPr>
    </w:p>
    <w:p w:rsidR="00F5261B" w:rsidRPr="00FF430B" w:rsidRDefault="00F5261B"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BodyText"/>
        <w:tabs>
          <w:tab w:val="left" w:pos="567"/>
        </w:tabs>
        <w:spacing w:line="360" w:lineRule="auto"/>
        <w:jc w:val="both"/>
        <w:rPr>
          <w:rFonts w:ascii="Times New Roman" w:hAnsi="Times New Roman"/>
          <w:szCs w:val="24"/>
        </w:rPr>
      </w:pP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BodyText"/>
        <w:tabs>
          <w:tab w:val="left" w:pos="567"/>
        </w:tabs>
        <w:spacing w:line="360" w:lineRule="auto"/>
        <w:rPr>
          <w:rFonts w:ascii="Times New Roman" w:hAnsi="Times New Roman"/>
          <w:szCs w:val="24"/>
        </w:rPr>
      </w:pPr>
    </w:p>
    <w:p w:rsidR="00F5261B" w:rsidRPr="00FF430B" w:rsidRDefault="00F5261B"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BodyText"/>
        <w:tabs>
          <w:tab w:val="left" w:pos="567"/>
        </w:tabs>
        <w:spacing w:line="360" w:lineRule="auto"/>
        <w:rPr>
          <w:rFonts w:ascii="Times New Roman" w:hAnsi="Times New Roman"/>
          <w:szCs w:val="24"/>
        </w:rPr>
      </w:pPr>
    </w:p>
    <w:p w:rsidR="00BA7FF4" w:rsidRPr="00FF430B" w:rsidRDefault="00490DCB" w:rsidP="00BA7FF4">
      <w:pPr>
        <w:jc w:val="right"/>
        <w:rPr>
          <w:noProof w:val="0"/>
          <w:sz w:val="22"/>
          <w:szCs w:val="22"/>
        </w:rPr>
      </w:pPr>
      <w:r>
        <w:rPr>
          <w:noProof w:val="0"/>
        </w:rPr>
        <w:t>An</w:t>
      </w:r>
      <w:r w:rsidR="00BA7FF4" w:rsidRPr="00FF430B">
        <w:rPr>
          <w:noProof w:val="0"/>
        </w:rPr>
        <w:t>exa nr.</w:t>
      </w:r>
      <w:r w:rsidR="00FF430B">
        <w:rPr>
          <w:noProof w:val="0"/>
        </w:rPr>
        <w:t xml:space="preserve"> </w:t>
      </w:r>
      <w:r w:rsidR="00BA7FF4"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lastRenderedPageBreak/>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p>
    <w:p w:rsidR="00211C74" w:rsidRPr="00FF430B" w:rsidRDefault="00211C74"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Body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B1EC7" w:rsidRPr="00FF430B" w:rsidRDefault="00BB1EC7"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950D18">
      <w:pPr>
        <w:pStyle w:val="BodyText"/>
        <w:tabs>
          <w:tab w:val="left" w:pos="567"/>
        </w:tabs>
        <w:spacing w:line="360" w:lineRule="auto"/>
        <w:rPr>
          <w:rFonts w:ascii="Times New Roman" w:hAnsi="Times New Roman"/>
          <w:szCs w:val="24"/>
        </w:rPr>
      </w:pPr>
    </w:p>
    <w:p w:rsidR="00211C74" w:rsidRPr="00FF430B" w:rsidRDefault="00211C74"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490DC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Body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BodyText"/>
        <w:tabs>
          <w:tab w:val="left" w:pos="567"/>
        </w:tabs>
        <w:spacing w:line="360" w:lineRule="auto"/>
        <w:rPr>
          <w:rFonts w:ascii="Times New Roman" w:hAnsi="Times New Roman"/>
          <w:szCs w:val="24"/>
        </w:rPr>
      </w:pPr>
    </w:p>
    <w:bookmarkEnd w:id="44"/>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BodyText"/>
        <w:tabs>
          <w:tab w:val="left" w:pos="567"/>
        </w:tabs>
        <w:rPr>
          <w:rFonts w:ascii="Times New Roman" w:hAnsi="Times New Roman"/>
          <w:b/>
          <w:szCs w:val="24"/>
        </w:rPr>
      </w:pP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lastRenderedPageBreak/>
        <w:t>cu privire la procedura de atribuire a contractului ____________________________________________________________________________,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Body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BodyText"/>
        <w:tabs>
          <w:tab w:val="left" w:pos="567"/>
        </w:tabs>
        <w:ind w:hanging="502"/>
        <w:rPr>
          <w:rFonts w:ascii="Times New Roman" w:hAnsi="Times New Roman"/>
          <w:szCs w:val="24"/>
        </w:rPr>
      </w:pPr>
    </w:p>
    <w:p w:rsidR="00AA1372" w:rsidRPr="00FF430B" w:rsidRDefault="00A227F2"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490DCB" w:rsidRDefault="00E706C1" w:rsidP="00490DCB">
      <w:pPr>
        <w:pStyle w:val="Body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5"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5"/>
    <w:p w:rsidR="008B330F" w:rsidRPr="00FF430B" w:rsidRDefault="008B330F" w:rsidP="00950D18">
      <w:pPr>
        <w:jc w:val="center"/>
        <w:rPr>
          <w:b/>
        </w:rPr>
      </w:pPr>
    </w:p>
    <w:p w:rsidR="00AA1372" w:rsidRPr="00FF430B" w:rsidRDefault="00A227F2"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BodyText"/>
        <w:tabs>
          <w:tab w:val="left" w:pos="567"/>
        </w:tabs>
        <w:jc w:val="center"/>
        <w:rPr>
          <w:rFonts w:ascii="Times New Roman" w:hAnsi="Times New Roman"/>
          <w:szCs w:val="24"/>
        </w:rPr>
      </w:pPr>
      <w:r w:rsidRPr="00FF430B">
        <w:rPr>
          <w:rFonts w:ascii="Times New Roman" w:hAnsi="Times New Roman"/>
          <w:szCs w:val="24"/>
        </w:rPr>
        <w:lastRenderedPageBreak/>
        <w:t>(denumirea lucrărilor)</w:t>
      </w:r>
    </w:p>
    <w:p w:rsidR="00AA1372" w:rsidRPr="00FF430B" w:rsidRDefault="00AA1372"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5490" w:type="dxa"/>
            <w:gridSpan w:val="7"/>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BodyText"/>
              <w:tabs>
                <w:tab w:val="left" w:pos="567"/>
              </w:tabs>
              <w:rPr>
                <w:rFonts w:ascii="Times New Roman" w:hAnsi="Times New Roman"/>
                <w:b/>
                <w:szCs w:val="24"/>
              </w:rPr>
            </w:pPr>
          </w:p>
        </w:tc>
        <w:tc>
          <w:tcPr>
            <w:tcW w:w="2825" w:type="dxa"/>
            <w:vMerge/>
          </w:tcPr>
          <w:p w:rsidR="00AA1372" w:rsidRPr="00FF430B" w:rsidRDefault="00AA1372" w:rsidP="00950D18">
            <w:pPr>
              <w:pStyle w:val="BodyText"/>
              <w:tabs>
                <w:tab w:val="left" w:pos="567"/>
              </w:tabs>
              <w:rPr>
                <w:rFonts w:ascii="Times New Roman" w:hAnsi="Times New Roman"/>
                <w:b/>
                <w:szCs w:val="24"/>
              </w:rPr>
            </w:pPr>
          </w:p>
        </w:tc>
        <w:tc>
          <w:tcPr>
            <w:tcW w:w="103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p w:rsidR="00AA1372" w:rsidRPr="00FF430B" w:rsidRDefault="00AA1372" w:rsidP="00950D18">
            <w:pPr>
              <w:pStyle w:val="BodyText"/>
              <w:tabs>
                <w:tab w:val="left" w:pos="567"/>
              </w:tabs>
              <w:rPr>
                <w:rFonts w:ascii="Times New Roman" w:hAnsi="Times New Roman"/>
                <w:szCs w:val="24"/>
              </w:rPr>
            </w:pP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BodyText"/>
              <w:tabs>
                <w:tab w:val="left" w:pos="567"/>
              </w:tabs>
              <w:rPr>
                <w:rFonts w:ascii="Times New Roman" w:hAnsi="Times New Roman"/>
                <w:szCs w:val="24"/>
              </w:rPr>
            </w:pPr>
          </w:p>
        </w:tc>
        <w:tc>
          <w:tcPr>
            <w:tcW w:w="1035" w:type="dxa"/>
          </w:tcPr>
          <w:p w:rsidR="00AA1372" w:rsidRPr="00FF430B" w:rsidRDefault="00AA1372" w:rsidP="00950D18">
            <w:pPr>
              <w:pStyle w:val="BodyText"/>
              <w:tabs>
                <w:tab w:val="left" w:pos="567"/>
              </w:tabs>
              <w:rPr>
                <w:rFonts w:ascii="Times New Roman" w:hAnsi="Times New Roman"/>
                <w:szCs w:val="24"/>
              </w:rPr>
            </w:pPr>
          </w:p>
        </w:tc>
        <w:tc>
          <w:tcPr>
            <w:tcW w:w="1215" w:type="dxa"/>
          </w:tcPr>
          <w:p w:rsidR="00AA1372" w:rsidRPr="00FF430B" w:rsidRDefault="00AA1372" w:rsidP="00950D18">
            <w:pPr>
              <w:pStyle w:val="BodyText"/>
              <w:tabs>
                <w:tab w:val="left" w:pos="567"/>
              </w:tabs>
              <w:rPr>
                <w:rFonts w:ascii="Times New Roman" w:hAnsi="Times New Roman"/>
                <w:szCs w:val="24"/>
              </w:rPr>
            </w:pPr>
          </w:p>
        </w:tc>
        <w:tc>
          <w:tcPr>
            <w:tcW w:w="1005" w:type="dxa"/>
            <w:gridSpan w:val="2"/>
          </w:tcPr>
          <w:p w:rsidR="00AA1372" w:rsidRPr="00FF430B" w:rsidRDefault="00AA1372" w:rsidP="00950D18">
            <w:pPr>
              <w:pStyle w:val="BodyText"/>
              <w:tabs>
                <w:tab w:val="left" w:pos="567"/>
              </w:tabs>
              <w:rPr>
                <w:rFonts w:ascii="Times New Roman" w:hAnsi="Times New Roman"/>
                <w:szCs w:val="24"/>
              </w:rPr>
            </w:pPr>
          </w:p>
        </w:tc>
        <w:tc>
          <w:tcPr>
            <w:tcW w:w="990" w:type="dxa"/>
            <w:gridSpan w:val="2"/>
          </w:tcPr>
          <w:p w:rsidR="00AA1372" w:rsidRPr="00FF430B" w:rsidRDefault="00AA1372" w:rsidP="00950D18">
            <w:pPr>
              <w:pStyle w:val="BodyText"/>
              <w:tabs>
                <w:tab w:val="left" w:pos="567"/>
              </w:tabs>
              <w:rPr>
                <w:rFonts w:ascii="Times New Roman" w:hAnsi="Times New Roman"/>
                <w:szCs w:val="24"/>
              </w:rPr>
            </w:pPr>
          </w:p>
        </w:tc>
        <w:tc>
          <w:tcPr>
            <w:tcW w:w="1245" w:type="dxa"/>
          </w:tcPr>
          <w:p w:rsidR="00AA1372" w:rsidRPr="00FF430B" w:rsidRDefault="00AA1372" w:rsidP="00950D18">
            <w:pPr>
              <w:pStyle w:val="Body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Body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BodyText"/>
              <w:tabs>
                <w:tab w:val="left" w:pos="567"/>
              </w:tabs>
              <w:rPr>
                <w:rFonts w:ascii="Times New Roman" w:hAnsi="Times New Roman"/>
                <w:b/>
                <w:szCs w:val="24"/>
              </w:rPr>
            </w:pPr>
          </w:p>
        </w:tc>
        <w:tc>
          <w:tcPr>
            <w:tcW w:w="2825" w:type="dxa"/>
            <w:vMerge/>
          </w:tcPr>
          <w:p w:rsidR="00D01642" w:rsidRPr="00FF430B" w:rsidRDefault="00D01642" w:rsidP="00F43D02">
            <w:pPr>
              <w:pStyle w:val="BodyText"/>
              <w:tabs>
                <w:tab w:val="left" w:pos="567"/>
              </w:tabs>
              <w:rPr>
                <w:rFonts w:ascii="Times New Roman" w:hAnsi="Times New Roman"/>
                <w:b/>
                <w:szCs w:val="24"/>
              </w:rPr>
            </w:pPr>
          </w:p>
        </w:tc>
        <w:tc>
          <w:tcPr>
            <w:tcW w:w="5490" w:type="dxa"/>
            <w:gridSpan w:val="7"/>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BodyText"/>
              <w:tabs>
                <w:tab w:val="left" w:pos="567"/>
              </w:tabs>
              <w:rPr>
                <w:rFonts w:ascii="Times New Roman" w:hAnsi="Times New Roman"/>
                <w:b/>
                <w:szCs w:val="24"/>
              </w:rPr>
            </w:pPr>
          </w:p>
        </w:tc>
        <w:tc>
          <w:tcPr>
            <w:tcW w:w="2825" w:type="dxa"/>
            <w:vMerge/>
          </w:tcPr>
          <w:p w:rsidR="00D01642" w:rsidRPr="00FF430B" w:rsidRDefault="00D01642" w:rsidP="00F43D02">
            <w:pPr>
              <w:pStyle w:val="BodyText"/>
              <w:tabs>
                <w:tab w:val="left" w:pos="567"/>
              </w:tabs>
              <w:rPr>
                <w:rFonts w:ascii="Times New Roman" w:hAnsi="Times New Roman"/>
                <w:b/>
                <w:szCs w:val="24"/>
              </w:rPr>
            </w:pPr>
          </w:p>
        </w:tc>
        <w:tc>
          <w:tcPr>
            <w:tcW w:w="1035" w:type="dxa"/>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Body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lastRenderedPageBreak/>
              <w:t xml:space="preserve">2. </w:t>
            </w: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p w:rsidR="00D01642" w:rsidRPr="00FF430B" w:rsidRDefault="00D01642" w:rsidP="00F43D02">
            <w:pPr>
              <w:pStyle w:val="BodyText"/>
              <w:tabs>
                <w:tab w:val="left" w:pos="567"/>
              </w:tabs>
              <w:rPr>
                <w:rFonts w:ascii="Times New Roman" w:hAnsi="Times New Roman"/>
                <w:szCs w:val="24"/>
              </w:rPr>
            </w:pP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Body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BodyText"/>
              <w:tabs>
                <w:tab w:val="left" w:pos="567"/>
              </w:tabs>
              <w:rPr>
                <w:rFonts w:ascii="Times New Roman" w:hAnsi="Times New Roman"/>
                <w:szCs w:val="24"/>
              </w:rPr>
            </w:pPr>
          </w:p>
        </w:tc>
        <w:tc>
          <w:tcPr>
            <w:tcW w:w="1035" w:type="dxa"/>
          </w:tcPr>
          <w:p w:rsidR="00D01642" w:rsidRPr="00FF430B" w:rsidRDefault="00D01642" w:rsidP="00F43D02">
            <w:pPr>
              <w:pStyle w:val="BodyText"/>
              <w:tabs>
                <w:tab w:val="left" w:pos="567"/>
              </w:tabs>
              <w:rPr>
                <w:rFonts w:ascii="Times New Roman" w:hAnsi="Times New Roman"/>
                <w:szCs w:val="24"/>
              </w:rPr>
            </w:pPr>
          </w:p>
        </w:tc>
        <w:tc>
          <w:tcPr>
            <w:tcW w:w="1215" w:type="dxa"/>
          </w:tcPr>
          <w:p w:rsidR="00D01642" w:rsidRPr="00FF430B" w:rsidRDefault="00D01642" w:rsidP="00F43D02">
            <w:pPr>
              <w:pStyle w:val="BodyText"/>
              <w:tabs>
                <w:tab w:val="left" w:pos="567"/>
              </w:tabs>
              <w:rPr>
                <w:rFonts w:ascii="Times New Roman" w:hAnsi="Times New Roman"/>
                <w:szCs w:val="24"/>
              </w:rPr>
            </w:pPr>
          </w:p>
        </w:tc>
        <w:tc>
          <w:tcPr>
            <w:tcW w:w="1005" w:type="dxa"/>
            <w:gridSpan w:val="2"/>
          </w:tcPr>
          <w:p w:rsidR="00D01642" w:rsidRPr="00FF430B" w:rsidRDefault="00D01642" w:rsidP="00F43D02">
            <w:pPr>
              <w:pStyle w:val="BodyText"/>
              <w:tabs>
                <w:tab w:val="left" w:pos="567"/>
              </w:tabs>
              <w:rPr>
                <w:rFonts w:ascii="Times New Roman" w:hAnsi="Times New Roman"/>
                <w:szCs w:val="24"/>
              </w:rPr>
            </w:pPr>
          </w:p>
        </w:tc>
        <w:tc>
          <w:tcPr>
            <w:tcW w:w="990" w:type="dxa"/>
            <w:gridSpan w:val="2"/>
          </w:tcPr>
          <w:p w:rsidR="00D01642" w:rsidRPr="00FF430B" w:rsidRDefault="00D01642" w:rsidP="00F43D02">
            <w:pPr>
              <w:pStyle w:val="BodyText"/>
              <w:tabs>
                <w:tab w:val="left" w:pos="567"/>
              </w:tabs>
              <w:rPr>
                <w:rFonts w:ascii="Times New Roman" w:hAnsi="Times New Roman"/>
                <w:szCs w:val="24"/>
              </w:rPr>
            </w:pPr>
          </w:p>
        </w:tc>
        <w:tc>
          <w:tcPr>
            <w:tcW w:w="1245" w:type="dxa"/>
          </w:tcPr>
          <w:p w:rsidR="00D01642" w:rsidRPr="00FF430B" w:rsidRDefault="00D01642" w:rsidP="00F43D02">
            <w:pPr>
              <w:pStyle w:val="Body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490DCB">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65C93" w:rsidRPr="00FF430B" w:rsidRDefault="00B65C93" w:rsidP="00196AB4">
      <w:pPr>
        <w:pStyle w:val="Style3"/>
        <w:tabs>
          <w:tab w:val="left" w:pos="567"/>
        </w:tabs>
        <w:ind w:left="0" w:firstLine="0"/>
        <w:rPr>
          <w:rFonts w:eastAsia="PMingLiU"/>
          <w:lang w:eastAsia="zh-CN"/>
        </w:rPr>
      </w:pPr>
    </w:p>
    <w:p w:rsidR="00BA7FF4" w:rsidRPr="00FF430B" w:rsidRDefault="00490DCB" w:rsidP="00BA7FF4">
      <w:pPr>
        <w:jc w:val="right"/>
        <w:rPr>
          <w:noProof w:val="0"/>
          <w:sz w:val="22"/>
          <w:szCs w:val="22"/>
        </w:rPr>
      </w:pPr>
      <w:r>
        <w:rPr>
          <w:noProof w:val="0"/>
        </w:rPr>
        <w:t>A</w:t>
      </w:r>
      <w:r w:rsidR="00BA7FF4" w:rsidRPr="00FF430B">
        <w:rPr>
          <w:noProof w:val="0"/>
        </w:rPr>
        <w:t>nexa nr.</w:t>
      </w:r>
      <w:r w:rsidR="00FF430B">
        <w:rPr>
          <w:noProof w:val="0"/>
        </w:rPr>
        <w:t xml:space="preserve"> </w:t>
      </w:r>
      <w:r w:rsidR="00BA7FF4"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Body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BodyText"/>
        <w:tabs>
          <w:tab w:val="left" w:pos="567"/>
        </w:tabs>
        <w:jc w:val="center"/>
        <w:rPr>
          <w:rFonts w:ascii="Times New Roman" w:hAnsi="Times New Roman"/>
          <w:b/>
          <w:szCs w:val="24"/>
        </w:rPr>
      </w:pP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BodyText"/>
        <w:tabs>
          <w:tab w:val="left" w:pos="567"/>
        </w:tabs>
        <w:rPr>
          <w:rFonts w:ascii="Times New Roman" w:hAnsi="Times New Roman"/>
          <w:szCs w:val="24"/>
        </w:rPr>
      </w:pPr>
      <w:r w:rsidRPr="00FF430B">
        <w:rPr>
          <w:rFonts w:ascii="Times New Roman" w:hAnsi="Times New Roman"/>
          <w:szCs w:val="24"/>
        </w:rPr>
        <w:lastRenderedPageBreak/>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EF4276" w:rsidRPr="00FF430B" w:rsidRDefault="00A227F2" w:rsidP="00490DCB">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bookmarkStart w:id="47" w:name="_Toc449692109"/>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47"/>
    <w:p w:rsidR="00B14173" w:rsidRPr="00FF430B" w:rsidRDefault="00B14173" w:rsidP="009A7C84">
      <w:pPr>
        <w:jc w:val="center"/>
        <w:rPr>
          <w:b/>
        </w:rPr>
      </w:pPr>
    </w:p>
    <w:p w:rsidR="002B5DEF" w:rsidRPr="00FF430B" w:rsidRDefault="00A227F2"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FootnoteReference"/>
        </w:rPr>
        <w:lastRenderedPageBreak/>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490DCB" w:rsidRDefault="00A227F2" w:rsidP="00490DCB">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8" w:name="_Toc449692110"/>
    </w:p>
    <w:p w:rsidR="00BA7FF4" w:rsidRPr="00FF430B" w:rsidRDefault="00490DCB" w:rsidP="00BA7FF4">
      <w:pPr>
        <w:jc w:val="right"/>
        <w:rPr>
          <w:noProof w:val="0"/>
          <w:sz w:val="22"/>
          <w:szCs w:val="22"/>
        </w:rPr>
      </w:pPr>
      <w:r>
        <w:rPr>
          <w:noProof w:val="0"/>
        </w:rPr>
        <w:t>A</w:t>
      </w:r>
      <w:r w:rsidR="00BA7FF4" w:rsidRPr="00FF430B">
        <w:rPr>
          <w:noProof w:val="0"/>
        </w:rPr>
        <w:t>nexa nr.</w:t>
      </w:r>
      <w:r w:rsidR="00FF430B">
        <w:rPr>
          <w:noProof w:val="0"/>
        </w:rPr>
        <w:t xml:space="preserve"> </w:t>
      </w:r>
      <w:r w:rsidR="00BA7FF4"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4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49" w:name="_Toc449632664"/>
      <w:bookmarkStart w:id="50" w:name="_Toc449633156"/>
      <w:bookmarkStart w:id="51" w:name="_Toc449692111"/>
      <w:r w:rsidRPr="00FF430B">
        <w:rPr>
          <w:rFonts w:eastAsia="PMingLiU"/>
          <w:b/>
          <w:bCs/>
          <w:iCs/>
          <w:lang w:eastAsia="zh-CN"/>
        </w:rPr>
        <w:t>DECLARAŢIE</w:t>
      </w:r>
      <w:bookmarkEnd w:id="49"/>
      <w:bookmarkEnd w:id="50"/>
      <w:bookmarkEnd w:id="51"/>
    </w:p>
    <w:p w:rsidR="00AA1372" w:rsidRPr="00FF430B" w:rsidRDefault="00A227F2" w:rsidP="00284ED0">
      <w:pPr>
        <w:tabs>
          <w:tab w:val="left" w:pos="720"/>
        </w:tabs>
        <w:jc w:val="center"/>
        <w:outlineLvl w:val="1"/>
        <w:rPr>
          <w:rFonts w:eastAsia="PMingLiU"/>
          <w:b/>
          <w:lang w:eastAsia="zh-CN"/>
        </w:rPr>
      </w:pPr>
      <w:bookmarkStart w:id="52" w:name="_Toc449632665"/>
      <w:bookmarkStart w:id="53" w:name="_Toc449633157"/>
      <w:bookmarkStart w:id="5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2"/>
      <w:bookmarkEnd w:id="53"/>
      <w:bookmarkEnd w:id="5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5" w:name="_Toc449692113"/>
    </w:p>
    <w:p w:rsidR="002D6E71" w:rsidRPr="00FF430B" w:rsidRDefault="002D6E71"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802"/>
        <w:gridCol w:w="1869"/>
        <w:gridCol w:w="1906"/>
        <w:gridCol w:w="1633"/>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0E4D7D" w:rsidRPr="00490DCB" w:rsidRDefault="0003591A" w:rsidP="00490DCB">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w:t>
      </w:r>
      <w:bookmarkStart w:id="56" w:name="_Toc449692114"/>
    </w:p>
    <w:p w:rsidR="000E4D7D" w:rsidRPr="00FF430B" w:rsidRDefault="000E4D7D" w:rsidP="004F77F1">
      <w:pPr>
        <w:spacing w:line="276" w:lineRule="auto"/>
        <w:jc w:val="center"/>
        <w:rPr>
          <w:rFonts w:eastAsia="PMingLiU"/>
          <w:b/>
          <w:lang w:eastAsia="zh-CN"/>
        </w:rPr>
      </w:pPr>
    </w:p>
    <w:p w:rsidR="00BA7FF4" w:rsidRPr="00FF430B" w:rsidRDefault="00490DCB" w:rsidP="00BA7FF4">
      <w:pPr>
        <w:jc w:val="right"/>
        <w:rPr>
          <w:noProof w:val="0"/>
          <w:sz w:val="22"/>
          <w:szCs w:val="22"/>
        </w:rPr>
      </w:pPr>
      <w:r>
        <w:rPr>
          <w:noProof w:val="0"/>
        </w:rPr>
        <w:t>A</w:t>
      </w:r>
      <w:r w:rsidR="00BA7FF4" w:rsidRPr="00FF430B">
        <w:rPr>
          <w:noProof w:val="0"/>
        </w:rPr>
        <w:t>nexa nr.</w:t>
      </w:r>
      <w:r w:rsidR="00FF430B">
        <w:rPr>
          <w:noProof w:val="0"/>
        </w:rPr>
        <w:t xml:space="preserve"> </w:t>
      </w:r>
      <w:r w:rsidR="00BA7FF4"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bookmarkEnd w:id="56"/>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3"/>
        <w:gridCol w:w="3126"/>
        <w:gridCol w:w="1984"/>
        <w:gridCol w:w="1590"/>
        <w:gridCol w:w="1889"/>
      </w:tblGrid>
      <w:tr w:rsidR="00AA1372" w:rsidRPr="00EC30C2" w:rsidTr="00490DCB">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590"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490DCB">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590"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490DCB">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590"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BA7FF4" w:rsidRPr="00FF430B" w:rsidRDefault="00490DCB" w:rsidP="00BA7FF4">
      <w:pPr>
        <w:jc w:val="right"/>
        <w:rPr>
          <w:noProof w:val="0"/>
          <w:sz w:val="22"/>
          <w:szCs w:val="22"/>
        </w:rPr>
      </w:pPr>
      <w:bookmarkStart w:id="57" w:name="_Toc449692115"/>
      <w:r>
        <w:rPr>
          <w:noProof w:val="0"/>
        </w:rPr>
        <w:t>A</w:t>
      </w:r>
      <w:r w:rsidR="00BA7FF4" w:rsidRPr="00FF430B">
        <w:rPr>
          <w:noProof w:val="0"/>
        </w:rPr>
        <w:t>nexa nr.</w:t>
      </w:r>
      <w:r w:rsidR="00FF430B">
        <w:rPr>
          <w:noProof w:val="0"/>
        </w:rPr>
        <w:t xml:space="preserve"> </w:t>
      </w:r>
      <w:r w:rsidR="00BA7FF4"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57"/>
    <w:p w:rsidR="00AA1372" w:rsidRPr="00FF430B" w:rsidRDefault="0003591A"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Body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lastRenderedPageBreak/>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Footer"/>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BA7FF4" w:rsidRPr="00FF430B" w:rsidRDefault="00490DCB" w:rsidP="00490DCB">
      <w:pPr>
        <w:jc w:val="center"/>
        <w:rPr>
          <w:noProof w:val="0"/>
          <w:sz w:val="22"/>
          <w:szCs w:val="22"/>
        </w:rPr>
      </w:pPr>
      <w:r>
        <w:rPr>
          <w:noProof w:val="0"/>
        </w:rPr>
        <w:t xml:space="preserve">                                                                                                                </w:t>
      </w:r>
      <w:r w:rsidR="00BA7FF4" w:rsidRPr="00FF430B">
        <w:rPr>
          <w:noProof w:val="0"/>
        </w:rPr>
        <w:t>Anexa nr.</w:t>
      </w:r>
      <w:r w:rsidR="00FF430B">
        <w:rPr>
          <w:noProof w:val="0"/>
        </w:rPr>
        <w:t xml:space="preserve"> </w:t>
      </w:r>
      <w:r w:rsidR="00BA7FF4"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Heading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xml:space="preserve">, care dă dreptul autorităţii contractante de a solicita, în mod legitim, îndeplinirea de către noi a anumitor obligaţii care decurg din </w:t>
      </w:r>
      <w:r w:rsidRPr="00FF430B">
        <w:rPr>
          <w:spacing w:val="-1"/>
        </w:rPr>
        <w:lastRenderedPageBreak/>
        <w:t>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Heading1"/>
        <w:numPr>
          <w:ilvl w:val="0"/>
          <w:numId w:val="0"/>
        </w:numPr>
        <w:ind w:left="720"/>
        <w:rPr>
          <w:sz w:val="22"/>
          <w:szCs w:val="22"/>
        </w:rPr>
      </w:pPr>
    </w:p>
    <w:p w:rsidR="00653E70" w:rsidRPr="00FF430B" w:rsidRDefault="00653E70" w:rsidP="00653E70">
      <w:pPr>
        <w:pStyle w:val="Heading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w:t>
      </w:r>
      <w:r w:rsidRPr="00FF430B">
        <w:lastRenderedPageBreak/>
        <w:t>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575F25">
      <w:pPr>
        <w:tabs>
          <w:tab w:val="left" w:pos="567"/>
        </w:tabs>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575F25">
      <w:pPr>
        <w:tabs>
          <w:tab w:val="left" w:pos="567"/>
        </w:tabs>
        <w:rPr>
          <w:b/>
          <w:color w:val="000000"/>
          <w:w w:val="90"/>
        </w:rPr>
      </w:pPr>
    </w:p>
    <w:p w:rsidR="005C6BF4" w:rsidRPr="00FF430B" w:rsidRDefault="00575F25" w:rsidP="005C6BF4">
      <w:pPr>
        <w:keepNext/>
        <w:spacing w:before="240" w:after="60"/>
        <w:ind w:left="432" w:hanging="432"/>
        <w:jc w:val="center"/>
        <w:outlineLvl w:val="0"/>
        <w:rPr>
          <w:b/>
          <w:bCs/>
          <w:kern w:val="32"/>
        </w:rPr>
      </w:pPr>
      <w:r>
        <w:rPr>
          <w:b/>
          <w:bCs/>
          <w:kern w:val="32"/>
        </w:rPr>
        <w:t>D</w:t>
      </w:r>
      <w:r w:rsidR="005C6BF4" w:rsidRPr="00FF430B">
        <w:rPr>
          <w:b/>
          <w:bCs/>
          <w:kern w:val="32"/>
        </w:rPr>
        <w:t>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w:t>
      </w:r>
      <w:r w:rsidRPr="00FF430B">
        <w:rPr>
          <w:rFonts w:eastAsia="Calibri"/>
        </w:rPr>
        <w:lastRenderedPageBreak/>
        <w:t>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TableGrid"/>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lastRenderedPageBreak/>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AA6D6D">
            <w:pPr>
              <w:pStyle w:val="ListParagraph"/>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Heading2"/>
        <w:spacing w:before="0"/>
        <w:jc w:val="center"/>
        <w:rPr>
          <w:rFonts w:ascii="Times New Roman" w:hAnsi="Times New Roman" w:cs="Times New Roman"/>
          <w:bCs w:val="0"/>
          <w:color w:val="auto"/>
          <w:sz w:val="24"/>
          <w:szCs w:val="24"/>
        </w:rPr>
      </w:pPr>
      <w:bookmarkStart w:id="58" w:name="_Toc449692118"/>
      <w:bookmarkStart w:id="59" w:name="_Toc390252621"/>
      <w:r w:rsidRPr="00FF430B">
        <w:rPr>
          <w:rFonts w:ascii="Times New Roman" w:hAnsi="Times New Roman" w:cs="Times New Roman"/>
          <w:bCs w:val="0"/>
          <w:color w:val="auto"/>
          <w:sz w:val="24"/>
          <w:szCs w:val="24"/>
        </w:rPr>
        <w:t>CAIET DE SARCINI</w:t>
      </w:r>
      <w:bookmarkEnd w:id="58"/>
    </w:p>
    <w:p w:rsidR="006C4C0E"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9"/>
    </w:p>
    <w:p w:rsidR="006C4C0E" w:rsidRPr="00FF430B" w:rsidRDefault="006C4C0E" w:rsidP="006C4C0E">
      <w:pPr>
        <w:pStyle w:val="Heading2"/>
        <w:spacing w:before="0"/>
        <w:jc w:val="center"/>
        <w:rPr>
          <w:rFonts w:ascii="Times New Roman" w:hAnsi="Times New Roman" w:cs="Times New Roman"/>
          <w:bCs w:val="0"/>
          <w:i/>
          <w:color w:val="auto"/>
        </w:rPr>
      </w:pPr>
    </w:p>
    <w:p w:rsidR="00233538" w:rsidRPr="00FF430B" w:rsidRDefault="0003591A" w:rsidP="006C4C0E">
      <w:pPr>
        <w:pStyle w:val="Heading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ph"/>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lastRenderedPageBreak/>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lastRenderedPageBreak/>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0E4D7D" w:rsidRPr="00FF430B" w:rsidRDefault="0003591A" w:rsidP="00490DCB">
      <w:pPr>
        <w:ind w:firstLine="709"/>
        <w:jc w:val="both"/>
        <w:rPr>
          <w:b/>
        </w:rPr>
      </w:pPr>
      <w:r w:rsidRPr="00FF430B">
        <w:rPr>
          <w:bCs/>
        </w:rPr>
        <w:t xml:space="preserve">Autoritatea contractantă </w:t>
      </w:r>
      <w:r w:rsidRPr="00FF430B">
        <w:t> ___________              </w:t>
      </w:r>
      <w:r w:rsidRPr="00FF430B">
        <w:rPr>
          <w:bCs/>
        </w:rPr>
        <w:t>Data</w:t>
      </w:r>
      <w:r w:rsidR="00490DCB">
        <w:t xml:space="preserve"> "____"_________________</w:t>
      </w:r>
    </w:p>
    <w:p w:rsidR="000E4D7D" w:rsidRPr="00FF430B" w:rsidRDefault="000E4D7D" w:rsidP="00196AB4">
      <w:pPr>
        <w:jc w:val="both"/>
        <w:rPr>
          <w:b/>
        </w:rPr>
      </w:pPr>
    </w:p>
    <w:p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Body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BodyText"/>
        <w:tabs>
          <w:tab w:val="left" w:pos="567"/>
        </w:tabs>
        <w:rPr>
          <w:rFonts w:ascii="Times New Roman" w:hAnsi="Times New Roman"/>
          <w:szCs w:val="24"/>
        </w:rPr>
      </w:pPr>
    </w:p>
    <w:p w:rsidR="000C5DFB" w:rsidRPr="00FF430B" w:rsidRDefault="00AA7E9A" w:rsidP="00490DCB">
      <w:pPr>
        <w:pStyle w:val="BodyText"/>
        <w:tabs>
          <w:tab w:val="left" w:pos="567"/>
        </w:tabs>
        <w:rPr>
          <w:sz w:val="22"/>
          <w:szCs w:val="22"/>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r w:rsidR="00490DCB">
        <w:rPr>
          <w:rFonts w:ascii="Times New Roman" w:hAnsi="Times New Roman"/>
          <w:i/>
        </w:rPr>
        <w:t xml:space="preserve">                                             </w:t>
      </w:r>
      <w:r w:rsidR="000C5DFB" w:rsidRPr="00FF430B">
        <w:t>Anexa nr.</w:t>
      </w:r>
      <w:r w:rsidR="00FF5CB2">
        <w:t xml:space="preserve"> </w:t>
      </w:r>
      <w:r w:rsidR="00D8130E" w:rsidRPr="00FF430B">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Heading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Heading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ph"/>
        <w:numPr>
          <w:ilvl w:val="0"/>
          <w:numId w:val="0"/>
        </w:numPr>
      </w:pPr>
    </w:p>
    <w:p w:rsidR="00233538" w:rsidRPr="00FF430B" w:rsidRDefault="00233538" w:rsidP="002F556B">
      <w:pPr>
        <w:pStyle w:val="ListParagraph"/>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ph"/>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ph"/>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ph"/>
        <w:numPr>
          <w:ilvl w:val="0"/>
          <w:numId w:val="0"/>
        </w:numPr>
      </w:pPr>
      <w:r w:rsidRPr="00FF430B">
        <w:t>Se precizează adresa.</w:t>
      </w:r>
    </w:p>
    <w:p w:rsidR="00233538" w:rsidRPr="00FF430B" w:rsidRDefault="00233538" w:rsidP="002F556B">
      <w:pPr>
        <w:pStyle w:val="ListParagraph"/>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ph"/>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ph"/>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ph"/>
        <w:numPr>
          <w:ilvl w:val="0"/>
          <w:numId w:val="0"/>
        </w:numPr>
      </w:pPr>
      <w:r w:rsidRPr="00FF430B">
        <w:t>Se precizează</w:t>
      </w:r>
      <w:r w:rsidR="002253A6" w:rsidRPr="00FF430B">
        <w:t xml:space="preserve"> după caz.</w:t>
      </w:r>
    </w:p>
    <w:p w:rsidR="00233538" w:rsidRPr="00FF430B" w:rsidRDefault="00806E2B" w:rsidP="002F556B">
      <w:pPr>
        <w:pStyle w:val="ListParagraph"/>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ph"/>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ph"/>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ph"/>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ph"/>
        <w:numPr>
          <w:ilvl w:val="0"/>
          <w:numId w:val="15"/>
        </w:numPr>
        <w:tabs>
          <w:tab w:val="clear" w:pos="1134"/>
        </w:tabs>
        <w:ind w:left="0"/>
        <w:contextualSpacing/>
        <w:rPr>
          <w:b/>
        </w:rPr>
      </w:pPr>
      <w:r w:rsidRPr="00FF430B">
        <w:rPr>
          <w:b/>
        </w:rPr>
        <w:lastRenderedPageBreak/>
        <w:t>Cerințe referitor la lucrările planificate la obiect</w:t>
      </w:r>
    </w:p>
    <w:p w:rsidR="00233538" w:rsidRPr="00FF430B" w:rsidRDefault="002253A6" w:rsidP="007B392A">
      <w:pPr>
        <w:pStyle w:val="ListParagraph"/>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ph"/>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ph"/>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ph"/>
        <w:numPr>
          <w:ilvl w:val="0"/>
          <w:numId w:val="0"/>
        </w:numPr>
        <w:ind w:right="-1"/>
        <w:rPr>
          <w:i/>
        </w:rPr>
      </w:pPr>
    </w:p>
    <w:p w:rsidR="00806E2B" w:rsidRPr="00FF430B" w:rsidRDefault="00806E2B" w:rsidP="00196AB4">
      <w:pPr>
        <w:pStyle w:val="ListParagraph"/>
        <w:numPr>
          <w:ilvl w:val="0"/>
          <w:numId w:val="0"/>
        </w:numPr>
        <w:ind w:right="-1"/>
        <w:rPr>
          <w:i/>
        </w:rPr>
      </w:pPr>
    </w:p>
    <w:p w:rsidR="00E57AFE" w:rsidRPr="00FF430B" w:rsidRDefault="00E57AFE" w:rsidP="008A652C">
      <w:pPr>
        <w:ind w:firstLine="709"/>
        <w:jc w:val="both"/>
        <w:rPr>
          <w:i/>
          <w:iCs/>
        </w:rPr>
      </w:pPr>
    </w:p>
    <w:p w:rsidR="008A652C" w:rsidRPr="00FF430B" w:rsidRDefault="008A652C" w:rsidP="00490DCB">
      <w:pPr>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ph"/>
        <w:numPr>
          <w:ilvl w:val="0"/>
          <w:numId w:val="0"/>
        </w:numPr>
        <w:ind w:right="-1"/>
        <w:rPr>
          <w:i/>
        </w:rPr>
      </w:pPr>
    </w:p>
    <w:p w:rsidR="002D6E71" w:rsidRPr="00FF430B" w:rsidRDefault="002D6E71" w:rsidP="00196AB4">
      <w:pPr>
        <w:pStyle w:val="ListParagraph"/>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ph"/>
        <w:numPr>
          <w:ilvl w:val="0"/>
          <w:numId w:val="0"/>
        </w:numPr>
        <w:ind w:right="-1"/>
        <w:rPr>
          <w:i/>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ph"/>
        <w:numPr>
          <w:ilvl w:val="0"/>
          <w:numId w:val="0"/>
        </w:numPr>
        <w:ind w:right="-1"/>
      </w:pPr>
    </w:p>
    <w:p w:rsidR="00806E2B" w:rsidRPr="00FF430B" w:rsidRDefault="00806E2B" w:rsidP="00196AB4">
      <w:pPr>
        <w:pStyle w:val="ListParagraph"/>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ph"/>
              <w:numPr>
                <w:ilvl w:val="3"/>
                <w:numId w:val="3"/>
              </w:numPr>
              <w:rPr>
                <w:b/>
                <w:kern w:val="28"/>
              </w:rPr>
            </w:pPr>
            <w:r w:rsidRPr="00FF430B">
              <w:rPr>
                <w:b/>
                <w:kern w:val="28"/>
              </w:rPr>
              <w:t>PARTEA GENERALĂ</w:t>
            </w:r>
          </w:p>
          <w:p w:rsidR="004B0051" w:rsidRPr="00FF430B" w:rsidRDefault="00590EDE" w:rsidP="004B0051">
            <w:pPr>
              <w:pStyle w:val="ListParagraph"/>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720267" w:rsidRDefault="00460653" w:rsidP="00385C85">
            <w:pPr>
              <w:pStyle w:val="NormalWeb"/>
              <w:tabs>
                <w:tab w:val="left" w:pos="567"/>
                <w:tab w:val="right" w:pos="9531"/>
              </w:tabs>
              <w:ind w:firstLine="0"/>
              <w:rPr>
                <w:lang w:val="en-US"/>
              </w:rPr>
            </w:pPr>
            <w:r w:rsidRPr="00720267">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720267" w:rsidRDefault="00460653" w:rsidP="00385C85">
            <w:pPr>
              <w:pStyle w:val="cn"/>
              <w:tabs>
                <w:tab w:val="left" w:pos="567"/>
              </w:tabs>
              <w:jc w:val="both"/>
              <w:rPr>
                <w:sz w:val="20"/>
                <w:szCs w:val="20"/>
                <w:lang w:val="en-US"/>
              </w:rPr>
            </w:pPr>
            <w:r w:rsidRPr="00720267">
              <w:rPr>
                <w:sz w:val="20"/>
                <w:szCs w:val="20"/>
                <w:lang w:val="en-US"/>
              </w:rPr>
              <w:lastRenderedPageBreak/>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720267" w:rsidRDefault="009157BF" w:rsidP="00385C85">
            <w:pPr>
              <w:pStyle w:val="NormalWeb"/>
              <w:tabs>
                <w:tab w:val="left" w:pos="567"/>
                <w:tab w:val="right" w:pos="9531"/>
              </w:tabs>
              <w:ind w:firstLine="0"/>
              <w:rPr>
                <w:lang w:val="en-US"/>
              </w:rPr>
            </w:pPr>
            <w:r w:rsidRPr="00720267">
              <w:rPr>
                <w:lang w:val="en-US"/>
              </w:rPr>
              <w:t>IDNO</w:t>
            </w:r>
            <w:r w:rsidR="00460653" w:rsidRPr="00720267">
              <w:rPr>
                <w:lang w:val="en-US"/>
              </w:rPr>
              <w:t xml:space="preserve"> ___</w:t>
            </w:r>
            <w:r w:rsidR="00B51B6E" w:rsidRPr="00720267">
              <w:rPr>
                <w:lang w:val="en-US"/>
              </w:rPr>
              <w:t xml:space="preserve">_____________ reprezentat prin </w:t>
            </w:r>
            <w:r w:rsidR="00460653" w:rsidRPr="00720267">
              <w:rPr>
                <w:lang w:val="en-US"/>
              </w:rPr>
              <w:t>________________________________________</w:t>
            </w:r>
            <w:r w:rsidR="007B392A" w:rsidRPr="00720267">
              <w:rPr>
                <w:lang w:val="en-US"/>
              </w:rPr>
              <w:t>_____________________</w:t>
            </w:r>
            <w:r w:rsidR="00385C85" w:rsidRPr="00720267">
              <w:rPr>
                <w:lang w:val="en-US"/>
              </w:rPr>
              <w:t>____</w:t>
            </w:r>
            <w:r w:rsidR="007B392A" w:rsidRPr="00720267">
              <w:rPr>
                <w:lang w:val="en-US"/>
              </w:rPr>
              <w:t>_____________</w:t>
            </w:r>
            <w:r w:rsidR="00460653" w:rsidRPr="00720267">
              <w:rPr>
                <w:lang w:val="en-US"/>
              </w:rPr>
              <w:t xml:space="preserve">,    </w:t>
            </w:r>
          </w:p>
          <w:p w:rsidR="00460653" w:rsidRPr="00720267" w:rsidRDefault="005D4B79" w:rsidP="00385C85">
            <w:pPr>
              <w:pStyle w:val="NormalWeb"/>
              <w:tabs>
                <w:tab w:val="left" w:pos="567"/>
              </w:tabs>
              <w:ind w:firstLine="0"/>
              <w:rPr>
                <w:sz w:val="20"/>
                <w:szCs w:val="20"/>
                <w:lang w:val="en-US"/>
              </w:rPr>
            </w:pPr>
            <w:r w:rsidRPr="00720267">
              <w:rPr>
                <w:sz w:val="20"/>
                <w:szCs w:val="20"/>
                <w:lang w:val="en-US"/>
              </w:rPr>
              <w:t xml:space="preserve">                                                   </w:t>
            </w:r>
            <w:r w:rsidR="00460653" w:rsidRPr="00720267">
              <w:rPr>
                <w:sz w:val="20"/>
                <w:szCs w:val="20"/>
                <w:lang w:val="en-US"/>
              </w:rPr>
              <w:t xml:space="preserve"> (numele, prenumele şi</w:t>
            </w:r>
            <w:r w:rsidR="00DF4DCF" w:rsidRPr="00720267">
              <w:rPr>
                <w:sz w:val="20"/>
                <w:szCs w:val="20"/>
                <w:lang w:val="en-US"/>
              </w:rPr>
              <w:t xml:space="preserve"> </w:t>
            </w:r>
            <w:r w:rsidR="00460653" w:rsidRPr="00720267">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720267" w:rsidRDefault="00460653" w:rsidP="00385C85">
            <w:pPr>
              <w:pStyle w:val="NormalWeb"/>
              <w:tabs>
                <w:tab w:val="left" w:pos="567"/>
              </w:tabs>
              <w:ind w:firstLine="0"/>
              <w:rPr>
                <w:sz w:val="20"/>
                <w:szCs w:val="20"/>
                <w:lang w:val="en-US"/>
              </w:rPr>
            </w:pPr>
            <w:r w:rsidRPr="00720267">
              <w:rPr>
                <w:lang w:val="en-US"/>
              </w:rPr>
              <w:t>telefon: ______________, fax: _____________,</w:t>
            </w:r>
            <w:r w:rsidR="00DF4DCF" w:rsidRPr="00720267">
              <w:rPr>
                <w:lang w:val="en-US"/>
              </w:rPr>
              <w:t xml:space="preserve"> </w:t>
            </w:r>
            <w:r w:rsidR="009157BF" w:rsidRPr="00720267">
              <w:rPr>
                <w:lang w:val="en-US"/>
              </w:rPr>
              <w:t>IDNO</w:t>
            </w:r>
            <w:r w:rsidRPr="00720267">
              <w:rPr>
                <w:lang w:val="en-US"/>
              </w:rPr>
              <w:t xml:space="preserve">________________ autorizat pentru activitatea în construcţii: autorizaţia nr. _______ </w:t>
            </w:r>
            <w:r w:rsidR="0016369C" w:rsidRPr="00720267">
              <w:rPr>
                <w:lang w:val="en-US"/>
              </w:rPr>
              <w:t>din „</w:t>
            </w:r>
            <w:r w:rsidRPr="00720267">
              <w:rPr>
                <w:lang w:val="en-US"/>
              </w:rPr>
              <w:t>__”______________20__, eliberată de __________________,pe un termen de ____</w:t>
            </w:r>
            <w:r w:rsidR="0016369C" w:rsidRPr="00720267">
              <w:rPr>
                <w:lang w:val="en-US"/>
              </w:rPr>
              <w:t xml:space="preserve"> ani, pentru genurile de </w:t>
            </w:r>
            <w:r w:rsidRPr="00720267">
              <w:rPr>
                <w:lang w:val="en-US"/>
              </w:rPr>
              <w:t>activitate___________________________________,</w:t>
            </w:r>
            <w:r w:rsidR="00CD0EA7" w:rsidRPr="00720267">
              <w:rPr>
                <w:lang w:val="en-US"/>
              </w:rPr>
              <w:t xml:space="preserve"> reprezentat prin </w:t>
            </w:r>
            <w:r w:rsidRPr="00720267">
              <w:rPr>
                <w:lang w:val="en-US"/>
              </w:rPr>
              <w:t>__________________</w:t>
            </w:r>
            <w:r w:rsidR="00CD0EA7" w:rsidRPr="00720267">
              <w:rPr>
                <w:lang w:val="en-US"/>
              </w:rPr>
              <w:t>__________________</w:t>
            </w:r>
            <w:r w:rsidRPr="00720267">
              <w:rPr>
                <w:lang w:val="en-US"/>
              </w:rPr>
              <w:t>_, în calitate</w:t>
            </w:r>
            <w:r w:rsidR="00CD0EA7" w:rsidRPr="00720267">
              <w:rPr>
                <w:lang w:val="en-US"/>
              </w:rPr>
              <w:t xml:space="preserve"> de Antreprenor, pe de altă parte.</w:t>
            </w:r>
          </w:p>
          <w:p w:rsidR="001A5517" w:rsidRPr="00720267" w:rsidRDefault="00460653" w:rsidP="00385C85">
            <w:pPr>
              <w:pStyle w:val="NormalWeb"/>
              <w:tabs>
                <w:tab w:val="left" w:pos="567"/>
              </w:tabs>
              <w:ind w:firstLine="0"/>
              <w:rPr>
                <w:sz w:val="20"/>
                <w:szCs w:val="20"/>
                <w:lang w:val="en-US"/>
              </w:rPr>
            </w:pPr>
            <w:r w:rsidRPr="00720267">
              <w:rPr>
                <w:sz w:val="20"/>
                <w:szCs w:val="20"/>
                <w:lang w:val="en-US"/>
              </w:rPr>
              <w:t xml:space="preserve"> (numele şi</w:t>
            </w:r>
            <w:r w:rsidR="005D4B79" w:rsidRPr="00720267">
              <w:rPr>
                <w:sz w:val="20"/>
                <w:szCs w:val="20"/>
                <w:lang w:val="en-US"/>
              </w:rPr>
              <w:t xml:space="preserve"> </w:t>
            </w:r>
            <w:r w:rsidRPr="00720267">
              <w:rPr>
                <w:sz w:val="20"/>
                <w:szCs w:val="20"/>
                <w:lang w:val="en-US"/>
              </w:rPr>
              <w:t>funcţia conducătorului)</w:t>
            </w:r>
          </w:p>
          <w:p w:rsidR="001A5517" w:rsidRPr="00FF430B" w:rsidRDefault="001A5517" w:rsidP="00196AB4">
            <w:pPr>
              <w:pStyle w:val="ListParagraph"/>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2.1. </w:t>
            </w:r>
            <w:r w:rsidR="00460653" w:rsidRPr="00720267">
              <w:rPr>
                <w:lang w:val="en-US"/>
              </w:rPr>
              <w:t xml:space="preserve">Durata de execuţie a lucrărilor contractate este de </w:t>
            </w:r>
            <w:r w:rsidR="009F0FE8" w:rsidRPr="00720267">
              <w:rPr>
                <w:lang w:val="en-US"/>
              </w:rPr>
              <w:t>_________ luni</w:t>
            </w:r>
            <w:r w:rsidR="005D4B79" w:rsidRPr="00720267">
              <w:rPr>
                <w:lang w:val="en-US"/>
              </w:rPr>
              <w:t xml:space="preserve"> </w:t>
            </w:r>
            <w:r w:rsidR="00EB65F6" w:rsidRPr="00720267">
              <w:rPr>
                <w:lang w:val="en-US"/>
              </w:rPr>
              <w:t>și zile___</w:t>
            </w:r>
            <w:r w:rsidR="00460653" w:rsidRPr="00720267">
              <w:rPr>
                <w:lang w:val="en-US"/>
              </w:rPr>
              <w:t>după primirea ordinului de începere a execuţiei</w:t>
            </w:r>
            <w:r w:rsidR="005D4B79" w:rsidRPr="00720267">
              <w:rPr>
                <w:lang w:val="en-US"/>
              </w:rPr>
              <w:t xml:space="preserve"> </w:t>
            </w:r>
            <w:r w:rsidR="00460653" w:rsidRPr="00720267">
              <w:rPr>
                <w:lang w:val="en-US"/>
              </w:rPr>
              <w:t>şi asigurării lucrului ritmic de către beneficiar</w:t>
            </w:r>
            <w:r w:rsidR="005D4B79" w:rsidRPr="00720267">
              <w:rPr>
                <w:lang w:val="en-US"/>
              </w:rPr>
              <w:t>-</w:t>
            </w:r>
            <w:r w:rsidR="00460653" w:rsidRPr="00720267">
              <w:rPr>
                <w:lang w:val="en-US"/>
              </w:rPr>
              <w:t>ordonatorul de credite.</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2.2. </w:t>
            </w:r>
            <w:r w:rsidR="00460653" w:rsidRPr="00720267">
              <w:rPr>
                <w:lang w:val="en-US"/>
              </w:rPr>
              <w:t xml:space="preserve">Graficul de execuţie a lucrărilor se va efectua conform specificaţiei din anexa </w:t>
            </w:r>
            <w:r w:rsidR="009157BF" w:rsidRPr="00720267">
              <w:rPr>
                <w:lang w:val="en-US"/>
              </w:rPr>
              <w:t xml:space="preserve">la </w:t>
            </w:r>
            <w:r w:rsidR="00460653" w:rsidRPr="00720267">
              <w:rPr>
                <w:lang w:val="en-US"/>
              </w:rPr>
              <w:t xml:space="preserve">prezentul contract. </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2.3. </w:t>
            </w:r>
            <w:r w:rsidR="00460653" w:rsidRPr="00720267">
              <w:rPr>
                <w:lang w:val="en-US"/>
              </w:rPr>
              <w:t xml:space="preserve">Perioada de execuţie poate fi prelungită </w:t>
            </w:r>
            <w:r w:rsidR="00EB65F6" w:rsidRPr="00720267">
              <w:rPr>
                <w:lang w:val="en-US"/>
              </w:rPr>
              <w:t xml:space="preserve">sau suspendată </w:t>
            </w:r>
            <w:r w:rsidR="00460653" w:rsidRPr="00720267">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2.4. </w:t>
            </w:r>
            <w:r w:rsidR="00460653" w:rsidRPr="00720267">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2.5. </w:t>
            </w:r>
            <w:r w:rsidR="00460653" w:rsidRPr="00720267">
              <w:rPr>
                <w:lang w:val="en-US"/>
              </w:rPr>
              <w:t xml:space="preserve">La terminarea lucrărilor, Antreprenorul </w:t>
            </w:r>
            <w:r w:rsidR="00183D79" w:rsidRPr="00720267">
              <w:rPr>
                <w:lang w:val="en-US"/>
              </w:rPr>
              <w:t>va notifica Beneficiarul că su</w:t>
            </w:r>
            <w:r w:rsidR="00460653" w:rsidRPr="00720267">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 xml:space="preserve">nt întrunite condiţiile pentru anunţarea comisiei de recepţie. În </w:t>
            </w:r>
            <w:r w:rsidR="00460653" w:rsidRPr="00FF430B">
              <w:lastRenderedPageBreak/>
              <w:t>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ph"/>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720267" w:rsidRDefault="00E503F9" w:rsidP="00196AB4">
            <w:pPr>
              <w:pStyle w:val="NormalWeb"/>
              <w:tabs>
                <w:tab w:val="left" w:pos="321"/>
              </w:tabs>
              <w:spacing w:line="276" w:lineRule="auto"/>
              <w:ind w:firstLine="0"/>
              <w:rPr>
                <w:lang w:val="en-US"/>
              </w:rPr>
            </w:pPr>
            <w:r w:rsidRPr="00720267">
              <w:rPr>
                <w:lang w:val="en-US"/>
              </w:rPr>
              <w:t>3.2</w:t>
            </w:r>
            <w:r w:rsidR="00A156C0" w:rsidRPr="00720267">
              <w:rPr>
                <w:lang w:val="en-US"/>
              </w:rPr>
              <w:t>.</w:t>
            </w:r>
            <w:r w:rsidR="00460653" w:rsidRPr="00720267">
              <w:rPr>
                <w:lang w:val="en-US"/>
              </w:rPr>
              <w:t xml:space="preserve">Achitările vor fi efectuate prin transfer în baza facturilor fiscale, după primirea proceselor </w:t>
            </w:r>
            <w:r w:rsidR="00A156C0" w:rsidRPr="00720267">
              <w:rPr>
                <w:lang w:val="en-US"/>
              </w:rPr>
              <w:t>–</w:t>
            </w:r>
            <w:r w:rsidR="00460653" w:rsidRPr="00720267">
              <w:rPr>
                <w:lang w:val="en-US"/>
              </w:rPr>
              <w:t xml:space="preserve"> verbale de recepţie a lucrărilor executate, semnate şi</w:t>
            </w:r>
            <w:r w:rsidR="00995AF6" w:rsidRPr="00720267">
              <w:rPr>
                <w:lang w:val="en-US"/>
              </w:rPr>
              <w:t xml:space="preserve"> acceptate de către Beneficiar.</w:t>
            </w:r>
          </w:p>
          <w:p w:rsidR="00A946E0" w:rsidRPr="00720267" w:rsidRDefault="00A156C0" w:rsidP="00196AB4">
            <w:pPr>
              <w:pStyle w:val="NormalWeb"/>
              <w:tabs>
                <w:tab w:val="left" w:pos="37"/>
              </w:tabs>
              <w:spacing w:line="276" w:lineRule="auto"/>
              <w:ind w:firstLine="0"/>
              <w:rPr>
                <w:lang w:val="en-US"/>
              </w:rPr>
            </w:pPr>
            <w:r w:rsidRPr="00720267">
              <w:rPr>
                <w:lang w:val="en-US"/>
              </w:rPr>
              <w:t xml:space="preserve">3.3. </w:t>
            </w:r>
            <w:r w:rsidR="00460653" w:rsidRPr="00720267">
              <w:rPr>
                <w:lang w:val="en-US"/>
              </w:rPr>
              <w:t>Beneficiarul va verifica procesele</w:t>
            </w:r>
            <w:r w:rsidR="009E719D" w:rsidRPr="00720267">
              <w:rPr>
                <w:lang w:val="en-US"/>
              </w:rPr>
              <w:t>-</w:t>
            </w:r>
            <w:r w:rsidR="00460653" w:rsidRPr="00720267">
              <w:rPr>
                <w:lang w:val="en-US"/>
              </w:rPr>
              <w:t xml:space="preserve">verbale de recepție a lucrărilor executate în termen de </w:t>
            </w:r>
            <w:r w:rsidR="00684D44" w:rsidRPr="00720267">
              <w:rPr>
                <w:lang w:val="en-US"/>
              </w:rPr>
              <w:t>…..</w:t>
            </w:r>
            <w:r w:rsidR="00460653" w:rsidRPr="00720267">
              <w:rPr>
                <w:lang w:val="en-US"/>
              </w:rPr>
              <w:t xml:space="preserve"> zile calendaristice de la primirea acestora de la Antreprenor.</w:t>
            </w:r>
          </w:p>
          <w:p w:rsidR="00A946E0" w:rsidRPr="00720267" w:rsidRDefault="00316769" w:rsidP="00196AB4">
            <w:pPr>
              <w:pStyle w:val="NormalWeb"/>
              <w:tabs>
                <w:tab w:val="left" w:pos="37"/>
              </w:tabs>
              <w:spacing w:line="276" w:lineRule="auto"/>
              <w:ind w:firstLine="0"/>
              <w:rPr>
                <w:lang w:val="en-US"/>
              </w:rPr>
            </w:pPr>
            <w:r w:rsidRPr="00720267">
              <w:rPr>
                <w:lang w:val="en-US"/>
              </w:rPr>
              <w:t>3.4</w:t>
            </w:r>
            <w:r w:rsidR="00A156C0" w:rsidRPr="00720267">
              <w:rPr>
                <w:lang w:val="en-US"/>
              </w:rPr>
              <w:t xml:space="preserve">. </w:t>
            </w:r>
            <w:r w:rsidR="00460653" w:rsidRPr="00720267">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720267">
              <w:rPr>
                <w:lang w:val="en-US"/>
              </w:rPr>
              <w:t>u su</w:t>
            </w:r>
            <w:r w:rsidR="00460653" w:rsidRPr="00720267">
              <w:rPr>
                <w:lang w:val="en-US"/>
              </w:rPr>
              <w:t xml:space="preserve">nt în litigiu va fi plătită imediat. </w:t>
            </w:r>
          </w:p>
          <w:p w:rsidR="00E503F9" w:rsidRPr="00720267" w:rsidRDefault="00316769" w:rsidP="00196AB4">
            <w:pPr>
              <w:pStyle w:val="NormalWeb"/>
              <w:tabs>
                <w:tab w:val="left" w:pos="37"/>
              </w:tabs>
              <w:spacing w:line="276" w:lineRule="auto"/>
              <w:ind w:firstLine="0"/>
              <w:rPr>
                <w:lang w:val="en-US"/>
              </w:rPr>
            </w:pPr>
            <w:r w:rsidRPr="00720267">
              <w:rPr>
                <w:lang w:val="en-US"/>
              </w:rPr>
              <w:t>3.5</w:t>
            </w:r>
            <w:r w:rsidR="00A156C0" w:rsidRPr="00720267">
              <w:rPr>
                <w:lang w:val="en-US"/>
              </w:rPr>
              <w:t>.</w:t>
            </w:r>
            <w:r w:rsidR="00460653" w:rsidRPr="00720267">
              <w:rPr>
                <w:lang w:val="en-US"/>
              </w:rPr>
              <w:t xml:space="preserve">Lucrările nu </w:t>
            </w:r>
            <w:r w:rsidR="00183D79" w:rsidRPr="00720267">
              <w:rPr>
                <w:lang w:val="en-US"/>
              </w:rPr>
              <w:t>vor fi considerate finalizate pâ</w:t>
            </w:r>
            <w:r w:rsidR="00460653" w:rsidRPr="00720267">
              <w:rPr>
                <w:lang w:val="en-US"/>
              </w:rPr>
              <w:t>nă</w:t>
            </w:r>
            <w:r w:rsidR="00183D79" w:rsidRPr="00720267">
              <w:rPr>
                <w:lang w:val="en-US"/>
              </w:rPr>
              <w:t xml:space="preserve"> câ</w:t>
            </w:r>
            <w:r w:rsidR="00460653" w:rsidRPr="00720267">
              <w:rPr>
                <w:lang w:val="en-US"/>
              </w:rPr>
              <w:t xml:space="preserve">nd procesul-verbal de recepţie la terminarea lucrărilor  nu va fi semnat de comisia de recepţie, care confirmă că lucrările au fost executate </w:t>
            </w:r>
            <w:r w:rsidR="00A946E0" w:rsidRPr="00720267">
              <w:rPr>
                <w:lang w:val="en-US"/>
              </w:rPr>
              <w:t>conform contractului.</w:t>
            </w:r>
          </w:p>
          <w:p w:rsidR="00267805" w:rsidRPr="00720267" w:rsidRDefault="00316769" w:rsidP="00A101F6">
            <w:pPr>
              <w:pStyle w:val="NormalWeb"/>
              <w:tabs>
                <w:tab w:val="left" w:pos="37"/>
              </w:tabs>
              <w:spacing w:line="276" w:lineRule="auto"/>
              <w:ind w:firstLine="0"/>
              <w:rPr>
                <w:lang w:val="en-US"/>
              </w:rPr>
            </w:pPr>
            <w:r w:rsidRPr="00720267">
              <w:rPr>
                <w:lang w:val="en-US"/>
              </w:rPr>
              <w:t>3.6</w:t>
            </w:r>
            <w:r w:rsidR="00A227F2" w:rsidRPr="00720267">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720267">
              <w:rPr>
                <w:lang w:val="en-US"/>
              </w:rPr>
              <w:t xml:space="preserve"> </w:t>
            </w:r>
            <w:r w:rsidR="00EB65F6" w:rsidRPr="00720267">
              <w:rPr>
                <w:lang w:val="en-US"/>
              </w:rPr>
              <w:t>În cazul recepţiei cu obiecţii,</w:t>
            </w:r>
            <w:r w:rsidR="005D4B79" w:rsidRPr="00720267">
              <w:rPr>
                <w:lang w:val="en-US"/>
              </w:rPr>
              <w:t xml:space="preserve"> </w:t>
            </w:r>
            <w:r w:rsidR="00EB65F6" w:rsidRPr="00720267">
              <w:rPr>
                <w:lang w:val="en-US"/>
              </w:rPr>
              <w:t>garanţia se va restitui în cel mult 15 zile după înlăturarea acestora.</w:t>
            </w:r>
          </w:p>
          <w:p w:rsidR="00A156C0" w:rsidRPr="00720267"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720267" w:rsidRDefault="00A101F6" w:rsidP="00371806">
            <w:pPr>
              <w:pStyle w:val="NormalWeb"/>
              <w:tabs>
                <w:tab w:val="left" w:pos="567"/>
              </w:tabs>
              <w:spacing w:line="276" w:lineRule="auto"/>
              <w:ind w:firstLine="0"/>
              <w:rPr>
                <w:lang w:val="en-US"/>
              </w:rPr>
            </w:pPr>
            <w:r w:rsidRPr="00720267">
              <w:rPr>
                <w:lang w:val="en-US"/>
              </w:rPr>
              <w:t xml:space="preserve">4.3. </w:t>
            </w:r>
            <w:r w:rsidR="00D7570D" w:rsidRPr="00720267">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4.4. </w:t>
            </w:r>
            <w:r w:rsidR="00460653" w:rsidRPr="00720267">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720267" w:rsidRDefault="00A101F6" w:rsidP="00196AB4">
            <w:pPr>
              <w:pStyle w:val="NormalWeb"/>
              <w:tabs>
                <w:tab w:val="left" w:pos="567"/>
              </w:tabs>
              <w:spacing w:line="276" w:lineRule="auto"/>
              <w:ind w:firstLine="0"/>
              <w:rPr>
                <w:lang w:val="en-US"/>
              </w:rPr>
            </w:pPr>
            <w:r w:rsidRPr="00720267">
              <w:rPr>
                <w:lang w:val="en-US"/>
              </w:rPr>
              <w:t xml:space="preserve">4.5. </w:t>
            </w:r>
            <w:r w:rsidR="00460653" w:rsidRPr="00720267">
              <w:rPr>
                <w:lang w:val="en-US"/>
              </w:rPr>
              <w:t>Desenele, calculele, verificările calculelor, caietele de măsurări (ataşamentele) şi alte documente, pe care Beneficiarul sau Antreprenorul trebuie să le întocmească şi</w:t>
            </w:r>
            <w:r w:rsidR="005D4B79" w:rsidRPr="00720267">
              <w:rPr>
                <w:lang w:val="en-US"/>
              </w:rPr>
              <w:t xml:space="preserve"> </w:t>
            </w:r>
            <w:r w:rsidR="00460653" w:rsidRPr="00720267">
              <w:rPr>
                <w:lang w:val="en-US"/>
              </w:rPr>
              <w:t>s</w:t>
            </w:r>
            <w:r w:rsidR="00183D79" w:rsidRPr="00720267">
              <w:rPr>
                <w:lang w:val="en-US"/>
              </w:rPr>
              <w:t>u</w:t>
            </w:r>
            <w:r w:rsidR="00460653" w:rsidRPr="00720267">
              <w:rPr>
                <w:lang w:val="en-US"/>
              </w:rPr>
              <w:t xml:space="preserve">nt cerute de subantreprenorul proiectant, vor fi puse la dispoziţia acestuia de către Antreprenor. </w:t>
            </w:r>
          </w:p>
          <w:p w:rsidR="00460653" w:rsidRPr="00720267" w:rsidRDefault="00A156C0" w:rsidP="00196AB4">
            <w:pPr>
              <w:pStyle w:val="NormalWeb"/>
              <w:tabs>
                <w:tab w:val="left" w:pos="567"/>
              </w:tabs>
              <w:spacing w:line="276" w:lineRule="auto"/>
              <w:ind w:firstLine="0"/>
              <w:rPr>
                <w:lang w:val="en-US"/>
              </w:rPr>
            </w:pPr>
            <w:r w:rsidRPr="00720267">
              <w:rPr>
                <w:lang w:val="en-US"/>
              </w:rPr>
              <w:lastRenderedPageBreak/>
              <w:t xml:space="preserve">4.6. </w:t>
            </w:r>
            <w:r w:rsidR="00460653" w:rsidRPr="00720267">
              <w:rPr>
                <w:lang w:val="en-US"/>
              </w:rPr>
              <w:t>Oferta adjudecată face parte integrantă din contract. Ea trebuie să fie corectă şi completă. Preţurile stabilite vor acoperi toate obligaţiunile din contract şi toate operaţiunile pentru terminarea şi</w:t>
            </w:r>
            <w:r w:rsidR="005D4B79" w:rsidRPr="00720267">
              <w:rPr>
                <w:lang w:val="en-US"/>
              </w:rPr>
              <w:t xml:space="preserve"> </w:t>
            </w:r>
            <w:r w:rsidR="00460653" w:rsidRPr="00720267">
              <w:rPr>
                <w:lang w:val="en-US"/>
              </w:rPr>
              <w:t xml:space="preserve">întreţinerea corespunzătoare a lucrărilor. </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4.7. </w:t>
            </w:r>
            <w:r w:rsidR="00460653" w:rsidRPr="00720267">
              <w:rPr>
                <w:lang w:val="en-US"/>
              </w:rPr>
              <w:t>Dacă Beneficiarul nu emite în timp util dispoziţii suplimentare care să conţină</w:t>
            </w:r>
            <w:r w:rsidR="005D4B79" w:rsidRPr="00720267">
              <w:rPr>
                <w:lang w:val="en-US"/>
              </w:rPr>
              <w:t xml:space="preserve"> </w:t>
            </w:r>
            <w:r w:rsidR="00460653" w:rsidRPr="00720267">
              <w:rPr>
                <w:lang w:val="en-US"/>
              </w:rPr>
              <w:t>instrucţiuni sau aprobări, ordine, directive, sau detalii, Antreprenorul va notifica Beneficiarul prin scrisori, de c</w:t>
            </w:r>
            <w:r w:rsidR="00183D79" w:rsidRPr="00720267">
              <w:rPr>
                <w:lang w:val="en-US"/>
              </w:rPr>
              <w:t>â</w:t>
            </w:r>
            <w:r w:rsidR="00460653" w:rsidRPr="00720267">
              <w:rPr>
                <w:lang w:val="en-US"/>
              </w:rPr>
              <w:t>te ori este posibil, că acestea pot să provoace înt</w:t>
            </w:r>
            <w:r w:rsidR="00183D79" w:rsidRPr="00720267">
              <w:rPr>
                <w:lang w:val="en-US"/>
              </w:rPr>
              <w:t>â</w:t>
            </w:r>
            <w:r w:rsidR="00460653" w:rsidRPr="00720267">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4.8. </w:t>
            </w:r>
            <w:r w:rsidR="00460653" w:rsidRPr="00720267">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4.9. </w:t>
            </w:r>
            <w:r w:rsidR="00460653" w:rsidRPr="00720267">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720267">
              <w:rPr>
                <w:lang w:val="en-US"/>
              </w:rPr>
              <w:t xml:space="preserve"> </w:t>
            </w:r>
            <w:r w:rsidR="00460653" w:rsidRPr="00720267">
              <w:rPr>
                <w:lang w:val="en-US"/>
              </w:rPr>
              <w:t xml:space="preserve">şi pentru procedeele de execuţie utilizate. </w:t>
            </w:r>
          </w:p>
          <w:p w:rsidR="00460653" w:rsidRPr="00720267" w:rsidRDefault="00A156C0" w:rsidP="00196AB4">
            <w:pPr>
              <w:pStyle w:val="NormalWeb"/>
              <w:tabs>
                <w:tab w:val="left" w:pos="567"/>
              </w:tabs>
              <w:spacing w:line="276" w:lineRule="auto"/>
              <w:ind w:firstLine="0"/>
              <w:rPr>
                <w:lang w:val="en-US"/>
              </w:rPr>
            </w:pPr>
            <w:r w:rsidRPr="00720267">
              <w:rPr>
                <w:lang w:val="en-US"/>
              </w:rPr>
              <w:t xml:space="preserve">4.10. </w:t>
            </w:r>
            <w:r w:rsidR="00460653" w:rsidRPr="00720267">
              <w:rPr>
                <w:lang w:val="en-US"/>
              </w:rPr>
              <w:t xml:space="preserve">Antreprenorul, prin </w:t>
            </w:r>
            <w:r w:rsidR="002F6A1E" w:rsidRPr="00720267">
              <w:rPr>
                <w:lang w:val="en-US"/>
              </w:rPr>
              <w:t xml:space="preserve">atribuirea </w:t>
            </w:r>
            <w:r w:rsidR="00460653" w:rsidRPr="00720267">
              <w:rPr>
                <w:lang w:val="en-US"/>
              </w:rPr>
              <w:t>ofertei în favoarea sa, se angajează să</w:t>
            </w:r>
            <w:r w:rsidR="00BC46B3" w:rsidRPr="00720267">
              <w:rPr>
                <w:lang w:val="en-US"/>
              </w:rPr>
              <w:t xml:space="preserve"> prezinte</w:t>
            </w:r>
            <w:r w:rsidR="005D4B79" w:rsidRPr="00720267">
              <w:rPr>
                <w:lang w:val="en-US"/>
              </w:rPr>
              <w:t xml:space="preserve"> </w:t>
            </w:r>
            <w:r w:rsidR="00EA64B0" w:rsidRPr="00720267">
              <w:rPr>
                <w:lang w:val="en-US"/>
              </w:rPr>
              <w:t>garanţia de bună execuţie a contractului, în cuantum de __% din valoarea contractului atribuit.</w:t>
            </w:r>
          </w:p>
          <w:p w:rsidR="00267805" w:rsidRPr="00720267" w:rsidRDefault="00A156C0" w:rsidP="00684D44">
            <w:pPr>
              <w:pStyle w:val="NormalWeb"/>
              <w:tabs>
                <w:tab w:val="left" w:pos="567"/>
              </w:tabs>
              <w:spacing w:line="276" w:lineRule="auto"/>
              <w:ind w:firstLine="0"/>
              <w:rPr>
                <w:lang w:val="en-US"/>
              </w:rPr>
            </w:pPr>
            <w:r w:rsidRPr="00720267">
              <w:rPr>
                <w:lang w:val="en-US"/>
              </w:rPr>
              <w:t>4.11.</w:t>
            </w:r>
            <w:r w:rsidR="00A109E6" w:rsidRPr="00720267">
              <w:rPr>
                <w:lang w:val="en-US"/>
              </w:rPr>
              <w:t xml:space="preserve"> Autoritatea contractantă eliberează/restituie</w:t>
            </w:r>
            <w:r w:rsidR="005D4B79" w:rsidRPr="00720267">
              <w:rPr>
                <w:lang w:val="en-US"/>
              </w:rPr>
              <w:t xml:space="preserve"> </w:t>
            </w:r>
            <w:r w:rsidR="00A109E6" w:rsidRPr="00720267">
              <w:rPr>
                <w:lang w:val="en-US"/>
              </w:rPr>
              <w:t>g</w:t>
            </w:r>
            <w:r w:rsidR="00460653" w:rsidRPr="00720267">
              <w:rPr>
                <w:lang w:val="en-US"/>
              </w:rPr>
              <w:t>aranţia de bună execuţie Antreprenorului după semnarea procesului-verbal de recepţie finală</w:t>
            </w:r>
            <w:r w:rsidR="00A109E6" w:rsidRPr="00720267">
              <w:rPr>
                <w:lang w:val="en-US"/>
              </w:rPr>
              <w:t>/ procesului-verbal la terminarea lucrărilor</w:t>
            </w:r>
            <w:r w:rsidR="00460653" w:rsidRPr="00720267">
              <w:rPr>
                <w:lang w:val="en-US"/>
              </w:rPr>
              <w:t xml:space="preserve"> în cel mult 15 zile</w:t>
            </w:r>
            <w:r w:rsidR="00E838F8" w:rsidRPr="00720267">
              <w:rPr>
                <w:lang w:val="en-US"/>
              </w:rPr>
              <w:t>.</w:t>
            </w:r>
            <w:r w:rsidR="005D4B79" w:rsidRPr="00720267">
              <w:rPr>
                <w:lang w:val="en-US"/>
              </w:rPr>
              <w:t xml:space="preserve"> </w:t>
            </w:r>
            <w:r w:rsidR="00EB65F6" w:rsidRPr="00720267">
              <w:rPr>
                <w:lang w:val="en-US"/>
              </w:rPr>
              <w:t>În cazul recepţiei cu obiecţii,</w:t>
            </w:r>
            <w:r w:rsidR="005D4B79" w:rsidRPr="00720267">
              <w:rPr>
                <w:lang w:val="en-US"/>
              </w:rPr>
              <w:t xml:space="preserve"> </w:t>
            </w:r>
            <w:r w:rsidR="00EB65F6" w:rsidRPr="00720267">
              <w:rPr>
                <w:lang w:val="en-US"/>
              </w:rPr>
              <w:t>garanţia se va restitui în cel mult 15 zile după înlăturarea acestora.</w:t>
            </w:r>
          </w:p>
          <w:p w:rsidR="00460653" w:rsidRPr="00720267" w:rsidRDefault="00A156C0" w:rsidP="00196AB4">
            <w:pPr>
              <w:pStyle w:val="NormalWeb"/>
              <w:tabs>
                <w:tab w:val="left" w:pos="567"/>
              </w:tabs>
              <w:spacing w:line="276" w:lineRule="auto"/>
              <w:ind w:firstLine="0"/>
              <w:rPr>
                <w:lang w:val="en-US"/>
              </w:rPr>
            </w:pPr>
            <w:r w:rsidRPr="00720267">
              <w:rPr>
                <w:lang w:val="en-US"/>
              </w:rPr>
              <w:t>4.12.</w:t>
            </w:r>
            <w:r w:rsidR="00460653" w:rsidRPr="00720267">
              <w:rPr>
                <w:lang w:val="en-US"/>
              </w:rPr>
              <w:t>Antreprenorul trebuie să constituie garanţia de bună execuţie după primirea scris</w:t>
            </w:r>
            <w:r w:rsidR="00404C0D" w:rsidRPr="00720267">
              <w:rPr>
                <w:lang w:val="en-US"/>
              </w:rPr>
              <w:t>orii de acceptare, dar nu mai târ</w:t>
            </w:r>
            <w:r w:rsidR="00460653" w:rsidRPr="00720267">
              <w:rPr>
                <w:lang w:val="en-US"/>
              </w:rPr>
              <w:t>ziu de dat</w:t>
            </w:r>
            <w:r w:rsidR="00404C0D" w:rsidRPr="00720267">
              <w:rPr>
                <w:lang w:val="en-US"/>
              </w:rPr>
              <w:t>a încheierii contractului. Atât</w:t>
            </w:r>
            <w:r w:rsidR="00460653" w:rsidRPr="00720267">
              <w:rPr>
                <w:lang w:val="en-US"/>
              </w:rPr>
              <w:t xml:space="preserve"> timp c</w:t>
            </w:r>
            <w:r w:rsidR="00404C0D" w:rsidRPr="00720267">
              <w:rPr>
                <w:lang w:val="en-US"/>
              </w:rPr>
              <w:t>â</w:t>
            </w:r>
            <w:r w:rsidR="00460653" w:rsidRPr="00720267">
              <w:rPr>
                <w:lang w:val="en-US"/>
              </w:rPr>
              <w:t>t el nu şi-a îndeplinit această obligaţiune, Beneficiarul poate să reţină garanţia</w:t>
            </w:r>
            <w:r w:rsidR="005D4B79" w:rsidRPr="00720267">
              <w:rPr>
                <w:lang w:val="en-US"/>
              </w:rPr>
              <w:t xml:space="preserve"> </w:t>
            </w:r>
            <w:r w:rsidR="00E364D5" w:rsidRPr="00720267">
              <w:rPr>
                <w:lang w:val="en-US"/>
              </w:rPr>
              <w:t>Antreprenorului</w:t>
            </w:r>
            <w:r w:rsidR="00460653" w:rsidRPr="00720267">
              <w:rPr>
                <w:lang w:val="en-US"/>
              </w:rPr>
              <w:t xml:space="preserve"> pentru ofertă. </w:t>
            </w:r>
          </w:p>
          <w:p w:rsidR="00460653" w:rsidRPr="00720267" w:rsidRDefault="00A156C0" w:rsidP="00196AB4">
            <w:pPr>
              <w:pStyle w:val="NormalWeb"/>
              <w:tabs>
                <w:tab w:val="left" w:pos="567"/>
              </w:tabs>
              <w:spacing w:line="276" w:lineRule="auto"/>
              <w:ind w:firstLine="0"/>
              <w:rPr>
                <w:lang w:val="en-US"/>
              </w:rPr>
            </w:pPr>
            <w:r w:rsidRPr="00720267">
              <w:rPr>
                <w:lang w:val="en-US"/>
              </w:rPr>
              <w:t>4.1</w:t>
            </w:r>
            <w:r w:rsidR="00893327" w:rsidRPr="00720267">
              <w:rPr>
                <w:lang w:val="en-US"/>
              </w:rPr>
              <w:t>3</w:t>
            </w:r>
            <w:r w:rsidRPr="00720267">
              <w:rPr>
                <w:lang w:val="en-US"/>
              </w:rPr>
              <w:t xml:space="preserve">. </w:t>
            </w:r>
            <w:r w:rsidR="00460653" w:rsidRPr="00720267">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720267" w:rsidRDefault="00A156C0" w:rsidP="00196AB4">
            <w:pPr>
              <w:pStyle w:val="NormalWeb"/>
              <w:tabs>
                <w:tab w:val="left" w:pos="567"/>
              </w:tabs>
              <w:spacing w:line="276" w:lineRule="auto"/>
              <w:ind w:firstLine="0"/>
              <w:rPr>
                <w:lang w:val="en-US"/>
              </w:rPr>
            </w:pPr>
            <w:r w:rsidRPr="00720267">
              <w:rPr>
                <w:lang w:val="en-US"/>
              </w:rPr>
              <w:t>4.1</w:t>
            </w:r>
            <w:r w:rsidR="00893327" w:rsidRPr="00720267">
              <w:rPr>
                <w:lang w:val="en-US"/>
              </w:rPr>
              <w:t>4</w:t>
            </w:r>
            <w:r w:rsidRPr="00720267">
              <w:rPr>
                <w:lang w:val="en-US"/>
              </w:rPr>
              <w:t xml:space="preserve">. </w:t>
            </w:r>
            <w:r w:rsidR="00460653" w:rsidRPr="00720267">
              <w:rPr>
                <w:lang w:val="en-US"/>
              </w:rPr>
              <w:t>La lucrările la care se fac încercări, se consideră calitatea probei îndeplinită at</w:t>
            </w:r>
            <w:r w:rsidR="00E171D4" w:rsidRPr="00720267">
              <w:rPr>
                <w:lang w:val="en-US"/>
              </w:rPr>
              <w:t>â</w:t>
            </w:r>
            <w:r w:rsidR="00460653" w:rsidRPr="00720267">
              <w:rPr>
                <w:lang w:val="en-US"/>
              </w:rPr>
              <w:t>ta timp c</w:t>
            </w:r>
            <w:r w:rsidR="00E171D4" w:rsidRPr="00720267">
              <w:rPr>
                <w:lang w:val="en-US"/>
              </w:rPr>
              <w:t>â</w:t>
            </w:r>
            <w:r w:rsidR="00460653" w:rsidRPr="00720267">
              <w:rPr>
                <w:lang w:val="en-US"/>
              </w:rPr>
              <w:t xml:space="preserve">t rezultatele se înscriu în limitele admise prin reglementările tehnice. </w:t>
            </w:r>
          </w:p>
          <w:p w:rsidR="00460653" w:rsidRPr="00720267" w:rsidRDefault="00A156C0" w:rsidP="00196AB4">
            <w:pPr>
              <w:pStyle w:val="NormalWeb"/>
              <w:tabs>
                <w:tab w:val="left" w:pos="567"/>
              </w:tabs>
              <w:spacing w:line="276" w:lineRule="auto"/>
              <w:ind w:firstLine="0"/>
              <w:rPr>
                <w:lang w:val="en-US"/>
              </w:rPr>
            </w:pPr>
            <w:r w:rsidRPr="00720267">
              <w:rPr>
                <w:lang w:val="en-US"/>
              </w:rPr>
              <w:t>4.</w:t>
            </w:r>
            <w:r w:rsidR="00603AB4" w:rsidRPr="00720267">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720267" w:rsidRDefault="00A156C0" w:rsidP="00196AB4">
            <w:pPr>
              <w:pStyle w:val="NormalWeb"/>
              <w:tabs>
                <w:tab w:val="left" w:pos="567"/>
              </w:tabs>
              <w:spacing w:line="276" w:lineRule="auto"/>
              <w:ind w:firstLine="0"/>
              <w:rPr>
                <w:lang w:val="en-US"/>
              </w:rPr>
            </w:pPr>
            <w:r w:rsidRPr="00720267">
              <w:rPr>
                <w:lang w:val="en-US"/>
              </w:rPr>
              <w:t>4.1</w:t>
            </w:r>
            <w:r w:rsidR="00040EA0" w:rsidRPr="00720267">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720267" w:rsidRDefault="00A156C0" w:rsidP="00196AB4">
            <w:pPr>
              <w:pStyle w:val="NormalWeb"/>
              <w:tabs>
                <w:tab w:val="left" w:pos="567"/>
              </w:tabs>
              <w:spacing w:line="276" w:lineRule="auto"/>
              <w:ind w:firstLine="0"/>
              <w:rPr>
                <w:lang w:val="en-US"/>
              </w:rPr>
            </w:pPr>
            <w:r w:rsidRPr="00720267">
              <w:rPr>
                <w:lang w:val="en-US"/>
              </w:rPr>
              <w:t>4.1</w:t>
            </w:r>
            <w:r w:rsidR="00893327" w:rsidRPr="00720267">
              <w:rPr>
                <w:lang w:val="en-US"/>
              </w:rPr>
              <w:t>7</w:t>
            </w:r>
            <w:r w:rsidRPr="00720267">
              <w:rPr>
                <w:lang w:val="en-US"/>
              </w:rPr>
              <w:t xml:space="preserve">. </w:t>
            </w:r>
            <w:r w:rsidR="00460653" w:rsidRPr="00720267">
              <w:rPr>
                <w:lang w:val="en-US"/>
              </w:rPr>
              <w:t>Dacă Antreprenorul consideră că dispoziţiile Beneficiarului s</w:t>
            </w:r>
            <w:r w:rsidR="00183D79" w:rsidRPr="00720267">
              <w:rPr>
                <w:lang w:val="en-US"/>
              </w:rPr>
              <w:t>u</w:t>
            </w:r>
            <w:r w:rsidR="00460653" w:rsidRPr="00720267">
              <w:rPr>
                <w:lang w:val="en-US"/>
              </w:rPr>
              <w:t xml:space="preserve">nt nejustificate sau inoportune, el poate </w:t>
            </w:r>
            <w:r w:rsidR="00E171D4" w:rsidRPr="00720267">
              <w:rPr>
                <w:lang w:val="en-US"/>
              </w:rPr>
              <w:t>înainta</w:t>
            </w:r>
            <w:r w:rsidR="005D4B79" w:rsidRPr="00720267">
              <w:rPr>
                <w:lang w:val="en-US"/>
              </w:rPr>
              <w:t xml:space="preserve"> </w:t>
            </w:r>
            <w:r w:rsidR="00460653" w:rsidRPr="00720267">
              <w:rPr>
                <w:lang w:val="en-US"/>
              </w:rPr>
              <w:t xml:space="preserve">obiecţii, dar acestea nu îl </w:t>
            </w:r>
            <w:r w:rsidR="00E171D4" w:rsidRPr="00720267">
              <w:rPr>
                <w:lang w:val="en-US"/>
              </w:rPr>
              <w:t>scutește</w:t>
            </w:r>
            <w:r w:rsidR="005D4B79" w:rsidRPr="00720267">
              <w:rPr>
                <w:lang w:val="en-US"/>
              </w:rPr>
              <w:t xml:space="preserve"> </w:t>
            </w:r>
            <w:r w:rsidR="00460653" w:rsidRPr="00720267">
              <w:rPr>
                <w:lang w:val="en-US"/>
              </w:rPr>
              <w:t xml:space="preserve">de </w:t>
            </w:r>
            <w:r w:rsidR="00E364D5" w:rsidRPr="00720267">
              <w:rPr>
                <w:lang w:val="en-US"/>
              </w:rPr>
              <w:t xml:space="preserve">obligația de </w:t>
            </w:r>
            <w:r w:rsidR="00460653" w:rsidRPr="00720267">
              <w:rPr>
                <w:lang w:val="en-US"/>
              </w:rPr>
              <w:t xml:space="preserve">a executa dispoziţiile primite, în afara cazului în care ele contravin prevederilor legale. Dacă prin executarea dispoziţiilor </w:t>
            </w:r>
            <w:r w:rsidR="00460653" w:rsidRPr="00720267">
              <w:rPr>
                <w:lang w:val="en-US"/>
              </w:rPr>
              <w:lastRenderedPageBreak/>
              <w:t xml:space="preserve">Beneficiarului se creează dificultăţi în execuţie, care generează cheltuieli suplimentare, acestea vor fi suportate de către Beneficiar. </w:t>
            </w:r>
          </w:p>
          <w:p w:rsidR="00460653" w:rsidRPr="00720267" w:rsidRDefault="00A156C0" w:rsidP="00196AB4">
            <w:pPr>
              <w:pStyle w:val="NormalWeb"/>
              <w:tabs>
                <w:tab w:val="left" w:pos="567"/>
              </w:tabs>
              <w:spacing w:line="276" w:lineRule="auto"/>
              <w:ind w:firstLine="0"/>
              <w:rPr>
                <w:lang w:val="en-US"/>
              </w:rPr>
            </w:pPr>
            <w:r w:rsidRPr="00720267">
              <w:rPr>
                <w:lang w:val="en-US"/>
              </w:rPr>
              <w:t>4.1</w:t>
            </w:r>
            <w:r w:rsidR="00893327" w:rsidRPr="00720267">
              <w:rPr>
                <w:lang w:val="en-US"/>
              </w:rPr>
              <w:t>8</w:t>
            </w:r>
            <w:r w:rsidRPr="00720267">
              <w:rPr>
                <w:lang w:val="en-US"/>
              </w:rPr>
              <w:t xml:space="preserve">. </w:t>
            </w:r>
            <w:r w:rsidR="00460653" w:rsidRPr="00720267">
              <w:rPr>
                <w:lang w:val="en-US"/>
              </w:rPr>
              <w:t>Trasarea axelor principale, bornelor de referinţă, căilor de circulaţieşi limitelor terenului pus la dispoziţia Antreprenorului, precum şi materializarea cotelor de nivel în i</w:t>
            </w:r>
            <w:r w:rsidR="00183D79" w:rsidRPr="00720267">
              <w:rPr>
                <w:lang w:val="en-US"/>
              </w:rPr>
              <w:t>mediata apropiere a terenului, su</w:t>
            </w:r>
            <w:r w:rsidR="00460653" w:rsidRPr="00720267">
              <w:rPr>
                <w:lang w:val="en-US"/>
              </w:rPr>
              <w:t>nt</w:t>
            </w:r>
            <w:r w:rsidR="005D4B79" w:rsidRPr="00720267">
              <w:rPr>
                <w:lang w:val="en-US"/>
              </w:rPr>
              <w:t xml:space="preserve"> </w:t>
            </w:r>
            <w:r w:rsidR="00460653" w:rsidRPr="00720267">
              <w:rPr>
                <w:lang w:val="en-US"/>
              </w:rPr>
              <w:t xml:space="preserve">obligaţiuni ale Antreprenorului. </w:t>
            </w:r>
          </w:p>
          <w:p w:rsidR="00460653" w:rsidRPr="00720267" w:rsidRDefault="00A156C0" w:rsidP="00196AB4">
            <w:pPr>
              <w:pStyle w:val="NormalWeb"/>
              <w:tabs>
                <w:tab w:val="left" w:pos="567"/>
              </w:tabs>
              <w:spacing w:line="276" w:lineRule="auto"/>
              <w:ind w:firstLine="0"/>
              <w:rPr>
                <w:lang w:val="en-US"/>
              </w:rPr>
            </w:pPr>
            <w:r w:rsidRPr="00720267">
              <w:rPr>
                <w:lang w:val="en-US"/>
              </w:rPr>
              <w:t>4.</w:t>
            </w:r>
            <w:r w:rsidR="00893327" w:rsidRPr="00720267">
              <w:rPr>
                <w:lang w:val="en-US"/>
              </w:rPr>
              <w:t>19</w:t>
            </w:r>
            <w:r w:rsidRPr="00720267">
              <w:rPr>
                <w:lang w:val="en-US"/>
              </w:rPr>
              <w:t xml:space="preserve">. </w:t>
            </w:r>
            <w:r w:rsidR="00460653" w:rsidRPr="00720267">
              <w:rPr>
                <w:lang w:val="en-US"/>
              </w:rPr>
              <w:t xml:space="preserve">Pentru verificarea trasării de către Beneficiar sau proiectant, Antreprenorul este obligat să protejeze şi să păstreze toate reperele, bornele sau alte obiecte folosite la trasarea lucrărilor. </w:t>
            </w:r>
          </w:p>
          <w:p w:rsidR="00460653" w:rsidRPr="00720267" w:rsidRDefault="00A156C0" w:rsidP="00196AB4">
            <w:pPr>
              <w:pStyle w:val="NormalWeb"/>
              <w:tabs>
                <w:tab w:val="left" w:pos="567"/>
              </w:tabs>
              <w:spacing w:line="276" w:lineRule="auto"/>
              <w:ind w:firstLine="0"/>
              <w:rPr>
                <w:lang w:val="en-US"/>
              </w:rPr>
            </w:pPr>
            <w:r w:rsidRPr="00720267">
              <w:rPr>
                <w:lang w:val="en-US"/>
              </w:rPr>
              <w:t>4.2</w:t>
            </w:r>
            <w:r w:rsidR="00893327" w:rsidRPr="00720267">
              <w:rPr>
                <w:lang w:val="en-US"/>
              </w:rPr>
              <w:t>0</w:t>
            </w:r>
            <w:r w:rsidRPr="00720267">
              <w:rPr>
                <w:lang w:val="en-US"/>
              </w:rPr>
              <w:t xml:space="preserve">. </w:t>
            </w:r>
            <w:r w:rsidR="00460653" w:rsidRPr="00720267">
              <w:rPr>
                <w:lang w:val="en-US"/>
              </w:rPr>
              <w:t>Ridicările de teren, trasările şi cotele de nivel, precum şi alte documente puse la dispoziţia Antreprenorului de către Beneficiar pentru executarea contractului s</w:t>
            </w:r>
            <w:r w:rsidR="00E10C0A" w:rsidRPr="00720267">
              <w:rPr>
                <w:lang w:val="en-US"/>
              </w:rPr>
              <w:t>u</w:t>
            </w:r>
            <w:r w:rsidR="00460653" w:rsidRPr="00720267">
              <w:rPr>
                <w:lang w:val="en-US"/>
              </w:rPr>
              <w:t>nt hotărâtoare. Antreprenorul este obligat să verifice documentele primite şi să înştiinţeze Beneficiarul cu privire la erorile şi</w:t>
            </w:r>
            <w:r w:rsidR="005D4B79" w:rsidRPr="00720267">
              <w:rPr>
                <w:lang w:val="en-US"/>
              </w:rPr>
              <w:t xml:space="preserve"> </w:t>
            </w:r>
            <w:r w:rsidR="00460653" w:rsidRPr="00720267">
              <w:rPr>
                <w:lang w:val="en-US"/>
              </w:rPr>
              <w:t xml:space="preserve">inexactităţile constatate sau presupuse. </w:t>
            </w:r>
          </w:p>
          <w:p w:rsidR="00460653" w:rsidRPr="00720267" w:rsidRDefault="00A156C0" w:rsidP="00196AB4">
            <w:pPr>
              <w:pStyle w:val="NormalWeb"/>
              <w:tabs>
                <w:tab w:val="left" w:pos="567"/>
              </w:tabs>
              <w:spacing w:line="276" w:lineRule="auto"/>
              <w:ind w:firstLine="0"/>
              <w:rPr>
                <w:lang w:val="en-US"/>
              </w:rPr>
            </w:pPr>
            <w:r w:rsidRPr="00720267">
              <w:rPr>
                <w:lang w:val="en-US"/>
              </w:rPr>
              <w:t>4.2</w:t>
            </w:r>
            <w:r w:rsidR="00893327" w:rsidRPr="00720267">
              <w:rPr>
                <w:lang w:val="en-US"/>
              </w:rPr>
              <w:t>1</w:t>
            </w:r>
            <w:r w:rsidRPr="00720267">
              <w:rPr>
                <w:lang w:val="en-US"/>
              </w:rPr>
              <w:t xml:space="preserve">. </w:t>
            </w:r>
            <w:r w:rsidR="00460653" w:rsidRPr="00720267">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720267">
              <w:rPr>
                <w:lang w:val="en-US"/>
              </w:rPr>
              <w:t>prevederilor legale și obligațiunilor contractuale și profesionale</w:t>
            </w:r>
            <w:r w:rsidR="00460653" w:rsidRPr="00720267">
              <w:rPr>
                <w:lang w:val="en-US"/>
              </w:rPr>
              <w:t xml:space="preserve">. </w:t>
            </w:r>
          </w:p>
          <w:p w:rsidR="00460653" w:rsidRPr="00720267" w:rsidRDefault="00A156C0" w:rsidP="00196AB4">
            <w:pPr>
              <w:pStyle w:val="NormalWeb"/>
              <w:tabs>
                <w:tab w:val="left" w:pos="567"/>
              </w:tabs>
              <w:spacing w:line="276" w:lineRule="auto"/>
              <w:ind w:firstLine="0"/>
              <w:rPr>
                <w:lang w:val="en-US"/>
              </w:rPr>
            </w:pPr>
            <w:r w:rsidRPr="00720267">
              <w:rPr>
                <w:lang w:val="en-US"/>
              </w:rPr>
              <w:t>4.2</w:t>
            </w:r>
            <w:r w:rsidR="00893327" w:rsidRPr="00720267">
              <w:rPr>
                <w:lang w:val="en-US"/>
              </w:rPr>
              <w:t>2</w:t>
            </w:r>
            <w:r w:rsidRPr="00720267">
              <w:rPr>
                <w:lang w:val="en-US"/>
              </w:rPr>
              <w:t xml:space="preserve">. </w:t>
            </w:r>
            <w:r w:rsidR="00460653" w:rsidRPr="00720267">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720267" w:rsidRDefault="00A156C0" w:rsidP="00196AB4">
            <w:pPr>
              <w:pStyle w:val="NormalWeb"/>
              <w:tabs>
                <w:tab w:val="left" w:pos="567"/>
              </w:tabs>
              <w:spacing w:line="276" w:lineRule="auto"/>
              <w:ind w:firstLine="0"/>
              <w:rPr>
                <w:lang w:val="en-US"/>
              </w:rPr>
            </w:pPr>
            <w:r w:rsidRPr="00720267">
              <w:rPr>
                <w:lang w:val="en-US"/>
              </w:rPr>
              <w:t>4.2</w:t>
            </w:r>
            <w:r w:rsidR="00893327" w:rsidRPr="00720267">
              <w:rPr>
                <w:lang w:val="en-US"/>
              </w:rPr>
              <w:t>3</w:t>
            </w:r>
            <w:r w:rsidRPr="00720267">
              <w:rPr>
                <w:lang w:val="en-US"/>
              </w:rPr>
              <w:t xml:space="preserve">. </w:t>
            </w:r>
            <w:r w:rsidR="00460653" w:rsidRPr="00720267">
              <w:rPr>
                <w:lang w:val="en-US"/>
              </w:rPr>
              <w:t xml:space="preserve">În cazul neexecutării de către Antreprenor a dispoziţiilor din punctul 2.1., Beneficiarul poate opri lucrările, </w:t>
            </w:r>
            <w:r w:rsidR="00F53F69" w:rsidRPr="00720267">
              <w:rPr>
                <w:lang w:val="en-US"/>
              </w:rPr>
              <w:t xml:space="preserve">prin </w:t>
            </w:r>
            <w:r w:rsidR="00E364D5" w:rsidRPr="00720267">
              <w:rPr>
                <w:lang w:val="en-US"/>
              </w:rPr>
              <w:t xml:space="preserve">rezoluțiunea </w:t>
            </w:r>
            <w:r w:rsidR="00F53F69" w:rsidRPr="00720267">
              <w:rPr>
                <w:lang w:val="en-US"/>
              </w:rPr>
              <w:t>contractului</w:t>
            </w:r>
            <w:r w:rsidR="00460653" w:rsidRPr="00720267">
              <w:rPr>
                <w:lang w:val="en-US"/>
              </w:rPr>
              <w:t xml:space="preserve">, în condiţiile legii, </w:t>
            </w:r>
            <w:r w:rsidR="00F53F69" w:rsidRPr="00720267">
              <w:rPr>
                <w:lang w:val="en-US"/>
              </w:rPr>
              <w:t>totodată A</w:t>
            </w:r>
            <w:r w:rsidR="00316769" w:rsidRPr="00720267">
              <w:rPr>
                <w:lang w:val="en-US"/>
              </w:rPr>
              <w:t xml:space="preserve">ntreprenorul </w:t>
            </w:r>
            <w:r w:rsidR="00460653" w:rsidRPr="00720267">
              <w:rPr>
                <w:lang w:val="en-US"/>
              </w:rPr>
              <w:t>compense</w:t>
            </w:r>
            <w:r w:rsidR="00316769" w:rsidRPr="00720267">
              <w:rPr>
                <w:lang w:val="en-US"/>
              </w:rPr>
              <w:t>ază</w:t>
            </w:r>
            <w:r w:rsidR="00460653" w:rsidRPr="00720267">
              <w:rPr>
                <w:lang w:val="en-US"/>
              </w:rPr>
              <w:t xml:space="preserve"> cheltuielile aferente suportate de Beneficiar în legătură cu faptul neexecutării. </w:t>
            </w:r>
          </w:p>
          <w:p w:rsidR="00460653" w:rsidRPr="00720267" w:rsidRDefault="00BE5A1E" w:rsidP="00196AB4">
            <w:pPr>
              <w:pStyle w:val="NormalWeb"/>
              <w:tabs>
                <w:tab w:val="left" w:pos="567"/>
              </w:tabs>
              <w:spacing w:line="276" w:lineRule="auto"/>
              <w:ind w:firstLine="0"/>
              <w:rPr>
                <w:lang w:val="en-US"/>
              </w:rPr>
            </w:pPr>
            <w:r w:rsidRPr="00720267">
              <w:rPr>
                <w:lang w:val="en-US"/>
              </w:rPr>
              <w:t>4.2</w:t>
            </w:r>
            <w:r w:rsidR="00893327" w:rsidRPr="00720267">
              <w:rPr>
                <w:lang w:val="en-US"/>
              </w:rPr>
              <w:t>4</w:t>
            </w:r>
            <w:r w:rsidRPr="00720267">
              <w:rPr>
                <w:lang w:val="en-US"/>
              </w:rPr>
              <w:t xml:space="preserve">. </w:t>
            </w:r>
            <w:r w:rsidR="00460653" w:rsidRPr="00720267">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720267" w:rsidRDefault="00BE5A1E" w:rsidP="00196AB4">
            <w:pPr>
              <w:pStyle w:val="NormalWeb"/>
              <w:tabs>
                <w:tab w:val="left" w:pos="567"/>
              </w:tabs>
              <w:spacing w:line="276" w:lineRule="auto"/>
              <w:ind w:firstLine="0"/>
              <w:rPr>
                <w:lang w:val="en-US"/>
              </w:rPr>
            </w:pPr>
            <w:r w:rsidRPr="00720267">
              <w:rPr>
                <w:lang w:val="en-US"/>
              </w:rPr>
              <w:t>4.2</w:t>
            </w:r>
            <w:r w:rsidR="00893327" w:rsidRPr="00720267">
              <w:rPr>
                <w:lang w:val="en-US"/>
              </w:rPr>
              <w:t>5</w:t>
            </w:r>
            <w:r w:rsidRPr="00720267">
              <w:rPr>
                <w:lang w:val="en-US"/>
              </w:rPr>
              <w:t xml:space="preserve">. </w:t>
            </w:r>
            <w:r w:rsidR="00460653" w:rsidRPr="00720267">
              <w:rPr>
                <w:lang w:val="en-US"/>
              </w:rPr>
              <w:t>În timpul desfăşurării lucrărilor, Antreprenorul are obligaţia să menţină căile de acces libere, să retragă utilajele, să îndepărteze surplusurile de materiale, deşeuri</w:t>
            </w:r>
            <w:r w:rsidR="005D4B79" w:rsidRPr="00720267">
              <w:rPr>
                <w:lang w:val="en-US"/>
              </w:rPr>
              <w:t xml:space="preserve"> </w:t>
            </w:r>
            <w:r w:rsidR="00460653" w:rsidRPr="00720267">
              <w:rPr>
                <w:lang w:val="en-US"/>
              </w:rPr>
              <w:t>şi lucrări provizorii de orice fel, care nu s</w:t>
            </w:r>
            <w:r w:rsidR="00183D79" w:rsidRPr="00720267">
              <w:rPr>
                <w:lang w:val="en-US"/>
              </w:rPr>
              <w:t>u</w:t>
            </w:r>
            <w:r w:rsidR="00460653" w:rsidRPr="00720267">
              <w:rPr>
                <w:lang w:val="en-US"/>
              </w:rPr>
              <w:t>nt necesare, iar la terminarea lucrărilor, Antreprenorul va evacua de pe şantier toate utilajele de construcţie, surplusurile de materiale, deşeurile</w:t>
            </w:r>
            <w:r w:rsidR="005D4B79" w:rsidRPr="00720267">
              <w:rPr>
                <w:lang w:val="en-US"/>
              </w:rPr>
              <w:t xml:space="preserve"> </w:t>
            </w:r>
            <w:r w:rsidR="00460653" w:rsidRPr="00720267">
              <w:rPr>
                <w:lang w:val="en-US"/>
              </w:rPr>
              <w:t xml:space="preserve">şi lucrările provizorii. </w:t>
            </w:r>
          </w:p>
          <w:p w:rsidR="00B96242" w:rsidRPr="00720267" w:rsidRDefault="00BE5A1E" w:rsidP="00196AB4">
            <w:pPr>
              <w:pStyle w:val="NormalWeb"/>
              <w:tabs>
                <w:tab w:val="left" w:pos="426"/>
                <w:tab w:val="left" w:pos="3645"/>
              </w:tabs>
              <w:spacing w:line="276" w:lineRule="auto"/>
              <w:ind w:firstLine="0"/>
              <w:rPr>
                <w:lang w:val="en-US"/>
              </w:rPr>
            </w:pPr>
            <w:r w:rsidRPr="00720267">
              <w:rPr>
                <w:lang w:val="en-US"/>
              </w:rPr>
              <w:t>4.2</w:t>
            </w:r>
            <w:r w:rsidR="00893327" w:rsidRPr="00720267">
              <w:rPr>
                <w:lang w:val="en-US"/>
              </w:rPr>
              <w:t>6</w:t>
            </w:r>
            <w:r w:rsidRPr="00720267">
              <w:rPr>
                <w:lang w:val="en-US"/>
              </w:rPr>
              <w:t xml:space="preserve">. </w:t>
            </w:r>
            <w:r w:rsidR="00460653" w:rsidRPr="00720267">
              <w:rPr>
                <w:lang w:val="en-US"/>
              </w:rPr>
              <w:t>Beneficiarul trebuie să obţină, pe propria cheltuială, toate avizele, autorizaţiile</w:t>
            </w:r>
            <w:r w:rsidR="005D4B79" w:rsidRPr="00720267">
              <w:rPr>
                <w:lang w:val="en-US"/>
              </w:rPr>
              <w:t xml:space="preserve"> </w:t>
            </w:r>
            <w:r w:rsidR="00460653" w:rsidRPr="00720267">
              <w:rPr>
                <w:lang w:val="en-US"/>
              </w:rPr>
              <w:t xml:space="preserve">şi aprobările, să plătească toate taxele necesare legate de execuţia lucrărilor, precum şi pentru bunuri sau drepturi afectate sau care pot fi afectate de execuţia lucrărilor. </w:t>
            </w:r>
          </w:p>
          <w:p w:rsidR="00460653" w:rsidRPr="00720267"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ph"/>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720267" w:rsidRDefault="00BE5A1E" w:rsidP="00196AB4">
            <w:pPr>
              <w:pStyle w:val="NormalWeb"/>
              <w:tabs>
                <w:tab w:val="left" w:pos="567"/>
              </w:tabs>
              <w:spacing w:line="276" w:lineRule="auto"/>
              <w:ind w:firstLine="0"/>
              <w:rPr>
                <w:lang w:val="en-US"/>
              </w:rPr>
            </w:pPr>
            <w:r w:rsidRPr="00720267">
              <w:rPr>
                <w:lang w:val="en-US"/>
              </w:rPr>
              <w:t xml:space="preserve">6.1. </w:t>
            </w:r>
            <w:r w:rsidR="005B666D" w:rsidRPr="00720267">
              <w:rPr>
                <w:lang w:val="en-US"/>
              </w:rPr>
              <w:t>Antreprenorul este obligat să execute toate lucrările, prevăzute în contract, în termenele stabilite prin graficul general de realizare a lucrărilor şi graficul de execuţie</w:t>
            </w:r>
            <w:r w:rsidR="005D4B79" w:rsidRPr="00720267">
              <w:rPr>
                <w:lang w:val="en-US"/>
              </w:rPr>
              <w:t xml:space="preserve"> </w:t>
            </w:r>
            <w:r w:rsidR="005B666D" w:rsidRPr="00720267">
              <w:rPr>
                <w:lang w:val="en-US"/>
              </w:rPr>
              <w:t>şi de o calitate corespunzătoare prevederilor actelor normative şi  prezentului contract.</w:t>
            </w:r>
          </w:p>
          <w:p w:rsidR="005B666D" w:rsidRPr="00720267" w:rsidRDefault="00BE5A1E" w:rsidP="00196AB4">
            <w:pPr>
              <w:pStyle w:val="NormalWeb"/>
              <w:tabs>
                <w:tab w:val="left" w:pos="567"/>
              </w:tabs>
              <w:spacing w:line="276" w:lineRule="auto"/>
              <w:ind w:firstLine="0"/>
              <w:rPr>
                <w:lang w:val="en-US"/>
              </w:rPr>
            </w:pPr>
            <w:r w:rsidRPr="00720267">
              <w:rPr>
                <w:lang w:val="en-US"/>
              </w:rPr>
              <w:t xml:space="preserve">6.2. </w:t>
            </w:r>
            <w:r w:rsidR="005B666D" w:rsidRPr="00720267">
              <w:rPr>
                <w:lang w:val="en-US"/>
              </w:rPr>
              <w:t xml:space="preserve">În cazul în care părţile din lucrarea ce se contractează se execută în subantrepriză, Antreprenorul trebuie să prezinte, cu ocazia ofertării, lista subantreprenorilor şi lucrările pe care </w:t>
            </w:r>
            <w:r w:rsidR="005B666D" w:rsidRPr="00720267">
              <w:rPr>
                <w:lang w:val="en-US"/>
              </w:rPr>
              <w:lastRenderedPageBreak/>
              <w:t xml:space="preserve">aceştia le vor executa. </w:t>
            </w:r>
          </w:p>
          <w:p w:rsidR="005B666D" w:rsidRPr="00720267" w:rsidRDefault="00BE5A1E" w:rsidP="00196AB4">
            <w:pPr>
              <w:pStyle w:val="NormalWeb"/>
              <w:tabs>
                <w:tab w:val="left" w:pos="567"/>
              </w:tabs>
              <w:spacing w:line="276" w:lineRule="auto"/>
              <w:ind w:firstLine="0"/>
              <w:rPr>
                <w:lang w:val="en-US"/>
              </w:rPr>
            </w:pPr>
            <w:r w:rsidRPr="00720267">
              <w:rPr>
                <w:lang w:val="en-US"/>
              </w:rPr>
              <w:t xml:space="preserve">6.3. </w:t>
            </w:r>
            <w:r w:rsidR="005B666D" w:rsidRPr="00720267">
              <w:rPr>
                <w:lang w:val="en-US"/>
              </w:rPr>
              <w:t xml:space="preserve">Pe parcursul execuţiei lucrărilor, Antreprenorul este obligat să comunice, la cererea Beneficiarului, datele de </w:t>
            </w:r>
            <w:r w:rsidR="00E364D5" w:rsidRPr="00720267">
              <w:rPr>
                <w:lang w:val="en-US"/>
              </w:rPr>
              <w:t>identificare</w:t>
            </w:r>
            <w:r w:rsidR="005D4B79" w:rsidRPr="00720267">
              <w:rPr>
                <w:lang w:val="en-US"/>
              </w:rPr>
              <w:t xml:space="preserve"> </w:t>
            </w:r>
            <w:r w:rsidR="005B666D" w:rsidRPr="00720267">
              <w:rPr>
                <w:lang w:val="en-US"/>
              </w:rPr>
              <w:t xml:space="preserve">ale subantreprenorilor. </w:t>
            </w:r>
          </w:p>
          <w:p w:rsidR="005B666D" w:rsidRPr="00720267" w:rsidRDefault="00BE5A1E" w:rsidP="00196AB4">
            <w:pPr>
              <w:pStyle w:val="NormalWeb"/>
              <w:tabs>
                <w:tab w:val="left" w:pos="142"/>
                <w:tab w:val="left" w:pos="284"/>
              </w:tabs>
              <w:spacing w:line="276" w:lineRule="auto"/>
              <w:ind w:firstLine="0"/>
              <w:rPr>
                <w:lang w:val="en-US"/>
              </w:rPr>
            </w:pPr>
            <w:r w:rsidRPr="00720267">
              <w:rPr>
                <w:lang w:val="en-US"/>
              </w:rPr>
              <w:t xml:space="preserve">6.4. </w:t>
            </w:r>
            <w:r w:rsidR="005B666D" w:rsidRPr="00720267">
              <w:rPr>
                <w:lang w:val="en-US"/>
              </w:rPr>
              <w:t>Angajarea forţei de muncă pe bază de a</w:t>
            </w:r>
            <w:r w:rsidR="003D06D0" w:rsidRPr="00720267">
              <w:rPr>
                <w:lang w:val="en-US"/>
              </w:rPr>
              <w:t>cord nu este considerată</w:t>
            </w:r>
            <w:r w:rsidR="005B666D" w:rsidRPr="00720267">
              <w:rPr>
                <w:lang w:val="en-US"/>
              </w:rPr>
              <w:t xml:space="preserve"> obiectul unei subcontractări.</w:t>
            </w:r>
          </w:p>
          <w:p w:rsidR="00684D44" w:rsidRPr="00720267"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720267" w:rsidRDefault="00BE5A1E" w:rsidP="00196AB4">
            <w:pPr>
              <w:pStyle w:val="NormalWeb"/>
              <w:tabs>
                <w:tab w:val="left" w:pos="0"/>
              </w:tabs>
              <w:spacing w:line="276" w:lineRule="auto"/>
              <w:ind w:firstLine="0"/>
              <w:rPr>
                <w:lang w:val="en-US"/>
              </w:rPr>
            </w:pPr>
            <w:r w:rsidRPr="00720267">
              <w:rPr>
                <w:lang w:val="en-US"/>
              </w:rPr>
              <w:t xml:space="preserve">8.1. </w:t>
            </w:r>
            <w:r w:rsidR="00460653" w:rsidRPr="00720267">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720267" w:rsidRDefault="00BE5A1E" w:rsidP="00196AB4">
            <w:pPr>
              <w:pStyle w:val="NormalWeb"/>
              <w:tabs>
                <w:tab w:val="left" w:pos="284"/>
              </w:tabs>
              <w:spacing w:line="276" w:lineRule="auto"/>
              <w:ind w:firstLine="0"/>
              <w:rPr>
                <w:lang w:val="en-US"/>
              </w:rPr>
            </w:pPr>
            <w:r w:rsidRPr="00720267">
              <w:rPr>
                <w:lang w:val="en-US"/>
              </w:rPr>
              <w:t>8.2</w:t>
            </w:r>
            <w:r w:rsidR="00D05A94" w:rsidRPr="00720267">
              <w:rPr>
                <w:lang w:val="en-US"/>
              </w:rPr>
              <w:t>.</w:t>
            </w:r>
            <w:r w:rsidR="00460653" w:rsidRPr="00720267">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720267">
              <w:rPr>
                <w:lang w:val="en-US"/>
              </w:rPr>
              <w:t xml:space="preserve">8.3. </w:t>
            </w:r>
            <w:r w:rsidR="00460653" w:rsidRPr="00720267">
              <w:rPr>
                <w:lang w:val="en-US"/>
              </w:rPr>
              <w:t>Probele neprevăzute şi comandate de Beneficiar pentru verificarea unor lucrări sau materiale puse în</w:t>
            </w:r>
            <w:r w:rsidR="005D4B79" w:rsidRPr="00720267">
              <w:rPr>
                <w:lang w:val="en-US"/>
              </w:rPr>
              <w:t xml:space="preserve"> </w:t>
            </w:r>
            <w:r w:rsidR="00460653" w:rsidRPr="00720267">
              <w:rPr>
                <w:lang w:val="en-US"/>
              </w:rPr>
              <w:t>operă vor fi suportate de Antreprenor, dacă s</w:t>
            </w:r>
            <w:r w:rsidR="003D06D0" w:rsidRPr="00720267">
              <w:rPr>
                <w:lang w:val="en-US"/>
              </w:rPr>
              <w:t>e dovedeşte că materialele nu su</w:t>
            </w:r>
            <w:r w:rsidR="00460653" w:rsidRPr="00720267">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720267" w:rsidRDefault="00D05A94" w:rsidP="00AA6D6D">
            <w:pPr>
              <w:pStyle w:val="NormalWeb"/>
              <w:numPr>
                <w:ilvl w:val="1"/>
                <w:numId w:val="16"/>
              </w:numPr>
              <w:tabs>
                <w:tab w:val="left" w:pos="284"/>
              </w:tabs>
              <w:spacing w:line="276" w:lineRule="auto"/>
              <w:ind w:left="0" w:hanging="425"/>
              <w:rPr>
                <w:lang w:val="en-US"/>
              </w:rPr>
            </w:pPr>
            <w:r w:rsidRPr="00720267">
              <w:rPr>
                <w:lang w:val="en-US"/>
              </w:rPr>
              <w:t xml:space="preserve">8.4. </w:t>
            </w:r>
            <w:r w:rsidR="00460653" w:rsidRPr="00720267">
              <w:rPr>
                <w:lang w:val="en-US"/>
              </w:rPr>
              <w:t>Beneficiarul, proiectantul sau orice altă persoană autorizată de aceştia au acces tot timpul la lucrări pe şantier</w:t>
            </w:r>
            <w:r w:rsidR="005D4B79" w:rsidRPr="00720267">
              <w:rPr>
                <w:lang w:val="en-US"/>
              </w:rPr>
              <w:t xml:space="preserve"> </w:t>
            </w:r>
            <w:r w:rsidR="00460653" w:rsidRPr="00720267">
              <w:rPr>
                <w:lang w:val="en-US"/>
              </w:rPr>
              <w:t xml:space="preserve">şi în locurile unde se pregăteşte lucrarea, în depozite de materiale prefabricate etc. </w:t>
            </w:r>
          </w:p>
          <w:p w:rsidR="00460653" w:rsidRPr="00720267" w:rsidRDefault="00D05A94" w:rsidP="00AA6D6D">
            <w:pPr>
              <w:pStyle w:val="NormalWeb"/>
              <w:numPr>
                <w:ilvl w:val="1"/>
                <w:numId w:val="16"/>
              </w:numPr>
              <w:tabs>
                <w:tab w:val="left" w:pos="284"/>
              </w:tabs>
              <w:spacing w:line="276" w:lineRule="auto"/>
              <w:ind w:left="0" w:hanging="425"/>
              <w:rPr>
                <w:lang w:val="en-US"/>
              </w:rPr>
            </w:pPr>
            <w:r w:rsidRPr="00720267">
              <w:rPr>
                <w:lang w:val="en-US"/>
              </w:rPr>
              <w:t xml:space="preserve">8.5. </w:t>
            </w:r>
            <w:r w:rsidR="00460653" w:rsidRPr="00720267">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720267">
              <w:rPr>
                <w:lang w:val="en-US"/>
              </w:rPr>
              <w:t>a</w:t>
            </w:r>
            <w:r w:rsidR="00460653" w:rsidRPr="00720267">
              <w:rPr>
                <w:lang w:val="en-US"/>
              </w:rPr>
              <w:t xml:space="preserve"> anunţa</w:t>
            </w:r>
            <w:r w:rsidR="00C33344" w:rsidRPr="00720267">
              <w:rPr>
                <w:lang w:val="en-US"/>
              </w:rPr>
              <w:t xml:space="preserve"> </w:t>
            </w:r>
            <w:r w:rsidR="00460653" w:rsidRPr="00720267">
              <w:rPr>
                <w:lang w:val="en-US"/>
              </w:rPr>
              <w:t>responsabilul tehnic</w:t>
            </w:r>
            <w:r w:rsidR="00183D79" w:rsidRPr="00720267">
              <w:rPr>
                <w:lang w:val="en-US"/>
              </w:rPr>
              <w:t xml:space="preserve"> atestat, proiectantul ori de câ</w:t>
            </w:r>
            <w:r w:rsidR="00460653" w:rsidRPr="00720267">
              <w:rPr>
                <w:lang w:val="en-US"/>
              </w:rPr>
              <w:t xml:space="preserve">te ori astfel de lucrări, </w:t>
            </w:r>
            <w:r w:rsidR="00183D79" w:rsidRPr="00720267">
              <w:rPr>
                <w:lang w:val="en-US"/>
              </w:rPr>
              <w:t>inclusiv fundaţiile clădirii, su</w:t>
            </w:r>
            <w:r w:rsidR="00460653" w:rsidRPr="00720267">
              <w:rPr>
                <w:lang w:val="en-US"/>
              </w:rPr>
              <w:t xml:space="preserve">nt gata pentru a fi examinate. Responsabilul tehnic atestat şi proiectantul vor participa la examinarea şi măsurarea lucrărilor. </w:t>
            </w:r>
          </w:p>
          <w:p w:rsidR="00460653" w:rsidRPr="00720267" w:rsidRDefault="00D05A94" w:rsidP="00AA6D6D">
            <w:pPr>
              <w:pStyle w:val="NormalWeb"/>
              <w:numPr>
                <w:ilvl w:val="1"/>
                <w:numId w:val="16"/>
              </w:numPr>
              <w:tabs>
                <w:tab w:val="left" w:pos="284"/>
              </w:tabs>
              <w:spacing w:line="276" w:lineRule="auto"/>
              <w:ind w:left="0" w:hanging="425"/>
              <w:rPr>
                <w:lang w:val="en-US"/>
              </w:rPr>
            </w:pPr>
            <w:r w:rsidRPr="00720267">
              <w:rPr>
                <w:lang w:val="en-US"/>
              </w:rPr>
              <w:t xml:space="preserve">8.6. </w:t>
            </w:r>
            <w:r w:rsidR="00460653" w:rsidRPr="00720267">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720267">
              <w:rPr>
                <w:lang w:val="en-US"/>
              </w:rPr>
              <w:t xml:space="preserve"> fi suportate de Beneficiar,</w:t>
            </w:r>
            <w:r w:rsidR="00460653" w:rsidRPr="00720267">
              <w:rPr>
                <w:lang w:val="en-US"/>
              </w:rPr>
              <w:t xml:space="preserve"> în caz contrar, de Antreprenor. </w:t>
            </w:r>
          </w:p>
          <w:p w:rsidR="00460653" w:rsidRPr="00720267" w:rsidRDefault="00D05A94" w:rsidP="00AA6D6D">
            <w:pPr>
              <w:pStyle w:val="NormalWeb"/>
              <w:numPr>
                <w:ilvl w:val="1"/>
                <w:numId w:val="16"/>
              </w:numPr>
              <w:tabs>
                <w:tab w:val="left" w:pos="284"/>
              </w:tabs>
              <w:spacing w:line="276" w:lineRule="auto"/>
              <w:ind w:left="0" w:hanging="425"/>
              <w:rPr>
                <w:lang w:val="en-US"/>
              </w:rPr>
            </w:pPr>
            <w:r w:rsidRPr="00720267">
              <w:rPr>
                <w:lang w:val="en-US"/>
              </w:rPr>
              <w:t xml:space="preserve">8.7. </w:t>
            </w:r>
            <w:r w:rsidR="00460653" w:rsidRPr="00720267">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720267" w:rsidRDefault="00D05A94" w:rsidP="00AA6D6D">
            <w:pPr>
              <w:pStyle w:val="NormalWeb"/>
              <w:numPr>
                <w:ilvl w:val="1"/>
                <w:numId w:val="16"/>
              </w:numPr>
              <w:tabs>
                <w:tab w:val="left" w:pos="284"/>
              </w:tabs>
              <w:spacing w:line="276" w:lineRule="auto"/>
              <w:ind w:left="0" w:hanging="425"/>
              <w:rPr>
                <w:lang w:val="en-US"/>
              </w:rPr>
            </w:pPr>
            <w:r w:rsidRPr="00720267">
              <w:rPr>
                <w:lang w:val="en-US"/>
              </w:rPr>
              <w:t xml:space="preserve">8.8. </w:t>
            </w:r>
            <w:r w:rsidR="00460653" w:rsidRPr="00720267">
              <w:rPr>
                <w:lang w:val="en-US"/>
              </w:rPr>
              <w:t>Lucrările executate de Antreprenor în afara celor prevăzute în contract sau fără dis</w:t>
            </w:r>
            <w:r w:rsidR="00183D79" w:rsidRPr="00720267">
              <w:rPr>
                <w:lang w:val="en-US"/>
              </w:rPr>
              <w:t>poziţia Beneficiarului, precum ș</w:t>
            </w:r>
            <w:r w:rsidR="00460653" w:rsidRPr="00720267">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720267" w:rsidRDefault="00D05A94" w:rsidP="00AA6D6D">
            <w:pPr>
              <w:pStyle w:val="NormalWeb"/>
              <w:numPr>
                <w:ilvl w:val="1"/>
                <w:numId w:val="16"/>
              </w:numPr>
              <w:tabs>
                <w:tab w:val="left" w:pos="284"/>
                <w:tab w:val="left" w:pos="426"/>
              </w:tabs>
              <w:spacing w:line="276" w:lineRule="auto"/>
              <w:ind w:left="0" w:hanging="425"/>
              <w:rPr>
                <w:lang w:val="en-US"/>
              </w:rPr>
            </w:pPr>
            <w:r w:rsidRPr="00720267">
              <w:rPr>
                <w:lang w:val="en-US"/>
              </w:rPr>
              <w:t xml:space="preserve">8.9. </w:t>
            </w:r>
            <w:r w:rsidR="00460653" w:rsidRPr="00720267">
              <w:rPr>
                <w:lang w:val="en-US"/>
              </w:rPr>
              <w:t xml:space="preserve">Lucrările încep după </w:t>
            </w:r>
            <w:r w:rsidR="00684D44" w:rsidRPr="00720267">
              <w:rPr>
                <w:lang w:val="en-US"/>
              </w:rPr>
              <w:t>…..</w:t>
            </w:r>
            <w:r w:rsidR="00460653" w:rsidRPr="00720267">
              <w:rPr>
                <w:lang w:val="en-US"/>
              </w:rPr>
              <w:t xml:space="preserve"> zile de la semnarea şi înregistrarea contractului în modul corespunzător şi primirea ordinului de execuţie.</w:t>
            </w:r>
          </w:p>
          <w:p w:rsidR="00460653" w:rsidRPr="00720267" w:rsidRDefault="00460653" w:rsidP="00196AB4">
            <w:pPr>
              <w:pStyle w:val="NormalWeb"/>
              <w:tabs>
                <w:tab w:val="left" w:pos="284"/>
                <w:tab w:val="left" w:pos="426"/>
              </w:tabs>
              <w:spacing w:line="276" w:lineRule="auto"/>
              <w:ind w:firstLine="0"/>
              <w:rPr>
                <w:lang w:val="en-US"/>
              </w:rPr>
            </w:pPr>
          </w:p>
          <w:p w:rsidR="00460653" w:rsidRPr="00FF430B" w:rsidRDefault="00D83EE1" w:rsidP="00AA6D6D">
            <w:pPr>
              <w:pStyle w:val="ListParagraph"/>
              <w:numPr>
                <w:ilvl w:val="0"/>
                <w:numId w:val="16"/>
              </w:numPr>
              <w:tabs>
                <w:tab w:val="clear" w:pos="1134"/>
                <w:tab w:val="left" w:pos="3255"/>
              </w:tabs>
              <w:spacing w:line="276" w:lineRule="auto"/>
              <w:ind w:left="0"/>
              <w:contextualSpacing/>
            </w:pPr>
            <w:r w:rsidRPr="00FF430B">
              <w:rPr>
                <w:b/>
              </w:rPr>
              <w:lastRenderedPageBreak/>
              <w:t xml:space="preserve">9. </w:t>
            </w:r>
            <w:r w:rsidR="00460653" w:rsidRPr="00FF430B">
              <w:rPr>
                <w:b/>
              </w:rPr>
              <w:t>PERIOADA DE GARANŢIE ŞI REMEDIERI ÎN PERIOADA DE GARANŢIE</w:t>
            </w:r>
          </w:p>
          <w:p w:rsidR="00460653" w:rsidRPr="00720267" w:rsidRDefault="00D83EE1" w:rsidP="00AA6D6D">
            <w:pPr>
              <w:pStyle w:val="NormalWeb"/>
              <w:numPr>
                <w:ilvl w:val="1"/>
                <w:numId w:val="16"/>
              </w:numPr>
              <w:tabs>
                <w:tab w:val="left" w:pos="567"/>
              </w:tabs>
              <w:spacing w:line="276" w:lineRule="auto"/>
              <w:ind w:left="0" w:hanging="567"/>
              <w:rPr>
                <w:lang w:val="en-US"/>
              </w:rPr>
            </w:pPr>
            <w:r w:rsidRPr="00720267">
              <w:rPr>
                <w:lang w:val="en-US"/>
              </w:rPr>
              <w:t xml:space="preserve">9.1. </w:t>
            </w:r>
            <w:r w:rsidR="00460653" w:rsidRPr="00720267">
              <w:rPr>
                <w:lang w:val="en-US"/>
              </w:rPr>
              <w:t xml:space="preserve">Perioada de garanţie pentru lucrărieste de  </w:t>
            </w:r>
            <w:r w:rsidR="00D379F6" w:rsidRPr="00720267">
              <w:rPr>
                <w:b/>
                <w:lang w:val="en-US"/>
              </w:rPr>
              <w:t>___</w:t>
            </w:r>
            <w:r w:rsidR="00460653" w:rsidRPr="00720267">
              <w:rPr>
                <w:lang w:val="en-US"/>
              </w:rPr>
              <w:t xml:space="preserve"> ani. </w:t>
            </w:r>
          </w:p>
          <w:p w:rsidR="00460653" w:rsidRPr="00720267" w:rsidRDefault="00D83EE1" w:rsidP="00AA6D6D">
            <w:pPr>
              <w:pStyle w:val="NormalWeb"/>
              <w:numPr>
                <w:ilvl w:val="1"/>
                <w:numId w:val="16"/>
              </w:numPr>
              <w:tabs>
                <w:tab w:val="left" w:pos="567"/>
              </w:tabs>
              <w:spacing w:line="276" w:lineRule="auto"/>
              <w:ind w:left="0" w:hanging="567"/>
              <w:rPr>
                <w:lang w:val="en-US"/>
              </w:rPr>
            </w:pPr>
            <w:r w:rsidRPr="00720267">
              <w:rPr>
                <w:lang w:val="en-US"/>
              </w:rPr>
              <w:t xml:space="preserve">9.2. </w:t>
            </w:r>
            <w:r w:rsidR="00460653" w:rsidRPr="00720267">
              <w:rPr>
                <w:lang w:val="en-US"/>
              </w:rPr>
              <w:t xml:space="preserve">Perioada de garanţie </w:t>
            </w:r>
            <w:r w:rsidRPr="00720267">
              <w:rPr>
                <w:lang w:val="en-US"/>
              </w:rPr>
              <w:t>începe</w:t>
            </w:r>
            <w:r w:rsidR="00460653" w:rsidRPr="00720267">
              <w:rPr>
                <w:lang w:val="en-US"/>
              </w:rPr>
              <w:t xml:space="preserve"> de la data recepţiei la terminarea lucrărilor şip</w:t>
            </w:r>
            <w:r w:rsidRPr="00720267">
              <w:rPr>
                <w:lang w:val="en-US"/>
              </w:rPr>
              <w:t>â</w:t>
            </w:r>
            <w:r w:rsidR="00460653" w:rsidRPr="00720267">
              <w:rPr>
                <w:lang w:val="en-US"/>
              </w:rPr>
              <w:t xml:space="preserve">nă la expirarea </w:t>
            </w:r>
            <w:r w:rsidR="00D379F6" w:rsidRPr="00720267">
              <w:rPr>
                <w:lang w:val="en-US"/>
              </w:rPr>
              <w:t>termenului prevăzut la punctul 9</w:t>
            </w:r>
            <w:r w:rsidR="00460653" w:rsidRPr="00720267">
              <w:rPr>
                <w:lang w:val="en-US"/>
              </w:rPr>
              <w:t xml:space="preserve">.1 din prezentul </w:t>
            </w:r>
            <w:r w:rsidR="0001066E" w:rsidRPr="00720267">
              <w:rPr>
                <w:lang w:val="en-US"/>
              </w:rPr>
              <w:t>capitol</w:t>
            </w:r>
            <w:r w:rsidR="00460653" w:rsidRPr="00720267">
              <w:rPr>
                <w:lang w:val="en-US"/>
              </w:rPr>
              <w:t xml:space="preserve">. </w:t>
            </w:r>
          </w:p>
          <w:p w:rsidR="00460653" w:rsidRPr="00720267" w:rsidRDefault="00D83EE1" w:rsidP="00AA6D6D">
            <w:pPr>
              <w:pStyle w:val="NormalWeb"/>
              <w:numPr>
                <w:ilvl w:val="1"/>
                <w:numId w:val="16"/>
              </w:numPr>
              <w:tabs>
                <w:tab w:val="left" w:pos="567"/>
              </w:tabs>
              <w:spacing w:line="276" w:lineRule="auto"/>
              <w:ind w:left="0" w:hanging="567"/>
              <w:rPr>
                <w:lang w:val="en-US"/>
              </w:rPr>
            </w:pPr>
            <w:r w:rsidRPr="00720267">
              <w:rPr>
                <w:lang w:val="en-US"/>
              </w:rPr>
              <w:t xml:space="preserve">9.3. </w:t>
            </w:r>
            <w:r w:rsidR="00460653" w:rsidRPr="00720267">
              <w:rPr>
                <w:lang w:val="en-US"/>
              </w:rPr>
              <w:t xml:space="preserve">Antreprenorul are obligaţia ca în perioada de garanţie să înlăture toate defecţiunile ce ţin de nerespectarea clauzelor contractului </w:t>
            </w:r>
            <w:r w:rsidRPr="00720267">
              <w:rPr>
                <w:lang w:val="en-US"/>
              </w:rPr>
              <w:t xml:space="preserve">din cont propriu, </w:t>
            </w:r>
            <w:r w:rsidR="00460653" w:rsidRPr="00720267">
              <w:rPr>
                <w:lang w:val="en-US"/>
              </w:rPr>
              <w:t xml:space="preserve">în urma unei notificări transmise de către Beneficiar. </w:t>
            </w:r>
          </w:p>
          <w:p w:rsidR="00460653" w:rsidRPr="00720267" w:rsidRDefault="00460653" w:rsidP="00196AB4">
            <w:pPr>
              <w:pStyle w:val="NormalWeb"/>
              <w:tabs>
                <w:tab w:val="left" w:pos="567"/>
              </w:tabs>
              <w:spacing w:line="276" w:lineRule="auto"/>
              <w:ind w:firstLine="0"/>
              <w:rPr>
                <w:lang w:val="en-US"/>
              </w:rPr>
            </w:pPr>
          </w:p>
          <w:p w:rsidR="00460653" w:rsidRPr="00FF430B" w:rsidRDefault="00D53233" w:rsidP="00AA6D6D">
            <w:pPr>
              <w:pStyle w:val="ListParagraph"/>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10.1. </w:t>
            </w:r>
            <w:r w:rsidR="00460653" w:rsidRPr="00720267">
              <w:rPr>
                <w:lang w:val="en-US"/>
              </w:rPr>
              <w:t>Părţile  poartă răspundere pentru neexecutarea sau executarea necorespunzătoare a obligaţiilor  prevăzute de prezentul contract în conformitate cu legislaţia  Republicii Moldova.</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10.2. </w:t>
            </w:r>
            <w:r w:rsidR="00460653" w:rsidRPr="00720267">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10.3. </w:t>
            </w:r>
            <w:r w:rsidR="00460653" w:rsidRPr="00720267">
              <w:rPr>
                <w:lang w:val="en-US"/>
              </w:rPr>
              <w:t>Membrii asocierii își păstrează individualitatea ca subiecți de drept, însă sunt obligați să răspundă solidar față de autoritate</w:t>
            </w:r>
            <w:r w:rsidRPr="00720267">
              <w:rPr>
                <w:lang w:val="en-US"/>
              </w:rPr>
              <w:t>a</w:t>
            </w:r>
            <w:r w:rsidR="00460653" w:rsidRPr="00720267">
              <w:rPr>
                <w:lang w:val="en-US"/>
              </w:rPr>
              <w:t xml:space="preserve"> contractantă pentru modul de îndeplinire a obligațiilor contractuale.</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10.4. </w:t>
            </w:r>
            <w:r w:rsidR="00460653" w:rsidRPr="00720267">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10.5. </w:t>
            </w:r>
            <w:r w:rsidR="00460653" w:rsidRPr="00720267">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10.6. </w:t>
            </w:r>
            <w:r w:rsidR="00460653" w:rsidRPr="00720267">
              <w:rPr>
                <w:lang w:val="en-US"/>
              </w:rPr>
              <w:t>Antreprenorul trebuie să asigure lucrările executate şi dotările pe care le are la dispoziţie împotriva degradări</w:t>
            </w:r>
            <w:r w:rsidR="00183D79" w:rsidRPr="00720267">
              <w:rPr>
                <w:lang w:val="en-US"/>
              </w:rPr>
              <w:t>i şi furturilor pâ</w:t>
            </w:r>
            <w:r w:rsidR="00460653" w:rsidRPr="00720267">
              <w:rPr>
                <w:lang w:val="en-US"/>
              </w:rPr>
              <w:t>nă la predarea lucrărilor către Beneficiar. El trebuie să ia măsuri de protecţie contra degradării lucrării datorită acţiunilor atmosferice şi a apei şi să îndepărteze zăpada şi</w:t>
            </w:r>
            <w:r w:rsidR="00C33344" w:rsidRPr="00720267">
              <w:rPr>
                <w:lang w:val="en-US"/>
              </w:rPr>
              <w:t xml:space="preserve"> </w:t>
            </w:r>
            <w:r w:rsidR="00460653" w:rsidRPr="00720267">
              <w:rPr>
                <w:lang w:val="en-US"/>
              </w:rPr>
              <w:t xml:space="preserve">gheaţa.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10.7. </w:t>
            </w:r>
            <w:r w:rsidR="00460653" w:rsidRPr="00720267">
              <w:rPr>
                <w:lang w:val="en-US"/>
              </w:rPr>
              <w:t>Dacă nerespectarea de către Antreprenorul a prevederilor oricărui regulament sau hotărâri ale autorităţilor</w:t>
            </w:r>
            <w:r w:rsidR="00C33344" w:rsidRPr="00720267">
              <w:rPr>
                <w:lang w:val="en-US"/>
              </w:rPr>
              <w:t xml:space="preserve"> </w:t>
            </w:r>
            <w:r w:rsidR="00460653" w:rsidRPr="00720267">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10.8. </w:t>
            </w:r>
            <w:r w:rsidR="00460653" w:rsidRPr="00720267">
              <w:rPr>
                <w:lang w:val="en-US"/>
              </w:rPr>
              <w:t>Dacă motivele const</w:t>
            </w:r>
            <w:r w:rsidR="00183D79" w:rsidRPr="00720267">
              <w:rPr>
                <w:lang w:val="en-US"/>
              </w:rPr>
              <w:t>rângerii sau ale întreruperii su</w:t>
            </w:r>
            <w:r w:rsidR="00460653" w:rsidRPr="00720267">
              <w:rPr>
                <w:lang w:val="en-US"/>
              </w:rPr>
              <w:t xml:space="preserve">nt imputabile uneia dintre părţile contractante, atunci cealaltă parte poate emite pretenţii privind despăgubirea pentru daunele intervenite şi care pot fi dovedite.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10.9. </w:t>
            </w:r>
            <w:r w:rsidR="00460653" w:rsidRPr="00720267">
              <w:rPr>
                <w:lang w:val="en-US"/>
              </w:rPr>
              <w:t>Dacă întârzierea în execu</w:t>
            </w:r>
            <w:r w:rsidR="0001066E" w:rsidRPr="00720267">
              <w:rPr>
                <w:lang w:val="en-US"/>
              </w:rPr>
              <w:t xml:space="preserve">ţia lucrărilor este </w:t>
            </w:r>
            <w:r w:rsidR="001278C6" w:rsidRPr="00720267">
              <w:rPr>
                <w:lang w:val="en-US"/>
              </w:rPr>
              <w:t>din</w:t>
            </w:r>
            <w:r w:rsidR="0001066E" w:rsidRPr="00720267">
              <w:rPr>
                <w:lang w:val="en-US"/>
              </w:rPr>
              <w:t xml:space="preserve"> culpa uneia</w:t>
            </w:r>
            <w:r w:rsidR="00460653" w:rsidRPr="00720267">
              <w:rPr>
                <w:lang w:val="en-US"/>
              </w:rPr>
              <w:t xml:space="preserve"> din</w:t>
            </w:r>
            <w:r w:rsidR="0001066E" w:rsidRPr="00720267">
              <w:rPr>
                <w:lang w:val="en-US"/>
              </w:rPr>
              <w:t>tre</w:t>
            </w:r>
            <w:r w:rsidR="00460653" w:rsidRPr="00720267">
              <w:rPr>
                <w:lang w:val="en-US"/>
              </w:rPr>
              <w:t xml:space="preserve"> părţi</w:t>
            </w:r>
            <w:r w:rsidR="0001066E" w:rsidRPr="00720267">
              <w:rPr>
                <w:lang w:val="en-US"/>
              </w:rPr>
              <w:t>le contractante</w:t>
            </w:r>
            <w:r w:rsidR="00460653" w:rsidRPr="00720267">
              <w:rPr>
                <w:lang w:val="en-US"/>
              </w:rPr>
              <w:t>, partea culpabilă va plăti celeilalte părţi penalizări</w:t>
            </w:r>
            <w:r w:rsidR="0001066E" w:rsidRPr="00720267">
              <w:rPr>
                <w:lang w:val="en-US"/>
              </w:rPr>
              <w:t xml:space="preserve"> şi/sau despăgubiri în cuantum de la 0,01% până la 0,1%</w:t>
            </w:r>
            <w:r w:rsidR="00460653" w:rsidRPr="00720267">
              <w:rPr>
                <w:lang w:val="en-US"/>
              </w:rPr>
              <w:t xml:space="preserve"> din valoarea lucrărilor </w:t>
            </w:r>
            <w:r w:rsidR="00D74B95" w:rsidRPr="00720267">
              <w:rPr>
                <w:lang w:val="en-US"/>
              </w:rPr>
              <w:t>rămase</w:t>
            </w:r>
            <w:r w:rsidR="00460653" w:rsidRPr="00720267">
              <w:rPr>
                <w:lang w:val="en-US"/>
              </w:rPr>
              <w:t xml:space="preserve">de executat/neonorate pentru fiecare zi de întârziere. Penalizarea devine operantă în momentul în care partea </w:t>
            </w:r>
            <w:r w:rsidR="00BB2CB2" w:rsidRPr="00720267">
              <w:rPr>
                <w:lang w:val="en-US"/>
              </w:rPr>
              <w:t>î</w:t>
            </w:r>
            <w:r w:rsidR="00460653" w:rsidRPr="00720267">
              <w:rPr>
                <w:lang w:val="en-US"/>
              </w:rPr>
              <w:t xml:space="preserve">nculpă a intrat în întârziere. </w:t>
            </w:r>
          </w:p>
          <w:p w:rsidR="00460653" w:rsidRPr="00720267" w:rsidRDefault="00D53233" w:rsidP="00AA6D6D">
            <w:pPr>
              <w:pStyle w:val="NormalWeb"/>
              <w:numPr>
                <w:ilvl w:val="1"/>
                <w:numId w:val="16"/>
              </w:numPr>
              <w:tabs>
                <w:tab w:val="left" w:pos="567"/>
                <w:tab w:val="left" w:pos="1890"/>
              </w:tabs>
              <w:spacing w:line="276" w:lineRule="auto"/>
              <w:ind w:left="0" w:hanging="567"/>
              <w:rPr>
                <w:lang w:val="en-US"/>
              </w:rPr>
            </w:pPr>
            <w:r w:rsidRPr="00720267">
              <w:rPr>
                <w:lang w:val="en-US"/>
              </w:rPr>
              <w:t xml:space="preserve">10.10. </w:t>
            </w:r>
            <w:r w:rsidR="00460653" w:rsidRPr="00720267">
              <w:rPr>
                <w:lang w:val="en-US"/>
              </w:rPr>
              <w:t>Beneficiarul nu va fi responsabil pentru nici un fel de daune</w:t>
            </w:r>
            <w:r w:rsidR="00C33344" w:rsidRPr="00720267">
              <w:rPr>
                <w:lang w:val="en-US"/>
              </w:rPr>
              <w:t>-</w:t>
            </w:r>
            <w:r w:rsidR="00460653" w:rsidRPr="00720267">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720267">
              <w:rPr>
                <w:lang w:val="en-US"/>
              </w:rPr>
              <w:t>î</w:t>
            </w:r>
            <w:r w:rsidR="00460653" w:rsidRPr="00720267">
              <w:rPr>
                <w:lang w:val="en-US"/>
              </w:rPr>
              <w:t>nd din vina Beneficiarului, a agenţilor sau a angajaţilor acestora.</w:t>
            </w:r>
          </w:p>
          <w:p w:rsidR="00460653" w:rsidRPr="00720267" w:rsidRDefault="00D53233" w:rsidP="00AA6D6D">
            <w:pPr>
              <w:pStyle w:val="NormalWeb"/>
              <w:numPr>
                <w:ilvl w:val="1"/>
                <w:numId w:val="16"/>
              </w:numPr>
              <w:tabs>
                <w:tab w:val="left" w:pos="567"/>
                <w:tab w:val="left" w:pos="1890"/>
              </w:tabs>
              <w:spacing w:line="276" w:lineRule="auto"/>
              <w:ind w:left="0" w:hanging="567"/>
              <w:rPr>
                <w:lang w:val="en-US"/>
              </w:rPr>
            </w:pPr>
            <w:r w:rsidRPr="00720267">
              <w:rPr>
                <w:lang w:val="en-US"/>
              </w:rPr>
              <w:t xml:space="preserve">10.11. </w:t>
            </w:r>
            <w:r w:rsidR="00460653" w:rsidRPr="00720267">
              <w:rPr>
                <w:lang w:val="en-US"/>
              </w:rPr>
              <w:t>Antreprenorul şi subantreprenorii răspund soli</w:t>
            </w:r>
            <w:r w:rsidR="00DA1062" w:rsidRPr="00720267">
              <w:rPr>
                <w:lang w:val="en-US"/>
              </w:rPr>
              <w:t>dar pentru neexecutarea obligaț</w:t>
            </w:r>
            <w:r w:rsidR="00460653" w:rsidRPr="00720267">
              <w:rPr>
                <w:lang w:val="en-US"/>
              </w:rPr>
              <w:t>iil</w:t>
            </w:r>
            <w:r w:rsidR="00BB2CB2" w:rsidRPr="00720267">
              <w:rPr>
                <w:lang w:val="en-US"/>
              </w:rPr>
              <w:t>or</w:t>
            </w:r>
            <w:r w:rsidR="00460653" w:rsidRPr="00720267">
              <w:rPr>
                <w:lang w:val="en-US"/>
              </w:rPr>
              <w:t xml:space="preserve"> contractuale.</w:t>
            </w:r>
          </w:p>
          <w:p w:rsidR="00460653" w:rsidRPr="00720267" w:rsidRDefault="00460653" w:rsidP="00196AB4">
            <w:pPr>
              <w:pStyle w:val="NormalWeb"/>
              <w:tabs>
                <w:tab w:val="left" w:pos="567"/>
                <w:tab w:val="left" w:pos="1890"/>
              </w:tabs>
              <w:spacing w:line="276" w:lineRule="auto"/>
              <w:ind w:firstLine="0"/>
              <w:rPr>
                <w:lang w:val="en-US"/>
              </w:rPr>
            </w:pPr>
          </w:p>
          <w:p w:rsidR="00460653" w:rsidRPr="00FF430B" w:rsidRDefault="00D53233" w:rsidP="00AA6D6D">
            <w:pPr>
              <w:pStyle w:val="ListParagraph"/>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AA6D6D">
            <w:pPr>
              <w:pStyle w:val="ListParagraph"/>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AA6D6D">
            <w:pPr>
              <w:pStyle w:val="ListParagraph"/>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720267" w:rsidRDefault="00D53233" w:rsidP="00D53233">
            <w:pPr>
              <w:pStyle w:val="NormalWeb"/>
              <w:tabs>
                <w:tab w:val="left" w:pos="567"/>
              </w:tabs>
              <w:spacing w:line="276" w:lineRule="auto"/>
              <w:ind w:firstLine="0"/>
              <w:rPr>
                <w:lang w:val="en-US"/>
              </w:rPr>
            </w:pPr>
            <w:r w:rsidRPr="00720267">
              <w:rPr>
                <w:lang w:val="en-US"/>
              </w:rPr>
              <w:t xml:space="preserve">12.1. </w:t>
            </w:r>
            <w:r w:rsidR="00460653" w:rsidRPr="00720267">
              <w:rPr>
                <w:lang w:val="en-US"/>
              </w:rPr>
              <w:t xml:space="preserve">Antreprenorul poate cere </w:t>
            </w:r>
            <w:r w:rsidR="00BB2CB2" w:rsidRPr="00720267">
              <w:rPr>
                <w:lang w:val="en-US"/>
              </w:rPr>
              <w:t>rezoluțiunea</w:t>
            </w:r>
            <w:r w:rsidR="0001066E" w:rsidRPr="00720267">
              <w:rPr>
                <w:lang w:val="en-US"/>
              </w:rPr>
              <w:t xml:space="preserve"> </w:t>
            </w:r>
            <w:r w:rsidR="00460653" w:rsidRPr="00720267">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720267" w:rsidRDefault="00D53233" w:rsidP="00AA6D6D">
            <w:pPr>
              <w:pStyle w:val="NormalWeb"/>
              <w:numPr>
                <w:ilvl w:val="1"/>
                <w:numId w:val="16"/>
              </w:numPr>
              <w:tabs>
                <w:tab w:val="left" w:pos="567"/>
              </w:tabs>
              <w:spacing w:line="276" w:lineRule="auto"/>
              <w:ind w:left="0" w:hanging="567"/>
              <w:rPr>
                <w:lang w:val="en-US"/>
              </w:rPr>
            </w:pPr>
            <w:r w:rsidRPr="00720267">
              <w:rPr>
                <w:lang w:val="en-US"/>
              </w:rPr>
              <w:t xml:space="preserve">12.2. </w:t>
            </w:r>
            <w:r w:rsidR="00460653" w:rsidRPr="00720267">
              <w:rPr>
                <w:lang w:val="en-US"/>
              </w:rPr>
              <w:t xml:space="preserve">Beneficiarul poate cere </w:t>
            </w:r>
            <w:r w:rsidR="00BB2CB2" w:rsidRPr="00720267">
              <w:rPr>
                <w:lang w:val="en-US"/>
              </w:rPr>
              <w:t>rezoluțiunea</w:t>
            </w:r>
            <w:r w:rsidR="00C33344" w:rsidRPr="00720267">
              <w:rPr>
                <w:lang w:val="en-US"/>
              </w:rPr>
              <w:t xml:space="preserve"> </w:t>
            </w:r>
            <w:r w:rsidR="00460653" w:rsidRPr="00720267">
              <w:rPr>
                <w:lang w:val="en-US"/>
              </w:rPr>
              <w:t xml:space="preserve">contractului, dacă: </w:t>
            </w:r>
          </w:p>
          <w:p w:rsidR="00460653" w:rsidRPr="00FF430B" w:rsidRDefault="007323B6" w:rsidP="002F556B">
            <w:pPr>
              <w:pStyle w:val="ListParagraph"/>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ph"/>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ph"/>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720267" w:rsidRDefault="007323B6" w:rsidP="00AA6D6D">
            <w:pPr>
              <w:pStyle w:val="NormalWeb"/>
              <w:numPr>
                <w:ilvl w:val="1"/>
                <w:numId w:val="16"/>
              </w:numPr>
              <w:tabs>
                <w:tab w:val="left" w:pos="567"/>
              </w:tabs>
              <w:ind w:left="0" w:hanging="567"/>
              <w:rPr>
                <w:lang w:val="en-US"/>
              </w:rPr>
            </w:pPr>
            <w:r w:rsidRPr="00720267">
              <w:rPr>
                <w:lang w:val="en-US"/>
              </w:rPr>
              <w:t xml:space="preserve">12.3. </w:t>
            </w:r>
            <w:r w:rsidR="00460653" w:rsidRPr="00720267">
              <w:rPr>
                <w:lang w:val="en-US"/>
              </w:rPr>
              <w:t xml:space="preserve">Contractul se consideră </w:t>
            </w:r>
            <w:r w:rsidR="00BB2CB2" w:rsidRPr="00720267">
              <w:rPr>
                <w:lang w:val="en-US"/>
              </w:rPr>
              <w:t>rezolvit</w:t>
            </w:r>
            <w:r w:rsidR="00460653" w:rsidRPr="00720267">
              <w:rPr>
                <w:lang w:val="en-US"/>
              </w:rPr>
              <w:t>, dacă partea contractantă va comunica în scris cele</w:t>
            </w:r>
            <w:r w:rsidRPr="00720267">
              <w:rPr>
                <w:lang w:val="en-US"/>
              </w:rPr>
              <w:t>i</w:t>
            </w:r>
            <w:r w:rsidR="00460653" w:rsidRPr="00720267">
              <w:rPr>
                <w:lang w:val="en-US"/>
              </w:rPr>
              <w:t>lalte părţi contractante în termen de 15 zile motivele indicate la punctele 1</w:t>
            </w:r>
            <w:r w:rsidR="00D379F6" w:rsidRPr="00720267">
              <w:rPr>
                <w:lang w:val="en-US"/>
              </w:rPr>
              <w:t>2</w:t>
            </w:r>
            <w:r w:rsidR="00460653" w:rsidRPr="00720267">
              <w:rPr>
                <w:lang w:val="en-US"/>
              </w:rPr>
              <w:t>.1 şi 1</w:t>
            </w:r>
            <w:r w:rsidR="00D379F6" w:rsidRPr="00720267">
              <w:rPr>
                <w:lang w:val="en-US"/>
              </w:rPr>
              <w:t>2</w:t>
            </w:r>
            <w:r w:rsidR="00460653" w:rsidRPr="00720267">
              <w:rPr>
                <w:lang w:val="en-US"/>
              </w:rPr>
              <w:t xml:space="preserve">.2 din prezentul contract.  </w:t>
            </w:r>
          </w:p>
          <w:p w:rsidR="00460653" w:rsidRPr="00720267" w:rsidRDefault="007323B6" w:rsidP="00AA6D6D">
            <w:pPr>
              <w:pStyle w:val="NormalWeb"/>
              <w:numPr>
                <w:ilvl w:val="1"/>
                <w:numId w:val="16"/>
              </w:numPr>
              <w:tabs>
                <w:tab w:val="left" w:pos="567"/>
              </w:tabs>
              <w:ind w:left="0" w:hanging="567"/>
              <w:rPr>
                <w:lang w:val="en-US"/>
              </w:rPr>
            </w:pPr>
            <w:r w:rsidRPr="00720267">
              <w:rPr>
                <w:lang w:val="en-US"/>
              </w:rPr>
              <w:t xml:space="preserve">12.4. </w:t>
            </w:r>
            <w:r w:rsidR="00460653" w:rsidRPr="00720267">
              <w:rPr>
                <w:lang w:val="en-US"/>
              </w:rPr>
              <w:t xml:space="preserve">Beneficiarul, în caz de </w:t>
            </w:r>
            <w:r w:rsidR="00BB2CB2" w:rsidRPr="00720267">
              <w:rPr>
                <w:lang w:val="en-US"/>
              </w:rPr>
              <w:t>rezoluțiune</w:t>
            </w:r>
            <w:r w:rsidR="00460653" w:rsidRPr="00720267">
              <w:rPr>
                <w:lang w:val="en-US"/>
              </w:rPr>
              <w:t>a contractului, va convoca comisia de recepţie care va efectua recepţia cantitativă şi calitativ</w:t>
            </w:r>
            <w:r w:rsidR="00D74B95" w:rsidRPr="00720267">
              <w:rPr>
                <w:lang w:val="en-US"/>
              </w:rPr>
              <w:t>ă</w:t>
            </w:r>
            <w:r w:rsidR="00460653" w:rsidRPr="00720267">
              <w:rPr>
                <w:lang w:val="en-US"/>
              </w:rPr>
              <w:t xml:space="preserve"> a lucrărilor executate</w:t>
            </w:r>
            <w:r w:rsidR="00D74B95" w:rsidRPr="00720267">
              <w:rPr>
                <w:lang w:val="en-US"/>
              </w:rPr>
              <w:t>,</w:t>
            </w:r>
            <w:r w:rsidR="00C33344" w:rsidRPr="00720267">
              <w:rPr>
                <w:lang w:val="en-US"/>
              </w:rPr>
              <w:t xml:space="preserve"> </w:t>
            </w:r>
            <w:r w:rsidR="00D74B95" w:rsidRPr="00720267">
              <w:rPr>
                <w:lang w:val="en-US"/>
              </w:rPr>
              <w:t xml:space="preserve">în maximum 15 zile de la data </w:t>
            </w:r>
            <w:r w:rsidR="00BB2CB2" w:rsidRPr="00720267">
              <w:rPr>
                <w:lang w:val="en-US"/>
              </w:rPr>
              <w:t>rezoluțiunii</w:t>
            </w:r>
            <w:r w:rsidR="00C33344" w:rsidRPr="00720267">
              <w:rPr>
                <w:lang w:val="en-US"/>
              </w:rPr>
              <w:t xml:space="preserve"> </w:t>
            </w:r>
            <w:r w:rsidR="00D74B95" w:rsidRPr="00720267">
              <w:rPr>
                <w:lang w:val="en-US"/>
              </w:rPr>
              <w:t>contractului.</w:t>
            </w:r>
          </w:p>
          <w:p w:rsidR="00460653" w:rsidRPr="00720267" w:rsidRDefault="007323B6" w:rsidP="00AA6D6D">
            <w:pPr>
              <w:pStyle w:val="NormalWeb"/>
              <w:numPr>
                <w:ilvl w:val="1"/>
                <w:numId w:val="16"/>
              </w:numPr>
              <w:tabs>
                <w:tab w:val="left" w:pos="567"/>
              </w:tabs>
              <w:ind w:left="0" w:hanging="567"/>
              <w:rPr>
                <w:lang w:val="en-US"/>
              </w:rPr>
            </w:pPr>
            <w:r w:rsidRPr="00720267">
              <w:rPr>
                <w:lang w:val="en-US"/>
              </w:rPr>
              <w:t xml:space="preserve">12.5. </w:t>
            </w:r>
            <w:r w:rsidR="00460653" w:rsidRPr="00720267">
              <w:rPr>
                <w:lang w:val="en-US"/>
              </w:rPr>
              <w:t xml:space="preserve">În cazul </w:t>
            </w:r>
            <w:r w:rsidR="00BB2CB2" w:rsidRPr="00720267">
              <w:rPr>
                <w:lang w:val="en-US"/>
              </w:rPr>
              <w:t>rezoluțiunii</w:t>
            </w:r>
            <w:r w:rsidR="00C33344" w:rsidRPr="00720267">
              <w:rPr>
                <w:lang w:val="en-US"/>
              </w:rPr>
              <w:t xml:space="preserve"> </w:t>
            </w:r>
            <w:r w:rsidR="00460653" w:rsidRPr="00720267">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720267">
              <w:rPr>
                <w:lang w:val="en-US"/>
              </w:rPr>
              <w:t>rezolvit</w:t>
            </w:r>
            <w:r w:rsidR="00C33344" w:rsidRPr="00720267">
              <w:rPr>
                <w:lang w:val="en-US"/>
              </w:rPr>
              <w:t xml:space="preserve"> </w:t>
            </w:r>
            <w:r w:rsidR="00460653" w:rsidRPr="00720267">
              <w:rPr>
                <w:lang w:val="en-US"/>
              </w:rPr>
              <w:t xml:space="preserve">contractul. </w:t>
            </w:r>
          </w:p>
          <w:p w:rsidR="00460653" w:rsidRPr="00720267" w:rsidRDefault="007323B6" w:rsidP="00AA6D6D">
            <w:pPr>
              <w:pStyle w:val="NormalWeb"/>
              <w:numPr>
                <w:ilvl w:val="1"/>
                <w:numId w:val="16"/>
              </w:numPr>
              <w:tabs>
                <w:tab w:val="left" w:pos="567"/>
              </w:tabs>
              <w:ind w:left="0" w:hanging="567"/>
              <w:rPr>
                <w:lang w:val="en-US"/>
              </w:rPr>
            </w:pPr>
            <w:r w:rsidRPr="00720267">
              <w:rPr>
                <w:lang w:val="en-US"/>
              </w:rPr>
              <w:t xml:space="preserve">12.6. </w:t>
            </w:r>
            <w:r w:rsidR="00460653" w:rsidRPr="00720267">
              <w:rPr>
                <w:lang w:val="en-US"/>
              </w:rPr>
              <w:t>După rez</w:t>
            </w:r>
            <w:r w:rsidR="00892A6D" w:rsidRPr="00720267">
              <w:rPr>
                <w:lang w:val="en-US"/>
              </w:rPr>
              <w:t>oluțiunea</w:t>
            </w:r>
            <w:r w:rsidR="00460653" w:rsidRPr="00720267">
              <w:rPr>
                <w:lang w:val="en-US"/>
              </w:rPr>
              <w:t xml:space="preserve"> contractului, Beneficiarul poate continua execuţia lucrărilor cu respectarea prevederilor legale. </w:t>
            </w:r>
          </w:p>
          <w:p w:rsidR="00E22640" w:rsidRPr="00720267" w:rsidRDefault="00E22640" w:rsidP="00E22640">
            <w:pPr>
              <w:pStyle w:val="NormalWeb"/>
              <w:tabs>
                <w:tab w:val="left" w:pos="567"/>
                <w:tab w:val="left" w:pos="2070"/>
              </w:tabs>
              <w:ind w:firstLine="0"/>
              <w:rPr>
                <w:lang w:val="en-US"/>
              </w:rPr>
            </w:pPr>
            <w:r w:rsidRPr="00720267">
              <w:rPr>
                <w:lang w:val="en-US"/>
              </w:rPr>
              <w:t>12.7. Cazuri specifice de încetare a contractului de achiziţii publice:</w:t>
            </w:r>
          </w:p>
          <w:p w:rsidR="00E22640" w:rsidRPr="00720267" w:rsidRDefault="00E22640" w:rsidP="00E22640">
            <w:pPr>
              <w:pStyle w:val="NormalWeb"/>
              <w:tabs>
                <w:tab w:val="left" w:pos="567"/>
                <w:tab w:val="left" w:pos="2070"/>
              </w:tabs>
              <w:ind w:firstLine="284"/>
              <w:rPr>
                <w:lang w:val="en-US"/>
              </w:rPr>
            </w:pPr>
            <w:r w:rsidRPr="00720267">
              <w:rPr>
                <w:lang w:val="en-US"/>
              </w:rPr>
              <w:t xml:space="preserve">     </w:t>
            </w:r>
            <w:r w:rsidR="00F168DC" w:rsidRPr="00720267">
              <w:rPr>
                <w:lang w:val="en-US"/>
              </w:rPr>
              <w:t>Beneficiarul</w:t>
            </w:r>
            <w:r w:rsidRPr="00720267">
              <w:rPr>
                <w:lang w:val="en-US"/>
              </w:rPr>
              <w:t xml:space="preserve"> are dreptul de a </w:t>
            </w:r>
            <w:r w:rsidR="0060188C" w:rsidRPr="00720267">
              <w:rPr>
                <w:lang w:val="en-US"/>
              </w:rPr>
              <w:t>rezolvi</w:t>
            </w:r>
            <w:r w:rsidR="00C33344" w:rsidRPr="00720267">
              <w:rPr>
                <w:lang w:val="en-US"/>
              </w:rPr>
              <w:t xml:space="preserve"> </w:t>
            </w:r>
            <w:r w:rsidRPr="00720267">
              <w:rPr>
                <w:lang w:val="en-US"/>
              </w:rPr>
              <w:t>unilateral un contract de achiziţii publice în perioada de valabilitate a acestuia în una dintre următoarele situaţii:</w:t>
            </w:r>
          </w:p>
          <w:p w:rsidR="00E22640" w:rsidRPr="00720267" w:rsidRDefault="00E22640" w:rsidP="00E22640">
            <w:pPr>
              <w:pStyle w:val="NormalWeb"/>
              <w:tabs>
                <w:tab w:val="left" w:pos="567"/>
                <w:tab w:val="left" w:pos="2070"/>
              </w:tabs>
              <w:rPr>
                <w:lang w:val="en-US"/>
              </w:rPr>
            </w:pPr>
            <w:r w:rsidRPr="00720267">
              <w:rPr>
                <w:lang w:val="en-US"/>
              </w:rPr>
              <w:t xml:space="preserve">    a) contractantul se afla, la momentul atribuirii lui, în una dintre situaţiile care ar fi determinat excluderea sa din proce</w:t>
            </w:r>
            <w:r w:rsidR="00C33344" w:rsidRPr="00720267">
              <w:rPr>
                <w:lang w:val="en-US"/>
              </w:rPr>
              <w:t>dura de atribuire potrivit art.</w:t>
            </w:r>
            <w:r w:rsidR="00DF4DCF" w:rsidRPr="00720267">
              <w:rPr>
                <w:lang w:val="en-US"/>
              </w:rPr>
              <w:t xml:space="preserve"> </w:t>
            </w:r>
            <w:r w:rsidRPr="00720267">
              <w:rPr>
                <w:lang w:val="en-US"/>
              </w:rPr>
              <w:t>19</w:t>
            </w:r>
            <w:r w:rsidR="00802287" w:rsidRPr="00720267">
              <w:rPr>
                <w:lang w:val="en-US"/>
              </w:rPr>
              <w:t xml:space="preserve"> al Legii </w:t>
            </w:r>
            <w:r w:rsidR="0060188C" w:rsidRPr="00720267">
              <w:rPr>
                <w:lang w:val="en-US"/>
              </w:rPr>
              <w:t>nr.</w:t>
            </w:r>
            <w:r w:rsidR="00FF5CB2" w:rsidRPr="00720267">
              <w:rPr>
                <w:lang w:val="en-US"/>
              </w:rPr>
              <w:t xml:space="preserve"> </w:t>
            </w:r>
            <w:r w:rsidR="00802287" w:rsidRPr="00720267">
              <w:rPr>
                <w:lang w:val="en-US"/>
              </w:rPr>
              <w:t>131/2015 privind achizițiile publice</w:t>
            </w:r>
            <w:r w:rsidRPr="00720267">
              <w:rPr>
                <w:lang w:val="en-US"/>
              </w:rPr>
              <w:t>;</w:t>
            </w:r>
          </w:p>
          <w:p w:rsidR="00E22640" w:rsidRPr="00720267" w:rsidRDefault="00E22640" w:rsidP="00E22640">
            <w:pPr>
              <w:pStyle w:val="NormalWeb"/>
              <w:tabs>
                <w:tab w:val="left" w:pos="567"/>
                <w:tab w:val="left" w:pos="2070"/>
              </w:tabs>
              <w:rPr>
                <w:lang w:val="en-US"/>
              </w:rPr>
            </w:pPr>
            <w:r w:rsidRPr="00720267">
              <w:rPr>
                <w:lang w:val="en-US"/>
              </w:rPr>
              <w:t xml:space="preserve">    b) contractul a făcut obiectul unei modificări substanțiale care necesita o nouă procedură de achiziție publică în conformitate cu art. 76</w:t>
            </w:r>
            <w:r w:rsidR="00802287" w:rsidRPr="00720267">
              <w:rPr>
                <w:lang w:val="en-US"/>
              </w:rPr>
              <w:t xml:space="preserve"> al Legii </w:t>
            </w:r>
            <w:r w:rsidR="0060188C" w:rsidRPr="00720267">
              <w:rPr>
                <w:lang w:val="en-US"/>
              </w:rPr>
              <w:t>nr.</w:t>
            </w:r>
            <w:r w:rsidR="00DF4DCF" w:rsidRPr="00720267">
              <w:rPr>
                <w:lang w:val="en-US"/>
              </w:rPr>
              <w:t xml:space="preserve"> </w:t>
            </w:r>
            <w:r w:rsidR="00802287" w:rsidRPr="00720267">
              <w:rPr>
                <w:lang w:val="en-US"/>
              </w:rPr>
              <w:t>131/2015 privind achizițiile publice</w:t>
            </w:r>
            <w:r w:rsidRPr="00720267">
              <w:rPr>
                <w:lang w:val="en-US"/>
              </w:rPr>
              <w:t>;</w:t>
            </w:r>
          </w:p>
          <w:p w:rsidR="00E22640" w:rsidRPr="00720267" w:rsidRDefault="00E22640" w:rsidP="00E22640">
            <w:pPr>
              <w:pStyle w:val="NormalWeb"/>
              <w:tabs>
                <w:tab w:val="left" w:pos="567"/>
                <w:tab w:val="left" w:pos="2070"/>
              </w:tabs>
              <w:rPr>
                <w:lang w:val="en-US"/>
              </w:rPr>
            </w:pPr>
            <w:r w:rsidRPr="00720267">
              <w:rPr>
                <w:lang w:val="en-US"/>
              </w:rPr>
              <w:t xml:space="preserve">    c) contractul nu ar fi trebuit să fie atribui</w:t>
            </w:r>
            <w:r w:rsidR="00C33344" w:rsidRPr="00720267">
              <w:rPr>
                <w:lang w:val="en-US"/>
              </w:rPr>
              <w:t>t contractantului respectiv, avâ</w:t>
            </w:r>
            <w:r w:rsidRPr="00720267">
              <w:rPr>
                <w:lang w:val="en-US"/>
              </w:rPr>
              <w:t xml:space="preserve">nd în vedere o încălcare gravă a obligaţiilor ce rezultă din </w:t>
            </w:r>
            <w:r w:rsidR="00802287" w:rsidRPr="00720267">
              <w:rPr>
                <w:lang w:val="en-US"/>
              </w:rPr>
              <w:t xml:space="preserve">Legea </w:t>
            </w:r>
            <w:r w:rsidR="0060188C" w:rsidRPr="00720267">
              <w:rPr>
                <w:lang w:val="en-US"/>
              </w:rPr>
              <w:t>nr.</w:t>
            </w:r>
            <w:r w:rsidR="00DF4DCF" w:rsidRPr="00720267">
              <w:rPr>
                <w:lang w:val="en-US"/>
              </w:rPr>
              <w:t xml:space="preserve"> </w:t>
            </w:r>
            <w:r w:rsidR="00802287" w:rsidRPr="00720267">
              <w:rPr>
                <w:lang w:val="en-US"/>
              </w:rPr>
              <w:t>131/2015 priviind achizițiile publice</w:t>
            </w:r>
            <w:r w:rsidRPr="00720267">
              <w:rPr>
                <w:lang w:val="en-US"/>
              </w:rPr>
              <w:t xml:space="preserve"> și/sau tratatele internaţionale la care Republica Moldova este parte, care a fost constatată printr-o decizie a unei instanțe judecătorești naționale sau, după caz, internaționale.</w:t>
            </w:r>
          </w:p>
          <w:p w:rsidR="00E22640" w:rsidRPr="00720267" w:rsidRDefault="00E22640" w:rsidP="00802287">
            <w:pPr>
              <w:pStyle w:val="NormalWeb"/>
              <w:tabs>
                <w:tab w:val="left" w:pos="567"/>
                <w:tab w:val="left" w:pos="2070"/>
              </w:tabs>
              <w:ind w:firstLine="0"/>
              <w:rPr>
                <w:lang w:val="en-US"/>
              </w:rPr>
            </w:pPr>
          </w:p>
          <w:p w:rsidR="00460653" w:rsidRPr="00FF430B" w:rsidRDefault="007323B6" w:rsidP="00AA6D6D">
            <w:pPr>
              <w:pStyle w:val="ListParagraph"/>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720267" w:rsidRDefault="007323B6" w:rsidP="00AA6D6D">
            <w:pPr>
              <w:pStyle w:val="NormalWeb"/>
              <w:numPr>
                <w:ilvl w:val="1"/>
                <w:numId w:val="16"/>
              </w:numPr>
              <w:tabs>
                <w:tab w:val="left" w:pos="567"/>
              </w:tabs>
              <w:ind w:left="0" w:hanging="567"/>
              <w:rPr>
                <w:lang w:val="en-US"/>
              </w:rPr>
            </w:pPr>
            <w:r w:rsidRPr="00720267">
              <w:rPr>
                <w:lang w:val="en-US"/>
              </w:rPr>
              <w:t xml:space="preserve">13.1. </w:t>
            </w:r>
            <w:r w:rsidR="00460653" w:rsidRPr="00720267">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lastRenderedPageBreak/>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720267" w:rsidRDefault="007323B6" w:rsidP="00AA6D6D">
            <w:pPr>
              <w:pStyle w:val="NormalWeb"/>
              <w:numPr>
                <w:ilvl w:val="1"/>
                <w:numId w:val="16"/>
              </w:numPr>
              <w:tabs>
                <w:tab w:val="left" w:pos="567"/>
              </w:tabs>
              <w:ind w:left="0" w:hanging="567"/>
              <w:rPr>
                <w:lang w:val="en-US"/>
              </w:rPr>
            </w:pPr>
            <w:r w:rsidRPr="00720267">
              <w:rPr>
                <w:lang w:val="en-US"/>
              </w:rPr>
              <w:t xml:space="preserve">13.2. </w:t>
            </w:r>
            <w:r w:rsidR="00460653" w:rsidRPr="00720267">
              <w:rPr>
                <w:lang w:val="en-US"/>
              </w:rPr>
              <w:t>Documentele contractului vor fi întocmite în limba română.</w:t>
            </w:r>
          </w:p>
          <w:p w:rsidR="00D379F6" w:rsidRPr="00720267" w:rsidRDefault="007323B6" w:rsidP="00AA6D6D">
            <w:pPr>
              <w:pStyle w:val="NormalWeb"/>
              <w:numPr>
                <w:ilvl w:val="1"/>
                <w:numId w:val="16"/>
              </w:numPr>
              <w:tabs>
                <w:tab w:val="left" w:pos="567"/>
              </w:tabs>
              <w:ind w:left="0" w:hanging="567"/>
              <w:rPr>
                <w:lang w:val="en-US"/>
              </w:rPr>
            </w:pPr>
            <w:r w:rsidRPr="00720267">
              <w:rPr>
                <w:lang w:val="en-US"/>
              </w:rPr>
              <w:t>13.</w:t>
            </w:r>
            <w:r w:rsidR="001873A6" w:rsidRPr="00720267">
              <w:rPr>
                <w:lang w:val="en-US"/>
              </w:rPr>
              <w:t>3</w:t>
            </w:r>
            <w:r w:rsidRPr="00720267">
              <w:rPr>
                <w:lang w:val="en-US"/>
              </w:rPr>
              <w:t xml:space="preserve">. </w:t>
            </w:r>
            <w:r w:rsidR="00D379F6" w:rsidRPr="00720267">
              <w:rPr>
                <w:lang w:val="en-US"/>
              </w:rPr>
              <w:t>Prezentul Contract reprezintă acordul de voinţă al părţilor</w:t>
            </w:r>
            <w:r w:rsidR="00C33344" w:rsidRPr="00720267">
              <w:rPr>
                <w:lang w:val="en-US"/>
              </w:rPr>
              <w:t xml:space="preserve"> </w:t>
            </w:r>
            <w:r w:rsidR="00D379F6" w:rsidRPr="00720267">
              <w:rPr>
                <w:lang w:val="en-US"/>
              </w:rPr>
              <w:t>şi se consideră semnat la data aplicării ultimei semnături de către una dintre părți.</w:t>
            </w:r>
          </w:p>
          <w:p w:rsidR="00C33344" w:rsidRPr="00490DCB" w:rsidRDefault="007323B6" w:rsidP="00490DCB">
            <w:pPr>
              <w:pStyle w:val="NormalWeb"/>
              <w:numPr>
                <w:ilvl w:val="1"/>
                <w:numId w:val="16"/>
              </w:numPr>
              <w:tabs>
                <w:tab w:val="left" w:pos="567"/>
                <w:tab w:val="left" w:pos="4005"/>
              </w:tabs>
              <w:ind w:left="0" w:hanging="567"/>
              <w:contextualSpacing/>
              <w:rPr>
                <w:lang w:val="en-US"/>
              </w:rPr>
            </w:pPr>
            <w:r w:rsidRPr="00720267">
              <w:rPr>
                <w:lang w:val="en-US"/>
              </w:rPr>
              <w:t>13.</w:t>
            </w:r>
            <w:r w:rsidR="001873A6" w:rsidRPr="00720267">
              <w:rPr>
                <w:lang w:val="en-US"/>
              </w:rPr>
              <w:t>4</w:t>
            </w:r>
            <w:r w:rsidRPr="00720267">
              <w:rPr>
                <w:lang w:val="en-US"/>
              </w:rPr>
              <w:t xml:space="preserve">. </w:t>
            </w:r>
            <w:r w:rsidR="00D379F6" w:rsidRPr="00720267">
              <w:rPr>
                <w:lang w:val="en-US"/>
              </w:rPr>
              <w:t xml:space="preserve">Pentru confirmarea celor menţionate, </w:t>
            </w:r>
            <w:r w:rsidR="009D3792" w:rsidRPr="00720267">
              <w:rPr>
                <w:lang w:val="en-US"/>
              </w:rPr>
              <w:t>p</w:t>
            </w:r>
            <w:r w:rsidR="00D379F6" w:rsidRPr="00720267">
              <w:rPr>
                <w:lang w:val="en-US"/>
              </w:rPr>
              <w:t xml:space="preserve">ărţile au semnat prezentul Contract în conformitate cu legislaţia Republicii Moldova, la data şi anul indicate, </w:t>
            </w:r>
            <w:r w:rsidR="00460653" w:rsidRPr="00720267">
              <w:rPr>
                <w:lang w:val="en-US"/>
              </w:rPr>
              <w:t xml:space="preserve">fiind valabil până la </w:t>
            </w:r>
            <w:r w:rsidR="00684D44" w:rsidRPr="00720267">
              <w:rPr>
                <w:lang w:val="en-US"/>
              </w:rPr>
              <w:t>……./</w:t>
            </w:r>
            <w:r w:rsidR="00D379F6" w:rsidRPr="00720267">
              <w:rPr>
                <w:lang w:val="en-US"/>
              </w:rPr>
              <w:t>recepția finală a lucrărilor</w:t>
            </w:r>
            <w:r w:rsidR="00460653" w:rsidRPr="00720267">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ph"/>
              <w:numPr>
                <w:ilvl w:val="3"/>
                <w:numId w:val="3"/>
              </w:numPr>
              <w:tabs>
                <w:tab w:val="left" w:pos="2295"/>
              </w:tabs>
            </w:pPr>
            <w:r w:rsidRPr="00FF430B">
              <w:rPr>
                <w:b/>
              </w:rPr>
              <w:t xml:space="preserve">PARTEA CE ȚINE DE CONDIȚIILE </w:t>
            </w:r>
          </w:p>
          <w:p w:rsidR="00877B36" w:rsidRPr="00FF430B" w:rsidRDefault="00877B36" w:rsidP="00877B36">
            <w:pPr>
              <w:pStyle w:val="ListParagraph"/>
              <w:numPr>
                <w:ilvl w:val="0"/>
                <w:numId w:val="0"/>
              </w:numPr>
              <w:tabs>
                <w:tab w:val="left" w:pos="2295"/>
              </w:tabs>
              <w:ind w:left="3240"/>
            </w:pPr>
            <w:r w:rsidRPr="00FF430B">
              <w:rPr>
                <w:b/>
              </w:rPr>
              <w:t>SPECIALE A CONTRACTULUI</w:t>
            </w:r>
          </w:p>
          <w:p w:rsidR="00877B36" w:rsidRPr="00FF430B" w:rsidRDefault="00877B36" w:rsidP="00490DCB">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AA6D6D">
            <w:pPr>
              <w:pStyle w:val="ListParagraph"/>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ph"/>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Pr="00FF430B" w:rsidRDefault="00490DCB" w:rsidP="004D7C86">
            <w:pPr>
              <w:tabs>
                <w:tab w:val="left" w:pos="2295"/>
              </w:tabs>
              <w:jc w:val="right"/>
            </w:pPr>
            <w:r>
              <w:t>A</w:t>
            </w:r>
            <w:r w:rsidR="007E709D" w:rsidRPr="00FF430B">
              <w:t xml:space="preserve">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90DCB">
            <w:pPr>
              <w:tabs>
                <w:tab w:val="left" w:pos="2295"/>
              </w:tabs>
              <w:jc w:val="right"/>
            </w:pPr>
            <w:r w:rsidRPr="00FF430B">
              <w:t>Din „____”  _____ 20_______</w:t>
            </w: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490DCB" w:rsidRDefault="007E709D" w:rsidP="007E709D">
                  <w:pPr>
                    <w:rPr>
                      <w:b/>
                      <w:bCs/>
                      <w:noProof w:val="0"/>
                    </w:rPr>
                  </w:pPr>
                  <w:r w:rsidRPr="00FF430B">
                    <w:rPr>
                      <w:b/>
                      <w:bCs/>
                      <w:noProof w:val="0"/>
                    </w:rPr>
                    <w:lastRenderedPageBreak/>
                    <w:t xml:space="preserve">                 SEMNĂTURILE PĂRŢIL</w:t>
                  </w:r>
                  <w:r w:rsidR="00490DCB">
                    <w:rPr>
                      <w:b/>
                      <w:bCs/>
                      <w:noProof w:val="0"/>
                    </w:rPr>
                    <w:t>OR</w:t>
                  </w: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lastRenderedPageBreak/>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6A7C1C" w:rsidRPr="00FF430B" w:rsidRDefault="00490DCB" w:rsidP="00490DCB">
            <w:pPr>
              <w:jc w:val="right"/>
              <w:rPr>
                <w:noProof w:val="0"/>
              </w:rPr>
            </w:pPr>
            <w:r>
              <w:rPr>
                <w:noProof w:val="0"/>
              </w:rPr>
              <w:t>din “____” ________ 20__</w:t>
            </w: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Default="00EA64B0" w:rsidP="00490DCB">
                  <w:pPr>
                    <w:jc w:val="center"/>
                    <w:rPr>
                      <w:b/>
                      <w:bCs/>
                      <w:noProof w:val="0"/>
                    </w:rPr>
                  </w:pPr>
                  <w:r w:rsidRPr="00FF430B">
                    <w:rPr>
                      <w:b/>
                      <w:bCs/>
                      <w:noProof w:val="0"/>
                    </w:rPr>
                    <w:t>ANTREPREN</w:t>
                  </w:r>
                  <w:r w:rsidR="00490DCB">
                    <w:rPr>
                      <w:b/>
                      <w:bCs/>
                      <w:noProof w:val="0"/>
                    </w:rPr>
                    <w:t>OR</w:t>
                  </w:r>
                </w:p>
                <w:p w:rsidR="00490DCB" w:rsidRPr="00FF430B" w:rsidRDefault="00490DCB" w:rsidP="00490DCB">
                  <w:pPr>
                    <w:jc w:val="cente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AA6D6D">
            <w:pPr>
              <w:pStyle w:val="ListParagraph"/>
              <w:numPr>
                <w:ilvl w:val="0"/>
                <w:numId w:val="35"/>
              </w:numPr>
              <w:jc w:val="center"/>
              <w:rPr>
                <w:b/>
                <w:kern w:val="28"/>
              </w:rPr>
            </w:pPr>
            <w:r w:rsidRPr="00FF430B">
              <w:rPr>
                <w:b/>
                <w:kern w:val="28"/>
              </w:rPr>
              <w:t>PARTEA GENERALĂ</w:t>
            </w:r>
          </w:p>
          <w:p w:rsidR="00394DC7" w:rsidRPr="00FF430B" w:rsidRDefault="00394DC7" w:rsidP="00394DC7">
            <w:pPr>
              <w:pStyle w:val="ListParagraph"/>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ph"/>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ph"/>
              <w:numPr>
                <w:ilvl w:val="0"/>
                <w:numId w:val="0"/>
              </w:numPr>
              <w:ind w:left="3240"/>
              <w:rPr>
                <w:kern w:val="28"/>
                <w:sz w:val="20"/>
                <w:szCs w:val="20"/>
              </w:rPr>
            </w:pPr>
          </w:p>
          <w:p w:rsidR="004C7DFB" w:rsidRPr="00FF430B" w:rsidRDefault="004C7DFB" w:rsidP="007C193B">
            <w:pPr>
              <w:jc w:val="both"/>
            </w:pPr>
            <w:r w:rsidRPr="00FF430B">
              <w:lastRenderedPageBreak/>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ph"/>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AA6D6D">
            <w:pPr>
              <w:numPr>
                <w:ilvl w:val="0"/>
                <w:numId w:val="30"/>
              </w:numPr>
              <w:suppressAutoHyphens/>
              <w:ind w:left="0" w:firstLine="720"/>
              <w:jc w:val="both"/>
            </w:pPr>
            <w:r w:rsidRPr="00FF430B">
              <w:t>Formularul Contractului;</w:t>
            </w:r>
          </w:p>
          <w:p w:rsidR="00AD32DD" w:rsidRPr="00FF430B" w:rsidRDefault="004C7DFB" w:rsidP="00AA6D6D">
            <w:pPr>
              <w:numPr>
                <w:ilvl w:val="0"/>
                <w:numId w:val="30"/>
              </w:numPr>
              <w:suppressAutoHyphens/>
              <w:ind w:left="0" w:firstLine="720"/>
              <w:jc w:val="both"/>
              <w:rPr>
                <w:i/>
              </w:rPr>
            </w:pPr>
            <w:r w:rsidRPr="00FF430B">
              <w:t>Formularul ofertei;</w:t>
            </w:r>
          </w:p>
          <w:p w:rsidR="00AD32DD" w:rsidRPr="00FF430B" w:rsidRDefault="004C7DFB" w:rsidP="00AA6D6D">
            <w:pPr>
              <w:numPr>
                <w:ilvl w:val="0"/>
                <w:numId w:val="30"/>
              </w:numPr>
              <w:suppressAutoHyphens/>
              <w:ind w:left="0" w:firstLine="720"/>
              <w:jc w:val="both"/>
              <w:rPr>
                <w:i/>
              </w:rPr>
            </w:pPr>
            <w:r w:rsidRPr="00FF430B">
              <w:t>Caietul de sarcini;</w:t>
            </w:r>
          </w:p>
          <w:p w:rsidR="00AD32DD" w:rsidRPr="00FF430B" w:rsidRDefault="004C7DFB" w:rsidP="00AA6D6D">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ph"/>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ph"/>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lastRenderedPageBreak/>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ph"/>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AA6D6D">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AA6D6D">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AA6D6D">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AA6D6D">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AA6D6D">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AA6D6D">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AA6D6D">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w:t>
            </w:r>
            <w:r w:rsidRPr="00FF430B">
              <w:lastRenderedPageBreak/>
              <w:t xml:space="preserve">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AA6D6D">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AA6D6D">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AA6D6D">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AA6D6D">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AA6D6D">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720267" w:rsidRDefault="008A2F19" w:rsidP="00AA6D6D">
            <w:pPr>
              <w:pStyle w:val="NormalWeb"/>
              <w:numPr>
                <w:ilvl w:val="0"/>
                <w:numId w:val="34"/>
              </w:numPr>
              <w:tabs>
                <w:tab w:val="clear" w:pos="1854"/>
                <w:tab w:val="left" w:pos="0"/>
                <w:tab w:val="num" w:pos="1135"/>
                <w:tab w:val="left" w:pos="2070"/>
              </w:tabs>
              <w:ind w:left="0" w:firstLine="710"/>
              <w:rPr>
                <w:lang w:val="en-US"/>
              </w:rPr>
            </w:pPr>
            <w:r w:rsidRPr="00720267">
              <w:rPr>
                <w:lang w:val="en-US"/>
              </w:rPr>
              <w:t>contractul a făcut obiectul unei modificări substanțiale care necesita o nouă procedură de achiziție publi</w:t>
            </w:r>
            <w:r w:rsidR="00283820" w:rsidRPr="00720267">
              <w:rPr>
                <w:lang w:val="en-US"/>
              </w:rPr>
              <w:t>că în conformitate cu art.</w:t>
            </w:r>
            <w:r w:rsidR="003B210E" w:rsidRPr="00720267">
              <w:rPr>
                <w:lang w:val="en-US"/>
              </w:rPr>
              <w:t xml:space="preserve"> </w:t>
            </w:r>
            <w:r w:rsidRPr="00720267">
              <w:rPr>
                <w:lang w:val="en-US"/>
              </w:rPr>
              <w:t xml:space="preserve">76 al Legii </w:t>
            </w:r>
            <w:r w:rsidR="00E10240" w:rsidRPr="00720267">
              <w:rPr>
                <w:lang w:val="en-US"/>
              </w:rPr>
              <w:t>nr.</w:t>
            </w:r>
            <w:r w:rsidR="003B210E" w:rsidRPr="00720267">
              <w:rPr>
                <w:lang w:val="en-US"/>
              </w:rPr>
              <w:t xml:space="preserve"> </w:t>
            </w:r>
            <w:r w:rsidRPr="00720267">
              <w:rPr>
                <w:lang w:val="en-US"/>
              </w:rPr>
              <w:t>131/2015 privind achizițiile publice;</w:t>
            </w:r>
          </w:p>
          <w:p w:rsidR="00AD32DD" w:rsidRPr="00720267" w:rsidRDefault="008A2F19" w:rsidP="00AA6D6D">
            <w:pPr>
              <w:pStyle w:val="NormalWeb"/>
              <w:numPr>
                <w:ilvl w:val="0"/>
                <w:numId w:val="34"/>
              </w:numPr>
              <w:tabs>
                <w:tab w:val="clear" w:pos="1854"/>
                <w:tab w:val="left" w:pos="0"/>
                <w:tab w:val="num" w:pos="1135"/>
                <w:tab w:val="left" w:pos="2070"/>
              </w:tabs>
              <w:ind w:left="0" w:firstLine="710"/>
              <w:rPr>
                <w:lang w:val="en-US"/>
              </w:rPr>
            </w:pPr>
            <w:r w:rsidRPr="00720267">
              <w:rPr>
                <w:lang w:val="en-US"/>
              </w:rPr>
              <w:t xml:space="preserve">contractul nu </w:t>
            </w:r>
            <w:r w:rsidR="00073EB7" w:rsidRPr="00720267">
              <w:rPr>
                <w:lang w:val="en-US"/>
              </w:rPr>
              <w:t>urma</w:t>
            </w:r>
            <w:r w:rsidRPr="00720267">
              <w:rPr>
                <w:lang w:val="en-US"/>
              </w:rPr>
              <w:t xml:space="preserve"> să fie atribuit contractantului respectiv, avînd în vedere o încălcare gravă a obligaţiilor ce rezultă din Legea </w:t>
            </w:r>
            <w:r w:rsidR="00E10240" w:rsidRPr="00720267">
              <w:rPr>
                <w:lang w:val="en-US"/>
              </w:rPr>
              <w:t>nr.</w:t>
            </w:r>
            <w:r w:rsidR="00FF5CB2" w:rsidRPr="00720267">
              <w:rPr>
                <w:lang w:val="en-US"/>
              </w:rPr>
              <w:t xml:space="preserve"> </w:t>
            </w:r>
            <w:r w:rsidRPr="00720267">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 xml:space="preserve">a) reclamaţii şi acţiuni în justiţie, ce rezultă din încălcarea unor drepturi de proprietate intelectuală (brevete, nume, mărci înregistrate etc.), legate de echipamentele, materialele, </w:t>
            </w:r>
            <w:r w:rsidRPr="00FF430B">
              <w:lastRenderedPageBreak/>
              <w:t>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0960C1" w:rsidRPr="00FF430B" w:rsidRDefault="00DF4A99" w:rsidP="00490DCB">
            <w:pPr>
              <w:tabs>
                <w:tab w:val="left" w:pos="2295"/>
              </w:tabs>
              <w:jc w:val="both"/>
            </w:pPr>
            <w:r w:rsidRPr="00FF430B">
              <w:t>11.7. Prezentul Contract reprezintă acordul de voinţă al ambelor părţi</w:t>
            </w:r>
            <w:r w:rsidR="00490DCB">
              <w:t xml:space="preserve"> şi este semnat astăzi,  “____”</w:t>
            </w:r>
          </w:p>
          <w:p w:rsidR="000960C1" w:rsidRPr="00FF430B" w:rsidRDefault="000960C1" w:rsidP="004D7C86">
            <w:pPr>
              <w:spacing w:line="276" w:lineRule="auto"/>
              <w:contextualSpacing/>
            </w:pPr>
          </w:p>
          <w:p w:rsidR="004D7C86" w:rsidRPr="00FF430B" w:rsidRDefault="004D7C86" w:rsidP="00AA6D6D">
            <w:pPr>
              <w:pStyle w:val="ListParagraph"/>
              <w:numPr>
                <w:ilvl w:val="0"/>
                <w:numId w:val="35"/>
              </w:numPr>
              <w:tabs>
                <w:tab w:val="left" w:pos="2295"/>
              </w:tabs>
              <w:jc w:val="center"/>
            </w:pPr>
            <w:r w:rsidRPr="00FF430B">
              <w:rPr>
                <w:b/>
              </w:rPr>
              <w:t>PARTEA CE ȚINE DE CONDIȚIILE</w:t>
            </w:r>
          </w:p>
          <w:p w:rsidR="004D7C86" w:rsidRPr="00FF430B" w:rsidRDefault="004D7C86" w:rsidP="004D7C86">
            <w:pPr>
              <w:pStyle w:val="ListParagraph"/>
              <w:numPr>
                <w:ilvl w:val="0"/>
                <w:numId w:val="0"/>
              </w:numPr>
              <w:tabs>
                <w:tab w:val="left" w:pos="2295"/>
              </w:tabs>
              <w:ind w:left="3240"/>
            </w:pPr>
            <w:r w:rsidRPr="00FF430B">
              <w:rPr>
                <w:b/>
              </w:rPr>
              <w:t>SPECIALE AL CONTRACTULUI</w:t>
            </w:r>
          </w:p>
          <w:p w:rsidR="004D7C86" w:rsidRPr="00FF430B" w:rsidRDefault="004D7C86" w:rsidP="00490DCB">
            <w:pPr>
              <w:jc w:val="center"/>
            </w:pPr>
            <w:r w:rsidRPr="00FF430B">
              <w:t>(</w:t>
            </w:r>
            <w:r w:rsidRPr="00FF430B">
              <w:rPr>
                <w:sz w:val="20"/>
                <w:szCs w:val="20"/>
              </w:rPr>
              <w:t>LA NECESITA</w:t>
            </w:r>
            <w:r w:rsidR="00490DCB">
              <w:rPr>
                <w:sz w:val="20"/>
                <w:szCs w:val="20"/>
              </w:rPr>
              <w:t>TE)</w:t>
            </w: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490DCB" w:rsidP="00AA6D6D">
            <w:pPr>
              <w:pStyle w:val="ListParagraph"/>
              <w:numPr>
                <w:ilvl w:val="0"/>
                <w:numId w:val="16"/>
              </w:numPr>
              <w:tabs>
                <w:tab w:val="clear" w:pos="1134"/>
              </w:tabs>
              <w:spacing w:line="276" w:lineRule="auto"/>
              <w:ind w:left="0"/>
              <w:contextualSpacing/>
            </w:pPr>
            <w:r>
              <w:rPr>
                <w:b/>
              </w:rPr>
              <w:t>R</w:t>
            </w:r>
            <w:r w:rsidR="00DF4A99" w:rsidRPr="00FF430B">
              <w:rPr>
                <w:b/>
              </w:rPr>
              <w:t>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ph"/>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ph"/>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2B4D12" w:rsidRPr="00FF430B" w:rsidRDefault="001278C6" w:rsidP="00490DCB">
            <w:pPr>
              <w:tabs>
                <w:tab w:val="left" w:pos="2295"/>
              </w:tabs>
              <w:jc w:val="right"/>
            </w:pPr>
            <w:r w:rsidRPr="00FF430B">
              <w:t>d</w:t>
            </w:r>
            <w:r w:rsidR="00461DAC" w:rsidRPr="00FF430B">
              <w:t>in „____”  _____ 20_____</w:t>
            </w:r>
            <w:r w:rsidR="002B4D12" w:rsidRPr="00FF430B">
              <w:t>__</w:t>
            </w: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lastRenderedPageBreak/>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4D7C86" w:rsidRPr="00FF430B" w:rsidRDefault="0003591A" w:rsidP="00490DCB">
            <w:pPr>
              <w:jc w:val="right"/>
              <w:rPr>
                <w:noProof w:val="0"/>
              </w:rPr>
            </w:pPr>
            <w:r w:rsidRPr="00FF430B">
              <w:rPr>
                <w:noProof w:val="0"/>
              </w:rPr>
              <w:t>din “____” ________ 20_</w:t>
            </w: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0C5DFB" w:rsidRPr="00FF430B" w:rsidRDefault="00490DCB" w:rsidP="000C5DFB">
            <w:pPr>
              <w:jc w:val="right"/>
              <w:rPr>
                <w:noProof w:val="0"/>
              </w:rPr>
            </w:pPr>
            <w:r>
              <w:rPr>
                <w:noProof w:val="0"/>
              </w:rPr>
              <w:t>A</w:t>
            </w:r>
            <w:r w:rsidR="000C5DFB" w:rsidRPr="00FF430B">
              <w:rPr>
                <w:noProof w:val="0"/>
              </w:rPr>
              <w:t>nexa nr.</w:t>
            </w:r>
            <w:r w:rsidR="00FF5CB2">
              <w:rPr>
                <w:noProof w:val="0"/>
              </w:rPr>
              <w:t xml:space="preserve"> </w:t>
            </w:r>
            <w:r w:rsidR="000C5DFB"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C6170E" w:rsidRPr="00490DCB" w:rsidRDefault="00490DCB" w:rsidP="00490DCB">
            <w:pPr>
              <w:jc w:val="right"/>
              <w:rPr>
                <w:noProof w:val="0"/>
              </w:rPr>
            </w:pPr>
            <w:r>
              <w:rPr>
                <w:noProof w:val="0"/>
              </w:rPr>
              <w:t>din “____” ________ 20__</w:t>
            </w: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BodyTextInden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BodyTextIndent"/>
                    <w:ind w:firstLine="0"/>
                    <w:rPr>
                      <w:sz w:val="24"/>
                      <w:szCs w:val="24"/>
                    </w:rPr>
                  </w:pPr>
                </w:p>
                <w:p w:rsidR="00F94BAD" w:rsidRPr="00FF430B" w:rsidRDefault="00F94BAD" w:rsidP="00411C62">
                  <w:pPr>
                    <w:pStyle w:val="BodyTextInden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BodyTextIndent"/>
                    <w:ind w:firstLine="0"/>
                    <w:rPr>
                      <w:sz w:val="24"/>
                      <w:szCs w:val="24"/>
                    </w:rPr>
                  </w:pPr>
                </w:p>
                <w:p w:rsidR="00F94BAD" w:rsidRPr="00FF430B" w:rsidRDefault="00F94BAD" w:rsidP="00F94BAD">
                  <w:pPr>
                    <w:pStyle w:val="BodyTextIndent"/>
                    <w:ind w:firstLine="0"/>
                    <w:rPr>
                      <w:sz w:val="24"/>
                      <w:szCs w:val="24"/>
                    </w:rPr>
                  </w:pPr>
                  <w:r w:rsidRPr="00FF430B">
                    <w:rPr>
                      <w:sz w:val="24"/>
                      <w:szCs w:val="24"/>
                    </w:rPr>
                    <w:lastRenderedPageBreak/>
                    <w:t>Orice modificare aplicată prin prezentul acord este obligatorie pentru fiecare parte din Contract, celelalte prevederi nemodificate rămânînd obligatorii în continuare.</w:t>
                  </w:r>
                </w:p>
                <w:p w:rsidR="00F94BAD" w:rsidRPr="00720267" w:rsidRDefault="00F94BAD" w:rsidP="00F94BAD">
                  <w:pPr>
                    <w:pStyle w:val="NormalWeb"/>
                    <w:tabs>
                      <w:tab w:val="right" w:pos="10205"/>
                    </w:tabs>
                    <w:ind w:firstLine="0"/>
                    <w:jc w:val="left"/>
                    <w:rPr>
                      <w:lang w:val="en-US"/>
                    </w:rPr>
                  </w:pPr>
                </w:p>
                <w:p w:rsidR="00F94BAD" w:rsidRPr="00FF430B" w:rsidRDefault="00F94BAD" w:rsidP="00F94BAD">
                  <w:pPr>
                    <w:pStyle w:val="BodyTextInden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ph"/>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Heading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lastRenderedPageBreak/>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0C5DFB" w:rsidRPr="00FF430B" w:rsidRDefault="00490DCB" w:rsidP="000C5DFB">
            <w:pPr>
              <w:jc w:val="right"/>
              <w:rPr>
                <w:noProof w:val="0"/>
              </w:rPr>
            </w:pPr>
            <w:r>
              <w:rPr>
                <w:noProof w:val="0"/>
              </w:rPr>
              <w:t>A</w:t>
            </w:r>
            <w:r w:rsidR="000C5DFB" w:rsidRPr="00FF430B">
              <w:rPr>
                <w:noProof w:val="0"/>
              </w:rPr>
              <w:t>nexa nr.</w:t>
            </w:r>
            <w:r w:rsidR="00FF5CB2">
              <w:rPr>
                <w:noProof w:val="0"/>
              </w:rPr>
              <w:t xml:space="preserve"> </w:t>
            </w:r>
            <w:r w:rsidR="000C5DFB"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w:t>
            </w:r>
            <w:r w:rsidR="005B3BAD" w:rsidRPr="00FF430B">
              <w:lastRenderedPageBreak/>
              <w:t>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AA6D6D">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AA6D6D">
            <w:pPr>
              <w:pStyle w:val="ListParagraph"/>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ph"/>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AA6D6D">
            <w:pPr>
              <w:pStyle w:val="ListParagraph"/>
              <w:numPr>
                <w:ilvl w:val="0"/>
                <w:numId w:val="37"/>
              </w:numPr>
            </w:pPr>
            <w:r w:rsidRPr="00FF430B">
              <w:t>prin acordul de voinţă al părţilor ;</w:t>
            </w:r>
          </w:p>
          <w:p w:rsidR="0063773E" w:rsidRPr="00FF430B" w:rsidRDefault="0063773E" w:rsidP="00AA6D6D">
            <w:pPr>
              <w:pStyle w:val="ListParagraph"/>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AA6D6D">
            <w:pPr>
              <w:pStyle w:val="ListParagraph"/>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ph"/>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6170E"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4902" w:rsidRDefault="00D04902" w:rsidP="00A20ACF">
      <w:r>
        <w:separator/>
      </w:r>
    </w:p>
  </w:endnote>
  <w:endnote w:type="continuationSeparator" w:id="0">
    <w:p w:rsidR="00D04902" w:rsidRDefault="00D04902"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720267" w:rsidRDefault="001A5568">
        <w:pPr>
          <w:pStyle w:val="Footer"/>
          <w:jc w:val="right"/>
        </w:pPr>
        <w:fldSimple w:instr=" PAGE   \* MERGEFORMAT ">
          <w:r w:rsidR="00E94966">
            <w:t>25</w:t>
          </w:r>
        </w:fldSimple>
      </w:p>
    </w:sdtContent>
  </w:sdt>
  <w:p w:rsidR="00720267" w:rsidRDefault="007202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4902" w:rsidRDefault="00D04902" w:rsidP="00A20ACF">
      <w:r>
        <w:separator/>
      </w:r>
    </w:p>
  </w:footnote>
  <w:footnote w:type="continuationSeparator" w:id="0">
    <w:p w:rsidR="00D04902" w:rsidRDefault="00D0490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43B1AD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2B521A"/>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9"/>
  </w:num>
  <w:num w:numId="4">
    <w:abstractNumId w:val="28"/>
  </w:num>
  <w:num w:numId="5">
    <w:abstractNumId w:val="13"/>
  </w:num>
  <w:num w:numId="6">
    <w:abstractNumId w:val="16"/>
  </w:num>
  <w:num w:numId="7">
    <w:abstractNumId w:val="14"/>
  </w:num>
  <w:num w:numId="8">
    <w:abstractNumId w:val="7"/>
  </w:num>
  <w:num w:numId="9">
    <w:abstractNumId w:val="27"/>
  </w:num>
  <w:num w:numId="10">
    <w:abstractNumId w:val="11"/>
  </w:num>
  <w:num w:numId="11">
    <w:abstractNumId w:val="21"/>
  </w:num>
  <w:num w:numId="12">
    <w:abstractNumId w:val="23"/>
  </w:num>
  <w:num w:numId="13">
    <w:abstractNumId w:val="34"/>
  </w:num>
  <w:num w:numId="14">
    <w:abstractNumId w:val="26"/>
  </w:num>
  <w:num w:numId="15">
    <w:abstractNumId w:val="6"/>
  </w:num>
  <w:num w:numId="16">
    <w:abstractNumId w:val="24"/>
  </w:num>
  <w:num w:numId="17">
    <w:abstractNumId w:val="9"/>
  </w:num>
  <w:num w:numId="18">
    <w:abstractNumId w:val="36"/>
  </w:num>
  <w:num w:numId="19">
    <w:abstractNumId w:val="31"/>
  </w:num>
  <w:num w:numId="20">
    <w:abstractNumId w:val="10"/>
  </w:num>
  <w:num w:numId="21">
    <w:abstractNumId w:val="30"/>
  </w:num>
  <w:num w:numId="22">
    <w:abstractNumId w:val="18"/>
  </w:num>
  <w:num w:numId="23">
    <w:abstractNumId w:val="25"/>
  </w:num>
  <w:num w:numId="24">
    <w:abstractNumId w:val="20"/>
  </w:num>
  <w:num w:numId="25">
    <w:abstractNumId w:val="35"/>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3"/>
  </w:num>
  <w:num w:numId="36">
    <w:abstractNumId w:val="15"/>
  </w:num>
  <w:num w:numId="37">
    <w:abstractNumId w:val="37"/>
  </w:num>
  <w:num w:numId="38">
    <w:abstractNumId w:val="22"/>
  </w:num>
  <w:num w:numId="39">
    <w:abstractNumId w:val="17"/>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72A"/>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150"/>
    <w:rsid w:val="0011134B"/>
    <w:rsid w:val="00111546"/>
    <w:rsid w:val="0011224F"/>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568"/>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58D"/>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19AF"/>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B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4EEC"/>
    <w:rsid w:val="003C54D3"/>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0DCB"/>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477"/>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1D71"/>
    <w:rsid w:val="00554549"/>
    <w:rsid w:val="00554651"/>
    <w:rsid w:val="00556DDC"/>
    <w:rsid w:val="005605BF"/>
    <w:rsid w:val="00560712"/>
    <w:rsid w:val="00561A1F"/>
    <w:rsid w:val="0056297D"/>
    <w:rsid w:val="00563A9C"/>
    <w:rsid w:val="00563E78"/>
    <w:rsid w:val="00564463"/>
    <w:rsid w:val="00567156"/>
    <w:rsid w:val="00570670"/>
    <w:rsid w:val="00570B81"/>
    <w:rsid w:val="00573034"/>
    <w:rsid w:val="0057329B"/>
    <w:rsid w:val="00575F25"/>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385D"/>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267"/>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1BE4"/>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2BD2"/>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BD9"/>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1B1"/>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1CD7"/>
    <w:rsid w:val="00A3296C"/>
    <w:rsid w:val="00A33F25"/>
    <w:rsid w:val="00A366B8"/>
    <w:rsid w:val="00A3681E"/>
    <w:rsid w:val="00A42299"/>
    <w:rsid w:val="00A441E3"/>
    <w:rsid w:val="00A4474E"/>
    <w:rsid w:val="00A45123"/>
    <w:rsid w:val="00A4521E"/>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A93"/>
    <w:rsid w:val="00AA4C46"/>
    <w:rsid w:val="00AA633F"/>
    <w:rsid w:val="00AA698F"/>
    <w:rsid w:val="00AA6D6D"/>
    <w:rsid w:val="00AA712F"/>
    <w:rsid w:val="00AA7E9A"/>
    <w:rsid w:val="00AB1EC3"/>
    <w:rsid w:val="00AB6768"/>
    <w:rsid w:val="00AB7AE2"/>
    <w:rsid w:val="00AC1F5C"/>
    <w:rsid w:val="00AC4562"/>
    <w:rsid w:val="00AC4778"/>
    <w:rsid w:val="00AC7246"/>
    <w:rsid w:val="00AC78C9"/>
    <w:rsid w:val="00AC7CA8"/>
    <w:rsid w:val="00AC7DAC"/>
    <w:rsid w:val="00AC7DB0"/>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4F04"/>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1CFD"/>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1E2"/>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902"/>
    <w:rsid w:val="00D0567E"/>
    <w:rsid w:val="00D05A94"/>
    <w:rsid w:val="00D10AC2"/>
    <w:rsid w:val="00D11588"/>
    <w:rsid w:val="00D12FD7"/>
    <w:rsid w:val="00D14071"/>
    <w:rsid w:val="00D1419B"/>
    <w:rsid w:val="00D15B26"/>
    <w:rsid w:val="00D15EF5"/>
    <w:rsid w:val="00D17066"/>
    <w:rsid w:val="00D208D2"/>
    <w:rsid w:val="00D209BA"/>
    <w:rsid w:val="00D20E19"/>
    <w:rsid w:val="00D21384"/>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612E"/>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009"/>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53C9"/>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966"/>
    <w:rsid w:val="00E94F3E"/>
    <w:rsid w:val="00E9530A"/>
    <w:rsid w:val="00E95E11"/>
    <w:rsid w:val="00EA3452"/>
    <w:rsid w:val="00EA3C96"/>
    <w:rsid w:val="00EA50A9"/>
    <w:rsid w:val="00EA5160"/>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17B2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2E61"/>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primariareceariscani@gma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C196D5-FA94-4222-AD46-ADB411737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65</Pages>
  <Words>25122</Words>
  <Characters>143196</Characters>
  <Application>Microsoft Office Word</Application>
  <DocSecurity>0</DocSecurity>
  <Lines>1193</Lines>
  <Paragraphs>335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HP</cp:lastModifiedBy>
  <cp:revision>11</cp:revision>
  <cp:lastPrinted>2021-06-01T11:52:00Z</cp:lastPrinted>
  <dcterms:created xsi:type="dcterms:W3CDTF">2026-08-12T05:33:00Z</dcterms:created>
  <dcterms:modified xsi:type="dcterms:W3CDTF">2026-08-12T06:36:00Z</dcterms:modified>
</cp:coreProperties>
</file>