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3571AB" w14:textId="77777777" w:rsidR="00A91216" w:rsidRPr="00FF430B" w:rsidRDefault="00A91216">
      <w:pPr>
        <w:rPr>
          <w:lang w:val="ro-MD"/>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D032E17" w14:textId="77777777" w:rsidR="00CA18C2" w:rsidRDefault="00CA18C2" w:rsidP="00CA18C2">
      <w:pPr>
        <w:jc w:val="right"/>
        <w:rPr>
          <w:noProof w:val="0"/>
          <w:lang w:val="ro-MD"/>
        </w:rPr>
      </w:pPr>
      <w:r>
        <w:rPr>
          <w:noProof w:val="0"/>
          <w:lang w:val="ro-MD"/>
        </w:rPr>
        <w:t>la Documentația standard nr.69</w:t>
      </w:r>
    </w:p>
    <w:p w14:paraId="0E0C0EB6" w14:textId="77777777" w:rsidR="00CA18C2" w:rsidRDefault="00CA18C2" w:rsidP="00CA18C2">
      <w:pPr>
        <w:jc w:val="right"/>
        <w:rPr>
          <w:noProof w:val="0"/>
          <w:lang w:val="ro-MD"/>
        </w:rPr>
      </w:pPr>
      <w:r>
        <w:rPr>
          <w:noProof w:val="0"/>
          <w:lang w:val="ro-MD"/>
        </w:rPr>
        <w:t>din 7 mai 2021</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0" w:name="_Toc449692118"/>
      <w:bookmarkStart w:id="1" w:name="_Toc390252621"/>
      <w:r w:rsidRPr="00FF430B">
        <w:rPr>
          <w:rFonts w:ascii="Times New Roman" w:hAnsi="Times New Roman" w:cs="Times New Roman"/>
          <w:bCs w:val="0"/>
          <w:color w:val="auto"/>
          <w:sz w:val="24"/>
          <w:szCs w:val="24"/>
          <w:lang w:val="ro-MD"/>
        </w:rPr>
        <w:t>CAIET DE SARCINI</w:t>
      </w:r>
      <w:bookmarkEnd w:id="0"/>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1"/>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4F6F03EA" w14:textId="1E1C716C" w:rsidR="00874C15" w:rsidRDefault="00102A18" w:rsidP="00564D6C">
      <w:pPr>
        <w:spacing w:line="276" w:lineRule="auto"/>
        <w:jc w:val="both"/>
        <w:rPr>
          <w:i/>
          <w:lang w:val="ro-MD"/>
        </w:rPr>
      </w:pPr>
      <w:r>
        <w:rPr>
          <w:lang w:val="ro-MD"/>
        </w:rPr>
        <w:t xml:space="preserve">Obiectul: </w:t>
      </w:r>
      <w:r w:rsidR="00531C52" w:rsidRPr="00FA1801">
        <w:rPr>
          <w:b/>
          <w:bCs/>
          <w:sz w:val="28"/>
          <w:szCs w:val="28"/>
          <w:u w:val="single"/>
          <w:lang w:val="en-US"/>
        </w:rPr>
        <w:t>Lucr</w:t>
      </w:r>
      <w:r w:rsidR="003070B1">
        <w:rPr>
          <w:b/>
          <w:bCs/>
          <w:sz w:val="28"/>
          <w:szCs w:val="28"/>
          <w:u w:val="single"/>
          <w:lang w:val="en-US"/>
        </w:rPr>
        <w:t>ari de reparatii a scarilor la școala primară</w:t>
      </w:r>
      <w:r w:rsidR="00531C52" w:rsidRPr="00FA1801">
        <w:rPr>
          <w:b/>
          <w:bCs/>
          <w:sz w:val="28"/>
          <w:szCs w:val="28"/>
          <w:u w:val="single"/>
          <w:lang w:val="en-US"/>
        </w:rPr>
        <w:t xml:space="preserve">  nr.83,  "Grigore Vieru", mun.Chisinau</w:t>
      </w:r>
      <w:r w:rsidR="00531C52">
        <w:rPr>
          <w:b/>
          <w:bCs/>
          <w:sz w:val="28"/>
          <w:szCs w:val="28"/>
          <w:u w:val="single"/>
          <w:lang w:val="en-US"/>
        </w:rPr>
        <w:t>.</w:t>
      </w:r>
    </w:p>
    <w:p w14:paraId="1FED3E8B" w14:textId="17BBEB9A" w:rsidR="00233538" w:rsidRPr="00FF430B" w:rsidRDefault="00874C15" w:rsidP="00564D6C">
      <w:pPr>
        <w:spacing w:line="276" w:lineRule="auto"/>
        <w:jc w:val="both"/>
        <w:rPr>
          <w:lang w:val="ro-MD"/>
        </w:rPr>
      </w:pPr>
      <w:r>
        <w:rPr>
          <w:i/>
          <w:lang w:val="ro-MD"/>
        </w:rPr>
        <w:t xml:space="preserve">                                                          </w:t>
      </w:r>
      <w:r w:rsidR="0003591A" w:rsidRPr="00FF430B">
        <w:rPr>
          <w:i/>
          <w:lang w:val="ro-MD"/>
        </w:rPr>
        <w:t>(denumirea, adresa)</w:t>
      </w:r>
    </w:p>
    <w:p w14:paraId="6EFC4702" w14:textId="0648BE37" w:rsidR="00233538" w:rsidRPr="00564D6C" w:rsidRDefault="0003591A" w:rsidP="00564D6C">
      <w:pPr>
        <w:jc w:val="both"/>
        <w:rPr>
          <w:lang w:val="ro-MD"/>
        </w:rPr>
      </w:pPr>
      <w:r w:rsidRPr="00FF430B">
        <w:rPr>
          <w:lang w:val="ro-MD"/>
        </w:rPr>
        <w:t>Autoritatea contractantă</w:t>
      </w:r>
      <w:r w:rsidR="00102A18">
        <w:rPr>
          <w:lang w:val="ro-MD"/>
        </w:rPr>
        <w:t xml:space="preserve">: </w:t>
      </w:r>
      <w:r w:rsidR="00102A18" w:rsidRPr="005C5198">
        <w:rPr>
          <w:b/>
          <w:bCs/>
          <w:sz w:val="28"/>
          <w:szCs w:val="28"/>
          <w:u w:val="single"/>
          <w:lang w:val="en-US"/>
        </w:rPr>
        <w:t>DETS sectorul Ciocana</w:t>
      </w:r>
      <w:r w:rsidR="00102A18">
        <w:rPr>
          <w:b/>
          <w:bCs/>
          <w:sz w:val="28"/>
          <w:szCs w:val="28"/>
          <w:u w:val="single"/>
          <w:lang w:val="en-US"/>
        </w:rPr>
        <w:t>, mun. Chișinău, str. Alecu RUSSO 57</w:t>
      </w:r>
      <w:r w:rsidR="00564D6C">
        <w:rPr>
          <w:lang w:val="ro-MD"/>
        </w:rPr>
        <w:t xml:space="preserve">                                              </w:t>
      </w: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61B03973" w14:textId="6318B443" w:rsidR="00233538" w:rsidRPr="00FF430B" w:rsidRDefault="00531C52" w:rsidP="00196AB4">
      <w:pPr>
        <w:ind w:firstLine="709"/>
        <w:jc w:val="both"/>
        <w:rPr>
          <w:b/>
          <w:lang w:val="ro-MD"/>
        </w:rPr>
      </w:pPr>
      <w:r w:rsidRPr="00FA1801">
        <w:rPr>
          <w:b/>
          <w:bCs/>
          <w:sz w:val="28"/>
          <w:szCs w:val="28"/>
          <w:u w:val="single"/>
          <w:lang w:val="en-US"/>
        </w:rPr>
        <w:t>Lucr</w:t>
      </w:r>
      <w:r w:rsidR="003070B1">
        <w:rPr>
          <w:b/>
          <w:bCs/>
          <w:sz w:val="28"/>
          <w:szCs w:val="28"/>
          <w:u w:val="single"/>
          <w:lang w:val="en-US"/>
        </w:rPr>
        <w:t>ari de reparatii a scarilor la școala primară</w:t>
      </w:r>
      <w:r w:rsidRPr="00FA1801">
        <w:rPr>
          <w:b/>
          <w:bCs/>
          <w:sz w:val="28"/>
          <w:szCs w:val="28"/>
          <w:u w:val="single"/>
          <w:lang w:val="en-US"/>
        </w:rPr>
        <w:t xml:space="preserve">  nr.83,  "Grigore Vieru", mun.Chisinau</w:t>
      </w:r>
      <w:r>
        <w:rPr>
          <w:b/>
          <w:bCs/>
          <w:sz w:val="28"/>
          <w:szCs w:val="28"/>
          <w:u w:val="single"/>
          <w:lang w:val="en-US"/>
        </w:rPr>
        <w:t>.</w:t>
      </w:r>
      <w:r w:rsidR="0003591A"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lastRenderedPageBreak/>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089A9836" w14:textId="77777777" w:rsidR="000E4D7D" w:rsidRDefault="000E4D7D" w:rsidP="00196AB4">
      <w:pPr>
        <w:jc w:val="both"/>
        <w:rPr>
          <w:b/>
          <w:lang w:val="ro-MD"/>
        </w:rPr>
      </w:pPr>
    </w:p>
    <w:p w14:paraId="429A3D2E" w14:textId="77777777" w:rsidR="00347FE2" w:rsidRDefault="00347FE2" w:rsidP="00196AB4">
      <w:pPr>
        <w:jc w:val="both"/>
        <w:rPr>
          <w:b/>
          <w:lang w:val="ro-MD"/>
        </w:rPr>
      </w:pPr>
    </w:p>
    <w:p w14:paraId="3229DAAA" w14:textId="77777777" w:rsidR="00347FE2" w:rsidRDefault="00347FE2" w:rsidP="00196AB4">
      <w:pPr>
        <w:jc w:val="both"/>
        <w:rPr>
          <w:b/>
          <w:lang w:val="ro-MD"/>
        </w:rPr>
      </w:pPr>
    </w:p>
    <w:p w14:paraId="0AB67424" w14:textId="50BF7251" w:rsidR="00347FE2" w:rsidRDefault="00347FE2" w:rsidP="00196AB4">
      <w:pPr>
        <w:jc w:val="both"/>
        <w:rPr>
          <w:b/>
          <w:lang w:val="ro-MD"/>
        </w:rPr>
      </w:pPr>
    </w:p>
    <w:p w14:paraId="5B9162C5" w14:textId="25825B37" w:rsidR="001E0A11" w:rsidRDefault="001E0A11" w:rsidP="00196AB4">
      <w:pPr>
        <w:jc w:val="both"/>
        <w:rPr>
          <w:b/>
          <w:lang w:val="ro-MD"/>
        </w:rPr>
      </w:pPr>
    </w:p>
    <w:p w14:paraId="14F20D46" w14:textId="79D70C30" w:rsidR="001E0A11" w:rsidRDefault="001E0A11" w:rsidP="00196AB4">
      <w:pPr>
        <w:jc w:val="both"/>
        <w:rPr>
          <w:b/>
          <w:lang w:val="ro-MD"/>
        </w:rPr>
      </w:pPr>
    </w:p>
    <w:p w14:paraId="49FB8B18" w14:textId="77777777" w:rsidR="001E0A11" w:rsidRDefault="001E0A11" w:rsidP="00196AB4">
      <w:pPr>
        <w:jc w:val="both"/>
        <w:rPr>
          <w:b/>
          <w:lang w:val="ro-MD"/>
        </w:rPr>
      </w:pPr>
    </w:p>
    <w:p w14:paraId="14924E64" w14:textId="77777777" w:rsidR="00347FE2" w:rsidRDefault="00347FE2" w:rsidP="00196AB4">
      <w:pPr>
        <w:jc w:val="both"/>
        <w:rPr>
          <w:b/>
          <w:lang w:val="ro-MD"/>
        </w:rPr>
      </w:pPr>
    </w:p>
    <w:p w14:paraId="4BD6067A" w14:textId="77777777" w:rsidR="00347FE2" w:rsidRDefault="00347FE2" w:rsidP="00196AB4">
      <w:pPr>
        <w:jc w:val="both"/>
        <w:rPr>
          <w:b/>
          <w:lang w:val="ro-MD"/>
        </w:rPr>
      </w:pPr>
    </w:p>
    <w:p w14:paraId="6CC36057" w14:textId="77777777" w:rsidR="00347FE2" w:rsidRDefault="00347FE2" w:rsidP="00196AB4">
      <w:pPr>
        <w:jc w:val="both"/>
        <w:rPr>
          <w:b/>
          <w:lang w:val="ro-MD"/>
        </w:rPr>
      </w:pPr>
    </w:p>
    <w:p w14:paraId="1E53EAA2" w14:textId="77777777" w:rsidR="00347FE2" w:rsidRPr="00FF430B" w:rsidRDefault="00347FE2"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DEACEE6" w14:textId="0837B359" w:rsidR="00874C15" w:rsidRDefault="0003591A" w:rsidP="009E2657">
      <w:pPr>
        <w:tabs>
          <w:tab w:val="left" w:pos="567"/>
        </w:tabs>
        <w:jc w:val="both"/>
        <w:rPr>
          <w:b/>
          <w:bCs/>
          <w:color w:val="000000" w:themeColor="text1"/>
          <w:sz w:val="28"/>
          <w:szCs w:val="28"/>
          <w:u w:val="single"/>
          <w:lang w:val="ro-MD"/>
        </w:rPr>
      </w:pPr>
      <w:r w:rsidRPr="00FF430B">
        <w:rPr>
          <w:lang w:val="ro-MD"/>
        </w:rPr>
        <w:t>Obiectul</w:t>
      </w:r>
      <w:r w:rsidR="00564D6C" w:rsidRPr="00874C15">
        <w:rPr>
          <w:b/>
          <w:color w:val="0070C0"/>
          <w:sz w:val="28"/>
          <w:szCs w:val="28"/>
          <w:u w:val="single"/>
          <w:lang w:val="ro-MD"/>
        </w:rPr>
        <w:t xml:space="preserve"> </w:t>
      </w:r>
      <w:r w:rsidR="003070B1">
        <w:rPr>
          <w:b/>
          <w:bCs/>
          <w:sz w:val="28"/>
          <w:szCs w:val="28"/>
          <w:u w:val="single"/>
          <w:lang w:val="en-US"/>
        </w:rPr>
        <w:t>Lucrari de reparatii</w:t>
      </w:r>
      <w:r w:rsidR="00531C52" w:rsidRPr="00FA1801">
        <w:rPr>
          <w:b/>
          <w:bCs/>
          <w:sz w:val="28"/>
          <w:szCs w:val="28"/>
          <w:u w:val="single"/>
          <w:lang w:val="en-US"/>
        </w:rPr>
        <w:t xml:space="preserve"> a scar</w:t>
      </w:r>
      <w:r w:rsidR="003070B1">
        <w:rPr>
          <w:b/>
          <w:bCs/>
          <w:sz w:val="28"/>
          <w:szCs w:val="28"/>
          <w:u w:val="single"/>
          <w:lang w:val="en-US"/>
        </w:rPr>
        <w:t>ilor la școala primară</w:t>
      </w:r>
      <w:r w:rsidR="00803B21">
        <w:rPr>
          <w:b/>
          <w:bCs/>
          <w:sz w:val="28"/>
          <w:szCs w:val="28"/>
          <w:u w:val="single"/>
          <w:lang w:val="en-US"/>
        </w:rPr>
        <w:t xml:space="preserve">  nr.83, </w:t>
      </w:r>
      <w:r w:rsidR="00531C52" w:rsidRPr="00FA1801">
        <w:rPr>
          <w:b/>
          <w:bCs/>
          <w:sz w:val="28"/>
          <w:szCs w:val="28"/>
          <w:u w:val="single"/>
          <w:lang w:val="en-US"/>
        </w:rPr>
        <w:t>"Grigore Vieru", mun.Chisinau</w:t>
      </w:r>
      <w:r w:rsidR="00531C52">
        <w:rPr>
          <w:b/>
          <w:bCs/>
          <w:sz w:val="28"/>
          <w:szCs w:val="28"/>
          <w:u w:val="single"/>
          <w:lang w:val="en-US"/>
        </w:rPr>
        <w:t>.</w:t>
      </w:r>
    </w:p>
    <w:p w14:paraId="5BCF1496" w14:textId="57B60BAD" w:rsidR="00E71F7B" w:rsidRPr="00564D6C" w:rsidRDefault="0003591A" w:rsidP="009E2657">
      <w:pPr>
        <w:tabs>
          <w:tab w:val="left" w:pos="567"/>
        </w:tabs>
        <w:jc w:val="both"/>
        <w:rPr>
          <w:lang w:val="ro-MD"/>
        </w:rPr>
      </w:pPr>
      <w:r w:rsidRPr="00FF430B">
        <w:rPr>
          <w:lang w:val="ro-MD"/>
        </w:rPr>
        <w:t>Autoritatea contractantă</w:t>
      </w:r>
      <w:r w:rsidR="00564D6C">
        <w:rPr>
          <w:lang w:val="ro-MD"/>
        </w:rPr>
        <w:t xml:space="preserve">: </w:t>
      </w:r>
      <w:r w:rsidR="00564D6C" w:rsidRPr="00531C52">
        <w:rPr>
          <w:b/>
          <w:u w:val="single"/>
          <w:lang w:val="ro-MD"/>
        </w:rPr>
        <w:t>Direcția educație, tineret și sport sectorul Ciocana</w:t>
      </w:r>
      <w:r w:rsidR="00564D6C" w:rsidRPr="00531C52">
        <w:rPr>
          <w:lang w:val="ro-MD"/>
        </w:rPr>
        <w:t xml:space="preserve"> </w:t>
      </w:r>
    </w:p>
    <w:p w14:paraId="3255B1A8" w14:textId="579AE56C" w:rsidR="00E71F7B" w:rsidRDefault="0003591A" w:rsidP="009E2657">
      <w:pPr>
        <w:tabs>
          <w:tab w:val="left" w:pos="567"/>
        </w:tabs>
        <w:jc w:val="center"/>
        <w:rPr>
          <w:i/>
          <w:lang w:val="ro-MD"/>
        </w:rPr>
      </w:pPr>
      <w:r w:rsidRPr="00FF430B">
        <w:rPr>
          <w:i/>
          <w:lang w:val="ro-MD"/>
        </w:rPr>
        <w:t>(denumirea, adresa)</w:t>
      </w:r>
    </w:p>
    <w:p w14:paraId="56550963" w14:textId="5B53D5FB" w:rsidR="00564D6C" w:rsidRDefault="00564D6C" w:rsidP="00564D6C">
      <w:pPr>
        <w:rPr>
          <w:sz w:val="28"/>
          <w:szCs w:val="28"/>
        </w:rPr>
      </w:pPr>
    </w:p>
    <w:p w14:paraId="390265D2" w14:textId="77777777" w:rsidR="00874C15" w:rsidRPr="008B47FF" w:rsidRDefault="00874C15" w:rsidP="00874C15">
      <w:pPr>
        <w:ind w:right="567"/>
        <w:jc w:val="center"/>
        <w:rPr>
          <w:b/>
          <w:bCs/>
          <w:sz w:val="28"/>
          <w:szCs w:val="28"/>
          <w:lang w:val="en-US"/>
        </w:rPr>
      </w:pPr>
      <w:r w:rsidRPr="008B47FF">
        <w:rPr>
          <w:b/>
          <w:bCs/>
          <w:sz w:val="28"/>
          <w:szCs w:val="28"/>
          <w:lang w:val="en-US"/>
        </w:rPr>
        <w:t>CAIET DE SARCINI</w:t>
      </w:r>
    </w:p>
    <w:p w14:paraId="2C08F438" w14:textId="77777777" w:rsidR="00874C15" w:rsidRPr="00CB1E8B" w:rsidRDefault="00874C15" w:rsidP="00874C15">
      <w:pPr>
        <w:ind w:right="567"/>
        <w:jc w:val="center"/>
        <w:rPr>
          <w:b/>
          <w:bCs/>
          <w:sz w:val="28"/>
          <w:szCs w:val="28"/>
          <w:lang w:val="en-US"/>
        </w:rPr>
      </w:pPr>
      <w:r w:rsidRPr="008B47FF">
        <w:rPr>
          <w:b/>
          <w:bCs/>
          <w:sz w:val="28"/>
          <w:szCs w:val="28"/>
          <w:lang w:val="en-US"/>
        </w:rPr>
        <w:t>PENTRU  CEREREA OFERTEI  DE  PREŢ</w:t>
      </w:r>
    </w:p>
    <w:p w14:paraId="6E8DD465" w14:textId="77777777" w:rsidR="00874C15" w:rsidRPr="008B47FF" w:rsidRDefault="00874C15" w:rsidP="00874C15">
      <w:pPr>
        <w:ind w:right="567"/>
        <w:jc w:val="center"/>
        <w:rPr>
          <w:b/>
          <w:bCs/>
          <w:sz w:val="28"/>
          <w:szCs w:val="28"/>
          <w:lang w:val="en-US"/>
        </w:rPr>
      </w:pPr>
    </w:p>
    <w:p w14:paraId="521A0E8B" w14:textId="77777777" w:rsidR="00874C15" w:rsidRPr="008B47FF" w:rsidRDefault="00874C15" w:rsidP="00874C15">
      <w:pPr>
        <w:ind w:right="567"/>
        <w:rPr>
          <w:sz w:val="28"/>
          <w:szCs w:val="28"/>
          <w:lang w:val="en-US"/>
        </w:rPr>
      </w:pPr>
      <w:r w:rsidRPr="002C2F63">
        <w:rPr>
          <w:b/>
          <w:bCs/>
          <w:lang w:val="en-US"/>
        </w:rPr>
        <w:t>1. Denumerea beneficiarului de stat</w:t>
      </w:r>
      <w:r w:rsidRPr="008B47FF">
        <w:rPr>
          <w:b/>
          <w:bCs/>
          <w:sz w:val="28"/>
          <w:szCs w:val="28"/>
          <w:lang w:val="en-US"/>
        </w:rPr>
        <w:t xml:space="preserve">   </w:t>
      </w:r>
      <w:r w:rsidRPr="002C2F63">
        <w:rPr>
          <w:b/>
          <w:bCs/>
          <w:sz w:val="28"/>
          <w:szCs w:val="28"/>
          <w:u w:val="single"/>
          <w:lang w:val="en-US"/>
        </w:rPr>
        <w:t>Directia Educatie Tineret si Sport sec. Ciocana</w:t>
      </w:r>
    </w:p>
    <w:p w14:paraId="4CACBB0B" w14:textId="77777777" w:rsidR="00874C15" w:rsidRPr="008B47FF" w:rsidRDefault="00874C15" w:rsidP="00874C15">
      <w:pPr>
        <w:ind w:right="567"/>
        <w:rPr>
          <w:sz w:val="28"/>
          <w:szCs w:val="28"/>
          <w:lang w:val="en-US"/>
        </w:rPr>
      </w:pPr>
      <w:r w:rsidRPr="002C2F63">
        <w:rPr>
          <w:b/>
          <w:bCs/>
          <w:lang w:val="en-US"/>
        </w:rPr>
        <w:t>2. Organizatorul procedurii de achizi</w:t>
      </w:r>
      <w:r w:rsidRPr="008B47FF">
        <w:rPr>
          <w:b/>
          <w:bCs/>
        </w:rPr>
        <w:t>ţ</w:t>
      </w:r>
      <w:r w:rsidRPr="002C2F63">
        <w:rPr>
          <w:b/>
          <w:bCs/>
          <w:lang w:val="en-US"/>
        </w:rPr>
        <w:t>ie</w:t>
      </w:r>
      <w:r w:rsidRPr="008B47FF">
        <w:rPr>
          <w:sz w:val="28"/>
          <w:szCs w:val="28"/>
          <w:lang w:val="en-US"/>
        </w:rPr>
        <w:t xml:space="preserve"> </w:t>
      </w:r>
      <w:r w:rsidRPr="002C2F63">
        <w:rPr>
          <w:b/>
          <w:bCs/>
          <w:sz w:val="28"/>
          <w:szCs w:val="28"/>
          <w:u w:val="single"/>
          <w:lang w:val="en-US"/>
        </w:rPr>
        <w:t>Directia Educatie Tineret si Sport sec. Ciocana</w:t>
      </w:r>
    </w:p>
    <w:p w14:paraId="199078F4" w14:textId="189D050C" w:rsidR="00874C15" w:rsidRDefault="00874C15" w:rsidP="00874C15">
      <w:pPr>
        <w:ind w:right="567"/>
        <w:rPr>
          <w:b/>
          <w:bCs/>
          <w:sz w:val="28"/>
          <w:szCs w:val="28"/>
          <w:u w:val="single"/>
          <w:lang w:val="en-US"/>
        </w:rPr>
      </w:pPr>
      <w:r w:rsidRPr="002C2F63">
        <w:rPr>
          <w:b/>
          <w:bCs/>
          <w:lang w:val="en-US"/>
        </w:rPr>
        <w:t>3. Obiectul ach</w:t>
      </w:r>
      <w:r w:rsidRPr="008B47FF">
        <w:rPr>
          <w:b/>
          <w:bCs/>
          <w:lang w:val="en-US"/>
        </w:rPr>
        <w:t>i</w:t>
      </w:r>
      <w:r w:rsidRPr="002C2F63">
        <w:rPr>
          <w:b/>
          <w:bCs/>
          <w:lang w:val="en-US"/>
        </w:rPr>
        <w:t>zi</w:t>
      </w:r>
      <w:r w:rsidRPr="008B47FF">
        <w:rPr>
          <w:b/>
          <w:bCs/>
          <w:lang w:val="en-US"/>
        </w:rPr>
        <w:t>ţ</w:t>
      </w:r>
      <w:r w:rsidRPr="002C2F63">
        <w:rPr>
          <w:b/>
          <w:bCs/>
          <w:lang w:val="en-US"/>
        </w:rPr>
        <w:t>iilor</w:t>
      </w:r>
      <w:r w:rsidRPr="008B47FF">
        <w:rPr>
          <w:sz w:val="28"/>
          <w:szCs w:val="28"/>
          <w:lang w:val="en-US"/>
        </w:rPr>
        <w:t xml:space="preserve">  </w:t>
      </w:r>
      <w:r w:rsidR="00531C52" w:rsidRPr="00FA1801">
        <w:rPr>
          <w:b/>
          <w:bCs/>
          <w:sz w:val="28"/>
          <w:szCs w:val="28"/>
          <w:u w:val="single"/>
          <w:lang w:val="en-US"/>
        </w:rPr>
        <w:t>Lucrari de repara</w:t>
      </w:r>
      <w:r w:rsidR="003070B1">
        <w:rPr>
          <w:b/>
          <w:bCs/>
          <w:sz w:val="28"/>
          <w:szCs w:val="28"/>
          <w:u w:val="single"/>
          <w:lang w:val="en-US"/>
        </w:rPr>
        <w:t>tii</w:t>
      </w:r>
      <w:r w:rsidR="00803B21">
        <w:rPr>
          <w:b/>
          <w:bCs/>
          <w:sz w:val="28"/>
          <w:szCs w:val="28"/>
          <w:u w:val="single"/>
          <w:lang w:val="en-US"/>
        </w:rPr>
        <w:t xml:space="preserve"> a scarilor la școala primară</w:t>
      </w:r>
      <w:r w:rsidR="00531C52" w:rsidRPr="00FA1801">
        <w:rPr>
          <w:b/>
          <w:bCs/>
          <w:sz w:val="28"/>
          <w:szCs w:val="28"/>
          <w:u w:val="single"/>
          <w:lang w:val="en-US"/>
        </w:rPr>
        <w:t xml:space="preserve">  nr.83,  "Grigore Vieru", mun.Chisinau</w:t>
      </w:r>
      <w:r w:rsidR="00531C52">
        <w:rPr>
          <w:b/>
          <w:bCs/>
          <w:sz w:val="28"/>
          <w:szCs w:val="28"/>
          <w:u w:val="single"/>
          <w:lang w:val="en-US"/>
        </w:rPr>
        <w:t>.</w:t>
      </w:r>
    </w:p>
    <w:p w14:paraId="5AD764D7" w14:textId="77777777" w:rsidR="003070B1" w:rsidRPr="001F276C" w:rsidRDefault="003070B1" w:rsidP="00874C15">
      <w:pPr>
        <w:ind w:right="567"/>
        <w:rPr>
          <w:b/>
          <w:bCs/>
          <w:sz w:val="28"/>
          <w:szCs w:val="28"/>
          <w:lang w:val="en-US"/>
        </w:rPr>
      </w:pPr>
      <w:bookmarkStart w:id="2" w:name="_GoBack"/>
      <w:bookmarkEnd w:id="2"/>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531C52" w:rsidRPr="008B47FF" w14:paraId="03E86833" w14:textId="77777777" w:rsidTr="00006D1D">
        <w:trPr>
          <w:cantSplit/>
          <w:trHeight w:val="592"/>
        </w:trPr>
        <w:tc>
          <w:tcPr>
            <w:tcW w:w="709" w:type="dxa"/>
            <w:tcBorders>
              <w:top w:val="single" w:sz="6" w:space="0" w:color="auto"/>
              <w:left w:val="single" w:sz="6" w:space="0" w:color="auto"/>
              <w:bottom w:val="nil"/>
              <w:right w:val="nil"/>
            </w:tcBorders>
            <w:shd w:val="pct5" w:color="auto" w:fill="auto"/>
          </w:tcPr>
          <w:p w14:paraId="36C6931D" w14:textId="77777777" w:rsidR="00531C52" w:rsidRPr="008B47FF" w:rsidRDefault="00531C52" w:rsidP="00006D1D">
            <w:pPr>
              <w:ind w:right="-108"/>
              <w:jc w:val="center"/>
              <w:rPr>
                <w:sz w:val="22"/>
                <w:szCs w:val="22"/>
                <w:lang w:val="en-US"/>
              </w:rPr>
            </w:pPr>
            <w:r w:rsidRPr="008B47FF">
              <w:rPr>
                <w:sz w:val="22"/>
                <w:szCs w:val="22"/>
                <w:lang w:val="en-US"/>
              </w:rPr>
              <w:t>№</w:t>
            </w:r>
          </w:p>
          <w:p w14:paraId="7B0684EA" w14:textId="77777777" w:rsidR="00531C52" w:rsidRPr="008B47FF" w:rsidRDefault="00531C52" w:rsidP="00006D1D">
            <w:pPr>
              <w:ind w:right="-108"/>
              <w:jc w:val="center"/>
              <w:rPr>
                <w:sz w:val="22"/>
                <w:szCs w:val="22"/>
                <w:lang w:val="en-US"/>
              </w:rPr>
            </w:pPr>
            <w:r w:rsidRPr="008B47FF">
              <w:rPr>
                <w:sz w:val="22"/>
                <w:szCs w:val="22"/>
                <w:lang w:val="en-US"/>
              </w:rPr>
              <w:t xml:space="preserve"> crt.</w:t>
            </w:r>
          </w:p>
        </w:tc>
        <w:tc>
          <w:tcPr>
            <w:tcW w:w="1559" w:type="dxa"/>
            <w:tcBorders>
              <w:top w:val="single" w:sz="6" w:space="0" w:color="auto"/>
              <w:left w:val="single" w:sz="6" w:space="0" w:color="auto"/>
              <w:bottom w:val="nil"/>
              <w:right w:val="nil"/>
            </w:tcBorders>
            <w:shd w:val="pct5" w:color="auto" w:fill="auto"/>
          </w:tcPr>
          <w:p w14:paraId="44260CDA" w14:textId="77777777" w:rsidR="00531C52" w:rsidRPr="008B47FF" w:rsidRDefault="00531C52" w:rsidP="00006D1D">
            <w:pPr>
              <w:ind w:left="-120" w:right="-108"/>
              <w:jc w:val="center"/>
              <w:rPr>
                <w:sz w:val="22"/>
                <w:szCs w:val="22"/>
                <w:lang w:val="en-US"/>
              </w:rPr>
            </w:pPr>
            <w:r w:rsidRPr="008B47FF">
              <w:rPr>
                <w:sz w:val="22"/>
                <w:szCs w:val="22"/>
              </w:rPr>
              <w:t>Simbol</w:t>
            </w:r>
            <w:r w:rsidRPr="008B47FF">
              <w:rPr>
                <w:sz w:val="22"/>
                <w:szCs w:val="22"/>
                <w:lang w:val="en-US"/>
              </w:rPr>
              <w:t xml:space="preserve"> </w:t>
            </w:r>
            <w:r w:rsidRPr="008B47FF">
              <w:rPr>
                <w:sz w:val="22"/>
                <w:szCs w:val="22"/>
              </w:rPr>
              <w:t>norme</w:t>
            </w:r>
            <w:r w:rsidRPr="008B47FF">
              <w:rPr>
                <w:sz w:val="22"/>
                <w:szCs w:val="22"/>
                <w:lang w:val="en-US"/>
              </w:rPr>
              <w:t xml:space="preserve"> </w:t>
            </w:r>
            <w:r w:rsidRPr="008B47FF">
              <w:rPr>
                <w:sz w:val="22"/>
                <w:szCs w:val="22"/>
              </w:rPr>
              <w:t xml:space="preserve">şi Cod </w:t>
            </w:r>
            <w:r w:rsidRPr="008B47FF">
              <w:rPr>
                <w:sz w:val="22"/>
                <w:szCs w:val="22"/>
                <w:lang w:val="en-US"/>
              </w:rPr>
              <w:t xml:space="preserve"> </w:t>
            </w:r>
            <w:r w:rsidRPr="008B47FF">
              <w:rPr>
                <w:sz w:val="22"/>
                <w:szCs w:val="22"/>
              </w:rPr>
              <w:t xml:space="preserve">resurse  </w:t>
            </w:r>
          </w:p>
        </w:tc>
        <w:tc>
          <w:tcPr>
            <w:tcW w:w="4678" w:type="dxa"/>
            <w:tcBorders>
              <w:top w:val="single" w:sz="6" w:space="0" w:color="auto"/>
              <w:left w:val="single" w:sz="6" w:space="0" w:color="auto"/>
              <w:bottom w:val="nil"/>
              <w:right w:val="nil"/>
            </w:tcBorders>
            <w:shd w:val="pct5" w:color="auto" w:fill="auto"/>
          </w:tcPr>
          <w:p w14:paraId="02C7ED2D" w14:textId="77777777" w:rsidR="00531C52" w:rsidRPr="008B47FF" w:rsidRDefault="00531C52" w:rsidP="00006D1D">
            <w:pPr>
              <w:jc w:val="center"/>
              <w:rPr>
                <w:sz w:val="22"/>
                <w:szCs w:val="22"/>
              </w:rPr>
            </w:pPr>
          </w:p>
          <w:p w14:paraId="4AE292FE" w14:textId="77777777" w:rsidR="00531C52" w:rsidRPr="008B47FF" w:rsidRDefault="00531C52" w:rsidP="00006D1D">
            <w:pPr>
              <w:jc w:val="center"/>
              <w:rPr>
                <w:sz w:val="22"/>
                <w:szCs w:val="22"/>
                <w:lang w:val="en-US"/>
              </w:rPr>
            </w:pPr>
            <w:r w:rsidRPr="008B47FF">
              <w:rPr>
                <w:sz w:val="22"/>
                <w:szCs w:val="22"/>
              </w:rPr>
              <w:t xml:space="preserve">Denumire lucrărilor    </w:t>
            </w:r>
          </w:p>
        </w:tc>
        <w:tc>
          <w:tcPr>
            <w:tcW w:w="992" w:type="dxa"/>
            <w:tcBorders>
              <w:top w:val="single" w:sz="6" w:space="0" w:color="auto"/>
              <w:left w:val="single" w:sz="6" w:space="0" w:color="auto"/>
              <w:bottom w:val="nil"/>
              <w:right w:val="nil"/>
            </w:tcBorders>
            <w:shd w:val="pct5" w:color="auto" w:fill="auto"/>
          </w:tcPr>
          <w:p w14:paraId="712DE43A" w14:textId="77777777" w:rsidR="00531C52" w:rsidRPr="008B47FF" w:rsidRDefault="00531C52" w:rsidP="00006D1D">
            <w:pPr>
              <w:ind w:left="-108" w:right="-108"/>
              <w:jc w:val="center"/>
              <w:rPr>
                <w:sz w:val="22"/>
                <w:szCs w:val="22"/>
                <w:lang w:val="en-US"/>
              </w:rPr>
            </w:pPr>
            <w:r w:rsidRPr="008B47FF">
              <w:rPr>
                <w:sz w:val="22"/>
                <w:szCs w:val="22"/>
              </w:rPr>
              <w:t>Unitatea de masura</w:t>
            </w:r>
            <w:r w:rsidRPr="008B47FF">
              <w:rPr>
                <w:sz w:val="22"/>
                <w:szCs w:val="22"/>
                <w:lang w:val="en-US"/>
              </w:rPr>
              <w:t xml:space="preserve"> </w:t>
            </w:r>
          </w:p>
        </w:tc>
        <w:tc>
          <w:tcPr>
            <w:tcW w:w="1843" w:type="dxa"/>
            <w:tcBorders>
              <w:top w:val="single" w:sz="6" w:space="0" w:color="auto"/>
              <w:left w:val="single" w:sz="6" w:space="0" w:color="auto"/>
              <w:right w:val="single" w:sz="6" w:space="0" w:color="auto"/>
            </w:tcBorders>
            <w:shd w:val="pct5" w:color="auto" w:fill="auto"/>
          </w:tcPr>
          <w:p w14:paraId="089980A1" w14:textId="77777777" w:rsidR="00531C52" w:rsidRPr="006D228E" w:rsidRDefault="00531C52" w:rsidP="00006D1D">
            <w:pPr>
              <w:jc w:val="center"/>
              <w:rPr>
                <w:sz w:val="22"/>
                <w:szCs w:val="22"/>
                <w:lang w:val="en-US"/>
              </w:rPr>
            </w:pPr>
            <w:r w:rsidRPr="008B47FF">
              <w:rPr>
                <w:sz w:val="22"/>
                <w:szCs w:val="22"/>
                <w:lang w:val="en-US"/>
              </w:rPr>
              <w:t>Volum</w:t>
            </w:r>
          </w:p>
        </w:tc>
      </w:tr>
    </w:tbl>
    <w:p w14:paraId="05F2197D" w14:textId="77777777" w:rsidR="00531C52" w:rsidRPr="008B47FF" w:rsidRDefault="00531C52" w:rsidP="00531C52">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531C52" w:rsidRPr="008B47FF" w14:paraId="12F0AAE9" w14:textId="77777777" w:rsidTr="00006D1D">
        <w:trPr>
          <w:cantSplit/>
          <w:tblHeader/>
        </w:trPr>
        <w:tc>
          <w:tcPr>
            <w:tcW w:w="709" w:type="dxa"/>
            <w:tcBorders>
              <w:top w:val="single" w:sz="6" w:space="0" w:color="auto"/>
              <w:left w:val="single" w:sz="6" w:space="0" w:color="auto"/>
              <w:bottom w:val="double" w:sz="6" w:space="0" w:color="auto"/>
              <w:right w:val="nil"/>
            </w:tcBorders>
            <w:shd w:val="pct5" w:color="auto" w:fill="auto"/>
          </w:tcPr>
          <w:p w14:paraId="33C8834A" w14:textId="77777777" w:rsidR="00531C52" w:rsidRPr="008B47FF" w:rsidRDefault="00531C52" w:rsidP="00006D1D">
            <w:pPr>
              <w:ind w:right="-108"/>
              <w:jc w:val="center"/>
              <w:rPr>
                <w:sz w:val="22"/>
                <w:szCs w:val="22"/>
                <w:lang w:val="en-US"/>
              </w:rPr>
            </w:pPr>
            <w:r w:rsidRPr="008B47FF">
              <w:rPr>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tcPr>
          <w:p w14:paraId="2E616E2C" w14:textId="77777777" w:rsidR="00531C52" w:rsidRPr="008B47FF" w:rsidRDefault="00531C52" w:rsidP="00006D1D">
            <w:pPr>
              <w:ind w:left="-120" w:right="-108"/>
              <w:jc w:val="center"/>
              <w:rPr>
                <w:sz w:val="22"/>
                <w:szCs w:val="22"/>
                <w:lang w:val="en-US"/>
              </w:rPr>
            </w:pPr>
            <w:r w:rsidRPr="008B47FF">
              <w:rPr>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tcPr>
          <w:p w14:paraId="6ACC61FA" w14:textId="77777777" w:rsidR="00531C52" w:rsidRPr="008B47FF" w:rsidRDefault="00531C52" w:rsidP="00006D1D">
            <w:pPr>
              <w:jc w:val="center"/>
              <w:rPr>
                <w:sz w:val="22"/>
                <w:szCs w:val="22"/>
                <w:lang w:val="en-US"/>
              </w:rPr>
            </w:pPr>
            <w:r w:rsidRPr="008B47FF">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tcPr>
          <w:p w14:paraId="3DD7A569" w14:textId="77777777" w:rsidR="00531C52" w:rsidRPr="008B47FF" w:rsidRDefault="00531C52" w:rsidP="00006D1D">
            <w:pPr>
              <w:ind w:left="-108" w:right="-108"/>
              <w:jc w:val="center"/>
              <w:rPr>
                <w:sz w:val="22"/>
                <w:szCs w:val="22"/>
                <w:lang w:val="en-US"/>
              </w:rPr>
            </w:pPr>
            <w:r w:rsidRPr="008B47FF">
              <w:rPr>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14F19513" w14:textId="77777777" w:rsidR="00531C52" w:rsidRPr="00027881" w:rsidRDefault="00531C52" w:rsidP="00006D1D">
            <w:pPr>
              <w:jc w:val="center"/>
              <w:rPr>
                <w:sz w:val="22"/>
                <w:szCs w:val="22"/>
                <w:lang w:val="en-US"/>
              </w:rPr>
            </w:pPr>
            <w:r w:rsidRPr="008B47FF">
              <w:rPr>
                <w:sz w:val="22"/>
                <w:szCs w:val="22"/>
                <w:lang w:val="en-US"/>
              </w:rPr>
              <w:t>5</w:t>
            </w:r>
          </w:p>
        </w:tc>
      </w:tr>
      <w:tr w:rsidR="00531C52" w:rsidRPr="008B47FF" w14:paraId="4941F3C3" w14:textId="77777777" w:rsidTr="00006D1D">
        <w:tc>
          <w:tcPr>
            <w:tcW w:w="709" w:type="dxa"/>
            <w:tcBorders>
              <w:top w:val="nil"/>
              <w:left w:val="single" w:sz="6" w:space="0" w:color="auto"/>
              <w:bottom w:val="nil"/>
              <w:right w:val="nil"/>
            </w:tcBorders>
          </w:tcPr>
          <w:p w14:paraId="35D9582E" w14:textId="77777777" w:rsidR="00531C52" w:rsidRPr="008B47FF" w:rsidRDefault="00531C52" w:rsidP="00006D1D">
            <w:pPr>
              <w:jc w:val="center"/>
              <w:rPr>
                <w:lang w:val="en-US"/>
              </w:rPr>
            </w:pPr>
          </w:p>
        </w:tc>
        <w:tc>
          <w:tcPr>
            <w:tcW w:w="1559" w:type="dxa"/>
            <w:tcBorders>
              <w:top w:val="nil"/>
              <w:left w:val="single" w:sz="6" w:space="0" w:color="auto"/>
              <w:bottom w:val="nil"/>
              <w:right w:val="nil"/>
            </w:tcBorders>
          </w:tcPr>
          <w:p w14:paraId="6E18A4A4" w14:textId="77777777" w:rsidR="00531C52" w:rsidRPr="008B47FF" w:rsidRDefault="00531C52" w:rsidP="00006D1D">
            <w:pPr>
              <w:rPr>
                <w:lang w:val="en-US"/>
              </w:rPr>
            </w:pPr>
          </w:p>
        </w:tc>
        <w:tc>
          <w:tcPr>
            <w:tcW w:w="7513" w:type="dxa"/>
            <w:gridSpan w:val="3"/>
            <w:tcBorders>
              <w:top w:val="nil"/>
              <w:left w:val="single" w:sz="6" w:space="0" w:color="auto"/>
              <w:bottom w:val="nil"/>
              <w:right w:val="single" w:sz="6" w:space="0" w:color="auto"/>
            </w:tcBorders>
          </w:tcPr>
          <w:p w14:paraId="42710FCE" w14:textId="77777777" w:rsidR="00531C52" w:rsidRPr="007F2714" w:rsidRDefault="00531C52" w:rsidP="00006D1D">
            <w:pPr>
              <w:rPr>
                <w:b/>
                <w:bCs/>
                <w:sz w:val="22"/>
                <w:szCs w:val="22"/>
                <w:lang w:val="en-US"/>
              </w:rPr>
            </w:pPr>
            <w:r w:rsidRPr="00B40365">
              <w:rPr>
                <w:b/>
                <w:bCs/>
                <w:sz w:val="22"/>
                <w:szCs w:val="22"/>
                <w:lang w:val="en-US"/>
              </w:rPr>
              <w:t>1. Scari</w:t>
            </w:r>
          </w:p>
          <w:p w14:paraId="06781ECB" w14:textId="77777777" w:rsidR="00531C52" w:rsidRPr="00B40365" w:rsidRDefault="00531C52" w:rsidP="00006D1D">
            <w:pPr>
              <w:rPr>
                <w:lang w:val="en-US"/>
              </w:rPr>
            </w:pPr>
          </w:p>
        </w:tc>
      </w:tr>
      <w:tr w:rsidR="00531C52" w:rsidRPr="008B47FF" w14:paraId="2B3CDB04" w14:textId="77777777" w:rsidTr="00006D1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316B84" w14:textId="77777777" w:rsidR="00531C52" w:rsidRPr="008B47FF" w:rsidRDefault="00531C52" w:rsidP="00006D1D">
            <w:pPr>
              <w:rPr>
                <w:sz w:val="22"/>
                <w:szCs w:val="22"/>
                <w:lang w:val="en-US"/>
              </w:rPr>
            </w:pPr>
            <w:r w:rsidRPr="008B47FF">
              <w:rPr>
                <w:sz w:val="22"/>
                <w:szCs w:val="22"/>
                <w:lang w:val="en-US"/>
              </w:rPr>
              <w:t>1</w:t>
            </w:r>
          </w:p>
        </w:tc>
        <w:tc>
          <w:tcPr>
            <w:tcW w:w="1559" w:type="dxa"/>
            <w:tcBorders>
              <w:top w:val="single" w:sz="4" w:space="0" w:color="auto"/>
              <w:bottom w:val="single" w:sz="4" w:space="0" w:color="auto"/>
            </w:tcBorders>
          </w:tcPr>
          <w:p w14:paraId="3CF65B1B" w14:textId="77777777" w:rsidR="00531C52" w:rsidRPr="008B47FF" w:rsidRDefault="00531C52" w:rsidP="00006D1D">
            <w:pPr>
              <w:rPr>
                <w:sz w:val="22"/>
                <w:szCs w:val="22"/>
                <w:lang w:val="en-US"/>
              </w:rPr>
            </w:pPr>
            <w:r w:rsidRPr="008B47FF">
              <w:rPr>
                <w:sz w:val="22"/>
                <w:szCs w:val="22"/>
                <w:lang w:val="en-US"/>
              </w:rPr>
              <w:t>RpCB18F</w:t>
            </w:r>
          </w:p>
          <w:p w14:paraId="5211DE78" w14:textId="77777777" w:rsidR="00531C52" w:rsidRPr="008B47FF" w:rsidRDefault="00531C52" w:rsidP="00006D1D">
            <w:pPr>
              <w:rPr>
                <w:sz w:val="22"/>
                <w:szCs w:val="22"/>
                <w:lang w:val="en-US"/>
              </w:rPr>
            </w:pPr>
          </w:p>
        </w:tc>
        <w:tc>
          <w:tcPr>
            <w:tcW w:w="4678" w:type="dxa"/>
            <w:tcBorders>
              <w:top w:val="single" w:sz="4" w:space="0" w:color="auto"/>
              <w:bottom w:val="single" w:sz="4" w:space="0" w:color="auto"/>
            </w:tcBorders>
            <w:vAlign w:val="center"/>
          </w:tcPr>
          <w:p w14:paraId="12909343" w14:textId="77777777" w:rsidR="00531C52" w:rsidRPr="00B40365" w:rsidRDefault="00531C52" w:rsidP="00006D1D">
            <w:pPr>
              <w:rPr>
                <w:lang w:val="en-US"/>
              </w:rPr>
            </w:pPr>
            <w:r w:rsidRPr="00B40365">
              <w:rPr>
                <w:lang w:val="en-US"/>
              </w:rPr>
              <w:t>Demolarea betoanelor vechi cu mijloace mecanice,  beton simplu</w:t>
            </w:r>
          </w:p>
          <w:p w14:paraId="4F6E39DF" w14:textId="77777777" w:rsidR="00531C52" w:rsidRPr="00B40365" w:rsidRDefault="00531C52" w:rsidP="00006D1D">
            <w:pPr>
              <w:rPr>
                <w:lang w:val="en-US"/>
              </w:rPr>
            </w:pPr>
          </w:p>
        </w:tc>
        <w:tc>
          <w:tcPr>
            <w:tcW w:w="992" w:type="dxa"/>
            <w:tcBorders>
              <w:top w:val="single" w:sz="4" w:space="0" w:color="auto"/>
              <w:bottom w:val="single" w:sz="4" w:space="0" w:color="auto"/>
            </w:tcBorders>
            <w:vAlign w:val="center"/>
          </w:tcPr>
          <w:p w14:paraId="52AEF342" w14:textId="77777777" w:rsidR="00531C52" w:rsidRPr="008B47FF" w:rsidRDefault="00531C52" w:rsidP="00006D1D">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1CB6FD40" w14:textId="77777777" w:rsidR="00531C52" w:rsidRPr="008B47FF" w:rsidRDefault="00531C52" w:rsidP="00006D1D">
            <w:pPr>
              <w:adjustRightInd w:val="0"/>
              <w:jc w:val="center"/>
              <w:rPr>
                <w:rFonts w:ascii="Arial CYR" w:hAnsi="Arial CYR" w:cs="Arial CYR"/>
                <w:lang w:val="en-US"/>
              </w:rPr>
            </w:pPr>
            <w:r w:rsidRPr="008B47FF">
              <w:rPr>
                <w:rFonts w:ascii="Arial CYR" w:hAnsi="Arial CYR" w:cs="Arial CYR"/>
                <w:lang w:val="en-US"/>
              </w:rPr>
              <w:t>27,5000</w:t>
            </w:r>
          </w:p>
          <w:p w14:paraId="331E44A9" w14:textId="77777777" w:rsidR="00531C52" w:rsidRPr="008B47FF" w:rsidRDefault="00531C52" w:rsidP="00006D1D">
            <w:pPr>
              <w:jc w:val="center"/>
              <w:rPr>
                <w:sz w:val="22"/>
                <w:szCs w:val="22"/>
                <w:lang w:val="en-US"/>
              </w:rPr>
            </w:pPr>
          </w:p>
        </w:tc>
      </w:tr>
      <w:tr w:rsidR="00531C52" w:rsidRPr="008B47FF" w14:paraId="2371774C" w14:textId="77777777" w:rsidTr="00006D1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AAF734" w14:textId="77777777" w:rsidR="00531C52" w:rsidRPr="008B47FF" w:rsidRDefault="00531C52" w:rsidP="00006D1D">
            <w:pPr>
              <w:rPr>
                <w:sz w:val="22"/>
                <w:szCs w:val="22"/>
                <w:lang w:val="en-US"/>
              </w:rPr>
            </w:pPr>
            <w:r w:rsidRPr="008B47FF">
              <w:rPr>
                <w:sz w:val="22"/>
                <w:szCs w:val="22"/>
                <w:lang w:val="en-US"/>
              </w:rPr>
              <w:t>2</w:t>
            </w:r>
          </w:p>
        </w:tc>
        <w:tc>
          <w:tcPr>
            <w:tcW w:w="1559" w:type="dxa"/>
            <w:tcBorders>
              <w:top w:val="single" w:sz="4" w:space="0" w:color="auto"/>
              <w:bottom w:val="single" w:sz="4" w:space="0" w:color="auto"/>
            </w:tcBorders>
          </w:tcPr>
          <w:p w14:paraId="31DA5C0F" w14:textId="77777777" w:rsidR="00531C52" w:rsidRPr="008B47FF" w:rsidRDefault="00531C52" w:rsidP="00006D1D">
            <w:pPr>
              <w:rPr>
                <w:sz w:val="22"/>
                <w:szCs w:val="22"/>
                <w:lang w:val="en-US"/>
              </w:rPr>
            </w:pPr>
            <w:r w:rsidRPr="008B47FF">
              <w:rPr>
                <w:sz w:val="22"/>
                <w:szCs w:val="22"/>
                <w:lang w:val="en-US"/>
              </w:rPr>
              <w:t>DG04B</w:t>
            </w:r>
          </w:p>
          <w:p w14:paraId="210A80F2" w14:textId="77777777" w:rsidR="00531C52" w:rsidRPr="008B47FF" w:rsidRDefault="00531C52" w:rsidP="00006D1D">
            <w:pPr>
              <w:rPr>
                <w:sz w:val="22"/>
                <w:szCs w:val="22"/>
                <w:lang w:val="en-US"/>
              </w:rPr>
            </w:pPr>
          </w:p>
        </w:tc>
        <w:tc>
          <w:tcPr>
            <w:tcW w:w="4678" w:type="dxa"/>
            <w:tcBorders>
              <w:top w:val="single" w:sz="4" w:space="0" w:color="auto"/>
              <w:bottom w:val="single" w:sz="4" w:space="0" w:color="auto"/>
            </w:tcBorders>
            <w:vAlign w:val="center"/>
          </w:tcPr>
          <w:p w14:paraId="2B01810F" w14:textId="77777777" w:rsidR="00531C52" w:rsidRPr="00B40365" w:rsidRDefault="00531C52" w:rsidP="00006D1D">
            <w:pPr>
              <w:rPr>
                <w:lang w:val="en-US"/>
              </w:rPr>
            </w:pPr>
            <w:r w:rsidRPr="00B40365">
              <w:rPr>
                <w:lang w:val="en-US"/>
              </w:rPr>
              <w:t>Desfacerea de borduri de piatra sau de  beton  de orice dimensiune, asezate pe beton</w:t>
            </w:r>
          </w:p>
          <w:p w14:paraId="73C0D850" w14:textId="77777777" w:rsidR="00531C52" w:rsidRPr="00B40365" w:rsidRDefault="00531C52" w:rsidP="00006D1D">
            <w:pPr>
              <w:rPr>
                <w:lang w:val="en-US"/>
              </w:rPr>
            </w:pPr>
          </w:p>
        </w:tc>
        <w:tc>
          <w:tcPr>
            <w:tcW w:w="992" w:type="dxa"/>
            <w:tcBorders>
              <w:top w:val="single" w:sz="4" w:space="0" w:color="auto"/>
              <w:bottom w:val="single" w:sz="4" w:space="0" w:color="auto"/>
            </w:tcBorders>
            <w:vAlign w:val="center"/>
          </w:tcPr>
          <w:p w14:paraId="48377A49" w14:textId="77777777" w:rsidR="00531C52" w:rsidRPr="008B47FF" w:rsidRDefault="00531C52" w:rsidP="00006D1D">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135B1ADD" w14:textId="77777777" w:rsidR="00531C52" w:rsidRPr="008B47FF" w:rsidRDefault="00531C52" w:rsidP="00006D1D">
            <w:pPr>
              <w:adjustRightInd w:val="0"/>
              <w:jc w:val="center"/>
              <w:rPr>
                <w:rFonts w:ascii="Arial CYR" w:hAnsi="Arial CYR" w:cs="Arial CYR"/>
                <w:lang w:val="en-US"/>
              </w:rPr>
            </w:pPr>
            <w:r w:rsidRPr="008B47FF">
              <w:rPr>
                <w:rFonts w:ascii="Arial CYR" w:hAnsi="Arial CYR" w:cs="Arial CYR"/>
                <w:lang w:val="en-US"/>
              </w:rPr>
              <w:t>18,4000</w:t>
            </w:r>
          </w:p>
          <w:p w14:paraId="292249AF" w14:textId="77777777" w:rsidR="00531C52" w:rsidRPr="008B47FF" w:rsidRDefault="00531C52" w:rsidP="00006D1D">
            <w:pPr>
              <w:jc w:val="center"/>
              <w:rPr>
                <w:sz w:val="22"/>
                <w:szCs w:val="22"/>
                <w:lang w:val="en-US"/>
              </w:rPr>
            </w:pPr>
          </w:p>
        </w:tc>
      </w:tr>
      <w:tr w:rsidR="00531C52" w:rsidRPr="008B47FF" w14:paraId="0C702C32" w14:textId="77777777" w:rsidTr="00006D1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FA6557" w14:textId="77777777" w:rsidR="00531C52" w:rsidRPr="008B47FF" w:rsidRDefault="00531C52" w:rsidP="00006D1D">
            <w:pPr>
              <w:rPr>
                <w:sz w:val="22"/>
                <w:szCs w:val="22"/>
                <w:lang w:val="en-US"/>
              </w:rPr>
            </w:pPr>
            <w:r w:rsidRPr="008B47FF">
              <w:rPr>
                <w:sz w:val="22"/>
                <w:szCs w:val="22"/>
                <w:lang w:val="en-US"/>
              </w:rPr>
              <w:t>3</w:t>
            </w:r>
          </w:p>
        </w:tc>
        <w:tc>
          <w:tcPr>
            <w:tcW w:w="1559" w:type="dxa"/>
            <w:tcBorders>
              <w:top w:val="single" w:sz="4" w:space="0" w:color="auto"/>
              <w:bottom w:val="single" w:sz="4" w:space="0" w:color="auto"/>
            </w:tcBorders>
          </w:tcPr>
          <w:p w14:paraId="6B0EA66D" w14:textId="77777777" w:rsidR="00531C52" w:rsidRPr="008B47FF" w:rsidRDefault="00531C52" w:rsidP="00006D1D">
            <w:pPr>
              <w:rPr>
                <w:sz w:val="22"/>
                <w:szCs w:val="22"/>
                <w:lang w:val="en-US"/>
              </w:rPr>
            </w:pPr>
            <w:r w:rsidRPr="008B47FF">
              <w:rPr>
                <w:sz w:val="22"/>
                <w:szCs w:val="22"/>
                <w:lang w:val="en-US"/>
              </w:rPr>
              <w:t>TsD17A</w:t>
            </w:r>
          </w:p>
          <w:p w14:paraId="2C138C0D" w14:textId="77777777" w:rsidR="00531C52" w:rsidRPr="008B47FF" w:rsidRDefault="00531C52" w:rsidP="00006D1D">
            <w:pPr>
              <w:rPr>
                <w:sz w:val="22"/>
                <w:szCs w:val="22"/>
                <w:lang w:val="en-US"/>
              </w:rPr>
            </w:pPr>
          </w:p>
        </w:tc>
        <w:tc>
          <w:tcPr>
            <w:tcW w:w="4678" w:type="dxa"/>
            <w:tcBorders>
              <w:top w:val="single" w:sz="4" w:space="0" w:color="auto"/>
              <w:bottom w:val="single" w:sz="4" w:space="0" w:color="auto"/>
            </w:tcBorders>
            <w:vAlign w:val="center"/>
          </w:tcPr>
          <w:p w14:paraId="04F08A4B" w14:textId="77777777" w:rsidR="00531C52" w:rsidRPr="00B40365" w:rsidRDefault="00531C52" w:rsidP="00006D1D">
            <w:pPr>
              <w:rPr>
                <w:lang w:val="en-US"/>
              </w:rPr>
            </w:pPr>
            <w:r w:rsidRPr="00B40365">
              <w:rPr>
                <w:lang w:val="en-US"/>
              </w:rPr>
              <w:t>Umpluturi compactate la profilul taluzului, pe o grosime medie de 0,50 m, executate manual, simultan cu executia mecanizata a corpului rambleului, cu pamint necoeziv</w:t>
            </w:r>
          </w:p>
          <w:p w14:paraId="1AF6223C" w14:textId="77777777" w:rsidR="00531C52" w:rsidRPr="00B40365" w:rsidRDefault="00531C52" w:rsidP="00006D1D">
            <w:pPr>
              <w:rPr>
                <w:lang w:val="en-US"/>
              </w:rPr>
            </w:pPr>
          </w:p>
        </w:tc>
        <w:tc>
          <w:tcPr>
            <w:tcW w:w="992" w:type="dxa"/>
            <w:tcBorders>
              <w:top w:val="single" w:sz="4" w:space="0" w:color="auto"/>
              <w:bottom w:val="single" w:sz="4" w:space="0" w:color="auto"/>
            </w:tcBorders>
            <w:vAlign w:val="center"/>
          </w:tcPr>
          <w:p w14:paraId="6F8C1A1B" w14:textId="77777777" w:rsidR="00531C52" w:rsidRPr="008B47FF" w:rsidRDefault="00531C52" w:rsidP="00006D1D">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6CD2747E" w14:textId="77777777" w:rsidR="00531C52" w:rsidRPr="008B47FF" w:rsidRDefault="00531C52" w:rsidP="00006D1D">
            <w:pPr>
              <w:adjustRightInd w:val="0"/>
              <w:jc w:val="center"/>
              <w:rPr>
                <w:rFonts w:ascii="Arial CYR" w:hAnsi="Arial CYR" w:cs="Arial CYR"/>
                <w:lang w:val="en-US"/>
              </w:rPr>
            </w:pPr>
            <w:r w:rsidRPr="008B47FF">
              <w:rPr>
                <w:rFonts w:ascii="Arial CYR" w:hAnsi="Arial CYR" w:cs="Arial CYR"/>
                <w:lang w:val="en-US"/>
              </w:rPr>
              <w:t>55,0000</w:t>
            </w:r>
          </w:p>
          <w:p w14:paraId="60CBFB2F" w14:textId="77777777" w:rsidR="00531C52" w:rsidRPr="008B47FF" w:rsidRDefault="00531C52" w:rsidP="00006D1D">
            <w:pPr>
              <w:jc w:val="center"/>
              <w:rPr>
                <w:sz w:val="22"/>
                <w:szCs w:val="22"/>
                <w:lang w:val="en-US"/>
              </w:rPr>
            </w:pPr>
          </w:p>
        </w:tc>
      </w:tr>
      <w:tr w:rsidR="00531C52" w:rsidRPr="008B47FF" w14:paraId="1367C7F8" w14:textId="77777777" w:rsidTr="00006D1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5C1FC7" w14:textId="77777777" w:rsidR="00531C52" w:rsidRPr="008B47FF" w:rsidRDefault="00531C52" w:rsidP="00006D1D">
            <w:pPr>
              <w:rPr>
                <w:sz w:val="22"/>
                <w:szCs w:val="22"/>
                <w:lang w:val="en-US"/>
              </w:rPr>
            </w:pPr>
            <w:r w:rsidRPr="008B47FF">
              <w:rPr>
                <w:sz w:val="22"/>
                <w:szCs w:val="22"/>
                <w:lang w:val="en-US"/>
              </w:rPr>
              <w:t>4</w:t>
            </w:r>
          </w:p>
        </w:tc>
        <w:tc>
          <w:tcPr>
            <w:tcW w:w="1559" w:type="dxa"/>
            <w:tcBorders>
              <w:top w:val="single" w:sz="4" w:space="0" w:color="auto"/>
              <w:bottom w:val="single" w:sz="4" w:space="0" w:color="auto"/>
            </w:tcBorders>
          </w:tcPr>
          <w:p w14:paraId="573BF62D" w14:textId="77777777" w:rsidR="00531C52" w:rsidRPr="008B47FF" w:rsidRDefault="00531C52" w:rsidP="00006D1D">
            <w:pPr>
              <w:rPr>
                <w:sz w:val="22"/>
                <w:szCs w:val="22"/>
                <w:lang w:val="en-US"/>
              </w:rPr>
            </w:pPr>
            <w:r w:rsidRPr="008B47FF">
              <w:rPr>
                <w:sz w:val="22"/>
                <w:szCs w:val="22"/>
                <w:lang w:val="en-US"/>
              </w:rPr>
              <w:t>TsD01B</w:t>
            </w:r>
          </w:p>
          <w:p w14:paraId="325FF0DE" w14:textId="77777777" w:rsidR="00531C52" w:rsidRPr="008B47FF" w:rsidRDefault="00531C52" w:rsidP="00006D1D">
            <w:pPr>
              <w:rPr>
                <w:sz w:val="22"/>
                <w:szCs w:val="22"/>
                <w:lang w:val="en-US"/>
              </w:rPr>
            </w:pPr>
          </w:p>
        </w:tc>
        <w:tc>
          <w:tcPr>
            <w:tcW w:w="4678" w:type="dxa"/>
            <w:tcBorders>
              <w:top w:val="single" w:sz="4" w:space="0" w:color="auto"/>
              <w:bottom w:val="single" w:sz="4" w:space="0" w:color="auto"/>
            </w:tcBorders>
            <w:vAlign w:val="center"/>
          </w:tcPr>
          <w:p w14:paraId="25A84A4B" w14:textId="77777777" w:rsidR="00531C52" w:rsidRPr="00B40365" w:rsidRDefault="00531C52" w:rsidP="00006D1D">
            <w:pPr>
              <w:rPr>
                <w:lang w:val="en-US"/>
              </w:rPr>
            </w:pPr>
            <w:r w:rsidRPr="00B40365">
              <w:rPr>
                <w:lang w:val="en-US"/>
              </w:rPr>
              <w:t>Imprastierea cu lopata a pamintului afinat, in straturi uniforme, de 10-30 cm grosime, printr-o aruncare de pina la 3 m din gramezi, inclusiv sfarimarea bulgarilor, pamintul provenind din teren mijlociu</w:t>
            </w:r>
          </w:p>
          <w:p w14:paraId="4436EA53" w14:textId="77777777" w:rsidR="00531C52" w:rsidRPr="00B40365" w:rsidRDefault="00531C52" w:rsidP="00006D1D">
            <w:pPr>
              <w:rPr>
                <w:lang w:val="en-US"/>
              </w:rPr>
            </w:pPr>
          </w:p>
        </w:tc>
        <w:tc>
          <w:tcPr>
            <w:tcW w:w="992" w:type="dxa"/>
            <w:tcBorders>
              <w:top w:val="single" w:sz="4" w:space="0" w:color="auto"/>
              <w:bottom w:val="single" w:sz="4" w:space="0" w:color="auto"/>
            </w:tcBorders>
            <w:vAlign w:val="center"/>
          </w:tcPr>
          <w:p w14:paraId="09C84C25" w14:textId="77777777" w:rsidR="00531C52" w:rsidRPr="008B47FF" w:rsidRDefault="00531C52" w:rsidP="00006D1D">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641DE0AF" w14:textId="77777777" w:rsidR="00531C52" w:rsidRPr="008B47FF" w:rsidRDefault="00531C52" w:rsidP="00006D1D">
            <w:pPr>
              <w:adjustRightInd w:val="0"/>
              <w:jc w:val="center"/>
              <w:rPr>
                <w:rFonts w:ascii="Arial CYR" w:hAnsi="Arial CYR" w:cs="Arial CYR"/>
                <w:lang w:val="en-US"/>
              </w:rPr>
            </w:pPr>
            <w:r w:rsidRPr="008B47FF">
              <w:rPr>
                <w:rFonts w:ascii="Arial CYR" w:hAnsi="Arial CYR" w:cs="Arial CYR"/>
                <w:lang w:val="en-US"/>
              </w:rPr>
              <w:t>22,0000</w:t>
            </w:r>
          </w:p>
          <w:p w14:paraId="69419115" w14:textId="77777777" w:rsidR="00531C52" w:rsidRPr="008B47FF" w:rsidRDefault="00531C52" w:rsidP="00006D1D">
            <w:pPr>
              <w:jc w:val="center"/>
              <w:rPr>
                <w:sz w:val="22"/>
                <w:szCs w:val="22"/>
                <w:lang w:val="en-US"/>
              </w:rPr>
            </w:pPr>
          </w:p>
        </w:tc>
      </w:tr>
      <w:tr w:rsidR="00531C52" w:rsidRPr="008B47FF" w14:paraId="1969CDB2" w14:textId="77777777" w:rsidTr="00006D1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6F39CE" w14:textId="77777777" w:rsidR="00531C52" w:rsidRPr="008B47FF" w:rsidRDefault="00531C52" w:rsidP="00006D1D">
            <w:pPr>
              <w:rPr>
                <w:sz w:val="22"/>
                <w:szCs w:val="22"/>
                <w:lang w:val="en-US"/>
              </w:rPr>
            </w:pPr>
            <w:r w:rsidRPr="008B47FF">
              <w:rPr>
                <w:sz w:val="22"/>
                <w:szCs w:val="22"/>
                <w:lang w:val="en-US"/>
              </w:rPr>
              <w:t>5</w:t>
            </w:r>
          </w:p>
        </w:tc>
        <w:tc>
          <w:tcPr>
            <w:tcW w:w="1559" w:type="dxa"/>
            <w:tcBorders>
              <w:top w:val="single" w:sz="4" w:space="0" w:color="auto"/>
              <w:bottom w:val="single" w:sz="4" w:space="0" w:color="auto"/>
            </w:tcBorders>
          </w:tcPr>
          <w:p w14:paraId="39095CF7" w14:textId="77777777" w:rsidR="00531C52" w:rsidRPr="008B47FF" w:rsidRDefault="00531C52" w:rsidP="00006D1D">
            <w:pPr>
              <w:rPr>
                <w:sz w:val="22"/>
                <w:szCs w:val="22"/>
                <w:lang w:val="en-US"/>
              </w:rPr>
            </w:pPr>
            <w:r w:rsidRPr="008B47FF">
              <w:rPr>
                <w:sz w:val="22"/>
                <w:szCs w:val="22"/>
                <w:lang w:val="en-US"/>
              </w:rPr>
              <w:t>TsD05A</w:t>
            </w:r>
          </w:p>
          <w:p w14:paraId="3740545C" w14:textId="77777777" w:rsidR="00531C52" w:rsidRPr="008B47FF" w:rsidRDefault="00531C52" w:rsidP="00006D1D">
            <w:pPr>
              <w:rPr>
                <w:sz w:val="22"/>
                <w:szCs w:val="22"/>
                <w:lang w:val="en-US"/>
              </w:rPr>
            </w:pPr>
          </w:p>
        </w:tc>
        <w:tc>
          <w:tcPr>
            <w:tcW w:w="4678" w:type="dxa"/>
            <w:tcBorders>
              <w:top w:val="single" w:sz="4" w:space="0" w:color="auto"/>
              <w:bottom w:val="single" w:sz="4" w:space="0" w:color="auto"/>
            </w:tcBorders>
            <w:vAlign w:val="center"/>
          </w:tcPr>
          <w:p w14:paraId="39F12517" w14:textId="77777777" w:rsidR="00531C52" w:rsidRPr="00B40365" w:rsidRDefault="00531C52" w:rsidP="00006D1D">
            <w:pPr>
              <w:rPr>
                <w:lang w:val="en-US"/>
              </w:rPr>
            </w:pPr>
            <w:r w:rsidRPr="00B40365">
              <w:rPr>
                <w:lang w:val="en-US"/>
              </w:rPr>
              <w:t>Compactarea cu maiul mecanic de 150-200 kg a umpluturilor in straturi succesive de 20-30 cm grosime, exclusiv udarea fiecarui strat in parte, umpluturile executindu-se din pamint necoeziv</w:t>
            </w:r>
          </w:p>
          <w:p w14:paraId="7328AAC2" w14:textId="77777777" w:rsidR="00531C52" w:rsidRPr="00B40365" w:rsidRDefault="00531C52" w:rsidP="00006D1D">
            <w:pPr>
              <w:rPr>
                <w:lang w:val="en-US"/>
              </w:rPr>
            </w:pPr>
          </w:p>
        </w:tc>
        <w:tc>
          <w:tcPr>
            <w:tcW w:w="992" w:type="dxa"/>
            <w:tcBorders>
              <w:top w:val="single" w:sz="4" w:space="0" w:color="auto"/>
              <w:bottom w:val="single" w:sz="4" w:space="0" w:color="auto"/>
            </w:tcBorders>
            <w:vAlign w:val="center"/>
          </w:tcPr>
          <w:p w14:paraId="7A2BD8A6" w14:textId="77777777" w:rsidR="00531C52" w:rsidRPr="008B47FF" w:rsidRDefault="00531C52" w:rsidP="00006D1D">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14:paraId="7F234206" w14:textId="77777777" w:rsidR="00531C52" w:rsidRPr="008B47FF" w:rsidRDefault="00531C52" w:rsidP="00006D1D">
            <w:pPr>
              <w:adjustRightInd w:val="0"/>
              <w:jc w:val="center"/>
              <w:rPr>
                <w:rFonts w:ascii="Arial CYR" w:hAnsi="Arial CYR" w:cs="Arial CYR"/>
                <w:lang w:val="en-US"/>
              </w:rPr>
            </w:pPr>
            <w:r w:rsidRPr="008B47FF">
              <w:rPr>
                <w:rFonts w:ascii="Arial CYR" w:hAnsi="Arial CYR" w:cs="Arial CYR"/>
                <w:lang w:val="en-US"/>
              </w:rPr>
              <w:t>0,4400</w:t>
            </w:r>
          </w:p>
          <w:p w14:paraId="06A8EBC6" w14:textId="77777777" w:rsidR="00531C52" w:rsidRPr="008B47FF" w:rsidRDefault="00531C52" w:rsidP="00006D1D">
            <w:pPr>
              <w:jc w:val="center"/>
              <w:rPr>
                <w:sz w:val="22"/>
                <w:szCs w:val="22"/>
                <w:lang w:val="en-US"/>
              </w:rPr>
            </w:pPr>
          </w:p>
        </w:tc>
      </w:tr>
      <w:tr w:rsidR="00531C52" w:rsidRPr="008B47FF" w14:paraId="1E0B5E97" w14:textId="77777777" w:rsidTr="00006D1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04D313" w14:textId="77777777" w:rsidR="00531C52" w:rsidRPr="008B47FF" w:rsidRDefault="00531C52" w:rsidP="00006D1D">
            <w:pPr>
              <w:rPr>
                <w:sz w:val="22"/>
                <w:szCs w:val="22"/>
                <w:lang w:val="en-US"/>
              </w:rPr>
            </w:pPr>
            <w:r w:rsidRPr="008B47FF">
              <w:rPr>
                <w:sz w:val="22"/>
                <w:szCs w:val="22"/>
                <w:lang w:val="en-US"/>
              </w:rPr>
              <w:t>6</w:t>
            </w:r>
          </w:p>
        </w:tc>
        <w:tc>
          <w:tcPr>
            <w:tcW w:w="1559" w:type="dxa"/>
            <w:tcBorders>
              <w:top w:val="single" w:sz="4" w:space="0" w:color="auto"/>
              <w:bottom w:val="single" w:sz="4" w:space="0" w:color="auto"/>
            </w:tcBorders>
          </w:tcPr>
          <w:p w14:paraId="53223639" w14:textId="77777777" w:rsidR="00531C52" w:rsidRPr="008B47FF" w:rsidRDefault="00531C52" w:rsidP="00006D1D">
            <w:pPr>
              <w:rPr>
                <w:sz w:val="22"/>
                <w:szCs w:val="22"/>
                <w:lang w:val="en-US"/>
              </w:rPr>
            </w:pPr>
            <w:r w:rsidRPr="008B47FF">
              <w:rPr>
                <w:sz w:val="22"/>
                <w:szCs w:val="22"/>
                <w:lang w:val="en-US"/>
              </w:rPr>
              <w:t>TsC53B</w:t>
            </w:r>
          </w:p>
          <w:p w14:paraId="62871CFE" w14:textId="77777777" w:rsidR="00531C52" w:rsidRPr="008B47FF" w:rsidRDefault="00531C52" w:rsidP="00006D1D">
            <w:pPr>
              <w:rPr>
                <w:sz w:val="22"/>
                <w:szCs w:val="22"/>
                <w:lang w:val="en-US"/>
              </w:rPr>
            </w:pPr>
          </w:p>
        </w:tc>
        <w:tc>
          <w:tcPr>
            <w:tcW w:w="4678" w:type="dxa"/>
            <w:tcBorders>
              <w:top w:val="single" w:sz="4" w:space="0" w:color="auto"/>
              <w:bottom w:val="single" w:sz="4" w:space="0" w:color="auto"/>
            </w:tcBorders>
            <w:vAlign w:val="center"/>
          </w:tcPr>
          <w:p w14:paraId="747038E0" w14:textId="77777777" w:rsidR="00531C52" w:rsidRPr="00B40365" w:rsidRDefault="00531C52" w:rsidP="00006D1D">
            <w:pPr>
              <w:rPr>
                <w:lang w:val="en-US"/>
              </w:rPr>
            </w:pPr>
            <w:r w:rsidRPr="00B40365">
              <w:rPr>
                <w:lang w:val="en-US"/>
              </w:rPr>
              <w:lastRenderedPageBreak/>
              <w:t>Compactarea pamintului cu piatra sparta</w:t>
            </w:r>
          </w:p>
          <w:p w14:paraId="1042EC34" w14:textId="77777777" w:rsidR="00531C52" w:rsidRPr="00B40365" w:rsidRDefault="00531C52" w:rsidP="00006D1D">
            <w:pPr>
              <w:rPr>
                <w:lang w:val="en-US"/>
              </w:rPr>
            </w:pPr>
          </w:p>
        </w:tc>
        <w:tc>
          <w:tcPr>
            <w:tcW w:w="992" w:type="dxa"/>
            <w:tcBorders>
              <w:top w:val="single" w:sz="4" w:space="0" w:color="auto"/>
              <w:bottom w:val="single" w:sz="4" w:space="0" w:color="auto"/>
            </w:tcBorders>
            <w:vAlign w:val="center"/>
          </w:tcPr>
          <w:p w14:paraId="726C400F" w14:textId="77777777" w:rsidR="00531C52" w:rsidRPr="008B47FF" w:rsidRDefault="00531C52" w:rsidP="00006D1D">
            <w:pPr>
              <w:jc w:val="center"/>
              <w:rPr>
                <w:sz w:val="22"/>
                <w:szCs w:val="22"/>
                <w:lang w:val="en-US"/>
              </w:rPr>
            </w:pPr>
            <w:r w:rsidRPr="008B47FF">
              <w:rPr>
                <w:sz w:val="22"/>
                <w:szCs w:val="22"/>
                <w:lang w:val="en-US"/>
              </w:rPr>
              <w:lastRenderedPageBreak/>
              <w:t>100m2</w:t>
            </w:r>
          </w:p>
        </w:tc>
        <w:tc>
          <w:tcPr>
            <w:tcW w:w="1843" w:type="dxa"/>
            <w:tcBorders>
              <w:top w:val="single" w:sz="4" w:space="0" w:color="auto"/>
              <w:bottom w:val="single" w:sz="4" w:space="0" w:color="auto"/>
            </w:tcBorders>
            <w:vAlign w:val="center"/>
          </w:tcPr>
          <w:p w14:paraId="3DE26FFE" w14:textId="77777777" w:rsidR="00531C52" w:rsidRPr="008B47FF" w:rsidRDefault="00531C52" w:rsidP="00006D1D">
            <w:pPr>
              <w:adjustRightInd w:val="0"/>
              <w:jc w:val="center"/>
              <w:rPr>
                <w:rFonts w:ascii="Arial CYR" w:hAnsi="Arial CYR" w:cs="Arial CYR"/>
                <w:lang w:val="en-US"/>
              </w:rPr>
            </w:pPr>
            <w:r w:rsidRPr="008B47FF">
              <w:rPr>
                <w:rFonts w:ascii="Arial CYR" w:hAnsi="Arial CYR" w:cs="Arial CYR"/>
                <w:lang w:val="en-US"/>
              </w:rPr>
              <w:t>0,1650</w:t>
            </w:r>
          </w:p>
          <w:p w14:paraId="32EF3685" w14:textId="77777777" w:rsidR="00531C52" w:rsidRPr="008B47FF" w:rsidRDefault="00531C52" w:rsidP="00006D1D">
            <w:pPr>
              <w:jc w:val="center"/>
              <w:rPr>
                <w:sz w:val="22"/>
                <w:szCs w:val="22"/>
                <w:lang w:val="en-US"/>
              </w:rPr>
            </w:pPr>
          </w:p>
        </w:tc>
      </w:tr>
      <w:tr w:rsidR="00531C52" w:rsidRPr="008B47FF" w14:paraId="62574A30" w14:textId="77777777" w:rsidTr="00006D1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388B44" w14:textId="77777777" w:rsidR="00531C52" w:rsidRPr="008B47FF" w:rsidRDefault="00531C52" w:rsidP="00006D1D">
            <w:pPr>
              <w:rPr>
                <w:sz w:val="22"/>
                <w:szCs w:val="22"/>
                <w:lang w:val="en-US"/>
              </w:rPr>
            </w:pPr>
            <w:r w:rsidRPr="008B47FF">
              <w:rPr>
                <w:sz w:val="22"/>
                <w:szCs w:val="22"/>
                <w:lang w:val="en-US"/>
              </w:rPr>
              <w:lastRenderedPageBreak/>
              <w:t>7</w:t>
            </w:r>
          </w:p>
        </w:tc>
        <w:tc>
          <w:tcPr>
            <w:tcW w:w="1559" w:type="dxa"/>
            <w:tcBorders>
              <w:top w:val="single" w:sz="4" w:space="0" w:color="auto"/>
              <w:bottom w:val="single" w:sz="4" w:space="0" w:color="auto"/>
            </w:tcBorders>
          </w:tcPr>
          <w:p w14:paraId="55438352" w14:textId="77777777" w:rsidR="00531C52" w:rsidRPr="008B47FF" w:rsidRDefault="00531C52" w:rsidP="00006D1D">
            <w:pPr>
              <w:rPr>
                <w:sz w:val="22"/>
                <w:szCs w:val="22"/>
                <w:lang w:val="en-US"/>
              </w:rPr>
            </w:pPr>
            <w:r w:rsidRPr="008B47FF">
              <w:rPr>
                <w:sz w:val="22"/>
                <w:szCs w:val="22"/>
                <w:lang w:val="en-US"/>
              </w:rPr>
              <w:t>TsC53A</w:t>
            </w:r>
          </w:p>
          <w:p w14:paraId="1A11D5E8" w14:textId="77777777" w:rsidR="00531C52" w:rsidRPr="008B47FF" w:rsidRDefault="00531C52" w:rsidP="00006D1D">
            <w:pPr>
              <w:rPr>
                <w:sz w:val="22"/>
                <w:szCs w:val="22"/>
                <w:lang w:val="en-US"/>
              </w:rPr>
            </w:pPr>
          </w:p>
        </w:tc>
        <w:tc>
          <w:tcPr>
            <w:tcW w:w="4678" w:type="dxa"/>
            <w:tcBorders>
              <w:top w:val="single" w:sz="4" w:space="0" w:color="auto"/>
              <w:bottom w:val="single" w:sz="4" w:space="0" w:color="auto"/>
            </w:tcBorders>
            <w:vAlign w:val="center"/>
          </w:tcPr>
          <w:p w14:paraId="3947D516" w14:textId="77777777" w:rsidR="00531C52" w:rsidRPr="00B40365" w:rsidRDefault="00531C52" w:rsidP="00006D1D">
            <w:pPr>
              <w:rPr>
                <w:lang w:val="en-US"/>
              </w:rPr>
            </w:pPr>
            <w:r w:rsidRPr="00B40365">
              <w:rPr>
                <w:lang w:val="en-US"/>
              </w:rPr>
              <w:t>Compactarea pamintului cu pietris (15cm)</w:t>
            </w:r>
          </w:p>
          <w:p w14:paraId="13C6827D" w14:textId="77777777" w:rsidR="00531C52" w:rsidRPr="00B40365" w:rsidRDefault="00531C52" w:rsidP="00006D1D">
            <w:pPr>
              <w:rPr>
                <w:lang w:val="en-US"/>
              </w:rPr>
            </w:pPr>
          </w:p>
        </w:tc>
        <w:tc>
          <w:tcPr>
            <w:tcW w:w="992" w:type="dxa"/>
            <w:tcBorders>
              <w:top w:val="single" w:sz="4" w:space="0" w:color="auto"/>
              <w:bottom w:val="single" w:sz="4" w:space="0" w:color="auto"/>
            </w:tcBorders>
            <w:vAlign w:val="center"/>
          </w:tcPr>
          <w:p w14:paraId="4188B28D" w14:textId="77777777" w:rsidR="00531C52" w:rsidRPr="008B47FF" w:rsidRDefault="00531C52" w:rsidP="00006D1D">
            <w:pPr>
              <w:jc w:val="center"/>
              <w:rPr>
                <w:sz w:val="22"/>
                <w:szCs w:val="22"/>
                <w:lang w:val="en-US"/>
              </w:rPr>
            </w:pPr>
            <w:r w:rsidRPr="008B47FF">
              <w:rPr>
                <w:sz w:val="22"/>
                <w:szCs w:val="22"/>
                <w:lang w:val="en-US"/>
              </w:rPr>
              <w:t>100m2</w:t>
            </w:r>
          </w:p>
        </w:tc>
        <w:tc>
          <w:tcPr>
            <w:tcW w:w="1843" w:type="dxa"/>
            <w:tcBorders>
              <w:top w:val="single" w:sz="4" w:space="0" w:color="auto"/>
              <w:bottom w:val="single" w:sz="4" w:space="0" w:color="auto"/>
            </w:tcBorders>
            <w:vAlign w:val="center"/>
          </w:tcPr>
          <w:p w14:paraId="3436AD74" w14:textId="77777777" w:rsidR="00531C52" w:rsidRPr="008B47FF" w:rsidRDefault="00531C52" w:rsidP="00006D1D">
            <w:pPr>
              <w:adjustRightInd w:val="0"/>
              <w:jc w:val="center"/>
              <w:rPr>
                <w:rFonts w:ascii="Arial CYR" w:hAnsi="Arial CYR" w:cs="Arial CYR"/>
                <w:lang w:val="en-US"/>
              </w:rPr>
            </w:pPr>
            <w:r w:rsidRPr="008B47FF">
              <w:rPr>
                <w:rFonts w:ascii="Arial CYR" w:hAnsi="Arial CYR" w:cs="Arial CYR"/>
                <w:lang w:val="en-US"/>
              </w:rPr>
              <w:t>0,1650</w:t>
            </w:r>
          </w:p>
          <w:p w14:paraId="30A91A00" w14:textId="77777777" w:rsidR="00531C52" w:rsidRPr="008B47FF" w:rsidRDefault="00531C52" w:rsidP="00006D1D">
            <w:pPr>
              <w:jc w:val="center"/>
              <w:rPr>
                <w:sz w:val="22"/>
                <w:szCs w:val="22"/>
                <w:lang w:val="en-US"/>
              </w:rPr>
            </w:pPr>
          </w:p>
        </w:tc>
      </w:tr>
      <w:tr w:rsidR="00531C52" w:rsidRPr="008B47FF" w14:paraId="63A5DC16" w14:textId="77777777" w:rsidTr="00006D1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C60B9F" w14:textId="77777777" w:rsidR="00531C52" w:rsidRPr="008B47FF" w:rsidRDefault="00531C52" w:rsidP="00006D1D">
            <w:pPr>
              <w:rPr>
                <w:sz w:val="22"/>
                <w:szCs w:val="22"/>
                <w:lang w:val="en-US"/>
              </w:rPr>
            </w:pPr>
            <w:r w:rsidRPr="008B47FF">
              <w:rPr>
                <w:sz w:val="22"/>
                <w:szCs w:val="22"/>
                <w:lang w:val="en-US"/>
              </w:rPr>
              <w:t>8</w:t>
            </w:r>
          </w:p>
        </w:tc>
        <w:tc>
          <w:tcPr>
            <w:tcW w:w="1559" w:type="dxa"/>
            <w:tcBorders>
              <w:top w:val="single" w:sz="4" w:space="0" w:color="auto"/>
              <w:bottom w:val="single" w:sz="4" w:space="0" w:color="auto"/>
            </w:tcBorders>
          </w:tcPr>
          <w:p w14:paraId="4DB8BA16" w14:textId="77777777" w:rsidR="00531C52" w:rsidRPr="008B47FF" w:rsidRDefault="00531C52" w:rsidP="00006D1D">
            <w:pPr>
              <w:rPr>
                <w:sz w:val="22"/>
                <w:szCs w:val="22"/>
                <w:lang w:val="en-US"/>
              </w:rPr>
            </w:pPr>
            <w:r w:rsidRPr="008B47FF">
              <w:rPr>
                <w:sz w:val="22"/>
                <w:szCs w:val="22"/>
                <w:lang w:val="en-US"/>
              </w:rPr>
              <w:t>TsD16B1</w:t>
            </w:r>
          </w:p>
          <w:p w14:paraId="42C7CA57" w14:textId="77777777" w:rsidR="00531C52" w:rsidRPr="008B47FF" w:rsidRDefault="00531C52" w:rsidP="00006D1D">
            <w:pPr>
              <w:rPr>
                <w:sz w:val="22"/>
                <w:szCs w:val="22"/>
                <w:lang w:val="en-US"/>
              </w:rPr>
            </w:pPr>
          </w:p>
        </w:tc>
        <w:tc>
          <w:tcPr>
            <w:tcW w:w="4678" w:type="dxa"/>
            <w:tcBorders>
              <w:top w:val="single" w:sz="4" w:space="0" w:color="auto"/>
              <w:bottom w:val="single" w:sz="4" w:space="0" w:color="auto"/>
            </w:tcBorders>
            <w:vAlign w:val="center"/>
          </w:tcPr>
          <w:p w14:paraId="05AA381C" w14:textId="77777777" w:rsidR="00531C52" w:rsidRPr="00B40365" w:rsidRDefault="00531C52" w:rsidP="00006D1D">
            <w:pPr>
              <w:rPr>
                <w:lang w:val="en-US"/>
              </w:rPr>
            </w:pPr>
            <w:r w:rsidRPr="00B40365">
              <w:rPr>
                <w:lang w:val="en-US"/>
              </w:rPr>
              <w:t>Strat de repartitie din balast cu granulatia de 0-7 mm, prevazut sub prisma de balastare c.f., compactat cu placa vibratoare de 0,7 t cu motor cu ardere interna &lt; 10 CP (10cm)</w:t>
            </w:r>
          </w:p>
          <w:p w14:paraId="6E374F1A" w14:textId="77777777" w:rsidR="00531C52" w:rsidRPr="00B40365" w:rsidRDefault="00531C52" w:rsidP="00006D1D">
            <w:pPr>
              <w:rPr>
                <w:lang w:val="en-US"/>
              </w:rPr>
            </w:pPr>
          </w:p>
        </w:tc>
        <w:tc>
          <w:tcPr>
            <w:tcW w:w="992" w:type="dxa"/>
            <w:tcBorders>
              <w:top w:val="single" w:sz="4" w:space="0" w:color="auto"/>
              <w:bottom w:val="single" w:sz="4" w:space="0" w:color="auto"/>
            </w:tcBorders>
            <w:vAlign w:val="center"/>
          </w:tcPr>
          <w:p w14:paraId="5AE29CD8" w14:textId="77777777" w:rsidR="00531C52" w:rsidRPr="008B47FF" w:rsidRDefault="00531C52" w:rsidP="00006D1D">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42A7E2CF" w14:textId="77777777" w:rsidR="00531C52" w:rsidRPr="008B47FF" w:rsidRDefault="00531C52" w:rsidP="00006D1D">
            <w:pPr>
              <w:adjustRightInd w:val="0"/>
              <w:jc w:val="center"/>
              <w:rPr>
                <w:rFonts w:ascii="Arial CYR" w:hAnsi="Arial CYR" w:cs="Arial CYR"/>
                <w:lang w:val="en-US"/>
              </w:rPr>
            </w:pPr>
            <w:r w:rsidRPr="008B47FF">
              <w:rPr>
                <w:rFonts w:ascii="Arial CYR" w:hAnsi="Arial CYR" w:cs="Arial CYR"/>
                <w:lang w:val="en-US"/>
              </w:rPr>
              <w:t>11,0000</w:t>
            </w:r>
          </w:p>
          <w:p w14:paraId="3DB4FEF5" w14:textId="77777777" w:rsidR="00531C52" w:rsidRPr="008B47FF" w:rsidRDefault="00531C52" w:rsidP="00006D1D">
            <w:pPr>
              <w:jc w:val="center"/>
              <w:rPr>
                <w:sz w:val="22"/>
                <w:szCs w:val="22"/>
                <w:lang w:val="en-US"/>
              </w:rPr>
            </w:pPr>
          </w:p>
        </w:tc>
      </w:tr>
      <w:tr w:rsidR="00531C52" w:rsidRPr="008B47FF" w14:paraId="1B1A1078" w14:textId="77777777" w:rsidTr="00006D1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F92516" w14:textId="77777777" w:rsidR="00531C52" w:rsidRPr="008B47FF" w:rsidRDefault="00531C52" w:rsidP="00006D1D">
            <w:pPr>
              <w:rPr>
                <w:sz w:val="22"/>
                <w:szCs w:val="22"/>
                <w:lang w:val="en-US"/>
              </w:rPr>
            </w:pPr>
            <w:r w:rsidRPr="008B47FF">
              <w:rPr>
                <w:sz w:val="22"/>
                <w:szCs w:val="22"/>
                <w:lang w:val="en-US"/>
              </w:rPr>
              <w:t>9</w:t>
            </w:r>
          </w:p>
        </w:tc>
        <w:tc>
          <w:tcPr>
            <w:tcW w:w="1559" w:type="dxa"/>
            <w:tcBorders>
              <w:top w:val="single" w:sz="4" w:space="0" w:color="auto"/>
              <w:bottom w:val="single" w:sz="4" w:space="0" w:color="auto"/>
            </w:tcBorders>
          </w:tcPr>
          <w:p w14:paraId="2D10A8D1" w14:textId="77777777" w:rsidR="00531C52" w:rsidRPr="008B47FF" w:rsidRDefault="00531C52" w:rsidP="00006D1D">
            <w:pPr>
              <w:rPr>
                <w:sz w:val="22"/>
                <w:szCs w:val="22"/>
                <w:lang w:val="en-US"/>
              </w:rPr>
            </w:pPr>
            <w:r w:rsidRPr="008B47FF">
              <w:rPr>
                <w:sz w:val="22"/>
                <w:szCs w:val="22"/>
                <w:lang w:val="en-US"/>
              </w:rPr>
              <w:t>CC01F1</w:t>
            </w:r>
          </w:p>
          <w:p w14:paraId="73291C16" w14:textId="77777777" w:rsidR="00531C52" w:rsidRPr="008B47FF" w:rsidRDefault="00531C52" w:rsidP="00006D1D">
            <w:pPr>
              <w:rPr>
                <w:sz w:val="22"/>
                <w:szCs w:val="22"/>
                <w:lang w:val="en-US"/>
              </w:rPr>
            </w:pPr>
          </w:p>
        </w:tc>
        <w:tc>
          <w:tcPr>
            <w:tcW w:w="4678" w:type="dxa"/>
            <w:tcBorders>
              <w:top w:val="single" w:sz="4" w:space="0" w:color="auto"/>
              <w:bottom w:val="single" w:sz="4" w:space="0" w:color="auto"/>
            </w:tcBorders>
            <w:vAlign w:val="center"/>
          </w:tcPr>
          <w:p w14:paraId="0B2760BF" w14:textId="77777777" w:rsidR="00531C52" w:rsidRPr="00B40365" w:rsidRDefault="00531C52" w:rsidP="00006D1D">
            <w:pPr>
              <w:rPr>
                <w:lang w:val="en-US"/>
              </w:rPr>
            </w:pPr>
            <w:r w:rsidRPr="00B40365">
              <w:rPr>
                <w:lang w:val="en-US"/>
              </w:rPr>
              <w:t>Armaturi din otel beton PC 52  fasonate in ateliere de santier si montate cu diametrul barelor peste  8 mm inclusiv in fundatii continue si radiere</w:t>
            </w:r>
          </w:p>
          <w:p w14:paraId="00B73078" w14:textId="77777777" w:rsidR="00531C52" w:rsidRPr="00B40365" w:rsidRDefault="00531C52" w:rsidP="00006D1D">
            <w:pPr>
              <w:rPr>
                <w:lang w:val="en-US"/>
              </w:rPr>
            </w:pPr>
          </w:p>
        </w:tc>
        <w:tc>
          <w:tcPr>
            <w:tcW w:w="992" w:type="dxa"/>
            <w:tcBorders>
              <w:top w:val="single" w:sz="4" w:space="0" w:color="auto"/>
              <w:bottom w:val="single" w:sz="4" w:space="0" w:color="auto"/>
            </w:tcBorders>
            <w:vAlign w:val="center"/>
          </w:tcPr>
          <w:p w14:paraId="0ECB1E19" w14:textId="77777777" w:rsidR="00531C52" w:rsidRPr="008B47FF" w:rsidRDefault="00531C52" w:rsidP="00006D1D">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14:paraId="214E68E5" w14:textId="77777777" w:rsidR="00531C52" w:rsidRPr="008B47FF" w:rsidRDefault="00531C52" w:rsidP="00006D1D">
            <w:pPr>
              <w:adjustRightInd w:val="0"/>
              <w:jc w:val="center"/>
              <w:rPr>
                <w:rFonts w:ascii="Arial CYR" w:hAnsi="Arial CYR" w:cs="Arial CYR"/>
                <w:lang w:val="en-US"/>
              </w:rPr>
            </w:pPr>
            <w:r w:rsidRPr="008B47FF">
              <w:rPr>
                <w:rFonts w:ascii="Arial CYR" w:hAnsi="Arial CYR" w:cs="Arial CYR"/>
                <w:lang w:val="en-US"/>
              </w:rPr>
              <w:t>500,0000</w:t>
            </w:r>
          </w:p>
          <w:p w14:paraId="581AE6EE" w14:textId="77777777" w:rsidR="00531C52" w:rsidRPr="008B47FF" w:rsidRDefault="00531C52" w:rsidP="00006D1D">
            <w:pPr>
              <w:jc w:val="center"/>
              <w:rPr>
                <w:sz w:val="22"/>
                <w:szCs w:val="22"/>
                <w:lang w:val="en-US"/>
              </w:rPr>
            </w:pPr>
          </w:p>
        </w:tc>
      </w:tr>
      <w:tr w:rsidR="00531C52" w:rsidRPr="008B47FF" w14:paraId="7B37E369" w14:textId="77777777" w:rsidTr="00006D1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F678DA" w14:textId="77777777" w:rsidR="00531C52" w:rsidRPr="008B47FF" w:rsidRDefault="00531C52" w:rsidP="00006D1D">
            <w:pPr>
              <w:rPr>
                <w:sz w:val="22"/>
                <w:szCs w:val="22"/>
                <w:lang w:val="en-US"/>
              </w:rPr>
            </w:pPr>
            <w:r w:rsidRPr="008B47FF">
              <w:rPr>
                <w:sz w:val="22"/>
                <w:szCs w:val="22"/>
                <w:lang w:val="en-US"/>
              </w:rPr>
              <w:t>10</w:t>
            </w:r>
          </w:p>
        </w:tc>
        <w:tc>
          <w:tcPr>
            <w:tcW w:w="1559" w:type="dxa"/>
            <w:tcBorders>
              <w:top w:val="single" w:sz="4" w:space="0" w:color="auto"/>
              <w:bottom w:val="single" w:sz="4" w:space="0" w:color="auto"/>
            </w:tcBorders>
          </w:tcPr>
          <w:p w14:paraId="778711F1" w14:textId="77777777" w:rsidR="00531C52" w:rsidRPr="008B47FF" w:rsidRDefault="00531C52" w:rsidP="00006D1D">
            <w:pPr>
              <w:rPr>
                <w:sz w:val="22"/>
                <w:szCs w:val="22"/>
                <w:lang w:val="en-US"/>
              </w:rPr>
            </w:pPr>
            <w:r w:rsidRPr="008B47FF">
              <w:rPr>
                <w:sz w:val="22"/>
                <w:szCs w:val="22"/>
                <w:lang w:val="en-US"/>
              </w:rPr>
              <w:t>CA04F</w:t>
            </w:r>
          </w:p>
          <w:p w14:paraId="13C84716" w14:textId="77777777" w:rsidR="00531C52" w:rsidRPr="008B47FF" w:rsidRDefault="00531C52" w:rsidP="00006D1D">
            <w:pPr>
              <w:rPr>
                <w:sz w:val="22"/>
                <w:szCs w:val="22"/>
                <w:lang w:val="en-US"/>
              </w:rPr>
            </w:pPr>
          </w:p>
        </w:tc>
        <w:tc>
          <w:tcPr>
            <w:tcW w:w="4678" w:type="dxa"/>
            <w:tcBorders>
              <w:top w:val="single" w:sz="4" w:space="0" w:color="auto"/>
              <w:bottom w:val="single" w:sz="4" w:space="0" w:color="auto"/>
            </w:tcBorders>
            <w:vAlign w:val="center"/>
          </w:tcPr>
          <w:p w14:paraId="055BC647" w14:textId="77777777" w:rsidR="00531C52" w:rsidRPr="00B40365" w:rsidRDefault="00531C52" w:rsidP="00006D1D">
            <w:pPr>
              <w:rPr>
                <w:lang w:val="en-US"/>
              </w:rPr>
            </w:pPr>
            <w:r w:rsidRPr="00B40365">
              <w:rPr>
                <w:lang w:val="en-US"/>
              </w:rPr>
              <w:t>Beton turnat in placi, grinzi, stilpi, preparat cu centrala de betoane sau beton marfa conf. art. CA01 si turnarea cu mijloace clasice beton simplu M200 turnat la scari</w:t>
            </w:r>
          </w:p>
          <w:p w14:paraId="2CD23682" w14:textId="77777777" w:rsidR="00531C52" w:rsidRPr="00B40365" w:rsidRDefault="00531C52" w:rsidP="00006D1D">
            <w:pPr>
              <w:rPr>
                <w:lang w:val="en-US"/>
              </w:rPr>
            </w:pPr>
          </w:p>
        </w:tc>
        <w:tc>
          <w:tcPr>
            <w:tcW w:w="992" w:type="dxa"/>
            <w:tcBorders>
              <w:top w:val="single" w:sz="4" w:space="0" w:color="auto"/>
              <w:bottom w:val="single" w:sz="4" w:space="0" w:color="auto"/>
            </w:tcBorders>
            <w:vAlign w:val="center"/>
          </w:tcPr>
          <w:p w14:paraId="1781F338" w14:textId="77777777" w:rsidR="00531C52" w:rsidRPr="008B47FF" w:rsidRDefault="00531C52" w:rsidP="00006D1D">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6F5C6496" w14:textId="77777777" w:rsidR="00531C52" w:rsidRPr="008B47FF" w:rsidRDefault="00531C52" w:rsidP="00006D1D">
            <w:pPr>
              <w:adjustRightInd w:val="0"/>
              <w:jc w:val="center"/>
              <w:rPr>
                <w:rFonts w:ascii="Arial CYR" w:hAnsi="Arial CYR" w:cs="Arial CYR"/>
                <w:lang w:val="en-US"/>
              </w:rPr>
            </w:pPr>
            <w:r w:rsidRPr="008B47FF">
              <w:rPr>
                <w:rFonts w:ascii="Arial CYR" w:hAnsi="Arial CYR" w:cs="Arial CYR"/>
                <w:lang w:val="en-US"/>
              </w:rPr>
              <w:t>35,0000</w:t>
            </w:r>
          </w:p>
          <w:p w14:paraId="468BC601" w14:textId="77777777" w:rsidR="00531C52" w:rsidRPr="008B47FF" w:rsidRDefault="00531C52" w:rsidP="00006D1D">
            <w:pPr>
              <w:jc w:val="center"/>
              <w:rPr>
                <w:sz w:val="22"/>
                <w:szCs w:val="22"/>
                <w:lang w:val="en-US"/>
              </w:rPr>
            </w:pPr>
          </w:p>
        </w:tc>
      </w:tr>
      <w:tr w:rsidR="00531C52" w:rsidRPr="008B47FF" w14:paraId="5DDB437E" w14:textId="77777777" w:rsidTr="00006D1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1C2530" w14:textId="77777777" w:rsidR="00531C52" w:rsidRPr="008B47FF" w:rsidRDefault="00531C52" w:rsidP="00006D1D">
            <w:pPr>
              <w:rPr>
                <w:sz w:val="22"/>
                <w:szCs w:val="22"/>
                <w:lang w:val="en-US"/>
              </w:rPr>
            </w:pPr>
            <w:r w:rsidRPr="008B47FF">
              <w:rPr>
                <w:sz w:val="22"/>
                <w:szCs w:val="22"/>
                <w:lang w:val="en-US"/>
              </w:rPr>
              <w:t>11</w:t>
            </w:r>
          </w:p>
        </w:tc>
        <w:tc>
          <w:tcPr>
            <w:tcW w:w="1559" w:type="dxa"/>
            <w:tcBorders>
              <w:top w:val="single" w:sz="4" w:space="0" w:color="auto"/>
              <w:bottom w:val="single" w:sz="4" w:space="0" w:color="auto"/>
            </w:tcBorders>
          </w:tcPr>
          <w:p w14:paraId="14CB6799" w14:textId="77777777" w:rsidR="00531C52" w:rsidRPr="008B47FF" w:rsidRDefault="00531C52" w:rsidP="00006D1D">
            <w:pPr>
              <w:rPr>
                <w:sz w:val="22"/>
                <w:szCs w:val="22"/>
                <w:lang w:val="en-US"/>
              </w:rPr>
            </w:pPr>
            <w:r w:rsidRPr="008B47FF">
              <w:rPr>
                <w:sz w:val="22"/>
                <w:szCs w:val="22"/>
                <w:lang w:val="en-US"/>
              </w:rPr>
              <w:t>CA04F</w:t>
            </w:r>
          </w:p>
          <w:p w14:paraId="5A522528" w14:textId="77777777" w:rsidR="00531C52" w:rsidRPr="008B47FF" w:rsidRDefault="00531C52" w:rsidP="00006D1D">
            <w:pPr>
              <w:rPr>
                <w:sz w:val="22"/>
                <w:szCs w:val="22"/>
                <w:lang w:val="en-US"/>
              </w:rPr>
            </w:pPr>
          </w:p>
        </w:tc>
        <w:tc>
          <w:tcPr>
            <w:tcW w:w="4678" w:type="dxa"/>
            <w:tcBorders>
              <w:top w:val="single" w:sz="4" w:space="0" w:color="auto"/>
              <w:bottom w:val="single" w:sz="4" w:space="0" w:color="auto"/>
            </w:tcBorders>
            <w:vAlign w:val="center"/>
          </w:tcPr>
          <w:p w14:paraId="1C6861CD" w14:textId="77777777" w:rsidR="00531C52" w:rsidRPr="00B40365" w:rsidRDefault="00531C52" w:rsidP="00006D1D">
            <w:pPr>
              <w:rPr>
                <w:lang w:val="en-US"/>
              </w:rPr>
            </w:pPr>
            <w:r w:rsidRPr="00B40365">
              <w:rPr>
                <w:lang w:val="en-US"/>
              </w:rPr>
              <w:t>Beton turnat in placi, grinzi, stilpi, preparat cu centrala de betoane sau beton marfa conf. art. CA01 si turnarea cu mijloace clasice beton simplu M200 turnat pentru panta</w:t>
            </w:r>
          </w:p>
          <w:p w14:paraId="6B7CA905" w14:textId="77777777" w:rsidR="00531C52" w:rsidRPr="00B40365" w:rsidRDefault="00531C52" w:rsidP="00006D1D">
            <w:pPr>
              <w:rPr>
                <w:lang w:val="en-US"/>
              </w:rPr>
            </w:pPr>
          </w:p>
        </w:tc>
        <w:tc>
          <w:tcPr>
            <w:tcW w:w="992" w:type="dxa"/>
            <w:tcBorders>
              <w:top w:val="single" w:sz="4" w:space="0" w:color="auto"/>
              <w:bottom w:val="single" w:sz="4" w:space="0" w:color="auto"/>
            </w:tcBorders>
            <w:vAlign w:val="center"/>
          </w:tcPr>
          <w:p w14:paraId="286D23D2" w14:textId="77777777" w:rsidR="00531C52" w:rsidRPr="008B47FF" w:rsidRDefault="00531C52" w:rsidP="00006D1D">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7E0404A1" w14:textId="77777777" w:rsidR="00531C52" w:rsidRPr="008B47FF" w:rsidRDefault="00531C52" w:rsidP="00006D1D">
            <w:pPr>
              <w:adjustRightInd w:val="0"/>
              <w:jc w:val="center"/>
              <w:rPr>
                <w:rFonts w:ascii="Arial CYR" w:hAnsi="Arial CYR" w:cs="Arial CYR"/>
                <w:lang w:val="en-US"/>
              </w:rPr>
            </w:pPr>
            <w:r w:rsidRPr="008B47FF">
              <w:rPr>
                <w:rFonts w:ascii="Arial CYR" w:hAnsi="Arial CYR" w:cs="Arial CYR"/>
                <w:lang w:val="en-US"/>
              </w:rPr>
              <w:t>15,0000</w:t>
            </w:r>
          </w:p>
          <w:p w14:paraId="7B32906B" w14:textId="77777777" w:rsidR="00531C52" w:rsidRPr="008B47FF" w:rsidRDefault="00531C52" w:rsidP="00006D1D">
            <w:pPr>
              <w:jc w:val="center"/>
              <w:rPr>
                <w:sz w:val="22"/>
                <w:szCs w:val="22"/>
                <w:lang w:val="en-US"/>
              </w:rPr>
            </w:pPr>
          </w:p>
        </w:tc>
      </w:tr>
      <w:tr w:rsidR="00531C52" w:rsidRPr="008B47FF" w14:paraId="5D43F7D5" w14:textId="77777777" w:rsidTr="00006D1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B924E5" w14:textId="77777777" w:rsidR="00531C52" w:rsidRPr="008B47FF" w:rsidRDefault="00531C52" w:rsidP="00006D1D">
            <w:pPr>
              <w:rPr>
                <w:sz w:val="22"/>
                <w:szCs w:val="22"/>
                <w:lang w:val="en-US"/>
              </w:rPr>
            </w:pPr>
            <w:r w:rsidRPr="008B47FF">
              <w:rPr>
                <w:sz w:val="22"/>
                <w:szCs w:val="22"/>
                <w:lang w:val="en-US"/>
              </w:rPr>
              <w:t>12</w:t>
            </w:r>
          </w:p>
        </w:tc>
        <w:tc>
          <w:tcPr>
            <w:tcW w:w="1559" w:type="dxa"/>
            <w:tcBorders>
              <w:top w:val="single" w:sz="4" w:space="0" w:color="auto"/>
              <w:bottom w:val="single" w:sz="4" w:space="0" w:color="auto"/>
            </w:tcBorders>
          </w:tcPr>
          <w:p w14:paraId="3CC94327" w14:textId="77777777" w:rsidR="00531C52" w:rsidRPr="008B47FF" w:rsidRDefault="00531C52" w:rsidP="00006D1D">
            <w:pPr>
              <w:rPr>
                <w:sz w:val="22"/>
                <w:szCs w:val="22"/>
                <w:lang w:val="en-US"/>
              </w:rPr>
            </w:pPr>
            <w:r w:rsidRPr="008B47FF">
              <w:rPr>
                <w:sz w:val="22"/>
                <w:szCs w:val="22"/>
                <w:lang w:val="en-US"/>
              </w:rPr>
              <w:t>CC03C</w:t>
            </w:r>
          </w:p>
          <w:p w14:paraId="10220078" w14:textId="77777777" w:rsidR="00531C52" w:rsidRPr="008B47FF" w:rsidRDefault="00531C52" w:rsidP="00006D1D">
            <w:pPr>
              <w:rPr>
                <w:sz w:val="22"/>
                <w:szCs w:val="22"/>
                <w:lang w:val="en-US"/>
              </w:rPr>
            </w:pPr>
          </w:p>
        </w:tc>
        <w:tc>
          <w:tcPr>
            <w:tcW w:w="4678" w:type="dxa"/>
            <w:tcBorders>
              <w:top w:val="single" w:sz="4" w:space="0" w:color="auto"/>
              <w:bottom w:val="single" w:sz="4" w:space="0" w:color="auto"/>
            </w:tcBorders>
            <w:vAlign w:val="center"/>
          </w:tcPr>
          <w:p w14:paraId="0378B225" w14:textId="77777777" w:rsidR="00531C52" w:rsidRPr="00B40365" w:rsidRDefault="00531C52" w:rsidP="00006D1D">
            <w:pPr>
              <w:rPr>
                <w:lang w:val="en-US"/>
              </w:rPr>
            </w:pPr>
            <w:r w:rsidRPr="00B40365">
              <w:rPr>
                <w:lang w:val="en-US"/>
              </w:rPr>
              <w:t>Montare plase sudate la inaltimi mai mici sau egale cu 35 m, la placi</w:t>
            </w:r>
          </w:p>
          <w:p w14:paraId="4856F1E9" w14:textId="77777777" w:rsidR="00531C52" w:rsidRPr="00B40365" w:rsidRDefault="00531C52" w:rsidP="00006D1D">
            <w:pPr>
              <w:rPr>
                <w:lang w:val="en-US"/>
              </w:rPr>
            </w:pPr>
          </w:p>
        </w:tc>
        <w:tc>
          <w:tcPr>
            <w:tcW w:w="992" w:type="dxa"/>
            <w:tcBorders>
              <w:top w:val="single" w:sz="4" w:space="0" w:color="auto"/>
              <w:bottom w:val="single" w:sz="4" w:space="0" w:color="auto"/>
            </w:tcBorders>
            <w:vAlign w:val="center"/>
          </w:tcPr>
          <w:p w14:paraId="4A8B4186" w14:textId="77777777" w:rsidR="00531C52" w:rsidRPr="008B47FF" w:rsidRDefault="00531C52" w:rsidP="00006D1D">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14:paraId="5B5D8F44" w14:textId="77777777" w:rsidR="00531C52" w:rsidRPr="008B47FF" w:rsidRDefault="00531C52" w:rsidP="00006D1D">
            <w:pPr>
              <w:adjustRightInd w:val="0"/>
              <w:jc w:val="center"/>
              <w:rPr>
                <w:rFonts w:ascii="Arial CYR" w:hAnsi="Arial CYR" w:cs="Arial CYR"/>
                <w:lang w:val="en-US"/>
              </w:rPr>
            </w:pPr>
            <w:r w:rsidRPr="008B47FF">
              <w:rPr>
                <w:rFonts w:ascii="Arial CYR" w:hAnsi="Arial CYR" w:cs="Arial CYR"/>
                <w:lang w:val="en-US"/>
              </w:rPr>
              <w:t>180,0000</w:t>
            </w:r>
          </w:p>
          <w:p w14:paraId="2F4DF886" w14:textId="77777777" w:rsidR="00531C52" w:rsidRPr="008B47FF" w:rsidRDefault="00531C52" w:rsidP="00006D1D">
            <w:pPr>
              <w:jc w:val="center"/>
              <w:rPr>
                <w:sz w:val="22"/>
                <w:szCs w:val="22"/>
                <w:lang w:val="en-US"/>
              </w:rPr>
            </w:pPr>
          </w:p>
        </w:tc>
      </w:tr>
      <w:tr w:rsidR="00531C52" w:rsidRPr="008B47FF" w14:paraId="5EA95853" w14:textId="77777777" w:rsidTr="00006D1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878757" w14:textId="77777777" w:rsidR="00531C52" w:rsidRPr="008B47FF" w:rsidRDefault="00531C52" w:rsidP="00006D1D">
            <w:pPr>
              <w:rPr>
                <w:sz w:val="22"/>
                <w:szCs w:val="22"/>
                <w:lang w:val="en-US"/>
              </w:rPr>
            </w:pPr>
            <w:r w:rsidRPr="008B47FF">
              <w:rPr>
                <w:sz w:val="22"/>
                <w:szCs w:val="22"/>
                <w:lang w:val="en-US"/>
              </w:rPr>
              <w:t>13</w:t>
            </w:r>
          </w:p>
        </w:tc>
        <w:tc>
          <w:tcPr>
            <w:tcW w:w="1559" w:type="dxa"/>
            <w:tcBorders>
              <w:top w:val="single" w:sz="4" w:space="0" w:color="auto"/>
              <w:bottom w:val="single" w:sz="4" w:space="0" w:color="auto"/>
            </w:tcBorders>
          </w:tcPr>
          <w:p w14:paraId="515FC9BB" w14:textId="77777777" w:rsidR="00531C52" w:rsidRPr="008B47FF" w:rsidRDefault="00531C52" w:rsidP="00006D1D">
            <w:pPr>
              <w:rPr>
                <w:sz w:val="22"/>
                <w:szCs w:val="22"/>
                <w:lang w:val="en-US"/>
              </w:rPr>
            </w:pPr>
            <w:r w:rsidRPr="008B47FF">
              <w:rPr>
                <w:sz w:val="22"/>
                <w:szCs w:val="22"/>
                <w:lang w:val="en-US"/>
              </w:rPr>
              <w:t>CB03F</w:t>
            </w:r>
          </w:p>
          <w:p w14:paraId="62CADC74" w14:textId="77777777" w:rsidR="00531C52" w:rsidRPr="008B47FF" w:rsidRDefault="00531C52" w:rsidP="00006D1D">
            <w:pPr>
              <w:rPr>
                <w:sz w:val="22"/>
                <w:szCs w:val="22"/>
                <w:lang w:val="en-US"/>
              </w:rPr>
            </w:pPr>
          </w:p>
        </w:tc>
        <w:tc>
          <w:tcPr>
            <w:tcW w:w="4678" w:type="dxa"/>
            <w:tcBorders>
              <w:top w:val="single" w:sz="4" w:space="0" w:color="auto"/>
              <w:bottom w:val="single" w:sz="4" w:space="0" w:color="auto"/>
            </w:tcBorders>
            <w:vAlign w:val="center"/>
          </w:tcPr>
          <w:p w14:paraId="1B783FF6" w14:textId="77777777" w:rsidR="00531C52" w:rsidRPr="00B40365" w:rsidRDefault="00531C52" w:rsidP="00006D1D">
            <w:pPr>
              <w:rPr>
                <w:lang w:val="en-US"/>
              </w:rPr>
            </w:pPr>
            <w:r w:rsidRPr="00B40365">
              <w:rPr>
                <w:lang w:val="en-US"/>
              </w:rPr>
              <w:t>Cofraje din panouri refolosibile, cu placaj de 15 mm pentru turnarea betonului in stilpi la constructii cu inaltimea  pina la 20 m inclusiv,  exclusiv sustinerile</w:t>
            </w:r>
          </w:p>
          <w:p w14:paraId="6F3A7078" w14:textId="77777777" w:rsidR="00531C52" w:rsidRPr="00B40365" w:rsidRDefault="00531C52" w:rsidP="00006D1D">
            <w:pPr>
              <w:rPr>
                <w:lang w:val="en-US"/>
              </w:rPr>
            </w:pPr>
          </w:p>
        </w:tc>
        <w:tc>
          <w:tcPr>
            <w:tcW w:w="992" w:type="dxa"/>
            <w:tcBorders>
              <w:top w:val="single" w:sz="4" w:space="0" w:color="auto"/>
              <w:bottom w:val="single" w:sz="4" w:space="0" w:color="auto"/>
            </w:tcBorders>
            <w:vAlign w:val="center"/>
          </w:tcPr>
          <w:p w14:paraId="2FF99CF6" w14:textId="77777777" w:rsidR="00531C52" w:rsidRPr="008B47FF" w:rsidRDefault="00531C52" w:rsidP="00006D1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16075C77" w14:textId="77777777" w:rsidR="00531C52" w:rsidRPr="008B47FF" w:rsidRDefault="00531C52" w:rsidP="00006D1D">
            <w:pPr>
              <w:adjustRightInd w:val="0"/>
              <w:jc w:val="center"/>
              <w:rPr>
                <w:rFonts w:ascii="Arial CYR" w:hAnsi="Arial CYR" w:cs="Arial CYR"/>
                <w:lang w:val="en-US"/>
              </w:rPr>
            </w:pPr>
            <w:r w:rsidRPr="008B47FF">
              <w:rPr>
                <w:rFonts w:ascii="Arial CYR" w:hAnsi="Arial CYR" w:cs="Arial CYR"/>
                <w:lang w:val="en-US"/>
              </w:rPr>
              <w:t>27,0000</w:t>
            </w:r>
          </w:p>
          <w:p w14:paraId="33730591" w14:textId="77777777" w:rsidR="00531C52" w:rsidRPr="008B47FF" w:rsidRDefault="00531C52" w:rsidP="00006D1D">
            <w:pPr>
              <w:jc w:val="center"/>
              <w:rPr>
                <w:sz w:val="22"/>
                <w:szCs w:val="22"/>
                <w:lang w:val="en-US"/>
              </w:rPr>
            </w:pPr>
          </w:p>
        </w:tc>
      </w:tr>
      <w:tr w:rsidR="00531C52" w:rsidRPr="008B47FF" w14:paraId="37AAB275" w14:textId="77777777" w:rsidTr="00006D1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AE6163" w14:textId="77777777" w:rsidR="00531C52" w:rsidRPr="008B47FF" w:rsidRDefault="00531C52" w:rsidP="00006D1D">
            <w:pPr>
              <w:rPr>
                <w:sz w:val="22"/>
                <w:szCs w:val="22"/>
                <w:lang w:val="en-US"/>
              </w:rPr>
            </w:pPr>
            <w:r w:rsidRPr="008B47FF">
              <w:rPr>
                <w:sz w:val="22"/>
                <w:szCs w:val="22"/>
                <w:lang w:val="en-US"/>
              </w:rPr>
              <w:t>14</w:t>
            </w:r>
          </w:p>
        </w:tc>
        <w:tc>
          <w:tcPr>
            <w:tcW w:w="1559" w:type="dxa"/>
            <w:tcBorders>
              <w:top w:val="single" w:sz="4" w:space="0" w:color="auto"/>
              <w:bottom w:val="single" w:sz="4" w:space="0" w:color="auto"/>
            </w:tcBorders>
          </w:tcPr>
          <w:p w14:paraId="39DAE8C2" w14:textId="77777777" w:rsidR="00531C52" w:rsidRPr="008B47FF" w:rsidRDefault="00531C52" w:rsidP="00006D1D">
            <w:pPr>
              <w:rPr>
                <w:sz w:val="22"/>
                <w:szCs w:val="22"/>
                <w:lang w:val="en-US"/>
              </w:rPr>
            </w:pPr>
            <w:r w:rsidRPr="008B47FF">
              <w:rPr>
                <w:sz w:val="22"/>
                <w:szCs w:val="22"/>
                <w:lang w:val="en-US"/>
              </w:rPr>
              <w:t>DE14A</w:t>
            </w:r>
          </w:p>
          <w:p w14:paraId="1E20337E" w14:textId="77777777" w:rsidR="00531C52" w:rsidRPr="008B47FF" w:rsidRDefault="00531C52" w:rsidP="00006D1D">
            <w:pPr>
              <w:rPr>
                <w:sz w:val="22"/>
                <w:szCs w:val="22"/>
                <w:lang w:val="en-US"/>
              </w:rPr>
            </w:pPr>
          </w:p>
        </w:tc>
        <w:tc>
          <w:tcPr>
            <w:tcW w:w="4678" w:type="dxa"/>
            <w:tcBorders>
              <w:top w:val="single" w:sz="4" w:space="0" w:color="auto"/>
              <w:bottom w:val="single" w:sz="4" w:space="0" w:color="auto"/>
            </w:tcBorders>
            <w:vAlign w:val="center"/>
          </w:tcPr>
          <w:p w14:paraId="54643A85" w14:textId="77777777" w:rsidR="00531C52" w:rsidRPr="00B40365" w:rsidRDefault="00531C52" w:rsidP="00006D1D">
            <w:pPr>
              <w:rPr>
                <w:lang w:val="en-US"/>
              </w:rPr>
            </w:pPr>
            <w:r w:rsidRPr="00B40365">
              <w:rPr>
                <w:lang w:val="en-US"/>
              </w:rPr>
              <w:t>Placi prefabricate din beton la trotuare, asezate pe o fundatie de beton, prin intermediul unui strat de 2 cm mortar de ciment, inclusiv rostuirea</w:t>
            </w:r>
          </w:p>
          <w:p w14:paraId="2425E0AD" w14:textId="77777777" w:rsidR="00531C52" w:rsidRPr="00B40365" w:rsidRDefault="00531C52" w:rsidP="00006D1D">
            <w:pPr>
              <w:rPr>
                <w:lang w:val="en-US"/>
              </w:rPr>
            </w:pPr>
          </w:p>
        </w:tc>
        <w:tc>
          <w:tcPr>
            <w:tcW w:w="992" w:type="dxa"/>
            <w:tcBorders>
              <w:top w:val="single" w:sz="4" w:space="0" w:color="auto"/>
              <w:bottom w:val="single" w:sz="4" w:space="0" w:color="auto"/>
            </w:tcBorders>
            <w:vAlign w:val="center"/>
          </w:tcPr>
          <w:p w14:paraId="5C2916F3" w14:textId="77777777" w:rsidR="00531C52" w:rsidRPr="008B47FF" w:rsidRDefault="00531C52" w:rsidP="00006D1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2F625AC5" w14:textId="77777777" w:rsidR="00531C52" w:rsidRPr="008B47FF" w:rsidRDefault="00531C52" w:rsidP="00006D1D">
            <w:pPr>
              <w:adjustRightInd w:val="0"/>
              <w:jc w:val="center"/>
              <w:rPr>
                <w:rFonts w:ascii="Arial CYR" w:hAnsi="Arial CYR" w:cs="Arial CYR"/>
                <w:lang w:val="en-US"/>
              </w:rPr>
            </w:pPr>
            <w:r w:rsidRPr="008B47FF">
              <w:rPr>
                <w:rFonts w:ascii="Arial CYR" w:hAnsi="Arial CYR" w:cs="Arial CYR"/>
                <w:lang w:val="en-US"/>
              </w:rPr>
              <w:t>140,0000</w:t>
            </w:r>
          </w:p>
          <w:p w14:paraId="6B410005" w14:textId="77777777" w:rsidR="00531C52" w:rsidRPr="008B47FF" w:rsidRDefault="00531C52" w:rsidP="00006D1D">
            <w:pPr>
              <w:jc w:val="center"/>
              <w:rPr>
                <w:sz w:val="22"/>
                <w:szCs w:val="22"/>
                <w:lang w:val="en-US"/>
              </w:rPr>
            </w:pPr>
          </w:p>
        </w:tc>
      </w:tr>
      <w:tr w:rsidR="00531C52" w:rsidRPr="008B47FF" w14:paraId="2C76F576" w14:textId="77777777" w:rsidTr="00006D1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8D090C" w14:textId="77777777" w:rsidR="00531C52" w:rsidRPr="008B47FF" w:rsidRDefault="00531C52" w:rsidP="00006D1D">
            <w:pPr>
              <w:rPr>
                <w:sz w:val="22"/>
                <w:szCs w:val="22"/>
                <w:lang w:val="en-US"/>
              </w:rPr>
            </w:pPr>
            <w:r w:rsidRPr="008B47FF">
              <w:rPr>
                <w:sz w:val="22"/>
                <w:szCs w:val="22"/>
                <w:lang w:val="en-US"/>
              </w:rPr>
              <w:t>15</w:t>
            </w:r>
          </w:p>
        </w:tc>
        <w:tc>
          <w:tcPr>
            <w:tcW w:w="1559" w:type="dxa"/>
            <w:tcBorders>
              <w:top w:val="single" w:sz="4" w:space="0" w:color="auto"/>
              <w:bottom w:val="single" w:sz="4" w:space="0" w:color="auto"/>
            </w:tcBorders>
          </w:tcPr>
          <w:p w14:paraId="7FA0E354" w14:textId="77777777" w:rsidR="00531C52" w:rsidRPr="008B47FF" w:rsidRDefault="00531C52" w:rsidP="00006D1D">
            <w:pPr>
              <w:rPr>
                <w:sz w:val="22"/>
                <w:szCs w:val="22"/>
                <w:lang w:val="en-US"/>
              </w:rPr>
            </w:pPr>
            <w:r w:rsidRPr="008B47FF">
              <w:rPr>
                <w:sz w:val="22"/>
                <w:szCs w:val="22"/>
                <w:lang w:val="en-US"/>
              </w:rPr>
              <w:t>DE11A</w:t>
            </w:r>
          </w:p>
          <w:p w14:paraId="5A3E02C7" w14:textId="77777777" w:rsidR="00531C52" w:rsidRPr="008B47FF" w:rsidRDefault="00531C52" w:rsidP="00006D1D">
            <w:pPr>
              <w:rPr>
                <w:sz w:val="22"/>
                <w:szCs w:val="22"/>
                <w:lang w:val="en-US"/>
              </w:rPr>
            </w:pPr>
          </w:p>
        </w:tc>
        <w:tc>
          <w:tcPr>
            <w:tcW w:w="4678" w:type="dxa"/>
            <w:tcBorders>
              <w:top w:val="single" w:sz="4" w:space="0" w:color="auto"/>
              <w:bottom w:val="single" w:sz="4" w:space="0" w:color="auto"/>
            </w:tcBorders>
            <w:vAlign w:val="center"/>
          </w:tcPr>
          <w:p w14:paraId="17FD707A" w14:textId="77777777" w:rsidR="00531C52" w:rsidRPr="00B40365" w:rsidRDefault="00531C52" w:rsidP="00006D1D">
            <w:pPr>
              <w:rPr>
                <w:lang w:val="en-US"/>
              </w:rPr>
            </w:pPr>
            <w:r w:rsidRPr="00B40365">
              <w:rPr>
                <w:lang w:val="en-US"/>
              </w:rPr>
              <w:t>Borduri mici, prefabricate din beton cu sectiunea de 10x15 cm, penetru incadrarea spatiilor verzi, trotuarelor, aleilor, etc., asezate pe o fundatie din beton, BRde 8x20x100 cm</w:t>
            </w:r>
          </w:p>
          <w:p w14:paraId="70D0A62C" w14:textId="77777777" w:rsidR="00531C52" w:rsidRPr="00B40365" w:rsidRDefault="00531C52" w:rsidP="00006D1D">
            <w:pPr>
              <w:rPr>
                <w:lang w:val="en-US"/>
              </w:rPr>
            </w:pPr>
          </w:p>
        </w:tc>
        <w:tc>
          <w:tcPr>
            <w:tcW w:w="992" w:type="dxa"/>
            <w:tcBorders>
              <w:top w:val="single" w:sz="4" w:space="0" w:color="auto"/>
              <w:bottom w:val="single" w:sz="4" w:space="0" w:color="auto"/>
            </w:tcBorders>
            <w:vAlign w:val="center"/>
          </w:tcPr>
          <w:p w14:paraId="0F83EC7C" w14:textId="77777777" w:rsidR="00531C52" w:rsidRPr="008B47FF" w:rsidRDefault="00531C52" w:rsidP="00006D1D">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53140652" w14:textId="77777777" w:rsidR="00531C52" w:rsidRPr="008B47FF" w:rsidRDefault="00531C52" w:rsidP="00006D1D">
            <w:pPr>
              <w:adjustRightInd w:val="0"/>
              <w:jc w:val="center"/>
              <w:rPr>
                <w:rFonts w:ascii="Arial CYR" w:hAnsi="Arial CYR" w:cs="Arial CYR"/>
                <w:lang w:val="en-US"/>
              </w:rPr>
            </w:pPr>
            <w:r w:rsidRPr="008B47FF">
              <w:rPr>
                <w:rFonts w:ascii="Arial CYR" w:hAnsi="Arial CYR" w:cs="Arial CYR"/>
                <w:lang w:val="en-US"/>
              </w:rPr>
              <w:t>18,4000</w:t>
            </w:r>
          </w:p>
          <w:p w14:paraId="4243573F" w14:textId="77777777" w:rsidR="00531C52" w:rsidRPr="008B47FF" w:rsidRDefault="00531C52" w:rsidP="00006D1D">
            <w:pPr>
              <w:jc w:val="center"/>
              <w:rPr>
                <w:sz w:val="22"/>
                <w:szCs w:val="22"/>
                <w:lang w:val="en-US"/>
              </w:rPr>
            </w:pPr>
          </w:p>
        </w:tc>
      </w:tr>
      <w:tr w:rsidR="00531C52" w:rsidRPr="008B47FF" w14:paraId="1A721C8E" w14:textId="77777777" w:rsidTr="00006D1D">
        <w:tc>
          <w:tcPr>
            <w:tcW w:w="709" w:type="dxa"/>
            <w:tcBorders>
              <w:top w:val="nil"/>
              <w:left w:val="single" w:sz="6" w:space="0" w:color="auto"/>
              <w:bottom w:val="nil"/>
              <w:right w:val="nil"/>
            </w:tcBorders>
          </w:tcPr>
          <w:p w14:paraId="6AB38715" w14:textId="77777777" w:rsidR="00531C52" w:rsidRPr="008B47FF" w:rsidRDefault="00531C52" w:rsidP="00006D1D">
            <w:pPr>
              <w:jc w:val="center"/>
              <w:rPr>
                <w:lang w:val="en-US"/>
              </w:rPr>
            </w:pPr>
          </w:p>
        </w:tc>
        <w:tc>
          <w:tcPr>
            <w:tcW w:w="1559" w:type="dxa"/>
            <w:tcBorders>
              <w:top w:val="nil"/>
              <w:left w:val="single" w:sz="6" w:space="0" w:color="auto"/>
              <w:bottom w:val="nil"/>
              <w:right w:val="nil"/>
            </w:tcBorders>
          </w:tcPr>
          <w:p w14:paraId="04521AF5" w14:textId="77777777" w:rsidR="00531C52" w:rsidRPr="008B47FF" w:rsidRDefault="00531C52" w:rsidP="00006D1D">
            <w:pPr>
              <w:rPr>
                <w:lang w:val="en-US"/>
              </w:rPr>
            </w:pPr>
          </w:p>
        </w:tc>
        <w:tc>
          <w:tcPr>
            <w:tcW w:w="7513" w:type="dxa"/>
            <w:gridSpan w:val="3"/>
            <w:tcBorders>
              <w:top w:val="nil"/>
              <w:left w:val="single" w:sz="6" w:space="0" w:color="auto"/>
              <w:bottom w:val="nil"/>
              <w:right w:val="single" w:sz="6" w:space="0" w:color="auto"/>
            </w:tcBorders>
          </w:tcPr>
          <w:p w14:paraId="5CE0D2D0" w14:textId="77777777" w:rsidR="00531C52" w:rsidRPr="007F2714" w:rsidRDefault="00531C52" w:rsidP="00006D1D">
            <w:pPr>
              <w:rPr>
                <w:b/>
                <w:bCs/>
                <w:sz w:val="22"/>
                <w:szCs w:val="22"/>
                <w:lang w:val="en-US"/>
              </w:rPr>
            </w:pPr>
            <w:r w:rsidRPr="00B40365">
              <w:rPr>
                <w:b/>
                <w:bCs/>
                <w:sz w:val="22"/>
                <w:szCs w:val="22"/>
                <w:lang w:val="en-US"/>
              </w:rPr>
              <w:t>2. Peretele de sprijin</w:t>
            </w:r>
          </w:p>
          <w:p w14:paraId="38045D0A" w14:textId="77777777" w:rsidR="00531C52" w:rsidRPr="00B40365" w:rsidRDefault="00531C52" w:rsidP="00006D1D">
            <w:pPr>
              <w:rPr>
                <w:lang w:val="en-US"/>
              </w:rPr>
            </w:pPr>
          </w:p>
        </w:tc>
      </w:tr>
      <w:tr w:rsidR="00531C52" w:rsidRPr="008B47FF" w14:paraId="0402A24C" w14:textId="77777777" w:rsidTr="00006D1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BE37D9" w14:textId="77777777" w:rsidR="00531C52" w:rsidRPr="008B47FF" w:rsidRDefault="00531C52" w:rsidP="00006D1D">
            <w:pPr>
              <w:rPr>
                <w:sz w:val="22"/>
                <w:szCs w:val="22"/>
                <w:lang w:val="en-US"/>
              </w:rPr>
            </w:pPr>
            <w:r w:rsidRPr="008B47FF">
              <w:rPr>
                <w:sz w:val="22"/>
                <w:szCs w:val="22"/>
                <w:lang w:val="en-US"/>
              </w:rPr>
              <w:t>16</w:t>
            </w:r>
          </w:p>
        </w:tc>
        <w:tc>
          <w:tcPr>
            <w:tcW w:w="1559" w:type="dxa"/>
            <w:tcBorders>
              <w:top w:val="single" w:sz="4" w:space="0" w:color="auto"/>
              <w:bottom w:val="single" w:sz="4" w:space="0" w:color="auto"/>
            </w:tcBorders>
          </w:tcPr>
          <w:p w14:paraId="6A714583" w14:textId="77777777" w:rsidR="00531C52" w:rsidRPr="008B47FF" w:rsidRDefault="00531C52" w:rsidP="00006D1D">
            <w:pPr>
              <w:rPr>
                <w:sz w:val="22"/>
                <w:szCs w:val="22"/>
                <w:lang w:val="en-US"/>
              </w:rPr>
            </w:pPr>
            <w:r w:rsidRPr="008B47FF">
              <w:rPr>
                <w:sz w:val="22"/>
                <w:szCs w:val="22"/>
                <w:lang w:val="en-US"/>
              </w:rPr>
              <w:t>RpCJ35A</w:t>
            </w:r>
          </w:p>
          <w:p w14:paraId="1684AFF3" w14:textId="77777777" w:rsidR="00531C52" w:rsidRPr="008B47FF" w:rsidRDefault="00531C52" w:rsidP="00006D1D">
            <w:pPr>
              <w:rPr>
                <w:sz w:val="22"/>
                <w:szCs w:val="22"/>
                <w:lang w:val="en-US"/>
              </w:rPr>
            </w:pPr>
          </w:p>
        </w:tc>
        <w:tc>
          <w:tcPr>
            <w:tcW w:w="4678" w:type="dxa"/>
            <w:tcBorders>
              <w:top w:val="single" w:sz="4" w:space="0" w:color="auto"/>
              <w:bottom w:val="single" w:sz="4" w:space="0" w:color="auto"/>
            </w:tcBorders>
            <w:vAlign w:val="center"/>
          </w:tcPr>
          <w:p w14:paraId="7B5EAC54" w14:textId="77777777" w:rsidR="00531C52" w:rsidRPr="00B40365" w:rsidRDefault="00531C52" w:rsidP="00006D1D">
            <w:pPr>
              <w:rPr>
                <w:lang w:val="en-US"/>
              </w:rPr>
            </w:pPr>
            <w:r w:rsidRPr="00B40365">
              <w:rPr>
                <w:lang w:val="en-US"/>
              </w:rPr>
              <w:t>Desfaceri de tencuieli exterioare driscuite la pereti</w:t>
            </w:r>
          </w:p>
          <w:p w14:paraId="7A06156A" w14:textId="77777777" w:rsidR="00531C52" w:rsidRPr="00B40365" w:rsidRDefault="00531C52" w:rsidP="00006D1D">
            <w:pPr>
              <w:rPr>
                <w:lang w:val="en-US"/>
              </w:rPr>
            </w:pPr>
          </w:p>
        </w:tc>
        <w:tc>
          <w:tcPr>
            <w:tcW w:w="992" w:type="dxa"/>
            <w:tcBorders>
              <w:top w:val="single" w:sz="4" w:space="0" w:color="auto"/>
              <w:bottom w:val="single" w:sz="4" w:space="0" w:color="auto"/>
            </w:tcBorders>
            <w:vAlign w:val="center"/>
          </w:tcPr>
          <w:p w14:paraId="567069EF" w14:textId="77777777" w:rsidR="00531C52" w:rsidRPr="008B47FF" w:rsidRDefault="00531C52" w:rsidP="00006D1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319CDB5A" w14:textId="77777777" w:rsidR="00531C52" w:rsidRPr="008B47FF" w:rsidRDefault="00531C52" w:rsidP="00006D1D">
            <w:pPr>
              <w:adjustRightInd w:val="0"/>
              <w:jc w:val="center"/>
              <w:rPr>
                <w:rFonts w:ascii="Arial CYR" w:hAnsi="Arial CYR" w:cs="Arial CYR"/>
                <w:lang w:val="en-US"/>
              </w:rPr>
            </w:pPr>
            <w:r w:rsidRPr="008B47FF">
              <w:rPr>
                <w:rFonts w:ascii="Arial CYR" w:hAnsi="Arial CYR" w:cs="Arial CYR"/>
                <w:lang w:val="en-US"/>
              </w:rPr>
              <w:t>96,2000</w:t>
            </w:r>
          </w:p>
          <w:p w14:paraId="6997EA41" w14:textId="77777777" w:rsidR="00531C52" w:rsidRPr="008B47FF" w:rsidRDefault="00531C52" w:rsidP="00006D1D">
            <w:pPr>
              <w:jc w:val="center"/>
              <w:rPr>
                <w:sz w:val="22"/>
                <w:szCs w:val="22"/>
                <w:lang w:val="en-US"/>
              </w:rPr>
            </w:pPr>
          </w:p>
        </w:tc>
      </w:tr>
      <w:tr w:rsidR="00531C52" w:rsidRPr="008B47FF" w14:paraId="7C477C7A" w14:textId="77777777" w:rsidTr="00006D1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18F98D" w14:textId="77777777" w:rsidR="00531C52" w:rsidRPr="008B47FF" w:rsidRDefault="00531C52" w:rsidP="00006D1D">
            <w:pPr>
              <w:rPr>
                <w:sz w:val="22"/>
                <w:szCs w:val="22"/>
                <w:lang w:val="en-US"/>
              </w:rPr>
            </w:pPr>
            <w:r w:rsidRPr="008B47FF">
              <w:rPr>
                <w:sz w:val="22"/>
                <w:szCs w:val="22"/>
                <w:lang w:val="en-US"/>
              </w:rPr>
              <w:t>17</w:t>
            </w:r>
          </w:p>
        </w:tc>
        <w:tc>
          <w:tcPr>
            <w:tcW w:w="1559" w:type="dxa"/>
            <w:tcBorders>
              <w:top w:val="single" w:sz="4" w:space="0" w:color="auto"/>
              <w:bottom w:val="single" w:sz="4" w:space="0" w:color="auto"/>
            </w:tcBorders>
          </w:tcPr>
          <w:p w14:paraId="7D2A7C0C" w14:textId="77777777" w:rsidR="00531C52" w:rsidRPr="008B47FF" w:rsidRDefault="00531C52" w:rsidP="00006D1D">
            <w:pPr>
              <w:rPr>
                <w:sz w:val="22"/>
                <w:szCs w:val="22"/>
                <w:lang w:val="en-US"/>
              </w:rPr>
            </w:pPr>
            <w:r w:rsidRPr="008B47FF">
              <w:rPr>
                <w:sz w:val="22"/>
                <w:szCs w:val="22"/>
                <w:lang w:val="en-US"/>
              </w:rPr>
              <w:t>CN54B</w:t>
            </w:r>
          </w:p>
          <w:p w14:paraId="61E5D2DE" w14:textId="77777777" w:rsidR="00531C52" w:rsidRPr="008B47FF" w:rsidRDefault="00531C52" w:rsidP="00006D1D">
            <w:pPr>
              <w:rPr>
                <w:sz w:val="22"/>
                <w:szCs w:val="22"/>
                <w:lang w:val="en-US"/>
              </w:rPr>
            </w:pPr>
          </w:p>
        </w:tc>
        <w:tc>
          <w:tcPr>
            <w:tcW w:w="4678" w:type="dxa"/>
            <w:tcBorders>
              <w:top w:val="single" w:sz="4" w:space="0" w:color="auto"/>
              <w:bottom w:val="single" w:sz="4" w:space="0" w:color="auto"/>
            </w:tcBorders>
            <w:vAlign w:val="center"/>
          </w:tcPr>
          <w:p w14:paraId="48D767E3" w14:textId="77777777" w:rsidR="00531C52" w:rsidRPr="00B40365" w:rsidRDefault="00531C52" w:rsidP="00006D1D">
            <w:pPr>
              <w:rPr>
                <w:lang w:val="en-US"/>
              </w:rPr>
            </w:pPr>
            <w:r w:rsidRPr="00B40365">
              <w:rPr>
                <w:lang w:val="en-US"/>
              </w:rPr>
              <w:t>Aplicarea manuala a grundului cu cuart "Betonocontact" intr-un strat, la pereti exteriori (la teral si de sus)</w:t>
            </w:r>
          </w:p>
          <w:p w14:paraId="0AB9561F" w14:textId="77777777" w:rsidR="00531C52" w:rsidRPr="00B40365" w:rsidRDefault="00531C52" w:rsidP="00006D1D">
            <w:pPr>
              <w:rPr>
                <w:lang w:val="en-US"/>
              </w:rPr>
            </w:pPr>
          </w:p>
        </w:tc>
        <w:tc>
          <w:tcPr>
            <w:tcW w:w="992" w:type="dxa"/>
            <w:tcBorders>
              <w:top w:val="single" w:sz="4" w:space="0" w:color="auto"/>
              <w:bottom w:val="single" w:sz="4" w:space="0" w:color="auto"/>
            </w:tcBorders>
            <w:vAlign w:val="center"/>
          </w:tcPr>
          <w:p w14:paraId="032990E6" w14:textId="77777777" w:rsidR="00531C52" w:rsidRPr="008B47FF" w:rsidRDefault="00531C52" w:rsidP="00006D1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6CA86C6B" w14:textId="77777777" w:rsidR="00531C52" w:rsidRPr="008B47FF" w:rsidRDefault="00531C52" w:rsidP="00006D1D">
            <w:pPr>
              <w:adjustRightInd w:val="0"/>
              <w:jc w:val="center"/>
              <w:rPr>
                <w:rFonts w:ascii="Arial CYR" w:hAnsi="Arial CYR" w:cs="Arial CYR"/>
                <w:lang w:val="en-US"/>
              </w:rPr>
            </w:pPr>
            <w:r w:rsidRPr="008B47FF">
              <w:rPr>
                <w:rFonts w:ascii="Arial CYR" w:hAnsi="Arial CYR" w:cs="Arial CYR"/>
                <w:lang w:val="en-US"/>
              </w:rPr>
              <w:t>96,2000</w:t>
            </w:r>
          </w:p>
          <w:p w14:paraId="14542CCD" w14:textId="77777777" w:rsidR="00531C52" w:rsidRPr="008B47FF" w:rsidRDefault="00531C52" w:rsidP="00006D1D">
            <w:pPr>
              <w:jc w:val="center"/>
              <w:rPr>
                <w:sz w:val="22"/>
                <w:szCs w:val="22"/>
                <w:lang w:val="en-US"/>
              </w:rPr>
            </w:pPr>
          </w:p>
        </w:tc>
      </w:tr>
      <w:tr w:rsidR="00531C52" w:rsidRPr="008B47FF" w14:paraId="3D72BE67" w14:textId="77777777" w:rsidTr="00006D1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7F4383" w14:textId="77777777" w:rsidR="00531C52" w:rsidRPr="008B47FF" w:rsidRDefault="00531C52" w:rsidP="00006D1D">
            <w:pPr>
              <w:rPr>
                <w:sz w:val="22"/>
                <w:szCs w:val="22"/>
                <w:lang w:val="en-US"/>
              </w:rPr>
            </w:pPr>
            <w:r w:rsidRPr="008B47FF">
              <w:rPr>
                <w:sz w:val="22"/>
                <w:szCs w:val="22"/>
                <w:lang w:val="en-US"/>
              </w:rPr>
              <w:lastRenderedPageBreak/>
              <w:t>18</w:t>
            </w:r>
          </w:p>
        </w:tc>
        <w:tc>
          <w:tcPr>
            <w:tcW w:w="1559" w:type="dxa"/>
            <w:tcBorders>
              <w:top w:val="single" w:sz="4" w:space="0" w:color="auto"/>
              <w:bottom w:val="single" w:sz="4" w:space="0" w:color="auto"/>
            </w:tcBorders>
          </w:tcPr>
          <w:p w14:paraId="764DE7B5" w14:textId="77777777" w:rsidR="00531C52" w:rsidRPr="008B47FF" w:rsidRDefault="00531C52" w:rsidP="00006D1D">
            <w:pPr>
              <w:rPr>
                <w:sz w:val="22"/>
                <w:szCs w:val="22"/>
                <w:lang w:val="en-US"/>
              </w:rPr>
            </w:pPr>
            <w:r w:rsidRPr="008B47FF">
              <w:rPr>
                <w:sz w:val="22"/>
                <w:szCs w:val="22"/>
                <w:lang w:val="en-US"/>
              </w:rPr>
              <w:t>CC03A</w:t>
            </w:r>
          </w:p>
          <w:p w14:paraId="25BEF2E8" w14:textId="77777777" w:rsidR="00531C52" w:rsidRPr="008B47FF" w:rsidRDefault="00531C52" w:rsidP="00006D1D">
            <w:pPr>
              <w:rPr>
                <w:sz w:val="22"/>
                <w:szCs w:val="22"/>
                <w:lang w:val="en-US"/>
              </w:rPr>
            </w:pPr>
          </w:p>
        </w:tc>
        <w:tc>
          <w:tcPr>
            <w:tcW w:w="4678" w:type="dxa"/>
            <w:tcBorders>
              <w:top w:val="single" w:sz="4" w:space="0" w:color="auto"/>
              <w:bottom w:val="single" w:sz="4" w:space="0" w:color="auto"/>
            </w:tcBorders>
            <w:vAlign w:val="center"/>
          </w:tcPr>
          <w:p w14:paraId="29797457" w14:textId="77777777" w:rsidR="00531C52" w:rsidRPr="00B40365" w:rsidRDefault="00531C52" w:rsidP="00006D1D">
            <w:pPr>
              <w:rPr>
                <w:lang w:val="en-US"/>
              </w:rPr>
            </w:pPr>
            <w:r w:rsidRPr="00B40365">
              <w:rPr>
                <w:lang w:val="en-US"/>
              </w:rPr>
              <w:t>Montare plase sudate la inaltimi mai mici sau egale cu 35 m, la pereti si diafragme, cu greutatea plaselor pina la 3 kg/mp</w:t>
            </w:r>
          </w:p>
          <w:p w14:paraId="33710114" w14:textId="77777777" w:rsidR="00531C52" w:rsidRPr="00B40365" w:rsidRDefault="00531C52" w:rsidP="00006D1D">
            <w:pPr>
              <w:rPr>
                <w:lang w:val="en-US"/>
              </w:rPr>
            </w:pPr>
          </w:p>
        </w:tc>
        <w:tc>
          <w:tcPr>
            <w:tcW w:w="992" w:type="dxa"/>
            <w:tcBorders>
              <w:top w:val="single" w:sz="4" w:space="0" w:color="auto"/>
              <w:bottom w:val="single" w:sz="4" w:space="0" w:color="auto"/>
            </w:tcBorders>
            <w:vAlign w:val="center"/>
          </w:tcPr>
          <w:p w14:paraId="11431D15" w14:textId="77777777" w:rsidR="00531C52" w:rsidRPr="008B47FF" w:rsidRDefault="00531C52" w:rsidP="00006D1D">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14:paraId="56BF66AD" w14:textId="77777777" w:rsidR="00531C52" w:rsidRPr="008B47FF" w:rsidRDefault="00531C52" w:rsidP="00006D1D">
            <w:pPr>
              <w:adjustRightInd w:val="0"/>
              <w:jc w:val="center"/>
              <w:rPr>
                <w:rFonts w:ascii="Arial CYR" w:hAnsi="Arial CYR" w:cs="Arial CYR"/>
                <w:lang w:val="en-US"/>
              </w:rPr>
            </w:pPr>
            <w:r w:rsidRPr="008B47FF">
              <w:rPr>
                <w:rFonts w:ascii="Arial CYR" w:hAnsi="Arial CYR" w:cs="Arial CYR"/>
                <w:lang w:val="en-US"/>
              </w:rPr>
              <w:t>288,6000</w:t>
            </w:r>
          </w:p>
          <w:p w14:paraId="07D2CF98" w14:textId="77777777" w:rsidR="00531C52" w:rsidRPr="008B47FF" w:rsidRDefault="00531C52" w:rsidP="00006D1D">
            <w:pPr>
              <w:jc w:val="center"/>
              <w:rPr>
                <w:sz w:val="22"/>
                <w:szCs w:val="22"/>
                <w:lang w:val="en-US"/>
              </w:rPr>
            </w:pPr>
          </w:p>
        </w:tc>
      </w:tr>
      <w:tr w:rsidR="00531C52" w:rsidRPr="008B47FF" w14:paraId="556020DB" w14:textId="77777777" w:rsidTr="00006D1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FF5A7E" w14:textId="77777777" w:rsidR="00531C52" w:rsidRPr="008B47FF" w:rsidRDefault="00531C52" w:rsidP="00006D1D">
            <w:pPr>
              <w:rPr>
                <w:sz w:val="22"/>
                <w:szCs w:val="22"/>
                <w:lang w:val="en-US"/>
              </w:rPr>
            </w:pPr>
            <w:r w:rsidRPr="008B47FF">
              <w:rPr>
                <w:sz w:val="22"/>
                <w:szCs w:val="22"/>
                <w:lang w:val="en-US"/>
              </w:rPr>
              <w:t>19</w:t>
            </w:r>
          </w:p>
        </w:tc>
        <w:tc>
          <w:tcPr>
            <w:tcW w:w="1559" w:type="dxa"/>
            <w:tcBorders>
              <w:top w:val="single" w:sz="4" w:space="0" w:color="auto"/>
              <w:bottom w:val="single" w:sz="4" w:space="0" w:color="auto"/>
            </w:tcBorders>
          </w:tcPr>
          <w:p w14:paraId="603F953F" w14:textId="77777777" w:rsidR="00531C52" w:rsidRPr="008B47FF" w:rsidRDefault="00531C52" w:rsidP="00006D1D">
            <w:pPr>
              <w:rPr>
                <w:sz w:val="22"/>
                <w:szCs w:val="22"/>
                <w:lang w:val="en-US"/>
              </w:rPr>
            </w:pPr>
            <w:r w:rsidRPr="008B47FF">
              <w:rPr>
                <w:sz w:val="22"/>
                <w:szCs w:val="22"/>
                <w:lang w:val="en-US"/>
              </w:rPr>
              <w:t>CF13A</w:t>
            </w:r>
          </w:p>
          <w:p w14:paraId="024D8D4C" w14:textId="77777777" w:rsidR="00531C52" w:rsidRPr="008B47FF" w:rsidRDefault="00531C52" w:rsidP="00006D1D">
            <w:pPr>
              <w:rPr>
                <w:sz w:val="22"/>
                <w:szCs w:val="22"/>
                <w:lang w:val="en-US"/>
              </w:rPr>
            </w:pPr>
          </w:p>
        </w:tc>
        <w:tc>
          <w:tcPr>
            <w:tcW w:w="4678" w:type="dxa"/>
            <w:tcBorders>
              <w:top w:val="single" w:sz="4" w:space="0" w:color="auto"/>
              <w:bottom w:val="single" w:sz="4" w:space="0" w:color="auto"/>
            </w:tcBorders>
            <w:vAlign w:val="center"/>
          </w:tcPr>
          <w:p w14:paraId="7432564D" w14:textId="77777777" w:rsidR="00531C52" w:rsidRPr="00B40365" w:rsidRDefault="00531C52" w:rsidP="00006D1D">
            <w:pPr>
              <w:rPr>
                <w:lang w:val="en-US"/>
              </w:rPr>
            </w:pPr>
            <w:r w:rsidRPr="00B40365">
              <w:rPr>
                <w:lang w:val="en-US"/>
              </w:rPr>
              <w:t>Tencuieli exterioare speciale, la fatade, executate manual, exclusiv schela, cu piatra de mozaic (praf de piatra), cu grundul executat cu mortar de var ciment M 25-T, in grosime de 2 cm, driscuit din gros, iar stratul vizibil driscuit sau stropit cu mortar de var ciment marca M 25-T, din piatra de mozaic de calcar (praf de piatra), cu grosime de 1 cm</w:t>
            </w:r>
          </w:p>
          <w:p w14:paraId="4A25C2EF" w14:textId="77777777" w:rsidR="00531C52" w:rsidRPr="00B40365" w:rsidRDefault="00531C52" w:rsidP="00006D1D">
            <w:pPr>
              <w:rPr>
                <w:lang w:val="en-US"/>
              </w:rPr>
            </w:pPr>
          </w:p>
        </w:tc>
        <w:tc>
          <w:tcPr>
            <w:tcW w:w="992" w:type="dxa"/>
            <w:tcBorders>
              <w:top w:val="single" w:sz="4" w:space="0" w:color="auto"/>
              <w:bottom w:val="single" w:sz="4" w:space="0" w:color="auto"/>
            </w:tcBorders>
            <w:vAlign w:val="center"/>
          </w:tcPr>
          <w:p w14:paraId="25B41814" w14:textId="77777777" w:rsidR="00531C52" w:rsidRPr="008B47FF" w:rsidRDefault="00531C52" w:rsidP="00006D1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090C7529" w14:textId="77777777" w:rsidR="00531C52" w:rsidRPr="008B47FF" w:rsidRDefault="00531C52" w:rsidP="00006D1D">
            <w:pPr>
              <w:adjustRightInd w:val="0"/>
              <w:jc w:val="center"/>
              <w:rPr>
                <w:rFonts w:ascii="Arial CYR" w:hAnsi="Arial CYR" w:cs="Arial CYR"/>
                <w:lang w:val="en-US"/>
              </w:rPr>
            </w:pPr>
            <w:r w:rsidRPr="008B47FF">
              <w:rPr>
                <w:rFonts w:ascii="Arial CYR" w:hAnsi="Arial CYR" w:cs="Arial CYR"/>
                <w:lang w:val="en-US"/>
              </w:rPr>
              <w:t>96,2000</w:t>
            </w:r>
          </w:p>
          <w:p w14:paraId="3DF75AB8" w14:textId="77777777" w:rsidR="00531C52" w:rsidRPr="008B47FF" w:rsidRDefault="00531C52" w:rsidP="00006D1D">
            <w:pPr>
              <w:jc w:val="center"/>
              <w:rPr>
                <w:sz w:val="22"/>
                <w:szCs w:val="22"/>
                <w:lang w:val="en-US"/>
              </w:rPr>
            </w:pPr>
          </w:p>
        </w:tc>
      </w:tr>
      <w:tr w:rsidR="00531C52" w:rsidRPr="008B47FF" w14:paraId="7B68754D" w14:textId="77777777" w:rsidTr="00006D1D">
        <w:tc>
          <w:tcPr>
            <w:tcW w:w="709" w:type="dxa"/>
            <w:tcBorders>
              <w:top w:val="nil"/>
              <w:left w:val="single" w:sz="6" w:space="0" w:color="auto"/>
              <w:bottom w:val="nil"/>
              <w:right w:val="nil"/>
            </w:tcBorders>
          </w:tcPr>
          <w:p w14:paraId="63D94D7E" w14:textId="77777777" w:rsidR="00531C52" w:rsidRPr="008B47FF" w:rsidRDefault="00531C52" w:rsidP="00006D1D">
            <w:pPr>
              <w:jc w:val="center"/>
              <w:rPr>
                <w:lang w:val="en-US"/>
              </w:rPr>
            </w:pPr>
          </w:p>
        </w:tc>
        <w:tc>
          <w:tcPr>
            <w:tcW w:w="1559" w:type="dxa"/>
            <w:tcBorders>
              <w:top w:val="nil"/>
              <w:left w:val="single" w:sz="6" w:space="0" w:color="auto"/>
              <w:bottom w:val="nil"/>
              <w:right w:val="nil"/>
            </w:tcBorders>
          </w:tcPr>
          <w:p w14:paraId="227ED61C" w14:textId="77777777" w:rsidR="00531C52" w:rsidRPr="008B47FF" w:rsidRDefault="00531C52" w:rsidP="00006D1D">
            <w:pPr>
              <w:rPr>
                <w:lang w:val="en-US"/>
              </w:rPr>
            </w:pPr>
          </w:p>
        </w:tc>
        <w:tc>
          <w:tcPr>
            <w:tcW w:w="7513" w:type="dxa"/>
            <w:gridSpan w:val="3"/>
            <w:tcBorders>
              <w:top w:val="nil"/>
              <w:left w:val="single" w:sz="6" w:space="0" w:color="auto"/>
              <w:bottom w:val="nil"/>
              <w:right w:val="single" w:sz="6" w:space="0" w:color="auto"/>
            </w:tcBorders>
          </w:tcPr>
          <w:p w14:paraId="76E8A2E5" w14:textId="77777777" w:rsidR="00531C52" w:rsidRPr="007F2714" w:rsidRDefault="00531C52" w:rsidP="00006D1D">
            <w:pPr>
              <w:rPr>
                <w:b/>
                <w:bCs/>
                <w:sz w:val="22"/>
                <w:szCs w:val="22"/>
                <w:lang w:val="en-US"/>
              </w:rPr>
            </w:pPr>
            <w:r w:rsidRPr="00B40365">
              <w:rPr>
                <w:b/>
                <w:bCs/>
                <w:sz w:val="22"/>
                <w:szCs w:val="22"/>
                <w:lang w:val="en-US"/>
              </w:rPr>
              <w:t>3. Balustrada (mina curenta)</w:t>
            </w:r>
          </w:p>
          <w:p w14:paraId="55BE2A45" w14:textId="77777777" w:rsidR="00531C52" w:rsidRPr="00B40365" w:rsidRDefault="00531C52" w:rsidP="00006D1D">
            <w:pPr>
              <w:rPr>
                <w:lang w:val="en-US"/>
              </w:rPr>
            </w:pPr>
          </w:p>
        </w:tc>
      </w:tr>
      <w:tr w:rsidR="00531C52" w:rsidRPr="008B47FF" w14:paraId="46FDD92C" w14:textId="77777777" w:rsidTr="00006D1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68FBD0" w14:textId="77777777" w:rsidR="00531C52" w:rsidRPr="008B47FF" w:rsidRDefault="00531C52" w:rsidP="00006D1D">
            <w:pPr>
              <w:rPr>
                <w:sz w:val="22"/>
                <w:szCs w:val="22"/>
                <w:lang w:val="en-US"/>
              </w:rPr>
            </w:pPr>
            <w:r w:rsidRPr="008B47FF">
              <w:rPr>
                <w:sz w:val="22"/>
                <w:szCs w:val="22"/>
                <w:lang w:val="en-US"/>
              </w:rPr>
              <w:t>20</w:t>
            </w:r>
          </w:p>
        </w:tc>
        <w:tc>
          <w:tcPr>
            <w:tcW w:w="1559" w:type="dxa"/>
            <w:tcBorders>
              <w:top w:val="single" w:sz="4" w:space="0" w:color="auto"/>
              <w:bottom w:val="single" w:sz="4" w:space="0" w:color="auto"/>
            </w:tcBorders>
          </w:tcPr>
          <w:p w14:paraId="639149AE" w14:textId="77777777" w:rsidR="00531C52" w:rsidRPr="008B47FF" w:rsidRDefault="00531C52" w:rsidP="00006D1D">
            <w:pPr>
              <w:rPr>
                <w:sz w:val="22"/>
                <w:szCs w:val="22"/>
                <w:lang w:val="en-US"/>
              </w:rPr>
            </w:pPr>
            <w:r w:rsidRPr="008B47FF">
              <w:rPr>
                <w:sz w:val="22"/>
                <w:szCs w:val="22"/>
                <w:lang w:val="en-US"/>
              </w:rPr>
              <w:t>RpCP45D</w:t>
            </w:r>
          </w:p>
          <w:p w14:paraId="57C4806F" w14:textId="77777777" w:rsidR="00531C52" w:rsidRPr="008B47FF" w:rsidRDefault="00531C52" w:rsidP="00006D1D">
            <w:pPr>
              <w:rPr>
                <w:sz w:val="22"/>
                <w:szCs w:val="22"/>
                <w:lang w:val="en-US"/>
              </w:rPr>
            </w:pPr>
          </w:p>
        </w:tc>
        <w:tc>
          <w:tcPr>
            <w:tcW w:w="4678" w:type="dxa"/>
            <w:tcBorders>
              <w:top w:val="single" w:sz="4" w:space="0" w:color="auto"/>
              <w:bottom w:val="single" w:sz="4" w:space="0" w:color="auto"/>
            </w:tcBorders>
            <w:vAlign w:val="center"/>
          </w:tcPr>
          <w:p w14:paraId="28801591" w14:textId="77777777" w:rsidR="00531C52" w:rsidRPr="00B40365" w:rsidRDefault="00531C52" w:rsidP="00006D1D">
            <w:pPr>
              <w:rPr>
                <w:lang w:val="en-US"/>
              </w:rPr>
            </w:pPr>
            <w:r w:rsidRPr="00B40365">
              <w:rPr>
                <w:lang w:val="en-US"/>
              </w:rPr>
              <w:t>Demontarea balustradelor, grilelor, parapetilor si imprejmuirilor metalice etc</w:t>
            </w:r>
          </w:p>
          <w:p w14:paraId="54C81D16" w14:textId="77777777" w:rsidR="00531C52" w:rsidRPr="00B40365" w:rsidRDefault="00531C52" w:rsidP="00006D1D">
            <w:pPr>
              <w:rPr>
                <w:lang w:val="en-US"/>
              </w:rPr>
            </w:pPr>
          </w:p>
        </w:tc>
        <w:tc>
          <w:tcPr>
            <w:tcW w:w="992" w:type="dxa"/>
            <w:tcBorders>
              <w:top w:val="single" w:sz="4" w:space="0" w:color="auto"/>
              <w:bottom w:val="single" w:sz="4" w:space="0" w:color="auto"/>
            </w:tcBorders>
            <w:vAlign w:val="center"/>
          </w:tcPr>
          <w:p w14:paraId="1C10C4CA" w14:textId="77777777" w:rsidR="00531C52" w:rsidRPr="008B47FF" w:rsidRDefault="00531C52" w:rsidP="00006D1D">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14:paraId="4A5A2D28" w14:textId="77777777" w:rsidR="00531C52" w:rsidRPr="008B47FF" w:rsidRDefault="00531C52" w:rsidP="00006D1D">
            <w:pPr>
              <w:adjustRightInd w:val="0"/>
              <w:jc w:val="center"/>
              <w:rPr>
                <w:rFonts w:ascii="Arial CYR" w:hAnsi="Arial CYR" w:cs="Arial CYR"/>
                <w:lang w:val="en-US"/>
              </w:rPr>
            </w:pPr>
            <w:r w:rsidRPr="008B47FF">
              <w:rPr>
                <w:rFonts w:ascii="Arial CYR" w:hAnsi="Arial CYR" w:cs="Arial CYR"/>
                <w:lang w:val="en-US"/>
              </w:rPr>
              <w:t>520,0000</w:t>
            </w:r>
          </w:p>
          <w:p w14:paraId="00834515" w14:textId="77777777" w:rsidR="00531C52" w:rsidRPr="008B47FF" w:rsidRDefault="00531C52" w:rsidP="00006D1D">
            <w:pPr>
              <w:jc w:val="center"/>
              <w:rPr>
                <w:sz w:val="22"/>
                <w:szCs w:val="22"/>
                <w:lang w:val="en-US"/>
              </w:rPr>
            </w:pPr>
          </w:p>
        </w:tc>
      </w:tr>
      <w:tr w:rsidR="00531C52" w:rsidRPr="008B47FF" w14:paraId="75D681A6" w14:textId="77777777" w:rsidTr="00006D1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813CB6" w14:textId="77777777" w:rsidR="00531C52" w:rsidRPr="008B47FF" w:rsidRDefault="00531C52" w:rsidP="00006D1D">
            <w:pPr>
              <w:rPr>
                <w:sz w:val="22"/>
                <w:szCs w:val="22"/>
                <w:lang w:val="en-US"/>
              </w:rPr>
            </w:pPr>
            <w:r w:rsidRPr="008B47FF">
              <w:rPr>
                <w:sz w:val="22"/>
                <w:szCs w:val="22"/>
                <w:lang w:val="en-US"/>
              </w:rPr>
              <w:t>21</w:t>
            </w:r>
          </w:p>
        </w:tc>
        <w:tc>
          <w:tcPr>
            <w:tcW w:w="1559" w:type="dxa"/>
            <w:tcBorders>
              <w:top w:val="single" w:sz="4" w:space="0" w:color="auto"/>
              <w:bottom w:val="single" w:sz="4" w:space="0" w:color="auto"/>
            </w:tcBorders>
          </w:tcPr>
          <w:p w14:paraId="6002DB3F" w14:textId="77777777" w:rsidR="00531C52" w:rsidRPr="008B47FF" w:rsidRDefault="00531C52" w:rsidP="00006D1D">
            <w:pPr>
              <w:rPr>
                <w:sz w:val="22"/>
                <w:szCs w:val="22"/>
                <w:lang w:val="en-US"/>
              </w:rPr>
            </w:pPr>
            <w:r w:rsidRPr="008B47FF">
              <w:rPr>
                <w:sz w:val="22"/>
                <w:szCs w:val="22"/>
                <w:lang w:val="en-US"/>
              </w:rPr>
              <w:t>CH06A</w:t>
            </w:r>
          </w:p>
          <w:p w14:paraId="68A1E483" w14:textId="77777777" w:rsidR="00531C52" w:rsidRPr="008B47FF" w:rsidRDefault="00531C52" w:rsidP="00006D1D">
            <w:pPr>
              <w:rPr>
                <w:sz w:val="22"/>
                <w:szCs w:val="22"/>
                <w:lang w:val="en-US"/>
              </w:rPr>
            </w:pPr>
          </w:p>
        </w:tc>
        <w:tc>
          <w:tcPr>
            <w:tcW w:w="4678" w:type="dxa"/>
            <w:tcBorders>
              <w:top w:val="single" w:sz="4" w:space="0" w:color="auto"/>
              <w:bottom w:val="single" w:sz="4" w:space="0" w:color="auto"/>
            </w:tcBorders>
            <w:vAlign w:val="center"/>
          </w:tcPr>
          <w:p w14:paraId="25C8739F" w14:textId="77777777" w:rsidR="00531C52" w:rsidRPr="00B40365" w:rsidRDefault="00531C52" w:rsidP="00006D1D">
            <w:pPr>
              <w:rPr>
                <w:lang w:val="en-US"/>
              </w:rPr>
            </w:pPr>
            <w:r w:rsidRPr="00B40365">
              <w:rPr>
                <w:lang w:val="en-US"/>
              </w:rPr>
              <w:t>Balustrada din inox "Gard Decor"</w:t>
            </w:r>
          </w:p>
          <w:p w14:paraId="1608622C" w14:textId="77777777" w:rsidR="00531C52" w:rsidRPr="00B40365" w:rsidRDefault="00531C52" w:rsidP="00006D1D">
            <w:pPr>
              <w:rPr>
                <w:lang w:val="en-US"/>
              </w:rPr>
            </w:pPr>
          </w:p>
        </w:tc>
        <w:tc>
          <w:tcPr>
            <w:tcW w:w="992" w:type="dxa"/>
            <w:tcBorders>
              <w:top w:val="single" w:sz="4" w:space="0" w:color="auto"/>
              <w:bottom w:val="single" w:sz="4" w:space="0" w:color="auto"/>
            </w:tcBorders>
            <w:vAlign w:val="center"/>
          </w:tcPr>
          <w:p w14:paraId="5AAAE96E" w14:textId="77777777" w:rsidR="00531C52" w:rsidRPr="008B47FF" w:rsidRDefault="00531C52" w:rsidP="00006D1D">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69CA0AAF" w14:textId="77777777" w:rsidR="00531C52" w:rsidRPr="008B47FF" w:rsidRDefault="00531C52" w:rsidP="00006D1D">
            <w:pPr>
              <w:adjustRightInd w:val="0"/>
              <w:jc w:val="center"/>
              <w:rPr>
                <w:rFonts w:ascii="Arial CYR" w:hAnsi="Arial CYR" w:cs="Arial CYR"/>
                <w:lang w:val="en-US"/>
              </w:rPr>
            </w:pPr>
            <w:r w:rsidRPr="008B47FF">
              <w:rPr>
                <w:rFonts w:ascii="Arial CYR" w:hAnsi="Arial CYR" w:cs="Arial CYR"/>
                <w:lang w:val="en-US"/>
              </w:rPr>
              <w:t>85,0000</w:t>
            </w:r>
          </w:p>
          <w:p w14:paraId="0708C0BB" w14:textId="77777777" w:rsidR="00531C52" w:rsidRPr="008B47FF" w:rsidRDefault="00531C52" w:rsidP="00006D1D">
            <w:pPr>
              <w:jc w:val="center"/>
              <w:rPr>
                <w:sz w:val="22"/>
                <w:szCs w:val="22"/>
                <w:lang w:val="en-US"/>
              </w:rPr>
            </w:pPr>
          </w:p>
        </w:tc>
      </w:tr>
      <w:tr w:rsidR="00531C52" w:rsidRPr="008B47FF" w14:paraId="406236EC" w14:textId="77777777" w:rsidTr="00006D1D">
        <w:tc>
          <w:tcPr>
            <w:tcW w:w="709" w:type="dxa"/>
            <w:tcBorders>
              <w:top w:val="nil"/>
              <w:left w:val="single" w:sz="6" w:space="0" w:color="auto"/>
              <w:bottom w:val="nil"/>
              <w:right w:val="nil"/>
            </w:tcBorders>
          </w:tcPr>
          <w:p w14:paraId="4138B497" w14:textId="77777777" w:rsidR="00531C52" w:rsidRPr="008B47FF" w:rsidRDefault="00531C52" w:rsidP="00006D1D">
            <w:pPr>
              <w:jc w:val="center"/>
              <w:rPr>
                <w:lang w:val="en-US"/>
              </w:rPr>
            </w:pPr>
          </w:p>
        </w:tc>
        <w:tc>
          <w:tcPr>
            <w:tcW w:w="1559" w:type="dxa"/>
            <w:tcBorders>
              <w:top w:val="nil"/>
              <w:left w:val="single" w:sz="6" w:space="0" w:color="auto"/>
              <w:bottom w:val="nil"/>
              <w:right w:val="nil"/>
            </w:tcBorders>
          </w:tcPr>
          <w:p w14:paraId="3774E54A" w14:textId="77777777" w:rsidR="00531C52" w:rsidRPr="008B47FF" w:rsidRDefault="00531C52" w:rsidP="00006D1D">
            <w:pPr>
              <w:rPr>
                <w:lang w:val="en-US"/>
              </w:rPr>
            </w:pPr>
          </w:p>
        </w:tc>
        <w:tc>
          <w:tcPr>
            <w:tcW w:w="7513" w:type="dxa"/>
            <w:gridSpan w:val="3"/>
            <w:tcBorders>
              <w:top w:val="nil"/>
              <w:left w:val="single" w:sz="6" w:space="0" w:color="auto"/>
              <w:bottom w:val="nil"/>
              <w:right w:val="single" w:sz="6" w:space="0" w:color="auto"/>
            </w:tcBorders>
          </w:tcPr>
          <w:p w14:paraId="1A8D18F5" w14:textId="77777777" w:rsidR="00531C52" w:rsidRPr="007F2714" w:rsidRDefault="00531C52" w:rsidP="00006D1D">
            <w:pPr>
              <w:rPr>
                <w:b/>
                <w:bCs/>
                <w:sz w:val="22"/>
                <w:szCs w:val="22"/>
                <w:lang w:val="en-US"/>
              </w:rPr>
            </w:pPr>
            <w:r w:rsidRPr="00B40365">
              <w:rPr>
                <w:b/>
                <w:bCs/>
                <w:sz w:val="22"/>
                <w:szCs w:val="22"/>
                <w:lang w:val="en-US"/>
              </w:rPr>
              <w:t>4. Transportare</w:t>
            </w:r>
          </w:p>
          <w:p w14:paraId="32033703" w14:textId="77777777" w:rsidR="00531C52" w:rsidRPr="00B40365" w:rsidRDefault="00531C52" w:rsidP="00006D1D">
            <w:pPr>
              <w:rPr>
                <w:lang w:val="en-US"/>
              </w:rPr>
            </w:pPr>
          </w:p>
        </w:tc>
      </w:tr>
      <w:tr w:rsidR="00531C52" w:rsidRPr="008B47FF" w14:paraId="7D0AB6F2" w14:textId="77777777" w:rsidTr="00006D1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E1C47E" w14:textId="77777777" w:rsidR="00531C52" w:rsidRPr="008B47FF" w:rsidRDefault="00531C52" w:rsidP="00006D1D">
            <w:pPr>
              <w:rPr>
                <w:sz w:val="22"/>
                <w:szCs w:val="22"/>
                <w:lang w:val="en-US"/>
              </w:rPr>
            </w:pPr>
            <w:r w:rsidRPr="008B47FF">
              <w:rPr>
                <w:sz w:val="22"/>
                <w:szCs w:val="22"/>
                <w:lang w:val="en-US"/>
              </w:rPr>
              <w:t>22</w:t>
            </w:r>
          </w:p>
        </w:tc>
        <w:tc>
          <w:tcPr>
            <w:tcW w:w="1559" w:type="dxa"/>
            <w:tcBorders>
              <w:top w:val="single" w:sz="4" w:space="0" w:color="auto"/>
              <w:bottom w:val="single" w:sz="4" w:space="0" w:color="auto"/>
            </w:tcBorders>
          </w:tcPr>
          <w:p w14:paraId="7A3BD78F" w14:textId="77777777" w:rsidR="00531C52" w:rsidRPr="008B47FF" w:rsidRDefault="00531C52" w:rsidP="00006D1D">
            <w:pPr>
              <w:rPr>
                <w:sz w:val="22"/>
                <w:szCs w:val="22"/>
                <w:lang w:val="en-US"/>
              </w:rPr>
            </w:pPr>
            <w:r w:rsidRPr="008B47FF">
              <w:rPr>
                <w:sz w:val="22"/>
                <w:szCs w:val="22"/>
                <w:lang w:val="en-US"/>
              </w:rPr>
              <w:t>TsI50A10</w:t>
            </w:r>
          </w:p>
          <w:p w14:paraId="64C97538" w14:textId="77777777" w:rsidR="00531C52" w:rsidRPr="008B47FF" w:rsidRDefault="00531C52" w:rsidP="00006D1D">
            <w:pPr>
              <w:rPr>
                <w:sz w:val="22"/>
                <w:szCs w:val="22"/>
                <w:lang w:val="en-US"/>
              </w:rPr>
            </w:pPr>
          </w:p>
        </w:tc>
        <w:tc>
          <w:tcPr>
            <w:tcW w:w="4678" w:type="dxa"/>
            <w:tcBorders>
              <w:top w:val="single" w:sz="4" w:space="0" w:color="auto"/>
              <w:bottom w:val="single" w:sz="4" w:space="0" w:color="auto"/>
            </w:tcBorders>
            <w:vAlign w:val="center"/>
          </w:tcPr>
          <w:p w14:paraId="1FA2D151" w14:textId="77777777" w:rsidR="00531C52" w:rsidRPr="00B40365" w:rsidRDefault="00531C52" w:rsidP="00006D1D">
            <w:pPr>
              <w:rPr>
                <w:lang w:val="en-US"/>
              </w:rPr>
            </w:pPr>
            <w:r w:rsidRPr="00B40365">
              <w:rPr>
                <w:lang w:val="en-US"/>
              </w:rPr>
              <w:t>Transportarea pamintului cu autobasculanta de 5 t la distanta de 10 km</w:t>
            </w:r>
          </w:p>
          <w:p w14:paraId="4444E073" w14:textId="77777777" w:rsidR="00531C52" w:rsidRPr="00B40365" w:rsidRDefault="00531C52" w:rsidP="00006D1D">
            <w:pPr>
              <w:rPr>
                <w:lang w:val="en-US"/>
              </w:rPr>
            </w:pPr>
          </w:p>
        </w:tc>
        <w:tc>
          <w:tcPr>
            <w:tcW w:w="992" w:type="dxa"/>
            <w:tcBorders>
              <w:top w:val="single" w:sz="4" w:space="0" w:color="auto"/>
              <w:bottom w:val="single" w:sz="4" w:space="0" w:color="auto"/>
            </w:tcBorders>
            <w:vAlign w:val="center"/>
          </w:tcPr>
          <w:p w14:paraId="21637552" w14:textId="77777777" w:rsidR="00531C52" w:rsidRPr="008B47FF" w:rsidRDefault="00531C52" w:rsidP="00006D1D">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14:paraId="7F988096" w14:textId="77777777" w:rsidR="00531C52" w:rsidRPr="008B47FF" w:rsidRDefault="00531C52" w:rsidP="00006D1D">
            <w:pPr>
              <w:adjustRightInd w:val="0"/>
              <w:jc w:val="center"/>
              <w:rPr>
                <w:rFonts w:ascii="Arial CYR" w:hAnsi="Arial CYR" w:cs="Arial CYR"/>
                <w:lang w:val="en-US"/>
              </w:rPr>
            </w:pPr>
            <w:r w:rsidRPr="008B47FF">
              <w:rPr>
                <w:rFonts w:ascii="Arial CYR" w:hAnsi="Arial CYR" w:cs="Arial CYR"/>
                <w:lang w:val="en-US"/>
              </w:rPr>
              <w:t>232,0000</w:t>
            </w:r>
          </w:p>
          <w:p w14:paraId="1889E45E" w14:textId="77777777" w:rsidR="00531C52" w:rsidRPr="008B47FF" w:rsidRDefault="00531C52" w:rsidP="00006D1D">
            <w:pPr>
              <w:jc w:val="center"/>
              <w:rPr>
                <w:sz w:val="22"/>
                <w:szCs w:val="22"/>
                <w:lang w:val="en-US"/>
              </w:rPr>
            </w:pPr>
          </w:p>
        </w:tc>
      </w:tr>
      <w:tr w:rsidR="00531C52" w:rsidRPr="008B47FF" w14:paraId="7FF84490" w14:textId="77777777" w:rsidTr="00006D1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196916" w14:textId="77777777" w:rsidR="00531C52" w:rsidRPr="008B47FF" w:rsidRDefault="00531C52" w:rsidP="00006D1D">
            <w:pPr>
              <w:rPr>
                <w:sz w:val="22"/>
                <w:szCs w:val="22"/>
                <w:lang w:val="en-US"/>
              </w:rPr>
            </w:pPr>
            <w:r w:rsidRPr="008B47FF">
              <w:rPr>
                <w:sz w:val="22"/>
                <w:szCs w:val="22"/>
                <w:lang w:val="en-US"/>
              </w:rPr>
              <w:t>23</w:t>
            </w:r>
          </w:p>
        </w:tc>
        <w:tc>
          <w:tcPr>
            <w:tcW w:w="1559" w:type="dxa"/>
            <w:tcBorders>
              <w:top w:val="single" w:sz="4" w:space="0" w:color="auto"/>
              <w:bottom w:val="single" w:sz="4" w:space="0" w:color="auto"/>
            </w:tcBorders>
          </w:tcPr>
          <w:p w14:paraId="2CE13E8B" w14:textId="77777777" w:rsidR="00531C52" w:rsidRPr="008B47FF" w:rsidRDefault="00531C52" w:rsidP="00006D1D">
            <w:pPr>
              <w:rPr>
                <w:sz w:val="22"/>
                <w:szCs w:val="22"/>
                <w:lang w:val="en-US"/>
              </w:rPr>
            </w:pPr>
            <w:r w:rsidRPr="008B47FF">
              <w:rPr>
                <w:sz w:val="22"/>
                <w:szCs w:val="22"/>
                <w:lang w:val="en-US"/>
              </w:rPr>
              <w:t>TrB01A2-1</w:t>
            </w:r>
          </w:p>
          <w:p w14:paraId="58293442" w14:textId="77777777" w:rsidR="00531C52" w:rsidRPr="008B47FF" w:rsidRDefault="00531C52" w:rsidP="00006D1D">
            <w:pPr>
              <w:rPr>
                <w:sz w:val="22"/>
                <w:szCs w:val="22"/>
                <w:lang w:val="en-US"/>
              </w:rPr>
            </w:pPr>
          </w:p>
        </w:tc>
        <w:tc>
          <w:tcPr>
            <w:tcW w:w="4678" w:type="dxa"/>
            <w:tcBorders>
              <w:top w:val="single" w:sz="4" w:space="0" w:color="auto"/>
              <w:bottom w:val="single" w:sz="4" w:space="0" w:color="auto"/>
            </w:tcBorders>
            <w:vAlign w:val="center"/>
          </w:tcPr>
          <w:p w14:paraId="3FC6B90B" w14:textId="77777777" w:rsidR="00531C52" w:rsidRPr="00B40365" w:rsidRDefault="00531C52" w:rsidP="00006D1D">
            <w:pPr>
              <w:rPr>
                <w:lang w:val="en-US"/>
              </w:rPr>
            </w:pPr>
            <w:r w:rsidRPr="00B40365">
              <w:rPr>
                <w:lang w:val="en-US"/>
              </w:rPr>
              <w:t>Transportul materialelor din grupa 4 (incarcare, asezare, descarcare, asezare), cu roabe pe pneuri, pe distanta de 10 m</w:t>
            </w:r>
          </w:p>
          <w:p w14:paraId="45B5B882" w14:textId="77777777" w:rsidR="00531C52" w:rsidRPr="00B40365" w:rsidRDefault="00531C52" w:rsidP="00006D1D">
            <w:pPr>
              <w:rPr>
                <w:lang w:val="en-US"/>
              </w:rPr>
            </w:pPr>
          </w:p>
        </w:tc>
        <w:tc>
          <w:tcPr>
            <w:tcW w:w="992" w:type="dxa"/>
            <w:tcBorders>
              <w:top w:val="single" w:sz="4" w:space="0" w:color="auto"/>
              <w:bottom w:val="single" w:sz="4" w:space="0" w:color="auto"/>
            </w:tcBorders>
            <w:vAlign w:val="center"/>
          </w:tcPr>
          <w:p w14:paraId="67742113" w14:textId="77777777" w:rsidR="00531C52" w:rsidRPr="008B47FF" w:rsidRDefault="00531C52" w:rsidP="00006D1D">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14:paraId="6D25CB8A" w14:textId="77777777" w:rsidR="00531C52" w:rsidRPr="008B47FF" w:rsidRDefault="00531C52" w:rsidP="00006D1D">
            <w:pPr>
              <w:adjustRightInd w:val="0"/>
              <w:jc w:val="center"/>
              <w:rPr>
                <w:rFonts w:ascii="Arial CYR" w:hAnsi="Arial CYR" w:cs="Arial CYR"/>
                <w:lang w:val="en-US"/>
              </w:rPr>
            </w:pPr>
            <w:r w:rsidRPr="008B47FF">
              <w:rPr>
                <w:rFonts w:ascii="Arial CYR" w:hAnsi="Arial CYR" w:cs="Arial CYR"/>
                <w:lang w:val="en-US"/>
              </w:rPr>
              <w:t>62,0000</w:t>
            </w:r>
          </w:p>
          <w:p w14:paraId="5DFE4DB7" w14:textId="77777777" w:rsidR="00531C52" w:rsidRPr="008B47FF" w:rsidRDefault="00531C52" w:rsidP="00006D1D">
            <w:pPr>
              <w:jc w:val="center"/>
              <w:rPr>
                <w:sz w:val="22"/>
                <w:szCs w:val="22"/>
                <w:lang w:val="en-US"/>
              </w:rPr>
            </w:pPr>
          </w:p>
        </w:tc>
      </w:tr>
      <w:tr w:rsidR="00531C52" w:rsidRPr="008B47FF" w14:paraId="51229926" w14:textId="77777777" w:rsidTr="00006D1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6B3568" w14:textId="77777777" w:rsidR="00531C52" w:rsidRPr="008B47FF" w:rsidRDefault="00531C52" w:rsidP="00006D1D">
            <w:pPr>
              <w:rPr>
                <w:sz w:val="22"/>
                <w:szCs w:val="22"/>
                <w:lang w:val="en-US"/>
              </w:rPr>
            </w:pPr>
            <w:r w:rsidRPr="008B47FF">
              <w:rPr>
                <w:sz w:val="22"/>
                <w:szCs w:val="22"/>
                <w:lang w:val="en-US"/>
              </w:rPr>
              <w:t>24</w:t>
            </w:r>
          </w:p>
        </w:tc>
        <w:tc>
          <w:tcPr>
            <w:tcW w:w="1559" w:type="dxa"/>
            <w:tcBorders>
              <w:top w:val="single" w:sz="4" w:space="0" w:color="auto"/>
              <w:bottom w:val="single" w:sz="4" w:space="0" w:color="auto"/>
            </w:tcBorders>
          </w:tcPr>
          <w:p w14:paraId="15ECC29B" w14:textId="77777777" w:rsidR="00531C52" w:rsidRPr="008B47FF" w:rsidRDefault="00531C52" w:rsidP="00006D1D">
            <w:pPr>
              <w:rPr>
                <w:sz w:val="22"/>
                <w:szCs w:val="22"/>
                <w:lang w:val="en-US"/>
              </w:rPr>
            </w:pPr>
            <w:r w:rsidRPr="008B47FF">
              <w:rPr>
                <w:sz w:val="22"/>
                <w:szCs w:val="22"/>
                <w:lang w:val="en-US"/>
              </w:rPr>
              <w:t>TsI50G</w:t>
            </w:r>
          </w:p>
          <w:p w14:paraId="36F27679" w14:textId="77777777" w:rsidR="00531C52" w:rsidRPr="008B47FF" w:rsidRDefault="00531C52" w:rsidP="00006D1D">
            <w:pPr>
              <w:rPr>
                <w:sz w:val="22"/>
                <w:szCs w:val="22"/>
                <w:lang w:val="en-US"/>
              </w:rPr>
            </w:pPr>
          </w:p>
        </w:tc>
        <w:tc>
          <w:tcPr>
            <w:tcW w:w="4678" w:type="dxa"/>
            <w:tcBorders>
              <w:top w:val="single" w:sz="4" w:space="0" w:color="auto"/>
              <w:bottom w:val="single" w:sz="4" w:space="0" w:color="auto"/>
            </w:tcBorders>
            <w:vAlign w:val="center"/>
          </w:tcPr>
          <w:p w14:paraId="0EB7C259" w14:textId="77777777" w:rsidR="00531C52" w:rsidRPr="00B40365" w:rsidRDefault="00531C52" w:rsidP="00006D1D">
            <w:pPr>
              <w:rPr>
                <w:lang w:val="en-US"/>
              </w:rPr>
            </w:pPr>
            <w:r w:rsidRPr="00B40365">
              <w:rPr>
                <w:lang w:val="en-US"/>
              </w:rPr>
              <w:t>Transportarea incarcaturilor cu autocamione la distanta 15 km</w:t>
            </w:r>
          </w:p>
          <w:p w14:paraId="3AA78143" w14:textId="77777777" w:rsidR="00531C52" w:rsidRPr="00B40365" w:rsidRDefault="00531C52" w:rsidP="00006D1D">
            <w:pPr>
              <w:rPr>
                <w:lang w:val="en-US"/>
              </w:rPr>
            </w:pPr>
          </w:p>
        </w:tc>
        <w:tc>
          <w:tcPr>
            <w:tcW w:w="992" w:type="dxa"/>
            <w:tcBorders>
              <w:top w:val="single" w:sz="4" w:space="0" w:color="auto"/>
              <w:bottom w:val="single" w:sz="4" w:space="0" w:color="auto"/>
            </w:tcBorders>
            <w:vAlign w:val="center"/>
          </w:tcPr>
          <w:p w14:paraId="4716B245" w14:textId="77777777" w:rsidR="00531C52" w:rsidRPr="008B47FF" w:rsidRDefault="00531C52" w:rsidP="00006D1D">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14:paraId="4CC1CD1E" w14:textId="77777777" w:rsidR="00531C52" w:rsidRPr="008B47FF" w:rsidRDefault="00531C52" w:rsidP="00006D1D">
            <w:pPr>
              <w:adjustRightInd w:val="0"/>
              <w:jc w:val="center"/>
              <w:rPr>
                <w:rFonts w:ascii="Arial CYR" w:hAnsi="Arial CYR" w:cs="Arial CYR"/>
                <w:lang w:val="en-US"/>
              </w:rPr>
            </w:pPr>
            <w:r w:rsidRPr="008B47FF">
              <w:rPr>
                <w:rFonts w:ascii="Arial CYR" w:hAnsi="Arial CYR" w:cs="Arial CYR"/>
                <w:lang w:val="en-US"/>
              </w:rPr>
              <w:t>62,0000</w:t>
            </w:r>
          </w:p>
          <w:p w14:paraId="41E6DFC0" w14:textId="77777777" w:rsidR="00531C52" w:rsidRPr="008B47FF" w:rsidRDefault="00531C52" w:rsidP="00006D1D">
            <w:pPr>
              <w:jc w:val="center"/>
              <w:rPr>
                <w:sz w:val="22"/>
                <w:szCs w:val="22"/>
                <w:lang w:val="en-US"/>
              </w:rPr>
            </w:pPr>
          </w:p>
        </w:tc>
      </w:tr>
      <w:tr w:rsidR="00531C52" w:rsidRPr="008B47FF" w14:paraId="212070AA" w14:textId="77777777" w:rsidTr="00006D1D">
        <w:tc>
          <w:tcPr>
            <w:tcW w:w="709" w:type="dxa"/>
            <w:tcBorders>
              <w:top w:val="nil"/>
              <w:left w:val="single" w:sz="6" w:space="0" w:color="auto"/>
              <w:bottom w:val="nil"/>
              <w:right w:val="nil"/>
            </w:tcBorders>
          </w:tcPr>
          <w:p w14:paraId="375A1CD3" w14:textId="77777777" w:rsidR="00531C52" w:rsidRPr="008B47FF" w:rsidRDefault="00531C52" w:rsidP="00006D1D">
            <w:pPr>
              <w:jc w:val="center"/>
              <w:rPr>
                <w:lang w:val="en-US"/>
              </w:rPr>
            </w:pPr>
          </w:p>
        </w:tc>
        <w:tc>
          <w:tcPr>
            <w:tcW w:w="1559" w:type="dxa"/>
            <w:tcBorders>
              <w:top w:val="nil"/>
              <w:left w:val="single" w:sz="6" w:space="0" w:color="auto"/>
              <w:bottom w:val="nil"/>
              <w:right w:val="nil"/>
            </w:tcBorders>
          </w:tcPr>
          <w:p w14:paraId="17109236" w14:textId="77777777" w:rsidR="00531C52" w:rsidRPr="008B47FF" w:rsidRDefault="00531C52" w:rsidP="00006D1D">
            <w:pPr>
              <w:rPr>
                <w:lang w:val="en-US"/>
              </w:rPr>
            </w:pPr>
          </w:p>
        </w:tc>
        <w:tc>
          <w:tcPr>
            <w:tcW w:w="7513" w:type="dxa"/>
            <w:gridSpan w:val="3"/>
            <w:tcBorders>
              <w:top w:val="nil"/>
              <w:left w:val="single" w:sz="6" w:space="0" w:color="auto"/>
              <w:bottom w:val="nil"/>
              <w:right w:val="single" w:sz="6" w:space="0" w:color="auto"/>
            </w:tcBorders>
          </w:tcPr>
          <w:p w14:paraId="71C5E700" w14:textId="77777777" w:rsidR="00531C52" w:rsidRPr="007F2714" w:rsidRDefault="00531C52" w:rsidP="00006D1D">
            <w:pPr>
              <w:rPr>
                <w:b/>
                <w:bCs/>
                <w:sz w:val="22"/>
                <w:szCs w:val="22"/>
                <w:lang w:val="en-US"/>
              </w:rPr>
            </w:pPr>
            <w:r w:rsidRPr="00B40365">
              <w:rPr>
                <w:b/>
                <w:bCs/>
                <w:sz w:val="22"/>
                <w:szCs w:val="22"/>
                <w:lang w:val="en-US"/>
              </w:rPr>
              <w:t>5. Trotuar, partea de sus a scarilor</w:t>
            </w:r>
          </w:p>
          <w:p w14:paraId="503BCC7B" w14:textId="77777777" w:rsidR="00531C52" w:rsidRPr="00B40365" w:rsidRDefault="00531C52" w:rsidP="00006D1D">
            <w:pPr>
              <w:rPr>
                <w:lang w:val="en-US"/>
              </w:rPr>
            </w:pPr>
          </w:p>
        </w:tc>
      </w:tr>
      <w:tr w:rsidR="00531C52" w:rsidRPr="008B47FF" w14:paraId="43914D87" w14:textId="77777777" w:rsidTr="00006D1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8EE566" w14:textId="77777777" w:rsidR="00531C52" w:rsidRPr="008B47FF" w:rsidRDefault="00531C52" w:rsidP="00006D1D">
            <w:pPr>
              <w:rPr>
                <w:sz w:val="22"/>
                <w:szCs w:val="22"/>
                <w:lang w:val="en-US"/>
              </w:rPr>
            </w:pPr>
            <w:r w:rsidRPr="008B47FF">
              <w:rPr>
                <w:sz w:val="22"/>
                <w:szCs w:val="22"/>
                <w:lang w:val="en-US"/>
              </w:rPr>
              <w:t>25</w:t>
            </w:r>
          </w:p>
        </w:tc>
        <w:tc>
          <w:tcPr>
            <w:tcW w:w="1559" w:type="dxa"/>
            <w:tcBorders>
              <w:top w:val="single" w:sz="4" w:space="0" w:color="auto"/>
              <w:bottom w:val="single" w:sz="4" w:space="0" w:color="auto"/>
            </w:tcBorders>
          </w:tcPr>
          <w:p w14:paraId="29036A60" w14:textId="77777777" w:rsidR="00531C52" w:rsidRPr="008B47FF" w:rsidRDefault="00531C52" w:rsidP="00006D1D">
            <w:pPr>
              <w:rPr>
                <w:sz w:val="22"/>
                <w:szCs w:val="22"/>
                <w:lang w:val="en-US"/>
              </w:rPr>
            </w:pPr>
            <w:r w:rsidRPr="008B47FF">
              <w:rPr>
                <w:sz w:val="22"/>
                <w:szCs w:val="22"/>
                <w:lang w:val="en-US"/>
              </w:rPr>
              <w:t>DC04B</w:t>
            </w:r>
          </w:p>
          <w:p w14:paraId="0314A325" w14:textId="77777777" w:rsidR="00531C52" w:rsidRPr="008B47FF" w:rsidRDefault="00531C52" w:rsidP="00006D1D">
            <w:pPr>
              <w:rPr>
                <w:sz w:val="22"/>
                <w:szCs w:val="22"/>
                <w:lang w:val="en-US"/>
              </w:rPr>
            </w:pPr>
          </w:p>
        </w:tc>
        <w:tc>
          <w:tcPr>
            <w:tcW w:w="4678" w:type="dxa"/>
            <w:tcBorders>
              <w:top w:val="single" w:sz="4" w:space="0" w:color="auto"/>
              <w:bottom w:val="single" w:sz="4" w:space="0" w:color="auto"/>
            </w:tcBorders>
            <w:vAlign w:val="center"/>
          </w:tcPr>
          <w:p w14:paraId="49C373BE" w14:textId="77777777" w:rsidR="00531C52" w:rsidRPr="00B40365" w:rsidRDefault="00531C52" w:rsidP="00006D1D">
            <w:pPr>
              <w:rPr>
                <w:lang w:val="en-US"/>
              </w:rPr>
            </w:pPr>
            <w:r w:rsidRPr="00B40365">
              <w:rPr>
                <w:lang w:val="en-US"/>
              </w:rPr>
              <w:t>Taierea cu masina cu discuri diamantate a rosturilor de contractie si dilatatie in betonul de uzura la drumuri</w:t>
            </w:r>
          </w:p>
          <w:p w14:paraId="6A3C2DCB" w14:textId="77777777" w:rsidR="00531C52" w:rsidRPr="00B40365" w:rsidRDefault="00531C52" w:rsidP="00006D1D">
            <w:pPr>
              <w:rPr>
                <w:lang w:val="en-US"/>
              </w:rPr>
            </w:pPr>
          </w:p>
        </w:tc>
        <w:tc>
          <w:tcPr>
            <w:tcW w:w="992" w:type="dxa"/>
            <w:tcBorders>
              <w:top w:val="single" w:sz="4" w:space="0" w:color="auto"/>
              <w:bottom w:val="single" w:sz="4" w:space="0" w:color="auto"/>
            </w:tcBorders>
            <w:vAlign w:val="center"/>
          </w:tcPr>
          <w:p w14:paraId="21B5B990" w14:textId="77777777" w:rsidR="00531C52" w:rsidRPr="008B47FF" w:rsidRDefault="00531C52" w:rsidP="00006D1D">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539C839B" w14:textId="77777777" w:rsidR="00531C52" w:rsidRPr="008B47FF" w:rsidRDefault="00531C52" w:rsidP="00006D1D">
            <w:pPr>
              <w:adjustRightInd w:val="0"/>
              <w:jc w:val="center"/>
              <w:rPr>
                <w:rFonts w:ascii="Arial CYR" w:hAnsi="Arial CYR" w:cs="Arial CYR"/>
                <w:lang w:val="en-US"/>
              </w:rPr>
            </w:pPr>
            <w:r w:rsidRPr="008B47FF">
              <w:rPr>
                <w:rFonts w:ascii="Arial CYR" w:hAnsi="Arial CYR" w:cs="Arial CYR"/>
                <w:lang w:val="en-US"/>
              </w:rPr>
              <w:t>200,0000</w:t>
            </w:r>
          </w:p>
          <w:p w14:paraId="3671B749" w14:textId="77777777" w:rsidR="00531C52" w:rsidRPr="008B47FF" w:rsidRDefault="00531C52" w:rsidP="00006D1D">
            <w:pPr>
              <w:jc w:val="center"/>
              <w:rPr>
                <w:sz w:val="22"/>
                <w:szCs w:val="22"/>
                <w:lang w:val="en-US"/>
              </w:rPr>
            </w:pPr>
          </w:p>
        </w:tc>
      </w:tr>
      <w:tr w:rsidR="00531C52" w:rsidRPr="008B47FF" w14:paraId="0A52B634" w14:textId="77777777" w:rsidTr="00006D1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57FDFF" w14:textId="77777777" w:rsidR="00531C52" w:rsidRPr="008B47FF" w:rsidRDefault="00531C52" w:rsidP="00006D1D">
            <w:pPr>
              <w:rPr>
                <w:sz w:val="22"/>
                <w:szCs w:val="22"/>
                <w:lang w:val="en-US"/>
              </w:rPr>
            </w:pPr>
            <w:r w:rsidRPr="008B47FF">
              <w:rPr>
                <w:sz w:val="22"/>
                <w:szCs w:val="22"/>
                <w:lang w:val="en-US"/>
              </w:rPr>
              <w:t>26</w:t>
            </w:r>
          </w:p>
        </w:tc>
        <w:tc>
          <w:tcPr>
            <w:tcW w:w="1559" w:type="dxa"/>
            <w:tcBorders>
              <w:top w:val="single" w:sz="4" w:space="0" w:color="auto"/>
              <w:bottom w:val="single" w:sz="4" w:space="0" w:color="auto"/>
            </w:tcBorders>
          </w:tcPr>
          <w:p w14:paraId="22B80431" w14:textId="77777777" w:rsidR="00531C52" w:rsidRPr="008B47FF" w:rsidRDefault="00531C52" w:rsidP="00006D1D">
            <w:pPr>
              <w:rPr>
                <w:sz w:val="22"/>
                <w:szCs w:val="22"/>
                <w:lang w:val="en-US"/>
              </w:rPr>
            </w:pPr>
            <w:r w:rsidRPr="008B47FF">
              <w:rPr>
                <w:sz w:val="22"/>
                <w:szCs w:val="22"/>
                <w:lang w:val="en-US"/>
              </w:rPr>
              <w:t>DI109</w:t>
            </w:r>
          </w:p>
          <w:p w14:paraId="08859C81" w14:textId="77777777" w:rsidR="00531C52" w:rsidRPr="008B47FF" w:rsidRDefault="00531C52" w:rsidP="00006D1D">
            <w:pPr>
              <w:rPr>
                <w:sz w:val="22"/>
                <w:szCs w:val="22"/>
                <w:lang w:val="en-US"/>
              </w:rPr>
            </w:pPr>
          </w:p>
        </w:tc>
        <w:tc>
          <w:tcPr>
            <w:tcW w:w="4678" w:type="dxa"/>
            <w:tcBorders>
              <w:top w:val="single" w:sz="4" w:space="0" w:color="auto"/>
              <w:bottom w:val="single" w:sz="4" w:space="0" w:color="auto"/>
            </w:tcBorders>
            <w:vAlign w:val="center"/>
          </w:tcPr>
          <w:p w14:paraId="08D1A608" w14:textId="77777777" w:rsidR="00531C52" w:rsidRPr="00B40365" w:rsidRDefault="00531C52" w:rsidP="00006D1D">
            <w:pPr>
              <w:rPr>
                <w:lang w:val="en-US"/>
              </w:rPr>
            </w:pPr>
            <w:r w:rsidRPr="00B40365">
              <w:rPr>
                <w:lang w:val="en-US"/>
              </w:rPr>
              <w:t>Decaparea mecanizata a imbracamintei din beton asfaltic</w:t>
            </w:r>
          </w:p>
          <w:p w14:paraId="6DDB37FA" w14:textId="77777777" w:rsidR="00531C52" w:rsidRPr="00B40365" w:rsidRDefault="00531C52" w:rsidP="00006D1D">
            <w:pPr>
              <w:rPr>
                <w:lang w:val="en-US"/>
              </w:rPr>
            </w:pPr>
          </w:p>
        </w:tc>
        <w:tc>
          <w:tcPr>
            <w:tcW w:w="992" w:type="dxa"/>
            <w:tcBorders>
              <w:top w:val="single" w:sz="4" w:space="0" w:color="auto"/>
              <w:bottom w:val="single" w:sz="4" w:space="0" w:color="auto"/>
            </w:tcBorders>
            <w:vAlign w:val="center"/>
          </w:tcPr>
          <w:p w14:paraId="0DFF5F12" w14:textId="77777777" w:rsidR="00531C52" w:rsidRPr="008B47FF" w:rsidRDefault="00531C52" w:rsidP="00006D1D">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18EEE2B9" w14:textId="77777777" w:rsidR="00531C52" w:rsidRPr="008B47FF" w:rsidRDefault="00531C52" w:rsidP="00006D1D">
            <w:pPr>
              <w:adjustRightInd w:val="0"/>
              <w:jc w:val="center"/>
              <w:rPr>
                <w:rFonts w:ascii="Arial CYR" w:hAnsi="Arial CYR" w:cs="Arial CYR"/>
                <w:lang w:val="en-US"/>
              </w:rPr>
            </w:pPr>
            <w:r w:rsidRPr="008B47FF">
              <w:rPr>
                <w:rFonts w:ascii="Arial CYR" w:hAnsi="Arial CYR" w:cs="Arial CYR"/>
                <w:lang w:val="en-US"/>
              </w:rPr>
              <w:t>22,5000</w:t>
            </w:r>
          </w:p>
          <w:p w14:paraId="1F7C9AFE" w14:textId="77777777" w:rsidR="00531C52" w:rsidRPr="008B47FF" w:rsidRDefault="00531C52" w:rsidP="00006D1D">
            <w:pPr>
              <w:jc w:val="center"/>
              <w:rPr>
                <w:sz w:val="22"/>
                <w:szCs w:val="22"/>
                <w:lang w:val="en-US"/>
              </w:rPr>
            </w:pPr>
          </w:p>
        </w:tc>
      </w:tr>
      <w:tr w:rsidR="00531C52" w:rsidRPr="008B47FF" w14:paraId="1B9E6418" w14:textId="77777777" w:rsidTr="00006D1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2497A6" w14:textId="77777777" w:rsidR="00531C52" w:rsidRPr="008B47FF" w:rsidRDefault="00531C52" w:rsidP="00006D1D">
            <w:pPr>
              <w:rPr>
                <w:sz w:val="22"/>
                <w:szCs w:val="22"/>
                <w:lang w:val="en-US"/>
              </w:rPr>
            </w:pPr>
            <w:r w:rsidRPr="008B47FF">
              <w:rPr>
                <w:sz w:val="22"/>
                <w:szCs w:val="22"/>
                <w:lang w:val="en-US"/>
              </w:rPr>
              <w:t>27</w:t>
            </w:r>
          </w:p>
        </w:tc>
        <w:tc>
          <w:tcPr>
            <w:tcW w:w="1559" w:type="dxa"/>
            <w:tcBorders>
              <w:top w:val="single" w:sz="4" w:space="0" w:color="auto"/>
              <w:bottom w:val="single" w:sz="4" w:space="0" w:color="auto"/>
            </w:tcBorders>
          </w:tcPr>
          <w:p w14:paraId="70DA7BF7" w14:textId="77777777" w:rsidR="00531C52" w:rsidRPr="008B47FF" w:rsidRDefault="00531C52" w:rsidP="00006D1D">
            <w:pPr>
              <w:rPr>
                <w:sz w:val="22"/>
                <w:szCs w:val="22"/>
                <w:lang w:val="en-US"/>
              </w:rPr>
            </w:pPr>
            <w:r w:rsidRPr="008B47FF">
              <w:rPr>
                <w:sz w:val="22"/>
                <w:szCs w:val="22"/>
                <w:lang w:val="en-US"/>
              </w:rPr>
              <w:t>TsC03B1</w:t>
            </w:r>
          </w:p>
          <w:p w14:paraId="08D2A992" w14:textId="77777777" w:rsidR="00531C52" w:rsidRPr="008B47FF" w:rsidRDefault="00531C52" w:rsidP="00006D1D">
            <w:pPr>
              <w:rPr>
                <w:sz w:val="22"/>
                <w:szCs w:val="22"/>
                <w:lang w:val="en-US"/>
              </w:rPr>
            </w:pPr>
          </w:p>
        </w:tc>
        <w:tc>
          <w:tcPr>
            <w:tcW w:w="4678" w:type="dxa"/>
            <w:tcBorders>
              <w:top w:val="single" w:sz="4" w:space="0" w:color="auto"/>
              <w:bottom w:val="single" w:sz="4" w:space="0" w:color="auto"/>
            </w:tcBorders>
            <w:vAlign w:val="center"/>
          </w:tcPr>
          <w:p w14:paraId="14BFFCD1" w14:textId="77777777" w:rsidR="00531C52" w:rsidRPr="00B40365" w:rsidRDefault="00531C52" w:rsidP="00006D1D">
            <w:pPr>
              <w:rPr>
                <w:lang w:val="en-US"/>
              </w:rPr>
            </w:pPr>
            <w:r w:rsidRPr="00B40365">
              <w:rPr>
                <w:lang w:val="en-US"/>
              </w:rPr>
              <w:t>Sapatura mecanica cu excavatorul de 0,40-0,70 mc, cu motor cu ardere interna si comanda hidraulica, in pamint cu umiditate naturala, descarcare in depozit teren catg. II</w:t>
            </w:r>
          </w:p>
          <w:p w14:paraId="245288F0" w14:textId="77777777" w:rsidR="00531C52" w:rsidRPr="00B40365" w:rsidRDefault="00531C52" w:rsidP="00006D1D">
            <w:pPr>
              <w:rPr>
                <w:lang w:val="en-US"/>
              </w:rPr>
            </w:pPr>
          </w:p>
        </w:tc>
        <w:tc>
          <w:tcPr>
            <w:tcW w:w="992" w:type="dxa"/>
            <w:tcBorders>
              <w:top w:val="single" w:sz="4" w:space="0" w:color="auto"/>
              <w:bottom w:val="single" w:sz="4" w:space="0" w:color="auto"/>
            </w:tcBorders>
            <w:vAlign w:val="center"/>
          </w:tcPr>
          <w:p w14:paraId="0D5C1CB5" w14:textId="77777777" w:rsidR="00531C52" w:rsidRPr="008B47FF" w:rsidRDefault="00531C52" w:rsidP="00006D1D">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14:paraId="21C6041A" w14:textId="77777777" w:rsidR="00531C52" w:rsidRPr="008B47FF" w:rsidRDefault="00531C52" w:rsidP="00006D1D">
            <w:pPr>
              <w:adjustRightInd w:val="0"/>
              <w:jc w:val="center"/>
              <w:rPr>
                <w:rFonts w:ascii="Arial CYR" w:hAnsi="Arial CYR" w:cs="Arial CYR"/>
                <w:lang w:val="en-US"/>
              </w:rPr>
            </w:pPr>
            <w:r w:rsidRPr="008B47FF">
              <w:rPr>
                <w:rFonts w:ascii="Arial CYR" w:hAnsi="Arial CYR" w:cs="Arial CYR"/>
                <w:lang w:val="en-US"/>
              </w:rPr>
              <w:t>0,8000</w:t>
            </w:r>
          </w:p>
          <w:p w14:paraId="449823B3" w14:textId="77777777" w:rsidR="00531C52" w:rsidRPr="008B47FF" w:rsidRDefault="00531C52" w:rsidP="00006D1D">
            <w:pPr>
              <w:jc w:val="center"/>
              <w:rPr>
                <w:sz w:val="22"/>
                <w:szCs w:val="22"/>
                <w:lang w:val="en-US"/>
              </w:rPr>
            </w:pPr>
          </w:p>
        </w:tc>
      </w:tr>
      <w:tr w:rsidR="00531C52" w:rsidRPr="008B47FF" w14:paraId="405E4D80" w14:textId="77777777" w:rsidTr="00006D1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72ACEF" w14:textId="77777777" w:rsidR="00531C52" w:rsidRPr="008B47FF" w:rsidRDefault="00531C52" w:rsidP="00006D1D">
            <w:pPr>
              <w:rPr>
                <w:sz w:val="22"/>
                <w:szCs w:val="22"/>
                <w:lang w:val="en-US"/>
              </w:rPr>
            </w:pPr>
            <w:r w:rsidRPr="008B47FF">
              <w:rPr>
                <w:sz w:val="22"/>
                <w:szCs w:val="22"/>
                <w:lang w:val="en-US"/>
              </w:rPr>
              <w:t>28</w:t>
            </w:r>
          </w:p>
        </w:tc>
        <w:tc>
          <w:tcPr>
            <w:tcW w:w="1559" w:type="dxa"/>
            <w:tcBorders>
              <w:top w:val="single" w:sz="4" w:space="0" w:color="auto"/>
              <w:bottom w:val="single" w:sz="4" w:space="0" w:color="auto"/>
            </w:tcBorders>
          </w:tcPr>
          <w:p w14:paraId="186119DA" w14:textId="77777777" w:rsidR="00531C52" w:rsidRPr="008B47FF" w:rsidRDefault="00531C52" w:rsidP="00006D1D">
            <w:pPr>
              <w:rPr>
                <w:sz w:val="22"/>
                <w:szCs w:val="22"/>
                <w:lang w:val="en-US"/>
              </w:rPr>
            </w:pPr>
            <w:r w:rsidRPr="008B47FF">
              <w:rPr>
                <w:sz w:val="22"/>
                <w:szCs w:val="22"/>
                <w:lang w:val="en-US"/>
              </w:rPr>
              <w:t>TsD05A</w:t>
            </w:r>
          </w:p>
          <w:p w14:paraId="60298F8B" w14:textId="77777777" w:rsidR="00531C52" w:rsidRPr="008B47FF" w:rsidRDefault="00531C52" w:rsidP="00006D1D">
            <w:pPr>
              <w:rPr>
                <w:sz w:val="22"/>
                <w:szCs w:val="22"/>
                <w:lang w:val="en-US"/>
              </w:rPr>
            </w:pPr>
          </w:p>
        </w:tc>
        <w:tc>
          <w:tcPr>
            <w:tcW w:w="4678" w:type="dxa"/>
            <w:tcBorders>
              <w:top w:val="single" w:sz="4" w:space="0" w:color="auto"/>
              <w:bottom w:val="single" w:sz="4" w:space="0" w:color="auto"/>
            </w:tcBorders>
            <w:vAlign w:val="center"/>
          </w:tcPr>
          <w:p w14:paraId="3574AF0C" w14:textId="77777777" w:rsidR="00531C52" w:rsidRPr="00B40365" w:rsidRDefault="00531C52" w:rsidP="00006D1D">
            <w:pPr>
              <w:rPr>
                <w:lang w:val="en-US"/>
              </w:rPr>
            </w:pPr>
            <w:r w:rsidRPr="00B40365">
              <w:rPr>
                <w:lang w:val="en-US"/>
              </w:rPr>
              <w:t>Compactarea cu maiul mecanic de 150-200 kg a umpluturilor in straturi succesive de 20-30 cm grosime, exclusiv udarea fiecarui strat in parte, umpluturile executindu-se din pamint necoeziv</w:t>
            </w:r>
          </w:p>
          <w:p w14:paraId="586C3A3F" w14:textId="77777777" w:rsidR="00531C52" w:rsidRPr="00B40365" w:rsidRDefault="00531C52" w:rsidP="00006D1D">
            <w:pPr>
              <w:rPr>
                <w:lang w:val="en-US"/>
              </w:rPr>
            </w:pPr>
          </w:p>
        </w:tc>
        <w:tc>
          <w:tcPr>
            <w:tcW w:w="992" w:type="dxa"/>
            <w:tcBorders>
              <w:top w:val="single" w:sz="4" w:space="0" w:color="auto"/>
              <w:bottom w:val="single" w:sz="4" w:space="0" w:color="auto"/>
            </w:tcBorders>
            <w:vAlign w:val="center"/>
          </w:tcPr>
          <w:p w14:paraId="4B036963" w14:textId="77777777" w:rsidR="00531C52" w:rsidRPr="008B47FF" w:rsidRDefault="00531C52" w:rsidP="00006D1D">
            <w:pPr>
              <w:jc w:val="center"/>
              <w:rPr>
                <w:sz w:val="22"/>
                <w:szCs w:val="22"/>
                <w:lang w:val="en-US"/>
              </w:rPr>
            </w:pPr>
            <w:r w:rsidRPr="008B47FF">
              <w:rPr>
                <w:sz w:val="22"/>
                <w:szCs w:val="22"/>
                <w:lang w:val="en-US"/>
              </w:rPr>
              <w:lastRenderedPageBreak/>
              <w:t>100 m3</w:t>
            </w:r>
          </w:p>
        </w:tc>
        <w:tc>
          <w:tcPr>
            <w:tcW w:w="1843" w:type="dxa"/>
            <w:tcBorders>
              <w:top w:val="single" w:sz="4" w:space="0" w:color="auto"/>
              <w:bottom w:val="single" w:sz="4" w:space="0" w:color="auto"/>
            </w:tcBorders>
            <w:vAlign w:val="center"/>
          </w:tcPr>
          <w:p w14:paraId="5CEEE762" w14:textId="77777777" w:rsidR="00531C52" w:rsidRPr="008B47FF" w:rsidRDefault="00531C52" w:rsidP="00006D1D">
            <w:pPr>
              <w:adjustRightInd w:val="0"/>
              <w:jc w:val="center"/>
              <w:rPr>
                <w:rFonts w:ascii="Arial CYR" w:hAnsi="Arial CYR" w:cs="Arial CYR"/>
                <w:lang w:val="en-US"/>
              </w:rPr>
            </w:pPr>
            <w:r w:rsidRPr="008B47FF">
              <w:rPr>
                <w:rFonts w:ascii="Arial CYR" w:hAnsi="Arial CYR" w:cs="Arial CYR"/>
                <w:lang w:val="en-US"/>
              </w:rPr>
              <w:t>0,8000</w:t>
            </w:r>
          </w:p>
          <w:p w14:paraId="542F946F" w14:textId="77777777" w:rsidR="00531C52" w:rsidRPr="008B47FF" w:rsidRDefault="00531C52" w:rsidP="00006D1D">
            <w:pPr>
              <w:jc w:val="center"/>
              <w:rPr>
                <w:sz w:val="22"/>
                <w:szCs w:val="22"/>
                <w:lang w:val="en-US"/>
              </w:rPr>
            </w:pPr>
          </w:p>
        </w:tc>
      </w:tr>
      <w:tr w:rsidR="00531C52" w:rsidRPr="008B47FF" w14:paraId="377665D5" w14:textId="77777777" w:rsidTr="00006D1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D005E8" w14:textId="77777777" w:rsidR="00531C52" w:rsidRPr="008B47FF" w:rsidRDefault="00531C52" w:rsidP="00006D1D">
            <w:pPr>
              <w:rPr>
                <w:sz w:val="22"/>
                <w:szCs w:val="22"/>
                <w:lang w:val="en-US"/>
              </w:rPr>
            </w:pPr>
            <w:r w:rsidRPr="008B47FF">
              <w:rPr>
                <w:sz w:val="22"/>
                <w:szCs w:val="22"/>
                <w:lang w:val="en-US"/>
              </w:rPr>
              <w:lastRenderedPageBreak/>
              <w:t>29</w:t>
            </w:r>
          </w:p>
        </w:tc>
        <w:tc>
          <w:tcPr>
            <w:tcW w:w="1559" w:type="dxa"/>
            <w:tcBorders>
              <w:top w:val="single" w:sz="4" w:space="0" w:color="auto"/>
              <w:bottom w:val="single" w:sz="4" w:space="0" w:color="auto"/>
            </w:tcBorders>
          </w:tcPr>
          <w:p w14:paraId="537F9063" w14:textId="77777777" w:rsidR="00531C52" w:rsidRPr="008B47FF" w:rsidRDefault="00531C52" w:rsidP="00006D1D">
            <w:pPr>
              <w:rPr>
                <w:sz w:val="22"/>
                <w:szCs w:val="22"/>
                <w:lang w:val="en-US"/>
              </w:rPr>
            </w:pPr>
            <w:r w:rsidRPr="008B47FF">
              <w:rPr>
                <w:sz w:val="22"/>
                <w:szCs w:val="22"/>
                <w:lang w:val="en-US"/>
              </w:rPr>
              <w:t>TsC54B</w:t>
            </w:r>
          </w:p>
          <w:p w14:paraId="5FD31096" w14:textId="77777777" w:rsidR="00531C52" w:rsidRPr="008B47FF" w:rsidRDefault="00531C52" w:rsidP="00006D1D">
            <w:pPr>
              <w:rPr>
                <w:sz w:val="22"/>
                <w:szCs w:val="22"/>
                <w:lang w:val="en-US"/>
              </w:rPr>
            </w:pPr>
          </w:p>
        </w:tc>
        <w:tc>
          <w:tcPr>
            <w:tcW w:w="4678" w:type="dxa"/>
            <w:tcBorders>
              <w:top w:val="single" w:sz="4" w:space="0" w:color="auto"/>
              <w:bottom w:val="single" w:sz="4" w:space="0" w:color="auto"/>
            </w:tcBorders>
            <w:vAlign w:val="center"/>
          </w:tcPr>
          <w:p w14:paraId="3F30368A" w14:textId="77777777" w:rsidR="00531C52" w:rsidRPr="00B40365" w:rsidRDefault="00531C52" w:rsidP="00006D1D">
            <w:pPr>
              <w:rPr>
                <w:lang w:val="en-US"/>
              </w:rPr>
            </w:pPr>
            <w:r w:rsidRPr="00B40365">
              <w:rPr>
                <w:lang w:val="en-US"/>
              </w:rPr>
              <w:t>Strat de fundatie din piatra sparta</w:t>
            </w:r>
          </w:p>
          <w:p w14:paraId="37A92320" w14:textId="77777777" w:rsidR="00531C52" w:rsidRPr="00B40365" w:rsidRDefault="00531C52" w:rsidP="00006D1D">
            <w:pPr>
              <w:rPr>
                <w:lang w:val="en-US"/>
              </w:rPr>
            </w:pPr>
          </w:p>
        </w:tc>
        <w:tc>
          <w:tcPr>
            <w:tcW w:w="992" w:type="dxa"/>
            <w:tcBorders>
              <w:top w:val="single" w:sz="4" w:space="0" w:color="auto"/>
              <w:bottom w:val="single" w:sz="4" w:space="0" w:color="auto"/>
            </w:tcBorders>
            <w:vAlign w:val="center"/>
          </w:tcPr>
          <w:p w14:paraId="6EB5580A" w14:textId="77777777" w:rsidR="00531C52" w:rsidRPr="008B47FF" w:rsidRDefault="00531C52" w:rsidP="00006D1D">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3DFF7A88" w14:textId="77777777" w:rsidR="00531C52" w:rsidRPr="008B47FF" w:rsidRDefault="00531C52" w:rsidP="00006D1D">
            <w:pPr>
              <w:adjustRightInd w:val="0"/>
              <w:jc w:val="center"/>
              <w:rPr>
                <w:rFonts w:ascii="Arial CYR" w:hAnsi="Arial CYR" w:cs="Arial CYR"/>
                <w:lang w:val="en-US"/>
              </w:rPr>
            </w:pPr>
            <w:r w:rsidRPr="008B47FF">
              <w:rPr>
                <w:rFonts w:ascii="Arial CYR" w:hAnsi="Arial CYR" w:cs="Arial CYR"/>
                <w:lang w:val="en-US"/>
              </w:rPr>
              <w:t>30,0000</w:t>
            </w:r>
          </w:p>
          <w:p w14:paraId="0D0C99D6" w14:textId="77777777" w:rsidR="00531C52" w:rsidRPr="008B47FF" w:rsidRDefault="00531C52" w:rsidP="00006D1D">
            <w:pPr>
              <w:jc w:val="center"/>
              <w:rPr>
                <w:sz w:val="22"/>
                <w:szCs w:val="22"/>
                <w:lang w:val="en-US"/>
              </w:rPr>
            </w:pPr>
          </w:p>
        </w:tc>
      </w:tr>
      <w:tr w:rsidR="00531C52" w:rsidRPr="008B47FF" w14:paraId="0B8499DD" w14:textId="77777777" w:rsidTr="00006D1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2D73F8" w14:textId="77777777" w:rsidR="00531C52" w:rsidRPr="008B47FF" w:rsidRDefault="00531C52" w:rsidP="00006D1D">
            <w:pPr>
              <w:rPr>
                <w:sz w:val="22"/>
                <w:szCs w:val="22"/>
                <w:lang w:val="en-US"/>
              </w:rPr>
            </w:pPr>
            <w:r w:rsidRPr="008B47FF">
              <w:rPr>
                <w:sz w:val="22"/>
                <w:szCs w:val="22"/>
                <w:lang w:val="en-US"/>
              </w:rPr>
              <w:t>30</w:t>
            </w:r>
          </w:p>
        </w:tc>
        <w:tc>
          <w:tcPr>
            <w:tcW w:w="1559" w:type="dxa"/>
            <w:tcBorders>
              <w:top w:val="single" w:sz="4" w:space="0" w:color="auto"/>
              <w:bottom w:val="single" w:sz="4" w:space="0" w:color="auto"/>
            </w:tcBorders>
          </w:tcPr>
          <w:p w14:paraId="6EC6D7E5" w14:textId="77777777" w:rsidR="00531C52" w:rsidRPr="008B47FF" w:rsidRDefault="00531C52" w:rsidP="00006D1D">
            <w:pPr>
              <w:rPr>
                <w:sz w:val="22"/>
                <w:szCs w:val="22"/>
                <w:lang w:val="en-US"/>
              </w:rPr>
            </w:pPr>
            <w:r w:rsidRPr="008B47FF">
              <w:rPr>
                <w:sz w:val="22"/>
                <w:szCs w:val="22"/>
                <w:lang w:val="en-US"/>
              </w:rPr>
              <w:t>TsC54A</w:t>
            </w:r>
          </w:p>
          <w:p w14:paraId="5D554E1F" w14:textId="77777777" w:rsidR="00531C52" w:rsidRPr="008B47FF" w:rsidRDefault="00531C52" w:rsidP="00006D1D">
            <w:pPr>
              <w:rPr>
                <w:sz w:val="22"/>
                <w:szCs w:val="22"/>
                <w:lang w:val="en-US"/>
              </w:rPr>
            </w:pPr>
          </w:p>
        </w:tc>
        <w:tc>
          <w:tcPr>
            <w:tcW w:w="4678" w:type="dxa"/>
            <w:tcBorders>
              <w:top w:val="single" w:sz="4" w:space="0" w:color="auto"/>
              <w:bottom w:val="single" w:sz="4" w:space="0" w:color="auto"/>
            </w:tcBorders>
            <w:vAlign w:val="center"/>
          </w:tcPr>
          <w:p w14:paraId="2CA2E4B0" w14:textId="77777777" w:rsidR="00531C52" w:rsidRPr="00B40365" w:rsidRDefault="00531C52" w:rsidP="00006D1D">
            <w:pPr>
              <w:rPr>
                <w:lang w:val="en-US"/>
              </w:rPr>
            </w:pPr>
            <w:r w:rsidRPr="00B40365">
              <w:rPr>
                <w:lang w:val="en-US"/>
              </w:rPr>
              <w:t>Strat de fundatie din nisip</w:t>
            </w:r>
          </w:p>
          <w:p w14:paraId="002BFD39" w14:textId="77777777" w:rsidR="00531C52" w:rsidRPr="00B40365" w:rsidRDefault="00531C52" w:rsidP="00006D1D">
            <w:pPr>
              <w:rPr>
                <w:lang w:val="en-US"/>
              </w:rPr>
            </w:pPr>
          </w:p>
        </w:tc>
        <w:tc>
          <w:tcPr>
            <w:tcW w:w="992" w:type="dxa"/>
            <w:tcBorders>
              <w:top w:val="single" w:sz="4" w:space="0" w:color="auto"/>
              <w:bottom w:val="single" w:sz="4" w:space="0" w:color="auto"/>
            </w:tcBorders>
            <w:vAlign w:val="center"/>
          </w:tcPr>
          <w:p w14:paraId="329E198C" w14:textId="77777777" w:rsidR="00531C52" w:rsidRPr="008B47FF" w:rsidRDefault="00531C52" w:rsidP="00006D1D">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7646DF48" w14:textId="77777777" w:rsidR="00531C52" w:rsidRPr="008B47FF" w:rsidRDefault="00531C52" w:rsidP="00006D1D">
            <w:pPr>
              <w:adjustRightInd w:val="0"/>
              <w:jc w:val="center"/>
              <w:rPr>
                <w:rFonts w:ascii="Arial CYR" w:hAnsi="Arial CYR" w:cs="Arial CYR"/>
                <w:lang w:val="en-US"/>
              </w:rPr>
            </w:pPr>
            <w:r w:rsidRPr="008B47FF">
              <w:rPr>
                <w:rFonts w:ascii="Arial CYR" w:hAnsi="Arial CYR" w:cs="Arial CYR"/>
                <w:lang w:val="en-US"/>
              </w:rPr>
              <w:t>30,0000</w:t>
            </w:r>
          </w:p>
          <w:p w14:paraId="17F0CA11" w14:textId="77777777" w:rsidR="00531C52" w:rsidRPr="008B47FF" w:rsidRDefault="00531C52" w:rsidP="00006D1D">
            <w:pPr>
              <w:jc w:val="center"/>
              <w:rPr>
                <w:sz w:val="22"/>
                <w:szCs w:val="22"/>
                <w:lang w:val="en-US"/>
              </w:rPr>
            </w:pPr>
          </w:p>
        </w:tc>
      </w:tr>
      <w:tr w:rsidR="00531C52" w:rsidRPr="008B47FF" w14:paraId="561319EE" w14:textId="77777777" w:rsidTr="00006D1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0F62C9" w14:textId="77777777" w:rsidR="00531C52" w:rsidRPr="008B47FF" w:rsidRDefault="00531C52" w:rsidP="00006D1D">
            <w:pPr>
              <w:rPr>
                <w:sz w:val="22"/>
                <w:szCs w:val="22"/>
                <w:lang w:val="en-US"/>
              </w:rPr>
            </w:pPr>
            <w:r w:rsidRPr="008B47FF">
              <w:rPr>
                <w:sz w:val="22"/>
                <w:szCs w:val="22"/>
                <w:lang w:val="en-US"/>
              </w:rPr>
              <w:t>31</w:t>
            </w:r>
          </w:p>
        </w:tc>
        <w:tc>
          <w:tcPr>
            <w:tcW w:w="1559" w:type="dxa"/>
            <w:tcBorders>
              <w:top w:val="single" w:sz="4" w:space="0" w:color="auto"/>
              <w:bottom w:val="single" w:sz="4" w:space="0" w:color="auto"/>
            </w:tcBorders>
          </w:tcPr>
          <w:p w14:paraId="5E4DBF5D" w14:textId="77777777" w:rsidR="00531C52" w:rsidRPr="008B47FF" w:rsidRDefault="00531C52" w:rsidP="00006D1D">
            <w:pPr>
              <w:rPr>
                <w:sz w:val="22"/>
                <w:szCs w:val="22"/>
                <w:lang w:val="en-US"/>
              </w:rPr>
            </w:pPr>
            <w:r w:rsidRPr="008B47FF">
              <w:rPr>
                <w:sz w:val="22"/>
                <w:szCs w:val="22"/>
                <w:lang w:val="en-US"/>
              </w:rPr>
              <w:t>DE18A</w:t>
            </w:r>
          </w:p>
          <w:p w14:paraId="67B346D9" w14:textId="77777777" w:rsidR="00531C52" w:rsidRPr="008B47FF" w:rsidRDefault="00531C52" w:rsidP="00006D1D">
            <w:pPr>
              <w:rPr>
                <w:sz w:val="22"/>
                <w:szCs w:val="22"/>
                <w:lang w:val="en-US"/>
              </w:rPr>
            </w:pPr>
          </w:p>
        </w:tc>
        <w:tc>
          <w:tcPr>
            <w:tcW w:w="4678" w:type="dxa"/>
            <w:tcBorders>
              <w:top w:val="single" w:sz="4" w:space="0" w:color="auto"/>
              <w:bottom w:val="single" w:sz="4" w:space="0" w:color="auto"/>
            </w:tcBorders>
            <w:vAlign w:val="center"/>
          </w:tcPr>
          <w:p w14:paraId="63B1DA88" w14:textId="77777777" w:rsidR="00531C52" w:rsidRPr="00B40365" w:rsidRDefault="00531C52" w:rsidP="00006D1D">
            <w:pPr>
              <w:rPr>
                <w:lang w:val="en-US"/>
              </w:rPr>
            </w:pPr>
            <w:r w:rsidRPr="00B40365">
              <w:rPr>
                <w:lang w:val="en-US"/>
              </w:rPr>
              <w:t>Pavaje executate din placi de trotuare din beton prefabricat asezate pe un strat din amestec uscat de ciment si nisip, in proportie 1:6, rostuit cu amestec uscat de ciment si nisip, grosime strat de 5 cm</w:t>
            </w:r>
          </w:p>
          <w:p w14:paraId="39197C3B" w14:textId="77777777" w:rsidR="00531C52" w:rsidRPr="00B40365" w:rsidRDefault="00531C52" w:rsidP="00006D1D">
            <w:pPr>
              <w:rPr>
                <w:lang w:val="en-US"/>
              </w:rPr>
            </w:pPr>
          </w:p>
        </w:tc>
        <w:tc>
          <w:tcPr>
            <w:tcW w:w="992" w:type="dxa"/>
            <w:tcBorders>
              <w:top w:val="single" w:sz="4" w:space="0" w:color="auto"/>
              <w:bottom w:val="single" w:sz="4" w:space="0" w:color="auto"/>
            </w:tcBorders>
            <w:vAlign w:val="center"/>
          </w:tcPr>
          <w:p w14:paraId="21BFC1B2" w14:textId="77777777" w:rsidR="00531C52" w:rsidRPr="008B47FF" w:rsidRDefault="00531C52" w:rsidP="00006D1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54769078" w14:textId="77777777" w:rsidR="00531C52" w:rsidRPr="008B47FF" w:rsidRDefault="00531C52" w:rsidP="00006D1D">
            <w:pPr>
              <w:adjustRightInd w:val="0"/>
              <w:jc w:val="center"/>
              <w:rPr>
                <w:rFonts w:ascii="Arial CYR" w:hAnsi="Arial CYR" w:cs="Arial CYR"/>
                <w:lang w:val="en-US"/>
              </w:rPr>
            </w:pPr>
            <w:r w:rsidRPr="008B47FF">
              <w:rPr>
                <w:rFonts w:ascii="Arial CYR" w:hAnsi="Arial CYR" w:cs="Arial CYR"/>
                <w:lang w:val="en-US"/>
              </w:rPr>
              <w:t>300,0000</w:t>
            </w:r>
          </w:p>
          <w:p w14:paraId="63913E62" w14:textId="77777777" w:rsidR="00531C52" w:rsidRPr="008B47FF" w:rsidRDefault="00531C52" w:rsidP="00006D1D">
            <w:pPr>
              <w:jc w:val="center"/>
              <w:rPr>
                <w:sz w:val="22"/>
                <w:szCs w:val="22"/>
                <w:lang w:val="en-US"/>
              </w:rPr>
            </w:pPr>
          </w:p>
        </w:tc>
      </w:tr>
      <w:tr w:rsidR="00531C52" w:rsidRPr="008B47FF" w14:paraId="1105298F" w14:textId="77777777" w:rsidTr="00006D1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D6A19E" w14:textId="77777777" w:rsidR="00531C52" w:rsidRPr="008B47FF" w:rsidRDefault="00531C52" w:rsidP="00006D1D">
            <w:pPr>
              <w:rPr>
                <w:sz w:val="22"/>
                <w:szCs w:val="22"/>
                <w:lang w:val="en-US"/>
              </w:rPr>
            </w:pPr>
            <w:r w:rsidRPr="008B47FF">
              <w:rPr>
                <w:sz w:val="22"/>
                <w:szCs w:val="22"/>
                <w:lang w:val="en-US"/>
              </w:rPr>
              <w:t>32</w:t>
            </w:r>
          </w:p>
        </w:tc>
        <w:tc>
          <w:tcPr>
            <w:tcW w:w="1559" w:type="dxa"/>
            <w:tcBorders>
              <w:top w:val="single" w:sz="4" w:space="0" w:color="auto"/>
              <w:bottom w:val="single" w:sz="4" w:space="0" w:color="auto"/>
            </w:tcBorders>
          </w:tcPr>
          <w:p w14:paraId="0603024B" w14:textId="77777777" w:rsidR="00531C52" w:rsidRPr="008B47FF" w:rsidRDefault="00531C52" w:rsidP="00006D1D">
            <w:pPr>
              <w:rPr>
                <w:sz w:val="22"/>
                <w:szCs w:val="22"/>
                <w:lang w:val="en-US"/>
              </w:rPr>
            </w:pPr>
            <w:r w:rsidRPr="008B47FF">
              <w:rPr>
                <w:sz w:val="22"/>
                <w:szCs w:val="22"/>
                <w:lang w:val="en-US"/>
              </w:rPr>
              <w:t>DE11A</w:t>
            </w:r>
          </w:p>
          <w:p w14:paraId="3C7BAD32" w14:textId="77777777" w:rsidR="00531C52" w:rsidRPr="008B47FF" w:rsidRDefault="00531C52" w:rsidP="00006D1D">
            <w:pPr>
              <w:rPr>
                <w:sz w:val="22"/>
                <w:szCs w:val="22"/>
                <w:lang w:val="en-US"/>
              </w:rPr>
            </w:pPr>
          </w:p>
        </w:tc>
        <w:tc>
          <w:tcPr>
            <w:tcW w:w="4678" w:type="dxa"/>
            <w:tcBorders>
              <w:top w:val="single" w:sz="4" w:space="0" w:color="auto"/>
              <w:bottom w:val="single" w:sz="4" w:space="0" w:color="auto"/>
            </w:tcBorders>
            <w:vAlign w:val="center"/>
          </w:tcPr>
          <w:p w14:paraId="6FB0289C" w14:textId="77777777" w:rsidR="00531C52" w:rsidRPr="00B40365" w:rsidRDefault="00531C52" w:rsidP="00006D1D">
            <w:pPr>
              <w:rPr>
                <w:lang w:val="en-US"/>
              </w:rPr>
            </w:pPr>
            <w:r w:rsidRPr="00B40365">
              <w:rPr>
                <w:lang w:val="en-US"/>
              </w:rPr>
              <w:t>Borduri mici, prefabricate din beton cu sectiunea de 10x15 cm, pnetu incadrarea spatiilor verzi, trotuarelor, aleilor, etc., asezate pe o fundatie din beton, de 10x20 cm</w:t>
            </w:r>
          </w:p>
          <w:p w14:paraId="5412D385" w14:textId="77777777" w:rsidR="00531C52" w:rsidRPr="00B40365" w:rsidRDefault="00531C52" w:rsidP="00006D1D">
            <w:pPr>
              <w:rPr>
                <w:lang w:val="en-US"/>
              </w:rPr>
            </w:pPr>
          </w:p>
        </w:tc>
        <w:tc>
          <w:tcPr>
            <w:tcW w:w="992" w:type="dxa"/>
            <w:tcBorders>
              <w:top w:val="single" w:sz="4" w:space="0" w:color="auto"/>
              <w:bottom w:val="single" w:sz="4" w:space="0" w:color="auto"/>
            </w:tcBorders>
            <w:vAlign w:val="center"/>
          </w:tcPr>
          <w:p w14:paraId="7149700D" w14:textId="77777777" w:rsidR="00531C52" w:rsidRPr="008B47FF" w:rsidRDefault="00531C52" w:rsidP="00006D1D">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295CA1A7" w14:textId="77777777" w:rsidR="00531C52" w:rsidRPr="008B47FF" w:rsidRDefault="00531C52" w:rsidP="00006D1D">
            <w:pPr>
              <w:adjustRightInd w:val="0"/>
              <w:jc w:val="center"/>
              <w:rPr>
                <w:rFonts w:ascii="Arial CYR" w:hAnsi="Arial CYR" w:cs="Arial CYR"/>
                <w:lang w:val="en-US"/>
              </w:rPr>
            </w:pPr>
            <w:r w:rsidRPr="008B47FF">
              <w:rPr>
                <w:rFonts w:ascii="Arial CYR" w:hAnsi="Arial CYR" w:cs="Arial CYR"/>
                <w:lang w:val="en-US"/>
              </w:rPr>
              <w:t>52,0000</w:t>
            </w:r>
          </w:p>
          <w:p w14:paraId="61B2521E" w14:textId="77777777" w:rsidR="00531C52" w:rsidRPr="008B47FF" w:rsidRDefault="00531C52" w:rsidP="00006D1D">
            <w:pPr>
              <w:jc w:val="center"/>
              <w:rPr>
                <w:sz w:val="22"/>
                <w:szCs w:val="22"/>
                <w:lang w:val="en-US"/>
              </w:rPr>
            </w:pPr>
          </w:p>
        </w:tc>
      </w:tr>
      <w:tr w:rsidR="00531C52" w:rsidRPr="008B47FF" w14:paraId="3A6FB277" w14:textId="77777777" w:rsidTr="00006D1D">
        <w:tc>
          <w:tcPr>
            <w:tcW w:w="709" w:type="dxa"/>
            <w:tcBorders>
              <w:top w:val="nil"/>
              <w:left w:val="single" w:sz="6" w:space="0" w:color="auto"/>
              <w:bottom w:val="nil"/>
              <w:right w:val="nil"/>
            </w:tcBorders>
          </w:tcPr>
          <w:p w14:paraId="0E181291" w14:textId="77777777" w:rsidR="00531C52" w:rsidRPr="008B47FF" w:rsidRDefault="00531C52" w:rsidP="00006D1D">
            <w:pPr>
              <w:jc w:val="center"/>
              <w:rPr>
                <w:lang w:val="en-US"/>
              </w:rPr>
            </w:pPr>
          </w:p>
        </w:tc>
        <w:tc>
          <w:tcPr>
            <w:tcW w:w="1559" w:type="dxa"/>
            <w:tcBorders>
              <w:top w:val="nil"/>
              <w:left w:val="single" w:sz="6" w:space="0" w:color="auto"/>
              <w:bottom w:val="nil"/>
              <w:right w:val="nil"/>
            </w:tcBorders>
          </w:tcPr>
          <w:p w14:paraId="4C8D0051" w14:textId="77777777" w:rsidR="00531C52" w:rsidRPr="008B47FF" w:rsidRDefault="00531C52" w:rsidP="00006D1D">
            <w:pPr>
              <w:rPr>
                <w:lang w:val="en-US"/>
              </w:rPr>
            </w:pPr>
          </w:p>
        </w:tc>
        <w:tc>
          <w:tcPr>
            <w:tcW w:w="7513" w:type="dxa"/>
            <w:gridSpan w:val="3"/>
            <w:tcBorders>
              <w:top w:val="nil"/>
              <w:left w:val="single" w:sz="6" w:space="0" w:color="auto"/>
              <w:bottom w:val="nil"/>
              <w:right w:val="single" w:sz="6" w:space="0" w:color="auto"/>
            </w:tcBorders>
          </w:tcPr>
          <w:p w14:paraId="585213BE" w14:textId="77777777" w:rsidR="00531C52" w:rsidRPr="007F2714" w:rsidRDefault="00531C52" w:rsidP="00006D1D">
            <w:pPr>
              <w:rPr>
                <w:b/>
                <w:bCs/>
                <w:sz w:val="22"/>
                <w:szCs w:val="22"/>
                <w:lang w:val="en-US"/>
              </w:rPr>
            </w:pPr>
            <w:r w:rsidRPr="00B40365">
              <w:rPr>
                <w:b/>
                <w:bCs/>
                <w:sz w:val="22"/>
                <w:szCs w:val="22"/>
                <w:lang w:val="en-US"/>
              </w:rPr>
              <w:t>6. Perete de sprijin la teral de scari a cite 2m fiecare</w:t>
            </w:r>
          </w:p>
          <w:p w14:paraId="5FCC4493" w14:textId="77777777" w:rsidR="00531C52" w:rsidRPr="00B40365" w:rsidRDefault="00531C52" w:rsidP="00006D1D">
            <w:pPr>
              <w:rPr>
                <w:lang w:val="en-US"/>
              </w:rPr>
            </w:pPr>
          </w:p>
        </w:tc>
      </w:tr>
      <w:tr w:rsidR="00531C52" w:rsidRPr="008B47FF" w14:paraId="3E40452D" w14:textId="77777777" w:rsidTr="00006D1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1E4AC2" w14:textId="77777777" w:rsidR="00531C52" w:rsidRPr="008B47FF" w:rsidRDefault="00531C52" w:rsidP="00006D1D">
            <w:pPr>
              <w:rPr>
                <w:sz w:val="22"/>
                <w:szCs w:val="22"/>
                <w:lang w:val="en-US"/>
              </w:rPr>
            </w:pPr>
            <w:r w:rsidRPr="008B47FF">
              <w:rPr>
                <w:sz w:val="22"/>
                <w:szCs w:val="22"/>
                <w:lang w:val="en-US"/>
              </w:rPr>
              <w:t>33</w:t>
            </w:r>
          </w:p>
        </w:tc>
        <w:tc>
          <w:tcPr>
            <w:tcW w:w="1559" w:type="dxa"/>
            <w:tcBorders>
              <w:top w:val="single" w:sz="4" w:space="0" w:color="auto"/>
              <w:bottom w:val="single" w:sz="4" w:space="0" w:color="auto"/>
            </w:tcBorders>
          </w:tcPr>
          <w:p w14:paraId="2726D1EA" w14:textId="77777777" w:rsidR="00531C52" w:rsidRPr="008B47FF" w:rsidRDefault="00531C52" w:rsidP="00006D1D">
            <w:pPr>
              <w:rPr>
                <w:sz w:val="22"/>
                <w:szCs w:val="22"/>
                <w:lang w:val="en-US"/>
              </w:rPr>
            </w:pPr>
            <w:r w:rsidRPr="008B47FF">
              <w:rPr>
                <w:sz w:val="22"/>
                <w:szCs w:val="22"/>
                <w:lang w:val="en-US"/>
              </w:rPr>
              <w:t>TsA16E1</w:t>
            </w:r>
          </w:p>
          <w:p w14:paraId="174FC4E5" w14:textId="77777777" w:rsidR="00531C52" w:rsidRPr="008B47FF" w:rsidRDefault="00531C52" w:rsidP="00006D1D">
            <w:pPr>
              <w:rPr>
                <w:sz w:val="22"/>
                <w:szCs w:val="22"/>
                <w:lang w:val="en-US"/>
              </w:rPr>
            </w:pPr>
          </w:p>
        </w:tc>
        <w:tc>
          <w:tcPr>
            <w:tcW w:w="4678" w:type="dxa"/>
            <w:tcBorders>
              <w:top w:val="single" w:sz="4" w:space="0" w:color="auto"/>
              <w:bottom w:val="single" w:sz="4" w:space="0" w:color="auto"/>
            </w:tcBorders>
            <w:vAlign w:val="center"/>
          </w:tcPr>
          <w:p w14:paraId="6A413239" w14:textId="77777777" w:rsidR="00531C52" w:rsidRPr="00B40365" w:rsidRDefault="00531C52" w:rsidP="00006D1D">
            <w:pPr>
              <w:rPr>
                <w:lang w:val="en-US"/>
              </w:rPr>
            </w:pPr>
            <w:r w:rsidRPr="00B40365">
              <w:rPr>
                <w:lang w:val="en-US"/>
              </w:rPr>
              <w:t>Sapatura manuala de pamint, in spatii limitate, in transe de pina la 4 m adincime, pentru cabluri electrice de inalta tensiune, in pamint cu umiditate naturala cu sprijiniri latime &lt; 1 m, adincime 1,51-3 m , teren mijlociu</w:t>
            </w:r>
          </w:p>
          <w:p w14:paraId="623094EA" w14:textId="77777777" w:rsidR="00531C52" w:rsidRPr="00B40365" w:rsidRDefault="00531C52" w:rsidP="00006D1D">
            <w:pPr>
              <w:rPr>
                <w:lang w:val="en-US"/>
              </w:rPr>
            </w:pPr>
          </w:p>
        </w:tc>
        <w:tc>
          <w:tcPr>
            <w:tcW w:w="992" w:type="dxa"/>
            <w:tcBorders>
              <w:top w:val="single" w:sz="4" w:space="0" w:color="auto"/>
              <w:bottom w:val="single" w:sz="4" w:space="0" w:color="auto"/>
            </w:tcBorders>
            <w:vAlign w:val="center"/>
          </w:tcPr>
          <w:p w14:paraId="7CCDB789" w14:textId="77777777" w:rsidR="00531C52" w:rsidRPr="008B47FF" w:rsidRDefault="00531C52" w:rsidP="00006D1D">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7B06FD80" w14:textId="77777777" w:rsidR="00531C52" w:rsidRPr="008B47FF" w:rsidRDefault="00531C52" w:rsidP="00006D1D">
            <w:pPr>
              <w:adjustRightInd w:val="0"/>
              <w:jc w:val="center"/>
              <w:rPr>
                <w:rFonts w:ascii="Arial CYR" w:hAnsi="Arial CYR" w:cs="Arial CYR"/>
                <w:lang w:val="en-US"/>
              </w:rPr>
            </w:pPr>
            <w:r w:rsidRPr="008B47FF">
              <w:rPr>
                <w:rFonts w:ascii="Arial CYR" w:hAnsi="Arial CYR" w:cs="Arial CYR"/>
                <w:lang w:val="en-US"/>
              </w:rPr>
              <w:t>5,0000</w:t>
            </w:r>
          </w:p>
          <w:p w14:paraId="563805B8" w14:textId="77777777" w:rsidR="00531C52" w:rsidRPr="008B47FF" w:rsidRDefault="00531C52" w:rsidP="00006D1D">
            <w:pPr>
              <w:jc w:val="center"/>
              <w:rPr>
                <w:sz w:val="22"/>
                <w:szCs w:val="22"/>
                <w:lang w:val="en-US"/>
              </w:rPr>
            </w:pPr>
          </w:p>
        </w:tc>
      </w:tr>
      <w:tr w:rsidR="00531C52" w:rsidRPr="008B47FF" w14:paraId="1ABD3ABE" w14:textId="77777777" w:rsidTr="00006D1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AAA750" w14:textId="77777777" w:rsidR="00531C52" w:rsidRPr="008B47FF" w:rsidRDefault="00531C52" w:rsidP="00006D1D">
            <w:pPr>
              <w:rPr>
                <w:sz w:val="22"/>
                <w:szCs w:val="22"/>
                <w:lang w:val="en-US"/>
              </w:rPr>
            </w:pPr>
            <w:r w:rsidRPr="008B47FF">
              <w:rPr>
                <w:sz w:val="22"/>
                <w:szCs w:val="22"/>
                <w:lang w:val="en-US"/>
              </w:rPr>
              <w:t>34</w:t>
            </w:r>
          </w:p>
        </w:tc>
        <w:tc>
          <w:tcPr>
            <w:tcW w:w="1559" w:type="dxa"/>
            <w:tcBorders>
              <w:top w:val="single" w:sz="4" w:space="0" w:color="auto"/>
              <w:bottom w:val="single" w:sz="4" w:space="0" w:color="auto"/>
            </w:tcBorders>
          </w:tcPr>
          <w:p w14:paraId="27E18B58" w14:textId="77777777" w:rsidR="00531C52" w:rsidRPr="008B47FF" w:rsidRDefault="00531C52" w:rsidP="00006D1D">
            <w:pPr>
              <w:rPr>
                <w:sz w:val="22"/>
                <w:szCs w:val="22"/>
                <w:lang w:val="en-US"/>
              </w:rPr>
            </w:pPr>
            <w:r w:rsidRPr="008B47FF">
              <w:rPr>
                <w:sz w:val="22"/>
                <w:szCs w:val="22"/>
                <w:lang w:val="en-US"/>
              </w:rPr>
              <w:t>TsD01B</w:t>
            </w:r>
          </w:p>
          <w:p w14:paraId="12AB7C4C" w14:textId="77777777" w:rsidR="00531C52" w:rsidRPr="008B47FF" w:rsidRDefault="00531C52" w:rsidP="00006D1D">
            <w:pPr>
              <w:rPr>
                <w:sz w:val="22"/>
                <w:szCs w:val="22"/>
                <w:lang w:val="en-US"/>
              </w:rPr>
            </w:pPr>
          </w:p>
        </w:tc>
        <w:tc>
          <w:tcPr>
            <w:tcW w:w="4678" w:type="dxa"/>
            <w:tcBorders>
              <w:top w:val="single" w:sz="4" w:space="0" w:color="auto"/>
              <w:bottom w:val="single" w:sz="4" w:space="0" w:color="auto"/>
            </w:tcBorders>
            <w:vAlign w:val="center"/>
          </w:tcPr>
          <w:p w14:paraId="57CC3478" w14:textId="77777777" w:rsidR="00531C52" w:rsidRPr="00B40365" w:rsidRDefault="00531C52" w:rsidP="00006D1D">
            <w:pPr>
              <w:rPr>
                <w:lang w:val="en-US"/>
              </w:rPr>
            </w:pPr>
            <w:r w:rsidRPr="00B40365">
              <w:rPr>
                <w:lang w:val="en-US"/>
              </w:rPr>
              <w:t>Imprastierea cu lopata a pamintului afinat, in straturi uniforme, de 10-30 cm grosime, printr-o aruncare de pina la 3 m din gramezi, inclusiv sfarimarea bulgarilor, pamintul provenind din teren mijlociu</w:t>
            </w:r>
          </w:p>
          <w:p w14:paraId="5005B6A9" w14:textId="77777777" w:rsidR="00531C52" w:rsidRPr="00B40365" w:rsidRDefault="00531C52" w:rsidP="00006D1D">
            <w:pPr>
              <w:rPr>
                <w:lang w:val="en-US"/>
              </w:rPr>
            </w:pPr>
          </w:p>
        </w:tc>
        <w:tc>
          <w:tcPr>
            <w:tcW w:w="992" w:type="dxa"/>
            <w:tcBorders>
              <w:top w:val="single" w:sz="4" w:space="0" w:color="auto"/>
              <w:bottom w:val="single" w:sz="4" w:space="0" w:color="auto"/>
            </w:tcBorders>
            <w:vAlign w:val="center"/>
          </w:tcPr>
          <w:p w14:paraId="063D4DC9" w14:textId="77777777" w:rsidR="00531C52" w:rsidRPr="008B47FF" w:rsidRDefault="00531C52" w:rsidP="00006D1D">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78DDCA12" w14:textId="77777777" w:rsidR="00531C52" w:rsidRPr="008B47FF" w:rsidRDefault="00531C52" w:rsidP="00006D1D">
            <w:pPr>
              <w:adjustRightInd w:val="0"/>
              <w:jc w:val="center"/>
              <w:rPr>
                <w:rFonts w:ascii="Arial CYR" w:hAnsi="Arial CYR" w:cs="Arial CYR"/>
                <w:lang w:val="en-US"/>
              </w:rPr>
            </w:pPr>
            <w:r w:rsidRPr="008B47FF">
              <w:rPr>
                <w:rFonts w:ascii="Arial CYR" w:hAnsi="Arial CYR" w:cs="Arial CYR"/>
                <w:lang w:val="en-US"/>
              </w:rPr>
              <w:t>5,0000</w:t>
            </w:r>
          </w:p>
          <w:p w14:paraId="6F9DFB43" w14:textId="77777777" w:rsidR="00531C52" w:rsidRPr="008B47FF" w:rsidRDefault="00531C52" w:rsidP="00006D1D">
            <w:pPr>
              <w:jc w:val="center"/>
              <w:rPr>
                <w:sz w:val="22"/>
                <w:szCs w:val="22"/>
                <w:lang w:val="en-US"/>
              </w:rPr>
            </w:pPr>
          </w:p>
        </w:tc>
      </w:tr>
      <w:tr w:rsidR="00531C52" w:rsidRPr="008B47FF" w14:paraId="31A92E22" w14:textId="77777777" w:rsidTr="00006D1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83592C" w14:textId="77777777" w:rsidR="00531C52" w:rsidRPr="008B47FF" w:rsidRDefault="00531C52" w:rsidP="00006D1D">
            <w:pPr>
              <w:rPr>
                <w:sz w:val="22"/>
                <w:szCs w:val="22"/>
                <w:lang w:val="en-US"/>
              </w:rPr>
            </w:pPr>
            <w:r w:rsidRPr="008B47FF">
              <w:rPr>
                <w:sz w:val="22"/>
                <w:szCs w:val="22"/>
                <w:lang w:val="en-US"/>
              </w:rPr>
              <w:t>35</w:t>
            </w:r>
          </w:p>
        </w:tc>
        <w:tc>
          <w:tcPr>
            <w:tcW w:w="1559" w:type="dxa"/>
            <w:tcBorders>
              <w:top w:val="single" w:sz="4" w:space="0" w:color="auto"/>
              <w:bottom w:val="single" w:sz="4" w:space="0" w:color="auto"/>
            </w:tcBorders>
          </w:tcPr>
          <w:p w14:paraId="1200D823" w14:textId="77777777" w:rsidR="00531C52" w:rsidRPr="008B47FF" w:rsidRDefault="00531C52" w:rsidP="00006D1D">
            <w:pPr>
              <w:rPr>
                <w:sz w:val="22"/>
                <w:szCs w:val="22"/>
                <w:lang w:val="en-US"/>
              </w:rPr>
            </w:pPr>
            <w:r w:rsidRPr="008B47FF">
              <w:rPr>
                <w:sz w:val="22"/>
                <w:szCs w:val="22"/>
                <w:lang w:val="en-US"/>
              </w:rPr>
              <w:t>CC01E3</w:t>
            </w:r>
          </w:p>
          <w:p w14:paraId="45706073" w14:textId="77777777" w:rsidR="00531C52" w:rsidRPr="008B47FF" w:rsidRDefault="00531C52" w:rsidP="00006D1D">
            <w:pPr>
              <w:rPr>
                <w:sz w:val="22"/>
                <w:szCs w:val="22"/>
                <w:lang w:val="en-US"/>
              </w:rPr>
            </w:pPr>
          </w:p>
        </w:tc>
        <w:tc>
          <w:tcPr>
            <w:tcW w:w="4678" w:type="dxa"/>
            <w:tcBorders>
              <w:top w:val="single" w:sz="4" w:space="0" w:color="auto"/>
              <w:bottom w:val="single" w:sz="4" w:space="0" w:color="auto"/>
            </w:tcBorders>
            <w:vAlign w:val="center"/>
          </w:tcPr>
          <w:p w14:paraId="0330FC4A" w14:textId="77777777" w:rsidR="00531C52" w:rsidRPr="00B40365" w:rsidRDefault="00531C52" w:rsidP="00006D1D">
            <w:pPr>
              <w:rPr>
                <w:lang w:val="en-US"/>
              </w:rPr>
            </w:pPr>
            <w:r w:rsidRPr="00B40365">
              <w:rPr>
                <w:lang w:val="en-US"/>
              </w:rPr>
              <w:t>Armaturi din otel beton PC 52 fasonate in ateliere centralizate si montate cu diametrul barelor pina la 8 mm inclusiv in fundatii continue si radiere</w:t>
            </w:r>
          </w:p>
          <w:p w14:paraId="094B5490" w14:textId="77777777" w:rsidR="00531C52" w:rsidRPr="00B40365" w:rsidRDefault="00531C52" w:rsidP="00006D1D">
            <w:pPr>
              <w:rPr>
                <w:lang w:val="en-US"/>
              </w:rPr>
            </w:pPr>
          </w:p>
        </w:tc>
        <w:tc>
          <w:tcPr>
            <w:tcW w:w="992" w:type="dxa"/>
            <w:tcBorders>
              <w:top w:val="single" w:sz="4" w:space="0" w:color="auto"/>
              <w:bottom w:val="single" w:sz="4" w:space="0" w:color="auto"/>
            </w:tcBorders>
            <w:vAlign w:val="center"/>
          </w:tcPr>
          <w:p w14:paraId="29F7DC34" w14:textId="77777777" w:rsidR="00531C52" w:rsidRPr="008B47FF" w:rsidRDefault="00531C52" w:rsidP="00006D1D">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14:paraId="24C770BA" w14:textId="77777777" w:rsidR="00531C52" w:rsidRPr="008B47FF" w:rsidRDefault="00531C52" w:rsidP="00006D1D">
            <w:pPr>
              <w:adjustRightInd w:val="0"/>
              <w:jc w:val="center"/>
              <w:rPr>
                <w:rFonts w:ascii="Arial CYR" w:hAnsi="Arial CYR" w:cs="Arial CYR"/>
                <w:lang w:val="en-US"/>
              </w:rPr>
            </w:pPr>
            <w:r w:rsidRPr="008B47FF">
              <w:rPr>
                <w:rFonts w:ascii="Arial CYR" w:hAnsi="Arial CYR" w:cs="Arial CYR"/>
                <w:lang w:val="en-US"/>
              </w:rPr>
              <w:t>5,3300</w:t>
            </w:r>
          </w:p>
          <w:p w14:paraId="123C62DB" w14:textId="77777777" w:rsidR="00531C52" w:rsidRPr="008B47FF" w:rsidRDefault="00531C52" w:rsidP="00006D1D">
            <w:pPr>
              <w:jc w:val="center"/>
              <w:rPr>
                <w:sz w:val="22"/>
                <w:szCs w:val="22"/>
                <w:lang w:val="en-US"/>
              </w:rPr>
            </w:pPr>
          </w:p>
        </w:tc>
      </w:tr>
      <w:tr w:rsidR="00531C52" w:rsidRPr="008B47FF" w14:paraId="2C4EA605" w14:textId="77777777" w:rsidTr="00006D1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5BA3E2" w14:textId="77777777" w:rsidR="00531C52" w:rsidRPr="008B47FF" w:rsidRDefault="00531C52" w:rsidP="00006D1D">
            <w:pPr>
              <w:rPr>
                <w:sz w:val="22"/>
                <w:szCs w:val="22"/>
                <w:lang w:val="en-US"/>
              </w:rPr>
            </w:pPr>
            <w:r w:rsidRPr="008B47FF">
              <w:rPr>
                <w:sz w:val="22"/>
                <w:szCs w:val="22"/>
                <w:lang w:val="en-US"/>
              </w:rPr>
              <w:t>36</w:t>
            </w:r>
          </w:p>
        </w:tc>
        <w:tc>
          <w:tcPr>
            <w:tcW w:w="1559" w:type="dxa"/>
            <w:tcBorders>
              <w:top w:val="single" w:sz="4" w:space="0" w:color="auto"/>
              <w:bottom w:val="single" w:sz="4" w:space="0" w:color="auto"/>
            </w:tcBorders>
          </w:tcPr>
          <w:p w14:paraId="50AAE8E8" w14:textId="77777777" w:rsidR="00531C52" w:rsidRPr="008B47FF" w:rsidRDefault="00531C52" w:rsidP="00006D1D">
            <w:pPr>
              <w:rPr>
                <w:sz w:val="22"/>
                <w:szCs w:val="22"/>
                <w:lang w:val="en-US"/>
              </w:rPr>
            </w:pPr>
            <w:r w:rsidRPr="008B47FF">
              <w:rPr>
                <w:sz w:val="22"/>
                <w:szCs w:val="22"/>
                <w:lang w:val="en-US"/>
              </w:rPr>
              <w:t>CC01F1</w:t>
            </w:r>
          </w:p>
          <w:p w14:paraId="47B5FFAC" w14:textId="77777777" w:rsidR="00531C52" w:rsidRPr="008B47FF" w:rsidRDefault="00531C52" w:rsidP="00006D1D">
            <w:pPr>
              <w:rPr>
                <w:sz w:val="22"/>
                <w:szCs w:val="22"/>
                <w:lang w:val="en-US"/>
              </w:rPr>
            </w:pPr>
          </w:p>
        </w:tc>
        <w:tc>
          <w:tcPr>
            <w:tcW w:w="4678" w:type="dxa"/>
            <w:tcBorders>
              <w:top w:val="single" w:sz="4" w:space="0" w:color="auto"/>
              <w:bottom w:val="single" w:sz="4" w:space="0" w:color="auto"/>
            </w:tcBorders>
            <w:vAlign w:val="center"/>
          </w:tcPr>
          <w:p w14:paraId="2C1E38D6" w14:textId="77777777" w:rsidR="00531C52" w:rsidRPr="00B40365" w:rsidRDefault="00531C52" w:rsidP="00006D1D">
            <w:pPr>
              <w:rPr>
                <w:lang w:val="en-US"/>
              </w:rPr>
            </w:pPr>
            <w:r w:rsidRPr="00B40365">
              <w:rPr>
                <w:lang w:val="en-US"/>
              </w:rPr>
              <w:t>Armaturi din otel beton PC 52  fasonate in ateliere de santier si montate cu diametrul barelor peste  8 mm inclusiv in fundatii continue si radiere</w:t>
            </w:r>
          </w:p>
          <w:p w14:paraId="1E772AEF" w14:textId="77777777" w:rsidR="00531C52" w:rsidRPr="00B40365" w:rsidRDefault="00531C52" w:rsidP="00006D1D">
            <w:pPr>
              <w:rPr>
                <w:lang w:val="en-US"/>
              </w:rPr>
            </w:pPr>
          </w:p>
        </w:tc>
        <w:tc>
          <w:tcPr>
            <w:tcW w:w="992" w:type="dxa"/>
            <w:tcBorders>
              <w:top w:val="single" w:sz="4" w:space="0" w:color="auto"/>
              <w:bottom w:val="single" w:sz="4" w:space="0" w:color="auto"/>
            </w:tcBorders>
            <w:vAlign w:val="center"/>
          </w:tcPr>
          <w:p w14:paraId="5CB6C759" w14:textId="77777777" w:rsidR="00531C52" w:rsidRPr="008B47FF" w:rsidRDefault="00531C52" w:rsidP="00006D1D">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14:paraId="6B0A87D5" w14:textId="77777777" w:rsidR="00531C52" w:rsidRPr="008B47FF" w:rsidRDefault="00531C52" w:rsidP="00006D1D">
            <w:pPr>
              <w:adjustRightInd w:val="0"/>
              <w:jc w:val="center"/>
              <w:rPr>
                <w:rFonts w:ascii="Arial CYR" w:hAnsi="Arial CYR" w:cs="Arial CYR"/>
                <w:lang w:val="en-US"/>
              </w:rPr>
            </w:pPr>
            <w:r w:rsidRPr="008B47FF">
              <w:rPr>
                <w:rFonts w:ascii="Arial CYR" w:hAnsi="Arial CYR" w:cs="Arial CYR"/>
                <w:lang w:val="en-US"/>
              </w:rPr>
              <w:t>8,2100</w:t>
            </w:r>
          </w:p>
          <w:p w14:paraId="0E09E2CE" w14:textId="77777777" w:rsidR="00531C52" w:rsidRPr="008B47FF" w:rsidRDefault="00531C52" w:rsidP="00006D1D">
            <w:pPr>
              <w:jc w:val="center"/>
              <w:rPr>
                <w:sz w:val="22"/>
                <w:szCs w:val="22"/>
                <w:lang w:val="en-US"/>
              </w:rPr>
            </w:pPr>
          </w:p>
        </w:tc>
      </w:tr>
      <w:tr w:rsidR="00531C52" w:rsidRPr="008B47FF" w14:paraId="3CC18036" w14:textId="77777777" w:rsidTr="00006D1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43D599" w14:textId="77777777" w:rsidR="00531C52" w:rsidRPr="008B47FF" w:rsidRDefault="00531C52" w:rsidP="00006D1D">
            <w:pPr>
              <w:rPr>
                <w:sz w:val="22"/>
                <w:szCs w:val="22"/>
                <w:lang w:val="en-US"/>
              </w:rPr>
            </w:pPr>
            <w:r w:rsidRPr="008B47FF">
              <w:rPr>
                <w:sz w:val="22"/>
                <w:szCs w:val="22"/>
                <w:lang w:val="en-US"/>
              </w:rPr>
              <w:t>37</w:t>
            </w:r>
          </w:p>
        </w:tc>
        <w:tc>
          <w:tcPr>
            <w:tcW w:w="1559" w:type="dxa"/>
            <w:tcBorders>
              <w:top w:val="single" w:sz="4" w:space="0" w:color="auto"/>
              <w:bottom w:val="single" w:sz="4" w:space="0" w:color="auto"/>
            </w:tcBorders>
          </w:tcPr>
          <w:p w14:paraId="256628DF" w14:textId="77777777" w:rsidR="00531C52" w:rsidRPr="008B47FF" w:rsidRDefault="00531C52" w:rsidP="00006D1D">
            <w:pPr>
              <w:rPr>
                <w:sz w:val="22"/>
                <w:szCs w:val="22"/>
                <w:lang w:val="en-US"/>
              </w:rPr>
            </w:pPr>
            <w:r w:rsidRPr="008B47FF">
              <w:rPr>
                <w:sz w:val="22"/>
                <w:szCs w:val="22"/>
                <w:lang w:val="en-US"/>
              </w:rPr>
              <w:t>CA04F</w:t>
            </w:r>
          </w:p>
          <w:p w14:paraId="5B3AC821" w14:textId="77777777" w:rsidR="00531C52" w:rsidRPr="008B47FF" w:rsidRDefault="00531C52" w:rsidP="00006D1D">
            <w:pPr>
              <w:rPr>
                <w:sz w:val="22"/>
                <w:szCs w:val="22"/>
                <w:lang w:val="en-US"/>
              </w:rPr>
            </w:pPr>
          </w:p>
        </w:tc>
        <w:tc>
          <w:tcPr>
            <w:tcW w:w="4678" w:type="dxa"/>
            <w:tcBorders>
              <w:top w:val="single" w:sz="4" w:space="0" w:color="auto"/>
              <w:bottom w:val="single" w:sz="4" w:space="0" w:color="auto"/>
            </w:tcBorders>
            <w:vAlign w:val="center"/>
          </w:tcPr>
          <w:p w14:paraId="791C8103" w14:textId="77777777" w:rsidR="00531C52" w:rsidRPr="00B40365" w:rsidRDefault="00531C52" w:rsidP="00006D1D">
            <w:pPr>
              <w:rPr>
                <w:lang w:val="en-US"/>
              </w:rPr>
            </w:pPr>
            <w:r w:rsidRPr="00B40365">
              <w:rPr>
                <w:lang w:val="en-US"/>
              </w:rPr>
              <w:t>Beton turnat in placi, grinzi, stilpi, preparat cu centrala de betoane sau beton marfa conf. art. CA01 si turnarea cu mijloace clasice beton simplu M200 turnat la perete</w:t>
            </w:r>
          </w:p>
          <w:p w14:paraId="558E46ED" w14:textId="77777777" w:rsidR="00531C52" w:rsidRPr="00B40365" w:rsidRDefault="00531C52" w:rsidP="00006D1D">
            <w:pPr>
              <w:rPr>
                <w:lang w:val="en-US"/>
              </w:rPr>
            </w:pPr>
          </w:p>
        </w:tc>
        <w:tc>
          <w:tcPr>
            <w:tcW w:w="992" w:type="dxa"/>
            <w:tcBorders>
              <w:top w:val="single" w:sz="4" w:space="0" w:color="auto"/>
              <w:bottom w:val="single" w:sz="4" w:space="0" w:color="auto"/>
            </w:tcBorders>
            <w:vAlign w:val="center"/>
          </w:tcPr>
          <w:p w14:paraId="4E43CF3C" w14:textId="77777777" w:rsidR="00531C52" w:rsidRPr="008B47FF" w:rsidRDefault="00531C52" w:rsidP="00006D1D">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1A72022C" w14:textId="77777777" w:rsidR="00531C52" w:rsidRPr="008B47FF" w:rsidRDefault="00531C52" w:rsidP="00006D1D">
            <w:pPr>
              <w:adjustRightInd w:val="0"/>
              <w:jc w:val="center"/>
              <w:rPr>
                <w:rFonts w:ascii="Arial CYR" w:hAnsi="Arial CYR" w:cs="Arial CYR"/>
                <w:lang w:val="en-US"/>
              </w:rPr>
            </w:pPr>
            <w:r w:rsidRPr="008B47FF">
              <w:rPr>
                <w:rFonts w:ascii="Arial CYR" w:hAnsi="Arial CYR" w:cs="Arial CYR"/>
                <w:lang w:val="en-US"/>
              </w:rPr>
              <w:t>4,8000</w:t>
            </w:r>
          </w:p>
          <w:p w14:paraId="22CA0F81" w14:textId="77777777" w:rsidR="00531C52" w:rsidRPr="008B47FF" w:rsidRDefault="00531C52" w:rsidP="00006D1D">
            <w:pPr>
              <w:jc w:val="center"/>
              <w:rPr>
                <w:sz w:val="22"/>
                <w:szCs w:val="22"/>
                <w:lang w:val="en-US"/>
              </w:rPr>
            </w:pPr>
          </w:p>
        </w:tc>
      </w:tr>
      <w:tr w:rsidR="00531C52" w:rsidRPr="008B47FF" w14:paraId="237D463D" w14:textId="77777777" w:rsidTr="00006D1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6061DE" w14:textId="77777777" w:rsidR="00531C52" w:rsidRPr="008B47FF" w:rsidRDefault="00531C52" w:rsidP="00006D1D">
            <w:pPr>
              <w:rPr>
                <w:sz w:val="22"/>
                <w:szCs w:val="22"/>
                <w:lang w:val="en-US"/>
              </w:rPr>
            </w:pPr>
            <w:r w:rsidRPr="008B47FF">
              <w:rPr>
                <w:sz w:val="22"/>
                <w:szCs w:val="22"/>
                <w:lang w:val="en-US"/>
              </w:rPr>
              <w:t>38</w:t>
            </w:r>
          </w:p>
        </w:tc>
        <w:tc>
          <w:tcPr>
            <w:tcW w:w="1559" w:type="dxa"/>
            <w:tcBorders>
              <w:top w:val="single" w:sz="4" w:space="0" w:color="auto"/>
              <w:bottom w:val="single" w:sz="4" w:space="0" w:color="auto"/>
            </w:tcBorders>
          </w:tcPr>
          <w:p w14:paraId="1A978214" w14:textId="77777777" w:rsidR="00531C52" w:rsidRPr="008B47FF" w:rsidRDefault="00531C52" w:rsidP="00006D1D">
            <w:pPr>
              <w:rPr>
                <w:sz w:val="22"/>
                <w:szCs w:val="22"/>
                <w:lang w:val="en-US"/>
              </w:rPr>
            </w:pPr>
            <w:r w:rsidRPr="008B47FF">
              <w:rPr>
                <w:sz w:val="22"/>
                <w:szCs w:val="22"/>
                <w:lang w:val="en-US"/>
              </w:rPr>
              <w:t>CB02A</w:t>
            </w:r>
          </w:p>
          <w:p w14:paraId="4165F97B" w14:textId="77777777" w:rsidR="00531C52" w:rsidRPr="008B47FF" w:rsidRDefault="00531C52" w:rsidP="00006D1D">
            <w:pPr>
              <w:rPr>
                <w:sz w:val="22"/>
                <w:szCs w:val="22"/>
                <w:lang w:val="en-US"/>
              </w:rPr>
            </w:pPr>
          </w:p>
        </w:tc>
        <w:tc>
          <w:tcPr>
            <w:tcW w:w="4678" w:type="dxa"/>
            <w:tcBorders>
              <w:top w:val="single" w:sz="4" w:space="0" w:color="auto"/>
              <w:bottom w:val="single" w:sz="4" w:space="0" w:color="auto"/>
            </w:tcBorders>
            <w:vAlign w:val="center"/>
          </w:tcPr>
          <w:p w14:paraId="0020B0B7" w14:textId="77777777" w:rsidR="00531C52" w:rsidRPr="00B40365" w:rsidRDefault="00531C52" w:rsidP="00006D1D">
            <w:pPr>
              <w:rPr>
                <w:lang w:val="en-US"/>
              </w:rPr>
            </w:pPr>
            <w:r w:rsidRPr="00B40365">
              <w:rPr>
                <w:lang w:val="en-US"/>
              </w:rPr>
              <w:t>Cofraje din panouri refolosibile, cu asteriala din scinduri de rasinoase scurte si subscurte pentru turnarea betonului in cuzineti, fundatii pahar si fundatii de utilaje inclusiv sprijinirile</w:t>
            </w:r>
          </w:p>
          <w:p w14:paraId="01280578" w14:textId="77777777" w:rsidR="00531C52" w:rsidRPr="00B40365" w:rsidRDefault="00531C52" w:rsidP="00006D1D">
            <w:pPr>
              <w:rPr>
                <w:lang w:val="en-US"/>
              </w:rPr>
            </w:pPr>
          </w:p>
        </w:tc>
        <w:tc>
          <w:tcPr>
            <w:tcW w:w="992" w:type="dxa"/>
            <w:tcBorders>
              <w:top w:val="single" w:sz="4" w:space="0" w:color="auto"/>
              <w:bottom w:val="single" w:sz="4" w:space="0" w:color="auto"/>
            </w:tcBorders>
            <w:vAlign w:val="center"/>
          </w:tcPr>
          <w:p w14:paraId="77668DC8" w14:textId="77777777" w:rsidR="00531C52" w:rsidRPr="008B47FF" w:rsidRDefault="00531C52" w:rsidP="00006D1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345A1AEB" w14:textId="77777777" w:rsidR="00531C52" w:rsidRPr="008B47FF" w:rsidRDefault="00531C52" w:rsidP="00006D1D">
            <w:pPr>
              <w:adjustRightInd w:val="0"/>
              <w:jc w:val="center"/>
              <w:rPr>
                <w:rFonts w:ascii="Arial CYR" w:hAnsi="Arial CYR" w:cs="Arial CYR"/>
                <w:lang w:val="en-US"/>
              </w:rPr>
            </w:pPr>
            <w:r w:rsidRPr="008B47FF">
              <w:rPr>
                <w:rFonts w:ascii="Arial CYR" w:hAnsi="Arial CYR" w:cs="Arial CYR"/>
                <w:lang w:val="en-US"/>
              </w:rPr>
              <w:t>14,0000</w:t>
            </w:r>
          </w:p>
          <w:p w14:paraId="7FC77FC3" w14:textId="77777777" w:rsidR="00531C52" w:rsidRPr="008B47FF" w:rsidRDefault="00531C52" w:rsidP="00006D1D">
            <w:pPr>
              <w:jc w:val="center"/>
              <w:rPr>
                <w:sz w:val="22"/>
                <w:szCs w:val="22"/>
                <w:lang w:val="en-US"/>
              </w:rPr>
            </w:pPr>
          </w:p>
        </w:tc>
      </w:tr>
      <w:tr w:rsidR="00531C52" w:rsidRPr="008B47FF" w14:paraId="1DDA5FB4" w14:textId="77777777" w:rsidTr="00006D1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FC694E" w14:textId="77777777" w:rsidR="00531C52" w:rsidRPr="008B47FF" w:rsidRDefault="00531C52" w:rsidP="00006D1D">
            <w:pPr>
              <w:rPr>
                <w:sz w:val="22"/>
                <w:szCs w:val="22"/>
                <w:lang w:val="en-US"/>
              </w:rPr>
            </w:pPr>
            <w:r w:rsidRPr="008B47FF">
              <w:rPr>
                <w:sz w:val="22"/>
                <w:szCs w:val="22"/>
                <w:lang w:val="en-US"/>
              </w:rPr>
              <w:lastRenderedPageBreak/>
              <w:t>39</w:t>
            </w:r>
          </w:p>
        </w:tc>
        <w:tc>
          <w:tcPr>
            <w:tcW w:w="1559" w:type="dxa"/>
            <w:tcBorders>
              <w:top w:val="single" w:sz="4" w:space="0" w:color="auto"/>
              <w:bottom w:val="single" w:sz="4" w:space="0" w:color="auto"/>
            </w:tcBorders>
          </w:tcPr>
          <w:p w14:paraId="49609254" w14:textId="77777777" w:rsidR="00531C52" w:rsidRPr="008B47FF" w:rsidRDefault="00531C52" w:rsidP="00006D1D">
            <w:pPr>
              <w:rPr>
                <w:sz w:val="22"/>
                <w:szCs w:val="22"/>
                <w:lang w:val="en-US"/>
              </w:rPr>
            </w:pPr>
            <w:r w:rsidRPr="008B47FF">
              <w:rPr>
                <w:sz w:val="22"/>
                <w:szCs w:val="22"/>
                <w:lang w:val="en-US"/>
              </w:rPr>
              <w:t>CN54B</w:t>
            </w:r>
          </w:p>
          <w:p w14:paraId="18DA74D0" w14:textId="77777777" w:rsidR="00531C52" w:rsidRPr="008B47FF" w:rsidRDefault="00531C52" w:rsidP="00006D1D">
            <w:pPr>
              <w:rPr>
                <w:sz w:val="22"/>
                <w:szCs w:val="22"/>
                <w:lang w:val="en-US"/>
              </w:rPr>
            </w:pPr>
          </w:p>
        </w:tc>
        <w:tc>
          <w:tcPr>
            <w:tcW w:w="4678" w:type="dxa"/>
            <w:tcBorders>
              <w:top w:val="single" w:sz="4" w:space="0" w:color="auto"/>
              <w:bottom w:val="single" w:sz="4" w:space="0" w:color="auto"/>
            </w:tcBorders>
            <w:vAlign w:val="center"/>
          </w:tcPr>
          <w:p w14:paraId="0FC0104E" w14:textId="77777777" w:rsidR="00531C52" w:rsidRPr="00B40365" w:rsidRDefault="00531C52" w:rsidP="00006D1D">
            <w:pPr>
              <w:rPr>
                <w:lang w:val="en-US"/>
              </w:rPr>
            </w:pPr>
            <w:r w:rsidRPr="00B40365">
              <w:rPr>
                <w:lang w:val="en-US"/>
              </w:rPr>
              <w:t>Aplicarea manuala a grundului cu cuart "Betonocontact" intr-un strat, la pereti exteriori (la teral si de sus)</w:t>
            </w:r>
          </w:p>
          <w:p w14:paraId="563E316A" w14:textId="77777777" w:rsidR="00531C52" w:rsidRPr="00B40365" w:rsidRDefault="00531C52" w:rsidP="00006D1D">
            <w:pPr>
              <w:rPr>
                <w:lang w:val="en-US"/>
              </w:rPr>
            </w:pPr>
          </w:p>
        </w:tc>
        <w:tc>
          <w:tcPr>
            <w:tcW w:w="992" w:type="dxa"/>
            <w:tcBorders>
              <w:top w:val="single" w:sz="4" w:space="0" w:color="auto"/>
              <w:bottom w:val="single" w:sz="4" w:space="0" w:color="auto"/>
            </w:tcBorders>
            <w:vAlign w:val="center"/>
          </w:tcPr>
          <w:p w14:paraId="2AFA8860" w14:textId="77777777" w:rsidR="00531C52" w:rsidRPr="008B47FF" w:rsidRDefault="00531C52" w:rsidP="00006D1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684E8EAF" w14:textId="77777777" w:rsidR="00531C52" w:rsidRPr="008B47FF" w:rsidRDefault="00531C52" w:rsidP="00006D1D">
            <w:pPr>
              <w:adjustRightInd w:val="0"/>
              <w:jc w:val="center"/>
              <w:rPr>
                <w:rFonts w:ascii="Arial CYR" w:hAnsi="Arial CYR" w:cs="Arial CYR"/>
                <w:lang w:val="en-US"/>
              </w:rPr>
            </w:pPr>
            <w:r w:rsidRPr="008B47FF">
              <w:rPr>
                <w:rFonts w:ascii="Arial CYR" w:hAnsi="Arial CYR" w:cs="Arial CYR"/>
                <w:lang w:val="en-US"/>
              </w:rPr>
              <w:t>16,6000</w:t>
            </w:r>
          </w:p>
          <w:p w14:paraId="28C4B82D" w14:textId="77777777" w:rsidR="00531C52" w:rsidRPr="008B47FF" w:rsidRDefault="00531C52" w:rsidP="00006D1D">
            <w:pPr>
              <w:jc w:val="center"/>
              <w:rPr>
                <w:sz w:val="22"/>
                <w:szCs w:val="22"/>
                <w:lang w:val="en-US"/>
              </w:rPr>
            </w:pPr>
          </w:p>
        </w:tc>
      </w:tr>
      <w:tr w:rsidR="00531C52" w:rsidRPr="008B47FF" w14:paraId="5030BAE4" w14:textId="77777777" w:rsidTr="00006D1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964F8F" w14:textId="77777777" w:rsidR="00531C52" w:rsidRPr="008B47FF" w:rsidRDefault="00531C52" w:rsidP="00006D1D">
            <w:pPr>
              <w:rPr>
                <w:sz w:val="22"/>
                <w:szCs w:val="22"/>
                <w:lang w:val="en-US"/>
              </w:rPr>
            </w:pPr>
            <w:r w:rsidRPr="008B47FF">
              <w:rPr>
                <w:sz w:val="22"/>
                <w:szCs w:val="22"/>
                <w:lang w:val="en-US"/>
              </w:rPr>
              <w:t>40</w:t>
            </w:r>
          </w:p>
        </w:tc>
        <w:tc>
          <w:tcPr>
            <w:tcW w:w="1559" w:type="dxa"/>
            <w:tcBorders>
              <w:top w:val="single" w:sz="4" w:space="0" w:color="auto"/>
              <w:bottom w:val="single" w:sz="4" w:space="0" w:color="auto"/>
            </w:tcBorders>
          </w:tcPr>
          <w:p w14:paraId="6A77129D" w14:textId="77777777" w:rsidR="00531C52" w:rsidRPr="008B47FF" w:rsidRDefault="00531C52" w:rsidP="00006D1D">
            <w:pPr>
              <w:rPr>
                <w:sz w:val="22"/>
                <w:szCs w:val="22"/>
                <w:lang w:val="en-US"/>
              </w:rPr>
            </w:pPr>
            <w:r w:rsidRPr="008B47FF">
              <w:rPr>
                <w:sz w:val="22"/>
                <w:szCs w:val="22"/>
                <w:lang w:val="en-US"/>
              </w:rPr>
              <w:t>CC03A</w:t>
            </w:r>
          </w:p>
          <w:p w14:paraId="7511FFED" w14:textId="77777777" w:rsidR="00531C52" w:rsidRPr="008B47FF" w:rsidRDefault="00531C52" w:rsidP="00006D1D">
            <w:pPr>
              <w:rPr>
                <w:sz w:val="22"/>
                <w:szCs w:val="22"/>
                <w:lang w:val="en-US"/>
              </w:rPr>
            </w:pPr>
          </w:p>
        </w:tc>
        <w:tc>
          <w:tcPr>
            <w:tcW w:w="4678" w:type="dxa"/>
            <w:tcBorders>
              <w:top w:val="single" w:sz="4" w:space="0" w:color="auto"/>
              <w:bottom w:val="single" w:sz="4" w:space="0" w:color="auto"/>
            </w:tcBorders>
            <w:vAlign w:val="center"/>
          </w:tcPr>
          <w:p w14:paraId="4E9420B5" w14:textId="77777777" w:rsidR="00531C52" w:rsidRPr="00B40365" w:rsidRDefault="00531C52" w:rsidP="00006D1D">
            <w:pPr>
              <w:rPr>
                <w:lang w:val="en-US"/>
              </w:rPr>
            </w:pPr>
            <w:r w:rsidRPr="00B40365">
              <w:rPr>
                <w:lang w:val="en-US"/>
              </w:rPr>
              <w:t>Montare plase sudate la inaltimi mai mici sau egale cu 35 m, la pereti si diafragme, cu greutatea plaselor pina la 3 kg/mp</w:t>
            </w:r>
          </w:p>
          <w:p w14:paraId="23B7921A" w14:textId="77777777" w:rsidR="00531C52" w:rsidRPr="00B40365" w:rsidRDefault="00531C52" w:rsidP="00006D1D">
            <w:pPr>
              <w:rPr>
                <w:lang w:val="en-US"/>
              </w:rPr>
            </w:pPr>
          </w:p>
        </w:tc>
        <w:tc>
          <w:tcPr>
            <w:tcW w:w="992" w:type="dxa"/>
            <w:tcBorders>
              <w:top w:val="single" w:sz="4" w:space="0" w:color="auto"/>
              <w:bottom w:val="single" w:sz="4" w:space="0" w:color="auto"/>
            </w:tcBorders>
            <w:vAlign w:val="center"/>
          </w:tcPr>
          <w:p w14:paraId="546CBAD2" w14:textId="77777777" w:rsidR="00531C52" w:rsidRPr="008B47FF" w:rsidRDefault="00531C52" w:rsidP="00006D1D">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14:paraId="6A480026" w14:textId="77777777" w:rsidR="00531C52" w:rsidRPr="008B47FF" w:rsidRDefault="00531C52" w:rsidP="00006D1D">
            <w:pPr>
              <w:adjustRightInd w:val="0"/>
              <w:jc w:val="center"/>
              <w:rPr>
                <w:rFonts w:ascii="Arial CYR" w:hAnsi="Arial CYR" w:cs="Arial CYR"/>
                <w:lang w:val="en-US"/>
              </w:rPr>
            </w:pPr>
            <w:r w:rsidRPr="008B47FF">
              <w:rPr>
                <w:rFonts w:ascii="Arial CYR" w:hAnsi="Arial CYR" w:cs="Arial CYR"/>
                <w:lang w:val="en-US"/>
              </w:rPr>
              <w:t>50,0000</w:t>
            </w:r>
          </w:p>
          <w:p w14:paraId="673AA74A" w14:textId="77777777" w:rsidR="00531C52" w:rsidRPr="008B47FF" w:rsidRDefault="00531C52" w:rsidP="00006D1D">
            <w:pPr>
              <w:jc w:val="center"/>
              <w:rPr>
                <w:sz w:val="22"/>
                <w:szCs w:val="22"/>
                <w:lang w:val="en-US"/>
              </w:rPr>
            </w:pPr>
          </w:p>
        </w:tc>
      </w:tr>
      <w:tr w:rsidR="00531C52" w:rsidRPr="008B47FF" w14:paraId="1F443BEF" w14:textId="77777777" w:rsidTr="00006D1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7EA414" w14:textId="77777777" w:rsidR="00531C52" w:rsidRPr="008B47FF" w:rsidRDefault="00531C52" w:rsidP="00006D1D">
            <w:pPr>
              <w:rPr>
                <w:sz w:val="22"/>
                <w:szCs w:val="22"/>
                <w:lang w:val="en-US"/>
              </w:rPr>
            </w:pPr>
            <w:r w:rsidRPr="008B47FF">
              <w:rPr>
                <w:sz w:val="22"/>
                <w:szCs w:val="22"/>
                <w:lang w:val="en-US"/>
              </w:rPr>
              <w:t>41</w:t>
            </w:r>
          </w:p>
        </w:tc>
        <w:tc>
          <w:tcPr>
            <w:tcW w:w="1559" w:type="dxa"/>
            <w:tcBorders>
              <w:top w:val="single" w:sz="4" w:space="0" w:color="auto"/>
              <w:bottom w:val="single" w:sz="4" w:space="0" w:color="auto"/>
            </w:tcBorders>
          </w:tcPr>
          <w:p w14:paraId="2D6978A5" w14:textId="77777777" w:rsidR="00531C52" w:rsidRPr="008B47FF" w:rsidRDefault="00531C52" w:rsidP="00006D1D">
            <w:pPr>
              <w:rPr>
                <w:sz w:val="22"/>
                <w:szCs w:val="22"/>
                <w:lang w:val="en-US"/>
              </w:rPr>
            </w:pPr>
            <w:r w:rsidRPr="008B47FF">
              <w:rPr>
                <w:sz w:val="22"/>
                <w:szCs w:val="22"/>
                <w:lang w:val="en-US"/>
              </w:rPr>
              <w:t>CF13A</w:t>
            </w:r>
          </w:p>
          <w:p w14:paraId="424622A4" w14:textId="77777777" w:rsidR="00531C52" w:rsidRPr="008B47FF" w:rsidRDefault="00531C52" w:rsidP="00006D1D">
            <w:pPr>
              <w:rPr>
                <w:sz w:val="22"/>
                <w:szCs w:val="22"/>
                <w:lang w:val="en-US"/>
              </w:rPr>
            </w:pPr>
          </w:p>
        </w:tc>
        <w:tc>
          <w:tcPr>
            <w:tcW w:w="4678" w:type="dxa"/>
            <w:tcBorders>
              <w:top w:val="single" w:sz="4" w:space="0" w:color="auto"/>
              <w:bottom w:val="single" w:sz="4" w:space="0" w:color="auto"/>
            </w:tcBorders>
            <w:vAlign w:val="center"/>
          </w:tcPr>
          <w:p w14:paraId="17ABB91C" w14:textId="77777777" w:rsidR="00531C52" w:rsidRPr="00B40365" w:rsidRDefault="00531C52" w:rsidP="00006D1D">
            <w:pPr>
              <w:rPr>
                <w:lang w:val="en-US"/>
              </w:rPr>
            </w:pPr>
            <w:r w:rsidRPr="00B40365">
              <w:rPr>
                <w:lang w:val="en-US"/>
              </w:rPr>
              <w:t>Tencuieli exterioare speciale, la fatade, executate manual, exclusiv schela, cu piatra de mozaic (praf de piatra), cu grundul executat cu mortar de var ciment M 25-T, in grosime de 2 cm, driscuit din gros, iar stratul vizibil driscuit sau stropit cu mortar de var ciment marca M 25-T, din piatra de mozaic de calcar (praf de piatra), cu grosime de 1 cm</w:t>
            </w:r>
          </w:p>
          <w:p w14:paraId="31E91E3F" w14:textId="77777777" w:rsidR="00531C52" w:rsidRPr="00B40365" w:rsidRDefault="00531C52" w:rsidP="00006D1D">
            <w:pPr>
              <w:rPr>
                <w:lang w:val="en-US"/>
              </w:rPr>
            </w:pPr>
          </w:p>
        </w:tc>
        <w:tc>
          <w:tcPr>
            <w:tcW w:w="992" w:type="dxa"/>
            <w:tcBorders>
              <w:top w:val="single" w:sz="4" w:space="0" w:color="auto"/>
              <w:bottom w:val="single" w:sz="4" w:space="0" w:color="auto"/>
            </w:tcBorders>
            <w:vAlign w:val="center"/>
          </w:tcPr>
          <w:p w14:paraId="573A1DC5" w14:textId="77777777" w:rsidR="00531C52" w:rsidRPr="008B47FF" w:rsidRDefault="00531C52" w:rsidP="00006D1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6B94E1F6" w14:textId="77777777" w:rsidR="00531C52" w:rsidRPr="008B47FF" w:rsidRDefault="00531C52" w:rsidP="00006D1D">
            <w:pPr>
              <w:adjustRightInd w:val="0"/>
              <w:jc w:val="center"/>
              <w:rPr>
                <w:rFonts w:ascii="Arial CYR" w:hAnsi="Arial CYR" w:cs="Arial CYR"/>
                <w:lang w:val="en-US"/>
              </w:rPr>
            </w:pPr>
            <w:r w:rsidRPr="008B47FF">
              <w:rPr>
                <w:rFonts w:ascii="Arial CYR" w:hAnsi="Arial CYR" w:cs="Arial CYR"/>
                <w:lang w:val="en-US"/>
              </w:rPr>
              <w:t>16,6000</w:t>
            </w:r>
          </w:p>
          <w:p w14:paraId="49AD7A93" w14:textId="77777777" w:rsidR="00531C52" w:rsidRPr="008B47FF" w:rsidRDefault="00531C52" w:rsidP="00006D1D">
            <w:pPr>
              <w:jc w:val="center"/>
              <w:rPr>
                <w:sz w:val="22"/>
                <w:szCs w:val="22"/>
                <w:lang w:val="en-US"/>
              </w:rPr>
            </w:pPr>
          </w:p>
        </w:tc>
      </w:tr>
      <w:tr w:rsidR="00531C52" w:rsidRPr="008B47FF" w14:paraId="2739313F" w14:textId="77777777" w:rsidTr="00006D1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BC1432" w14:textId="77777777" w:rsidR="00531C52" w:rsidRPr="008B47FF" w:rsidRDefault="00531C52" w:rsidP="00006D1D">
            <w:pPr>
              <w:rPr>
                <w:sz w:val="22"/>
                <w:szCs w:val="22"/>
                <w:lang w:val="en-US"/>
              </w:rPr>
            </w:pPr>
            <w:r w:rsidRPr="008B47FF">
              <w:rPr>
                <w:sz w:val="22"/>
                <w:szCs w:val="22"/>
                <w:lang w:val="en-US"/>
              </w:rPr>
              <w:t>42</w:t>
            </w:r>
          </w:p>
        </w:tc>
        <w:tc>
          <w:tcPr>
            <w:tcW w:w="1559" w:type="dxa"/>
            <w:tcBorders>
              <w:top w:val="single" w:sz="4" w:space="0" w:color="auto"/>
              <w:bottom w:val="single" w:sz="4" w:space="0" w:color="auto"/>
            </w:tcBorders>
          </w:tcPr>
          <w:p w14:paraId="255F89DF" w14:textId="77777777" w:rsidR="00531C52" w:rsidRPr="008B47FF" w:rsidRDefault="00531C52" w:rsidP="00006D1D">
            <w:pPr>
              <w:rPr>
                <w:sz w:val="22"/>
                <w:szCs w:val="22"/>
                <w:lang w:val="en-US"/>
              </w:rPr>
            </w:pPr>
            <w:r w:rsidRPr="008B47FF">
              <w:rPr>
                <w:sz w:val="22"/>
                <w:szCs w:val="22"/>
                <w:lang w:val="en-US"/>
              </w:rPr>
              <w:t>CH06A</w:t>
            </w:r>
          </w:p>
          <w:p w14:paraId="5D390355" w14:textId="77777777" w:rsidR="00531C52" w:rsidRPr="008B47FF" w:rsidRDefault="00531C52" w:rsidP="00006D1D">
            <w:pPr>
              <w:rPr>
                <w:sz w:val="22"/>
                <w:szCs w:val="22"/>
                <w:lang w:val="en-US"/>
              </w:rPr>
            </w:pPr>
          </w:p>
        </w:tc>
        <w:tc>
          <w:tcPr>
            <w:tcW w:w="4678" w:type="dxa"/>
            <w:tcBorders>
              <w:top w:val="single" w:sz="4" w:space="0" w:color="auto"/>
              <w:bottom w:val="single" w:sz="4" w:space="0" w:color="auto"/>
            </w:tcBorders>
            <w:vAlign w:val="center"/>
          </w:tcPr>
          <w:p w14:paraId="6F41AD1E" w14:textId="77777777" w:rsidR="00531C52" w:rsidRPr="00B40365" w:rsidRDefault="00531C52" w:rsidP="00006D1D">
            <w:pPr>
              <w:rPr>
                <w:lang w:val="en-US"/>
              </w:rPr>
            </w:pPr>
            <w:r w:rsidRPr="00B40365">
              <w:rPr>
                <w:lang w:val="en-US"/>
              </w:rPr>
              <w:t>Balustrada din inox "Gard Decor"</w:t>
            </w:r>
          </w:p>
          <w:p w14:paraId="459B3E8D" w14:textId="77777777" w:rsidR="00531C52" w:rsidRPr="00B40365" w:rsidRDefault="00531C52" w:rsidP="00006D1D">
            <w:pPr>
              <w:rPr>
                <w:lang w:val="en-US"/>
              </w:rPr>
            </w:pPr>
          </w:p>
        </w:tc>
        <w:tc>
          <w:tcPr>
            <w:tcW w:w="992" w:type="dxa"/>
            <w:tcBorders>
              <w:top w:val="single" w:sz="4" w:space="0" w:color="auto"/>
              <w:bottom w:val="single" w:sz="4" w:space="0" w:color="auto"/>
            </w:tcBorders>
            <w:vAlign w:val="center"/>
          </w:tcPr>
          <w:p w14:paraId="6FBB7B5D" w14:textId="77777777" w:rsidR="00531C52" w:rsidRPr="008B47FF" w:rsidRDefault="00531C52" w:rsidP="00006D1D">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06789E51" w14:textId="77777777" w:rsidR="00531C52" w:rsidRPr="008B47FF" w:rsidRDefault="00531C52" w:rsidP="00006D1D">
            <w:pPr>
              <w:adjustRightInd w:val="0"/>
              <w:jc w:val="center"/>
              <w:rPr>
                <w:rFonts w:ascii="Arial CYR" w:hAnsi="Arial CYR" w:cs="Arial CYR"/>
                <w:lang w:val="en-US"/>
              </w:rPr>
            </w:pPr>
            <w:r w:rsidRPr="008B47FF">
              <w:rPr>
                <w:rFonts w:ascii="Arial CYR" w:hAnsi="Arial CYR" w:cs="Arial CYR"/>
                <w:lang w:val="en-US"/>
              </w:rPr>
              <w:t>4,0000</w:t>
            </w:r>
          </w:p>
          <w:p w14:paraId="5C5E42E5" w14:textId="77777777" w:rsidR="00531C52" w:rsidRPr="008B47FF" w:rsidRDefault="00531C52" w:rsidP="00006D1D">
            <w:pPr>
              <w:jc w:val="center"/>
              <w:rPr>
                <w:sz w:val="22"/>
                <w:szCs w:val="22"/>
                <w:lang w:val="en-US"/>
              </w:rPr>
            </w:pPr>
          </w:p>
        </w:tc>
      </w:tr>
    </w:tbl>
    <w:p w14:paraId="5823007F" w14:textId="77777777" w:rsidR="00531C52" w:rsidRDefault="00531C52" w:rsidP="00531C52"/>
    <w:p w14:paraId="5DA2A9FE" w14:textId="504AD558" w:rsidR="00E71F7B" w:rsidRPr="00FF430B" w:rsidRDefault="0003591A" w:rsidP="009E2657">
      <w:pPr>
        <w:tabs>
          <w:tab w:val="left" w:pos="567"/>
        </w:tabs>
        <w:jc w:val="both"/>
        <w:rPr>
          <w:lang w:val="ro-MD"/>
        </w:rPr>
      </w:pPr>
      <w:r w:rsidRPr="00FF430B">
        <w:rPr>
          <w:lang w:val="ro-MD"/>
        </w:rPr>
        <w:t>     </w:t>
      </w:r>
      <w:r w:rsidRPr="00FF430B">
        <w:rPr>
          <w:bCs/>
          <w:lang w:val="ro-MD"/>
        </w:rPr>
        <w:t>Data</w:t>
      </w:r>
      <w:r w:rsidR="00564D6C">
        <w:rPr>
          <w:bCs/>
          <w:lang w:val="ro-MD"/>
        </w:rPr>
        <w:t xml:space="preserve"> </w:t>
      </w:r>
      <w:r w:rsidR="0019071C" w:rsidRPr="00FF430B">
        <w:rPr>
          <w:bCs/>
          <w:lang w:val="ro-MD"/>
        </w:rPr>
        <w:t xml:space="preserve"> </w:t>
      </w:r>
      <w:r w:rsidRPr="00FF430B">
        <w:rPr>
          <w:lang w:val="ro-MD"/>
        </w:rPr>
        <w:t>„</w:t>
      </w:r>
      <w:r w:rsidR="00531C52">
        <w:rPr>
          <w:lang w:val="ro-MD"/>
        </w:rPr>
        <w:t>08</w:t>
      </w:r>
      <w:r w:rsidRPr="00FF430B">
        <w:rPr>
          <w:lang w:val="ro-MD"/>
        </w:rPr>
        <w:t>"</w:t>
      </w:r>
      <w:r w:rsidR="001E0A11">
        <w:rPr>
          <w:lang w:val="ro-MD"/>
        </w:rPr>
        <w:t xml:space="preserve"> </w:t>
      </w:r>
      <w:r w:rsidR="00531C52">
        <w:rPr>
          <w:lang w:val="ro-MD"/>
        </w:rPr>
        <w:t>septembrie</w:t>
      </w:r>
      <w:r w:rsidR="00874C15">
        <w:rPr>
          <w:lang w:val="ro-MD"/>
        </w:rPr>
        <w:t xml:space="preserve"> </w:t>
      </w:r>
      <w:r w:rsidR="001E0A11">
        <w:rPr>
          <w:lang w:val="ro-MD"/>
        </w:rPr>
        <w:t xml:space="preserve"> 2021</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2258319A" w14:textId="77777777" w:rsidR="00AA7E9A" w:rsidRPr="00FF430B" w:rsidRDefault="00AA7E9A" w:rsidP="009E2657">
      <w:pPr>
        <w:pStyle w:val="a7"/>
        <w:tabs>
          <w:tab w:val="left" w:pos="567"/>
        </w:tabs>
        <w:rPr>
          <w:rFonts w:ascii="Times New Roman" w:hAnsi="Times New Roman"/>
          <w:szCs w:val="24"/>
          <w:lang w:val="ro-MD"/>
        </w:rPr>
      </w:pPr>
    </w:p>
    <w:p w14:paraId="462BC6F0" w14:textId="608B3910" w:rsidR="00CA18C2" w:rsidRDefault="00AA7E9A" w:rsidP="00CA18C2">
      <w:pPr>
        <w:pStyle w:val="a7"/>
        <w:tabs>
          <w:tab w:val="left" w:pos="567"/>
        </w:tabs>
        <w:rPr>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w:t>
      </w:r>
      <w:r w:rsidR="00CA18C2">
        <w:rPr>
          <w:rFonts w:ascii="Times New Roman" w:hAnsi="Times New Roman"/>
          <w:i/>
          <w:lang w:val="ro-MD"/>
        </w:rPr>
        <w:t>ferent fiecărei norme de devizare)</w:t>
      </w:r>
    </w:p>
    <w:sectPr w:rsidR="00CA18C2" w:rsidSect="005C7076">
      <w:footerReference w:type="default" r:id="rId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BBAA29" w14:textId="77777777" w:rsidR="008F6AEF" w:rsidRDefault="008F6AEF" w:rsidP="00A20ACF">
      <w:r>
        <w:separator/>
      </w:r>
    </w:p>
  </w:endnote>
  <w:endnote w:type="continuationSeparator" w:id="0">
    <w:p w14:paraId="3CDCA42E" w14:textId="77777777" w:rsidR="008F6AEF" w:rsidRDefault="008F6AE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3E1B084A" w:rsidR="008F1D40" w:rsidRDefault="008F1D40">
        <w:pPr>
          <w:pStyle w:val="a4"/>
          <w:jc w:val="right"/>
        </w:pPr>
        <w:r>
          <w:fldChar w:fldCharType="begin"/>
        </w:r>
        <w:r>
          <w:instrText xml:space="preserve"> PAGE   \* MERGEFORMAT </w:instrText>
        </w:r>
        <w:r>
          <w:fldChar w:fldCharType="separate"/>
        </w:r>
        <w:r w:rsidR="003070B1">
          <w:t>7</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5DD623" w14:textId="77777777" w:rsidR="008F6AEF" w:rsidRDefault="008F6AEF" w:rsidP="00A20ACF">
      <w:r>
        <w:separator/>
      </w:r>
    </w:p>
  </w:footnote>
  <w:footnote w:type="continuationSeparator" w:id="0">
    <w:p w14:paraId="42B34E77" w14:textId="77777777" w:rsidR="008F6AEF" w:rsidRDefault="008F6AEF"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2A18"/>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23FE"/>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738"/>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0A11"/>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070B1"/>
    <w:rsid w:val="00311239"/>
    <w:rsid w:val="0031215E"/>
    <w:rsid w:val="003129A3"/>
    <w:rsid w:val="00313025"/>
    <w:rsid w:val="00316769"/>
    <w:rsid w:val="00316C81"/>
    <w:rsid w:val="00316F2D"/>
    <w:rsid w:val="0031777A"/>
    <w:rsid w:val="00317DE5"/>
    <w:rsid w:val="003207B4"/>
    <w:rsid w:val="00320AC6"/>
    <w:rsid w:val="00322255"/>
    <w:rsid w:val="0032321E"/>
    <w:rsid w:val="00323D00"/>
    <w:rsid w:val="00325B75"/>
    <w:rsid w:val="00327654"/>
    <w:rsid w:val="003305D5"/>
    <w:rsid w:val="0033109C"/>
    <w:rsid w:val="003317BE"/>
    <w:rsid w:val="00332F8E"/>
    <w:rsid w:val="00335033"/>
    <w:rsid w:val="00341210"/>
    <w:rsid w:val="00341514"/>
    <w:rsid w:val="00341C8C"/>
    <w:rsid w:val="003427FE"/>
    <w:rsid w:val="0034315B"/>
    <w:rsid w:val="003465DA"/>
    <w:rsid w:val="00347FE2"/>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59BA"/>
    <w:rsid w:val="00516840"/>
    <w:rsid w:val="00516A3C"/>
    <w:rsid w:val="005212EA"/>
    <w:rsid w:val="005229B2"/>
    <w:rsid w:val="00522B45"/>
    <w:rsid w:val="00523447"/>
    <w:rsid w:val="00530124"/>
    <w:rsid w:val="005309C1"/>
    <w:rsid w:val="00531C52"/>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4D6C"/>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B21"/>
    <w:rsid w:val="00803E7E"/>
    <w:rsid w:val="0080433F"/>
    <w:rsid w:val="00804E41"/>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4C15"/>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8F6AEF"/>
    <w:rsid w:val="00900A76"/>
    <w:rsid w:val="00905255"/>
    <w:rsid w:val="00905325"/>
    <w:rsid w:val="009056E5"/>
    <w:rsid w:val="00905A43"/>
    <w:rsid w:val="00905E0C"/>
    <w:rsid w:val="00907166"/>
    <w:rsid w:val="0091097A"/>
    <w:rsid w:val="0091166E"/>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13E"/>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73A"/>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29FD"/>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8C2"/>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117"/>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0015"/>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654832">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51395974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33527155">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4679B1-D04D-448F-84BB-FE98320A3A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7</Pages>
  <Words>1987</Words>
  <Characters>11331</Characters>
  <Application>Microsoft Office Word</Application>
  <DocSecurity>0</DocSecurity>
  <Lines>94</Lines>
  <Paragraphs>26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5</cp:revision>
  <cp:lastPrinted>2021-06-01T11:52:00Z</cp:lastPrinted>
  <dcterms:created xsi:type="dcterms:W3CDTF">2021-09-08T07:38:00Z</dcterms:created>
  <dcterms:modified xsi:type="dcterms:W3CDTF">2021-09-08T08:48:00Z</dcterms:modified>
</cp:coreProperties>
</file>