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52BE5" w14:textId="77777777" w:rsidR="00D925B0" w:rsidRPr="00FF430B" w:rsidRDefault="00D925B0" w:rsidP="00D925B0">
      <w:pPr>
        <w:rPr>
          <w:b/>
          <w:sz w:val="28"/>
          <w:szCs w:val="28"/>
          <w:lang w:val="ro-MD" w:eastAsia="ru-RU"/>
        </w:rPr>
      </w:pPr>
    </w:p>
    <w:p w14:paraId="4EBDDC84" w14:textId="2F63258E"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2</w:t>
      </w:r>
    </w:p>
    <w:p w14:paraId="64C19F79" w14:textId="6D06F70D" w:rsidR="00502EFF" w:rsidRPr="00FF430B" w:rsidRDefault="00502EFF" w:rsidP="00502EFF">
      <w:pPr>
        <w:jc w:val="right"/>
        <w:rPr>
          <w:lang w:val="ro-MD"/>
        </w:rPr>
      </w:pPr>
      <w:r w:rsidRPr="00FF430B">
        <w:rPr>
          <w:lang w:val="ro-MD"/>
        </w:rPr>
        <w:t xml:space="preserve">la </w:t>
      </w:r>
      <w:r w:rsidR="00843F26" w:rsidRPr="00FF430B">
        <w:rPr>
          <w:lang w:val="ro-MD"/>
        </w:rPr>
        <w:t>D</w:t>
      </w:r>
      <w:r w:rsidR="00E959CD">
        <w:rPr>
          <w:lang w:val="ro-MD"/>
        </w:rPr>
        <w:t>ocumentația standard nr.69</w:t>
      </w:r>
    </w:p>
    <w:p w14:paraId="730FD7E5" w14:textId="6BAAE958" w:rsidR="00502EFF" w:rsidRPr="00FF430B" w:rsidRDefault="00E959CD" w:rsidP="00502EFF">
      <w:pPr>
        <w:jc w:val="right"/>
        <w:rPr>
          <w:lang w:val="ro-MD"/>
        </w:rPr>
      </w:pPr>
      <w:r>
        <w:rPr>
          <w:lang w:val="ro-MD"/>
        </w:rPr>
        <w:t>din 7 mai 2021</w:t>
      </w:r>
    </w:p>
    <w:p w14:paraId="7166887D" w14:textId="77777777" w:rsidR="000E4D7D" w:rsidRPr="00FF430B" w:rsidRDefault="000E4D7D" w:rsidP="00502EFF">
      <w:pPr>
        <w:jc w:val="right"/>
        <w:rPr>
          <w:lang w:val="ro-MD"/>
        </w:rPr>
      </w:pPr>
    </w:p>
    <w:p w14:paraId="058F2963" w14:textId="6AAC2D30" w:rsidR="00BE362C" w:rsidRPr="00FF430B" w:rsidRDefault="00BE362C" w:rsidP="00BE362C">
      <w:pPr>
        <w:spacing w:before="120"/>
        <w:jc w:val="center"/>
        <w:outlineLvl w:val="0"/>
        <w:rPr>
          <w:b/>
          <w:sz w:val="28"/>
          <w:szCs w:val="28"/>
          <w:lang w:val="ro-MD" w:eastAsia="ru-RU"/>
        </w:rPr>
      </w:pPr>
      <w:r w:rsidRPr="00FF430B">
        <w:rPr>
          <w:b/>
          <w:sz w:val="28"/>
          <w:szCs w:val="28"/>
          <w:lang w:val="ro-MD" w:eastAsia="ru-RU"/>
        </w:rPr>
        <w:t>ANUNȚ DE PARTICIPARE</w:t>
      </w:r>
    </w:p>
    <w:p w14:paraId="603365BF" w14:textId="77777777" w:rsidR="00BE362C" w:rsidRPr="00FF430B" w:rsidRDefault="00BE362C" w:rsidP="00BE362C">
      <w:pPr>
        <w:rPr>
          <w:sz w:val="20"/>
          <w:szCs w:val="20"/>
          <w:lang w:val="ro-MD" w:eastAsia="ru-RU"/>
        </w:rPr>
      </w:pPr>
    </w:p>
    <w:p w14:paraId="0D5FA478" w14:textId="5EAD07F9" w:rsidR="00C43985" w:rsidRPr="003B1A18" w:rsidRDefault="00C43985" w:rsidP="00C43985">
      <w:pPr>
        <w:pStyle w:val="Frspaiere"/>
        <w:jc w:val="center"/>
        <w:rPr>
          <w:sz w:val="24"/>
          <w:szCs w:val="24"/>
          <w:lang w:val="ro-MD"/>
        </w:rPr>
      </w:pPr>
      <w:r w:rsidRPr="003B1A18">
        <w:rPr>
          <w:b/>
          <w:sz w:val="24"/>
          <w:szCs w:val="24"/>
          <w:lang w:val="ro-MD"/>
        </w:rPr>
        <w:t xml:space="preserve">privind achiziționarea </w:t>
      </w:r>
      <w:r w:rsidRPr="00E02586">
        <w:rPr>
          <w:b/>
          <w:bCs/>
          <w:i/>
          <w:sz w:val="24"/>
          <w:szCs w:val="24"/>
          <w:u w:val="single"/>
          <w:lang w:val="it-IT"/>
        </w:rPr>
        <w:t>lucrărilor de reparație în incinta IMSP AMT Centru</w:t>
      </w:r>
      <w:r w:rsidR="002456E5">
        <w:rPr>
          <w:b/>
          <w:bCs/>
          <w:i/>
          <w:sz w:val="24"/>
          <w:szCs w:val="24"/>
          <w:u w:val="single"/>
          <w:lang w:val="it-IT"/>
        </w:rPr>
        <w:t xml:space="preserve"> bloc CMF-7</w:t>
      </w:r>
      <w:r w:rsidR="004D21F2">
        <w:rPr>
          <w:b/>
          <w:bCs/>
          <w:i/>
          <w:sz w:val="24"/>
          <w:szCs w:val="24"/>
          <w:u w:val="single"/>
          <w:lang w:val="it-IT"/>
        </w:rPr>
        <w:t>.</w:t>
      </w:r>
      <w:r w:rsidRPr="003B1A18">
        <w:rPr>
          <w:b/>
          <w:sz w:val="24"/>
          <w:szCs w:val="24"/>
          <w:shd w:val="clear" w:color="auto" w:fill="FFFFFF" w:themeFill="background1"/>
          <w:lang w:val="ro-MD"/>
        </w:rPr>
        <w:br/>
      </w:r>
      <w:r w:rsidRPr="003B1A18">
        <w:rPr>
          <w:b/>
          <w:sz w:val="24"/>
          <w:szCs w:val="24"/>
          <w:lang w:val="ro-MD"/>
        </w:rPr>
        <w:t>prin procedura de achiziție</w:t>
      </w:r>
      <w:r w:rsidRPr="003B1A18">
        <w:rPr>
          <w:b/>
          <w:i/>
          <w:sz w:val="24"/>
          <w:szCs w:val="24"/>
          <w:u w:val="single"/>
          <w:lang w:val="ro-MD"/>
        </w:rPr>
        <w:t xml:space="preserve"> </w:t>
      </w:r>
      <w:r w:rsidR="002456E5">
        <w:rPr>
          <w:b/>
          <w:i/>
          <w:sz w:val="24"/>
          <w:szCs w:val="24"/>
          <w:u w:val="single"/>
          <w:lang w:val="ro-MD"/>
        </w:rPr>
        <w:t>L</w:t>
      </w:r>
      <w:r w:rsidRPr="003B1A18">
        <w:rPr>
          <w:b/>
          <w:i/>
          <w:sz w:val="24"/>
          <w:szCs w:val="24"/>
          <w:u w:val="single"/>
          <w:lang w:val="ro-MD"/>
        </w:rPr>
        <w:t xml:space="preserve">icitație </w:t>
      </w:r>
      <w:r w:rsidR="002456E5">
        <w:rPr>
          <w:b/>
          <w:i/>
          <w:sz w:val="24"/>
          <w:szCs w:val="24"/>
          <w:u w:val="single"/>
          <w:lang w:val="ro-MD"/>
        </w:rPr>
        <w:t>D</w:t>
      </w:r>
      <w:r w:rsidRPr="003B1A18">
        <w:rPr>
          <w:b/>
          <w:i/>
          <w:sz w:val="24"/>
          <w:szCs w:val="24"/>
          <w:u w:val="single"/>
          <w:lang w:val="ro-MD"/>
        </w:rPr>
        <w:t>eschisă</w:t>
      </w:r>
    </w:p>
    <w:p w14:paraId="3A055449" w14:textId="38B5FEF9" w:rsidR="00BE362C" w:rsidRPr="00FF430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Denumirea autorității contractante: </w:t>
      </w:r>
      <w:r w:rsidR="00C43985" w:rsidRPr="003B1A18">
        <w:rPr>
          <w:b/>
          <w:i/>
          <w:iCs/>
          <w:lang w:val="ro-MD" w:eastAsia="ru-RU"/>
        </w:rPr>
        <w:t>IMSP AMT Centru</w:t>
      </w:r>
    </w:p>
    <w:p w14:paraId="797F5925" w14:textId="4786FFF4" w:rsidR="00BE362C" w:rsidRPr="00FF430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IDNO:</w:t>
      </w:r>
      <w:r w:rsidR="00C43985" w:rsidRPr="00C43985">
        <w:rPr>
          <w:b/>
          <w:shd w:val="clear" w:color="auto" w:fill="FFFFFF" w:themeFill="background1"/>
          <w:lang w:val="ro-MD" w:eastAsia="ru-RU"/>
        </w:rPr>
        <w:t xml:space="preserve"> </w:t>
      </w:r>
      <w:r w:rsidR="00C43985" w:rsidRPr="00E27EDF">
        <w:rPr>
          <w:b/>
          <w:shd w:val="clear" w:color="auto" w:fill="FFFFFF" w:themeFill="background1"/>
          <w:lang w:val="ro-MD" w:eastAsia="ru-RU"/>
        </w:rPr>
        <w:t>1003600153267</w:t>
      </w:r>
    </w:p>
    <w:p w14:paraId="258BDE79" w14:textId="5F731376" w:rsidR="00BE362C" w:rsidRPr="00FF430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00C43985">
        <w:rPr>
          <w:b/>
          <w:lang w:val="ro-MD" w:eastAsia="ru-RU"/>
        </w:rPr>
        <w:t>mun. Chișinău, str.31 August 1989, 63</w:t>
      </w:r>
    </w:p>
    <w:p w14:paraId="01E28F85" w14:textId="72D0DB4C" w:rsidR="00BE362C" w:rsidRPr="00205F8B" w:rsidRDefault="00BE362C" w:rsidP="002A3964">
      <w:pPr>
        <w:numPr>
          <w:ilvl w:val="0"/>
          <w:numId w:val="3"/>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00C43985" w:rsidRPr="00E27EDF">
        <w:rPr>
          <w:b/>
          <w:i/>
          <w:u w:val="single"/>
          <w:lang w:val="ro-MD" w:eastAsia="ru-RU"/>
        </w:rPr>
        <w:t>022 27-</w:t>
      </w:r>
      <w:r w:rsidR="00CC77CC">
        <w:rPr>
          <w:b/>
          <w:i/>
          <w:u w:val="single"/>
          <w:lang w:val="ro-MD" w:eastAsia="ru-RU"/>
        </w:rPr>
        <w:t>03-09</w:t>
      </w:r>
      <w:r w:rsidR="004D21F2">
        <w:rPr>
          <w:b/>
          <w:i/>
          <w:u w:val="single"/>
          <w:lang w:val="ro-MD" w:eastAsia="ru-RU"/>
        </w:rPr>
        <w:t>-secția achiziții</w:t>
      </w:r>
      <w:r w:rsidR="00C43985" w:rsidRPr="00E27EDF">
        <w:rPr>
          <w:b/>
          <w:i/>
          <w:u w:val="single"/>
          <w:lang w:val="ro-MD" w:eastAsia="ru-RU"/>
        </w:rPr>
        <w:t>; Persoana de contact:</w:t>
      </w:r>
      <w:r w:rsidR="004D21F2">
        <w:rPr>
          <w:b/>
          <w:i/>
          <w:u w:val="single"/>
          <w:lang w:val="ro-MD" w:eastAsia="ru-RU"/>
        </w:rPr>
        <w:t xml:space="preserve"> </w:t>
      </w:r>
      <w:proofErr w:type="spellStart"/>
      <w:r w:rsidR="00C43985" w:rsidRPr="00E27EDF">
        <w:rPr>
          <w:b/>
          <w:i/>
          <w:u w:val="single"/>
          <w:lang w:val="ro-MD" w:eastAsia="ru-RU"/>
        </w:rPr>
        <w:t>Veaceslav</w:t>
      </w:r>
      <w:proofErr w:type="spellEnd"/>
      <w:r w:rsidR="00C43985" w:rsidRPr="00E27EDF">
        <w:rPr>
          <w:b/>
          <w:i/>
          <w:u w:val="single"/>
          <w:lang w:val="ro-MD" w:eastAsia="ru-RU"/>
        </w:rPr>
        <w:t xml:space="preserve"> </w:t>
      </w:r>
      <w:proofErr w:type="spellStart"/>
      <w:r w:rsidR="00C43985" w:rsidRPr="00E27EDF">
        <w:rPr>
          <w:b/>
          <w:i/>
          <w:u w:val="single"/>
          <w:lang w:val="ro-MD" w:eastAsia="ru-RU"/>
        </w:rPr>
        <w:t>Pancioha</w:t>
      </w:r>
      <w:proofErr w:type="spellEnd"/>
      <w:r w:rsidR="00C43985" w:rsidRPr="00E27EDF">
        <w:rPr>
          <w:b/>
          <w:i/>
          <w:u w:val="single"/>
          <w:lang w:val="ro-MD" w:eastAsia="ru-RU"/>
        </w:rPr>
        <w:t>, tel:068577883</w:t>
      </w:r>
      <w:r w:rsidR="00C43985">
        <w:rPr>
          <w:b/>
          <w:i/>
          <w:u w:val="single"/>
          <w:lang w:val="ro-MD" w:eastAsia="ru-RU"/>
        </w:rPr>
        <w:t>.</w:t>
      </w:r>
    </w:p>
    <w:p w14:paraId="6BA88056" w14:textId="5BE77D80" w:rsidR="00BE362C" w:rsidRPr="00205F8B" w:rsidRDefault="00BE362C" w:rsidP="002A3964">
      <w:pPr>
        <w:numPr>
          <w:ilvl w:val="0"/>
          <w:numId w:val="3"/>
        </w:numPr>
        <w:shd w:val="clear" w:color="auto" w:fill="FFFFFF" w:themeFill="background1"/>
        <w:tabs>
          <w:tab w:val="left" w:pos="284"/>
          <w:tab w:val="right" w:pos="9531"/>
        </w:tabs>
        <w:spacing w:before="120"/>
        <w:ind w:left="288" w:hanging="288"/>
        <w:rPr>
          <w:b/>
          <w:lang w:val="ro-MD" w:eastAsia="ru-RU"/>
        </w:rPr>
      </w:pPr>
      <w:r w:rsidRPr="00205F8B">
        <w:rPr>
          <w:b/>
          <w:lang w:val="ro-MD" w:eastAsia="ru-RU"/>
        </w:rPr>
        <w:t xml:space="preserve">Adresa de e-mail și </w:t>
      </w:r>
      <w:r w:rsidR="001C439F" w:rsidRPr="00205F8B">
        <w:rPr>
          <w:b/>
          <w:lang w:val="ro-MD" w:eastAsia="ru-RU"/>
        </w:rPr>
        <w:t xml:space="preserve">pagina web oficială </w:t>
      </w:r>
      <w:r w:rsidRPr="00205F8B">
        <w:rPr>
          <w:b/>
          <w:lang w:val="ro-MD" w:eastAsia="ru-RU"/>
        </w:rPr>
        <w:t xml:space="preserve">a autorității contractante: </w:t>
      </w:r>
      <w:bookmarkStart w:id="0" w:name="_Hlk76115057"/>
      <w:r w:rsidR="00205F8B" w:rsidRPr="004F23C9">
        <w:rPr>
          <w:i/>
          <w:iCs/>
          <w:sz w:val="20"/>
          <w:szCs w:val="20"/>
          <w:lang w:val="ru-RU" w:eastAsia="ru-RU"/>
        </w:rPr>
        <w:fldChar w:fldCharType="begin"/>
      </w:r>
      <w:r w:rsidR="00205F8B" w:rsidRPr="004F23C9">
        <w:rPr>
          <w:i/>
          <w:iCs/>
          <w:sz w:val="20"/>
          <w:szCs w:val="20"/>
          <w:lang w:val="it-IT" w:eastAsia="ru-RU"/>
        </w:rPr>
        <w:instrText xml:space="preserve"> HYPERLINK "mailto:amtcentru.plan@gmail.com" </w:instrText>
      </w:r>
      <w:r w:rsidR="00205F8B" w:rsidRPr="004F23C9">
        <w:rPr>
          <w:i/>
          <w:iCs/>
          <w:sz w:val="20"/>
          <w:szCs w:val="20"/>
          <w:lang w:val="ru-RU" w:eastAsia="ru-RU"/>
        </w:rPr>
        <w:fldChar w:fldCharType="separate"/>
      </w:r>
      <w:r w:rsidR="00205F8B" w:rsidRPr="004F23C9">
        <w:rPr>
          <w:b/>
          <w:i/>
          <w:iCs/>
          <w:color w:val="0563C1"/>
          <w:u w:val="single"/>
          <w:lang w:val="ro-MD" w:eastAsia="ru-RU"/>
        </w:rPr>
        <w:t>amtcentru.</w:t>
      </w:r>
      <w:r w:rsidR="00903946" w:rsidRPr="004F23C9">
        <w:rPr>
          <w:b/>
          <w:i/>
          <w:iCs/>
          <w:color w:val="0563C1"/>
          <w:u w:val="single"/>
          <w:lang w:val="ro-MD" w:eastAsia="ru-RU"/>
        </w:rPr>
        <w:t>contracte</w:t>
      </w:r>
      <w:r w:rsidR="00205F8B" w:rsidRPr="004F23C9">
        <w:rPr>
          <w:b/>
          <w:i/>
          <w:iCs/>
          <w:color w:val="0563C1"/>
          <w:u w:val="single"/>
          <w:lang w:val="ro-MD" w:eastAsia="ru-RU"/>
        </w:rPr>
        <w:t>@</w:t>
      </w:r>
      <w:r w:rsidR="00205F8B" w:rsidRPr="004F23C9">
        <w:rPr>
          <w:b/>
          <w:i/>
          <w:iCs/>
          <w:color w:val="0563C1"/>
          <w:u w:val="single"/>
          <w:lang w:val="ro-MD" w:eastAsia="ru-RU"/>
        </w:rPr>
        <w:fldChar w:fldCharType="end"/>
      </w:r>
      <w:bookmarkEnd w:id="0"/>
      <w:r w:rsidR="00903946" w:rsidRPr="004F23C9">
        <w:rPr>
          <w:b/>
          <w:i/>
          <w:iCs/>
          <w:color w:val="0563C1"/>
          <w:u w:val="single"/>
          <w:lang w:val="ro-MD" w:eastAsia="ru-RU"/>
        </w:rPr>
        <w:t>ms.md</w:t>
      </w:r>
      <w:r w:rsidR="00205F8B" w:rsidRPr="00E27EDF">
        <w:rPr>
          <w:b/>
          <w:u w:val="single"/>
          <w:lang w:val="ro-MD" w:eastAsia="ru-RU"/>
        </w:rPr>
        <w:t xml:space="preserve"> </w:t>
      </w:r>
      <w:r w:rsidR="002456E5">
        <w:rPr>
          <w:b/>
          <w:u w:val="single"/>
          <w:lang w:val="ro-MD" w:eastAsia="ru-RU"/>
        </w:rPr>
        <w:t>/</w:t>
      </w:r>
      <w:r w:rsidR="002456E5" w:rsidRPr="002456E5">
        <w:t xml:space="preserve"> </w:t>
      </w:r>
      <w:r w:rsidR="002456E5" w:rsidRPr="002456E5">
        <w:rPr>
          <w:b/>
          <w:u w:val="single"/>
          <w:lang w:val="ro-MD" w:eastAsia="ru-RU"/>
        </w:rPr>
        <w:t>https://amt-centru.md/rapoarte/achizitii-publice/anul-2026/</w:t>
      </w:r>
    </w:p>
    <w:p w14:paraId="3A5044BA" w14:textId="77777777" w:rsidR="00BE362C" w:rsidRPr="00FF430B" w:rsidRDefault="00BE362C" w:rsidP="002A3964">
      <w:pPr>
        <w:numPr>
          <w:ilvl w:val="0"/>
          <w:numId w:val="3"/>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p>
    <w:p w14:paraId="38ECEE01" w14:textId="22CB96DB" w:rsidR="00205F8B" w:rsidRPr="002A3964" w:rsidRDefault="002A3964" w:rsidP="002A3964">
      <w:pPr>
        <w:ind w:left="360" w:hanging="360"/>
        <w:rPr>
          <w:b/>
          <w:i/>
          <w:iCs/>
          <w:sz w:val="20"/>
          <w:szCs w:val="20"/>
          <w:lang w:eastAsia="ru-RU"/>
        </w:rPr>
      </w:pPr>
      <w:r>
        <w:rPr>
          <w:b/>
          <w:lang w:val="ro-MD" w:eastAsia="ru-RU"/>
        </w:rPr>
        <w:t>7.</w:t>
      </w:r>
      <w:r w:rsidR="00BE362C" w:rsidRPr="002A3964">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F270E3A" w14:textId="22A5E624" w:rsidR="00205F8B" w:rsidRPr="00205F8B" w:rsidRDefault="00205F8B" w:rsidP="00205F8B">
      <w:pPr>
        <w:rPr>
          <w:b/>
          <w:i/>
          <w:iCs/>
          <w:sz w:val="20"/>
          <w:szCs w:val="20"/>
          <w:lang w:eastAsia="ru-RU"/>
        </w:rPr>
      </w:pPr>
      <w:r>
        <w:rPr>
          <w:b/>
          <w:i/>
          <w:iCs/>
          <w:sz w:val="20"/>
          <w:szCs w:val="20"/>
          <w:lang w:eastAsia="ru-RU"/>
        </w:rPr>
        <w:t xml:space="preserve">     </w:t>
      </w:r>
      <w:r w:rsidRPr="00205F8B">
        <w:rPr>
          <w:b/>
          <w:i/>
          <w:iCs/>
          <w:sz w:val="20"/>
          <w:szCs w:val="20"/>
          <w:lang w:eastAsia="ru-RU"/>
        </w:rPr>
        <w:t>INSTITUȚIA MEDICO SANITARĂ PUBLICĂ  ASOCIAȚIA MEDICALĂ TERITORIALĂ CENTRU</w:t>
      </w:r>
    </w:p>
    <w:p w14:paraId="0A34E186" w14:textId="42DA4559" w:rsidR="00A12D2F" w:rsidRPr="00FF430B" w:rsidRDefault="002A3964" w:rsidP="002A3964">
      <w:pPr>
        <w:shd w:val="clear" w:color="auto" w:fill="FFFFFF" w:themeFill="background1"/>
        <w:tabs>
          <w:tab w:val="left" w:pos="284"/>
          <w:tab w:val="right" w:pos="426"/>
        </w:tabs>
        <w:spacing w:before="120"/>
        <w:ind w:left="360" w:hanging="360"/>
        <w:rPr>
          <w:b/>
          <w:lang w:val="ro-MD" w:eastAsia="ru-RU"/>
        </w:rPr>
      </w:pPr>
      <w:r>
        <w:rPr>
          <w:b/>
          <w:lang w:val="ro-MD" w:eastAsia="ru-RU"/>
        </w:rPr>
        <w:t>8.</w:t>
      </w:r>
      <w:r w:rsidR="00BE362C" w:rsidRPr="002A3964">
        <w:rPr>
          <w:b/>
          <w:lang w:val="ro-MD" w:eastAsia="ru-RU"/>
        </w:rPr>
        <w:t>Cumpărătorul invită operatorii economici interesați, care îi pot satisface necesitățile, să participe la procedur</w:t>
      </w:r>
      <w:r w:rsidR="00093AE5" w:rsidRPr="002A3964">
        <w:rPr>
          <w:b/>
          <w:lang w:val="ro-MD" w:eastAsia="ru-RU"/>
        </w:rPr>
        <w:t xml:space="preserve">a de achiziție privind </w:t>
      </w:r>
      <w:r w:rsidR="00D43052">
        <w:rPr>
          <w:b/>
          <w:lang w:val="ro-MD" w:eastAsia="ru-RU"/>
        </w:rPr>
        <w:t xml:space="preserve"> </w:t>
      </w:r>
      <w:r w:rsidR="00BE362C" w:rsidRPr="002A3964">
        <w:rPr>
          <w:b/>
          <w:lang w:val="ro-MD" w:eastAsia="ru-RU"/>
        </w:rPr>
        <w:t>executarea următoarelor lucrări:</w:t>
      </w:r>
    </w:p>
    <w:tbl>
      <w:tblPr>
        <w:tblW w:w="10075" w:type="dxa"/>
        <w:tblInd w:w="-455" w:type="dxa"/>
        <w:tblLayout w:type="fixed"/>
        <w:tblLook w:val="04A0" w:firstRow="1" w:lastRow="0" w:firstColumn="1" w:lastColumn="0" w:noHBand="0" w:noVBand="1"/>
      </w:tblPr>
      <w:tblGrid>
        <w:gridCol w:w="592"/>
        <w:gridCol w:w="992"/>
        <w:gridCol w:w="2694"/>
        <w:gridCol w:w="850"/>
        <w:gridCol w:w="851"/>
        <w:gridCol w:w="2551"/>
        <w:gridCol w:w="1545"/>
      </w:tblGrid>
      <w:tr w:rsidR="00BE362C" w:rsidRPr="00EC30C2" w14:paraId="5EA3946E" w14:textId="77777777" w:rsidTr="00983B74">
        <w:trPr>
          <w:trHeight w:val="10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Cod CPV</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 xml:space="preserve">Denumirea </w:t>
            </w:r>
            <w:r w:rsidR="00093AE5" w:rsidRPr="00FF430B">
              <w:rPr>
                <w:b/>
                <w:sz w:val="20"/>
                <w:szCs w:val="20"/>
                <w:lang w:val="ro-MD" w:eastAsia="ru-RU"/>
              </w:rPr>
              <w:t>serviciilor de proiectare sau de lucrări</w:t>
            </w:r>
            <w:r w:rsidRPr="00FF430B">
              <w:rPr>
                <w:b/>
                <w:sz w:val="20"/>
                <w:szCs w:val="20"/>
                <w:lang w:val="ro-MD" w:eastAsia="ru-RU"/>
              </w:rPr>
              <w:t xml:space="preserve">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BEFAFEA" w:rsidR="00BE362C" w:rsidRPr="00FF430B" w:rsidRDefault="00BE362C" w:rsidP="00BE362C">
            <w:pPr>
              <w:shd w:val="clear" w:color="auto" w:fill="FFFFFF" w:themeFill="background1"/>
              <w:spacing w:before="120"/>
              <w:jc w:val="center"/>
              <w:rPr>
                <w:b/>
                <w:sz w:val="20"/>
                <w:szCs w:val="20"/>
                <w:lang w:val="ro-MD" w:eastAsia="ru-RU"/>
              </w:rPr>
            </w:pPr>
            <w:proofErr w:type="spellStart"/>
            <w:r w:rsidRPr="00FF430B">
              <w:rPr>
                <w:b/>
                <w:sz w:val="20"/>
                <w:szCs w:val="20"/>
                <w:lang w:val="ro-MD" w:eastAsia="ru-RU"/>
              </w:rPr>
              <w:t>Canti</w:t>
            </w:r>
            <w:r w:rsidR="008E0687">
              <w:rPr>
                <w:b/>
                <w:sz w:val="20"/>
                <w:szCs w:val="20"/>
                <w:lang w:val="ro-MD" w:eastAsia="ru-RU"/>
              </w:rPr>
              <w:t>-</w:t>
            </w:r>
            <w:r w:rsidRPr="00FF430B">
              <w:rPr>
                <w:b/>
                <w:sz w:val="20"/>
                <w:szCs w:val="20"/>
                <w:lang w:val="ro-MD" w:eastAsia="ru-RU"/>
              </w:rPr>
              <w:t>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sz w:val="20"/>
                <w:szCs w:val="20"/>
                <w:lang w:val="ro-MD" w:eastAsia="ru-RU"/>
              </w:rPr>
            </w:pPr>
            <w:r w:rsidRPr="00FF430B">
              <w:rPr>
                <w:b/>
                <w:sz w:val="20"/>
                <w:szCs w:val="20"/>
                <w:lang w:val="ro-MD" w:eastAsia="ru-RU"/>
              </w:rPr>
              <w:t>Valoarea estimată</w:t>
            </w:r>
            <w:r w:rsidRPr="00FF430B">
              <w:rPr>
                <w:b/>
                <w:sz w:val="20"/>
                <w:szCs w:val="20"/>
                <w:lang w:val="ro-MD" w:eastAsia="ru-RU"/>
              </w:rPr>
              <w:br/>
              <w:t>(se va indica pentru fiecare lot în parte)</w:t>
            </w:r>
          </w:p>
        </w:tc>
      </w:tr>
      <w:tr w:rsidR="00972FB3" w:rsidRPr="00EC30C2" w14:paraId="695490BD" w14:textId="77777777" w:rsidTr="00983B74">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972FB3" w:rsidRPr="00FF430B" w:rsidRDefault="00972FB3" w:rsidP="00972FB3">
            <w:pPr>
              <w:shd w:val="clear" w:color="auto" w:fill="FFFFFF" w:themeFill="background1"/>
              <w:spacing w:before="120"/>
              <w:jc w:val="center"/>
              <w:rPr>
                <w:sz w:val="20"/>
                <w:szCs w:val="20"/>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11013770" w:rsidR="00972FB3" w:rsidRPr="004D21F2" w:rsidRDefault="00854CAB" w:rsidP="00972FB3">
            <w:pPr>
              <w:shd w:val="clear" w:color="auto" w:fill="FFFFFF" w:themeFill="background1"/>
              <w:spacing w:before="120"/>
              <w:jc w:val="center"/>
              <w:rPr>
                <w:sz w:val="16"/>
                <w:szCs w:val="16"/>
                <w:lang w:val="ro-MD" w:eastAsia="ru-RU"/>
              </w:rPr>
            </w:pPr>
            <w:r w:rsidRPr="004D21F2">
              <w:rPr>
                <w:sz w:val="16"/>
                <w:szCs w:val="16"/>
                <w:lang w:val="ro-MD" w:eastAsia="ru-RU"/>
              </w:rPr>
              <w:t>45200000-9</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E31081E" w:rsidR="00972FB3" w:rsidRPr="00FF430B" w:rsidRDefault="00972FB3" w:rsidP="00972FB3">
            <w:pPr>
              <w:shd w:val="clear" w:color="auto" w:fill="FFFFFF" w:themeFill="background1"/>
              <w:spacing w:before="120"/>
              <w:jc w:val="center"/>
              <w:rPr>
                <w:sz w:val="20"/>
                <w:szCs w:val="20"/>
                <w:lang w:val="ro-MD" w:eastAsia="ru-RU"/>
              </w:rPr>
            </w:pPr>
            <w:r w:rsidRPr="00FF430B">
              <w:rPr>
                <w:b/>
                <w:sz w:val="20"/>
                <w:szCs w:val="20"/>
                <w:lang w:val="ro-MD" w:eastAsia="ru-RU"/>
              </w:rPr>
              <w:t>Lotul 1</w:t>
            </w:r>
            <w:r w:rsidR="004D21F2">
              <w:rPr>
                <w:b/>
                <w:sz w:val="20"/>
                <w:szCs w:val="20"/>
                <w:lang w:val="ro-MD" w:eastAsia="ru-RU"/>
              </w:rPr>
              <w:t>-</w:t>
            </w:r>
            <w:r w:rsidR="004D21F2">
              <w:t xml:space="preserve"> </w:t>
            </w:r>
            <w:r w:rsidR="004D21F2" w:rsidRPr="004D21F2">
              <w:rPr>
                <w:b/>
                <w:sz w:val="20"/>
                <w:szCs w:val="20"/>
                <w:lang w:val="ro-MD" w:eastAsia="ru-RU"/>
              </w:rPr>
              <w:t xml:space="preserve">Lucrări de reparație  </w:t>
            </w:r>
            <w:r w:rsidR="004F23C9">
              <w:rPr>
                <w:b/>
                <w:sz w:val="20"/>
                <w:szCs w:val="20"/>
                <w:lang w:val="ro-MD" w:eastAsia="ru-RU"/>
              </w:rPr>
              <w:t>în incinta</w:t>
            </w:r>
            <w:r w:rsidR="004D21F2" w:rsidRPr="004D21F2">
              <w:rPr>
                <w:b/>
                <w:sz w:val="20"/>
                <w:szCs w:val="20"/>
                <w:lang w:val="ro-MD" w:eastAsia="ru-RU"/>
              </w:rPr>
              <w:t xml:space="preserve">  IMSP AMT Centru</w:t>
            </w:r>
            <w:r w:rsidR="004D21F2">
              <w:rPr>
                <w:b/>
                <w:sz w:val="20"/>
                <w:szCs w:val="20"/>
                <w:lang w:val="ro-MD" w:eastAsia="ru-RU"/>
              </w:rPr>
              <w:t xml:space="preserve"> bloc </w:t>
            </w:r>
            <w:r w:rsidR="002456E5">
              <w:rPr>
                <w:b/>
                <w:sz w:val="20"/>
                <w:szCs w:val="20"/>
                <w:lang w:val="ro-MD" w:eastAsia="ru-RU"/>
              </w:rPr>
              <w:t xml:space="preserve">CMF-7, </w:t>
            </w:r>
            <w:r w:rsidR="002456E5" w:rsidRPr="002456E5">
              <w:rPr>
                <w:b/>
                <w:sz w:val="20"/>
                <w:szCs w:val="20"/>
                <w:lang w:val="ro-MD" w:eastAsia="ru-RU"/>
              </w:rPr>
              <w:t xml:space="preserve">str.  Vasile </w:t>
            </w:r>
            <w:proofErr w:type="spellStart"/>
            <w:r w:rsidR="002456E5" w:rsidRPr="002456E5">
              <w:rPr>
                <w:b/>
                <w:sz w:val="20"/>
                <w:szCs w:val="20"/>
                <w:lang w:val="ro-MD" w:eastAsia="ru-RU"/>
              </w:rPr>
              <w:t>Dokuceae</w:t>
            </w:r>
            <w:proofErr w:type="spellEnd"/>
            <w:r w:rsidR="002456E5" w:rsidRPr="002456E5">
              <w:rPr>
                <w:b/>
                <w:sz w:val="20"/>
                <w:szCs w:val="20"/>
                <w:lang w:val="ro-MD" w:eastAsia="ru-RU"/>
              </w:rPr>
              <w:t>, 11-A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972FB3" w:rsidRPr="00FF430B" w:rsidRDefault="00972FB3" w:rsidP="00972FB3">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972FB3" w:rsidRPr="00FF430B" w:rsidRDefault="00972FB3" w:rsidP="00972FB3">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972FB3" w:rsidRPr="00FF430B" w:rsidRDefault="00972FB3" w:rsidP="00972FB3">
            <w:pPr>
              <w:shd w:val="clear" w:color="auto" w:fill="FFFFFF" w:themeFill="background1"/>
              <w:spacing w:before="120"/>
              <w:jc w:val="center"/>
              <w:rPr>
                <w:sz w:val="20"/>
                <w:szCs w:val="20"/>
                <w:lang w:val="ro-MD"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E143C27" w14:textId="1F46C48A" w:rsidR="00972FB3" w:rsidRPr="00983B74" w:rsidRDefault="00972FB3" w:rsidP="00972FB3">
            <w:pPr>
              <w:shd w:val="clear" w:color="auto" w:fill="FFFFFF" w:themeFill="background1"/>
              <w:spacing w:before="120"/>
              <w:jc w:val="center"/>
              <w:rPr>
                <w:b/>
                <w:bCs/>
                <w:sz w:val="22"/>
                <w:szCs w:val="22"/>
                <w:lang w:val="ro-MD" w:eastAsia="ru-RU"/>
              </w:rPr>
            </w:pPr>
          </w:p>
        </w:tc>
      </w:tr>
      <w:tr w:rsidR="00972FB3" w:rsidRPr="00EC30C2" w14:paraId="49A0E54F" w14:textId="77777777" w:rsidTr="00004A44">
        <w:trPr>
          <w:trHeight w:val="108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5CD5D2BA" w:rsidR="00972FB3" w:rsidRPr="00FF430B" w:rsidRDefault="00972FB3" w:rsidP="00972FB3">
            <w:pPr>
              <w:shd w:val="clear" w:color="auto" w:fill="FFFFFF" w:themeFill="background1"/>
              <w:spacing w:before="120"/>
              <w:jc w:val="center"/>
              <w:rPr>
                <w:sz w:val="20"/>
                <w:szCs w:val="20"/>
                <w:lang w:val="ro-MD" w:eastAsia="ru-RU"/>
              </w:rPr>
            </w:pPr>
            <w:r>
              <w:rPr>
                <w:sz w:val="20"/>
                <w:szCs w:val="20"/>
                <w:lang w:val="ro-MD" w:eastAsia="ru-RU"/>
              </w:rPr>
              <w:t>1</w:t>
            </w:r>
            <w:r w:rsidR="007B7E28">
              <w:rPr>
                <w:sz w:val="20"/>
                <w:szCs w:val="20"/>
                <w:lang w:val="ro-MD" w:eastAsia="ru-RU"/>
              </w:rPr>
              <w:t>.</w:t>
            </w:r>
            <w:r w:rsidR="004D21F2">
              <w:rPr>
                <w:sz w:val="20"/>
                <w:szCs w:val="20"/>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5FA31A0C" w:rsidR="00972FB3" w:rsidRPr="00FF430B" w:rsidRDefault="00972FB3" w:rsidP="00972FB3">
            <w:pPr>
              <w:shd w:val="clear" w:color="auto" w:fill="FFFFFF" w:themeFill="background1"/>
              <w:spacing w:before="120"/>
              <w:jc w:val="center"/>
              <w:rPr>
                <w:sz w:val="20"/>
                <w:szCs w:val="20"/>
                <w:lang w:val="ro-MD" w:eastAsia="ru-RU"/>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06F9760" w14:textId="3A115D49" w:rsidR="002456E5" w:rsidRDefault="002456E5" w:rsidP="00004A44">
            <w:pPr>
              <w:shd w:val="clear" w:color="auto" w:fill="FFFFFF" w:themeFill="background1"/>
              <w:spacing w:before="120"/>
              <w:jc w:val="center"/>
              <w:rPr>
                <w:i/>
                <w:sz w:val="20"/>
                <w:szCs w:val="20"/>
                <w:lang w:val="ro-MD" w:eastAsia="ru-RU"/>
              </w:rPr>
            </w:pPr>
            <w:proofErr w:type="spellStart"/>
            <w:r w:rsidRPr="002456E5">
              <w:rPr>
                <w:i/>
                <w:sz w:val="20"/>
                <w:szCs w:val="20"/>
                <w:lang w:val="ro-MD" w:eastAsia="ru-RU"/>
              </w:rPr>
              <w:t>Lucrari</w:t>
            </w:r>
            <w:proofErr w:type="spellEnd"/>
            <w:r w:rsidRPr="002456E5">
              <w:rPr>
                <w:i/>
                <w:sz w:val="20"/>
                <w:szCs w:val="20"/>
                <w:lang w:val="ro-MD" w:eastAsia="ru-RU"/>
              </w:rPr>
              <w:t xml:space="preserve"> de </w:t>
            </w:r>
            <w:proofErr w:type="spellStart"/>
            <w:r w:rsidRPr="002456E5">
              <w:rPr>
                <w:i/>
                <w:sz w:val="20"/>
                <w:szCs w:val="20"/>
                <w:lang w:val="ro-MD" w:eastAsia="ru-RU"/>
              </w:rPr>
              <w:t>reparatie</w:t>
            </w:r>
            <w:proofErr w:type="spellEnd"/>
            <w:r w:rsidRPr="002456E5">
              <w:rPr>
                <w:i/>
                <w:sz w:val="20"/>
                <w:szCs w:val="20"/>
                <w:lang w:val="ro-MD" w:eastAsia="ru-RU"/>
              </w:rPr>
              <w:t xml:space="preserve"> </w:t>
            </w:r>
            <w:r>
              <w:rPr>
                <w:i/>
                <w:sz w:val="20"/>
                <w:szCs w:val="20"/>
                <w:lang w:val="ro-MD" w:eastAsia="ru-RU"/>
              </w:rPr>
              <w:t xml:space="preserve">a </w:t>
            </w:r>
            <w:proofErr w:type="spellStart"/>
            <w:r w:rsidRPr="002456E5">
              <w:rPr>
                <w:i/>
                <w:sz w:val="20"/>
                <w:szCs w:val="20"/>
                <w:lang w:val="ro-MD" w:eastAsia="ru-RU"/>
              </w:rPr>
              <w:t>Secti</w:t>
            </w:r>
            <w:r>
              <w:rPr>
                <w:i/>
                <w:sz w:val="20"/>
                <w:szCs w:val="20"/>
                <w:lang w:val="ro-MD" w:eastAsia="ru-RU"/>
              </w:rPr>
              <w:t>ei</w:t>
            </w:r>
            <w:proofErr w:type="spellEnd"/>
            <w:r w:rsidRPr="002456E5">
              <w:rPr>
                <w:i/>
                <w:sz w:val="20"/>
                <w:szCs w:val="20"/>
                <w:lang w:val="ro-MD" w:eastAsia="ru-RU"/>
              </w:rPr>
              <w:t xml:space="preserve"> Medicina de Familie nr.5, et VII </w:t>
            </w:r>
          </w:p>
          <w:p w14:paraId="01B7FE3A" w14:textId="0E5DB596" w:rsidR="00972FB3" w:rsidRPr="00FF430B" w:rsidRDefault="00972FB3" w:rsidP="00004A44">
            <w:pPr>
              <w:shd w:val="clear" w:color="auto" w:fill="FFFFFF" w:themeFill="background1"/>
              <w:spacing w:before="120"/>
              <w:jc w:val="center"/>
              <w:rPr>
                <w:i/>
                <w:sz w:val="20"/>
                <w:szCs w:val="20"/>
                <w:lang w:val="ro-MD"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972FB3" w:rsidRPr="00FF430B" w:rsidRDefault="00972FB3" w:rsidP="00972FB3">
            <w:pPr>
              <w:shd w:val="clear" w:color="auto" w:fill="FFFFFF" w:themeFill="background1"/>
              <w:spacing w:before="120"/>
              <w:jc w:val="center"/>
              <w:rPr>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972FB3" w:rsidRPr="00FF430B" w:rsidRDefault="00972FB3" w:rsidP="00972FB3">
            <w:pPr>
              <w:shd w:val="clear" w:color="auto" w:fill="FFFFFF" w:themeFill="background1"/>
              <w:spacing w:before="120"/>
              <w:jc w:val="center"/>
              <w:rPr>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2E7094CC" w:rsidR="004F23C9" w:rsidRPr="004F23C9" w:rsidRDefault="00972FB3" w:rsidP="00004A44">
            <w:pPr>
              <w:shd w:val="clear" w:color="auto" w:fill="FFFFFF" w:themeFill="background1"/>
              <w:spacing w:before="120"/>
              <w:ind w:left="38" w:hanging="38"/>
              <w:rPr>
                <w:i/>
                <w:iCs/>
                <w:sz w:val="22"/>
                <w:szCs w:val="22"/>
                <w:lang w:val="ro-MD" w:eastAsia="ru-RU"/>
              </w:rPr>
            </w:pPr>
            <w:r w:rsidRPr="00260677">
              <w:rPr>
                <w:sz w:val="22"/>
                <w:szCs w:val="22"/>
                <w:lang w:val="ro-MD" w:eastAsia="ru-RU"/>
              </w:rPr>
              <w:t>Conform listei cantităților de lucrări prevăzut</w:t>
            </w:r>
            <w:r w:rsidR="00236258">
              <w:rPr>
                <w:sz w:val="22"/>
                <w:szCs w:val="22"/>
                <w:lang w:val="ro-MD" w:eastAsia="ru-RU"/>
              </w:rPr>
              <w:t>e</w:t>
            </w:r>
            <w:r w:rsidRPr="00260677">
              <w:rPr>
                <w:sz w:val="22"/>
                <w:szCs w:val="22"/>
                <w:lang w:val="ro-MD" w:eastAsia="ru-RU"/>
              </w:rPr>
              <w:t xml:space="preserve"> în caiet</w:t>
            </w:r>
            <w:r w:rsidR="00854CAB" w:rsidRPr="00260677">
              <w:rPr>
                <w:sz w:val="22"/>
                <w:szCs w:val="22"/>
                <w:lang w:val="ro-MD" w:eastAsia="ru-RU"/>
              </w:rPr>
              <w:t>u</w:t>
            </w:r>
            <w:r w:rsidRPr="00260677">
              <w:rPr>
                <w:sz w:val="22"/>
                <w:szCs w:val="22"/>
                <w:lang w:val="ro-MD" w:eastAsia="ru-RU"/>
              </w:rPr>
              <w:t>l de sarcini</w:t>
            </w:r>
            <w:r w:rsidR="00236258">
              <w:rPr>
                <w:sz w:val="22"/>
                <w:szCs w:val="22"/>
                <w:lang w:val="ro-MD" w:eastAsia="ru-RU"/>
              </w:rPr>
              <w:t>.</w:t>
            </w:r>
            <w:r w:rsidR="004F23C9" w:rsidRPr="004F23C9">
              <w:rPr>
                <w:i/>
                <w:iCs/>
                <w:sz w:val="22"/>
                <w:szCs w:val="22"/>
                <w:lang w:val="ro-MD" w:eastAsia="ru-RU"/>
              </w:rPr>
              <w:t>.</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972FB3" w:rsidRPr="00FF430B" w:rsidRDefault="00972FB3" w:rsidP="00972FB3">
            <w:pPr>
              <w:shd w:val="clear" w:color="auto" w:fill="FFFFFF" w:themeFill="background1"/>
              <w:spacing w:before="120"/>
              <w:jc w:val="center"/>
              <w:rPr>
                <w:sz w:val="20"/>
                <w:szCs w:val="20"/>
                <w:lang w:val="ro-MD" w:eastAsia="ru-RU"/>
              </w:rPr>
            </w:pPr>
          </w:p>
        </w:tc>
      </w:tr>
      <w:tr w:rsidR="004D21F2" w:rsidRPr="00EC30C2" w14:paraId="6813E9D5" w14:textId="77777777" w:rsidTr="008E0687">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5B9A8D" w14:textId="3D7E8F87" w:rsidR="004D21F2" w:rsidRPr="00FF430B" w:rsidRDefault="004D21F2" w:rsidP="004D21F2">
            <w:pPr>
              <w:shd w:val="clear" w:color="auto" w:fill="FFFFFF" w:themeFill="background1"/>
              <w:spacing w:before="120"/>
              <w:jc w:val="center"/>
              <w:rPr>
                <w:b/>
                <w:sz w:val="20"/>
                <w:szCs w:val="20"/>
                <w:lang w:val="ro-MD" w:eastAsia="ru-RU"/>
              </w:rPr>
            </w:pPr>
            <w:r w:rsidRPr="00FF430B">
              <w:rPr>
                <w:b/>
                <w:sz w:val="20"/>
                <w:szCs w:val="20"/>
                <w:lang w:val="ro-MD" w:eastAsia="ru-RU"/>
              </w:rPr>
              <w:t>Valoarea estimativă totală</w:t>
            </w:r>
            <w:r>
              <w:rPr>
                <w:b/>
                <w:sz w:val="20"/>
                <w:szCs w:val="20"/>
                <w:lang w:val="ro-MD" w:eastAsia="ru-RU"/>
              </w:rPr>
              <w:t xml:space="preserve">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3744DE60" w14:textId="15B98327" w:rsidR="004D21F2" w:rsidRPr="00983B74" w:rsidRDefault="002456E5" w:rsidP="004D21F2">
            <w:pPr>
              <w:shd w:val="clear" w:color="auto" w:fill="FFFFFF" w:themeFill="background1"/>
              <w:spacing w:before="120"/>
              <w:rPr>
                <w:b/>
                <w:bCs/>
                <w:lang w:val="ro-MD" w:eastAsia="ru-RU"/>
              </w:rPr>
            </w:pPr>
            <w:r>
              <w:rPr>
                <w:b/>
                <w:bCs/>
                <w:lang w:val="ro-MD" w:eastAsia="ru-RU"/>
              </w:rPr>
              <w:t>1 331 079</w:t>
            </w:r>
          </w:p>
        </w:tc>
      </w:tr>
      <w:tr w:rsidR="004D21F2" w:rsidRPr="00EC30C2" w14:paraId="081F745A" w14:textId="77777777" w:rsidTr="00662DE2">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954C053" w14:textId="77777777" w:rsidR="004F23C9"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Condițiile special</w:t>
            </w:r>
            <w:r>
              <w:rPr>
                <w:b/>
                <w:bCs/>
                <w:sz w:val="20"/>
                <w:szCs w:val="20"/>
                <w:lang w:val="ro-MD" w:eastAsia="ru-RU"/>
              </w:rPr>
              <w:t>e</w:t>
            </w:r>
            <w:r w:rsidRPr="008C7E91">
              <w:rPr>
                <w:b/>
                <w:bCs/>
                <w:sz w:val="20"/>
                <w:szCs w:val="20"/>
                <w:lang w:val="ro-MD" w:eastAsia="ru-RU"/>
              </w:rPr>
              <w:t xml:space="preserve"> de care depinde îndeplinirea contractului: </w:t>
            </w:r>
          </w:p>
          <w:p w14:paraId="19C2641A" w14:textId="77777777" w:rsidR="004F23C9"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a) prețul lucrărilor include toate cheltuielile, inclusiv TVA </w:t>
            </w:r>
            <w:proofErr w:type="spellStart"/>
            <w:r w:rsidRPr="008C7E91">
              <w:rPr>
                <w:b/>
                <w:bCs/>
                <w:sz w:val="20"/>
                <w:szCs w:val="20"/>
                <w:lang w:val="ro-MD" w:eastAsia="ru-RU"/>
              </w:rPr>
              <w:t>şi</w:t>
            </w:r>
            <w:proofErr w:type="spellEnd"/>
            <w:r w:rsidRPr="008C7E91">
              <w:rPr>
                <w:b/>
                <w:bCs/>
                <w:sz w:val="20"/>
                <w:szCs w:val="20"/>
                <w:lang w:val="ro-MD" w:eastAsia="ru-RU"/>
              </w:rPr>
              <w:t xml:space="preserve"> trebuie să fie fix pe toată perioada de executare a contractului; </w:t>
            </w:r>
          </w:p>
          <w:p w14:paraId="43D3C206" w14:textId="77777777" w:rsidR="004F23C9"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40CE8C3F" w14:textId="518704E6" w:rsidR="004D21F2" w:rsidRPr="008C7E91" w:rsidRDefault="004D21F2" w:rsidP="004D21F2">
            <w:pPr>
              <w:shd w:val="clear" w:color="auto" w:fill="FFFFFF" w:themeFill="background1"/>
              <w:spacing w:before="120"/>
              <w:ind w:left="360" w:hanging="360"/>
              <w:rPr>
                <w:b/>
                <w:bCs/>
                <w:sz w:val="20"/>
                <w:szCs w:val="20"/>
                <w:lang w:val="ro-MD" w:eastAsia="ru-RU"/>
              </w:rPr>
            </w:pPr>
            <w:r w:rsidRPr="008C7E91">
              <w:rPr>
                <w:b/>
                <w:bCs/>
                <w:sz w:val="20"/>
                <w:szCs w:val="20"/>
                <w:lang w:val="ro-MD" w:eastAsia="ru-RU"/>
              </w:rPr>
              <w:t xml:space="preserve">c) Participanții asigură efectuarea lucrărilor în conformitate cu documentația de deviz </w:t>
            </w:r>
            <w:r>
              <w:rPr>
                <w:b/>
                <w:bCs/>
                <w:sz w:val="20"/>
                <w:szCs w:val="20"/>
                <w:lang w:val="ro-MD" w:eastAsia="ru-RU"/>
              </w:rPr>
              <w:t>.</w:t>
            </w:r>
          </w:p>
          <w:p w14:paraId="7D6433AD" w14:textId="3BBE3BCB" w:rsidR="00055E40" w:rsidRPr="00957899" w:rsidRDefault="004D21F2" w:rsidP="00004A44">
            <w:pPr>
              <w:shd w:val="clear" w:color="auto" w:fill="FFFFFF" w:themeFill="background1"/>
              <w:spacing w:before="120"/>
              <w:ind w:left="360" w:hanging="360"/>
              <w:rPr>
                <w:b/>
                <w:bCs/>
                <w:lang w:val="ro-MD" w:eastAsia="ru-RU"/>
              </w:rPr>
            </w:pPr>
            <w:r w:rsidRPr="008C7E91">
              <w:rPr>
                <w:b/>
                <w:bCs/>
                <w:sz w:val="20"/>
                <w:szCs w:val="20"/>
                <w:lang w:val="ro-MD" w:eastAsia="ru-RU"/>
              </w:rPr>
              <w:t>Operatorul economic  va restitui costul apei și energiei electrice utilizate din cadrul instituției la care sunt efectuate lucrări.</w:t>
            </w:r>
          </w:p>
        </w:tc>
      </w:tr>
    </w:tbl>
    <w:p w14:paraId="3D38E887" w14:textId="3C337587" w:rsidR="004C499F" w:rsidRDefault="0053683D" w:rsidP="0053683D">
      <w:pPr>
        <w:shd w:val="clear" w:color="auto" w:fill="FFFFFF" w:themeFill="background1"/>
        <w:tabs>
          <w:tab w:val="right" w:pos="426"/>
        </w:tabs>
        <w:spacing w:before="120"/>
        <w:rPr>
          <w:b/>
          <w:lang w:val="ro-MD" w:eastAsia="ru-RU"/>
        </w:rPr>
      </w:pPr>
      <w:r>
        <w:rPr>
          <w:b/>
          <w:lang w:val="ro-MD" w:eastAsia="ru-RU"/>
        </w:rPr>
        <w:t xml:space="preserve">9. </w:t>
      </w:r>
      <w:r w:rsidR="00816026" w:rsidRPr="00FF430B">
        <w:rPr>
          <w:b/>
          <w:lang w:val="ro-MD" w:eastAsia="ru-RU"/>
        </w:rPr>
        <w:t xml:space="preserve">În cazul procedurilor </w:t>
      </w:r>
      <w:r w:rsidR="00631A2C" w:rsidRPr="00FF430B">
        <w:rPr>
          <w:b/>
          <w:lang w:val="ro-MD" w:eastAsia="ru-RU"/>
        </w:rPr>
        <w:t>de</w:t>
      </w:r>
      <w:r w:rsidR="00816026" w:rsidRPr="00FF430B">
        <w:rPr>
          <w:b/>
          <w:lang w:val="ro-MD" w:eastAsia="ru-RU"/>
        </w:rPr>
        <w:t xml:space="preserve"> preselecție se indică numărul minim al </w:t>
      </w:r>
      <w:r w:rsidR="00236258" w:rsidRPr="00FF430B">
        <w:rPr>
          <w:b/>
          <w:lang w:val="ro-MD" w:eastAsia="ru-RU"/>
        </w:rPr>
        <w:t>candidaților</w:t>
      </w:r>
      <w:r w:rsidR="00816026" w:rsidRPr="00FF430B">
        <w:rPr>
          <w:b/>
          <w:lang w:val="ro-MD" w:eastAsia="ru-RU"/>
        </w:rPr>
        <w:t xml:space="preserve"> </w:t>
      </w:r>
      <w:proofErr w:type="spellStart"/>
      <w:r w:rsidR="00816026" w:rsidRPr="00FF430B">
        <w:rPr>
          <w:b/>
          <w:lang w:val="ro-MD" w:eastAsia="ru-RU"/>
        </w:rPr>
        <w:t>şi</w:t>
      </w:r>
      <w:proofErr w:type="spellEnd"/>
      <w:r w:rsidR="00816026" w:rsidRPr="00FF430B">
        <w:rPr>
          <w:b/>
          <w:lang w:val="ro-MD" w:eastAsia="ru-RU"/>
        </w:rPr>
        <w:t>, dacă este cazul, numărul maxim al acestora._______________________________________</w:t>
      </w:r>
      <w:r w:rsidR="00B40C4B" w:rsidRPr="00FF430B">
        <w:rPr>
          <w:b/>
          <w:lang w:val="ro-MD" w:eastAsia="ru-RU"/>
        </w:rPr>
        <w:t>__</w:t>
      </w:r>
    </w:p>
    <w:p w14:paraId="4B3D5C22" w14:textId="431057D3" w:rsidR="004C499F" w:rsidRPr="0053683D" w:rsidRDefault="0053683D" w:rsidP="0053683D">
      <w:pPr>
        <w:shd w:val="clear" w:color="auto" w:fill="FFFFFF" w:themeFill="background1"/>
        <w:tabs>
          <w:tab w:val="right" w:pos="426"/>
        </w:tabs>
        <w:ind w:left="360" w:hanging="360"/>
        <w:rPr>
          <w:b/>
          <w:lang w:val="ro-MD" w:eastAsia="ru-RU"/>
        </w:rPr>
      </w:pPr>
      <w:r>
        <w:rPr>
          <w:b/>
          <w:lang w:val="ro-MD" w:eastAsia="ru-RU"/>
        </w:rPr>
        <w:t>10.</w:t>
      </w:r>
      <w:r w:rsidR="00BE362C" w:rsidRPr="0053683D">
        <w:rPr>
          <w:b/>
          <w:lang w:val="ro-MD" w:eastAsia="ru-RU"/>
        </w:rPr>
        <w:t>În cazul în care contractul este împărțit pe loturi</w:t>
      </w:r>
      <w:r w:rsidR="001C439F" w:rsidRPr="0053683D">
        <w:rPr>
          <w:b/>
          <w:lang w:val="ro-MD" w:eastAsia="ru-RU"/>
        </w:rPr>
        <w:t>,</w:t>
      </w:r>
      <w:r w:rsidR="00BE362C" w:rsidRPr="0053683D">
        <w:rPr>
          <w:b/>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lang w:val="ro-MD" w:eastAsia="ru-RU"/>
        </w:rPr>
      </w:pPr>
      <w:r w:rsidRPr="00FF430B">
        <w:rPr>
          <w:b/>
          <w:lang w:val="ro-MD" w:eastAsia="ru-RU"/>
        </w:rPr>
        <w:t>oferta (se va selecta):</w:t>
      </w:r>
    </w:p>
    <w:p w14:paraId="1E73316A" w14:textId="7A250B00" w:rsidR="00BE362C" w:rsidRPr="002456E5" w:rsidRDefault="00BE362C" w:rsidP="002456E5">
      <w:pPr>
        <w:numPr>
          <w:ilvl w:val="0"/>
          <w:numId w:val="4"/>
        </w:numPr>
        <w:tabs>
          <w:tab w:val="right" w:pos="426"/>
        </w:tabs>
        <w:rPr>
          <w:lang w:val="ro-MD" w:eastAsia="ru-RU"/>
        </w:rPr>
      </w:pPr>
      <w:r w:rsidRPr="002456E5">
        <w:rPr>
          <w:b/>
          <w:bCs/>
          <w:u w:val="single"/>
          <w:lang w:val="ro-MD" w:eastAsia="ru-RU"/>
        </w:rPr>
        <w:lastRenderedPageBreak/>
        <w:t>Pentru un singur lot</w:t>
      </w:r>
      <w:r w:rsidR="004F23C9" w:rsidRPr="002456E5">
        <w:rPr>
          <w:b/>
          <w:bCs/>
          <w:u w:val="single"/>
          <w:lang w:val="ro-MD" w:eastAsia="ru-RU"/>
        </w:rPr>
        <w:t>-</w:t>
      </w:r>
      <w:r w:rsidR="004F23C9" w:rsidRPr="002456E5">
        <w:rPr>
          <w:b/>
          <w:bCs/>
          <w:i/>
          <w:iCs/>
          <w:u w:val="single"/>
          <w:lang w:val="ro-MD" w:eastAsia="ru-RU"/>
        </w:rPr>
        <w:t>se acceptă</w:t>
      </w:r>
      <w:r w:rsidR="00260677" w:rsidRPr="002456E5">
        <w:rPr>
          <w:lang w:val="ro-MD" w:eastAsia="ru-RU"/>
        </w:rPr>
        <w:t>;</w:t>
      </w:r>
    </w:p>
    <w:p w14:paraId="38C3A784" w14:textId="4734930F" w:rsidR="00BE362C" w:rsidRPr="002456E5" w:rsidRDefault="00BE362C" w:rsidP="002456E5">
      <w:pPr>
        <w:numPr>
          <w:ilvl w:val="0"/>
          <w:numId w:val="4"/>
        </w:numPr>
        <w:tabs>
          <w:tab w:val="right" w:pos="426"/>
        </w:tabs>
        <w:rPr>
          <w:b/>
          <w:bCs/>
          <w:u w:val="single"/>
          <w:lang w:val="ro-MD" w:eastAsia="ru-RU"/>
        </w:rPr>
      </w:pPr>
      <w:r w:rsidRPr="002456E5">
        <w:rPr>
          <w:b/>
          <w:bCs/>
          <w:u w:val="single"/>
          <w:lang w:val="ro-MD" w:eastAsia="ru-RU"/>
        </w:rPr>
        <w:t>Pentru mai multe lotur</w:t>
      </w:r>
      <w:r w:rsidR="00260677" w:rsidRPr="002456E5">
        <w:rPr>
          <w:b/>
          <w:bCs/>
          <w:u w:val="single"/>
          <w:lang w:val="ro-MD" w:eastAsia="ru-RU"/>
        </w:rPr>
        <w:t>i</w:t>
      </w:r>
      <w:bookmarkStart w:id="1" w:name="_Hlk225770611"/>
      <w:r w:rsidR="004F23C9" w:rsidRPr="002456E5">
        <w:rPr>
          <w:b/>
          <w:bCs/>
          <w:u w:val="single"/>
          <w:lang w:val="ro-MD" w:eastAsia="ru-RU"/>
        </w:rPr>
        <w:t>-</w:t>
      </w:r>
      <w:r w:rsidR="004F23C9" w:rsidRPr="002456E5">
        <w:rPr>
          <w:b/>
          <w:bCs/>
          <w:i/>
          <w:iCs/>
          <w:u w:val="single"/>
          <w:lang w:val="ro-MD" w:eastAsia="ru-RU"/>
        </w:rPr>
        <w:t xml:space="preserve"> se acceptă</w:t>
      </w:r>
      <w:bookmarkEnd w:id="1"/>
      <w:r w:rsidR="00260677" w:rsidRPr="002456E5">
        <w:rPr>
          <w:b/>
          <w:bCs/>
          <w:u w:val="single"/>
          <w:lang w:val="ro-MD" w:eastAsia="ru-RU"/>
        </w:rPr>
        <w:t>;</w:t>
      </w:r>
    </w:p>
    <w:p w14:paraId="01CBE7E8" w14:textId="51B97BDA" w:rsidR="002456E5" w:rsidRPr="002456E5" w:rsidRDefault="002456E5" w:rsidP="002456E5">
      <w:pPr>
        <w:pStyle w:val="Listparagraf"/>
        <w:numPr>
          <w:ilvl w:val="0"/>
          <w:numId w:val="4"/>
        </w:numPr>
        <w:rPr>
          <w:b/>
          <w:bCs/>
          <w:u w:val="single"/>
          <w:lang w:val="ro-MD" w:eastAsia="ru-RU"/>
        </w:rPr>
      </w:pPr>
      <w:r w:rsidRPr="002456E5">
        <w:rPr>
          <w:b/>
          <w:bCs/>
          <w:u w:val="single"/>
          <w:lang w:val="ro-MD" w:eastAsia="ru-RU"/>
        </w:rPr>
        <w:t xml:space="preserve">Pentru toate loturile- </w:t>
      </w:r>
      <w:r w:rsidRPr="002456E5">
        <w:rPr>
          <w:b/>
          <w:bCs/>
          <w:i/>
          <w:iCs/>
          <w:u w:val="single"/>
          <w:lang w:val="ro-MD" w:eastAsia="ru-RU"/>
        </w:rPr>
        <w:t>se acceptă</w:t>
      </w:r>
      <w:r w:rsidRPr="002456E5">
        <w:rPr>
          <w:b/>
          <w:bCs/>
          <w:u w:val="single"/>
          <w:lang w:val="ro-MD" w:eastAsia="ru-RU"/>
        </w:rPr>
        <w:t>;</w:t>
      </w:r>
    </w:p>
    <w:p w14:paraId="44FE4D2B" w14:textId="77777777" w:rsidR="00BE362C" w:rsidRPr="00FF430B" w:rsidRDefault="00BE362C" w:rsidP="002A3964">
      <w:pPr>
        <w:numPr>
          <w:ilvl w:val="0"/>
          <w:numId w:val="4"/>
        </w:numPr>
        <w:shd w:val="clear" w:color="auto" w:fill="FFFFFF" w:themeFill="background1"/>
        <w:tabs>
          <w:tab w:val="right" w:pos="426"/>
        </w:tabs>
        <w:rPr>
          <w:lang w:val="ro-MD" w:eastAsia="ru-RU"/>
        </w:rPr>
      </w:pPr>
      <w:r w:rsidRPr="00FF430B">
        <w:rPr>
          <w:lang w:val="ro-MD" w:eastAsia="ru-RU"/>
        </w:rPr>
        <w:t>Alte limitări privind numărul de loturi care pot fi atribuite aceluiași ofertant___</w:t>
      </w:r>
      <w:r w:rsidR="00CE3D8F" w:rsidRPr="00FF430B">
        <w:rPr>
          <w:lang w:val="ro-MD" w:eastAsia="ru-RU"/>
        </w:rPr>
        <w:t>______</w:t>
      </w:r>
      <w:r w:rsidR="00B40C4B" w:rsidRPr="00FF430B">
        <w:rPr>
          <w:lang w:val="ro-MD" w:eastAsia="ru-RU"/>
        </w:rPr>
        <w:t>__</w:t>
      </w:r>
    </w:p>
    <w:p w14:paraId="6AE338C5" w14:textId="321DCADE" w:rsidR="00BE362C" w:rsidRPr="00260677" w:rsidRDefault="0053683D" w:rsidP="0053683D">
      <w:pPr>
        <w:shd w:val="clear" w:color="auto" w:fill="FFFFFF" w:themeFill="background1"/>
        <w:tabs>
          <w:tab w:val="right" w:pos="426"/>
        </w:tabs>
        <w:spacing w:before="120"/>
        <w:rPr>
          <w:bCs/>
          <w:i/>
          <w:iCs/>
          <w:u w:val="single"/>
          <w:lang w:val="ro-MD" w:eastAsia="ru-RU"/>
        </w:rPr>
      </w:pPr>
      <w:r>
        <w:rPr>
          <w:b/>
          <w:lang w:val="ro-MD" w:eastAsia="ru-RU"/>
        </w:rPr>
        <w:t>11.</w:t>
      </w:r>
      <w:r w:rsidR="00BE362C" w:rsidRPr="00FF430B">
        <w:rPr>
          <w:b/>
          <w:lang w:val="ro-MD" w:eastAsia="ru-RU"/>
        </w:rPr>
        <w:t xml:space="preserve">Admiterea sau interzicerea ofertelor alternative: </w:t>
      </w:r>
      <w:r w:rsidR="00260677" w:rsidRPr="00260677">
        <w:rPr>
          <w:bCs/>
          <w:i/>
          <w:iCs/>
          <w:u w:val="single"/>
          <w:lang w:val="ro-MD" w:eastAsia="ru-RU"/>
        </w:rPr>
        <w:t>nu se admite</w:t>
      </w:r>
    </w:p>
    <w:p w14:paraId="4DB97091" w14:textId="495ACF0D" w:rsidR="00D94E56" w:rsidRDefault="0053683D" w:rsidP="0053683D">
      <w:pPr>
        <w:shd w:val="clear" w:color="auto" w:fill="FFFFFF" w:themeFill="background1"/>
        <w:tabs>
          <w:tab w:val="left" w:pos="0"/>
          <w:tab w:val="left" w:pos="284"/>
          <w:tab w:val="left" w:pos="426"/>
        </w:tabs>
        <w:spacing w:before="120"/>
        <w:rPr>
          <w:b/>
          <w:lang w:val="ro-MD" w:eastAsia="ru-RU"/>
        </w:rPr>
      </w:pPr>
      <w:r>
        <w:rPr>
          <w:b/>
          <w:lang w:val="ro-MD" w:eastAsia="ru-RU"/>
        </w:rPr>
        <w:t>12.</w:t>
      </w:r>
      <w:r w:rsidR="00BE362C" w:rsidRPr="00FF430B">
        <w:rPr>
          <w:b/>
          <w:lang w:val="ro-MD" w:eastAsia="ru-RU"/>
        </w:rPr>
        <w:t>T</w:t>
      </w:r>
      <w:r w:rsidR="00093AE5" w:rsidRPr="00FF430B">
        <w:rPr>
          <w:b/>
          <w:lang w:val="ro-MD" w:eastAsia="ru-RU"/>
        </w:rPr>
        <w:t xml:space="preserve">ermenii și condițiile de </w:t>
      </w:r>
      <w:r w:rsidR="00BE362C" w:rsidRPr="00FF430B">
        <w:rPr>
          <w:b/>
          <w:lang w:val="ro-MD" w:eastAsia="ru-RU"/>
        </w:rPr>
        <w:t>executare solicitați:</w:t>
      </w:r>
    </w:p>
    <w:p w14:paraId="598FB9F5" w14:textId="72886B54" w:rsidR="0056247C" w:rsidRDefault="00260677" w:rsidP="00972FB3">
      <w:pPr>
        <w:shd w:val="clear" w:color="auto" w:fill="FFFFFF" w:themeFill="background1"/>
        <w:tabs>
          <w:tab w:val="left" w:pos="0"/>
          <w:tab w:val="left" w:pos="284"/>
          <w:tab w:val="left" w:pos="426"/>
        </w:tabs>
        <w:spacing w:before="120"/>
        <w:rPr>
          <w:b/>
          <w:lang w:val="ro-MD" w:eastAsia="ru-RU"/>
        </w:rPr>
      </w:pPr>
      <w:r>
        <w:rPr>
          <w:b/>
          <w:bCs/>
          <w:i/>
          <w:highlight w:val="yellow"/>
          <w:u w:val="single"/>
          <w:lang w:eastAsia="ru-RU"/>
        </w:rPr>
        <w:t>D</w:t>
      </w:r>
      <w:r w:rsidRPr="00DD09F4">
        <w:rPr>
          <w:b/>
          <w:bCs/>
          <w:i/>
          <w:highlight w:val="yellow"/>
          <w:u w:val="single"/>
          <w:lang w:eastAsia="ru-RU"/>
        </w:rPr>
        <w:t>in data primirii ordinului de începere a executării și asigurării  lucrului ritmic de către Beneficiar</w:t>
      </w:r>
      <w:r w:rsidR="00957899">
        <w:rPr>
          <w:b/>
          <w:bCs/>
          <w:i/>
          <w:u w:val="single"/>
          <w:lang w:eastAsia="ru-RU"/>
        </w:rPr>
        <w:t xml:space="preserve"> </w:t>
      </w:r>
      <w:r w:rsidR="004F23C9">
        <w:rPr>
          <w:b/>
          <w:bCs/>
          <w:i/>
          <w:u w:val="single"/>
          <w:lang w:eastAsia="ru-RU"/>
        </w:rPr>
        <w:t xml:space="preserve"> </w:t>
      </w:r>
      <w:r w:rsidR="004F23C9" w:rsidRPr="00957899">
        <w:rPr>
          <w:b/>
          <w:bCs/>
          <w:i/>
          <w:highlight w:val="yellow"/>
          <w:u w:val="single"/>
          <w:lang w:eastAsia="ru-RU"/>
        </w:rPr>
        <w:t xml:space="preserve">în decurs de </w:t>
      </w:r>
      <w:r w:rsidR="0056247C" w:rsidRPr="00957899">
        <w:rPr>
          <w:b/>
          <w:highlight w:val="yellow"/>
          <w:lang w:val="ro-MD" w:eastAsia="ru-RU"/>
        </w:rPr>
        <w:t xml:space="preserve">- </w:t>
      </w:r>
      <w:r w:rsidR="000D0E0C">
        <w:rPr>
          <w:b/>
          <w:highlight w:val="yellow"/>
          <w:lang w:val="ro-MD" w:eastAsia="ru-RU"/>
        </w:rPr>
        <w:t>60</w:t>
      </w:r>
      <w:r w:rsidR="0056247C" w:rsidRPr="00957899">
        <w:rPr>
          <w:b/>
          <w:highlight w:val="yellow"/>
          <w:lang w:val="ro-MD" w:eastAsia="ru-RU"/>
        </w:rPr>
        <w:t xml:space="preserve">  zile</w:t>
      </w:r>
      <w:r w:rsidR="0056247C" w:rsidRPr="0056247C">
        <w:rPr>
          <w:b/>
          <w:lang w:val="ro-MD" w:eastAsia="ru-RU"/>
        </w:rPr>
        <w:t>;</w:t>
      </w:r>
    </w:p>
    <w:p w14:paraId="6CE0A203" w14:textId="055D28EB" w:rsidR="00BE362C" w:rsidRPr="006828C8" w:rsidRDefault="0053683D" w:rsidP="0053683D">
      <w:pPr>
        <w:shd w:val="clear" w:color="auto" w:fill="FFFFFF" w:themeFill="background1"/>
        <w:tabs>
          <w:tab w:val="left" w:pos="0"/>
          <w:tab w:val="left" w:pos="284"/>
          <w:tab w:val="left" w:pos="426"/>
        </w:tabs>
        <w:spacing w:before="120"/>
        <w:rPr>
          <w:b/>
          <w:highlight w:val="cyan"/>
          <w:lang w:val="ro-MD" w:eastAsia="ru-RU"/>
        </w:rPr>
      </w:pPr>
      <w:r>
        <w:rPr>
          <w:b/>
          <w:lang w:val="ro-MD" w:eastAsia="ru-RU"/>
        </w:rPr>
        <w:t>13.</w:t>
      </w:r>
      <w:r w:rsidR="00BE362C" w:rsidRPr="00FF430B">
        <w:rPr>
          <w:b/>
          <w:lang w:val="ro-MD" w:eastAsia="ru-RU"/>
        </w:rPr>
        <w:t>Termenul de valabilitate a contractului</w:t>
      </w:r>
      <w:r w:rsidR="001A1A16" w:rsidRPr="00FF430B">
        <w:rPr>
          <w:b/>
          <w:lang w:val="ro-MD" w:eastAsia="ru-RU"/>
        </w:rPr>
        <w:t>:</w:t>
      </w:r>
      <w:r w:rsidR="006828C8" w:rsidRPr="006828C8">
        <w:t xml:space="preserve"> </w:t>
      </w:r>
      <w:r w:rsidR="006828C8" w:rsidRPr="006828C8">
        <w:rPr>
          <w:b/>
          <w:bCs/>
          <w:highlight w:val="cyan"/>
        </w:rPr>
        <w:t xml:space="preserve">contractul este </w:t>
      </w:r>
      <w:r w:rsidR="006828C8" w:rsidRPr="006828C8">
        <w:rPr>
          <w:b/>
          <w:bCs/>
          <w:highlight w:val="cyan"/>
          <w:lang w:val="ro-MD" w:eastAsia="ru-RU"/>
        </w:rPr>
        <w:t xml:space="preserve"> valabil</w:t>
      </w:r>
      <w:r w:rsidR="006828C8" w:rsidRPr="006828C8">
        <w:rPr>
          <w:b/>
          <w:highlight w:val="cyan"/>
          <w:lang w:val="ro-MD" w:eastAsia="ru-RU"/>
        </w:rPr>
        <w:t xml:space="preserve"> p</w:t>
      </w:r>
      <w:r w:rsidR="00D94E56">
        <w:rPr>
          <w:b/>
          <w:highlight w:val="cyan"/>
          <w:lang w:val="ro-MD" w:eastAsia="ru-RU"/>
        </w:rPr>
        <w:t>â</w:t>
      </w:r>
      <w:r w:rsidR="006828C8" w:rsidRPr="006828C8">
        <w:rPr>
          <w:b/>
          <w:highlight w:val="cyan"/>
          <w:lang w:val="ro-MD" w:eastAsia="ru-RU"/>
        </w:rPr>
        <w:t xml:space="preserve">nă la finalizarea lucrărilor </w:t>
      </w:r>
      <w:proofErr w:type="spellStart"/>
      <w:r w:rsidR="006828C8" w:rsidRPr="006828C8">
        <w:rPr>
          <w:b/>
          <w:highlight w:val="cyan"/>
          <w:lang w:val="ro-MD" w:eastAsia="ru-RU"/>
        </w:rPr>
        <w:t>şi</w:t>
      </w:r>
      <w:proofErr w:type="spellEnd"/>
      <w:r w:rsidR="006828C8" w:rsidRPr="006828C8">
        <w:rPr>
          <w:b/>
          <w:highlight w:val="cyan"/>
          <w:lang w:val="ro-MD" w:eastAsia="ru-RU"/>
        </w:rPr>
        <w:t xml:space="preserve"> efectuarea </w:t>
      </w:r>
      <w:r w:rsidR="00236258" w:rsidRPr="006828C8">
        <w:rPr>
          <w:b/>
          <w:highlight w:val="cyan"/>
          <w:lang w:val="ro-MD" w:eastAsia="ru-RU"/>
        </w:rPr>
        <w:t>plăților</w:t>
      </w:r>
      <w:r w:rsidR="006828C8" w:rsidRPr="006828C8">
        <w:rPr>
          <w:b/>
          <w:highlight w:val="cyan"/>
          <w:lang w:val="ro-MD" w:eastAsia="ru-RU"/>
        </w:rPr>
        <w:t xml:space="preserve"> integrale, aferente acestora.</w:t>
      </w:r>
    </w:p>
    <w:p w14:paraId="00B44342" w14:textId="15289EAF" w:rsidR="00BE362C" w:rsidRPr="00FF430B" w:rsidRDefault="0053683D" w:rsidP="0053683D">
      <w:pPr>
        <w:tabs>
          <w:tab w:val="right" w:pos="426"/>
        </w:tabs>
        <w:spacing w:before="120"/>
        <w:rPr>
          <w:b/>
          <w:lang w:val="ro-MD" w:eastAsia="ru-RU"/>
        </w:rPr>
      </w:pPr>
      <w:r>
        <w:rPr>
          <w:b/>
          <w:lang w:val="ro-MD" w:eastAsia="ru-RU"/>
        </w:rPr>
        <w:t>14.</w:t>
      </w:r>
      <w:r w:rsidR="00BE362C" w:rsidRPr="00FF430B">
        <w:rPr>
          <w:b/>
          <w:lang w:val="ro-MD" w:eastAsia="ru-RU"/>
        </w:rPr>
        <w:t xml:space="preserve">Contract de achiziție rezervat atelierelor protejate sau că acesta poate fi executat numai în cadrul unor programe de angajare protejată (după caz): </w:t>
      </w:r>
      <w:r w:rsidR="00D1213D" w:rsidRPr="00983916">
        <w:rPr>
          <w:b/>
          <w:i/>
          <w:iCs/>
          <w:highlight w:val="yellow"/>
          <w:u w:val="single"/>
          <w:lang w:val="ro-MD" w:eastAsia="ru-RU"/>
        </w:rPr>
        <w:t>_</w:t>
      </w:r>
      <w:r w:rsidR="00D1213D" w:rsidRPr="00983916">
        <w:rPr>
          <w:i/>
          <w:iCs/>
          <w:highlight w:val="yellow"/>
          <w:u w:val="single"/>
        </w:rPr>
        <w:t xml:space="preserve"> </w:t>
      </w:r>
      <w:r w:rsidR="00D1213D" w:rsidRPr="00983916">
        <w:rPr>
          <w:b/>
          <w:i/>
          <w:iCs/>
          <w:highlight w:val="yellow"/>
          <w:u w:val="single"/>
          <w:lang w:val="ro-MD" w:eastAsia="ru-RU"/>
        </w:rPr>
        <w:t>nu se aplică</w:t>
      </w:r>
    </w:p>
    <w:p w14:paraId="233AD04A" w14:textId="6BEEF3F8" w:rsidR="00BE362C" w:rsidRPr="00FF430B" w:rsidRDefault="0053683D" w:rsidP="0053683D">
      <w:pPr>
        <w:shd w:val="clear" w:color="auto" w:fill="FFFFFF" w:themeFill="background1"/>
        <w:tabs>
          <w:tab w:val="right" w:pos="426"/>
        </w:tabs>
        <w:spacing w:before="120"/>
        <w:rPr>
          <w:sz w:val="20"/>
          <w:lang w:val="ro-MD" w:eastAsia="ru-RU"/>
        </w:rPr>
      </w:pPr>
      <w:r>
        <w:rPr>
          <w:b/>
          <w:lang w:val="ro-MD" w:eastAsia="ru-RU"/>
        </w:rPr>
        <w:t>15.</w:t>
      </w:r>
      <w:r w:rsidR="00BE362C" w:rsidRPr="00FF430B">
        <w:rPr>
          <w:b/>
          <w:lang w:val="ro-MD" w:eastAsia="ru-RU"/>
        </w:rPr>
        <w:t xml:space="preserve">Prestarea serviciului este rezervată unei anumite profesii în temeiul unor </w:t>
      </w:r>
      <w:r w:rsidR="00A57290" w:rsidRPr="00FF430B">
        <w:rPr>
          <w:b/>
          <w:lang w:val="ro-MD" w:eastAsia="ru-RU"/>
        </w:rPr>
        <w:t>legi</w:t>
      </w:r>
      <w:r w:rsidR="004D775D">
        <w:rPr>
          <w:b/>
          <w:lang w:val="ro-MD" w:eastAsia="ru-RU"/>
        </w:rPr>
        <w:t xml:space="preserve"> </w:t>
      </w:r>
      <w:r w:rsidR="00BE362C" w:rsidRPr="00FF430B">
        <w:rPr>
          <w:b/>
          <w:lang w:val="ro-MD" w:eastAsia="ru-RU"/>
        </w:rPr>
        <w:t xml:space="preserve">sau al unor acte administrative (după caz): </w:t>
      </w:r>
      <w:r w:rsidR="00D1213D" w:rsidRPr="00983916">
        <w:rPr>
          <w:b/>
          <w:highlight w:val="yellow"/>
          <w:u w:val="single"/>
          <w:lang w:val="ro-MD" w:eastAsia="ru-RU"/>
        </w:rPr>
        <w:t>Nu se aplică</w:t>
      </w:r>
    </w:p>
    <w:p w14:paraId="2FEEB147" w14:textId="490DBB62" w:rsidR="00D1213D" w:rsidRDefault="0053683D" w:rsidP="0053683D">
      <w:pPr>
        <w:shd w:val="clear" w:color="auto" w:fill="FFFFFF" w:themeFill="background1"/>
        <w:tabs>
          <w:tab w:val="right" w:pos="426"/>
        </w:tabs>
        <w:spacing w:before="120"/>
        <w:rPr>
          <w:b/>
          <w:lang w:val="ro-MD" w:eastAsia="ru-RU"/>
        </w:rPr>
      </w:pPr>
      <w:r>
        <w:rPr>
          <w:b/>
          <w:lang w:val="ro-MD" w:eastAsia="ru-RU"/>
        </w:rPr>
        <w:t>16.</w:t>
      </w:r>
      <w:r w:rsidR="00BE362C" w:rsidRPr="00FF430B">
        <w:rPr>
          <w:b/>
          <w:lang w:val="ro-MD" w:eastAsia="ru-RU"/>
        </w:rPr>
        <w:t>Scurta descriere a criteriilor privind eligibilitatea operatorilor economici care pot determina eliminarea acestora și a criteriilor de selecție</w:t>
      </w:r>
      <w:r w:rsidR="00292856" w:rsidRPr="00FF430B">
        <w:rPr>
          <w:b/>
          <w:lang w:val="ro-MD" w:eastAsia="ru-RU"/>
        </w:rPr>
        <w:t>/</w:t>
      </w:r>
      <w:r w:rsidR="00602562" w:rsidRPr="00FF430B">
        <w:rPr>
          <w:b/>
          <w:lang w:val="ro-MD" w:eastAsia="ru-RU"/>
        </w:rPr>
        <w:t xml:space="preserve">de </w:t>
      </w:r>
      <w:r w:rsidR="00292856" w:rsidRPr="00FF430B">
        <w:rPr>
          <w:b/>
          <w:lang w:val="ro-MD" w:eastAsia="ru-RU"/>
        </w:rPr>
        <w:t>preselecție</w:t>
      </w:r>
      <w:r w:rsidR="00BE362C" w:rsidRPr="00FF430B">
        <w:rPr>
          <w:b/>
          <w:lang w:val="ro-MD" w:eastAsia="ru-RU"/>
        </w:rPr>
        <w:t>; nivelul minim (nivelurile minime) al (ale) cerințelor eventual impuse; se menționează</w:t>
      </w:r>
      <w:r w:rsidR="00236258">
        <w:rPr>
          <w:b/>
          <w:lang w:val="ro-MD" w:eastAsia="ru-RU"/>
        </w:rPr>
        <w:t xml:space="preserve"> </w:t>
      </w:r>
      <w:r w:rsidR="00BE362C" w:rsidRPr="00FF430B">
        <w:rPr>
          <w:b/>
          <w:lang w:val="ro-MD" w:eastAsia="ru-RU"/>
        </w:rPr>
        <w:t>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D1213D" w:rsidRPr="00FF430B" w14:paraId="37097865" w14:textId="77777777" w:rsidTr="0002115A">
        <w:tc>
          <w:tcPr>
            <w:tcW w:w="535" w:type="dxa"/>
            <w:shd w:val="clear" w:color="auto" w:fill="D0CECE" w:themeFill="background2" w:themeFillShade="E6"/>
          </w:tcPr>
          <w:p w14:paraId="404AB129" w14:textId="77777777" w:rsidR="00D1213D" w:rsidRPr="00FF430B" w:rsidRDefault="00D1213D" w:rsidP="002A766A">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2544" w:type="dxa"/>
            <w:shd w:val="clear" w:color="auto" w:fill="D0CECE" w:themeFill="background2" w:themeFillShade="E6"/>
          </w:tcPr>
          <w:p w14:paraId="0C7B3ABA" w14:textId="77777777" w:rsidR="00D1213D" w:rsidRPr="00FF430B" w:rsidRDefault="00D1213D" w:rsidP="002A766A">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Descrierea criteriului/cerinței</w:t>
            </w:r>
          </w:p>
        </w:tc>
        <w:tc>
          <w:tcPr>
            <w:tcW w:w="4287" w:type="dxa"/>
            <w:shd w:val="clear" w:color="auto" w:fill="D0CECE" w:themeFill="background2" w:themeFillShade="E6"/>
          </w:tcPr>
          <w:p w14:paraId="6E88BA53" w14:textId="77777777" w:rsidR="00D1213D" w:rsidRPr="00FF430B" w:rsidRDefault="00D1213D" w:rsidP="002A766A">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Mod de demonstrare a îndeplinirii criteriului/cerinței:</w:t>
            </w:r>
          </w:p>
        </w:tc>
        <w:tc>
          <w:tcPr>
            <w:tcW w:w="2410" w:type="dxa"/>
            <w:shd w:val="clear" w:color="auto" w:fill="D0CECE" w:themeFill="background2" w:themeFillShade="E6"/>
          </w:tcPr>
          <w:p w14:paraId="0E60EA4E" w14:textId="77777777" w:rsidR="00D1213D" w:rsidRPr="00FF430B" w:rsidRDefault="00D1213D" w:rsidP="002A766A">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Nivelul minim/</w:t>
            </w:r>
            <w:r w:rsidRPr="00FF430B">
              <w:rPr>
                <w:b/>
                <w:iCs/>
                <w:sz w:val="20"/>
                <w:szCs w:val="20"/>
                <w:lang w:val="ro-MD" w:eastAsia="ru-RU"/>
              </w:rPr>
              <w:br/>
              <w:t>Obligativitatea</w:t>
            </w:r>
          </w:p>
        </w:tc>
      </w:tr>
      <w:tr w:rsidR="00EA3B57" w:rsidRPr="00FF430B" w14:paraId="77B66922" w14:textId="77777777" w:rsidTr="0002115A">
        <w:tc>
          <w:tcPr>
            <w:tcW w:w="535" w:type="dxa"/>
            <w:shd w:val="clear" w:color="auto" w:fill="auto"/>
          </w:tcPr>
          <w:p w14:paraId="015C8E2A" w14:textId="77777777" w:rsidR="00EA3B57" w:rsidRPr="00B70360" w:rsidRDefault="00EA3B57" w:rsidP="00EA3B57">
            <w:pPr>
              <w:shd w:val="clear" w:color="auto" w:fill="FFFFFF" w:themeFill="background1"/>
              <w:tabs>
                <w:tab w:val="left" w:pos="612"/>
              </w:tabs>
              <w:spacing w:before="120" w:after="120"/>
              <w:rPr>
                <w:iCs/>
                <w:lang w:val="ro-MD" w:eastAsia="ru-RU"/>
              </w:rPr>
            </w:pPr>
            <w:r w:rsidRPr="00B70360">
              <w:rPr>
                <w:iCs/>
                <w:lang w:val="ro-MD" w:eastAsia="ru-RU"/>
              </w:rPr>
              <w:t>1</w:t>
            </w:r>
          </w:p>
        </w:tc>
        <w:tc>
          <w:tcPr>
            <w:tcW w:w="2544" w:type="dxa"/>
            <w:vAlign w:val="center"/>
          </w:tcPr>
          <w:p w14:paraId="56C6A212" w14:textId="77777777" w:rsidR="00EA3B57" w:rsidRPr="00B70360" w:rsidRDefault="00EA3B57" w:rsidP="00EA3B57">
            <w:pPr>
              <w:shd w:val="clear" w:color="auto" w:fill="FFFFFF" w:themeFill="background1"/>
              <w:tabs>
                <w:tab w:val="left" w:pos="612"/>
              </w:tabs>
              <w:spacing w:before="120" w:after="120"/>
              <w:rPr>
                <w:iCs/>
                <w:lang w:val="ro-MD" w:eastAsia="ru-RU"/>
              </w:rPr>
            </w:pPr>
            <w:r w:rsidRPr="00B70360">
              <w:rPr>
                <w:lang w:val="en-GB"/>
              </w:rPr>
              <w:t>DUAE</w:t>
            </w:r>
          </w:p>
        </w:tc>
        <w:tc>
          <w:tcPr>
            <w:tcW w:w="4287" w:type="dxa"/>
            <w:vAlign w:val="center"/>
          </w:tcPr>
          <w:p w14:paraId="1D446AF4" w14:textId="77777777" w:rsidR="00EA3B57" w:rsidRPr="00E02586" w:rsidRDefault="00EA3B57" w:rsidP="00D43052">
            <w:pPr>
              <w:rPr>
                <w:sz w:val="18"/>
                <w:szCs w:val="16"/>
                <w:lang w:val="it-IT"/>
              </w:rPr>
            </w:pPr>
            <w:r w:rsidRPr="00E02586">
              <w:rPr>
                <w:sz w:val="18"/>
                <w:szCs w:val="16"/>
                <w:lang w:val="it-IT"/>
              </w:rPr>
              <w:t xml:space="preserve">Formularul standard al Documentului Unic de Achiziții European conform Anexei nr.1 la ordinul Ministerului Finanțelor nr.72 din 30.06.2020((modificat prin Ordinul MF </w:t>
            </w:r>
          </w:p>
          <w:p w14:paraId="64C7CC7C" w14:textId="1CC2F95C" w:rsidR="00EA3B57" w:rsidRPr="00FF430B" w:rsidRDefault="00EA3B57" w:rsidP="00D43052">
            <w:pPr>
              <w:shd w:val="clear" w:color="auto" w:fill="FFFFFF" w:themeFill="background1"/>
              <w:tabs>
                <w:tab w:val="left" w:pos="612"/>
              </w:tabs>
              <w:spacing w:before="120" w:after="120"/>
              <w:rPr>
                <w:iCs/>
                <w:lang w:val="ro-MD" w:eastAsia="ru-RU"/>
              </w:rPr>
            </w:pPr>
            <w:r w:rsidRPr="00E5380C">
              <w:rPr>
                <w:sz w:val="18"/>
                <w:szCs w:val="16"/>
                <w:lang w:val="en-GB"/>
              </w:rPr>
              <w:t xml:space="preserve">nr. 146 </w:t>
            </w:r>
            <w:proofErr w:type="gramStart"/>
            <w:r w:rsidRPr="00E5380C">
              <w:rPr>
                <w:sz w:val="18"/>
                <w:szCs w:val="16"/>
                <w:lang w:val="en-GB"/>
              </w:rPr>
              <w:t>din</w:t>
            </w:r>
            <w:proofErr w:type="gramEnd"/>
            <w:r w:rsidRPr="00E5380C">
              <w:rPr>
                <w:sz w:val="18"/>
                <w:szCs w:val="16"/>
                <w:lang w:val="en-GB"/>
              </w:rPr>
              <w:t xml:space="preserve"> 24.11.2020)</w:t>
            </w:r>
            <w:r w:rsidR="00D5395C">
              <w:rPr>
                <w:sz w:val="18"/>
                <w:szCs w:val="16"/>
                <w:lang w:val="en-GB"/>
              </w:rPr>
              <w:t xml:space="preserve">, </w:t>
            </w:r>
            <w:proofErr w:type="spellStart"/>
            <w:r w:rsidRPr="00E5380C">
              <w:rPr>
                <w:sz w:val="18"/>
                <w:szCs w:val="16"/>
                <w:lang w:val="en-GB"/>
              </w:rPr>
              <w:t>Confirmată</w:t>
            </w:r>
            <w:proofErr w:type="spellEnd"/>
            <w:r w:rsidRPr="00E5380C">
              <w:rPr>
                <w:sz w:val="18"/>
                <w:szCs w:val="16"/>
                <w:lang w:val="en-GB"/>
              </w:rPr>
              <w:t xml:space="preserve"> </w:t>
            </w:r>
            <w:proofErr w:type="spellStart"/>
            <w:r w:rsidRPr="00E5380C">
              <w:rPr>
                <w:sz w:val="18"/>
                <w:szCs w:val="16"/>
                <w:lang w:val="en-GB"/>
              </w:rPr>
              <w:t>prin</w:t>
            </w:r>
            <w:proofErr w:type="spellEnd"/>
            <w:r w:rsidRPr="00E5380C">
              <w:rPr>
                <w:sz w:val="18"/>
                <w:szCs w:val="16"/>
                <w:lang w:val="en-GB"/>
              </w:rPr>
              <w:t xml:space="preserve"> </w:t>
            </w:r>
            <w:proofErr w:type="spellStart"/>
            <w:r w:rsidRPr="00E5380C">
              <w:rPr>
                <w:sz w:val="18"/>
                <w:szCs w:val="16"/>
                <w:lang w:val="en-GB"/>
              </w:rPr>
              <w:t>semnătura</w:t>
            </w:r>
            <w:proofErr w:type="spellEnd"/>
            <w:r w:rsidRPr="00E5380C">
              <w:rPr>
                <w:sz w:val="18"/>
                <w:szCs w:val="16"/>
                <w:lang w:val="en-GB"/>
              </w:rPr>
              <w:t xml:space="preserve"> </w:t>
            </w:r>
            <w:proofErr w:type="spellStart"/>
            <w:r w:rsidRPr="00E5380C">
              <w:rPr>
                <w:sz w:val="18"/>
                <w:szCs w:val="16"/>
                <w:lang w:val="en-GB"/>
              </w:rPr>
              <w:t>electronică</w:t>
            </w:r>
            <w:proofErr w:type="spellEnd"/>
            <w:r w:rsidR="00983916">
              <w:rPr>
                <w:sz w:val="18"/>
                <w:szCs w:val="16"/>
                <w:lang w:val="en-GB"/>
              </w:rPr>
              <w:t>.</w:t>
            </w:r>
          </w:p>
        </w:tc>
        <w:tc>
          <w:tcPr>
            <w:tcW w:w="2410" w:type="dxa"/>
          </w:tcPr>
          <w:p w14:paraId="5FFC9393" w14:textId="57554D9D" w:rsidR="00EA3B57" w:rsidRPr="00FF430B" w:rsidRDefault="00EA3B57" w:rsidP="00EA3B57">
            <w:pPr>
              <w:shd w:val="clear" w:color="auto" w:fill="FFFFFF" w:themeFill="background1"/>
              <w:tabs>
                <w:tab w:val="left" w:pos="612"/>
              </w:tabs>
              <w:spacing w:before="120" w:after="120"/>
              <w:rPr>
                <w:iCs/>
                <w:lang w:val="ro-MD" w:eastAsia="ru-RU"/>
              </w:rPr>
            </w:pPr>
            <w:r w:rsidRPr="003670A7">
              <w:t>Obligatoriu se încarcă în SIA RSAP</w:t>
            </w:r>
          </w:p>
        </w:tc>
      </w:tr>
      <w:tr w:rsidR="00983916" w:rsidRPr="00FF430B" w14:paraId="10F76A89" w14:textId="77777777" w:rsidTr="0002115A">
        <w:tc>
          <w:tcPr>
            <w:tcW w:w="535" w:type="dxa"/>
            <w:shd w:val="clear" w:color="auto" w:fill="auto"/>
          </w:tcPr>
          <w:p w14:paraId="2BEC2B6C" w14:textId="078AAC1C" w:rsidR="00983916" w:rsidRPr="00B70360" w:rsidRDefault="002D367F" w:rsidP="00983916">
            <w:pPr>
              <w:shd w:val="clear" w:color="auto" w:fill="FFFFFF" w:themeFill="background1"/>
              <w:tabs>
                <w:tab w:val="left" w:pos="612"/>
              </w:tabs>
              <w:spacing w:before="120" w:after="120"/>
              <w:rPr>
                <w:iCs/>
                <w:lang w:val="ro-MD" w:eastAsia="ru-RU"/>
              </w:rPr>
            </w:pPr>
            <w:r>
              <w:rPr>
                <w:iCs/>
                <w:lang w:val="ro-MD" w:eastAsia="ru-RU"/>
              </w:rPr>
              <w:t>2</w:t>
            </w:r>
          </w:p>
        </w:tc>
        <w:tc>
          <w:tcPr>
            <w:tcW w:w="2544" w:type="dxa"/>
            <w:vAlign w:val="center"/>
          </w:tcPr>
          <w:p w14:paraId="1E4AA1A2" w14:textId="2302467D" w:rsidR="00983916" w:rsidRPr="00B70360" w:rsidRDefault="00983916" w:rsidP="00983916">
            <w:pPr>
              <w:shd w:val="clear" w:color="auto" w:fill="FFFFFF" w:themeFill="background1"/>
              <w:tabs>
                <w:tab w:val="left" w:pos="612"/>
              </w:tabs>
              <w:spacing w:before="120" w:after="120"/>
              <w:rPr>
                <w:iCs/>
                <w:lang w:val="ro-MD" w:eastAsia="ru-RU"/>
              </w:rPr>
            </w:pPr>
            <w:proofErr w:type="spellStart"/>
            <w:r w:rsidRPr="00B70360">
              <w:rPr>
                <w:lang w:val="en-GB"/>
              </w:rPr>
              <w:t>Oferta</w:t>
            </w:r>
            <w:proofErr w:type="spellEnd"/>
            <w:r w:rsidRPr="00B70360">
              <w:rPr>
                <w:lang w:val="en-GB"/>
              </w:rPr>
              <w:t xml:space="preserve"> </w:t>
            </w:r>
            <w:proofErr w:type="spellStart"/>
            <w:r w:rsidRPr="00B70360">
              <w:rPr>
                <w:lang w:val="en-GB"/>
              </w:rPr>
              <w:t>tehnică</w:t>
            </w:r>
            <w:proofErr w:type="spellEnd"/>
            <w:r w:rsidRPr="00B70360">
              <w:rPr>
                <w:lang w:val="en-GB"/>
              </w:rPr>
              <w:t xml:space="preserve"> </w:t>
            </w:r>
            <w:proofErr w:type="spellStart"/>
            <w:r w:rsidR="002D367F">
              <w:rPr>
                <w:lang w:val="en-GB"/>
              </w:rPr>
              <w:t>și</w:t>
            </w:r>
            <w:proofErr w:type="spellEnd"/>
            <w:r w:rsidR="002D367F">
              <w:rPr>
                <w:lang w:val="en-GB"/>
              </w:rPr>
              <w:t xml:space="preserve"> </w:t>
            </w:r>
            <w:proofErr w:type="spellStart"/>
            <w:r w:rsidR="002D367F">
              <w:rPr>
                <w:lang w:val="en-GB"/>
              </w:rPr>
              <w:t>financiară</w:t>
            </w:r>
            <w:proofErr w:type="spellEnd"/>
            <w:r w:rsidR="002D367F">
              <w:rPr>
                <w:lang w:val="en-GB"/>
              </w:rPr>
              <w:t xml:space="preserve"> </w:t>
            </w:r>
          </w:p>
        </w:tc>
        <w:tc>
          <w:tcPr>
            <w:tcW w:w="4287" w:type="dxa"/>
            <w:vAlign w:val="center"/>
          </w:tcPr>
          <w:p w14:paraId="3D7D563C" w14:textId="77777777" w:rsidR="00E53317" w:rsidRPr="00854CAB" w:rsidRDefault="00E53317" w:rsidP="00E53317">
            <w:pPr>
              <w:shd w:val="clear" w:color="auto" w:fill="FFFFFF" w:themeFill="background1"/>
              <w:tabs>
                <w:tab w:val="left" w:pos="612"/>
              </w:tabs>
              <w:spacing w:before="120" w:after="120"/>
              <w:rPr>
                <w:sz w:val="18"/>
                <w:szCs w:val="16"/>
                <w:lang w:val="ro-MD"/>
              </w:rPr>
            </w:pPr>
            <w:r w:rsidRPr="00E53317">
              <w:rPr>
                <w:sz w:val="18"/>
                <w:szCs w:val="16"/>
                <w:lang w:val="ro-MD"/>
              </w:rPr>
              <w:t xml:space="preserve">1) Propunerea tehnică - ofertantul elaborează propunerea tehnică, astfel încât aceasta să respecte în totalitate </w:t>
            </w:r>
            <w:proofErr w:type="spellStart"/>
            <w:r w:rsidRPr="00E53317">
              <w:rPr>
                <w:sz w:val="18"/>
                <w:szCs w:val="16"/>
                <w:lang w:val="ro-MD"/>
              </w:rPr>
              <w:t>cerinţele</w:t>
            </w:r>
            <w:proofErr w:type="spellEnd"/>
            <w:r w:rsidRPr="00E53317">
              <w:rPr>
                <w:sz w:val="18"/>
                <w:szCs w:val="16"/>
                <w:lang w:val="ro-MD"/>
              </w:rPr>
              <w:t xml:space="preserve"> de calificare, precum </w:t>
            </w:r>
            <w:proofErr w:type="spellStart"/>
            <w:r w:rsidRPr="00E53317">
              <w:rPr>
                <w:sz w:val="18"/>
                <w:szCs w:val="16"/>
                <w:lang w:val="ro-MD"/>
              </w:rPr>
              <w:t>şi</w:t>
            </w:r>
            <w:proofErr w:type="spellEnd"/>
            <w:r w:rsidRPr="00E53317">
              <w:rPr>
                <w:sz w:val="18"/>
                <w:szCs w:val="16"/>
                <w:lang w:val="ro-MD"/>
              </w:rPr>
              <w:t xml:space="preserve"> </w:t>
            </w:r>
            <w:proofErr w:type="spellStart"/>
            <w:r w:rsidRPr="00E53317">
              <w:rPr>
                <w:sz w:val="18"/>
                <w:szCs w:val="16"/>
                <w:lang w:val="ro-MD"/>
              </w:rPr>
              <w:t>cerinţele</w:t>
            </w:r>
            <w:proofErr w:type="spellEnd"/>
            <w:r w:rsidRPr="00E53317">
              <w:rPr>
                <w:sz w:val="18"/>
                <w:szCs w:val="16"/>
                <w:lang w:val="ro-MD"/>
              </w:rPr>
              <w:t xml:space="preserve"> prevăzute în caietul de sarcini, cât și lista cu cantitățile de lucrări. </w:t>
            </w:r>
            <w:r w:rsidRPr="00854CAB">
              <w:rPr>
                <w:sz w:val="18"/>
                <w:szCs w:val="16"/>
                <w:lang w:val="ro-MD"/>
              </w:rPr>
              <w:t>În acest scop propunerea tehnică conține:</w:t>
            </w:r>
          </w:p>
          <w:p w14:paraId="0C6214E4" w14:textId="0BB4A447" w:rsidR="00E53317" w:rsidRPr="00854CAB" w:rsidRDefault="00E53317" w:rsidP="00E53317">
            <w:pPr>
              <w:shd w:val="clear" w:color="auto" w:fill="FFFFFF" w:themeFill="background1"/>
              <w:tabs>
                <w:tab w:val="left" w:pos="612"/>
              </w:tabs>
              <w:spacing w:before="120" w:after="120"/>
              <w:rPr>
                <w:sz w:val="18"/>
                <w:szCs w:val="16"/>
                <w:lang w:val="ro-MD"/>
              </w:rPr>
            </w:pPr>
            <w:r w:rsidRPr="00854CAB">
              <w:rPr>
                <w:sz w:val="18"/>
                <w:szCs w:val="16"/>
                <w:lang w:val="ro-MD"/>
              </w:rPr>
              <w:t>a) graficul de executare a lucrării (anexa nr. 10</w:t>
            </w:r>
            <w:r w:rsidR="00D43052">
              <w:rPr>
                <w:sz w:val="18"/>
                <w:szCs w:val="16"/>
                <w:lang w:val="ro-MD"/>
              </w:rPr>
              <w:t xml:space="preserve"> </w:t>
            </w:r>
            <w:r w:rsidR="00D43052"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w:t>
            </w:r>
          </w:p>
          <w:p w14:paraId="29C8212E" w14:textId="772565E0" w:rsidR="00E53317" w:rsidRPr="00854CAB" w:rsidRDefault="00E53317" w:rsidP="00E53317">
            <w:pPr>
              <w:shd w:val="clear" w:color="auto" w:fill="FFFFFF" w:themeFill="background1"/>
              <w:tabs>
                <w:tab w:val="left" w:pos="612"/>
              </w:tabs>
              <w:spacing w:before="120" w:after="120"/>
              <w:rPr>
                <w:sz w:val="18"/>
                <w:szCs w:val="16"/>
                <w:lang w:val="ro-MD"/>
              </w:rPr>
            </w:pPr>
            <w:r w:rsidRPr="00854CAB">
              <w:rPr>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w:t>
            </w:r>
            <w:r w:rsidR="00D43052">
              <w:rPr>
                <w:sz w:val="18"/>
                <w:szCs w:val="16"/>
                <w:lang w:val="ro-MD"/>
              </w:rPr>
              <w:t xml:space="preserve"> </w:t>
            </w:r>
            <w:r w:rsidR="00D43052" w:rsidRPr="00D43052">
              <w:rPr>
                <w:sz w:val="18"/>
                <w:szCs w:val="16"/>
                <w:lang w:val="ro-MD"/>
              </w:rPr>
              <w:t>din Documentația standard pentru realizarea achizițiilor publice de lucrări aprobată prin  Ordinul MF nr.69/2021, confirmată prin semnătura electronică.</w:t>
            </w:r>
            <w:r w:rsidRPr="00854CAB">
              <w:rPr>
                <w:sz w:val="18"/>
                <w:szCs w:val="16"/>
                <w:lang w:val="ro-MD"/>
              </w:rPr>
              <w:t>, lista cu cantitățile de lucrări.</w:t>
            </w:r>
          </w:p>
          <w:p w14:paraId="30277DB3" w14:textId="7DADBDF2" w:rsidR="00983916" w:rsidRPr="00FF430B" w:rsidRDefault="00E53317" w:rsidP="00E53317">
            <w:pPr>
              <w:shd w:val="clear" w:color="auto" w:fill="FFFFFF" w:themeFill="background1"/>
              <w:tabs>
                <w:tab w:val="left" w:pos="612"/>
              </w:tabs>
              <w:spacing w:before="120" w:after="120"/>
              <w:rPr>
                <w:iCs/>
                <w:lang w:val="ro-MD" w:eastAsia="ru-RU"/>
              </w:rPr>
            </w:pPr>
            <w:r w:rsidRPr="00E02586">
              <w:rPr>
                <w:sz w:val="18"/>
                <w:szCs w:val="16"/>
                <w:lang w:val="it-IT"/>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r w:rsidR="00983916" w:rsidRPr="00E02586">
              <w:rPr>
                <w:sz w:val="18"/>
                <w:szCs w:val="16"/>
                <w:lang w:val="it-IT"/>
              </w:rPr>
              <w:t xml:space="preserve">original confirmată prin </w:t>
            </w:r>
            <w:r w:rsidR="00983916" w:rsidRPr="00E02586">
              <w:rPr>
                <w:color w:val="000000"/>
                <w:sz w:val="18"/>
                <w:szCs w:val="16"/>
                <w:lang w:val="it-IT"/>
              </w:rPr>
              <w:t>aplicarea semnăturii electronice</w:t>
            </w:r>
          </w:p>
        </w:tc>
        <w:tc>
          <w:tcPr>
            <w:tcW w:w="2410" w:type="dxa"/>
          </w:tcPr>
          <w:p w14:paraId="760DF831" w14:textId="07DE3A42" w:rsidR="00983916" w:rsidRPr="00FF430B" w:rsidRDefault="00983916" w:rsidP="00983916">
            <w:pPr>
              <w:shd w:val="clear" w:color="auto" w:fill="FFFFFF" w:themeFill="background1"/>
              <w:tabs>
                <w:tab w:val="left" w:pos="612"/>
              </w:tabs>
              <w:spacing w:before="120" w:after="120"/>
              <w:rPr>
                <w:iCs/>
                <w:lang w:val="ro-MD" w:eastAsia="ru-RU"/>
              </w:rPr>
            </w:pPr>
            <w:r w:rsidRPr="003670A7">
              <w:t>Obligatoriu se încarcă în SIA RSAP</w:t>
            </w:r>
          </w:p>
        </w:tc>
      </w:tr>
      <w:tr w:rsidR="00983916" w14:paraId="6F05B026" w14:textId="77777777" w:rsidTr="0002115A">
        <w:tc>
          <w:tcPr>
            <w:tcW w:w="535" w:type="dxa"/>
            <w:shd w:val="clear" w:color="auto" w:fill="auto"/>
          </w:tcPr>
          <w:p w14:paraId="7EBED19F" w14:textId="12ED5170" w:rsidR="00983916" w:rsidRPr="00B70360" w:rsidRDefault="002D367F" w:rsidP="00983916">
            <w:pPr>
              <w:shd w:val="clear" w:color="auto" w:fill="FFFFFF" w:themeFill="background1"/>
              <w:tabs>
                <w:tab w:val="left" w:pos="612"/>
              </w:tabs>
              <w:spacing w:before="120" w:after="120"/>
              <w:rPr>
                <w:iCs/>
                <w:lang w:val="ro-MD" w:eastAsia="ru-RU"/>
              </w:rPr>
            </w:pPr>
            <w:r>
              <w:rPr>
                <w:iCs/>
                <w:lang w:val="ro-MD" w:eastAsia="ru-RU"/>
              </w:rPr>
              <w:t>3</w:t>
            </w:r>
          </w:p>
        </w:tc>
        <w:tc>
          <w:tcPr>
            <w:tcW w:w="2544" w:type="dxa"/>
            <w:vAlign w:val="center"/>
          </w:tcPr>
          <w:p w14:paraId="797CC861" w14:textId="736DBCB5" w:rsidR="00983916" w:rsidRPr="00B70360" w:rsidRDefault="00983916" w:rsidP="00983916">
            <w:pPr>
              <w:shd w:val="clear" w:color="auto" w:fill="FFFFFF" w:themeFill="background1"/>
              <w:tabs>
                <w:tab w:val="left" w:pos="612"/>
              </w:tabs>
              <w:spacing w:before="120" w:after="120"/>
            </w:pPr>
            <w:r w:rsidRPr="00E02586">
              <w:rPr>
                <w:lang w:val="it-IT"/>
              </w:rPr>
              <w:t>Garanţia pentru ofertă 1 % din valoarea ofertei fără TVA</w:t>
            </w:r>
          </w:p>
        </w:tc>
        <w:tc>
          <w:tcPr>
            <w:tcW w:w="4287" w:type="dxa"/>
            <w:vAlign w:val="center"/>
          </w:tcPr>
          <w:p w14:paraId="53ED5793" w14:textId="77777777" w:rsidR="00983916" w:rsidRPr="0029453E" w:rsidRDefault="00983916" w:rsidP="00983916">
            <w:pPr>
              <w:rPr>
                <w:rFonts w:eastAsia="SimSun"/>
              </w:rPr>
            </w:pPr>
            <w:r w:rsidRPr="0029453E">
              <w:rPr>
                <w:rFonts w:eastAsia="SimSun"/>
                <w:sz w:val="20"/>
                <w:szCs w:val="20"/>
                <w:lang w:eastAsia="ru-RU"/>
              </w:rPr>
              <w:t xml:space="preserve">Scrisoare  de  </w:t>
            </w:r>
            <w:proofErr w:type="spellStart"/>
            <w:r w:rsidRPr="0029453E">
              <w:rPr>
                <w:rFonts w:eastAsia="SimSun"/>
                <w:sz w:val="20"/>
                <w:szCs w:val="20"/>
                <w:lang w:eastAsia="ru-RU"/>
              </w:rPr>
              <w:t>garanţie</w:t>
            </w:r>
            <w:proofErr w:type="spellEnd"/>
            <w:r w:rsidRPr="0029453E">
              <w:rPr>
                <w:rFonts w:eastAsia="SimSun"/>
                <w:sz w:val="20"/>
                <w:szCs w:val="20"/>
                <w:lang w:eastAsia="ru-RU"/>
              </w:rPr>
              <w:t>  bancară (anexa nr. 9)</w:t>
            </w:r>
            <w:r w:rsidRPr="0029453E">
              <w:rPr>
                <w:color w:val="000000"/>
                <w:sz w:val="20"/>
                <w:szCs w:val="20"/>
              </w:rPr>
              <w:t xml:space="preserve"> </w:t>
            </w:r>
            <w:r w:rsidRPr="0029453E">
              <w:rPr>
                <w:rFonts w:eastAsia="SimSun"/>
                <w:sz w:val="20"/>
                <w:szCs w:val="20"/>
                <w:lang w:eastAsia="ru-RU"/>
              </w:rPr>
              <w:t xml:space="preserve">confirmată prin semnătura </w:t>
            </w:r>
            <w:proofErr w:type="spellStart"/>
            <w:r w:rsidRPr="0029453E">
              <w:rPr>
                <w:rFonts w:eastAsia="SimSun"/>
                <w:sz w:val="20"/>
                <w:szCs w:val="20"/>
                <w:lang w:eastAsia="ru-RU"/>
              </w:rPr>
              <w:t>şi</w:t>
            </w:r>
            <w:proofErr w:type="spellEnd"/>
            <w:r w:rsidRPr="0029453E">
              <w:rPr>
                <w:rFonts w:eastAsia="SimSun"/>
                <w:sz w:val="20"/>
                <w:szCs w:val="20"/>
                <w:lang w:eastAsia="ru-RU"/>
              </w:rPr>
              <w:t xml:space="preserve"> </w:t>
            </w:r>
            <w:proofErr w:type="spellStart"/>
            <w:r w:rsidRPr="0029453E">
              <w:rPr>
                <w:rFonts w:eastAsia="SimSun"/>
                <w:sz w:val="20"/>
                <w:szCs w:val="20"/>
                <w:lang w:eastAsia="ru-RU"/>
              </w:rPr>
              <w:t>ştampila</w:t>
            </w:r>
            <w:proofErr w:type="spellEnd"/>
            <w:r w:rsidRPr="0029453E">
              <w:rPr>
                <w:rFonts w:eastAsia="SimSun"/>
                <w:sz w:val="20"/>
                <w:szCs w:val="20"/>
                <w:lang w:eastAsia="ru-RU"/>
              </w:rPr>
              <w:t xml:space="preserve"> a băncii </w:t>
            </w:r>
            <w:r w:rsidRPr="0029453E">
              <w:rPr>
                <w:rFonts w:eastAsia="SimSun"/>
                <w:b/>
                <w:sz w:val="20"/>
                <w:szCs w:val="20"/>
                <w:lang w:eastAsia="ru-RU"/>
              </w:rPr>
              <w:t>sau transfer bancar</w:t>
            </w:r>
            <w:r>
              <w:rPr>
                <w:rFonts w:eastAsia="SimSun"/>
                <w:b/>
                <w:sz w:val="20"/>
                <w:szCs w:val="20"/>
                <w:lang w:eastAsia="ru-RU"/>
              </w:rPr>
              <w:t>:</w:t>
            </w:r>
          </w:p>
          <w:p w14:paraId="53458AED" w14:textId="77777777" w:rsidR="00983916" w:rsidRPr="00E5380C" w:rsidRDefault="00983916" w:rsidP="00983916">
            <w:pPr>
              <w:pStyle w:val="Frspaiere"/>
              <w:rPr>
                <w:bCs/>
                <w:sz w:val="18"/>
                <w:szCs w:val="18"/>
                <w:lang w:val="en-GB"/>
              </w:rPr>
            </w:pPr>
            <w:r w:rsidRPr="0029453E">
              <w:rPr>
                <w:bCs/>
                <w:sz w:val="18"/>
                <w:szCs w:val="18"/>
                <w:lang w:val="ro-RO"/>
              </w:rPr>
              <w:t xml:space="preserve">Beneficiarul </w:t>
            </w:r>
            <w:proofErr w:type="spellStart"/>
            <w:r w:rsidRPr="0029453E">
              <w:rPr>
                <w:bCs/>
                <w:sz w:val="18"/>
                <w:szCs w:val="18"/>
                <w:lang w:val="ro-RO"/>
              </w:rPr>
              <w:t>plăţii</w:t>
            </w:r>
            <w:proofErr w:type="spellEnd"/>
            <w:r w:rsidRPr="0029453E">
              <w:rPr>
                <w:bCs/>
                <w:sz w:val="18"/>
                <w:szCs w:val="18"/>
                <w:lang w:val="ro-RO"/>
              </w:rPr>
              <w:t xml:space="preserve">: </w:t>
            </w:r>
            <w:r w:rsidRPr="0029453E">
              <w:rPr>
                <w:b/>
                <w:sz w:val="18"/>
                <w:szCs w:val="18"/>
                <w:lang w:val="ro-RO"/>
              </w:rPr>
              <w:t>IMSP AMT Centru;</w:t>
            </w:r>
            <w:r w:rsidRPr="0029453E">
              <w:rPr>
                <w:bCs/>
                <w:sz w:val="18"/>
                <w:szCs w:val="18"/>
                <w:lang w:val="ro-RO"/>
              </w:rPr>
              <w:t xml:space="preserve">                                Denumirea Băncii: </w:t>
            </w:r>
            <w:r w:rsidRPr="0029453E">
              <w:rPr>
                <w:b/>
                <w:sz w:val="18"/>
                <w:szCs w:val="18"/>
                <w:lang w:val="ro-RO"/>
              </w:rPr>
              <w:t>BC „</w:t>
            </w:r>
            <w:proofErr w:type="spellStart"/>
            <w:r w:rsidRPr="0029453E">
              <w:rPr>
                <w:b/>
                <w:sz w:val="18"/>
                <w:szCs w:val="18"/>
                <w:lang w:val="ro-RO"/>
              </w:rPr>
              <w:t>Moldindconbank</w:t>
            </w:r>
            <w:proofErr w:type="spellEnd"/>
            <w:r w:rsidRPr="0029453E">
              <w:rPr>
                <w:b/>
                <w:sz w:val="18"/>
                <w:szCs w:val="18"/>
                <w:lang w:val="ro-RO"/>
              </w:rPr>
              <w:t>” SA</w:t>
            </w:r>
            <w:r w:rsidRPr="0029453E">
              <w:rPr>
                <w:bCs/>
                <w:sz w:val="18"/>
                <w:szCs w:val="18"/>
                <w:lang w:val="ro-RO"/>
              </w:rPr>
              <w:t xml:space="preserve"> ;                                                                </w:t>
            </w:r>
            <w:r w:rsidRPr="0029453E">
              <w:rPr>
                <w:bCs/>
                <w:sz w:val="18"/>
                <w:szCs w:val="18"/>
                <w:lang w:val="ro-RO"/>
              </w:rPr>
              <w:lastRenderedPageBreak/>
              <w:t xml:space="preserve">Codul fiscal: </w:t>
            </w:r>
            <w:r w:rsidRPr="0029453E">
              <w:rPr>
                <w:b/>
                <w:sz w:val="18"/>
                <w:szCs w:val="18"/>
                <w:lang w:val="ro-RO"/>
              </w:rPr>
              <w:t>1003600153267</w:t>
            </w:r>
            <w:r w:rsidRPr="0029453E">
              <w:rPr>
                <w:bCs/>
                <w:sz w:val="18"/>
                <w:szCs w:val="18"/>
                <w:lang w:val="ro-RO"/>
              </w:rPr>
              <w:t>;                            cod IBAN:</w:t>
            </w:r>
            <w:r w:rsidRPr="0029453E">
              <w:rPr>
                <w:b/>
                <w:sz w:val="18"/>
                <w:szCs w:val="18"/>
                <w:lang w:val="ro-RO"/>
              </w:rPr>
              <w:t>MD92ML000000022514094238</w:t>
            </w:r>
            <w:r w:rsidRPr="0029453E">
              <w:rPr>
                <w:bCs/>
                <w:sz w:val="18"/>
                <w:szCs w:val="18"/>
                <w:lang w:val="ro-RO"/>
              </w:rPr>
              <w:t xml:space="preserve">;                        Contul bancar: </w:t>
            </w:r>
            <w:r w:rsidRPr="0029453E">
              <w:rPr>
                <w:b/>
                <w:sz w:val="18"/>
                <w:szCs w:val="18"/>
                <w:lang w:val="ro-RO"/>
              </w:rPr>
              <w:t>MOLDMD2X</w:t>
            </w:r>
            <w:r w:rsidRPr="0029453E">
              <w:rPr>
                <w:bCs/>
                <w:sz w:val="18"/>
                <w:szCs w:val="18"/>
                <w:lang w:val="ro-RO"/>
              </w:rPr>
              <w:t xml:space="preserve">;                           cu nota “Pentru </w:t>
            </w:r>
            <w:proofErr w:type="spellStart"/>
            <w:r w:rsidRPr="0029453E">
              <w:rPr>
                <w:bCs/>
                <w:sz w:val="18"/>
                <w:szCs w:val="18"/>
                <w:lang w:val="ro-RO"/>
              </w:rPr>
              <w:t>garanţia</w:t>
            </w:r>
            <w:proofErr w:type="spellEnd"/>
            <w:r w:rsidRPr="0029453E">
              <w:rPr>
                <w:bCs/>
                <w:sz w:val="18"/>
                <w:szCs w:val="18"/>
                <w:lang w:val="ro-RO"/>
              </w:rPr>
              <w:t xml:space="preserve"> pentru ofertă la </w:t>
            </w:r>
            <w:proofErr w:type="spellStart"/>
            <w:r w:rsidRPr="0029453E">
              <w:rPr>
                <w:bCs/>
                <w:sz w:val="18"/>
                <w:szCs w:val="18"/>
                <w:lang w:val="ro-RO"/>
              </w:rPr>
              <w:t>licitaţia</w:t>
            </w:r>
            <w:proofErr w:type="spellEnd"/>
            <w:r w:rsidRPr="0029453E">
              <w:rPr>
                <w:bCs/>
                <w:sz w:val="18"/>
                <w:szCs w:val="18"/>
                <w:lang w:val="ro-RO"/>
              </w:rPr>
              <w:t xml:space="preserve"> publică nr. </w:t>
            </w:r>
            <w:r w:rsidRPr="00E5380C">
              <w:rPr>
                <w:bCs/>
                <w:sz w:val="18"/>
                <w:szCs w:val="18"/>
                <w:lang w:val="en-GB"/>
              </w:rPr>
              <w:t xml:space="preserve">____ din </w:t>
            </w:r>
          </w:p>
          <w:p w14:paraId="432028C0" w14:textId="2DEF8ED9" w:rsidR="00983916" w:rsidRPr="00E02586" w:rsidRDefault="00983916" w:rsidP="00983916">
            <w:pPr>
              <w:shd w:val="clear" w:color="auto" w:fill="FFFFFF" w:themeFill="background1"/>
              <w:tabs>
                <w:tab w:val="left" w:pos="612"/>
              </w:tabs>
              <w:spacing w:before="120" w:after="120"/>
              <w:rPr>
                <w:sz w:val="18"/>
                <w:szCs w:val="16"/>
                <w:lang w:val="it-IT"/>
              </w:rPr>
            </w:pPr>
            <w:r w:rsidRPr="00E02586">
              <w:rPr>
                <w:bCs/>
                <w:sz w:val="18"/>
                <w:szCs w:val="18"/>
                <w:lang w:val="it-IT"/>
              </w:rPr>
              <w:t>_______”,  autentificată prin semnatura electronica a  participantului.</w:t>
            </w:r>
          </w:p>
        </w:tc>
        <w:tc>
          <w:tcPr>
            <w:tcW w:w="2410" w:type="dxa"/>
          </w:tcPr>
          <w:p w14:paraId="43C81CCD" w14:textId="5A47F21F" w:rsidR="00983916" w:rsidRDefault="00983916" w:rsidP="00983916">
            <w:pPr>
              <w:shd w:val="clear" w:color="auto" w:fill="FFFFFF" w:themeFill="background1"/>
              <w:tabs>
                <w:tab w:val="left" w:pos="612"/>
              </w:tabs>
              <w:spacing w:before="120" w:after="120"/>
            </w:pPr>
            <w:r w:rsidRPr="003670A7">
              <w:lastRenderedPageBreak/>
              <w:t>Obligatoriu se încarcă în SIA RSAP</w:t>
            </w:r>
          </w:p>
        </w:tc>
      </w:tr>
      <w:tr w:rsidR="00983916" w14:paraId="77A822D2" w14:textId="77777777" w:rsidTr="0002115A">
        <w:tc>
          <w:tcPr>
            <w:tcW w:w="9776" w:type="dxa"/>
            <w:gridSpan w:val="4"/>
            <w:shd w:val="clear" w:color="auto" w:fill="auto"/>
          </w:tcPr>
          <w:p w14:paraId="1A458265" w14:textId="5D358AC8" w:rsidR="00983916" w:rsidRDefault="00983916" w:rsidP="00983916">
            <w:pPr>
              <w:shd w:val="clear" w:color="auto" w:fill="FFFFFF" w:themeFill="background1"/>
              <w:tabs>
                <w:tab w:val="left" w:pos="612"/>
              </w:tabs>
              <w:spacing w:before="120" w:after="120"/>
            </w:pPr>
            <w:r>
              <w:t xml:space="preserve">Următoarele documente obligatorii vor fi </w:t>
            </w:r>
            <w:r w:rsidR="00236258">
              <w:t>prezentate</w:t>
            </w:r>
            <w:r>
              <w:t xml:space="preserve"> suplimentar după deschiderea ofertelor conform cerințelor și termenilor indicate în DUAE</w:t>
            </w:r>
            <w:r w:rsidR="00C4291B">
              <w:t>/scrisoare</w:t>
            </w:r>
            <w:r w:rsidR="00236258">
              <w:t xml:space="preserve"> (3 zile lucrătoare) </w:t>
            </w:r>
            <w:r>
              <w:t>.</w:t>
            </w:r>
          </w:p>
        </w:tc>
      </w:tr>
      <w:tr w:rsidR="002D367F" w14:paraId="1D2DA4C9" w14:textId="77777777" w:rsidTr="0002115A">
        <w:tc>
          <w:tcPr>
            <w:tcW w:w="535" w:type="dxa"/>
            <w:shd w:val="clear" w:color="auto" w:fill="auto"/>
          </w:tcPr>
          <w:p w14:paraId="0BBE6C9B" w14:textId="3559EA5D" w:rsidR="002D367F" w:rsidRPr="00B70360" w:rsidRDefault="002D367F" w:rsidP="002D367F">
            <w:pPr>
              <w:shd w:val="clear" w:color="auto" w:fill="FFFFFF" w:themeFill="background1"/>
              <w:tabs>
                <w:tab w:val="left" w:pos="612"/>
              </w:tabs>
              <w:spacing w:before="120" w:after="120"/>
              <w:rPr>
                <w:iCs/>
                <w:lang w:val="ro-MD" w:eastAsia="ru-RU"/>
              </w:rPr>
            </w:pPr>
            <w:r>
              <w:rPr>
                <w:iCs/>
                <w:lang w:val="ro-MD" w:eastAsia="ru-RU"/>
              </w:rPr>
              <w:t>4</w:t>
            </w:r>
          </w:p>
        </w:tc>
        <w:tc>
          <w:tcPr>
            <w:tcW w:w="2544" w:type="dxa"/>
          </w:tcPr>
          <w:p w14:paraId="23593B9F" w14:textId="53DAB573" w:rsidR="002D367F" w:rsidRPr="00E23C81" w:rsidRDefault="002D367F" w:rsidP="002D367F">
            <w:pPr>
              <w:shd w:val="clear" w:color="auto" w:fill="FFFFFF" w:themeFill="background1"/>
              <w:tabs>
                <w:tab w:val="left" w:pos="612"/>
              </w:tabs>
              <w:spacing w:before="120" w:after="120"/>
              <w:rPr>
                <w:highlight w:val="yellow"/>
              </w:rPr>
            </w:pPr>
            <w:r w:rsidRPr="00B70360">
              <w:t xml:space="preserve">Cerere de participare </w:t>
            </w:r>
          </w:p>
        </w:tc>
        <w:tc>
          <w:tcPr>
            <w:tcW w:w="4287" w:type="dxa"/>
          </w:tcPr>
          <w:p w14:paraId="3150F6EA" w14:textId="5911AA6C" w:rsidR="002D367F" w:rsidRPr="00E23C81" w:rsidRDefault="002D367F" w:rsidP="002D367F">
            <w:pPr>
              <w:tabs>
                <w:tab w:val="left" w:pos="612"/>
              </w:tabs>
              <w:spacing w:before="120" w:after="120"/>
              <w:rPr>
                <w:b/>
                <w:bCs/>
                <w:i/>
                <w:iCs/>
                <w:highlight w:val="yellow"/>
              </w:rPr>
            </w:pPr>
            <w:r w:rsidRPr="008714A6">
              <w:t xml:space="preserve">Anexa nr.7 </w:t>
            </w:r>
            <w:r w:rsidR="00D5395C" w:rsidRPr="00D5395C">
              <w:t>din Documentația standard pentru realizarea achizițiilor publice de lucrări</w:t>
            </w:r>
            <w:r w:rsidR="00D5395C">
              <w:t xml:space="preserve"> aprobată prin</w:t>
            </w:r>
            <w:r w:rsidR="00D5395C" w:rsidRPr="00D5395C">
              <w:t xml:space="preserve">  Ordinul MF nr.</w:t>
            </w:r>
            <w:r w:rsidR="00D5395C">
              <w:t>69</w:t>
            </w:r>
            <w:r w:rsidR="00D5395C" w:rsidRPr="00D5395C">
              <w:t>/2021, confirmată prin semnătura electronică.</w:t>
            </w:r>
          </w:p>
        </w:tc>
        <w:tc>
          <w:tcPr>
            <w:tcW w:w="2410" w:type="dxa"/>
          </w:tcPr>
          <w:p w14:paraId="0A1D32AC" w14:textId="078DB864" w:rsidR="002D367F" w:rsidRPr="00E23C81" w:rsidRDefault="002D367F" w:rsidP="002D367F">
            <w:pPr>
              <w:shd w:val="clear" w:color="auto" w:fill="FFFFFF" w:themeFill="background1"/>
              <w:tabs>
                <w:tab w:val="left" w:pos="612"/>
              </w:tabs>
              <w:spacing w:before="120" w:after="120"/>
              <w:rPr>
                <w:highlight w:val="yellow"/>
              </w:rPr>
            </w:pPr>
            <w:r w:rsidRPr="003670A7">
              <w:t xml:space="preserve">Obligatoriu </w:t>
            </w:r>
          </w:p>
        </w:tc>
      </w:tr>
      <w:tr w:rsidR="002D367F" w14:paraId="5F4835C4" w14:textId="77777777" w:rsidTr="0002115A">
        <w:tc>
          <w:tcPr>
            <w:tcW w:w="535" w:type="dxa"/>
            <w:shd w:val="clear" w:color="auto" w:fill="auto"/>
          </w:tcPr>
          <w:p w14:paraId="6C98C4EA" w14:textId="5580BFDC" w:rsidR="002D367F" w:rsidRPr="00B70360" w:rsidRDefault="002D367F" w:rsidP="002D367F">
            <w:pPr>
              <w:shd w:val="clear" w:color="auto" w:fill="FFFFFF" w:themeFill="background1"/>
              <w:tabs>
                <w:tab w:val="left" w:pos="612"/>
              </w:tabs>
              <w:spacing w:before="120" w:after="120"/>
              <w:rPr>
                <w:iCs/>
                <w:lang w:val="ro-MD" w:eastAsia="ru-RU"/>
              </w:rPr>
            </w:pPr>
            <w:r>
              <w:rPr>
                <w:iCs/>
                <w:lang w:val="ro-MD" w:eastAsia="ru-RU"/>
              </w:rPr>
              <w:t>5</w:t>
            </w:r>
          </w:p>
        </w:tc>
        <w:tc>
          <w:tcPr>
            <w:tcW w:w="2544" w:type="dxa"/>
            <w:vAlign w:val="center"/>
          </w:tcPr>
          <w:p w14:paraId="3BC73DF1" w14:textId="5081DC3B" w:rsidR="002D367F" w:rsidRPr="00E23C81" w:rsidRDefault="002D367F" w:rsidP="002D367F">
            <w:pPr>
              <w:shd w:val="clear" w:color="auto" w:fill="FFFFFF" w:themeFill="background1"/>
              <w:tabs>
                <w:tab w:val="left" w:pos="612"/>
              </w:tabs>
              <w:spacing w:before="120" w:after="120"/>
              <w:rPr>
                <w:highlight w:val="yellow"/>
              </w:rPr>
            </w:pPr>
            <w:r w:rsidRPr="00B70360">
              <w:t xml:space="preserve">Declarație privind valabilitatea ofertei </w:t>
            </w:r>
          </w:p>
        </w:tc>
        <w:tc>
          <w:tcPr>
            <w:tcW w:w="4287" w:type="dxa"/>
            <w:vAlign w:val="center"/>
          </w:tcPr>
          <w:p w14:paraId="65A026FB" w14:textId="7853AF02" w:rsidR="002D367F" w:rsidRPr="00E23C81" w:rsidRDefault="002D367F" w:rsidP="002D367F">
            <w:pPr>
              <w:tabs>
                <w:tab w:val="left" w:pos="612"/>
              </w:tabs>
              <w:spacing w:before="120" w:after="120"/>
              <w:rPr>
                <w:b/>
                <w:bCs/>
                <w:i/>
                <w:iCs/>
                <w:highlight w:val="yellow"/>
              </w:rPr>
            </w:pPr>
            <w:r>
              <w:t xml:space="preserve">Anexa nr.8 </w:t>
            </w:r>
            <w:r w:rsidR="00D5395C" w:rsidRPr="00D5395C">
              <w:t>din Documentația standard pentru realizarea achizițiilor publice de lucrări aprobată prin  Ordinul MF nr.69/2021, confirmată prin semnătura electronică.</w:t>
            </w:r>
          </w:p>
        </w:tc>
        <w:tc>
          <w:tcPr>
            <w:tcW w:w="2410" w:type="dxa"/>
          </w:tcPr>
          <w:p w14:paraId="4C04629E" w14:textId="474D3F1A" w:rsidR="002D367F" w:rsidRPr="00E23C81" w:rsidRDefault="002D367F" w:rsidP="002D367F">
            <w:pPr>
              <w:shd w:val="clear" w:color="auto" w:fill="FFFFFF" w:themeFill="background1"/>
              <w:tabs>
                <w:tab w:val="left" w:pos="612"/>
              </w:tabs>
              <w:spacing w:before="120" w:after="120"/>
              <w:rPr>
                <w:highlight w:val="yellow"/>
              </w:rPr>
            </w:pPr>
            <w:r w:rsidRPr="003670A7">
              <w:t xml:space="preserve">Obligatoriu </w:t>
            </w:r>
          </w:p>
        </w:tc>
      </w:tr>
      <w:tr w:rsidR="002D367F" w14:paraId="66CFE4B8" w14:textId="77777777" w:rsidTr="0002115A">
        <w:tc>
          <w:tcPr>
            <w:tcW w:w="535" w:type="dxa"/>
            <w:shd w:val="clear" w:color="auto" w:fill="auto"/>
          </w:tcPr>
          <w:p w14:paraId="084CD318" w14:textId="77777777" w:rsidR="002D367F" w:rsidRPr="00B70360" w:rsidRDefault="002D367F" w:rsidP="002D367F">
            <w:pPr>
              <w:shd w:val="clear" w:color="auto" w:fill="FFFFFF" w:themeFill="background1"/>
              <w:tabs>
                <w:tab w:val="left" w:pos="612"/>
              </w:tabs>
              <w:spacing w:before="120" w:after="120"/>
              <w:rPr>
                <w:iCs/>
                <w:lang w:val="ro-MD" w:eastAsia="ru-RU"/>
              </w:rPr>
            </w:pPr>
            <w:r w:rsidRPr="00B70360">
              <w:rPr>
                <w:iCs/>
                <w:lang w:val="ro-MD" w:eastAsia="ru-RU"/>
              </w:rPr>
              <w:t>6</w:t>
            </w:r>
          </w:p>
        </w:tc>
        <w:tc>
          <w:tcPr>
            <w:tcW w:w="2544" w:type="dxa"/>
          </w:tcPr>
          <w:p w14:paraId="064AFC7D" w14:textId="60435C21" w:rsidR="002D367F" w:rsidRPr="00C4291B" w:rsidRDefault="002D367F" w:rsidP="002D367F">
            <w:pPr>
              <w:shd w:val="clear" w:color="auto" w:fill="FFFFFF" w:themeFill="background1"/>
              <w:tabs>
                <w:tab w:val="left" w:pos="612"/>
              </w:tabs>
              <w:spacing w:before="120" w:after="120"/>
            </w:pPr>
            <w:r w:rsidRPr="00C4291B">
              <w:t xml:space="preserve">Declarație privind perioada de garanție </w:t>
            </w:r>
          </w:p>
        </w:tc>
        <w:tc>
          <w:tcPr>
            <w:tcW w:w="4287" w:type="dxa"/>
          </w:tcPr>
          <w:p w14:paraId="05C506CE" w14:textId="4DEB11EF" w:rsidR="002D367F" w:rsidRPr="00E02586" w:rsidRDefault="002D367F" w:rsidP="00D5395C">
            <w:pPr>
              <w:tabs>
                <w:tab w:val="left" w:pos="612"/>
              </w:tabs>
              <w:spacing w:before="120" w:after="120"/>
              <w:rPr>
                <w:sz w:val="18"/>
                <w:szCs w:val="16"/>
                <w:lang w:val="it-IT"/>
              </w:rPr>
            </w:pPr>
            <w:r w:rsidRPr="0002115A">
              <w:rPr>
                <w:b/>
                <w:bCs/>
                <w:i/>
                <w:iCs/>
              </w:rPr>
              <w:t xml:space="preserve">Minim </w:t>
            </w:r>
            <w:r w:rsidR="00D5395C" w:rsidRPr="0002115A">
              <w:rPr>
                <w:b/>
                <w:bCs/>
                <w:i/>
                <w:iCs/>
              </w:rPr>
              <w:t xml:space="preserve">  </w:t>
            </w:r>
            <w:r w:rsidR="0002115A" w:rsidRPr="0002115A">
              <w:rPr>
                <w:b/>
                <w:bCs/>
                <w:i/>
                <w:iCs/>
              </w:rPr>
              <w:t>5</w:t>
            </w:r>
            <w:r w:rsidR="00D5395C" w:rsidRPr="0002115A">
              <w:rPr>
                <w:b/>
                <w:bCs/>
                <w:i/>
                <w:iCs/>
              </w:rPr>
              <w:t xml:space="preserve">  </w:t>
            </w:r>
            <w:r w:rsidRPr="0002115A">
              <w:rPr>
                <w:b/>
                <w:bCs/>
                <w:i/>
                <w:iCs/>
              </w:rPr>
              <w:t xml:space="preserve"> ani de la recepționarea lucrărilor </w:t>
            </w:r>
            <w:r w:rsidR="00957899">
              <w:rPr>
                <w:b/>
                <w:bCs/>
                <w:i/>
                <w:iCs/>
              </w:rPr>
              <w:t>.</w:t>
            </w:r>
          </w:p>
        </w:tc>
        <w:tc>
          <w:tcPr>
            <w:tcW w:w="2410" w:type="dxa"/>
          </w:tcPr>
          <w:p w14:paraId="72A2B392" w14:textId="49940340"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14:paraId="054509F7" w14:textId="77777777" w:rsidTr="0002115A">
        <w:tc>
          <w:tcPr>
            <w:tcW w:w="535" w:type="dxa"/>
            <w:shd w:val="clear" w:color="auto" w:fill="auto"/>
          </w:tcPr>
          <w:p w14:paraId="657C1F04" w14:textId="3345F9D5"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7</w:t>
            </w:r>
          </w:p>
        </w:tc>
        <w:tc>
          <w:tcPr>
            <w:tcW w:w="2544" w:type="dxa"/>
            <w:vAlign w:val="center"/>
          </w:tcPr>
          <w:p w14:paraId="65BEB8D6" w14:textId="22AFFCBB" w:rsidR="002D367F" w:rsidRPr="00C4291B" w:rsidRDefault="002D367F" w:rsidP="002D367F">
            <w:pPr>
              <w:shd w:val="clear" w:color="auto" w:fill="FFFFFF" w:themeFill="background1"/>
              <w:tabs>
                <w:tab w:val="left" w:pos="612"/>
              </w:tabs>
              <w:spacing w:before="120" w:after="120"/>
            </w:pPr>
            <w:r w:rsidRPr="00C4291B">
              <w:t xml:space="preserve">Declarație privind experiența similară </w:t>
            </w:r>
          </w:p>
        </w:tc>
        <w:tc>
          <w:tcPr>
            <w:tcW w:w="4287" w:type="dxa"/>
            <w:vAlign w:val="center"/>
          </w:tcPr>
          <w:p w14:paraId="60C5E885" w14:textId="6BAC4089"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nr.12 </w:t>
            </w:r>
            <w:r w:rsidR="00D5395C" w:rsidRPr="00D5395C">
              <w:t>din Documentația standard pentru realizarea achizițiilor publice de lucrări aprobată prin  Ordinul MF nr.69/2021, confirmată prin semnătura electronică.</w:t>
            </w:r>
          </w:p>
        </w:tc>
        <w:tc>
          <w:tcPr>
            <w:tcW w:w="2410" w:type="dxa"/>
          </w:tcPr>
          <w:p w14:paraId="23761D0C" w14:textId="543A4814"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14:paraId="063436B9" w14:textId="77777777" w:rsidTr="0002115A">
        <w:tc>
          <w:tcPr>
            <w:tcW w:w="535" w:type="dxa"/>
            <w:shd w:val="clear" w:color="auto" w:fill="auto"/>
          </w:tcPr>
          <w:p w14:paraId="449BE979" w14:textId="1E8E295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8</w:t>
            </w:r>
          </w:p>
        </w:tc>
        <w:tc>
          <w:tcPr>
            <w:tcW w:w="2544" w:type="dxa"/>
            <w:vAlign w:val="center"/>
          </w:tcPr>
          <w:p w14:paraId="2C58AF42" w14:textId="6B93CD98" w:rsidR="002D367F" w:rsidRPr="00C4291B" w:rsidRDefault="002D367F" w:rsidP="002D367F">
            <w:pPr>
              <w:shd w:val="clear" w:color="auto" w:fill="FFFFFF" w:themeFill="background1"/>
              <w:tabs>
                <w:tab w:val="left" w:pos="612"/>
              </w:tabs>
              <w:spacing w:before="120" w:after="120"/>
            </w:pPr>
            <w:r w:rsidRPr="00C4291B">
              <w:t>Declarație privind lista principalelor lucrări similare executate în ultimii ani de activitate (cu prezentarea proceselor-verbale de recepție finală)</w:t>
            </w:r>
          </w:p>
        </w:tc>
        <w:tc>
          <w:tcPr>
            <w:tcW w:w="4287" w:type="dxa"/>
            <w:vAlign w:val="center"/>
          </w:tcPr>
          <w:p w14:paraId="61484AD2" w14:textId="1CB2F5A5"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nr.13 </w:t>
            </w:r>
            <w:r w:rsidR="00D5395C" w:rsidRPr="00D5395C">
              <w:t>din Documentația standard pentru realizarea achizițiilor publice de lucrări aprobată prin  Ordinul MF nr.69/2021, confirmată prin semnătura electronică.</w:t>
            </w:r>
          </w:p>
        </w:tc>
        <w:tc>
          <w:tcPr>
            <w:tcW w:w="2410" w:type="dxa"/>
          </w:tcPr>
          <w:p w14:paraId="2D6B3DF2" w14:textId="4E4D89E3"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14:paraId="126943B5" w14:textId="77777777" w:rsidTr="0002115A">
        <w:tc>
          <w:tcPr>
            <w:tcW w:w="535" w:type="dxa"/>
            <w:shd w:val="clear" w:color="auto" w:fill="auto"/>
          </w:tcPr>
          <w:p w14:paraId="1C240777" w14:textId="4ED5851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9</w:t>
            </w:r>
          </w:p>
        </w:tc>
        <w:tc>
          <w:tcPr>
            <w:tcW w:w="2544" w:type="dxa"/>
            <w:vAlign w:val="center"/>
          </w:tcPr>
          <w:p w14:paraId="2D3F12CF" w14:textId="0BFADA10" w:rsidR="002D367F" w:rsidRPr="00C4291B" w:rsidRDefault="002D367F" w:rsidP="002D367F">
            <w:pPr>
              <w:shd w:val="clear" w:color="auto" w:fill="FFFFFF" w:themeFill="background1"/>
              <w:tabs>
                <w:tab w:val="left" w:pos="612"/>
              </w:tabs>
              <w:spacing w:before="120" w:after="120"/>
            </w:pPr>
            <w:r w:rsidRPr="00C4291B">
              <w:t xml:space="preserve">Declarație privind dotările specifice, utilajul și echipamentul necesar p/u îndeplinirea corespunzătoare a contractului </w:t>
            </w:r>
          </w:p>
        </w:tc>
        <w:tc>
          <w:tcPr>
            <w:tcW w:w="4287" w:type="dxa"/>
            <w:vAlign w:val="center"/>
          </w:tcPr>
          <w:p w14:paraId="67C159FA" w14:textId="538D11B2"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nr.14 </w:t>
            </w:r>
            <w:r w:rsidR="00D5395C" w:rsidRPr="00D5395C">
              <w:t>din Documentația standard pentru realizarea achizițiilor publice de lucrări aprobată prin  Ordinul MF nr.69/2021, confirmată prin semnătura electronică.</w:t>
            </w:r>
          </w:p>
        </w:tc>
        <w:tc>
          <w:tcPr>
            <w:tcW w:w="2410" w:type="dxa"/>
          </w:tcPr>
          <w:p w14:paraId="7FA5B04C" w14:textId="1E9D3A58"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5073BB" w14:paraId="1875EF77" w14:textId="77777777" w:rsidTr="0002115A">
        <w:tc>
          <w:tcPr>
            <w:tcW w:w="535" w:type="dxa"/>
            <w:shd w:val="clear" w:color="auto" w:fill="auto"/>
          </w:tcPr>
          <w:p w14:paraId="6B572009" w14:textId="6BF5214A"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10</w:t>
            </w:r>
          </w:p>
        </w:tc>
        <w:tc>
          <w:tcPr>
            <w:tcW w:w="2544" w:type="dxa"/>
            <w:vAlign w:val="center"/>
          </w:tcPr>
          <w:p w14:paraId="0874FCB3" w14:textId="4BA26A7A" w:rsidR="002D367F" w:rsidRPr="00C4291B" w:rsidRDefault="002D367F" w:rsidP="002D367F">
            <w:pPr>
              <w:shd w:val="clear" w:color="auto" w:fill="FFFFFF" w:themeFill="background1"/>
              <w:tabs>
                <w:tab w:val="left" w:pos="612"/>
              </w:tabs>
              <w:spacing w:before="120" w:after="120"/>
            </w:pPr>
            <w:r w:rsidRPr="00C4291B">
              <w:t xml:space="preserve">Declarație privind personalul de specialitate propus pentru implementarea contractului </w:t>
            </w:r>
          </w:p>
        </w:tc>
        <w:tc>
          <w:tcPr>
            <w:tcW w:w="4287" w:type="dxa"/>
            <w:vAlign w:val="center"/>
          </w:tcPr>
          <w:p w14:paraId="0B0F0339" w14:textId="7354CF43"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nr.15 </w:t>
            </w:r>
            <w:r w:rsidR="00D5395C" w:rsidRPr="00D5395C">
              <w:t>din Documentația standard pentru realizarea achizițiilor publice de lucrări aprobată prin  Ordinul MF nr.69/2021, confirmată prin semnătura electronică.</w:t>
            </w:r>
          </w:p>
        </w:tc>
        <w:tc>
          <w:tcPr>
            <w:tcW w:w="2410" w:type="dxa"/>
          </w:tcPr>
          <w:p w14:paraId="59FB4AEB" w14:textId="10D40987"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5073BB" w14:paraId="702B1E90" w14:textId="77777777" w:rsidTr="0002115A">
        <w:tc>
          <w:tcPr>
            <w:tcW w:w="535" w:type="dxa"/>
            <w:shd w:val="clear" w:color="auto" w:fill="auto"/>
          </w:tcPr>
          <w:p w14:paraId="7F7076C0" w14:textId="5E682BD8"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11</w:t>
            </w:r>
          </w:p>
        </w:tc>
        <w:tc>
          <w:tcPr>
            <w:tcW w:w="2544" w:type="dxa"/>
            <w:vAlign w:val="center"/>
          </w:tcPr>
          <w:p w14:paraId="1888B1BE" w14:textId="20B6DDB2" w:rsidR="002D367F" w:rsidRPr="00C4291B" w:rsidRDefault="002D367F" w:rsidP="002D367F">
            <w:pPr>
              <w:shd w:val="clear" w:color="auto" w:fill="FFFFFF" w:themeFill="background1"/>
              <w:tabs>
                <w:tab w:val="left" w:pos="612"/>
              </w:tabs>
              <w:spacing w:before="120" w:after="120"/>
            </w:pPr>
            <w:r w:rsidRPr="00C4291B">
              <w:t xml:space="preserve">Lista subcontractanților și partea/părțile din </w:t>
            </w:r>
            <w:r w:rsidRPr="00C4291B">
              <w:lastRenderedPageBreak/>
              <w:t xml:space="preserve">contract care sunt îndeplinite de </w:t>
            </w:r>
            <w:r w:rsidR="00957899" w:rsidRPr="00C4291B">
              <w:t>aceștia</w:t>
            </w:r>
            <w:r w:rsidR="00C4291B" w:rsidRPr="00C4291B">
              <w:t>.</w:t>
            </w:r>
          </w:p>
        </w:tc>
        <w:tc>
          <w:tcPr>
            <w:tcW w:w="4287" w:type="dxa"/>
            <w:vAlign w:val="center"/>
          </w:tcPr>
          <w:p w14:paraId="4F178197" w14:textId="704EDDA0" w:rsidR="002D367F" w:rsidRPr="00D5395C" w:rsidRDefault="002D367F" w:rsidP="002D367F">
            <w:pPr>
              <w:shd w:val="clear" w:color="auto" w:fill="FFFFFF" w:themeFill="background1"/>
              <w:tabs>
                <w:tab w:val="left" w:pos="612"/>
              </w:tabs>
              <w:spacing w:before="120" w:after="120"/>
              <w:rPr>
                <w:sz w:val="18"/>
                <w:szCs w:val="16"/>
                <w:lang w:val="it-IT"/>
              </w:rPr>
            </w:pPr>
            <w:r w:rsidRPr="00C4291B">
              <w:lastRenderedPageBreak/>
              <w:t xml:space="preserve">Anexa nr.16 </w:t>
            </w:r>
            <w:r w:rsidR="00D5395C" w:rsidRPr="00D5395C">
              <w:t xml:space="preserve">din Documentația standard pentru realizarea achizițiilor publice de lucrări aprobată prin  Ordinul MF </w:t>
            </w:r>
            <w:r w:rsidR="00D5395C" w:rsidRPr="00D5395C">
              <w:lastRenderedPageBreak/>
              <w:t>nr.69/2021, confirmată prin semnătura electronică.</w:t>
            </w:r>
          </w:p>
        </w:tc>
        <w:tc>
          <w:tcPr>
            <w:tcW w:w="2410" w:type="dxa"/>
          </w:tcPr>
          <w:p w14:paraId="53D36734" w14:textId="58F2AA77" w:rsidR="002D367F" w:rsidRPr="00C4291B" w:rsidRDefault="002D367F" w:rsidP="002D367F">
            <w:pPr>
              <w:shd w:val="clear" w:color="auto" w:fill="FFFFFF" w:themeFill="background1"/>
              <w:tabs>
                <w:tab w:val="left" w:pos="612"/>
              </w:tabs>
              <w:spacing w:before="120" w:after="120"/>
            </w:pPr>
            <w:r w:rsidRPr="00C4291B">
              <w:lastRenderedPageBreak/>
              <w:t xml:space="preserve">Obligatoriu </w:t>
            </w:r>
          </w:p>
        </w:tc>
      </w:tr>
      <w:tr w:rsidR="002D367F" w:rsidRPr="005073BB" w14:paraId="7FF898AC" w14:textId="77777777" w:rsidTr="0002115A">
        <w:tc>
          <w:tcPr>
            <w:tcW w:w="535" w:type="dxa"/>
            <w:shd w:val="clear" w:color="auto" w:fill="auto"/>
          </w:tcPr>
          <w:p w14:paraId="41407100" w14:textId="4EE2D1E9"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12</w:t>
            </w:r>
          </w:p>
        </w:tc>
        <w:tc>
          <w:tcPr>
            <w:tcW w:w="2544" w:type="dxa"/>
            <w:vAlign w:val="center"/>
          </w:tcPr>
          <w:p w14:paraId="603BDC0C" w14:textId="33498238" w:rsidR="002D367F" w:rsidRPr="00C4291B" w:rsidRDefault="002D367F" w:rsidP="002D367F">
            <w:pPr>
              <w:shd w:val="clear" w:color="auto" w:fill="FFFFFF" w:themeFill="background1"/>
              <w:tabs>
                <w:tab w:val="left" w:pos="612"/>
              </w:tabs>
              <w:spacing w:before="120" w:after="120"/>
            </w:pPr>
            <w:r w:rsidRPr="00C4291B">
              <w:t>Informația privind asocierea</w:t>
            </w:r>
          </w:p>
        </w:tc>
        <w:tc>
          <w:tcPr>
            <w:tcW w:w="4287" w:type="dxa"/>
            <w:vAlign w:val="center"/>
          </w:tcPr>
          <w:p w14:paraId="7375AA66" w14:textId="1F9CE791" w:rsidR="002D367F" w:rsidRPr="00D5395C" w:rsidRDefault="002D367F" w:rsidP="002D367F">
            <w:pPr>
              <w:shd w:val="clear" w:color="auto" w:fill="FFFFFF" w:themeFill="background1"/>
              <w:tabs>
                <w:tab w:val="left" w:pos="612"/>
              </w:tabs>
              <w:spacing w:before="120" w:after="120"/>
              <w:rPr>
                <w:sz w:val="18"/>
                <w:szCs w:val="16"/>
                <w:lang w:val="it-IT"/>
              </w:rPr>
            </w:pPr>
            <w:r w:rsidRPr="00C4291B">
              <w:t xml:space="preserve">Anexa nr.17 </w:t>
            </w:r>
            <w:r w:rsidR="00D5395C" w:rsidRPr="00D5395C">
              <w:t>din Documentația standard pentru realizarea achizițiilor publice de lucrări aprobată prin  Ordinul MF nr.69/2021, confirmată prin semnătura electronică.</w:t>
            </w:r>
          </w:p>
        </w:tc>
        <w:tc>
          <w:tcPr>
            <w:tcW w:w="2410" w:type="dxa"/>
          </w:tcPr>
          <w:p w14:paraId="0416F66E" w14:textId="2EAA5E5C" w:rsidR="002D367F" w:rsidRPr="00C4291B" w:rsidRDefault="002D367F" w:rsidP="002D367F">
            <w:pPr>
              <w:shd w:val="clear" w:color="auto" w:fill="FFFFFF" w:themeFill="background1"/>
              <w:tabs>
                <w:tab w:val="left" w:pos="612"/>
              </w:tabs>
              <w:spacing w:before="120" w:after="120"/>
            </w:pPr>
            <w:r w:rsidRPr="00C4291B">
              <w:t xml:space="preserve">Obligatoriu </w:t>
            </w:r>
          </w:p>
        </w:tc>
      </w:tr>
      <w:tr w:rsidR="002D367F" w:rsidRPr="00B81D24" w14:paraId="4AA6C38C" w14:textId="77777777" w:rsidTr="0002115A">
        <w:tc>
          <w:tcPr>
            <w:tcW w:w="535" w:type="dxa"/>
            <w:shd w:val="clear" w:color="auto" w:fill="auto"/>
          </w:tcPr>
          <w:p w14:paraId="7F05FFF5" w14:textId="68C07384"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13</w:t>
            </w:r>
          </w:p>
        </w:tc>
        <w:tc>
          <w:tcPr>
            <w:tcW w:w="2544" w:type="dxa"/>
            <w:shd w:val="clear" w:color="auto" w:fill="auto"/>
            <w:vAlign w:val="center"/>
          </w:tcPr>
          <w:p w14:paraId="2439556A" w14:textId="77AC31C4" w:rsidR="002D367F" w:rsidRPr="00B70360" w:rsidRDefault="002D367F" w:rsidP="002D367F">
            <w:pPr>
              <w:shd w:val="clear" w:color="auto" w:fill="FFFFFF" w:themeFill="background1"/>
              <w:tabs>
                <w:tab w:val="left" w:pos="612"/>
              </w:tabs>
              <w:spacing w:before="120" w:after="120"/>
            </w:pPr>
            <w:r w:rsidRPr="00B70360">
              <w:t xml:space="preserve">Angajament terț susținător financiar </w:t>
            </w:r>
          </w:p>
        </w:tc>
        <w:tc>
          <w:tcPr>
            <w:tcW w:w="4287" w:type="dxa"/>
            <w:vAlign w:val="center"/>
          </w:tcPr>
          <w:p w14:paraId="468E7D47" w14:textId="49710981" w:rsidR="002D367F" w:rsidRDefault="002D367F" w:rsidP="002D367F">
            <w:pPr>
              <w:shd w:val="clear" w:color="auto" w:fill="FFFFFF" w:themeFill="background1"/>
              <w:tabs>
                <w:tab w:val="left" w:pos="612"/>
              </w:tabs>
              <w:spacing w:before="120" w:after="120"/>
            </w:pPr>
            <w:r>
              <w:t xml:space="preserve">Anexa nr.18 </w:t>
            </w:r>
            <w:r w:rsidR="00D5395C" w:rsidRPr="00D5395C">
              <w:t>din Documentația standard pentru realizarea achizițiilor publice de lucrări aprobată prin  Ordinul MF nr.69/2021, confirmată prin semnătura electronică.</w:t>
            </w:r>
          </w:p>
        </w:tc>
        <w:tc>
          <w:tcPr>
            <w:tcW w:w="2410" w:type="dxa"/>
          </w:tcPr>
          <w:p w14:paraId="6368E85A" w14:textId="658A107C" w:rsidR="002D367F" w:rsidRPr="00B81D24"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03C2DBAA" w14:textId="77777777" w:rsidTr="0002115A">
        <w:tc>
          <w:tcPr>
            <w:tcW w:w="535" w:type="dxa"/>
            <w:shd w:val="clear" w:color="auto" w:fill="auto"/>
          </w:tcPr>
          <w:p w14:paraId="7AA8BF8D" w14:textId="70517561"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14</w:t>
            </w:r>
          </w:p>
        </w:tc>
        <w:tc>
          <w:tcPr>
            <w:tcW w:w="2544" w:type="dxa"/>
            <w:shd w:val="clear" w:color="auto" w:fill="auto"/>
            <w:vAlign w:val="center"/>
          </w:tcPr>
          <w:p w14:paraId="36C9816E" w14:textId="35BE8E7B" w:rsidR="002D367F" w:rsidRPr="00B70360" w:rsidRDefault="002D367F" w:rsidP="002D367F">
            <w:pPr>
              <w:shd w:val="clear" w:color="auto" w:fill="FFFFFF" w:themeFill="background1"/>
              <w:tabs>
                <w:tab w:val="left" w:pos="612"/>
              </w:tabs>
              <w:spacing w:before="120" w:after="120"/>
            </w:pPr>
            <w:r w:rsidRPr="00B70360">
              <w:t xml:space="preserve">Angajament privind susținerea tehnică și profesională a ofertantului </w:t>
            </w:r>
          </w:p>
        </w:tc>
        <w:tc>
          <w:tcPr>
            <w:tcW w:w="4287" w:type="dxa"/>
            <w:vAlign w:val="center"/>
          </w:tcPr>
          <w:p w14:paraId="6B772084" w14:textId="6341B821" w:rsidR="002D367F" w:rsidRPr="00940DD9" w:rsidRDefault="002D367F" w:rsidP="002D367F">
            <w:pPr>
              <w:shd w:val="clear" w:color="auto" w:fill="FFFFFF" w:themeFill="background1"/>
              <w:tabs>
                <w:tab w:val="left" w:pos="612"/>
              </w:tabs>
              <w:spacing w:before="120" w:after="120"/>
              <w:rPr>
                <w:sz w:val="18"/>
                <w:szCs w:val="16"/>
                <w:lang w:val="it-IT"/>
              </w:rPr>
            </w:pPr>
            <w:r>
              <w:t xml:space="preserve">Anexa nr.19 </w:t>
            </w:r>
            <w:r w:rsidR="00940DD9" w:rsidRPr="00940DD9">
              <w:t>din Documentația standard pentru realizarea achizițiilor publice de lucrări aprobată prin  Ordinul MF nr.69/2021, confirmată prin semnătura electronică.</w:t>
            </w:r>
          </w:p>
        </w:tc>
        <w:tc>
          <w:tcPr>
            <w:tcW w:w="2410" w:type="dxa"/>
          </w:tcPr>
          <w:p w14:paraId="542753B3" w14:textId="7CA75DFA" w:rsidR="002D367F" w:rsidRPr="005073BB"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34C04FE0" w14:textId="77777777" w:rsidTr="0002115A">
        <w:tc>
          <w:tcPr>
            <w:tcW w:w="535" w:type="dxa"/>
            <w:shd w:val="clear" w:color="auto" w:fill="auto"/>
          </w:tcPr>
          <w:p w14:paraId="6571AFDE" w14:textId="26E1B8C9"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15</w:t>
            </w:r>
          </w:p>
        </w:tc>
        <w:tc>
          <w:tcPr>
            <w:tcW w:w="2544" w:type="dxa"/>
            <w:shd w:val="clear" w:color="auto" w:fill="auto"/>
            <w:vAlign w:val="center"/>
          </w:tcPr>
          <w:p w14:paraId="5574D0CE" w14:textId="329DA8CD" w:rsidR="002D367F" w:rsidRPr="00B70360" w:rsidRDefault="002D367F" w:rsidP="002D367F">
            <w:pPr>
              <w:shd w:val="clear" w:color="auto" w:fill="FFFFFF" w:themeFill="background1"/>
              <w:tabs>
                <w:tab w:val="left" w:pos="612"/>
              </w:tabs>
              <w:spacing w:before="120" w:after="120"/>
            </w:pPr>
            <w:r w:rsidRPr="00B70360">
              <w:t xml:space="preserve">Declarație terț susținător tehnic </w:t>
            </w:r>
          </w:p>
        </w:tc>
        <w:tc>
          <w:tcPr>
            <w:tcW w:w="4287" w:type="dxa"/>
            <w:vAlign w:val="center"/>
          </w:tcPr>
          <w:p w14:paraId="7D7B6405" w14:textId="210404A2" w:rsidR="002D367F" w:rsidRPr="00940DD9" w:rsidRDefault="002D367F" w:rsidP="002D367F">
            <w:pPr>
              <w:shd w:val="clear" w:color="auto" w:fill="FFFFFF" w:themeFill="background1"/>
              <w:tabs>
                <w:tab w:val="left" w:pos="612"/>
              </w:tabs>
              <w:spacing w:before="120" w:after="120"/>
              <w:rPr>
                <w:sz w:val="18"/>
                <w:szCs w:val="16"/>
                <w:lang w:val="it-IT"/>
              </w:rPr>
            </w:pPr>
            <w:r>
              <w:t xml:space="preserve">Anexa nr.20 </w:t>
            </w:r>
            <w:r w:rsidR="00940DD9" w:rsidRPr="00940DD9">
              <w:t>din Documentația standard pentru realizarea achizițiilor publice de lucrări aprobată prin  Ordinul MF nr.69/2021, confirmată prin semnătura electronică.</w:t>
            </w:r>
          </w:p>
        </w:tc>
        <w:tc>
          <w:tcPr>
            <w:tcW w:w="2410" w:type="dxa"/>
          </w:tcPr>
          <w:p w14:paraId="01B91752" w14:textId="3BCD4678" w:rsidR="002D367F" w:rsidRPr="005073BB"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7E3E84AF" w14:textId="77777777" w:rsidTr="0002115A">
        <w:tc>
          <w:tcPr>
            <w:tcW w:w="535" w:type="dxa"/>
            <w:shd w:val="clear" w:color="auto" w:fill="auto"/>
          </w:tcPr>
          <w:p w14:paraId="50C508DC" w14:textId="4B66ECD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16</w:t>
            </w:r>
          </w:p>
        </w:tc>
        <w:tc>
          <w:tcPr>
            <w:tcW w:w="2544" w:type="dxa"/>
            <w:shd w:val="clear" w:color="auto" w:fill="auto"/>
            <w:vAlign w:val="center"/>
          </w:tcPr>
          <w:p w14:paraId="31F1D184" w14:textId="53C52C1E" w:rsidR="002D367F" w:rsidRPr="00B70360" w:rsidRDefault="002D367F" w:rsidP="002D367F">
            <w:pPr>
              <w:shd w:val="clear" w:color="auto" w:fill="FFFFFF" w:themeFill="background1"/>
              <w:tabs>
                <w:tab w:val="left" w:pos="612"/>
              </w:tabs>
              <w:spacing w:before="120" w:after="120"/>
            </w:pPr>
            <w:r w:rsidRPr="00B70360">
              <w:t xml:space="preserve">Declarație terț susținător profesional </w:t>
            </w:r>
          </w:p>
        </w:tc>
        <w:tc>
          <w:tcPr>
            <w:tcW w:w="4287" w:type="dxa"/>
            <w:vAlign w:val="center"/>
          </w:tcPr>
          <w:p w14:paraId="24FF7684" w14:textId="5F2C56B2" w:rsidR="002D367F" w:rsidRPr="00940DD9" w:rsidRDefault="002D367F" w:rsidP="002D367F">
            <w:pPr>
              <w:shd w:val="clear" w:color="auto" w:fill="FFFFFF" w:themeFill="background1"/>
              <w:tabs>
                <w:tab w:val="left" w:pos="612"/>
              </w:tabs>
              <w:spacing w:before="120" w:after="120"/>
              <w:rPr>
                <w:sz w:val="18"/>
                <w:szCs w:val="16"/>
                <w:lang w:val="it-IT"/>
              </w:rPr>
            </w:pPr>
            <w:r>
              <w:t xml:space="preserve">Anexa nr.21 </w:t>
            </w:r>
            <w:r w:rsidR="00940DD9" w:rsidRPr="00940DD9">
              <w:t>din Documentația standard pentru realizarea achizițiilor publice de lucrări aprobată prin  Ordinul MF nr.69/2021, confirmată prin semnătura electronică.</w:t>
            </w:r>
          </w:p>
        </w:tc>
        <w:tc>
          <w:tcPr>
            <w:tcW w:w="2410" w:type="dxa"/>
          </w:tcPr>
          <w:p w14:paraId="77727D51" w14:textId="4D152CCE" w:rsidR="002D367F" w:rsidRPr="005073BB" w:rsidRDefault="002D367F" w:rsidP="002D367F">
            <w:pPr>
              <w:shd w:val="clear" w:color="auto" w:fill="FFFFFF" w:themeFill="background1"/>
              <w:tabs>
                <w:tab w:val="left" w:pos="612"/>
              </w:tabs>
              <w:spacing w:before="120" w:after="120"/>
            </w:pPr>
            <w:r w:rsidRPr="003670A7">
              <w:t xml:space="preserve">Obligatoriu </w:t>
            </w:r>
          </w:p>
        </w:tc>
      </w:tr>
      <w:tr w:rsidR="002D367F" w:rsidRPr="005073BB" w14:paraId="328DD58C" w14:textId="77777777" w:rsidTr="0002115A">
        <w:tc>
          <w:tcPr>
            <w:tcW w:w="535" w:type="dxa"/>
            <w:shd w:val="clear" w:color="auto" w:fill="auto"/>
          </w:tcPr>
          <w:p w14:paraId="3F751BF2" w14:textId="13634CFF"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17</w:t>
            </w:r>
          </w:p>
        </w:tc>
        <w:tc>
          <w:tcPr>
            <w:tcW w:w="2544" w:type="dxa"/>
            <w:vAlign w:val="center"/>
          </w:tcPr>
          <w:p w14:paraId="0ABDDBD3" w14:textId="31F67B4F" w:rsidR="002D367F" w:rsidRPr="00747A17" w:rsidRDefault="002D367F" w:rsidP="002D367F">
            <w:pPr>
              <w:shd w:val="clear" w:color="auto" w:fill="FFFFFF" w:themeFill="background1"/>
              <w:tabs>
                <w:tab w:val="left" w:pos="612"/>
              </w:tabs>
              <w:spacing w:before="120" w:after="120"/>
            </w:pPr>
            <w:r w:rsidRPr="00747A17">
              <w:t xml:space="preserve">Aviz p/u participare la licitațiile publice de lucrări din domeniul construcțiilor și instalațiilor </w:t>
            </w:r>
          </w:p>
        </w:tc>
        <w:tc>
          <w:tcPr>
            <w:tcW w:w="4287" w:type="dxa"/>
            <w:vAlign w:val="center"/>
          </w:tcPr>
          <w:p w14:paraId="30A6D704" w14:textId="0A0F7998" w:rsidR="002D367F" w:rsidRPr="00940DD9" w:rsidRDefault="002D367F" w:rsidP="002D367F">
            <w:pPr>
              <w:shd w:val="clear" w:color="auto" w:fill="FFFFFF" w:themeFill="background1"/>
              <w:tabs>
                <w:tab w:val="left" w:pos="612"/>
              </w:tabs>
              <w:spacing w:before="120" w:after="120"/>
              <w:rPr>
                <w:sz w:val="18"/>
                <w:szCs w:val="16"/>
                <w:lang w:val="it-IT"/>
              </w:rPr>
            </w:pPr>
            <w:r w:rsidRPr="00747A17">
              <w:t xml:space="preserve">Anexa nr.22 </w:t>
            </w:r>
            <w:r w:rsidR="00940DD9" w:rsidRPr="00940DD9">
              <w:t>din Documentația standard pentru realizarea achizițiilor publice de lucrări aprobată prin  Ordinul MF nr.69/2021, confirmată prin semnătura electronică.</w:t>
            </w:r>
          </w:p>
        </w:tc>
        <w:tc>
          <w:tcPr>
            <w:tcW w:w="2410" w:type="dxa"/>
          </w:tcPr>
          <w:p w14:paraId="0B93721F" w14:textId="25BEAA6F" w:rsidR="002D367F" w:rsidRPr="00747A17" w:rsidRDefault="002D367F" w:rsidP="002D367F">
            <w:pPr>
              <w:shd w:val="clear" w:color="auto" w:fill="FFFFFF" w:themeFill="background1"/>
              <w:tabs>
                <w:tab w:val="left" w:pos="612"/>
              </w:tabs>
              <w:spacing w:before="120" w:after="120"/>
            </w:pPr>
            <w:r w:rsidRPr="00747A17">
              <w:t xml:space="preserve">Obligatoriu </w:t>
            </w:r>
          </w:p>
        </w:tc>
      </w:tr>
      <w:tr w:rsidR="002D367F" w:rsidRPr="005073BB" w14:paraId="1B55A37F" w14:textId="77777777" w:rsidTr="0002115A">
        <w:tc>
          <w:tcPr>
            <w:tcW w:w="535" w:type="dxa"/>
            <w:shd w:val="clear" w:color="auto" w:fill="auto"/>
          </w:tcPr>
          <w:p w14:paraId="06461DE0" w14:textId="4813F00F"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18</w:t>
            </w:r>
          </w:p>
        </w:tc>
        <w:tc>
          <w:tcPr>
            <w:tcW w:w="2544" w:type="dxa"/>
            <w:vAlign w:val="center"/>
          </w:tcPr>
          <w:p w14:paraId="4AF4CED3" w14:textId="56A4C2E9" w:rsidR="002D367F" w:rsidRPr="00957899" w:rsidRDefault="002D367F" w:rsidP="002D367F">
            <w:pPr>
              <w:shd w:val="clear" w:color="auto" w:fill="FFFFFF" w:themeFill="background1"/>
              <w:tabs>
                <w:tab w:val="left" w:pos="612"/>
              </w:tabs>
              <w:spacing w:before="120" w:after="120"/>
              <w:rPr>
                <w:sz w:val="22"/>
                <w:szCs w:val="22"/>
              </w:rPr>
            </w:pPr>
            <w:r w:rsidRPr="00957899">
              <w:rPr>
                <w:sz w:val="22"/>
                <w:szCs w:val="22"/>
                <w:lang w:val="it-IT" w:eastAsia="ru-RU"/>
              </w:rPr>
              <w:t>Certificat/</w:t>
            </w:r>
            <w:r w:rsidR="00957899">
              <w:rPr>
                <w:sz w:val="22"/>
                <w:szCs w:val="22"/>
                <w:lang w:val="it-IT" w:eastAsia="ru-RU"/>
              </w:rPr>
              <w:t>D</w:t>
            </w:r>
            <w:r w:rsidRPr="00957899">
              <w:rPr>
                <w:sz w:val="22"/>
                <w:szCs w:val="22"/>
                <w:lang w:val="it-IT" w:eastAsia="ru-RU"/>
              </w:rPr>
              <w:t>ecizie de înregistrare a întreprinderii/</w:t>
            </w:r>
            <w:r w:rsidR="00957899">
              <w:rPr>
                <w:sz w:val="22"/>
                <w:szCs w:val="22"/>
                <w:lang w:val="it-IT" w:eastAsia="ru-RU"/>
              </w:rPr>
              <w:t>E</w:t>
            </w:r>
            <w:r w:rsidRPr="00957899">
              <w:rPr>
                <w:sz w:val="22"/>
                <w:szCs w:val="22"/>
                <w:lang w:val="it-IT" w:eastAsia="ru-RU"/>
              </w:rPr>
              <w:t xml:space="preserve">xtras din Registrul de Stat al persoanelor juridice </w:t>
            </w:r>
            <w:r w:rsidRPr="00957899">
              <w:rPr>
                <w:sz w:val="22"/>
                <w:szCs w:val="22"/>
                <w:lang w:eastAsia="ru-RU"/>
              </w:rPr>
              <w:t>/L</w:t>
            </w:r>
            <w:r w:rsidRPr="00957899">
              <w:rPr>
                <w:sz w:val="22"/>
                <w:szCs w:val="22"/>
              </w:rPr>
              <w:t xml:space="preserve">icența de activitate a persoanei juridice, în conformitate cu prevederile legale </w:t>
            </w:r>
          </w:p>
        </w:tc>
        <w:tc>
          <w:tcPr>
            <w:tcW w:w="4287" w:type="dxa"/>
            <w:vAlign w:val="center"/>
          </w:tcPr>
          <w:p w14:paraId="2CAF5430" w14:textId="4D957F23" w:rsidR="002D367F" w:rsidRPr="00747A17" w:rsidRDefault="002D367F" w:rsidP="002D367F">
            <w:pPr>
              <w:shd w:val="clear" w:color="auto" w:fill="FFFFFF" w:themeFill="background1"/>
              <w:tabs>
                <w:tab w:val="left" w:pos="612"/>
              </w:tabs>
              <w:spacing w:before="120" w:after="120"/>
              <w:rPr>
                <w:sz w:val="18"/>
                <w:szCs w:val="16"/>
                <w:lang w:val="en-GB"/>
              </w:rPr>
            </w:pPr>
            <w:r w:rsidRPr="00747A17">
              <w:t>Copie semnată electronic de către operatorul economic</w:t>
            </w:r>
          </w:p>
        </w:tc>
        <w:tc>
          <w:tcPr>
            <w:tcW w:w="2410" w:type="dxa"/>
          </w:tcPr>
          <w:p w14:paraId="5D3D7F9D" w14:textId="317E456E" w:rsidR="002D367F" w:rsidRPr="00747A17" w:rsidRDefault="002D367F" w:rsidP="002D367F">
            <w:pPr>
              <w:shd w:val="clear" w:color="auto" w:fill="FFFFFF" w:themeFill="background1"/>
              <w:tabs>
                <w:tab w:val="left" w:pos="612"/>
              </w:tabs>
              <w:spacing w:before="120" w:after="120"/>
            </w:pPr>
            <w:r w:rsidRPr="00747A17">
              <w:t xml:space="preserve">Obligatoriu </w:t>
            </w:r>
          </w:p>
        </w:tc>
      </w:tr>
      <w:tr w:rsidR="002D367F" w:rsidRPr="005073BB" w14:paraId="533795A3" w14:textId="77777777" w:rsidTr="0002115A">
        <w:tc>
          <w:tcPr>
            <w:tcW w:w="535" w:type="dxa"/>
            <w:shd w:val="clear" w:color="auto" w:fill="auto"/>
          </w:tcPr>
          <w:p w14:paraId="3F6E0379" w14:textId="0E663EF2"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19</w:t>
            </w:r>
          </w:p>
        </w:tc>
        <w:tc>
          <w:tcPr>
            <w:tcW w:w="2544" w:type="dxa"/>
          </w:tcPr>
          <w:p w14:paraId="7A88059B" w14:textId="2D2308D5" w:rsidR="002D367F" w:rsidRPr="00747A17" w:rsidRDefault="002D367F" w:rsidP="002D367F">
            <w:pPr>
              <w:shd w:val="clear" w:color="auto" w:fill="FFFFFF" w:themeFill="background1"/>
              <w:tabs>
                <w:tab w:val="left" w:pos="612"/>
              </w:tabs>
              <w:spacing w:before="120" w:after="120"/>
            </w:pPr>
            <w:r w:rsidRPr="00747A17">
              <w:t xml:space="preserve">Certificat de efectuare sistematică a </w:t>
            </w:r>
            <w:proofErr w:type="spellStart"/>
            <w:r w:rsidRPr="00747A17">
              <w:t>plăţii</w:t>
            </w:r>
            <w:proofErr w:type="spellEnd"/>
            <w:r w:rsidRPr="00747A17">
              <w:t xml:space="preserve"> impozitelor, </w:t>
            </w:r>
            <w:proofErr w:type="spellStart"/>
            <w:r w:rsidRPr="00747A17">
              <w:t>contribuţiilor</w:t>
            </w:r>
            <w:proofErr w:type="spellEnd"/>
            <w:r w:rsidRPr="00747A17">
              <w:t xml:space="preserve"> eliberat de Inspectoratul Fiscal</w:t>
            </w:r>
          </w:p>
        </w:tc>
        <w:tc>
          <w:tcPr>
            <w:tcW w:w="4287" w:type="dxa"/>
          </w:tcPr>
          <w:p w14:paraId="4F4C048B" w14:textId="3416A8E0" w:rsidR="002D367F" w:rsidRPr="00E02586" w:rsidRDefault="002D367F" w:rsidP="002D367F">
            <w:pPr>
              <w:shd w:val="clear" w:color="auto" w:fill="FFFFFF" w:themeFill="background1"/>
              <w:tabs>
                <w:tab w:val="left" w:pos="612"/>
              </w:tabs>
              <w:spacing w:before="120" w:after="120"/>
              <w:rPr>
                <w:sz w:val="18"/>
                <w:szCs w:val="16"/>
              </w:rPr>
            </w:pPr>
            <w:r w:rsidRPr="00747A17">
              <w:rPr>
                <w:rFonts w:eastAsia="SimSun"/>
                <w:lang w:eastAsia="en-US"/>
              </w:rPr>
              <w:t xml:space="preserve">Copie. Eliberat de Inspectoratul Fiscal (valabilitatea certificatului - conform </w:t>
            </w:r>
            <w:proofErr w:type="spellStart"/>
            <w:r w:rsidRPr="00747A17">
              <w:rPr>
                <w:rFonts w:eastAsia="SimSun"/>
                <w:lang w:eastAsia="en-US"/>
              </w:rPr>
              <w:t>cerinţelor</w:t>
            </w:r>
            <w:proofErr w:type="spellEnd"/>
            <w:r w:rsidRPr="00747A17">
              <w:rPr>
                <w:rFonts w:eastAsia="SimSun"/>
                <w:lang w:eastAsia="en-US"/>
              </w:rPr>
              <w:t xml:space="preserve"> Inspectoratului Fiscal al RM, valabil la ziua petrecerii procedurii), </w:t>
            </w:r>
            <w:r w:rsidRPr="00747A17">
              <w:t>semnat electronic de către operatorul economic</w:t>
            </w:r>
          </w:p>
        </w:tc>
        <w:tc>
          <w:tcPr>
            <w:tcW w:w="2410" w:type="dxa"/>
          </w:tcPr>
          <w:p w14:paraId="32571E71" w14:textId="3AEE088E" w:rsidR="002D367F" w:rsidRPr="00747A17" w:rsidRDefault="000A38AC" w:rsidP="002D367F">
            <w:pPr>
              <w:shd w:val="clear" w:color="auto" w:fill="FFFFFF" w:themeFill="background1"/>
              <w:tabs>
                <w:tab w:val="left" w:pos="612"/>
              </w:tabs>
              <w:spacing w:before="120" w:after="120"/>
            </w:pPr>
            <w:r>
              <w:t>0</w:t>
            </w:r>
          </w:p>
        </w:tc>
      </w:tr>
      <w:tr w:rsidR="002D367F" w:rsidRPr="00B81D24" w14:paraId="15D8CB9E" w14:textId="77777777" w:rsidTr="0002115A">
        <w:tc>
          <w:tcPr>
            <w:tcW w:w="535" w:type="dxa"/>
            <w:shd w:val="clear" w:color="auto" w:fill="auto"/>
          </w:tcPr>
          <w:p w14:paraId="5F5647E0" w14:textId="4BBEE0F5" w:rsidR="002D367F" w:rsidRDefault="002A35D1" w:rsidP="002D367F">
            <w:pPr>
              <w:shd w:val="clear" w:color="auto" w:fill="FFFFFF" w:themeFill="background1"/>
              <w:tabs>
                <w:tab w:val="left" w:pos="612"/>
              </w:tabs>
              <w:spacing w:before="120" w:after="120"/>
              <w:rPr>
                <w:iCs/>
                <w:lang w:val="ro-MD" w:eastAsia="ru-RU"/>
              </w:rPr>
            </w:pPr>
            <w:r>
              <w:rPr>
                <w:iCs/>
                <w:lang w:val="ro-MD" w:eastAsia="ru-RU"/>
              </w:rPr>
              <w:lastRenderedPageBreak/>
              <w:t>20</w:t>
            </w:r>
          </w:p>
        </w:tc>
        <w:tc>
          <w:tcPr>
            <w:tcW w:w="2544" w:type="dxa"/>
          </w:tcPr>
          <w:p w14:paraId="0C103F6F" w14:textId="1940F2AE" w:rsidR="002D367F" w:rsidRPr="00A85EE7" w:rsidRDefault="002D367F" w:rsidP="002D367F">
            <w:pPr>
              <w:shd w:val="clear" w:color="auto" w:fill="FFFFFF" w:themeFill="background1"/>
              <w:tabs>
                <w:tab w:val="left" w:pos="612"/>
              </w:tabs>
              <w:spacing w:before="120" w:after="120"/>
              <w:rPr>
                <w:bCs/>
                <w:iCs/>
              </w:rPr>
            </w:pPr>
            <w:r w:rsidRPr="00E02586">
              <w:rPr>
                <w:bCs/>
                <w:iCs/>
                <w:sz w:val="22"/>
                <w:szCs w:val="22"/>
                <w:lang w:val="it-IT" w:eastAsia="ru-RU"/>
              </w:rPr>
              <w:t>Cifra medie anuală de afaceri în ultimii 3 ani cu o valoare egală sau mai mare decât valoarea estimativă  a lucrărilor</w:t>
            </w:r>
            <w:r w:rsidR="00747A17" w:rsidRPr="00E02586">
              <w:rPr>
                <w:bCs/>
                <w:iCs/>
                <w:sz w:val="22"/>
                <w:szCs w:val="22"/>
                <w:lang w:val="it-IT" w:eastAsia="ru-RU"/>
              </w:rPr>
              <w:t>.</w:t>
            </w:r>
          </w:p>
        </w:tc>
        <w:tc>
          <w:tcPr>
            <w:tcW w:w="4287" w:type="dxa"/>
          </w:tcPr>
          <w:p w14:paraId="665E3DBE" w14:textId="2D91560A" w:rsidR="002D367F" w:rsidRPr="0028194D" w:rsidRDefault="002D367F" w:rsidP="002D367F">
            <w:pPr>
              <w:shd w:val="clear" w:color="auto" w:fill="FFFFFF" w:themeFill="background1"/>
              <w:tabs>
                <w:tab w:val="left" w:pos="612"/>
              </w:tabs>
              <w:spacing w:before="120" w:after="120"/>
            </w:pPr>
            <w:r>
              <w:t>Copie/original confirmată prin semnătura electronică.</w:t>
            </w:r>
          </w:p>
        </w:tc>
        <w:tc>
          <w:tcPr>
            <w:tcW w:w="2410" w:type="dxa"/>
          </w:tcPr>
          <w:p w14:paraId="4873999C" w14:textId="079B285C" w:rsidR="002D367F" w:rsidRPr="003670A7" w:rsidRDefault="002D367F" w:rsidP="002D367F">
            <w:pPr>
              <w:shd w:val="clear" w:color="auto" w:fill="FFFFFF" w:themeFill="background1"/>
              <w:tabs>
                <w:tab w:val="left" w:pos="612"/>
              </w:tabs>
              <w:spacing w:before="120" w:after="120"/>
            </w:pPr>
            <w:r w:rsidRPr="003670A7">
              <w:t>Obligatoriu</w:t>
            </w:r>
          </w:p>
        </w:tc>
      </w:tr>
      <w:tr w:rsidR="002D367F" w:rsidRPr="00B81D24" w14:paraId="2E1AEC7F" w14:textId="77777777" w:rsidTr="0002115A">
        <w:tc>
          <w:tcPr>
            <w:tcW w:w="535" w:type="dxa"/>
            <w:shd w:val="clear" w:color="auto" w:fill="auto"/>
          </w:tcPr>
          <w:p w14:paraId="131E4DFE" w14:textId="5D4AAEF0"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21</w:t>
            </w:r>
          </w:p>
        </w:tc>
        <w:tc>
          <w:tcPr>
            <w:tcW w:w="2544" w:type="dxa"/>
            <w:vAlign w:val="center"/>
          </w:tcPr>
          <w:p w14:paraId="0CA2BC27" w14:textId="47A5D572" w:rsidR="002D367F" w:rsidRPr="00B70360" w:rsidRDefault="002D367F" w:rsidP="002D367F">
            <w:pPr>
              <w:shd w:val="clear" w:color="auto" w:fill="FFFFFF" w:themeFill="background1"/>
              <w:tabs>
                <w:tab w:val="left" w:pos="612"/>
              </w:tabs>
              <w:spacing w:before="120" w:after="120"/>
            </w:pPr>
            <w:r w:rsidRPr="00E02586">
              <w:rPr>
                <w:lang w:val="it-IT"/>
              </w:rPr>
              <w:t>Demonstrarea accesului la personal / un organism tehnic de specialitate, care să garanteze asigurarea unui control.</w:t>
            </w:r>
          </w:p>
        </w:tc>
        <w:tc>
          <w:tcPr>
            <w:tcW w:w="4287" w:type="dxa"/>
            <w:vAlign w:val="center"/>
          </w:tcPr>
          <w:p w14:paraId="08013081" w14:textId="3FFA5473" w:rsidR="002D367F" w:rsidRDefault="002D367F" w:rsidP="002D367F">
            <w:pPr>
              <w:shd w:val="clear" w:color="auto" w:fill="FFFFFF" w:themeFill="background1"/>
              <w:tabs>
                <w:tab w:val="left" w:pos="612"/>
              </w:tabs>
              <w:spacing w:before="120" w:after="120"/>
            </w:pPr>
            <w:r w:rsidRPr="00E02586">
              <w:rPr>
                <w:sz w:val="18"/>
                <w:szCs w:val="16"/>
                <w:lang w:val="it-IT"/>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E02586">
              <w:rPr>
                <w:color w:val="000000"/>
                <w:sz w:val="18"/>
                <w:szCs w:val="16"/>
                <w:lang w:val="it-IT"/>
              </w:rPr>
              <w:t>aplicarea semnăturii electronice</w:t>
            </w:r>
          </w:p>
        </w:tc>
        <w:tc>
          <w:tcPr>
            <w:tcW w:w="2410" w:type="dxa"/>
          </w:tcPr>
          <w:p w14:paraId="30AE69BB" w14:textId="58BCA788" w:rsidR="002D367F" w:rsidRPr="00B81D24" w:rsidRDefault="002D367F" w:rsidP="002D367F">
            <w:pPr>
              <w:shd w:val="clear" w:color="auto" w:fill="FFFFFF" w:themeFill="background1"/>
              <w:tabs>
                <w:tab w:val="left" w:pos="612"/>
              </w:tabs>
              <w:spacing w:before="120" w:after="120"/>
            </w:pPr>
            <w:r w:rsidRPr="003670A7">
              <w:t xml:space="preserve">Obligatoriu </w:t>
            </w:r>
          </w:p>
        </w:tc>
      </w:tr>
      <w:tr w:rsidR="002D367F" w:rsidRPr="00B81D24" w14:paraId="47081A9F" w14:textId="77777777" w:rsidTr="0002115A">
        <w:tc>
          <w:tcPr>
            <w:tcW w:w="535" w:type="dxa"/>
            <w:shd w:val="clear" w:color="auto" w:fill="auto"/>
          </w:tcPr>
          <w:p w14:paraId="59EF9B80" w14:textId="72F33AA8"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22</w:t>
            </w:r>
          </w:p>
        </w:tc>
        <w:tc>
          <w:tcPr>
            <w:tcW w:w="2544" w:type="dxa"/>
            <w:vAlign w:val="center"/>
          </w:tcPr>
          <w:p w14:paraId="582D75C2" w14:textId="5D916A5D" w:rsidR="002D367F" w:rsidRPr="002A35D1" w:rsidRDefault="002D367F" w:rsidP="002D367F">
            <w:pPr>
              <w:shd w:val="clear" w:color="auto" w:fill="FFFFFF" w:themeFill="background1"/>
              <w:tabs>
                <w:tab w:val="left" w:pos="612"/>
              </w:tabs>
              <w:spacing w:before="120" w:after="120"/>
            </w:pPr>
            <w:r w:rsidRPr="00E02586">
              <w:rPr>
                <w:lang w:val="it-IT"/>
              </w:rPr>
              <w:t>Certificatul de atestare tehnic</w:t>
            </w:r>
            <w:r w:rsidRPr="002A35D1">
              <w:t>ă-profesională a dirigintelui de șantier, răspunzător pentru executarea lucrărilor solicitate.</w:t>
            </w:r>
          </w:p>
        </w:tc>
        <w:tc>
          <w:tcPr>
            <w:tcW w:w="4287" w:type="dxa"/>
            <w:vAlign w:val="center"/>
          </w:tcPr>
          <w:p w14:paraId="630B81C5" w14:textId="0F08203B" w:rsidR="002D367F" w:rsidRPr="002A35D1" w:rsidRDefault="002D367F" w:rsidP="002D367F">
            <w:pPr>
              <w:shd w:val="clear" w:color="auto" w:fill="FFFFFF" w:themeFill="background1"/>
              <w:tabs>
                <w:tab w:val="left" w:pos="612"/>
              </w:tabs>
              <w:spacing w:before="120" w:after="120"/>
            </w:pPr>
            <w:r w:rsidRPr="00E02586">
              <w:rPr>
                <w:lang w:val="it-IT"/>
              </w:rPr>
              <w:t>Copie, confirmată prin aplicarea semnăturii electronice</w:t>
            </w:r>
          </w:p>
        </w:tc>
        <w:tc>
          <w:tcPr>
            <w:tcW w:w="2410" w:type="dxa"/>
          </w:tcPr>
          <w:p w14:paraId="4B7E4ACB" w14:textId="1F5848EC" w:rsidR="002D367F" w:rsidRPr="002A35D1" w:rsidRDefault="002D367F" w:rsidP="002D367F">
            <w:pPr>
              <w:shd w:val="clear" w:color="auto" w:fill="FFFFFF" w:themeFill="background1"/>
              <w:tabs>
                <w:tab w:val="left" w:pos="612"/>
              </w:tabs>
              <w:spacing w:before="120" w:after="120"/>
            </w:pPr>
            <w:r w:rsidRPr="002A35D1">
              <w:t xml:space="preserve">Obligatoriu </w:t>
            </w:r>
          </w:p>
        </w:tc>
      </w:tr>
      <w:tr w:rsidR="002D367F" w:rsidRPr="00B564BE" w14:paraId="2DD38C0F" w14:textId="77777777" w:rsidTr="0002115A">
        <w:tc>
          <w:tcPr>
            <w:tcW w:w="535" w:type="dxa"/>
            <w:shd w:val="clear" w:color="auto" w:fill="auto"/>
          </w:tcPr>
          <w:p w14:paraId="1CF22D8A" w14:textId="377E9FCF"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23</w:t>
            </w:r>
          </w:p>
        </w:tc>
        <w:tc>
          <w:tcPr>
            <w:tcW w:w="2544" w:type="dxa"/>
          </w:tcPr>
          <w:p w14:paraId="11C9D091" w14:textId="504DDC17" w:rsidR="002D367F" w:rsidRPr="002A35D1" w:rsidRDefault="002D367F" w:rsidP="002D367F">
            <w:pPr>
              <w:shd w:val="clear" w:color="auto" w:fill="FFFFFF" w:themeFill="background1"/>
              <w:tabs>
                <w:tab w:val="left" w:pos="612"/>
              </w:tabs>
              <w:spacing w:before="120" w:after="120"/>
            </w:pPr>
            <w:r w:rsidRPr="002A35D1">
              <w:t xml:space="preserve">Manualul </w:t>
            </w:r>
            <w:proofErr w:type="spellStart"/>
            <w:r w:rsidRPr="002A35D1">
              <w:t>Calităţii</w:t>
            </w:r>
            <w:proofErr w:type="spellEnd"/>
          </w:p>
        </w:tc>
        <w:tc>
          <w:tcPr>
            <w:tcW w:w="4287" w:type="dxa"/>
          </w:tcPr>
          <w:p w14:paraId="0652FE75" w14:textId="5601356C" w:rsidR="002D367F" w:rsidRPr="002A35D1" w:rsidRDefault="002D367F" w:rsidP="002D367F">
            <w:pPr>
              <w:shd w:val="clear" w:color="auto" w:fill="FFFFFF" w:themeFill="background1"/>
              <w:tabs>
                <w:tab w:val="left" w:pos="612"/>
              </w:tabs>
              <w:spacing w:before="120" w:after="120"/>
            </w:pPr>
            <w:r w:rsidRPr="002A35D1">
              <w:t>Copie, confirmată prin aplicarea semnăturii electronice</w:t>
            </w:r>
          </w:p>
        </w:tc>
        <w:tc>
          <w:tcPr>
            <w:tcW w:w="2410" w:type="dxa"/>
          </w:tcPr>
          <w:p w14:paraId="38F86F53" w14:textId="70827629" w:rsidR="002D367F" w:rsidRPr="002A35D1" w:rsidRDefault="002D367F" w:rsidP="002D367F">
            <w:pPr>
              <w:shd w:val="clear" w:color="auto" w:fill="FFFFFF" w:themeFill="background1"/>
              <w:tabs>
                <w:tab w:val="left" w:pos="612"/>
              </w:tabs>
              <w:spacing w:before="120" w:after="120"/>
            </w:pPr>
            <w:r w:rsidRPr="002A35D1">
              <w:t xml:space="preserve">Obligatoriu </w:t>
            </w:r>
          </w:p>
        </w:tc>
      </w:tr>
      <w:tr w:rsidR="002D367F" w:rsidRPr="00B564BE" w14:paraId="79EBC35F" w14:textId="77777777" w:rsidTr="0002115A">
        <w:tc>
          <w:tcPr>
            <w:tcW w:w="535" w:type="dxa"/>
            <w:shd w:val="clear" w:color="auto" w:fill="auto"/>
          </w:tcPr>
          <w:p w14:paraId="27B0EB2D" w14:textId="2A92FA91"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t>24</w:t>
            </w:r>
          </w:p>
        </w:tc>
        <w:tc>
          <w:tcPr>
            <w:tcW w:w="2544" w:type="dxa"/>
            <w:vAlign w:val="center"/>
          </w:tcPr>
          <w:p w14:paraId="493ADB03" w14:textId="3A67482E" w:rsidR="002D367F" w:rsidRPr="00E02586" w:rsidRDefault="002D367F" w:rsidP="002D367F">
            <w:pPr>
              <w:shd w:val="clear" w:color="auto" w:fill="FFFFFF" w:themeFill="background1"/>
              <w:tabs>
                <w:tab w:val="left" w:pos="612"/>
              </w:tabs>
              <w:spacing w:before="120" w:after="120"/>
              <w:rPr>
                <w:lang w:val="ro-MD"/>
              </w:rPr>
            </w:pPr>
            <w:r w:rsidRPr="00E02586">
              <w:rPr>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71F0EEBC" w14:textId="5A3D0431" w:rsidR="002D367F" w:rsidRPr="00E02586" w:rsidRDefault="002D367F" w:rsidP="002D367F">
            <w:pPr>
              <w:shd w:val="clear" w:color="auto" w:fill="FFFFFF" w:themeFill="background1"/>
              <w:tabs>
                <w:tab w:val="left" w:pos="612"/>
              </w:tabs>
              <w:spacing w:before="120" w:after="120"/>
              <w:rPr>
                <w:lang w:val="ro-MD"/>
              </w:rPr>
            </w:pPr>
            <w:r w:rsidRPr="00E02586">
              <w:rPr>
                <w:lang w:val="ro-MD"/>
              </w:rPr>
              <w:t xml:space="preserve">În termen de 5 zile de la data comunicării rezultatelor procedurii de achiziție publică, ofertantul desemnat câștigător va prezenta Declarația autorității contractante și Agenției Achiziții Publice </w:t>
            </w:r>
            <w:r w:rsidRPr="00A570F3">
              <w:t>î</w:t>
            </w:r>
            <w:r w:rsidRPr="00E02586">
              <w:rPr>
                <w:lang w:val="ro-MD"/>
              </w:rPr>
              <w:t xml:space="preserve">n conformitate cu </w:t>
            </w:r>
            <w:r w:rsidRPr="00A570F3">
              <w:rPr>
                <w:lang w:val="ro-MD"/>
              </w:rPr>
              <w:t>Ordinului Ministrului Finanțelor nr. 145</w:t>
            </w:r>
            <w:r w:rsidR="007807A5">
              <w:rPr>
                <w:lang w:val="ro-MD"/>
              </w:rPr>
              <w:t>/</w:t>
            </w:r>
            <w:r w:rsidRPr="00A570F3">
              <w:rPr>
                <w:lang w:val="ro-MD"/>
              </w:rPr>
              <w:t xml:space="preserve"> 2020</w:t>
            </w:r>
          </w:p>
        </w:tc>
        <w:tc>
          <w:tcPr>
            <w:tcW w:w="2410" w:type="dxa"/>
          </w:tcPr>
          <w:p w14:paraId="2EF02CDE" w14:textId="77777777" w:rsidR="002D367F" w:rsidRDefault="002D367F" w:rsidP="002D367F">
            <w:pPr>
              <w:shd w:val="clear" w:color="auto" w:fill="FFFFFF" w:themeFill="background1"/>
              <w:tabs>
                <w:tab w:val="left" w:pos="612"/>
              </w:tabs>
              <w:spacing w:before="120" w:after="120"/>
              <w:rPr>
                <w:i/>
                <w:iCs/>
                <w:sz w:val="20"/>
                <w:szCs w:val="20"/>
              </w:rPr>
            </w:pPr>
            <w:r>
              <w:t xml:space="preserve">Transmisă e-mail: </w:t>
            </w:r>
            <w:hyperlink r:id="rId8" w:history="1">
              <w:r w:rsidRPr="0017720F">
                <w:rPr>
                  <w:rStyle w:val="Hyperlink"/>
                  <w:i/>
                  <w:iCs/>
                  <w:sz w:val="20"/>
                  <w:szCs w:val="20"/>
                </w:rPr>
                <w:t>amtcentru.contracte@ms.md</w:t>
              </w:r>
            </w:hyperlink>
            <w:r>
              <w:rPr>
                <w:i/>
                <w:iCs/>
                <w:sz w:val="20"/>
                <w:szCs w:val="20"/>
              </w:rPr>
              <w:t xml:space="preserve"> </w:t>
            </w:r>
          </w:p>
          <w:p w14:paraId="3FA37750" w14:textId="77777777" w:rsidR="002D367F" w:rsidRDefault="002D367F" w:rsidP="002D367F">
            <w:pPr>
              <w:shd w:val="clear" w:color="auto" w:fill="FFFFFF" w:themeFill="background1"/>
              <w:tabs>
                <w:tab w:val="left" w:pos="612"/>
              </w:tabs>
              <w:spacing w:before="120" w:after="120"/>
              <w:rPr>
                <w:i/>
                <w:iCs/>
                <w:sz w:val="20"/>
                <w:szCs w:val="20"/>
              </w:rPr>
            </w:pPr>
            <w:r>
              <w:rPr>
                <w:i/>
                <w:iCs/>
                <w:sz w:val="20"/>
                <w:szCs w:val="20"/>
              </w:rPr>
              <w:t>Semnată electronic</w:t>
            </w:r>
          </w:p>
          <w:p w14:paraId="43038AAC" w14:textId="2E8C1E23" w:rsidR="00236258" w:rsidRPr="00B564BE" w:rsidRDefault="00957899" w:rsidP="002D367F">
            <w:pPr>
              <w:shd w:val="clear" w:color="auto" w:fill="FFFFFF" w:themeFill="background1"/>
              <w:tabs>
                <w:tab w:val="left" w:pos="612"/>
              </w:tabs>
              <w:spacing w:before="120" w:after="120"/>
            </w:pPr>
            <w:r>
              <w:t xml:space="preserve">Se referă la </w:t>
            </w:r>
            <w:r w:rsidR="00236258" w:rsidRPr="00236258">
              <w:t>ofertantul desemnat câștigător</w:t>
            </w:r>
          </w:p>
        </w:tc>
      </w:tr>
      <w:tr w:rsidR="002D367F" w:rsidRPr="00B564BE" w14:paraId="23FD6376" w14:textId="77777777" w:rsidTr="0002115A">
        <w:tc>
          <w:tcPr>
            <w:tcW w:w="535" w:type="dxa"/>
            <w:shd w:val="clear" w:color="auto" w:fill="auto"/>
          </w:tcPr>
          <w:p w14:paraId="09D9B997" w14:textId="0CB23DDF" w:rsidR="002D367F" w:rsidRDefault="002A35D1" w:rsidP="002D367F">
            <w:pPr>
              <w:shd w:val="clear" w:color="auto" w:fill="FFFFFF" w:themeFill="background1"/>
              <w:tabs>
                <w:tab w:val="left" w:pos="612"/>
              </w:tabs>
              <w:spacing w:before="120" w:after="120"/>
              <w:rPr>
                <w:iCs/>
                <w:lang w:val="ro-MD" w:eastAsia="ru-RU"/>
              </w:rPr>
            </w:pPr>
            <w:r>
              <w:rPr>
                <w:iCs/>
                <w:lang w:val="ro-MD" w:eastAsia="ru-RU"/>
              </w:rPr>
              <w:t>25</w:t>
            </w:r>
          </w:p>
        </w:tc>
        <w:tc>
          <w:tcPr>
            <w:tcW w:w="2544" w:type="dxa"/>
          </w:tcPr>
          <w:p w14:paraId="00B19D31" w14:textId="4F945F6A" w:rsidR="002D367F" w:rsidRPr="00B70360" w:rsidRDefault="002D367F" w:rsidP="002D367F">
            <w:pPr>
              <w:shd w:val="clear" w:color="auto" w:fill="FFFFFF" w:themeFill="background1"/>
              <w:tabs>
                <w:tab w:val="left" w:pos="612"/>
              </w:tabs>
              <w:spacing w:before="120" w:after="120"/>
            </w:pPr>
            <w:r w:rsidRPr="00B70360">
              <w:t>Notă</w:t>
            </w:r>
          </w:p>
        </w:tc>
        <w:tc>
          <w:tcPr>
            <w:tcW w:w="4287" w:type="dxa"/>
          </w:tcPr>
          <w:p w14:paraId="158CC3CE" w14:textId="6F5509D3" w:rsidR="005C7C44" w:rsidRPr="00C6580D" w:rsidRDefault="005C7C44" w:rsidP="005C7C44">
            <w:pPr>
              <w:shd w:val="clear" w:color="auto" w:fill="FFFFFF" w:themeFill="background1"/>
              <w:tabs>
                <w:tab w:val="left" w:pos="612"/>
              </w:tabs>
              <w:spacing w:before="120" w:after="120"/>
              <w:rPr>
                <w:b/>
                <w:bCs/>
                <w:sz w:val="22"/>
                <w:szCs w:val="22"/>
                <w:u w:val="single"/>
              </w:rPr>
            </w:pPr>
            <w:r w:rsidRPr="00C6580D">
              <w:rPr>
                <w:b/>
                <w:bCs/>
                <w:sz w:val="22"/>
                <w:szCs w:val="22"/>
                <w:u w:val="single"/>
              </w:rPr>
              <w:t>Înainte de a depune oferta, Operatorul Economic este obligat să se apropie la locul destinației</w:t>
            </w:r>
            <w:r>
              <w:rPr>
                <w:b/>
                <w:bCs/>
                <w:sz w:val="22"/>
                <w:szCs w:val="22"/>
                <w:u w:val="single"/>
              </w:rPr>
              <w:t>,</w:t>
            </w:r>
            <w:r w:rsidRPr="00C6580D">
              <w:rPr>
                <w:b/>
                <w:bCs/>
                <w:sz w:val="22"/>
                <w:szCs w:val="22"/>
                <w:u w:val="single"/>
              </w:rPr>
              <w:t xml:space="preserve"> să facă cunoștință cu obiectul la fața locului</w:t>
            </w:r>
            <w:r>
              <w:rPr>
                <w:b/>
                <w:bCs/>
                <w:sz w:val="22"/>
                <w:szCs w:val="22"/>
                <w:u w:val="single"/>
              </w:rPr>
              <w:t xml:space="preserve"> cu examinarea volumului lucrărilor indicat în caietul de sarcini</w:t>
            </w:r>
            <w:r w:rsidRPr="00C6580D">
              <w:rPr>
                <w:b/>
                <w:bCs/>
                <w:sz w:val="22"/>
                <w:szCs w:val="22"/>
                <w:u w:val="single"/>
              </w:rPr>
              <w:t xml:space="preserve"> însoțit de persoana responsabilă din IMSP AMT Centru.</w:t>
            </w:r>
          </w:p>
          <w:p w14:paraId="38E81148" w14:textId="3D5B33B0" w:rsidR="002D367F" w:rsidRPr="0002115A" w:rsidRDefault="002D367F" w:rsidP="002D367F">
            <w:pPr>
              <w:shd w:val="clear" w:color="auto" w:fill="FFFFFF" w:themeFill="background1"/>
              <w:tabs>
                <w:tab w:val="left" w:pos="612"/>
              </w:tabs>
              <w:spacing w:before="120" w:after="120"/>
              <w:rPr>
                <w:sz w:val="20"/>
                <w:szCs w:val="20"/>
              </w:rPr>
            </w:pPr>
            <w:r w:rsidRPr="0002115A">
              <w:rPr>
                <w:sz w:val="20"/>
                <w:szCs w:val="20"/>
              </w:rPr>
              <w:t xml:space="preserve">La evacuarea gunoiului de </w:t>
            </w:r>
            <w:proofErr w:type="spellStart"/>
            <w:r w:rsidRPr="0002115A">
              <w:rPr>
                <w:sz w:val="20"/>
                <w:szCs w:val="20"/>
              </w:rPr>
              <w:t>construcţii</w:t>
            </w:r>
            <w:proofErr w:type="spellEnd"/>
            <w:r w:rsidRPr="0002115A">
              <w:rPr>
                <w:sz w:val="20"/>
                <w:szCs w:val="20"/>
              </w:rPr>
              <w:t xml:space="preserve"> / ridicarea materialelor de </w:t>
            </w:r>
            <w:proofErr w:type="spellStart"/>
            <w:r w:rsidRPr="0002115A">
              <w:rPr>
                <w:sz w:val="20"/>
                <w:szCs w:val="20"/>
              </w:rPr>
              <w:t>construcţii</w:t>
            </w:r>
            <w:proofErr w:type="spellEnd"/>
            <w:r w:rsidRPr="0002115A">
              <w:rPr>
                <w:sz w:val="20"/>
                <w:szCs w:val="20"/>
              </w:rPr>
              <w:t xml:space="preserve"> este categoric interzis utilizarea ascensoarelor </w:t>
            </w:r>
            <w:proofErr w:type="spellStart"/>
            <w:r w:rsidRPr="0002115A">
              <w:rPr>
                <w:sz w:val="20"/>
                <w:szCs w:val="20"/>
              </w:rPr>
              <w:t>staţionare</w:t>
            </w:r>
            <w:proofErr w:type="spellEnd"/>
            <w:r w:rsidRPr="0002115A">
              <w:rPr>
                <w:sz w:val="20"/>
                <w:szCs w:val="20"/>
              </w:rPr>
              <w:t xml:space="preserve"> din </w:t>
            </w:r>
            <w:proofErr w:type="spellStart"/>
            <w:r w:rsidRPr="0002115A">
              <w:rPr>
                <w:sz w:val="20"/>
                <w:szCs w:val="20"/>
              </w:rPr>
              <w:t>instituţie</w:t>
            </w:r>
            <w:proofErr w:type="spellEnd"/>
            <w:r w:rsidRPr="0002115A">
              <w:rPr>
                <w:sz w:val="20"/>
                <w:szCs w:val="20"/>
              </w:rPr>
              <w:t xml:space="preserve">. În acest scop vor fi utilizate utilaje precum : macarale de ferestre, canale închise de evacuare a gunoiului de </w:t>
            </w:r>
            <w:proofErr w:type="spellStart"/>
            <w:r w:rsidRPr="0002115A">
              <w:rPr>
                <w:sz w:val="20"/>
                <w:szCs w:val="20"/>
              </w:rPr>
              <w:t>construcţii</w:t>
            </w:r>
            <w:proofErr w:type="spellEnd"/>
            <w:r w:rsidRPr="0002115A">
              <w:rPr>
                <w:sz w:val="20"/>
                <w:szCs w:val="20"/>
              </w:rPr>
              <w:t xml:space="preserve"> prin exteriorul clădirii, precum </w:t>
            </w:r>
            <w:proofErr w:type="spellStart"/>
            <w:r w:rsidRPr="0002115A">
              <w:rPr>
                <w:sz w:val="20"/>
                <w:szCs w:val="20"/>
              </w:rPr>
              <w:t>şi</w:t>
            </w:r>
            <w:proofErr w:type="spellEnd"/>
            <w:r w:rsidRPr="0002115A">
              <w:rPr>
                <w:sz w:val="20"/>
                <w:szCs w:val="20"/>
              </w:rPr>
              <w:t xml:space="preserve"> transportarea cu mijloace manuale prin purtat direct, evacuarea gunoiului/ ridicarea materialelor de </w:t>
            </w:r>
            <w:proofErr w:type="spellStart"/>
            <w:r w:rsidRPr="0002115A">
              <w:rPr>
                <w:sz w:val="20"/>
                <w:szCs w:val="20"/>
              </w:rPr>
              <w:t>construcţie</w:t>
            </w:r>
            <w:proofErr w:type="spellEnd"/>
            <w:r w:rsidRPr="0002115A">
              <w:rPr>
                <w:sz w:val="20"/>
                <w:szCs w:val="20"/>
              </w:rPr>
              <w:t xml:space="preserve"> pot fi utilizate scările </w:t>
            </w:r>
            <w:r w:rsidR="000D0E0C">
              <w:rPr>
                <w:sz w:val="20"/>
                <w:szCs w:val="20"/>
              </w:rPr>
              <w:t xml:space="preserve">de rezervă a </w:t>
            </w:r>
            <w:proofErr w:type="spellStart"/>
            <w:r w:rsidRPr="0002115A">
              <w:rPr>
                <w:sz w:val="20"/>
                <w:szCs w:val="20"/>
              </w:rPr>
              <w:t>instituţiei</w:t>
            </w:r>
            <w:proofErr w:type="spellEnd"/>
            <w:r w:rsidR="000D0E0C">
              <w:rPr>
                <w:sz w:val="20"/>
                <w:szCs w:val="20"/>
              </w:rPr>
              <w:t xml:space="preserve"> numai cu acordul administrației</w:t>
            </w:r>
            <w:r w:rsidRPr="0002115A">
              <w:rPr>
                <w:sz w:val="20"/>
                <w:szCs w:val="20"/>
              </w:rPr>
              <w:t xml:space="preserve">. Gunoiul va fi depozitat în locurile coordonate cu Beneficiarul și pe parcursul executării lucrărilor va fi evacuat de către Antreprenor, pe  cont propriu, conform graficului stabilit de comun </w:t>
            </w:r>
            <w:r w:rsidR="00A93D0E" w:rsidRPr="0002115A">
              <w:rPr>
                <w:sz w:val="20"/>
                <w:szCs w:val="20"/>
              </w:rPr>
              <w:t>acord</w:t>
            </w:r>
            <w:r w:rsidRPr="0002115A">
              <w:rPr>
                <w:sz w:val="20"/>
                <w:szCs w:val="20"/>
              </w:rPr>
              <w:t xml:space="preserve"> cu Beneficiarul.</w:t>
            </w:r>
          </w:p>
        </w:tc>
        <w:tc>
          <w:tcPr>
            <w:tcW w:w="2410" w:type="dxa"/>
          </w:tcPr>
          <w:p w14:paraId="39EBBEA4" w14:textId="1E2E155A" w:rsidR="002D367F" w:rsidRPr="003670A7" w:rsidRDefault="002D367F" w:rsidP="002D367F">
            <w:pPr>
              <w:shd w:val="clear" w:color="auto" w:fill="FFFFFF" w:themeFill="background1"/>
              <w:tabs>
                <w:tab w:val="left" w:pos="612"/>
              </w:tabs>
              <w:spacing w:before="120" w:after="120"/>
            </w:pPr>
            <w:r>
              <w:t>Informativ</w:t>
            </w:r>
          </w:p>
        </w:tc>
      </w:tr>
      <w:tr w:rsidR="002D367F" w:rsidRPr="00B564BE" w14:paraId="7C557888" w14:textId="77777777" w:rsidTr="0002115A">
        <w:tc>
          <w:tcPr>
            <w:tcW w:w="535" w:type="dxa"/>
            <w:shd w:val="clear" w:color="auto" w:fill="auto"/>
          </w:tcPr>
          <w:p w14:paraId="64B2FA03" w14:textId="67FB794D" w:rsidR="002D367F" w:rsidRPr="00B70360" w:rsidRDefault="002A35D1" w:rsidP="002D367F">
            <w:pPr>
              <w:shd w:val="clear" w:color="auto" w:fill="FFFFFF" w:themeFill="background1"/>
              <w:tabs>
                <w:tab w:val="left" w:pos="612"/>
              </w:tabs>
              <w:spacing w:before="120" w:after="120"/>
              <w:rPr>
                <w:iCs/>
                <w:lang w:val="ro-MD" w:eastAsia="ru-RU"/>
              </w:rPr>
            </w:pPr>
            <w:r>
              <w:rPr>
                <w:iCs/>
                <w:lang w:val="ro-MD" w:eastAsia="ru-RU"/>
              </w:rPr>
              <w:lastRenderedPageBreak/>
              <w:t>26</w:t>
            </w:r>
          </w:p>
        </w:tc>
        <w:tc>
          <w:tcPr>
            <w:tcW w:w="2544" w:type="dxa"/>
          </w:tcPr>
          <w:p w14:paraId="412E3183" w14:textId="0782882D" w:rsidR="002D367F" w:rsidRPr="00E02586" w:rsidRDefault="002D367F" w:rsidP="002D367F">
            <w:pPr>
              <w:shd w:val="clear" w:color="auto" w:fill="FFFFFF" w:themeFill="background1"/>
              <w:tabs>
                <w:tab w:val="left" w:pos="612"/>
              </w:tabs>
              <w:spacing w:before="120" w:after="120"/>
              <w:rPr>
                <w:lang w:val="it-IT"/>
              </w:rPr>
            </w:pPr>
            <w:r w:rsidRPr="00E02586">
              <w:rPr>
                <w:rFonts w:eastAsia="Calibri"/>
                <w:szCs w:val="22"/>
                <w:lang w:val="it-IT" w:eastAsia="en-US"/>
              </w:rPr>
              <w:t>Garanția de buna execuție 5% din suna contractului cu TVA</w:t>
            </w:r>
          </w:p>
        </w:tc>
        <w:tc>
          <w:tcPr>
            <w:tcW w:w="4287" w:type="dxa"/>
          </w:tcPr>
          <w:p w14:paraId="5ADC4FF7" w14:textId="77777777" w:rsidR="002D367F" w:rsidRPr="0002115A" w:rsidRDefault="002D367F" w:rsidP="002D367F">
            <w:pPr>
              <w:rPr>
                <w:rFonts w:eastAsia="SimSun"/>
              </w:rPr>
            </w:pPr>
            <w:r w:rsidRPr="0002115A">
              <w:rPr>
                <w:rFonts w:eastAsia="SimSun"/>
                <w:sz w:val="20"/>
                <w:szCs w:val="20"/>
                <w:lang w:eastAsia="ru-RU"/>
              </w:rPr>
              <w:t xml:space="preserve">Scrisoare  de  </w:t>
            </w:r>
            <w:proofErr w:type="spellStart"/>
            <w:r w:rsidRPr="0002115A">
              <w:rPr>
                <w:rFonts w:eastAsia="SimSun"/>
                <w:sz w:val="20"/>
                <w:szCs w:val="20"/>
                <w:lang w:eastAsia="ru-RU"/>
              </w:rPr>
              <w:t>garanţie</w:t>
            </w:r>
            <w:proofErr w:type="spellEnd"/>
            <w:r w:rsidRPr="0002115A">
              <w:rPr>
                <w:rFonts w:eastAsia="SimSun"/>
                <w:sz w:val="20"/>
                <w:szCs w:val="20"/>
                <w:lang w:eastAsia="ru-RU"/>
              </w:rPr>
              <w:t>  bancară (anexa nr. 9)</w:t>
            </w:r>
            <w:r w:rsidRPr="0002115A">
              <w:rPr>
                <w:sz w:val="20"/>
                <w:szCs w:val="20"/>
              </w:rPr>
              <w:t xml:space="preserve"> </w:t>
            </w:r>
            <w:r w:rsidRPr="0002115A">
              <w:rPr>
                <w:rFonts w:eastAsia="SimSun"/>
                <w:sz w:val="20"/>
                <w:szCs w:val="20"/>
                <w:lang w:eastAsia="ru-RU"/>
              </w:rPr>
              <w:t xml:space="preserve">confirmată prin semnătura </w:t>
            </w:r>
            <w:proofErr w:type="spellStart"/>
            <w:r w:rsidRPr="0002115A">
              <w:rPr>
                <w:rFonts w:eastAsia="SimSun"/>
                <w:sz w:val="20"/>
                <w:szCs w:val="20"/>
                <w:lang w:eastAsia="ru-RU"/>
              </w:rPr>
              <w:t>şi</w:t>
            </w:r>
            <w:proofErr w:type="spellEnd"/>
            <w:r w:rsidRPr="0002115A">
              <w:rPr>
                <w:rFonts w:eastAsia="SimSun"/>
                <w:sz w:val="20"/>
                <w:szCs w:val="20"/>
                <w:lang w:eastAsia="ru-RU"/>
              </w:rPr>
              <w:t xml:space="preserve"> </w:t>
            </w:r>
            <w:proofErr w:type="spellStart"/>
            <w:r w:rsidRPr="0002115A">
              <w:rPr>
                <w:rFonts w:eastAsia="SimSun"/>
                <w:sz w:val="20"/>
                <w:szCs w:val="20"/>
                <w:lang w:eastAsia="ru-RU"/>
              </w:rPr>
              <w:t>ştampila</w:t>
            </w:r>
            <w:proofErr w:type="spellEnd"/>
            <w:r w:rsidRPr="0002115A">
              <w:rPr>
                <w:rFonts w:eastAsia="SimSun"/>
                <w:sz w:val="20"/>
                <w:szCs w:val="20"/>
                <w:lang w:eastAsia="ru-RU"/>
              </w:rPr>
              <w:t xml:space="preserve"> a băncii </w:t>
            </w:r>
            <w:r w:rsidRPr="0002115A">
              <w:rPr>
                <w:rFonts w:eastAsia="SimSun"/>
                <w:b/>
                <w:sz w:val="20"/>
                <w:szCs w:val="20"/>
                <w:lang w:eastAsia="ru-RU"/>
              </w:rPr>
              <w:t>sau transfer bancar:</w:t>
            </w:r>
          </w:p>
          <w:p w14:paraId="242E4210" w14:textId="332A7867" w:rsidR="002D367F" w:rsidRPr="0002115A" w:rsidRDefault="002D367F" w:rsidP="002D367F">
            <w:pPr>
              <w:shd w:val="clear" w:color="auto" w:fill="FFFFFF" w:themeFill="background1"/>
              <w:tabs>
                <w:tab w:val="left" w:pos="612"/>
              </w:tabs>
              <w:spacing w:before="120" w:after="120"/>
              <w:rPr>
                <w:sz w:val="22"/>
                <w:szCs w:val="22"/>
              </w:rPr>
            </w:pPr>
            <w:r w:rsidRPr="0002115A">
              <w:rPr>
                <w:bCs/>
                <w:sz w:val="18"/>
                <w:szCs w:val="18"/>
              </w:rPr>
              <w:t xml:space="preserve">Beneficiarul </w:t>
            </w:r>
            <w:proofErr w:type="spellStart"/>
            <w:r w:rsidRPr="0002115A">
              <w:rPr>
                <w:bCs/>
                <w:sz w:val="18"/>
                <w:szCs w:val="18"/>
              </w:rPr>
              <w:t>plăţii</w:t>
            </w:r>
            <w:proofErr w:type="spellEnd"/>
            <w:r w:rsidRPr="0002115A">
              <w:rPr>
                <w:bCs/>
                <w:sz w:val="18"/>
                <w:szCs w:val="18"/>
              </w:rPr>
              <w:t xml:space="preserve">: </w:t>
            </w:r>
            <w:r w:rsidRPr="0002115A">
              <w:rPr>
                <w:b/>
                <w:sz w:val="18"/>
                <w:szCs w:val="18"/>
              </w:rPr>
              <w:t>IMSP AMT Centru;</w:t>
            </w:r>
            <w:r w:rsidRPr="0002115A">
              <w:rPr>
                <w:bCs/>
                <w:sz w:val="18"/>
                <w:szCs w:val="18"/>
              </w:rPr>
              <w:t xml:space="preserve">                                Denumirea Băncii: </w:t>
            </w:r>
            <w:r w:rsidRPr="0002115A">
              <w:rPr>
                <w:b/>
                <w:sz w:val="18"/>
                <w:szCs w:val="18"/>
              </w:rPr>
              <w:t>BC „</w:t>
            </w:r>
            <w:proofErr w:type="spellStart"/>
            <w:r w:rsidRPr="0002115A">
              <w:rPr>
                <w:b/>
                <w:sz w:val="18"/>
                <w:szCs w:val="18"/>
              </w:rPr>
              <w:t>Moldindconbank</w:t>
            </w:r>
            <w:proofErr w:type="spellEnd"/>
            <w:r w:rsidRPr="0002115A">
              <w:rPr>
                <w:b/>
                <w:sz w:val="18"/>
                <w:szCs w:val="18"/>
              </w:rPr>
              <w:t>” SA</w:t>
            </w:r>
            <w:r w:rsidRPr="0002115A">
              <w:rPr>
                <w:bCs/>
                <w:sz w:val="18"/>
                <w:szCs w:val="18"/>
              </w:rPr>
              <w:t xml:space="preserve"> ;                                                                Codul fiscal: </w:t>
            </w:r>
            <w:r w:rsidRPr="0002115A">
              <w:rPr>
                <w:b/>
                <w:sz w:val="18"/>
                <w:szCs w:val="18"/>
              </w:rPr>
              <w:t>1003600153267</w:t>
            </w:r>
            <w:r w:rsidRPr="0002115A">
              <w:rPr>
                <w:bCs/>
                <w:sz w:val="18"/>
                <w:szCs w:val="18"/>
              </w:rPr>
              <w:t>;                            cod IBAN:</w:t>
            </w:r>
            <w:r w:rsidRPr="0002115A">
              <w:rPr>
                <w:b/>
                <w:sz w:val="18"/>
                <w:szCs w:val="18"/>
              </w:rPr>
              <w:t>MD92ML000000022514094238</w:t>
            </w:r>
            <w:r w:rsidRPr="0002115A">
              <w:rPr>
                <w:bCs/>
                <w:sz w:val="18"/>
                <w:szCs w:val="18"/>
              </w:rPr>
              <w:t xml:space="preserve">;                        Contul bancar: </w:t>
            </w:r>
            <w:r w:rsidRPr="0002115A">
              <w:rPr>
                <w:b/>
                <w:sz w:val="18"/>
                <w:szCs w:val="18"/>
              </w:rPr>
              <w:t>MOLDMD2X</w:t>
            </w:r>
            <w:r w:rsidRPr="0002115A">
              <w:rPr>
                <w:bCs/>
                <w:sz w:val="18"/>
                <w:szCs w:val="18"/>
              </w:rPr>
              <w:t>;                           cu nota ”</w:t>
            </w:r>
            <w:r w:rsidRPr="0002115A">
              <w:rPr>
                <w:rFonts w:eastAsia="Calibri"/>
                <w:szCs w:val="22"/>
                <w:lang w:eastAsia="en-US"/>
              </w:rPr>
              <w:t>Garanția de buna execuție”</w:t>
            </w:r>
          </w:p>
        </w:tc>
        <w:tc>
          <w:tcPr>
            <w:tcW w:w="2410" w:type="dxa"/>
          </w:tcPr>
          <w:p w14:paraId="262913D7" w14:textId="78299852" w:rsidR="002D367F" w:rsidRPr="002A35D1" w:rsidRDefault="002D367F" w:rsidP="002D367F">
            <w:pPr>
              <w:shd w:val="clear" w:color="auto" w:fill="FFFFFF" w:themeFill="background1"/>
              <w:tabs>
                <w:tab w:val="right" w:pos="426"/>
              </w:tabs>
              <w:spacing w:before="120"/>
              <w:rPr>
                <w:b/>
                <w:i/>
                <w:iCs/>
                <w:lang w:val="ro-MD" w:eastAsia="ru-RU"/>
              </w:rPr>
            </w:pPr>
            <w:r w:rsidRPr="002A35D1">
              <w:rPr>
                <w:b/>
                <w:i/>
                <w:iCs/>
                <w:lang w:val="ro-MD" w:eastAsia="ru-RU"/>
              </w:rPr>
              <w:t>OBLIGATORIU pentru operatorul economic desemnat câștigător, la semnarea contractului</w:t>
            </w:r>
            <w:r w:rsidR="009B28C8">
              <w:rPr>
                <w:b/>
                <w:i/>
                <w:iCs/>
                <w:lang w:val="ro-MD" w:eastAsia="ru-RU"/>
              </w:rPr>
              <w:t xml:space="preserve"> valabilă  până la 31.12.202</w:t>
            </w:r>
            <w:r w:rsidR="00DD141E">
              <w:rPr>
                <w:b/>
                <w:i/>
                <w:iCs/>
                <w:lang w:val="ro-MD" w:eastAsia="ru-RU"/>
              </w:rPr>
              <w:t>6</w:t>
            </w:r>
            <w:r w:rsidR="009B28C8">
              <w:rPr>
                <w:b/>
                <w:i/>
                <w:iCs/>
                <w:lang w:val="ro-MD" w:eastAsia="ru-RU"/>
              </w:rPr>
              <w:t xml:space="preserve">. </w:t>
            </w:r>
          </w:p>
          <w:p w14:paraId="1DA920A1" w14:textId="692E0956" w:rsidR="002D367F" w:rsidRPr="002A35D1" w:rsidRDefault="002D367F" w:rsidP="002D367F">
            <w:pPr>
              <w:shd w:val="clear" w:color="auto" w:fill="FFFFFF" w:themeFill="background1"/>
              <w:tabs>
                <w:tab w:val="left" w:pos="612"/>
              </w:tabs>
              <w:spacing w:before="120" w:after="120"/>
              <w:rPr>
                <w:lang w:val="ro-MD"/>
              </w:rPr>
            </w:pPr>
          </w:p>
        </w:tc>
      </w:tr>
    </w:tbl>
    <w:p w14:paraId="04AF486D" w14:textId="0A21736D" w:rsidR="0015247E" w:rsidRPr="0053349F" w:rsidRDefault="0053683D" w:rsidP="0053683D">
      <w:pPr>
        <w:shd w:val="clear" w:color="auto" w:fill="FFFFFF" w:themeFill="background1"/>
        <w:tabs>
          <w:tab w:val="right" w:pos="426"/>
        </w:tabs>
        <w:spacing w:before="120"/>
        <w:rPr>
          <w:b/>
          <w:lang w:val="ro-MD" w:eastAsia="ru-RU"/>
        </w:rPr>
      </w:pPr>
      <w:r>
        <w:rPr>
          <w:b/>
          <w:lang w:val="ro-MD" w:eastAsia="ru-RU"/>
        </w:rPr>
        <w:t>17.</w:t>
      </w:r>
      <w:r w:rsidR="0015247E" w:rsidRPr="00FF430B">
        <w:rPr>
          <w:b/>
          <w:lang w:val="ro-MD" w:eastAsia="ru-RU"/>
        </w:rPr>
        <w:t xml:space="preserve">Garanția pentru ofertă, după caz </w:t>
      </w:r>
      <w:bookmarkStart w:id="2" w:name="_Hlk76120890"/>
      <w:r w:rsidR="0053349F">
        <w:rPr>
          <w:b/>
          <w:lang w:val="ro-MD" w:eastAsia="ru-RU"/>
        </w:rPr>
        <w:t>(prin bancă sau pe contul instituției)</w:t>
      </w:r>
      <w:bookmarkEnd w:id="2"/>
      <w:r w:rsidR="0053349F" w:rsidRPr="00FF430B">
        <w:rPr>
          <w:lang w:val="ro-MD"/>
        </w:rPr>
        <w:t xml:space="preserve">, </w:t>
      </w:r>
      <w:r w:rsidR="0053349F" w:rsidRPr="00FF430B">
        <w:rPr>
          <w:b/>
          <w:lang w:val="ro-MD" w:eastAsia="ru-RU"/>
        </w:rPr>
        <w:t>cuantumul____</w:t>
      </w:r>
      <w:r w:rsidR="0053349F">
        <w:rPr>
          <w:b/>
          <w:lang w:val="ro-MD" w:eastAsia="ru-RU"/>
        </w:rPr>
        <w:t>1%</w:t>
      </w:r>
      <w:r w:rsidR="0053349F" w:rsidRPr="00FF430B">
        <w:rPr>
          <w:b/>
          <w:lang w:val="ro-MD" w:eastAsia="ru-RU"/>
        </w:rPr>
        <w:t>_</w:t>
      </w:r>
      <w:r w:rsidR="0053349F">
        <w:rPr>
          <w:b/>
          <w:lang w:val="ro-MD" w:eastAsia="ru-RU"/>
        </w:rPr>
        <w:t>din suma ofertei</w:t>
      </w:r>
      <w:r w:rsidR="008A13E8">
        <w:rPr>
          <w:b/>
          <w:lang w:val="ro-MD" w:eastAsia="ru-RU"/>
        </w:rPr>
        <w:t xml:space="preserve"> fără TVA, lei</w:t>
      </w:r>
      <w:r w:rsidR="0053349F" w:rsidRPr="00FF430B">
        <w:rPr>
          <w:b/>
          <w:lang w:val="ro-MD" w:eastAsia="ru-RU"/>
        </w:rPr>
        <w:t>.</w:t>
      </w:r>
    </w:p>
    <w:p w14:paraId="537A3EA2" w14:textId="08E4E7D1" w:rsidR="0015247E" w:rsidRDefault="0053683D" w:rsidP="0053683D">
      <w:pPr>
        <w:shd w:val="clear" w:color="auto" w:fill="FFFFFF" w:themeFill="background1"/>
        <w:tabs>
          <w:tab w:val="right" w:pos="426"/>
        </w:tabs>
        <w:spacing w:before="120"/>
        <w:rPr>
          <w:b/>
          <w:lang w:val="ro-MD" w:eastAsia="ru-RU"/>
        </w:rPr>
      </w:pPr>
      <w:r>
        <w:rPr>
          <w:b/>
          <w:lang w:val="ro-MD" w:eastAsia="ru-RU"/>
        </w:rPr>
        <w:t>18.</w:t>
      </w:r>
      <w:r w:rsidR="00F6465C" w:rsidRPr="00FF430B">
        <w:rPr>
          <w:b/>
          <w:lang w:val="ro-MD" w:eastAsia="ru-RU"/>
        </w:rPr>
        <w:t>Termenul de garanție a lucrărilor</w:t>
      </w:r>
      <w:r w:rsidR="00A475DF">
        <w:rPr>
          <w:b/>
          <w:lang w:val="ro-MD" w:eastAsia="ru-RU"/>
        </w:rPr>
        <w:t xml:space="preserve"> </w:t>
      </w:r>
      <w:r w:rsidR="0002115A">
        <w:rPr>
          <w:b/>
          <w:lang w:val="ro-MD" w:eastAsia="ru-RU"/>
        </w:rPr>
        <w:t>:</w:t>
      </w:r>
      <w:r w:rsidR="0053349F">
        <w:rPr>
          <w:b/>
          <w:lang w:val="ro-MD" w:eastAsia="ru-RU"/>
        </w:rPr>
        <w:t xml:space="preserve"> </w:t>
      </w:r>
    </w:p>
    <w:p w14:paraId="78E79AE9" w14:textId="509DF379" w:rsidR="0053349F" w:rsidRPr="008E31C7" w:rsidRDefault="0053349F" w:rsidP="0053349F">
      <w:pPr>
        <w:shd w:val="clear" w:color="auto" w:fill="FFFFFF" w:themeFill="background1"/>
        <w:tabs>
          <w:tab w:val="right" w:pos="426"/>
        </w:tabs>
        <w:spacing w:before="120"/>
        <w:rPr>
          <w:b/>
          <w:i/>
          <w:iCs/>
          <w:highlight w:val="yellow"/>
          <w:lang w:val="ro-MD" w:eastAsia="ru-RU"/>
        </w:rPr>
      </w:pPr>
      <w:r w:rsidRPr="008E31C7">
        <w:rPr>
          <w:b/>
          <w:highlight w:val="yellow"/>
          <w:lang w:val="ro-MD" w:eastAsia="ru-RU"/>
        </w:rPr>
        <w:t xml:space="preserve">      </w:t>
      </w:r>
      <w:r w:rsidRPr="008E31C7">
        <w:rPr>
          <w:b/>
          <w:i/>
          <w:iCs/>
          <w:highlight w:val="yellow"/>
          <w:lang w:val="ro-MD" w:eastAsia="ru-RU"/>
        </w:rPr>
        <w:t xml:space="preserve">Minim </w:t>
      </w:r>
      <w:r w:rsidR="007807A5">
        <w:rPr>
          <w:b/>
          <w:i/>
          <w:iCs/>
          <w:highlight w:val="yellow"/>
          <w:lang w:val="ro-MD" w:eastAsia="ru-RU"/>
        </w:rPr>
        <w:t>__</w:t>
      </w:r>
      <w:r w:rsidR="0002115A">
        <w:rPr>
          <w:b/>
          <w:i/>
          <w:iCs/>
          <w:highlight w:val="yellow"/>
          <w:lang w:val="ro-MD" w:eastAsia="ru-RU"/>
        </w:rPr>
        <w:t>5</w:t>
      </w:r>
      <w:r w:rsidR="007807A5">
        <w:rPr>
          <w:b/>
          <w:i/>
          <w:iCs/>
          <w:highlight w:val="yellow"/>
          <w:lang w:val="ro-MD" w:eastAsia="ru-RU"/>
        </w:rPr>
        <w:t>____</w:t>
      </w:r>
      <w:r w:rsidRPr="008E31C7">
        <w:rPr>
          <w:b/>
          <w:i/>
          <w:iCs/>
          <w:highlight w:val="yellow"/>
          <w:lang w:val="ro-MD" w:eastAsia="ru-RU"/>
        </w:rPr>
        <w:t xml:space="preserve"> ani </w:t>
      </w:r>
      <w:r w:rsidR="00BD30E3" w:rsidRPr="008E31C7">
        <w:rPr>
          <w:b/>
          <w:i/>
          <w:iCs/>
          <w:highlight w:val="yellow"/>
          <w:lang w:val="ro-MD" w:eastAsia="ru-RU"/>
        </w:rPr>
        <w:t>de la recepționarea lucrărilor</w:t>
      </w:r>
      <w:r w:rsidR="00526313">
        <w:rPr>
          <w:b/>
          <w:i/>
          <w:iCs/>
          <w:highlight w:val="yellow"/>
          <w:lang w:val="ro-MD" w:eastAsia="ru-RU"/>
        </w:rPr>
        <w:t>.</w:t>
      </w:r>
    </w:p>
    <w:p w14:paraId="13C1C02B" w14:textId="6A8EADA8" w:rsidR="00F6465C" w:rsidRPr="00DE5257" w:rsidRDefault="0053349F" w:rsidP="0053683D">
      <w:pPr>
        <w:shd w:val="clear" w:color="auto" w:fill="FFFFFF" w:themeFill="background1"/>
        <w:tabs>
          <w:tab w:val="right" w:pos="426"/>
        </w:tabs>
        <w:spacing w:before="120"/>
        <w:rPr>
          <w:b/>
          <w:i/>
          <w:iCs/>
          <w:lang w:val="ro-MD" w:eastAsia="ru-RU"/>
        </w:rPr>
      </w:pPr>
      <w:r w:rsidRPr="0049296E">
        <w:rPr>
          <w:b/>
          <w:i/>
          <w:iCs/>
          <w:highlight w:val="cyan"/>
          <w:lang w:val="ro-MD" w:eastAsia="ru-RU"/>
        </w:rPr>
        <w:t xml:space="preserve">    </w:t>
      </w:r>
      <w:r w:rsidR="0053683D">
        <w:rPr>
          <w:b/>
          <w:lang w:val="ro-MD" w:eastAsia="ru-RU"/>
        </w:rPr>
        <w:t>19.</w:t>
      </w:r>
      <w:r w:rsidR="00F6465C" w:rsidRPr="00FF430B">
        <w:rPr>
          <w:b/>
          <w:lang w:val="ro-MD" w:eastAsia="ru-RU"/>
        </w:rPr>
        <w:t>Garanția de bună execuție a contractului, după caz</w:t>
      </w:r>
      <w:r w:rsidR="00BD5FB3">
        <w:rPr>
          <w:b/>
          <w:lang w:val="ro-MD" w:eastAsia="ru-RU"/>
        </w:rPr>
        <w:t>(</w:t>
      </w:r>
      <w:r w:rsidR="00BD5FB3" w:rsidRPr="00BD5FB3">
        <w:rPr>
          <w:b/>
          <w:lang w:val="ro-MD" w:eastAsia="ru-RU"/>
        </w:rPr>
        <w:t xml:space="preserve"> </w:t>
      </w:r>
      <w:r w:rsidR="00BD5FB3" w:rsidRPr="00237866">
        <w:rPr>
          <w:b/>
          <w:lang w:val="ro-MD" w:eastAsia="ru-RU"/>
        </w:rPr>
        <w:t>prin bancă sau pe contul instituției</w:t>
      </w:r>
      <w:r w:rsidR="004F3377">
        <w:rPr>
          <w:b/>
          <w:lang w:val="ro-MD" w:eastAsia="ru-RU"/>
        </w:rPr>
        <w:t>, valabilă până la 31.12.202</w:t>
      </w:r>
      <w:r w:rsidR="00004A44">
        <w:rPr>
          <w:b/>
          <w:lang w:val="ro-MD" w:eastAsia="ru-RU"/>
        </w:rPr>
        <w:t>6</w:t>
      </w:r>
      <w:r w:rsidR="004F3377">
        <w:rPr>
          <w:b/>
          <w:lang w:val="ro-MD" w:eastAsia="ru-RU"/>
        </w:rPr>
        <w:t xml:space="preserve"> </w:t>
      </w:r>
      <w:r w:rsidR="00BD5FB3" w:rsidRPr="00237866">
        <w:rPr>
          <w:b/>
          <w:lang w:val="ro-MD" w:eastAsia="ru-RU"/>
        </w:rPr>
        <w:t>)</w:t>
      </w:r>
      <w:r w:rsidR="00BD5FB3" w:rsidRPr="00FF430B">
        <w:rPr>
          <w:b/>
          <w:lang w:val="ro-MD" w:eastAsia="ru-RU"/>
        </w:rPr>
        <w:t>, cuantumul__</w:t>
      </w:r>
      <w:r w:rsidR="00BD5FB3">
        <w:rPr>
          <w:b/>
          <w:lang w:val="ro-MD" w:eastAsia="ru-RU"/>
        </w:rPr>
        <w:t>5% din valoarea contractului adjudecat</w:t>
      </w:r>
      <w:r w:rsidR="00DE5257">
        <w:rPr>
          <w:b/>
          <w:lang w:val="ro-MD" w:eastAsia="ru-RU"/>
        </w:rPr>
        <w:t>.</w:t>
      </w:r>
    </w:p>
    <w:p w14:paraId="0AF5FA01" w14:textId="369D2D3D"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20.</w:t>
      </w:r>
      <w:r w:rsidR="00BE362C" w:rsidRPr="00FF430B">
        <w:rPr>
          <w:b/>
          <w:lang w:val="ro-MD" w:eastAsia="ru-RU"/>
        </w:rPr>
        <w:t>Motivul recurgerii la procedura accelerată (în cazul licitației deschise, restr</w:t>
      </w:r>
      <w:r w:rsidR="00C32CB2" w:rsidRPr="00FF430B">
        <w:rPr>
          <w:b/>
          <w:lang w:val="ro-MD" w:eastAsia="ru-RU"/>
        </w:rPr>
        <w:t>â</w:t>
      </w:r>
      <w:r w:rsidR="00BE362C" w:rsidRPr="00FF430B">
        <w:rPr>
          <w:b/>
          <w:lang w:val="ro-MD" w:eastAsia="ru-RU"/>
        </w:rPr>
        <w:t>nse</w:t>
      </w:r>
      <w:r w:rsidR="00FE38A6" w:rsidRPr="00FF430B">
        <w:rPr>
          <w:b/>
          <w:lang w:val="ro-MD" w:eastAsia="ru-RU"/>
        </w:rPr>
        <w:t xml:space="preserve"> </w:t>
      </w:r>
      <w:r w:rsidR="00BE362C" w:rsidRPr="00FF430B">
        <w:rPr>
          <w:b/>
          <w:lang w:val="ro-MD" w:eastAsia="ru-RU"/>
        </w:rPr>
        <w:t xml:space="preserve">și a procedurii negociate), după </w:t>
      </w:r>
      <w:proofErr w:type="spellStart"/>
      <w:r w:rsidR="00BE362C" w:rsidRPr="00FF430B">
        <w:rPr>
          <w:b/>
          <w:lang w:val="ro-MD" w:eastAsia="ru-RU"/>
        </w:rPr>
        <w:t>caz___</w:t>
      </w:r>
      <w:r w:rsidR="00D66A12" w:rsidRPr="00D66A12">
        <w:rPr>
          <w:b/>
          <w:highlight w:val="yellow"/>
          <w:lang w:val="ro-MD" w:eastAsia="ru-RU"/>
        </w:rPr>
        <w:t>NU</w:t>
      </w:r>
      <w:proofErr w:type="spellEnd"/>
      <w:r w:rsidR="00D66A12" w:rsidRPr="00D66A12">
        <w:rPr>
          <w:b/>
          <w:highlight w:val="yellow"/>
          <w:lang w:val="ro-MD" w:eastAsia="ru-RU"/>
        </w:rPr>
        <w:t xml:space="preserve"> SE APLICĂ</w:t>
      </w:r>
      <w:r w:rsidR="00BE362C" w:rsidRPr="00FF430B">
        <w:rPr>
          <w:b/>
          <w:lang w:val="ro-MD" w:eastAsia="ru-RU"/>
        </w:rPr>
        <w:t>________</w:t>
      </w:r>
    </w:p>
    <w:p w14:paraId="1984BDAD" w14:textId="15BE8849"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21.</w:t>
      </w:r>
      <w:r w:rsidR="00BE362C" w:rsidRPr="00FF430B">
        <w:rPr>
          <w:b/>
          <w:lang w:val="ro-MD" w:eastAsia="ru-RU"/>
        </w:rPr>
        <w:t>Tehnici și instrumente specifice de atribuire (dacă este cazul specificați dacă se va utiliza acordul-cadru, sistemul dinamic de achiziție sau licitația electronică):__</w:t>
      </w:r>
      <w:r w:rsidR="0002115A" w:rsidRPr="008A13E8">
        <w:rPr>
          <w:b/>
          <w:highlight w:val="yellow"/>
          <w:lang w:val="ro-MD" w:eastAsia="ru-RU"/>
        </w:rPr>
        <w:t>nu se aplică</w:t>
      </w:r>
    </w:p>
    <w:p w14:paraId="146D4A00" w14:textId="2707E9ED" w:rsidR="00BE362C" w:rsidRPr="00FF430B" w:rsidRDefault="0053683D" w:rsidP="0053683D">
      <w:pPr>
        <w:tabs>
          <w:tab w:val="right" w:pos="426"/>
        </w:tabs>
        <w:spacing w:before="120"/>
        <w:rPr>
          <w:b/>
          <w:lang w:val="ro-MD" w:eastAsia="ru-RU"/>
        </w:rPr>
      </w:pPr>
      <w:r>
        <w:rPr>
          <w:b/>
          <w:lang w:val="ro-MD" w:eastAsia="ru-RU"/>
        </w:rPr>
        <w:t>22.</w:t>
      </w:r>
      <w:r w:rsidR="00BE362C" w:rsidRPr="00FF430B">
        <w:rPr>
          <w:b/>
          <w:lang w:val="ro-MD" w:eastAsia="ru-RU"/>
        </w:rPr>
        <w:t>Condiții speciale de care depinde îndeplinirea contractului (</w:t>
      </w:r>
      <w:r w:rsidR="00BE362C" w:rsidRPr="00FF430B">
        <w:rPr>
          <w:lang w:val="ro-MD" w:eastAsia="ru-RU"/>
        </w:rPr>
        <w:t>indicați după caz</w:t>
      </w:r>
      <w:r w:rsidR="00BE362C" w:rsidRPr="00FF430B">
        <w:rPr>
          <w:b/>
          <w:lang w:val="ro-MD" w:eastAsia="ru-RU"/>
        </w:rPr>
        <w:t>): ______________________________________________</w:t>
      </w:r>
      <w:r w:rsidR="00CB0AEA" w:rsidRPr="00FF430B">
        <w:rPr>
          <w:b/>
          <w:lang w:val="ro-MD" w:eastAsia="ru-RU"/>
        </w:rPr>
        <w:t>________________________</w:t>
      </w:r>
      <w:r w:rsidR="00BE362C" w:rsidRPr="00FF430B">
        <w:rPr>
          <w:b/>
          <w:lang w:val="ro-MD" w:eastAsia="ru-RU"/>
        </w:rPr>
        <w:t>_</w:t>
      </w:r>
      <w:r w:rsidR="009F3CEA" w:rsidRPr="00FF430B">
        <w:rPr>
          <w:b/>
          <w:lang w:val="ro-MD" w:eastAsia="ru-RU"/>
        </w:rPr>
        <w:t>______</w:t>
      </w:r>
    </w:p>
    <w:p w14:paraId="3FBCA5A9" w14:textId="51F33C36" w:rsidR="00EF4276" w:rsidRPr="00FF430B" w:rsidRDefault="0053683D" w:rsidP="0053683D">
      <w:pPr>
        <w:tabs>
          <w:tab w:val="right" w:pos="426"/>
        </w:tabs>
        <w:spacing w:before="120"/>
        <w:rPr>
          <w:b/>
          <w:lang w:val="ro-MD" w:eastAsia="ru-RU"/>
        </w:rPr>
      </w:pPr>
      <w:bookmarkStart w:id="3" w:name="_Hlk71621175"/>
      <w:r>
        <w:rPr>
          <w:b/>
          <w:lang w:val="ro-MD" w:eastAsia="ru-RU"/>
        </w:rPr>
        <w:t>23.</w:t>
      </w:r>
      <w:r w:rsidR="00EF4276" w:rsidRPr="00FF430B">
        <w:rPr>
          <w:b/>
          <w:lang w:val="ro-MD" w:eastAsia="ru-RU"/>
        </w:rPr>
        <w:t>Ofertele se prezintă în valuta</w:t>
      </w:r>
      <w:bookmarkEnd w:id="3"/>
      <w:r w:rsidR="00BD5FB3">
        <w:rPr>
          <w:b/>
          <w:lang w:val="ro-MD" w:eastAsia="ru-RU"/>
        </w:rPr>
        <w:t xml:space="preserve"> : lei, MD</w:t>
      </w:r>
    </w:p>
    <w:p w14:paraId="432C1F0F" w14:textId="26E28591" w:rsidR="00BE362C" w:rsidRPr="008E31C7" w:rsidRDefault="0053683D" w:rsidP="0053683D">
      <w:pPr>
        <w:tabs>
          <w:tab w:val="right" w:pos="426"/>
        </w:tabs>
        <w:spacing w:before="120"/>
        <w:rPr>
          <w:bCs/>
          <w:i/>
          <w:iCs/>
          <w:lang w:val="ro-MD" w:eastAsia="ru-RU"/>
        </w:rPr>
      </w:pPr>
      <w:r>
        <w:rPr>
          <w:b/>
          <w:lang w:val="ro-MD" w:eastAsia="ru-RU"/>
        </w:rPr>
        <w:t>24.</w:t>
      </w:r>
      <w:r w:rsidR="00BE362C" w:rsidRPr="00FF430B">
        <w:rPr>
          <w:b/>
          <w:lang w:val="ro-MD" w:eastAsia="ru-RU"/>
        </w:rPr>
        <w:t xml:space="preserve">Criteriul de evaluare aplicat pentru </w:t>
      </w:r>
      <w:r w:rsidR="009D14A7" w:rsidRPr="00FF430B">
        <w:rPr>
          <w:b/>
          <w:lang w:val="ro-MD" w:eastAsia="ru-RU"/>
        </w:rPr>
        <w:t>atribuirea</w:t>
      </w:r>
      <w:r w:rsidR="00E706C1" w:rsidRPr="00FF430B">
        <w:rPr>
          <w:b/>
          <w:lang w:val="ro-MD" w:eastAsia="ru-RU"/>
        </w:rPr>
        <w:t xml:space="preserve"> </w:t>
      </w:r>
      <w:r w:rsidR="00BE362C" w:rsidRPr="00FF430B">
        <w:rPr>
          <w:b/>
          <w:lang w:val="ro-MD" w:eastAsia="ru-RU"/>
        </w:rPr>
        <w:t>contractului</w:t>
      </w:r>
      <w:r w:rsidR="00BE362C" w:rsidRPr="008E31C7">
        <w:rPr>
          <w:b/>
          <w:highlight w:val="yellow"/>
          <w:lang w:val="ro-MD" w:eastAsia="ru-RU"/>
        </w:rPr>
        <w:t>:</w:t>
      </w:r>
      <w:r w:rsidR="00BD5FB3" w:rsidRPr="008E31C7">
        <w:rPr>
          <w:b/>
          <w:i/>
          <w:iCs/>
          <w:highlight w:val="yellow"/>
          <w:lang w:val="ro-MD" w:eastAsia="ru-RU"/>
        </w:rPr>
        <w:t xml:space="preserve"> Prețul cel mai mic</w:t>
      </w:r>
      <w:r w:rsidR="00236258">
        <w:rPr>
          <w:b/>
          <w:i/>
          <w:iCs/>
          <w:highlight w:val="yellow"/>
          <w:lang w:val="ro-MD" w:eastAsia="ru-RU"/>
        </w:rPr>
        <w:t xml:space="preserve"> </w:t>
      </w:r>
      <w:r w:rsidR="009B28C8">
        <w:rPr>
          <w:b/>
          <w:i/>
          <w:iCs/>
          <w:highlight w:val="yellow"/>
          <w:lang w:val="ro-MD" w:eastAsia="ru-RU"/>
        </w:rPr>
        <w:t>pe lot</w:t>
      </w:r>
      <w:r w:rsidR="00BD5FB3" w:rsidRPr="008E31C7">
        <w:rPr>
          <w:b/>
          <w:i/>
          <w:iCs/>
          <w:highlight w:val="yellow"/>
          <w:lang w:val="ro-MD" w:eastAsia="ru-RU"/>
        </w:rPr>
        <w:t xml:space="preserve">  conform cerințelor solicitate</w:t>
      </w:r>
      <w:r w:rsidR="008E31C7">
        <w:rPr>
          <w:b/>
          <w:i/>
          <w:iCs/>
          <w:lang w:val="ro-MD" w:eastAsia="ru-RU"/>
        </w:rPr>
        <w:t>.</w:t>
      </w:r>
    </w:p>
    <w:p w14:paraId="0EB0540D" w14:textId="42675165" w:rsidR="00BE362C" w:rsidRPr="00FF430B" w:rsidRDefault="0053683D" w:rsidP="0053683D">
      <w:pPr>
        <w:tabs>
          <w:tab w:val="right" w:pos="426"/>
        </w:tabs>
        <w:spacing w:before="120"/>
        <w:rPr>
          <w:b/>
          <w:lang w:val="ro-MD" w:eastAsia="ru-RU"/>
        </w:rPr>
      </w:pPr>
      <w:r>
        <w:rPr>
          <w:b/>
          <w:lang w:val="ro-MD" w:eastAsia="ru-RU"/>
        </w:rPr>
        <w:t>25.</w:t>
      </w:r>
      <w:r w:rsidR="00BE362C" w:rsidRPr="00FF430B">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BE362C" w:rsidRPr="00EC30C2" w14:paraId="5894E2AC" w14:textId="77777777" w:rsidTr="007807A5">
        <w:trPr>
          <w:trHeight w:val="290"/>
        </w:trPr>
        <w:tc>
          <w:tcPr>
            <w:tcW w:w="988"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sz w:val="20"/>
                <w:szCs w:val="20"/>
                <w:lang w:val="ro-MD" w:eastAsia="ru-RU"/>
              </w:rPr>
            </w:pPr>
            <w:r w:rsidRPr="00FF430B">
              <w:rPr>
                <w:b/>
                <w:iCs/>
                <w:sz w:val="20"/>
                <w:szCs w:val="20"/>
                <w:lang w:val="ro-MD" w:eastAsia="ru-RU"/>
              </w:rPr>
              <w:t>Nr. d/o</w:t>
            </w:r>
          </w:p>
        </w:tc>
        <w:tc>
          <w:tcPr>
            <w:tcW w:w="6710"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Ponderea%</w:t>
            </w:r>
          </w:p>
        </w:tc>
      </w:tr>
      <w:tr w:rsidR="00BE362C" w:rsidRPr="00EC30C2" w14:paraId="19E42FF1" w14:textId="77777777" w:rsidTr="007807A5">
        <w:trPr>
          <w:trHeight w:val="240"/>
        </w:trPr>
        <w:tc>
          <w:tcPr>
            <w:tcW w:w="988"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6710"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lang w:val="ro-MD" w:eastAsia="ru-RU"/>
              </w:rPr>
            </w:pPr>
          </w:p>
        </w:tc>
        <w:tc>
          <w:tcPr>
            <w:tcW w:w="1788"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lang w:val="ro-MD" w:eastAsia="ru-RU"/>
              </w:rPr>
            </w:pPr>
          </w:p>
        </w:tc>
      </w:tr>
    </w:tbl>
    <w:p w14:paraId="56F393EE" w14:textId="061218C2"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26.</w:t>
      </w:r>
      <w:r w:rsidR="00BE362C" w:rsidRPr="00FF430B">
        <w:rPr>
          <w:b/>
          <w:lang w:val="ro-MD" w:eastAsia="ru-RU"/>
        </w:rPr>
        <w:t>Termenul limită de depunere/deschidere a ofertelor:</w:t>
      </w:r>
    </w:p>
    <w:p w14:paraId="597EEFCB" w14:textId="77777777" w:rsidR="00BE362C" w:rsidRPr="00FF430B" w:rsidRDefault="00EF4276" w:rsidP="001B7C05">
      <w:pPr>
        <w:numPr>
          <w:ilvl w:val="0"/>
          <w:numId w:val="5"/>
        </w:numPr>
        <w:shd w:val="clear" w:color="auto" w:fill="FFFFFF" w:themeFill="background1"/>
        <w:tabs>
          <w:tab w:val="right" w:pos="426"/>
        </w:tabs>
        <w:rPr>
          <w:b/>
          <w:lang w:val="ro-MD" w:eastAsia="ru-RU"/>
        </w:rPr>
      </w:pPr>
      <w:r w:rsidRPr="00FF430B">
        <w:rPr>
          <w:b/>
          <w:lang w:val="ro-MD" w:eastAsia="ru-RU"/>
        </w:rPr>
        <w:t>conform SIA RSAP /</w:t>
      </w:r>
      <w:r w:rsidR="00BE362C" w:rsidRPr="00FF430B">
        <w:rPr>
          <w:b/>
          <w:lang w:val="ro-MD" w:eastAsia="ru-RU"/>
        </w:rPr>
        <w:t xml:space="preserve">până la: </w:t>
      </w:r>
      <w:r w:rsidR="00BE362C" w:rsidRPr="00FF430B">
        <w:rPr>
          <w:b/>
          <w:i/>
          <w:lang w:val="ro-MD" w:eastAsia="ru-RU"/>
        </w:rPr>
        <w:t>[ora exactă]</w:t>
      </w:r>
      <w:r w:rsidR="00BE362C" w:rsidRPr="00FF430B">
        <w:rPr>
          <w:b/>
          <w:lang w:val="ro-MD" w:eastAsia="ru-RU"/>
        </w:rPr>
        <w:t>_______________________________</w:t>
      </w:r>
      <w:r w:rsidRPr="00FF430B">
        <w:rPr>
          <w:b/>
          <w:lang w:val="ro-MD" w:eastAsia="ru-RU"/>
        </w:rPr>
        <w:t>_</w:t>
      </w:r>
      <w:r w:rsidR="00BE362C" w:rsidRPr="00FF430B">
        <w:rPr>
          <w:b/>
          <w:lang w:val="ro-MD" w:eastAsia="ru-RU"/>
        </w:rPr>
        <w:t>____</w:t>
      </w:r>
    </w:p>
    <w:p w14:paraId="75C232E2" w14:textId="77777777" w:rsidR="00BE362C" w:rsidRPr="00FF430B" w:rsidRDefault="00BE362C" w:rsidP="001B7C05">
      <w:pPr>
        <w:numPr>
          <w:ilvl w:val="0"/>
          <w:numId w:val="5"/>
        </w:numPr>
        <w:shd w:val="clear" w:color="auto" w:fill="FFFFFF" w:themeFill="background1"/>
        <w:tabs>
          <w:tab w:val="right" w:pos="426"/>
        </w:tabs>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3626F6C6" w14:textId="1A0982ED"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27.</w:t>
      </w:r>
      <w:r w:rsidR="00BE362C" w:rsidRPr="00FF430B">
        <w:rPr>
          <w:b/>
          <w:lang w:val="ro-MD" w:eastAsia="ru-RU"/>
        </w:rPr>
        <w:t xml:space="preserve">Adresa la care trebuie transmise ofertele sau cererile de participare: </w:t>
      </w:r>
    </w:p>
    <w:p w14:paraId="0FD5C859" w14:textId="1A6F2634" w:rsidR="00BE362C" w:rsidRPr="00FF430B" w:rsidRDefault="00BE362C" w:rsidP="00BE362C">
      <w:pPr>
        <w:shd w:val="clear" w:color="auto" w:fill="FFFFFF" w:themeFill="background1"/>
        <w:tabs>
          <w:tab w:val="right" w:pos="426"/>
        </w:tabs>
        <w:spacing w:before="120"/>
        <w:ind w:left="450"/>
        <w:rPr>
          <w:b/>
          <w:lang w:val="ro-MD" w:eastAsia="ru-RU"/>
        </w:rPr>
      </w:pPr>
      <w:r w:rsidRPr="00FF430B">
        <w:rPr>
          <w:b/>
          <w:i/>
          <w:lang w:val="ro-MD" w:eastAsia="ru-RU"/>
        </w:rPr>
        <w:t>Ofertele sau cererile de participare vor fi depuse electronic prin intermediul SIA RSAP</w:t>
      </w:r>
      <w:r w:rsidR="0002115A">
        <w:rPr>
          <w:b/>
          <w:i/>
          <w:lang w:val="ro-MD" w:eastAsia="ru-RU"/>
        </w:rPr>
        <w:t xml:space="preserve"> și semnate electronic.</w:t>
      </w:r>
    </w:p>
    <w:p w14:paraId="1773BD93" w14:textId="5E3395AB" w:rsidR="00BE362C" w:rsidRDefault="0053683D" w:rsidP="0053683D">
      <w:pPr>
        <w:tabs>
          <w:tab w:val="right" w:pos="426"/>
        </w:tabs>
        <w:spacing w:before="120"/>
        <w:rPr>
          <w:b/>
          <w:u w:val="single"/>
          <w:lang w:val="ro-MD" w:eastAsia="ru-RU"/>
        </w:rPr>
      </w:pPr>
      <w:r>
        <w:rPr>
          <w:b/>
          <w:lang w:val="ro-MD" w:eastAsia="ru-RU"/>
        </w:rPr>
        <w:t>28.</w:t>
      </w:r>
      <w:r w:rsidR="00BE362C" w:rsidRPr="00FF430B">
        <w:rPr>
          <w:b/>
          <w:lang w:val="ro-MD" w:eastAsia="ru-RU"/>
        </w:rPr>
        <w:t xml:space="preserve">Termenul de valabilitate a ofertelor: </w:t>
      </w:r>
      <w:r w:rsidR="00CF3F1A">
        <w:rPr>
          <w:b/>
          <w:lang w:val="ro-MD" w:eastAsia="ru-RU"/>
        </w:rPr>
        <w:t>6</w:t>
      </w:r>
      <w:r w:rsidR="00BD5FB3" w:rsidRPr="00A475DF">
        <w:rPr>
          <w:b/>
          <w:u w:val="single"/>
          <w:lang w:val="ro-MD" w:eastAsia="ru-RU"/>
        </w:rPr>
        <w:t>0 zile</w:t>
      </w:r>
    </w:p>
    <w:p w14:paraId="2C203275" w14:textId="0F40B223" w:rsidR="00BD5FB3" w:rsidRPr="00FF430B" w:rsidRDefault="0053683D" w:rsidP="0053683D">
      <w:pPr>
        <w:tabs>
          <w:tab w:val="right" w:pos="426"/>
        </w:tabs>
        <w:spacing w:before="120"/>
        <w:rPr>
          <w:b/>
          <w:lang w:val="ro-MD" w:eastAsia="ru-RU"/>
        </w:rPr>
      </w:pPr>
      <w:r>
        <w:rPr>
          <w:b/>
          <w:lang w:val="ro-MD" w:eastAsia="ru-RU"/>
        </w:rPr>
        <w:t>29.</w:t>
      </w:r>
      <w:r w:rsidR="00BE362C" w:rsidRPr="00FF430B">
        <w:rPr>
          <w:b/>
          <w:lang w:val="ro-MD" w:eastAsia="ru-RU"/>
        </w:rPr>
        <w:t xml:space="preserve">Locul deschiderii ofertelor: </w:t>
      </w:r>
      <w:r w:rsidR="00BD5FB3" w:rsidRPr="00FF430B">
        <w:rPr>
          <w:b/>
          <w:lang w:val="ro-MD" w:eastAsia="ru-RU"/>
        </w:rPr>
        <w:t>_________________</w:t>
      </w:r>
      <w:r w:rsidR="00BD5FB3">
        <w:rPr>
          <w:b/>
          <w:lang w:val="ro-MD" w:eastAsia="ru-RU"/>
        </w:rPr>
        <w:t>SIA RSAP</w:t>
      </w:r>
      <w:r w:rsidR="00BD5FB3" w:rsidRPr="00FF430B">
        <w:rPr>
          <w:b/>
          <w:lang w:val="ro-MD" w:eastAsia="ru-RU"/>
        </w:rPr>
        <w:t>__________</w:t>
      </w:r>
    </w:p>
    <w:p w14:paraId="6A3C7351" w14:textId="77777777" w:rsidR="00BD5FB3" w:rsidRPr="00FF430B" w:rsidRDefault="00BD5FB3" w:rsidP="00BD5FB3">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75C39C79" w14:textId="3DBB44BD" w:rsidR="00BE362C" w:rsidRPr="00FF430B" w:rsidRDefault="002C47BB" w:rsidP="002C47BB">
      <w:pPr>
        <w:tabs>
          <w:tab w:val="right" w:pos="426"/>
        </w:tabs>
        <w:spacing w:before="120"/>
        <w:ind w:left="141"/>
        <w:rPr>
          <w:b/>
          <w:i/>
          <w:lang w:val="ro-MD" w:eastAsia="ru-RU"/>
        </w:rPr>
      </w:pPr>
      <w:r>
        <w:rPr>
          <w:b/>
          <w:i/>
          <w:lang w:val="ro-MD" w:eastAsia="ru-RU"/>
        </w:rPr>
        <w:t xml:space="preserve">     </w:t>
      </w:r>
      <w:r w:rsidR="00BE362C" w:rsidRPr="00FF430B">
        <w:rPr>
          <w:b/>
          <w:i/>
          <w:lang w:val="ro-MD" w:eastAsia="ru-RU"/>
        </w:rPr>
        <w:t>Ofertele înt</w:t>
      </w:r>
      <w:r w:rsidR="00AD62DE" w:rsidRPr="00FF430B">
        <w:rPr>
          <w:b/>
          <w:i/>
          <w:lang w:val="ro-MD" w:eastAsia="ru-RU"/>
        </w:rPr>
        <w:t>â</w:t>
      </w:r>
      <w:r w:rsidR="00BE362C" w:rsidRPr="00FF430B">
        <w:rPr>
          <w:b/>
          <w:i/>
          <w:lang w:val="ro-MD" w:eastAsia="ru-RU"/>
        </w:rPr>
        <w:t xml:space="preserve">rziate vor fi respinse. </w:t>
      </w:r>
    </w:p>
    <w:p w14:paraId="6C56D6B3" w14:textId="4E38783A"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30.</w:t>
      </w:r>
      <w:r w:rsidR="00BE362C" w:rsidRPr="00FF430B">
        <w:rPr>
          <w:b/>
          <w:lang w:val="ro-MD" w:eastAsia="ru-RU"/>
        </w:rPr>
        <w:t xml:space="preserve">Persoanele autorizate să asiste la deschiderea ofertelor: </w:t>
      </w:r>
      <w:r w:rsidR="00BE362C" w:rsidRPr="00FF430B">
        <w:rPr>
          <w:b/>
          <w:lang w:val="ro-MD" w:eastAsia="ru-RU"/>
        </w:rPr>
        <w:br/>
      </w:r>
      <w:r w:rsidR="00BE362C"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00BE362C" w:rsidRPr="00FF430B">
        <w:rPr>
          <w:b/>
          <w:i/>
          <w:lang w:val="ro-MD" w:eastAsia="ru-RU"/>
        </w:rPr>
        <w:t>nd of</w:t>
      </w:r>
      <w:r w:rsidR="00E706C1" w:rsidRPr="00FF430B">
        <w:rPr>
          <w:b/>
          <w:i/>
          <w:lang w:val="ro-MD" w:eastAsia="ru-RU"/>
        </w:rPr>
        <w:t xml:space="preserve">ertele au fost depuse prin SIA </w:t>
      </w:r>
      <w:r w:rsidR="00BE362C" w:rsidRPr="00FF430B">
        <w:rPr>
          <w:b/>
          <w:i/>
          <w:lang w:val="ro-MD" w:eastAsia="ru-RU"/>
        </w:rPr>
        <w:t>RSAP</w:t>
      </w:r>
      <w:r w:rsidR="00BE362C" w:rsidRPr="00FF430B">
        <w:rPr>
          <w:b/>
          <w:lang w:val="ro-MD" w:eastAsia="ru-RU"/>
        </w:rPr>
        <w:t>.</w:t>
      </w:r>
    </w:p>
    <w:p w14:paraId="5A777DE6" w14:textId="4785450D" w:rsidR="00BE362C" w:rsidRDefault="0053683D" w:rsidP="0053683D">
      <w:pPr>
        <w:shd w:val="clear" w:color="auto" w:fill="FFFFFF" w:themeFill="background1"/>
        <w:tabs>
          <w:tab w:val="right" w:pos="426"/>
        </w:tabs>
        <w:spacing w:before="120"/>
        <w:rPr>
          <w:b/>
          <w:lang w:val="ro-MD" w:eastAsia="ru-RU"/>
        </w:rPr>
      </w:pPr>
      <w:r>
        <w:rPr>
          <w:b/>
          <w:lang w:val="ro-MD" w:eastAsia="ru-RU"/>
        </w:rPr>
        <w:t>31.</w:t>
      </w:r>
      <w:r w:rsidR="00BE362C" w:rsidRPr="00FF430B">
        <w:rPr>
          <w:b/>
          <w:lang w:val="ro-MD" w:eastAsia="ru-RU"/>
        </w:rPr>
        <w:t xml:space="preserve">Limba sau limbile în care trebuie redactate ofertele sau cererile de participare: </w:t>
      </w:r>
    </w:p>
    <w:p w14:paraId="5EB2E2E9" w14:textId="5C769A95" w:rsidR="00BD5FB3" w:rsidRDefault="00BD5FB3" w:rsidP="00BD5FB3">
      <w:pPr>
        <w:shd w:val="clear" w:color="auto" w:fill="FFFFFF" w:themeFill="background1"/>
        <w:tabs>
          <w:tab w:val="right" w:pos="426"/>
        </w:tabs>
        <w:spacing w:before="120"/>
        <w:rPr>
          <w:b/>
          <w:lang w:val="ro-MD" w:eastAsia="ru-RU"/>
        </w:rPr>
      </w:pPr>
      <w:r>
        <w:rPr>
          <w:b/>
          <w:lang w:val="ro-MD" w:eastAsia="ru-RU"/>
        </w:rPr>
        <w:t xml:space="preserve">         </w:t>
      </w:r>
      <w:r w:rsidRPr="00FF430B">
        <w:rPr>
          <w:b/>
          <w:lang w:val="ro-MD" w:eastAsia="ru-RU"/>
        </w:rPr>
        <w:t>________</w:t>
      </w:r>
      <w:r w:rsidRPr="008732B5">
        <w:rPr>
          <w:b/>
          <w:i/>
          <w:iCs/>
          <w:lang w:val="ro-MD" w:eastAsia="ru-RU"/>
        </w:rPr>
        <w:t>Limba Română</w:t>
      </w:r>
      <w:r w:rsidRPr="00FF430B">
        <w:rPr>
          <w:b/>
          <w:lang w:val="ro-MD" w:eastAsia="ru-RU"/>
        </w:rPr>
        <w:t>________________</w:t>
      </w:r>
    </w:p>
    <w:p w14:paraId="558C97CF" w14:textId="77777777" w:rsidR="00957899" w:rsidRDefault="00957899" w:rsidP="00BD5FB3">
      <w:pPr>
        <w:shd w:val="clear" w:color="auto" w:fill="FFFFFF" w:themeFill="background1"/>
        <w:tabs>
          <w:tab w:val="right" w:pos="426"/>
        </w:tabs>
        <w:spacing w:before="120"/>
        <w:rPr>
          <w:b/>
          <w:lang w:val="ro-MD" w:eastAsia="ru-RU"/>
        </w:rPr>
      </w:pPr>
    </w:p>
    <w:p w14:paraId="2070FB37" w14:textId="77777777" w:rsidR="00957899" w:rsidRDefault="00957899" w:rsidP="00BD5FB3">
      <w:pPr>
        <w:shd w:val="clear" w:color="auto" w:fill="FFFFFF" w:themeFill="background1"/>
        <w:tabs>
          <w:tab w:val="right" w:pos="426"/>
        </w:tabs>
        <w:spacing w:before="120"/>
        <w:rPr>
          <w:b/>
          <w:lang w:val="ro-MD" w:eastAsia="ru-RU"/>
        </w:rPr>
      </w:pPr>
    </w:p>
    <w:p w14:paraId="3877CCA7" w14:textId="77777777" w:rsidR="00957899" w:rsidRPr="00FF430B" w:rsidRDefault="00957899" w:rsidP="00BD5FB3">
      <w:pPr>
        <w:shd w:val="clear" w:color="auto" w:fill="FFFFFF" w:themeFill="background1"/>
        <w:tabs>
          <w:tab w:val="right" w:pos="426"/>
        </w:tabs>
        <w:spacing w:before="120"/>
        <w:rPr>
          <w:b/>
          <w:lang w:val="ro-MD" w:eastAsia="ru-RU"/>
        </w:rPr>
      </w:pPr>
    </w:p>
    <w:p w14:paraId="3525B78C" w14:textId="12DD570B" w:rsidR="00BE362C" w:rsidRPr="002C47BB" w:rsidRDefault="0053683D" w:rsidP="0053683D">
      <w:pPr>
        <w:shd w:val="clear" w:color="auto" w:fill="FFFFFF" w:themeFill="background1"/>
        <w:tabs>
          <w:tab w:val="right" w:pos="426"/>
        </w:tabs>
        <w:spacing w:before="120"/>
        <w:rPr>
          <w:b/>
          <w:u w:val="single"/>
          <w:lang w:val="ro-MD" w:eastAsia="ru-RU"/>
        </w:rPr>
      </w:pPr>
      <w:r>
        <w:rPr>
          <w:b/>
          <w:lang w:val="ro-MD" w:eastAsia="ru-RU"/>
        </w:rPr>
        <w:t>32.</w:t>
      </w:r>
      <w:r w:rsidR="00BE362C" w:rsidRPr="00FF430B">
        <w:rPr>
          <w:b/>
          <w:lang w:val="ro-MD" w:eastAsia="ru-RU"/>
        </w:rPr>
        <w:t>Respectivul contract se referă la un proiect și/sau program finanțat din fonduri ale Uniunii Europene</w:t>
      </w:r>
      <w:r w:rsidR="00BE362C" w:rsidRPr="002C47BB">
        <w:rPr>
          <w:b/>
          <w:u w:val="single"/>
          <w:lang w:val="ro-MD" w:eastAsia="ru-RU"/>
        </w:rPr>
        <w:t>:</w:t>
      </w:r>
      <w:r w:rsidR="002C47BB" w:rsidRPr="002C47BB">
        <w:rPr>
          <w:b/>
          <w:u w:val="single"/>
          <w:lang w:val="ro-MD" w:eastAsia="ru-RU"/>
        </w:rPr>
        <w:t xml:space="preserve">                                                 </w:t>
      </w:r>
      <w:r w:rsidR="00BE362C" w:rsidRPr="002C47BB">
        <w:rPr>
          <w:b/>
          <w:u w:val="single"/>
          <w:lang w:val="ro-MD" w:eastAsia="ru-RU"/>
        </w:rPr>
        <w:t xml:space="preserve"> </w:t>
      </w:r>
      <w:r w:rsidR="002C47BB" w:rsidRPr="002C47BB">
        <w:rPr>
          <w:b/>
          <w:u w:val="single"/>
          <w:lang w:val="ro-MD" w:eastAsia="ru-RU"/>
        </w:rPr>
        <w:t xml:space="preserve"> nu sunt</w:t>
      </w:r>
    </w:p>
    <w:p w14:paraId="02FF4B48" w14:textId="77777777" w:rsidR="00BE362C" w:rsidRPr="002C47BB" w:rsidRDefault="00BE362C" w:rsidP="00BE362C">
      <w:pPr>
        <w:shd w:val="clear" w:color="auto" w:fill="FFFFFF" w:themeFill="background1"/>
        <w:tabs>
          <w:tab w:val="right" w:pos="426"/>
        </w:tabs>
        <w:ind w:left="1980"/>
        <w:contextualSpacing/>
        <w:jc w:val="center"/>
        <w:rPr>
          <w:sz w:val="20"/>
          <w:u w:val="single"/>
          <w:lang w:val="ro-MD" w:eastAsia="ru-RU"/>
        </w:rPr>
      </w:pPr>
      <w:r w:rsidRPr="002C47BB">
        <w:rPr>
          <w:sz w:val="20"/>
          <w:u w:val="single"/>
          <w:lang w:val="ro-MD" w:eastAsia="ru-RU"/>
        </w:rPr>
        <w:t xml:space="preserve">(se specifică </w:t>
      </w:r>
      <w:proofErr w:type="spellStart"/>
      <w:r w:rsidRPr="002C47BB">
        <w:rPr>
          <w:sz w:val="20"/>
          <w:u w:val="single"/>
          <w:lang w:val="ro-MD" w:eastAsia="ru-RU"/>
        </w:rPr>
        <w:t>denumireaproiectului</w:t>
      </w:r>
      <w:proofErr w:type="spellEnd"/>
      <w:r w:rsidRPr="002C47BB">
        <w:rPr>
          <w:sz w:val="20"/>
          <w:u w:val="single"/>
          <w:lang w:val="ro-MD" w:eastAsia="ru-RU"/>
        </w:rPr>
        <w:t xml:space="preserve"> și/sau programului)</w:t>
      </w:r>
    </w:p>
    <w:p w14:paraId="16F7BF55" w14:textId="1DD04CA8"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33.</w:t>
      </w:r>
      <w:r w:rsidR="00BE362C" w:rsidRPr="00FF430B">
        <w:rPr>
          <w:b/>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lang w:val="ro-MD" w:eastAsia="ru-RU"/>
        </w:rPr>
      </w:pPr>
      <w:r w:rsidRPr="00FF430B">
        <w:rPr>
          <w:b/>
          <w:i/>
          <w:lang w:val="ro-MD" w:eastAsia="ru-RU"/>
        </w:rPr>
        <w:t>Tel/Fax/email:</w:t>
      </w:r>
      <w:r w:rsidR="00FE38A6" w:rsidRPr="00FF430B">
        <w:rPr>
          <w:b/>
          <w:i/>
          <w:lang w:val="ro-MD" w:eastAsia="ru-RU"/>
        </w:rPr>
        <w:t xml:space="preserve"> </w:t>
      </w:r>
      <w:r w:rsidRPr="00FF430B">
        <w:rPr>
          <w:b/>
          <w:i/>
          <w:lang w:val="ro-MD" w:eastAsia="ru-RU"/>
        </w:rPr>
        <w:t>022-820 652, 022 820-651, contestatii@ansc.md</w:t>
      </w:r>
    </w:p>
    <w:p w14:paraId="4FC9C2AC" w14:textId="62ECF2BD"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34.</w:t>
      </w:r>
      <w:r w:rsidR="00BE362C" w:rsidRPr="00FF430B">
        <w:rPr>
          <w:b/>
          <w:lang w:val="ro-MD" w:eastAsia="ru-RU"/>
        </w:rPr>
        <w:t>Data (datele) și</w:t>
      </w:r>
      <w:r w:rsidR="0049296E">
        <w:rPr>
          <w:b/>
          <w:lang w:val="ro-MD" w:eastAsia="ru-RU"/>
        </w:rPr>
        <w:t xml:space="preserve"> </w:t>
      </w:r>
      <w:r w:rsidR="00BE362C" w:rsidRPr="00FF430B">
        <w:rPr>
          <w:b/>
          <w:lang w:val="ro-MD" w:eastAsia="ru-RU"/>
        </w:rPr>
        <w:t>referința (referințele) publicărilor anterioare în Jurnalul Oficial al Uniunii Europene privind contractul (contractele) la care se referă anunțul respectiv (dacă este cazul):</w:t>
      </w:r>
      <w:r w:rsidR="00215A51">
        <w:rPr>
          <w:b/>
          <w:lang w:val="ro-MD" w:eastAsia="ru-RU"/>
        </w:rPr>
        <w:t xml:space="preserve">   </w:t>
      </w:r>
      <w:r w:rsidR="00215A51" w:rsidRPr="008A13E8">
        <w:rPr>
          <w:b/>
          <w:highlight w:val="yellow"/>
          <w:u w:val="single"/>
          <w:lang w:val="ro-MD" w:eastAsia="ru-RU"/>
        </w:rPr>
        <w:t>nu sunt</w:t>
      </w:r>
    </w:p>
    <w:p w14:paraId="0A3E25DE" w14:textId="3A187A6A"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35.</w:t>
      </w:r>
      <w:r w:rsidR="00BE362C" w:rsidRPr="00FF430B">
        <w:rPr>
          <w:b/>
          <w:lang w:val="ro-MD" w:eastAsia="ru-RU"/>
        </w:rPr>
        <w:t>În cazul achizițiilor periodice, calendarul estimat pentru publicarea anunțurilor viitoare</w:t>
      </w:r>
      <w:r w:rsidR="00BE362C" w:rsidRPr="00FF430B">
        <w:rPr>
          <w:b/>
          <w:shd w:val="clear" w:color="auto" w:fill="FFFFFF" w:themeFill="background1"/>
          <w:lang w:val="ro-MD" w:eastAsia="ru-RU"/>
        </w:rPr>
        <w:t>:</w:t>
      </w:r>
      <w:r w:rsidR="0049296E">
        <w:rPr>
          <w:b/>
          <w:shd w:val="clear" w:color="auto" w:fill="FFFFFF" w:themeFill="background1"/>
          <w:lang w:val="ro-MD" w:eastAsia="ru-RU"/>
        </w:rPr>
        <w:t xml:space="preserve"> </w:t>
      </w:r>
      <w:r w:rsidR="0049296E" w:rsidRPr="008A13E8">
        <w:rPr>
          <w:b/>
          <w:highlight w:val="yellow"/>
          <w:u w:val="single"/>
          <w:shd w:val="clear" w:color="auto" w:fill="FFFFFF" w:themeFill="background1"/>
          <w:lang w:val="ro-MD" w:eastAsia="ru-RU"/>
        </w:rPr>
        <w:t>nu se aplică</w:t>
      </w:r>
    </w:p>
    <w:p w14:paraId="0D3F5FE9" w14:textId="7A5EA0D3"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36.</w:t>
      </w:r>
      <w:r w:rsidR="00BE362C" w:rsidRPr="00FF430B">
        <w:rPr>
          <w:b/>
          <w:lang w:val="ro-MD" w:eastAsia="ru-RU"/>
        </w:rPr>
        <w:t>Data publicării anunțului de intenție sau, după caz, precizarea că nu a fost publicat un astfel de</w:t>
      </w:r>
      <w:r w:rsidR="00FE38A6" w:rsidRPr="00FF430B">
        <w:rPr>
          <w:b/>
          <w:lang w:val="ro-MD" w:eastAsia="ru-RU"/>
        </w:rPr>
        <w:t xml:space="preserve"> </w:t>
      </w:r>
      <w:proofErr w:type="spellStart"/>
      <w:r w:rsidR="00093AE5" w:rsidRPr="00FF430B">
        <w:rPr>
          <w:b/>
          <w:shd w:val="clear" w:color="auto" w:fill="FFFFFF" w:themeFill="background1"/>
          <w:lang w:val="ro-MD" w:eastAsia="ru-RU"/>
        </w:rPr>
        <w:t>a</w:t>
      </w:r>
      <w:r w:rsidR="00BE362C" w:rsidRPr="00FF430B">
        <w:rPr>
          <w:b/>
          <w:shd w:val="clear" w:color="auto" w:fill="FFFFFF" w:themeFill="background1"/>
          <w:lang w:val="ro-MD" w:eastAsia="ru-RU"/>
        </w:rPr>
        <w:t>nunţ</w:t>
      </w:r>
      <w:proofErr w:type="spellEnd"/>
      <w:r w:rsidR="0049296E">
        <w:rPr>
          <w:b/>
          <w:shd w:val="clear" w:color="auto" w:fill="FFFFFF" w:themeFill="background1"/>
          <w:lang w:val="ro-MD" w:eastAsia="ru-RU"/>
        </w:rPr>
        <w:t>:</w:t>
      </w:r>
      <w:r w:rsidR="008E31C7">
        <w:rPr>
          <w:b/>
          <w:shd w:val="clear" w:color="auto" w:fill="FFFFFF" w:themeFill="background1"/>
          <w:lang w:val="ro-MD" w:eastAsia="ru-RU"/>
        </w:rPr>
        <w:t xml:space="preserve"> </w:t>
      </w:r>
      <w:r w:rsidR="007F54E1" w:rsidRPr="008A13E8">
        <w:rPr>
          <w:b/>
          <w:highlight w:val="yellow"/>
          <w:shd w:val="clear" w:color="auto" w:fill="FFFFFF" w:themeFill="background1"/>
          <w:lang w:val="ro-MD" w:eastAsia="ru-RU"/>
        </w:rPr>
        <w:t>BAP nr.</w:t>
      </w:r>
      <w:r w:rsidR="009B28C8" w:rsidRPr="008A13E8">
        <w:rPr>
          <w:b/>
          <w:highlight w:val="yellow"/>
          <w:shd w:val="clear" w:color="auto" w:fill="FFFFFF" w:themeFill="background1"/>
          <w:lang w:val="ro-MD" w:eastAsia="ru-RU"/>
        </w:rPr>
        <w:t xml:space="preserve">  </w:t>
      </w:r>
      <w:r w:rsidR="008A13E8" w:rsidRPr="008A13E8">
        <w:rPr>
          <w:b/>
          <w:highlight w:val="yellow"/>
          <w:shd w:val="clear" w:color="auto" w:fill="FFFFFF" w:themeFill="background1"/>
          <w:lang w:val="ro-MD" w:eastAsia="ru-RU"/>
        </w:rPr>
        <w:t>21</w:t>
      </w:r>
      <w:r w:rsidR="009B28C8" w:rsidRPr="008A13E8">
        <w:rPr>
          <w:b/>
          <w:highlight w:val="yellow"/>
          <w:shd w:val="clear" w:color="auto" w:fill="FFFFFF" w:themeFill="background1"/>
          <w:lang w:val="ro-MD" w:eastAsia="ru-RU"/>
        </w:rPr>
        <w:t xml:space="preserve">  </w:t>
      </w:r>
      <w:r w:rsidR="007F54E1" w:rsidRPr="008A13E8">
        <w:rPr>
          <w:b/>
          <w:highlight w:val="yellow"/>
          <w:shd w:val="clear" w:color="auto" w:fill="FFFFFF" w:themeFill="background1"/>
          <w:lang w:val="ro-MD" w:eastAsia="ru-RU"/>
        </w:rPr>
        <w:t xml:space="preserve"> din </w:t>
      </w:r>
      <w:r w:rsidR="009B28C8" w:rsidRPr="008A13E8">
        <w:rPr>
          <w:b/>
          <w:highlight w:val="yellow"/>
          <w:shd w:val="clear" w:color="auto" w:fill="FFFFFF" w:themeFill="background1"/>
          <w:lang w:val="ro-MD" w:eastAsia="ru-RU"/>
        </w:rPr>
        <w:t xml:space="preserve">   </w:t>
      </w:r>
      <w:r w:rsidR="008A13E8" w:rsidRPr="008A13E8">
        <w:rPr>
          <w:b/>
          <w:highlight w:val="yellow"/>
          <w:shd w:val="clear" w:color="auto" w:fill="FFFFFF" w:themeFill="background1"/>
          <w:lang w:val="ro-MD" w:eastAsia="ru-RU"/>
        </w:rPr>
        <w:t>13.03.2026</w:t>
      </w:r>
      <w:r w:rsidR="00236258">
        <w:rPr>
          <w:b/>
          <w:shd w:val="clear" w:color="auto" w:fill="FFFFFF" w:themeFill="background1"/>
          <w:lang w:val="ro-MD" w:eastAsia="ru-RU"/>
        </w:rPr>
        <w:t>.</w:t>
      </w:r>
    </w:p>
    <w:p w14:paraId="534F3234" w14:textId="09952366" w:rsidR="00BE362C" w:rsidRPr="007807A5" w:rsidRDefault="0053683D" w:rsidP="0053683D">
      <w:pPr>
        <w:shd w:val="clear" w:color="auto" w:fill="FFFFFF" w:themeFill="background1"/>
        <w:tabs>
          <w:tab w:val="right" w:pos="426"/>
        </w:tabs>
        <w:spacing w:before="120"/>
        <w:rPr>
          <w:b/>
          <w:i/>
          <w:iCs/>
          <w:sz w:val="20"/>
          <w:szCs w:val="20"/>
          <w:lang w:val="ro-MD" w:eastAsia="ru-RU"/>
        </w:rPr>
      </w:pPr>
      <w:r>
        <w:rPr>
          <w:b/>
          <w:lang w:val="ro-MD" w:eastAsia="ru-RU"/>
        </w:rPr>
        <w:t>37.</w:t>
      </w:r>
      <w:r w:rsidR="00BE362C" w:rsidRPr="00FF430B">
        <w:rPr>
          <w:b/>
          <w:lang w:val="ro-MD" w:eastAsia="ru-RU"/>
        </w:rPr>
        <w:t>Data transmiterii spre publicare a anunțului de</w:t>
      </w:r>
      <w:r w:rsidR="007F54E1">
        <w:rPr>
          <w:b/>
          <w:lang w:val="ro-MD" w:eastAsia="ru-RU"/>
        </w:rPr>
        <w:t xml:space="preserve"> </w:t>
      </w:r>
      <w:r w:rsidR="00BE362C" w:rsidRPr="00FF430B">
        <w:rPr>
          <w:b/>
          <w:lang w:val="ro-MD" w:eastAsia="ru-RU"/>
        </w:rPr>
        <w:t>participar</w:t>
      </w:r>
      <w:r w:rsidR="00BE362C" w:rsidRPr="00FF430B">
        <w:rPr>
          <w:b/>
          <w:shd w:val="clear" w:color="auto" w:fill="FFFFFF" w:themeFill="background1"/>
          <w:lang w:val="ro-MD" w:eastAsia="ru-RU"/>
        </w:rPr>
        <w:t>e</w:t>
      </w:r>
      <w:r w:rsidR="00426FF4" w:rsidRPr="00FF430B">
        <w:rPr>
          <w:b/>
          <w:shd w:val="clear" w:color="auto" w:fill="FFFFFF" w:themeFill="background1"/>
          <w:lang w:val="ro-MD" w:eastAsia="ru-RU"/>
        </w:rPr>
        <w:t>:</w:t>
      </w:r>
      <w:r w:rsidR="007F54E1">
        <w:rPr>
          <w:b/>
          <w:highlight w:val="cyan"/>
          <w:shd w:val="clear" w:color="auto" w:fill="FFFFFF" w:themeFill="background1"/>
          <w:lang w:val="ro-MD" w:eastAsia="ru-RU"/>
        </w:rPr>
        <w:t xml:space="preserve"> </w:t>
      </w:r>
      <w:r w:rsidR="006C43D3">
        <w:rPr>
          <w:b/>
          <w:shd w:val="clear" w:color="auto" w:fill="FFFFFF" w:themeFill="background1"/>
          <w:lang w:val="ro-MD" w:eastAsia="ru-RU"/>
        </w:rPr>
        <w:t xml:space="preserve"> </w:t>
      </w:r>
      <w:r w:rsidR="008A13E8">
        <w:rPr>
          <w:b/>
          <w:shd w:val="clear" w:color="auto" w:fill="FFFFFF" w:themeFill="background1"/>
          <w:lang w:val="ro-MD" w:eastAsia="ru-RU"/>
        </w:rPr>
        <w:t xml:space="preserve">  _</w:t>
      </w:r>
      <w:r w:rsidR="000D0E0C">
        <w:rPr>
          <w:b/>
          <w:shd w:val="clear" w:color="auto" w:fill="FFFFFF" w:themeFill="background1"/>
          <w:lang w:val="ro-MD" w:eastAsia="ru-RU"/>
        </w:rPr>
        <w:t>30</w:t>
      </w:r>
      <w:r w:rsidR="008A13E8">
        <w:rPr>
          <w:b/>
          <w:shd w:val="clear" w:color="auto" w:fill="FFFFFF" w:themeFill="background1"/>
          <w:lang w:val="ro-MD" w:eastAsia="ru-RU"/>
        </w:rPr>
        <w:t>_.03</w:t>
      </w:r>
      <w:r w:rsidR="006C43D3">
        <w:rPr>
          <w:b/>
          <w:shd w:val="clear" w:color="auto" w:fill="FFFFFF" w:themeFill="background1"/>
          <w:lang w:val="ro-MD" w:eastAsia="ru-RU"/>
        </w:rPr>
        <w:t>.202</w:t>
      </w:r>
      <w:r w:rsidR="00004A44">
        <w:rPr>
          <w:b/>
          <w:shd w:val="clear" w:color="auto" w:fill="FFFFFF" w:themeFill="background1"/>
          <w:lang w:val="ro-MD" w:eastAsia="ru-RU"/>
        </w:rPr>
        <w:t>6</w:t>
      </w:r>
    </w:p>
    <w:p w14:paraId="2045D673" w14:textId="320BFFDC"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38.</w:t>
      </w:r>
      <w:r w:rsidR="00BE362C" w:rsidRPr="00FF430B">
        <w:rPr>
          <w:b/>
          <w:lang w:val="ro-MD" w:eastAsia="ru-RU"/>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BE362C" w:rsidRPr="00EC30C2" w14:paraId="7CE1A222" w14:textId="77777777" w:rsidTr="0002115A">
        <w:tc>
          <w:tcPr>
            <w:tcW w:w="6096"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Denumirea instrumentului electronic</w:t>
            </w:r>
          </w:p>
        </w:tc>
        <w:tc>
          <w:tcPr>
            <w:tcW w:w="339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lang w:val="ro-MD" w:eastAsia="ru-RU"/>
              </w:rPr>
            </w:pPr>
            <w:r w:rsidRPr="00FF430B">
              <w:rPr>
                <w:b/>
                <w:lang w:val="ro-MD" w:eastAsia="ru-RU"/>
              </w:rPr>
              <w:t>Se va utiliza/accepta sau nu</w:t>
            </w:r>
          </w:p>
        </w:tc>
      </w:tr>
      <w:tr w:rsidR="00215A51" w:rsidRPr="00EC30C2" w14:paraId="6965C240" w14:textId="77777777" w:rsidTr="0002115A">
        <w:tc>
          <w:tcPr>
            <w:tcW w:w="6096" w:type="dxa"/>
            <w:shd w:val="clear" w:color="auto" w:fill="FFFFFF" w:themeFill="background1"/>
          </w:tcPr>
          <w:p w14:paraId="7715F972"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depunerea electronică a ofertelor sau a cererilor de participare</w:t>
            </w:r>
          </w:p>
        </w:tc>
        <w:tc>
          <w:tcPr>
            <w:tcW w:w="3395" w:type="dxa"/>
            <w:shd w:val="clear" w:color="auto" w:fill="FFFFFF" w:themeFill="background1"/>
          </w:tcPr>
          <w:p w14:paraId="210F7770" w14:textId="09456A8E" w:rsidR="00215A51" w:rsidRPr="008A13E8" w:rsidRDefault="00215A51" w:rsidP="00215A51">
            <w:pPr>
              <w:shd w:val="clear" w:color="auto" w:fill="FFFFFF" w:themeFill="background1"/>
              <w:tabs>
                <w:tab w:val="right" w:pos="426"/>
              </w:tabs>
              <w:rPr>
                <w:i/>
                <w:iCs/>
                <w:lang w:val="ro-MD" w:eastAsia="ru-RU"/>
              </w:rPr>
            </w:pPr>
            <w:r w:rsidRPr="008A13E8">
              <w:rPr>
                <w:i/>
                <w:iCs/>
                <w:lang w:val="ro-MD" w:eastAsia="ru-RU"/>
              </w:rPr>
              <w:t>Se acceptă</w:t>
            </w:r>
          </w:p>
        </w:tc>
      </w:tr>
      <w:tr w:rsidR="00215A51" w:rsidRPr="00EC30C2" w14:paraId="33FEFD82" w14:textId="77777777" w:rsidTr="0002115A">
        <w:tc>
          <w:tcPr>
            <w:tcW w:w="6096" w:type="dxa"/>
            <w:shd w:val="clear" w:color="auto" w:fill="FFFFFF" w:themeFill="background1"/>
          </w:tcPr>
          <w:p w14:paraId="7FDA04C9"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sistemul de comenzi electronice</w:t>
            </w:r>
          </w:p>
        </w:tc>
        <w:tc>
          <w:tcPr>
            <w:tcW w:w="3395" w:type="dxa"/>
            <w:shd w:val="clear" w:color="auto" w:fill="FFFFFF" w:themeFill="background1"/>
          </w:tcPr>
          <w:p w14:paraId="69F696AB" w14:textId="5F5470A6" w:rsidR="00215A51" w:rsidRPr="008A13E8" w:rsidRDefault="008A13E8" w:rsidP="00215A51">
            <w:pPr>
              <w:shd w:val="clear" w:color="auto" w:fill="FFFFFF" w:themeFill="background1"/>
              <w:tabs>
                <w:tab w:val="right" w:pos="426"/>
              </w:tabs>
              <w:rPr>
                <w:i/>
                <w:iCs/>
                <w:lang w:val="ro-MD" w:eastAsia="ru-RU"/>
              </w:rPr>
            </w:pPr>
            <w:r w:rsidRPr="008A13E8">
              <w:rPr>
                <w:i/>
                <w:iCs/>
                <w:lang w:val="ro-MD" w:eastAsia="ru-RU"/>
              </w:rPr>
              <w:t>Se acceptă</w:t>
            </w:r>
          </w:p>
        </w:tc>
      </w:tr>
      <w:tr w:rsidR="00215A51" w:rsidRPr="00EC30C2" w14:paraId="67B17268" w14:textId="77777777" w:rsidTr="0002115A">
        <w:tc>
          <w:tcPr>
            <w:tcW w:w="6096" w:type="dxa"/>
            <w:shd w:val="clear" w:color="auto" w:fill="FFFFFF" w:themeFill="background1"/>
          </w:tcPr>
          <w:p w14:paraId="58502078"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facturarea electronică</w:t>
            </w:r>
          </w:p>
        </w:tc>
        <w:tc>
          <w:tcPr>
            <w:tcW w:w="3395" w:type="dxa"/>
            <w:shd w:val="clear" w:color="auto" w:fill="FFFFFF" w:themeFill="background1"/>
          </w:tcPr>
          <w:p w14:paraId="14FA76EF" w14:textId="0E861ABC" w:rsidR="00215A51" w:rsidRPr="008A13E8" w:rsidRDefault="00215A51" w:rsidP="00215A51">
            <w:pPr>
              <w:shd w:val="clear" w:color="auto" w:fill="FFFFFF" w:themeFill="background1"/>
              <w:tabs>
                <w:tab w:val="right" w:pos="426"/>
              </w:tabs>
              <w:rPr>
                <w:i/>
                <w:iCs/>
                <w:lang w:val="ro-MD" w:eastAsia="ru-RU"/>
              </w:rPr>
            </w:pPr>
            <w:r w:rsidRPr="008A13E8">
              <w:rPr>
                <w:i/>
                <w:iCs/>
                <w:lang w:val="ro-MD" w:eastAsia="ru-RU"/>
              </w:rPr>
              <w:t>Se acceptă</w:t>
            </w:r>
          </w:p>
        </w:tc>
      </w:tr>
      <w:tr w:rsidR="00215A51" w:rsidRPr="00EC30C2" w14:paraId="57FEAAB3" w14:textId="77777777" w:rsidTr="0002115A">
        <w:trPr>
          <w:trHeight w:val="77"/>
        </w:trPr>
        <w:tc>
          <w:tcPr>
            <w:tcW w:w="6096" w:type="dxa"/>
            <w:shd w:val="clear" w:color="auto" w:fill="FFFFFF" w:themeFill="background1"/>
          </w:tcPr>
          <w:p w14:paraId="1D7EF9D8" w14:textId="77777777" w:rsidR="00215A51" w:rsidRPr="00FF430B" w:rsidRDefault="00215A51" w:rsidP="00215A51">
            <w:pPr>
              <w:shd w:val="clear" w:color="auto" w:fill="FFFFFF" w:themeFill="background1"/>
              <w:tabs>
                <w:tab w:val="right" w:pos="426"/>
              </w:tabs>
              <w:rPr>
                <w:lang w:val="ro-MD" w:eastAsia="ru-RU"/>
              </w:rPr>
            </w:pPr>
            <w:r w:rsidRPr="00FF430B">
              <w:rPr>
                <w:lang w:val="ro-MD" w:eastAsia="ru-RU"/>
              </w:rPr>
              <w:t>plățile electronice</w:t>
            </w:r>
          </w:p>
        </w:tc>
        <w:tc>
          <w:tcPr>
            <w:tcW w:w="3395" w:type="dxa"/>
            <w:shd w:val="clear" w:color="auto" w:fill="FFFFFF" w:themeFill="background1"/>
          </w:tcPr>
          <w:p w14:paraId="2B4382D3" w14:textId="545DD047" w:rsidR="00215A51" w:rsidRPr="008A13E8" w:rsidRDefault="00215A51" w:rsidP="00215A51">
            <w:pPr>
              <w:shd w:val="clear" w:color="auto" w:fill="FFFFFF" w:themeFill="background1"/>
              <w:tabs>
                <w:tab w:val="right" w:pos="426"/>
              </w:tabs>
              <w:rPr>
                <w:i/>
                <w:iCs/>
                <w:lang w:val="ro-MD" w:eastAsia="ru-RU"/>
              </w:rPr>
            </w:pPr>
            <w:r w:rsidRPr="008A13E8">
              <w:rPr>
                <w:i/>
                <w:iCs/>
                <w:lang w:val="ro-MD" w:eastAsia="ru-RU"/>
              </w:rPr>
              <w:t>Se acceptă</w:t>
            </w:r>
          </w:p>
        </w:tc>
      </w:tr>
    </w:tbl>
    <w:p w14:paraId="5FE76AE5" w14:textId="1EA011AB"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39.</w:t>
      </w:r>
      <w:r w:rsidR="00BE362C" w:rsidRPr="00FF430B">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15A51">
        <w:rPr>
          <w:b/>
          <w:lang w:val="ro-MD" w:eastAsia="ru-RU"/>
        </w:rPr>
        <w:t xml:space="preserve"> </w:t>
      </w:r>
      <w:r w:rsidR="00215A51" w:rsidRPr="00215A51">
        <w:rPr>
          <w:b/>
          <w:lang w:val="ro-MD" w:eastAsia="ru-RU"/>
        </w:rPr>
        <w:t>NU</w:t>
      </w:r>
    </w:p>
    <w:p w14:paraId="387292F9" w14:textId="7106F050" w:rsidR="00BE362C" w:rsidRPr="00FF430B" w:rsidRDefault="0053683D" w:rsidP="0053683D">
      <w:pPr>
        <w:shd w:val="clear" w:color="auto" w:fill="FFFFFF" w:themeFill="background1"/>
        <w:tabs>
          <w:tab w:val="right" w:pos="426"/>
        </w:tabs>
        <w:spacing w:before="120"/>
        <w:rPr>
          <w:b/>
          <w:lang w:val="ro-MD" w:eastAsia="ru-RU"/>
        </w:rPr>
      </w:pPr>
      <w:r>
        <w:rPr>
          <w:b/>
          <w:lang w:val="ro-MD" w:eastAsia="ru-RU"/>
        </w:rPr>
        <w:t>40.</w:t>
      </w:r>
      <w:r w:rsidR="00BE362C" w:rsidRPr="00FF430B">
        <w:rPr>
          <w:b/>
          <w:lang w:val="ro-MD" w:eastAsia="ru-RU"/>
        </w:rPr>
        <w:t xml:space="preserve">Alte informații relevante: </w:t>
      </w:r>
      <w:r w:rsidR="00BE362C" w:rsidRPr="00FF430B">
        <w:rPr>
          <w:b/>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lang w:val="ro-MD" w:eastAsia="ru-RU"/>
        </w:rPr>
      </w:pPr>
    </w:p>
    <w:p w14:paraId="45548D62" w14:textId="77777777" w:rsidR="00BE362C" w:rsidRPr="00FF430B" w:rsidRDefault="00BE362C" w:rsidP="00BE362C">
      <w:pPr>
        <w:shd w:val="clear" w:color="auto" w:fill="FFFFFF" w:themeFill="background1"/>
        <w:spacing w:before="120" w:after="120"/>
        <w:rPr>
          <w:b/>
          <w:lang w:val="ro-MD" w:eastAsia="ru-RU"/>
        </w:rPr>
      </w:pPr>
    </w:p>
    <w:p w14:paraId="57C0C67C" w14:textId="102A1CFF"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007807A5">
        <w:rPr>
          <w:b/>
          <w:lang w:val="ro-MD" w:eastAsia="ru-RU"/>
        </w:rPr>
        <w:t xml:space="preserve">                    </w:t>
      </w:r>
      <w:r w:rsidR="00215A51">
        <w:rPr>
          <w:b/>
          <w:shd w:val="clear" w:color="auto" w:fill="FFFFFF" w:themeFill="background1"/>
          <w:lang w:val="ro-MD" w:eastAsia="ru-RU"/>
        </w:rPr>
        <w:t xml:space="preserve">Vladimir </w:t>
      </w:r>
      <w:r w:rsidR="008A13E8">
        <w:rPr>
          <w:b/>
          <w:shd w:val="clear" w:color="auto" w:fill="FFFFFF" w:themeFill="background1"/>
          <w:lang w:val="ro-MD" w:eastAsia="ru-RU"/>
        </w:rPr>
        <w:t>BÂRTA</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4F23C9">
      <w:footerReference w:type="default" r:id="rId9"/>
      <w:pgSz w:w="11906" w:h="16838" w:code="9"/>
      <w:pgMar w:top="567" w:right="851" w:bottom="340"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67A04" w14:textId="77777777" w:rsidR="003705EC" w:rsidRDefault="003705EC" w:rsidP="00A20ACF">
      <w:r>
        <w:separator/>
      </w:r>
    </w:p>
  </w:endnote>
  <w:endnote w:type="continuationSeparator" w:id="0">
    <w:p w14:paraId="7FC4D193" w14:textId="77777777" w:rsidR="003705EC" w:rsidRDefault="003705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Subsol"/>
          <w:jc w:val="right"/>
        </w:pPr>
        <w:r>
          <w:fldChar w:fldCharType="begin"/>
        </w:r>
        <w:r>
          <w:instrText xml:space="preserve"> PAGE   \* MERGEFORMAT </w:instrText>
        </w:r>
        <w:r>
          <w:fldChar w:fldCharType="separate"/>
        </w:r>
        <w:r w:rsidR="00E959CD">
          <w:t>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2172" w14:textId="77777777" w:rsidR="003705EC" w:rsidRDefault="003705EC" w:rsidP="00A20ACF">
      <w:r>
        <w:separator/>
      </w:r>
    </w:p>
  </w:footnote>
  <w:footnote w:type="continuationSeparator" w:id="0">
    <w:p w14:paraId="65B0BB3F" w14:textId="77777777" w:rsidR="003705EC" w:rsidRDefault="003705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3DB914FA"/>
    <w:multiLevelType w:val="hybridMultilevel"/>
    <w:tmpl w:val="7E82C19E"/>
    <w:lvl w:ilvl="0" w:tplc="66DEC746">
      <w:start w:val="7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EF2810"/>
    <w:multiLevelType w:val="hybridMultilevel"/>
    <w:tmpl w:val="9FD05E5A"/>
    <w:lvl w:ilvl="0" w:tplc="1738FD28">
      <w:start w:val="8"/>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5A1291E"/>
    <w:multiLevelType w:val="hybridMultilevel"/>
    <w:tmpl w:val="AEE2AA02"/>
    <w:lvl w:ilvl="0" w:tplc="502CFCE0">
      <w:start w:val="10"/>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2"/>
  </w:num>
  <w:num w:numId="3">
    <w:abstractNumId w:val="7"/>
  </w:num>
  <w:num w:numId="4">
    <w:abstractNumId w:val="5"/>
  </w:num>
  <w:num w:numId="5">
    <w:abstractNumId w:val="11"/>
  </w:num>
  <w:num w:numId="6">
    <w:abstractNumId w:val="8"/>
  </w:num>
  <w:num w:numId="7">
    <w:abstractNumId w:val="6"/>
  </w:num>
  <w:num w:numId="8">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4A44"/>
    <w:rsid w:val="00005268"/>
    <w:rsid w:val="000061F8"/>
    <w:rsid w:val="00006D6D"/>
    <w:rsid w:val="00007454"/>
    <w:rsid w:val="00007B4F"/>
    <w:rsid w:val="00007E80"/>
    <w:rsid w:val="0001066E"/>
    <w:rsid w:val="00010CE7"/>
    <w:rsid w:val="00011320"/>
    <w:rsid w:val="00011759"/>
    <w:rsid w:val="0002022A"/>
    <w:rsid w:val="0002115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1AE6"/>
    <w:rsid w:val="0005316F"/>
    <w:rsid w:val="00054AD8"/>
    <w:rsid w:val="00055E40"/>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8AC"/>
    <w:rsid w:val="000A52A1"/>
    <w:rsid w:val="000A63ED"/>
    <w:rsid w:val="000A7988"/>
    <w:rsid w:val="000A7A90"/>
    <w:rsid w:val="000B2369"/>
    <w:rsid w:val="000B5D92"/>
    <w:rsid w:val="000B70AD"/>
    <w:rsid w:val="000B73EB"/>
    <w:rsid w:val="000C00CF"/>
    <w:rsid w:val="000C1F66"/>
    <w:rsid w:val="000C3C74"/>
    <w:rsid w:val="000C470A"/>
    <w:rsid w:val="000C5DFB"/>
    <w:rsid w:val="000C6960"/>
    <w:rsid w:val="000D0E0C"/>
    <w:rsid w:val="000D1C50"/>
    <w:rsid w:val="000D20B9"/>
    <w:rsid w:val="000D26B9"/>
    <w:rsid w:val="000D4488"/>
    <w:rsid w:val="000D4587"/>
    <w:rsid w:val="000D4758"/>
    <w:rsid w:val="000D5968"/>
    <w:rsid w:val="000D6DCD"/>
    <w:rsid w:val="000E3E29"/>
    <w:rsid w:val="000E4AEA"/>
    <w:rsid w:val="000E4D7D"/>
    <w:rsid w:val="000E518B"/>
    <w:rsid w:val="000E53CE"/>
    <w:rsid w:val="000E7591"/>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53A"/>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5ABA"/>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B7D"/>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63"/>
    <w:rsid w:val="001B630A"/>
    <w:rsid w:val="001B7C05"/>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F8B"/>
    <w:rsid w:val="00207416"/>
    <w:rsid w:val="002076FA"/>
    <w:rsid w:val="00207FF4"/>
    <w:rsid w:val="00211C74"/>
    <w:rsid w:val="002143B2"/>
    <w:rsid w:val="00215A51"/>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258"/>
    <w:rsid w:val="00236F50"/>
    <w:rsid w:val="00240751"/>
    <w:rsid w:val="002439D3"/>
    <w:rsid w:val="00244A30"/>
    <w:rsid w:val="002456E5"/>
    <w:rsid w:val="0024699C"/>
    <w:rsid w:val="002477E2"/>
    <w:rsid w:val="00247A37"/>
    <w:rsid w:val="002514C3"/>
    <w:rsid w:val="00251B8A"/>
    <w:rsid w:val="00252D6E"/>
    <w:rsid w:val="00260677"/>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53E"/>
    <w:rsid w:val="0029594F"/>
    <w:rsid w:val="00297C1E"/>
    <w:rsid w:val="002A04D8"/>
    <w:rsid w:val="002A0588"/>
    <w:rsid w:val="002A0AE5"/>
    <w:rsid w:val="002A26B7"/>
    <w:rsid w:val="002A35D1"/>
    <w:rsid w:val="002A396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7BB"/>
    <w:rsid w:val="002C4803"/>
    <w:rsid w:val="002C764E"/>
    <w:rsid w:val="002C7CCD"/>
    <w:rsid w:val="002D2505"/>
    <w:rsid w:val="002D367F"/>
    <w:rsid w:val="002D4BC7"/>
    <w:rsid w:val="002D6E71"/>
    <w:rsid w:val="002D7857"/>
    <w:rsid w:val="002E1640"/>
    <w:rsid w:val="002E20CD"/>
    <w:rsid w:val="002E3D41"/>
    <w:rsid w:val="002E48BE"/>
    <w:rsid w:val="002E4970"/>
    <w:rsid w:val="002E5B20"/>
    <w:rsid w:val="002E6BB0"/>
    <w:rsid w:val="002E7992"/>
    <w:rsid w:val="002E7B2B"/>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AED"/>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3F90"/>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96E"/>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1F2"/>
    <w:rsid w:val="004D2738"/>
    <w:rsid w:val="004D3522"/>
    <w:rsid w:val="004D3D43"/>
    <w:rsid w:val="004D4433"/>
    <w:rsid w:val="004D4673"/>
    <w:rsid w:val="004D49FA"/>
    <w:rsid w:val="004D511B"/>
    <w:rsid w:val="004D6702"/>
    <w:rsid w:val="004D6DBE"/>
    <w:rsid w:val="004D7107"/>
    <w:rsid w:val="004D775D"/>
    <w:rsid w:val="004D7C86"/>
    <w:rsid w:val="004E1B4E"/>
    <w:rsid w:val="004E25FB"/>
    <w:rsid w:val="004E4A66"/>
    <w:rsid w:val="004E5EBB"/>
    <w:rsid w:val="004E625D"/>
    <w:rsid w:val="004F0C98"/>
    <w:rsid w:val="004F23C9"/>
    <w:rsid w:val="004F3377"/>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6313"/>
    <w:rsid w:val="00530124"/>
    <w:rsid w:val="005309C1"/>
    <w:rsid w:val="0053238B"/>
    <w:rsid w:val="00532A46"/>
    <w:rsid w:val="0053349F"/>
    <w:rsid w:val="00536403"/>
    <w:rsid w:val="0053683D"/>
    <w:rsid w:val="00537904"/>
    <w:rsid w:val="00541DCC"/>
    <w:rsid w:val="00543226"/>
    <w:rsid w:val="005459A4"/>
    <w:rsid w:val="00546E60"/>
    <w:rsid w:val="00551783"/>
    <w:rsid w:val="00551CEC"/>
    <w:rsid w:val="00554549"/>
    <w:rsid w:val="00554651"/>
    <w:rsid w:val="00556DDC"/>
    <w:rsid w:val="005605BF"/>
    <w:rsid w:val="00560712"/>
    <w:rsid w:val="00561A1F"/>
    <w:rsid w:val="0056247C"/>
    <w:rsid w:val="0056297D"/>
    <w:rsid w:val="00563A9C"/>
    <w:rsid w:val="00563E78"/>
    <w:rsid w:val="00564463"/>
    <w:rsid w:val="00566A57"/>
    <w:rsid w:val="00567156"/>
    <w:rsid w:val="00570670"/>
    <w:rsid w:val="0057329B"/>
    <w:rsid w:val="005805E6"/>
    <w:rsid w:val="00580D91"/>
    <w:rsid w:val="005827D9"/>
    <w:rsid w:val="00582ECA"/>
    <w:rsid w:val="0058340C"/>
    <w:rsid w:val="00584ACB"/>
    <w:rsid w:val="00585937"/>
    <w:rsid w:val="00590C16"/>
    <w:rsid w:val="00590D02"/>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594"/>
    <w:rsid w:val="005B3BAD"/>
    <w:rsid w:val="005B4853"/>
    <w:rsid w:val="005B666D"/>
    <w:rsid w:val="005B7743"/>
    <w:rsid w:val="005C0219"/>
    <w:rsid w:val="005C2167"/>
    <w:rsid w:val="005C2F44"/>
    <w:rsid w:val="005C3D95"/>
    <w:rsid w:val="005C6BF4"/>
    <w:rsid w:val="005C7076"/>
    <w:rsid w:val="005C7A97"/>
    <w:rsid w:val="005C7C44"/>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2D5"/>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8C8"/>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3D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1CAC"/>
    <w:rsid w:val="007323B6"/>
    <w:rsid w:val="00734AAD"/>
    <w:rsid w:val="00736134"/>
    <w:rsid w:val="00736B8F"/>
    <w:rsid w:val="00737322"/>
    <w:rsid w:val="00740BE4"/>
    <w:rsid w:val="00744C5B"/>
    <w:rsid w:val="0074736A"/>
    <w:rsid w:val="00747A17"/>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7948"/>
    <w:rsid w:val="0077101F"/>
    <w:rsid w:val="007721DB"/>
    <w:rsid w:val="00772553"/>
    <w:rsid w:val="0077336C"/>
    <w:rsid w:val="00773FE9"/>
    <w:rsid w:val="007747EC"/>
    <w:rsid w:val="00774881"/>
    <w:rsid w:val="007759CB"/>
    <w:rsid w:val="0077604C"/>
    <w:rsid w:val="00776ADB"/>
    <w:rsid w:val="00777538"/>
    <w:rsid w:val="007807A5"/>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B70"/>
    <w:rsid w:val="007A6D74"/>
    <w:rsid w:val="007A75D0"/>
    <w:rsid w:val="007B1E26"/>
    <w:rsid w:val="007B392A"/>
    <w:rsid w:val="007B53EA"/>
    <w:rsid w:val="007B66A1"/>
    <w:rsid w:val="007B6DCA"/>
    <w:rsid w:val="007B7E28"/>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4E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E27"/>
    <w:rsid w:val="008260DA"/>
    <w:rsid w:val="0082679F"/>
    <w:rsid w:val="0082758B"/>
    <w:rsid w:val="0083019C"/>
    <w:rsid w:val="00831C36"/>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C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3DB"/>
    <w:rsid w:val="00892692"/>
    <w:rsid w:val="00892A6D"/>
    <w:rsid w:val="00893327"/>
    <w:rsid w:val="0089355B"/>
    <w:rsid w:val="008944D9"/>
    <w:rsid w:val="0089513B"/>
    <w:rsid w:val="00895A89"/>
    <w:rsid w:val="00896119"/>
    <w:rsid w:val="008967F0"/>
    <w:rsid w:val="008A13E8"/>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7E91"/>
    <w:rsid w:val="008D1439"/>
    <w:rsid w:val="008D1ADB"/>
    <w:rsid w:val="008D1DA6"/>
    <w:rsid w:val="008D1E68"/>
    <w:rsid w:val="008D2C5A"/>
    <w:rsid w:val="008D4C0D"/>
    <w:rsid w:val="008D52DF"/>
    <w:rsid w:val="008D59EE"/>
    <w:rsid w:val="008E005E"/>
    <w:rsid w:val="008E0651"/>
    <w:rsid w:val="008E0687"/>
    <w:rsid w:val="008E1222"/>
    <w:rsid w:val="008E1D02"/>
    <w:rsid w:val="008E304B"/>
    <w:rsid w:val="008E31C7"/>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94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0DD9"/>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57899"/>
    <w:rsid w:val="00960B07"/>
    <w:rsid w:val="0096256E"/>
    <w:rsid w:val="009626BA"/>
    <w:rsid w:val="00962A3C"/>
    <w:rsid w:val="00962C56"/>
    <w:rsid w:val="00964783"/>
    <w:rsid w:val="00964B0B"/>
    <w:rsid w:val="009666F7"/>
    <w:rsid w:val="00966FD0"/>
    <w:rsid w:val="009700A7"/>
    <w:rsid w:val="0097083F"/>
    <w:rsid w:val="00972FB3"/>
    <w:rsid w:val="0097477A"/>
    <w:rsid w:val="009747EF"/>
    <w:rsid w:val="00974C17"/>
    <w:rsid w:val="00977FDF"/>
    <w:rsid w:val="00980A78"/>
    <w:rsid w:val="00980FD6"/>
    <w:rsid w:val="00981529"/>
    <w:rsid w:val="00981C6E"/>
    <w:rsid w:val="00983916"/>
    <w:rsid w:val="00983B74"/>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8C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2D2F"/>
    <w:rsid w:val="00A13EAE"/>
    <w:rsid w:val="00A14A10"/>
    <w:rsid w:val="00A14C96"/>
    <w:rsid w:val="00A156C0"/>
    <w:rsid w:val="00A16110"/>
    <w:rsid w:val="00A2070E"/>
    <w:rsid w:val="00A20ACF"/>
    <w:rsid w:val="00A20F20"/>
    <w:rsid w:val="00A21061"/>
    <w:rsid w:val="00A211F8"/>
    <w:rsid w:val="00A2140D"/>
    <w:rsid w:val="00A2269D"/>
    <w:rsid w:val="00A227F2"/>
    <w:rsid w:val="00A22DE0"/>
    <w:rsid w:val="00A22FD3"/>
    <w:rsid w:val="00A25697"/>
    <w:rsid w:val="00A25985"/>
    <w:rsid w:val="00A26B23"/>
    <w:rsid w:val="00A30B00"/>
    <w:rsid w:val="00A3296C"/>
    <w:rsid w:val="00A33F25"/>
    <w:rsid w:val="00A34BE6"/>
    <w:rsid w:val="00A366B8"/>
    <w:rsid w:val="00A3681E"/>
    <w:rsid w:val="00A37492"/>
    <w:rsid w:val="00A42299"/>
    <w:rsid w:val="00A441E3"/>
    <w:rsid w:val="00A4474E"/>
    <w:rsid w:val="00A45123"/>
    <w:rsid w:val="00A475D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EE7"/>
    <w:rsid w:val="00A875CF"/>
    <w:rsid w:val="00A90E01"/>
    <w:rsid w:val="00A91216"/>
    <w:rsid w:val="00A91586"/>
    <w:rsid w:val="00A93011"/>
    <w:rsid w:val="00A93D0E"/>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15D"/>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360"/>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E3"/>
    <w:rsid w:val="00BD36A5"/>
    <w:rsid w:val="00BD463A"/>
    <w:rsid w:val="00BD5FB3"/>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193"/>
    <w:rsid w:val="00C00316"/>
    <w:rsid w:val="00C02E10"/>
    <w:rsid w:val="00C055EE"/>
    <w:rsid w:val="00C06A3D"/>
    <w:rsid w:val="00C10538"/>
    <w:rsid w:val="00C10B7C"/>
    <w:rsid w:val="00C121F1"/>
    <w:rsid w:val="00C15EB7"/>
    <w:rsid w:val="00C16E1E"/>
    <w:rsid w:val="00C17D27"/>
    <w:rsid w:val="00C20B19"/>
    <w:rsid w:val="00C20F59"/>
    <w:rsid w:val="00C21039"/>
    <w:rsid w:val="00C217B7"/>
    <w:rsid w:val="00C21AF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91B"/>
    <w:rsid w:val="00C4398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C77CC"/>
    <w:rsid w:val="00CD0EA7"/>
    <w:rsid w:val="00CD278A"/>
    <w:rsid w:val="00CD31E8"/>
    <w:rsid w:val="00CD74C4"/>
    <w:rsid w:val="00CE1192"/>
    <w:rsid w:val="00CE11D6"/>
    <w:rsid w:val="00CE18D3"/>
    <w:rsid w:val="00CE32F1"/>
    <w:rsid w:val="00CE3D8F"/>
    <w:rsid w:val="00CE5D4B"/>
    <w:rsid w:val="00CE6337"/>
    <w:rsid w:val="00CE7128"/>
    <w:rsid w:val="00CF09D7"/>
    <w:rsid w:val="00CF2F07"/>
    <w:rsid w:val="00CF330E"/>
    <w:rsid w:val="00CF39BF"/>
    <w:rsid w:val="00CF3F1A"/>
    <w:rsid w:val="00CF5083"/>
    <w:rsid w:val="00CF55CA"/>
    <w:rsid w:val="00CF584F"/>
    <w:rsid w:val="00CF7F40"/>
    <w:rsid w:val="00D012A2"/>
    <w:rsid w:val="00D01642"/>
    <w:rsid w:val="00D02623"/>
    <w:rsid w:val="00D03BCF"/>
    <w:rsid w:val="00D04D9D"/>
    <w:rsid w:val="00D0567E"/>
    <w:rsid w:val="00D05A94"/>
    <w:rsid w:val="00D10AC2"/>
    <w:rsid w:val="00D11588"/>
    <w:rsid w:val="00D1213D"/>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052"/>
    <w:rsid w:val="00D43956"/>
    <w:rsid w:val="00D5036B"/>
    <w:rsid w:val="00D51EB7"/>
    <w:rsid w:val="00D51F0A"/>
    <w:rsid w:val="00D53233"/>
    <w:rsid w:val="00D53648"/>
    <w:rsid w:val="00D5395C"/>
    <w:rsid w:val="00D553E7"/>
    <w:rsid w:val="00D55CC9"/>
    <w:rsid w:val="00D56452"/>
    <w:rsid w:val="00D63592"/>
    <w:rsid w:val="00D64B6C"/>
    <w:rsid w:val="00D66812"/>
    <w:rsid w:val="00D66A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E5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41E"/>
    <w:rsid w:val="00DD155F"/>
    <w:rsid w:val="00DD1675"/>
    <w:rsid w:val="00DD49C8"/>
    <w:rsid w:val="00DD4A09"/>
    <w:rsid w:val="00DD5423"/>
    <w:rsid w:val="00DD5869"/>
    <w:rsid w:val="00DE01E7"/>
    <w:rsid w:val="00DE1F18"/>
    <w:rsid w:val="00DE2A2C"/>
    <w:rsid w:val="00DE3066"/>
    <w:rsid w:val="00DE37CF"/>
    <w:rsid w:val="00DE5104"/>
    <w:rsid w:val="00DE5257"/>
    <w:rsid w:val="00DE5987"/>
    <w:rsid w:val="00DF0F70"/>
    <w:rsid w:val="00DF3C70"/>
    <w:rsid w:val="00DF4668"/>
    <w:rsid w:val="00DF4A99"/>
    <w:rsid w:val="00DF4DCF"/>
    <w:rsid w:val="00DF66AC"/>
    <w:rsid w:val="00DF68CD"/>
    <w:rsid w:val="00E000AD"/>
    <w:rsid w:val="00E00D84"/>
    <w:rsid w:val="00E01D53"/>
    <w:rsid w:val="00E0258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3C81"/>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4B8"/>
    <w:rsid w:val="00E503F9"/>
    <w:rsid w:val="00E53234"/>
    <w:rsid w:val="00E53317"/>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9CD"/>
    <w:rsid w:val="00E95E11"/>
    <w:rsid w:val="00EA3452"/>
    <w:rsid w:val="00EA3B57"/>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43"/>
    <w:rsid w:val="00F15AC8"/>
    <w:rsid w:val="00F15B09"/>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A5F"/>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CAB"/>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C43985"/>
    <w:pPr>
      <w:spacing w:after="0" w:line="240" w:lineRule="auto"/>
    </w:pPr>
    <w:rPr>
      <w:rFonts w:ascii="Times New Roman" w:eastAsia="Times New Roman" w:hAnsi="Times New Roman" w:cs="Times New Roman"/>
      <w:sz w:val="20"/>
      <w:szCs w:val="20"/>
      <w:lang w:val="ru-RU" w:eastAsia="ru-RU"/>
    </w:rPr>
  </w:style>
  <w:style w:type="character" w:styleId="MeniuneNerezolvat">
    <w:name w:val="Unresolved Mention"/>
    <w:basedOn w:val="Fontdeparagrafimplicit"/>
    <w:uiPriority w:val="99"/>
    <w:semiHidden/>
    <w:unhideWhenUsed/>
    <w:rsid w:val="008E31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2434156">
      <w:bodyDiv w:val="1"/>
      <w:marLeft w:val="0"/>
      <w:marRight w:val="0"/>
      <w:marTop w:val="0"/>
      <w:marBottom w:val="0"/>
      <w:divBdr>
        <w:top w:val="none" w:sz="0" w:space="0" w:color="auto"/>
        <w:left w:val="none" w:sz="0" w:space="0" w:color="auto"/>
        <w:bottom w:val="none" w:sz="0" w:space="0" w:color="auto"/>
        <w:right w:val="none" w:sz="0" w:space="0" w:color="auto"/>
      </w:divBdr>
    </w:div>
    <w:div w:id="179871724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centru.contracte@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5815-A87A-4F86-9F1B-B8FDADFB8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7</Pages>
  <Words>2608</Words>
  <Characters>15132</Characters>
  <Application>Microsoft Office Word</Application>
  <DocSecurity>0</DocSecurity>
  <Lines>126</Lines>
  <Paragraphs>35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Turcanu Aliona</cp:lastModifiedBy>
  <cp:revision>51</cp:revision>
  <cp:lastPrinted>2026-03-30T11:34:00Z</cp:lastPrinted>
  <dcterms:created xsi:type="dcterms:W3CDTF">2021-06-14T10:00:00Z</dcterms:created>
  <dcterms:modified xsi:type="dcterms:W3CDTF">2026-03-30T11:40:00Z</dcterms:modified>
</cp:coreProperties>
</file>