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079" w:rsidRPr="00FF430B" w:rsidRDefault="00AD4079" w:rsidP="00AD4079">
      <w:pPr>
        <w:tabs>
          <w:tab w:val="left" w:pos="5103"/>
          <w:tab w:val="left" w:pos="10348"/>
        </w:tabs>
        <w:jc w:val="right"/>
        <w:rPr>
          <w:noProof w:val="0"/>
          <w:lang w:val="ro-MD" w:eastAsia="ru-RU"/>
        </w:rPr>
      </w:pPr>
      <w:r w:rsidRPr="00FF430B">
        <w:rPr>
          <w:noProof w:val="0"/>
          <w:lang w:val="ro-MD" w:eastAsia="ru-RU"/>
        </w:rPr>
        <w:t>APROBATĂ</w:t>
      </w:r>
    </w:p>
    <w:p w:rsidR="00AD4079" w:rsidRPr="00FF430B" w:rsidRDefault="00AD4079" w:rsidP="00AD4079">
      <w:pPr>
        <w:tabs>
          <w:tab w:val="left" w:pos="5103"/>
          <w:tab w:val="left" w:pos="10348"/>
        </w:tabs>
        <w:jc w:val="right"/>
        <w:rPr>
          <w:noProof w:val="0"/>
          <w:lang w:val="ro-MD" w:eastAsia="ru-RU"/>
        </w:rPr>
      </w:pPr>
      <w:r w:rsidRPr="00FF430B">
        <w:rPr>
          <w:noProof w:val="0"/>
          <w:lang w:val="ro-MD" w:eastAsia="ru-RU"/>
        </w:rPr>
        <w:t xml:space="preserve"> prin Ordinul </w:t>
      </w:r>
    </w:p>
    <w:p w:rsidR="00AD4079" w:rsidRDefault="00AD4079" w:rsidP="00AD4079">
      <w:pPr>
        <w:tabs>
          <w:tab w:val="left" w:pos="5103"/>
          <w:tab w:val="left" w:pos="10348"/>
        </w:tabs>
        <w:jc w:val="right"/>
        <w:rPr>
          <w:noProof w:val="0"/>
          <w:lang w:val="ro-MD" w:eastAsia="ru-RU"/>
        </w:rPr>
      </w:pPr>
      <w:r w:rsidRPr="00FF430B">
        <w:rPr>
          <w:noProof w:val="0"/>
          <w:lang w:val="ro-MD" w:eastAsia="ru-RU"/>
        </w:rPr>
        <w:t xml:space="preserve">                                               nr.      din _________2021</w:t>
      </w:r>
    </w:p>
    <w:p w:rsidR="00AD4079" w:rsidRPr="00FF430B" w:rsidRDefault="00AD4079" w:rsidP="00AD4079">
      <w:pPr>
        <w:tabs>
          <w:tab w:val="left" w:pos="5103"/>
          <w:tab w:val="left" w:pos="10348"/>
        </w:tabs>
        <w:jc w:val="right"/>
        <w:rPr>
          <w:noProof w:val="0"/>
          <w:lang w:val="ro-MD" w:eastAsia="ru-RU"/>
        </w:rPr>
      </w:pPr>
    </w:p>
    <w:p w:rsidR="00AD4079" w:rsidRPr="00FF430B" w:rsidRDefault="00AD4079" w:rsidP="00AD4079">
      <w:pPr>
        <w:tabs>
          <w:tab w:val="left" w:pos="5103"/>
          <w:tab w:val="left" w:pos="10348"/>
        </w:tabs>
        <w:jc w:val="center"/>
        <w:rPr>
          <w:noProof w:val="0"/>
          <w:lang w:val="ro-MD" w:eastAsia="ru-RU"/>
        </w:rPr>
      </w:pPr>
    </w:p>
    <w:p w:rsidR="00AD4079" w:rsidRPr="00FF430B" w:rsidRDefault="00AD4079" w:rsidP="00AD4079">
      <w:pPr>
        <w:tabs>
          <w:tab w:val="left" w:pos="5103"/>
          <w:tab w:val="left" w:pos="10348"/>
        </w:tabs>
        <w:jc w:val="center"/>
        <w:rPr>
          <w:b/>
          <w:noProof w:val="0"/>
          <w:lang w:val="ro-MD" w:eastAsia="ru-RU"/>
        </w:rPr>
      </w:pPr>
    </w:p>
    <w:p w:rsidR="00AD4079" w:rsidRPr="00FF430B" w:rsidRDefault="00AD4079" w:rsidP="00AD4079">
      <w:pPr>
        <w:tabs>
          <w:tab w:val="left" w:pos="5103"/>
          <w:tab w:val="left" w:pos="10348"/>
        </w:tabs>
        <w:jc w:val="center"/>
        <w:rPr>
          <w:b/>
          <w:noProof w:val="0"/>
          <w:lang w:val="ro-MD" w:eastAsia="ru-RU"/>
        </w:rPr>
      </w:pPr>
      <w:r w:rsidRPr="00FF430B">
        <w:rPr>
          <w:b/>
          <w:noProof w:val="0"/>
          <w:lang w:val="ro-MD" w:eastAsia="ru-RU"/>
        </w:rPr>
        <w:t>DOCUMENTAŢIA STANDARD</w:t>
      </w:r>
    </w:p>
    <w:p w:rsidR="00AD4079" w:rsidRPr="00FF430B" w:rsidRDefault="00AD4079" w:rsidP="00AD4079">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rsidR="00AD4079" w:rsidRPr="00FF430B" w:rsidRDefault="00AD4079" w:rsidP="00AD4079">
      <w:pPr>
        <w:tabs>
          <w:tab w:val="left" w:pos="5103"/>
          <w:tab w:val="left" w:pos="10348"/>
        </w:tabs>
        <w:jc w:val="center"/>
        <w:rPr>
          <w:noProof w:val="0"/>
          <w:lang w:val="ro-MD" w:eastAsia="ru-RU"/>
        </w:rPr>
      </w:pPr>
    </w:p>
    <w:p w:rsidR="00AD4079" w:rsidRPr="00FF430B" w:rsidRDefault="00AD4079" w:rsidP="00AD4079">
      <w:pPr>
        <w:rPr>
          <w:lang w:val="ro-MD"/>
        </w:rPr>
      </w:pPr>
    </w:p>
    <w:p w:rsidR="00AD4079" w:rsidRDefault="00AD4079" w:rsidP="00AD4079">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rsidR="00AD4079" w:rsidRPr="007D2250" w:rsidRDefault="00AD4079" w:rsidP="00AD4079">
      <w:pPr>
        <w:rPr>
          <w:lang w:val="ro-MD"/>
        </w:rPr>
      </w:pPr>
    </w:p>
    <w:p w:rsidR="00AD4079" w:rsidRPr="00A14C96" w:rsidRDefault="00AD4079" w:rsidP="00AD407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rsidR="00AD4079" w:rsidRPr="00A14C96" w:rsidRDefault="00AD4079" w:rsidP="00AD4079">
      <w:pPr>
        <w:rPr>
          <w:lang w:val="ro-MD"/>
        </w:rPr>
      </w:pPr>
    </w:p>
    <w:p w:rsidR="00AD4079" w:rsidRPr="00FF430B" w:rsidRDefault="00AD4079" w:rsidP="00AD4079">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Prezenta Documentaţie reprezintă o instrucţiune pentru autoritățile contractante și ofertanţi, utilizată la</w:t>
      </w:r>
      <w:r w:rsidRPr="00A14C96">
        <w:rPr>
          <w:lang w:val="ro-MD" w:eastAsia="ru-RU"/>
        </w:rPr>
        <w:t xml:space="preserve"> inițierea şi desfăşurarea procedurilor de achiziţii publice de lucrări </w:t>
      </w:r>
      <w:r w:rsidRPr="00A14C96">
        <w:rPr>
          <w:lang w:val="ro-MD"/>
        </w:rPr>
        <w:t>sau procedurilor de achiziţii publice de servicii de proiectare și de lucrări</w:t>
      </w:r>
      <w:r w:rsidRPr="00A14C96">
        <w:rPr>
          <w:lang w:val="ro-MD" w:eastAsia="ru-RU"/>
        </w:rPr>
        <w:t>.</w:t>
      </w:r>
      <w:r w:rsidRPr="00FF430B">
        <w:rPr>
          <w:lang w:val="ro-MD" w:eastAsia="ru-RU"/>
        </w:rPr>
        <w:t xml:space="preserve"> </w:t>
      </w:r>
      <w:r w:rsidRPr="00FF430B">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AD4079" w:rsidRPr="00FF430B" w:rsidRDefault="00AD4079" w:rsidP="00AD4079">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rsidR="00AD4079" w:rsidRPr="00FF430B" w:rsidRDefault="00AD4079" w:rsidP="00AD4079">
      <w:pPr>
        <w:pStyle w:val="a"/>
        <w:numPr>
          <w:ilvl w:val="0"/>
          <w:numId w:val="4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 (anexa nr.1);</w:t>
      </w:r>
    </w:p>
    <w:p w:rsidR="00AD4079" w:rsidRPr="00FF430B" w:rsidRDefault="00AD4079" w:rsidP="00AD4079">
      <w:pPr>
        <w:pStyle w:val="a"/>
        <w:numPr>
          <w:ilvl w:val="0"/>
          <w:numId w:val="48"/>
        </w:numPr>
        <w:tabs>
          <w:tab w:val="clear" w:pos="1134"/>
          <w:tab w:val="left" w:pos="-284"/>
          <w:tab w:val="left" w:pos="284"/>
          <w:tab w:val="left" w:pos="426"/>
        </w:tabs>
        <w:ind w:left="-284" w:firstLine="284"/>
        <w:rPr>
          <w:lang w:val="ro-MD"/>
        </w:rPr>
      </w:pPr>
      <w:r w:rsidRPr="00FF430B">
        <w:rPr>
          <w:lang w:val="ro-MD"/>
        </w:rPr>
        <w:t xml:space="preserve">  Anunț de participare, inclusiv pentru procedurile de preselecție/procedurile negociate (anexa nr. 2);</w:t>
      </w:r>
    </w:p>
    <w:p w:rsidR="00AD4079" w:rsidRPr="00FF430B" w:rsidRDefault="00AD4079" w:rsidP="00AD4079">
      <w:pPr>
        <w:pStyle w:val="a"/>
        <w:numPr>
          <w:ilvl w:val="0"/>
          <w:numId w:val="48"/>
        </w:numPr>
        <w:tabs>
          <w:tab w:val="left" w:pos="-284"/>
          <w:tab w:val="left" w:pos="426"/>
        </w:tabs>
        <w:ind w:left="-284" w:firstLine="284"/>
        <w:rPr>
          <w:lang w:val="ro-MD"/>
        </w:rPr>
      </w:pPr>
      <w:r w:rsidRPr="00FF430B">
        <w:rPr>
          <w:lang w:val="ro-MD"/>
        </w:rPr>
        <w:t>Invitație de participare la etapele de preselecție/la procedurile negociate (anexa nr. 3);</w:t>
      </w:r>
    </w:p>
    <w:p w:rsidR="00AD4079" w:rsidRPr="00FF430B" w:rsidRDefault="00AD4079" w:rsidP="00AD4079">
      <w:pPr>
        <w:pStyle w:val="a"/>
        <w:numPr>
          <w:ilvl w:val="0"/>
          <w:numId w:val="48"/>
        </w:numPr>
        <w:tabs>
          <w:tab w:val="left" w:pos="-284"/>
          <w:tab w:val="left" w:pos="426"/>
        </w:tabs>
        <w:ind w:left="-284" w:firstLine="284"/>
        <w:rPr>
          <w:lang w:val="ro-MD"/>
        </w:rPr>
      </w:pPr>
      <w:r w:rsidRPr="00FF430B">
        <w:rPr>
          <w:lang w:val="ro-MD"/>
        </w:rPr>
        <w:t>Proces-verbal cu privire la rezultatele preselecției candidaților (anexa nr. 4);</w:t>
      </w:r>
    </w:p>
    <w:p w:rsidR="00AD4079" w:rsidRPr="00FF430B" w:rsidRDefault="00AD4079" w:rsidP="00AD4079">
      <w:pPr>
        <w:pStyle w:val="a"/>
        <w:numPr>
          <w:ilvl w:val="0"/>
          <w:numId w:val="48"/>
        </w:numPr>
        <w:tabs>
          <w:tab w:val="left" w:pos="-284"/>
          <w:tab w:val="left" w:pos="426"/>
        </w:tabs>
        <w:ind w:left="-284" w:firstLine="284"/>
        <w:rPr>
          <w:lang w:val="ro-MD"/>
        </w:rPr>
      </w:pPr>
      <w:r w:rsidRPr="00FF430B">
        <w:rPr>
          <w:lang w:val="ro-MD"/>
        </w:rPr>
        <w:t>Anunț de atribuire (anexa nr. 5);</w:t>
      </w:r>
    </w:p>
    <w:p w:rsidR="00AD4079" w:rsidRPr="00FF430B" w:rsidRDefault="00AD4079" w:rsidP="00AD4079">
      <w:pPr>
        <w:pStyle w:val="a"/>
        <w:numPr>
          <w:ilvl w:val="0"/>
          <w:numId w:val="48"/>
        </w:numPr>
        <w:tabs>
          <w:tab w:val="left" w:pos="-284"/>
          <w:tab w:val="left" w:pos="426"/>
        </w:tabs>
        <w:ind w:left="-284" w:firstLine="284"/>
        <w:rPr>
          <w:lang w:val="ro-MD"/>
        </w:rPr>
      </w:pPr>
      <w:r w:rsidRPr="00FF430B">
        <w:rPr>
          <w:lang w:val="ro-MD"/>
        </w:rPr>
        <w:t>Anunț privind modificarea contractului de achiziții publice/acordului-cadru (anexa nr. 6);</w:t>
      </w:r>
    </w:p>
    <w:p w:rsidR="00AD4079" w:rsidRPr="00FF430B" w:rsidRDefault="00AD4079" w:rsidP="00AD4079">
      <w:pPr>
        <w:pStyle w:val="a"/>
        <w:numPr>
          <w:ilvl w:val="0"/>
          <w:numId w:val="48"/>
        </w:numPr>
        <w:tabs>
          <w:tab w:val="left" w:pos="-284"/>
          <w:tab w:val="left" w:pos="426"/>
        </w:tabs>
        <w:ind w:left="-284" w:firstLine="284"/>
        <w:rPr>
          <w:lang w:val="ro-MD"/>
        </w:rPr>
      </w:pPr>
      <w:r w:rsidRPr="00FF430B">
        <w:rPr>
          <w:lang w:val="ro-MD"/>
        </w:rPr>
        <w:t>Cerere de participare (anexa nr. 7);</w:t>
      </w:r>
    </w:p>
    <w:p w:rsidR="00AD4079" w:rsidRPr="00FF430B" w:rsidRDefault="00AD4079" w:rsidP="00AD4079">
      <w:pPr>
        <w:pStyle w:val="a"/>
        <w:numPr>
          <w:ilvl w:val="0"/>
          <w:numId w:val="48"/>
        </w:numPr>
        <w:tabs>
          <w:tab w:val="left" w:pos="-284"/>
          <w:tab w:val="left" w:pos="426"/>
        </w:tabs>
        <w:ind w:left="-284" w:firstLine="284"/>
        <w:rPr>
          <w:lang w:val="ro-MD"/>
        </w:rPr>
      </w:pPr>
      <w:r w:rsidRPr="00FF430B">
        <w:rPr>
          <w:lang w:val="ro-MD"/>
        </w:rPr>
        <w:t>Declaraţie privind valabilitatea ofertei (anexa nr. 8);</w:t>
      </w:r>
    </w:p>
    <w:p w:rsidR="00AD4079" w:rsidRPr="00FF430B" w:rsidRDefault="00AD4079" w:rsidP="00AD4079">
      <w:pPr>
        <w:pStyle w:val="a"/>
        <w:numPr>
          <w:ilvl w:val="0"/>
          <w:numId w:val="48"/>
        </w:numPr>
        <w:tabs>
          <w:tab w:val="left" w:pos="-284"/>
          <w:tab w:val="left" w:pos="426"/>
        </w:tabs>
        <w:ind w:left="-284" w:firstLine="284"/>
        <w:rPr>
          <w:lang w:val="ro-MD"/>
        </w:rPr>
      </w:pPr>
      <w:r w:rsidRPr="00FF430B">
        <w:rPr>
          <w:lang w:val="ro-MD"/>
        </w:rPr>
        <w:t>Scrisoare  de  garanţie  bancară (anexa nr. 9);</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Grafic de executare a lucrărilor (anexa nr.</w:t>
      </w:r>
      <w:r>
        <w:rPr>
          <w:lang w:val="ro-MD"/>
        </w:rPr>
        <w:t xml:space="preserve"> </w:t>
      </w:r>
      <w:r w:rsidRPr="00FF430B">
        <w:rPr>
          <w:lang w:val="ro-MD"/>
        </w:rPr>
        <w:t>10.);</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Grafic de  executare a documentației de proiect (anexa nr. 11);</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Declarație privind experienţa similară (anexa nr. 12);</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Declarație privind lista principalelor lucrări executate în ultimul an de activitate (anexa nr. 13);</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 corespunzătoare a contractului (anexa nr. 14);</w:t>
      </w:r>
    </w:p>
    <w:p w:rsidR="00AD4079" w:rsidRPr="00FF430B" w:rsidRDefault="00AD4079" w:rsidP="00AD4079">
      <w:pPr>
        <w:pStyle w:val="a"/>
        <w:numPr>
          <w:ilvl w:val="0"/>
          <w:numId w:val="48"/>
        </w:numPr>
        <w:tabs>
          <w:tab w:val="clear" w:pos="1134"/>
          <w:tab w:val="left" w:pos="-284"/>
          <w:tab w:val="left" w:pos="426"/>
        </w:tabs>
        <w:ind w:left="-284" w:firstLine="284"/>
        <w:rPr>
          <w:sz w:val="22"/>
          <w:szCs w:val="22"/>
          <w:lang w:val="ro-MD"/>
        </w:rPr>
      </w:pPr>
      <w:r w:rsidRPr="00FF430B">
        <w:rPr>
          <w:lang w:val="ro-MD"/>
        </w:rPr>
        <w:t>Declaraţie privind personalul de specialitate propus pentru implementarea contractului (anexa nr. 15);</w:t>
      </w:r>
    </w:p>
    <w:p w:rsidR="00AD4079" w:rsidRPr="00FF430B" w:rsidRDefault="00AD4079" w:rsidP="00AD4079">
      <w:pPr>
        <w:pStyle w:val="a"/>
        <w:numPr>
          <w:ilvl w:val="0"/>
          <w:numId w:val="48"/>
        </w:numPr>
        <w:tabs>
          <w:tab w:val="clear" w:pos="1134"/>
          <w:tab w:val="left" w:pos="-284"/>
          <w:tab w:val="left" w:pos="426"/>
        </w:tabs>
        <w:ind w:left="-284" w:firstLine="284"/>
        <w:rPr>
          <w:sz w:val="22"/>
          <w:szCs w:val="22"/>
          <w:lang w:val="ro-MD"/>
        </w:rPr>
      </w:pPr>
      <w:r w:rsidRPr="00FF430B">
        <w:rPr>
          <w:lang w:val="ro-MD"/>
        </w:rPr>
        <w:t>Lista subcontractanților şi partea/părţile din contract care sunt îndeplinite de aceştia (anexa nr.</w:t>
      </w:r>
      <w:r>
        <w:rPr>
          <w:lang w:val="ro-MD"/>
        </w:rPr>
        <w:t xml:space="preserve"> </w:t>
      </w:r>
      <w:r w:rsidRPr="00FF430B">
        <w:rPr>
          <w:lang w:val="ro-MD"/>
        </w:rPr>
        <w:t>16);</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Informaţii privind asocierea (anexa nr. 17);</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Angajament terţ susţinător financiar (anexa nr.</w:t>
      </w:r>
      <w:r>
        <w:rPr>
          <w:lang w:val="ro-MD"/>
        </w:rPr>
        <w:t xml:space="preserve"> </w:t>
      </w:r>
      <w:r w:rsidRPr="00FF430B">
        <w:rPr>
          <w:lang w:val="ro-MD"/>
        </w:rPr>
        <w:t>18);</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Declaraţie terţ susţinător tehnic (anexa nr.</w:t>
      </w:r>
      <w:r>
        <w:rPr>
          <w:lang w:val="ro-MD"/>
        </w:rPr>
        <w:t xml:space="preserve"> </w:t>
      </w:r>
      <w:r w:rsidRPr="00FF430B">
        <w:rPr>
          <w:lang w:val="ro-MD"/>
        </w:rPr>
        <w:t>20);</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Declaraţie terţ susţinător profesional (anexa nr.</w:t>
      </w:r>
      <w:r>
        <w:rPr>
          <w:lang w:val="ro-MD"/>
        </w:rPr>
        <w:t xml:space="preserve"> </w:t>
      </w:r>
      <w:r w:rsidRPr="00FF430B">
        <w:rPr>
          <w:lang w:val="ro-MD"/>
        </w:rPr>
        <w:t>21);</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Aviz pentru participare la licitațiile publice de lucrări din domeniul construcțiilor și instalațiilor (anexa nr. 22);</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Caiet de sarcini. Formularul de deviz nr.1 – lista cu cantitățile de lucrări (anexa nr. 23);</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Caiet de sarcini. Servicii de proiectare (anexa nr. 24);</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lastRenderedPageBreak/>
        <w:t>Contract de antrepriză (anexa nr. 25);</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Contract de achiziţionare a serviciilor de proiectare (anexa nr. 26);</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Acord adițional (anexa nr. 27);</w:t>
      </w:r>
    </w:p>
    <w:p w:rsidR="00AD4079" w:rsidRPr="00FF430B" w:rsidRDefault="00AD4079" w:rsidP="00AD4079">
      <w:pPr>
        <w:pStyle w:val="a"/>
        <w:numPr>
          <w:ilvl w:val="0"/>
          <w:numId w:val="48"/>
        </w:numPr>
        <w:tabs>
          <w:tab w:val="clear" w:pos="1134"/>
          <w:tab w:val="left" w:pos="-284"/>
          <w:tab w:val="left" w:pos="426"/>
        </w:tabs>
        <w:ind w:left="-284" w:firstLine="284"/>
        <w:rPr>
          <w:lang w:val="ro-MD"/>
        </w:rPr>
      </w:pPr>
      <w:r w:rsidRPr="00FF430B">
        <w:rPr>
          <w:lang w:val="ro-MD"/>
        </w:rPr>
        <w:t>Acord-cadru (anexa nr. 28).</w:t>
      </w:r>
    </w:p>
    <w:p w:rsidR="00AD4079" w:rsidRPr="00FF430B" w:rsidRDefault="00AD4079" w:rsidP="00AD4079">
      <w:pPr>
        <w:pStyle w:val="a"/>
        <w:numPr>
          <w:ilvl w:val="0"/>
          <w:numId w:val="0"/>
        </w:numPr>
        <w:tabs>
          <w:tab w:val="clear" w:pos="1134"/>
          <w:tab w:val="left" w:pos="-284"/>
          <w:tab w:val="left" w:pos="196"/>
          <w:tab w:val="left" w:pos="567"/>
        </w:tabs>
        <w:rPr>
          <w:color w:val="000000" w:themeColor="text1"/>
          <w:lang w:val="ro-MD"/>
        </w:rPr>
      </w:pPr>
    </w:p>
    <w:p w:rsidR="00AD4079" w:rsidRPr="00FF430B" w:rsidRDefault="00AD4079" w:rsidP="00AD4079">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rsidR="00AD4079" w:rsidRPr="00FF430B" w:rsidRDefault="00AD4079" w:rsidP="00AD4079">
      <w:pPr>
        <w:pStyle w:val="a"/>
        <w:numPr>
          <w:ilvl w:val="0"/>
          <w:numId w:val="0"/>
        </w:numPr>
        <w:tabs>
          <w:tab w:val="clear" w:pos="1134"/>
          <w:tab w:val="left" w:pos="-284"/>
          <w:tab w:val="left" w:pos="196"/>
          <w:tab w:val="left" w:pos="567"/>
        </w:tabs>
        <w:rPr>
          <w:color w:val="000000" w:themeColor="text1"/>
          <w:lang w:val="ro-MD"/>
        </w:rPr>
      </w:pPr>
    </w:p>
    <w:p w:rsidR="00AD4079" w:rsidRPr="00FF430B" w:rsidRDefault="00AD4079" w:rsidP="00AD4079">
      <w:pPr>
        <w:pStyle w:val="a"/>
        <w:numPr>
          <w:ilvl w:val="0"/>
          <w:numId w:val="19"/>
        </w:numPr>
        <w:tabs>
          <w:tab w:val="clear" w:pos="1134"/>
          <w:tab w:val="left" w:pos="-284"/>
          <w:tab w:val="left" w:pos="196"/>
        </w:tabs>
        <w:ind w:left="-284" w:firstLine="284"/>
        <w:rPr>
          <w:lang w:val="ro-MD"/>
        </w:rPr>
      </w:pPr>
      <w:r w:rsidRPr="00FF430B">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AD4079" w:rsidRPr="00FF430B" w:rsidRDefault="00AD4079" w:rsidP="00AD4079">
      <w:pPr>
        <w:pStyle w:val="a"/>
        <w:numPr>
          <w:ilvl w:val="0"/>
          <w:numId w:val="0"/>
        </w:numPr>
        <w:ind w:left="360"/>
        <w:rPr>
          <w:lang w:val="ro-MD"/>
        </w:rPr>
      </w:pPr>
    </w:p>
    <w:p w:rsidR="00AD4079" w:rsidRPr="00FF430B" w:rsidRDefault="00AD4079" w:rsidP="00AD4079">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AD4079" w:rsidRPr="00FF430B" w:rsidRDefault="00AD4079" w:rsidP="00AD4079">
      <w:pPr>
        <w:pStyle w:val="a"/>
        <w:numPr>
          <w:ilvl w:val="0"/>
          <w:numId w:val="0"/>
        </w:numPr>
        <w:ind w:left="357"/>
        <w:rPr>
          <w:lang w:val="ro-MD"/>
        </w:rPr>
      </w:pPr>
    </w:p>
    <w:p w:rsidR="00AD4079" w:rsidRPr="00FF430B" w:rsidRDefault="00AD4079" w:rsidP="00AD4079">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Atribuirea contractului de achiziție publică de lucrări sau de servicii de proiectare și de lucrări se realizează în conformitate cu prevederile:</w:t>
      </w:r>
    </w:p>
    <w:p w:rsidR="00AD4079" w:rsidRPr="00FF430B" w:rsidRDefault="00AD4079" w:rsidP="00AD4079">
      <w:pPr>
        <w:pStyle w:val="a"/>
        <w:numPr>
          <w:ilvl w:val="0"/>
          <w:numId w:val="20"/>
        </w:numPr>
        <w:tabs>
          <w:tab w:val="clear" w:pos="1134"/>
          <w:tab w:val="left" w:pos="0"/>
          <w:tab w:val="left" w:pos="284"/>
        </w:tabs>
        <w:spacing w:after="120"/>
        <w:ind w:left="0" w:firstLine="0"/>
        <w:rPr>
          <w:lang w:val="ro-MD"/>
        </w:rPr>
      </w:pPr>
      <w:r w:rsidRPr="00FF430B">
        <w:rPr>
          <w:lang w:val="ro-MD"/>
        </w:rPr>
        <w:t>Legii nr.</w:t>
      </w:r>
      <w:r>
        <w:rPr>
          <w:lang w:val="ro-MD"/>
        </w:rPr>
        <w:t xml:space="preserve"> </w:t>
      </w:r>
      <w:r w:rsidRPr="00FF430B">
        <w:rPr>
          <w:lang w:val="ro-MD"/>
        </w:rPr>
        <w:t xml:space="preserve">131/2015 privind achizițiile publice; </w:t>
      </w:r>
    </w:p>
    <w:p w:rsidR="00AD4079" w:rsidRPr="00FF430B" w:rsidRDefault="00AD4079" w:rsidP="00AD4079">
      <w:pPr>
        <w:pStyle w:val="a"/>
        <w:numPr>
          <w:ilvl w:val="0"/>
          <w:numId w:val="20"/>
        </w:numPr>
        <w:tabs>
          <w:tab w:val="clear" w:pos="1134"/>
          <w:tab w:val="left" w:pos="-284"/>
          <w:tab w:val="left" w:pos="284"/>
        </w:tabs>
        <w:spacing w:after="120"/>
        <w:ind w:left="-284" w:firstLine="284"/>
        <w:rPr>
          <w:lang w:val="ro-MD"/>
        </w:rPr>
      </w:pPr>
      <w:hyperlink r:id="rId5" w:history="1">
        <w:r w:rsidRPr="00FF430B">
          <w:rPr>
            <w:rStyle w:val="af3"/>
            <w:rFonts w:eastAsiaTheme="majorEastAsia"/>
            <w:bCs/>
            <w:color w:val="auto"/>
            <w:u w:val="none"/>
            <w:bdr w:val="none" w:sz="0" w:space="0" w:color="auto" w:frame="1"/>
            <w:shd w:val="clear" w:color="auto" w:fill="FFFFFF"/>
            <w:lang w:val="ro-MD"/>
          </w:rPr>
          <w:t>Hotărârii Guvernului nr.</w:t>
        </w:r>
        <w:r>
          <w:rPr>
            <w:rStyle w:val="af3"/>
            <w:rFonts w:eastAsiaTheme="majorEastAsia"/>
            <w:bCs/>
            <w:color w:val="auto"/>
            <w:u w:val="none"/>
            <w:bdr w:val="none" w:sz="0" w:space="0" w:color="auto" w:frame="1"/>
            <w:shd w:val="clear" w:color="auto" w:fill="FFFFFF"/>
            <w:lang w:val="ro-MD"/>
          </w:rPr>
          <w:t xml:space="preserve"> </w:t>
        </w:r>
        <w:r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Pr="00FF430B">
        <w:rPr>
          <w:rStyle w:val="aff"/>
          <w:b w:val="0"/>
          <w:bdr w:val="none" w:sz="0" w:space="0" w:color="auto" w:frame="1"/>
          <w:shd w:val="clear" w:color="auto" w:fill="FFFFFF"/>
          <w:lang w:val="ro-MD"/>
        </w:rPr>
        <w:t>.</w:t>
      </w:r>
    </w:p>
    <w:p w:rsidR="00AD4079" w:rsidRPr="00FF430B" w:rsidRDefault="00AD4079" w:rsidP="00AD4079">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rsidR="00AD4079" w:rsidRPr="00FF430B" w:rsidRDefault="00AD4079" w:rsidP="00AD4079">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rsidR="00AD4079" w:rsidRPr="00FF430B" w:rsidRDefault="00AD4079" w:rsidP="00AD4079">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rsidR="00AD4079" w:rsidRPr="00FF430B" w:rsidRDefault="00AD4079" w:rsidP="00AD407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Ofertantul suportă toate costurile asociate elaborării și prezentării ofertei sale, precum și documentelor care o însoțesc.</w:t>
      </w:r>
    </w:p>
    <w:p w:rsidR="00AD4079" w:rsidRPr="00FF430B" w:rsidRDefault="00AD4079" w:rsidP="00AD407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şi toată corespondenţa dintre ofertant şi autoritatea contractantă se întocmește în limba română </w:t>
      </w:r>
      <w:r w:rsidRPr="00A14C96">
        <w:rPr>
          <w:lang w:val="ro-MD"/>
        </w:rPr>
        <w:t>sau, după caz,</w:t>
      </w:r>
      <w:r w:rsidRPr="00FF430B">
        <w:rPr>
          <w:lang w:val="ro-MD"/>
        </w:rPr>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AD4079" w:rsidRPr="00FF430B" w:rsidRDefault="00AD4079" w:rsidP="00AD407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AD4079" w:rsidRPr="00FF430B" w:rsidRDefault="00AD4079" w:rsidP="00AD407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 proiectanţii de construcţii sunt obligaţi să exercite supravegherea de autor pe tot parcursul execuției lucrărilor.</w:t>
      </w:r>
    </w:p>
    <w:p w:rsidR="00AD4079" w:rsidRPr="00FF430B" w:rsidRDefault="00AD4079" w:rsidP="00AD407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AD4079" w:rsidRPr="00FF430B" w:rsidRDefault="00AD4079" w:rsidP="00AD407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permite să viziteze şi să examineze amplasamentul lucrării sau obiectul supus proiectării, inclusiv împrejurimile, și să obțină toate informațiile care pot fi necesare în vederea </w:t>
      </w:r>
      <w:r w:rsidRPr="00FF430B">
        <w:rPr>
          <w:lang w:val="ro-MD"/>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AD4079" w:rsidRPr="00FF430B" w:rsidRDefault="00AD4079" w:rsidP="00AD407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rsidR="00AD4079" w:rsidRPr="00FF430B" w:rsidRDefault="00AD4079" w:rsidP="00AD4079">
      <w:pPr>
        <w:pStyle w:val="a"/>
        <w:numPr>
          <w:ilvl w:val="0"/>
          <w:numId w:val="21"/>
        </w:numPr>
        <w:tabs>
          <w:tab w:val="clear" w:pos="1134"/>
          <w:tab w:val="left" w:pos="-284"/>
          <w:tab w:val="left" w:pos="426"/>
        </w:tabs>
        <w:spacing w:after="120"/>
        <w:ind w:left="-284" w:firstLine="284"/>
        <w:rPr>
          <w:lang w:val="ro-MD"/>
        </w:rPr>
      </w:pPr>
      <w:r w:rsidRPr="00FF430B">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rsidR="00AD4079" w:rsidRPr="00FF430B" w:rsidRDefault="00AD4079" w:rsidP="00AD4079">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131/2015 privind achiziţiile publice</w:t>
      </w:r>
      <w:bookmarkEnd w:id="3"/>
      <w:bookmarkEnd w:id="4"/>
      <w:bookmarkEnd w:id="5"/>
      <w:r w:rsidRPr="00FF430B">
        <w:rPr>
          <w:lang w:val="ro-MD"/>
        </w:rPr>
        <w:t>.</w:t>
      </w:r>
    </w:p>
    <w:p w:rsidR="00AD4079" w:rsidRPr="00FF430B" w:rsidRDefault="00AD4079" w:rsidP="00AD4079">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 următoarele acţiuni în cadrul procedurii de achiziție:</w:t>
      </w:r>
      <w:bookmarkStart w:id="6" w:name="_Toc392179965"/>
      <w:bookmarkStart w:id="7" w:name="_Toc392180136"/>
      <w:bookmarkStart w:id="8" w:name="_Toc449539026"/>
    </w:p>
    <w:p w:rsidR="00AD4079" w:rsidRPr="00FF430B" w:rsidRDefault="00AD4079" w:rsidP="00AD4079">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AD4079" w:rsidRPr="00FF430B" w:rsidRDefault="00AD4079" w:rsidP="00AD4079">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AD4079" w:rsidRPr="00FF430B" w:rsidRDefault="00AD4079" w:rsidP="00AD4079">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AD4079" w:rsidRPr="00FF430B" w:rsidRDefault="00AD4079" w:rsidP="00AD4079">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AD4079" w:rsidRPr="00FF430B" w:rsidRDefault="00AD4079" w:rsidP="00AD4079">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AD4079" w:rsidRPr="00FF430B" w:rsidRDefault="00AD4079" w:rsidP="00AD407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AD4079" w:rsidRPr="00FF430B" w:rsidRDefault="00AD4079" w:rsidP="00AD407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AD4079" w:rsidRPr="00FF430B" w:rsidRDefault="00AD4079" w:rsidP="00AD407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rsidR="00AD4079" w:rsidRPr="00FF430B" w:rsidRDefault="00AD4079" w:rsidP="00AD4079">
      <w:pPr>
        <w:rPr>
          <w:lang w:val="ro-MD"/>
        </w:rPr>
      </w:pPr>
    </w:p>
    <w:p w:rsidR="00AD4079" w:rsidRPr="00FF430B" w:rsidRDefault="00AD4079" w:rsidP="00AD4079">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rsidR="00AD4079" w:rsidRPr="00FF430B" w:rsidRDefault="00AD4079" w:rsidP="00AD407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rsidR="00AD4079" w:rsidRPr="00FF430B" w:rsidRDefault="00AD4079" w:rsidP="00AD407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D4079" w:rsidRPr="00FF430B" w:rsidRDefault="00AD4079" w:rsidP="00AD407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DUAE-ul separat. Asocierea trebuie prezentată în formă scrisă la solicitarea autorității contractante odată ce a fost declarat în DUAE.</w:t>
      </w:r>
    </w:p>
    <w:p w:rsidR="00AD4079" w:rsidRPr="00FF430B" w:rsidRDefault="00AD4079" w:rsidP="00AD4079">
      <w:pPr>
        <w:pStyle w:val="a"/>
        <w:numPr>
          <w:ilvl w:val="0"/>
          <w:numId w:val="0"/>
        </w:numPr>
        <w:tabs>
          <w:tab w:val="clear" w:pos="1134"/>
          <w:tab w:val="left" w:pos="-284"/>
          <w:tab w:val="left" w:pos="284"/>
        </w:tabs>
        <w:spacing w:after="120"/>
        <w:ind w:left="-284" w:firstLine="284"/>
        <w:rPr>
          <w:lang w:val="ro-MD"/>
        </w:rPr>
      </w:pPr>
      <w:r w:rsidRPr="00FF430B">
        <w:rPr>
          <w:b/>
          <w:lang w:val="ro-MD"/>
        </w:rPr>
        <w:t xml:space="preserve">21. </w:t>
      </w:r>
      <w:r w:rsidRPr="00FF430B">
        <w:rPr>
          <w:lang w:val="ro-MD"/>
        </w:rPr>
        <w:t>Filialele agenților economici, cu personalitate juridică şi înregistrate în conformitate cu prevederile pct.</w:t>
      </w:r>
      <w:r>
        <w:rPr>
          <w:lang w:val="ro-MD"/>
        </w:rPr>
        <w:t xml:space="preserve"> </w:t>
      </w:r>
      <w:r w:rsidRPr="00FF430B">
        <w:rPr>
          <w:lang w:val="ro-MD"/>
        </w:rPr>
        <w:t xml:space="preserve">35, au dreptul de a participa la procedura de atribuire a contractului de achiziție publică de lucrări sau de servicii de proiectare și de lucrări în nume propriu și, în acest scop, trebuie să prezinte </w:t>
      </w:r>
      <w:r w:rsidRPr="00FF430B">
        <w:rPr>
          <w:lang w:val="ro-MD"/>
        </w:rPr>
        <w:lastRenderedPageBreak/>
        <w:t>documente care dovedesc eligibilitatea, înregistrarea, capacitatea tehnică și capacitatea economico-financiară.</w:t>
      </w:r>
    </w:p>
    <w:p w:rsidR="00AD4079" w:rsidRPr="00FF430B" w:rsidRDefault="00AD4079" w:rsidP="00AD4079">
      <w:pPr>
        <w:pStyle w:val="a"/>
        <w:numPr>
          <w:ilvl w:val="0"/>
          <w:numId w:val="0"/>
        </w:numPr>
        <w:tabs>
          <w:tab w:val="clear" w:pos="1134"/>
          <w:tab w:val="left" w:pos="-284"/>
          <w:tab w:val="left" w:pos="284"/>
        </w:tabs>
        <w:spacing w:after="120"/>
        <w:ind w:left="-284" w:firstLine="284"/>
        <w:rPr>
          <w:lang w:val="ro-MD"/>
        </w:rPr>
      </w:pPr>
      <w:r w:rsidRPr="00FF430B">
        <w:rPr>
          <w:b/>
          <w:lang w:val="ro-MD"/>
        </w:rPr>
        <w:t>22.</w:t>
      </w:r>
      <w:r w:rsidRPr="00FF430B">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D4079" w:rsidRPr="00FF430B" w:rsidRDefault="00AD4079" w:rsidP="00AD4079">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rsidR="00AD4079" w:rsidRPr="00FF430B" w:rsidRDefault="00AD4079" w:rsidP="00AD4079">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rsidR="00AD4079" w:rsidRPr="00FF430B" w:rsidRDefault="00AD4079" w:rsidP="00AD4079">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D4079" w:rsidRPr="00FF430B" w:rsidRDefault="00AD4079" w:rsidP="00AD4079">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rsidR="00AD4079" w:rsidRPr="00FF430B" w:rsidRDefault="00AD4079" w:rsidP="00AD4079">
      <w:pPr>
        <w:spacing w:after="120"/>
        <w:ind w:left="142"/>
        <w:rPr>
          <w:lang w:val="ro-MD"/>
        </w:rPr>
      </w:pPr>
      <w:r w:rsidRPr="00FF430B">
        <w:rPr>
          <w:lang w:val="ro-MD"/>
        </w:rPr>
        <w:t>1) eligibilitatea ofertantului sau candidatului;</w:t>
      </w:r>
    </w:p>
    <w:p w:rsidR="00AD4079" w:rsidRPr="00FF430B" w:rsidRDefault="00AD4079" w:rsidP="00AD4079">
      <w:pPr>
        <w:spacing w:after="120"/>
        <w:ind w:left="142"/>
        <w:rPr>
          <w:lang w:val="ro-MD"/>
        </w:rPr>
      </w:pPr>
      <w:r w:rsidRPr="00FF430B">
        <w:rPr>
          <w:lang w:val="ro-MD"/>
        </w:rPr>
        <w:t>2) capacitatea de exercitare a activității profesionale;</w:t>
      </w:r>
    </w:p>
    <w:p w:rsidR="00AD4079" w:rsidRPr="00FF430B" w:rsidRDefault="00AD4079" w:rsidP="00AD4079">
      <w:pPr>
        <w:pStyle w:val="a"/>
        <w:numPr>
          <w:ilvl w:val="0"/>
          <w:numId w:val="0"/>
        </w:numPr>
        <w:tabs>
          <w:tab w:val="clear" w:pos="1134"/>
          <w:tab w:val="left" w:pos="0"/>
        </w:tabs>
        <w:spacing w:after="120"/>
        <w:ind w:left="142"/>
        <w:rPr>
          <w:lang w:val="ro-MD"/>
        </w:rPr>
      </w:pPr>
      <w:r w:rsidRPr="00FF430B">
        <w:rPr>
          <w:lang w:val="ro-MD"/>
        </w:rPr>
        <w:t>3) capacitatea economică şi financiară;</w:t>
      </w:r>
    </w:p>
    <w:p w:rsidR="00AD4079" w:rsidRPr="00FF430B" w:rsidRDefault="00AD4079" w:rsidP="00AD4079">
      <w:pPr>
        <w:pStyle w:val="a"/>
        <w:numPr>
          <w:ilvl w:val="0"/>
          <w:numId w:val="0"/>
        </w:numPr>
        <w:tabs>
          <w:tab w:val="clear" w:pos="1134"/>
          <w:tab w:val="left" w:pos="0"/>
        </w:tabs>
        <w:spacing w:after="120"/>
        <w:ind w:left="142"/>
        <w:rPr>
          <w:lang w:val="ro-MD"/>
        </w:rPr>
      </w:pPr>
      <w:r w:rsidRPr="00FF430B">
        <w:rPr>
          <w:lang w:val="ro-MD"/>
        </w:rPr>
        <w:t>4) capacitatea tehnică;</w:t>
      </w:r>
    </w:p>
    <w:p w:rsidR="00AD4079" w:rsidRPr="00FF430B" w:rsidRDefault="00AD4079" w:rsidP="00AD407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rsidR="00AD4079" w:rsidRPr="00FF430B" w:rsidRDefault="00AD4079" w:rsidP="00AD4079">
      <w:pPr>
        <w:pStyle w:val="a"/>
        <w:numPr>
          <w:ilvl w:val="0"/>
          <w:numId w:val="0"/>
        </w:numPr>
        <w:tabs>
          <w:tab w:val="clear" w:pos="1134"/>
          <w:tab w:val="left" w:pos="0"/>
        </w:tabs>
        <w:spacing w:after="120"/>
        <w:ind w:left="142"/>
        <w:rPr>
          <w:lang w:val="ro-MD"/>
        </w:rPr>
      </w:pPr>
      <w:r w:rsidRPr="00FF430B">
        <w:rPr>
          <w:lang w:val="ro-MD"/>
        </w:rPr>
        <w:t>6) standarde de protecție a mediului.</w:t>
      </w:r>
    </w:p>
    <w:p w:rsidR="00AD4079" w:rsidRPr="00FF430B" w:rsidRDefault="00AD4079" w:rsidP="00AD4079">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lang w:val="ro-MD"/>
        </w:rPr>
        <w:t>Sistemul informaţional automatizat „Registrul de stat al achiziţiilor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rsidR="00AD4079" w:rsidRPr="00FF430B" w:rsidRDefault="00AD4079" w:rsidP="00AD4079">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D4079" w:rsidRPr="00FF430B" w:rsidRDefault="00AD4079" w:rsidP="00AD407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Se exclude de la procedura de atribuire a contractului de achiziţie publică, şi respectiv nu este eligibil, orice ofertant care se află în oricare dintre situaţiile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rsidR="00AD4079" w:rsidRPr="00FF430B" w:rsidRDefault="00AD4079" w:rsidP="00AD4079">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D4079" w:rsidRPr="00FF430B" w:rsidRDefault="00AD4079" w:rsidP="00AD4079">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31. </w:t>
      </w:r>
      <w:r w:rsidRPr="00FF430B">
        <w:rPr>
          <w:lang w:val="ro-MD"/>
        </w:rPr>
        <w:t>Autoritatea contractantă extrage informaţia necesară pentru constatarea existenţei sau inexistenţei circumstanţelor menționate la pct.</w:t>
      </w:r>
      <w:r>
        <w:rPr>
          <w:lang w:val="ro-MD"/>
        </w:rPr>
        <w:t xml:space="preserve"> </w:t>
      </w:r>
      <w:r w:rsidRPr="00FF430B">
        <w:rPr>
          <w:lang w:val="ro-MD"/>
        </w:rPr>
        <w:t>28 și pct.</w:t>
      </w:r>
      <w:r>
        <w:rPr>
          <w:lang w:val="ro-MD"/>
        </w:rPr>
        <w:t xml:space="preserve"> </w:t>
      </w:r>
      <w:r w:rsidRPr="00FF430B">
        <w:rPr>
          <w:lang w:val="ro-MD"/>
        </w:rPr>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rPr>
          <w:lang w:val="ro-MD"/>
        </w:rPr>
        <w:t xml:space="preserve"> </w:t>
      </w:r>
      <w:r w:rsidRPr="00FF430B">
        <w:rPr>
          <w:lang w:val="ro-MD"/>
        </w:rPr>
        <w:t>28 și pct.</w:t>
      </w:r>
      <w:r>
        <w:rPr>
          <w:lang w:val="ro-MD"/>
        </w:rPr>
        <w:t xml:space="preserve"> </w:t>
      </w:r>
      <w:r w:rsidRPr="00FF430B">
        <w:rPr>
          <w:lang w:val="ro-MD"/>
        </w:rPr>
        <w:t xml:space="preserve">29 orice document considerat edificator, din acest punct de vedere, în ţara de origine sau în ţara în care ofertantul este stabilit, cum </w:t>
      </w:r>
      <w:r w:rsidRPr="00FF430B">
        <w:rPr>
          <w:lang w:val="ro-MD"/>
        </w:rPr>
        <w:lastRenderedPageBreak/>
        <w:t>ar fi certificate, caziere judiciare sau alte documente echivalente emise de autorităţi competente din ţara respectivă.</w:t>
      </w:r>
    </w:p>
    <w:p w:rsidR="00AD4079" w:rsidRPr="00FF430B" w:rsidRDefault="00AD4079" w:rsidP="00AD407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D4079" w:rsidRPr="00FF430B" w:rsidRDefault="00AD4079" w:rsidP="00AD407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D4079" w:rsidRPr="00FF430B" w:rsidRDefault="00AD4079" w:rsidP="00AD407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AD4079" w:rsidRPr="00FF430B" w:rsidRDefault="00AD4079" w:rsidP="00AD407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AD4079" w:rsidRPr="00FF430B" w:rsidRDefault="00AD4079" w:rsidP="00AD407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D4079" w:rsidRPr="00FF430B" w:rsidRDefault="00AD4079" w:rsidP="00AD4079">
      <w:pPr>
        <w:pStyle w:val="a"/>
        <w:numPr>
          <w:ilvl w:val="0"/>
          <w:numId w:val="0"/>
        </w:numPr>
        <w:tabs>
          <w:tab w:val="clear" w:pos="1134"/>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rsidR="00AD4079" w:rsidRPr="00FF430B" w:rsidRDefault="00AD4079" w:rsidP="00AD4079">
      <w:pPr>
        <w:pStyle w:val="a"/>
        <w:numPr>
          <w:ilvl w:val="0"/>
          <w:numId w:val="0"/>
        </w:numPr>
        <w:tabs>
          <w:tab w:val="clear" w:pos="1134"/>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rsidR="00AD4079" w:rsidRPr="00FF430B" w:rsidRDefault="00AD4079" w:rsidP="00AD4079">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rsidR="00AD4079" w:rsidRPr="00FF430B" w:rsidRDefault="00AD4079" w:rsidP="00AD4079">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 situația financiară pentru perioada de gestiune anterioară, avizat şi înregistrat de organele competente, și orice alte documente legale edificatoare prin care ofertantul își poate dovedi capacitatea economico-financiară.</w:t>
      </w:r>
    </w:p>
    <w:p w:rsidR="00AD4079" w:rsidRPr="00FF430B" w:rsidRDefault="00AD4079" w:rsidP="00AD407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AD4079" w:rsidRPr="00FF430B" w:rsidRDefault="00AD4079" w:rsidP="00AD407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La solicitarea autorității contactante</w:t>
      </w:r>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AD4079" w:rsidRPr="00FF430B" w:rsidRDefault="00AD4079" w:rsidP="00AD4079">
      <w:pPr>
        <w:pStyle w:val="a"/>
        <w:numPr>
          <w:ilvl w:val="0"/>
          <w:numId w:val="0"/>
        </w:numPr>
        <w:tabs>
          <w:tab w:val="clear" w:pos="1134"/>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AD4079" w:rsidRPr="00FF430B" w:rsidRDefault="00AD4079" w:rsidP="00AD407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AD4079" w:rsidRPr="00FF430B" w:rsidRDefault="00AD4079" w:rsidP="00AD4079">
      <w:pPr>
        <w:pStyle w:val="a"/>
        <w:numPr>
          <w:ilvl w:val="0"/>
          <w:numId w:val="0"/>
        </w:numPr>
        <w:tabs>
          <w:tab w:val="clear" w:pos="1134"/>
          <w:tab w:val="left" w:pos="142"/>
        </w:tabs>
        <w:spacing w:after="120"/>
        <w:ind w:left="-284" w:firstLine="426"/>
        <w:rPr>
          <w:lang w:val="ro-MD"/>
        </w:rPr>
      </w:pPr>
      <w:r w:rsidRPr="00FF430B">
        <w:rPr>
          <w:lang w:val="ro-MD"/>
        </w:rPr>
        <w:t xml:space="preserve"> 3) informaţii referitoare la studiile, pregătirea profesională şi calificarea personalului de conducere, precum şi ale persoanelor responsabile pentru execuţia documentației de proiect, lucrărilor, </w:t>
      </w:r>
      <w:r w:rsidRPr="00FF430B">
        <w:rPr>
          <w:lang w:val="ro-MD"/>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AD4079" w:rsidRPr="00FF430B" w:rsidRDefault="00AD4079" w:rsidP="00AD407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ale cadrelor de conducere în ultimii 3 ani;</w:t>
      </w:r>
    </w:p>
    <w:p w:rsidR="00AD4079" w:rsidRPr="00FF430B" w:rsidRDefault="00AD4079" w:rsidP="00AD407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 sau servicii de proiectare și de lucrări, în corespundere cu pct. 44;</w:t>
      </w:r>
    </w:p>
    <w:p w:rsidR="00AD4079" w:rsidRPr="00FF430B" w:rsidRDefault="00AD4079" w:rsidP="00AD407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rsidR="00AD4079" w:rsidRPr="00FF430B" w:rsidRDefault="00AD4079" w:rsidP="00AD407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AD4079" w:rsidRPr="00FF430B" w:rsidRDefault="00AD4079" w:rsidP="00AD407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AD4079" w:rsidRPr="00FF430B" w:rsidRDefault="00AD4079" w:rsidP="00AD407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Ofertantul urmează să dispună de un nivel minim de experienţă pentru a se califica conform cerinţelor de îndeplinire a contractului:</w:t>
      </w:r>
    </w:p>
    <w:p w:rsidR="00AD4079" w:rsidRPr="00FF430B" w:rsidRDefault="00AD4079" w:rsidP="00AD407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AD4079" w:rsidRPr="00FF430B" w:rsidRDefault="00AD4079" w:rsidP="00AD407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AD4079" w:rsidRPr="00FF430B" w:rsidRDefault="00AD4079" w:rsidP="00AD407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contactante, </w:t>
      </w:r>
      <w:r w:rsidRPr="00FF430B">
        <w:rPr>
          <w:lang w:val="ro-MD"/>
        </w:rPr>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D4079" w:rsidRPr="00FF430B" w:rsidRDefault="00AD4079" w:rsidP="00AD4079">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AD4079" w:rsidRPr="00FF430B" w:rsidRDefault="00AD4079" w:rsidP="00AD4079">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Operatorul economic prezintă documente, certificate, emise de organisme independente, prin care se atestă faptul că respectă anumite standarde de protecţie a mediului, aceasta trebuie să se raporteze:</w:t>
      </w:r>
    </w:p>
    <w:p w:rsidR="00AD4079" w:rsidRPr="00FF430B" w:rsidRDefault="00AD4079" w:rsidP="00AD407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 la Sistemul Comunitar de Management de Mediu şi Audit (EMAS), sau;</w:t>
      </w:r>
    </w:p>
    <w:p w:rsidR="00AD4079" w:rsidRPr="00FF430B" w:rsidRDefault="00AD4079" w:rsidP="00AD407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rsidR="00AD4079" w:rsidRPr="00FF430B" w:rsidRDefault="00AD4079" w:rsidP="00AD407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 xml:space="preserve">În conformitate cu principiul recunoaşterii reciproce, autoritatea contractantă are obligaţia de a accepta certificatele echivalente emise de organismele stabilite în statele membre ale Uniunii </w:t>
      </w:r>
      <w:r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rsidR="00AD4079" w:rsidRPr="00FF430B" w:rsidRDefault="00AD4079" w:rsidP="00AD4079">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rsidR="00AD4079" w:rsidRPr="00FF430B" w:rsidRDefault="00AD4079" w:rsidP="00AD407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rsidR="00AD4079" w:rsidRPr="00FF430B" w:rsidRDefault="00AD4079" w:rsidP="00AD407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rsidR="00AD4079" w:rsidRPr="00FF430B" w:rsidRDefault="00AD4079" w:rsidP="00AD407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rsidR="00AD4079" w:rsidRPr="00FF430B" w:rsidRDefault="00AD4079" w:rsidP="00AD407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rsidR="00AD4079" w:rsidRPr="00FF430B" w:rsidRDefault="00AD4079" w:rsidP="00AD407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rsidR="00AD4079" w:rsidRPr="00FF430B" w:rsidRDefault="00AD4079" w:rsidP="00AD407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rsidR="00AD4079" w:rsidRPr="00FF430B" w:rsidRDefault="00AD4079" w:rsidP="00AD407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rsidR="00AD4079" w:rsidRPr="00FF430B" w:rsidRDefault="00AD4079" w:rsidP="00AD4079">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rsidR="00AD4079" w:rsidRPr="00FF430B" w:rsidRDefault="00AD4079" w:rsidP="00AD4079">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D4079" w:rsidRPr="00FF430B" w:rsidRDefault="00AD4079" w:rsidP="00AD4079">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D4079" w:rsidRPr="00FF430B" w:rsidRDefault="00AD4079" w:rsidP="00AD4079">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FF430B">
        <w:rPr>
          <w:lang w:val="ro-MD"/>
        </w:rPr>
        <w:lastRenderedPageBreak/>
        <w:t>principiului proporționalității. Liderul asociației execută cel puţin 40% din valoarea viitorului contract de achiziții publice de lucrări.</w:t>
      </w:r>
    </w:p>
    <w:p w:rsidR="00AD4079" w:rsidRPr="00FF430B" w:rsidRDefault="00AD4079" w:rsidP="00AD4079">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D4079" w:rsidRPr="00FF430B" w:rsidRDefault="00AD4079" w:rsidP="00AD4079">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rsidR="00AD4079" w:rsidRPr="00FF430B" w:rsidRDefault="00AD4079" w:rsidP="00AD4079">
      <w:pPr>
        <w:tabs>
          <w:tab w:val="left" w:pos="-284"/>
          <w:tab w:val="left" w:pos="426"/>
          <w:tab w:val="left" w:pos="604"/>
        </w:tabs>
        <w:spacing w:after="120"/>
        <w:ind w:left="-284" w:firstLine="284"/>
        <w:jc w:val="both"/>
        <w:rPr>
          <w:lang w:val="ro-MD"/>
        </w:rPr>
      </w:pPr>
      <w:r w:rsidRPr="00FF430B">
        <w:rPr>
          <w:lang w:val="ro-MD"/>
        </w:rPr>
        <w:tab/>
      </w:r>
    </w:p>
    <w:p w:rsidR="00AD4079" w:rsidRPr="00FF430B" w:rsidRDefault="00AD4079" w:rsidP="00AD4079">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rsidR="00AD4079" w:rsidRPr="00FF430B" w:rsidRDefault="00AD4079" w:rsidP="00AD4079">
      <w:pPr>
        <w:rPr>
          <w:lang w:val="ro-MD"/>
        </w:rPr>
      </w:pPr>
    </w:p>
    <w:bookmarkEnd w:id="25"/>
    <w:bookmarkEnd w:id="26"/>
    <w:p w:rsidR="00AD4079" w:rsidRPr="00FF430B" w:rsidRDefault="00AD4079" w:rsidP="00AD407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Pregătirea/Elaborarea ofertelor</w:t>
      </w:r>
    </w:p>
    <w:p w:rsidR="00AD4079" w:rsidRPr="00FF430B" w:rsidRDefault="00AD4079" w:rsidP="00AD4079">
      <w:pPr>
        <w:tabs>
          <w:tab w:val="left" w:pos="-284"/>
        </w:tabs>
        <w:ind w:left="-284" w:firstLine="284"/>
        <w:rPr>
          <w:lang w:val="ro-MD"/>
        </w:rPr>
      </w:pPr>
    </w:p>
    <w:p w:rsidR="00AD4079" w:rsidRPr="00FF430B" w:rsidRDefault="00AD4079" w:rsidP="00AD4079">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rsidR="00AD4079" w:rsidRPr="00FF430B" w:rsidRDefault="00AD4079" w:rsidP="00AD4079">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rsidR="00AD4079" w:rsidRPr="00FF430B" w:rsidRDefault="00AD4079" w:rsidP="00AD407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p>
    <w:p w:rsidR="00AD4079" w:rsidRPr="00FF430B" w:rsidRDefault="00AD4079" w:rsidP="00AD4079">
      <w:pPr>
        <w:tabs>
          <w:tab w:val="left" w:pos="0"/>
          <w:tab w:val="left" w:pos="426"/>
          <w:tab w:val="left" w:pos="960"/>
        </w:tabs>
        <w:spacing w:after="120"/>
        <w:rPr>
          <w:lang w:val="ro-MD"/>
        </w:rPr>
      </w:pPr>
      <w:r w:rsidRPr="00FF430B">
        <w:rPr>
          <w:lang w:val="ro-MD"/>
        </w:rPr>
        <w:t>2) Propunerea financiară;</w:t>
      </w:r>
    </w:p>
    <w:p w:rsidR="00AD4079" w:rsidRPr="00FF430B" w:rsidRDefault="00AD4079" w:rsidP="00AD4079">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rsidR="00AD4079" w:rsidRPr="00FF430B" w:rsidRDefault="00AD4079" w:rsidP="00AD4079">
      <w:pPr>
        <w:tabs>
          <w:tab w:val="left" w:pos="0"/>
          <w:tab w:val="left" w:pos="426"/>
          <w:tab w:val="left" w:pos="960"/>
        </w:tabs>
        <w:spacing w:after="120"/>
        <w:rPr>
          <w:lang w:val="ro-MD"/>
        </w:rPr>
      </w:pPr>
      <w:r w:rsidRPr="00FF430B">
        <w:rPr>
          <w:color w:val="000000" w:themeColor="text1"/>
          <w:lang w:val="ro-MD"/>
        </w:rPr>
        <w:t>4) Garanția pentru ofertă, după caz (anexa nr. 9).</w:t>
      </w:r>
    </w:p>
    <w:p w:rsidR="00AD4079" w:rsidRPr="00FF430B" w:rsidRDefault="00AD4079" w:rsidP="00AD4079">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rsidR="00AD4079" w:rsidRPr="00FF430B" w:rsidRDefault="00AD4079" w:rsidP="00AD4079">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rsidR="00AD4079" w:rsidRPr="00FF430B" w:rsidRDefault="00AD4079" w:rsidP="00AD4079">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AD4079" w:rsidRPr="00FF430B" w:rsidRDefault="00AD4079" w:rsidP="00AD4079">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rsidR="00AD4079" w:rsidRPr="00FF430B" w:rsidRDefault="00AD4079" w:rsidP="00AD4079">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5 și 7 corespunzător CPL.01.01-2012 sau alte metode elaborate și aprobate prin acte normative de către Ministerul Economiei și Infrastructurii),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rsidR="00AD4079" w:rsidRPr="00FF430B" w:rsidRDefault="00AD4079" w:rsidP="00AD4079">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AD4079" w:rsidRPr="00FF430B" w:rsidRDefault="00AD4079" w:rsidP="00AD4079">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D4079" w:rsidRPr="00FF430B" w:rsidRDefault="00AD4079" w:rsidP="00AD4079">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6"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rsidR="00AD4079" w:rsidRPr="00FF430B" w:rsidRDefault="00AD4079" w:rsidP="00AD4079">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rsidR="00AD4079" w:rsidRPr="00FF430B" w:rsidRDefault="00AD4079" w:rsidP="00AD4079">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D4079" w:rsidRPr="00FF430B" w:rsidRDefault="00AD4079" w:rsidP="00AD4079">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rsidR="00AD4079" w:rsidRPr="00FF430B" w:rsidRDefault="00AD4079" w:rsidP="00AD4079">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D4079" w:rsidRPr="00FF430B" w:rsidRDefault="00AD4079" w:rsidP="00AD4079">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rsidR="00AD4079" w:rsidRPr="00FF430B" w:rsidRDefault="00AD4079" w:rsidP="00AD4079">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AD4079" w:rsidRPr="00FF430B" w:rsidRDefault="00AD4079" w:rsidP="00AD4079">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rsidR="00AD4079" w:rsidRPr="00FF430B" w:rsidRDefault="00AD4079" w:rsidP="00AD4079">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rsidR="00AD4079" w:rsidRPr="00FF430B" w:rsidRDefault="00AD4079" w:rsidP="00AD4079">
      <w:pPr>
        <w:tabs>
          <w:tab w:val="left" w:pos="-284"/>
        </w:tabs>
        <w:ind w:left="-284" w:firstLine="284"/>
        <w:jc w:val="center"/>
        <w:rPr>
          <w:b/>
          <w:sz w:val="26"/>
          <w:szCs w:val="26"/>
          <w:lang w:val="ro-MD"/>
        </w:rPr>
      </w:pPr>
    </w:p>
    <w:p w:rsidR="00AD4079" w:rsidRPr="00FF430B" w:rsidRDefault="00AD4079" w:rsidP="00AD4079">
      <w:pPr>
        <w:tabs>
          <w:tab w:val="left" w:pos="-284"/>
        </w:tabs>
        <w:ind w:left="-284" w:firstLine="284"/>
        <w:jc w:val="center"/>
        <w:rPr>
          <w:b/>
          <w:sz w:val="26"/>
          <w:szCs w:val="26"/>
          <w:lang w:val="ro-MD"/>
        </w:rPr>
      </w:pPr>
      <w:r w:rsidRPr="00FF430B">
        <w:rPr>
          <w:b/>
          <w:sz w:val="26"/>
          <w:szCs w:val="26"/>
          <w:lang w:val="ro-MD"/>
        </w:rPr>
        <w:t>Secţiunea a 4-a</w:t>
      </w:r>
    </w:p>
    <w:p w:rsidR="00AD4079" w:rsidRPr="00FF430B" w:rsidRDefault="00AD4079" w:rsidP="00AD4079">
      <w:pPr>
        <w:tabs>
          <w:tab w:val="left" w:pos="-284"/>
        </w:tabs>
        <w:ind w:left="-284" w:firstLine="284"/>
        <w:jc w:val="center"/>
        <w:rPr>
          <w:b/>
          <w:sz w:val="26"/>
          <w:szCs w:val="26"/>
          <w:lang w:val="ro-MD"/>
        </w:rPr>
      </w:pPr>
    </w:p>
    <w:p w:rsidR="00AD4079" w:rsidRPr="00FF430B" w:rsidRDefault="00AD4079" w:rsidP="00AD4079">
      <w:pPr>
        <w:tabs>
          <w:tab w:val="left" w:pos="-284"/>
        </w:tabs>
        <w:ind w:left="-284" w:firstLine="284"/>
        <w:jc w:val="center"/>
        <w:rPr>
          <w:b/>
          <w:lang w:val="ro-MD"/>
        </w:rPr>
      </w:pPr>
      <w:r w:rsidRPr="00FF430B">
        <w:rPr>
          <w:b/>
          <w:lang w:val="ro-MD"/>
        </w:rPr>
        <w:t>Depunerea și deschiderea ofertelor</w:t>
      </w:r>
    </w:p>
    <w:p w:rsidR="00AD4079" w:rsidRPr="00FF430B" w:rsidRDefault="00AD4079" w:rsidP="00AD4079">
      <w:pPr>
        <w:tabs>
          <w:tab w:val="left" w:pos="-284"/>
        </w:tabs>
        <w:ind w:left="-284" w:firstLine="284"/>
        <w:jc w:val="center"/>
        <w:rPr>
          <w:b/>
          <w:lang w:val="ro-MD"/>
        </w:rPr>
      </w:pPr>
    </w:p>
    <w:p w:rsidR="00AD4079" w:rsidRPr="00FF430B" w:rsidRDefault="00AD4079" w:rsidP="00AD4079">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rsidR="00AD4079" w:rsidRPr="00FF430B" w:rsidRDefault="00AD4079" w:rsidP="00AD4079">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D4079" w:rsidRPr="00FF430B" w:rsidRDefault="00AD4079" w:rsidP="00AD4079">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AD4079" w:rsidRPr="00FF430B" w:rsidRDefault="00AD4079" w:rsidP="00AD4079">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rsidR="00AD4079" w:rsidRPr="00FF430B" w:rsidRDefault="00AD4079" w:rsidP="00AD4079">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rsidR="00AD4079" w:rsidRPr="00FF430B" w:rsidRDefault="00AD4079" w:rsidP="00AD4079">
      <w:pPr>
        <w:tabs>
          <w:tab w:val="left" w:pos="-284"/>
          <w:tab w:val="left" w:pos="179"/>
          <w:tab w:val="left" w:pos="426"/>
          <w:tab w:val="left" w:pos="604"/>
        </w:tabs>
        <w:spacing w:after="120"/>
        <w:ind w:left="-284" w:firstLine="284"/>
        <w:jc w:val="both"/>
        <w:rPr>
          <w:lang w:val="ro-MD"/>
        </w:rPr>
      </w:pPr>
      <w:r w:rsidRPr="00FF430B">
        <w:rPr>
          <w:b/>
          <w:lang w:val="ro-MD"/>
        </w:rPr>
        <w:lastRenderedPageBreak/>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rsidR="00AD4079" w:rsidRPr="00FF430B" w:rsidRDefault="00AD4079" w:rsidP="00AD4079">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AD4079" w:rsidRPr="00FF430B" w:rsidRDefault="00AD4079" w:rsidP="00AD4079">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rsidR="00AD4079" w:rsidRPr="00FF430B" w:rsidRDefault="00AD4079" w:rsidP="00AD4079">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AD4079" w:rsidRPr="00FF430B" w:rsidRDefault="00AD4079" w:rsidP="00AD4079">
      <w:pPr>
        <w:tabs>
          <w:tab w:val="left" w:pos="-284"/>
          <w:tab w:val="left" w:pos="960"/>
        </w:tabs>
        <w:ind w:left="-284" w:firstLine="284"/>
        <w:jc w:val="both"/>
        <w:rPr>
          <w:lang w:val="ro-MD"/>
        </w:rPr>
      </w:pPr>
    </w:p>
    <w:p w:rsidR="00AD4079" w:rsidRPr="00FF430B" w:rsidRDefault="00AD4079" w:rsidP="00AD4079">
      <w:pPr>
        <w:tabs>
          <w:tab w:val="left" w:pos="-284"/>
          <w:tab w:val="left" w:pos="960"/>
        </w:tabs>
        <w:ind w:left="-284" w:firstLine="284"/>
        <w:jc w:val="both"/>
        <w:rPr>
          <w:lang w:val="ro-MD"/>
        </w:rPr>
      </w:pPr>
    </w:p>
    <w:p w:rsidR="00AD4079" w:rsidRPr="00FF430B" w:rsidRDefault="00AD4079" w:rsidP="00AD4079">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rsidR="00AD4079" w:rsidRPr="00FF430B" w:rsidRDefault="00AD4079" w:rsidP="00AD4079">
      <w:pPr>
        <w:tabs>
          <w:tab w:val="left" w:pos="-284"/>
          <w:tab w:val="left" w:pos="284"/>
          <w:tab w:val="left" w:pos="604"/>
          <w:tab w:val="left" w:pos="1134"/>
        </w:tabs>
        <w:ind w:left="-284" w:firstLine="284"/>
        <w:jc w:val="center"/>
        <w:rPr>
          <w:rFonts w:eastAsiaTheme="majorEastAsia"/>
          <w:b/>
          <w:bCs/>
          <w:lang w:val="ro-MD"/>
        </w:rPr>
      </w:pPr>
    </w:p>
    <w:p w:rsidR="00AD4079" w:rsidRPr="00FF430B" w:rsidRDefault="00AD4079" w:rsidP="00AD4079">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rsidR="00AD4079" w:rsidRPr="00FF430B" w:rsidRDefault="00AD4079" w:rsidP="00AD4079">
      <w:pPr>
        <w:tabs>
          <w:tab w:val="left" w:pos="-284"/>
          <w:tab w:val="left" w:pos="604"/>
          <w:tab w:val="left" w:pos="1134"/>
        </w:tabs>
        <w:ind w:left="-284" w:firstLine="284"/>
        <w:jc w:val="center"/>
        <w:rPr>
          <w:rFonts w:eastAsiaTheme="majorEastAsia"/>
          <w:b/>
          <w:bCs/>
          <w:lang w:val="ro-MD"/>
        </w:rPr>
      </w:pP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rsidR="00AD4079" w:rsidRPr="00FF430B" w:rsidRDefault="00AD4079" w:rsidP="00AD4079">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rsidR="00AD4079" w:rsidRPr="00FF430B" w:rsidRDefault="00AD4079" w:rsidP="00AD4079">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AD4079" w:rsidRPr="00FF430B" w:rsidRDefault="00AD4079" w:rsidP="00AD4079">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rsidR="00AD4079" w:rsidRPr="00FF430B" w:rsidRDefault="00AD4079" w:rsidP="00AD4079">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rsidR="00AD4079" w:rsidRPr="00FF430B" w:rsidRDefault="00AD4079" w:rsidP="00AD4079">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rsidR="00AD4079" w:rsidRPr="00FF430B" w:rsidRDefault="00AD4079" w:rsidP="00AD4079">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rsidR="00AD4079" w:rsidRPr="00FF430B" w:rsidRDefault="00AD4079" w:rsidP="00AD4079">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rsidR="00AD4079" w:rsidRPr="00FF430B" w:rsidRDefault="00AD4079" w:rsidP="00AD4079">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rsidR="00AD4079" w:rsidRPr="00FF430B" w:rsidRDefault="00AD4079" w:rsidP="00AD4079">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rsidR="00AD4079" w:rsidRPr="00FF430B" w:rsidRDefault="00AD4079" w:rsidP="00AD4079">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D4079" w:rsidRPr="00FF430B" w:rsidRDefault="00AD4079" w:rsidP="00AD4079">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AD4079" w:rsidRPr="00FF430B" w:rsidRDefault="00AD4079" w:rsidP="00AD4079">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rsidR="00AD4079" w:rsidRPr="00FF430B" w:rsidRDefault="00AD4079" w:rsidP="00AD4079">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7"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rsidR="00AD4079" w:rsidRPr="00FF430B" w:rsidRDefault="00AD4079" w:rsidP="00AD4079">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D4079" w:rsidRPr="00FF430B" w:rsidRDefault="00AD4079" w:rsidP="00AD4079">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rsidR="00AD4079" w:rsidRPr="00FF430B" w:rsidRDefault="00AD4079" w:rsidP="00AD4079">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D4079" w:rsidRPr="00FF430B" w:rsidRDefault="00AD4079" w:rsidP="00AD4079">
      <w:pPr>
        <w:tabs>
          <w:tab w:val="left" w:pos="-284"/>
          <w:tab w:val="left" w:pos="462"/>
          <w:tab w:val="left" w:pos="1134"/>
        </w:tabs>
        <w:spacing w:after="120"/>
        <w:ind w:left="-284" w:firstLine="284"/>
        <w:jc w:val="both"/>
        <w:rPr>
          <w:lang w:val="ro-MD"/>
        </w:rPr>
      </w:pPr>
    </w:p>
    <w:p w:rsidR="00AD4079" w:rsidRPr="00FF430B" w:rsidRDefault="00AD4079" w:rsidP="00AD4079">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rsidR="00AD4079" w:rsidRPr="00FF430B" w:rsidRDefault="00AD4079" w:rsidP="00AD4079">
      <w:pPr>
        <w:tabs>
          <w:tab w:val="left" w:pos="-284"/>
        </w:tabs>
        <w:ind w:left="-284" w:firstLine="284"/>
        <w:jc w:val="center"/>
        <w:rPr>
          <w:rFonts w:eastAsiaTheme="majorEastAsia"/>
          <w:b/>
          <w:bCs/>
          <w:sz w:val="26"/>
          <w:szCs w:val="26"/>
          <w:lang w:val="ro-MD"/>
        </w:rPr>
      </w:pPr>
    </w:p>
    <w:p w:rsidR="00AD4079" w:rsidRPr="00FF430B" w:rsidRDefault="00AD4079" w:rsidP="00AD4079">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rsidR="00AD4079" w:rsidRPr="00FF430B" w:rsidRDefault="00AD4079" w:rsidP="00AD4079">
      <w:pPr>
        <w:tabs>
          <w:tab w:val="left" w:pos="-284"/>
        </w:tabs>
        <w:ind w:left="-284" w:firstLine="284"/>
        <w:jc w:val="center"/>
        <w:rPr>
          <w:lang w:val="ro-MD"/>
        </w:rPr>
      </w:pPr>
    </w:p>
    <w:p w:rsidR="00AD4079" w:rsidRPr="00FF430B" w:rsidRDefault="00AD4079" w:rsidP="00AD4079">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rsidR="00AD4079" w:rsidRPr="00FF430B" w:rsidRDefault="00AD4079" w:rsidP="00AD4079">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rsidR="00AD4079" w:rsidRPr="00FF430B" w:rsidRDefault="00AD4079" w:rsidP="00AD4079">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D4079" w:rsidRPr="00FF430B" w:rsidRDefault="00AD4079" w:rsidP="00AD4079">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D4079" w:rsidRPr="00FF430B" w:rsidRDefault="00AD4079" w:rsidP="00AD4079">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8"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rsidR="00AD4079" w:rsidRPr="00FF430B" w:rsidRDefault="00AD4079" w:rsidP="00AD4079">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rsidR="00AD4079" w:rsidRPr="00FF430B" w:rsidRDefault="00AD4079" w:rsidP="00AD4079">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D4079" w:rsidRPr="00FF430B" w:rsidRDefault="00AD4079" w:rsidP="00AD4079">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rsidR="00AD4079" w:rsidRPr="00FF430B" w:rsidRDefault="00AD4079" w:rsidP="00AD4079">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rsidR="00AD4079" w:rsidRPr="00FF430B" w:rsidRDefault="00AD4079" w:rsidP="00AD4079">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FF430B">
        <w:rPr>
          <w:lang w:val="ro-MD"/>
        </w:rPr>
        <w:lastRenderedPageBreak/>
        <w:t>în executarea contractului. Totodată, autoritatea contractantă este în drept să respingă toate celelalte oferte.</w:t>
      </w:r>
    </w:p>
    <w:p w:rsidR="00AD4079" w:rsidRPr="00FF430B" w:rsidRDefault="00AD4079" w:rsidP="00AD4079">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rsidR="00AD4079" w:rsidRPr="00FF430B" w:rsidRDefault="00AD4079" w:rsidP="00AD4079">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rsidR="00AD4079" w:rsidRPr="00FF430B" w:rsidRDefault="00AD4079" w:rsidP="00AD4079">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D4079" w:rsidRPr="00FF430B" w:rsidRDefault="00AD4079" w:rsidP="00AD4079">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AD4079" w:rsidRPr="00FF430B" w:rsidRDefault="00AD4079" w:rsidP="00AD4079">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AD4079" w:rsidRPr="00FF430B" w:rsidRDefault="00AD4079" w:rsidP="00AD4079">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4" w:name="_Hlk65836894"/>
      <w:r w:rsidRPr="00FF430B">
        <w:rPr>
          <w:lang w:val="ro-MD"/>
        </w:rPr>
        <w:t>obligațiile</w:t>
      </w:r>
      <w:bookmarkEnd w:id="44"/>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rsidR="00AD4079" w:rsidRPr="00FF430B" w:rsidRDefault="00AD4079" w:rsidP="00AD4079">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rsidR="00AD4079" w:rsidRPr="00FF430B" w:rsidRDefault="00AD4079" w:rsidP="00AD4079">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rsidR="00AD4079" w:rsidRPr="00FF430B" w:rsidRDefault="00AD4079" w:rsidP="00AD4079">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D4079" w:rsidRPr="00FF430B" w:rsidRDefault="00AD4079" w:rsidP="00AD4079">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rsidR="00AD4079" w:rsidRPr="00FF430B" w:rsidRDefault="00AD4079" w:rsidP="00AD4079">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rsidR="00AD4079" w:rsidRPr="00FF430B" w:rsidRDefault="00AD4079" w:rsidP="00AD4079">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pStyle w:val="Style3"/>
        <w:tabs>
          <w:tab w:val="left" w:pos="567"/>
        </w:tabs>
        <w:spacing w:before="0" w:beforeAutospacing="0" w:after="0"/>
        <w:ind w:left="0" w:firstLine="0"/>
        <w:jc w:val="center"/>
        <w:rPr>
          <w:rFonts w:eastAsia="PMingLiU"/>
          <w:b w:val="0"/>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b w:val="0"/>
          <w:lang w:val="ro-MD" w:eastAsia="zh-CN"/>
        </w:rPr>
      </w:pPr>
    </w:p>
    <w:p w:rsidR="00AD4079" w:rsidRPr="00FF430B" w:rsidRDefault="00AD4079" w:rsidP="00AD407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rsidR="00AD4079" w:rsidRPr="00FF430B" w:rsidRDefault="00AD4079" w:rsidP="00AD4079">
      <w:pPr>
        <w:spacing w:after="160" w:line="276" w:lineRule="auto"/>
        <w:jc w:val="center"/>
        <w:rPr>
          <w:rFonts w:eastAsia="Calibri"/>
          <w:noProof w:val="0"/>
          <w:lang w:val="ro-MD"/>
        </w:rPr>
      </w:pPr>
      <w:r w:rsidRPr="00FF430B">
        <w:rPr>
          <w:rFonts w:eastAsia="Calibri"/>
          <w:noProof w:val="0"/>
          <w:lang w:val="ro-MD"/>
        </w:rPr>
        <w:t xml:space="preserve">Nr. ______din____________ </w:t>
      </w:r>
    </w:p>
    <w:p w:rsidR="00AD4079" w:rsidRPr="00FF430B" w:rsidRDefault="00AD4079" w:rsidP="00AD4079">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AD4079" w:rsidRPr="00EC30C2" w:rsidTr="001A6B39">
        <w:tc>
          <w:tcPr>
            <w:tcW w:w="5949" w:type="dxa"/>
            <w:shd w:val="clear" w:color="auto" w:fill="F2F2F2"/>
          </w:tcPr>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rsidR="00AD4079" w:rsidRPr="00FF430B" w:rsidRDefault="00AD4079" w:rsidP="001A6B39">
            <w:pPr>
              <w:spacing w:line="276" w:lineRule="auto"/>
              <w:jc w:val="both"/>
              <w:rPr>
                <w:rFonts w:eastAsia="Calibri"/>
                <w:noProof w:val="0"/>
                <w:lang w:val="ro-MD"/>
              </w:rPr>
            </w:pPr>
          </w:p>
        </w:tc>
      </w:tr>
      <w:tr w:rsidR="00AD4079" w:rsidRPr="00EC30C2" w:rsidTr="001A6B39">
        <w:tc>
          <w:tcPr>
            <w:tcW w:w="5949" w:type="dxa"/>
            <w:shd w:val="clear" w:color="auto" w:fill="F2F2F2"/>
          </w:tcPr>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IDNO</w:t>
            </w:r>
          </w:p>
        </w:tc>
        <w:tc>
          <w:tcPr>
            <w:tcW w:w="3969" w:type="dxa"/>
          </w:tcPr>
          <w:p w:rsidR="00AD4079" w:rsidRPr="00FF430B" w:rsidRDefault="00AD4079" w:rsidP="001A6B39">
            <w:pPr>
              <w:spacing w:line="276" w:lineRule="auto"/>
              <w:jc w:val="both"/>
              <w:rPr>
                <w:rFonts w:eastAsia="Calibri"/>
                <w:noProof w:val="0"/>
                <w:lang w:val="ro-MD"/>
              </w:rPr>
            </w:pPr>
          </w:p>
        </w:tc>
      </w:tr>
      <w:tr w:rsidR="00AD4079" w:rsidRPr="00EC30C2" w:rsidTr="001A6B39">
        <w:tc>
          <w:tcPr>
            <w:tcW w:w="5949" w:type="dxa"/>
            <w:shd w:val="clear" w:color="auto" w:fill="F2F2F2"/>
          </w:tcPr>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Adresa</w:t>
            </w:r>
          </w:p>
        </w:tc>
        <w:tc>
          <w:tcPr>
            <w:tcW w:w="3969" w:type="dxa"/>
          </w:tcPr>
          <w:p w:rsidR="00AD4079" w:rsidRPr="00FF430B" w:rsidRDefault="00AD4079" w:rsidP="001A6B39">
            <w:pPr>
              <w:spacing w:line="276" w:lineRule="auto"/>
              <w:jc w:val="both"/>
              <w:rPr>
                <w:rFonts w:eastAsia="Calibri"/>
                <w:noProof w:val="0"/>
                <w:lang w:val="ro-MD"/>
              </w:rPr>
            </w:pPr>
          </w:p>
        </w:tc>
      </w:tr>
      <w:tr w:rsidR="00AD4079" w:rsidRPr="00EC30C2" w:rsidTr="001A6B39">
        <w:tc>
          <w:tcPr>
            <w:tcW w:w="5949" w:type="dxa"/>
            <w:shd w:val="clear" w:color="auto" w:fill="F2F2F2"/>
          </w:tcPr>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rsidR="00AD4079" w:rsidRPr="00FF430B" w:rsidRDefault="00AD4079" w:rsidP="001A6B39">
            <w:pPr>
              <w:spacing w:line="276" w:lineRule="auto"/>
              <w:jc w:val="both"/>
              <w:rPr>
                <w:rFonts w:eastAsia="Calibri"/>
                <w:noProof w:val="0"/>
                <w:lang w:val="ro-MD"/>
              </w:rPr>
            </w:pPr>
          </w:p>
        </w:tc>
      </w:tr>
      <w:tr w:rsidR="00AD4079" w:rsidRPr="00EC30C2" w:rsidTr="001A6B39">
        <w:tc>
          <w:tcPr>
            <w:tcW w:w="5949" w:type="dxa"/>
            <w:shd w:val="clear" w:color="auto" w:fill="F2F2F2"/>
          </w:tcPr>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rsidR="00AD4079" w:rsidRPr="00FF430B" w:rsidRDefault="00AD4079" w:rsidP="001A6B39">
            <w:pPr>
              <w:spacing w:line="276" w:lineRule="auto"/>
              <w:jc w:val="both"/>
              <w:rPr>
                <w:rFonts w:eastAsia="Calibri"/>
                <w:noProof w:val="0"/>
                <w:lang w:val="ro-MD"/>
              </w:rPr>
            </w:pPr>
          </w:p>
        </w:tc>
      </w:tr>
      <w:tr w:rsidR="00AD4079" w:rsidRPr="00EC30C2" w:rsidTr="001A6B39">
        <w:tc>
          <w:tcPr>
            <w:tcW w:w="5949" w:type="dxa"/>
            <w:shd w:val="clear" w:color="auto" w:fill="F2F2F2"/>
          </w:tcPr>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rsidR="00AD4079" w:rsidRPr="00FF430B" w:rsidRDefault="00AD4079" w:rsidP="001A6B39">
            <w:pPr>
              <w:spacing w:line="276" w:lineRule="auto"/>
              <w:jc w:val="both"/>
              <w:rPr>
                <w:rFonts w:eastAsia="Calibri"/>
                <w:noProof w:val="0"/>
                <w:lang w:val="ro-MD"/>
              </w:rPr>
            </w:pPr>
          </w:p>
        </w:tc>
      </w:tr>
      <w:tr w:rsidR="00AD4079" w:rsidRPr="00EC30C2" w:rsidTr="001A6B39">
        <w:tc>
          <w:tcPr>
            <w:tcW w:w="5949" w:type="dxa"/>
            <w:shd w:val="clear" w:color="auto" w:fill="F2F2F2"/>
          </w:tcPr>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rsidR="00AD4079" w:rsidRPr="00FF430B" w:rsidRDefault="00AD4079" w:rsidP="001A6B39">
            <w:pPr>
              <w:spacing w:line="276" w:lineRule="auto"/>
              <w:jc w:val="both"/>
              <w:rPr>
                <w:rFonts w:eastAsia="Calibri"/>
                <w:noProof w:val="0"/>
                <w:lang w:val="ro-MD"/>
              </w:rPr>
            </w:pPr>
          </w:p>
        </w:tc>
      </w:tr>
      <w:tr w:rsidR="00AD4079" w:rsidRPr="00EC30C2" w:rsidTr="001A6B39">
        <w:tc>
          <w:tcPr>
            <w:tcW w:w="5949" w:type="dxa"/>
            <w:shd w:val="clear" w:color="auto" w:fill="F2F2F2"/>
          </w:tcPr>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rsidR="00AD4079" w:rsidRPr="00FF430B" w:rsidRDefault="00AD4079" w:rsidP="001A6B39">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rsidR="00AD4079" w:rsidRPr="00FF430B" w:rsidRDefault="00AD4079" w:rsidP="001A6B39">
            <w:pPr>
              <w:spacing w:line="276" w:lineRule="auto"/>
              <w:jc w:val="both"/>
              <w:rPr>
                <w:rFonts w:eastAsia="Calibri"/>
                <w:noProof w:val="0"/>
                <w:lang w:val="ro-MD"/>
              </w:rPr>
            </w:pPr>
          </w:p>
        </w:tc>
      </w:tr>
      <w:tr w:rsidR="00AD4079" w:rsidRPr="00EC30C2" w:rsidTr="001A6B39">
        <w:tc>
          <w:tcPr>
            <w:tcW w:w="5949" w:type="dxa"/>
            <w:shd w:val="clear" w:color="auto" w:fill="F2F2F2"/>
          </w:tcPr>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rsidR="00AD4079" w:rsidRPr="00FF430B" w:rsidRDefault="00AD4079" w:rsidP="001A6B3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rsidR="00AD4079" w:rsidRPr="00FF430B" w:rsidRDefault="00AD4079" w:rsidP="001A6B39">
            <w:pPr>
              <w:spacing w:line="276" w:lineRule="auto"/>
              <w:jc w:val="both"/>
              <w:rPr>
                <w:rFonts w:eastAsia="Calibri"/>
                <w:noProof w:val="0"/>
                <w:lang w:val="ro-MD"/>
              </w:rPr>
            </w:pPr>
          </w:p>
        </w:tc>
      </w:tr>
    </w:tbl>
    <w:p w:rsidR="00AD4079" w:rsidRPr="00FF430B" w:rsidRDefault="00AD4079" w:rsidP="00AD4079">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D4079" w:rsidRPr="00EC30C2" w:rsidTr="001A6B3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D4079" w:rsidRPr="00FF430B" w:rsidRDefault="00AD4079" w:rsidP="001A6B3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D4079" w:rsidRPr="00FF430B" w:rsidRDefault="00AD4079" w:rsidP="001A6B3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D4079" w:rsidRPr="00FF430B" w:rsidRDefault="00AD4079" w:rsidP="001A6B39">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D4079" w:rsidRPr="00FF430B" w:rsidRDefault="00AD4079" w:rsidP="001A6B3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D4079" w:rsidRPr="00FF430B" w:rsidRDefault="00AD4079" w:rsidP="001A6B3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D4079" w:rsidRPr="00FF430B" w:rsidRDefault="00AD4079" w:rsidP="001A6B3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AD4079" w:rsidRPr="00EC30C2" w:rsidTr="001A6B3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D4079" w:rsidRPr="00FF430B" w:rsidRDefault="00AD4079" w:rsidP="001A6B39">
            <w:pPr>
              <w:spacing w:line="276" w:lineRule="auto"/>
              <w:jc w:val="center"/>
              <w:rPr>
                <w:rFonts w:eastAsia="Calibri"/>
                <w:noProof w:val="0"/>
                <w:lang w:val="ro-MD"/>
              </w:rPr>
            </w:pPr>
          </w:p>
        </w:tc>
      </w:tr>
      <w:tr w:rsidR="00AD4079" w:rsidRPr="00EC30C2" w:rsidTr="001A6B3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D4079" w:rsidRPr="00FF430B" w:rsidRDefault="00AD4079" w:rsidP="001A6B39">
            <w:pPr>
              <w:spacing w:line="276" w:lineRule="auto"/>
              <w:jc w:val="center"/>
              <w:rPr>
                <w:rFonts w:eastAsia="Calibri"/>
                <w:noProof w:val="0"/>
                <w:lang w:val="ro-MD"/>
              </w:rPr>
            </w:pPr>
          </w:p>
        </w:tc>
      </w:tr>
    </w:tbl>
    <w:p w:rsidR="00AD4079" w:rsidRPr="00FF430B" w:rsidRDefault="00AD4079" w:rsidP="00AD4079">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AD4079" w:rsidRPr="00EC30C2" w:rsidTr="001A6B39">
        <w:tc>
          <w:tcPr>
            <w:tcW w:w="5954" w:type="dxa"/>
            <w:shd w:val="clear" w:color="auto" w:fill="F2F2F2"/>
          </w:tcPr>
          <w:p w:rsidR="00AD4079" w:rsidRPr="00FF430B" w:rsidRDefault="00AD4079" w:rsidP="001A6B3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Nu □</w:t>
            </w:r>
          </w:p>
          <w:p w:rsidR="00AD4079" w:rsidRPr="00FF430B" w:rsidRDefault="00AD4079" w:rsidP="001A6B39">
            <w:pPr>
              <w:spacing w:line="276" w:lineRule="auto"/>
              <w:contextualSpacing/>
              <w:jc w:val="both"/>
              <w:rPr>
                <w:rFonts w:eastAsia="Calibri"/>
                <w:noProof w:val="0"/>
                <w:lang w:val="ro-MD"/>
              </w:rPr>
            </w:pPr>
            <w:r w:rsidRPr="00FF430B">
              <w:rPr>
                <w:rFonts w:eastAsia="Calibri"/>
                <w:noProof w:val="0"/>
                <w:lang w:val="ro-MD"/>
              </w:rPr>
              <w:t>Da □</w:t>
            </w:r>
          </w:p>
        </w:tc>
      </w:tr>
      <w:tr w:rsidR="00AD4079" w:rsidRPr="00EC30C2" w:rsidTr="001A6B39">
        <w:tc>
          <w:tcPr>
            <w:tcW w:w="5954" w:type="dxa"/>
            <w:shd w:val="clear" w:color="auto" w:fill="F2F2F2"/>
          </w:tcPr>
          <w:p w:rsidR="00AD4079" w:rsidRPr="00FF430B" w:rsidRDefault="00AD4079" w:rsidP="001A6B39">
            <w:pPr>
              <w:spacing w:line="276" w:lineRule="auto"/>
              <w:contextualSpacing/>
              <w:jc w:val="both"/>
              <w:rPr>
                <w:rFonts w:eastAsia="Calibri"/>
                <w:noProof w:val="0"/>
                <w:lang w:val="ro-MD"/>
              </w:rPr>
            </w:pPr>
            <w:r w:rsidRPr="00FF430B">
              <w:rPr>
                <w:rFonts w:eastAsia="Calibri"/>
                <w:noProof w:val="0"/>
                <w:lang w:val="ro-MD"/>
              </w:rPr>
              <w:t>Prestarea serviciului este rezervată unei anumite profesii în temeiul unor legisau al unor acte administrative</w:t>
            </w:r>
          </w:p>
        </w:tc>
        <w:tc>
          <w:tcPr>
            <w:tcW w:w="3969" w:type="dxa"/>
          </w:tcPr>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Nu □</w:t>
            </w:r>
          </w:p>
          <w:p w:rsidR="00AD4079" w:rsidRPr="00FF430B" w:rsidRDefault="00AD4079" w:rsidP="001A6B39">
            <w:pPr>
              <w:spacing w:line="276" w:lineRule="auto"/>
              <w:contextualSpacing/>
              <w:jc w:val="both"/>
              <w:rPr>
                <w:rFonts w:eastAsia="Calibri"/>
                <w:noProof w:val="0"/>
                <w:lang w:val="ro-MD"/>
              </w:rPr>
            </w:pPr>
            <w:r w:rsidRPr="00FF430B">
              <w:rPr>
                <w:rFonts w:eastAsia="Calibri"/>
                <w:noProof w:val="0"/>
                <w:lang w:val="ro-MD"/>
              </w:rPr>
              <w:t>Da □</w:t>
            </w:r>
          </w:p>
        </w:tc>
      </w:tr>
      <w:tr w:rsidR="00AD4079" w:rsidRPr="00EC30C2" w:rsidTr="001A6B39">
        <w:tc>
          <w:tcPr>
            <w:tcW w:w="5954" w:type="dxa"/>
            <w:shd w:val="clear" w:color="auto" w:fill="F2F2F2"/>
          </w:tcPr>
          <w:p w:rsidR="00AD4079" w:rsidRPr="00FF430B" w:rsidRDefault="00AD4079" w:rsidP="001A6B3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rsidR="00AD4079" w:rsidRPr="00FF430B" w:rsidRDefault="00AD4079" w:rsidP="001A6B39">
            <w:pPr>
              <w:spacing w:line="276" w:lineRule="auto"/>
              <w:contextualSpacing/>
              <w:jc w:val="both"/>
              <w:rPr>
                <w:rFonts w:eastAsia="Calibri"/>
                <w:noProof w:val="0"/>
                <w:sz w:val="20"/>
                <w:szCs w:val="20"/>
                <w:lang w:val="ro-MD"/>
              </w:rPr>
            </w:pPr>
          </w:p>
          <w:p w:rsidR="00AD4079" w:rsidRPr="00FF430B" w:rsidRDefault="00AD4079" w:rsidP="001A6B39">
            <w:pPr>
              <w:spacing w:line="276" w:lineRule="auto"/>
              <w:contextualSpacing/>
              <w:jc w:val="both"/>
              <w:rPr>
                <w:rFonts w:eastAsia="Calibri"/>
                <w:noProof w:val="0"/>
                <w:lang w:val="ro-MD"/>
              </w:rPr>
            </w:pPr>
          </w:p>
          <w:p w:rsidR="00AD4079" w:rsidRPr="00FF430B" w:rsidRDefault="00AD4079" w:rsidP="001A6B39">
            <w:pPr>
              <w:spacing w:line="276" w:lineRule="auto"/>
              <w:contextualSpacing/>
              <w:jc w:val="both"/>
              <w:rPr>
                <w:rFonts w:eastAsia="Calibri"/>
                <w:noProof w:val="0"/>
                <w:lang w:val="ro-MD"/>
              </w:rPr>
            </w:pPr>
          </w:p>
        </w:tc>
      </w:tr>
    </w:tbl>
    <w:p w:rsidR="00AD4079" w:rsidRDefault="00AD4079" w:rsidP="00AD4079">
      <w:pPr>
        <w:spacing w:before="240" w:after="160" w:line="276" w:lineRule="auto"/>
        <w:ind w:left="1080"/>
        <w:jc w:val="both"/>
        <w:rPr>
          <w:rFonts w:eastAsia="Calibri"/>
          <w:b/>
          <w:noProof w:val="0"/>
          <w:lang w:val="ro-MD"/>
        </w:rPr>
      </w:pPr>
    </w:p>
    <w:p w:rsidR="00AD4079" w:rsidRPr="00FF430B" w:rsidRDefault="00AD4079" w:rsidP="00AD4079">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AD4079" w:rsidRPr="00EC30C2" w:rsidTr="001A6B39">
        <w:tc>
          <w:tcPr>
            <w:tcW w:w="5812" w:type="dxa"/>
            <w:shd w:val="clear" w:color="auto" w:fill="F2F2F2"/>
          </w:tcPr>
          <w:p w:rsidR="00AD4079" w:rsidRPr="00FF430B" w:rsidRDefault="00AD4079" w:rsidP="001A6B3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rsidR="00AD4079" w:rsidRPr="00FF430B" w:rsidRDefault="00AD4079" w:rsidP="001A6B39">
            <w:pPr>
              <w:spacing w:line="276" w:lineRule="auto"/>
              <w:contextualSpacing/>
              <w:jc w:val="both"/>
              <w:rPr>
                <w:rFonts w:eastAsia="Calibri"/>
                <w:noProof w:val="0"/>
                <w:lang w:val="ro-MD"/>
              </w:rPr>
            </w:pPr>
          </w:p>
        </w:tc>
      </w:tr>
      <w:tr w:rsidR="00AD4079" w:rsidRPr="00EC30C2" w:rsidTr="001A6B39">
        <w:tc>
          <w:tcPr>
            <w:tcW w:w="5812" w:type="dxa"/>
            <w:shd w:val="clear" w:color="auto" w:fill="F2F2F2"/>
          </w:tcPr>
          <w:p w:rsidR="00AD4079" w:rsidRPr="00FF430B" w:rsidRDefault="00AD4079" w:rsidP="001A6B3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rsidR="00AD4079" w:rsidRPr="00FF430B" w:rsidRDefault="00AD4079" w:rsidP="001A6B39">
            <w:pPr>
              <w:spacing w:line="276" w:lineRule="auto"/>
              <w:contextualSpacing/>
              <w:jc w:val="both"/>
              <w:rPr>
                <w:rFonts w:eastAsia="Calibri"/>
                <w:noProof w:val="0"/>
                <w:lang w:val="ro-MD"/>
              </w:rPr>
            </w:pPr>
            <w:r w:rsidRPr="00FF430B">
              <w:rPr>
                <w:rFonts w:eastAsia="Calibri"/>
                <w:noProof w:val="0"/>
                <w:lang w:val="ro-MD"/>
              </w:rPr>
              <w:t>Acord-cadru □</w:t>
            </w:r>
          </w:p>
          <w:p w:rsidR="00AD4079" w:rsidRPr="00FF430B" w:rsidRDefault="00AD4079" w:rsidP="001A6B3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AD4079" w:rsidRPr="00EC30C2" w:rsidTr="001A6B39">
        <w:tc>
          <w:tcPr>
            <w:tcW w:w="5812" w:type="dxa"/>
            <w:shd w:val="clear" w:color="auto" w:fill="F2F2F2"/>
          </w:tcPr>
          <w:p w:rsidR="00AD4079" w:rsidRPr="00FF430B" w:rsidRDefault="00AD4079" w:rsidP="001A6B3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rsidR="00AD4079" w:rsidRPr="00FF430B" w:rsidRDefault="00AD4079" w:rsidP="001A6B39">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Nu □</w:t>
            </w:r>
          </w:p>
          <w:p w:rsidR="00AD4079" w:rsidRPr="00FF430B" w:rsidRDefault="00AD4079" w:rsidP="001A6B39">
            <w:pPr>
              <w:spacing w:line="276" w:lineRule="auto"/>
              <w:contextualSpacing/>
              <w:jc w:val="both"/>
              <w:rPr>
                <w:rFonts w:eastAsia="Calibri"/>
                <w:noProof w:val="0"/>
                <w:lang w:val="ro-MD"/>
              </w:rPr>
            </w:pPr>
            <w:r w:rsidRPr="00FF430B">
              <w:rPr>
                <w:rFonts w:eastAsia="Calibri"/>
                <w:noProof w:val="0"/>
                <w:lang w:val="ro-MD"/>
              </w:rPr>
              <w:t>Da □</w:t>
            </w:r>
          </w:p>
        </w:tc>
      </w:tr>
      <w:tr w:rsidR="00AD4079" w:rsidRPr="00EC30C2" w:rsidTr="001A6B39">
        <w:tc>
          <w:tcPr>
            <w:tcW w:w="5812" w:type="dxa"/>
            <w:shd w:val="clear" w:color="auto" w:fill="F2F2F2"/>
          </w:tcPr>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Agenția Națională pentru Soluționarea Contestațiilor</w:t>
            </w:r>
          </w:p>
          <w:p w:rsidR="00AD4079" w:rsidRPr="00FF430B" w:rsidRDefault="00AD4079" w:rsidP="001A6B39">
            <w:pPr>
              <w:spacing w:line="276" w:lineRule="auto"/>
              <w:contextualSpacing/>
              <w:jc w:val="both"/>
              <w:rPr>
                <w:noProof w:val="0"/>
                <w:lang w:val="ro-MD" w:eastAsia="zh-CN"/>
              </w:rPr>
            </w:pPr>
          </w:p>
        </w:tc>
        <w:tc>
          <w:tcPr>
            <w:tcW w:w="4111" w:type="dxa"/>
          </w:tcPr>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mun. Chișinău, bd. Ștefan cel Mare și Sfânt, 124, MD-2001;</w:t>
            </w:r>
          </w:p>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 xml:space="preserve">tel/fax: (022) 820 652, 820-651 </w:t>
            </w:r>
          </w:p>
          <w:p w:rsidR="00AD4079" w:rsidRPr="00FF430B" w:rsidRDefault="00AD4079" w:rsidP="001A6B3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9" w:history="1">
              <w:r w:rsidRPr="00FF430B">
                <w:rPr>
                  <w:rFonts w:eastAsia="Calibri"/>
                  <w:noProof w:val="0"/>
                  <w:color w:val="0563C1"/>
                  <w:u w:val="single"/>
                  <w:lang w:val="ro-MD"/>
                </w:rPr>
                <w:t>contestatii@ansc.md</w:t>
              </w:r>
            </w:hyperlink>
          </w:p>
          <w:p w:rsidR="00AD4079" w:rsidRPr="00FF430B" w:rsidRDefault="00AD4079" w:rsidP="001A6B3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AD4079" w:rsidRPr="00EC30C2" w:rsidTr="001A6B39">
        <w:tc>
          <w:tcPr>
            <w:tcW w:w="5812" w:type="dxa"/>
            <w:shd w:val="clear" w:color="auto" w:fill="F2F2F2"/>
          </w:tcPr>
          <w:p w:rsidR="00AD4079" w:rsidRPr="00FF430B" w:rsidRDefault="00AD4079" w:rsidP="001A6B3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rsidR="00AD4079" w:rsidRPr="00FF430B" w:rsidRDefault="00AD4079" w:rsidP="001A6B39">
            <w:pPr>
              <w:spacing w:line="276" w:lineRule="auto"/>
              <w:jc w:val="both"/>
              <w:rPr>
                <w:rFonts w:eastAsia="Calibri"/>
                <w:noProof w:val="0"/>
                <w:lang w:val="ro-MD"/>
              </w:rPr>
            </w:pPr>
          </w:p>
          <w:p w:rsidR="00AD4079" w:rsidRPr="00FF430B" w:rsidRDefault="00AD4079" w:rsidP="001A6B39">
            <w:pPr>
              <w:spacing w:line="276" w:lineRule="auto"/>
              <w:jc w:val="both"/>
              <w:rPr>
                <w:rFonts w:eastAsia="Calibri"/>
                <w:noProof w:val="0"/>
                <w:lang w:val="ro-MD"/>
              </w:rPr>
            </w:pPr>
          </w:p>
        </w:tc>
      </w:tr>
    </w:tbl>
    <w:p w:rsidR="00AD4079" w:rsidRPr="00FF430B" w:rsidRDefault="00AD4079" w:rsidP="00AD4079">
      <w:pPr>
        <w:spacing w:after="160" w:line="276" w:lineRule="auto"/>
        <w:jc w:val="both"/>
        <w:rPr>
          <w:rFonts w:eastAsia="Calibri"/>
          <w:noProof w:val="0"/>
          <w:lang w:val="ro-MD"/>
        </w:rPr>
      </w:pPr>
    </w:p>
    <w:p w:rsidR="00AD4079" w:rsidRPr="00FF430B" w:rsidRDefault="00AD4079" w:rsidP="00AD4079">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rsidR="00AD4079" w:rsidRPr="00FF430B" w:rsidRDefault="00AD4079" w:rsidP="00AD4079">
      <w:pPr>
        <w:spacing w:after="160" w:line="276" w:lineRule="auto"/>
        <w:jc w:val="both"/>
        <w:rPr>
          <w:rFonts w:eastAsia="Calibri"/>
          <w:noProof w:val="0"/>
          <w:lang w:val="ro-MD"/>
        </w:rPr>
      </w:pPr>
    </w:p>
    <w:p w:rsidR="00AD4079" w:rsidRPr="00FF430B" w:rsidRDefault="00AD4079" w:rsidP="00AD4079">
      <w:pPr>
        <w:spacing w:after="160" w:line="276" w:lineRule="auto"/>
        <w:jc w:val="both"/>
        <w:rPr>
          <w:rFonts w:eastAsia="Calibri"/>
          <w:noProof w:val="0"/>
          <w:lang w:val="ro-MD"/>
        </w:rPr>
      </w:pPr>
    </w:p>
    <w:p w:rsidR="00AD4079" w:rsidRPr="00FF430B" w:rsidRDefault="00AD4079" w:rsidP="00AD4079">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AD4079" w:rsidRPr="00FF430B" w:rsidRDefault="00AD4079" w:rsidP="00AD4079">
      <w:pPr>
        <w:spacing w:after="160" w:line="276" w:lineRule="auto"/>
        <w:rPr>
          <w:rFonts w:ascii="Calibri" w:eastAsia="Calibri" w:hAnsi="Calibri"/>
          <w:noProof w:val="0"/>
          <w:sz w:val="22"/>
          <w:szCs w:val="22"/>
          <w:lang w:val="ro-MD"/>
        </w:rPr>
      </w:pPr>
    </w:p>
    <w:p w:rsidR="00AD4079" w:rsidRPr="00FF430B" w:rsidRDefault="00AD4079" w:rsidP="00AD4079">
      <w:pPr>
        <w:spacing w:after="160" w:line="276" w:lineRule="auto"/>
        <w:rPr>
          <w:rFonts w:ascii="Calibri" w:eastAsia="Calibri" w:hAnsi="Calibri"/>
          <w:noProof w:val="0"/>
          <w:sz w:val="22"/>
          <w:szCs w:val="22"/>
          <w:lang w:val="ro-MD"/>
        </w:rPr>
      </w:pPr>
    </w:p>
    <w:p w:rsidR="00AD4079" w:rsidRPr="00FF430B" w:rsidRDefault="00AD4079" w:rsidP="00AD4079">
      <w:pPr>
        <w:spacing w:after="160" w:line="276" w:lineRule="auto"/>
        <w:rPr>
          <w:rFonts w:ascii="Calibri" w:eastAsia="Calibri" w:hAnsi="Calibri"/>
          <w:noProof w:val="0"/>
          <w:sz w:val="22"/>
          <w:szCs w:val="22"/>
          <w:lang w:val="ro-MD"/>
        </w:rPr>
      </w:pPr>
    </w:p>
    <w:p w:rsidR="00AD4079" w:rsidRPr="00FF430B" w:rsidRDefault="00AD4079" w:rsidP="00AD4079">
      <w:pPr>
        <w:spacing w:after="160" w:line="276" w:lineRule="auto"/>
        <w:rPr>
          <w:rFonts w:ascii="Calibri" w:eastAsia="Calibri" w:hAnsi="Calibri"/>
          <w:noProof w:val="0"/>
          <w:sz w:val="22"/>
          <w:szCs w:val="22"/>
          <w:lang w:val="ro-MD"/>
        </w:rPr>
      </w:pPr>
    </w:p>
    <w:p w:rsidR="00AD4079" w:rsidRPr="00FF430B" w:rsidRDefault="00AD4079" w:rsidP="00AD4079">
      <w:pPr>
        <w:spacing w:after="160" w:line="276" w:lineRule="auto"/>
        <w:rPr>
          <w:rFonts w:ascii="Calibri" w:eastAsia="Calibri" w:hAnsi="Calibri"/>
          <w:noProof w:val="0"/>
          <w:sz w:val="22"/>
          <w:szCs w:val="22"/>
          <w:lang w:val="ro-MD"/>
        </w:rPr>
      </w:pPr>
    </w:p>
    <w:p w:rsidR="00AD4079" w:rsidRPr="00FF430B" w:rsidRDefault="00AD4079" w:rsidP="00AD4079">
      <w:pPr>
        <w:spacing w:after="160" w:line="276" w:lineRule="auto"/>
        <w:rPr>
          <w:rFonts w:ascii="Calibri" w:eastAsia="Calibri" w:hAnsi="Calibri"/>
          <w:noProof w:val="0"/>
          <w:sz w:val="22"/>
          <w:szCs w:val="22"/>
          <w:lang w:val="ro-MD"/>
        </w:rPr>
      </w:pPr>
    </w:p>
    <w:p w:rsidR="00AD4079" w:rsidRPr="00FF430B" w:rsidRDefault="00AD4079" w:rsidP="00AD4079">
      <w:pPr>
        <w:spacing w:after="160" w:line="276" w:lineRule="auto"/>
        <w:rPr>
          <w:rFonts w:ascii="Calibri" w:eastAsia="Calibri" w:hAnsi="Calibri"/>
          <w:noProof w:val="0"/>
          <w:sz w:val="22"/>
          <w:szCs w:val="22"/>
          <w:lang w:val="ro-MD"/>
        </w:rPr>
      </w:pPr>
    </w:p>
    <w:p w:rsidR="00AD4079" w:rsidRPr="00FF430B" w:rsidRDefault="00AD4079" w:rsidP="00AD4079">
      <w:pPr>
        <w:spacing w:after="160" w:line="276" w:lineRule="auto"/>
        <w:rPr>
          <w:rFonts w:ascii="Calibri" w:eastAsia="Calibri" w:hAnsi="Calibri"/>
          <w:noProof w:val="0"/>
          <w:sz w:val="22"/>
          <w:szCs w:val="22"/>
          <w:lang w:val="ro-MD"/>
        </w:rPr>
      </w:pPr>
    </w:p>
    <w:p w:rsidR="00AD4079" w:rsidRPr="00FF430B" w:rsidRDefault="00AD4079" w:rsidP="00AD4079">
      <w:pPr>
        <w:spacing w:after="160" w:line="276" w:lineRule="auto"/>
        <w:rPr>
          <w:rFonts w:ascii="Calibri" w:eastAsia="Calibri" w:hAnsi="Calibri"/>
          <w:noProof w:val="0"/>
          <w:sz w:val="22"/>
          <w:szCs w:val="22"/>
          <w:lang w:val="ro-MD"/>
        </w:rPr>
      </w:pPr>
    </w:p>
    <w:p w:rsidR="00AD4079" w:rsidRPr="00FF430B" w:rsidRDefault="00AD4079" w:rsidP="00AD4079">
      <w:pPr>
        <w:spacing w:after="160" w:line="276" w:lineRule="auto"/>
        <w:rPr>
          <w:rFonts w:ascii="Calibri" w:eastAsia="Calibri" w:hAnsi="Calibri"/>
          <w:noProof w:val="0"/>
          <w:sz w:val="22"/>
          <w:szCs w:val="22"/>
          <w:lang w:val="ro-MD"/>
        </w:rPr>
      </w:pPr>
    </w:p>
    <w:p w:rsidR="00AD4079" w:rsidRPr="00FF430B" w:rsidRDefault="00AD4079" w:rsidP="00AD4079">
      <w:pPr>
        <w:spacing w:after="160" w:line="276" w:lineRule="auto"/>
        <w:rPr>
          <w:rFonts w:ascii="Calibri" w:eastAsia="Calibri" w:hAnsi="Calibri"/>
          <w:noProof w:val="0"/>
          <w:sz w:val="22"/>
          <w:szCs w:val="22"/>
          <w:lang w:val="ro-MD"/>
        </w:rPr>
      </w:pPr>
    </w:p>
    <w:p w:rsidR="00AD4079" w:rsidRPr="00FF430B" w:rsidRDefault="00AD4079" w:rsidP="00AD4079">
      <w:pPr>
        <w:spacing w:after="160" w:line="276" w:lineRule="auto"/>
        <w:rPr>
          <w:rFonts w:ascii="Calibri" w:eastAsia="Calibri" w:hAnsi="Calibri"/>
          <w:noProof w:val="0"/>
          <w:sz w:val="22"/>
          <w:szCs w:val="22"/>
          <w:lang w:val="ro-MD"/>
        </w:rPr>
      </w:pPr>
    </w:p>
    <w:p w:rsidR="00AD4079" w:rsidRPr="00FF430B" w:rsidRDefault="00AD4079" w:rsidP="00AD4079">
      <w:pPr>
        <w:spacing w:after="160" w:line="276" w:lineRule="auto"/>
        <w:rPr>
          <w:rFonts w:ascii="Calibri" w:eastAsia="Calibri" w:hAnsi="Calibri"/>
          <w:noProof w:val="0"/>
          <w:sz w:val="22"/>
          <w:szCs w:val="22"/>
          <w:lang w:val="ro-MD"/>
        </w:rPr>
      </w:pPr>
    </w:p>
    <w:p w:rsidR="00AD4079" w:rsidRPr="00FF430B" w:rsidRDefault="00AD4079" w:rsidP="00AD4079">
      <w:pPr>
        <w:spacing w:after="160" w:line="276" w:lineRule="auto"/>
        <w:rPr>
          <w:rFonts w:ascii="Calibri" w:eastAsia="Calibri" w:hAnsi="Calibri"/>
          <w:noProof w:val="0"/>
          <w:sz w:val="22"/>
          <w:szCs w:val="22"/>
          <w:lang w:val="ro-MD"/>
        </w:rPr>
      </w:pPr>
    </w:p>
    <w:p w:rsidR="00AD4079" w:rsidRPr="00FF430B" w:rsidRDefault="00AD4079" w:rsidP="00AD4079">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jc w:val="right"/>
        <w:rPr>
          <w:noProof w:val="0"/>
          <w:lang w:val="ro-MD"/>
        </w:rPr>
      </w:pPr>
    </w:p>
    <w:p w:rsidR="00AD4079" w:rsidRPr="00FF430B" w:rsidRDefault="00AD4079" w:rsidP="00AD4079">
      <w:pPr>
        <w:jc w:val="right"/>
        <w:rPr>
          <w:noProof w:val="0"/>
          <w:lang w:val="ro-MD"/>
        </w:rPr>
      </w:pPr>
    </w:p>
    <w:p w:rsidR="00AD4079" w:rsidRPr="00FF430B" w:rsidRDefault="00AD4079" w:rsidP="00AD4079">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rsidR="00AD4079" w:rsidRPr="00FF430B" w:rsidRDefault="00AD4079" w:rsidP="00AD4079">
      <w:pPr>
        <w:rPr>
          <w:noProof w:val="0"/>
          <w:sz w:val="20"/>
          <w:szCs w:val="20"/>
          <w:lang w:val="ro-MD" w:eastAsia="ru-RU"/>
        </w:rPr>
      </w:pPr>
    </w:p>
    <w:p w:rsidR="00AD4079" w:rsidRPr="00FF430B" w:rsidRDefault="00AD4079" w:rsidP="00AD4079">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rsidR="00AD4079" w:rsidRPr="00FF430B" w:rsidRDefault="00AD4079" w:rsidP="00AD4079">
      <w:pPr>
        <w:shd w:val="clear" w:color="auto" w:fill="FFFFFF" w:themeFill="background1"/>
        <w:spacing w:before="120"/>
        <w:outlineLvl w:val="0"/>
        <w:rPr>
          <w:b/>
          <w:noProof w:val="0"/>
          <w:sz w:val="32"/>
          <w:szCs w:val="32"/>
          <w:lang w:val="ro-MD" w:eastAsia="ru-RU"/>
        </w:rPr>
      </w:pPr>
    </w:p>
    <w:p w:rsidR="00AD4079" w:rsidRPr="00FF430B" w:rsidRDefault="00AD4079" w:rsidP="00AD407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rsidR="00AD4079" w:rsidRPr="00FF430B" w:rsidRDefault="00AD4079" w:rsidP="00AD407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rsidR="00AD4079" w:rsidRPr="00FF430B" w:rsidRDefault="00AD4079" w:rsidP="00AD407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rsidR="00AD4079" w:rsidRPr="00FF430B" w:rsidRDefault="00AD4079" w:rsidP="00AD407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rsidR="00AD4079" w:rsidRPr="00FF430B" w:rsidRDefault="00AD4079" w:rsidP="00AD407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w:t>
      </w:r>
    </w:p>
    <w:p w:rsidR="00AD4079" w:rsidRPr="00FF430B" w:rsidRDefault="00AD4079" w:rsidP="00AD407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rsidR="00AD4079" w:rsidRPr="00FF430B" w:rsidRDefault="00AD4079" w:rsidP="00AD407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AD4079" w:rsidRPr="00FF430B" w:rsidRDefault="00AD4079" w:rsidP="00AD407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D4079" w:rsidRPr="00EC30C2" w:rsidTr="001A6B3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D4079" w:rsidRPr="00FF430B" w:rsidRDefault="00AD4079" w:rsidP="001A6B39">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AD4079" w:rsidRPr="00EC30C2" w:rsidTr="001A6B3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D4079" w:rsidRPr="00FF430B" w:rsidRDefault="00AD4079" w:rsidP="001A6B39">
            <w:pPr>
              <w:shd w:val="clear" w:color="auto" w:fill="FFFFFF" w:themeFill="background1"/>
              <w:spacing w:before="120"/>
              <w:jc w:val="center"/>
              <w:rPr>
                <w:noProof w:val="0"/>
                <w:sz w:val="20"/>
                <w:szCs w:val="20"/>
                <w:lang w:val="ro-MD" w:eastAsia="ru-RU"/>
              </w:rPr>
            </w:pPr>
          </w:p>
        </w:tc>
      </w:tr>
      <w:tr w:rsidR="00AD4079" w:rsidRPr="00EC30C2" w:rsidTr="001A6B3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D4079" w:rsidRPr="00FF430B" w:rsidRDefault="00AD4079" w:rsidP="001A6B39">
            <w:pPr>
              <w:shd w:val="clear" w:color="auto" w:fill="FFFFFF" w:themeFill="background1"/>
              <w:spacing w:before="120"/>
              <w:jc w:val="center"/>
              <w:rPr>
                <w:noProof w:val="0"/>
                <w:sz w:val="20"/>
                <w:szCs w:val="20"/>
                <w:lang w:val="ro-MD" w:eastAsia="ru-RU"/>
              </w:rPr>
            </w:pPr>
          </w:p>
        </w:tc>
      </w:tr>
      <w:tr w:rsidR="00AD4079" w:rsidRPr="00EC30C2" w:rsidTr="001A6B3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D4079" w:rsidRPr="00FF430B" w:rsidRDefault="00AD4079" w:rsidP="001A6B39">
            <w:pPr>
              <w:shd w:val="clear" w:color="auto" w:fill="FFFFFF" w:themeFill="background1"/>
              <w:spacing w:before="120"/>
              <w:jc w:val="center"/>
              <w:rPr>
                <w:noProof w:val="0"/>
                <w:sz w:val="20"/>
                <w:szCs w:val="20"/>
                <w:lang w:val="ro-MD" w:eastAsia="ru-RU"/>
              </w:rPr>
            </w:pPr>
          </w:p>
        </w:tc>
      </w:tr>
      <w:tr w:rsidR="00AD4079" w:rsidRPr="00EC30C2" w:rsidTr="001A6B3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D4079" w:rsidRPr="00FF430B" w:rsidRDefault="00AD4079" w:rsidP="001A6B39">
            <w:pPr>
              <w:shd w:val="clear" w:color="auto" w:fill="FFFFFF" w:themeFill="background1"/>
              <w:spacing w:before="120"/>
              <w:jc w:val="center"/>
              <w:rPr>
                <w:noProof w:val="0"/>
                <w:sz w:val="20"/>
                <w:szCs w:val="20"/>
                <w:lang w:val="ro-MD" w:eastAsia="ru-RU"/>
              </w:rPr>
            </w:pPr>
          </w:p>
        </w:tc>
      </w:tr>
      <w:tr w:rsidR="00AD4079" w:rsidRPr="00EC30C2" w:rsidTr="001A6B3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D4079" w:rsidRPr="00FF430B" w:rsidRDefault="00AD4079" w:rsidP="001A6B39">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D4079" w:rsidRPr="00FF430B" w:rsidRDefault="00AD4079" w:rsidP="001A6B39">
            <w:pPr>
              <w:shd w:val="clear" w:color="auto" w:fill="FFFFFF" w:themeFill="background1"/>
              <w:spacing w:before="120"/>
              <w:jc w:val="center"/>
              <w:rPr>
                <w:noProof w:val="0"/>
                <w:sz w:val="20"/>
                <w:szCs w:val="20"/>
                <w:lang w:val="ro-MD" w:eastAsia="ru-RU"/>
              </w:rPr>
            </w:pPr>
          </w:p>
        </w:tc>
      </w:tr>
    </w:tbl>
    <w:p w:rsidR="00AD4079" w:rsidRPr="00FF430B" w:rsidRDefault="00AD4079" w:rsidP="00AD407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acestora._________________________________________</w:t>
      </w:r>
    </w:p>
    <w:p w:rsidR="00AD4079" w:rsidRPr="00FF430B" w:rsidRDefault="00AD4079" w:rsidP="00AD4079">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rsidR="00AD4079" w:rsidRPr="00FF430B" w:rsidRDefault="00AD4079" w:rsidP="00AD4079">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rsidR="00AD4079" w:rsidRPr="00FF430B" w:rsidRDefault="00AD4079" w:rsidP="00AD4079">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rsidR="00AD4079" w:rsidRPr="00FF430B" w:rsidRDefault="00AD4079" w:rsidP="00AD4079">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rsidR="00AD4079" w:rsidRPr="00FF430B" w:rsidRDefault="00AD4079" w:rsidP="00AD4079">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rsidR="00AD4079" w:rsidRPr="00FF430B" w:rsidRDefault="00AD4079" w:rsidP="00AD4079">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rsidR="00AD4079" w:rsidRPr="00FF430B" w:rsidRDefault="00AD4079" w:rsidP="00AD407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________________________________</w:t>
      </w:r>
    </w:p>
    <w:p w:rsidR="00AD4079" w:rsidRPr="00FF430B" w:rsidRDefault="00AD4079" w:rsidP="00AD4079">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rsidR="00AD4079" w:rsidRPr="00FF430B" w:rsidRDefault="00AD4079" w:rsidP="00AD4079">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Termenii și condițiile de prestare/executare solicitați: ___________________________________________________________________________</w:t>
      </w:r>
    </w:p>
    <w:p w:rsidR="00AD4079" w:rsidRPr="00FF430B" w:rsidRDefault="00AD4079" w:rsidP="00AD4079">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contractului:________________________________________</w:t>
      </w:r>
    </w:p>
    <w:p w:rsidR="00AD4079" w:rsidRPr="00FF430B" w:rsidRDefault="00AD4079" w:rsidP="00AD4079">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________________________</w:t>
      </w:r>
    </w:p>
    <w:p w:rsidR="00AD4079" w:rsidRPr="00FF430B" w:rsidRDefault="00AD4079" w:rsidP="00AD4079">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rsidR="00AD4079" w:rsidRPr="00FF430B" w:rsidRDefault="00AD4079" w:rsidP="00AD407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Prestarea serviciului este rezervată unei anumite profesii în temeiul unor legisau al unor acte administrative (după caz): __________________________________________________________________________</w:t>
      </w:r>
    </w:p>
    <w:p w:rsidR="00AD4079" w:rsidRPr="00FF430B" w:rsidRDefault="00AD4079" w:rsidP="00AD4079">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rsidR="00AD4079" w:rsidRPr="00FF430B" w:rsidRDefault="00AD4079" w:rsidP="00AD407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AD4079" w:rsidRPr="00EC30C2" w:rsidTr="001A6B39">
        <w:tc>
          <w:tcPr>
            <w:tcW w:w="576" w:type="dxa"/>
            <w:shd w:val="clear" w:color="auto" w:fill="auto"/>
          </w:tcPr>
          <w:p w:rsidR="00AD4079" w:rsidRPr="00FF430B" w:rsidRDefault="00AD4079" w:rsidP="001A6B39">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rsidR="00AD4079" w:rsidRPr="00FF430B" w:rsidRDefault="00AD4079" w:rsidP="001A6B39">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rsidR="00AD4079" w:rsidRPr="00FF430B" w:rsidRDefault="00AD4079" w:rsidP="001A6B39">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rsidR="00AD4079" w:rsidRPr="00FF430B" w:rsidRDefault="00AD4079" w:rsidP="001A6B39">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AD4079" w:rsidRPr="00EC30C2" w:rsidTr="001A6B39">
        <w:tc>
          <w:tcPr>
            <w:tcW w:w="576"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c>
          <w:tcPr>
            <w:tcW w:w="1621"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r>
      <w:tr w:rsidR="00AD4079" w:rsidRPr="00EC30C2" w:rsidTr="001A6B39">
        <w:tc>
          <w:tcPr>
            <w:tcW w:w="576"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c>
          <w:tcPr>
            <w:tcW w:w="1621"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r>
    </w:tbl>
    <w:p w:rsidR="00AD4079" w:rsidRPr="00FF430B" w:rsidRDefault="00AD4079" w:rsidP="00AD407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cuantumul___________________.</w:t>
      </w:r>
    </w:p>
    <w:p w:rsidR="00AD4079" w:rsidRPr="00FF430B" w:rsidRDefault="00AD4079" w:rsidP="00AD407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lucrărilorsau serviciilor de proiectare și de lucrări__________.</w:t>
      </w:r>
    </w:p>
    <w:p w:rsidR="00AD4079" w:rsidRPr="00FF430B" w:rsidRDefault="00AD4079" w:rsidP="00AD407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 cuantumul______.</w:t>
      </w:r>
    </w:p>
    <w:p w:rsidR="00AD4079" w:rsidRPr="00FF430B" w:rsidRDefault="00AD4079" w:rsidP="00AD407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rsidR="00AD4079" w:rsidRPr="00FF430B" w:rsidRDefault="00AD4079" w:rsidP="00AD407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electronică):_________</w:t>
      </w:r>
    </w:p>
    <w:p w:rsidR="00AD4079" w:rsidRPr="00FF430B" w:rsidRDefault="00AD4079" w:rsidP="00AD4079">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_____________________________________________________________________________</w:t>
      </w:r>
    </w:p>
    <w:p w:rsidR="00AD4079" w:rsidRPr="00FF430B" w:rsidRDefault="00AD4079" w:rsidP="00AD4079">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rsidR="00AD4079" w:rsidRPr="00FF430B" w:rsidRDefault="00AD4079" w:rsidP="00AD4079">
      <w:pPr>
        <w:numPr>
          <w:ilvl w:val="0"/>
          <w:numId w:val="25"/>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contractului:_______________________</w:t>
      </w:r>
    </w:p>
    <w:p w:rsidR="00AD4079" w:rsidRPr="00FF430B" w:rsidRDefault="00AD4079" w:rsidP="00AD4079">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AD4079" w:rsidRPr="00EC30C2" w:rsidTr="001A6B39">
        <w:tc>
          <w:tcPr>
            <w:tcW w:w="577" w:type="dxa"/>
            <w:shd w:val="clear" w:color="auto" w:fill="auto"/>
          </w:tcPr>
          <w:p w:rsidR="00AD4079" w:rsidRPr="00FF430B" w:rsidRDefault="00AD4079" w:rsidP="001A6B39">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rsidR="00AD4079" w:rsidRPr="00FF430B" w:rsidRDefault="00AD4079" w:rsidP="001A6B39">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rsidR="00AD4079" w:rsidRPr="00FF430B" w:rsidRDefault="00AD4079" w:rsidP="001A6B39">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AD4079" w:rsidRPr="00EC30C2" w:rsidTr="001A6B39">
        <w:tc>
          <w:tcPr>
            <w:tcW w:w="577"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r>
      <w:tr w:rsidR="00AD4079" w:rsidRPr="00EC30C2" w:rsidTr="001A6B39">
        <w:tc>
          <w:tcPr>
            <w:tcW w:w="577"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r>
    </w:tbl>
    <w:p w:rsidR="00AD4079" w:rsidRPr="00FF430B" w:rsidRDefault="00AD4079" w:rsidP="00AD407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rsidR="00AD4079" w:rsidRPr="00FF430B" w:rsidRDefault="00AD4079" w:rsidP="00AD4079">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rsidR="00AD4079" w:rsidRPr="00FF430B" w:rsidRDefault="00AD4079" w:rsidP="00AD4079">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rsidR="00AD4079" w:rsidRPr="00FF430B" w:rsidRDefault="00AD4079" w:rsidP="00AD407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rsidR="00AD4079" w:rsidRPr="00FF430B" w:rsidRDefault="00AD4079" w:rsidP="00AD4079">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rsidR="00AD4079" w:rsidRPr="00FF430B" w:rsidRDefault="00AD4079" w:rsidP="00AD4079">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rsidR="00AD4079" w:rsidRPr="00FF430B" w:rsidRDefault="00AD4079" w:rsidP="00AD4079">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rsidR="00AD4079" w:rsidRPr="00FF430B" w:rsidRDefault="00AD4079" w:rsidP="00AD4079">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rsidR="00AD4079" w:rsidRPr="00FF430B" w:rsidRDefault="00AD4079" w:rsidP="00AD4079">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rsidR="00AD4079" w:rsidRPr="00FF430B" w:rsidRDefault="00AD4079" w:rsidP="00AD407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rsidR="00AD4079" w:rsidRPr="00FF430B" w:rsidRDefault="00AD4079" w:rsidP="00AD407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__________________________________________________________________________</w:t>
      </w:r>
    </w:p>
    <w:p w:rsidR="00AD4079" w:rsidRPr="00FF430B" w:rsidRDefault="00AD4079" w:rsidP="00AD407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rsidR="00AD4079" w:rsidRPr="00FF430B" w:rsidRDefault="00AD4079" w:rsidP="00AD4079">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rsidR="00AD4079" w:rsidRPr="00FF430B" w:rsidRDefault="00AD4079" w:rsidP="00AD407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rsidR="00AD4079" w:rsidRPr="00FF430B" w:rsidRDefault="00AD4079" w:rsidP="00AD4079">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rsidR="00AD4079" w:rsidRPr="00FF430B" w:rsidRDefault="00AD4079" w:rsidP="00AD4079">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rsidR="00AD4079" w:rsidRPr="00FF430B" w:rsidRDefault="00AD4079" w:rsidP="00AD4079">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rsidR="00AD4079" w:rsidRPr="00FF430B" w:rsidRDefault="00AD4079" w:rsidP="00AD407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AD4079" w:rsidRPr="00FF430B" w:rsidRDefault="00AD4079" w:rsidP="00AD407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rsidR="00AD4079" w:rsidRPr="00FF430B" w:rsidRDefault="00AD4079" w:rsidP="00AD407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rsidR="00AD4079" w:rsidRPr="00FF430B" w:rsidRDefault="00AD4079" w:rsidP="00AD407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rsidR="00AD4079" w:rsidRPr="00FF430B" w:rsidRDefault="00AD4079" w:rsidP="00AD407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AD4079" w:rsidRPr="00EC30C2" w:rsidTr="001A6B39">
        <w:tc>
          <w:tcPr>
            <w:tcW w:w="5305" w:type="dxa"/>
            <w:shd w:val="clear" w:color="auto" w:fill="FFFFFF" w:themeFill="background1"/>
          </w:tcPr>
          <w:p w:rsidR="00AD4079" w:rsidRPr="00FF430B" w:rsidRDefault="00AD4079" w:rsidP="001A6B39">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rsidR="00AD4079" w:rsidRPr="00FF430B" w:rsidRDefault="00AD4079" w:rsidP="001A6B39">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AD4079" w:rsidRPr="00EC30C2" w:rsidTr="001A6B39">
        <w:tc>
          <w:tcPr>
            <w:tcW w:w="5305" w:type="dxa"/>
            <w:shd w:val="clear" w:color="auto" w:fill="FFFFFF" w:themeFill="background1"/>
          </w:tcPr>
          <w:p w:rsidR="00AD4079" w:rsidRPr="00FF430B" w:rsidRDefault="00AD4079" w:rsidP="001A6B39">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rsidR="00AD4079" w:rsidRPr="00FF430B" w:rsidRDefault="00AD4079" w:rsidP="001A6B39">
            <w:pPr>
              <w:shd w:val="clear" w:color="auto" w:fill="FFFFFF" w:themeFill="background1"/>
              <w:tabs>
                <w:tab w:val="right" w:pos="426"/>
              </w:tabs>
              <w:rPr>
                <w:noProof w:val="0"/>
                <w:lang w:val="ro-MD" w:eastAsia="ru-RU"/>
              </w:rPr>
            </w:pPr>
          </w:p>
        </w:tc>
      </w:tr>
      <w:tr w:rsidR="00AD4079" w:rsidRPr="00EC30C2" w:rsidTr="001A6B39">
        <w:tc>
          <w:tcPr>
            <w:tcW w:w="5305" w:type="dxa"/>
            <w:shd w:val="clear" w:color="auto" w:fill="FFFFFF" w:themeFill="background1"/>
          </w:tcPr>
          <w:p w:rsidR="00AD4079" w:rsidRPr="00FF430B" w:rsidRDefault="00AD4079" w:rsidP="001A6B39">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rsidR="00AD4079" w:rsidRPr="00FF430B" w:rsidRDefault="00AD4079" w:rsidP="001A6B39">
            <w:pPr>
              <w:shd w:val="clear" w:color="auto" w:fill="FFFFFF" w:themeFill="background1"/>
              <w:tabs>
                <w:tab w:val="right" w:pos="426"/>
              </w:tabs>
              <w:rPr>
                <w:noProof w:val="0"/>
                <w:lang w:val="ro-MD" w:eastAsia="ru-RU"/>
              </w:rPr>
            </w:pPr>
          </w:p>
        </w:tc>
      </w:tr>
      <w:tr w:rsidR="00AD4079" w:rsidRPr="00EC30C2" w:rsidTr="001A6B39">
        <w:tc>
          <w:tcPr>
            <w:tcW w:w="5305" w:type="dxa"/>
            <w:shd w:val="clear" w:color="auto" w:fill="FFFFFF" w:themeFill="background1"/>
          </w:tcPr>
          <w:p w:rsidR="00AD4079" w:rsidRPr="00FF430B" w:rsidRDefault="00AD4079" w:rsidP="001A6B39">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rsidR="00AD4079" w:rsidRPr="00FF430B" w:rsidRDefault="00AD4079" w:rsidP="001A6B39">
            <w:pPr>
              <w:shd w:val="clear" w:color="auto" w:fill="FFFFFF" w:themeFill="background1"/>
              <w:tabs>
                <w:tab w:val="right" w:pos="426"/>
              </w:tabs>
              <w:rPr>
                <w:noProof w:val="0"/>
                <w:lang w:val="ro-MD" w:eastAsia="ru-RU"/>
              </w:rPr>
            </w:pPr>
          </w:p>
        </w:tc>
      </w:tr>
      <w:tr w:rsidR="00AD4079" w:rsidRPr="00EC30C2" w:rsidTr="001A6B39">
        <w:trPr>
          <w:trHeight w:val="77"/>
        </w:trPr>
        <w:tc>
          <w:tcPr>
            <w:tcW w:w="5305" w:type="dxa"/>
            <w:shd w:val="clear" w:color="auto" w:fill="FFFFFF" w:themeFill="background1"/>
          </w:tcPr>
          <w:p w:rsidR="00AD4079" w:rsidRPr="00FF430B" w:rsidRDefault="00AD4079" w:rsidP="001A6B39">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rsidR="00AD4079" w:rsidRPr="00FF430B" w:rsidRDefault="00AD4079" w:rsidP="001A6B39">
            <w:pPr>
              <w:shd w:val="clear" w:color="auto" w:fill="FFFFFF" w:themeFill="background1"/>
              <w:tabs>
                <w:tab w:val="right" w:pos="426"/>
              </w:tabs>
              <w:rPr>
                <w:noProof w:val="0"/>
                <w:lang w:val="ro-MD" w:eastAsia="ru-RU"/>
              </w:rPr>
            </w:pPr>
          </w:p>
        </w:tc>
      </w:tr>
    </w:tbl>
    <w:p w:rsidR="00AD4079" w:rsidRPr="00FF430B" w:rsidRDefault="00AD4079" w:rsidP="00AD407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__________________________________________________________________________</w:t>
      </w:r>
    </w:p>
    <w:p w:rsidR="00AD4079" w:rsidRPr="00FF430B" w:rsidRDefault="00AD4079" w:rsidP="00AD4079">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rsidR="00AD4079" w:rsidRPr="00FF430B" w:rsidRDefault="00AD4079" w:rsidP="00AD407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rsidR="00AD4079" w:rsidRPr="00FF430B" w:rsidRDefault="00AD4079" w:rsidP="00AD4079">
      <w:pPr>
        <w:shd w:val="clear" w:color="auto" w:fill="FFFFFF" w:themeFill="background1"/>
        <w:spacing w:before="120" w:after="120"/>
        <w:rPr>
          <w:b/>
          <w:noProof w:val="0"/>
          <w:lang w:val="ro-MD" w:eastAsia="ru-RU"/>
        </w:rPr>
      </w:pPr>
    </w:p>
    <w:p w:rsidR="00AD4079" w:rsidRPr="00FF430B" w:rsidRDefault="00AD4079" w:rsidP="00AD4079">
      <w:pPr>
        <w:shd w:val="clear" w:color="auto" w:fill="FFFFFF" w:themeFill="background1"/>
        <w:spacing w:before="120" w:after="120"/>
        <w:rPr>
          <w:b/>
          <w:noProof w:val="0"/>
          <w:lang w:val="ro-MD" w:eastAsia="ru-RU"/>
        </w:rPr>
      </w:pPr>
    </w:p>
    <w:p w:rsidR="00AD4079" w:rsidRPr="00FF430B" w:rsidRDefault="00AD4079" w:rsidP="00AD4079">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rsidR="00AD4079" w:rsidRPr="00FF430B" w:rsidRDefault="00AD4079" w:rsidP="00AD4079">
      <w:pPr>
        <w:tabs>
          <w:tab w:val="decimal" w:pos="8364"/>
        </w:tabs>
        <w:spacing w:line="276" w:lineRule="auto"/>
        <w:ind w:right="-144"/>
        <w:jc w:val="center"/>
        <w:rPr>
          <w:b/>
          <w:bCs/>
          <w:color w:val="000000"/>
          <w:lang w:val="ro-MD"/>
        </w:rPr>
      </w:pPr>
    </w:p>
    <w:p w:rsidR="00AD4079" w:rsidRPr="00FF430B" w:rsidRDefault="00AD4079" w:rsidP="00AD4079">
      <w:pPr>
        <w:tabs>
          <w:tab w:val="decimal" w:pos="8364"/>
        </w:tabs>
        <w:spacing w:line="276" w:lineRule="auto"/>
        <w:ind w:right="-144"/>
        <w:jc w:val="center"/>
        <w:rPr>
          <w:b/>
          <w:bCs/>
          <w:color w:val="000000"/>
          <w:lang w:val="ro-MD"/>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3</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pStyle w:val="Style3"/>
        <w:tabs>
          <w:tab w:val="left" w:pos="567"/>
        </w:tabs>
        <w:spacing w:before="0" w:beforeAutospacing="0" w:after="0"/>
        <w:ind w:left="0" w:firstLine="0"/>
        <w:jc w:val="right"/>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spacing w:before="240" w:after="160"/>
        <w:jc w:val="center"/>
        <w:rPr>
          <w:rFonts w:eastAsia="Calibri"/>
          <w:b/>
          <w:noProof w:val="0"/>
          <w:sz w:val="28"/>
          <w:szCs w:val="28"/>
          <w:lang w:val="ro-MD"/>
        </w:rPr>
      </w:pPr>
      <w:r w:rsidRPr="00FF430B">
        <w:rPr>
          <w:rFonts w:eastAsia="Calibri"/>
          <w:b/>
          <w:noProof w:val="0"/>
          <w:sz w:val="28"/>
          <w:szCs w:val="28"/>
          <w:lang w:val="ro-MD"/>
        </w:rPr>
        <w:t>INVITAȚIE DE PARTICIPARE LA ETAPELE DE PRESELECȚIE/LA PROCEDURILE NEGOCIATE</w:t>
      </w:r>
    </w:p>
    <w:p w:rsidR="00AD4079" w:rsidRPr="00FF430B" w:rsidRDefault="00AD4079" w:rsidP="00AD4079">
      <w:pPr>
        <w:shd w:val="clear" w:color="auto" w:fill="FFFFFF" w:themeFill="background1"/>
        <w:spacing w:before="120"/>
        <w:rPr>
          <w:b/>
          <w:noProof w:val="0"/>
          <w:lang w:val="ro-MD" w:eastAsia="ru-RU"/>
        </w:rPr>
      </w:pPr>
    </w:p>
    <w:p w:rsidR="00AD4079" w:rsidRPr="00FF430B" w:rsidRDefault="00AD4079" w:rsidP="00AD4079">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rsidR="00AD4079" w:rsidRPr="00FF430B" w:rsidRDefault="00AD4079" w:rsidP="00AD4079">
      <w:pPr>
        <w:shd w:val="clear" w:color="auto" w:fill="FFFFFF" w:themeFill="background1"/>
        <w:rPr>
          <w:noProof w:val="0"/>
          <w:sz w:val="20"/>
          <w:szCs w:val="20"/>
          <w:lang w:val="ro-MD" w:eastAsia="ru-RU"/>
        </w:rPr>
      </w:pPr>
    </w:p>
    <w:p w:rsidR="00AD4079" w:rsidRPr="00FF430B" w:rsidRDefault="00AD4079" w:rsidP="00AD4079">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Denumirea autorității contractante: ___________________________________________</w:t>
      </w:r>
    </w:p>
    <w:p w:rsidR="00AD4079" w:rsidRPr="00FF430B" w:rsidRDefault="00AD4079" w:rsidP="00AD4079">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rsidR="00AD4079" w:rsidRPr="00FF430B" w:rsidRDefault="00AD4079" w:rsidP="00AD4079">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rsidR="00AD4079" w:rsidRPr="00FF430B" w:rsidRDefault="00AD4079" w:rsidP="00AD4079">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rsidR="00AD4079" w:rsidRPr="00FF430B" w:rsidRDefault="00AD4079" w:rsidP="00AD4079">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___________________</w:t>
      </w:r>
    </w:p>
    <w:p w:rsidR="00AD4079" w:rsidRPr="00FF430B" w:rsidRDefault="00AD4079" w:rsidP="00AD4079">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RSAP(după caz)</w:t>
      </w:r>
    </w:p>
    <w:p w:rsidR="00AD4079" w:rsidRPr="00FF430B" w:rsidRDefault="00AD4079" w:rsidP="00AD4079">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 Nr._________, Data publicării____________, Link___________</w:t>
      </w:r>
    </w:p>
    <w:p w:rsidR="00AD4079" w:rsidRPr="00FF430B" w:rsidRDefault="00AD4079" w:rsidP="00AD4079">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candidațiiselectați ________________, să participe la procedura de achiziție privind prestarea/executarea următoarelor servicii de proiectare/lucrări:</w:t>
      </w:r>
    </w:p>
    <w:p w:rsidR="00AD4079" w:rsidRPr="00FF430B" w:rsidRDefault="00AD4079" w:rsidP="00AD4079">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AD4079" w:rsidRPr="00EC30C2" w:rsidTr="001A6B39">
        <w:trPr>
          <w:jc w:val="center"/>
        </w:trPr>
        <w:tc>
          <w:tcPr>
            <w:tcW w:w="576" w:type="dxa"/>
            <w:shd w:val="clear" w:color="auto" w:fill="auto"/>
          </w:tcPr>
          <w:p w:rsidR="00AD4079" w:rsidRPr="00FF430B" w:rsidRDefault="00AD4079" w:rsidP="001A6B39">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rsidR="00AD4079" w:rsidRPr="00FF430B" w:rsidRDefault="00AD4079" w:rsidP="001A6B39">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rsidR="00AD4079" w:rsidRPr="00FF430B" w:rsidRDefault="00AD4079" w:rsidP="001A6B39">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AD4079" w:rsidRPr="00EC30C2" w:rsidTr="001A6B39">
        <w:trPr>
          <w:jc w:val="center"/>
        </w:trPr>
        <w:tc>
          <w:tcPr>
            <w:tcW w:w="576"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r>
      <w:tr w:rsidR="00AD4079" w:rsidRPr="00EC30C2" w:rsidTr="001A6B39">
        <w:trPr>
          <w:jc w:val="center"/>
        </w:trPr>
        <w:tc>
          <w:tcPr>
            <w:tcW w:w="576"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AD4079" w:rsidRPr="00FF430B" w:rsidRDefault="00AD4079" w:rsidP="001A6B39">
            <w:pPr>
              <w:shd w:val="clear" w:color="auto" w:fill="FFFFFF" w:themeFill="background1"/>
              <w:tabs>
                <w:tab w:val="left" w:pos="612"/>
              </w:tabs>
              <w:spacing w:before="120" w:after="120"/>
              <w:rPr>
                <w:iCs/>
                <w:noProof w:val="0"/>
                <w:lang w:val="ro-MD" w:eastAsia="ru-RU"/>
              </w:rPr>
            </w:pPr>
          </w:p>
        </w:tc>
      </w:tr>
    </w:tbl>
    <w:p w:rsidR="00AD4079" w:rsidRPr="00FF430B" w:rsidRDefault="00AD4079" w:rsidP="00AD4079">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w:t>
      </w:r>
    </w:p>
    <w:p w:rsidR="00AD4079" w:rsidRPr="00FF430B" w:rsidRDefault="00AD4079" w:rsidP="00AD4079">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 sau a serviciilor de proiectare și de lucrări ______.</w:t>
      </w:r>
    </w:p>
    <w:p w:rsidR="00AD4079" w:rsidRPr="00FF430B" w:rsidRDefault="00AD4079" w:rsidP="00AD4079">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  cuantumul__.</w:t>
      </w:r>
    </w:p>
    <w:p w:rsidR="00AD4079" w:rsidRPr="00FF430B" w:rsidRDefault="00AD4079" w:rsidP="00AD4079">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rsidR="00AD4079" w:rsidRPr="00FF430B" w:rsidRDefault="00AD4079" w:rsidP="00AD4079">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rsidR="00AD4079" w:rsidRPr="00FF430B" w:rsidRDefault="00AD4079" w:rsidP="00AD4079">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rsidR="00AD4079" w:rsidRPr="00FF430B" w:rsidRDefault="00AD4079" w:rsidP="00AD4079">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rsidR="00AD4079" w:rsidRPr="00FF430B" w:rsidRDefault="00AD4079" w:rsidP="00AD4079">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rsidR="00AD4079" w:rsidRPr="00FF430B" w:rsidRDefault="00AD4079" w:rsidP="00AD4079">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RSAP(după caz)</w:t>
      </w:r>
    </w:p>
    <w:p w:rsidR="00AD4079" w:rsidRPr="00FF430B" w:rsidRDefault="00AD4079" w:rsidP="00AD4079">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rsidR="00AD4079" w:rsidRPr="00FF430B" w:rsidRDefault="00AD4079" w:rsidP="00AD4079">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rsidR="00AD4079" w:rsidRPr="00FF430B" w:rsidRDefault="00AD4079" w:rsidP="00AD4079">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rsidR="00AD4079" w:rsidRPr="00FF430B" w:rsidRDefault="00AD4079" w:rsidP="00AD4079">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rsidR="00AD4079" w:rsidRPr="00FF430B" w:rsidRDefault="00AD4079" w:rsidP="00AD4079">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rsidR="00AD4079" w:rsidRPr="00FF430B" w:rsidRDefault="00AD4079" w:rsidP="00AD4079">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rsidR="00AD4079" w:rsidRPr="00FF430B" w:rsidRDefault="00AD4079" w:rsidP="00AD4079">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rsidR="00AD4079" w:rsidRPr="00FF430B" w:rsidRDefault="00AD4079" w:rsidP="00AD4079">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 proiectului și/sau programului)</w:t>
      </w:r>
    </w:p>
    <w:p w:rsidR="00AD4079" w:rsidRPr="00FF430B" w:rsidRDefault="00AD4079" w:rsidP="00AD4079">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AD4079" w:rsidRPr="00FF430B" w:rsidRDefault="00AD4079" w:rsidP="00AD4079">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rsidR="00AD4079" w:rsidRPr="00FF430B" w:rsidRDefault="00AD4079" w:rsidP="00AD4079">
      <w:pPr>
        <w:shd w:val="clear" w:color="auto" w:fill="FFFFFF" w:themeFill="background1"/>
        <w:spacing w:before="120" w:after="120"/>
        <w:rPr>
          <w:b/>
          <w:noProof w:val="0"/>
          <w:lang w:val="ro-MD" w:eastAsia="ru-RU"/>
        </w:rPr>
      </w:pPr>
    </w:p>
    <w:p w:rsidR="00AD4079" w:rsidRPr="00FF430B" w:rsidRDefault="00AD4079" w:rsidP="00AD4079">
      <w:pPr>
        <w:shd w:val="clear" w:color="auto" w:fill="FFFFFF" w:themeFill="background1"/>
        <w:spacing w:before="120" w:after="120"/>
        <w:rPr>
          <w:b/>
          <w:noProof w:val="0"/>
          <w:lang w:val="ro-MD" w:eastAsia="ru-RU"/>
        </w:rPr>
      </w:pPr>
    </w:p>
    <w:p w:rsidR="00AD4079" w:rsidRPr="00FF430B" w:rsidRDefault="00AD4079" w:rsidP="00AD4079">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rsidR="00AD4079" w:rsidRPr="00FF430B" w:rsidRDefault="00AD4079" w:rsidP="00AD4079">
      <w:pPr>
        <w:tabs>
          <w:tab w:val="decimal" w:pos="8364"/>
        </w:tabs>
        <w:spacing w:line="276" w:lineRule="auto"/>
        <w:ind w:right="-144"/>
        <w:jc w:val="center"/>
        <w:rPr>
          <w:b/>
          <w:bCs/>
          <w:color w:val="000000"/>
          <w:lang w:val="ro-MD"/>
        </w:rPr>
      </w:pPr>
    </w:p>
    <w:p w:rsidR="00AD4079" w:rsidRPr="00FF430B" w:rsidRDefault="00AD4079" w:rsidP="00AD4079">
      <w:pPr>
        <w:tabs>
          <w:tab w:val="decimal" w:pos="8364"/>
        </w:tabs>
        <w:spacing w:line="276" w:lineRule="auto"/>
        <w:ind w:right="-144"/>
        <w:jc w:val="center"/>
        <w:rPr>
          <w:b/>
          <w:bCs/>
          <w:color w:val="000000"/>
          <w:lang w:val="ro-MD"/>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4</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 PRESELECȚIEI CANDIDAȚILOR</w:t>
      </w:r>
    </w:p>
    <w:p w:rsidR="00AD4079" w:rsidRPr="00FF430B" w:rsidRDefault="00AD4079" w:rsidP="00AD4079">
      <w:pPr>
        <w:pStyle w:val="Style3"/>
        <w:tabs>
          <w:tab w:val="left" w:pos="567"/>
        </w:tabs>
        <w:spacing w:before="0" w:beforeAutospacing="0" w:after="0"/>
        <w:ind w:left="0" w:firstLine="0"/>
        <w:jc w:val="center"/>
        <w:rPr>
          <w:rFonts w:eastAsia="PMingLiU"/>
          <w:sz w:val="28"/>
          <w:szCs w:val="28"/>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D4079" w:rsidRPr="00EC30C2" w:rsidTr="001A6B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D4079" w:rsidRPr="00FF430B" w:rsidRDefault="00AD4079" w:rsidP="001A6B39">
            <w:pPr>
              <w:rPr>
                <w:b/>
                <w:bCs/>
                <w:lang w:val="ro-MD"/>
              </w:rPr>
            </w:pPr>
            <w:r w:rsidRPr="00FF430B">
              <w:rPr>
                <w:b/>
                <w:bCs/>
                <w:lang w:val="ro-MD"/>
              </w:rPr>
              <w:t>Autoritatea contractantă:________________________________________________________</w:t>
            </w:r>
          </w:p>
        </w:tc>
      </w:tr>
      <w:tr w:rsidR="00AD4079" w:rsidRPr="00EC30C2" w:rsidTr="001A6B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D4079" w:rsidRPr="00FF430B" w:rsidRDefault="00AD4079" w:rsidP="001A6B39">
            <w:pPr>
              <w:ind w:right="129"/>
              <w:rPr>
                <w:b/>
                <w:bCs/>
                <w:lang w:val="ro-MD"/>
              </w:rPr>
            </w:pPr>
            <w:r w:rsidRPr="00FF430B">
              <w:rPr>
                <w:b/>
                <w:bCs/>
                <w:lang w:val="ro-MD"/>
              </w:rPr>
              <w:t>IDNO:________________________________________________________________________</w:t>
            </w:r>
          </w:p>
        </w:tc>
      </w:tr>
      <w:tr w:rsidR="00AD4079" w:rsidRPr="00EC30C2" w:rsidTr="001A6B3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D4079" w:rsidRPr="00FF430B" w:rsidRDefault="00AD4079" w:rsidP="001A6B39">
            <w:pPr>
              <w:rPr>
                <w:b/>
                <w:bCs/>
                <w:lang w:val="ro-MD"/>
              </w:rPr>
            </w:pPr>
          </w:p>
        </w:tc>
      </w:tr>
      <w:tr w:rsidR="00AD4079" w:rsidRPr="00EC30C2" w:rsidTr="001A6B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D4079" w:rsidRPr="00FF430B" w:rsidRDefault="00AD4079" w:rsidP="001A6B39">
            <w:pPr>
              <w:rPr>
                <w:b/>
                <w:bCs/>
                <w:lang w:val="ro-MD"/>
              </w:rPr>
            </w:pPr>
            <w:r w:rsidRPr="00FF430B">
              <w:rPr>
                <w:b/>
                <w:bCs/>
                <w:lang w:val="ro-MD"/>
              </w:rPr>
              <w:t>Procedura de achiziţie publică:___________________________________________________</w:t>
            </w:r>
          </w:p>
        </w:tc>
      </w:tr>
      <w:tr w:rsidR="00AD4079" w:rsidRPr="00EC30C2" w:rsidTr="001A6B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D4079" w:rsidRPr="00FF430B" w:rsidRDefault="00AD4079" w:rsidP="001A6B39">
            <w:pPr>
              <w:rPr>
                <w:b/>
                <w:bCs/>
                <w:lang w:val="ro-MD"/>
              </w:rPr>
            </w:pPr>
            <w:r w:rsidRPr="00FF430B">
              <w:rPr>
                <w:b/>
                <w:bCs/>
                <w:lang w:val="ro-MD"/>
              </w:rPr>
              <w:t>Nr.:__________________________________________________________________________</w:t>
            </w:r>
          </w:p>
        </w:tc>
      </w:tr>
      <w:tr w:rsidR="00AD4079" w:rsidRPr="00EC30C2" w:rsidTr="001A6B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D4079" w:rsidRPr="00FF430B" w:rsidRDefault="00AD4079" w:rsidP="001A6B39">
            <w:pPr>
              <w:rPr>
                <w:b/>
                <w:bCs/>
                <w:lang w:val="ro-MD"/>
              </w:rPr>
            </w:pPr>
            <w:r w:rsidRPr="00FF430B">
              <w:rPr>
                <w:b/>
                <w:bCs/>
                <w:lang w:val="ro-MD"/>
              </w:rPr>
              <w:t>publicată în ___________link:___________________________________________________</w:t>
            </w:r>
          </w:p>
        </w:tc>
      </w:tr>
      <w:tr w:rsidR="00AD4079" w:rsidRPr="00EC30C2" w:rsidTr="001A6B3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D4079" w:rsidRPr="00FF430B" w:rsidRDefault="00AD4079" w:rsidP="001A6B39">
            <w:pPr>
              <w:rPr>
                <w:b/>
                <w:bCs/>
                <w:lang w:val="ro-MD"/>
              </w:rPr>
            </w:pPr>
          </w:p>
        </w:tc>
      </w:tr>
      <w:tr w:rsidR="00AD4079" w:rsidRPr="00EC30C2" w:rsidTr="001A6B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D4079" w:rsidRPr="00FF430B" w:rsidRDefault="00AD4079" w:rsidP="001A6B39">
            <w:pPr>
              <w:rPr>
                <w:b/>
                <w:bCs/>
                <w:lang w:val="ro-MD"/>
              </w:rPr>
            </w:pPr>
            <w:r w:rsidRPr="00FF430B">
              <w:rPr>
                <w:b/>
                <w:bCs/>
                <w:lang w:val="ro-MD"/>
              </w:rPr>
              <w:t>Tipul obiectului de achiziţie:_____________________________________________________</w:t>
            </w:r>
          </w:p>
        </w:tc>
      </w:tr>
      <w:tr w:rsidR="00AD4079" w:rsidRPr="00EC30C2" w:rsidTr="001A6B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D4079" w:rsidRPr="00FF430B" w:rsidRDefault="00AD4079" w:rsidP="001A6B39">
            <w:pPr>
              <w:ind w:right="129"/>
              <w:rPr>
                <w:b/>
                <w:bCs/>
                <w:lang w:val="ro-MD"/>
              </w:rPr>
            </w:pPr>
            <w:r w:rsidRPr="00FF430B">
              <w:rPr>
                <w:b/>
                <w:bCs/>
                <w:lang w:val="ro-MD"/>
              </w:rPr>
              <w:t>Obiectul achiziţiei:_____________________________________________________________</w:t>
            </w:r>
          </w:p>
        </w:tc>
      </w:tr>
      <w:tr w:rsidR="00AD4079" w:rsidRPr="00EC30C2" w:rsidTr="001A6B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D4079" w:rsidRPr="00FF430B" w:rsidRDefault="00AD4079" w:rsidP="001A6B39">
            <w:pPr>
              <w:rPr>
                <w:b/>
                <w:bCs/>
                <w:lang w:val="ro-MD"/>
              </w:rPr>
            </w:pPr>
            <w:r w:rsidRPr="00FF430B">
              <w:rPr>
                <w:b/>
                <w:bCs/>
                <w:lang w:val="ro-MD"/>
              </w:rPr>
              <w:t>Cod CPV:____________________________________________________________________</w:t>
            </w:r>
          </w:p>
        </w:tc>
      </w:tr>
      <w:tr w:rsidR="00AD4079" w:rsidRPr="00EC30C2" w:rsidTr="001A6B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D4079" w:rsidRPr="00FF430B" w:rsidRDefault="00AD4079" w:rsidP="001A6B39">
            <w:pPr>
              <w:rPr>
                <w:b/>
                <w:bCs/>
                <w:lang w:val="ro-MD"/>
              </w:rPr>
            </w:pPr>
          </w:p>
        </w:tc>
      </w:tr>
    </w:tbl>
    <w:p w:rsidR="00AD4079" w:rsidRPr="00FF430B" w:rsidRDefault="00AD4079" w:rsidP="00AD4079">
      <w:pPr>
        <w:pStyle w:val="Style3"/>
        <w:tabs>
          <w:tab w:val="left" w:pos="567"/>
        </w:tabs>
        <w:spacing w:before="0" w:beforeAutospacing="0" w:after="0"/>
        <w:ind w:left="0" w:firstLine="0"/>
        <w:rPr>
          <w:rFonts w:eastAsia="PMingLiU"/>
          <w:b w:val="0"/>
          <w:lang w:val="ro-MD" w:eastAsia="zh-CN"/>
        </w:rPr>
      </w:pPr>
    </w:p>
    <w:p w:rsidR="00AD4079" w:rsidRPr="00FF430B" w:rsidRDefault="00AD4079" w:rsidP="00AD407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 (Decizia)</w:t>
      </w:r>
      <w:r w:rsidRPr="00FF430B">
        <w:rPr>
          <w:rFonts w:eastAsia="PMingLiU"/>
          <w:b w:val="0"/>
          <w:lang w:val="ro-MD" w:eastAsia="zh-CN"/>
        </w:rPr>
        <w:t xml:space="preserve">   nr.______ din__________________________a __________________________________________________având următoarea componenţă:</w:t>
      </w:r>
    </w:p>
    <w:p w:rsidR="00AD4079" w:rsidRPr="00FF430B" w:rsidRDefault="00AD4079" w:rsidP="00AD4079">
      <w:pPr>
        <w:pStyle w:val="Style3"/>
        <w:tabs>
          <w:tab w:val="clear" w:pos="360"/>
          <w:tab w:val="left" w:pos="0"/>
        </w:tabs>
        <w:ind w:left="0" w:firstLine="0"/>
        <w:rPr>
          <w:rFonts w:eastAsia="PMingLiU"/>
          <w:b w:val="0"/>
          <w:lang w:val="ro-MD" w:eastAsia="zh-CN"/>
        </w:rPr>
      </w:pPr>
    </w:p>
    <w:p w:rsidR="00AD4079" w:rsidRPr="00FF430B" w:rsidRDefault="00AD4079" w:rsidP="00AD4079">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rsidR="00AD4079" w:rsidRPr="00FF430B" w:rsidRDefault="00AD4079" w:rsidP="00AD4079">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rsidR="00AD4079" w:rsidRPr="00FF430B" w:rsidRDefault="00AD4079" w:rsidP="00AD4079">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rsidR="00AD4079" w:rsidRPr="00FF430B" w:rsidRDefault="00AD4079" w:rsidP="00AD4079">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rsidR="00AD4079" w:rsidRPr="00FF430B" w:rsidRDefault="00AD4079" w:rsidP="00AD4079">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rsidR="00AD4079" w:rsidRPr="00FF430B" w:rsidRDefault="00AD4079" w:rsidP="00AD4079">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rsidR="00AD4079" w:rsidRPr="00FF430B" w:rsidRDefault="00AD4079" w:rsidP="00AD4079">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rsidR="00AD4079" w:rsidRPr="00FF430B" w:rsidRDefault="00AD4079" w:rsidP="00AD4079">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rsidR="00AD4079" w:rsidRPr="00FF430B" w:rsidRDefault="00AD4079" w:rsidP="00AD4079">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rsidR="00AD4079" w:rsidRPr="00FF430B" w:rsidRDefault="00AD4079" w:rsidP="00AD4079">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rsidR="00AD4079" w:rsidRPr="00FF430B" w:rsidRDefault="00AD4079" w:rsidP="00AD4079">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rsidR="00AD4079" w:rsidRPr="00FF430B" w:rsidRDefault="00AD4079" w:rsidP="00AD4079">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rsidR="00AD4079" w:rsidRPr="00FF430B" w:rsidRDefault="00AD4079" w:rsidP="00AD4079">
      <w:pPr>
        <w:pStyle w:val="Style3"/>
        <w:tabs>
          <w:tab w:val="left" w:pos="567"/>
        </w:tabs>
        <w:spacing w:before="0" w:beforeAutospacing="0" w:after="0"/>
        <w:ind w:left="0" w:firstLine="0"/>
        <w:rPr>
          <w:rFonts w:eastAsia="PMingLiU"/>
          <w:b w:val="0"/>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AD4079" w:rsidRPr="00EC30C2" w:rsidTr="001A6B3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D4079" w:rsidRPr="00FF430B" w:rsidRDefault="00AD4079" w:rsidP="001A6B39">
            <w:pPr>
              <w:rPr>
                <w:bCs/>
                <w:color w:val="000000" w:themeColor="text1"/>
                <w:lang w:val="ro-MD"/>
              </w:rPr>
            </w:pPr>
            <w:r w:rsidRPr="00FF430B">
              <w:rPr>
                <w:bCs/>
                <w:color w:val="000000" w:themeColor="text1"/>
                <w:lang w:val="ro-MD"/>
              </w:rPr>
              <w:t>CANDIDAT</w:t>
            </w:r>
          </w:p>
        </w:tc>
      </w:tr>
      <w:tr w:rsidR="00AD4079" w:rsidRPr="00EC30C2" w:rsidTr="001A6B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D4079" w:rsidRPr="00FF430B" w:rsidRDefault="00AD4079" w:rsidP="001A6B39">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D4079" w:rsidRPr="00FF430B" w:rsidRDefault="00AD4079" w:rsidP="001A6B39">
            <w:pPr>
              <w:jc w:val="center"/>
              <w:rPr>
                <w:bCs/>
                <w:color w:val="000000" w:themeColor="text1"/>
                <w:lang w:val="ro-MD"/>
              </w:rPr>
            </w:pPr>
            <w:r w:rsidRPr="00FF430B">
              <w:rPr>
                <w:bCs/>
                <w:color w:val="000000" w:themeColor="text1"/>
                <w:lang w:val="ro-MD"/>
              </w:rPr>
              <w:t xml:space="preserve">Corespundere                                  </w:t>
            </w:r>
          </w:p>
        </w:tc>
      </w:tr>
      <w:tr w:rsidR="00AD4079" w:rsidRPr="00EC30C2" w:rsidTr="001A6B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D4079" w:rsidRPr="00FF430B" w:rsidRDefault="00AD4079" w:rsidP="001A6B39">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D4079" w:rsidRPr="00FF430B" w:rsidRDefault="00AD4079" w:rsidP="001A6B39">
            <w:pPr>
              <w:jc w:val="center"/>
              <w:rPr>
                <w:bCs/>
                <w:color w:val="000000" w:themeColor="text1"/>
                <w:lang w:val="ro-MD"/>
              </w:rPr>
            </w:pPr>
          </w:p>
        </w:tc>
      </w:tr>
      <w:tr w:rsidR="00AD4079" w:rsidRPr="00EC30C2" w:rsidTr="001A6B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D4079" w:rsidRPr="00FF430B" w:rsidRDefault="00AD4079" w:rsidP="001A6B39">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D4079" w:rsidRPr="00FF430B" w:rsidRDefault="00AD4079" w:rsidP="001A6B39">
            <w:pPr>
              <w:jc w:val="center"/>
              <w:rPr>
                <w:bCs/>
                <w:color w:val="000000" w:themeColor="text1"/>
                <w:lang w:val="ro-MD"/>
              </w:rPr>
            </w:pPr>
          </w:p>
        </w:tc>
      </w:tr>
      <w:tr w:rsidR="00AD4079" w:rsidRPr="00EC30C2" w:rsidTr="001A6B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AD4079" w:rsidRPr="00FF430B" w:rsidRDefault="00AD4079" w:rsidP="001A6B39">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AD4079" w:rsidRPr="00FF430B" w:rsidRDefault="00AD4079" w:rsidP="001A6B39">
            <w:pPr>
              <w:jc w:val="center"/>
              <w:rPr>
                <w:bCs/>
                <w:color w:val="000000" w:themeColor="text1"/>
                <w:lang w:val="ro-MD"/>
              </w:rPr>
            </w:pPr>
          </w:p>
        </w:tc>
      </w:tr>
    </w:tbl>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rsidR="00AD4079" w:rsidRPr="00FF430B" w:rsidRDefault="00AD4079" w:rsidP="00AD4079">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rsidR="00AD4079" w:rsidRPr="00FF430B" w:rsidRDefault="00AD4079" w:rsidP="00AD4079">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 și de selecție:</w:t>
      </w:r>
    </w:p>
    <w:p w:rsidR="00AD4079" w:rsidRPr="00FF430B" w:rsidRDefault="00AD4079" w:rsidP="00AD4079">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rsidR="00AD4079" w:rsidRPr="00FF430B" w:rsidRDefault="00AD4079" w:rsidP="00AD4079">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AD4079" w:rsidRPr="00FF430B" w:rsidRDefault="00AD4079" w:rsidP="00AD4079">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 autoritatea contractantă va informa ceilalți candidați neselectați despre rezultatele preselecției.</w:t>
      </w: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preselectați:</w:t>
      </w:r>
    </w:p>
    <w:p w:rsidR="00AD4079" w:rsidRPr="00FF430B" w:rsidRDefault="00AD4079" w:rsidP="00AD4079">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rsidR="00AD4079" w:rsidRPr="00FF430B" w:rsidRDefault="00AD4079" w:rsidP="00AD4079">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rsidR="00AD4079" w:rsidRPr="00FF430B" w:rsidRDefault="00AD4079" w:rsidP="00AD4079">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rsidR="00AD4079" w:rsidRPr="00FF430B" w:rsidRDefault="00AD4079" w:rsidP="00AD4079">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scris/prin mijloace electronice candidații selectați:</w:t>
      </w:r>
    </w:p>
    <w:p w:rsidR="00AD4079" w:rsidRPr="00FF430B" w:rsidRDefault="00AD4079" w:rsidP="00AD4079">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AD4079" w:rsidRPr="00FF430B" w:rsidRDefault="00AD4079" w:rsidP="00AD4079">
      <w:pPr>
        <w:pStyle w:val="Style3"/>
        <w:tabs>
          <w:tab w:val="left" w:pos="567"/>
        </w:tabs>
        <w:spacing w:before="0" w:beforeAutospacing="0" w:after="0"/>
        <w:ind w:left="0" w:firstLine="0"/>
        <w:jc w:val="both"/>
        <w:rPr>
          <w:rFonts w:eastAsia="PMingLiU"/>
          <w:b w:val="0"/>
          <w:i/>
          <w:lang w:val="ro-MD" w:eastAsia="zh-CN"/>
        </w:rPr>
      </w:pPr>
    </w:p>
    <w:p w:rsidR="00AD4079" w:rsidRPr="00FF430B" w:rsidRDefault="00AD4079" w:rsidP="00AD4079">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rsidR="00AD4079" w:rsidRPr="00FF430B" w:rsidRDefault="00AD4079" w:rsidP="00AD4079">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rsidR="00AD4079" w:rsidRPr="00FF430B" w:rsidRDefault="00AD4079" w:rsidP="00AD4079">
      <w:pPr>
        <w:pStyle w:val="Style3"/>
        <w:tabs>
          <w:tab w:val="left" w:pos="567"/>
        </w:tabs>
        <w:spacing w:before="0" w:beforeAutospacing="0" w:after="0"/>
        <w:ind w:left="0" w:firstLine="0"/>
        <w:jc w:val="both"/>
        <w:rPr>
          <w:rFonts w:eastAsia="PMingLiU"/>
          <w:b w:val="0"/>
          <w:lang w:val="ro-MD" w:eastAsia="zh-CN"/>
        </w:rPr>
      </w:pPr>
    </w:p>
    <w:p w:rsidR="00AD4079" w:rsidRPr="00FF430B" w:rsidRDefault="00AD4079" w:rsidP="00AD4079">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rsidR="00AD4079" w:rsidRPr="00FF430B" w:rsidRDefault="00AD4079" w:rsidP="00AD4079">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rsidR="00AD4079" w:rsidRPr="00FF430B" w:rsidRDefault="00AD4079" w:rsidP="00AD4079">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rsidR="00AD4079" w:rsidRPr="00FF430B" w:rsidRDefault="00AD4079" w:rsidP="00AD4079">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rsidR="00AD4079" w:rsidRPr="00FF430B" w:rsidRDefault="00AD4079" w:rsidP="00AD4079">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rsidR="00AD4079" w:rsidRPr="00FF430B" w:rsidRDefault="00AD4079" w:rsidP="00AD4079">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r w:rsidRPr="00FF430B">
        <w:rPr>
          <w:rFonts w:eastAsia="PMingLiU"/>
          <w:lang w:val="ro-MD" w:eastAsia="zh-CN"/>
        </w:rPr>
        <w:tab/>
      </w:r>
    </w:p>
    <w:p w:rsidR="00AD4079" w:rsidRPr="00FF430B" w:rsidRDefault="00AD4079" w:rsidP="00AD4079">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5</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rsidR="00AD4079" w:rsidRPr="00FF430B" w:rsidRDefault="00AD4079" w:rsidP="00AD4079">
      <w:pPr>
        <w:spacing w:after="160"/>
        <w:jc w:val="center"/>
        <w:rPr>
          <w:rFonts w:eastAsia="Calibri"/>
          <w:noProof w:val="0"/>
          <w:u w:val="single"/>
          <w:lang w:val="ro-MD"/>
        </w:rPr>
      </w:pPr>
      <w:r w:rsidRPr="00FF430B">
        <w:rPr>
          <w:rFonts w:eastAsia="Cambria"/>
          <w:noProof w:val="0"/>
          <w:lang w:val="ro-MD"/>
        </w:rPr>
        <w:t>Nr.din___________</w:t>
      </w:r>
    </w:p>
    <w:p w:rsidR="00AD4079" w:rsidRPr="00FF430B" w:rsidRDefault="00AD4079" w:rsidP="00AD4079">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AD4079" w:rsidRPr="00EC30C2" w:rsidTr="001A6B39">
        <w:tc>
          <w:tcPr>
            <w:tcW w:w="4248" w:type="dxa"/>
            <w:shd w:val="clear" w:color="auto" w:fill="FFFFFF" w:themeFill="background1"/>
          </w:tcPr>
          <w:p w:rsidR="00AD4079" w:rsidRPr="00FF430B" w:rsidRDefault="00AD4079" w:rsidP="001A6B39">
            <w:pPr>
              <w:ind w:right="-1"/>
              <w:jc w:val="both"/>
              <w:rPr>
                <w:rFonts w:eastAsia="Cambria"/>
                <w:noProof w:val="0"/>
                <w:lang w:val="ro-MD"/>
              </w:rPr>
            </w:pPr>
            <w:r w:rsidRPr="00FF430B">
              <w:rPr>
                <w:rFonts w:eastAsia="Calibri"/>
                <w:noProof w:val="0"/>
                <w:lang w:val="ro-MD"/>
              </w:rPr>
              <w:t>Denumirea autorității contractante</w:t>
            </w:r>
          </w:p>
        </w:tc>
        <w:tc>
          <w:tcPr>
            <w:tcW w:w="5528" w:type="dxa"/>
          </w:tcPr>
          <w:p w:rsidR="00AD4079" w:rsidRPr="00FF430B" w:rsidRDefault="00AD4079" w:rsidP="001A6B39">
            <w:pPr>
              <w:ind w:right="-1"/>
              <w:jc w:val="both"/>
              <w:rPr>
                <w:rFonts w:eastAsia="Cambria"/>
                <w:noProof w:val="0"/>
                <w:lang w:val="ro-MD"/>
              </w:rPr>
            </w:pPr>
          </w:p>
        </w:tc>
      </w:tr>
      <w:tr w:rsidR="00AD4079" w:rsidRPr="00EC30C2" w:rsidTr="001A6B39">
        <w:tc>
          <w:tcPr>
            <w:tcW w:w="4248" w:type="dxa"/>
            <w:shd w:val="clear" w:color="auto" w:fill="FFFFFF" w:themeFill="background1"/>
          </w:tcPr>
          <w:p w:rsidR="00AD4079" w:rsidRPr="00FF430B" w:rsidRDefault="00AD4079" w:rsidP="001A6B39">
            <w:pPr>
              <w:ind w:right="-1"/>
              <w:jc w:val="both"/>
              <w:rPr>
                <w:rFonts w:eastAsia="Calibri"/>
                <w:noProof w:val="0"/>
                <w:lang w:val="ro-MD"/>
              </w:rPr>
            </w:pPr>
            <w:r w:rsidRPr="00FF430B">
              <w:rPr>
                <w:rFonts w:eastAsia="Cambria"/>
                <w:noProof w:val="0"/>
                <w:lang w:val="ro-MD"/>
              </w:rPr>
              <w:t>Localitate</w:t>
            </w:r>
          </w:p>
        </w:tc>
        <w:tc>
          <w:tcPr>
            <w:tcW w:w="5528" w:type="dxa"/>
          </w:tcPr>
          <w:p w:rsidR="00AD4079" w:rsidRPr="00FF430B" w:rsidRDefault="00AD4079" w:rsidP="001A6B39">
            <w:pPr>
              <w:ind w:right="-1"/>
              <w:jc w:val="both"/>
              <w:rPr>
                <w:rFonts w:eastAsia="Cambria"/>
                <w:noProof w:val="0"/>
                <w:lang w:val="ro-MD"/>
              </w:rPr>
            </w:pPr>
          </w:p>
        </w:tc>
      </w:tr>
      <w:tr w:rsidR="00AD4079" w:rsidRPr="00EC30C2" w:rsidTr="001A6B39">
        <w:tc>
          <w:tcPr>
            <w:tcW w:w="4248" w:type="dxa"/>
            <w:shd w:val="clear" w:color="auto" w:fill="FFFFFF" w:themeFill="background1"/>
          </w:tcPr>
          <w:p w:rsidR="00AD4079" w:rsidRPr="00FF430B" w:rsidRDefault="00AD4079" w:rsidP="001A6B39">
            <w:pPr>
              <w:ind w:right="-1"/>
              <w:jc w:val="both"/>
              <w:rPr>
                <w:rFonts w:eastAsia="Cambria"/>
                <w:noProof w:val="0"/>
                <w:lang w:val="ro-MD"/>
              </w:rPr>
            </w:pPr>
            <w:r w:rsidRPr="00FF430B">
              <w:rPr>
                <w:rFonts w:eastAsia="Calibri"/>
                <w:noProof w:val="0"/>
                <w:lang w:val="ro-MD"/>
              </w:rPr>
              <w:t>IDNO</w:t>
            </w:r>
          </w:p>
        </w:tc>
        <w:tc>
          <w:tcPr>
            <w:tcW w:w="5528" w:type="dxa"/>
          </w:tcPr>
          <w:p w:rsidR="00AD4079" w:rsidRPr="00FF430B" w:rsidRDefault="00AD4079" w:rsidP="001A6B39">
            <w:pPr>
              <w:ind w:right="-1"/>
              <w:jc w:val="both"/>
              <w:rPr>
                <w:rFonts w:eastAsia="Cambria"/>
                <w:noProof w:val="0"/>
                <w:lang w:val="ro-MD"/>
              </w:rPr>
            </w:pPr>
          </w:p>
        </w:tc>
      </w:tr>
      <w:tr w:rsidR="00AD4079" w:rsidRPr="00EC30C2" w:rsidTr="001A6B39">
        <w:tc>
          <w:tcPr>
            <w:tcW w:w="4248" w:type="dxa"/>
            <w:shd w:val="clear" w:color="auto" w:fill="FFFFFF" w:themeFill="background1"/>
          </w:tcPr>
          <w:p w:rsidR="00AD4079" w:rsidRPr="00FF430B" w:rsidRDefault="00AD4079" w:rsidP="001A6B39">
            <w:pPr>
              <w:ind w:right="-1"/>
              <w:jc w:val="both"/>
              <w:rPr>
                <w:rFonts w:eastAsia="Calibri"/>
                <w:noProof w:val="0"/>
                <w:lang w:val="ro-MD"/>
              </w:rPr>
            </w:pPr>
            <w:r w:rsidRPr="00FF430B">
              <w:rPr>
                <w:rFonts w:eastAsia="Calibri"/>
                <w:noProof w:val="0"/>
                <w:lang w:val="ro-MD"/>
              </w:rPr>
              <w:t>Adresa</w:t>
            </w:r>
          </w:p>
        </w:tc>
        <w:tc>
          <w:tcPr>
            <w:tcW w:w="5528" w:type="dxa"/>
          </w:tcPr>
          <w:p w:rsidR="00AD4079" w:rsidRPr="00FF430B" w:rsidRDefault="00AD4079" w:rsidP="001A6B39">
            <w:pPr>
              <w:ind w:right="-1"/>
              <w:jc w:val="both"/>
              <w:rPr>
                <w:rFonts w:eastAsia="Cambria"/>
                <w:noProof w:val="0"/>
                <w:lang w:val="ro-MD"/>
              </w:rPr>
            </w:pPr>
          </w:p>
        </w:tc>
      </w:tr>
      <w:tr w:rsidR="00AD4079" w:rsidRPr="00EC30C2" w:rsidTr="001A6B39">
        <w:tc>
          <w:tcPr>
            <w:tcW w:w="4248" w:type="dxa"/>
            <w:shd w:val="clear" w:color="auto" w:fill="FFFFFF" w:themeFill="background1"/>
          </w:tcPr>
          <w:p w:rsidR="00AD4079" w:rsidRPr="00FF430B" w:rsidRDefault="00AD4079" w:rsidP="001A6B39">
            <w:pPr>
              <w:ind w:right="-1"/>
              <w:jc w:val="both"/>
              <w:rPr>
                <w:rFonts w:eastAsia="Calibri"/>
                <w:noProof w:val="0"/>
                <w:lang w:val="ro-MD"/>
              </w:rPr>
            </w:pPr>
            <w:r w:rsidRPr="00FF430B">
              <w:rPr>
                <w:rFonts w:eastAsia="Calibri"/>
                <w:noProof w:val="0"/>
                <w:lang w:val="ro-MD"/>
              </w:rPr>
              <w:t>Număr de telefon/fax</w:t>
            </w:r>
          </w:p>
        </w:tc>
        <w:tc>
          <w:tcPr>
            <w:tcW w:w="5528" w:type="dxa"/>
          </w:tcPr>
          <w:p w:rsidR="00AD4079" w:rsidRPr="00FF430B" w:rsidRDefault="00AD4079" w:rsidP="001A6B39">
            <w:pPr>
              <w:ind w:right="-1"/>
              <w:jc w:val="both"/>
              <w:rPr>
                <w:rFonts w:eastAsia="Cambria"/>
                <w:noProof w:val="0"/>
                <w:lang w:val="ro-MD"/>
              </w:rPr>
            </w:pPr>
          </w:p>
        </w:tc>
      </w:tr>
      <w:tr w:rsidR="00AD4079" w:rsidRPr="00EC30C2" w:rsidTr="001A6B39">
        <w:tc>
          <w:tcPr>
            <w:tcW w:w="4248" w:type="dxa"/>
            <w:shd w:val="clear" w:color="auto" w:fill="FFFFFF" w:themeFill="background1"/>
          </w:tcPr>
          <w:p w:rsidR="00AD4079" w:rsidRPr="00FF430B" w:rsidRDefault="00AD4079" w:rsidP="001A6B39">
            <w:pPr>
              <w:ind w:right="-1"/>
              <w:jc w:val="both"/>
              <w:rPr>
                <w:rFonts w:eastAsia="Calibri"/>
                <w:noProof w:val="0"/>
                <w:lang w:val="ro-MD"/>
              </w:rPr>
            </w:pPr>
            <w:r w:rsidRPr="00FF430B">
              <w:rPr>
                <w:rFonts w:eastAsia="Calibri"/>
                <w:noProof w:val="0"/>
                <w:lang w:val="ro-MD"/>
              </w:rPr>
              <w:t>E-mail</w:t>
            </w:r>
          </w:p>
        </w:tc>
        <w:tc>
          <w:tcPr>
            <w:tcW w:w="5528" w:type="dxa"/>
          </w:tcPr>
          <w:p w:rsidR="00AD4079" w:rsidRPr="00FF430B" w:rsidRDefault="00AD4079" w:rsidP="001A6B39">
            <w:pPr>
              <w:ind w:right="-1"/>
              <w:jc w:val="both"/>
              <w:rPr>
                <w:rFonts w:eastAsia="Cambria"/>
                <w:noProof w:val="0"/>
                <w:lang w:val="ro-MD"/>
              </w:rPr>
            </w:pPr>
          </w:p>
        </w:tc>
      </w:tr>
      <w:tr w:rsidR="00AD4079" w:rsidRPr="00EC30C2" w:rsidTr="001A6B39">
        <w:tc>
          <w:tcPr>
            <w:tcW w:w="4248" w:type="dxa"/>
            <w:shd w:val="clear" w:color="auto" w:fill="FFFFFF" w:themeFill="background1"/>
          </w:tcPr>
          <w:p w:rsidR="00AD4079" w:rsidRPr="00FF430B" w:rsidRDefault="00AD4079" w:rsidP="001A6B39">
            <w:pPr>
              <w:ind w:right="-1"/>
              <w:jc w:val="both"/>
              <w:rPr>
                <w:rFonts w:eastAsia="Calibri"/>
                <w:noProof w:val="0"/>
                <w:lang w:val="ro-MD"/>
              </w:rPr>
            </w:pPr>
            <w:r w:rsidRPr="00FF430B">
              <w:rPr>
                <w:rFonts w:eastAsia="Calibri"/>
                <w:noProof w:val="0"/>
                <w:lang w:val="ro-MD"/>
              </w:rPr>
              <w:t>Pagina web oficială</w:t>
            </w:r>
          </w:p>
        </w:tc>
        <w:tc>
          <w:tcPr>
            <w:tcW w:w="5528" w:type="dxa"/>
          </w:tcPr>
          <w:p w:rsidR="00AD4079" w:rsidRPr="00FF430B" w:rsidRDefault="00AD4079" w:rsidP="001A6B39">
            <w:pPr>
              <w:ind w:right="-1"/>
              <w:jc w:val="both"/>
              <w:rPr>
                <w:rFonts w:eastAsia="Cambria"/>
                <w:noProof w:val="0"/>
                <w:lang w:val="ro-MD"/>
              </w:rPr>
            </w:pPr>
          </w:p>
        </w:tc>
      </w:tr>
      <w:tr w:rsidR="00AD4079" w:rsidRPr="00EC30C2" w:rsidTr="001A6B39">
        <w:tc>
          <w:tcPr>
            <w:tcW w:w="4248" w:type="dxa"/>
            <w:shd w:val="clear" w:color="auto" w:fill="FFFFFF" w:themeFill="background1"/>
          </w:tcPr>
          <w:p w:rsidR="00AD4079" w:rsidRPr="00FF430B" w:rsidRDefault="00AD4079" w:rsidP="001A6B39">
            <w:pPr>
              <w:ind w:right="-1"/>
              <w:jc w:val="both"/>
              <w:rPr>
                <w:rFonts w:eastAsia="Calibri"/>
                <w:noProof w:val="0"/>
                <w:lang w:val="ro-MD"/>
              </w:rPr>
            </w:pPr>
            <w:r w:rsidRPr="00FF430B">
              <w:rPr>
                <w:rFonts w:eastAsia="Calibri"/>
                <w:noProof w:val="0"/>
                <w:lang w:val="ro-MD"/>
              </w:rPr>
              <w:t>Persoana de contact</w:t>
            </w:r>
          </w:p>
        </w:tc>
        <w:tc>
          <w:tcPr>
            <w:tcW w:w="5528" w:type="dxa"/>
          </w:tcPr>
          <w:p w:rsidR="00AD4079" w:rsidRPr="00FF430B" w:rsidRDefault="00AD4079" w:rsidP="001A6B39">
            <w:pPr>
              <w:ind w:right="-1"/>
              <w:jc w:val="both"/>
              <w:rPr>
                <w:rFonts w:eastAsia="Cambria"/>
                <w:noProof w:val="0"/>
                <w:lang w:val="ro-MD"/>
              </w:rPr>
            </w:pPr>
          </w:p>
        </w:tc>
      </w:tr>
      <w:tr w:rsidR="00AD4079" w:rsidRPr="00EC30C2" w:rsidTr="001A6B39">
        <w:tc>
          <w:tcPr>
            <w:tcW w:w="4248" w:type="dxa"/>
            <w:shd w:val="clear" w:color="auto" w:fill="FFFFFF" w:themeFill="background1"/>
          </w:tcPr>
          <w:p w:rsidR="00AD4079" w:rsidRPr="00FF430B" w:rsidRDefault="00AD4079" w:rsidP="001A6B39">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rsidR="00AD4079" w:rsidRPr="00FF430B" w:rsidRDefault="00AD4079" w:rsidP="001A6B39">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rsidR="00AD4079" w:rsidRPr="00FF430B" w:rsidRDefault="00AD4079" w:rsidP="001A6B39">
            <w:pPr>
              <w:ind w:right="-1"/>
              <w:jc w:val="both"/>
              <w:rPr>
                <w:rFonts w:eastAsia="Cambria"/>
                <w:noProof w:val="0"/>
                <w:lang w:val="ro-MD"/>
              </w:rPr>
            </w:pPr>
          </w:p>
        </w:tc>
      </w:tr>
    </w:tbl>
    <w:p w:rsidR="00AD4079" w:rsidRPr="00FF430B" w:rsidRDefault="00AD4079" w:rsidP="00AD4079">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AD4079" w:rsidRPr="00EC30C2" w:rsidTr="001A6B39">
        <w:tc>
          <w:tcPr>
            <w:tcW w:w="4248" w:type="dxa"/>
            <w:shd w:val="clear" w:color="auto" w:fill="FFFFFF" w:themeFill="background1"/>
          </w:tcPr>
          <w:p w:rsidR="00AD4079" w:rsidRPr="00FF430B" w:rsidRDefault="00AD4079" w:rsidP="001A6B39">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rsidR="00AD4079" w:rsidRPr="00FF430B" w:rsidRDefault="00AD4079" w:rsidP="001A6B39">
            <w:pPr>
              <w:spacing w:after="160" w:line="259" w:lineRule="auto"/>
              <w:ind w:right="-1"/>
              <w:jc w:val="both"/>
              <w:rPr>
                <w:i/>
                <w:noProof w:val="0"/>
                <w:lang w:val="ro-MD" w:eastAsia="ro-RO"/>
              </w:rPr>
            </w:pPr>
          </w:p>
        </w:tc>
      </w:tr>
      <w:tr w:rsidR="00AD4079" w:rsidRPr="00EC30C2" w:rsidTr="001A6B39">
        <w:tc>
          <w:tcPr>
            <w:tcW w:w="4248" w:type="dxa"/>
            <w:shd w:val="clear" w:color="auto" w:fill="FFFFFF" w:themeFill="background1"/>
          </w:tcPr>
          <w:p w:rsidR="00AD4079" w:rsidRPr="00FF430B" w:rsidRDefault="00AD4079" w:rsidP="001A6B39">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rsidR="00AD4079" w:rsidRPr="00FF430B" w:rsidRDefault="00AD4079" w:rsidP="001A6B39">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rsidR="00AD4079" w:rsidRPr="00FF430B" w:rsidRDefault="00AD4079" w:rsidP="001A6B39">
            <w:pPr>
              <w:spacing w:after="160" w:line="259" w:lineRule="auto"/>
              <w:ind w:right="-1"/>
              <w:jc w:val="both"/>
              <w:rPr>
                <w:i/>
                <w:noProof w:val="0"/>
                <w:lang w:val="ro-MD" w:eastAsia="ro-RO"/>
              </w:rPr>
            </w:pPr>
          </w:p>
        </w:tc>
      </w:tr>
      <w:tr w:rsidR="00AD4079" w:rsidRPr="00EC30C2" w:rsidTr="001A6B39">
        <w:tc>
          <w:tcPr>
            <w:tcW w:w="4248" w:type="dxa"/>
            <w:shd w:val="clear" w:color="auto" w:fill="FFFFFF" w:themeFill="background1"/>
          </w:tcPr>
          <w:p w:rsidR="00AD4079" w:rsidRPr="00FF430B" w:rsidRDefault="00AD4079" w:rsidP="001A6B39">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rsidR="00AD4079" w:rsidRPr="00FF430B" w:rsidRDefault="00AD4079" w:rsidP="001A6B39">
            <w:pPr>
              <w:spacing w:after="160" w:line="259" w:lineRule="auto"/>
              <w:ind w:right="-1"/>
              <w:jc w:val="both"/>
              <w:rPr>
                <w:noProof w:val="0"/>
                <w:lang w:val="ro-MD" w:eastAsia="ro-RO"/>
              </w:rPr>
            </w:pPr>
            <w:r w:rsidRPr="00FF430B">
              <w:rPr>
                <w:noProof w:val="0"/>
                <w:lang w:val="ro-MD" w:eastAsia="ro-RO"/>
              </w:rPr>
              <w:t xml:space="preserve">Servicii de proiectare □  </w:t>
            </w:r>
          </w:p>
          <w:p w:rsidR="00AD4079" w:rsidRPr="00FF430B" w:rsidRDefault="00AD4079" w:rsidP="001A6B39">
            <w:pPr>
              <w:spacing w:after="160" w:line="259" w:lineRule="auto"/>
              <w:ind w:right="-1"/>
              <w:jc w:val="both"/>
              <w:rPr>
                <w:noProof w:val="0"/>
                <w:lang w:val="ro-MD" w:eastAsia="ro-RO"/>
              </w:rPr>
            </w:pPr>
            <w:r w:rsidRPr="00FF430B">
              <w:rPr>
                <w:noProof w:val="0"/>
                <w:lang w:val="ro-MD" w:eastAsia="ro-RO"/>
              </w:rPr>
              <w:t>Lucrări □</w:t>
            </w:r>
          </w:p>
        </w:tc>
      </w:tr>
      <w:tr w:rsidR="00AD4079" w:rsidRPr="00EC30C2" w:rsidTr="001A6B39">
        <w:tc>
          <w:tcPr>
            <w:tcW w:w="4248" w:type="dxa"/>
            <w:shd w:val="clear" w:color="auto" w:fill="FFFFFF" w:themeFill="background1"/>
          </w:tcPr>
          <w:p w:rsidR="00AD4079" w:rsidRPr="00FF430B" w:rsidRDefault="00AD4079" w:rsidP="001A6B39">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rsidR="00AD4079" w:rsidRPr="00FF430B" w:rsidRDefault="00AD4079" w:rsidP="001A6B39">
            <w:pPr>
              <w:spacing w:after="160" w:line="259" w:lineRule="auto"/>
              <w:ind w:right="-1"/>
              <w:jc w:val="both"/>
              <w:rPr>
                <w:noProof w:val="0"/>
                <w:lang w:val="ro-MD" w:eastAsia="ro-RO"/>
              </w:rPr>
            </w:pPr>
          </w:p>
        </w:tc>
      </w:tr>
      <w:tr w:rsidR="00AD4079" w:rsidRPr="00EC30C2" w:rsidTr="001A6B39">
        <w:trPr>
          <w:trHeight w:val="255"/>
        </w:trPr>
        <w:tc>
          <w:tcPr>
            <w:tcW w:w="4248" w:type="dxa"/>
            <w:vMerge w:val="restart"/>
            <w:shd w:val="clear" w:color="auto" w:fill="FFFFFF" w:themeFill="background1"/>
          </w:tcPr>
          <w:p w:rsidR="00AD4079" w:rsidRPr="00FF430B" w:rsidRDefault="00AD4079" w:rsidP="001A6B39">
            <w:pPr>
              <w:spacing w:after="160" w:line="259" w:lineRule="auto"/>
              <w:ind w:right="-1"/>
              <w:jc w:val="both"/>
              <w:rPr>
                <w:noProof w:val="0"/>
                <w:lang w:val="ro-MD" w:eastAsia="ro-RO"/>
              </w:rPr>
            </w:pPr>
            <w:r w:rsidRPr="00FF430B">
              <w:rPr>
                <w:noProof w:val="0"/>
                <w:lang w:val="ro-MD" w:eastAsia="ro-RO"/>
              </w:rPr>
              <w:t>Anunțul de participare</w:t>
            </w:r>
          </w:p>
          <w:p w:rsidR="00AD4079" w:rsidRPr="00FF430B" w:rsidRDefault="00AD4079" w:rsidP="001A6B39">
            <w:pPr>
              <w:spacing w:after="160" w:line="259" w:lineRule="auto"/>
              <w:ind w:right="-1"/>
              <w:jc w:val="both"/>
              <w:rPr>
                <w:i/>
                <w:noProof w:val="0"/>
                <w:lang w:val="ro-MD" w:eastAsia="ro-RO"/>
              </w:rPr>
            </w:pPr>
          </w:p>
        </w:tc>
        <w:tc>
          <w:tcPr>
            <w:tcW w:w="5570" w:type="dxa"/>
          </w:tcPr>
          <w:p w:rsidR="00AD4079" w:rsidRPr="00FF430B" w:rsidRDefault="00AD4079" w:rsidP="001A6B39">
            <w:pPr>
              <w:spacing w:after="160" w:line="259" w:lineRule="auto"/>
              <w:ind w:right="-1"/>
              <w:jc w:val="both"/>
              <w:rPr>
                <w:rFonts w:eastAsia="Cambria"/>
                <w:noProof w:val="0"/>
                <w:lang w:val="ro-MD"/>
              </w:rPr>
            </w:pPr>
            <w:r w:rsidRPr="00FF430B">
              <w:rPr>
                <w:rFonts w:eastAsia="Cambria"/>
                <w:noProof w:val="0"/>
                <w:lang w:val="ro-MD"/>
              </w:rPr>
              <w:t>Nr.:</w:t>
            </w:r>
          </w:p>
        </w:tc>
      </w:tr>
      <w:tr w:rsidR="00AD4079" w:rsidRPr="00EC30C2" w:rsidTr="001A6B39">
        <w:trPr>
          <w:trHeight w:val="255"/>
        </w:trPr>
        <w:tc>
          <w:tcPr>
            <w:tcW w:w="4248" w:type="dxa"/>
            <w:vMerge/>
            <w:shd w:val="clear" w:color="auto" w:fill="FFFFFF" w:themeFill="background1"/>
          </w:tcPr>
          <w:p w:rsidR="00AD4079" w:rsidRPr="00FF430B" w:rsidRDefault="00AD4079" w:rsidP="001A6B39">
            <w:pPr>
              <w:spacing w:after="160" w:line="259" w:lineRule="auto"/>
              <w:ind w:right="-1"/>
              <w:jc w:val="both"/>
              <w:rPr>
                <w:noProof w:val="0"/>
                <w:lang w:val="ro-MD" w:eastAsia="ro-RO"/>
              </w:rPr>
            </w:pPr>
          </w:p>
        </w:tc>
        <w:tc>
          <w:tcPr>
            <w:tcW w:w="5570" w:type="dxa"/>
          </w:tcPr>
          <w:p w:rsidR="00AD4079" w:rsidRPr="00FF430B" w:rsidRDefault="00AD4079" w:rsidP="001A6B39">
            <w:pPr>
              <w:spacing w:after="160" w:line="259" w:lineRule="auto"/>
              <w:ind w:right="-1"/>
              <w:jc w:val="both"/>
              <w:rPr>
                <w:rFonts w:eastAsia="Cambria"/>
                <w:noProof w:val="0"/>
                <w:lang w:val="ro-MD"/>
              </w:rPr>
            </w:pPr>
            <w:r w:rsidRPr="00FF430B">
              <w:rPr>
                <w:rFonts w:eastAsia="Cambria"/>
                <w:noProof w:val="0"/>
                <w:lang w:val="ro-MD"/>
              </w:rPr>
              <w:t>Data publicării:</w:t>
            </w:r>
          </w:p>
        </w:tc>
      </w:tr>
      <w:tr w:rsidR="00AD4079" w:rsidRPr="00EC30C2" w:rsidTr="001A6B39">
        <w:trPr>
          <w:trHeight w:val="255"/>
        </w:trPr>
        <w:tc>
          <w:tcPr>
            <w:tcW w:w="4248" w:type="dxa"/>
            <w:vMerge/>
            <w:shd w:val="clear" w:color="auto" w:fill="FFFFFF" w:themeFill="background1"/>
          </w:tcPr>
          <w:p w:rsidR="00AD4079" w:rsidRPr="00FF430B" w:rsidRDefault="00AD4079" w:rsidP="001A6B39">
            <w:pPr>
              <w:spacing w:after="160" w:line="259" w:lineRule="auto"/>
              <w:ind w:right="-1"/>
              <w:jc w:val="both"/>
              <w:rPr>
                <w:noProof w:val="0"/>
                <w:lang w:val="ro-MD" w:eastAsia="ro-RO"/>
              </w:rPr>
            </w:pPr>
          </w:p>
        </w:tc>
        <w:tc>
          <w:tcPr>
            <w:tcW w:w="5570" w:type="dxa"/>
          </w:tcPr>
          <w:p w:rsidR="00AD4079" w:rsidRPr="00FF430B" w:rsidRDefault="00AD4079" w:rsidP="001A6B39">
            <w:pPr>
              <w:spacing w:after="160" w:line="259" w:lineRule="auto"/>
              <w:ind w:right="-1"/>
              <w:jc w:val="both"/>
              <w:rPr>
                <w:rFonts w:eastAsia="Cambria"/>
                <w:noProof w:val="0"/>
                <w:lang w:val="ro-MD"/>
              </w:rPr>
            </w:pPr>
            <w:r w:rsidRPr="00FF430B">
              <w:rPr>
                <w:rFonts w:eastAsia="Cambria"/>
                <w:noProof w:val="0"/>
                <w:lang w:val="ro-MD"/>
              </w:rPr>
              <w:t>Link:</w:t>
            </w:r>
          </w:p>
        </w:tc>
      </w:tr>
      <w:tr w:rsidR="00AD4079" w:rsidRPr="00EC30C2" w:rsidTr="001A6B39">
        <w:trPr>
          <w:trHeight w:val="281"/>
        </w:trPr>
        <w:tc>
          <w:tcPr>
            <w:tcW w:w="4248" w:type="dxa"/>
            <w:shd w:val="clear" w:color="auto" w:fill="FFFFFF" w:themeFill="background1"/>
          </w:tcPr>
          <w:p w:rsidR="00AD4079" w:rsidRPr="00FF430B" w:rsidRDefault="00AD4079" w:rsidP="001A6B39">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rsidR="00AD4079" w:rsidRPr="00FF430B" w:rsidRDefault="00AD4079" w:rsidP="001A6B39">
            <w:pPr>
              <w:spacing w:after="160" w:line="259" w:lineRule="auto"/>
              <w:ind w:right="-1"/>
              <w:jc w:val="both"/>
              <w:rPr>
                <w:noProof w:val="0"/>
                <w:lang w:val="ro-MD" w:eastAsia="ro-RO"/>
              </w:rPr>
            </w:pPr>
            <w:r w:rsidRPr="00FF430B">
              <w:rPr>
                <w:noProof w:val="0"/>
                <w:lang w:val="ro-MD" w:eastAsia="ro-RO"/>
              </w:rPr>
              <w:t>Prețul cel mai scăzut □</w:t>
            </w:r>
          </w:p>
          <w:p w:rsidR="00AD4079" w:rsidRPr="00FF430B" w:rsidRDefault="00AD4079" w:rsidP="001A6B39">
            <w:pPr>
              <w:spacing w:after="160" w:line="259" w:lineRule="auto"/>
              <w:ind w:right="-1"/>
              <w:jc w:val="both"/>
              <w:rPr>
                <w:noProof w:val="0"/>
                <w:lang w:val="ro-MD" w:eastAsia="ro-RO"/>
              </w:rPr>
            </w:pPr>
            <w:r w:rsidRPr="00FF430B">
              <w:rPr>
                <w:noProof w:val="0"/>
                <w:lang w:val="ro-MD" w:eastAsia="ro-RO"/>
              </w:rPr>
              <w:t>Costul cel mai scăzut □</w:t>
            </w:r>
          </w:p>
          <w:p w:rsidR="00AD4079" w:rsidRPr="00FF430B" w:rsidRDefault="00AD4079" w:rsidP="001A6B39">
            <w:pPr>
              <w:spacing w:after="160" w:line="259" w:lineRule="auto"/>
              <w:ind w:right="-1"/>
              <w:jc w:val="both"/>
              <w:rPr>
                <w:noProof w:val="0"/>
                <w:lang w:val="ro-MD" w:eastAsia="ro-RO"/>
              </w:rPr>
            </w:pPr>
            <w:r w:rsidRPr="00FF430B">
              <w:rPr>
                <w:noProof w:val="0"/>
                <w:lang w:val="ro-MD" w:eastAsia="ro-RO"/>
              </w:rPr>
              <w:t>Cel mai bun raport calitate-preț □</w:t>
            </w:r>
          </w:p>
          <w:p w:rsidR="00AD4079" w:rsidRPr="00FF430B" w:rsidRDefault="00AD4079" w:rsidP="001A6B39">
            <w:pPr>
              <w:spacing w:after="160" w:line="259" w:lineRule="auto"/>
              <w:ind w:right="-1"/>
              <w:jc w:val="both"/>
              <w:rPr>
                <w:noProof w:val="0"/>
                <w:lang w:val="ro-MD" w:eastAsia="ro-RO"/>
              </w:rPr>
            </w:pPr>
            <w:r w:rsidRPr="00FF430B">
              <w:rPr>
                <w:noProof w:val="0"/>
                <w:lang w:val="ro-MD" w:eastAsia="ro-RO"/>
              </w:rPr>
              <w:t>Cel mai bun raport calitate-cost □</w:t>
            </w:r>
          </w:p>
        </w:tc>
      </w:tr>
      <w:tr w:rsidR="00AD4079" w:rsidRPr="00EC30C2" w:rsidTr="001A6B39">
        <w:trPr>
          <w:trHeight w:val="281"/>
        </w:trPr>
        <w:tc>
          <w:tcPr>
            <w:tcW w:w="4248" w:type="dxa"/>
            <w:shd w:val="clear" w:color="auto" w:fill="FFFFFF" w:themeFill="background1"/>
          </w:tcPr>
          <w:p w:rsidR="00AD4079" w:rsidRPr="00FF430B" w:rsidRDefault="00AD4079" w:rsidP="001A6B39">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rsidR="00AD4079" w:rsidRPr="00FF430B" w:rsidRDefault="00AD4079" w:rsidP="001A6B39">
            <w:pPr>
              <w:spacing w:after="160" w:line="259" w:lineRule="auto"/>
              <w:ind w:right="-1"/>
              <w:jc w:val="both"/>
              <w:rPr>
                <w:noProof w:val="0"/>
                <w:lang w:val="ro-MD" w:eastAsia="ro-RO"/>
              </w:rPr>
            </w:pPr>
            <w:r w:rsidRPr="00FF430B">
              <w:rPr>
                <w:noProof w:val="0"/>
                <w:lang w:val="ro-MD" w:eastAsia="ro-RO"/>
              </w:rPr>
              <w:t xml:space="preserve">Acord-cadru □ </w:t>
            </w:r>
          </w:p>
          <w:p w:rsidR="00AD4079" w:rsidRPr="00FF430B" w:rsidRDefault="00AD4079" w:rsidP="001A6B39">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rsidR="00AD4079" w:rsidRPr="00FF430B" w:rsidRDefault="00AD4079" w:rsidP="001A6B39">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AD4079" w:rsidRPr="00EC30C2" w:rsidTr="001A6B39">
        <w:trPr>
          <w:trHeight w:val="281"/>
        </w:trPr>
        <w:tc>
          <w:tcPr>
            <w:tcW w:w="4248" w:type="dxa"/>
            <w:vMerge w:val="restart"/>
            <w:shd w:val="clear" w:color="auto" w:fill="FFFFFF" w:themeFill="background1"/>
          </w:tcPr>
          <w:p w:rsidR="00AD4079" w:rsidRPr="00FF430B" w:rsidRDefault="00AD4079" w:rsidP="001A6B39">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rsidR="00AD4079" w:rsidRPr="00FF430B" w:rsidRDefault="00AD4079" w:rsidP="001A6B39">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AD4079" w:rsidRPr="00EC30C2" w:rsidTr="001A6B39">
        <w:trPr>
          <w:trHeight w:val="281"/>
        </w:trPr>
        <w:tc>
          <w:tcPr>
            <w:tcW w:w="4248" w:type="dxa"/>
            <w:vMerge/>
            <w:shd w:val="clear" w:color="auto" w:fill="FFFFFF" w:themeFill="background1"/>
          </w:tcPr>
          <w:p w:rsidR="00AD4079" w:rsidRPr="00FF430B" w:rsidRDefault="00AD4079" w:rsidP="001A6B39">
            <w:pPr>
              <w:spacing w:after="160" w:line="259" w:lineRule="auto"/>
              <w:ind w:right="-1"/>
              <w:jc w:val="both"/>
              <w:rPr>
                <w:noProof w:val="0"/>
                <w:lang w:val="ro-MD"/>
              </w:rPr>
            </w:pPr>
          </w:p>
        </w:tc>
        <w:tc>
          <w:tcPr>
            <w:tcW w:w="5570" w:type="dxa"/>
          </w:tcPr>
          <w:p w:rsidR="00AD4079" w:rsidRPr="00FF430B" w:rsidRDefault="00AD4079" w:rsidP="001A6B39">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AD4079" w:rsidRPr="00EC30C2" w:rsidTr="001A6B39">
        <w:trPr>
          <w:trHeight w:val="281"/>
        </w:trPr>
        <w:tc>
          <w:tcPr>
            <w:tcW w:w="4248" w:type="dxa"/>
            <w:vMerge/>
            <w:shd w:val="clear" w:color="auto" w:fill="FFFFFF" w:themeFill="background1"/>
          </w:tcPr>
          <w:p w:rsidR="00AD4079" w:rsidRPr="00FF430B" w:rsidRDefault="00AD4079" w:rsidP="001A6B39">
            <w:pPr>
              <w:spacing w:after="160" w:line="259" w:lineRule="auto"/>
              <w:ind w:right="-1"/>
              <w:jc w:val="both"/>
              <w:rPr>
                <w:noProof w:val="0"/>
                <w:lang w:val="ro-MD"/>
              </w:rPr>
            </w:pPr>
          </w:p>
        </w:tc>
        <w:tc>
          <w:tcPr>
            <w:tcW w:w="5570" w:type="dxa"/>
          </w:tcPr>
          <w:p w:rsidR="00AD4079" w:rsidRPr="00FF430B" w:rsidRDefault="00AD4079" w:rsidP="001A6B39">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AD4079" w:rsidRPr="00EC30C2" w:rsidTr="001A6B39">
        <w:trPr>
          <w:trHeight w:val="281"/>
        </w:trPr>
        <w:tc>
          <w:tcPr>
            <w:tcW w:w="4248" w:type="dxa"/>
            <w:vMerge/>
            <w:shd w:val="clear" w:color="auto" w:fill="FFFFFF" w:themeFill="background1"/>
          </w:tcPr>
          <w:p w:rsidR="00AD4079" w:rsidRPr="00FF430B" w:rsidRDefault="00AD4079" w:rsidP="001A6B39">
            <w:pPr>
              <w:spacing w:after="160" w:line="259" w:lineRule="auto"/>
              <w:ind w:right="-1"/>
              <w:jc w:val="both"/>
              <w:rPr>
                <w:noProof w:val="0"/>
                <w:lang w:val="ro-MD"/>
              </w:rPr>
            </w:pPr>
          </w:p>
        </w:tc>
        <w:tc>
          <w:tcPr>
            <w:tcW w:w="5570" w:type="dxa"/>
          </w:tcPr>
          <w:p w:rsidR="00AD4079" w:rsidRPr="00FF430B" w:rsidRDefault="00AD4079" w:rsidP="001A6B39">
            <w:pPr>
              <w:spacing w:after="160" w:line="259" w:lineRule="auto"/>
              <w:ind w:right="-1"/>
              <w:jc w:val="both"/>
              <w:rPr>
                <w:noProof w:val="0"/>
                <w:lang w:val="ro-MD" w:eastAsia="ro-RO"/>
              </w:rPr>
            </w:pPr>
            <w:r w:rsidRPr="00FF430B">
              <w:rPr>
                <w:rFonts w:eastAsia="Calibri"/>
                <w:noProof w:val="0"/>
                <w:lang w:val="ro-MD"/>
              </w:rPr>
              <w:t>Pe cale electronică:</w:t>
            </w:r>
          </w:p>
        </w:tc>
      </w:tr>
    </w:tbl>
    <w:p w:rsidR="00AD4079" w:rsidRPr="00FF430B" w:rsidRDefault="00AD4079" w:rsidP="00AD4079">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rsidR="00AD4079" w:rsidRPr="00FF430B" w:rsidRDefault="00AD4079" w:rsidP="00AD4079">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AD4079" w:rsidRPr="00EC30C2" w:rsidTr="001A6B39">
        <w:trPr>
          <w:trHeight w:val="269"/>
        </w:trPr>
        <w:tc>
          <w:tcPr>
            <w:tcW w:w="4253" w:type="dxa"/>
            <w:shd w:val="clear" w:color="auto" w:fill="FFFFFF" w:themeFill="background1"/>
          </w:tcPr>
          <w:p w:rsidR="00AD4079" w:rsidRPr="00FF430B" w:rsidRDefault="00AD4079" w:rsidP="001A6B39">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rsidR="00AD4079" w:rsidRPr="00FF430B" w:rsidRDefault="00AD4079" w:rsidP="001A6B39">
            <w:pPr>
              <w:tabs>
                <w:tab w:val="left" w:pos="1134"/>
                <w:tab w:val="left" w:pos="2694"/>
              </w:tabs>
              <w:jc w:val="both"/>
              <w:rPr>
                <w:rFonts w:eastAsia="Calibri"/>
                <w:noProof w:val="0"/>
                <w:lang w:val="ro-MD"/>
              </w:rPr>
            </w:pPr>
          </w:p>
        </w:tc>
      </w:tr>
      <w:tr w:rsidR="00AD4079" w:rsidRPr="00EC30C2" w:rsidTr="001A6B39">
        <w:trPr>
          <w:trHeight w:val="269"/>
        </w:trPr>
        <w:tc>
          <w:tcPr>
            <w:tcW w:w="4253" w:type="dxa"/>
            <w:shd w:val="clear" w:color="auto" w:fill="FFFFFF" w:themeFill="background1"/>
          </w:tcPr>
          <w:p w:rsidR="00AD4079" w:rsidRPr="00FF430B" w:rsidRDefault="00AD4079" w:rsidP="001A6B39">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rsidR="00AD4079" w:rsidRPr="00FF430B" w:rsidRDefault="00AD4079" w:rsidP="001A6B39">
            <w:pPr>
              <w:tabs>
                <w:tab w:val="left" w:pos="1134"/>
                <w:tab w:val="left" w:pos="2694"/>
              </w:tabs>
              <w:jc w:val="both"/>
              <w:rPr>
                <w:rFonts w:eastAsia="Calibri"/>
                <w:noProof w:val="0"/>
                <w:lang w:val="ro-MD"/>
              </w:rPr>
            </w:pPr>
          </w:p>
        </w:tc>
      </w:tr>
      <w:tr w:rsidR="00AD4079" w:rsidRPr="00EC30C2" w:rsidTr="001A6B39">
        <w:trPr>
          <w:trHeight w:val="269"/>
        </w:trPr>
        <w:tc>
          <w:tcPr>
            <w:tcW w:w="4253" w:type="dxa"/>
            <w:shd w:val="clear" w:color="auto" w:fill="FFFFFF" w:themeFill="background1"/>
          </w:tcPr>
          <w:p w:rsidR="00AD4079" w:rsidRPr="00FF430B" w:rsidRDefault="00AD4079" w:rsidP="001A6B39">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rsidR="00AD4079" w:rsidRPr="00FF430B" w:rsidRDefault="00AD4079" w:rsidP="001A6B39">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rsidR="00AD4079" w:rsidRPr="00FF430B" w:rsidRDefault="00AD4079" w:rsidP="001A6B39">
            <w:pPr>
              <w:tabs>
                <w:tab w:val="left" w:pos="1134"/>
                <w:tab w:val="left" w:pos="2694"/>
              </w:tabs>
              <w:jc w:val="both"/>
              <w:rPr>
                <w:rFonts w:eastAsia="Calibri"/>
                <w:noProof w:val="0"/>
                <w:lang w:val="ro-MD"/>
              </w:rPr>
            </w:pPr>
          </w:p>
        </w:tc>
      </w:tr>
      <w:tr w:rsidR="00AD4079" w:rsidRPr="00EC30C2" w:rsidTr="001A6B39">
        <w:trPr>
          <w:trHeight w:val="269"/>
        </w:trPr>
        <w:tc>
          <w:tcPr>
            <w:tcW w:w="4253" w:type="dxa"/>
            <w:shd w:val="clear" w:color="auto" w:fill="FFFFFF" w:themeFill="background1"/>
          </w:tcPr>
          <w:p w:rsidR="00AD4079" w:rsidRPr="00FF430B" w:rsidRDefault="00AD4079" w:rsidP="001A6B39">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rsidR="00AD4079" w:rsidRPr="00FF430B" w:rsidRDefault="00AD4079" w:rsidP="001A6B39">
            <w:pPr>
              <w:ind w:right="-1"/>
              <w:jc w:val="both"/>
              <w:rPr>
                <w:noProof w:val="0"/>
                <w:lang w:val="ro-MD" w:eastAsia="ro-RO"/>
              </w:rPr>
            </w:pPr>
            <w:r w:rsidRPr="00FF430B">
              <w:rPr>
                <w:noProof w:val="0"/>
                <w:lang w:val="ro-MD" w:eastAsia="ro-RO"/>
              </w:rPr>
              <w:t xml:space="preserve">Da □       Nu □       </w:t>
            </w:r>
          </w:p>
        </w:tc>
      </w:tr>
      <w:tr w:rsidR="00AD4079" w:rsidRPr="00EC30C2" w:rsidTr="001A6B39">
        <w:trPr>
          <w:trHeight w:val="269"/>
        </w:trPr>
        <w:tc>
          <w:tcPr>
            <w:tcW w:w="4253" w:type="dxa"/>
            <w:shd w:val="clear" w:color="auto" w:fill="FFFFFF" w:themeFill="background1"/>
          </w:tcPr>
          <w:p w:rsidR="00AD4079" w:rsidRPr="00FF430B" w:rsidRDefault="00AD4079" w:rsidP="001A6B39">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rsidR="00AD4079" w:rsidRPr="00FF430B" w:rsidRDefault="00AD4079" w:rsidP="001A6B39">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rsidR="00AD4079" w:rsidRPr="00FF430B" w:rsidRDefault="00AD4079" w:rsidP="001A6B39">
            <w:pPr>
              <w:tabs>
                <w:tab w:val="left" w:pos="1134"/>
                <w:tab w:val="left" w:pos="2694"/>
              </w:tabs>
              <w:jc w:val="both"/>
              <w:rPr>
                <w:noProof w:val="0"/>
                <w:lang w:val="ro-MD" w:eastAsia="ro-RO"/>
              </w:rPr>
            </w:pPr>
            <w:r w:rsidRPr="00FF430B">
              <w:rPr>
                <w:noProof w:val="0"/>
                <w:lang w:val="ro-MD" w:eastAsia="ro-RO"/>
              </w:rPr>
              <w:t xml:space="preserve">Da □       Nu □       </w:t>
            </w:r>
          </w:p>
          <w:p w:rsidR="00AD4079" w:rsidRPr="00FF430B" w:rsidRDefault="00AD4079" w:rsidP="001A6B39">
            <w:pPr>
              <w:tabs>
                <w:tab w:val="left" w:pos="1134"/>
                <w:tab w:val="left" w:pos="2694"/>
              </w:tabs>
              <w:jc w:val="both"/>
              <w:rPr>
                <w:rFonts w:eastAsia="Calibri"/>
                <w:noProof w:val="0"/>
                <w:lang w:val="ro-MD"/>
              </w:rPr>
            </w:pPr>
          </w:p>
        </w:tc>
      </w:tr>
      <w:tr w:rsidR="00AD4079" w:rsidRPr="00EC30C2" w:rsidTr="001A6B39">
        <w:trPr>
          <w:trHeight w:val="604"/>
        </w:trPr>
        <w:tc>
          <w:tcPr>
            <w:tcW w:w="4253" w:type="dxa"/>
            <w:shd w:val="clear" w:color="auto" w:fill="FFFFFF" w:themeFill="background1"/>
          </w:tcPr>
          <w:p w:rsidR="00AD4079" w:rsidRPr="00FF430B" w:rsidRDefault="00AD4079" w:rsidP="001A6B39">
            <w:pPr>
              <w:tabs>
                <w:tab w:val="left" w:pos="1134"/>
                <w:tab w:val="left" w:pos="2694"/>
              </w:tabs>
              <w:jc w:val="both"/>
              <w:rPr>
                <w:rFonts w:eastAsia="Calibri"/>
                <w:noProof w:val="0"/>
                <w:lang w:val="ro-MD"/>
              </w:rPr>
            </w:pPr>
            <w:r w:rsidRPr="00FF430B">
              <w:rPr>
                <w:rFonts w:eastAsia="Calibri"/>
                <w:noProof w:val="0"/>
                <w:lang w:val="ro-MD"/>
              </w:rPr>
              <w:t>Subcontractanți</w:t>
            </w:r>
          </w:p>
          <w:p w:rsidR="00AD4079" w:rsidRPr="00FF430B" w:rsidRDefault="00AD4079" w:rsidP="001A6B39">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rsidR="00AD4079" w:rsidRPr="00FF430B" w:rsidRDefault="00AD4079" w:rsidP="001A6B39">
            <w:pPr>
              <w:tabs>
                <w:tab w:val="left" w:pos="1134"/>
                <w:tab w:val="left" w:pos="2694"/>
              </w:tabs>
              <w:jc w:val="both"/>
              <w:rPr>
                <w:noProof w:val="0"/>
                <w:lang w:val="ro-MD" w:eastAsia="ro-RO"/>
              </w:rPr>
            </w:pPr>
            <w:r w:rsidRPr="00FF430B">
              <w:rPr>
                <w:noProof w:val="0"/>
                <w:lang w:val="ro-MD" w:eastAsia="ro-RO"/>
              </w:rPr>
              <w:t xml:space="preserve">Da □       Nu □      </w:t>
            </w:r>
          </w:p>
          <w:p w:rsidR="00AD4079" w:rsidRPr="00FF430B" w:rsidRDefault="00AD4079" w:rsidP="001A6B39">
            <w:pPr>
              <w:tabs>
                <w:tab w:val="left" w:pos="1134"/>
                <w:tab w:val="left" w:pos="2694"/>
              </w:tabs>
              <w:jc w:val="both"/>
              <w:rPr>
                <w:noProof w:val="0"/>
                <w:lang w:val="ro-MD" w:eastAsia="ro-RO"/>
              </w:rPr>
            </w:pPr>
          </w:p>
        </w:tc>
      </w:tr>
    </w:tbl>
    <w:p w:rsidR="00AD4079" w:rsidRPr="00FF430B" w:rsidRDefault="00AD4079" w:rsidP="00AD4079">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AD4079" w:rsidRPr="00EC30C2" w:rsidTr="001A6B39">
        <w:tc>
          <w:tcPr>
            <w:tcW w:w="562" w:type="dxa"/>
            <w:shd w:val="clear" w:color="auto" w:fill="F2F2F2"/>
          </w:tcPr>
          <w:p w:rsidR="00AD4079" w:rsidRPr="00FF430B" w:rsidRDefault="00AD4079" w:rsidP="001A6B39">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rsidR="00AD4079" w:rsidRPr="00FF430B" w:rsidRDefault="00AD4079" w:rsidP="001A6B39">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rsidR="00AD4079" w:rsidRPr="00FF430B" w:rsidRDefault="00AD4079" w:rsidP="001A6B39">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rsidR="00AD4079" w:rsidRPr="00FF430B" w:rsidRDefault="00AD4079" w:rsidP="001A6B39">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rsidR="00AD4079" w:rsidRPr="00FF430B" w:rsidRDefault="00AD4079" w:rsidP="001A6B39">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rsidR="00AD4079" w:rsidRPr="00FF430B" w:rsidRDefault="00AD4079" w:rsidP="001A6B39">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AD4079" w:rsidRPr="00EC30C2" w:rsidTr="001A6B39">
        <w:tc>
          <w:tcPr>
            <w:tcW w:w="562" w:type="dxa"/>
          </w:tcPr>
          <w:p w:rsidR="00AD4079" w:rsidRPr="00FF430B" w:rsidRDefault="00AD4079" w:rsidP="001A6B39">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rsidR="00AD4079" w:rsidRPr="00FF430B" w:rsidRDefault="00AD4079" w:rsidP="001A6B39">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rsidR="00AD4079" w:rsidRPr="00FF430B" w:rsidRDefault="00AD4079" w:rsidP="001A6B39">
            <w:pPr>
              <w:tabs>
                <w:tab w:val="left" w:pos="1134"/>
                <w:tab w:val="left" w:pos="2694"/>
              </w:tabs>
              <w:spacing w:before="240"/>
              <w:jc w:val="center"/>
              <w:rPr>
                <w:rFonts w:eastAsia="Calibri"/>
                <w:noProof w:val="0"/>
                <w:lang w:val="ro-MD"/>
              </w:rPr>
            </w:pPr>
          </w:p>
        </w:tc>
        <w:tc>
          <w:tcPr>
            <w:tcW w:w="1417" w:type="dxa"/>
          </w:tcPr>
          <w:p w:rsidR="00AD4079" w:rsidRPr="00FF430B" w:rsidRDefault="00AD4079" w:rsidP="001A6B39">
            <w:pPr>
              <w:tabs>
                <w:tab w:val="left" w:pos="1134"/>
                <w:tab w:val="left" w:pos="2694"/>
              </w:tabs>
              <w:spacing w:before="240"/>
              <w:jc w:val="center"/>
              <w:rPr>
                <w:rFonts w:eastAsia="Calibri"/>
                <w:noProof w:val="0"/>
                <w:lang w:val="ro-MD"/>
              </w:rPr>
            </w:pPr>
          </w:p>
        </w:tc>
        <w:tc>
          <w:tcPr>
            <w:tcW w:w="1560" w:type="dxa"/>
          </w:tcPr>
          <w:p w:rsidR="00AD4079" w:rsidRPr="00FF430B" w:rsidRDefault="00AD4079" w:rsidP="001A6B39">
            <w:pPr>
              <w:tabs>
                <w:tab w:val="left" w:pos="1134"/>
                <w:tab w:val="left" w:pos="2694"/>
              </w:tabs>
              <w:spacing w:before="240"/>
              <w:jc w:val="center"/>
              <w:rPr>
                <w:rFonts w:eastAsia="Calibri"/>
                <w:noProof w:val="0"/>
                <w:lang w:val="ro-MD"/>
              </w:rPr>
            </w:pPr>
          </w:p>
        </w:tc>
        <w:tc>
          <w:tcPr>
            <w:tcW w:w="1417" w:type="dxa"/>
          </w:tcPr>
          <w:p w:rsidR="00AD4079" w:rsidRPr="00FF430B" w:rsidRDefault="00AD4079" w:rsidP="001A6B39">
            <w:pPr>
              <w:tabs>
                <w:tab w:val="left" w:pos="1134"/>
                <w:tab w:val="left" w:pos="2694"/>
              </w:tabs>
              <w:spacing w:before="240"/>
              <w:jc w:val="center"/>
              <w:rPr>
                <w:rFonts w:eastAsia="Calibri"/>
                <w:noProof w:val="0"/>
                <w:lang w:val="ro-MD"/>
              </w:rPr>
            </w:pPr>
          </w:p>
        </w:tc>
      </w:tr>
      <w:tr w:rsidR="00AD4079" w:rsidRPr="00EC30C2" w:rsidTr="001A6B39">
        <w:tc>
          <w:tcPr>
            <w:tcW w:w="562" w:type="dxa"/>
          </w:tcPr>
          <w:p w:rsidR="00AD4079" w:rsidRPr="00FF430B" w:rsidRDefault="00AD4079" w:rsidP="001A6B39">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rsidR="00AD4079" w:rsidRPr="00FF430B" w:rsidRDefault="00AD4079" w:rsidP="001A6B39">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rsidR="00AD4079" w:rsidRPr="00FF430B" w:rsidRDefault="00AD4079" w:rsidP="001A6B39">
            <w:pPr>
              <w:tabs>
                <w:tab w:val="left" w:pos="1134"/>
                <w:tab w:val="left" w:pos="2694"/>
              </w:tabs>
              <w:spacing w:before="240"/>
              <w:jc w:val="center"/>
              <w:rPr>
                <w:rFonts w:eastAsia="Calibri"/>
                <w:noProof w:val="0"/>
                <w:lang w:val="ro-MD"/>
              </w:rPr>
            </w:pPr>
          </w:p>
        </w:tc>
        <w:tc>
          <w:tcPr>
            <w:tcW w:w="1417" w:type="dxa"/>
          </w:tcPr>
          <w:p w:rsidR="00AD4079" w:rsidRPr="00FF430B" w:rsidRDefault="00AD4079" w:rsidP="001A6B39">
            <w:pPr>
              <w:tabs>
                <w:tab w:val="left" w:pos="1134"/>
                <w:tab w:val="left" w:pos="2694"/>
              </w:tabs>
              <w:spacing w:before="240"/>
              <w:jc w:val="center"/>
              <w:rPr>
                <w:rFonts w:eastAsia="Calibri"/>
                <w:noProof w:val="0"/>
                <w:lang w:val="ro-MD"/>
              </w:rPr>
            </w:pPr>
          </w:p>
        </w:tc>
        <w:tc>
          <w:tcPr>
            <w:tcW w:w="1560" w:type="dxa"/>
          </w:tcPr>
          <w:p w:rsidR="00AD4079" w:rsidRPr="00FF430B" w:rsidRDefault="00AD4079" w:rsidP="001A6B39">
            <w:pPr>
              <w:tabs>
                <w:tab w:val="left" w:pos="1134"/>
                <w:tab w:val="left" w:pos="2694"/>
              </w:tabs>
              <w:spacing w:before="240"/>
              <w:jc w:val="center"/>
              <w:rPr>
                <w:rFonts w:eastAsia="Calibri"/>
                <w:noProof w:val="0"/>
                <w:lang w:val="ro-MD"/>
              </w:rPr>
            </w:pPr>
          </w:p>
        </w:tc>
        <w:tc>
          <w:tcPr>
            <w:tcW w:w="1417" w:type="dxa"/>
          </w:tcPr>
          <w:p w:rsidR="00AD4079" w:rsidRPr="00FF430B" w:rsidRDefault="00AD4079" w:rsidP="001A6B39">
            <w:pPr>
              <w:tabs>
                <w:tab w:val="left" w:pos="1134"/>
                <w:tab w:val="left" w:pos="2694"/>
              </w:tabs>
              <w:spacing w:before="240"/>
              <w:jc w:val="center"/>
              <w:rPr>
                <w:rFonts w:eastAsia="Calibri"/>
                <w:noProof w:val="0"/>
                <w:lang w:val="ro-MD"/>
              </w:rPr>
            </w:pPr>
          </w:p>
        </w:tc>
      </w:tr>
    </w:tbl>
    <w:p w:rsidR="00AD4079" w:rsidRPr="00FF430B" w:rsidRDefault="00AD4079" w:rsidP="00AD4079">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rsidR="00AD4079" w:rsidRPr="00FF430B" w:rsidRDefault="00AD4079" w:rsidP="00AD4079">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AD4079" w:rsidRPr="00EC30C2" w:rsidTr="001A6B39">
        <w:tc>
          <w:tcPr>
            <w:tcW w:w="5524" w:type="dxa"/>
            <w:shd w:val="clear" w:color="auto" w:fill="FFFFFF" w:themeFill="background1"/>
          </w:tcPr>
          <w:p w:rsidR="00AD4079" w:rsidRPr="00FF430B" w:rsidRDefault="00AD4079" w:rsidP="001A6B39">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rsidR="00AD4079" w:rsidRPr="00FF430B" w:rsidRDefault="00AD4079" w:rsidP="001A6B39">
            <w:pPr>
              <w:ind w:right="-1"/>
              <w:jc w:val="both"/>
              <w:rPr>
                <w:noProof w:val="0"/>
                <w:lang w:val="ro-MD" w:eastAsia="ro-RO"/>
              </w:rPr>
            </w:pPr>
            <w:r w:rsidRPr="00FF430B">
              <w:rPr>
                <w:noProof w:val="0"/>
                <w:lang w:val="ro-MD" w:eastAsia="ro-RO"/>
              </w:rPr>
              <w:t xml:space="preserve">Nu □        </w:t>
            </w:r>
          </w:p>
          <w:p w:rsidR="00AD4079" w:rsidRPr="00FF430B" w:rsidRDefault="00AD4079" w:rsidP="001A6B39">
            <w:pPr>
              <w:ind w:right="-1"/>
              <w:jc w:val="both"/>
              <w:rPr>
                <w:noProof w:val="0"/>
                <w:lang w:val="ro-MD" w:eastAsia="ro-RO"/>
              </w:rPr>
            </w:pPr>
            <w:r w:rsidRPr="00FF430B">
              <w:rPr>
                <w:noProof w:val="0"/>
                <w:lang w:val="ro-MD" w:eastAsia="ro-RO"/>
              </w:rPr>
              <w:t xml:space="preserve">Da □        </w:t>
            </w:r>
          </w:p>
        </w:tc>
      </w:tr>
      <w:tr w:rsidR="00AD4079" w:rsidRPr="00EC30C2" w:rsidTr="001A6B39">
        <w:tc>
          <w:tcPr>
            <w:tcW w:w="5524" w:type="dxa"/>
            <w:vMerge w:val="restart"/>
            <w:shd w:val="clear" w:color="auto" w:fill="FFFFFF" w:themeFill="background1"/>
          </w:tcPr>
          <w:p w:rsidR="00AD4079" w:rsidRPr="00FF430B" w:rsidRDefault="00AD4079" w:rsidP="001A6B39">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rsidR="00AD4079" w:rsidRPr="00FF430B" w:rsidRDefault="00AD4079" w:rsidP="001A6B39">
            <w:pPr>
              <w:ind w:right="-1"/>
              <w:jc w:val="both"/>
              <w:rPr>
                <w:noProof w:val="0"/>
                <w:lang w:val="ro-MD" w:eastAsia="ro-RO"/>
              </w:rPr>
            </w:pPr>
            <w:r w:rsidRPr="00FF430B">
              <w:rPr>
                <w:noProof w:val="0"/>
                <w:lang w:val="ro-MD" w:eastAsia="ro-RO"/>
              </w:rPr>
              <w:t xml:space="preserve">Nu □        </w:t>
            </w:r>
          </w:p>
        </w:tc>
      </w:tr>
      <w:tr w:rsidR="00AD4079" w:rsidRPr="00EC30C2" w:rsidTr="001A6B39">
        <w:tc>
          <w:tcPr>
            <w:tcW w:w="5524" w:type="dxa"/>
            <w:vMerge/>
            <w:shd w:val="clear" w:color="auto" w:fill="FFFFFF" w:themeFill="background1"/>
          </w:tcPr>
          <w:p w:rsidR="00AD4079" w:rsidRPr="00FF430B" w:rsidRDefault="00AD4079" w:rsidP="001A6B39">
            <w:pPr>
              <w:jc w:val="both"/>
              <w:rPr>
                <w:rFonts w:eastAsia="Calibri"/>
                <w:noProof w:val="0"/>
                <w:lang w:val="ro-MD"/>
              </w:rPr>
            </w:pPr>
          </w:p>
        </w:tc>
        <w:tc>
          <w:tcPr>
            <w:tcW w:w="4394" w:type="dxa"/>
          </w:tcPr>
          <w:p w:rsidR="00AD4079" w:rsidRPr="00FF430B" w:rsidRDefault="00AD4079" w:rsidP="001A6B39">
            <w:pPr>
              <w:jc w:val="both"/>
              <w:rPr>
                <w:rFonts w:eastAsia="Calibri"/>
                <w:noProof w:val="0"/>
                <w:lang w:val="ro-MD"/>
              </w:rPr>
            </w:pPr>
            <w:r w:rsidRPr="00FF430B">
              <w:rPr>
                <w:noProof w:val="0"/>
                <w:lang w:val="ro-MD" w:eastAsia="ro-RO"/>
              </w:rPr>
              <w:t>Data (datele) și referința (referințele) publicărilor:</w:t>
            </w:r>
          </w:p>
        </w:tc>
      </w:tr>
      <w:tr w:rsidR="00AD4079" w:rsidRPr="00EC30C2" w:rsidTr="001A6B39">
        <w:tc>
          <w:tcPr>
            <w:tcW w:w="5524" w:type="dxa"/>
            <w:shd w:val="clear" w:color="auto" w:fill="FFFFFF" w:themeFill="background1"/>
          </w:tcPr>
          <w:p w:rsidR="00AD4079" w:rsidRPr="00FF430B" w:rsidRDefault="00AD4079" w:rsidP="001A6B39">
            <w:pPr>
              <w:jc w:val="both"/>
              <w:rPr>
                <w:rFonts w:eastAsia="Calibri"/>
                <w:noProof w:val="0"/>
                <w:lang w:val="ro-MD"/>
              </w:rPr>
            </w:pPr>
            <w:r w:rsidRPr="00FF430B">
              <w:rPr>
                <w:rFonts w:eastAsia="Calibri"/>
                <w:noProof w:val="0"/>
                <w:lang w:val="ro-MD"/>
              </w:rPr>
              <w:t>Agenția Națională pentru Soluționarea Contestațiilor</w:t>
            </w:r>
          </w:p>
          <w:p w:rsidR="00AD4079" w:rsidRPr="00FF430B" w:rsidRDefault="00AD4079" w:rsidP="001A6B39">
            <w:pPr>
              <w:contextualSpacing/>
              <w:jc w:val="both"/>
              <w:rPr>
                <w:noProof w:val="0"/>
                <w:lang w:val="ro-MD" w:eastAsia="zh-CN"/>
              </w:rPr>
            </w:pPr>
          </w:p>
        </w:tc>
        <w:tc>
          <w:tcPr>
            <w:tcW w:w="4394" w:type="dxa"/>
          </w:tcPr>
          <w:p w:rsidR="00AD4079" w:rsidRPr="00FF430B" w:rsidRDefault="00AD4079" w:rsidP="001A6B39">
            <w:pPr>
              <w:jc w:val="both"/>
              <w:rPr>
                <w:rFonts w:eastAsia="Calibri"/>
                <w:noProof w:val="0"/>
                <w:lang w:val="ro-MD"/>
              </w:rPr>
            </w:pPr>
            <w:r w:rsidRPr="00FF430B">
              <w:rPr>
                <w:rFonts w:eastAsia="Calibri"/>
                <w:noProof w:val="0"/>
                <w:lang w:val="ro-MD"/>
              </w:rPr>
              <w:t>mun. Chișinău, bd. Ștefan cel Mare și Sfânt, 124, MD-2001;</w:t>
            </w:r>
          </w:p>
          <w:p w:rsidR="00AD4079" w:rsidRPr="00FF430B" w:rsidRDefault="00AD4079" w:rsidP="001A6B39">
            <w:pPr>
              <w:jc w:val="both"/>
              <w:rPr>
                <w:rFonts w:eastAsia="Calibri"/>
                <w:noProof w:val="0"/>
                <w:lang w:val="ro-MD"/>
              </w:rPr>
            </w:pPr>
            <w:r w:rsidRPr="00FF430B">
              <w:rPr>
                <w:rFonts w:eastAsia="Calibri"/>
                <w:noProof w:val="0"/>
                <w:lang w:val="ro-MD"/>
              </w:rPr>
              <w:t xml:space="preserve">tel/fax: (022) 820 652, 820-651 </w:t>
            </w:r>
          </w:p>
          <w:p w:rsidR="00AD4079" w:rsidRPr="00FF430B" w:rsidRDefault="00AD4079" w:rsidP="001A6B39">
            <w:pPr>
              <w:jc w:val="both"/>
              <w:rPr>
                <w:rFonts w:eastAsia="Calibri"/>
                <w:noProof w:val="0"/>
                <w:color w:val="0563C1"/>
                <w:u w:val="single"/>
                <w:lang w:val="ro-MD"/>
              </w:rPr>
            </w:pPr>
            <w:r w:rsidRPr="00FF430B">
              <w:rPr>
                <w:rFonts w:eastAsia="Calibri"/>
                <w:noProof w:val="0"/>
                <w:lang w:val="ro-MD"/>
              </w:rPr>
              <w:t xml:space="preserve">e-mail: </w:t>
            </w:r>
            <w:hyperlink r:id="rId10" w:history="1">
              <w:r w:rsidRPr="00FF430B">
                <w:rPr>
                  <w:rFonts w:eastAsia="Calibri"/>
                  <w:noProof w:val="0"/>
                  <w:color w:val="0563C1"/>
                  <w:u w:val="single"/>
                  <w:lang w:val="ro-MD"/>
                </w:rPr>
                <w:t>contestatii@ansc.md</w:t>
              </w:r>
            </w:hyperlink>
          </w:p>
          <w:p w:rsidR="00AD4079" w:rsidRPr="00FF430B" w:rsidRDefault="00AD4079" w:rsidP="001A6B39">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AD4079" w:rsidRPr="00EC30C2" w:rsidTr="001A6B39">
        <w:tc>
          <w:tcPr>
            <w:tcW w:w="5524" w:type="dxa"/>
            <w:shd w:val="clear" w:color="auto" w:fill="FFFFFF" w:themeFill="background1"/>
          </w:tcPr>
          <w:p w:rsidR="00AD4079" w:rsidRPr="00FF430B" w:rsidRDefault="00AD4079" w:rsidP="001A6B39">
            <w:pPr>
              <w:jc w:val="both"/>
              <w:rPr>
                <w:rFonts w:eastAsia="Calibri"/>
                <w:noProof w:val="0"/>
                <w:lang w:val="ro-MD"/>
              </w:rPr>
            </w:pPr>
            <w:r w:rsidRPr="00FF430B">
              <w:rPr>
                <w:rFonts w:eastAsia="Calibri"/>
                <w:noProof w:val="0"/>
                <w:lang w:val="ro-MD"/>
              </w:rPr>
              <w:t>Alte informații relevante</w:t>
            </w:r>
          </w:p>
        </w:tc>
        <w:tc>
          <w:tcPr>
            <w:tcW w:w="4394" w:type="dxa"/>
          </w:tcPr>
          <w:p w:rsidR="00AD4079" w:rsidRPr="00FF430B" w:rsidRDefault="00AD4079" w:rsidP="001A6B39">
            <w:pPr>
              <w:jc w:val="both"/>
              <w:rPr>
                <w:rFonts w:eastAsia="Calibri"/>
                <w:noProof w:val="0"/>
                <w:lang w:val="ro-MD"/>
              </w:rPr>
            </w:pPr>
          </w:p>
        </w:tc>
      </w:tr>
    </w:tbl>
    <w:p w:rsidR="00AD4079" w:rsidRPr="00FF430B" w:rsidRDefault="00AD4079" w:rsidP="00AD4079">
      <w:pPr>
        <w:jc w:val="both"/>
        <w:rPr>
          <w:rFonts w:eastAsia="Calibri"/>
          <w:noProof w:val="0"/>
          <w:lang w:val="ro-MD"/>
        </w:rPr>
      </w:pPr>
    </w:p>
    <w:p w:rsidR="00AD4079" w:rsidRPr="00FF430B" w:rsidRDefault="00AD4079" w:rsidP="00AD4079">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rsidR="00AD4079" w:rsidRPr="00FF430B" w:rsidRDefault="00AD4079" w:rsidP="00AD4079">
      <w:pPr>
        <w:jc w:val="both"/>
        <w:rPr>
          <w:rFonts w:eastAsia="Calibri"/>
          <w:noProof w:val="0"/>
          <w:lang w:val="ro-MD"/>
        </w:rPr>
      </w:pPr>
    </w:p>
    <w:p w:rsidR="00AD4079" w:rsidRPr="00FF430B" w:rsidRDefault="00AD4079" w:rsidP="00AD4079">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131/2015 privind achizițiile publice).</w:t>
      </w: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6</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jc w:val="right"/>
        <w:rPr>
          <w:noProof w:val="0"/>
          <w:sz w:val="22"/>
          <w:szCs w:val="22"/>
          <w:lang w:val="ro-MD"/>
        </w:rPr>
      </w:pPr>
    </w:p>
    <w:p w:rsidR="00AD4079" w:rsidRPr="00FF430B" w:rsidRDefault="00AD4079" w:rsidP="00AD4079">
      <w:pPr>
        <w:jc w:val="right"/>
        <w:rPr>
          <w:i/>
          <w:noProof w:val="0"/>
          <w:sz w:val="22"/>
          <w:szCs w:val="22"/>
          <w:lang w:val="ro-MD"/>
        </w:rPr>
      </w:pPr>
    </w:p>
    <w:p w:rsidR="00AD4079" w:rsidRPr="00FF430B" w:rsidRDefault="00AD4079" w:rsidP="00AD4079">
      <w:pPr>
        <w:ind w:right="-1"/>
        <w:jc w:val="center"/>
        <w:rPr>
          <w:b/>
          <w:bCs/>
          <w:noProof w:val="0"/>
          <w:color w:val="000000"/>
          <w:sz w:val="22"/>
          <w:szCs w:val="22"/>
          <w:lang w:val="ro-MD"/>
        </w:rPr>
      </w:pPr>
    </w:p>
    <w:p w:rsidR="00AD4079" w:rsidRPr="00FF430B" w:rsidRDefault="00AD4079" w:rsidP="00AD4079">
      <w:pPr>
        <w:ind w:right="-1"/>
        <w:jc w:val="center"/>
        <w:rPr>
          <w:b/>
          <w:bCs/>
          <w:noProof w:val="0"/>
          <w:color w:val="000000"/>
          <w:sz w:val="28"/>
          <w:szCs w:val="28"/>
          <w:lang w:val="ro-MD"/>
        </w:rPr>
      </w:pPr>
      <w:r w:rsidRPr="00FF430B">
        <w:rPr>
          <w:b/>
          <w:bCs/>
          <w:noProof w:val="0"/>
          <w:color w:val="000000"/>
          <w:sz w:val="28"/>
          <w:szCs w:val="28"/>
          <w:lang w:val="ro-MD"/>
        </w:rPr>
        <w:t>ANUNȚ</w:t>
      </w:r>
    </w:p>
    <w:p w:rsidR="00AD4079" w:rsidRPr="00FF430B" w:rsidRDefault="00AD4079" w:rsidP="00AD407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rsidR="00AD4079" w:rsidRPr="00FF430B" w:rsidRDefault="00AD4079" w:rsidP="00AD407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rsidR="00AD4079" w:rsidRPr="00FF430B" w:rsidRDefault="00AD4079" w:rsidP="00AD4079">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AD4079" w:rsidRPr="00EC30C2" w:rsidTr="001A6B39">
        <w:tc>
          <w:tcPr>
            <w:tcW w:w="5353" w:type="dxa"/>
            <w:shd w:val="clear" w:color="auto" w:fill="FFFFFF" w:themeFill="background1"/>
          </w:tcPr>
          <w:p w:rsidR="00AD4079" w:rsidRPr="00FF430B" w:rsidRDefault="00AD4079" w:rsidP="001A6B39">
            <w:pPr>
              <w:jc w:val="both"/>
              <w:rPr>
                <w:rFonts w:eastAsia="Cambria"/>
                <w:b/>
                <w:noProof w:val="0"/>
                <w:lang w:val="ro-MD"/>
              </w:rPr>
            </w:pPr>
            <w:r w:rsidRPr="00FF430B">
              <w:rPr>
                <w:b/>
                <w:noProof w:val="0"/>
                <w:lang w:val="ro-MD"/>
              </w:rPr>
              <w:t>Denumirea autorității contractante</w:t>
            </w:r>
          </w:p>
        </w:tc>
        <w:tc>
          <w:tcPr>
            <w:tcW w:w="4218" w:type="dxa"/>
          </w:tcPr>
          <w:p w:rsidR="00AD4079" w:rsidRPr="00FF430B" w:rsidRDefault="00AD4079" w:rsidP="001A6B39">
            <w:pPr>
              <w:jc w:val="both"/>
              <w:rPr>
                <w:rFonts w:eastAsia="Cambria"/>
                <w:noProof w:val="0"/>
                <w:lang w:val="ro-MD"/>
              </w:rPr>
            </w:pPr>
          </w:p>
        </w:tc>
      </w:tr>
      <w:tr w:rsidR="00AD4079" w:rsidRPr="00EC30C2" w:rsidTr="001A6B39">
        <w:tc>
          <w:tcPr>
            <w:tcW w:w="5353" w:type="dxa"/>
            <w:shd w:val="clear" w:color="auto" w:fill="FFFFFF" w:themeFill="background1"/>
          </w:tcPr>
          <w:p w:rsidR="00AD4079" w:rsidRPr="00FF430B" w:rsidRDefault="00AD4079" w:rsidP="001A6B39">
            <w:pPr>
              <w:jc w:val="both"/>
              <w:rPr>
                <w:b/>
                <w:noProof w:val="0"/>
                <w:lang w:val="ro-MD"/>
              </w:rPr>
            </w:pPr>
            <w:r w:rsidRPr="00FF430B">
              <w:rPr>
                <w:rFonts w:eastAsia="Cambria"/>
                <w:b/>
                <w:noProof w:val="0"/>
                <w:lang w:val="ro-MD"/>
              </w:rPr>
              <w:t>Localitate</w:t>
            </w:r>
          </w:p>
        </w:tc>
        <w:tc>
          <w:tcPr>
            <w:tcW w:w="4218" w:type="dxa"/>
          </w:tcPr>
          <w:p w:rsidR="00AD4079" w:rsidRPr="00FF430B" w:rsidRDefault="00AD4079" w:rsidP="001A6B39">
            <w:pPr>
              <w:jc w:val="both"/>
              <w:rPr>
                <w:rFonts w:eastAsia="Cambria"/>
                <w:noProof w:val="0"/>
                <w:lang w:val="ro-MD"/>
              </w:rPr>
            </w:pPr>
          </w:p>
        </w:tc>
      </w:tr>
      <w:tr w:rsidR="00AD4079" w:rsidRPr="00EC30C2" w:rsidTr="001A6B39">
        <w:tc>
          <w:tcPr>
            <w:tcW w:w="5353" w:type="dxa"/>
            <w:shd w:val="clear" w:color="auto" w:fill="FFFFFF" w:themeFill="background1"/>
          </w:tcPr>
          <w:p w:rsidR="00AD4079" w:rsidRPr="00FF430B" w:rsidRDefault="00AD4079" w:rsidP="001A6B39">
            <w:pPr>
              <w:jc w:val="both"/>
              <w:rPr>
                <w:rFonts w:eastAsia="Cambria"/>
                <w:b/>
                <w:noProof w:val="0"/>
                <w:lang w:val="ro-MD"/>
              </w:rPr>
            </w:pPr>
            <w:r w:rsidRPr="00FF430B">
              <w:rPr>
                <w:b/>
                <w:noProof w:val="0"/>
                <w:lang w:val="ro-MD"/>
              </w:rPr>
              <w:t>IDNO</w:t>
            </w:r>
          </w:p>
        </w:tc>
        <w:tc>
          <w:tcPr>
            <w:tcW w:w="4218" w:type="dxa"/>
          </w:tcPr>
          <w:p w:rsidR="00AD4079" w:rsidRPr="00FF430B" w:rsidRDefault="00AD4079" w:rsidP="001A6B39">
            <w:pPr>
              <w:jc w:val="both"/>
              <w:rPr>
                <w:rFonts w:eastAsia="Cambria"/>
                <w:noProof w:val="0"/>
                <w:lang w:val="ro-MD"/>
              </w:rPr>
            </w:pPr>
          </w:p>
        </w:tc>
      </w:tr>
      <w:tr w:rsidR="00AD4079" w:rsidRPr="00EC30C2" w:rsidTr="001A6B39">
        <w:tc>
          <w:tcPr>
            <w:tcW w:w="5353" w:type="dxa"/>
            <w:shd w:val="clear" w:color="auto" w:fill="FFFFFF" w:themeFill="background1"/>
          </w:tcPr>
          <w:p w:rsidR="00AD4079" w:rsidRPr="00FF430B" w:rsidRDefault="00AD4079" w:rsidP="001A6B39">
            <w:pPr>
              <w:jc w:val="both"/>
              <w:rPr>
                <w:b/>
                <w:noProof w:val="0"/>
                <w:lang w:val="ro-MD"/>
              </w:rPr>
            </w:pPr>
            <w:r w:rsidRPr="00FF430B">
              <w:rPr>
                <w:b/>
                <w:noProof w:val="0"/>
                <w:lang w:val="ro-MD"/>
              </w:rPr>
              <w:t>Adresa</w:t>
            </w:r>
          </w:p>
        </w:tc>
        <w:tc>
          <w:tcPr>
            <w:tcW w:w="4218" w:type="dxa"/>
          </w:tcPr>
          <w:p w:rsidR="00AD4079" w:rsidRPr="00FF430B" w:rsidRDefault="00AD4079" w:rsidP="001A6B39">
            <w:pPr>
              <w:jc w:val="both"/>
              <w:rPr>
                <w:rFonts w:eastAsia="Cambria"/>
                <w:noProof w:val="0"/>
                <w:lang w:val="ro-MD"/>
              </w:rPr>
            </w:pPr>
          </w:p>
        </w:tc>
      </w:tr>
      <w:tr w:rsidR="00AD4079" w:rsidRPr="00EC30C2" w:rsidTr="001A6B39">
        <w:tc>
          <w:tcPr>
            <w:tcW w:w="5353" w:type="dxa"/>
            <w:shd w:val="clear" w:color="auto" w:fill="FFFFFF" w:themeFill="background1"/>
          </w:tcPr>
          <w:p w:rsidR="00AD4079" w:rsidRPr="00FF430B" w:rsidRDefault="00AD4079" w:rsidP="001A6B39">
            <w:pPr>
              <w:jc w:val="both"/>
              <w:rPr>
                <w:b/>
                <w:noProof w:val="0"/>
                <w:lang w:val="ro-MD"/>
              </w:rPr>
            </w:pPr>
            <w:r w:rsidRPr="00FF430B">
              <w:rPr>
                <w:b/>
                <w:noProof w:val="0"/>
                <w:lang w:val="ro-MD"/>
              </w:rPr>
              <w:t>Număr de telefon</w:t>
            </w:r>
          </w:p>
        </w:tc>
        <w:tc>
          <w:tcPr>
            <w:tcW w:w="4218" w:type="dxa"/>
          </w:tcPr>
          <w:p w:rsidR="00AD4079" w:rsidRPr="00FF430B" w:rsidRDefault="00AD4079" w:rsidP="001A6B39">
            <w:pPr>
              <w:jc w:val="both"/>
              <w:rPr>
                <w:rFonts w:eastAsia="Cambria"/>
                <w:noProof w:val="0"/>
                <w:lang w:val="ro-MD"/>
              </w:rPr>
            </w:pPr>
          </w:p>
        </w:tc>
      </w:tr>
      <w:tr w:rsidR="00AD4079" w:rsidRPr="00EC30C2" w:rsidTr="001A6B39">
        <w:tc>
          <w:tcPr>
            <w:tcW w:w="5353" w:type="dxa"/>
            <w:shd w:val="clear" w:color="auto" w:fill="FFFFFF" w:themeFill="background1"/>
          </w:tcPr>
          <w:p w:rsidR="00AD4079" w:rsidRPr="00FF430B" w:rsidRDefault="00AD4079" w:rsidP="001A6B39">
            <w:pPr>
              <w:jc w:val="both"/>
              <w:rPr>
                <w:b/>
                <w:noProof w:val="0"/>
                <w:lang w:val="ro-MD"/>
              </w:rPr>
            </w:pPr>
            <w:r w:rsidRPr="00FF430B">
              <w:rPr>
                <w:b/>
                <w:noProof w:val="0"/>
                <w:lang w:val="ro-MD"/>
              </w:rPr>
              <w:t>Număr de fax</w:t>
            </w:r>
          </w:p>
        </w:tc>
        <w:tc>
          <w:tcPr>
            <w:tcW w:w="4218" w:type="dxa"/>
          </w:tcPr>
          <w:p w:rsidR="00AD4079" w:rsidRPr="00FF430B" w:rsidRDefault="00AD4079" w:rsidP="001A6B39">
            <w:pPr>
              <w:jc w:val="both"/>
              <w:rPr>
                <w:rFonts w:eastAsia="Cambria"/>
                <w:noProof w:val="0"/>
                <w:lang w:val="ro-MD"/>
              </w:rPr>
            </w:pPr>
          </w:p>
        </w:tc>
      </w:tr>
      <w:tr w:rsidR="00AD4079" w:rsidRPr="00EC30C2" w:rsidTr="001A6B39">
        <w:tc>
          <w:tcPr>
            <w:tcW w:w="5353" w:type="dxa"/>
            <w:shd w:val="clear" w:color="auto" w:fill="FFFFFF" w:themeFill="background1"/>
          </w:tcPr>
          <w:p w:rsidR="00AD4079" w:rsidRPr="00FF430B" w:rsidRDefault="00AD4079" w:rsidP="001A6B39">
            <w:pPr>
              <w:jc w:val="both"/>
              <w:rPr>
                <w:b/>
                <w:noProof w:val="0"/>
                <w:lang w:val="ro-MD"/>
              </w:rPr>
            </w:pPr>
            <w:r w:rsidRPr="00FF430B">
              <w:rPr>
                <w:b/>
                <w:noProof w:val="0"/>
                <w:lang w:val="ro-MD"/>
              </w:rPr>
              <w:t xml:space="preserve">E-mail </w:t>
            </w:r>
          </w:p>
        </w:tc>
        <w:tc>
          <w:tcPr>
            <w:tcW w:w="4218" w:type="dxa"/>
          </w:tcPr>
          <w:p w:rsidR="00AD4079" w:rsidRPr="00FF430B" w:rsidRDefault="00AD4079" w:rsidP="001A6B39">
            <w:pPr>
              <w:jc w:val="both"/>
              <w:rPr>
                <w:rFonts w:eastAsia="Cambria"/>
                <w:noProof w:val="0"/>
                <w:lang w:val="ro-MD"/>
              </w:rPr>
            </w:pPr>
          </w:p>
        </w:tc>
      </w:tr>
      <w:tr w:rsidR="00AD4079" w:rsidRPr="00EC30C2" w:rsidTr="001A6B39">
        <w:tc>
          <w:tcPr>
            <w:tcW w:w="5353" w:type="dxa"/>
            <w:shd w:val="clear" w:color="auto" w:fill="FFFFFF" w:themeFill="background1"/>
          </w:tcPr>
          <w:p w:rsidR="00AD4079" w:rsidRPr="00FF430B" w:rsidRDefault="00AD4079" w:rsidP="001A6B39">
            <w:pPr>
              <w:jc w:val="both"/>
              <w:rPr>
                <w:b/>
                <w:noProof w:val="0"/>
                <w:lang w:val="ro-MD"/>
              </w:rPr>
            </w:pPr>
            <w:r w:rsidRPr="00FF430B">
              <w:rPr>
                <w:b/>
                <w:noProof w:val="0"/>
                <w:lang w:val="ro-MD"/>
              </w:rPr>
              <w:t>Pagina web oficială</w:t>
            </w:r>
          </w:p>
        </w:tc>
        <w:tc>
          <w:tcPr>
            <w:tcW w:w="4218" w:type="dxa"/>
          </w:tcPr>
          <w:p w:rsidR="00AD4079" w:rsidRPr="00FF430B" w:rsidRDefault="00AD4079" w:rsidP="001A6B39">
            <w:pPr>
              <w:jc w:val="both"/>
              <w:rPr>
                <w:rFonts w:eastAsia="Cambria"/>
                <w:noProof w:val="0"/>
                <w:lang w:val="ro-MD"/>
              </w:rPr>
            </w:pPr>
          </w:p>
        </w:tc>
      </w:tr>
      <w:tr w:rsidR="00AD4079" w:rsidRPr="00EC30C2" w:rsidTr="001A6B39">
        <w:tc>
          <w:tcPr>
            <w:tcW w:w="5353" w:type="dxa"/>
            <w:shd w:val="clear" w:color="auto" w:fill="FFFFFF" w:themeFill="background1"/>
          </w:tcPr>
          <w:p w:rsidR="00AD4079" w:rsidRPr="00FF430B" w:rsidRDefault="00AD4079" w:rsidP="001A6B39">
            <w:pPr>
              <w:jc w:val="both"/>
              <w:rPr>
                <w:b/>
                <w:noProof w:val="0"/>
                <w:lang w:val="ro-MD"/>
              </w:rPr>
            </w:pPr>
            <w:r w:rsidRPr="00FF430B">
              <w:rPr>
                <w:b/>
                <w:noProof w:val="0"/>
                <w:lang w:val="ro-MD"/>
              </w:rPr>
              <w:t xml:space="preserve">Persoana de contact </w:t>
            </w:r>
          </w:p>
          <w:p w:rsidR="00AD4079" w:rsidRPr="00FF430B" w:rsidRDefault="00AD4079" w:rsidP="001A6B39">
            <w:pPr>
              <w:jc w:val="both"/>
              <w:rPr>
                <w:b/>
                <w:noProof w:val="0"/>
                <w:lang w:val="ro-MD"/>
              </w:rPr>
            </w:pPr>
            <w:r w:rsidRPr="00FF430B">
              <w:rPr>
                <w:i/>
                <w:noProof w:val="0"/>
                <w:lang w:val="ro-MD"/>
              </w:rPr>
              <w:t>(nume, prenume, telefon, e-mail)</w:t>
            </w:r>
          </w:p>
        </w:tc>
        <w:tc>
          <w:tcPr>
            <w:tcW w:w="4218" w:type="dxa"/>
          </w:tcPr>
          <w:p w:rsidR="00AD4079" w:rsidRPr="00FF430B" w:rsidRDefault="00AD4079" w:rsidP="001A6B39">
            <w:pPr>
              <w:jc w:val="both"/>
              <w:rPr>
                <w:rFonts w:eastAsia="Cambria"/>
                <w:noProof w:val="0"/>
                <w:lang w:val="ro-MD"/>
              </w:rPr>
            </w:pPr>
          </w:p>
        </w:tc>
      </w:tr>
    </w:tbl>
    <w:p w:rsidR="00AD4079" w:rsidRPr="00FF430B" w:rsidRDefault="00AD4079" w:rsidP="00AD4079">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AD4079" w:rsidRPr="00EC30C2" w:rsidTr="001A6B39">
        <w:tc>
          <w:tcPr>
            <w:tcW w:w="5353" w:type="dxa"/>
            <w:shd w:val="clear" w:color="auto" w:fill="FFFFFF" w:themeFill="background1"/>
          </w:tcPr>
          <w:p w:rsidR="00AD4079" w:rsidRPr="00FF430B" w:rsidRDefault="00AD4079" w:rsidP="001A6B39">
            <w:pPr>
              <w:jc w:val="both"/>
              <w:rPr>
                <w:b/>
                <w:noProof w:val="0"/>
                <w:lang w:val="ro-MD" w:eastAsia="ro-RO"/>
              </w:rPr>
            </w:pPr>
            <w:r w:rsidRPr="00FF430B">
              <w:rPr>
                <w:b/>
                <w:noProof w:val="0"/>
                <w:lang w:val="ro-MD" w:eastAsia="ro-RO"/>
              </w:rPr>
              <w:t>Tipul procedurii de achiziție</w:t>
            </w:r>
          </w:p>
        </w:tc>
        <w:tc>
          <w:tcPr>
            <w:tcW w:w="4218" w:type="dxa"/>
          </w:tcPr>
          <w:p w:rsidR="00AD4079" w:rsidRPr="00FF430B" w:rsidRDefault="00AD4079" w:rsidP="001A6B39">
            <w:pPr>
              <w:jc w:val="both"/>
              <w:rPr>
                <w:noProof w:val="0"/>
                <w:lang w:val="ro-MD" w:eastAsia="ro-RO"/>
              </w:rPr>
            </w:pPr>
            <w:r w:rsidRPr="00FF430B">
              <w:rPr>
                <w:noProof w:val="0"/>
                <w:lang w:val="ro-MD" w:eastAsia="ro-RO"/>
              </w:rPr>
              <w:t xml:space="preserve">Cererea ofertelor de prețuri □  </w:t>
            </w:r>
          </w:p>
          <w:p w:rsidR="00AD4079" w:rsidRPr="00FF430B" w:rsidRDefault="00AD4079" w:rsidP="001A6B3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AD4079" w:rsidRPr="00EC30C2" w:rsidTr="001A6B39">
        <w:tc>
          <w:tcPr>
            <w:tcW w:w="5353" w:type="dxa"/>
            <w:shd w:val="clear" w:color="auto" w:fill="FFFFFF" w:themeFill="background1"/>
          </w:tcPr>
          <w:p w:rsidR="00AD4079" w:rsidRPr="00FF430B" w:rsidRDefault="00AD4079" w:rsidP="001A6B39">
            <w:pPr>
              <w:jc w:val="both"/>
              <w:rPr>
                <w:b/>
                <w:noProof w:val="0"/>
                <w:lang w:val="ro-MD" w:eastAsia="ro-RO"/>
              </w:rPr>
            </w:pPr>
            <w:r w:rsidRPr="00FF430B">
              <w:rPr>
                <w:b/>
                <w:noProof w:val="0"/>
                <w:lang w:val="ro-MD" w:eastAsia="ro-RO"/>
              </w:rPr>
              <w:t>Obiectul achiziției</w:t>
            </w:r>
          </w:p>
        </w:tc>
        <w:tc>
          <w:tcPr>
            <w:tcW w:w="4218" w:type="dxa"/>
          </w:tcPr>
          <w:p w:rsidR="00AD4079" w:rsidRPr="00FF430B" w:rsidRDefault="00AD4079" w:rsidP="001A6B39">
            <w:pPr>
              <w:jc w:val="both"/>
              <w:rPr>
                <w:noProof w:val="0"/>
                <w:lang w:val="ro-MD" w:eastAsia="ro-RO"/>
              </w:rPr>
            </w:pPr>
          </w:p>
        </w:tc>
      </w:tr>
      <w:tr w:rsidR="00AD4079" w:rsidRPr="00EC30C2" w:rsidTr="001A6B39">
        <w:tc>
          <w:tcPr>
            <w:tcW w:w="5353" w:type="dxa"/>
            <w:shd w:val="clear" w:color="auto" w:fill="FFFFFF" w:themeFill="background1"/>
          </w:tcPr>
          <w:p w:rsidR="00AD4079" w:rsidRPr="00FF430B" w:rsidRDefault="00AD4079" w:rsidP="001A6B39">
            <w:pPr>
              <w:jc w:val="both"/>
              <w:rPr>
                <w:b/>
                <w:noProof w:val="0"/>
                <w:lang w:val="ro-MD" w:eastAsia="ro-RO"/>
              </w:rPr>
            </w:pPr>
            <w:r w:rsidRPr="00FF430B">
              <w:rPr>
                <w:b/>
                <w:noProof w:val="0"/>
                <w:lang w:val="ro-MD" w:eastAsia="ro-RO"/>
              </w:rPr>
              <w:t>Cod CPV</w:t>
            </w:r>
          </w:p>
        </w:tc>
        <w:tc>
          <w:tcPr>
            <w:tcW w:w="4218" w:type="dxa"/>
          </w:tcPr>
          <w:p w:rsidR="00AD4079" w:rsidRPr="00FF430B" w:rsidRDefault="00AD4079" w:rsidP="001A6B39">
            <w:pPr>
              <w:jc w:val="both"/>
              <w:rPr>
                <w:noProof w:val="0"/>
                <w:lang w:val="ro-MD" w:eastAsia="ro-RO"/>
              </w:rPr>
            </w:pPr>
          </w:p>
        </w:tc>
      </w:tr>
      <w:tr w:rsidR="00AD4079" w:rsidRPr="00EC30C2" w:rsidTr="001A6B39">
        <w:tc>
          <w:tcPr>
            <w:tcW w:w="5353" w:type="dxa"/>
            <w:shd w:val="clear" w:color="auto" w:fill="FFFFFF" w:themeFill="background1"/>
          </w:tcPr>
          <w:p w:rsidR="00AD4079" w:rsidRPr="00FF430B" w:rsidRDefault="00AD4079" w:rsidP="001A6B39">
            <w:pPr>
              <w:jc w:val="both"/>
              <w:rPr>
                <w:b/>
                <w:noProof w:val="0"/>
                <w:lang w:val="ro-MD" w:eastAsia="ro-RO"/>
              </w:rPr>
            </w:pPr>
            <w:r w:rsidRPr="00FF430B">
              <w:rPr>
                <w:b/>
                <w:noProof w:val="0"/>
                <w:lang w:val="ro-MD" w:eastAsia="ro-RO"/>
              </w:rPr>
              <w:t xml:space="preserve">Valoarea estimată a achiziției </w:t>
            </w:r>
          </w:p>
        </w:tc>
        <w:tc>
          <w:tcPr>
            <w:tcW w:w="4218" w:type="dxa"/>
          </w:tcPr>
          <w:p w:rsidR="00AD4079" w:rsidRPr="00FF430B" w:rsidRDefault="00AD4079" w:rsidP="001A6B39">
            <w:pPr>
              <w:jc w:val="both"/>
              <w:rPr>
                <w:rFonts w:eastAsia="Cambria"/>
                <w:noProof w:val="0"/>
                <w:lang w:val="ro-MD"/>
              </w:rPr>
            </w:pPr>
          </w:p>
        </w:tc>
      </w:tr>
      <w:tr w:rsidR="00AD4079" w:rsidRPr="00EC30C2" w:rsidTr="001A6B39">
        <w:tc>
          <w:tcPr>
            <w:tcW w:w="5353" w:type="dxa"/>
            <w:vMerge w:val="restart"/>
            <w:shd w:val="clear" w:color="auto" w:fill="FFFFFF" w:themeFill="background1"/>
          </w:tcPr>
          <w:p w:rsidR="00AD4079" w:rsidRPr="00FF430B" w:rsidRDefault="00AD4079" w:rsidP="001A6B3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1"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rsidR="00AD4079" w:rsidRPr="00FF430B" w:rsidRDefault="00AD4079" w:rsidP="001A6B39">
            <w:pPr>
              <w:jc w:val="both"/>
              <w:rPr>
                <w:rFonts w:eastAsia="Cambria"/>
                <w:noProof w:val="0"/>
                <w:lang w:val="ro-MD"/>
              </w:rPr>
            </w:pPr>
            <w:r w:rsidRPr="00FF430B">
              <w:rPr>
                <w:rFonts w:eastAsia="Cambria"/>
                <w:noProof w:val="0"/>
                <w:lang w:val="ro-MD"/>
              </w:rPr>
              <w:t>Nr:</w:t>
            </w:r>
          </w:p>
        </w:tc>
      </w:tr>
      <w:tr w:rsidR="00AD4079" w:rsidRPr="00EC30C2" w:rsidTr="001A6B39">
        <w:tc>
          <w:tcPr>
            <w:tcW w:w="5353" w:type="dxa"/>
            <w:vMerge/>
            <w:shd w:val="clear" w:color="auto" w:fill="FFFFFF" w:themeFill="background1"/>
          </w:tcPr>
          <w:p w:rsidR="00AD4079" w:rsidRPr="00FF430B" w:rsidRDefault="00AD4079" w:rsidP="001A6B39">
            <w:pPr>
              <w:jc w:val="both"/>
              <w:rPr>
                <w:b/>
                <w:noProof w:val="0"/>
                <w:lang w:val="ro-MD" w:eastAsia="ro-RO"/>
              </w:rPr>
            </w:pPr>
          </w:p>
        </w:tc>
        <w:tc>
          <w:tcPr>
            <w:tcW w:w="4218" w:type="dxa"/>
          </w:tcPr>
          <w:p w:rsidR="00AD4079" w:rsidRPr="00FF430B" w:rsidRDefault="00AD4079" w:rsidP="001A6B39">
            <w:pPr>
              <w:jc w:val="both"/>
              <w:rPr>
                <w:rFonts w:eastAsia="Cambria"/>
                <w:noProof w:val="0"/>
                <w:lang w:val="ro-MD"/>
              </w:rPr>
            </w:pPr>
            <w:r w:rsidRPr="00FF430B">
              <w:rPr>
                <w:rFonts w:eastAsia="Cambria"/>
                <w:noProof w:val="0"/>
                <w:lang w:val="ro-MD"/>
              </w:rPr>
              <w:t>Link:</w:t>
            </w:r>
          </w:p>
        </w:tc>
      </w:tr>
      <w:tr w:rsidR="00AD4079" w:rsidRPr="00EC30C2" w:rsidTr="001A6B39">
        <w:tc>
          <w:tcPr>
            <w:tcW w:w="5353" w:type="dxa"/>
            <w:shd w:val="clear" w:color="auto" w:fill="FFFFFF" w:themeFill="background1"/>
          </w:tcPr>
          <w:p w:rsidR="00AD4079" w:rsidRPr="00FF430B" w:rsidRDefault="00AD4079" w:rsidP="001A6B39">
            <w:pPr>
              <w:jc w:val="both"/>
              <w:rPr>
                <w:b/>
                <w:noProof w:val="0"/>
                <w:lang w:val="ro-MD"/>
              </w:rPr>
            </w:pPr>
            <w:r w:rsidRPr="00FF430B">
              <w:rPr>
                <w:b/>
                <w:noProof w:val="0"/>
                <w:lang w:val="ro-MD" w:eastAsia="ro-RO"/>
              </w:rPr>
              <w:t>Data publicării anunțului de participare</w:t>
            </w:r>
          </w:p>
        </w:tc>
        <w:tc>
          <w:tcPr>
            <w:tcW w:w="4218" w:type="dxa"/>
          </w:tcPr>
          <w:p w:rsidR="00AD4079" w:rsidRPr="00FF430B" w:rsidRDefault="00AD4079" w:rsidP="001A6B39">
            <w:pPr>
              <w:jc w:val="both"/>
              <w:rPr>
                <w:rFonts w:eastAsia="Cambria"/>
                <w:noProof w:val="0"/>
                <w:lang w:val="ro-MD"/>
              </w:rPr>
            </w:pPr>
          </w:p>
        </w:tc>
      </w:tr>
      <w:tr w:rsidR="00AD4079" w:rsidRPr="00EC30C2" w:rsidTr="001A6B39">
        <w:trPr>
          <w:trHeight w:val="1040"/>
        </w:trPr>
        <w:tc>
          <w:tcPr>
            <w:tcW w:w="5353" w:type="dxa"/>
            <w:shd w:val="clear" w:color="auto" w:fill="FFFFFF" w:themeFill="background1"/>
          </w:tcPr>
          <w:p w:rsidR="00AD4079" w:rsidRPr="00FF430B" w:rsidRDefault="00AD4079" w:rsidP="001A6B3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rsidR="00AD4079" w:rsidRPr="00FF430B" w:rsidRDefault="00AD4079" w:rsidP="001A6B39">
            <w:pPr>
              <w:jc w:val="both"/>
              <w:rPr>
                <w:rFonts w:eastAsia="Cambria"/>
                <w:noProof w:val="0"/>
                <w:lang w:val="ro-MD"/>
              </w:rPr>
            </w:pPr>
          </w:p>
        </w:tc>
      </w:tr>
    </w:tbl>
    <w:p w:rsidR="00AD4079" w:rsidRPr="00FF430B" w:rsidRDefault="00AD4079" w:rsidP="00AD4079">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AD4079" w:rsidRPr="00EC30C2" w:rsidTr="001A6B39">
        <w:trPr>
          <w:trHeight w:val="304"/>
        </w:trPr>
        <w:tc>
          <w:tcPr>
            <w:tcW w:w="5353" w:type="dxa"/>
            <w:shd w:val="clear" w:color="auto" w:fill="FFFFFF" w:themeFill="background1"/>
          </w:tcPr>
          <w:p w:rsidR="00AD4079" w:rsidRPr="00FF430B" w:rsidRDefault="00AD4079" w:rsidP="001A6B39">
            <w:pPr>
              <w:jc w:val="both"/>
              <w:rPr>
                <w:b/>
                <w:noProof w:val="0"/>
                <w:lang w:val="ro-MD" w:eastAsia="ro-RO"/>
              </w:rPr>
            </w:pPr>
            <w:r w:rsidRPr="00FF430B">
              <w:rPr>
                <w:b/>
                <w:noProof w:val="0"/>
                <w:lang w:val="ro-MD" w:eastAsia="ro-RO"/>
              </w:rPr>
              <w:t>Tipul contractului de achiziție/acordului-cadru</w:t>
            </w:r>
          </w:p>
        </w:tc>
        <w:tc>
          <w:tcPr>
            <w:tcW w:w="4218" w:type="dxa"/>
          </w:tcPr>
          <w:p w:rsidR="00AD4079" w:rsidRPr="00FF430B" w:rsidRDefault="00AD4079" w:rsidP="001A6B39">
            <w:pPr>
              <w:jc w:val="both"/>
              <w:rPr>
                <w:noProof w:val="0"/>
                <w:lang w:val="ro-MD" w:eastAsia="ro-RO"/>
              </w:rPr>
            </w:pPr>
            <w:r w:rsidRPr="00FF430B">
              <w:rPr>
                <w:noProof w:val="0"/>
                <w:lang w:val="ro-MD" w:eastAsia="ro-RO"/>
              </w:rPr>
              <w:t xml:space="preserve"> Servicii de proiectare □      Lucrări □</w:t>
            </w:r>
          </w:p>
        </w:tc>
      </w:tr>
      <w:tr w:rsidR="00AD4079" w:rsidRPr="00EC30C2" w:rsidTr="001A6B39">
        <w:trPr>
          <w:trHeight w:val="315"/>
        </w:trPr>
        <w:tc>
          <w:tcPr>
            <w:tcW w:w="5353" w:type="dxa"/>
            <w:shd w:val="clear" w:color="auto" w:fill="FFFFFF" w:themeFill="background1"/>
          </w:tcPr>
          <w:p w:rsidR="00AD4079" w:rsidRPr="00FF430B" w:rsidRDefault="00AD4079" w:rsidP="001A6B3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rsidR="00AD4079" w:rsidRPr="00FF430B" w:rsidRDefault="00AD4079" w:rsidP="001A6B39">
            <w:pPr>
              <w:jc w:val="both"/>
              <w:rPr>
                <w:noProof w:val="0"/>
                <w:lang w:val="ro-MD" w:eastAsia="ro-RO"/>
              </w:rPr>
            </w:pPr>
            <w:r w:rsidRPr="00FF430B">
              <w:rPr>
                <w:noProof w:val="0"/>
                <w:lang w:val="ro-MD" w:eastAsia="ro-RO"/>
              </w:rPr>
              <w:t>Nu □    Da □</w:t>
            </w:r>
          </w:p>
        </w:tc>
      </w:tr>
      <w:tr w:rsidR="00AD4079" w:rsidRPr="00EC30C2" w:rsidTr="001A6B39">
        <w:trPr>
          <w:trHeight w:val="525"/>
        </w:trPr>
        <w:tc>
          <w:tcPr>
            <w:tcW w:w="5353" w:type="dxa"/>
            <w:shd w:val="clear" w:color="auto" w:fill="FFFFFF" w:themeFill="background1"/>
          </w:tcPr>
          <w:p w:rsidR="00AD4079" w:rsidRPr="00FF430B" w:rsidRDefault="00AD4079" w:rsidP="001A6B39">
            <w:pPr>
              <w:jc w:val="both"/>
              <w:rPr>
                <w:b/>
                <w:noProof w:val="0"/>
                <w:lang w:val="ro-MD" w:eastAsia="ro-RO"/>
              </w:rPr>
            </w:pPr>
            <w:r w:rsidRPr="00FF430B">
              <w:rPr>
                <w:b/>
                <w:noProof w:val="0"/>
                <w:lang w:val="ro-MD" w:eastAsia="ro-RO"/>
              </w:rPr>
              <w:t>Sursa de finanțare</w:t>
            </w:r>
          </w:p>
        </w:tc>
        <w:tc>
          <w:tcPr>
            <w:tcW w:w="4218" w:type="dxa"/>
          </w:tcPr>
          <w:p w:rsidR="00AD4079" w:rsidRPr="00FF430B" w:rsidRDefault="00AD4079" w:rsidP="001A6B39">
            <w:pPr>
              <w:jc w:val="both"/>
              <w:rPr>
                <w:noProof w:val="0"/>
                <w:lang w:val="ro-MD" w:eastAsia="ro-RO"/>
              </w:rPr>
            </w:pPr>
            <w:r w:rsidRPr="00FF430B">
              <w:rPr>
                <w:noProof w:val="0"/>
                <w:lang w:val="ro-MD" w:eastAsia="ro-RO"/>
              </w:rPr>
              <w:t xml:space="preserve">Bugetul de stat □     FAOAM □ </w:t>
            </w:r>
          </w:p>
          <w:p w:rsidR="00AD4079" w:rsidRPr="00FF430B" w:rsidRDefault="00AD4079" w:rsidP="001A6B39">
            <w:pPr>
              <w:jc w:val="both"/>
              <w:rPr>
                <w:noProof w:val="0"/>
                <w:lang w:val="ro-MD" w:eastAsia="ro-RO"/>
              </w:rPr>
            </w:pPr>
            <w:r w:rsidRPr="00FF430B">
              <w:rPr>
                <w:noProof w:val="0"/>
                <w:lang w:val="ro-MD" w:eastAsia="ro-RO"/>
              </w:rPr>
              <w:t xml:space="preserve">BASS □     Surse externe □ </w:t>
            </w:r>
          </w:p>
          <w:p w:rsidR="00AD4079" w:rsidRPr="00FF430B" w:rsidRDefault="00AD4079" w:rsidP="001A6B3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AD4079" w:rsidRPr="00EC30C2" w:rsidTr="001A6B39">
        <w:trPr>
          <w:trHeight w:val="353"/>
        </w:trPr>
        <w:tc>
          <w:tcPr>
            <w:tcW w:w="5353" w:type="dxa"/>
            <w:shd w:val="clear" w:color="auto" w:fill="FFFFFF" w:themeFill="background1"/>
          </w:tcPr>
          <w:p w:rsidR="00AD4079" w:rsidRPr="00FF430B" w:rsidRDefault="00AD4079" w:rsidP="001A6B3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rsidR="00AD4079" w:rsidRPr="00FF430B" w:rsidRDefault="00AD4079" w:rsidP="001A6B39">
            <w:pPr>
              <w:jc w:val="both"/>
              <w:rPr>
                <w:noProof w:val="0"/>
                <w:lang w:val="ro-MD" w:eastAsia="ro-RO"/>
              </w:rPr>
            </w:pPr>
          </w:p>
        </w:tc>
      </w:tr>
      <w:tr w:rsidR="00AD4079" w:rsidRPr="00EC30C2" w:rsidTr="001A6B39">
        <w:trPr>
          <w:trHeight w:val="140"/>
        </w:trPr>
        <w:tc>
          <w:tcPr>
            <w:tcW w:w="5353" w:type="dxa"/>
            <w:shd w:val="clear" w:color="auto" w:fill="FFFFFF" w:themeFill="background1"/>
          </w:tcPr>
          <w:p w:rsidR="00AD4079" w:rsidRPr="00FF430B" w:rsidRDefault="00AD4079" w:rsidP="001A6B39">
            <w:pPr>
              <w:jc w:val="both"/>
              <w:rPr>
                <w:b/>
                <w:noProof w:val="0"/>
                <w:lang w:val="ro-MD" w:eastAsia="ro-RO"/>
              </w:rPr>
            </w:pPr>
            <w:r w:rsidRPr="00FF430B">
              <w:rPr>
                <w:b/>
                <w:noProof w:val="0"/>
                <w:lang w:val="ro-MD" w:eastAsia="ro-RO"/>
              </w:rPr>
              <w:t>Denumirea operatorului economic</w:t>
            </w:r>
          </w:p>
        </w:tc>
        <w:tc>
          <w:tcPr>
            <w:tcW w:w="4218" w:type="dxa"/>
          </w:tcPr>
          <w:p w:rsidR="00AD4079" w:rsidRPr="00FF430B" w:rsidRDefault="00AD4079" w:rsidP="001A6B39">
            <w:pPr>
              <w:jc w:val="both"/>
              <w:rPr>
                <w:i/>
                <w:noProof w:val="0"/>
                <w:lang w:val="ro-MD" w:eastAsia="ro-RO"/>
              </w:rPr>
            </w:pPr>
          </w:p>
        </w:tc>
      </w:tr>
      <w:tr w:rsidR="00AD4079" w:rsidRPr="00EC30C2" w:rsidTr="001A6B39">
        <w:trPr>
          <w:trHeight w:val="188"/>
        </w:trPr>
        <w:tc>
          <w:tcPr>
            <w:tcW w:w="5353" w:type="dxa"/>
            <w:vMerge w:val="restart"/>
            <w:shd w:val="clear" w:color="auto" w:fill="FFFFFF" w:themeFill="background1"/>
          </w:tcPr>
          <w:p w:rsidR="00AD4079" w:rsidRPr="00FF430B" w:rsidRDefault="00AD4079" w:rsidP="001A6B39">
            <w:pPr>
              <w:jc w:val="both"/>
              <w:rPr>
                <w:b/>
                <w:noProof w:val="0"/>
                <w:lang w:val="ro-MD" w:eastAsia="ro-RO"/>
              </w:rPr>
            </w:pPr>
            <w:r w:rsidRPr="00FF430B">
              <w:rPr>
                <w:b/>
                <w:noProof w:val="0"/>
                <w:lang w:val="ro-MD" w:eastAsia="ro-RO"/>
              </w:rPr>
              <w:t>Nr. și data contractului de achiziție/acordului-cadru</w:t>
            </w:r>
          </w:p>
        </w:tc>
        <w:tc>
          <w:tcPr>
            <w:tcW w:w="4218" w:type="dxa"/>
          </w:tcPr>
          <w:p w:rsidR="00AD4079" w:rsidRPr="00FF430B" w:rsidRDefault="00AD4079" w:rsidP="001A6B39">
            <w:pPr>
              <w:jc w:val="both"/>
              <w:rPr>
                <w:noProof w:val="0"/>
                <w:lang w:val="ro-MD" w:eastAsia="ro-RO"/>
              </w:rPr>
            </w:pPr>
            <w:r w:rsidRPr="00FF430B">
              <w:rPr>
                <w:noProof w:val="0"/>
                <w:lang w:val="ro-MD" w:eastAsia="ro-RO"/>
              </w:rPr>
              <w:t>Nr:</w:t>
            </w:r>
          </w:p>
        </w:tc>
      </w:tr>
      <w:tr w:rsidR="00AD4079" w:rsidRPr="00EC30C2" w:rsidTr="001A6B39">
        <w:trPr>
          <w:trHeight w:val="219"/>
        </w:trPr>
        <w:tc>
          <w:tcPr>
            <w:tcW w:w="5353" w:type="dxa"/>
            <w:vMerge/>
            <w:shd w:val="clear" w:color="auto" w:fill="FFFFFF" w:themeFill="background1"/>
          </w:tcPr>
          <w:p w:rsidR="00AD4079" w:rsidRPr="00FF430B" w:rsidRDefault="00AD4079" w:rsidP="001A6B39">
            <w:pPr>
              <w:jc w:val="both"/>
              <w:rPr>
                <w:b/>
                <w:noProof w:val="0"/>
                <w:lang w:val="ro-MD" w:eastAsia="ro-RO"/>
              </w:rPr>
            </w:pPr>
          </w:p>
        </w:tc>
        <w:tc>
          <w:tcPr>
            <w:tcW w:w="4218" w:type="dxa"/>
          </w:tcPr>
          <w:p w:rsidR="00AD4079" w:rsidRPr="00FF430B" w:rsidRDefault="00AD4079" w:rsidP="001A6B39">
            <w:pPr>
              <w:jc w:val="both"/>
              <w:rPr>
                <w:noProof w:val="0"/>
                <w:lang w:val="ro-MD" w:eastAsia="ro-RO"/>
              </w:rPr>
            </w:pPr>
            <w:r w:rsidRPr="00FF430B">
              <w:rPr>
                <w:noProof w:val="0"/>
                <w:lang w:val="ro-MD" w:eastAsia="ro-RO"/>
              </w:rPr>
              <w:t>Data:</w:t>
            </w:r>
          </w:p>
        </w:tc>
      </w:tr>
      <w:tr w:rsidR="00AD4079" w:rsidRPr="00EC30C2" w:rsidTr="001A6B39">
        <w:trPr>
          <w:trHeight w:val="207"/>
        </w:trPr>
        <w:tc>
          <w:tcPr>
            <w:tcW w:w="5353" w:type="dxa"/>
            <w:vMerge w:val="restart"/>
            <w:shd w:val="clear" w:color="auto" w:fill="FFFFFF" w:themeFill="background1"/>
          </w:tcPr>
          <w:p w:rsidR="00AD4079" w:rsidRPr="00FF430B" w:rsidRDefault="00AD4079" w:rsidP="001A6B39">
            <w:pPr>
              <w:jc w:val="both"/>
              <w:rPr>
                <w:b/>
                <w:noProof w:val="0"/>
                <w:lang w:val="ro-MD" w:eastAsia="ro-RO"/>
              </w:rPr>
            </w:pPr>
            <w:r w:rsidRPr="00FF430B">
              <w:rPr>
                <w:b/>
                <w:noProof w:val="0"/>
                <w:lang w:val="ro-MD" w:eastAsia="ro-RO"/>
              </w:rPr>
              <w:t>Valoarea contractului de achiziție/acordului-cadru</w:t>
            </w:r>
          </w:p>
        </w:tc>
        <w:tc>
          <w:tcPr>
            <w:tcW w:w="4218" w:type="dxa"/>
          </w:tcPr>
          <w:p w:rsidR="00AD4079" w:rsidRPr="00FF430B" w:rsidRDefault="00AD4079" w:rsidP="001A6B39">
            <w:pPr>
              <w:jc w:val="both"/>
              <w:rPr>
                <w:noProof w:val="0"/>
                <w:lang w:val="ro-MD" w:eastAsia="ro-RO"/>
              </w:rPr>
            </w:pPr>
            <w:r w:rsidRPr="00FF430B">
              <w:rPr>
                <w:noProof w:val="0"/>
                <w:lang w:val="ro-MD" w:eastAsia="ro-RO"/>
              </w:rPr>
              <w:t>Fără TVA:</w:t>
            </w:r>
          </w:p>
        </w:tc>
      </w:tr>
      <w:tr w:rsidR="00AD4079" w:rsidRPr="00EC30C2" w:rsidTr="001A6B39">
        <w:trPr>
          <w:trHeight w:val="207"/>
        </w:trPr>
        <w:tc>
          <w:tcPr>
            <w:tcW w:w="5353" w:type="dxa"/>
            <w:vMerge/>
            <w:shd w:val="clear" w:color="auto" w:fill="FFFFFF" w:themeFill="background1"/>
          </w:tcPr>
          <w:p w:rsidR="00AD4079" w:rsidRPr="00FF430B" w:rsidRDefault="00AD4079" w:rsidP="001A6B39">
            <w:pPr>
              <w:jc w:val="both"/>
              <w:rPr>
                <w:b/>
                <w:noProof w:val="0"/>
                <w:lang w:val="ro-MD" w:eastAsia="ro-RO"/>
              </w:rPr>
            </w:pPr>
          </w:p>
        </w:tc>
        <w:tc>
          <w:tcPr>
            <w:tcW w:w="4218" w:type="dxa"/>
          </w:tcPr>
          <w:p w:rsidR="00AD4079" w:rsidRPr="00FF430B" w:rsidRDefault="00AD4079" w:rsidP="001A6B39">
            <w:pPr>
              <w:jc w:val="both"/>
              <w:rPr>
                <w:noProof w:val="0"/>
                <w:lang w:val="ro-MD" w:eastAsia="ro-RO"/>
              </w:rPr>
            </w:pPr>
            <w:r w:rsidRPr="00FF430B">
              <w:rPr>
                <w:noProof w:val="0"/>
                <w:lang w:val="ro-MD" w:eastAsia="ro-RO"/>
              </w:rPr>
              <w:t>Inclusiv TVA:</w:t>
            </w:r>
          </w:p>
        </w:tc>
      </w:tr>
      <w:tr w:rsidR="00AD4079" w:rsidRPr="00EC30C2" w:rsidTr="001A6B39">
        <w:trPr>
          <w:trHeight w:val="115"/>
        </w:trPr>
        <w:tc>
          <w:tcPr>
            <w:tcW w:w="5353" w:type="dxa"/>
            <w:shd w:val="clear" w:color="auto" w:fill="FFFFFF" w:themeFill="background1"/>
          </w:tcPr>
          <w:p w:rsidR="00AD4079" w:rsidRPr="00FF430B" w:rsidRDefault="00AD4079" w:rsidP="001A6B39">
            <w:pPr>
              <w:jc w:val="both"/>
              <w:rPr>
                <w:b/>
                <w:noProof w:val="0"/>
                <w:lang w:val="ro-MD" w:eastAsia="ro-RO"/>
              </w:rPr>
            </w:pPr>
            <w:r w:rsidRPr="00FF430B">
              <w:rPr>
                <w:b/>
                <w:noProof w:val="0"/>
                <w:lang w:val="ro-MD" w:eastAsia="ro-RO"/>
              </w:rPr>
              <w:t>Termen de valabilitate</w:t>
            </w:r>
          </w:p>
        </w:tc>
        <w:tc>
          <w:tcPr>
            <w:tcW w:w="4218" w:type="dxa"/>
          </w:tcPr>
          <w:p w:rsidR="00AD4079" w:rsidRPr="00FF430B" w:rsidRDefault="00AD4079" w:rsidP="001A6B39">
            <w:pPr>
              <w:jc w:val="both"/>
              <w:rPr>
                <w:noProof w:val="0"/>
                <w:lang w:val="ro-MD" w:eastAsia="ro-RO"/>
              </w:rPr>
            </w:pPr>
          </w:p>
        </w:tc>
      </w:tr>
      <w:tr w:rsidR="00AD4079" w:rsidRPr="00EC30C2" w:rsidTr="001A6B39">
        <w:trPr>
          <w:trHeight w:val="70"/>
        </w:trPr>
        <w:tc>
          <w:tcPr>
            <w:tcW w:w="5353" w:type="dxa"/>
            <w:shd w:val="clear" w:color="auto" w:fill="FFFFFF" w:themeFill="background1"/>
          </w:tcPr>
          <w:p w:rsidR="00AD4079" w:rsidRPr="00FF430B" w:rsidRDefault="00AD4079" w:rsidP="001A6B39">
            <w:pPr>
              <w:jc w:val="both"/>
              <w:rPr>
                <w:b/>
                <w:noProof w:val="0"/>
                <w:lang w:val="ro-MD" w:eastAsia="ro-RO"/>
              </w:rPr>
            </w:pPr>
            <w:r w:rsidRPr="00FF430B">
              <w:rPr>
                <w:b/>
                <w:noProof w:val="0"/>
                <w:lang w:val="ro-MD" w:eastAsia="ro-RO"/>
              </w:rPr>
              <w:t>Termen de execuție</w:t>
            </w:r>
          </w:p>
        </w:tc>
        <w:tc>
          <w:tcPr>
            <w:tcW w:w="4218" w:type="dxa"/>
          </w:tcPr>
          <w:p w:rsidR="00AD4079" w:rsidRPr="00FF430B" w:rsidRDefault="00AD4079" w:rsidP="001A6B39">
            <w:pPr>
              <w:jc w:val="both"/>
              <w:rPr>
                <w:noProof w:val="0"/>
                <w:lang w:val="ro-MD" w:eastAsia="ro-RO"/>
              </w:rPr>
            </w:pPr>
          </w:p>
        </w:tc>
      </w:tr>
    </w:tbl>
    <w:p w:rsidR="00AD4079" w:rsidRPr="00FF430B" w:rsidRDefault="00AD4079" w:rsidP="00AD4079">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AD4079" w:rsidRPr="00EC30C2" w:rsidTr="001A6B39">
        <w:tc>
          <w:tcPr>
            <w:tcW w:w="4785" w:type="dxa"/>
            <w:shd w:val="clear" w:color="auto" w:fill="FFFFFF" w:themeFill="background1"/>
          </w:tcPr>
          <w:p w:rsidR="00AD4079" w:rsidRPr="00FF430B" w:rsidRDefault="00AD4079" w:rsidP="001A6B3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rsidR="00AD4079" w:rsidRPr="00FF430B" w:rsidRDefault="00AD4079" w:rsidP="001A6B3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rsidR="00AD4079" w:rsidRPr="00FF430B" w:rsidRDefault="00AD4079" w:rsidP="001A6B3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rsidR="00AD4079" w:rsidRPr="00FF430B" w:rsidRDefault="00AD4079" w:rsidP="001A6B39">
            <w:pPr>
              <w:ind w:right="-1"/>
              <w:rPr>
                <w:noProof w:val="0"/>
                <w:lang w:val="ro-MD"/>
              </w:rPr>
            </w:pPr>
            <w:r w:rsidRPr="00FF430B">
              <w:rPr>
                <w:noProof w:val="0"/>
                <w:lang w:val="ro-MD"/>
              </w:rPr>
              <w:t xml:space="preserve">Modificarea termenului de executare/ prestare </w:t>
            </w:r>
            <w:r w:rsidRPr="00FF430B">
              <w:rPr>
                <w:noProof w:val="0"/>
                <w:lang w:val="ro-MD" w:eastAsia="ro-RO"/>
              </w:rPr>
              <w:t xml:space="preserve"> □</w:t>
            </w:r>
          </w:p>
          <w:p w:rsidR="00AD4079" w:rsidRPr="00FF430B" w:rsidRDefault="00AD4079" w:rsidP="001A6B3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rsidR="00AD4079" w:rsidRPr="00FF430B" w:rsidRDefault="00AD4079" w:rsidP="001A6B39">
            <w:pPr>
              <w:ind w:right="-1"/>
              <w:jc w:val="both"/>
              <w:rPr>
                <w:noProof w:val="0"/>
                <w:lang w:val="ro-MD" w:eastAsia="ro-RO"/>
              </w:rPr>
            </w:pPr>
            <w:r w:rsidRPr="00FF430B">
              <w:rPr>
                <w:noProof w:val="0"/>
                <w:lang w:val="ro-MD"/>
              </w:rPr>
              <w:t>Rezoluțiunea</w:t>
            </w:r>
            <w:r>
              <w:rPr>
                <w:noProof w:val="0"/>
                <w:lang w:val="ro-MD"/>
              </w:rPr>
              <w:t xml:space="preserve"> </w:t>
            </w:r>
            <w:r w:rsidRPr="00FF430B">
              <w:rPr>
                <w:noProof w:val="0"/>
                <w:lang w:val="ro-MD"/>
              </w:rPr>
              <w:t xml:space="preserve">contractului </w:t>
            </w:r>
            <w:r w:rsidRPr="00FF430B">
              <w:rPr>
                <w:noProof w:val="0"/>
                <w:lang w:val="ro-MD" w:eastAsia="ro-RO"/>
              </w:rPr>
              <w:t xml:space="preserve"> □</w:t>
            </w:r>
          </w:p>
          <w:p w:rsidR="00AD4079" w:rsidRPr="00FF430B" w:rsidRDefault="00AD4079" w:rsidP="001A6B3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AD4079" w:rsidRPr="00EC30C2" w:rsidTr="001A6B39">
        <w:tc>
          <w:tcPr>
            <w:tcW w:w="4785" w:type="dxa"/>
            <w:shd w:val="clear" w:color="auto" w:fill="FFFFFF" w:themeFill="background1"/>
          </w:tcPr>
          <w:p w:rsidR="00AD4079" w:rsidRPr="00FF430B" w:rsidRDefault="00AD4079" w:rsidP="001A6B39">
            <w:pPr>
              <w:ind w:right="-1"/>
              <w:jc w:val="both"/>
              <w:rPr>
                <w:b/>
                <w:noProof w:val="0"/>
                <w:lang w:val="ro-MD" w:eastAsia="ro-RO"/>
              </w:rPr>
            </w:pPr>
            <w:r w:rsidRPr="00FF430B">
              <w:rPr>
                <w:b/>
                <w:noProof w:val="0"/>
                <w:lang w:val="ro-MD" w:eastAsia="ro-RO"/>
              </w:rPr>
              <w:t>Temeiul juridic</w:t>
            </w:r>
          </w:p>
        </w:tc>
        <w:tc>
          <w:tcPr>
            <w:tcW w:w="4786" w:type="dxa"/>
          </w:tcPr>
          <w:p w:rsidR="00AD4079" w:rsidRPr="00FF430B" w:rsidRDefault="00AD4079" w:rsidP="001A6B39">
            <w:pPr>
              <w:ind w:right="-1"/>
              <w:jc w:val="both"/>
              <w:rPr>
                <w:noProof w:val="0"/>
                <w:lang w:val="ro-MD"/>
              </w:rPr>
            </w:pPr>
            <w:r w:rsidRPr="00FF430B">
              <w:rPr>
                <w:i/>
                <w:noProof w:val="0"/>
                <w:lang w:val="ro-MD" w:eastAsia="ro-RO"/>
              </w:rPr>
              <w:t>[Indicați actul normativ, articol, alineat]</w:t>
            </w:r>
          </w:p>
        </w:tc>
      </w:tr>
      <w:tr w:rsidR="00AD4079" w:rsidRPr="00EC30C2" w:rsidTr="001A6B39">
        <w:tc>
          <w:tcPr>
            <w:tcW w:w="4785" w:type="dxa"/>
            <w:shd w:val="clear" w:color="auto" w:fill="FFFFFF" w:themeFill="background1"/>
          </w:tcPr>
          <w:p w:rsidR="00AD4079" w:rsidRPr="00FF430B" w:rsidRDefault="00AD4079" w:rsidP="001A6B3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rsidR="00AD4079" w:rsidRPr="00FF430B" w:rsidRDefault="00AD4079" w:rsidP="001A6B3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AD4079" w:rsidRPr="00EC30C2" w:rsidTr="001A6B39">
        <w:tc>
          <w:tcPr>
            <w:tcW w:w="4785" w:type="dxa"/>
            <w:shd w:val="clear" w:color="auto" w:fill="FFFFFF" w:themeFill="background1"/>
          </w:tcPr>
          <w:p w:rsidR="00AD4079" w:rsidRPr="00FF430B" w:rsidRDefault="00AD4079" w:rsidP="001A6B3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rsidR="00AD4079" w:rsidRPr="00FF430B" w:rsidRDefault="00AD4079" w:rsidP="001A6B39">
            <w:pPr>
              <w:ind w:right="-1"/>
              <w:jc w:val="both"/>
              <w:rPr>
                <w:i/>
                <w:noProof w:val="0"/>
                <w:lang w:val="ro-MD" w:eastAsia="ro-RO"/>
              </w:rPr>
            </w:pPr>
            <w:r w:rsidRPr="00FF430B">
              <w:rPr>
                <w:i/>
                <w:noProof w:val="0"/>
                <w:lang w:val="ro-MD" w:eastAsia="ro-RO"/>
              </w:rPr>
              <w:t>[Se vor indica toate modificările operate anterior și valoarea acestora]</w:t>
            </w:r>
          </w:p>
        </w:tc>
      </w:tr>
      <w:tr w:rsidR="00AD4079" w:rsidRPr="00EC30C2" w:rsidTr="001A6B39">
        <w:tc>
          <w:tcPr>
            <w:tcW w:w="4785" w:type="dxa"/>
            <w:shd w:val="clear" w:color="auto" w:fill="FFFFFF" w:themeFill="background1"/>
          </w:tcPr>
          <w:p w:rsidR="00AD4079" w:rsidRPr="00FF430B" w:rsidRDefault="00AD4079" w:rsidP="001A6B39">
            <w:pPr>
              <w:ind w:right="-1"/>
              <w:jc w:val="both"/>
              <w:rPr>
                <w:b/>
                <w:noProof w:val="0"/>
                <w:lang w:val="ro-MD" w:eastAsia="ro-RO"/>
              </w:rPr>
            </w:pPr>
            <w:r w:rsidRPr="00FF430B">
              <w:rPr>
                <w:b/>
                <w:noProof w:val="0"/>
                <w:lang w:val="ro-MD" w:eastAsia="ro-RO"/>
              </w:rPr>
              <w:t>Alte informații relevante</w:t>
            </w:r>
          </w:p>
        </w:tc>
        <w:tc>
          <w:tcPr>
            <w:tcW w:w="4786" w:type="dxa"/>
          </w:tcPr>
          <w:p w:rsidR="00AD4079" w:rsidRPr="00FF430B" w:rsidRDefault="00AD4079" w:rsidP="001A6B39">
            <w:pPr>
              <w:ind w:right="-1"/>
              <w:jc w:val="both"/>
              <w:rPr>
                <w:noProof w:val="0"/>
                <w:lang w:val="ro-MD" w:eastAsia="ro-RO"/>
              </w:rPr>
            </w:pPr>
          </w:p>
        </w:tc>
      </w:tr>
    </w:tbl>
    <w:p w:rsidR="00AD4079" w:rsidRPr="00FF430B" w:rsidRDefault="00AD4079" w:rsidP="00AD4079">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rsidR="00AD4079" w:rsidRPr="00FF430B" w:rsidRDefault="00AD4079" w:rsidP="00AD4079">
      <w:pPr>
        <w:ind w:right="-1"/>
        <w:jc w:val="both"/>
        <w:rPr>
          <w:i/>
          <w:noProof w:val="0"/>
          <w:color w:val="000000"/>
          <w:sz w:val="22"/>
          <w:szCs w:val="22"/>
          <w:lang w:val="ro-MD"/>
        </w:rPr>
      </w:pPr>
      <w:r w:rsidRPr="00FF430B">
        <w:rPr>
          <w:i/>
          <w:noProof w:val="0"/>
          <w:color w:val="000000"/>
          <w:sz w:val="22"/>
          <w:szCs w:val="22"/>
          <w:lang w:val="ro-MD"/>
        </w:rPr>
        <w:t>(Se vor indica natura și amploarea lucrărilor, natura și amploarea serviciilor de proiectare)</w:t>
      </w:r>
    </w:p>
    <w:p w:rsidR="00AD4079" w:rsidRPr="00FF430B" w:rsidRDefault="00AD4079" w:rsidP="00AD407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D4079" w:rsidRPr="00FF430B" w:rsidRDefault="00AD4079" w:rsidP="00AD4079">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rsidR="00AD4079" w:rsidRPr="00FF430B" w:rsidRDefault="00AD4079" w:rsidP="00AD407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rsidR="00AD4079" w:rsidRPr="00FF430B" w:rsidRDefault="00AD4079" w:rsidP="00AD407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D4079" w:rsidRPr="00FF430B" w:rsidRDefault="00AD4079" w:rsidP="00AD4079">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rsidR="00AD4079" w:rsidRPr="00FF430B" w:rsidRDefault="00AD4079" w:rsidP="00AD407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AD4079" w:rsidRPr="00EC30C2" w:rsidTr="001A6B39">
        <w:tc>
          <w:tcPr>
            <w:tcW w:w="2093" w:type="dxa"/>
            <w:vMerge w:val="restart"/>
            <w:shd w:val="clear" w:color="auto" w:fill="FFFFFF" w:themeFill="background1"/>
            <w:vAlign w:val="center"/>
          </w:tcPr>
          <w:p w:rsidR="00AD4079" w:rsidRPr="00FF430B" w:rsidRDefault="00AD4079" w:rsidP="001A6B3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rsidR="00AD4079" w:rsidRPr="00FF430B" w:rsidRDefault="00AD4079" w:rsidP="001A6B3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rsidR="00AD4079" w:rsidRPr="00FF430B" w:rsidRDefault="00AD4079" w:rsidP="001A6B3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AD4079" w:rsidRPr="00EC30C2" w:rsidTr="001A6B39">
        <w:tc>
          <w:tcPr>
            <w:tcW w:w="2093" w:type="dxa"/>
            <w:vMerge/>
            <w:shd w:val="clear" w:color="auto" w:fill="FFFFFF" w:themeFill="background1"/>
            <w:vAlign w:val="center"/>
          </w:tcPr>
          <w:p w:rsidR="00AD4079" w:rsidRPr="00FF430B" w:rsidRDefault="00AD4079" w:rsidP="001A6B39">
            <w:pPr>
              <w:ind w:right="-1"/>
              <w:jc w:val="center"/>
              <w:rPr>
                <w:b/>
                <w:noProof w:val="0"/>
                <w:lang w:val="ro-MD"/>
              </w:rPr>
            </w:pPr>
          </w:p>
        </w:tc>
        <w:tc>
          <w:tcPr>
            <w:tcW w:w="3402" w:type="dxa"/>
            <w:gridSpan w:val="2"/>
            <w:vMerge/>
            <w:shd w:val="clear" w:color="auto" w:fill="FFFFFF" w:themeFill="background1"/>
            <w:vAlign w:val="center"/>
          </w:tcPr>
          <w:p w:rsidR="00AD4079" w:rsidRPr="00FF430B" w:rsidRDefault="00AD4079" w:rsidP="001A6B39">
            <w:pPr>
              <w:ind w:right="-1"/>
              <w:jc w:val="center"/>
              <w:rPr>
                <w:b/>
                <w:noProof w:val="0"/>
                <w:lang w:val="ro-MD"/>
              </w:rPr>
            </w:pPr>
          </w:p>
        </w:tc>
        <w:tc>
          <w:tcPr>
            <w:tcW w:w="2161" w:type="dxa"/>
            <w:shd w:val="clear" w:color="auto" w:fill="FFFFFF" w:themeFill="background1"/>
            <w:vAlign w:val="center"/>
          </w:tcPr>
          <w:p w:rsidR="00AD4079" w:rsidRPr="00FF430B" w:rsidRDefault="00AD4079" w:rsidP="001A6B3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rsidR="00AD4079" w:rsidRPr="00FF430B" w:rsidRDefault="00AD4079" w:rsidP="001A6B39">
            <w:pPr>
              <w:ind w:right="-1"/>
              <w:jc w:val="center"/>
              <w:rPr>
                <w:b/>
                <w:noProof w:val="0"/>
                <w:lang w:val="ro-MD"/>
              </w:rPr>
            </w:pPr>
            <w:r w:rsidRPr="00FF430B">
              <w:rPr>
                <w:b/>
                <w:noProof w:val="0"/>
                <w:lang w:val="ro-MD"/>
              </w:rPr>
              <w:t>Inclusiv TVA</w:t>
            </w:r>
          </w:p>
        </w:tc>
      </w:tr>
      <w:tr w:rsidR="00AD4079" w:rsidRPr="00EC30C2" w:rsidTr="001A6B39">
        <w:tc>
          <w:tcPr>
            <w:tcW w:w="2093" w:type="dxa"/>
          </w:tcPr>
          <w:p w:rsidR="00AD4079" w:rsidRPr="00FF430B" w:rsidRDefault="00AD4079" w:rsidP="001A6B39">
            <w:pPr>
              <w:jc w:val="both"/>
              <w:rPr>
                <w:noProof w:val="0"/>
                <w:lang w:val="ro-MD"/>
              </w:rPr>
            </w:pPr>
          </w:p>
        </w:tc>
        <w:tc>
          <w:tcPr>
            <w:tcW w:w="1735" w:type="dxa"/>
          </w:tcPr>
          <w:p w:rsidR="00AD4079" w:rsidRPr="00FF430B" w:rsidRDefault="00AD4079" w:rsidP="001A6B39">
            <w:pPr>
              <w:jc w:val="both"/>
              <w:rPr>
                <w:noProof w:val="0"/>
                <w:lang w:val="ro-MD"/>
              </w:rPr>
            </w:pPr>
          </w:p>
        </w:tc>
        <w:tc>
          <w:tcPr>
            <w:tcW w:w="1667" w:type="dxa"/>
          </w:tcPr>
          <w:p w:rsidR="00AD4079" w:rsidRPr="00FF430B" w:rsidRDefault="00AD4079" w:rsidP="001A6B39">
            <w:pPr>
              <w:jc w:val="both"/>
              <w:rPr>
                <w:noProof w:val="0"/>
                <w:lang w:val="ro-MD"/>
              </w:rPr>
            </w:pPr>
          </w:p>
        </w:tc>
        <w:tc>
          <w:tcPr>
            <w:tcW w:w="2161" w:type="dxa"/>
          </w:tcPr>
          <w:p w:rsidR="00AD4079" w:rsidRPr="00FF430B" w:rsidRDefault="00AD4079" w:rsidP="001A6B39">
            <w:pPr>
              <w:jc w:val="both"/>
              <w:rPr>
                <w:noProof w:val="0"/>
                <w:lang w:val="ro-MD"/>
              </w:rPr>
            </w:pPr>
          </w:p>
        </w:tc>
        <w:tc>
          <w:tcPr>
            <w:tcW w:w="1915" w:type="dxa"/>
          </w:tcPr>
          <w:p w:rsidR="00AD4079" w:rsidRPr="00FF430B" w:rsidRDefault="00AD4079" w:rsidP="001A6B39">
            <w:pPr>
              <w:jc w:val="both"/>
              <w:rPr>
                <w:noProof w:val="0"/>
                <w:lang w:val="ro-MD"/>
              </w:rPr>
            </w:pPr>
          </w:p>
        </w:tc>
      </w:tr>
    </w:tbl>
    <w:p w:rsidR="00AD4079" w:rsidRPr="00FF430B" w:rsidRDefault="00AD4079" w:rsidP="00AD4079">
      <w:pPr>
        <w:spacing w:before="240"/>
        <w:ind w:right="-1"/>
        <w:jc w:val="both"/>
        <w:rPr>
          <w:b/>
          <w:noProof w:val="0"/>
          <w:sz w:val="22"/>
          <w:szCs w:val="22"/>
          <w:lang w:val="ro-MD"/>
        </w:rPr>
      </w:pPr>
      <w:r w:rsidRPr="00FF430B">
        <w:rPr>
          <w:b/>
          <w:noProof w:val="0"/>
          <w:sz w:val="22"/>
          <w:szCs w:val="22"/>
          <w:lang w:val="ro-MD"/>
        </w:rPr>
        <w:t>Conducătorul grupului de lucru:</w:t>
      </w:r>
    </w:p>
    <w:p w:rsidR="00AD4079" w:rsidRPr="00FF430B" w:rsidRDefault="00AD4079" w:rsidP="00AD407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Pr="00FF430B">
        <w:rPr>
          <w:noProof w:val="0"/>
          <w:sz w:val="22"/>
          <w:szCs w:val="22"/>
          <w:lang w:val="ro-MD"/>
        </w:rPr>
        <w:tab/>
        <w:t>____________________</w:t>
      </w:r>
    </w:p>
    <w:p w:rsidR="00AD4079" w:rsidRPr="00FF430B" w:rsidRDefault="00AD4079" w:rsidP="00AD407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rsidR="00AD4079" w:rsidRPr="00FF430B" w:rsidRDefault="00AD4079" w:rsidP="00AD4079">
      <w:pPr>
        <w:keepNext/>
        <w:tabs>
          <w:tab w:val="left" w:pos="1134"/>
        </w:tabs>
        <w:suppressAutoHyphens/>
        <w:ind w:right="-1"/>
        <w:jc w:val="both"/>
        <w:outlineLvl w:val="1"/>
        <w:rPr>
          <w:b/>
          <w:iCs/>
          <w:noProof w:val="0"/>
          <w:color w:val="000000"/>
          <w:sz w:val="22"/>
          <w:szCs w:val="22"/>
          <w:lang w:val="ro-MD" w:eastAsia="zh-CN"/>
        </w:rPr>
      </w:pPr>
    </w:p>
    <w:p w:rsidR="00AD4079" w:rsidRPr="00FF430B" w:rsidRDefault="00AD4079" w:rsidP="00AD4079">
      <w:pPr>
        <w:keepNext/>
        <w:tabs>
          <w:tab w:val="left" w:pos="1134"/>
        </w:tabs>
        <w:suppressAutoHyphens/>
        <w:ind w:right="-1"/>
        <w:jc w:val="center"/>
        <w:outlineLvl w:val="1"/>
        <w:rPr>
          <w:b/>
          <w:iCs/>
          <w:noProof w:val="0"/>
          <w:color w:val="000000"/>
          <w:sz w:val="22"/>
          <w:szCs w:val="22"/>
          <w:lang w:val="ro-MD" w:eastAsia="zh-CN"/>
        </w:rPr>
      </w:pPr>
    </w:p>
    <w:p w:rsidR="00AD4079" w:rsidRPr="00FF430B" w:rsidRDefault="00AD4079" w:rsidP="00AD4079">
      <w:pPr>
        <w:rPr>
          <w:noProof w:val="0"/>
          <w:lang w:val="ro-MD" w:eastAsia="zh-CN"/>
        </w:rPr>
      </w:pPr>
    </w:p>
    <w:p w:rsidR="00AD4079" w:rsidRPr="00FF430B" w:rsidRDefault="00AD4079" w:rsidP="00AD4079">
      <w:pPr>
        <w:tabs>
          <w:tab w:val="decimal" w:pos="8364"/>
        </w:tabs>
        <w:spacing w:line="276" w:lineRule="auto"/>
        <w:ind w:right="-144"/>
        <w:jc w:val="center"/>
        <w:rPr>
          <w:b/>
          <w:bCs/>
          <w:color w:val="000000"/>
          <w:lang w:val="ro-MD"/>
        </w:rPr>
      </w:pPr>
    </w:p>
    <w:p w:rsidR="00AD4079" w:rsidRPr="00FF430B" w:rsidRDefault="00AD4079" w:rsidP="00AD4079">
      <w:pPr>
        <w:tabs>
          <w:tab w:val="decimal" w:pos="8364"/>
        </w:tabs>
        <w:spacing w:line="276" w:lineRule="auto"/>
        <w:ind w:right="-144"/>
        <w:jc w:val="center"/>
        <w:rPr>
          <w:b/>
          <w:bCs/>
          <w:color w:val="000000"/>
          <w:lang w:val="ro-MD"/>
        </w:rPr>
      </w:pPr>
    </w:p>
    <w:p w:rsidR="00AD4079" w:rsidRPr="00FF430B" w:rsidRDefault="00AD4079" w:rsidP="00AD4079">
      <w:pPr>
        <w:jc w:val="right"/>
        <w:rPr>
          <w:noProof w:val="0"/>
          <w:sz w:val="22"/>
          <w:szCs w:val="22"/>
          <w:lang w:val="ro-MD"/>
        </w:rPr>
      </w:pPr>
      <w:bookmarkStart w:id="46" w:name="_Toc449692095"/>
      <w:r w:rsidRPr="00FF430B">
        <w:rPr>
          <w:noProof w:val="0"/>
          <w:lang w:val="ro-MD"/>
        </w:rPr>
        <w:t>Anexa nr.</w:t>
      </w:r>
      <w:r>
        <w:rPr>
          <w:noProof w:val="0"/>
          <w:lang w:val="ro-MD"/>
        </w:rPr>
        <w:t xml:space="preserve"> </w:t>
      </w:r>
      <w:r w:rsidRPr="00FF430B">
        <w:rPr>
          <w:noProof w:val="0"/>
          <w:lang w:val="ro-MD"/>
        </w:rPr>
        <w:t>7</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pStyle w:val="Style3"/>
        <w:tabs>
          <w:tab w:val="left" w:pos="567"/>
        </w:tabs>
        <w:spacing w:before="0" w:beforeAutospacing="0" w:after="0"/>
        <w:ind w:left="0" w:firstLine="0"/>
        <w:rPr>
          <w:rFonts w:eastAsia="PMingLiU"/>
          <w:lang w:val="ro-MD" w:eastAsia="zh-CN"/>
        </w:rPr>
      </w:pP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a7"/>
        <w:tabs>
          <w:tab w:val="left" w:pos="567"/>
        </w:tabs>
        <w:rPr>
          <w:rFonts w:asciiTheme="majorHAnsi" w:hAnsiTheme="majorHAnsi" w:cstheme="majorHAnsi"/>
          <w:b/>
          <w:szCs w:val="24"/>
          <w:lang w:val="ro-MD"/>
        </w:rPr>
      </w:pPr>
      <w:bookmarkStart w:id="47" w:name="_Toc449692096"/>
      <w:bookmarkEnd w:id="46"/>
    </w:p>
    <w:p w:rsidR="00AD4079" w:rsidRPr="00FF430B" w:rsidRDefault="00AD4079" w:rsidP="00AD4079">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AD4079" w:rsidRPr="00FF430B" w:rsidRDefault="00AD4079" w:rsidP="00AD4079">
      <w:pPr>
        <w:pStyle w:val="a7"/>
        <w:tabs>
          <w:tab w:val="left" w:pos="-142"/>
        </w:tabs>
        <w:spacing w:before="240"/>
        <w:jc w:val="center"/>
        <w:rPr>
          <w:rFonts w:asciiTheme="majorHAnsi" w:hAnsiTheme="majorHAnsi" w:cstheme="majorHAnsi"/>
          <w:szCs w:val="24"/>
          <w:lang w:val="ro-MD"/>
        </w:rPr>
      </w:pPr>
    </w:p>
    <w:p w:rsidR="00AD4079" w:rsidRPr="00FF430B" w:rsidRDefault="00AD4079" w:rsidP="00AD4079">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rsidR="00AD4079" w:rsidRPr="00FF430B" w:rsidRDefault="00AD4079" w:rsidP="00AD4079">
      <w:pPr>
        <w:pStyle w:val="a7"/>
        <w:tabs>
          <w:tab w:val="left" w:pos="567"/>
        </w:tabs>
        <w:spacing w:line="360" w:lineRule="auto"/>
        <w:jc w:val="both"/>
        <w:rPr>
          <w:rFonts w:ascii="Times New Roman" w:hAnsi="Times New Roman"/>
          <w:szCs w:val="24"/>
          <w:lang w:val="ro-MD"/>
        </w:rPr>
      </w:pPr>
    </w:p>
    <w:p w:rsidR="00AD4079" w:rsidRPr="00FF430B" w:rsidRDefault="00AD4079" w:rsidP="00AD4079">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AD4079" w:rsidRPr="00FF430B" w:rsidRDefault="00AD4079" w:rsidP="00AD4079">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AD4079" w:rsidRPr="00FF430B" w:rsidRDefault="00AD4079" w:rsidP="00AD4079">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AD4079" w:rsidRPr="00FF430B" w:rsidRDefault="00AD4079" w:rsidP="00AD4079">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AD4079" w:rsidRPr="00FF430B" w:rsidRDefault="00AD4079" w:rsidP="00AD4079">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rsidR="00AD4079" w:rsidRPr="00FF430B" w:rsidRDefault="00AD4079" w:rsidP="00AD4079">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rsidR="00AD4079" w:rsidRPr="00FF430B" w:rsidRDefault="00AD4079" w:rsidP="00AD4079">
      <w:pPr>
        <w:pStyle w:val="a7"/>
        <w:tabs>
          <w:tab w:val="left" w:pos="567"/>
        </w:tabs>
        <w:spacing w:line="360" w:lineRule="auto"/>
        <w:jc w:val="both"/>
        <w:rPr>
          <w:rFonts w:ascii="Times New Roman" w:hAnsi="Times New Roman"/>
          <w:szCs w:val="24"/>
          <w:lang w:val="ro-MD"/>
        </w:rPr>
      </w:pPr>
    </w:p>
    <w:p w:rsidR="00AD4079" w:rsidRPr="00FF430B" w:rsidRDefault="00AD4079" w:rsidP="00AD4079">
      <w:pPr>
        <w:pStyle w:val="a7"/>
        <w:tabs>
          <w:tab w:val="left" w:pos="567"/>
        </w:tabs>
        <w:spacing w:line="360" w:lineRule="auto"/>
        <w:jc w:val="both"/>
        <w:rPr>
          <w:rFonts w:ascii="Times New Roman" w:hAnsi="Times New Roman"/>
          <w:szCs w:val="24"/>
          <w:lang w:val="ro-MD"/>
        </w:rPr>
      </w:pPr>
    </w:p>
    <w:p w:rsidR="00AD4079" w:rsidRPr="00FF430B" w:rsidRDefault="00AD4079" w:rsidP="00AD4079">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rsidR="00AD4079" w:rsidRPr="00FF430B" w:rsidRDefault="00AD4079" w:rsidP="00AD4079">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AD4079" w:rsidRPr="00FF430B" w:rsidRDefault="00AD4079" w:rsidP="00AD4079">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AD4079" w:rsidRPr="00FF430B" w:rsidRDefault="00AD4079" w:rsidP="00AD4079">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AD4079" w:rsidRPr="00FF430B" w:rsidRDefault="00AD4079" w:rsidP="00AD4079">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pStyle w:val="a7"/>
        <w:tabs>
          <w:tab w:val="left" w:pos="567"/>
        </w:tabs>
        <w:spacing w:line="360" w:lineRule="auto"/>
        <w:rPr>
          <w:rFonts w:ascii="Times New Roman" w:hAnsi="Times New Roman"/>
          <w:szCs w:val="24"/>
          <w:lang w:val="ro-MD"/>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pStyle w:val="a7"/>
        <w:tabs>
          <w:tab w:val="left" w:pos="567"/>
        </w:tabs>
        <w:spacing w:line="360" w:lineRule="auto"/>
        <w:rPr>
          <w:rFonts w:ascii="Times New Roman" w:hAnsi="Times New Roman"/>
          <w:szCs w:val="24"/>
          <w:lang w:val="ro-MD"/>
        </w:rPr>
      </w:pPr>
    </w:p>
    <w:bookmarkEnd w:id="47"/>
    <w:p w:rsidR="00AD4079" w:rsidRPr="00FF430B" w:rsidRDefault="00AD4079" w:rsidP="00AD4079">
      <w:pPr>
        <w:pStyle w:val="a7"/>
        <w:tabs>
          <w:tab w:val="left" w:pos="567"/>
        </w:tabs>
        <w:rPr>
          <w:rFonts w:ascii="Times New Roman" w:hAnsi="Times New Roman"/>
          <w:b/>
          <w:szCs w:val="24"/>
          <w:lang w:val="ro-MD"/>
        </w:rPr>
      </w:pPr>
    </w:p>
    <w:p w:rsidR="00AD4079" w:rsidRPr="00FF430B" w:rsidRDefault="00AD4079" w:rsidP="00AD4079">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AD4079" w:rsidRPr="00FF430B" w:rsidRDefault="00AD4079" w:rsidP="00AD4079">
      <w:pPr>
        <w:pStyle w:val="a7"/>
        <w:tabs>
          <w:tab w:val="left" w:pos="567"/>
        </w:tabs>
        <w:rPr>
          <w:rFonts w:ascii="Times New Roman" w:hAnsi="Times New Roman"/>
          <w:b/>
          <w:szCs w:val="24"/>
          <w:lang w:val="ro-MD"/>
        </w:rPr>
      </w:pPr>
    </w:p>
    <w:p w:rsidR="00AD4079" w:rsidRPr="00FF430B" w:rsidRDefault="00AD4079" w:rsidP="00AD4079">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AD4079" w:rsidRPr="00FF430B" w:rsidRDefault="00AD4079" w:rsidP="00AD4079">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rsidR="00AD4079" w:rsidRPr="00FF430B" w:rsidRDefault="00AD4079" w:rsidP="00AD4079">
      <w:pPr>
        <w:pStyle w:val="a7"/>
        <w:tabs>
          <w:tab w:val="left" w:pos="567"/>
        </w:tabs>
        <w:rPr>
          <w:rFonts w:ascii="Times New Roman" w:hAnsi="Times New Roman"/>
          <w:szCs w:val="24"/>
          <w:lang w:val="ro-MD"/>
        </w:rPr>
      </w:pPr>
    </w:p>
    <w:p w:rsidR="00AD4079" w:rsidRPr="00FF430B" w:rsidRDefault="00AD4079" w:rsidP="00AD4079">
      <w:pPr>
        <w:pStyle w:val="a7"/>
        <w:tabs>
          <w:tab w:val="left" w:pos="567"/>
        </w:tabs>
        <w:rPr>
          <w:rFonts w:ascii="Times New Roman" w:hAnsi="Times New Roman"/>
          <w:szCs w:val="24"/>
          <w:lang w:val="ro-MD"/>
        </w:rPr>
      </w:pP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rsidR="00AD4079" w:rsidRPr="00FF430B" w:rsidRDefault="00AD4079" w:rsidP="00AD4079">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AD4079" w:rsidRPr="00FF430B" w:rsidRDefault="00AD4079" w:rsidP="00AD4079">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AD4079" w:rsidRPr="00FF430B" w:rsidRDefault="00AD4079" w:rsidP="00AD4079">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rsidR="00AD4079" w:rsidRPr="00FF430B" w:rsidRDefault="00AD4079" w:rsidP="00AD4079">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AD4079" w:rsidRPr="00FF430B" w:rsidRDefault="00AD4079" w:rsidP="00AD4079">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D4079" w:rsidRPr="00FF430B" w:rsidRDefault="00AD4079" w:rsidP="00AD4079">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AD4079" w:rsidRPr="00FF430B" w:rsidRDefault="00AD4079" w:rsidP="00AD4079">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AD4079" w:rsidRPr="00FF430B" w:rsidRDefault="00AD4079" w:rsidP="00AD4079">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rsidR="00AD4079" w:rsidRPr="00FF430B" w:rsidRDefault="00AD4079" w:rsidP="00AD4079">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AD4079" w:rsidRPr="00FF430B" w:rsidRDefault="00AD4079" w:rsidP="00AD4079">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AD4079" w:rsidRPr="00FF430B" w:rsidRDefault="00AD4079" w:rsidP="00AD4079">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rsidR="00AD4079" w:rsidRPr="00FF430B" w:rsidRDefault="00AD4079" w:rsidP="00AD4079">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AD4079" w:rsidRPr="00FF430B" w:rsidRDefault="00AD4079" w:rsidP="00AD4079">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AD4079" w:rsidRPr="00FF430B" w:rsidRDefault="00AD4079" w:rsidP="00AD4079">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rsidR="00AD4079" w:rsidRPr="00FF430B" w:rsidRDefault="00AD4079" w:rsidP="00AD4079">
      <w:pPr>
        <w:pStyle w:val="a7"/>
        <w:tabs>
          <w:tab w:val="left" w:pos="567"/>
        </w:tabs>
        <w:ind w:hanging="502"/>
        <w:rPr>
          <w:rFonts w:ascii="Times New Roman" w:hAnsi="Times New Roman"/>
          <w:szCs w:val="24"/>
          <w:lang w:val="ro-MD"/>
        </w:rPr>
      </w:pPr>
    </w:p>
    <w:p w:rsidR="00AD4079" w:rsidRPr="00FF430B" w:rsidRDefault="00AD4079" w:rsidP="00AD4079">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rsidR="00AD4079" w:rsidRPr="00FF430B" w:rsidRDefault="00AD4079" w:rsidP="00AD4079">
      <w:pPr>
        <w:spacing w:after="200" w:line="276" w:lineRule="auto"/>
        <w:jc w:val="center"/>
        <w:rPr>
          <w:lang w:val="ro-MD" w:eastAsia="zh-CN"/>
        </w:rPr>
      </w:pPr>
      <w:bookmarkStart w:id="48" w:name="_Toc449692097"/>
    </w:p>
    <w:p w:rsidR="00AD4079" w:rsidRPr="00FF430B" w:rsidRDefault="00AD4079" w:rsidP="00AD4079">
      <w:pPr>
        <w:spacing w:after="200" w:line="276" w:lineRule="auto"/>
        <w:jc w:val="center"/>
        <w:rPr>
          <w:lang w:val="ro-MD" w:eastAsia="zh-CN"/>
        </w:rPr>
      </w:pPr>
    </w:p>
    <w:p w:rsidR="00AD4079" w:rsidRPr="00FF430B" w:rsidRDefault="00AD4079" w:rsidP="00AD4079">
      <w:pPr>
        <w:spacing w:after="200" w:line="276" w:lineRule="auto"/>
        <w:jc w:val="center"/>
        <w:rPr>
          <w:lang w:val="ro-MD" w:eastAsia="zh-CN"/>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spacing w:after="200" w:line="276" w:lineRule="auto"/>
        <w:jc w:val="center"/>
        <w:rPr>
          <w:lang w:val="ro-MD" w:eastAsia="zh-CN"/>
        </w:rPr>
      </w:pPr>
    </w:p>
    <w:p w:rsidR="00AD4079" w:rsidRPr="00FF430B" w:rsidRDefault="00AD4079" w:rsidP="00AD4079">
      <w:pPr>
        <w:rPr>
          <w:lang w:val="ro-MD" w:eastAsia="zh-CN"/>
        </w:rPr>
      </w:pPr>
    </w:p>
    <w:bookmarkEnd w:id="48"/>
    <w:p w:rsidR="00AD4079" w:rsidRPr="00FF430B" w:rsidRDefault="00AD4079" w:rsidP="00AD4079">
      <w:pPr>
        <w:jc w:val="center"/>
        <w:rPr>
          <w:b/>
          <w:lang w:val="ro-MD"/>
        </w:rPr>
      </w:pPr>
    </w:p>
    <w:p w:rsidR="00AD4079" w:rsidRPr="00FF430B" w:rsidRDefault="00AD4079" w:rsidP="00AD4079">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AD4079" w:rsidRPr="00FF430B" w:rsidRDefault="00AD4079" w:rsidP="00AD4079">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rsidR="00AD4079" w:rsidRPr="00FF430B" w:rsidRDefault="00AD4079" w:rsidP="00AD4079">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D4079" w:rsidRPr="00EC30C2" w:rsidTr="001A6B39">
        <w:trPr>
          <w:cantSplit/>
          <w:trHeight w:val="300"/>
        </w:trPr>
        <w:tc>
          <w:tcPr>
            <w:tcW w:w="709" w:type="dxa"/>
            <w:vMerge w:val="restart"/>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D4079" w:rsidRPr="00EC30C2" w:rsidTr="001A6B39">
        <w:trPr>
          <w:cantSplit/>
          <w:trHeight w:val="240"/>
        </w:trPr>
        <w:tc>
          <w:tcPr>
            <w:tcW w:w="709" w:type="dxa"/>
            <w:vMerge/>
          </w:tcPr>
          <w:p w:rsidR="00AD4079" w:rsidRPr="00FF430B" w:rsidRDefault="00AD4079" w:rsidP="001A6B39">
            <w:pPr>
              <w:pStyle w:val="a7"/>
              <w:tabs>
                <w:tab w:val="left" w:pos="567"/>
              </w:tabs>
              <w:rPr>
                <w:rFonts w:ascii="Times New Roman" w:hAnsi="Times New Roman"/>
                <w:b/>
                <w:szCs w:val="24"/>
                <w:lang w:val="ro-MD"/>
              </w:rPr>
            </w:pPr>
          </w:p>
        </w:tc>
        <w:tc>
          <w:tcPr>
            <w:tcW w:w="2825" w:type="dxa"/>
            <w:vMerge/>
          </w:tcPr>
          <w:p w:rsidR="00AD4079" w:rsidRPr="00FF430B" w:rsidRDefault="00AD4079" w:rsidP="001A6B39">
            <w:pPr>
              <w:pStyle w:val="a7"/>
              <w:tabs>
                <w:tab w:val="left" w:pos="567"/>
              </w:tabs>
              <w:rPr>
                <w:rFonts w:ascii="Times New Roman" w:hAnsi="Times New Roman"/>
                <w:b/>
                <w:szCs w:val="24"/>
                <w:lang w:val="ro-MD"/>
              </w:rPr>
            </w:pPr>
          </w:p>
        </w:tc>
        <w:tc>
          <w:tcPr>
            <w:tcW w:w="5490" w:type="dxa"/>
            <w:gridSpan w:val="7"/>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D4079" w:rsidRPr="00EC30C2" w:rsidTr="001A6B39">
        <w:trPr>
          <w:cantSplit/>
          <w:trHeight w:val="120"/>
        </w:trPr>
        <w:tc>
          <w:tcPr>
            <w:tcW w:w="709" w:type="dxa"/>
            <w:vMerge/>
          </w:tcPr>
          <w:p w:rsidR="00AD4079" w:rsidRPr="00FF430B" w:rsidRDefault="00AD4079" w:rsidP="001A6B39">
            <w:pPr>
              <w:pStyle w:val="a7"/>
              <w:tabs>
                <w:tab w:val="left" w:pos="567"/>
              </w:tabs>
              <w:rPr>
                <w:rFonts w:ascii="Times New Roman" w:hAnsi="Times New Roman"/>
                <w:b/>
                <w:szCs w:val="24"/>
                <w:lang w:val="ro-MD"/>
              </w:rPr>
            </w:pPr>
          </w:p>
        </w:tc>
        <w:tc>
          <w:tcPr>
            <w:tcW w:w="2825" w:type="dxa"/>
            <w:vMerge/>
          </w:tcPr>
          <w:p w:rsidR="00AD4079" w:rsidRPr="00FF430B" w:rsidRDefault="00AD4079" w:rsidP="001A6B39">
            <w:pPr>
              <w:pStyle w:val="a7"/>
              <w:tabs>
                <w:tab w:val="left" w:pos="567"/>
              </w:tabs>
              <w:rPr>
                <w:rFonts w:ascii="Times New Roman" w:hAnsi="Times New Roman"/>
                <w:b/>
                <w:szCs w:val="24"/>
                <w:lang w:val="ro-MD"/>
              </w:rPr>
            </w:pPr>
          </w:p>
        </w:tc>
        <w:tc>
          <w:tcPr>
            <w:tcW w:w="1035" w:type="dxa"/>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D4079" w:rsidRPr="00EC30C2" w:rsidTr="001A6B39">
        <w:trPr>
          <w:cantSplit/>
          <w:trHeight w:val="180"/>
        </w:trPr>
        <w:tc>
          <w:tcPr>
            <w:tcW w:w="709"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rsidR="00AD4079" w:rsidRPr="00FF430B" w:rsidRDefault="00AD4079" w:rsidP="001A6B39">
            <w:pPr>
              <w:pStyle w:val="a7"/>
              <w:tabs>
                <w:tab w:val="left" w:pos="567"/>
              </w:tabs>
              <w:rPr>
                <w:rFonts w:ascii="Times New Roman" w:hAnsi="Times New Roman"/>
                <w:szCs w:val="24"/>
                <w:lang w:val="ro-MD"/>
              </w:rPr>
            </w:pPr>
          </w:p>
        </w:tc>
        <w:tc>
          <w:tcPr>
            <w:tcW w:w="1215" w:type="dxa"/>
          </w:tcPr>
          <w:p w:rsidR="00AD4079" w:rsidRPr="00FF430B" w:rsidRDefault="00AD4079" w:rsidP="001A6B39">
            <w:pPr>
              <w:pStyle w:val="a7"/>
              <w:tabs>
                <w:tab w:val="left" w:pos="567"/>
              </w:tabs>
              <w:rPr>
                <w:rFonts w:ascii="Times New Roman" w:hAnsi="Times New Roman"/>
                <w:szCs w:val="24"/>
                <w:lang w:val="ro-MD"/>
              </w:rPr>
            </w:pPr>
          </w:p>
        </w:tc>
        <w:tc>
          <w:tcPr>
            <w:tcW w:w="1005" w:type="dxa"/>
            <w:gridSpan w:val="2"/>
          </w:tcPr>
          <w:p w:rsidR="00AD4079" w:rsidRPr="00FF430B" w:rsidRDefault="00AD4079" w:rsidP="001A6B39">
            <w:pPr>
              <w:pStyle w:val="a7"/>
              <w:tabs>
                <w:tab w:val="left" w:pos="567"/>
              </w:tabs>
              <w:rPr>
                <w:rFonts w:ascii="Times New Roman" w:hAnsi="Times New Roman"/>
                <w:szCs w:val="24"/>
                <w:lang w:val="ro-MD"/>
              </w:rPr>
            </w:pPr>
          </w:p>
        </w:tc>
        <w:tc>
          <w:tcPr>
            <w:tcW w:w="990" w:type="dxa"/>
            <w:gridSpan w:val="2"/>
          </w:tcPr>
          <w:p w:rsidR="00AD4079" w:rsidRPr="00FF430B" w:rsidRDefault="00AD4079" w:rsidP="001A6B39">
            <w:pPr>
              <w:pStyle w:val="a7"/>
              <w:tabs>
                <w:tab w:val="left" w:pos="567"/>
              </w:tabs>
              <w:rPr>
                <w:rFonts w:ascii="Times New Roman" w:hAnsi="Times New Roman"/>
                <w:szCs w:val="24"/>
                <w:lang w:val="ro-MD"/>
              </w:rPr>
            </w:pPr>
          </w:p>
        </w:tc>
        <w:tc>
          <w:tcPr>
            <w:tcW w:w="1245" w:type="dxa"/>
          </w:tcPr>
          <w:p w:rsidR="00AD4079" w:rsidRPr="00FF430B" w:rsidRDefault="00AD4079" w:rsidP="001A6B39">
            <w:pPr>
              <w:pStyle w:val="a7"/>
              <w:tabs>
                <w:tab w:val="left" w:pos="567"/>
              </w:tabs>
              <w:rPr>
                <w:rFonts w:ascii="Times New Roman" w:hAnsi="Times New Roman"/>
                <w:szCs w:val="24"/>
                <w:lang w:val="ro-MD"/>
              </w:rPr>
            </w:pPr>
          </w:p>
        </w:tc>
      </w:tr>
      <w:tr w:rsidR="00AD4079" w:rsidRPr="00EC30C2" w:rsidTr="001A6B39">
        <w:trPr>
          <w:cantSplit/>
          <w:trHeight w:val="1372"/>
        </w:trPr>
        <w:tc>
          <w:tcPr>
            <w:tcW w:w="709"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AD4079" w:rsidRPr="00FF430B" w:rsidRDefault="00AD4079" w:rsidP="001A6B39">
            <w:pPr>
              <w:pStyle w:val="a7"/>
              <w:tabs>
                <w:tab w:val="left" w:pos="567"/>
              </w:tabs>
              <w:rPr>
                <w:rFonts w:ascii="Times New Roman" w:hAnsi="Times New Roman"/>
                <w:szCs w:val="24"/>
                <w:lang w:val="ro-MD"/>
              </w:rPr>
            </w:pPr>
          </w:p>
          <w:p w:rsidR="00AD4079" w:rsidRPr="00FF430B" w:rsidRDefault="00AD4079" w:rsidP="001A6B39">
            <w:pPr>
              <w:pStyle w:val="a7"/>
              <w:tabs>
                <w:tab w:val="left" w:pos="567"/>
              </w:tabs>
              <w:rPr>
                <w:rFonts w:ascii="Times New Roman" w:hAnsi="Times New Roman"/>
                <w:szCs w:val="24"/>
                <w:lang w:val="ro-MD"/>
              </w:rPr>
            </w:pPr>
          </w:p>
          <w:p w:rsidR="00AD4079" w:rsidRPr="00FF430B" w:rsidRDefault="00AD4079" w:rsidP="001A6B39">
            <w:pPr>
              <w:pStyle w:val="a7"/>
              <w:tabs>
                <w:tab w:val="left" w:pos="567"/>
              </w:tabs>
              <w:rPr>
                <w:rFonts w:ascii="Times New Roman" w:hAnsi="Times New Roman"/>
                <w:szCs w:val="24"/>
                <w:lang w:val="ro-MD"/>
              </w:rPr>
            </w:pPr>
          </w:p>
          <w:p w:rsidR="00AD4079" w:rsidRPr="00FF430B" w:rsidRDefault="00AD4079" w:rsidP="001A6B39">
            <w:pPr>
              <w:pStyle w:val="a7"/>
              <w:tabs>
                <w:tab w:val="left" w:pos="567"/>
              </w:tabs>
              <w:rPr>
                <w:rFonts w:ascii="Times New Roman" w:hAnsi="Times New Roman"/>
                <w:szCs w:val="24"/>
                <w:lang w:val="ro-MD"/>
              </w:rPr>
            </w:pPr>
          </w:p>
        </w:tc>
        <w:tc>
          <w:tcPr>
            <w:tcW w:w="2825"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AD4079" w:rsidRPr="00FF430B" w:rsidRDefault="00AD4079" w:rsidP="001A6B39">
            <w:pPr>
              <w:pStyle w:val="a7"/>
              <w:tabs>
                <w:tab w:val="left" w:pos="567"/>
              </w:tabs>
              <w:rPr>
                <w:rFonts w:ascii="Times New Roman" w:hAnsi="Times New Roman"/>
                <w:szCs w:val="24"/>
                <w:lang w:val="ro-MD"/>
              </w:rPr>
            </w:pPr>
          </w:p>
        </w:tc>
        <w:tc>
          <w:tcPr>
            <w:tcW w:w="1035" w:type="dxa"/>
          </w:tcPr>
          <w:p w:rsidR="00AD4079" w:rsidRPr="00FF430B" w:rsidRDefault="00AD4079" w:rsidP="001A6B39">
            <w:pPr>
              <w:pStyle w:val="a7"/>
              <w:tabs>
                <w:tab w:val="left" w:pos="567"/>
              </w:tabs>
              <w:rPr>
                <w:rFonts w:ascii="Times New Roman" w:hAnsi="Times New Roman"/>
                <w:szCs w:val="24"/>
                <w:lang w:val="ro-MD"/>
              </w:rPr>
            </w:pPr>
          </w:p>
        </w:tc>
        <w:tc>
          <w:tcPr>
            <w:tcW w:w="1215" w:type="dxa"/>
          </w:tcPr>
          <w:p w:rsidR="00AD4079" w:rsidRPr="00FF430B" w:rsidRDefault="00AD4079" w:rsidP="001A6B39">
            <w:pPr>
              <w:pStyle w:val="a7"/>
              <w:tabs>
                <w:tab w:val="left" w:pos="567"/>
              </w:tabs>
              <w:rPr>
                <w:rFonts w:ascii="Times New Roman" w:hAnsi="Times New Roman"/>
                <w:szCs w:val="24"/>
                <w:lang w:val="ro-MD"/>
              </w:rPr>
            </w:pPr>
          </w:p>
        </w:tc>
        <w:tc>
          <w:tcPr>
            <w:tcW w:w="1005" w:type="dxa"/>
            <w:gridSpan w:val="2"/>
          </w:tcPr>
          <w:p w:rsidR="00AD4079" w:rsidRPr="00FF430B" w:rsidRDefault="00AD4079" w:rsidP="001A6B39">
            <w:pPr>
              <w:pStyle w:val="a7"/>
              <w:tabs>
                <w:tab w:val="left" w:pos="567"/>
              </w:tabs>
              <w:rPr>
                <w:rFonts w:ascii="Times New Roman" w:hAnsi="Times New Roman"/>
                <w:szCs w:val="24"/>
                <w:lang w:val="ro-MD"/>
              </w:rPr>
            </w:pPr>
          </w:p>
        </w:tc>
        <w:tc>
          <w:tcPr>
            <w:tcW w:w="990" w:type="dxa"/>
            <w:gridSpan w:val="2"/>
          </w:tcPr>
          <w:p w:rsidR="00AD4079" w:rsidRPr="00FF430B" w:rsidRDefault="00AD4079" w:rsidP="001A6B39">
            <w:pPr>
              <w:pStyle w:val="a7"/>
              <w:tabs>
                <w:tab w:val="left" w:pos="567"/>
              </w:tabs>
              <w:rPr>
                <w:rFonts w:ascii="Times New Roman" w:hAnsi="Times New Roman"/>
                <w:szCs w:val="24"/>
                <w:lang w:val="ro-MD"/>
              </w:rPr>
            </w:pPr>
          </w:p>
        </w:tc>
        <w:tc>
          <w:tcPr>
            <w:tcW w:w="1245" w:type="dxa"/>
          </w:tcPr>
          <w:p w:rsidR="00AD4079" w:rsidRPr="00FF430B" w:rsidRDefault="00AD4079" w:rsidP="001A6B39">
            <w:pPr>
              <w:pStyle w:val="a7"/>
              <w:tabs>
                <w:tab w:val="left" w:pos="567"/>
              </w:tabs>
              <w:rPr>
                <w:rFonts w:ascii="Times New Roman" w:hAnsi="Times New Roman"/>
                <w:szCs w:val="24"/>
                <w:lang w:val="ro-MD"/>
              </w:rPr>
            </w:pPr>
          </w:p>
        </w:tc>
      </w:tr>
      <w:tr w:rsidR="00AD4079" w:rsidRPr="00EC30C2" w:rsidTr="001A6B39">
        <w:trPr>
          <w:cantSplit/>
          <w:trHeight w:val="1412"/>
        </w:trPr>
        <w:tc>
          <w:tcPr>
            <w:tcW w:w="709"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AD4079" w:rsidRPr="00FF430B" w:rsidRDefault="00AD4079" w:rsidP="001A6B39">
            <w:pPr>
              <w:pStyle w:val="a7"/>
              <w:tabs>
                <w:tab w:val="left" w:pos="567"/>
              </w:tabs>
              <w:rPr>
                <w:rFonts w:ascii="Times New Roman" w:hAnsi="Times New Roman"/>
                <w:szCs w:val="24"/>
                <w:lang w:val="ro-MD"/>
              </w:rPr>
            </w:pPr>
          </w:p>
          <w:p w:rsidR="00AD4079" w:rsidRPr="00FF430B" w:rsidRDefault="00AD4079" w:rsidP="001A6B39">
            <w:pPr>
              <w:pStyle w:val="a7"/>
              <w:tabs>
                <w:tab w:val="left" w:pos="567"/>
              </w:tabs>
              <w:rPr>
                <w:rFonts w:ascii="Times New Roman" w:hAnsi="Times New Roman"/>
                <w:szCs w:val="24"/>
                <w:lang w:val="ro-MD"/>
              </w:rPr>
            </w:pPr>
          </w:p>
          <w:p w:rsidR="00AD4079" w:rsidRPr="00FF430B" w:rsidRDefault="00AD4079" w:rsidP="001A6B39">
            <w:pPr>
              <w:pStyle w:val="a7"/>
              <w:tabs>
                <w:tab w:val="left" w:pos="567"/>
              </w:tabs>
              <w:rPr>
                <w:rFonts w:ascii="Times New Roman" w:hAnsi="Times New Roman"/>
                <w:szCs w:val="24"/>
                <w:lang w:val="ro-MD"/>
              </w:rPr>
            </w:pPr>
          </w:p>
          <w:p w:rsidR="00AD4079" w:rsidRPr="00FF430B" w:rsidRDefault="00AD4079" w:rsidP="001A6B39">
            <w:pPr>
              <w:pStyle w:val="a7"/>
              <w:tabs>
                <w:tab w:val="left" w:pos="567"/>
              </w:tabs>
              <w:rPr>
                <w:rFonts w:ascii="Times New Roman" w:hAnsi="Times New Roman"/>
                <w:szCs w:val="24"/>
                <w:lang w:val="ro-MD"/>
              </w:rPr>
            </w:pPr>
          </w:p>
        </w:tc>
        <w:tc>
          <w:tcPr>
            <w:tcW w:w="2825"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AD4079" w:rsidRPr="00FF430B" w:rsidRDefault="00AD4079" w:rsidP="001A6B39">
            <w:pPr>
              <w:pStyle w:val="a7"/>
              <w:tabs>
                <w:tab w:val="left" w:pos="567"/>
              </w:tabs>
              <w:rPr>
                <w:rFonts w:ascii="Times New Roman" w:hAnsi="Times New Roman"/>
                <w:szCs w:val="24"/>
                <w:lang w:val="ro-MD"/>
              </w:rPr>
            </w:pPr>
          </w:p>
        </w:tc>
        <w:tc>
          <w:tcPr>
            <w:tcW w:w="1035" w:type="dxa"/>
          </w:tcPr>
          <w:p w:rsidR="00AD4079" w:rsidRPr="00FF430B" w:rsidRDefault="00AD4079" w:rsidP="001A6B39">
            <w:pPr>
              <w:pStyle w:val="a7"/>
              <w:tabs>
                <w:tab w:val="left" w:pos="567"/>
              </w:tabs>
              <w:rPr>
                <w:rFonts w:ascii="Times New Roman" w:hAnsi="Times New Roman"/>
                <w:szCs w:val="24"/>
                <w:lang w:val="ro-MD"/>
              </w:rPr>
            </w:pPr>
          </w:p>
        </w:tc>
        <w:tc>
          <w:tcPr>
            <w:tcW w:w="1215" w:type="dxa"/>
          </w:tcPr>
          <w:p w:rsidR="00AD4079" w:rsidRPr="00FF430B" w:rsidRDefault="00AD4079" w:rsidP="001A6B39">
            <w:pPr>
              <w:pStyle w:val="a7"/>
              <w:tabs>
                <w:tab w:val="left" w:pos="567"/>
              </w:tabs>
              <w:rPr>
                <w:rFonts w:ascii="Times New Roman" w:hAnsi="Times New Roman"/>
                <w:szCs w:val="24"/>
                <w:lang w:val="ro-MD"/>
              </w:rPr>
            </w:pPr>
          </w:p>
        </w:tc>
        <w:tc>
          <w:tcPr>
            <w:tcW w:w="1005" w:type="dxa"/>
            <w:gridSpan w:val="2"/>
          </w:tcPr>
          <w:p w:rsidR="00AD4079" w:rsidRPr="00FF430B" w:rsidRDefault="00AD4079" w:rsidP="001A6B39">
            <w:pPr>
              <w:pStyle w:val="a7"/>
              <w:tabs>
                <w:tab w:val="left" w:pos="567"/>
              </w:tabs>
              <w:rPr>
                <w:rFonts w:ascii="Times New Roman" w:hAnsi="Times New Roman"/>
                <w:szCs w:val="24"/>
                <w:lang w:val="ro-MD"/>
              </w:rPr>
            </w:pPr>
          </w:p>
        </w:tc>
        <w:tc>
          <w:tcPr>
            <w:tcW w:w="990" w:type="dxa"/>
            <w:gridSpan w:val="2"/>
          </w:tcPr>
          <w:p w:rsidR="00AD4079" w:rsidRPr="00FF430B" w:rsidRDefault="00AD4079" w:rsidP="001A6B39">
            <w:pPr>
              <w:pStyle w:val="a7"/>
              <w:tabs>
                <w:tab w:val="left" w:pos="567"/>
              </w:tabs>
              <w:rPr>
                <w:rFonts w:ascii="Times New Roman" w:hAnsi="Times New Roman"/>
                <w:szCs w:val="24"/>
                <w:lang w:val="ro-MD"/>
              </w:rPr>
            </w:pPr>
          </w:p>
        </w:tc>
        <w:tc>
          <w:tcPr>
            <w:tcW w:w="1245" w:type="dxa"/>
          </w:tcPr>
          <w:p w:rsidR="00AD4079" w:rsidRPr="00FF430B" w:rsidRDefault="00AD4079" w:rsidP="001A6B39">
            <w:pPr>
              <w:pStyle w:val="a7"/>
              <w:tabs>
                <w:tab w:val="left" w:pos="567"/>
              </w:tabs>
              <w:rPr>
                <w:rFonts w:ascii="Times New Roman" w:hAnsi="Times New Roman"/>
                <w:szCs w:val="24"/>
                <w:lang w:val="ro-MD"/>
              </w:rPr>
            </w:pPr>
          </w:p>
        </w:tc>
      </w:tr>
      <w:tr w:rsidR="00AD4079" w:rsidRPr="00EC30C2" w:rsidTr="001A6B39">
        <w:trPr>
          <w:cantSplit/>
          <w:trHeight w:val="1593"/>
        </w:trPr>
        <w:tc>
          <w:tcPr>
            <w:tcW w:w="709"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Obiect n …</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AD4079" w:rsidRPr="00FF430B" w:rsidRDefault="00AD4079" w:rsidP="001A6B39">
            <w:pPr>
              <w:pStyle w:val="a7"/>
              <w:tabs>
                <w:tab w:val="left" w:pos="567"/>
              </w:tabs>
              <w:rPr>
                <w:rFonts w:ascii="Times New Roman" w:hAnsi="Times New Roman"/>
                <w:szCs w:val="24"/>
                <w:lang w:val="ro-MD"/>
              </w:rPr>
            </w:pPr>
          </w:p>
        </w:tc>
        <w:tc>
          <w:tcPr>
            <w:tcW w:w="1035" w:type="dxa"/>
          </w:tcPr>
          <w:p w:rsidR="00AD4079" w:rsidRPr="00FF430B" w:rsidRDefault="00AD4079" w:rsidP="001A6B39">
            <w:pPr>
              <w:pStyle w:val="a7"/>
              <w:tabs>
                <w:tab w:val="left" w:pos="567"/>
              </w:tabs>
              <w:rPr>
                <w:rFonts w:ascii="Times New Roman" w:hAnsi="Times New Roman"/>
                <w:szCs w:val="24"/>
                <w:lang w:val="ro-MD"/>
              </w:rPr>
            </w:pPr>
          </w:p>
        </w:tc>
        <w:tc>
          <w:tcPr>
            <w:tcW w:w="1215" w:type="dxa"/>
          </w:tcPr>
          <w:p w:rsidR="00AD4079" w:rsidRPr="00FF430B" w:rsidRDefault="00AD4079" w:rsidP="001A6B39">
            <w:pPr>
              <w:pStyle w:val="a7"/>
              <w:tabs>
                <w:tab w:val="left" w:pos="567"/>
              </w:tabs>
              <w:rPr>
                <w:rFonts w:ascii="Times New Roman" w:hAnsi="Times New Roman"/>
                <w:szCs w:val="24"/>
                <w:lang w:val="ro-MD"/>
              </w:rPr>
            </w:pPr>
          </w:p>
        </w:tc>
        <w:tc>
          <w:tcPr>
            <w:tcW w:w="1005" w:type="dxa"/>
            <w:gridSpan w:val="2"/>
          </w:tcPr>
          <w:p w:rsidR="00AD4079" w:rsidRPr="00FF430B" w:rsidRDefault="00AD4079" w:rsidP="001A6B39">
            <w:pPr>
              <w:pStyle w:val="a7"/>
              <w:tabs>
                <w:tab w:val="left" w:pos="567"/>
              </w:tabs>
              <w:rPr>
                <w:rFonts w:ascii="Times New Roman" w:hAnsi="Times New Roman"/>
                <w:szCs w:val="24"/>
                <w:lang w:val="ro-MD"/>
              </w:rPr>
            </w:pPr>
          </w:p>
        </w:tc>
        <w:tc>
          <w:tcPr>
            <w:tcW w:w="990" w:type="dxa"/>
            <w:gridSpan w:val="2"/>
          </w:tcPr>
          <w:p w:rsidR="00AD4079" w:rsidRPr="00FF430B" w:rsidRDefault="00AD4079" w:rsidP="001A6B39">
            <w:pPr>
              <w:pStyle w:val="a7"/>
              <w:tabs>
                <w:tab w:val="left" w:pos="567"/>
              </w:tabs>
              <w:rPr>
                <w:rFonts w:ascii="Times New Roman" w:hAnsi="Times New Roman"/>
                <w:szCs w:val="24"/>
                <w:lang w:val="ro-MD"/>
              </w:rPr>
            </w:pPr>
          </w:p>
        </w:tc>
        <w:tc>
          <w:tcPr>
            <w:tcW w:w="1245" w:type="dxa"/>
          </w:tcPr>
          <w:p w:rsidR="00AD4079" w:rsidRPr="00FF430B" w:rsidRDefault="00AD4079" w:rsidP="001A6B39">
            <w:pPr>
              <w:pStyle w:val="a7"/>
              <w:tabs>
                <w:tab w:val="left" w:pos="567"/>
              </w:tabs>
              <w:rPr>
                <w:rFonts w:ascii="Times New Roman" w:hAnsi="Times New Roman"/>
                <w:szCs w:val="24"/>
                <w:lang w:val="ro-MD"/>
              </w:rPr>
            </w:pPr>
          </w:p>
        </w:tc>
      </w:tr>
    </w:tbl>
    <w:p w:rsidR="00AD4079" w:rsidRPr="00FF430B" w:rsidRDefault="00AD4079" w:rsidP="00AD4079">
      <w:pPr>
        <w:jc w:val="both"/>
        <w:rPr>
          <w:lang w:val="ro-MD"/>
        </w:rPr>
      </w:pPr>
    </w:p>
    <w:p w:rsidR="00AD4079" w:rsidRPr="00FF430B" w:rsidRDefault="00AD4079" w:rsidP="00AD4079">
      <w:pPr>
        <w:jc w:val="both"/>
        <w:rPr>
          <w:lang w:val="ro-MD"/>
        </w:rPr>
      </w:pPr>
    </w:p>
    <w:p w:rsidR="00AD4079" w:rsidRPr="00FF430B" w:rsidRDefault="00AD4079" w:rsidP="00AD4079">
      <w:pPr>
        <w:jc w:val="both"/>
        <w:rPr>
          <w:rFonts w:eastAsia="PMingLiU"/>
          <w:lang w:val="ro-MD" w:eastAsia="zh-CN"/>
        </w:rPr>
      </w:pPr>
      <w:r w:rsidRPr="00FF430B">
        <w:rPr>
          <w:rFonts w:eastAsia="PMingLiU"/>
          <w:lang w:val="ro-MD" w:eastAsia="zh-CN"/>
        </w:rPr>
        <w:t>Semnat: _________________________________________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Nume: __________________________________________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Funcţia în cadrul întreprinderii: 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Denumirea întreprinderii: _____________________________</w:t>
      </w:r>
      <w:bookmarkStart w:id="49" w:name="_Toc449692098"/>
      <w:r w:rsidRPr="00FF430B">
        <w:rPr>
          <w:rFonts w:eastAsia="PMingLiU"/>
          <w:lang w:val="ro-MD" w:eastAsia="zh-CN"/>
        </w:rPr>
        <w:t>____</w:t>
      </w: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center"/>
        <w:rPr>
          <w:rFonts w:eastAsia="PMingLiU"/>
          <w:lang w:val="ro-MD" w:eastAsia="zh-CN"/>
        </w:rPr>
      </w:pPr>
    </w:p>
    <w:p w:rsidR="00AD4079" w:rsidRPr="00FF430B" w:rsidRDefault="00AD4079" w:rsidP="00AD4079">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AD4079" w:rsidRPr="00FF430B" w:rsidRDefault="00AD4079" w:rsidP="00AD4079">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rsidR="00AD4079" w:rsidRPr="00FF430B" w:rsidRDefault="00AD4079" w:rsidP="00AD4079">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D4079" w:rsidRPr="00EC30C2" w:rsidTr="001A6B39">
        <w:trPr>
          <w:cantSplit/>
          <w:trHeight w:val="300"/>
        </w:trPr>
        <w:tc>
          <w:tcPr>
            <w:tcW w:w="709" w:type="dxa"/>
            <w:vMerge w:val="restart"/>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D4079" w:rsidRPr="00EC30C2" w:rsidTr="001A6B39">
        <w:trPr>
          <w:cantSplit/>
          <w:trHeight w:val="240"/>
        </w:trPr>
        <w:tc>
          <w:tcPr>
            <w:tcW w:w="709" w:type="dxa"/>
            <w:vMerge/>
          </w:tcPr>
          <w:p w:rsidR="00AD4079" w:rsidRPr="00FF430B" w:rsidRDefault="00AD4079" w:rsidP="001A6B39">
            <w:pPr>
              <w:pStyle w:val="a7"/>
              <w:tabs>
                <w:tab w:val="left" w:pos="567"/>
              </w:tabs>
              <w:rPr>
                <w:rFonts w:ascii="Times New Roman" w:hAnsi="Times New Roman"/>
                <w:b/>
                <w:szCs w:val="24"/>
                <w:lang w:val="ro-MD"/>
              </w:rPr>
            </w:pPr>
          </w:p>
        </w:tc>
        <w:tc>
          <w:tcPr>
            <w:tcW w:w="2825" w:type="dxa"/>
            <w:vMerge/>
          </w:tcPr>
          <w:p w:rsidR="00AD4079" w:rsidRPr="00FF430B" w:rsidRDefault="00AD4079" w:rsidP="001A6B39">
            <w:pPr>
              <w:pStyle w:val="a7"/>
              <w:tabs>
                <w:tab w:val="left" w:pos="567"/>
              </w:tabs>
              <w:rPr>
                <w:rFonts w:ascii="Times New Roman" w:hAnsi="Times New Roman"/>
                <w:b/>
                <w:szCs w:val="24"/>
                <w:lang w:val="ro-MD"/>
              </w:rPr>
            </w:pPr>
          </w:p>
        </w:tc>
        <w:tc>
          <w:tcPr>
            <w:tcW w:w="5490" w:type="dxa"/>
            <w:gridSpan w:val="7"/>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D4079" w:rsidRPr="00EC30C2" w:rsidTr="001A6B39">
        <w:trPr>
          <w:cantSplit/>
          <w:trHeight w:val="120"/>
        </w:trPr>
        <w:tc>
          <w:tcPr>
            <w:tcW w:w="709" w:type="dxa"/>
            <w:vMerge/>
          </w:tcPr>
          <w:p w:rsidR="00AD4079" w:rsidRPr="00FF430B" w:rsidRDefault="00AD4079" w:rsidP="001A6B39">
            <w:pPr>
              <w:pStyle w:val="a7"/>
              <w:tabs>
                <w:tab w:val="left" w:pos="567"/>
              </w:tabs>
              <w:rPr>
                <w:rFonts w:ascii="Times New Roman" w:hAnsi="Times New Roman"/>
                <w:b/>
                <w:szCs w:val="24"/>
                <w:lang w:val="ro-MD"/>
              </w:rPr>
            </w:pPr>
          </w:p>
        </w:tc>
        <w:tc>
          <w:tcPr>
            <w:tcW w:w="2825" w:type="dxa"/>
            <w:vMerge/>
          </w:tcPr>
          <w:p w:rsidR="00AD4079" w:rsidRPr="00FF430B" w:rsidRDefault="00AD4079" w:rsidP="001A6B39">
            <w:pPr>
              <w:pStyle w:val="a7"/>
              <w:tabs>
                <w:tab w:val="left" w:pos="567"/>
              </w:tabs>
              <w:rPr>
                <w:rFonts w:ascii="Times New Roman" w:hAnsi="Times New Roman"/>
                <w:b/>
                <w:szCs w:val="24"/>
                <w:lang w:val="ro-MD"/>
              </w:rPr>
            </w:pPr>
          </w:p>
        </w:tc>
        <w:tc>
          <w:tcPr>
            <w:tcW w:w="1035" w:type="dxa"/>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AD4079" w:rsidRPr="00FF430B" w:rsidRDefault="00AD4079" w:rsidP="001A6B39">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D4079" w:rsidRPr="00EC30C2" w:rsidTr="001A6B39">
        <w:trPr>
          <w:cantSplit/>
          <w:trHeight w:val="180"/>
        </w:trPr>
        <w:tc>
          <w:tcPr>
            <w:tcW w:w="709"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rsidR="00AD4079" w:rsidRPr="00FF430B" w:rsidRDefault="00AD4079" w:rsidP="001A6B39">
            <w:pPr>
              <w:pStyle w:val="a7"/>
              <w:tabs>
                <w:tab w:val="left" w:pos="567"/>
              </w:tabs>
              <w:rPr>
                <w:rFonts w:ascii="Times New Roman" w:hAnsi="Times New Roman"/>
                <w:szCs w:val="24"/>
                <w:lang w:val="ro-MD"/>
              </w:rPr>
            </w:pPr>
          </w:p>
        </w:tc>
        <w:tc>
          <w:tcPr>
            <w:tcW w:w="1215" w:type="dxa"/>
          </w:tcPr>
          <w:p w:rsidR="00AD4079" w:rsidRPr="00FF430B" w:rsidRDefault="00AD4079" w:rsidP="001A6B39">
            <w:pPr>
              <w:pStyle w:val="a7"/>
              <w:tabs>
                <w:tab w:val="left" w:pos="567"/>
              </w:tabs>
              <w:rPr>
                <w:rFonts w:ascii="Times New Roman" w:hAnsi="Times New Roman"/>
                <w:szCs w:val="24"/>
                <w:lang w:val="ro-MD"/>
              </w:rPr>
            </w:pPr>
          </w:p>
        </w:tc>
        <w:tc>
          <w:tcPr>
            <w:tcW w:w="1005" w:type="dxa"/>
            <w:gridSpan w:val="2"/>
          </w:tcPr>
          <w:p w:rsidR="00AD4079" w:rsidRPr="00FF430B" w:rsidRDefault="00AD4079" w:rsidP="001A6B39">
            <w:pPr>
              <w:pStyle w:val="a7"/>
              <w:tabs>
                <w:tab w:val="left" w:pos="567"/>
              </w:tabs>
              <w:rPr>
                <w:rFonts w:ascii="Times New Roman" w:hAnsi="Times New Roman"/>
                <w:szCs w:val="24"/>
                <w:lang w:val="ro-MD"/>
              </w:rPr>
            </w:pPr>
          </w:p>
        </w:tc>
        <w:tc>
          <w:tcPr>
            <w:tcW w:w="990" w:type="dxa"/>
            <w:gridSpan w:val="2"/>
          </w:tcPr>
          <w:p w:rsidR="00AD4079" w:rsidRPr="00FF430B" w:rsidRDefault="00AD4079" w:rsidP="001A6B39">
            <w:pPr>
              <w:pStyle w:val="a7"/>
              <w:tabs>
                <w:tab w:val="left" w:pos="567"/>
              </w:tabs>
              <w:rPr>
                <w:rFonts w:ascii="Times New Roman" w:hAnsi="Times New Roman"/>
                <w:szCs w:val="24"/>
                <w:lang w:val="ro-MD"/>
              </w:rPr>
            </w:pPr>
          </w:p>
        </w:tc>
        <w:tc>
          <w:tcPr>
            <w:tcW w:w="1245" w:type="dxa"/>
          </w:tcPr>
          <w:p w:rsidR="00AD4079" w:rsidRPr="00FF430B" w:rsidRDefault="00AD4079" w:rsidP="001A6B39">
            <w:pPr>
              <w:pStyle w:val="a7"/>
              <w:tabs>
                <w:tab w:val="left" w:pos="567"/>
              </w:tabs>
              <w:rPr>
                <w:rFonts w:ascii="Times New Roman" w:hAnsi="Times New Roman"/>
                <w:szCs w:val="24"/>
                <w:lang w:val="ro-MD"/>
              </w:rPr>
            </w:pPr>
          </w:p>
        </w:tc>
      </w:tr>
      <w:tr w:rsidR="00AD4079" w:rsidRPr="00EC30C2" w:rsidTr="001A6B39">
        <w:trPr>
          <w:cantSplit/>
          <w:trHeight w:val="1372"/>
        </w:trPr>
        <w:tc>
          <w:tcPr>
            <w:tcW w:w="709"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AD4079" w:rsidRPr="00FF430B" w:rsidRDefault="00AD4079" w:rsidP="001A6B39">
            <w:pPr>
              <w:pStyle w:val="a7"/>
              <w:tabs>
                <w:tab w:val="left" w:pos="567"/>
              </w:tabs>
              <w:rPr>
                <w:rFonts w:ascii="Times New Roman" w:hAnsi="Times New Roman"/>
                <w:szCs w:val="24"/>
                <w:lang w:val="ro-MD"/>
              </w:rPr>
            </w:pPr>
          </w:p>
          <w:p w:rsidR="00AD4079" w:rsidRPr="00FF430B" w:rsidRDefault="00AD4079" w:rsidP="001A6B39">
            <w:pPr>
              <w:pStyle w:val="a7"/>
              <w:tabs>
                <w:tab w:val="left" w:pos="567"/>
              </w:tabs>
              <w:rPr>
                <w:rFonts w:ascii="Times New Roman" w:hAnsi="Times New Roman"/>
                <w:szCs w:val="24"/>
                <w:lang w:val="ro-MD"/>
              </w:rPr>
            </w:pPr>
          </w:p>
          <w:p w:rsidR="00AD4079" w:rsidRPr="00FF430B" w:rsidRDefault="00AD4079" w:rsidP="001A6B39">
            <w:pPr>
              <w:pStyle w:val="a7"/>
              <w:tabs>
                <w:tab w:val="left" w:pos="567"/>
              </w:tabs>
              <w:rPr>
                <w:rFonts w:ascii="Times New Roman" w:hAnsi="Times New Roman"/>
                <w:szCs w:val="24"/>
                <w:lang w:val="ro-MD"/>
              </w:rPr>
            </w:pPr>
          </w:p>
          <w:p w:rsidR="00AD4079" w:rsidRPr="00FF430B" w:rsidRDefault="00AD4079" w:rsidP="001A6B39">
            <w:pPr>
              <w:pStyle w:val="a7"/>
              <w:tabs>
                <w:tab w:val="left" w:pos="567"/>
              </w:tabs>
              <w:rPr>
                <w:rFonts w:ascii="Times New Roman" w:hAnsi="Times New Roman"/>
                <w:szCs w:val="24"/>
                <w:lang w:val="ro-MD"/>
              </w:rPr>
            </w:pPr>
          </w:p>
        </w:tc>
        <w:tc>
          <w:tcPr>
            <w:tcW w:w="2825"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rsidR="00AD4079" w:rsidRPr="00FF430B" w:rsidRDefault="00AD4079" w:rsidP="001A6B39">
            <w:pPr>
              <w:pStyle w:val="a7"/>
              <w:tabs>
                <w:tab w:val="left" w:pos="567"/>
              </w:tabs>
              <w:rPr>
                <w:rFonts w:ascii="Times New Roman" w:hAnsi="Times New Roman"/>
                <w:szCs w:val="24"/>
                <w:lang w:val="ro-MD"/>
              </w:rPr>
            </w:pPr>
          </w:p>
        </w:tc>
        <w:tc>
          <w:tcPr>
            <w:tcW w:w="1035" w:type="dxa"/>
          </w:tcPr>
          <w:p w:rsidR="00AD4079" w:rsidRPr="00FF430B" w:rsidRDefault="00AD4079" w:rsidP="001A6B39">
            <w:pPr>
              <w:pStyle w:val="a7"/>
              <w:tabs>
                <w:tab w:val="left" w:pos="567"/>
              </w:tabs>
              <w:rPr>
                <w:rFonts w:ascii="Times New Roman" w:hAnsi="Times New Roman"/>
                <w:szCs w:val="24"/>
                <w:lang w:val="ro-MD"/>
              </w:rPr>
            </w:pPr>
          </w:p>
        </w:tc>
        <w:tc>
          <w:tcPr>
            <w:tcW w:w="1215" w:type="dxa"/>
          </w:tcPr>
          <w:p w:rsidR="00AD4079" w:rsidRPr="00FF430B" w:rsidRDefault="00AD4079" w:rsidP="001A6B39">
            <w:pPr>
              <w:pStyle w:val="a7"/>
              <w:tabs>
                <w:tab w:val="left" w:pos="567"/>
              </w:tabs>
              <w:rPr>
                <w:rFonts w:ascii="Times New Roman" w:hAnsi="Times New Roman"/>
                <w:szCs w:val="24"/>
                <w:lang w:val="ro-MD"/>
              </w:rPr>
            </w:pPr>
          </w:p>
        </w:tc>
        <w:tc>
          <w:tcPr>
            <w:tcW w:w="1005" w:type="dxa"/>
            <w:gridSpan w:val="2"/>
          </w:tcPr>
          <w:p w:rsidR="00AD4079" w:rsidRPr="00FF430B" w:rsidRDefault="00AD4079" w:rsidP="001A6B39">
            <w:pPr>
              <w:pStyle w:val="a7"/>
              <w:tabs>
                <w:tab w:val="left" w:pos="567"/>
              </w:tabs>
              <w:rPr>
                <w:rFonts w:ascii="Times New Roman" w:hAnsi="Times New Roman"/>
                <w:szCs w:val="24"/>
                <w:lang w:val="ro-MD"/>
              </w:rPr>
            </w:pPr>
          </w:p>
        </w:tc>
        <w:tc>
          <w:tcPr>
            <w:tcW w:w="990" w:type="dxa"/>
            <w:gridSpan w:val="2"/>
          </w:tcPr>
          <w:p w:rsidR="00AD4079" w:rsidRPr="00FF430B" w:rsidRDefault="00AD4079" w:rsidP="001A6B39">
            <w:pPr>
              <w:pStyle w:val="a7"/>
              <w:tabs>
                <w:tab w:val="left" w:pos="567"/>
              </w:tabs>
              <w:rPr>
                <w:rFonts w:ascii="Times New Roman" w:hAnsi="Times New Roman"/>
                <w:szCs w:val="24"/>
                <w:lang w:val="ro-MD"/>
              </w:rPr>
            </w:pPr>
          </w:p>
        </w:tc>
        <w:tc>
          <w:tcPr>
            <w:tcW w:w="1245" w:type="dxa"/>
          </w:tcPr>
          <w:p w:rsidR="00AD4079" w:rsidRPr="00FF430B" w:rsidRDefault="00AD4079" w:rsidP="001A6B39">
            <w:pPr>
              <w:pStyle w:val="a7"/>
              <w:tabs>
                <w:tab w:val="left" w:pos="567"/>
              </w:tabs>
              <w:rPr>
                <w:rFonts w:ascii="Times New Roman" w:hAnsi="Times New Roman"/>
                <w:szCs w:val="24"/>
                <w:lang w:val="ro-MD"/>
              </w:rPr>
            </w:pPr>
          </w:p>
        </w:tc>
      </w:tr>
      <w:tr w:rsidR="00AD4079" w:rsidRPr="00EC30C2" w:rsidTr="001A6B39">
        <w:trPr>
          <w:cantSplit/>
          <w:trHeight w:val="1412"/>
        </w:trPr>
        <w:tc>
          <w:tcPr>
            <w:tcW w:w="709"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AD4079" w:rsidRPr="00FF430B" w:rsidRDefault="00AD4079" w:rsidP="001A6B39">
            <w:pPr>
              <w:pStyle w:val="a7"/>
              <w:tabs>
                <w:tab w:val="left" w:pos="567"/>
              </w:tabs>
              <w:rPr>
                <w:rFonts w:ascii="Times New Roman" w:hAnsi="Times New Roman"/>
                <w:szCs w:val="24"/>
                <w:lang w:val="ro-MD"/>
              </w:rPr>
            </w:pPr>
          </w:p>
          <w:p w:rsidR="00AD4079" w:rsidRPr="00FF430B" w:rsidRDefault="00AD4079" w:rsidP="001A6B39">
            <w:pPr>
              <w:pStyle w:val="a7"/>
              <w:tabs>
                <w:tab w:val="left" w:pos="567"/>
              </w:tabs>
              <w:rPr>
                <w:rFonts w:ascii="Times New Roman" w:hAnsi="Times New Roman"/>
                <w:szCs w:val="24"/>
                <w:lang w:val="ro-MD"/>
              </w:rPr>
            </w:pPr>
          </w:p>
          <w:p w:rsidR="00AD4079" w:rsidRPr="00FF430B" w:rsidRDefault="00AD4079" w:rsidP="001A6B39">
            <w:pPr>
              <w:pStyle w:val="a7"/>
              <w:tabs>
                <w:tab w:val="left" w:pos="567"/>
              </w:tabs>
              <w:rPr>
                <w:rFonts w:ascii="Times New Roman" w:hAnsi="Times New Roman"/>
                <w:szCs w:val="24"/>
                <w:lang w:val="ro-MD"/>
              </w:rPr>
            </w:pPr>
          </w:p>
          <w:p w:rsidR="00AD4079" w:rsidRPr="00FF430B" w:rsidRDefault="00AD4079" w:rsidP="001A6B39">
            <w:pPr>
              <w:pStyle w:val="a7"/>
              <w:tabs>
                <w:tab w:val="left" w:pos="567"/>
              </w:tabs>
              <w:rPr>
                <w:rFonts w:ascii="Times New Roman" w:hAnsi="Times New Roman"/>
                <w:szCs w:val="24"/>
                <w:lang w:val="ro-MD"/>
              </w:rPr>
            </w:pPr>
          </w:p>
        </w:tc>
        <w:tc>
          <w:tcPr>
            <w:tcW w:w="2825"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AD4079" w:rsidRPr="00FF430B" w:rsidRDefault="00AD4079" w:rsidP="001A6B39">
            <w:pPr>
              <w:pStyle w:val="a7"/>
              <w:tabs>
                <w:tab w:val="left" w:pos="567"/>
              </w:tabs>
              <w:rPr>
                <w:rFonts w:ascii="Times New Roman" w:hAnsi="Times New Roman"/>
                <w:szCs w:val="24"/>
                <w:lang w:val="ro-MD"/>
              </w:rPr>
            </w:pPr>
          </w:p>
        </w:tc>
        <w:tc>
          <w:tcPr>
            <w:tcW w:w="1035" w:type="dxa"/>
          </w:tcPr>
          <w:p w:rsidR="00AD4079" w:rsidRPr="00FF430B" w:rsidRDefault="00AD4079" w:rsidP="001A6B39">
            <w:pPr>
              <w:pStyle w:val="a7"/>
              <w:tabs>
                <w:tab w:val="left" w:pos="567"/>
              </w:tabs>
              <w:rPr>
                <w:rFonts w:ascii="Times New Roman" w:hAnsi="Times New Roman"/>
                <w:szCs w:val="24"/>
                <w:lang w:val="ro-MD"/>
              </w:rPr>
            </w:pPr>
          </w:p>
        </w:tc>
        <w:tc>
          <w:tcPr>
            <w:tcW w:w="1215" w:type="dxa"/>
          </w:tcPr>
          <w:p w:rsidR="00AD4079" w:rsidRPr="00FF430B" w:rsidRDefault="00AD4079" w:rsidP="001A6B39">
            <w:pPr>
              <w:pStyle w:val="a7"/>
              <w:tabs>
                <w:tab w:val="left" w:pos="567"/>
              </w:tabs>
              <w:rPr>
                <w:rFonts w:ascii="Times New Roman" w:hAnsi="Times New Roman"/>
                <w:szCs w:val="24"/>
                <w:lang w:val="ro-MD"/>
              </w:rPr>
            </w:pPr>
          </w:p>
        </w:tc>
        <w:tc>
          <w:tcPr>
            <w:tcW w:w="1005" w:type="dxa"/>
            <w:gridSpan w:val="2"/>
          </w:tcPr>
          <w:p w:rsidR="00AD4079" w:rsidRPr="00FF430B" w:rsidRDefault="00AD4079" w:rsidP="001A6B39">
            <w:pPr>
              <w:pStyle w:val="a7"/>
              <w:tabs>
                <w:tab w:val="left" w:pos="567"/>
              </w:tabs>
              <w:rPr>
                <w:rFonts w:ascii="Times New Roman" w:hAnsi="Times New Roman"/>
                <w:szCs w:val="24"/>
                <w:lang w:val="ro-MD"/>
              </w:rPr>
            </w:pPr>
          </w:p>
        </w:tc>
        <w:tc>
          <w:tcPr>
            <w:tcW w:w="990" w:type="dxa"/>
            <w:gridSpan w:val="2"/>
          </w:tcPr>
          <w:p w:rsidR="00AD4079" w:rsidRPr="00FF430B" w:rsidRDefault="00AD4079" w:rsidP="001A6B39">
            <w:pPr>
              <w:pStyle w:val="a7"/>
              <w:tabs>
                <w:tab w:val="left" w:pos="567"/>
              </w:tabs>
              <w:rPr>
                <w:rFonts w:ascii="Times New Roman" w:hAnsi="Times New Roman"/>
                <w:szCs w:val="24"/>
                <w:lang w:val="ro-MD"/>
              </w:rPr>
            </w:pPr>
          </w:p>
        </w:tc>
        <w:tc>
          <w:tcPr>
            <w:tcW w:w="1245" w:type="dxa"/>
          </w:tcPr>
          <w:p w:rsidR="00AD4079" w:rsidRPr="00FF430B" w:rsidRDefault="00AD4079" w:rsidP="001A6B39">
            <w:pPr>
              <w:pStyle w:val="a7"/>
              <w:tabs>
                <w:tab w:val="left" w:pos="567"/>
              </w:tabs>
              <w:rPr>
                <w:rFonts w:ascii="Times New Roman" w:hAnsi="Times New Roman"/>
                <w:szCs w:val="24"/>
                <w:lang w:val="ro-MD"/>
              </w:rPr>
            </w:pPr>
          </w:p>
        </w:tc>
      </w:tr>
      <w:tr w:rsidR="00AD4079" w:rsidRPr="00EC30C2" w:rsidTr="001A6B39">
        <w:trPr>
          <w:cantSplit/>
          <w:trHeight w:val="1593"/>
        </w:trPr>
        <w:tc>
          <w:tcPr>
            <w:tcW w:w="709"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Faza n</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AD4079" w:rsidRPr="00FF430B" w:rsidRDefault="00AD4079" w:rsidP="001A6B3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AD4079" w:rsidRPr="00FF430B" w:rsidRDefault="00AD4079" w:rsidP="001A6B39">
            <w:pPr>
              <w:pStyle w:val="a7"/>
              <w:tabs>
                <w:tab w:val="left" w:pos="567"/>
              </w:tabs>
              <w:rPr>
                <w:rFonts w:ascii="Times New Roman" w:hAnsi="Times New Roman"/>
                <w:szCs w:val="24"/>
                <w:lang w:val="ro-MD"/>
              </w:rPr>
            </w:pPr>
          </w:p>
        </w:tc>
        <w:tc>
          <w:tcPr>
            <w:tcW w:w="1035" w:type="dxa"/>
          </w:tcPr>
          <w:p w:rsidR="00AD4079" w:rsidRPr="00FF430B" w:rsidRDefault="00AD4079" w:rsidP="001A6B39">
            <w:pPr>
              <w:pStyle w:val="a7"/>
              <w:tabs>
                <w:tab w:val="left" w:pos="567"/>
              </w:tabs>
              <w:rPr>
                <w:rFonts w:ascii="Times New Roman" w:hAnsi="Times New Roman"/>
                <w:szCs w:val="24"/>
                <w:lang w:val="ro-MD"/>
              </w:rPr>
            </w:pPr>
          </w:p>
        </w:tc>
        <w:tc>
          <w:tcPr>
            <w:tcW w:w="1215" w:type="dxa"/>
          </w:tcPr>
          <w:p w:rsidR="00AD4079" w:rsidRPr="00FF430B" w:rsidRDefault="00AD4079" w:rsidP="001A6B39">
            <w:pPr>
              <w:pStyle w:val="a7"/>
              <w:tabs>
                <w:tab w:val="left" w:pos="567"/>
              </w:tabs>
              <w:rPr>
                <w:rFonts w:ascii="Times New Roman" w:hAnsi="Times New Roman"/>
                <w:szCs w:val="24"/>
                <w:lang w:val="ro-MD"/>
              </w:rPr>
            </w:pPr>
          </w:p>
        </w:tc>
        <w:tc>
          <w:tcPr>
            <w:tcW w:w="1005" w:type="dxa"/>
            <w:gridSpan w:val="2"/>
          </w:tcPr>
          <w:p w:rsidR="00AD4079" w:rsidRPr="00FF430B" w:rsidRDefault="00AD4079" w:rsidP="001A6B39">
            <w:pPr>
              <w:pStyle w:val="a7"/>
              <w:tabs>
                <w:tab w:val="left" w:pos="567"/>
              </w:tabs>
              <w:rPr>
                <w:rFonts w:ascii="Times New Roman" w:hAnsi="Times New Roman"/>
                <w:szCs w:val="24"/>
                <w:lang w:val="ro-MD"/>
              </w:rPr>
            </w:pPr>
          </w:p>
        </w:tc>
        <w:tc>
          <w:tcPr>
            <w:tcW w:w="990" w:type="dxa"/>
            <w:gridSpan w:val="2"/>
          </w:tcPr>
          <w:p w:rsidR="00AD4079" w:rsidRPr="00FF430B" w:rsidRDefault="00AD4079" w:rsidP="001A6B39">
            <w:pPr>
              <w:pStyle w:val="a7"/>
              <w:tabs>
                <w:tab w:val="left" w:pos="567"/>
              </w:tabs>
              <w:rPr>
                <w:rFonts w:ascii="Times New Roman" w:hAnsi="Times New Roman"/>
                <w:szCs w:val="24"/>
                <w:lang w:val="ro-MD"/>
              </w:rPr>
            </w:pPr>
          </w:p>
        </w:tc>
        <w:tc>
          <w:tcPr>
            <w:tcW w:w="1245" w:type="dxa"/>
          </w:tcPr>
          <w:p w:rsidR="00AD4079" w:rsidRPr="00FF430B" w:rsidRDefault="00AD4079" w:rsidP="001A6B39">
            <w:pPr>
              <w:pStyle w:val="a7"/>
              <w:tabs>
                <w:tab w:val="left" w:pos="567"/>
              </w:tabs>
              <w:rPr>
                <w:rFonts w:ascii="Times New Roman" w:hAnsi="Times New Roman"/>
                <w:szCs w:val="24"/>
                <w:lang w:val="ro-MD"/>
              </w:rPr>
            </w:pPr>
          </w:p>
        </w:tc>
      </w:tr>
    </w:tbl>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r w:rsidRPr="00FF430B">
        <w:rPr>
          <w:rFonts w:eastAsia="PMingLiU"/>
          <w:lang w:val="ro-MD" w:eastAsia="zh-CN"/>
        </w:rPr>
        <w:t>Semnat: _________________________________________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Nume: __________________________________________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Funcţia în cadrul întreprinderii: 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Denumirea întreprinderii:  ________________________________</w:t>
      </w:r>
    </w:p>
    <w:p w:rsidR="00AD4079" w:rsidRPr="00FF430B" w:rsidRDefault="00AD4079" w:rsidP="00AD4079">
      <w:pPr>
        <w:pStyle w:val="Style3"/>
        <w:tabs>
          <w:tab w:val="left" w:pos="567"/>
        </w:tabs>
        <w:spacing w:before="0" w:beforeAutospacing="0" w:after="0"/>
        <w:ind w:left="0" w:firstLine="0"/>
        <w:jc w:val="center"/>
        <w:rPr>
          <w:rFonts w:eastAsia="PMingLiU"/>
          <w:lang w:val="ro-MD" w:eastAsia="zh-CN"/>
        </w:rPr>
      </w:pPr>
    </w:p>
    <w:p w:rsidR="00AD4079" w:rsidRPr="00FF430B" w:rsidRDefault="00AD4079" w:rsidP="00AD4079">
      <w:pPr>
        <w:pStyle w:val="Style3"/>
        <w:tabs>
          <w:tab w:val="left" w:pos="567"/>
        </w:tabs>
        <w:ind w:left="0" w:firstLine="0"/>
        <w:rPr>
          <w:rFonts w:eastAsia="PMingLiU"/>
          <w:lang w:val="ro-MD" w:eastAsia="zh-CN"/>
        </w:rPr>
      </w:pPr>
    </w:p>
    <w:p w:rsidR="00AD4079" w:rsidRPr="00FF430B" w:rsidRDefault="00AD4079" w:rsidP="00AD4079">
      <w:pPr>
        <w:pStyle w:val="Style3"/>
        <w:tabs>
          <w:tab w:val="left" w:pos="567"/>
        </w:tabs>
        <w:ind w:left="0" w:firstLine="0"/>
        <w:rPr>
          <w:rFonts w:eastAsia="PMingLiU"/>
          <w:lang w:val="ro-MD" w:eastAsia="zh-CN"/>
        </w:rPr>
      </w:pPr>
    </w:p>
    <w:p w:rsidR="00AD4079" w:rsidRPr="00FF430B" w:rsidRDefault="00AD4079" w:rsidP="00AD4079">
      <w:pPr>
        <w:pStyle w:val="Style3"/>
        <w:tabs>
          <w:tab w:val="left" w:pos="567"/>
        </w:tabs>
        <w:ind w:left="0" w:firstLine="0"/>
        <w:rPr>
          <w:rFonts w:eastAsia="PMingLiU"/>
          <w:lang w:val="ro-MD" w:eastAsia="zh-CN"/>
        </w:rPr>
      </w:pPr>
    </w:p>
    <w:p w:rsidR="00AD4079" w:rsidRPr="00FF430B" w:rsidRDefault="00AD4079" w:rsidP="00AD4079">
      <w:pPr>
        <w:pStyle w:val="Style3"/>
        <w:tabs>
          <w:tab w:val="left" w:pos="567"/>
        </w:tabs>
        <w:ind w:left="0" w:firstLine="0"/>
        <w:rPr>
          <w:rFonts w:eastAsia="PMingLiU"/>
          <w:lang w:val="ro-MD" w:eastAsia="zh-CN"/>
        </w:rPr>
      </w:pPr>
    </w:p>
    <w:p w:rsidR="00AD4079" w:rsidRPr="00FF430B" w:rsidRDefault="00AD4079" w:rsidP="00AD4079">
      <w:pPr>
        <w:pStyle w:val="Style3"/>
        <w:tabs>
          <w:tab w:val="left" w:pos="567"/>
        </w:tabs>
        <w:ind w:left="0" w:firstLine="0"/>
        <w:rPr>
          <w:rFonts w:eastAsia="PMingLiU"/>
          <w:lang w:val="ro-MD" w:eastAsia="zh-CN"/>
        </w:rPr>
      </w:pPr>
    </w:p>
    <w:p w:rsidR="00AD4079" w:rsidRPr="00FF430B" w:rsidRDefault="00AD4079" w:rsidP="00AD4079">
      <w:pPr>
        <w:pStyle w:val="Style3"/>
        <w:tabs>
          <w:tab w:val="left" w:pos="567"/>
        </w:tabs>
        <w:ind w:left="0" w:firstLine="0"/>
        <w:rPr>
          <w:rFonts w:eastAsia="PMingLiU"/>
          <w:lang w:val="ro-MD" w:eastAsia="zh-CN"/>
        </w:rPr>
      </w:pPr>
    </w:p>
    <w:p w:rsidR="00AD4079" w:rsidRPr="00FF430B" w:rsidRDefault="00AD4079" w:rsidP="00AD4079">
      <w:pPr>
        <w:pStyle w:val="Style3"/>
        <w:tabs>
          <w:tab w:val="left" w:pos="567"/>
        </w:tabs>
        <w:ind w:left="0" w:firstLine="0"/>
        <w:rPr>
          <w:rFonts w:eastAsia="PMingLiU"/>
          <w:lang w:val="ro-MD" w:eastAsia="zh-CN"/>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bookmarkEnd w:id="49"/>
    <w:p w:rsidR="00AD4079" w:rsidRPr="00FF430B" w:rsidRDefault="00AD4079" w:rsidP="00AD4079">
      <w:pPr>
        <w:rPr>
          <w:rFonts w:eastAsia="PMingLiU"/>
          <w:b/>
          <w:lang w:val="ro-MD" w:eastAsia="zh-CN"/>
        </w:rPr>
      </w:pPr>
    </w:p>
    <w:p w:rsidR="00AD4079" w:rsidRPr="00FF430B" w:rsidRDefault="00AD4079" w:rsidP="00AD4079">
      <w:pPr>
        <w:jc w:val="center"/>
        <w:rPr>
          <w:rFonts w:eastAsia="PMingLiU"/>
          <w:b/>
          <w:noProof w:val="0"/>
          <w:lang w:val="ro-MD" w:eastAsia="zh-CN"/>
        </w:rPr>
      </w:pPr>
      <w:r w:rsidRPr="00FF430B">
        <w:rPr>
          <w:rFonts w:eastAsia="PMingLiU"/>
          <w:b/>
          <w:lang w:val="ro-MD" w:eastAsia="zh-CN"/>
        </w:rPr>
        <w:t>DECLARAȚIE</w:t>
      </w:r>
    </w:p>
    <w:p w:rsidR="00AD4079" w:rsidRPr="00FF430B" w:rsidRDefault="00AD4079" w:rsidP="00AD4079">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rsidR="00AD4079" w:rsidRPr="00FF430B" w:rsidRDefault="00AD4079" w:rsidP="00AD4079">
      <w:pPr>
        <w:pStyle w:val="a7"/>
        <w:tabs>
          <w:tab w:val="left" w:pos="567"/>
        </w:tabs>
        <w:jc w:val="center"/>
        <w:rPr>
          <w:rFonts w:ascii="Times New Roman" w:hAnsi="Times New Roman"/>
          <w:b/>
          <w:szCs w:val="24"/>
          <w:lang w:val="ro-MD"/>
        </w:rPr>
      </w:pPr>
    </w:p>
    <w:p w:rsidR="00AD4079" w:rsidRPr="00FF430B" w:rsidRDefault="00AD4079" w:rsidP="00AD407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AD4079" w:rsidRPr="00FF430B" w:rsidRDefault="00AD4079" w:rsidP="00AD407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AD4079" w:rsidRPr="00FF430B" w:rsidRDefault="00AD4079" w:rsidP="00AD407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AD4079" w:rsidRPr="00FF430B" w:rsidRDefault="00AD4079" w:rsidP="00AD407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AD4079" w:rsidRPr="00FF430B" w:rsidRDefault="00AD4079" w:rsidP="00AD407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AD4079" w:rsidRPr="00FF430B" w:rsidRDefault="00AD4079" w:rsidP="00AD407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AD4079" w:rsidRPr="00FF430B" w:rsidRDefault="00AD4079" w:rsidP="00AD407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rsidR="00AD4079" w:rsidRPr="00FF430B" w:rsidRDefault="00AD4079" w:rsidP="00AD4079">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rsidR="00AD4079" w:rsidRPr="00FF430B" w:rsidRDefault="00AD4079" w:rsidP="00AD4079">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AD4079" w:rsidRPr="00FF430B" w:rsidRDefault="00AD4079" w:rsidP="00AD4079">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AD4079" w:rsidRPr="00FF430B" w:rsidRDefault="00AD4079" w:rsidP="00AD4079">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AD4079" w:rsidRPr="00FF430B" w:rsidRDefault="00AD4079" w:rsidP="00AD4079">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AD4079" w:rsidRPr="00FF430B" w:rsidRDefault="00AD4079" w:rsidP="00AD407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AD4079" w:rsidRPr="00FF430B" w:rsidRDefault="00AD4079" w:rsidP="00AD4079">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AD4079" w:rsidRPr="00FF430B" w:rsidRDefault="00AD4079" w:rsidP="00AD407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rsidR="00AD4079" w:rsidRPr="00FF430B" w:rsidRDefault="00AD4079" w:rsidP="00AD4079">
      <w:pPr>
        <w:rPr>
          <w:rFonts w:eastAsia="MS Mincho"/>
          <w:lang w:val="ro-MD" w:eastAsia="zh-CN"/>
        </w:rPr>
      </w:pPr>
    </w:p>
    <w:p w:rsidR="00AD4079" w:rsidRPr="00FF430B" w:rsidRDefault="00AD4079" w:rsidP="00AD4079">
      <w:pPr>
        <w:rPr>
          <w:rFonts w:eastAsia="MS Mincho"/>
          <w:lang w:val="ro-MD" w:eastAsia="zh-CN"/>
        </w:rPr>
      </w:pPr>
      <w:r w:rsidRPr="00FF430B">
        <w:rPr>
          <w:rFonts w:eastAsia="MS Mincho"/>
          <w:lang w:val="ro-MD" w:eastAsia="zh-CN"/>
        </w:rPr>
        <w:t>Data completării:______________________</w:t>
      </w:r>
    </w:p>
    <w:p w:rsidR="00AD4079" w:rsidRPr="00FF430B" w:rsidRDefault="00AD4079" w:rsidP="00AD4079">
      <w:pPr>
        <w:jc w:val="both"/>
        <w:rPr>
          <w:rFonts w:eastAsia="PMingLiU"/>
          <w:lang w:val="ro-MD" w:eastAsia="zh-CN"/>
        </w:rPr>
      </w:pPr>
      <w:r w:rsidRPr="00FF430B">
        <w:rPr>
          <w:rFonts w:eastAsia="PMingLiU"/>
          <w:lang w:val="ro-MD" w:eastAsia="zh-CN"/>
        </w:rPr>
        <w:t>Semnat: 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Nume: 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Funcţia în cadrul întreprinderii: ____________________________</w:t>
      </w:r>
    </w:p>
    <w:p w:rsidR="00AD4079" w:rsidRPr="00FF430B" w:rsidRDefault="00AD4079" w:rsidP="00AD4079">
      <w:pPr>
        <w:jc w:val="both"/>
        <w:rPr>
          <w:rFonts w:eastAsia="PMingLiU"/>
          <w:b/>
          <w:lang w:val="ro-MD" w:eastAsia="zh-CN"/>
        </w:rPr>
      </w:pPr>
      <w:r w:rsidRPr="00FF430B">
        <w:rPr>
          <w:rFonts w:eastAsia="PMingLiU"/>
          <w:lang w:val="ro-MD" w:eastAsia="zh-CN"/>
        </w:rPr>
        <w:t>Denumirea întreprinderii: __________________________</w:t>
      </w:r>
    </w:p>
    <w:p w:rsidR="00AD4079" w:rsidRPr="00FF430B" w:rsidRDefault="00AD4079" w:rsidP="00AD4079">
      <w:pPr>
        <w:spacing w:after="200" w:line="276" w:lineRule="auto"/>
        <w:rPr>
          <w:rFonts w:eastAsia="PMingLiU"/>
          <w:lang w:val="ro-MD" w:eastAsia="zh-CN"/>
        </w:rPr>
      </w:pPr>
      <w:bookmarkStart w:id="50" w:name="_Toc449692109"/>
    </w:p>
    <w:p w:rsidR="00AD4079" w:rsidRPr="00FF430B" w:rsidRDefault="00AD4079" w:rsidP="00AD4079">
      <w:pPr>
        <w:jc w:val="center"/>
        <w:rPr>
          <w:rFonts w:eastAsia="PMingLiU"/>
          <w:b/>
          <w:lang w:val="ro-MD" w:eastAsia="zh-CN"/>
        </w:rPr>
      </w:pPr>
    </w:p>
    <w:p w:rsidR="00AD4079" w:rsidRPr="00FF430B" w:rsidRDefault="00AD4079" w:rsidP="00AD4079">
      <w:pPr>
        <w:jc w:val="center"/>
        <w:rPr>
          <w:rFonts w:eastAsia="PMingLiU"/>
          <w:b/>
          <w:lang w:val="ro-MD" w:eastAsia="zh-CN"/>
        </w:rPr>
      </w:pPr>
    </w:p>
    <w:p w:rsidR="00AD4079" w:rsidRPr="00FF430B" w:rsidRDefault="00AD4079" w:rsidP="00AD4079">
      <w:pPr>
        <w:jc w:val="center"/>
        <w:rPr>
          <w:rFonts w:eastAsia="PMingLiU"/>
          <w:b/>
          <w:lang w:val="ro-MD" w:eastAsia="zh-CN"/>
        </w:rPr>
      </w:pPr>
    </w:p>
    <w:p w:rsidR="00AD4079" w:rsidRPr="00FF430B" w:rsidRDefault="00AD4079" w:rsidP="00AD4079">
      <w:pPr>
        <w:jc w:val="center"/>
        <w:rPr>
          <w:rFonts w:eastAsia="PMingLiU"/>
          <w:b/>
          <w:lang w:val="ro-MD" w:eastAsia="zh-CN"/>
        </w:rPr>
      </w:pPr>
    </w:p>
    <w:p w:rsidR="00AD4079" w:rsidRPr="00FF430B" w:rsidRDefault="00AD4079" w:rsidP="00AD4079">
      <w:pPr>
        <w:jc w:val="center"/>
        <w:rPr>
          <w:rFonts w:eastAsia="PMingLiU"/>
          <w:b/>
          <w:lang w:val="ro-MD" w:eastAsia="zh-CN"/>
        </w:rPr>
      </w:pPr>
    </w:p>
    <w:p w:rsidR="00AD4079" w:rsidRPr="00FF430B" w:rsidRDefault="00AD4079" w:rsidP="00AD4079">
      <w:pPr>
        <w:jc w:val="center"/>
        <w:rPr>
          <w:rFonts w:eastAsia="PMingLiU"/>
          <w:b/>
          <w:lang w:val="ro-MD" w:eastAsia="zh-CN"/>
        </w:rPr>
      </w:pPr>
    </w:p>
    <w:p w:rsidR="00AD4079" w:rsidRPr="00FF430B" w:rsidRDefault="00AD4079" w:rsidP="00AD4079">
      <w:pPr>
        <w:jc w:val="center"/>
        <w:rPr>
          <w:rFonts w:eastAsia="PMingLiU"/>
          <w:b/>
          <w:lang w:val="ro-MD" w:eastAsia="zh-CN"/>
        </w:rPr>
      </w:pPr>
    </w:p>
    <w:p w:rsidR="00AD4079" w:rsidRPr="00FF430B" w:rsidRDefault="00AD4079" w:rsidP="00AD4079">
      <w:pPr>
        <w:jc w:val="center"/>
        <w:rPr>
          <w:rFonts w:eastAsia="PMingLiU"/>
          <w:b/>
          <w:lang w:val="ro-MD" w:eastAsia="zh-CN"/>
        </w:rPr>
      </w:pPr>
    </w:p>
    <w:p w:rsidR="00AD4079" w:rsidRPr="00FF430B" w:rsidRDefault="00AD4079" w:rsidP="00AD4079">
      <w:pPr>
        <w:jc w:val="center"/>
        <w:rPr>
          <w:rFonts w:eastAsia="PMingLiU"/>
          <w:b/>
          <w:lang w:val="ro-MD" w:eastAsia="zh-CN"/>
        </w:rPr>
      </w:pPr>
    </w:p>
    <w:p w:rsidR="00AD4079" w:rsidRPr="00FF430B" w:rsidRDefault="00AD4079" w:rsidP="00AD4079">
      <w:pPr>
        <w:jc w:val="center"/>
        <w:rPr>
          <w:rFonts w:eastAsia="PMingLiU"/>
          <w:b/>
          <w:lang w:val="ro-MD" w:eastAsia="zh-CN"/>
        </w:rPr>
      </w:pPr>
    </w:p>
    <w:p w:rsidR="00AD4079" w:rsidRPr="00FF430B" w:rsidRDefault="00AD4079" w:rsidP="00AD4079">
      <w:pPr>
        <w:jc w:val="center"/>
        <w:rPr>
          <w:rFonts w:eastAsia="PMingLiU"/>
          <w:b/>
          <w:lang w:val="ro-MD" w:eastAsia="zh-CN"/>
        </w:rPr>
      </w:pPr>
    </w:p>
    <w:p w:rsidR="00AD4079" w:rsidRPr="00FF430B" w:rsidRDefault="00AD4079" w:rsidP="00AD4079">
      <w:pPr>
        <w:jc w:val="center"/>
        <w:rPr>
          <w:rFonts w:eastAsia="PMingLiU"/>
          <w:b/>
          <w:lang w:val="ro-MD" w:eastAsia="zh-CN"/>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jc w:val="center"/>
        <w:rPr>
          <w:rFonts w:eastAsia="PMingLiU"/>
          <w:b/>
          <w:lang w:val="ro-MD" w:eastAsia="zh-CN"/>
        </w:rPr>
      </w:pPr>
    </w:p>
    <w:p w:rsidR="00AD4079" w:rsidRPr="00FF430B" w:rsidRDefault="00AD4079" w:rsidP="00AD4079">
      <w:pPr>
        <w:jc w:val="center"/>
        <w:rPr>
          <w:rFonts w:eastAsia="PMingLiU"/>
          <w:b/>
          <w:lang w:val="ro-MD" w:eastAsia="zh-CN"/>
        </w:rPr>
      </w:pPr>
    </w:p>
    <w:bookmarkEnd w:id="50"/>
    <w:p w:rsidR="00AD4079" w:rsidRPr="00FF430B" w:rsidRDefault="00AD4079" w:rsidP="00AD4079">
      <w:pPr>
        <w:jc w:val="center"/>
        <w:rPr>
          <w:b/>
          <w:lang w:val="ro-MD"/>
        </w:rPr>
      </w:pPr>
    </w:p>
    <w:p w:rsidR="00AD4079" w:rsidRPr="00FF430B" w:rsidRDefault="00AD4079" w:rsidP="00AD4079">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AD4079" w:rsidRPr="00FF430B" w:rsidRDefault="00AD4079" w:rsidP="00AD4079">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AD4079" w:rsidRPr="00FF430B" w:rsidRDefault="00AD4079" w:rsidP="00AD4079">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D4079" w:rsidRPr="00EC30C2" w:rsidTr="001A6B3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jc w:val="center"/>
              <w:rPr>
                <w:b/>
                <w:bCs/>
                <w:lang w:val="ro-MD"/>
              </w:rPr>
            </w:pPr>
            <w:r w:rsidRPr="00FF430B">
              <w:rPr>
                <w:b/>
                <w:bCs/>
                <w:lang w:val="ro-MD"/>
              </w:rPr>
              <w:t>Nr</w:t>
            </w:r>
          </w:p>
          <w:p w:rsidR="00AD4079" w:rsidRPr="00FF430B" w:rsidRDefault="00AD4079" w:rsidP="001A6B39">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AD4079" w:rsidRPr="00FF430B" w:rsidRDefault="00AD4079" w:rsidP="001A6B39">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AD4079" w:rsidRPr="00FF430B" w:rsidRDefault="00AD4079" w:rsidP="001A6B39">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AD4079" w:rsidRPr="00FF430B" w:rsidRDefault="00AD4079" w:rsidP="001A6B39">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AD4079" w:rsidRPr="00FF430B" w:rsidRDefault="00AD4079" w:rsidP="001A6B39">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AD4079" w:rsidRPr="00FF430B" w:rsidRDefault="00AD4079" w:rsidP="001A6B39">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D4079" w:rsidRPr="00FF430B" w:rsidRDefault="00AD4079" w:rsidP="001A6B39">
            <w:pPr>
              <w:jc w:val="center"/>
              <w:rPr>
                <w:b/>
                <w:bCs/>
                <w:lang w:val="ro-MD"/>
              </w:rPr>
            </w:pPr>
            <w:r w:rsidRPr="00FF430B">
              <w:rPr>
                <w:b/>
                <w:bCs/>
                <w:lang w:val="ro-MD"/>
              </w:rPr>
              <w:t>Numărul şi data procesului-verbal de recepţie la terminarea lucrărilor</w:t>
            </w:r>
          </w:p>
        </w:tc>
      </w:tr>
      <w:tr w:rsidR="00AD4079" w:rsidRPr="00EC30C2" w:rsidTr="001A6B39">
        <w:trPr>
          <w:trHeight w:val="300"/>
        </w:trPr>
        <w:tc>
          <w:tcPr>
            <w:tcW w:w="607" w:type="dxa"/>
            <w:tcBorders>
              <w:top w:val="nil"/>
              <w:left w:val="single" w:sz="4" w:space="0" w:color="auto"/>
              <w:bottom w:val="single" w:sz="4" w:space="0" w:color="auto"/>
              <w:right w:val="single" w:sz="4" w:space="0" w:color="auto"/>
            </w:tcBorders>
            <w:vAlign w:val="center"/>
          </w:tcPr>
          <w:p w:rsidR="00AD4079" w:rsidRPr="00FF430B" w:rsidRDefault="00AD4079" w:rsidP="001A6B39">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r>
      <w:tr w:rsidR="00AD4079" w:rsidRPr="00EC30C2" w:rsidTr="001A6B39">
        <w:trPr>
          <w:trHeight w:val="300"/>
        </w:trPr>
        <w:tc>
          <w:tcPr>
            <w:tcW w:w="607" w:type="dxa"/>
            <w:tcBorders>
              <w:top w:val="nil"/>
              <w:left w:val="single" w:sz="4" w:space="0" w:color="auto"/>
              <w:bottom w:val="single" w:sz="4" w:space="0" w:color="auto"/>
              <w:right w:val="single" w:sz="4" w:space="0" w:color="auto"/>
            </w:tcBorders>
            <w:vAlign w:val="center"/>
          </w:tcPr>
          <w:p w:rsidR="00AD4079" w:rsidRPr="00FF430B" w:rsidRDefault="00AD4079" w:rsidP="001A6B39">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r>
      <w:tr w:rsidR="00AD4079" w:rsidRPr="00EC30C2" w:rsidTr="001A6B39">
        <w:trPr>
          <w:trHeight w:val="300"/>
        </w:trPr>
        <w:tc>
          <w:tcPr>
            <w:tcW w:w="607" w:type="dxa"/>
            <w:tcBorders>
              <w:top w:val="nil"/>
              <w:left w:val="single" w:sz="4" w:space="0" w:color="auto"/>
              <w:bottom w:val="single" w:sz="4" w:space="0" w:color="auto"/>
              <w:right w:val="single" w:sz="4" w:space="0" w:color="auto"/>
            </w:tcBorders>
            <w:vAlign w:val="center"/>
          </w:tcPr>
          <w:p w:rsidR="00AD4079" w:rsidRPr="00FF430B" w:rsidRDefault="00AD4079" w:rsidP="001A6B39">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AD4079" w:rsidRPr="00FF430B" w:rsidRDefault="00AD4079" w:rsidP="001A6B39">
            <w:pPr>
              <w:jc w:val="center"/>
              <w:rPr>
                <w:lang w:val="ro-MD"/>
              </w:rPr>
            </w:pPr>
            <w:r w:rsidRPr="00FF430B">
              <w:rPr>
                <w:lang w:val="ro-MD"/>
              </w:rPr>
              <w:t> </w:t>
            </w:r>
          </w:p>
        </w:tc>
      </w:tr>
    </w:tbl>
    <w:p w:rsidR="00AD4079" w:rsidRPr="00FF430B" w:rsidRDefault="00AD4079" w:rsidP="00AD4079">
      <w:pPr>
        <w:jc w:val="both"/>
        <w:rPr>
          <w:lang w:val="ro-MD"/>
        </w:rPr>
      </w:pPr>
    </w:p>
    <w:p w:rsidR="00AD4079" w:rsidRPr="00FF430B" w:rsidRDefault="00AD4079" w:rsidP="00AD4079">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r w:rsidRPr="00FF430B">
        <w:rPr>
          <w:rFonts w:eastAsia="PMingLiU"/>
          <w:lang w:val="ro-MD" w:eastAsia="zh-CN"/>
        </w:rPr>
        <w:t>Semnat: ________________________________________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Nume: _________________________________________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Funcţia în cadrul întreprinderii: 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Denumirea întreprinderii: ________________________________</w:t>
      </w:r>
    </w:p>
    <w:p w:rsidR="00AD4079" w:rsidRPr="00FF430B" w:rsidRDefault="00AD4079" w:rsidP="00AD4079">
      <w:pPr>
        <w:spacing w:after="200" w:line="276" w:lineRule="auto"/>
        <w:rPr>
          <w:rFonts w:eastAsia="PMingLiU"/>
          <w:lang w:val="ro-MD" w:eastAsia="zh-CN"/>
        </w:rPr>
      </w:pPr>
      <w:bookmarkStart w:id="51" w:name="_Toc449692110"/>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bookmarkEnd w:id="51"/>
    <w:p w:rsidR="00AD4079" w:rsidRPr="00FF430B" w:rsidRDefault="00AD4079" w:rsidP="00AD4079">
      <w:pPr>
        <w:spacing w:line="276" w:lineRule="auto"/>
        <w:jc w:val="center"/>
        <w:rPr>
          <w:rFonts w:eastAsia="PMingLiU"/>
          <w:b/>
          <w:noProof w:val="0"/>
          <w:lang w:val="ro-MD" w:eastAsia="zh-CN"/>
        </w:rPr>
      </w:pPr>
    </w:p>
    <w:p w:rsidR="00AD4079" w:rsidRPr="00FF430B" w:rsidRDefault="00AD4079" w:rsidP="00AD4079">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rsidR="00AD4079" w:rsidRPr="00FF430B" w:rsidRDefault="00AD4079" w:rsidP="00AD4079">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rsidR="00AD4079" w:rsidRPr="00FF430B" w:rsidRDefault="00AD4079" w:rsidP="00AD4079">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D4079" w:rsidRPr="00EC30C2" w:rsidTr="001A6B39">
        <w:trPr>
          <w:trHeight w:val="700"/>
        </w:trPr>
        <w:tc>
          <w:tcPr>
            <w:tcW w:w="720" w:type="dxa"/>
          </w:tcPr>
          <w:p w:rsidR="00AD4079" w:rsidRPr="00FF430B" w:rsidRDefault="00AD4079" w:rsidP="001A6B39">
            <w:pPr>
              <w:tabs>
                <w:tab w:val="left" w:pos="567"/>
                <w:tab w:val="left" w:pos="1134"/>
              </w:tabs>
              <w:ind w:left="360"/>
              <w:jc w:val="both"/>
              <w:outlineLvl w:val="0"/>
              <w:rPr>
                <w:b/>
                <w:lang w:val="ro-MD"/>
              </w:rPr>
            </w:pPr>
          </w:p>
          <w:p w:rsidR="00AD4079" w:rsidRPr="00FF430B" w:rsidRDefault="00AD4079" w:rsidP="001A6B39">
            <w:pPr>
              <w:tabs>
                <w:tab w:val="left" w:pos="567"/>
              </w:tabs>
              <w:jc w:val="both"/>
              <w:rPr>
                <w:b/>
                <w:lang w:val="ro-MD"/>
              </w:rPr>
            </w:pPr>
            <w:r w:rsidRPr="00FF430B">
              <w:rPr>
                <w:b/>
                <w:lang w:val="ro-MD"/>
              </w:rPr>
              <w:t>Nr.</w:t>
            </w:r>
          </w:p>
          <w:p w:rsidR="00AD4079" w:rsidRPr="00FF430B" w:rsidRDefault="00AD4079" w:rsidP="001A6B39">
            <w:pPr>
              <w:tabs>
                <w:tab w:val="left" w:pos="567"/>
              </w:tabs>
              <w:jc w:val="both"/>
              <w:rPr>
                <w:b/>
                <w:lang w:val="ro-MD"/>
              </w:rPr>
            </w:pPr>
            <w:r w:rsidRPr="00FF430B">
              <w:rPr>
                <w:b/>
                <w:lang w:val="ro-MD"/>
              </w:rPr>
              <w:t>d/o</w:t>
            </w:r>
          </w:p>
        </w:tc>
        <w:tc>
          <w:tcPr>
            <w:tcW w:w="4680" w:type="dxa"/>
            <w:vAlign w:val="center"/>
          </w:tcPr>
          <w:p w:rsidR="00AD4079" w:rsidRPr="00FF430B" w:rsidRDefault="00AD4079" w:rsidP="001A6B39">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D4079" w:rsidRPr="00FF430B" w:rsidRDefault="00AD4079" w:rsidP="001A6B39">
            <w:pPr>
              <w:tabs>
                <w:tab w:val="left" w:pos="567"/>
                <w:tab w:val="left" w:pos="1134"/>
              </w:tabs>
              <w:ind w:left="360"/>
              <w:jc w:val="center"/>
              <w:outlineLvl w:val="0"/>
              <w:rPr>
                <w:b/>
                <w:lang w:val="ro-MD"/>
              </w:rPr>
            </w:pPr>
          </w:p>
          <w:p w:rsidR="00AD4079" w:rsidRPr="00FF430B" w:rsidRDefault="00AD4079" w:rsidP="001A6B39">
            <w:pPr>
              <w:tabs>
                <w:tab w:val="left" w:pos="567"/>
              </w:tabs>
              <w:jc w:val="center"/>
              <w:rPr>
                <w:b/>
                <w:lang w:val="ro-MD"/>
              </w:rPr>
            </w:pPr>
            <w:r w:rsidRPr="00FF430B">
              <w:rPr>
                <w:b/>
                <w:lang w:val="ro-MD"/>
              </w:rPr>
              <w:t>Unitatea de măsură</w:t>
            </w:r>
          </w:p>
          <w:p w:rsidR="00AD4079" w:rsidRPr="00FF430B" w:rsidRDefault="00AD4079" w:rsidP="001A6B39">
            <w:pPr>
              <w:tabs>
                <w:tab w:val="left" w:pos="567"/>
              </w:tabs>
              <w:jc w:val="center"/>
              <w:rPr>
                <w:b/>
                <w:lang w:val="ro-MD"/>
              </w:rPr>
            </w:pPr>
            <w:r w:rsidRPr="00FF430B">
              <w:rPr>
                <w:b/>
                <w:lang w:val="ro-MD"/>
              </w:rPr>
              <w:t>(bucăţi şi seturi)</w:t>
            </w:r>
          </w:p>
        </w:tc>
        <w:tc>
          <w:tcPr>
            <w:tcW w:w="1289" w:type="dxa"/>
            <w:vAlign w:val="center"/>
          </w:tcPr>
          <w:p w:rsidR="00AD4079" w:rsidRPr="00FF430B" w:rsidRDefault="00AD4079" w:rsidP="001A6B39">
            <w:pPr>
              <w:tabs>
                <w:tab w:val="left" w:pos="567"/>
                <w:tab w:val="left" w:pos="1134"/>
              </w:tabs>
              <w:ind w:left="360"/>
              <w:jc w:val="center"/>
              <w:outlineLvl w:val="0"/>
              <w:rPr>
                <w:b/>
                <w:lang w:val="ro-MD"/>
              </w:rPr>
            </w:pPr>
          </w:p>
          <w:p w:rsidR="00AD4079" w:rsidRPr="00FF430B" w:rsidRDefault="00AD4079" w:rsidP="001A6B39">
            <w:pPr>
              <w:tabs>
                <w:tab w:val="left" w:pos="567"/>
              </w:tabs>
              <w:jc w:val="center"/>
              <w:rPr>
                <w:b/>
                <w:lang w:val="ro-MD"/>
              </w:rPr>
            </w:pPr>
            <w:r w:rsidRPr="00FF430B">
              <w:rPr>
                <w:b/>
                <w:lang w:val="ro-MD"/>
              </w:rPr>
              <w:t>Asigurate din dotare</w:t>
            </w:r>
          </w:p>
        </w:tc>
        <w:tc>
          <w:tcPr>
            <w:tcW w:w="1544" w:type="dxa"/>
            <w:vAlign w:val="center"/>
          </w:tcPr>
          <w:p w:rsidR="00AD4079" w:rsidRPr="00FF430B" w:rsidRDefault="00AD4079" w:rsidP="001A6B39">
            <w:pPr>
              <w:tabs>
                <w:tab w:val="left" w:pos="567"/>
                <w:tab w:val="left" w:pos="1134"/>
              </w:tabs>
              <w:ind w:left="360"/>
              <w:jc w:val="center"/>
              <w:outlineLvl w:val="0"/>
              <w:rPr>
                <w:b/>
                <w:lang w:val="ro-MD"/>
              </w:rPr>
            </w:pPr>
          </w:p>
          <w:p w:rsidR="00AD4079" w:rsidRPr="00FF430B" w:rsidRDefault="00AD4079" w:rsidP="001A6B39">
            <w:pPr>
              <w:tabs>
                <w:tab w:val="left" w:pos="567"/>
              </w:tabs>
              <w:jc w:val="center"/>
              <w:rPr>
                <w:b/>
                <w:lang w:val="ro-MD"/>
              </w:rPr>
            </w:pPr>
            <w:r w:rsidRPr="00FF430B">
              <w:rPr>
                <w:b/>
                <w:lang w:val="ro-MD"/>
              </w:rPr>
              <w:t>Asigurate de la terţi sau din alte surse</w:t>
            </w:r>
          </w:p>
        </w:tc>
      </w:tr>
      <w:tr w:rsidR="00AD4079" w:rsidRPr="00EC30C2" w:rsidTr="001A6B39">
        <w:trPr>
          <w:trHeight w:val="240"/>
        </w:trPr>
        <w:tc>
          <w:tcPr>
            <w:tcW w:w="720" w:type="dxa"/>
          </w:tcPr>
          <w:p w:rsidR="00AD4079" w:rsidRPr="00FF430B" w:rsidRDefault="00AD4079" w:rsidP="001A6B39">
            <w:pPr>
              <w:tabs>
                <w:tab w:val="left" w:pos="567"/>
              </w:tabs>
              <w:jc w:val="both"/>
              <w:rPr>
                <w:b/>
                <w:lang w:val="ro-MD"/>
              </w:rPr>
            </w:pPr>
            <w:r w:rsidRPr="00FF430B">
              <w:rPr>
                <w:b/>
                <w:lang w:val="ro-MD"/>
              </w:rPr>
              <w:t>0</w:t>
            </w:r>
          </w:p>
        </w:tc>
        <w:tc>
          <w:tcPr>
            <w:tcW w:w="4680" w:type="dxa"/>
          </w:tcPr>
          <w:p w:rsidR="00AD4079" w:rsidRPr="00FF430B" w:rsidRDefault="00AD4079" w:rsidP="001A6B39">
            <w:pPr>
              <w:tabs>
                <w:tab w:val="left" w:pos="567"/>
              </w:tabs>
              <w:jc w:val="both"/>
              <w:rPr>
                <w:b/>
                <w:lang w:val="ro-MD"/>
              </w:rPr>
            </w:pPr>
            <w:r w:rsidRPr="00FF430B">
              <w:rPr>
                <w:b/>
                <w:lang w:val="ro-MD"/>
              </w:rPr>
              <w:t xml:space="preserve">                             1</w:t>
            </w:r>
          </w:p>
        </w:tc>
        <w:tc>
          <w:tcPr>
            <w:tcW w:w="1260" w:type="dxa"/>
          </w:tcPr>
          <w:p w:rsidR="00AD4079" w:rsidRPr="00FF430B" w:rsidRDefault="00AD4079" w:rsidP="001A6B39">
            <w:pPr>
              <w:tabs>
                <w:tab w:val="left" w:pos="567"/>
              </w:tabs>
              <w:jc w:val="both"/>
              <w:rPr>
                <w:b/>
                <w:lang w:val="ro-MD"/>
              </w:rPr>
            </w:pPr>
            <w:r w:rsidRPr="00FF430B">
              <w:rPr>
                <w:b/>
                <w:lang w:val="ro-MD"/>
              </w:rPr>
              <w:t>2</w:t>
            </w:r>
          </w:p>
        </w:tc>
        <w:tc>
          <w:tcPr>
            <w:tcW w:w="1289" w:type="dxa"/>
          </w:tcPr>
          <w:p w:rsidR="00AD4079" w:rsidRPr="00FF430B" w:rsidRDefault="00AD4079" w:rsidP="001A6B39">
            <w:pPr>
              <w:tabs>
                <w:tab w:val="left" w:pos="567"/>
              </w:tabs>
              <w:jc w:val="both"/>
              <w:rPr>
                <w:b/>
                <w:lang w:val="ro-MD"/>
              </w:rPr>
            </w:pPr>
            <w:r w:rsidRPr="00FF430B">
              <w:rPr>
                <w:b/>
                <w:lang w:val="ro-MD"/>
              </w:rPr>
              <w:t>3</w:t>
            </w:r>
          </w:p>
        </w:tc>
        <w:tc>
          <w:tcPr>
            <w:tcW w:w="1544" w:type="dxa"/>
          </w:tcPr>
          <w:p w:rsidR="00AD4079" w:rsidRPr="00FF430B" w:rsidRDefault="00AD4079" w:rsidP="001A6B39">
            <w:pPr>
              <w:tabs>
                <w:tab w:val="left" w:pos="567"/>
              </w:tabs>
              <w:jc w:val="both"/>
              <w:rPr>
                <w:b/>
                <w:lang w:val="ro-MD"/>
              </w:rPr>
            </w:pPr>
            <w:r w:rsidRPr="00FF430B">
              <w:rPr>
                <w:b/>
                <w:lang w:val="ro-MD"/>
              </w:rPr>
              <w:t>4</w:t>
            </w:r>
          </w:p>
        </w:tc>
      </w:tr>
      <w:tr w:rsidR="00AD4079" w:rsidRPr="00EC30C2" w:rsidTr="001A6B39">
        <w:trPr>
          <w:trHeight w:val="240"/>
        </w:trPr>
        <w:tc>
          <w:tcPr>
            <w:tcW w:w="720" w:type="dxa"/>
          </w:tcPr>
          <w:p w:rsidR="00AD4079" w:rsidRPr="00FF430B" w:rsidRDefault="00AD4079" w:rsidP="001A6B39">
            <w:pPr>
              <w:tabs>
                <w:tab w:val="left" w:pos="567"/>
              </w:tabs>
              <w:jc w:val="both"/>
              <w:rPr>
                <w:lang w:val="ro-MD"/>
              </w:rPr>
            </w:pPr>
            <w:r w:rsidRPr="00FF430B">
              <w:rPr>
                <w:lang w:val="ro-MD"/>
              </w:rPr>
              <w:t>1.</w:t>
            </w:r>
          </w:p>
        </w:tc>
        <w:tc>
          <w:tcPr>
            <w:tcW w:w="4680" w:type="dxa"/>
          </w:tcPr>
          <w:p w:rsidR="00AD4079" w:rsidRPr="00FF430B" w:rsidRDefault="00AD4079" w:rsidP="001A6B39">
            <w:pPr>
              <w:keepNext/>
              <w:keepLines/>
              <w:tabs>
                <w:tab w:val="left" w:pos="567"/>
              </w:tabs>
              <w:spacing w:before="200"/>
              <w:jc w:val="both"/>
              <w:outlineLvl w:val="2"/>
              <w:rPr>
                <w:lang w:val="ro-MD"/>
              </w:rPr>
            </w:pPr>
          </w:p>
        </w:tc>
        <w:tc>
          <w:tcPr>
            <w:tcW w:w="1260" w:type="dxa"/>
          </w:tcPr>
          <w:p w:rsidR="00AD4079" w:rsidRPr="00FF430B" w:rsidRDefault="00AD4079" w:rsidP="001A6B39">
            <w:pPr>
              <w:keepNext/>
              <w:keepLines/>
              <w:tabs>
                <w:tab w:val="left" w:pos="567"/>
              </w:tabs>
              <w:spacing w:before="200"/>
              <w:jc w:val="both"/>
              <w:outlineLvl w:val="2"/>
              <w:rPr>
                <w:lang w:val="ro-MD"/>
              </w:rPr>
            </w:pPr>
          </w:p>
        </w:tc>
        <w:tc>
          <w:tcPr>
            <w:tcW w:w="1289" w:type="dxa"/>
          </w:tcPr>
          <w:p w:rsidR="00AD4079" w:rsidRPr="00FF430B" w:rsidRDefault="00AD4079" w:rsidP="001A6B39">
            <w:pPr>
              <w:keepNext/>
              <w:keepLines/>
              <w:tabs>
                <w:tab w:val="left" w:pos="567"/>
              </w:tabs>
              <w:spacing w:before="200"/>
              <w:jc w:val="both"/>
              <w:outlineLvl w:val="2"/>
              <w:rPr>
                <w:lang w:val="ro-MD"/>
              </w:rPr>
            </w:pPr>
          </w:p>
        </w:tc>
        <w:tc>
          <w:tcPr>
            <w:tcW w:w="1544" w:type="dxa"/>
          </w:tcPr>
          <w:p w:rsidR="00AD4079" w:rsidRPr="00FF430B" w:rsidRDefault="00AD4079" w:rsidP="001A6B39">
            <w:pPr>
              <w:keepNext/>
              <w:keepLines/>
              <w:tabs>
                <w:tab w:val="left" w:pos="567"/>
              </w:tabs>
              <w:spacing w:before="200"/>
              <w:jc w:val="both"/>
              <w:outlineLvl w:val="2"/>
              <w:rPr>
                <w:lang w:val="ro-MD"/>
              </w:rPr>
            </w:pPr>
          </w:p>
        </w:tc>
      </w:tr>
      <w:tr w:rsidR="00AD4079" w:rsidRPr="00EC30C2" w:rsidTr="001A6B39">
        <w:trPr>
          <w:trHeight w:val="240"/>
        </w:trPr>
        <w:tc>
          <w:tcPr>
            <w:tcW w:w="720" w:type="dxa"/>
          </w:tcPr>
          <w:p w:rsidR="00AD4079" w:rsidRPr="00FF430B" w:rsidRDefault="00AD4079" w:rsidP="001A6B39">
            <w:pPr>
              <w:tabs>
                <w:tab w:val="left" w:pos="567"/>
              </w:tabs>
              <w:jc w:val="both"/>
              <w:rPr>
                <w:lang w:val="ro-MD"/>
              </w:rPr>
            </w:pPr>
            <w:r w:rsidRPr="00FF430B">
              <w:rPr>
                <w:lang w:val="ro-MD"/>
              </w:rPr>
              <w:t>2.</w:t>
            </w:r>
          </w:p>
        </w:tc>
        <w:tc>
          <w:tcPr>
            <w:tcW w:w="4680" w:type="dxa"/>
          </w:tcPr>
          <w:p w:rsidR="00AD4079" w:rsidRPr="00FF430B" w:rsidRDefault="00AD4079" w:rsidP="001A6B39">
            <w:pPr>
              <w:keepNext/>
              <w:keepLines/>
              <w:tabs>
                <w:tab w:val="left" w:pos="567"/>
              </w:tabs>
              <w:spacing w:before="200"/>
              <w:jc w:val="both"/>
              <w:outlineLvl w:val="2"/>
              <w:rPr>
                <w:lang w:val="ro-MD"/>
              </w:rPr>
            </w:pPr>
          </w:p>
        </w:tc>
        <w:tc>
          <w:tcPr>
            <w:tcW w:w="1260" w:type="dxa"/>
          </w:tcPr>
          <w:p w:rsidR="00AD4079" w:rsidRPr="00FF430B" w:rsidRDefault="00AD4079" w:rsidP="001A6B39">
            <w:pPr>
              <w:keepNext/>
              <w:keepLines/>
              <w:tabs>
                <w:tab w:val="left" w:pos="567"/>
              </w:tabs>
              <w:spacing w:before="200"/>
              <w:jc w:val="both"/>
              <w:outlineLvl w:val="2"/>
              <w:rPr>
                <w:lang w:val="ro-MD"/>
              </w:rPr>
            </w:pPr>
          </w:p>
        </w:tc>
        <w:tc>
          <w:tcPr>
            <w:tcW w:w="1289" w:type="dxa"/>
          </w:tcPr>
          <w:p w:rsidR="00AD4079" w:rsidRPr="00FF430B" w:rsidRDefault="00AD4079" w:rsidP="001A6B39">
            <w:pPr>
              <w:keepNext/>
              <w:keepLines/>
              <w:tabs>
                <w:tab w:val="left" w:pos="567"/>
              </w:tabs>
              <w:spacing w:before="200"/>
              <w:jc w:val="both"/>
              <w:outlineLvl w:val="2"/>
              <w:rPr>
                <w:lang w:val="ro-MD"/>
              </w:rPr>
            </w:pPr>
          </w:p>
        </w:tc>
        <w:tc>
          <w:tcPr>
            <w:tcW w:w="1544" w:type="dxa"/>
          </w:tcPr>
          <w:p w:rsidR="00AD4079" w:rsidRPr="00FF430B" w:rsidRDefault="00AD4079" w:rsidP="001A6B39">
            <w:pPr>
              <w:keepNext/>
              <w:keepLines/>
              <w:tabs>
                <w:tab w:val="left" w:pos="567"/>
              </w:tabs>
              <w:spacing w:before="200"/>
              <w:jc w:val="both"/>
              <w:outlineLvl w:val="2"/>
              <w:rPr>
                <w:lang w:val="ro-MD"/>
              </w:rPr>
            </w:pPr>
          </w:p>
        </w:tc>
      </w:tr>
      <w:tr w:rsidR="00AD4079" w:rsidRPr="00EC30C2" w:rsidTr="001A6B39">
        <w:trPr>
          <w:trHeight w:val="240"/>
        </w:trPr>
        <w:tc>
          <w:tcPr>
            <w:tcW w:w="720" w:type="dxa"/>
          </w:tcPr>
          <w:p w:rsidR="00AD4079" w:rsidRPr="00FF430B" w:rsidRDefault="00AD4079" w:rsidP="001A6B39">
            <w:pPr>
              <w:tabs>
                <w:tab w:val="left" w:pos="567"/>
              </w:tabs>
              <w:jc w:val="both"/>
              <w:rPr>
                <w:lang w:val="ro-MD"/>
              </w:rPr>
            </w:pPr>
            <w:r w:rsidRPr="00FF430B">
              <w:rPr>
                <w:lang w:val="ro-MD"/>
              </w:rPr>
              <w:t>3.</w:t>
            </w:r>
          </w:p>
        </w:tc>
        <w:tc>
          <w:tcPr>
            <w:tcW w:w="4680" w:type="dxa"/>
          </w:tcPr>
          <w:p w:rsidR="00AD4079" w:rsidRPr="00FF430B" w:rsidRDefault="00AD4079" w:rsidP="001A6B39">
            <w:pPr>
              <w:keepNext/>
              <w:keepLines/>
              <w:tabs>
                <w:tab w:val="left" w:pos="567"/>
              </w:tabs>
              <w:spacing w:before="200"/>
              <w:jc w:val="both"/>
              <w:outlineLvl w:val="2"/>
              <w:rPr>
                <w:lang w:val="ro-MD"/>
              </w:rPr>
            </w:pPr>
          </w:p>
        </w:tc>
        <w:tc>
          <w:tcPr>
            <w:tcW w:w="1260" w:type="dxa"/>
          </w:tcPr>
          <w:p w:rsidR="00AD4079" w:rsidRPr="00FF430B" w:rsidRDefault="00AD4079" w:rsidP="001A6B39">
            <w:pPr>
              <w:keepNext/>
              <w:keepLines/>
              <w:tabs>
                <w:tab w:val="left" w:pos="567"/>
              </w:tabs>
              <w:spacing w:before="200"/>
              <w:jc w:val="both"/>
              <w:outlineLvl w:val="2"/>
              <w:rPr>
                <w:lang w:val="ro-MD"/>
              </w:rPr>
            </w:pPr>
          </w:p>
        </w:tc>
        <w:tc>
          <w:tcPr>
            <w:tcW w:w="1289" w:type="dxa"/>
          </w:tcPr>
          <w:p w:rsidR="00AD4079" w:rsidRPr="00FF430B" w:rsidRDefault="00AD4079" w:rsidP="001A6B39">
            <w:pPr>
              <w:keepNext/>
              <w:keepLines/>
              <w:tabs>
                <w:tab w:val="left" w:pos="567"/>
              </w:tabs>
              <w:spacing w:before="200"/>
              <w:jc w:val="both"/>
              <w:outlineLvl w:val="2"/>
              <w:rPr>
                <w:lang w:val="ro-MD"/>
              </w:rPr>
            </w:pPr>
          </w:p>
        </w:tc>
        <w:tc>
          <w:tcPr>
            <w:tcW w:w="1544" w:type="dxa"/>
          </w:tcPr>
          <w:p w:rsidR="00AD4079" w:rsidRPr="00FF430B" w:rsidRDefault="00AD4079" w:rsidP="001A6B39">
            <w:pPr>
              <w:keepNext/>
              <w:keepLines/>
              <w:tabs>
                <w:tab w:val="left" w:pos="567"/>
              </w:tabs>
              <w:spacing w:before="200"/>
              <w:jc w:val="both"/>
              <w:outlineLvl w:val="2"/>
              <w:rPr>
                <w:lang w:val="ro-MD"/>
              </w:rPr>
            </w:pPr>
          </w:p>
        </w:tc>
      </w:tr>
      <w:tr w:rsidR="00AD4079" w:rsidRPr="00EC30C2" w:rsidTr="001A6B39">
        <w:trPr>
          <w:trHeight w:val="240"/>
        </w:trPr>
        <w:tc>
          <w:tcPr>
            <w:tcW w:w="720" w:type="dxa"/>
          </w:tcPr>
          <w:p w:rsidR="00AD4079" w:rsidRPr="00FF430B" w:rsidRDefault="00AD4079" w:rsidP="001A6B39">
            <w:pPr>
              <w:tabs>
                <w:tab w:val="left" w:pos="567"/>
              </w:tabs>
              <w:jc w:val="both"/>
              <w:rPr>
                <w:lang w:val="ro-MD"/>
              </w:rPr>
            </w:pPr>
            <w:r w:rsidRPr="00FF430B">
              <w:rPr>
                <w:lang w:val="ro-MD"/>
              </w:rPr>
              <w:t>.</w:t>
            </w:r>
          </w:p>
        </w:tc>
        <w:tc>
          <w:tcPr>
            <w:tcW w:w="4680" w:type="dxa"/>
          </w:tcPr>
          <w:p w:rsidR="00AD4079" w:rsidRPr="00FF430B" w:rsidRDefault="00AD4079" w:rsidP="001A6B39">
            <w:pPr>
              <w:keepNext/>
              <w:keepLines/>
              <w:tabs>
                <w:tab w:val="left" w:pos="567"/>
              </w:tabs>
              <w:spacing w:before="200"/>
              <w:jc w:val="both"/>
              <w:outlineLvl w:val="2"/>
              <w:rPr>
                <w:lang w:val="ro-MD"/>
              </w:rPr>
            </w:pPr>
          </w:p>
        </w:tc>
        <w:tc>
          <w:tcPr>
            <w:tcW w:w="1260" w:type="dxa"/>
          </w:tcPr>
          <w:p w:rsidR="00AD4079" w:rsidRPr="00FF430B" w:rsidRDefault="00AD4079" w:rsidP="001A6B39">
            <w:pPr>
              <w:keepNext/>
              <w:keepLines/>
              <w:tabs>
                <w:tab w:val="left" w:pos="567"/>
              </w:tabs>
              <w:spacing w:before="200"/>
              <w:jc w:val="both"/>
              <w:outlineLvl w:val="2"/>
              <w:rPr>
                <w:lang w:val="ro-MD"/>
              </w:rPr>
            </w:pPr>
          </w:p>
        </w:tc>
        <w:tc>
          <w:tcPr>
            <w:tcW w:w="1289" w:type="dxa"/>
          </w:tcPr>
          <w:p w:rsidR="00AD4079" w:rsidRPr="00FF430B" w:rsidRDefault="00AD4079" w:rsidP="001A6B39">
            <w:pPr>
              <w:keepNext/>
              <w:keepLines/>
              <w:tabs>
                <w:tab w:val="left" w:pos="567"/>
              </w:tabs>
              <w:spacing w:before="200"/>
              <w:jc w:val="both"/>
              <w:outlineLvl w:val="2"/>
              <w:rPr>
                <w:lang w:val="ro-MD"/>
              </w:rPr>
            </w:pPr>
          </w:p>
        </w:tc>
        <w:tc>
          <w:tcPr>
            <w:tcW w:w="1544" w:type="dxa"/>
          </w:tcPr>
          <w:p w:rsidR="00AD4079" w:rsidRPr="00FF430B" w:rsidRDefault="00AD4079" w:rsidP="001A6B39">
            <w:pPr>
              <w:keepNext/>
              <w:keepLines/>
              <w:tabs>
                <w:tab w:val="left" w:pos="567"/>
              </w:tabs>
              <w:spacing w:before="200"/>
              <w:jc w:val="both"/>
              <w:outlineLvl w:val="2"/>
              <w:rPr>
                <w:lang w:val="ro-MD"/>
              </w:rPr>
            </w:pPr>
          </w:p>
        </w:tc>
      </w:tr>
      <w:tr w:rsidR="00AD4079" w:rsidRPr="00EC30C2" w:rsidTr="001A6B39">
        <w:trPr>
          <w:trHeight w:val="240"/>
        </w:trPr>
        <w:tc>
          <w:tcPr>
            <w:tcW w:w="720" w:type="dxa"/>
          </w:tcPr>
          <w:p w:rsidR="00AD4079" w:rsidRPr="00FF430B" w:rsidRDefault="00AD4079" w:rsidP="001A6B39">
            <w:pPr>
              <w:keepNext/>
              <w:keepLines/>
              <w:tabs>
                <w:tab w:val="left" w:pos="567"/>
              </w:tabs>
              <w:spacing w:before="200"/>
              <w:jc w:val="both"/>
              <w:outlineLvl w:val="2"/>
              <w:rPr>
                <w:lang w:val="ro-MD"/>
              </w:rPr>
            </w:pPr>
          </w:p>
        </w:tc>
        <w:tc>
          <w:tcPr>
            <w:tcW w:w="4680" w:type="dxa"/>
          </w:tcPr>
          <w:p w:rsidR="00AD4079" w:rsidRPr="00FF430B" w:rsidRDefault="00AD4079" w:rsidP="001A6B39">
            <w:pPr>
              <w:keepNext/>
              <w:keepLines/>
              <w:tabs>
                <w:tab w:val="left" w:pos="567"/>
              </w:tabs>
              <w:spacing w:before="200"/>
              <w:jc w:val="both"/>
              <w:outlineLvl w:val="2"/>
              <w:rPr>
                <w:lang w:val="ro-MD"/>
              </w:rPr>
            </w:pPr>
          </w:p>
        </w:tc>
        <w:tc>
          <w:tcPr>
            <w:tcW w:w="1260" w:type="dxa"/>
          </w:tcPr>
          <w:p w:rsidR="00AD4079" w:rsidRPr="00FF430B" w:rsidRDefault="00AD4079" w:rsidP="001A6B39">
            <w:pPr>
              <w:keepNext/>
              <w:keepLines/>
              <w:tabs>
                <w:tab w:val="left" w:pos="567"/>
              </w:tabs>
              <w:spacing w:before="200"/>
              <w:jc w:val="both"/>
              <w:outlineLvl w:val="2"/>
              <w:rPr>
                <w:lang w:val="ro-MD"/>
              </w:rPr>
            </w:pPr>
          </w:p>
        </w:tc>
        <w:tc>
          <w:tcPr>
            <w:tcW w:w="1289" w:type="dxa"/>
          </w:tcPr>
          <w:p w:rsidR="00AD4079" w:rsidRPr="00FF430B" w:rsidRDefault="00AD4079" w:rsidP="001A6B39">
            <w:pPr>
              <w:keepNext/>
              <w:keepLines/>
              <w:tabs>
                <w:tab w:val="left" w:pos="567"/>
              </w:tabs>
              <w:spacing w:before="200"/>
              <w:jc w:val="both"/>
              <w:outlineLvl w:val="2"/>
              <w:rPr>
                <w:lang w:val="ro-MD"/>
              </w:rPr>
            </w:pPr>
          </w:p>
        </w:tc>
        <w:tc>
          <w:tcPr>
            <w:tcW w:w="1544" w:type="dxa"/>
          </w:tcPr>
          <w:p w:rsidR="00AD4079" w:rsidRPr="00FF430B" w:rsidRDefault="00AD4079" w:rsidP="001A6B39">
            <w:pPr>
              <w:keepNext/>
              <w:keepLines/>
              <w:tabs>
                <w:tab w:val="left" w:pos="567"/>
              </w:tabs>
              <w:spacing w:before="200"/>
              <w:jc w:val="both"/>
              <w:outlineLvl w:val="2"/>
              <w:rPr>
                <w:lang w:val="ro-MD"/>
              </w:rPr>
            </w:pPr>
          </w:p>
        </w:tc>
      </w:tr>
      <w:tr w:rsidR="00AD4079" w:rsidRPr="00EC30C2" w:rsidTr="001A6B39">
        <w:trPr>
          <w:trHeight w:val="240"/>
        </w:trPr>
        <w:tc>
          <w:tcPr>
            <w:tcW w:w="720" w:type="dxa"/>
          </w:tcPr>
          <w:p w:rsidR="00AD4079" w:rsidRPr="00FF430B" w:rsidRDefault="00AD4079" w:rsidP="001A6B39">
            <w:pPr>
              <w:tabs>
                <w:tab w:val="left" w:pos="567"/>
              </w:tabs>
              <w:jc w:val="both"/>
              <w:rPr>
                <w:lang w:val="ro-MD"/>
              </w:rPr>
            </w:pPr>
            <w:r w:rsidRPr="00FF430B">
              <w:rPr>
                <w:lang w:val="ro-MD"/>
              </w:rPr>
              <w:t>n</w:t>
            </w:r>
          </w:p>
        </w:tc>
        <w:tc>
          <w:tcPr>
            <w:tcW w:w="4680" w:type="dxa"/>
          </w:tcPr>
          <w:p w:rsidR="00AD4079" w:rsidRPr="00FF430B" w:rsidRDefault="00AD4079" w:rsidP="001A6B39">
            <w:pPr>
              <w:keepNext/>
              <w:keepLines/>
              <w:tabs>
                <w:tab w:val="left" w:pos="567"/>
              </w:tabs>
              <w:spacing w:before="200"/>
              <w:jc w:val="both"/>
              <w:outlineLvl w:val="2"/>
              <w:rPr>
                <w:lang w:val="ro-MD"/>
              </w:rPr>
            </w:pPr>
          </w:p>
        </w:tc>
        <w:tc>
          <w:tcPr>
            <w:tcW w:w="1260" w:type="dxa"/>
          </w:tcPr>
          <w:p w:rsidR="00AD4079" w:rsidRPr="00FF430B" w:rsidRDefault="00AD4079" w:rsidP="001A6B39">
            <w:pPr>
              <w:keepNext/>
              <w:keepLines/>
              <w:tabs>
                <w:tab w:val="left" w:pos="567"/>
              </w:tabs>
              <w:spacing w:before="200"/>
              <w:jc w:val="both"/>
              <w:outlineLvl w:val="2"/>
              <w:rPr>
                <w:lang w:val="ro-MD"/>
              </w:rPr>
            </w:pPr>
          </w:p>
        </w:tc>
        <w:tc>
          <w:tcPr>
            <w:tcW w:w="1289" w:type="dxa"/>
          </w:tcPr>
          <w:p w:rsidR="00AD4079" w:rsidRPr="00FF430B" w:rsidRDefault="00AD4079" w:rsidP="001A6B39">
            <w:pPr>
              <w:keepNext/>
              <w:keepLines/>
              <w:tabs>
                <w:tab w:val="left" w:pos="567"/>
              </w:tabs>
              <w:spacing w:before="200"/>
              <w:jc w:val="both"/>
              <w:outlineLvl w:val="2"/>
              <w:rPr>
                <w:lang w:val="ro-MD"/>
              </w:rPr>
            </w:pPr>
          </w:p>
        </w:tc>
        <w:tc>
          <w:tcPr>
            <w:tcW w:w="1544" w:type="dxa"/>
          </w:tcPr>
          <w:p w:rsidR="00AD4079" w:rsidRPr="00FF430B" w:rsidRDefault="00AD4079" w:rsidP="001A6B39">
            <w:pPr>
              <w:keepNext/>
              <w:keepLines/>
              <w:tabs>
                <w:tab w:val="left" w:pos="567"/>
              </w:tabs>
              <w:spacing w:before="200"/>
              <w:jc w:val="both"/>
              <w:outlineLvl w:val="2"/>
              <w:rPr>
                <w:lang w:val="ro-MD"/>
              </w:rPr>
            </w:pPr>
          </w:p>
        </w:tc>
      </w:tr>
    </w:tbl>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r w:rsidRPr="00FF430B">
        <w:rPr>
          <w:rFonts w:eastAsia="PMingLiU"/>
          <w:lang w:val="ro-MD" w:eastAsia="zh-CN"/>
        </w:rPr>
        <w:t>Semnat: _________________________________________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Nume: __________________________________________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Funcţia în cadrul întreprinderii: 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Denumirea întreprinderii: _________________________________</w:t>
      </w:r>
    </w:p>
    <w:p w:rsidR="00AD4079" w:rsidRPr="00FF430B" w:rsidRDefault="00AD4079" w:rsidP="00AD4079">
      <w:pPr>
        <w:spacing w:after="200" w:line="276" w:lineRule="auto"/>
        <w:jc w:val="center"/>
        <w:rPr>
          <w:rFonts w:eastAsia="PMingLiU"/>
          <w:lang w:val="ro-MD" w:eastAsia="zh-CN"/>
        </w:rPr>
      </w:pPr>
      <w:bookmarkStart w:id="58" w:name="_Toc449692113"/>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bookmarkEnd w:id="58"/>
    <w:p w:rsidR="00AD4079" w:rsidRPr="00FF430B" w:rsidRDefault="00AD4079" w:rsidP="00AD4079">
      <w:pPr>
        <w:spacing w:line="276" w:lineRule="auto"/>
        <w:jc w:val="center"/>
        <w:rPr>
          <w:rFonts w:eastAsia="PMingLiU"/>
          <w:b/>
          <w:noProof w:val="0"/>
          <w:lang w:val="ro-MD" w:eastAsia="zh-CN"/>
        </w:rPr>
      </w:pPr>
    </w:p>
    <w:p w:rsidR="00AD4079" w:rsidRPr="00FF430B" w:rsidRDefault="00AD4079" w:rsidP="00AD4079">
      <w:pPr>
        <w:ind w:firstLine="709"/>
        <w:jc w:val="center"/>
        <w:rPr>
          <w:rFonts w:eastAsia="PMingLiU"/>
          <w:b/>
          <w:lang w:val="ro-MD" w:eastAsia="zh-CN"/>
        </w:rPr>
      </w:pPr>
      <w:r w:rsidRPr="00FF430B">
        <w:rPr>
          <w:rFonts w:eastAsia="PMingLiU"/>
          <w:b/>
          <w:lang w:val="ro-MD" w:eastAsia="zh-CN"/>
        </w:rPr>
        <w:t>DECLARAŢIE</w:t>
      </w:r>
    </w:p>
    <w:p w:rsidR="00AD4079" w:rsidRPr="00FF430B" w:rsidRDefault="00AD4079" w:rsidP="00AD4079">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AD4079" w:rsidRPr="00FF430B" w:rsidRDefault="00AD4079" w:rsidP="00AD4079">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D4079" w:rsidRPr="00EC30C2" w:rsidTr="001A6B39">
        <w:trPr>
          <w:cantSplit/>
          <w:trHeight w:val="1942"/>
        </w:trPr>
        <w:tc>
          <w:tcPr>
            <w:tcW w:w="273" w:type="pct"/>
            <w:vAlign w:val="center"/>
          </w:tcPr>
          <w:p w:rsidR="00AD4079" w:rsidRPr="00FF430B" w:rsidRDefault="00AD4079" w:rsidP="001A6B39">
            <w:pPr>
              <w:tabs>
                <w:tab w:val="left" w:pos="567"/>
              </w:tabs>
              <w:jc w:val="center"/>
              <w:rPr>
                <w:b/>
                <w:bCs/>
                <w:lang w:val="ro-MD"/>
              </w:rPr>
            </w:pPr>
          </w:p>
          <w:p w:rsidR="00AD4079" w:rsidRPr="00FF430B" w:rsidRDefault="00AD4079" w:rsidP="001A6B39">
            <w:pPr>
              <w:tabs>
                <w:tab w:val="left" w:pos="567"/>
              </w:tabs>
              <w:jc w:val="center"/>
              <w:rPr>
                <w:b/>
                <w:bCs/>
                <w:lang w:val="ro-MD"/>
              </w:rPr>
            </w:pPr>
            <w:r w:rsidRPr="00FF430B">
              <w:rPr>
                <w:b/>
                <w:bCs/>
                <w:lang w:val="ro-MD"/>
              </w:rPr>
              <w:t>Nr.</w:t>
            </w:r>
          </w:p>
          <w:p w:rsidR="00AD4079" w:rsidRPr="00FF430B" w:rsidRDefault="00AD4079" w:rsidP="001A6B39">
            <w:pPr>
              <w:tabs>
                <w:tab w:val="left" w:pos="567"/>
              </w:tabs>
              <w:jc w:val="center"/>
              <w:rPr>
                <w:b/>
                <w:bCs/>
                <w:lang w:val="ro-MD"/>
              </w:rPr>
            </w:pPr>
            <w:r w:rsidRPr="00FF430B">
              <w:rPr>
                <w:b/>
                <w:bCs/>
                <w:lang w:val="ro-MD"/>
              </w:rPr>
              <w:t>d/o</w:t>
            </w:r>
          </w:p>
        </w:tc>
        <w:tc>
          <w:tcPr>
            <w:tcW w:w="727" w:type="pct"/>
            <w:vAlign w:val="center"/>
          </w:tcPr>
          <w:p w:rsidR="00AD4079" w:rsidRPr="00FF430B" w:rsidRDefault="00AD4079" w:rsidP="001A6B39">
            <w:pPr>
              <w:tabs>
                <w:tab w:val="left" w:pos="567"/>
                <w:tab w:val="left" w:pos="1134"/>
              </w:tabs>
              <w:ind w:left="360"/>
              <w:jc w:val="center"/>
              <w:outlineLvl w:val="0"/>
              <w:rPr>
                <w:b/>
                <w:bCs/>
                <w:lang w:val="ro-MD"/>
              </w:rPr>
            </w:pPr>
          </w:p>
          <w:p w:rsidR="00AD4079" w:rsidRPr="00FF430B" w:rsidRDefault="00AD4079" w:rsidP="001A6B39">
            <w:pPr>
              <w:tabs>
                <w:tab w:val="left" w:pos="567"/>
              </w:tabs>
              <w:jc w:val="center"/>
              <w:rPr>
                <w:b/>
                <w:bCs/>
                <w:lang w:val="ro-MD"/>
              </w:rPr>
            </w:pPr>
            <w:r w:rsidRPr="00FF430B">
              <w:rPr>
                <w:b/>
                <w:bCs/>
                <w:lang w:val="ro-MD"/>
              </w:rPr>
              <w:t>Funcţia</w:t>
            </w:r>
          </w:p>
        </w:tc>
        <w:tc>
          <w:tcPr>
            <w:tcW w:w="1000" w:type="pct"/>
            <w:vAlign w:val="center"/>
          </w:tcPr>
          <w:p w:rsidR="00AD4079" w:rsidRPr="00FF430B" w:rsidRDefault="00AD4079" w:rsidP="001A6B39">
            <w:pPr>
              <w:tabs>
                <w:tab w:val="left" w:pos="567"/>
                <w:tab w:val="left" w:pos="1134"/>
              </w:tabs>
              <w:ind w:left="360"/>
              <w:jc w:val="center"/>
              <w:outlineLvl w:val="0"/>
              <w:rPr>
                <w:b/>
                <w:bCs/>
                <w:lang w:val="ro-MD"/>
              </w:rPr>
            </w:pPr>
          </w:p>
          <w:p w:rsidR="00AD4079" w:rsidRPr="00FF430B" w:rsidRDefault="00AD4079" w:rsidP="001A6B39">
            <w:pPr>
              <w:tabs>
                <w:tab w:val="left" w:pos="567"/>
              </w:tabs>
              <w:jc w:val="center"/>
              <w:rPr>
                <w:b/>
                <w:bCs/>
                <w:lang w:val="ro-MD"/>
              </w:rPr>
            </w:pPr>
            <w:r w:rsidRPr="00FF430B">
              <w:rPr>
                <w:b/>
                <w:bCs/>
                <w:lang w:val="ro-MD"/>
              </w:rPr>
              <w:t>Studii de specialitate</w:t>
            </w:r>
          </w:p>
        </w:tc>
        <w:tc>
          <w:tcPr>
            <w:tcW w:w="1036" w:type="pct"/>
            <w:vAlign w:val="center"/>
          </w:tcPr>
          <w:p w:rsidR="00AD4079" w:rsidRPr="00FF430B" w:rsidRDefault="00AD4079" w:rsidP="001A6B39">
            <w:pPr>
              <w:tabs>
                <w:tab w:val="left" w:pos="567"/>
              </w:tabs>
              <w:jc w:val="center"/>
              <w:rPr>
                <w:b/>
                <w:bCs/>
                <w:lang w:val="ro-MD"/>
              </w:rPr>
            </w:pPr>
            <w:r w:rsidRPr="00FF430B">
              <w:rPr>
                <w:b/>
                <w:bCs/>
                <w:lang w:val="ro-MD"/>
              </w:rPr>
              <w:t>Vechimea în  munca de specialitate (ani)</w:t>
            </w:r>
          </w:p>
        </w:tc>
        <w:tc>
          <w:tcPr>
            <w:tcW w:w="1056" w:type="pct"/>
            <w:vAlign w:val="center"/>
          </w:tcPr>
          <w:p w:rsidR="00AD4079" w:rsidRPr="00FF430B" w:rsidRDefault="00AD4079" w:rsidP="001A6B39">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AD4079" w:rsidRPr="00FF430B" w:rsidRDefault="00AD4079" w:rsidP="001A6B39">
            <w:pPr>
              <w:tabs>
                <w:tab w:val="left" w:pos="567"/>
              </w:tabs>
              <w:jc w:val="center"/>
              <w:rPr>
                <w:b/>
                <w:bCs/>
                <w:lang w:val="ro-MD"/>
              </w:rPr>
            </w:pPr>
            <w:r w:rsidRPr="00FF430B">
              <w:rPr>
                <w:b/>
                <w:bCs/>
                <w:lang w:val="ro-MD"/>
              </w:rPr>
              <w:t>Numărul certificatului de atestare</w:t>
            </w:r>
          </w:p>
          <w:p w:rsidR="00AD4079" w:rsidRPr="00FF430B" w:rsidRDefault="00AD4079" w:rsidP="001A6B39">
            <w:pPr>
              <w:tabs>
                <w:tab w:val="left" w:pos="567"/>
              </w:tabs>
              <w:jc w:val="center"/>
              <w:rPr>
                <w:b/>
                <w:bCs/>
                <w:lang w:val="ro-MD"/>
              </w:rPr>
            </w:pPr>
            <w:r w:rsidRPr="00FF430B">
              <w:rPr>
                <w:b/>
                <w:bCs/>
                <w:lang w:val="ro-MD"/>
              </w:rPr>
              <w:t>și data eliberării</w:t>
            </w:r>
          </w:p>
          <w:p w:rsidR="00AD4079" w:rsidRPr="00FF430B" w:rsidRDefault="00AD4079" w:rsidP="001A6B39">
            <w:pPr>
              <w:tabs>
                <w:tab w:val="left" w:pos="567"/>
                <w:tab w:val="left" w:pos="1134"/>
              </w:tabs>
              <w:ind w:left="360"/>
              <w:jc w:val="center"/>
              <w:outlineLvl w:val="0"/>
              <w:rPr>
                <w:b/>
                <w:bCs/>
                <w:lang w:val="ro-MD"/>
              </w:rPr>
            </w:pPr>
          </w:p>
          <w:p w:rsidR="00AD4079" w:rsidRPr="00FF430B" w:rsidRDefault="00AD4079" w:rsidP="001A6B39">
            <w:pPr>
              <w:tabs>
                <w:tab w:val="left" w:pos="567"/>
                <w:tab w:val="left" w:pos="1134"/>
              </w:tabs>
              <w:ind w:left="360"/>
              <w:jc w:val="center"/>
              <w:outlineLvl w:val="0"/>
              <w:rPr>
                <w:b/>
                <w:bCs/>
                <w:lang w:val="ro-MD"/>
              </w:rPr>
            </w:pPr>
          </w:p>
        </w:tc>
      </w:tr>
      <w:tr w:rsidR="00AD4079" w:rsidRPr="00EC30C2" w:rsidTr="001A6B39">
        <w:trPr>
          <w:cantSplit/>
          <w:trHeight w:val="320"/>
        </w:trPr>
        <w:tc>
          <w:tcPr>
            <w:tcW w:w="273" w:type="pct"/>
          </w:tcPr>
          <w:p w:rsidR="00AD4079" w:rsidRPr="00FF430B" w:rsidRDefault="00AD4079" w:rsidP="001A6B39">
            <w:pPr>
              <w:tabs>
                <w:tab w:val="left" w:pos="567"/>
                <w:tab w:val="left" w:pos="1134"/>
              </w:tabs>
              <w:ind w:left="360"/>
              <w:jc w:val="both"/>
              <w:outlineLvl w:val="0"/>
              <w:rPr>
                <w:b/>
                <w:bCs/>
                <w:lang w:val="ro-MD"/>
              </w:rPr>
            </w:pPr>
          </w:p>
        </w:tc>
        <w:tc>
          <w:tcPr>
            <w:tcW w:w="727" w:type="pct"/>
          </w:tcPr>
          <w:p w:rsidR="00AD4079" w:rsidRPr="00FF430B" w:rsidRDefault="00AD4079" w:rsidP="001A6B39">
            <w:pPr>
              <w:tabs>
                <w:tab w:val="left" w:pos="567"/>
              </w:tabs>
              <w:jc w:val="both"/>
              <w:rPr>
                <w:b/>
                <w:bCs/>
                <w:lang w:val="ro-MD"/>
              </w:rPr>
            </w:pPr>
            <w:r w:rsidRPr="00FF430B">
              <w:rPr>
                <w:b/>
                <w:bCs/>
                <w:lang w:val="ro-MD"/>
              </w:rPr>
              <w:t>1</w:t>
            </w:r>
          </w:p>
        </w:tc>
        <w:tc>
          <w:tcPr>
            <w:tcW w:w="1000" w:type="pct"/>
          </w:tcPr>
          <w:p w:rsidR="00AD4079" w:rsidRPr="00FF430B" w:rsidRDefault="00AD4079" w:rsidP="001A6B39">
            <w:pPr>
              <w:tabs>
                <w:tab w:val="left" w:pos="567"/>
              </w:tabs>
              <w:jc w:val="both"/>
              <w:rPr>
                <w:b/>
                <w:bCs/>
                <w:lang w:val="ro-MD"/>
              </w:rPr>
            </w:pPr>
            <w:r w:rsidRPr="00FF430B">
              <w:rPr>
                <w:b/>
                <w:bCs/>
                <w:lang w:val="ro-MD"/>
              </w:rPr>
              <w:t>2</w:t>
            </w:r>
          </w:p>
        </w:tc>
        <w:tc>
          <w:tcPr>
            <w:tcW w:w="1036" w:type="pct"/>
          </w:tcPr>
          <w:p w:rsidR="00AD4079" w:rsidRPr="00FF430B" w:rsidRDefault="00AD4079" w:rsidP="001A6B39">
            <w:pPr>
              <w:tabs>
                <w:tab w:val="left" w:pos="567"/>
              </w:tabs>
              <w:jc w:val="both"/>
              <w:rPr>
                <w:b/>
                <w:bCs/>
                <w:lang w:val="ro-MD"/>
              </w:rPr>
            </w:pPr>
            <w:r w:rsidRPr="00FF430B">
              <w:rPr>
                <w:b/>
                <w:bCs/>
                <w:lang w:val="ro-MD"/>
              </w:rPr>
              <w:t>3</w:t>
            </w:r>
          </w:p>
        </w:tc>
        <w:tc>
          <w:tcPr>
            <w:tcW w:w="1056" w:type="pct"/>
          </w:tcPr>
          <w:p w:rsidR="00AD4079" w:rsidRPr="00FF430B" w:rsidRDefault="00AD4079" w:rsidP="001A6B39">
            <w:pPr>
              <w:tabs>
                <w:tab w:val="left" w:pos="567"/>
              </w:tabs>
              <w:jc w:val="both"/>
              <w:rPr>
                <w:b/>
                <w:bCs/>
                <w:lang w:val="ro-MD"/>
              </w:rPr>
            </w:pPr>
            <w:r w:rsidRPr="00FF430B">
              <w:rPr>
                <w:b/>
                <w:bCs/>
                <w:lang w:val="ro-MD"/>
              </w:rPr>
              <w:t>4</w:t>
            </w:r>
          </w:p>
        </w:tc>
        <w:tc>
          <w:tcPr>
            <w:tcW w:w="908" w:type="pct"/>
          </w:tcPr>
          <w:p w:rsidR="00AD4079" w:rsidRPr="00FF430B" w:rsidRDefault="00AD4079" w:rsidP="001A6B39">
            <w:pPr>
              <w:tabs>
                <w:tab w:val="left" w:pos="567"/>
              </w:tabs>
              <w:jc w:val="both"/>
              <w:rPr>
                <w:b/>
                <w:bCs/>
                <w:lang w:val="ro-MD"/>
              </w:rPr>
            </w:pPr>
            <w:r w:rsidRPr="00FF430B">
              <w:rPr>
                <w:b/>
                <w:bCs/>
                <w:lang w:val="ro-MD"/>
              </w:rPr>
              <w:t>5</w:t>
            </w:r>
          </w:p>
        </w:tc>
      </w:tr>
      <w:tr w:rsidR="00AD4079" w:rsidRPr="00EC30C2" w:rsidTr="001A6B39">
        <w:trPr>
          <w:cantSplit/>
          <w:trHeight w:val="140"/>
        </w:trPr>
        <w:tc>
          <w:tcPr>
            <w:tcW w:w="273" w:type="pct"/>
          </w:tcPr>
          <w:p w:rsidR="00AD4079" w:rsidRPr="00FF430B" w:rsidRDefault="00AD4079" w:rsidP="001A6B39">
            <w:pPr>
              <w:keepNext/>
              <w:keepLines/>
              <w:tabs>
                <w:tab w:val="left" w:pos="567"/>
              </w:tabs>
              <w:spacing w:before="200"/>
              <w:jc w:val="both"/>
              <w:outlineLvl w:val="2"/>
              <w:rPr>
                <w:bCs/>
                <w:lang w:val="ro-MD"/>
              </w:rPr>
            </w:pPr>
          </w:p>
        </w:tc>
        <w:tc>
          <w:tcPr>
            <w:tcW w:w="727" w:type="pct"/>
          </w:tcPr>
          <w:p w:rsidR="00AD4079" w:rsidRPr="00FF430B" w:rsidRDefault="00AD4079" w:rsidP="001A6B39">
            <w:pPr>
              <w:tabs>
                <w:tab w:val="left" w:pos="567"/>
              </w:tabs>
              <w:jc w:val="both"/>
              <w:rPr>
                <w:bCs/>
                <w:lang w:val="ro-MD"/>
              </w:rPr>
            </w:pPr>
            <w:r w:rsidRPr="00FF430B">
              <w:rPr>
                <w:bCs/>
                <w:lang w:val="ro-MD"/>
              </w:rPr>
              <w:t>Arhitect-șef</w:t>
            </w:r>
          </w:p>
        </w:tc>
        <w:tc>
          <w:tcPr>
            <w:tcW w:w="1000" w:type="pct"/>
          </w:tcPr>
          <w:p w:rsidR="00AD4079" w:rsidRPr="00FF430B" w:rsidRDefault="00AD4079" w:rsidP="001A6B39">
            <w:pPr>
              <w:keepNext/>
              <w:keepLines/>
              <w:tabs>
                <w:tab w:val="left" w:pos="567"/>
              </w:tabs>
              <w:spacing w:before="200"/>
              <w:jc w:val="both"/>
              <w:outlineLvl w:val="2"/>
              <w:rPr>
                <w:bCs/>
                <w:lang w:val="ro-MD"/>
              </w:rPr>
            </w:pPr>
          </w:p>
        </w:tc>
        <w:tc>
          <w:tcPr>
            <w:tcW w:w="1036" w:type="pct"/>
          </w:tcPr>
          <w:p w:rsidR="00AD4079" w:rsidRPr="00FF430B" w:rsidRDefault="00AD4079" w:rsidP="001A6B39">
            <w:pPr>
              <w:keepNext/>
              <w:keepLines/>
              <w:tabs>
                <w:tab w:val="left" w:pos="567"/>
              </w:tabs>
              <w:spacing w:before="200"/>
              <w:jc w:val="both"/>
              <w:outlineLvl w:val="2"/>
              <w:rPr>
                <w:bCs/>
                <w:lang w:val="ro-MD"/>
              </w:rPr>
            </w:pPr>
          </w:p>
        </w:tc>
        <w:tc>
          <w:tcPr>
            <w:tcW w:w="1056" w:type="pct"/>
          </w:tcPr>
          <w:p w:rsidR="00AD4079" w:rsidRPr="00FF430B" w:rsidRDefault="00AD4079" w:rsidP="001A6B39">
            <w:pPr>
              <w:keepNext/>
              <w:keepLines/>
              <w:tabs>
                <w:tab w:val="left" w:pos="567"/>
              </w:tabs>
              <w:spacing w:before="200"/>
              <w:jc w:val="both"/>
              <w:outlineLvl w:val="2"/>
              <w:rPr>
                <w:bCs/>
                <w:lang w:val="ro-MD"/>
              </w:rPr>
            </w:pPr>
          </w:p>
        </w:tc>
        <w:tc>
          <w:tcPr>
            <w:tcW w:w="908" w:type="pct"/>
          </w:tcPr>
          <w:p w:rsidR="00AD4079" w:rsidRPr="00FF430B" w:rsidRDefault="00AD4079" w:rsidP="001A6B39">
            <w:pPr>
              <w:keepNext/>
              <w:keepLines/>
              <w:tabs>
                <w:tab w:val="left" w:pos="567"/>
              </w:tabs>
              <w:spacing w:before="200"/>
              <w:jc w:val="both"/>
              <w:outlineLvl w:val="2"/>
              <w:rPr>
                <w:bCs/>
                <w:lang w:val="ro-MD"/>
              </w:rPr>
            </w:pPr>
          </w:p>
        </w:tc>
      </w:tr>
      <w:tr w:rsidR="00AD4079" w:rsidRPr="00EC30C2" w:rsidTr="001A6B39">
        <w:trPr>
          <w:cantSplit/>
          <w:trHeight w:val="140"/>
        </w:trPr>
        <w:tc>
          <w:tcPr>
            <w:tcW w:w="273" w:type="pct"/>
          </w:tcPr>
          <w:p w:rsidR="00AD4079" w:rsidRPr="00FF430B" w:rsidRDefault="00AD4079" w:rsidP="001A6B39">
            <w:pPr>
              <w:keepNext/>
              <w:keepLines/>
              <w:tabs>
                <w:tab w:val="left" w:pos="567"/>
              </w:tabs>
              <w:spacing w:before="200"/>
              <w:jc w:val="both"/>
              <w:outlineLvl w:val="2"/>
              <w:rPr>
                <w:bCs/>
                <w:lang w:val="ro-MD"/>
              </w:rPr>
            </w:pPr>
          </w:p>
        </w:tc>
        <w:tc>
          <w:tcPr>
            <w:tcW w:w="727" w:type="pct"/>
          </w:tcPr>
          <w:p w:rsidR="00AD4079" w:rsidRPr="00FF430B" w:rsidRDefault="00AD4079" w:rsidP="001A6B39">
            <w:pPr>
              <w:tabs>
                <w:tab w:val="left" w:pos="567"/>
              </w:tabs>
              <w:jc w:val="both"/>
              <w:rPr>
                <w:bCs/>
                <w:lang w:val="ro-MD"/>
              </w:rPr>
            </w:pPr>
            <w:r w:rsidRPr="00FF430B">
              <w:rPr>
                <w:bCs/>
                <w:lang w:val="ro-MD"/>
              </w:rPr>
              <w:t>Inginer-șef</w:t>
            </w:r>
          </w:p>
        </w:tc>
        <w:tc>
          <w:tcPr>
            <w:tcW w:w="1000" w:type="pct"/>
          </w:tcPr>
          <w:p w:rsidR="00AD4079" w:rsidRPr="00FF430B" w:rsidRDefault="00AD4079" w:rsidP="001A6B39">
            <w:pPr>
              <w:keepNext/>
              <w:keepLines/>
              <w:tabs>
                <w:tab w:val="left" w:pos="567"/>
              </w:tabs>
              <w:spacing w:before="200"/>
              <w:jc w:val="both"/>
              <w:outlineLvl w:val="2"/>
              <w:rPr>
                <w:bCs/>
                <w:lang w:val="ro-MD"/>
              </w:rPr>
            </w:pPr>
          </w:p>
        </w:tc>
        <w:tc>
          <w:tcPr>
            <w:tcW w:w="1036" w:type="pct"/>
          </w:tcPr>
          <w:p w:rsidR="00AD4079" w:rsidRPr="00FF430B" w:rsidRDefault="00AD4079" w:rsidP="001A6B39">
            <w:pPr>
              <w:keepNext/>
              <w:keepLines/>
              <w:tabs>
                <w:tab w:val="left" w:pos="567"/>
              </w:tabs>
              <w:spacing w:before="200"/>
              <w:jc w:val="both"/>
              <w:outlineLvl w:val="2"/>
              <w:rPr>
                <w:bCs/>
                <w:lang w:val="ro-MD"/>
              </w:rPr>
            </w:pPr>
          </w:p>
        </w:tc>
        <w:tc>
          <w:tcPr>
            <w:tcW w:w="1056" w:type="pct"/>
          </w:tcPr>
          <w:p w:rsidR="00AD4079" w:rsidRPr="00FF430B" w:rsidRDefault="00AD4079" w:rsidP="001A6B39">
            <w:pPr>
              <w:keepNext/>
              <w:keepLines/>
              <w:tabs>
                <w:tab w:val="left" w:pos="567"/>
              </w:tabs>
              <w:spacing w:before="200"/>
              <w:jc w:val="both"/>
              <w:outlineLvl w:val="2"/>
              <w:rPr>
                <w:bCs/>
                <w:lang w:val="ro-MD"/>
              </w:rPr>
            </w:pPr>
          </w:p>
        </w:tc>
        <w:tc>
          <w:tcPr>
            <w:tcW w:w="908" w:type="pct"/>
          </w:tcPr>
          <w:p w:rsidR="00AD4079" w:rsidRPr="00FF430B" w:rsidRDefault="00AD4079" w:rsidP="001A6B39">
            <w:pPr>
              <w:keepNext/>
              <w:keepLines/>
              <w:tabs>
                <w:tab w:val="left" w:pos="567"/>
              </w:tabs>
              <w:spacing w:before="200"/>
              <w:jc w:val="both"/>
              <w:outlineLvl w:val="2"/>
              <w:rPr>
                <w:bCs/>
                <w:lang w:val="ro-MD"/>
              </w:rPr>
            </w:pPr>
          </w:p>
        </w:tc>
      </w:tr>
      <w:tr w:rsidR="00AD4079" w:rsidRPr="00EC30C2" w:rsidTr="001A6B39">
        <w:trPr>
          <w:cantSplit/>
          <w:trHeight w:val="140"/>
        </w:trPr>
        <w:tc>
          <w:tcPr>
            <w:tcW w:w="273" w:type="pct"/>
          </w:tcPr>
          <w:p w:rsidR="00AD4079" w:rsidRPr="00FF430B" w:rsidRDefault="00AD4079" w:rsidP="001A6B39">
            <w:pPr>
              <w:keepNext/>
              <w:keepLines/>
              <w:tabs>
                <w:tab w:val="left" w:pos="567"/>
              </w:tabs>
              <w:spacing w:before="200"/>
              <w:jc w:val="both"/>
              <w:outlineLvl w:val="2"/>
              <w:rPr>
                <w:bCs/>
                <w:lang w:val="ro-MD"/>
              </w:rPr>
            </w:pPr>
          </w:p>
        </w:tc>
        <w:tc>
          <w:tcPr>
            <w:tcW w:w="727" w:type="pct"/>
          </w:tcPr>
          <w:p w:rsidR="00AD4079" w:rsidRPr="00FF430B" w:rsidRDefault="00AD4079" w:rsidP="001A6B39">
            <w:pPr>
              <w:tabs>
                <w:tab w:val="left" w:pos="567"/>
              </w:tabs>
              <w:jc w:val="both"/>
              <w:rPr>
                <w:bCs/>
                <w:lang w:val="ro-MD"/>
              </w:rPr>
            </w:pPr>
            <w:r w:rsidRPr="00FF430B">
              <w:rPr>
                <w:bCs/>
                <w:lang w:val="ro-MD"/>
              </w:rPr>
              <w:t>Diriginţi de şantier</w:t>
            </w:r>
          </w:p>
        </w:tc>
        <w:tc>
          <w:tcPr>
            <w:tcW w:w="1000" w:type="pct"/>
          </w:tcPr>
          <w:p w:rsidR="00AD4079" w:rsidRPr="00FF430B" w:rsidRDefault="00AD4079" w:rsidP="001A6B39">
            <w:pPr>
              <w:keepNext/>
              <w:keepLines/>
              <w:tabs>
                <w:tab w:val="left" w:pos="567"/>
              </w:tabs>
              <w:spacing w:before="200"/>
              <w:jc w:val="both"/>
              <w:outlineLvl w:val="2"/>
              <w:rPr>
                <w:bCs/>
                <w:lang w:val="ro-MD"/>
              </w:rPr>
            </w:pPr>
          </w:p>
        </w:tc>
        <w:tc>
          <w:tcPr>
            <w:tcW w:w="1036" w:type="pct"/>
          </w:tcPr>
          <w:p w:rsidR="00AD4079" w:rsidRPr="00FF430B" w:rsidRDefault="00AD4079" w:rsidP="001A6B39">
            <w:pPr>
              <w:keepNext/>
              <w:keepLines/>
              <w:tabs>
                <w:tab w:val="left" w:pos="567"/>
              </w:tabs>
              <w:spacing w:before="200"/>
              <w:jc w:val="both"/>
              <w:outlineLvl w:val="2"/>
              <w:rPr>
                <w:bCs/>
                <w:lang w:val="ro-MD"/>
              </w:rPr>
            </w:pPr>
          </w:p>
        </w:tc>
        <w:tc>
          <w:tcPr>
            <w:tcW w:w="1056" w:type="pct"/>
          </w:tcPr>
          <w:p w:rsidR="00AD4079" w:rsidRPr="00FF430B" w:rsidRDefault="00AD4079" w:rsidP="001A6B39">
            <w:pPr>
              <w:keepNext/>
              <w:keepLines/>
              <w:tabs>
                <w:tab w:val="left" w:pos="567"/>
              </w:tabs>
              <w:spacing w:before="200"/>
              <w:jc w:val="both"/>
              <w:outlineLvl w:val="2"/>
              <w:rPr>
                <w:bCs/>
                <w:lang w:val="ro-MD"/>
              </w:rPr>
            </w:pPr>
          </w:p>
        </w:tc>
        <w:tc>
          <w:tcPr>
            <w:tcW w:w="908" w:type="pct"/>
          </w:tcPr>
          <w:p w:rsidR="00AD4079" w:rsidRPr="00FF430B" w:rsidRDefault="00AD4079" w:rsidP="001A6B39">
            <w:pPr>
              <w:keepNext/>
              <w:keepLines/>
              <w:tabs>
                <w:tab w:val="left" w:pos="567"/>
              </w:tabs>
              <w:spacing w:before="200"/>
              <w:jc w:val="both"/>
              <w:outlineLvl w:val="2"/>
              <w:rPr>
                <w:bCs/>
                <w:lang w:val="ro-MD"/>
              </w:rPr>
            </w:pPr>
          </w:p>
        </w:tc>
      </w:tr>
      <w:tr w:rsidR="00AD4079" w:rsidRPr="00EC30C2" w:rsidTr="001A6B39">
        <w:trPr>
          <w:cantSplit/>
          <w:trHeight w:val="140"/>
        </w:trPr>
        <w:tc>
          <w:tcPr>
            <w:tcW w:w="273" w:type="pct"/>
          </w:tcPr>
          <w:p w:rsidR="00AD4079" w:rsidRPr="00FF430B" w:rsidRDefault="00AD4079" w:rsidP="001A6B39">
            <w:pPr>
              <w:keepNext/>
              <w:keepLines/>
              <w:tabs>
                <w:tab w:val="left" w:pos="567"/>
              </w:tabs>
              <w:spacing w:before="200"/>
              <w:jc w:val="both"/>
              <w:outlineLvl w:val="2"/>
              <w:rPr>
                <w:bCs/>
                <w:lang w:val="ro-MD"/>
              </w:rPr>
            </w:pPr>
          </w:p>
        </w:tc>
        <w:tc>
          <w:tcPr>
            <w:tcW w:w="727" w:type="pct"/>
          </w:tcPr>
          <w:p w:rsidR="00AD4079" w:rsidRPr="00FF430B" w:rsidRDefault="00AD4079" w:rsidP="001A6B39">
            <w:pPr>
              <w:tabs>
                <w:tab w:val="left" w:pos="567"/>
              </w:tabs>
              <w:jc w:val="both"/>
              <w:rPr>
                <w:bCs/>
                <w:lang w:val="ro-MD"/>
              </w:rPr>
            </w:pPr>
            <w:r w:rsidRPr="00FF430B">
              <w:rPr>
                <w:bCs/>
                <w:lang w:val="ro-MD"/>
              </w:rPr>
              <w:t>Maiştri</w:t>
            </w:r>
          </w:p>
        </w:tc>
        <w:tc>
          <w:tcPr>
            <w:tcW w:w="1000" w:type="pct"/>
          </w:tcPr>
          <w:p w:rsidR="00AD4079" w:rsidRPr="00FF430B" w:rsidRDefault="00AD4079" w:rsidP="001A6B39">
            <w:pPr>
              <w:keepNext/>
              <w:keepLines/>
              <w:tabs>
                <w:tab w:val="left" w:pos="567"/>
              </w:tabs>
              <w:spacing w:before="200"/>
              <w:jc w:val="both"/>
              <w:outlineLvl w:val="2"/>
              <w:rPr>
                <w:bCs/>
                <w:lang w:val="ro-MD"/>
              </w:rPr>
            </w:pPr>
          </w:p>
        </w:tc>
        <w:tc>
          <w:tcPr>
            <w:tcW w:w="1036" w:type="pct"/>
          </w:tcPr>
          <w:p w:rsidR="00AD4079" w:rsidRPr="00FF430B" w:rsidRDefault="00AD4079" w:rsidP="001A6B39">
            <w:pPr>
              <w:keepNext/>
              <w:keepLines/>
              <w:tabs>
                <w:tab w:val="left" w:pos="567"/>
              </w:tabs>
              <w:spacing w:before="200"/>
              <w:jc w:val="both"/>
              <w:outlineLvl w:val="2"/>
              <w:rPr>
                <w:bCs/>
                <w:lang w:val="ro-MD"/>
              </w:rPr>
            </w:pPr>
          </w:p>
        </w:tc>
        <w:tc>
          <w:tcPr>
            <w:tcW w:w="1056" w:type="pct"/>
          </w:tcPr>
          <w:p w:rsidR="00AD4079" w:rsidRPr="00FF430B" w:rsidRDefault="00AD4079" w:rsidP="001A6B39">
            <w:pPr>
              <w:keepNext/>
              <w:keepLines/>
              <w:tabs>
                <w:tab w:val="left" w:pos="567"/>
              </w:tabs>
              <w:spacing w:before="200"/>
              <w:jc w:val="both"/>
              <w:outlineLvl w:val="2"/>
              <w:rPr>
                <w:bCs/>
                <w:lang w:val="ro-MD"/>
              </w:rPr>
            </w:pPr>
          </w:p>
        </w:tc>
        <w:tc>
          <w:tcPr>
            <w:tcW w:w="908" w:type="pct"/>
          </w:tcPr>
          <w:p w:rsidR="00AD4079" w:rsidRPr="00FF430B" w:rsidRDefault="00AD4079" w:rsidP="001A6B39">
            <w:pPr>
              <w:keepNext/>
              <w:keepLines/>
              <w:tabs>
                <w:tab w:val="left" w:pos="567"/>
              </w:tabs>
              <w:spacing w:before="200"/>
              <w:jc w:val="both"/>
              <w:outlineLvl w:val="2"/>
              <w:rPr>
                <w:bCs/>
                <w:lang w:val="ro-MD"/>
              </w:rPr>
            </w:pPr>
          </w:p>
        </w:tc>
      </w:tr>
      <w:tr w:rsidR="00AD4079" w:rsidRPr="00EC30C2" w:rsidTr="001A6B39">
        <w:trPr>
          <w:cantSplit/>
          <w:trHeight w:val="1270"/>
        </w:trPr>
        <w:tc>
          <w:tcPr>
            <w:tcW w:w="273" w:type="pct"/>
          </w:tcPr>
          <w:p w:rsidR="00AD4079" w:rsidRPr="00FF430B" w:rsidRDefault="00AD4079" w:rsidP="001A6B39">
            <w:pPr>
              <w:keepNext/>
              <w:keepLines/>
              <w:tabs>
                <w:tab w:val="left" w:pos="567"/>
              </w:tabs>
              <w:spacing w:before="200"/>
              <w:jc w:val="both"/>
              <w:outlineLvl w:val="2"/>
              <w:rPr>
                <w:bCs/>
                <w:lang w:val="ro-MD"/>
              </w:rPr>
            </w:pPr>
          </w:p>
        </w:tc>
        <w:tc>
          <w:tcPr>
            <w:tcW w:w="727" w:type="pct"/>
          </w:tcPr>
          <w:p w:rsidR="00AD4079" w:rsidRPr="00FF430B" w:rsidRDefault="00AD4079" w:rsidP="001A6B39">
            <w:pPr>
              <w:tabs>
                <w:tab w:val="left" w:pos="567"/>
              </w:tabs>
              <w:jc w:val="both"/>
              <w:rPr>
                <w:bCs/>
                <w:lang w:val="ro-MD"/>
              </w:rPr>
            </w:pPr>
            <w:r w:rsidRPr="00FF430B">
              <w:rPr>
                <w:bCs/>
                <w:lang w:val="ro-MD"/>
              </w:rPr>
              <w:t>Specialişti</w:t>
            </w:r>
          </w:p>
          <w:p w:rsidR="00AD4079" w:rsidRPr="00FF430B" w:rsidRDefault="00AD4079" w:rsidP="001A6B39">
            <w:pPr>
              <w:tabs>
                <w:tab w:val="left" w:pos="567"/>
              </w:tabs>
              <w:jc w:val="both"/>
              <w:rPr>
                <w:bCs/>
                <w:lang w:val="ro-MD"/>
              </w:rPr>
            </w:pPr>
            <w:r w:rsidRPr="00FF430B">
              <w:rPr>
                <w:bCs/>
                <w:lang w:val="ro-MD"/>
              </w:rPr>
              <w:t>……………</w:t>
            </w:r>
          </w:p>
          <w:p w:rsidR="00AD4079" w:rsidRPr="00FF430B" w:rsidRDefault="00AD4079" w:rsidP="001A6B39">
            <w:pPr>
              <w:tabs>
                <w:tab w:val="left" w:pos="567"/>
              </w:tabs>
              <w:jc w:val="both"/>
              <w:rPr>
                <w:bCs/>
                <w:lang w:val="ro-MD"/>
              </w:rPr>
            </w:pPr>
            <w:r w:rsidRPr="00FF430B">
              <w:rPr>
                <w:bCs/>
                <w:lang w:val="ro-MD"/>
              </w:rPr>
              <w:t>……………</w:t>
            </w:r>
          </w:p>
          <w:p w:rsidR="00AD4079" w:rsidRPr="00FF430B" w:rsidRDefault="00AD4079" w:rsidP="001A6B39">
            <w:pPr>
              <w:tabs>
                <w:tab w:val="left" w:pos="567"/>
              </w:tabs>
              <w:jc w:val="both"/>
              <w:rPr>
                <w:bCs/>
                <w:lang w:val="ro-MD"/>
              </w:rPr>
            </w:pPr>
            <w:r w:rsidRPr="00FF430B">
              <w:rPr>
                <w:bCs/>
                <w:lang w:val="ro-MD"/>
              </w:rPr>
              <w:t>…………….</w:t>
            </w:r>
          </w:p>
        </w:tc>
        <w:tc>
          <w:tcPr>
            <w:tcW w:w="1000" w:type="pct"/>
          </w:tcPr>
          <w:p w:rsidR="00AD4079" w:rsidRPr="00FF430B" w:rsidRDefault="00AD4079" w:rsidP="001A6B39">
            <w:pPr>
              <w:keepNext/>
              <w:keepLines/>
              <w:tabs>
                <w:tab w:val="left" w:pos="567"/>
              </w:tabs>
              <w:spacing w:before="200"/>
              <w:jc w:val="both"/>
              <w:outlineLvl w:val="2"/>
              <w:rPr>
                <w:bCs/>
                <w:lang w:val="ro-MD"/>
              </w:rPr>
            </w:pPr>
          </w:p>
        </w:tc>
        <w:tc>
          <w:tcPr>
            <w:tcW w:w="1036" w:type="pct"/>
          </w:tcPr>
          <w:p w:rsidR="00AD4079" w:rsidRPr="00FF430B" w:rsidRDefault="00AD4079" w:rsidP="001A6B39">
            <w:pPr>
              <w:keepNext/>
              <w:keepLines/>
              <w:tabs>
                <w:tab w:val="left" w:pos="567"/>
              </w:tabs>
              <w:spacing w:before="200"/>
              <w:jc w:val="both"/>
              <w:outlineLvl w:val="2"/>
              <w:rPr>
                <w:bCs/>
                <w:lang w:val="ro-MD"/>
              </w:rPr>
            </w:pPr>
          </w:p>
        </w:tc>
        <w:tc>
          <w:tcPr>
            <w:tcW w:w="1056" w:type="pct"/>
          </w:tcPr>
          <w:p w:rsidR="00AD4079" w:rsidRPr="00FF430B" w:rsidRDefault="00AD4079" w:rsidP="001A6B39">
            <w:pPr>
              <w:keepNext/>
              <w:keepLines/>
              <w:tabs>
                <w:tab w:val="left" w:pos="567"/>
              </w:tabs>
              <w:spacing w:before="200"/>
              <w:jc w:val="both"/>
              <w:outlineLvl w:val="2"/>
              <w:rPr>
                <w:bCs/>
                <w:lang w:val="ro-MD"/>
              </w:rPr>
            </w:pPr>
          </w:p>
        </w:tc>
        <w:tc>
          <w:tcPr>
            <w:tcW w:w="908" w:type="pct"/>
          </w:tcPr>
          <w:p w:rsidR="00AD4079" w:rsidRPr="00FF430B" w:rsidRDefault="00AD4079" w:rsidP="001A6B39">
            <w:pPr>
              <w:keepNext/>
              <w:keepLines/>
              <w:tabs>
                <w:tab w:val="left" w:pos="567"/>
              </w:tabs>
              <w:spacing w:before="200"/>
              <w:jc w:val="both"/>
              <w:outlineLvl w:val="2"/>
              <w:rPr>
                <w:bCs/>
                <w:lang w:val="ro-MD"/>
              </w:rPr>
            </w:pPr>
          </w:p>
        </w:tc>
      </w:tr>
    </w:tbl>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r w:rsidRPr="00FF430B">
        <w:rPr>
          <w:rFonts w:eastAsia="PMingLiU"/>
          <w:lang w:val="ro-MD" w:eastAsia="zh-CN"/>
        </w:rPr>
        <w:t>Semnat: _________________________________________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Nume: __________________________________________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Funcţia în cadrul întreprinderii: 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Denumirea întreprinderii: _________________________________</w:t>
      </w:r>
    </w:p>
    <w:p w:rsidR="00AD4079" w:rsidRPr="00FF430B" w:rsidRDefault="00AD4079" w:rsidP="00AD4079">
      <w:pPr>
        <w:spacing w:after="200" w:line="276" w:lineRule="auto"/>
        <w:rPr>
          <w:rFonts w:eastAsia="PMingLiU"/>
          <w:lang w:val="ro-MD" w:eastAsia="zh-CN"/>
        </w:rPr>
      </w:pPr>
      <w:bookmarkStart w:id="59" w:name="_Toc449692114"/>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jc w:val="right"/>
        <w:rPr>
          <w:noProof w:val="0"/>
          <w:lang w:val="ro-MD"/>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p w:rsidR="00AD4079" w:rsidRPr="00FF430B" w:rsidRDefault="00AD4079" w:rsidP="00AD4079">
      <w:pPr>
        <w:spacing w:line="276" w:lineRule="auto"/>
        <w:jc w:val="center"/>
        <w:rPr>
          <w:rFonts w:eastAsia="PMingLiU"/>
          <w:b/>
          <w:lang w:val="ro-MD" w:eastAsia="zh-CN"/>
        </w:rPr>
      </w:pPr>
    </w:p>
    <w:bookmarkEnd w:id="59"/>
    <w:p w:rsidR="00AD4079" w:rsidRPr="00FF430B" w:rsidRDefault="00AD4079" w:rsidP="00AD4079">
      <w:pPr>
        <w:spacing w:line="276" w:lineRule="auto"/>
        <w:jc w:val="center"/>
        <w:rPr>
          <w:rFonts w:eastAsia="PMingLiU"/>
          <w:b/>
          <w:noProof w:val="0"/>
          <w:lang w:val="ro-MD" w:eastAsia="zh-CN"/>
        </w:rPr>
      </w:pPr>
    </w:p>
    <w:p w:rsidR="00AD4079" w:rsidRPr="00FF430B" w:rsidRDefault="00AD4079" w:rsidP="00AD4079">
      <w:pPr>
        <w:jc w:val="center"/>
        <w:rPr>
          <w:rFonts w:eastAsia="SimSun"/>
          <w:b/>
          <w:bCs/>
          <w:iCs/>
          <w:lang w:val="ro-MD" w:eastAsia="zh-CN"/>
        </w:rPr>
      </w:pPr>
      <w:r w:rsidRPr="00FF430B">
        <w:rPr>
          <w:rFonts w:eastAsia="SimSun"/>
          <w:b/>
          <w:bCs/>
          <w:iCs/>
          <w:lang w:val="ro-MD" w:eastAsia="zh-CN"/>
        </w:rPr>
        <w:t>LISTA SUBCONTRACTANȚILOR</w:t>
      </w:r>
    </w:p>
    <w:p w:rsidR="00AD4079" w:rsidRPr="00FF430B" w:rsidRDefault="00AD4079" w:rsidP="00AD4079">
      <w:pPr>
        <w:jc w:val="center"/>
        <w:rPr>
          <w:rFonts w:eastAsia="SimSun"/>
          <w:b/>
          <w:bCs/>
          <w:iCs/>
          <w:lang w:val="ro-MD" w:eastAsia="zh-CN"/>
        </w:rPr>
      </w:pPr>
      <w:r w:rsidRPr="00FF430B">
        <w:rPr>
          <w:rFonts w:eastAsia="SimSun"/>
          <w:b/>
          <w:bCs/>
          <w:iCs/>
          <w:lang w:val="ro-MD" w:eastAsia="zh-CN"/>
        </w:rPr>
        <w:t>ŞI PARTEA/PĂRŢILE DIN CONTRACT CARE SUNT</w:t>
      </w:r>
    </w:p>
    <w:p w:rsidR="00AD4079" w:rsidRPr="00FF430B" w:rsidRDefault="00AD4079" w:rsidP="00AD4079">
      <w:pPr>
        <w:jc w:val="center"/>
        <w:rPr>
          <w:rFonts w:eastAsia="SimSun"/>
          <w:b/>
          <w:bCs/>
          <w:iCs/>
          <w:lang w:val="ro-MD" w:eastAsia="zh-CN"/>
        </w:rPr>
      </w:pPr>
      <w:r w:rsidRPr="00FF430B">
        <w:rPr>
          <w:rFonts w:eastAsia="SimSun"/>
          <w:b/>
          <w:bCs/>
          <w:iCs/>
          <w:lang w:val="ro-MD" w:eastAsia="zh-CN"/>
        </w:rPr>
        <w:t>ÎNDEPLINITE DE ACEŞTIA</w:t>
      </w:r>
    </w:p>
    <w:p w:rsidR="00AD4079" w:rsidRPr="00FF430B" w:rsidRDefault="00AD4079" w:rsidP="00AD4079">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D4079" w:rsidRPr="00EC30C2" w:rsidTr="001A6B39">
        <w:trPr>
          <w:cantSplit/>
          <w:trHeight w:val="920"/>
        </w:trPr>
        <w:tc>
          <w:tcPr>
            <w:tcW w:w="0" w:type="auto"/>
            <w:vAlign w:val="center"/>
          </w:tcPr>
          <w:p w:rsidR="00AD4079" w:rsidRPr="00FF430B" w:rsidRDefault="00AD4079" w:rsidP="001A6B39">
            <w:pPr>
              <w:tabs>
                <w:tab w:val="left" w:pos="567"/>
              </w:tabs>
              <w:jc w:val="both"/>
              <w:rPr>
                <w:b/>
                <w:lang w:val="ro-MD"/>
              </w:rPr>
            </w:pPr>
            <w:r w:rsidRPr="00FF430B">
              <w:rPr>
                <w:b/>
                <w:lang w:val="ro-MD"/>
              </w:rPr>
              <w:t>Nr. d/o</w:t>
            </w:r>
          </w:p>
        </w:tc>
        <w:tc>
          <w:tcPr>
            <w:tcW w:w="3126" w:type="dxa"/>
            <w:vAlign w:val="center"/>
          </w:tcPr>
          <w:p w:rsidR="00AD4079" w:rsidRPr="00FF430B" w:rsidRDefault="00AD4079" w:rsidP="001A6B39">
            <w:pPr>
              <w:jc w:val="center"/>
              <w:rPr>
                <w:b/>
                <w:lang w:val="ro-MD"/>
              </w:rPr>
            </w:pPr>
            <w:r w:rsidRPr="00FF430B">
              <w:rPr>
                <w:b/>
                <w:lang w:val="ro-MD"/>
              </w:rPr>
              <w:t>Numele şi adresa subantreprenorilor</w:t>
            </w:r>
          </w:p>
        </w:tc>
        <w:tc>
          <w:tcPr>
            <w:tcW w:w="1984" w:type="dxa"/>
            <w:vAlign w:val="center"/>
          </w:tcPr>
          <w:p w:rsidR="00AD4079" w:rsidRPr="00FF430B" w:rsidRDefault="00AD4079" w:rsidP="001A6B39">
            <w:pPr>
              <w:rPr>
                <w:rFonts w:eastAsia="MS Mincho"/>
                <w:b/>
                <w:lang w:val="ro-MD" w:eastAsia="zh-CN"/>
              </w:rPr>
            </w:pPr>
            <w:r w:rsidRPr="00FF430B">
              <w:rPr>
                <w:rFonts w:eastAsia="MS Mincho"/>
                <w:b/>
                <w:lang w:val="ro-MD" w:eastAsia="zh-CN"/>
              </w:rPr>
              <w:t>Activităţi din contract</w:t>
            </w:r>
          </w:p>
        </w:tc>
        <w:tc>
          <w:tcPr>
            <w:tcW w:w="1443" w:type="dxa"/>
            <w:vAlign w:val="center"/>
          </w:tcPr>
          <w:p w:rsidR="00AD4079" w:rsidRPr="00FF430B" w:rsidRDefault="00AD4079" w:rsidP="001A6B39">
            <w:pPr>
              <w:rPr>
                <w:rFonts w:eastAsia="MS Mincho"/>
                <w:b/>
                <w:lang w:val="ro-MD" w:eastAsia="zh-CN"/>
              </w:rPr>
            </w:pPr>
            <w:r w:rsidRPr="00FF430B">
              <w:rPr>
                <w:rFonts w:eastAsia="MS Mincho"/>
                <w:b/>
                <w:lang w:val="ro-MD" w:eastAsia="zh-CN"/>
              </w:rPr>
              <w:t>Valoarea aproximativă</w:t>
            </w:r>
          </w:p>
        </w:tc>
        <w:tc>
          <w:tcPr>
            <w:tcW w:w="0" w:type="auto"/>
            <w:vAlign w:val="center"/>
          </w:tcPr>
          <w:p w:rsidR="00AD4079" w:rsidRPr="00FF430B" w:rsidRDefault="00AD4079" w:rsidP="001A6B39">
            <w:pPr>
              <w:rPr>
                <w:rFonts w:eastAsia="MS Mincho"/>
                <w:b/>
                <w:lang w:val="ro-MD" w:eastAsia="zh-CN"/>
              </w:rPr>
            </w:pPr>
            <w:r w:rsidRPr="00FF430B">
              <w:rPr>
                <w:rFonts w:eastAsia="MS Mincho"/>
                <w:b/>
                <w:lang w:val="ro-MD" w:eastAsia="zh-CN"/>
              </w:rPr>
              <w:t>% din valoarea contractului</w:t>
            </w:r>
          </w:p>
        </w:tc>
      </w:tr>
      <w:tr w:rsidR="00AD4079" w:rsidRPr="00EC30C2" w:rsidTr="001A6B39">
        <w:trPr>
          <w:trHeight w:val="175"/>
        </w:trPr>
        <w:tc>
          <w:tcPr>
            <w:tcW w:w="0" w:type="auto"/>
          </w:tcPr>
          <w:p w:rsidR="00AD4079" w:rsidRPr="00FF430B" w:rsidRDefault="00AD4079" w:rsidP="001A6B39">
            <w:pPr>
              <w:tabs>
                <w:tab w:val="left" w:pos="567"/>
              </w:tabs>
              <w:jc w:val="both"/>
              <w:rPr>
                <w:lang w:val="ro-MD"/>
              </w:rPr>
            </w:pPr>
            <w:r w:rsidRPr="00FF430B">
              <w:rPr>
                <w:lang w:val="ro-MD"/>
              </w:rPr>
              <w:t>1.</w:t>
            </w:r>
          </w:p>
        </w:tc>
        <w:tc>
          <w:tcPr>
            <w:tcW w:w="3126" w:type="dxa"/>
          </w:tcPr>
          <w:p w:rsidR="00AD4079" w:rsidRPr="00FF430B" w:rsidRDefault="00AD4079" w:rsidP="001A6B39">
            <w:pPr>
              <w:keepNext/>
              <w:keepLines/>
              <w:tabs>
                <w:tab w:val="left" w:pos="567"/>
              </w:tabs>
              <w:spacing w:before="200"/>
              <w:jc w:val="both"/>
              <w:outlineLvl w:val="2"/>
              <w:rPr>
                <w:lang w:val="ro-MD"/>
              </w:rPr>
            </w:pPr>
          </w:p>
        </w:tc>
        <w:tc>
          <w:tcPr>
            <w:tcW w:w="1984" w:type="dxa"/>
          </w:tcPr>
          <w:p w:rsidR="00AD4079" w:rsidRPr="00FF430B" w:rsidRDefault="00AD4079" w:rsidP="001A6B39">
            <w:pPr>
              <w:keepNext/>
              <w:keepLines/>
              <w:tabs>
                <w:tab w:val="left" w:pos="567"/>
              </w:tabs>
              <w:spacing w:before="200"/>
              <w:jc w:val="both"/>
              <w:outlineLvl w:val="2"/>
              <w:rPr>
                <w:lang w:val="ro-MD"/>
              </w:rPr>
            </w:pPr>
          </w:p>
        </w:tc>
        <w:tc>
          <w:tcPr>
            <w:tcW w:w="1443" w:type="dxa"/>
          </w:tcPr>
          <w:p w:rsidR="00AD4079" w:rsidRPr="00FF430B" w:rsidRDefault="00AD4079" w:rsidP="001A6B39">
            <w:pPr>
              <w:keepNext/>
              <w:keepLines/>
              <w:tabs>
                <w:tab w:val="left" w:pos="567"/>
              </w:tabs>
              <w:spacing w:before="200"/>
              <w:jc w:val="both"/>
              <w:outlineLvl w:val="2"/>
              <w:rPr>
                <w:lang w:val="ro-MD"/>
              </w:rPr>
            </w:pPr>
          </w:p>
        </w:tc>
        <w:tc>
          <w:tcPr>
            <w:tcW w:w="0" w:type="auto"/>
          </w:tcPr>
          <w:p w:rsidR="00AD4079" w:rsidRPr="00FF430B" w:rsidRDefault="00AD4079" w:rsidP="001A6B39">
            <w:pPr>
              <w:keepNext/>
              <w:keepLines/>
              <w:tabs>
                <w:tab w:val="left" w:pos="567"/>
              </w:tabs>
              <w:spacing w:before="200"/>
              <w:jc w:val="both"/>
              <w:outlineLvl w:val="2"/>
              <w:rPr>
                <w:lang w:val="ro-MD"/>
              </w:rPr>
            </w:pPr>
          </w:p>
        </w:tc>
      </w:tr>
      <w:tr w:rsidR="00AD4079" w:rsidRPr="00EC30C2" w:rsidTr="001A6B39">
        <w:trPr>
          <w:trHeight w:val="337"/>
        </w:trPr>
        <w:tc>
          <w:tcPr>
            <w:tcW w:w="0" w:type="auto"/>
          </w:tcPr>
          <w:p w:rsidR="00AD4079" w:rsidRPr="00FF430B" w:rsidRDefault="00AD4079" w:rsidP="001A6B39">
            <w:pPr>
              <w:tabs>
                <w:tab w:val="left" w:pos="567"/>
              </w:tabs>
              <w:jc w:val="both"/>
              <w:rPr>
                <w:lang w:val="ro-MD"/>
              </w:rPr>
            </w:pPr>
            <w:r w:rsidRPr="00FF430B">
              <w:rPr>
                <w:lang w:val="ro-MD"/>
              </w:rPr>
              <w:t>2.</w:t>
            </w:r>
          </w:p>
        </w:tc>
        <w:tc>
          <w:tcPr>
            <w:tcW w:w="3126" w:type="dxa"/>
          </w:tcPr>
          <w:p w:rsidR="00AD4079" w:rsidRPr="00FF430B" w:rsidRDefault="00AD4079" w:rsidP="001A6B39">
            <w:pPr>
              <w:keepNext/>
              <w:keepLines/>
              <w:tabs>
                <w:tab w:val="left" w:pos="567"/>
              </w:tabs>
              <w:spacing w:before="200"/>
              <w:jc w:val="both"/>
              <w:outlineLvl w:val="2"/>
              <w:rPr>
                <w:lang w:val="ro-MD"/>
              </w:rPr>
            </w:pPr>
          </w:p>
        </w:tc>
        <w:tc>
          <w:tcPr>
            <w:tcW w:w="1984" w:type="dxa"/>
          </w:tcPr>
          <w:p w:rsidR="00AD4079" w:rsidRPr="00FF430B" w:rsidRDefault="00AD4079" w:rsidP="001A6B39">
            <w:pPr>
              <w:keepNext/>
              <w:keepLines/>
              <w:tabs>
                <w:tab w:val="left" w:pos="567"/>
              </w:tabs>
              <w:spacing w:before="200"/>
              <w:jc w:val="both"/>
              <w:outlineLvl w:val="2"/>
              <w:rPr>
                <w:lang w:val="ro-MD"/>
              </w:rPr>
            </w:pPr>
          </w:p>
        </w:tc>
        <w:tc>
          <w:tcPr>
            <w:tcW w:w="1443" w:type="dxa"/>
          </w:tcPr>
          <w:p w:rsidR="00AD4079" w:rsidRPr="00FF430B" w:rsidRDefault="00AD4079" w:rsidP="001A6B39">
            <w:pPr>
              <w:keepNext/>
              <w:keepLines/>
              <w:tabs>
                <w:tab w:val="left" w:pos="567"/>
              </w:tabs>
              <w:spacing w:before="200"/>
              <w:jc w:val="both"/>
              <w:outlineLvl w:val="2"/>
              <w:rPr>
                <w:lang w:val="ro-MD"/>
              </w:rPr>
            </w:pPr>
          </w:p>
        </w:tc>
        <w:tc>
          <w:tcPr>
            <w:tcW w:w="0" w:type="auto"/>
          </w:tcPr>
          <w:p w:rsidR="00AD4079" w:rsidRPr="00FF430B" w:rsidRDefault="00AD4079" w:rsidP="001A6B39">
            <w:pPr>
              <w:keepNext/>
              <w:keepLines/>
              <w:tabs>
                <w:tab w:val="left" w:pos="567"/>
              </w:tabs>
              <w:spacing w:before="200"/>
              <w:jc w:val="both"/>
              <w:outlineLvl w:val="2"/>
              <w:rPr>
                <w:lang w:val="ro-MD"/>
              </w:rPr>
            </w:pPr>
          </w:p>
        </w:tc>
      </w:tr>
      <w:tr w:rsidR="00AD4079" w:rsidRPr="00EC30C2" w:rsidTr="001A6B39">
        <w:trPr>
          <w:trHeight w:val="181"/>
        </w:trPr>
        <w:tc>
          <w:tcPr>
            <w:tcW w:w="0" w:type="auto"/>
          </w:tcPr>
          <w:p w:rsidR="00AD4079" w:rsidRPr="00FF430B" w:rsidRDefault="00AD4079" w:rsidP="001A6B39">
            <w:pPr>
              <w:tabs>
                <w:tab w:val="left" w:pos="567"/>
              </w:tabs>
              <w:jc w:val="both"/>
              <w:rPr>
                <w:lang w:val="ro-MD"/>
              </w:rPr>
            </w:pPr>
            <w:r w:rsidRPr="00FF430B">
              <w:rPr>
                <w:lang w:val="ro-MD"/>
              </w:rPr>
              <w:t>3.</w:t>
            </w:r>
          </w:p>
        </w:tc>
        <w:tc>
          <w:tcPr>
            <w:tcW w:w="3126" w:type="dxa"/>
          </w:tcPr>
          <w:p w:rsidR="00AD4079" w:rsidRPr="00FF430B" w:rsidRDefault="00AD4079" w:rsidP="001A6B39">
            <w:pPr>
              <w:keepNext/>
              <w:keepLines/>
              <w:tabs>
                <w:tab w:val="left" w:pos="567"/>
              </w:tabs>
              <w:spacing w:before="200"/>
              <w:jc w:val="both"/>
              <w:outlineLvl w:val="2"/>
              <w:rPr>
                <w:lang w:val="ro-MD"/>
              </w:rPr>
            </w:pPr>
          </w:p>
        </w:tc>
        <w:tc>
          <w:tcPr>
            <w:tcW w:w="1984" w:type="dxa"/>
          </w:tcPr>
          <w:p w:rsidR="00AD4079" w:rsidRPr="00FF430B" w:rsidRDefault="00AD4079" w:rsidP="001A6B39">
            <w:pPr>
              <w:keepNext/>
              <w:keepLines/>
              <w:tabs>
                <w:tab w:val="left" w:pos="567"/>
              </w:tabs>
              <w:spacing w:before="200"/>
              <w:jc w:val="both"/>
              <w:outlineLvl w:val="2"/>
              <w:rPr>
                <w:lang w:val="ro-MD"/>
              </w:rPr>
            </w:pPr>
          </w:p>
        </w:tc>
        <w:tc>
          <w:tcPr>
            <w:tcW w:w="1443" w:type="dxa"/>
          </w:tcPr>
          <w:p w:rsidR="00AD4079" w:rsidRPr="00FF430B" w:rsidRDefault="00AD4079" w:rsidP="001A6B39">
            <w:pPr>
              <w:keepNext/>
              <w:keepLines/>
              <w:tabs>
                <w:tab w:val="left" w:pos="567"/>
              </w:tabs>
              <w:spacing w:before="200"/>
              <w:jc w:val="both"/>
              <w:outlineLvl w:val="2"/>
              <w:rPr>
                <w:lang w:val="ro-MD"/>
              </w:rPr>
            </w:pPr>
          </w:p>
        </w:tc>
        <w:tc>
          <w:tcPr>
            <w:tcW w:w="0" w:type="auto"/>
          </w:tcPr>
          <w:p w:rsidR="00AD4079" w:rsidRPr="00FF430B" w:rsidRDefault="00AD4079" w:rsidP="001A6B39">
            <w:pPr>
              <w:keepNext/>
              <w:keepLines/>
              <w:tabs>
                <w:tab w:val="left" w:pos="567"/>
              </w:tabs>
              <w:spacing w:before="200"/>
              <w:jc w:val="both"/>
              <w:outlineLvl w:val="2"/>
              <w:rPr>
                <w:lang w:val="ro-MD"/>
              </w:rPr>
            </w:pPr>
          </w:p>
        </w:tc>
      </w:tr>
      <w:tr w:rsidR="00AD4079" w:rsidRPr="00EC30C2" w:rsidTr="001A6B39">
        <w:trPr>
          <w:trHeight w:val="181"/>
        </w:trPr>
        <w:tc>
          <w:tcPr>
            <w:tcW w:w="0" w:type="auto"/>
          </w:tcPr>
          <w:p w:rsidR="00AD4079" w:rsidRPr="00FF430B" w:rsidRDefault="00AD4079" w:rsidP="001A6B39">
            <w:pPr>
              <w:tabs>
                <w:tab w:val="left" w:pos="567"/>
              </w:tabs>
              <w:jc w:val="both"/>
              <w:rPr>
                <w:lang w:val="ro-MD"/>
              </w:rPr>
            </w:pPr>
            <w:r w:rsidRPr="00FF430B">
              <w:rPr>
                <w:lang w:val="ro-MD"/>
              </w:rPr>
              <w:t>4.</w:t>
            </w:r>
          </w:p>
        </w:tc>
        <w:tc>
          <w:tcPr>
            <w:tcW w:w="3126" w:type="dxa"/>
          </w:tcPr>
          <w:p w:rsidR="00AD4079" w:rsidRPr="00FF430B" w:rsidRDefault="00AD4079" w:rsidP="001A6B39">
            <w:pPr>
              <w:keepNext/>
              <w:keepLines/>
              <w:tabs>
                <w:tab w:val="left" w:pos="567"/>
              </w:tabs>
              <w:spacing w:before="200"/>
              <w:jc w:val="both"/>
              <w:outlineLvl w:val="2"/>
              <w:rPr>
                <w:lang w:val="ro-MD"/>
              </w:rPr>
            </w:pPr>
          </w:p>
        </w:tc>
        <w:tc>
          <w:tcPr>
            <w:tcW w:w="1984" w:type="dxa"/>
          </w:tcPr>
          <w:p w:rsidR="00AD4079" w:rsidRPr="00FF430B" w:rsidRDefault="00AD4079" w:rsidP="001A6B39">
            <w:pPr>
              <w:keepNext/>
              <w:keepLines/>
              <w:tabs>
                <w:tab w:val="left" w:pos="567"/>
              </w:tabs>
              <w:spacing w:before="200"/>
              <w:jc w:val="both"/>
              <w:outlineLvl w:val="2"/>
              <w:rPr>
                <w:lang w:val="ro-MD"/>
              </w:rPr>
            </w:pPr>
          </w:p>
        </w:tc>
        <w:tc>
          <w:tcPr>
            <w:tcW w:w="1443" w:type="dxa"/>
          </w:tcPr>
          <w:p w:rsidR="00AD4079" w:rsidRPr="00FF430B" w:rsidRDefault="00AD4079" w:rsidP="001A6B39">
            <w:pPr>
              <w:keepNext/>
              <w:keepLines/>
              <w:tabs>
                <w:tab w:val="left" w:pos="567"/>
              </w:tabs>
              <w:spacing w:before="200"/>
              <w:jc w:val="both"/>
              <w:outlineLvl w:val="2"/>
              <w:rPr>
                <w:lang w:val="ro-MD"/>
              </w:rPr>
            </w:pPr>
          </w:p>
        </w:tc>
        <w:tc>
          <w:tcPr>
            <w:tcW w:w="0" w:type="auto"/>
          </w:tcPr>
          <w:p w:rsidR="00AD4079" w:rsidRPr="00FF430B" w:rsidRDefault="00AD4079" w:rsidP="001A6B39">
            <w:pPr>
              <w:keepNext/>
              <w:keepLines/>
              <w:tabs>
                <w:tab w:val="left" w:pos="567"/>
              </w:tabs>
              <w:spacing w:before="200"/>
              <w:jc w:val="both"/>
              <w:outlineLvl w:val="2"/>
              <w:rPr>
                <w:lang w:val="ro-MD"/>
              </w:rPr>
            </w:pPr>
          </w:p>
        </w:tc>
      </w:tr>
      <w:tr w:rsidR="00AD4079" w:rsidRPr="00EC30C2" w:rsidTr="001A6B39">
        <w:trPr>
          <w:trHeight w:val="181"/>
        </w:trPr>
        <w:tc>
          <w:tcPr>
            <w:tcW w:w="0" w:type="auto"/>
          </w:tcPr>
          <w:p w:rsidR="00AD4079" w:rsidRPr="00FF430B" w:rsidRDefault="00AD4079" w:rsidP="001A6B39">
            <w:pPr>
              <w:keepNext/>
              <w:keepLines/>
              <w:tabs>
                <w:tab w:val="left" w:pos="567"/>
              </w:tabs>
              <w:spacing w:before="200"/>
              <w:jc w:val="both"/>
              <w:outlineLvl w:val="2"/>
              <w:rPr>
                <w:lang w:val="ro-MD"/>
              </w:rPr>
            </w:pPr>
          </w:p>
        </w:tc>
        <w:tc>
          <w:tcPr>
            <w:tcW w:w="3126" w:type="dxa"/>
          </w:tcPr>
          <w:p w:rsidR="00AD4079" w:rsidRPr="00FF430B" w:rsidRDefault="00AD4079" w:rsidP="001A6B39">
            <w:pPr>
              <w:keepNext/>
              <w:keepLines/>
              <w:tabs>
                <w:tab w:val="left" w:pos="567"/>
              </w:tabs>
              <w:spacing w:before="200"/>
              <w:jc w:val="both"/>
              <w:outlineLvl w:val="2"/>
              <w:rPr>
                <w:lang w:val="ro-MD"/>
              </w:rPr>
            </w:pPr>
          </w:p>
        </w:tc>
        <w:tc>
          <w:tcPr>
            <w:tcW w:w="1984" w:type="dxa"/>
          </w:tcPr>
          <w:p w:rsidR="00AD4079" w:rsidRPr="00FF430B" w:rsidRDefault="00AD4079" w:rsidP="001A6B39">
            <w:pPr>
              <w:keepNext/>
              <w:keepLines/>
              <w:tabs>
                <w:tab w:val="left" w:pos="567"/>
              </w:tabs>
              <w:spacing w:before="200"/>
              <w:jc w:val="both"/>
              <w:outlineLvl w:val="2"/>
              <w:rPr>
                <w:lang w:val="ro-MD"/>
              </w:rPr>
            </w:pPr>
          </w:p>
        </w:tc>
        <w:tc>
          <w:tcPr>
            <w:tcW w:w="1443" w:type="dxa"/>
          </w:tcPr>
          <w:p w:rsidR="00AD4079" w:rsidRPr="00FF430B" w:rsidRDefault="00AD4079" w:rsidP="001A6B39">
            <w:pPr>
              <w:keepNext/>
              <w:keepLines/>
              <w:tabs>
                <w:tab w:val="left" w:pos="567"/>
              </w:tabs>
              <w:spacing w:before="200"/>
              <w:jc w:val="both"/>
              <w:outlineLvl w:val="2"/>
              <w:rPr>
                <w:lang w:val="ro-MD"/>
              </w:rPr>
            </w:pPr>
          </w:p>
        </w:tc>
        <w:tc>
          <w:tcPr>
            <w:tcW w:w="0" w:type="auto"/>
          </w:tcPr>
          <w:p w:rsidR="00AD4079" w:rsidRPr="00FF430B" w:rsidRDefault="00AD4079" w:rsidP="001A6B39">
            <w:pPr>
              <w:keepNext/>
              <w:keepLines/>
              <w:tabs>
                <w:tab w:val="left" w:pos="567"/>
              </w:tabs>
              <w:spacing w:before="200"/>
              <w:jc w:val="both"/>
              <w:outlineLvl w:val="2"/>
              <w:rPr>
                <w:lang w:val="ro-MD"/>
              </w:rPr>
            </w:pPr>
          </w:p>
        </w:tc>
      </w:tr>
    </w:tbl>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r w:rsidRPr="00FF430B">
        <w:rPr>
          <w:rFonts w:eastAsia="PMingLiU"/>
          <w:lang w:val="ro-MD" w:eastAsia="zh-CN"/>
        </w:rPr>
        <w:t>Semnat: ______________________________________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Nume: _______________________________________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Funcţia în cadrul întreprinderii: 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Denumirea întreprinderii: ______________________________</w:t>
      </w:r>
    </w:p>
    <w:p w:rsidR="00AD4079" w:rsidRPr="00FF430B" w:rsidRDefault="00AD4079" w:rsidP="00AD4079">
      <w:pPr>
        <w:rPr>
          <w:rFonts w:eastAsia="PMingLiU"/>
          <w:lang w:val="ro-MD" w:eastAsia="zh-CN"/>
        </w:rPr>
      </w:pPr>
    </w:p>
    <w:p w:rsidR="00AD4079" w:rsidRPr="00FF430B" w:rsidRDefault="00AD4079" w:rsidP="00AD4079">
      <w:pPr>
        <w:spacing w:after="200" w:line="276" w:lineRule="auto"/>
        <w:jc w:val="center"/>
        <w:rPr>
          <w:rFonts w:eastAsia="PMingLiU"/>
          <w:lang w:val="ro-MD" w:eastAsia="zh-CN"/>
        </w:rPr>
      </w:pPr>
      <w:bookmarkStart w:id="60" w:name="_Toc449692115"/>
    </w:p>
    <w:p w:rsidR="00AD4079" w:rsidRPr="00FF430B" w:rsidRDefault="00AD4079" w:rsidP="00AD4079">
      <w:pPr>
        <w:spacing w:after="200" w:line="276" w:lineRule="auto"/>
        <w:jc w:val="center"/>
        <w:rPr>
          <w:rFonts w:eastAsia="PMingLiU"/>
          <w:b/>
          <w:lang w:val="ro-MD" w:eastAsia="zh-CN"/>
        </w:rPr>
      </w:pPr>
    </w:p>
    <w:p w:rsidR="00AD4079" w:rsidRPr="00FF430B" w:rsidRDefault="00AD4079" w:rsidP="00AD4079">
      <w:pPr>
        <w:spacing w:after="200" w:line="276" w:lineRule="auto"/>
        <w:jc w:val="center"/>
        <w:rPr>
          <w:rFonts w:eastAsia="PMingLiU"/>
          <w:b/>
          <w:lang w:val="ro-MD" w:eastAsia="zh-CN"/>
        </w:rPr>
      </w:pPr>
    </w:p>
    <w:p w:rsidR="00AD4079" w:rsidRPr="00FF430B" w:rsidRDefault="00AD4079" w:rsidP="00AD4079">
      <w:pPr>
        <w:spacing w:after="200" w:line="276" w:lineRule="auto"/>
        <w:jc w:val="center"/>
        <w:rPr>
          <w:rFonts w:eastAsia="PMingLiU"/>
          <w:b/>
          <w:lang w:val="ro-MD" w:eastAsia="zh-CN"/>
        </w:rPr>
      </w:pPr>
    </w:p>
    <w:p w:rsidR="00AD4079" w:rsidRPr="00FF430B" w:rsidRDefault="00AD4079" w:rsidP="00AD4079">
      <w:pPr>
        <w:spacing w:after="200" w:line="276" w:lineRule="auto"/>
        <w:jc w:val="center"/>
        <w:rPr>
          <w:rFonts w:eastAsia="PMingLiU"/>
          <w:b/>
          <w:lang w:val="ro-MD" w:eastAsia="zh-CN"/>
        </w:rPr>
      </w:pPr>
    </w:p>
    <w:p w:rsidR="00AD4079" w:rsidRPr="00FF430B" w:rsidRDefault="00AD4079" w:rsidP="00AD4079">
      <w:pPr>
        <w:spacing w:after="200" w:line="276" w:lineRule="auto"/>
        <w:jc w:val="center"/>
        <w:rPr>
          <w:rFonts w:eastAsia="PMingLiU"/>
          <w:b/>
          <w:lang w:val="ro-MD" w:eastAsia="zh-CN"/>
        </w:rPr>
      </w:pPr>
    </w:p>
    <w:p w:rsidR="00AD4079" w:rsidRPr="00FF430B" w:rsidRDefault="00AD4079" w:rsidP="00AD4079">
      <w:pPr>
        <w:spacing w:after="200" w:line="276" w:lineRule="auto"/>
        <w:jc w:val="center"/>
        <w:rPr>
          <w:rFonts w:eastAsia="PMingLiU"/>
          <w:b/>
          <w:lang w:val="ro-MD" w:eastAsia="zh-CN"/>
        </w:rPr>
      </w:pPr>
    </w:p>
    <w:p w:rsidR="00AD4079" w:rsidRPr="00FF430B" w:rsidRDefault="00AD4079" w:rsidP="00AD4079">
      <w:pPr>
        <w:spacing w:after="200" w:line="276" w:lineRule="auto"/>
        <w:jc w:val="center"/>
        <w:rPr>
          <w:rFonts w:eastAsia="PMingLiU"/>
          <w:b/>
          <w:lang w:val="ro-MD" w:eastAsia="zh-CN"/>
        </w:rPr>
      </w:pPr>
    </w:p>
    <w:p w:rsidR="00AD4079" w:rsidRPr="00FF430B" w:rsidRDefault="00AD4079" w:rsidP="00AD4079">
      <w:pPr>
        <w:spacing w:after="200" w:line="276" w:lineRule="auto"/>
        <w:jc w:val="center"/>
        <w:rPr>
          <w:rFonts w:eastAsia="PMingLiU"/>
          <w:b/>
          <w:lang w:val="ro-MD" w:eastAsia="zh-CN"/>
        </w:rPr>
      </w:pPr>
    </w:p>
    <w:p w:rsidR="00AD4079" w:rsidRPr="00FF430B" w:rsidRDefault="00AD4079" w:rsidP="00AD4079">
      <w:pPr>
        <w:spacing w:after="200" w:line="276" w:lineRule="auto"/>
        <w:jc w:val="center"/>
        <w:rPr>
          <w:rFonts w:eastAsia="PMingLiU"/>
          <w:b/>
          <w:lang w:val="ro-MD" w:eastAsia="zh-CN"/>
        </w:rPr>
      </w:pPr>
    </w:p>
    <w:p w:rsidR="00AD4079" w:rsidRPr="00FF430B" w:rsidRDefault="00AD4079" w:rsidP="00AD4079">
      <w:pPr>
        <w:spacing w:after="200" w:line="276" w:lineRule="auto"/>
        <w:jc w:val="center"/>
        <w:rPr>
          <w:rFonts w:eastAsia="PMingLiU"/>
          <w:b/>
          <w:lang w:val="ro-MD" w:eastAsia="zh-CN"/>
        </w:rPr>
      </w:pPr>
    </w:p>
    <w:p w:rsidR="00AD4079" w:rsidRPr="00FF430B" w:rsidRDefault="00AD4079" w:rsidP="00AD4079">
      <w:pPr>
        <w:spacing w:after="200" w:line="276" w:lineRule="auto"/>
        <w:jc w:val="center"/>
        <w:rPr>
          <w:rFonts w:eastAsia="PMingLiU"/>
          <w:b/>
          <w:lang w:val="ro-MD" w:eastAsia="zh-CN"/>
        </w:rPr>
      </w:pPr>
    </w:p>
    <w:p w:rsidR="00AD4079" w:rsidRPr="00FF430B" w:rsidRDefault="00AD4079" w:rsidP="00AD4079">
      <w:pPr>
        <w:spacing w:after="200" w:line="276" w:lineRule="auto"/>
        <w:jc w:val="center"/>
        <w:rPr>
          <w:rFonts w:eastAsia="PMingLiU"/>
          <w:b/>
          <w:lang w:val="ro-MD" w:eastAsia="zh-CN"/>
        </w:rPr>
      </w:pPr>
    </w:p>
    <w:p w:rsidR="00AD4079" w:rsidRPr="00FF430B" w:rsidRDefault="00AD4079" w:rsidP="00AD4079">
      <w:pPr>
        <w:spacing w:after="200" w:line="276" w:lineRule="auto"/>
        <w:jc w:val="center"/>
        <w:rPr>
          <w:rFonts w:eastAsia="PMingLiU"/>
          <w:b/>
          <w:lang w:val="ro-MD" w:eastAsia="zh-CN"/>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spacing w:after="200" w:line="276" w:lineRule="auto"/>
        <w:jc w:val="center"/>
        <w:rPr>
          <w:rFonts w:eastAsia="PMingLiU"/>
          <w:b/>
          <w:lang w:val="ro-MD" w:eastAsia="zh-CN"/>
        </w:rPr>
      </w:pPr>
    </w:p>
    <w:p w:rsidR="00AD4079" w:rsidRPr="00FF430B" w:rsidRDefault="00AD4079" w:rsidP="00AD4079">
      <w:pPr>
        <w:spacing w:after="200" w:line="276" w:lineRule="auto"/>
        <w:jc w:val="center"/>
        <w:rPr>
          <w:rFonts w:eastAsia="PMingLiU"/>
          <w:b/>
          <w:lang w:val="ro-MD" w:eastAsia="zh-CN"/>
        </w:rPr>
      </w:pPr>
    </w:p>
    <w:bookmarkEnd w:id="60"/>
    <w:p w:rsidR="00AD4079" w:rsidRPr="00FF430B" w:rsidRDefault="00AD4079" w:rsidP="00AD4079">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rsidR="00AD4079" w:rsidRPr="00FF430B" w:rsidRDefault="00AD4079" w:rsidP="00AD4079">
      <w:pPr>
        <w:pStyle w:val="a7"/>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rsidR="00AD4079" w:rsidRPr="00FF430B" w:rsidRDefault="00AD4079" w:rsidP="00AD4079">
      <w:pPr>
        <w:tabs>
          <w:tab w:val="left" w:pos="567"/>
        </w:tabs>
        <w:jc w:val="both"/>
        <w:rPr>
          <w:lang w:val="ro-MD"/>
        </w:rPr>
      </w:pPr>
      <w:r w:rsidRPr="00FF430B">
        <w:rPr>
          <w:lang w:val="ro-MD"/>
        </w:rPr>
        <w:t>____________________________________________________________________________</w:t>
      </w:r>
    </w:p>
    <w:p w:rsidR="00AD4079" w:rsidRPr="00FF430B" w:rsidRDefault="00AD4079" w:rsidP="00AD4079">
      <w:pPr>
        <w:tabs>
          <w:tab w:val="left" w:pos="567"/>
        </w:tabs>
        <w:jc w:val="center"/>
        <w:rPr>
          <w:b/>
          <w:lang w:val="ro-MD"/>
        </w:rPr>
      </w:pPr>
      <w:r w:rsidRPr="00FF430B">
        <w:rPr>
          <w:b/>
          <w:lang w:val="ro-MD"/>
        </w:rPr>
        <w:t>(denumirea)</w:t>
      </w:r>
    </w:p>
    <w:p w:rsidR="00AD4079" w:rsidRPr="00FF430B" w:rsidRDefault="00AD4079" w:rsidP="00AD4079">
      <w:pPr>
        <w:tabs>
          <w:tab w:val="left" w:pos="567"/>
        </w:tabs>
        <w:jc w:val="both"/>
        <w:rPr>
          <w:u w:val="single"/>
          <w:lang w:val="ro-MD"/>
        </w:rPr>
      </w:pPr>
      <w:r w:rsidRPr="00FF430B">
        <w:rPr>
          <w:b/>
          <w:lang w:val="ro-MD"/>
        </w:rPr>
        <w:t>1.Părţi contractante</w:t>
      </w:r>
      <w:r w:rsidRPr="00FF430B">
        <w:rPr>
          <w:lang w:val="ro-MD"/>
        </w:rPr>
        <w:t xml:space="preserve"> ( agenţi economici)</w:t>
      </w:r>
    </w:p>
    <w:p w:rsidR="00AD4079" w:rsidRPr="00FF430B" w:rsidRDefault="00AD4079" w:rsidP="00AD4079">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AD4079" w:rsidRPr="00FF430B" w:rsidRDefault="00AD4079" w:rsidP="00AD4079">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AD4079" w:rsidRPr="00FF430B" w:rsidRDefault="00AD4079" w:rsidP="00AD4079">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AD4079" w:rsidRPr="00FF430B" w:rsidRDefault="00AD4079" w:rsidP="00AD4079">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rsidR="00AD4079" w:rsidRPr="00FF430B" w:rsidRDefault="00AD4079" w:rsidP="00AD4079">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AD4079" w:rsidRPr="00FF430B" w:rsidRDefault="00AD4079" w:rsidP="00AD4079">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AD4079" w:rsidRPr="00FF430B" w:rsidRDefault="00AD4079" w:rsidP="00AD4079">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AD4079" w:rsidRPr="00FF430B" w:rsidRDefault="00AD4079" w:rsidP="00AD4079">
      <w:pPr>
        <w:tabs>
          <w:tab w:val="left" w:pos="567"/>
        </w:tabs>
        <w:jc w:val="both"/>
        <w:rPr>
          <w:lang w:val="ro-MD"/>
        </w:rPr>
      </w:pPr>
      <w:r w:rsidRPr="00FF430B">
        <w:rPr>
          <w:b/>
          <w:lang w:val="ro-MD"/>
        </w:rPr>
        <w:t>3. Informaţii privind modul de asociere:</w:t>
      </w:r>
    </w:p>
    <w:p w:rsidR="00AD4079" w:rsidRPr="00FF430B" w:rsidRDefault="00AD4079" w:rsidP="00AD4079">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rsidR="00AD4079" w:rsidRPr="00FF430B" w:rsidRDefault="00AD4079" w:rsidP="00AD4079">
      <w:pPr>
        <w:tabs>
          <w:tab w:val="left" w:pos="567"/>
        </w:tabs>
        <w:jc w:val="both"/>
        <w:rPr>
          <w:lang w:val="ro-MD"/>
        </w:rPr>
      </w:pPr>
      <w:r w:rsidRPr="00FF430B">
        <w:rPr>
          <w:lang w:val="ro-MD"/>
        </w:rPr>
        <w:t>b) Locul şi data înregistrării asociaţiei______________________________________________</w:t>
      </w:r>
    </w:p>
    <w:p w:rsidR="00AD4079" w:rsidRPr="00FF430B" w:rsidRDefault="00AD4079" w:rsidP="00AD4079">
      <w:pPr>
        <w:pStyle w:val="a4"/>
        <w:tabs>
          <w:tab w:val="left" w:pos="567"/>
        </w:tabs>
        <w:jc w:val="both"/>
        <w:rPr>
          <w:lang w:val="ro-MD"/>
        </w:rPr>
      </w:pPr>
      <w:r w:rsidRPr="00FF430B">
        <w:rPr>
          <w:lang w:val="ro-MD"/>
        </w:rPr>
        <w:t>c) Activităţi economice ce se vor realiza în comun ____________________________________</w:t>
      </w:r>
    </w:p>
    <w:p w:rsidR="00AD4079" w:rsidRPr="00FF430B" w:rsidRDefault="00AD4079" w:rsidP="00AD4079">
      <w:pPr>
        <w:tabs>
          <w:tab w:val="left" w:pos="567"/>
        </w:tabs>
        <w:jc w:val="both"/>
        <w:rPr>
          <w:lang w:val="ro-MD"/>
        </w:rPr>
      </w:pPr>
      <w:r w:rsidRPr="00FF430B">
        <w:rPr>
          <w:lang w:val="ro-MD"/>
        </w:rPr>
        <w:t>_____________________________________________________________________________</w:t>
      </w:r>
    </w:p>
    <w:p w:rsidR="00AD4079" w:rsidRPr="00FF430B" w:rsidRDefault="00AD4079" w:rsidP="00AD4079">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AD4079" w:rsidRPr="00FF430B" w:rsidRDefault="00AD4079" w:rsidP="00AD4079">
      <w:pPr>
        <w:tabs>
          <w:tab w:val="left" w:pos="567"/>
        </w:tabs>
        <w:jc w:val="both"/>
        <w:rPr>
          <w:lang w:val="ro-MD"/>
        </w:rPr>
      </w:pPr>
      <w:r w:rsidRPr="00FF430B">
        <w:rPr>
          <w:lang w:val="ro-MD"/>
        </w:rPr>
        <w:t>e) Valoarea  și cota procentuală a lucrărilor executate de fiecare asociat ___________________</w:t>
      </w:r>
    </w:p>
    <w:p w:rsidR="00AD4079" w:rsidRPr="00FF430B" w:rsidRDefault="00AD4079" w:rsidP="00AD4079">
      <w:pPr>
        <w:tabs>
          <w:tab w:val="left" w:pos="567"/>
        </w:tabs>
        <w:jc w:val="both"/>
        <w:rPr>
          <w:lang w:val="ro-MD"/>
        </w:rPr>
      </w:pPr>
      <w:r w:rsidRPr="00FF430B">
        <w:rPr>
          <w:lang w:val="ro-MD"/>
        </w:rPr>
        <w:t>_____________________________________________________________________________</w:t>
      </w:r>
    </w:p>
    <w:p w:rsidR="00AD4079" w:rsidRPr="00FF430B" w:rsidRDefault="00AD4079" w:rsidP="00AD4079">
      <w:pPr>
        <w:tabs>
          <w:tab w:val="left" w:pos="567"/>
        </w:tabs>
        <w:jc w:val="both"/>
        <w:rPr>
          <w:lang w:val="ro-MD"/>
        </w:rPr>
      </w:pPr>
      <w:r w:rsidRPr="00FF430B">
        <w:rPr>
          <w:lang w:val="ro-MD"/>
        </w:rPr>
        <w:t>f) Condiţii de administrare a asociaţiei______________________________________________</w:t>
      </w:r>
    </w:p>
    <w:p w:rsidR="00AD4079" w:rsidRPr="00FF430B" w:rsidRDefault="00AD4079" w:rsidP="00AD4079">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rsidR="00AD4079" w:rsidRPr="00FF430B" w:rsidRDefault="00AD4079" w:rsidP="00AD4079">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rsidR="00AD4079" w:rsidRPr="00FF430B" w:rsidRDefault="00AD4079" w:rsidP="00AD4079">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rsidR="00AD4079" w:rsidRPr="00FF430B" w:rsidRDefault="00AD4079" w:rsidP="00AD4079">
      <w:pPr>
        <w:tabs>
          <w:tab w:val="left" w:pos="567"/>
        </w:tabs>
        <w:jc w:val="both"/>
        <w:rPr>
          <w:lang w:val="ro-MD"/>
        </w:rPr>
      </w:pPr>
      <w:r w:rsidRPr="00FF430B">
        <w:rPr>
          <w:lang w:val="ro-MD"/>
        </w:rPr>
        <w:t>j) Alte cauze__________________________________________________________________</w:t>
      </w: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rsidR="00AD4079" w:rsidRPr="00FF430B" w:rsidRDefault="00AD4079" w:rsidP="00AD4079">
      <w:pPr>
        <w:jc w:val="both"/>
        <w:rPr>
          <w:rFonts w:eastAsia="PMingLiU"/>
          <w:lang w:val="ro-MD" w:eastAsia="zh-CN"/>
        </w:rPr>
      </w:pPr>
      <w:r w:rsidRPr="00FF430B">
        <w:rPr>
          <w:rFonts w:eastAsia="PMingLiU"/>
          <w:lang w:val="ro-MD" w:eastAsia="zh-CN"/>
        </w:rPr>
        <w:t>Semnat Liderul Asociației: 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Nume: __________________________________________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Funcţia în cadrul întreprinderii: 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Denumirea întreprinderii: _________________________________</w:t>
      </w:r>
    </w:p>
    <w:p w:rsidR="00AD4079" w:rsidRPr="00FF430B" w:rsidRDefault="00AD4079" w:rsidP="00AD4079">
      <w:pPr>
        <w:jc w:val="both"/>
        <w:rPr>
          <w:rFonts w:eastAsia="PMingLiU"/>
          <w:lang w:val="ro-MD" w:eastAsia="zh-CN"/>
        </w:rPr>
      </w:pPr>
    </w:p>
    <w:p w:rsidR="00AD4079" w:rsidRPr="00FF430B" w:rsidRDefault="00AD4079" w:rsidP="00AD4079">
      <w:pPr>
        <w:jc w:val="both"/>
        <w:rPr>
          <w:rFonts w:eastAsia="PMingLiU"/>
          <w:lang w:val="ro-MD" w:eastAsia="zh-CN"/>
        </w:rPr>
      </w:pPr>
      <w:r w:rsidRPr="00FF430B">
        <w:rPr>
          <w:rFonts w:eastAsia="PMingLiU"/>
          <w:lang w:val="ro-MD" w:eastAsia="zh-CN"/>
        </w:rPr>
        <w:t>Semnat Asociatul secund: 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Nume: __________________________________________</w:t>
      </w:r>
    </w:p>
    <w:p w:rsidR="00AD4079" w:rsidRPr="00FF430B" w:rsidRDefault="00AD4079" w:rsidP="00AD4079">
      <w:pPr>
        <w:jc w:val="both"/>
        <w:rPr>
          <w:rFonts w:eastAsia="PMingLiU"/>
          <w:lang w:val="ro-MD" w:eastAsia="zh-CN"/>
        </w:rPr>
      </w:pPr>
      <w:r w:rsidRPr="00FF430B">
        <w:rPr>
          <w:rFonts w:eastAsia="PMingLiU"/>
          <w:lang w:val="ro-MD" w:eastAsia="zh-CN"/>
        </w:rPr>
        <w:t>Funcţia în cadrul întreprinderii: ____________________________</w:t>
      </w:r>
    </w:p>
    <w:p w:rsidR="00AD4079" w:rsidRPr="00FF430B" w:rsidRDefault="00AD4079" w:rsidP="00AD4079">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rsidR="00AD4079" w:rsidRPr="00FF430B" w:rsidRDefault="00AD4079" w:rsidP="00AD4079">
      <w:pPr>
        <w:tabs>
          <w:tab w:val="left" w:pos="567"/>
        </w:tabs>
        <w:jc w:val="both"/>
        <w:rPr>
          <w:rFonts w:eastAsia="PMingLiU"/>
          <w:lang w:val="ro-MD" w:eastAsia="zh-CN"/>
        </w:rPr>
      </w:pPr>
    </w:p>
    <w:p w:rsidR="00AD4079" w:rsidRPr="00FF430B" w:rsidRDefault="00AD4079" w:rsidP="00AD4079">
      <w:pPr>
        <w:tabs>
          <w:tab w:val="left" w:pos="567"/>
        </w:tabs>
        <w:jc w:val="center"/>
        <w:rPr>
          <w:b/>
          <w:color w:val="000000"/>
          <w:w w:val="90"/>
          <w:sz w:val="28"/>
          <w:szCs w:val="28"/>
          <w:lang w:val="ro-MD"/>
        </w:rPr>
      </w:pPr>
    </w:p>
    <w:p w:rsidR="00AD4079" w:rsidRPr="00FF430B" w:rsidRDefault="00AD4079" w:rsidP="00AD4079">
      <w:pPr>
        <w:tabs>
          <w:tab w:val="left" w:pos="567"/>
        </w:tabs>
        <w:jc w:val="center"/>
        <w:rPr>
          <w:b/>
          <w:color w:val="000000"/>
          <w:w w:val="90"/>
          <w:lang w:val="ro-MD"/>
        </w:rPr>
      </w:pPr>
    </w:p>
    <w:p w:rsidR="00AD4079" w:rsidRPr="00FF430B" w:rsidRDefault="00AD4079" w:rsidP="00AD4079">
      <w:pPr>
        <w:tabs>
          <w:tab w:val="left" w:pos="567"/>
        </w:tabs>
        <w:jc w:val="center"/>
        <w:rPr>
          <w:b/>
          <w:color w:val="000000"/>
          <w:w w:val="90"/>
          <w:lang w:val="ro-MD"/>
        </w:rPr>
      </w:pPr>
    </w:p>
    <w:p w:rsidR="00AD4079" w:rsidRDefault="00AD4079" w:rsidP="00AD4079">
      <w:pPr>
        <w:tabs>
          <w:tab w:val="left" w:pos="567"/>
        </w:tabs>
        <w:jc w:val="center"/>
        <w:rPr>
          <w:b/>
          <w:color w:val="000000"/>
          <w:w w:val="90"/>
          <w:lang w:val="ro-MD"/>
        </w:rPr>
      </w:pPr>
    </w:p>
    <w:p w:rsidR="00AD4079" w:rsidRDefault="00AD4079" w:rsidP="00AD4079">
      <w:pPr>
        <w:tabs>
          <w:tab w:val="left" w:pos="567"/>
        </w:tabs>
        <w:jc w:val="center"/>
        <w:rPr>
          <w:b/>
          <w:color w:val="000000"/>
          <w:w w:val="90"/>
          <w:lang w:val="ro-MD"/>
        </w:rPr>
      </w:pPr>
    </w:p>
    <w:p w:rsidR="00AD4079" w:rsidRPr="00FF430B" w:rsidRDefault="00AD4079" w:rsidP="00AD4079">
      <w:pPr>
        <w:tabs>
          <w:tab w:val="left" w:pos="567"/>
        </w:tabs>
        <w:jc w:val="center"/>
        <w:rPr>
          <w:b/>
          <w:color w:val="000000"/>
          <w:w w:val="90"/>
          <w:lang w:val="ro-MD"/>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tabs>
          <w:tab w:val="left" w:pos="567"/>
        </w:tabs>
        <w:jc w:val="center"/>
        <w:rPr>
          <w:b/>
          <w:color w:val="000000"/>
          <w:w w:val="90"/>
          <w:lang w:val="ro-MD"/>
        </w:rPr>
      </w:pPr>
    </w:p>
    <w:p w:rsidR="00AD4079" w:rsidRPr="00FF430B" w:rsidRDefault="00AD4079" w:rsidP="00AD4079">
      <w:pPr>
        <w:tabs>
          <w:tab w:val="left" w:pos="567"/>
        </w:tabs>
        <w:jc w:val="center"/>
        <w:rPr>
          <w:b/>
          <w:color w:val="000000"/>
          <w:w w:val="90"/>
          <w:lang w:val="ro-MD"/>
        </w:rPr>
      </w:pPr>
    </w:p>
    <w:p w:rsidR="00AD4079" w:rsidRPr="00FF430B" w:rsidRDefault="00AD4079" w:rsidP="00AD4079">
      <w:pPr>
        <w:tabs>
          <w:tab w:val="left" w:pos="567"/>
        </w:tabs>
        <w:jc w:val="center"/>
        <w:rPr>
          <w:b/>
          <w:color w:val="000000"/>
          <w:w w:val="90"/>
          <w:lang w:val="ro-MD"/>
        </w:rPr>
      </w:pPr>
    </w:p>
    <w:p w:rsidR="00AD4079" w:rsidRPr="00FF430B" w:rsidRDefault="00AD4079" w:rsidP="00AD4079">
      <w:pPr>
        <w:pStyle w:val="1"/>
        <w:numPr>
          <w:ilvl w:val="0"/>
          <w:numId w:val="0"/>
        </w:numPr>
        <w:ind w:left="720"/>
        <w:rPr>
          <w:lang w:val="ro-MD"/>
        </w:rPr>
      </w:pPr>
      <w:r w:rsidRPr="00FF430B">
        <w:rPr>
          <w:lang w:val="ro-MD"/>
        </w:rPr>
        <w:t>ANGAJAMENT TERŢ SUSŢINĂTOR FINANCIAR</w:t>
      </w:r>
    </w:p>
    <w:p w:rsidR="00AD4079" w:rsidRPr="00FF430B" w:rsidRDefault="00AD4079" w:rsidP="00AD4079">
      <w:pPr>
        <w:tabs>
          <w:tab w:val="left" w:pos="567"/>
        </w:tabs>
        <w:jc w:val="center"/>
        <w:rPr>
          <w:b/>
          <w:color w:val="000000"/>
          <w:w w:val="90"/>
          <w:lang w:val="ro-MD"/>
        </w:rPr>
      </w:pPr>
    </w:p>
    <w:p w:rsidR="00AD4079" w:rsidRPr="00FF430B" w:rsidRDefault="00AD4079" w:rsidP="00AD4079">
      <w:pPr>
        <w:shd w:val="clear" w:color="auto" w:fill="FFFFFF"/>
        <w:jc w:val="both"/>
        <w:rPr>
          <w:b/>
          <w:spacing w:val="-2"/>
          <w:lang w:val="ro-MD"/>
        </w:rPr>
      </w:pPr>
      <w:r w:rsidRPr="00FF430B">
        <w:rPr>
          <w:b/>
          <w:spacing w:val="-2"/>
          <w:lang w:val="ro-MD"/>
        </w:rPr>
        <w:t>Terţ susţinător financiar</w:t>
      </w:r>
    </w:p>
    <w:p w:rsidR="00AD4079" w:rsidRPr="00FF430B" w:rsidRDefault="00AD4079" w:rsidP="00AD4079">
      <w:pPr>
        <w:shd w:val="clear" w:color="auto" w:fill="FFFFFF"/>
        <w:jc w:val="both"/>
        <w:rPr>
          <w:lang w:val="ro-MD"/>
        </w:rPr>
      </w:pPr>
      <w:r w:rsidRPr="00FF430B">
        <w:rPr>
          <w:b/>
          <w:spacing w:val="-2"/>
          <w:lang w:val="ro-MD"/>
        </w:rPr>
        <w:t>..........................</w:t>
      </w:r>
      <w:r w:rsidRPr="00FF430B">
        <w:rPr>
          <w:lang w:val="ro-MD"/>
        </w:rPr>
        <w:t xml:space="preserve">(denumirea)  </w:t>
      </w:r>
    </w:p>
    <w:p w:rsidR="00AD4079" w:rsidRPr="00FF430B" w:rsidRDefault="00AD4079" w:rsidP="00AD4079">
      <w:pPr>
        <w:shd w:val="clear" w:color="auto" w:fill="FFFFFF"/>
        <w:jc w:val="center"/>
        <w:rPr>
          <w:b/>
          <w:lang w:val="ro-MD"/>
        </w:rPr>
      </w:pPr>
      <w:r w:rsidRPr="00FF430B">
        <w:rPr>
          <w:b/>
          <w:lang w:val="ro-MD"/>
        </w:rPr>
        <w:t>ANGAJAMENT</w:t>
      </w:r>
    </w:p>
    <w:p w:rsidR="00AD4079" w:rsidRPr="00FF430B" w:rsidRDefault="00AD4079" w:rsidP="00AD4079">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rsidR="00AD4079" w:rsidRPr="00FF430B" w:rsidRDefault="00AD4079" w:rsidP="00AD4079">
      <w:pPr>
        <w:shd w:val="clear" w:color="auto" w:fill="FFFFFF"/>
        <w:spacing w:before="504"/>
        <w:jc w:val="both"/>
        <w:rPr>
          <w:spacing w:val="-3"/>
          <w:lang w:val="ro-MD"/>
        </w:rPr>
      </w:pPr>
      <w:r w:rsidRPr="00FF430B">
        <w:rPr>
          <w:spacing w:val="-3"/>
          <w:lang w:val="ro-MD"/>
        </w:rPr>
        <w:t>Către, ................................................................................................................................................</w:t>
      </w:r>
    </w:p>
    <w:p w:rsidR="00AD4079" w:rsidRPr="00FF430B" w:rsidRDefault="00AD4079" w:rsidP="00AD4079">
      <w:pPr>
        <w:shd w:val="clear" w:color="auto" w:fill="FFFFFF"/>
        <w:jc w:val="both"/>
        <w:rPr>
          <w:i/>
          <w:lang w:val="ro-MD"/>
        </w:rPr>
      </w:pPr>
      <w:r w:rsidRPr="00FF430B">
        <w:rPr>
          <w:i/>
          <w:lang w:val="ro-MD"/>
        </w:rPr>
        <w:t xml:space="preserve">                            (denumirea autorităţii contractante şi adresa completă)</w:t>
      </w:r>
    </w:p>
    <w:p w:rsidR="00AD4079" w:rsidRPr="00FF430B" w:rsidRDefault="00AD4079" w:rsidP="00AD4079">
      <w:pPr>
        <w:shd w:val="clear" w:color="auto" w:fill="FFFFFF"/>
        <w:tabs>
          <w:tab w:val="left" w:leader="dot" w:pos="7166"/>
        </w:tabs>
        <w:jc w:val="both"/>
        <w:rPr>
          <w:lang w:val="ro-MD"/>
        </w:rPr>
      </w:pPr>
      <w:r w:rsidRPr="00FF430B">
        <w:rPr>
          <w:lang w:val="ro-MD"/>
        </w:rPr>
        <w:t>Cu privire la procedura pentru atribuirea contractului ......................................................................</w:t>
      </w:r>
    </w:p>
    <w:p w:rsidR="00AD4079" w:rsidRPr="00FF430B" w:rsidRDefault="00AD4079" w:rsidP="00AD4079">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D4079" w:rsidRPr="00FF430B" w:rsidRDefault="00AD4079" w:rsidP="00AD4079">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rsidR="00AD4079" w:rsidRPr="00FF430B" w:rsidRDefault="00AD4079" w:rsidP="00AD4079">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rsidR="00AD4079" w:rsidRPr="00FF430B" w:rsidRDefault="00AD4079" w:rsidP="00AD4079">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rsidR="00AD4079" w:rsidRPr="00FF430B" w:rsidRDefault="00AD4079" w:rsidP="00AD4079">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rsidR="00AD4079" w:rsidRPr="00FF430B" w:rsidRDefault="00AD4079" w:rsidP="00AD4079">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rsidR="00AD4079" w:rsidRPr="00FF430B" w:rsidRDefault="00AD4079" w:rsidP="00AD4079">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rsidR="00AD4079" w:rsidRPr="00FF430B" w:rsidRDefault="00AD4079" w:rsidP="00AD4079">
      <w:pPr>
        <w:shd w:val="clear" w:color="auto" w:fill="FFFFFF"/>
        <w:jc w:val="both"/>
        <w:rPr>
          <w:spacing w:val="-1"/>
          <w:lang w:val="ro-MD"/>
        </w:rPr>
      </w:pPr>
    </w:p>
    <w:p w:rsidR="00AD4079" w:rsidRPr="00FF430B" w:rsidRDefault="00AD4079" w:rsidP="00AD4079">
      <w:pPr>
        <w:shd w:val="clear" w:color="auto" w:fill="FFFFFF"/>
        <w:jc w:val="both"/>
        <w:rPr>
          <w:spacing w:val="-1"/>
          <w:lang w:val="ro-MD"/>
        </w:rPr>
      </w:pPr>
    </w:p>
    <w:p w:rsidR="00AD4079" w:rsidRPr="00FF430B" w:rsidRDefault="00AD4079" w:rsidP="00AD4079">
      <w:pPr>
        <w:shd w:val="clear" w:color="auto" w:fill="FFFFFF"/>
        <w:jc w:val="both"/>
        <w:rPr>
          <w:spacing w:val="-1"/>
          <w:lang w:val="ro-MD"/>
        </w:rPr>
      </w:pPr>
    </w:p>
    <w:p w:rsidR="00AD4079" w:rsidRPr="00FF430B" w:rsidRDefault="00AD4079" w:rsidP="00AD4079">
      <w:pPr>
        <w:shd w:val="clear" w:color="auto" w:fill="FFFFFF"/>
        <w:jc w:val="both"/>
        <w:rPr>
          <w:spacing w:val="-1"/>
          <w:lang w:val="ro-MD"/>
        </w:rPr>
      </w:pPr>
    </w:p>
    <w:p w:rsidR="00AD4079" w:rsidRPr="00FF430B" w:rsidRDefault="00AD4079" w:rsidP="00AD4079">
      <w:pPr>
        <w:shd w:val="clear" w:color="auto" w:fill="FFFFFF"/>
        <w:jc w:val="both"/>
        <w:rPr>
          <w:spacing w:val="-1"/>
          <w:lang w:val="ro-MD"/>
        </w:rPr>
      </w:pPr>
    </w:p>
    <w:p w:rsidR="00AD4079" w:rsidRPr="00FF430B" w:rsidRDefault="00AD4079" w:rsidP="00AD4079">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rsidR="00AD4079" w:rsidRPr="00FF430B" w:rsidRDefault="00AD4079" w:rsidP="00AD4079">
      <w:pPr>
        <w:ind w:left="5040" w:firstLine="720"/>
        <w:jc w:val="both"/>
        <w:rPr>
          <w:rStyle w:val="tax1"/>
          <w:rFonts w:eastAsiaTheme="majorEastAsia"/>
          <w:sz w:val="22"/>
          <w:szCs w:val="22"/>
          <w:lang w:val="ro-MD"/>
        </w:rPr>
      </w:pPr>
    </w:p>
    <w:p w:rsidR="00AD4079" w:rsidRPr="00FF430B" w:rsidRDefault="00AD4079" w:rsidP="00AD4079">
      <w:pPr>
        <w:jc w:val="right"/>
        <w:rPr>
          <w:noProof w:val="0"/>
          <w:lang w:val="ro-MD"/>
        </w:rPr>
      </w:pPr>
    </w:p>
    <w:p w:rsidR="00AD4079" w:rsidRPr="00FF430B" w:rsidRDefault="00AD4079" w:rsidP="00AD4079">
      <w:pPr>
        <w:jc w:val="right"/>
        <w:rPr>
          <w:noProof w:val="0"/>
          <w:lang w:val="ro-MD"/>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tabs>
          <w:tab w:val="left" w:pos="567"/>
        </w:tabs>
        <w:jc w:val="center"/>
        <w:rPr>
          <w:b/>
          <w:color w:val="000000"/>
          <w:w w:val="90"/>
          <w:lang w:val="ro-MD"/>
        </w:rPr>
      </w:pPr>
    </w:p>
    <w:p w:rsidR="00AD4079" w:rsidRPr="00FF430B" w:rsidRDefault="00AD4079" w:rsidP="00AD4079">
      <w:pPr>
        <w:pStyle w:val="1"/>
        <w:numPr>
          <w:ilvl w:val="0"/>
          <w:numId w:val="0"/>
        </w:numPr>
        <w:ind w:left="720"/>
        <w:rPr>
          <w:sz w:val="22"/>
          <w:szCs w:val="22"/>
          <w:lang w:val="ro-MD"/>
        </w:rPr>
      </w:pPr>
    </w:p>
    <w:p w:rsidR="00AD4079" w:rsidRPr="00FF430B" w:rsidRDefault="00AD4079" w:rsidP="00AD4079">
      <w:pPr>
        <w:pStyle w:val="1"/>
        <w:numPr>
          <w:ilvl w:val="0"/>
          <w:numId w:val="0"/>
        </w:numPr>
        <w:ind w:left="720"/>
        <w:rPr>
          <w:lang w:val="ro-MD"/>
        </w:rPr>
      </w:pPr>
      <w:r w:rsidRPr="00FF430B">
        <w:rPr>
          <w:lang w:val="ro-MD"/>
        </w:rPr>
        <w:lastRenderedPageBreak/>
        <w:t>ANGAJAMENT PRIVIND SUSŢINEREA TEHNICĂ ȘI PROFESIONALĂ A OFERTANTULUI/GRUPULUI DE OPERATORI ECONOMICI</w:t>
      </w:r>
    </w:p>
    <w:p w:rsidR="00AD4079" w:rsidRPr="00FF430B" w:rsidRDefault="00AD4079" w:rsidP="00AD4079">
      <w:pPr>
        <w:ind w:left="5040" w:firstLine="720"/>
        <w:jc w:val="both"/>
        <w:rPr>
          <w:rStyle w:val="tax1"/>
          <w:rFonts w:eastAsiaTheme="majorEastAsia"/>
          <w:sz w:val="24"/>
          <w:szCs w:val="24"/>
          <w:lang w:val="ro-MD"/>
        </w:rPr>
      </w:pPr>
    </w:p>
    <w:p w:rsidR="00AD4079" w:rsidRPr="00FF430B" w:rsidRDefault="00AD4079" w:rsidP="00AD4079">
      <w:pPr>
        <w:ind w:left="5040" w:firstLine="720"/>
        <w:jc w:val="both"/>
        <w:rPr>
          <w:rStyle w:val="tax1"/>
          <w:rFonts w:eastAsiaTheme="majorEastAsia"/>
          <w:sz w:val="24"/>
          <w:szCs w:val="24"/>
          <w:lang w:val="ro-MD"/>
        </w:rPr>
      </w:pPr>
    </w:p>
    <w:p w:rsidR="00AD4079" w:rsidRPr="00FF430B" w:rsidRDefault="00AD4079" w:rsidP="00AD4079">
      <w:pPr>
        <w:pStyle w:val="DefaultText"/>
        <w:rPr>
          <w:noProof w:val="0"/>
          <w:szCs w:val="24"/>
          <w:lang w:val="ro-MD"/>
        </w:rPr>
      </w:pPr>
    </w:p>
    <w:p w:rsidR="00AD4079" w:rsidRPr="00FF430B" w:rsidRDefault="00AD4079" w:rsidP="00AD4079">
      <w:pPr>
        <w:shd w:val="clear" w:color="auto" w:fill="FFFFFF"/>
        <w:rPr>
          <w:b/>
          <w:lang w:val="ro-MD"/>
        </w:rPr>
      </w:pPr>
      <w:r w:rsidRPr="00FF430B">
        <w:rPr>
          <w:b/>
          <w:spacing w:val="-2"/>
          <w:lang w:val="ro-MD"/>
        </w:rPr>
        <w:t>..........................</w:t>
      </w:r>
    </w:p>
    <w:p w:rsidR="00AD4079" w:rsidRPr="00FF430B" w:rsidRDefault="00AD4079" w:rsidP="00AD4079">
      <w:pPr>
        <w:shd w:val="clear" w:color="auto" w:fill="FFFFFF"/>
        <w:rPr>
          <w:lang w:val="ro-MD"/>
        </w:rPr>
      </w:pPr>
      <w:r w:rsidRPr="00FF430B">
        <w:rPr>
          <w:lang w:val="ro-MD"/>
        </w:rPr>
        <w:t>(denumirea)</w:t>
      </w:r>
    </w:p>
    <w:p w:rsidR="00AD4079" w:rsidRPr="00FF430B" w:rsidRDefault="00AD4079" w:rsidP="00AD4079">
      <w:pPr>
        <w:shd w:val="clear" w:color="auto" w:fill="FFFFFF"/>
        <w:jc w:val="center"/>
        <w:rPr>
          <w:b/>
          <w:lang w:val="ro-MD"/>
        </w:rPr>
      </w:pPr>
      <w:r w:rsidRPr="00FF430B">
        <w:rPr>
          <w:b/>
          <w:lang w:val="ro-MD"/>
        </w:rPr>
        <w:t>ANGAJAMENT</w:t>
      </w:r>
    </w:p>
    <w:p w:rsidR="00AD4079" w:rsidRPr="00FF430B" w:rsidRDefault="00AD4079" w:rsidP="00AD4079">
      <w:pPr>
        <w:shd w:val="clear" w:color="auto" w:fill="FFFFFF"/>
        <w:jc w:val="center"/>
        <w:rPr>
          <w:b/>
          <w:lang w:val="ro-MD"/>
        </w:rPr>
      </w:pPr>
      <w:r w:rsidRPr="00FF430B">
        <w:rPr>
          <w:b/>
          <w:lang w:val="ro-MD"/>
        </w:rPr>
        <w:t>privind susţinerea tehnică și profesională</w:t>
      </w:r>
    </w:p>
    <w:p w:rsidR="00AD4079" w:rsidRPr="00FF430B" w:rsidRDefault="00AD4079" w:rsidP="00AD4079">
      <w:pPr>
        <w:shd w:val="clear" w:color="auto" w:fill="FFFFFF"/>
        <w:jc w:val="center"/>
        <w:rPr>
          <w:b/>
          <w:lang w:val="ro-MD"/>
        </w:rPr>
      </w:pPr>
      <w:r w:rsidRPr="00FF430B">
        <w:rPr>
          <w:b/>
          <w:lang w:val="ro-MD"/>
        </w:rPr>
        <w:t>a ofertantului/candidatului</w:t>
      </w:r>
    </w:p>
    <w:p w:rsidR="00AD4079" w:rsidRPr="00FF430B" w:rsidRDefault="00AD4079" w:rsidP="00AD4079">
      <w:pPr>
        <w:shd w:val="clear" w:color="auto" w:fill="FFFFFF"/>
        <w:jc w:val="center"/>
        <w:rPr>
          <w:lang w:val="ro-MD"/>
        </w:rPr>
      </w:pPr>
    </w:p>
    <w:p w:rsidR="00AD4079" w:rsidRPr="00FF430B" w:rsidRDefault="00AD4079" w:rsidP="00AD4079">
      <w:pPr>
        <w:shd w:val="clear" w:color="auto" w:fill="FFFFFF"/>
        <w:rPr>
          <w:lang w:val="ro-MD"/>
        </w:rPr>
      </w:pPr>
      <w:r w:rsidRPr="00FF430B">
        <w:rPr>
          <w:spacing w:val="-2"/>
          <w:lang w:val="ro-MD"/>
        </w:rPr>
        <w:t>Către</w:t>
      </w:r>
      <w:r w:rsidRPr="00FF430B">
        <w:rPr>
          <w:lang w:val="ro-MD"/>
        </w:rPr>
        <w:t>, .................................................................................................................................................</w:t>
      </w:r>
    </w:p>
    <w:p w:rsidR="00AD4079" w:rsidRPr="00FF430B" w:rsidRDefault="00AD4079" w:rsidP="00AD4079">
      <w:pPr>
        <w:shd w:val="clear" w:color="auto" w:fill="FFFFFF"/>
        <w:spacing w:before="5"/>
        <w:rPr>
          <w:i/>
          <w:lang w:val="ro-MD"/>
        </w:rPr>
      </w:pPr>
      <w:r w:rsidRPr="00FF430B">
        <w:rPr>
          <w:i/>
          <w:lang w:val="ro-MD"/>
        </w:rPr>
        <w:t xml:space="preserve">                                   (denumirea autorităţii contractante şi adresa completă)</w:t>
      </w:r>
    </w:p>
    <w:p w:rsidR="00AD4079" w:rsidRPr="00FF430B" w:rsidRDefault="00AD4079" w:rsidP="00AD4079">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D4079" w:rsidRPr="00FF430B" w:rsidRDefault="00AD4079" w:rsidP="00AD4079">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rsidR="00AD4079" w:rsidRPr="00FF430B" w:rsidRDefault="00AD4079" w:rsidP="00AD4079">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rsidR="00AD4079" w:rsidRPr="00FF430B" w:rsidRDefault="00AD4079" w:rsidP="00AD4079">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rsidR="00AD4079" w:rsidRPr="00FF430B" w:rsidRDefault="00AD4079" w:rsidP="00AD4079">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rsidR="00AD4079" w:rsidRPr="00FF430B" w:rsidRDefault="00AD4079" w:rsidP="00AD4079">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rsidR="00AD4079" w:rsidRPr="00FF430B" w:rsidRDefault="00AD4079" w:rsidP="00AD4079">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rsidR="00AD4079" w:rsidRPr="00FF430B" w:rsidRDefault="00AD4079" w:rsidP="00AD4079">
      <w:pPr>
        <w:shd w:val="clear" w:color="auto" w:fill="FFFFFF"/>
        <w:rPr>
          <w:spacing w:val="-1"/>
          <w:lang w:val="ro-MD"/>
        </w:rPr>
      </w:pPr>
    </w:p>
    <w:p w:rsidR="00AD4079" w:rsidRPr="00FF430B" w:rsidRDefault="00AD4079" w:rsidP="00AD4079">
      <w:pPr>
        <w:shd w:val="clear" w:color="auto" w:fill="FFFFFF"/>
        <w:rPr>
          <w:spacing w:val="-1"/>
          <w:lang w:val="ro-MD"/>
        </w:rPr>
      </w:pPr>
    </w:p>
    <w:p w:rsidR="00AD4079" w:rsidRPr="00FF430B" w:rsidRDefault="00AD4079" w:rsidP="00AD4079">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rsidR="00AD4079" w:rsidRPr="00FF430B" w:rsidRDefault="00AD4079" w:rsidP="00AD4079">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rsidR="00AD4079" w:rsidRPr="00FF430B" w:rsidRDefault="00AD4079" w:rsidP="00AD4079">
      <w:pPr>
        <w:shd w:val="clear" w:color="auto" w:fill="FFFFFF"/>
        <w:jc w:val="right"/>
        <w:rPr>
          <w:i/>
          <w:spacing w:val="-1"/>
          <w:lang w:val="ro-MD"/>
        </w:rPr>
      </w:pPr>
      <w:r w:rsidRPr="00FF430B">
        <w:rPr>
          <w:i/>
          <w:spacing w:val="-1"/>
          <w:lang w:val="ro-MD"/>
        </w:rPr>
        <w:t>(semnătură autorizată)</w:t>
      </w:r>
    </w:p>
    <w:p w:rsidR="00AD4079" w:rsidRPr="00FF430B" w:rsidRDefault="00AD4079" w:rsidP="00AD4079">
      <w:pPr>
        <w:tabs>
          <w:tab w:val="left" w:pos="567"/>
        </w:tabs>
        <w:jc w:val="center"/>
        <w:rPr>
          <w:b/>
          <w:color w:val="000000"/>
          <w:w w:val="90"/>
          <w:lang w:val="ro-MD"/>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tabs>
          <w:tab w:val="left" w:pos="567"/>
        </w:tabs>
        <w:jc w:val="center"/>
        <w:rPr>
          <w:b/>
          <w:color w:val="000000"/>
          <w:w w:val="90"/>
          <w:lang w:val="ro-MD"/>
        </w:rPr>
      </w:pPr>
    </w:p>
    <w:p w:rsidR="00AD4079" w:rsidRPr="00FF430B" w:rsidRDefault="00AD4079" w:rsidP="00AD4079">
      <w:pPr>
        <w:tabs>
          <w:tab w:val="left" w:pos="567"/>
        </w:tabs>
        <w:jc w:val="center"/>
        <w:rPr>
          <w:b/>
          <w:color w:val="000000"/>
          <w:w w:val="90"/>
          <w:lang w:val="ro-MD"/>
        </w:rPr>
      </w:pPr>
    </w:p>
    <w:p w:rsidR="00AD4079" w:rsidRPr="00FF430B" w:rsidRDefault="00AD4079" w:rsidP="00AD4079">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rsidR="00AD4079" w:rsidRPr="00FF430B" w:rsidRDefault="00AD4079" w:rsidP="00AD4079">
      <w:pPr>
        <w:shd w:val="clear" w:color="auto" w:fill="FFFFFF"/>
        <w:spacing w:after="200"/>
        <w:rPr>
          <w:rFonts w:eastAsia="Calibri"/>
          <w:b/>
          <w:i/>
          <w:lang w:val="ro-MD"/>
        </w:rPr>
      </w:pPr>
    </w:p>
    <w:p w:rsidR="00AD4079" w:rsidRPr="00FF430B" w:rsidRDefault="00AD4079" w:rsidP="00AD4079">
      <w:pPr>
        <w:shd w:val="clear" w:color="auto" w:fill="FFFFFF"/>
        <w:rPr>
          <w:rFonts w:eastAsia="Calibri"/>
          <w:b/>
          <w:spacing w:val="-2"/>
          <w:lang w:val="ro-MD"/>
        </w:rPr>
      </w:pPr>
      <w:r w:rsidRPr="00FF430B">
        <w:rPr>
          <w:rFonts w:eastAsia="Calibri"/>
          <w:b/>
          <w:spacing w:val="-2"/>
          <w:lang w:val="ro-MD"/>
        </w:rPr>
        <w:t xml:space="preserve">Terţ susţinător tehnic </w:t>
      </w:r>
    </w:p>
    <w:p w:rsidR="00AD4079" w:rsidRPr="00FF430B" w:rsidRDefault="00AD4079" w:rsidP="00AD4079">
      <w:pPr>
        <w:shd w:val="clear" w:color="auto" w:fill="FFFFFF"/>
        <w:rPr>
          <w:rFonts w:eastAsia="Calibri"/>
          <w:b/>
          <w:lang w:val="ro-MD"/>
        </w:rPr>
      </w:pPr>
      <w:r w:rsidRPr="00FF430B">
        <w:rPr>
          <w:rFonts w:eastAsia="Calibri"/>
          <w:b/>
          <w:spacing w:val="-2"/>
          <w:lang w:val="ro-MD"/>
        </w:rPr>
        <w:t>..........................</w:t>
      </w:r>
    </w:p>
    <w:p w:rsidR="00AD4079" w:rsidRPr="00FF430B" w:rsidRDefault="00AD4079" w:rsidP="00AD4079">
      <w:pPr>
        <w:shd w:val="clear" w:color="auto" w:fill="FFFFFF"/>
        <w:rPr>
          <w:rFonts w:eastAsia="Calibri"/>
          <w:lang w:val="ro-MD"/>
        </w:rPr>
      </w:pPr>
      <w:r w:rsidRPr="00FF430B">
        <w:rPr>
          <w:rFonts w:eastAsia="Calibri"/>
          <w:lang w:val="ro-MD"/>
        </w:rPr>
        <w:t>(denumirea)</w:t>
      </w:r>
    </w:p>
    <w:p w:rsidR="00AD4079" w:rsidRPr="00FF430B" w:rsidRDefault="00AD4079" w:rsidP="00AD4079">
      <w:pPr>
        <w:shd w:val="clear" w:color="auto" w:fill="FFFFFF"/>
        <w:rPr>
          <w:rFonts w:eastAsia="Calibri"/>
          <w:lang w:val="ro-MD"/>
        </w:rPr>
      </w:pPr>
    </w:p>
    <w:p w:rsidR="00AD4079" w:rsidRPr="00FF430B" w:rsidRDefault="00AD4079" w:rsidP="00AD4079">
      <w:pPr>
        <w:spacing w:after="200"/>
        <w:jc w:val="center"/>
        <w:rPr>
          <w:rFonts w:eastAsia="Calibri"/>
          <w:b/>
          <w:lang w:val="ro-MD"/>
        </w:rPr>
      </w:pPr>
      <w:r w:rsidRPr="00FF430B">
        <w:rPr>
          <w:rFonts w:eastAsia="Calibri"/>
          <w:b/>
          <w:lang w:val="ro-MD"/>
        </w:rPr>
        <w:t>Declaraţie</w:t>
      </w:r>
    </w:p>
    <w:p w:rsidR="00AD4079" w:rsidRPr="00FF430B" w:rsidRDefault="00AD4079" w:rsidP="00AD4079">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AD4079" w:rsidRPr="00FF430B" w:rsidRDefault="00AD4079" w:rsidP="00AD4079">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rsidR="00AD4079" w:rsidRPr="00FF430B" w:rsidRDefault="00AD4079" w:rsidP="00AD4079">
      <w:pPr>
        <w:shd w:val="clear" w:color="auto" w:fill="FFFFFF"/>
        <w:spacing w:after="200"/>
        <w:rPr>
          <w:rFonts w:eastAsia="Calibri"/>
          <w:lang w:val="ro-MD"/>
        </w:rPr>
      </w:pPr>
    </w:p>
    <w:p w:rsidR="00AD4079" w:rsidRPr="00FF430B" w:rsidRDefault="00AD4079" w:rsidP="00AD4079">
      <w:pPr>
        <w:shd w:val="clear" w:color="auto" w:fill="FFFFFF"/>
        <w:spacing w:after="200"/>
        <w:ind w:left="34"/>
        <w:jc w:val="center"/>
        <w:rPr>
          <w:rFonts w:eastAsia="Calibri"/>
          <w:b/>
          <w:lang w:val="ro-MD"/>
        </w:rPr>
      </w:pPr>
      <w:r w:rsidRPr="00FF430B">
        <w:rPr>
          <w:rFonts w:eastAsia="Calibri"/>
          <w:b/>
          <w:spacing w:val="-3"/>
          <w:lang w:val="ro-MD"/>
        </w:rPr>
        <w:t>LISTA</w:t>
      </w:r>
    </w:p>
    <w:p w:rsidR="00AD4079" w:rsidRPr="00FF430B" w:rsidRDefault="00AD4079" w:rsidP="00AD4079">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AD4079" w:rsidRPr="00EC30C2" w:rsidTr="001A6B39">
        <w:tc>
          <w:tcPr>
            <w:tcW w:w="609" w:type="dxa"/>
            <w:shd w:val="clear" w:color="auto" w:fill="auto"/>
          </w:tcPr>
          <w:p w:rsidR="00AD4079" w:rsidRPr="00FF430B" w:rsidRDefault="00AD4079" w:rsidP="001A6B39">
            <w:pPr>
              <w:jc w:val="center"/>
              <w:rPr>
                <w:rFonts w:eastAsia="Calibri"/>
                <w:lang w:val="ro-MD" w:eastAsia="ro-RO"/>
              </w:rPr>
            </w:pPr>
            <w:r w:rsidRPr="00FF430B">
              <w:rPr>
                <w:rFonts w:eastAsia="Calibri"/>
                <w:lang w:val="ro-MD" w:eastAsia="ro-RO"/>
              </w:rPr>
              <w:t xml:space="preserve">Nr. </w:t>
            </w:r>
          </w:p>
          <w:p w:rsidR="00AD4079" w:rsidRPr="00FF430B" w:rsidRDefault="00AD4079" w:rsidP="001A6B39">
            <w:pPr>
              <w:jc w:val="center"/>
              <w:rPr>
                <w:rFonts w:eastAsia="Calibri"/>
                <w:lang w:val="ro-MD" w:eastAsia="ro-RO"/>
              </w:rPr>
            </w:pPr>
            <w:r w:rsidRPr="00FF430B">
              <w:rPr>
                <w:rFonts w:eastAsia="Calibri"/>
                <w:lang w:val="ro-MD" w:eastAsia="ro-RO"/>
              </w:rPr>
              <w:t>crt</w:t>
            </w:r>
          </w:p>
        </w:tc>
        <w:tc>
          <w:tcPr>
            <w:tcW w:w="3477" w:type="dxa"/>
            <w:shd w:val="clear" w:color="auto" w:fill="auto"/>
          </w:tcPr>
          <w:p w:rsidR="00AD4079" w:rsidRPr="00FF430B" w:rsidRDefault="00AD4079" w:rsidP="001A6B3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rsidR="00AD4079" w:rsidRPr="00FF430B" w:rsidRDefault="00AD4079" w:rsidP="001A6B3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rsidR="00AD4079" w:rsidRPr="00FF430B" w:rsidRDefault="00AD4079" w:rsidP="001A6B39">
            <w:pPr>
              <w:jc w:val="center"/>
              <w:rPr>
                <w:rFonts w:eastAsia="Calibri"/>
                <w:lang w:val="ro-MD" w:eastAsia="ro-RO"/>
              </w:rPr>
            </w:pPr>
            <w:r w:rsidRPr="00FF430B">
              <w:rPr>
                <w:rFonts w:eastAsia="Calibri"/>
                <w:lang w:val="ro-MD" w:eastAsia="ro-RO"/>
              </w:rPr>
              <w:t>Forma de deţinere</w:t>
            </w:r>
          </w:p>
        </w:tc>
      </w:tr>
      <w:tr w:rsidR="00AD4079" w:rsidRPr="00EC30C2" w:rsidTr="001A6B39">
        <w:tc>
          <w:tcPr>
            <w:tcW w:w="609" w:type="dxa"/>
            <w:shd w:val="clear" w:color="auto" w:fill="auto"/>
          </w:tcPr>
          <w:p w:rsidR="00AD4079" w:rsidRPr="00FF430B" w:rsidRDefault="00AD4079" w:rsidP="001A6B39">
            <w:pPr>
              <w:jc w:val="center"/>
              <w:rPr>
                <w:rFonts w:eastAsia="Calibri"/>
                <w:lang w:val="ro-MD" w:eastAsia="ro-RO"/>
              </w:rPr>
            </w:pPr>
          </w:p>
        </w:tc>
        <w:tc>
          <w:tcPr>
            <w:tcW w:w="3477" w:type="dxa"/>
            <w:shd w:val="clear" w:color="auto" w:fill="auto"/>
          </w:tcPr>
          <w:p w:rsidR="00AD4079" w:rsidRPr="00FF430B" w:rsidRDefault="00AD4079" w:rsidP="001A6B39">
            <w:pPr>
              <w:jc w:val="center"/>
              <w:rPr>
                <w:rFonts w:eastAsia="Calibri"/>
                <w:lang w:val="ro-MD" w:eastAsia="ro-RO"/>
              </w:rPr>
            </w:pPr>
          </w:p>
        </w:tc>
        <w:tc>
          <w:tcPr>
            <w:tcW w:w="1293" w:type="dxa"/>
            <w:shd w:val="clear" w:color="auto" w:fill="auto"/>
          </w:tcPr>
          <w:p w:rsidR="00AD4079" w:rsidRPr="00FF430B" w:rsidRDefault="00AD4079" w:rsidP="001A6B39">
            <w:pPr>
              <w:jc w:val="center"/>
              <w:rPr>
                <w:rFonts w:eastAsia="Calibri"/>
                <w:lang w:val="ro-MD" w:eastAsia="ro-RO"/>
              </w:rPr>
            </w:pPr>
          </w:p>
        </w:tc>
        <w:tc>
          <w:tcPr>
            <w:tcW w:w="1608" w:type="dxa"/>
            <w:shd w:val="clear" w:color="auto" w:fill="auto"/>
          </w:tcPr>
          <w:p w:rsidR="00AD4079" w:rsidRPr="00FF430B" w:rsidRDefault="00AD4079" w:rsidP="001A6B3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rsidR="00AD4079" w:rsidRPr="00FF430B" w:rsidRDefault="00AD4079" w:rsidP="001A6B39">
            <w:pPr>
              <w:jc w:val="center"/>
              <w:rPr>
                <w:rFonts w:eastAsia="Calibri"/>
                <w:lang w:val="ro-MD" w:eastAsia="ro-RO"/>
              </w:rPr>
            </w:pPr>
            <w:r w:rsidRPr="00FF430B">
              <w:rPr>
                <w:rFonts w:eastAsia="Calibri"/>
                <w:lang w:val="ro-MD" w:eastAsia="ro-RO"/>
              </w:rPr>
              <w:t>În chirie</w:t>
            </w:r>
          </w:p>
        </w:tc>
      </w:tr>
      <w:tr w:rsidR="00AD4079" w:rsidRPr="00EC30C2" w:rsidTr="001A6B39">
        <w:tc>
          <w:tcPr>
            <w:tcW w:w="609" w:type="dxa"/>
            <w:shd w:val="clear" w:color="auto" w:fill="auto"/>
          </w:tcPr>
          <w:p w:rsidR="00AD4079" w:rsidRPr="00FF430B" w:rsidRDefault="00AD4079" w:rsidP="001A6B39">
            <w:pPr>
              <w:jc w:val="center"/>
              <w:rPr>
                <w:rFonts w:eastAsia="Calibri"/>
                <w:lang w:val="ro-MD" w:eastAsia="ro-RO"/>
              </w:rPr>
            </w:pPr>
          </w:p>
        </w:tc>
        <w:tc>
          <w:tcPr>
            <w:tcW w:w="3477" w:type="dxa"/>
            <w:shd w:val="clear" w:color="auto" w:fill="auto"/>
          </w:tcPr>
          <w:p w:rsidR="00AD4079" w:rsidRPr="00FF430B" w:rsidRDefault="00AD4079" w:rsidP="001A6B39">
            <w:pPr>
              <w:jc w:val="center"/>
              <w:rPr>
                <w:rFonts w:eastAsia="Calibri"/>
                <w:lang w:val="ro-MD" w:eastAsia="ro-RO"/>
              </w:rPr>
            </w:pPr>
          </w:p>
        </w:tc>
        <w:tc>
          <w:tcPr>
            <w:tcW w:w="1293" w:type="dxa"/>
            <w:shd w:val="clear" w:color="auto" w:fill="auto"/>
          </w:tcPr>
          <w:p w:rsidR="00AD4079" w:rsidRPr="00FF430B" w:rsidRDefault="00AD4079" w:rsidP="001A6B39">
            <w:pPr>
              <w:jc w:val="center"/>
              <w:rPr>
                <w:rFonts w:eastAsia="Calibri"/>
                <w:lang w:val="ro-MD" w:eastAsia="ro-RO"/>
              </w:rPr>
            </w:pPr>
          </w:p>
        </w:tc>
        <w:tc>
          <w:tcPr>
            <w:tcW w:w="1608" w:type="dxa"/>
            <w:shd w:val="clear" w:color="auto" w:fill="auto"/>
          </w:tcPr>
          <w:p w:rsidR="00AD4079" w:rsidRPr="00FF430B" w:rsidRDefault="00AD4079" w:rsidP="001A6B39">
            <w:pPr>
              <w:jc w:val="center"/>
              <w:rPr>
                <w:rFonts w:eastAsia="Calibri"/>
                <w:lang w:val="ro-MD" w:eastAsia="ro-RO"/>
              </w:rPr>
            </w:pPr>
          </w:p>
        </w:tc>
        <w:tc>
          <w:tcPr>
            <w:tcW w:w="1323" w:type="dxa"/>
            <w:shd w:val="clear" w:color="auto" w:fill="auto"/>
          </w:tcPr>
          <w:p w:rsidR="00AD4079" w:rsidRPr="00FF430B" w:rsidRDefault="00AD4079" w:rsidP="001A6B39">
            <w:pPr>
              <w:jc w:val="center"/>
              <w:rPr>
                <w:rFonts w:eastAsia="Calibri"/>
                <w:lang w:val="ro-MD" w:eastAsia="ro-RO"/>
              </w:rPr>
            </w:pPr>
          </w:p>
        </w:tc>
      </w:tr>
      <w:tr w:rsidR="00AD4079" w:rsidRPr="00EC30C2" w:rsidTr="001A6B39">
        <w:tc>
          <w:tcPr>
            <w:tcW w:w="609" w:type="dxa"/>
            <w:shd w:val="clear" w:color="auto" w:fill="auto"/>
          </w:tcPr>
          <w:p w:rsidR="00AD4079" w:rsidRPr="00FF430B" w:rsidRDefault="00AD4079" w:rsidP="001A6B39">
            <w:pPr>
              <w:jc w:val="center"/>
              <w:rPr>
                <w:rFonts w:eastAsia="Calibri"/>
                <w:lang w:val="ro-MD" w:eastAsia="ro-RO"/>
              </w:rPr>
            </w:pPr>
          </w:p>
        </w:tc>
        <w:tc>
          <w:tcPr>
            <w:tcW w:w="3477" w:type="dxa"/>
            <w:shd w:val="clear" w:color="auto" w:fill="auto"/>
          </w:tcPr>
          <w:p w:rsidR="00AD4079" w:rsidRPr="00FF430B" w:rsidRDefault="00AD4079" w:rsidP="001A6B39">
            <w:pPr>
              <w:jc w:val="center"/>
              <w:rPr>
                <w:rFonts w:eastAsia="Calibri"/>
                <w:lang w:val="ro-MD" w:eastAsia="ro-RO"/>
              </w:rPr>
            </w:pPr>
          </w:p>
        </w:tc>
        <w:tc>
          <w:tcPr>
            <w:tcW w:w="1293" w:type="dxa"/>
            <w:shd w:val="clear" w:color="auto" w:fill="auto"/>
          </w:tcPr>
          <w:p w:rsidR="00AD4079" w:rsidRPr="00FF430B" w:rsidRDefault="00AD4079" w:rsidP="001A6B39">
            <w:pPr>
              <w:jc w:val="center"/>
              <w:rPr>
                <w:rFonts w:eastAsia="Calibri"/>
                <w:lang w:val="ro-MD" w:eastAsia="ro-RO"/>
              </w:rPr>
            </w:pPr>
          </w:p>
        </w:tc>
        <w:tc>
          <w:tcPr>
            <w:tcW w:w="1608" w:type="dxa"/>
            <w:shd w:val="clear" w:color="auto" w:fill="auto"/>
          </w:tcPr>
          <w:p w:rsidR="00AD4079" w:rsidRPr="00FF430B" w:rsidRDefault="00AD4079" w:rsidP="001A6B39">
            <w:pPr>
              <w:jc w:val="center"/>
              <w:rPr>
                <w:rFonts w:eastAsia="Calibri"/>
                <w:lang w:val="ro-MD" w:eastAsia="ro-RO"/>
              </w:rPr>
            </w:pPr>
          </w:p>
        </w:tc>
        <w:tc>
          <w:tcPr>
            <w:tcW w:w="1323" w:type="dxa"/>
            <w:shd w:val="clear" w:color="auto" w:fill="auto"/>
          </w:tcPr>
          <w:p w:rsidR="00AD4079" w:rsidRPr="00FF430B" w:rsidRDefault="00AD4079" w:rsidP="001A6B39">
            <w:pPr>
              <w:jc w:val="center"/>
              <w:rPr>
                <w:rFonts w:eastAsia="Calibri"/>
                <w:lang w:val="ro-MD" w:eastAsia="ro-RO"/>
              </w:rPr>
            </w:pPr>
          </w:p>
        </w:tc>
      </w:tr>
      <w:tr w:rsidR="00AD4079" w:rsidRPr="00EC30C2" w:rsidTr="001A6B39">
        <w:tc>
          <w:tcPr>
            <w:tcW w:w="609" w:type="dxa"/>
            <w:shd w:val="clear" w:color="auto" w:fill="auto"/>
          </w:tcPr>
          <w:p w:rsidR="00AD4079" w:rsidRPr="00FF430B" w:rsidRDefault="00AD4079" w:rsidP="001A6B39">
            <w:pPr>
              <w:jc w:val="center"/>
              <w:rPr>
                <w:rFonts w:eastAsia="Calibri"/>
                <w:lang w:val="ro-MD" w:eastAsia="ro-RO"/>
              </w:rPr>
            </w:pPr>
          </w:p>
        </w:tc>
        <w:tc>
          <w:tcPr>
            <w:tcW w:w="3477" w:type="dxa"/>
            <w:shd w:val="clear" w:color="auto" w:fill="auto"/>
          </w:tcPr>
          <w:p w:rsidR="00AD4079" w:rsidRPr="00FF430B" w:rsidRDefault="00AD4079" w:rsidP="001A6B39">
            <w:pPr>
              <w:jc w:val="center"/>
              <w:rPr>
                <w:rFonts w:eastAsia="Calibri"/>
                <w:lang w:val="ro-MD" w:eastAsia="ro-RO"/>
              </w:rPr>
            </w:pPr>
          </w:p>
        </w:tc>
        <w:tc>
          <w:tcPr>
            <w:tcW w:w="1293" w:type="dxa"/>
            <w:shd w:val="clear" w:color="auto" w:fill="auto"/>
          </w:tcPr>
          <w:p w:rsidR="00AD4079" w:rsidRPr="00FF430B" w:rsidRDefault="00AD4079" w:rsidP="001A6B39">
            <w:pPr>
              <w:jc w:val="center"/>
              <w:rPr>
                <w:rFonts w:eastAsia="Calibri"/>
                <w:lang w:val="ro-MD" w:eastAsia="ro-RO"/>
              </w:rPr>
            </w:pPr>
          </w:p>
        </w:tc>
        <w:tc>
          <w:tcPr>
            <w:tcW w:w="1608" w:type="dxa"/>
            <w:shd w:val="clear" w:color="auto" w:fill="auto"/>
          </w:tcPr>
          <w:p w:rsidR="00AD4079" w:rsidRPr="00FF430B" w:rsidRDefault="00AD4079" w:rsidP="001A6B39">
            <w:pPr>
              <w:jc w:val="center"/>
              <w:rPr>
                <w:rFonts w:eastAsia="Calibri"/>
                <w:lang w:val="ro-MD" w:eastAsia="ro-RO"/>
              </w:rPr>
            </w:pPr>
          </w:p>
        </w:tc>
        <w:tc>
          <w:tcPr>
            <w:tcW w:w="1323" w:type="dxa"/>
            <w:shd w:val="clear" w:color="auto" w:fill="auto"/>
          </w:tcPr>
          <w:p w:rsidR="00AD4079" w:rsidRPr="00FF430B" w:rsidRDefault="00AD4079" w:rsidP="001A6B39">
            <w:pPr>
              <w:jc w:val="center"/>
              <w:rPr>
                <w:rFonts w:eastAsia="Calibri"/>
                <w:lang w:val="ro-MD" w:eastAsia="ro-RO"/>
              </w:rPr>
            </w:pPr>
          </w:p>
        </w:tc>
      </w:tr>
    </w:tbl>
    <w:p w:rsidR="00AD4079" w:rsidRPr="00FF430B" w:rsidRDefault="00AD4079" w:rsidP="00AD4079">
      <w:pPr>
        <w:spacing w:after="200"/>
        <w:ind w:left="28"/>
        <w:rPr>
          <w:rFonts w:eastAsia="Calibri"/>
          <w:lang w:val="ro-MD"/>
        </w:rPr>
      </w:pPr>
    </w:p>
    <w:p w:rsidR="00AD4079" w:rsidRPr="00FF430B" w:rsidRDefault="00AD4079" w:rsidP="00AD4079">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rsidR="00AD4079" w:rsidRPr="00FF430B" w:rsidRDefault="00AD4079" w:rsidP="00AD4079">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rsidR="00AD4079" w:rsidRPr="00FF430B" w:rsidRDefault="00AD4079" w:rsidP="00AD4079">
      <w:pPr>
        <w:shd w:val="clear" w:color="auto" w:fill="FFFFFF"/>
        <w:spacing w:after="200"/>
        <w:ind w:firstLine="993"/>
        <w:rPr>
          <w:rFonts w:eastAsia="Calibri"/>
          <w:spacing w:val="-1"/>
          <w:lang w:val="ro-MD"/>
        </w:rPr>
      </w:pPr>
    </w:p>
    <w:p w:rsidR="00AD4079" w:rsidRPr="00FF430B" w:rsidRDefault="00AD4079" w:rsidP="00AD4079">
      <w:pPr>
        <w:shd w:val="clear" w:color="auto" w:fill="FFFFFF"/>
        <w:spacing w:after="200"/>
        <w:ind w:firstLine="993"/>
        <w:rPr>
          <w:rFonts w:eastAsia="Calibri"/>
          <w:spacing w:val="-1"/>
          <w:lang w:val="ro-MD"/>
        </w:rPr>
      </w:pPr>
    </w:p>
    <w:p w:rsidR="00AD4079" w:rsidRPr="00FF430B" w:rsidRDefault="00AD4079" w:rsidP="00AD4079">
      <w:pPr>
        <w:shd w:val="clear" w:color="auto" w:fill="FFFFFF"/>
        <w:spacing w:after="200"/>
        <w:ind w:firstLine="993"/>
        <w:rPr>
          <w:rFonts w:eastAsia="Calibri"/>
          <w:spacing w:val="-1"/>
          <w:lang w:val="ro-MD"/>
        </w:rPr>
      </w:pPr>
    </w:p>
    <w:p w:rsidR="00AD4079" w:rsidRPr="00FF430B" w:rsidRDefault="00AD4079" w:rsidP="00AD4079">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AD4079" w:rsidRPr="00FF430B" w:rsidRDefault="00AD4079" w:rsidP="00AD4079">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rsidR="00AD4079" w:rsidRPr="00FF430B" w:rsidRDefault="00AD4079" w:rsidP="00AD4079">
      <w:pPr>
        <w:tabs>
          <w:tab w:val="left" w:pos="567"/>
        </w:tabs>
        <w:jc w:val="center"/>
        <w:rPr>
          <w:b/>
          <w:color w:val="000000"/>
          <w:w w:val="90"/>
          <w:lang w:val="ro-MD"/>
        </w:rPr>
      </w:pPr>
    </w:p>
    <w:p w:rsidR="00AD4079" w:rsidRPr="00FF430B" w:rsidRDefault="00AD4079" w:rsidP="00AD4079">
      <w:pPr>
        <w:tabs>
          <w:tab w:val="left" w:pos="567"/>
        </w:tabs>
        <w:jc w:val="center"/>
        <w:rPr>
          <w:b/>
          <w:color w:val="000000"/>
          <w:w w:val="90"/>
          <w:lang w:val="ro-MD"/>
        </w:rPr>
      </w:pPr>
    </w:p>
    <w:p w:rsidR="00AD4079" w:rsidRPr="00FF430B" w:rsidRDefault="00AD4079" w:rsidP="00AD4079">
      <w:pPr>
        <w:tabs>
          <w:tab w:val="left" w:pos="567"/>
        </w:tabs>
        <w:jc w:val="center"/>
        <w:rPr>
          <w:b/>
          <w:color w:val="000000"/>
          <w:w w:val="90"/>
          <w:lang w:val="ro-MD"/>
        </w:rPr>
      </w:pPr>
    </w:p>
    <w:p w:rsidR="00AD4079" w:rsidRPr="00FF430B" w:rsidRDefault="00AD4079" w:rsidP="00AD4079">
      <w:pPr>
        <w:tabs>
          <w:tab w:val="left" w:pos="567"/>
        </w:tabs>
        <w:jc w:val="center"/>
        <w:rPr>
          <w:b/>
          <w:color w:val="000000"/>
          <w:w w:val="90"/>
          <w:lang w:val="ro-MD"/>
        </w:rPr>
      </w:pPr>
    </w:p>
    <w:p w:rsidR="00AD4079" w:rsidRPr="00FF430B" w:rsidRDefault="00AD4079" w:rsidP="00AD4079">
      <w:pPr>
        <w:tabs>
          <w:tab w:val="left" w:pos="567"/>
        </w:tabs>
        <w:jc w:val="center"/>
        <w:rPr>
          <w:b/>
          <w:color w:val="000000"/>
          <w:w w:val="90"/>
          <w:lang w:val="ro-MD"/>
        </w:rPr>
      </w:pP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tabs>
          <w:tab w:val="left" w:pos="567"/>
        </w:tabs>
        <w:jc w:val="center"/>
        <w:rPr>
          <w:b/>
          <w:color w:val="000000"/>
          <w:w w:val="90"/>
          <w:lang w:val="ro-MD"/>
        </w:rPr>
      </w:pPr>
    </w:p>
    <w:p w:rsidR="00AD4079" w:rsidRPr="00FF430B" w:rsidRDefault="00AD4079" w:rsidP="00AD4079">
      <w:pPr>
        <w:tabs>
          <w:tab w:val="left" w:pos="567"/>
        </w:tabs>
        <w:jc w:val="center"/>
        <w:rPr>
          <w:b/>
          <w:color w:val="000000"/>
          <w:w w:val="90"/>
          <w:lang w:val="ro-MD"/>
        </w:rPr>
      </w:pPr>
    </w:p>
    <w:p w:rsidR="00AD4079" w:rsidRPr="00FF430B" w:rsidRDefault="00AD4079" w:rsidP="00AD4079">
      <w:pPr>
        <w:tabs>
          <w:tab w:val="left" w:pos="567"/>
        </w:tabs>
        <w:jc w:val="center"/>
        <w:rPr>
          <w:b/>
          <w:color w:val="000000"/>
          <w:w w:val="90"/>
          <w:lang w:val="ro-MD"/>
        </w:rPr>
      </w:pPr>
    </w:p>
    <w:p w:rsidR="00AD4079" w:rsidRPr="00FF430B" w:rsidRDefault="00AD4079" w:rsidP="00AD4079">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rsidR="00AD4079" w:rsidRPr="00FF430B" w:rsidRDefault="00AD4079" w:rsidP="00AD4079">
      <w:pPr>
        <w:spacing w:line="276" w:lineRule="auto"/>
        <w:rPr>
          <w:rFonts w:eastAsia="Calibri"/>
          <w:lang w:val="ro-MD"/>
        </w:rPr>
      </w:pPr>
    </w:p>
    <w:p w:rsidR="00AD4079" w:rsidRPr="00FF430B" w:rsidRDefault="00AD4079" w:rsidP="00AD4079">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rsidR="00AD4079" w:rsidRPr="00FF430B" w:rsidRDefault="00AD4079" w:rsidP="00AD4079">
      <w:pPr>
        <w:shd w:val="clear" w:color="auto" w:fill="FFFFFF"/>
        <w:spacing w:line="276" w:lineRule="auto"/>
        <w:rPr>
          <w:rFonts w:eastAsia="Calibri"/>
          <w:b/>
          <w:lang w:val="ro-MD"/>
        </w:rPr>
      </w:pPr>
      <w:r w:rsidRPr="00FF430B">
        <w:rPr>
          <w:rFonts w:eastAsia="Calibri"/>
          <w:b/>
          <w:spacing w:val="-2"/>
          <w:lang w:val="ro-MD"/>
        </w:rPr>
        <w:t>..........................</w:t>
      </w:r>
    </w:p>
    <w:p w:rsidR="00AD4079" w:rsidRPr="00FF430B" w:rsidRDefault="00AD4079" w:rsidP="00AD4079">
      <w:pPr>
        <w:shd w:val="clear" w:color="auto" w:fill="FFFFFF"/>
        <w:spacing w:line="276" w:lineRule="auto"/>
        <w:rPr>
          <w:rFonts w:eastAsia="Calibri"/>
          <w:lang w:val="ro-MD"/>
        </w:rPr>
      </w:pPr>
      <w:r w:rsidRPr="00FF430B">
        <w:rPr>
          <w:rFonts w:eastAsia="Calibri"/>
          <w:lang w:val="ro-MD"/>
        </w:rPr>
        <w:t>(denumirea)</w:t>
      </w:r>
    </w:p>
    <w:p w:rsidR="00AD4079" w:rsidRPr="00FF430B" w:rsidRDefault="00AD4079" w:rsidP="00AD4079">
      <w:pPr>
        <w:shd w:val="clear" w:color="auto" w:fill="FFFFFF"/>
        <w:spacing w:line="276" w:lineRule="auto"/>
        <w:rPr>
          <w:rFonts w:eastAsia="Calibri"/>
          <w:lang w:val="ro-MD"/>
        </w:rPr>
      </w:pPr>
    </w:p>
    <w:p w:rsidR="00AD4079" w:rsidRPr="00FF430B" w:rsidRDefault="00AD4079" w:rsidP="00AD4079">
      <w:pPr>
        <w:spacing w:after="200" w:line="276" w:lineRule="auto"/>
        <w:jc w:val="center"/>
        <w:rPr>
          <w:rFonts w:eastAsia="Calibri"/>
          <w:b/>
          <w:lang w:val="ro-MD"/>
        </w:rPr>
      </w:pPr>
      <w:r w:rsidRPr="00FF430B">
        <w:rPr>
          <w:rFonts w:eastAsia="Calibri"/>
          <w:b/>
          <w:lang w:val="ro-MD"/>
        </w:rPr>
        <w:t>Declaraţie</w:t>
      </w:r>
    </w:p>
    <w:p w:rsidR="00AD4079" w:rsidRPr="00FF430B" w:rsidRDefault="00AD4079" w:rsidP="00AD4079">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AD4079" w:rsidRPr="00FF430B" w:rsidRDefault="00AD4079" w:rsidP="00AD4079">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rsidR="00AD4079" w:rsidRPr="00FF430B" w:rsidRDefault="00AD4079" w:rsidP="00AD4079">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rsidR="00AD4079" w:rsidRPr="00FF430B" w:rsidRDefault="00AD4079" w:rsidP="00AD4079">
      <w:pPr>
        <w:shd w:val="clear" w:color="auto" w:fill="FFFFFF"/>
        <w:ind w:right="10"/>
        <w:jc w:val="center"/>
        <w:rPr>
          <w:rFonts w:eastAsia="Calibri"/>
          <w:lang w:val="ro-MD"/>
        </w:rPr>
      </w:pPr>
      <w:r w:rsidRPr="00FF430B">
        <w:rPr>
          <w:rFonts w:eastAsia="Calibri"/>
          <w:lang w:val="ro-MD"/>
        </w:rPr>
        <w:t>alocat pentru îndeplinirea contractului de achiziţie publică</w:t>
      </w:r>
    </w:p>
    <w:p w:rsidR="00AD4079" w:rsidRPr="00FF430B" w:rsidRDefault="00AD4079" w:rsidP="00AD4079">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AD4079" w:rsidRPr="00EC30C2" w:rsidTr="001A6B39">
        <w:trPr>
          <w:jc w:val="center"/>
        </w:trPr>
        <w:tc>
          <w:tcPr>
            <w:tcW w:w="3023" w:type="dxa"/>
            <w:shd w:val="clear" w:color="auto" w:fill="auto"/>
          </w:tcPr>
          <w:p w:rsidR="00AD4079" w:rsidRPr="00FF430B" w:rsidRDefault="00AD4079" w:rsidP="001A6B39">
            <w:pPr>
              <w:rPr>
                <w:rFonts w:eastAsia="Calibri"/>
                <w:lang w:val="ro-MD" w:eastAsia="ro-RO"/>
              </w:rPr>
            </w:pPr>
          </w:p>
        </w:tc>
        <w:tc>
          <w:tcPr>
            <w:tcW w:w="1757" w:type="dxa"/>
            <w:shd w:val="clear" w:color="auto" w:fill="auto"/>
          </w:tcPr>
          <w:p w:rsidR="00AD4079" w:rsidRPr="00FF430B" w:rsidRDefault="00AD4079" w:rsidP="001A6B39">
            <w:pPr>
              <w:jc w:val="center"/>
              <w:rPr>
                <w:rFonts w:eastAsia="Calibri"/>
                <w:lang w:val="ro-MD" w:eastAsia="ro-RO"/>
              </w:rPr>
            </w:pPr>
            <w:r w:rsidRPr="00FF430B">
              <w:rPr>
                <w:rFonts w:eastAsia="Calibri"/>
                <w:lang w:val="ro-MD" w:eastAsia="ro-RO"/>
              </w:rPr>
              <w:t>Anul 1</w:t>
            </w:r>
          </w:p>
        </w:tc>
        <w:tc>
          <w:tcPr>
            <w:tcW w:w="1845" w:type="dxa"/>
            <w:shd w:val="clear" w:color="auto" w:fill="auto"/>
          </w:tcPr>
          <w:p w:rsidR="00AD4079" w:rsidRPr="00FF430B" w:rsidRDefault="00AD4079" w:rsidP="001A6B39">
            <w:pPr>
              <w:jc w:val="center"/>
              <w:rPr>
                <w:rFonts w:eastAsia="Calibri"/>
                <w:lang w:val="ro-MD" w:eastAsia="ro-RO"/>
              </w:rPr>
            </w:pPr>
            <w:r w:rsidRPr="00FF430B">
              <w:rPr>
                <w:rFonts w:eastAsia="Calibri"/>
                <w:lang w:val="ro-MD" w:eastAsia="ro-RO"/>
              </w:rPr>
              <w:t>Anul 2</w:t>
            </w:r>
          </w:p>
        </w:tc>
        <w:tc>
          <w:tcPr>
            <w:tcW w:w="1757" w:type="dxa"/>
            <w:shd w:val="clear" w:color="auto" w:fill="auto"/>
          </w:tcPr>
          <w:p w:rsidR="00AD4079" w:rsidRPr="00FF430B" w:rsidRDefault="00AD4079" w:rsidP="001A6B39">
            <w:pPr>
              <w:jc w:val="center"/>
              <w:rPr>
                <w:rFonts w:eastAsia="Calibri"/>
                <w:lang w:val="ro-MD" w:eastAsia="ro-RO"/>
              </w:rPr>
            </w:pPr>
            <w:r w:rsidRPr="00FF430B">
              <w:rPr>
                <w:rFonts w:eastAsia="Calibri"/>
                <w:lang w:val="ro-MD" w:eastAsia="ro-RO"/>
              </w:rPr>
              <w:t>Anul 3</w:t>
            </w:r>
          </w:p>
        </w:tc>
      </w:tr>
      <w:tr w:rsidR="00AD4079" w:rsidRPr="00EC30C2" w:rsidTr="001A6B39">
        <w:trPr>
          <w:jc w:val="center"/>
        </w:trPr>
        <w:tc>
          <w:tcPr>
            <w:tcW w:w="3023" w:type="dxa"/>
            <w:shd w:val="clear" w:color="auto" w:fill="auto"/>
          </w:tcPr>
          <w:p w:rsidR="00AD4079" w:rsidRPr="00FF430B" w:rsidRDefault="00AD4079" w:rsidP="001A6B39">
            <w:pPr>
              <w:rPr>
                <w:rFonts w:eastAsia="Calibri"/>
                <w:lang w:val="ro-MD" w:eastAsia="ro-RO"/>
              </w:rPr>
            </w:pPr>
            <w:r w:rsidRPr="00FF430B">
              <w:rPr>
                <w:rFonts w:eastAsia="Calibri"/>
                <w:lang w:val="ro-MD"/>
              </w:rPr>
              <w:t>Personalul de specialitate</w:t>
            </w:r>
          </w:p>
        </w:tc>
        <w:tc>
          <w:tcPr>
            <w:tcW w:w="1757" w:type="dxa"/>
            <w:shd w:val="clear" w:color="auto" w:fill="auto"/>
          </w:tcPr>
          <w:p w:rsidR="00AD4079" w:rsidRPr="00FF430B" w:rsidRDefault="00AD4079" w:rsidP="001A6B39">
            <w:pPr>
              <w:rPr>
                <w:rFonts w:eastAsia="Calibri"/>
                <w:lang w:val="ro-MD" w:eastAsia="ro-RO"/>
              </w:rPr>
            </w:pPr>
          </w:p>
        </w:tc>
        <w:tc>
          <w:tcPr>
            <w:tcW w:w="1845" w:type="dxa"/>
            <w:shd w:val="clear" w:color="auto" w:fill="auto"/>
          </w:tcPr>
          <w:p w:rsidR="00AD4079" w:rsidRPr="00FF430B" w:rsidRDefault="00AD4079" w:rsidP="001A6B39">
            <w:pPr>
              <w:rPr>
                <w:rFonts w:eastAsia="Calibri"/>
                <w:lang w:val="ro-MD" w:eastAsia="ro-RO"/>
              </w:rPr>
            </w:pPr>
          </w:p>
        </w:tc>
        <w:tc>
          <w:tcPr>
            <w:tcW w:w="1757" w:type="dxa"/>
            <w:shd w:val="clear" w:color="auto" w:fill="auto"/>
          </w:tcPr>
          <w:p w:rsidR="00AD4079" w:rsidRPr="00FF430B" w:rsidRDefault="00AD4079" w:rsidP="001A6B39">
            <w:pPr>
              <w:rPr>
                <w:rFonts w:eastAsia="Calibri"/>
                <w:lang w:val="ro-MD" w:eastAsia="ro-RO"/>
              </w:rPr>
            </w:pPr>
          </w:p>
        </w:tc>
      </w:tr>
      <w:tr w:rsidR="00AD4079" w:rsidRPr="00EC30C2" w:rsidTr="001A6B39">
        <w:trPr>
          <w:jc w:val="center"/>
        </w:trPr>
        <w:tc>
          <w:tcPr>
            <w:tcW w:w="3023" w:type="dxa"/>
            <w:shd w:val="clear" w:color="auto" w:fill="auto"/>
          </w:tcPr>
          <w:p w:rsidR="00AD4079" w:rsidRPr="00FF430B" w:rsidRDefault="00AD4079" w:rsidP="001A6B39">
            <w:pPr>
              <w:jc w:val="center"/>
              <w:rPr>
                <w:rFonts w:eastAsia="Calibri"/>
                <w:lang w:val="ro-MD" w:eastAsia="ro-RO"/>
              </w:rPr>
            </w:pPr>
            <w:r w:rsidRPr="00FF430B">
              <w:rPr>
                <w:rFonts w:eastAsia="Calibri"/>
                <w:lang w:val="ro-MD" w:eastAsia="ro-RO"/>
              </w:rPr>
              <w:t>…………</w:t>
            </w:r>
          </w:p>
        </w:tc>
        <w:tc>
          <w:tcPr>
            <w:tcW w:w="1757" w:type="dxa"/>
            <w:shd w:val="clear" w:color="auto" w:fill="auto"/>
          </w:tcPr>
          <w:p w:rsidR="00AD4079" w:rsidRPr="00FF430B" w:rsidRDefault="00AD4079" w:rsidP="001A6B39">
            <w:pPr>
              <w:rPr>
                <w:rFonts w:eastAsia="Calibri"/>
                <w:lang w:val="ro-MD" w:eastAsia="ro-RO"/>
              </w:rPr>
            </w:pPr>
          </w:p>
        </w:tc>
        <w:tc>
          <w:tcPr>
            <w:tcW w:w="1845" w:type="dxa"/>
            <w:shd w:val="clear" w:color="auto" w:fill="auto"/>
          </w:tcPr>
          <w:p w:rsidR="00AD4079" w:rsidRPr="00FF430B" w:rsidRDefault="00AD4079" w:rsidP="001A6B39">
            <w:pPr>
              <w:rPr>
                <w:rFonts w:eastAsia="Calibri"/>
                <w:lang w:val="ro-MD" w:eastAsia="ro-RO"/>
              </w:rPr>
            </w:pPr>
          </w:p>
        </w:tc>
        <w:tc>
          <w:tcPr>
            <w:tcW w:w="1757" w:type="dxa"/>
            <w:shd w:val="clear" w:color="auto" w:fill="auto"/>
          </w:tcPr>
          <w:p w:rsidR="00AD4079" w:rsidRPr="00FF430B" w:rsidRDefault="00AD4079" w:rsidP="001A6B39">
            <w:pPr>
              <w:rPr>
                <w:rFonts w:eastAsia="Calibri"/>
                <w:lang w:val="ro-MD" w:eastAsia="ro-RO"/>
              </w:rPr>
            </w:pPr>
          </w:p>
        </w:tc>
      </w:tr>
      <w:tr w:rsidR="00AD4079" w:rsidRPr="00EC30C2" w:rsidTr="001A6B39">
        <w:trPr>
          <w:jc w:val="center"/>
        </w:trPr>
        <w:tc>
          <w:tcPr>
            <w:tcW w:w="3023" w:type="dxa"/>
            <w:shd w:val="clear" w:color="auto" w:fill="auto"/>
          </w:tcPr>
          <w:p w:rsidR="00AD4079" w:rsidRPr="00FF430B" w:rsidRDefault="00AD4079" w:rsidP="001A6B39">
            <w:pPr>
              <w:jc w:val="center"/>
              <w:rPr>
                <w:rFonts w:eastAsia="Calibri"/>
                <w:lang w:val="ro-MD" w:eastAsia="ro-RO"/>
              </w:rPr>
            </w:pPr>
            <w:r w:rsidRPr="00FF430B">
              <w:rPr>
                <w:rFonts w:eastAsia="Calibri"/>
                <w:lang w:val="ro-MD" w:eastAsia="ro-RO"/>
              </w:rPr>
              <w:t>…………</w:t>
            </w:r>
          </w:p>
        </w:tc>
        <w:tc>
          <w:tcPr>
            <w:tcW w:w="1757" w:type="dxa"/>
            <w:shd w:val="clear" w:color="auto" w:fill="auto"/>
          </w:tcPr>
          <w:p w:rsidR="00AD4079" w:rsidRPr="00FF430B" w:rsidRDefault="00AD4079" w:rsidP="001A6B39">
            <w:pPr>
              <w:rPr>
                <w:rFonts w:eastAsia="Calibri"/>
                <w:lang w:val="ro-MD" w:eastAsia="ro-RO"/>
              </w:rPr>
            </w:pPr>
          </w:p>
        </w:tc>
        <w:tc>
          <w:tcPr>
            <w:tcW w:w="1845" w:type="dxa"/>
            <w:shd w:val="clear" w:color="auto" w:fill="auto"/>
          </w:tcPr>
          <w:p w:rsidR="00AD4079" w:rsidRPr="00FF430B" w:rsidRDefault="00AD4079" w:rsidP="001A6B39">
            <w:pPr>
              <w:rPr>
                <w:rFonts w:eastAsia="Calibri"/>
                <w:lang w:val="ro-MD" w:eastAsia="ro-RO"/>
              </w:rPr>
            </w:pPr>
          </w:p>
        </w:tc>
        <w:tc>
          <w:tcPr>
            <w:tcW w:w="1757" w:type="dxa"/>
            <w:shd w:val="clear" w:color="auto" w:fill="auto"/>
          </w:tcPr>
          <w:p w:rsidR="00AD4079" w:rsidRPr="00FF430B" w:rsidRDefault="00AD4079" w:rsidP="001A6B39">
            <w:pPr>
              <w:rPr>
                <w:rFonts w:eastAsia="Calibri"/>
                <w:lang w:val="ro-MD" w:eastAsia="ro-RO"/>
              </w:rPr>
            </w:pPr>
          </w:p>
        </w:tc>
      </w:tr>
      <w:tr w:rsidR="00AD4079" w:rsidRPr="00EC30C2" w:rsidTr="001A6B39">
        <w:trPr>
          <w:jc w:val="center"/>
        </w:trPr>
        <w:tc>
          <w:tcPr>
            <w:tcW w:w="3023" w:type="dxa"/>
            <w:shd w:val="clear" w:color="auto" w:fill="auto"/>
          </w:tcPr>
          <w:p w:rsidR="00AD4079" w:rsidRPr="00FF430B" w:rsidRDefault="00AD4079" w:rsidP="001A6B39">
            <w:pPr>
              <w:jc w:val="center"/>
              <w:rPr>
                <w:rFonts w:eastAsia="Calibri"/>
                <w:lang w:val="ro-MD" w:eastAsia="ro-RO"/>
              </w:rPr>
            </w:pPr>
            <w:r w:rsidRPr="00FF430B">
              <w:rPr>
                <w:rFonts w:eastAsia="Calibri"/>
                <w:lang w:val="ro-MD" w:eastAsia="ro-RO"/>
              </w:rPr>
              <w:t>………….</w:t>
            </w:r>
          </w:p>
        </w:tc>
        <w:tc>
          <w:tcPr>
            <w:tcW w:w="1757" w:type="dxa"/>
            <w:shd w:val="clear" w:color="auto" w:fill="auto"/>
          </w:tcPr>
          <w:p w:rsidR="00AD4079" w:rsidRPr="00FF430B" w:rsidRDefault="00AD4079" w:rsidP="001A6B39">
            <w:pPr>
              <w:rPr>
                <w:rFonts w:eastAsia="Calibri"/>
                <w:lang w:val="ro-MD" w:eastAsia="ro-RO"/>
              </w:rPr>
            </w:pPr>
          </w:p>
        </w:tc>
        <w:tc>
          <w:tcPr>
            <w:tcW w:w="1845" w:type="dxa"/>
            <w:shd w:val="clear" w:color="auto" w:fill="auto"/>
          </w:tcPr>
          <w:p w:rsidR="00AD4079" w:rsidRPr="00FF430B" w:rsidRDefault="00AD4079" w:rsidP="001A6B39">
            <w:pPr>
              <w:rPr>
                <w:rFonts w:eastAsia="Calibri"/>
                <w:lang w:val="ro-MD" w:eastAsia="ro-RO"/>
              </w:rPr>
            </w:pPr>
          </w:p>
        </w:tc>
        <w:tc>
          <w:tcPr>
            <w:tcW w:w="1757" w:type="dxa"/>
            <w:shd w:val="clear" w:color="auto" w:fill="auto"/>
          </w:tcPr>
          <w:p w:rsidR="00AD4079" w:rsidRPr="00FF430B" w:rsidRDefault="00AD4079" w:rsidP="001A6B39">
            <w:pPr>
              <w:rPr>
                <w:rFonts w:eastAsia="Calibri"/>
                <w:lang w:val="ro-MD" w:eastAsia="ro-RO"/>
              </w:rPr>
            </w:pPr>
          </w:p>
        </w:tc>
      </w:tr>
    </w:tbl>
    <w:p w:rsidR="00AD4079" w:rsidRPr="00FF430B" w:rsidRDefault="00AD4079" w:rsidP="00AD4079">
      <w:pPr>
        <w:shd w:val="clear" w:color="auto" w:fill="FFFFFF"/>
        <w:spacing w:line="276" w:lineRule="auto"/>
        <w:ind w:firstLine="1080"/>
        <w:jc w:val="both"/>
        <w:rPr>
          <w:rFonts w:eastAsia="Calibri"/>
          <w:lang w:val="ro-MD"/>
        </w:rPr>
      </w:pPr>
    </w:p>
    <w:p w:rsidR="00AD4079" w:rsidRPr="00FF430B" w:rsidRDefault="00AD4079" w:rsidP="00AD4079">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rsidR="00AD4079" w:rsidRPr="00FF430B" w:rsidRDefault="00AD4079" w:rsidP="00AD4079">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AD4079" w:rsidRPr="00FF430B" w:rsidRDefault="00AD4079" w:rsidP="00AD4079">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rsidR="00AD4079" w:rsidRPr="00FF430B" w:rsidRDefault="00AD4079" w:rsidP="00AD4079">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rsidR="00AD4079" w:rsidRPr="00FF430B" w:rsidRDefault="00AD4079" w:rsidP="00AD4079">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rsidR="00AD4079" w:rsidRPr="00FF430B" w:rsidRDefault="00AD4079" w:rsidP="00AD4079">
      <w:pPr>
        <w:shd w:val="clear" w:color="auto" w:fill="FFFFFF"/>
        <w:spacing w:after="200" w:line="276" w:lineRule="auto"/>
        <w:ind w:firstLine="720"/>
        <w:rPr>
          <w:rFonts w:eastAsia="Calibri"/>
          <w:spacing w:val="-1"/>
          <w:lang w:val="ro-MD"/>
        </w:rPr>
      </w:pPr>
    </w:p>
    <w:p w:rsidR="00AD4079" w:rsidRPr="00FF430B" w:rsidRDefault="00AD4079" w:rsidP="00AD4079">
      <w:pPr>
        <w:shd w:val="clear" w:color="auto" w:fill="FFFFFF"/>
        <w:spacing w:after="200" w:line="276" w:lineRule="auto"/>
        <w:ind w:firstLine="720"/>
        <w:rPr>
          <w:rFonts w:eastAsia="Calibri"/>
          <w:spacing w:val="-1"/>
          <w:lang w:val="ro-MD"/>
        </w:rPr>
      </w:pPr>
    </w:p>
    <w:p w:rsidR="00AD4079" w:rsidRPr="00FF430B" w:rsidRDefault="00AD4079" w:rsidP="00AD4079">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AD4079" w:rsidRPr="00FF430B" w:rsidRDefault="00AD4079" w:rsidP="00AD4079">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rsidR="00AD4079" w:rsidRPr="00FF430B" w:rsidRDefault="00AD4079" w:rsidP="00AD4079">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tabs>
          <w:tab w:val="left" w:pos="567"/>
        </w:tabs>
        <w:jc w:val="center"/>
        <w:rPr>
          <w:b/>
          <w:color w:val="000000"/>
          <w:w w:val="90"/>
          <w:lang w:val="ro-MD"/>
        </w:rPr>
      </w:pPr>
    </w:p>
    <w:p w:rsidR="00AD4079" w:rsidRPr="00FF430B" w:rsidRDefault="00AD4079" w:rsidP="00AD4079">
      <w:pPr>
        <w:spacing w:before="72" w:line="292" w:lineRule="auto"/>
        <w:jc w:val="center"/>
        <w:rPr>
          <w:b/>
          <w:color w:val="000000"/>
          <w:w w:val="90"/>
          <w:lang w:val="ro-MD"/>
        </w:rPr>
      </w:pPr>
      <w:r w:rsidRPr="00FF430B">
        <w:rPr>
          <w:b/>
          <w:color w:val="000000"/>
          <w:w w:val="90"/>
          <w:lang w:val="ro-MD"/>
        </w:rPr>
        <w:t>(Antetul instituției)</w:t>
      </w:r>
    </w:p>
    <w:p w:rsidR="00AD4079" w:rsidRPr="00FF430B" w:rsidRDefault="00AD4079" w:rsidP="00AD4079">
      <w:pPr>
        <w:spacing w:before="72" w:line="292" w:lineRule="auto"/>
        <w:jc w:val="center"/>
        <w:rPr>
          <w:b/>
          <w:color w:val="000000"/>
          <w:w w:val="90"/>
          <w:sz w:val="28"/>
          <w:szCs w:val="28"/>
          <w:lang w:val="ro-MD"/>
        </w:rPr>
      </w:pPr>
      <w:r w:rsidRPr="00FF430B">
        <w:rPr>
          <w:b/>
          <w:color w:val="000000"/>
          <w:w w:val="90"/>
          <w:lang w:val="ro-MD"/>
        </w:rPr>
        <w:lastRenderedPageBreak/>
        <w:t>~~~~~~~~~~~~~~~~~~~~~~~~~~~~~~~~~~~~~~~~~~~~~~~~~~~~~~~~~~~~~~~~~~~~~~~</w:t>
      </w:r>
    </w:p>
    <w:p w:rsidR="00AD4079" w:rsidRPr="00FF430B" w:rsidRDefault="00AD4079" w:rsidP="00AD4079">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AD4079" w:rsidRPr="00FF430B" w:rsidRDefault="00AD4079" w:rsidP="00AD4079">
      <w:pPr>
        <w:spacing w:before="72" w:line="292" w:lineRule="auto"/>
        <w:jc w:val="center"/>
        <w:rPr>
          <w:b/>
          <w:color w:val="000000"/>
          <w:w w:val="90"/>
          <w:sz w:val="25"/>
          <w:lang w:val="ro-MD"/>
        </w:rPr>
      </w:pPr>
      <w:r w:rsidRPr="00FF430B">
        <w:rPr>
          <w:b/>
          <w:color w:val="000000"/>
          <w:w w:val="90"/>
          <w:sz w:val="28"/>
          <w:szCs w:val="28"/>
          <w:lang w:val="ro-MD"/>
        </w:rPr>
        <w:t xml:space="preserve">AVIZ </w:t>
      </w:r>
    </w:p>
    <w:p w:rsidR="00AD4079" w:rsidRPr="00FF430B" w:rsidRDefault="00AD4079" w:rsidP="00AD4079">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AD4079" w:rsidRPr="00FF430B" w:rsidRDefault="00AD4079" w:rsidP="00AD4079">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AD4079" w:rsidRPr="00FF430B" w:rsidRDefault="00AD4079" w:rsidP="00AD4079">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AD4079" w:rsidRPr="00EC30C2" w:rsidTr="001A6B39">
        <w:tc>
          <w:tcPr>
            <w:tcW w:w="471" w:type="dxa"/>
          </w:tcPr>
          <w:p w:rsidR="00AD4079" w:rsidRPr="00FF430B" w:rsidRDefault="00AD4079" w:rsidP="001A6B3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AD4079" w:rsidRPr="00FF430B" w:rsidRDefault="00AD4079" w:rsidP="001A6B39">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AD4079" w:rsidRPr="00FF430B" w:rsidRDefault="00AD4079" w:rsidP="001A6B39">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AD4079" w:rsidRPr="00FF430B" w:rsidRDefault="00AD4079" w:rsidP="001A6B3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AD4079" w:rsidRPr="00FF430B" w:rsidRDefault="00AD4079" w:rsidP="001A6B3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AD4079" w:rsidRPr="00FF430B" w:rsidRDefault="00AD4079" w:rsidP="001A6B3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AD4079" w:rsidRPr="00EC30C2" w:rsidTr="001A6B39">
        <w:trPr>
          <w:trHeight w:val="540"/>
        </w:trPr>
        <w:tc>
          <w:tcPr>
            <w:tcW w:w="471" w:type="dxa"/>
            <w:vMerge w:val="restart"/>
          </w:tcPr>
          <w:p w:rsidR="00AD4079" w:rsidRPr="00FF430B" w:rsidRDefault="00AD4079" w:rsidP="001A6B3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AD4079" w:rsidRPr="00FF430B" w:rsidRDefault="00AD4079" w:rsidP="001A6B39">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AD4079" w:rsidRPr="00FF430B" w:rsidRDefault="00AD4079" w:rsidP="001A6B3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AD4079" w:rsidRPr="00FF430B" w:rsidRDefault="00AD4079" w:rsidP="001A6B39">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AD4079" w:rsidRPr="00FF430B" w:rsidRDefault="00AD4079" w:rsidP="001A6B39">
            <w:pPr>
              <w:tabs>
                <w:tab w:val="left" w:leader="underscore" w:pos="6465"/>
                <w:tab w:val="right" w:leader="underscore" w:pos="9777"/>
              </w:tabs>
              <w:spacing w:line="302" w:lineRule="auto"/>
              <w:rPr>
                <w:rFonts w:eastAsia="PMingLiU"/>
                <w:lang w:val="ro-MD" w:eastAsia="zh-CN"/>
              </w:rPr>
            </w:pPr>
          </w:p>
        </w:tc>
        <w:tc>
          <w:tcPr>
            <w:tcW w:w="563" w:type="dxa"/>
          </w:tcPr>
          <w:p w:rsidR="00AD4079" w:rsidRPr="00FF430B" w:rsidRDefault="00AD4079" w:rsidP="001A6B39">
            <w:pPr>
              <w:tabs>
                <w:tab w:val="left" w:leader="underscore" w:pos="6465"/>
                <w:tab w:val="right" w:leader="underscore" w:pos="9777"/>
              </w:tabs>
              <w:spacing w:line="302" w:lineRule="auto"/>
              <w:rPr>
                <w:rFonts w:eastAsia="PMingLiU"/>
                <w:lang w:val="ro-MD" w:eastAsia="zh-CN"/>
              </w:rPr>
            </w:pPr>
          </w:p>
        </w:tc>
        <w:tc>
          <w:tcPr>
            <w:tcW w:w="846" w:type="dxa"/>
          </w:tcPr>
          <w:p w:rsidR="00AD4079" w:rsidRPr="00FF430B" w:rsidRDefault="00AD4079" w:rsidP="001A6B39">
            <w:pPr>
              <w:tabs>
                <w:tab w:val="left" w:leader="underscore" w:pos="6465"/>
                <w:tab w:val="right" w:leader="underscore" w:pos="9777"/>
              </w:tabs>
              <w:spacing w:line="302" w:lineRule="auto"/>
              <w:rPr>
                <w:rFonts w:eastAsia="PMingLiU"/>
                <w:lang w:val="ro-MD" w:eastAsia="zh-CN"/>
              </w:rPr>
            </w:pPr>
          </w:p>
        </w:tc>
      </w:tr>
      <w:tr w:rsidR="00AD4079" w:rsidRPr="00EC30C2" w:rsidTr="001A6B39">
        <w:trPr>
          <w:trHeight w:val="1380"/>
        </w:trPr>
        <w:tc>
          <w:tcPr>
            <w:tcW w:w="471" w:type="dxa"/>
            <w:vMerge/>
          </w:tcPr>
          <w:p w:rsidR="00AD4079" w:rsidRPr="00FF430B" w:rsidRDefault="00AD4079" w:rsidP="001A6B39">
            <w:pPr>
              <w:tabs>
                <w:tab w:val="left" w:leader="underscore" w:pos="6465"/>
                <w:tab w:val="right" w:leader="underscore" w:pos="9777"/>
              </w:tabs>
              <w:spacing w:line="302" w:lineRule="auto"/>
              <w:rPr>
                <w:rFonts w:eastAsia="PMingLiU"/>
                <w:lang w:val="ro-MD" w:eastAsia="zh-CN"/>
              </w:rPr>
            </w:pPr>
          </w:p>
        </w:tc>
        <w:tc>
          <w:tcPr>
            <w:tcW w:w="3751" w:type="dxa"/>
            <w:vMerge/>
          </w:tcPr>
          <w:p w:rsidR="00AD4079" w:rsidRPr="00FF430B" w:rsidRDefault="00AD4079" w:rsidP="001A6B39">
            <w:pPr>
              <w:tabs>
                <w:tab w:val="left" w:leader="underscore" w:pos="6465"/>
                <w:tab w:val="right" w:leader="underscore" w:pos="9777"/>
              </w:tabs>
              <w:jc w:val="both"/>
              <w:rPr>
                <w:rFonts w:eastAsia="PMingLiU"/>
                <w:lang w:val="ro-MD" w:eastAsia="zh-CN"/>
              </w:rPr>
            </w:pPr>
          </w:p>
        </w:tc>
        <w:tc>
          <w:tcPr>
            <w:tcW w:w="4001" w:type="dxa"/>
          </w:tcPr>
          <w:p w:rsidR="00AD4079" w:rsidRPr="00FF430B" w:rsidRDefault="00AD4079" w:rsidP="001A6B39">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AD4079" w:rsidRPr="00FF430B" w:rsidRDefault="00AD4079" w:rsidP="001A6B39">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r>
      <w:tr w:rsidR="00AD4079" w:rsidRPr="00EC30C2" w:rsidTr="001A6B39">
        <w:trPr>
          <w:trHeight w:val="420"/>
        </w:trPr>
        <w:tc>
          <w:tcPr>
            <w:tcW w:w="471" w:type="dxa"/>
            <w:vMerge w:val="restart"/>
          </w:tcPr>
          <w:p w:rsidR="00AD4079" w:rsidRPr="00FF430B" w:rsidRDefault="00AD4079" w:rsidP="001A6B3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AD4079" w:rsidRPr="00FF430B" w:rsidRDefault="00AD4079" w:rsidP="001A6B39">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AD4079" w:rsidRPr="00FF430B" w:rsidRDefault="00AD4079" w:rsidP="001A6B39">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r>
      <w:tr w:rsidR="00AD4079" w:rsidRPr="00EC30C2" w:rsidTr="001A6B39">
        <w:trPr>
          <w:trHeight w:val="535"/>
        </w:trPr>
        <w:tc>
          <w:tcPr>
            <w:tcW w:w="471" w:type="dxa"/>
            <w:vMerge/>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AD4079" w:rsidRPr="00FF430B" w:rsidRDefault="00AD4079" w:rsidP="001A6B39">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AD4079" w:rsidRPr="00FF430B" w:rsidRDefault="00AD4079" w:rsidP="001A6B39">
            <w:pPr>
              <w:tabs>
                <w:tab w:val="left" w:leader="underscore" w:pos="6465"/>
                <w:tab w:val="right" w:leader="underscore" w:pos="9777"/>
              </w:tabs>
              <w:jc w:val="both"/>
              <w:rPr>
                <w:rFonts w:eastAsia="PMingLiU"/>
                <w:lang w:val="ro-MD" w:eastAsia="zh-CN"/>
              </w:rPr>
            </w:pPr>
          </w:p>
        </w:tc>
        <w:tc>
          <w:tcPr>
            <w:tcW w:w="575"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r>
      <w:tr w:rsidR="00AD4079" w:rsidRPr="00EC30C2" w:rsidTr="001A6B39">
        <w:trPr>
          <w:trHeight w:val="1770"/>
        </w:trPr>
        <w:tc>
          <w:tcPr>
            <w:tcW w:w="471" w:type="dxa"/>
            <w:vMerge w:val="restart"/>
          </w:tcPr>
          <w:p w:rsidR="00AD4079" w:rsidRPr="00FF430B" w:rsidRDefault="00AD4079" w:rsidP="001A6B3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AD4079" w:rsidRPr="00FF430B" w:rsidRDefault="00AD4079" w:rsidP="001A6B39">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AD4079" w:rsidRPr="00FF430B" w:rsidRDefault="00AD4079" w:rsidP="001A6B39">
            <w:pPr>
              <w:keepNext/>
              <w:keepLines/>
              <w:tabs>
                <w:tab w:val="left" w:leader="underscore" w:pos="6465"/>
                <w:tab w:val="right" w:leader="underscore" w:pos="9777"/>
              </w:tabs>
              <w:spacing w:before="200"/>
              <w:jc w:val="both"/>
              <w:outlineLvl w:val="2"/>
              <w:rPr>
                <w:rFonts w:eastAsia="PMingLiU"/>
                <w:lang w:val="ro-MD" w:eastAsia="zh-CN"/>
              </w:rPr>
            </w:pPr>
          </w:p>
          <w:p w:rsidR="00AD4079" w:rsidRPr="00FF430B" w:rsidRDefault="00AD4079" w:rsidP="001A6B39">
            <w:pPr>
              <w:keepNext/>
              <w:keepLines/>
              <w:tabs>
                <w:tab w:val="left" w:leader="underscore" w:pos="6465"/>
                <w:tab w:val="right" w:leader="underscore" w:pos="9777"/>
              </w:tabs>
              <w:spacing w:before="200"/>
              <w:jc w:val="both"/>
              <w:outlineLvl w:val="2"/>
              <w:rPr>
                <w:rFonts w:eastAsia="PMingLiU"/>
                <w:lang w:val="ro-MD" w:eastAsia="zh-CN"/>
              </w:rPr>
            </w:pPr>
          </w:p>
          <w:p w:rsidR="00AD4079" w:rsidRPr="00FF430B" w:rsidRDefault="00AD4079" w:rsidP="001A6B39">
            <w:pPr>
              <w:keepNext/>
              <w:keepLines/>
              <w:tabs>
                <w:tab w:val="left" w:leader="underscore" w:pos="6465"/>
                <w:tab w:val="right" w:leader="underscore" w:pos="9777"/>
              </w:tabs>
              <w:spacing w:before="200"/>
              <w:jc w:val="both"/>
              <w:outlineLvl w:val="2"/>
              <w:rPr>
                <w:rFonts w:eastAsia="PMingLiU"/>
                <w:lang w:val="ro-MD" w:eastAsia="zh-CN"/>
              </w:rPr>
            </w:pPr>
          </w:p>
          <w:p w:rsidR="00AD4079" w:rsidRPr="00FF430B" w:rsidRDefault="00AD4079" w:rsidP="001A6B39">
            <w:pPr>
              <w:keepNext/>
              <w:keepLines/>
              <w:tabs>
                <w:tab w:val="left" w:leader="underscore" w:pos="6465"/>
                <w:tab w:val="right" w:leader="underscore" w:pos="9777"/>
              </w:tabs>
              <w:spacing w:before="200"/>
              <w:jc w:val="both"/>
              <w:outlineLvl w:val="2"/>
              <w:rPr>
                <w:rFonts w:eastAsia="PMingLiU"/>
                <w:lang w:val="ro-MD" w:eastAsia="zh-CN"/>
              </w:rPr>
            </w:pPr>
          </w:p>
          <w:p w:rsidR="00AD4079" w:rsidRPr="00FF430B" w:rsidRDefault="00AD4079" w:rsidP="001A6B39">
            <w:pPr>
              <w:keepNext/>
              <w:keepLines/>
              <w:tabs>
                <w:tab w:val="left" w:leader="underscore" w:pos="6465"/>
                <w:tab w:val="right" w:leader="underscore" w:pos="9777"/>
              </w:tabs>
              <w:spacing w:before="200"/>
              <w:jc w:val="both"/>
              <w:outlineLvl w:val="2"/>
              <w:rPr>
                <w:rFonts w:eastAsia="PMingLiU"/>
                <w:lang w:val="ro-MD" w:eastAsia="zh-CN"/>
              </w:rPr>
            </w:pPr>
          </w:p>
          <w:p w:rsidR="00AD4079" w:rsidRPr="00FF430B" w:rsidRDefault="00AD4079" w:rsidP="001A6B39">
            <w:pPr>
              <w:keepNext/>
              <w:keepLines/>
              <w:tabs>
                <w:tab w:val="left" w:leader="underscore" w:pos="6465"/>
                <w:tab w:val="right" w:leader="underscore" w:pos="9777"/>
              </w:tabs>
              <w:spacing w:before="200"/>
              <w:jc w:val="both"/>
              <w:outlineLvl w:val="2"/>
              <w:rPr>
                <w:rFonts w:eastAsia="PMingLiU"/>
                <w:lang w:val="ro-MD" w:eastAsia="zh-CN"/>
              </w:rPr>
            </w:pPr>
          </w:p>
          <w:p w:rsidR="00AD4079" w:rsidRPr="00FF430B" w:rsidRDefault="00AD4079" w:rsidP="001A6B39">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AD4079" w:rsidRPr="00FF430B" w:rsidRDefault="00AD4079" w:rsidP="001A6B39">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AD4079" w:rsidRPr="00FF430B" w:rsidRDefault="00AD4079" w:rsidP="001A6B39">
            <w:pPr>
              <w:tabs>
                <w:tab w:val="left" w:pos="567"/>
              </w:tabs>
              <w:rPr>
                <w:lang w:val="ro-MD"/>
              </w:rPr>
            </w:pPr>
            <w:r w:rsidRPr="00FF430B">
              <w:rPr>
                <w:lang w:val="ro-MD"/>
              </w:rPr>
              <w:t>A.Terasamente, lucrări la structura clădirilor;</w:t>
            </w:r>
          </w:p>
          <w:p w:rsidR="00AD4079" w:rsidRPr="00FF430B" w:rsidRDefault="00AD4079" w:rsidP="001A6B39">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AD4079" w:rsidRPr="00FF430B" w:rsidRDefault="00AD4079" w:rsidP="001A6B39">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r>
      <w:tr w:rsidR="00AD4079" w:rsidRPr="00EC30C2" w:rsidTr="001A6B39">
        <w:trPr>
          <w:trHeight w:val="1260"/>
        </w:trPr>
        <w:tc>
          <w:tcPr>
            <w:tcW w:w="471" w:type="dxa"/>
            <w:vMerge/>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AD4079" w:rsidRPr="00FF430B" w:rsidRDefault="00AD4079" w:rsidP="001A6B39">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AD4079" w:rsidRPr="00FF430B" w:rsidRDefault="00AD4079" w:rsidP="001A6B39">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AD4079" w:rsidRPr="00FF430B" w:rsidRDefault="00AD4079" w:rsidP="001A6B39">
            <w:pPr>
              <w:tabs>
                <w:tab w:val="left" w:leader="underscore" w:pos="6465"/>
                <w:tab w:val="right" w:leader="underscore" w:pos="9777"/>
              </w:tabs>
              <w:jc w:val="both"/>
              <w:rPr>
                <w:lang w:val="ro-MD"/>
              </w:rPr>
            </w:pPr>
            <w:r w:rsidRPr="00FF430B">
              <w:rPr>
                <w:lang w:val="ro-MD"/>
              </w:rPr>
              <w:t xml:space="preserve">A.drumuri și piste de aviație; </w:t>
            </w:r>
          </w:p>
          <w:p w:rsidR="00AD4079" w:rsidRPr="00FF430B" w:rsidRDefault="00AD4079" w:rsidP="001A6B39">
            <w:pPr>
              <w:tabs>
                <w:tab w:val="left" w:leader="underscore" w:pos="6465"/>
                <w:tab w:val="right" w:leader="underscore" w:pos="9777"/>
              </w:tabs>
              <w:jc w:val="both"/>
              <w:rPr>
                <w:lang w:val="ro-MD"/>
              </w:rPr>
            </w:pPr>
            <w:r w:rsidRPr="00FF430B">
              <w:rPr>
                <w:lang w:val="ro-MD"/>
              </w:rPr>
              <w:t xml:space="preserve">B.poduri; </w:t>
            </w:r>
          </w:p>
          <w:p w:rsidR="00AD4079" w:rsidRPr="00FF430B" w:rsidRDefault="00AD4079" w:rsidP="001A6B39">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r>
      <w:tr w:rsidR="00AD4079" w:rsidRPr="00EC30C2" w:rsidTr="001A6B39">
        <w:trPr>
          <w:trHeight w:val="1260"/>
        </w:trPr>
        <w:tc>
          <w:tcPr>
            <w:tcW w:w="471" w:type="dxa"/>
            <w:vMerge/>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AD4079" w:rsidRPr="00FF430B" w:rsidRDefault="00AD4079" w:rsidP="001A6B39">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AD4079" w:rsidRPr="00FF430B" w:rsidRDefault="00AD4079" w:rsidP="001A6B39">
            <w:pPr>
              <w:tabs>
                <w:tab w:val="left" w:pos="567"/>
              </w:tabs>
              <w:spacing w:line="276" w:lineRule="auto"/>
              <w:rPr>
                <w:lang w:val="ro-MD"/>
              </w:rPr>
            </w:pPr>
            <w:r w:rsidRPr="00FF430B">
              <w:rPr>
                <w:lang w:val="ro-MD"/>
              </w:rPr>
              <w:t>Construcții speciale:</w:t>
            </w:r>
          </w:p>
          <w:p w:rsidR="00AD4079" w:rsidRPr="00FF430B" w:rsidRDefault="00AD4079" w:rsidP="001A6B39">
            <w:pPr>
              <w:tabs>
                <w:tab w:val="left" w:pos="567"/>
              </w:tabs>
              <w:spacing w:line="276" w:lineRule="auto"/>
              <w:rPr>
                <w:lang w:val="ro-MD"/>
              </w:rPr>
            </w:pPr>
            <w:r w:rsidRPr="00FF430B">
              <w:rPr>
                <w:lang w:val="ro-MD"/>
              </w:rPr>
              <w:t>A. hidrotehnice și pentru îmbunătățiri funciare;</w:t>
            </w:r>
          </w:p>
          <w:p w:rsidR="00AD4079" w:rsidRPr="00FF430B" w:rsidRDefault="00AD4079" w:rsidP="001A6B39">
            <w:pPr>
              <w:tabs>
                <w:tab w:val="left" w:pos="567"/>
              </w:tabs>
              <w:spacing w:line="276" w:lineRule="auto"/>
              <w:rPr>
                <w:lang w:val="ro-MD"/>
              </w:rPr>
            </w:pPr>
            <w:r w:rsidRPr="00FF430B">
              <w:rPr>
                <w:lang w:val="ro-MD"/>
              </w:rPr>
              <w:t xml:space="preserve">B. fântâni arteziene; </w:t>
            </w:r>
          </w:p>
          <w:p w:rsidR="00AD4079" w:rsidRPr="00FF430B" w:rsidRDefault="00AD4079" w:rsidP="001A6B39">
            <w:pPr>
              <w:tabs>
                <w:tab w:val="left" w:pos="567"/>
              </w:tabs>
              <w:spacing w:line="276" w:lineRule="auto"/>
              <w:rPr>
                <w:lang w:val="ro-MD"/>
              </w:rPr>
            </w:pPr>
            <w:r w:rsidRPr="00FF430B">
              <w:rPr>
                <w:lang w:val="ro-MD"/>
              </w:rPr>
              <w:t>C. porturi și debarcadere;</w:t>
            </w:r>
          </w:p>
          <w:p w:rsidR="00AD4079" w:rsidRPr="00FF430B" w:rsidRDefault="00AD4079" w:rsidP="001A6B39">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r>
      <w:tr w:rsidR="00AD4079" w:rsidRPr="00EC30C2" w:rsidTr="001A6B39">
        <w:trPr>
          <w:trHeight w:val="2055"/>
        </w:trPr>
        <w:tc>
          <w:tcPr>
            <w:tcW w:w="471" w:type="dxa"/>
            <w:vMerge/>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AD4079" w:rsidRPr="00FF430B" w:rsidRDefault="00AD4079" w:rsidP="001A6B39">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AD4079" w:rsidRPr="00FF430B" w:rsidRDefault="00AD4079" w:rsidP="001A6B39">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AD4079" w:rsidRPr="00FF430B" w:rsidRDefault="00AD4079" w:rsidP="001A6B39">
            <w:pPr>
              <w:tabs>
                <w:tab w:val="left" w:pos="567"/>
              </w:tabs>
              <w:spacing w:line="276" w:lineRule="auto"/>
              <w:rPr>
                <w:lang w:val="ro-MD"/>
              </w:rPr>
            </w:pPr>
            <w:r w:rsidRPr="00FF430B">
              <w:rPr>
                <w:lang w:val="ro-MD"/>
              </w:rPr>
              <w:t>A.de alimentare cu apă și canalizare;</w:t>
            </w:r>
          </w:p>
          <w:p w:rsidR="00AD4079" w:rsidRPr="00FF430B" w:rsidRDefault="00AD4079" w:rsidP="001A6B39">
            <w:pPr>
              <w:tabs>
                <w:tab w:val="left" w:pos="567"/>
              </w:tabs>
              <w:spacing w:line="276" w:lineRule="auto"/>
              <w:rPr>
                <w:lang w:val="ro-MD"/>
              </w:rPr>
            </w:pPr>
            <w:r w:rsidRPr="00FF430B">
              <w:rPr>
                <w:lang w:val="ro-MD"/>
              </w:rPr>
              <w:t xml:space="preserve">B.de încălzire; </w:t>
            </w:r>
          </w:p>
          <w:p w:rsidR="00AD4079" w:rsidRPr="00FF430B" w:rsidRDefault="00AD4079" w:rsidP="001A6B39">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AD4079" w:rsidRPr="00FF430B" w:rsidRDefault="00AD4079" w:rsidP="001A6B39">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AD4079" w:rsidRPr="00FF430B" w:rsidRDefault="00AD4079" w:rsidP="001A6B39">
            <w:pPr>
              <w:tabs>
                <w:tab w:val="left" w:leader="underscore" w:pos="6465"/>
                <w:tab w:val="right" w:leader="underscore" w:pos="9777"/>
              </w:tabs>
              <w:jc w:val="both"/>
              <w:rPr>
                <w:lang w:val="ro-MD"/>
              </w:rPr>
            </w:pPr>
            <w:r w:rsidRPr="00FF430B">
              <w:rPr>
                <w:lang w:val="ro-MD"/>
              </w:rPr>
              <w:t>H.frigorifice,compresoare;</w:t>
            </w:r>
          </w:p>
          <w:p w:rsidR="00AD4079" w:rsidRPr="00FF430B" w:rsidRDefault="00AD4079" w:rsidP="001A6B39">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r>
      <w:tr w:rsidR="00AD4079" w:rsidRPr="00EC30C2" w:rsidTr="001A6B39">
        <w:trPr>
          <w:trHeight w:val="945"/>
        </w:trPr>
        <w:tc>
          <w:tcPr>
            <w:tcW w:w="471" w:type="dxa"/>
            <w:vMerge/>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AD4079" w:rsidRPr="00FF430B" w:rsidRDefault="00AD4079" w:rsidP="001A6B39">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AD4079" w:rsidRPr="00FF430B" w:rsidRDefault="00AD4079" w:rsidP="001A6B39">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AD4079" w:rsidRPr="00FF430B" w:rsidRDefault="00AD4079" w:rsidP="001A6B39">
            <w:pPr>
              <w:tabs>
                <w:tab w:val="left" w:pos="567"/>
              </w:tabs>
              <w:spacing w:line="276" w:lineRule="auto"/>
              <w:rPr>
                <w:lang w:val="ro-MD"/>
              </w:rPr>
            </w:pPr>
            <w:r w:rsidRPr="00FF430B">
              <w:rPr>
                <w:lang w:val="ro-MD"/>
              </w:rPr>
              <w:t>A. sub presiune, mecanisme de ridicat, cazane;</w:t>
            </w:r>
          </w:p>
          <w:p w:rsidR="00AD4079" w:rsidRPr="00FF430B" w:rsidRDefault="00AD4079" w:rsidP="001A6B39">
            <w:pPr>
              <w:tabs>
                <w:tab w:val="left" w:pos="567"/>
              </w:tabs>
              <w:spacing w:line="276" w:lineRule="auto"/>
              <w:rPr>
                <w:lang w:val="ro-MD"/>
              </w:rPr>
            </w:pPr>
            <w:r w:rsidRPr="00FF430B">
              <w:rPr>
                <w:lang w:val="ro-MD"/>
              </w:rPr>
              <w:t>B. chimico-tehnologice; C. gazoducte magistrale;</w:t>
            </w:r>
          </w:p>
          <w:p w:rsidR="00AD4079" w:rsidRPr="00FF430B" w:rsidRDefault="00AD4079" w:rsidP="001A6B39">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AD4079" w:rsidRPr="00FF430B" w:rsidRDefault="00AD4079" w:rsidP="001A6B39">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AD4079" w:rsidRPr="00FF5CB2" w:rsidRDefault="00AD4079" w:rsidP="00AD4079">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AD4079" w:rsidRPr="00FF5CB2" w:rsidRDefault="00AD4079" w:rsidP="00AD4079">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rsidR="00AD4079"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Pr="00FF430B" w:rsidRDefault="00AD4079" w:rsidP="00AD4079">
      <w:pPr>
        <w:tabs>
          <w:tab w:val="left" w:leader="underscore" w:pos="6465"/>
          <w:tab w:val="right" w:leader="underscore" w:pos="9777"/>
        </w:tabs>
        <w:spacing w:line="302" w:lineRule="auto"/>
        <w:rPr>
          <w:rFonts w:eastAsia="PMingLiU"/>
          <w:lang w:val="ro-MD" w:eastAsia="zh-CN"/>
        </w:rPr>
      </w:pPr>
    </w:p>
    <w:p w:rsidR="00AD4079" w:rsidRDefault="00AD4079" w:rsidP="00AD4079">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rsidR="00AD4079" w:rsidRPr="00FF430B" w:rsidRDefault="00AD4079" w:rsidP="00AD4079">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rsidR="00AD4079" w:rsidRPr="00FF430B" w:rsidRDefault="00AD4079" w:rsidP="00AD4079">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rsidR="00AD4079" w:rsidRPr="00FF430B" w:rsidRDefault="00AD4079" w:rsidP="00AD4079">
      <w:pPr>
        <w:pStyle w:val="2"/>
        <w:spacing w:before="0"/>
        <w:jc w:val="center"/>
        <w:rPr>
          <w:rFonts w:ascii="Times New Roman" w:hAnsi="Times New Roman" w:cs="Times New Roman"/>
          <w:bCs w:val="0"/>
          <w:i/>
          <w:color w:val="auto"/>
          <w:lang w:val="ro-MD"/>
        </w:rPr>
      </w:pPr>
    </w:p>
    <w:p w:rsidR="00AD4079" w:rsidRPr="00FF430B" w:rsidRDefault="00AD4079" w:rsidP="00AD4079">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rsidR="00AD4079" w:rsidRPr="00FF430B" w:rsidRDefault="00AD4079" w:rsidP="00AD4079">
      <w:pPr>
        <w:jc w:val="both"/>
        <w:rPr>
          <w:lang w:val="ro-MD"/>
        </w:rPr>
      </w:pPr>
    </w:p>
    <w:p w:rsidR="00AD4079" w:rsidRPr="00FF430B" w:rsidRDefault="00AD4079" w:rsidP="00AD4079">
      <w:pPr>
        <w:pStyle w:val="a"/>
        <w:numPr>
          <w:ilvl w:val="0"/>
          <w:numId w:val="0"/>
        </w:numPr>
        <w:rPr>
          <w:lang w:val="ro-MD"/>
        </w:rPr>
      </w:pPr>
    </w:p>
    <w:p w:rsidR="00AD4079" w:rsidRPr="00FF430B" w:rsidRDefault="00AD4079" w:rsidP="00AD4079">
      <w:pPr>
        <w:ind w:firstLine="709"/>
        <w:jc w:val="both"/>
        <w:rPr>
          <w:lang w:val="ro-MD"/>
        </w:rPr>
      </w:pPr>
      <w:r w:rsidRPr="00FF430B">
        <w:rPr>
          <w:lang w:val="ro-MD"/>
        </w:rPr>
        <w:t>Obiectul_______________________________________________________________</w:t>
      </w:r>
    </w:p>
    <w:p w:rsidR="00AD4079" w:rsidRPr="00FF430B" w:rsidRDefault="00AD4079" w:rsidP="00AD4079">
      <w:pPr>
        <w:ind w:firstLine="709"/>
        <w:jc w:val="center"/>
        <w:rPr>
          <w:lang w:val="ro-MD"/>
        </w:rPr>
      </w:pPr>
      <w:r w:rsidRPr="00FF430B">
        <w:rPr>
          <w:i/>
          <w:lang w:val="ro-MD"/>
        </w:rPr>
        <w:t>(denumirea, adresa)</w:t>
      </w:r>
    </w:p>
    <w:p w:rsidR="00AD4079" w:rsidRPr="00FF430B" w:rsidRDefault="00AD4079" w:rsidP="00AD4079">
      <w:pPr>
        <w:ind w:firstLine="709"/>
        <w:jc w:val="both"/>
        <w:rPr>
          <w:lang w:val="ro-MD"/>
        </w:rPr>
      </w:pPr>
      <w:r w:rsidRPr="00FF430B">
        <w:rPr>
          <w:lang w:val="ro-MD"/>
        </w:rPr>
        <w:t>Autoritatea contractantă__________________________________________________</w:t>
      </w:r>
    </w:p>
    <w:p w:rsidR="00AD4079" w:rsidRPr="00FF430B" w:rsidRDefault="00AD4079" w:rsidP="00AD4079">
      <w:pPr>
        <w:ind w:firstLine="709"/>
        <w:jc w:val="center"/>
        <w:rPr>
          <w:i/>
          <w:lang w:val="ro-MD"/>
        </w:rPr>
      </w:pPr>
      <w:r w:rsidRPr="00FF430B">
        <w:rPr>
          <w:i/>
          <w:lang w:val="ro-MD"/>
        </w:rPr>
        <w:t>(denumirea, adresa)</w:t>
      </w:r>
    </w:p>
    <w:p w:rsidR="00AD4079" w:rsidRPr="00FF430B" w:rsidRDefault="00AD4079" w:rsidP="00AD4079">
      <w:pPr>
        <w:pStyle w:val="cp"/>
        <w:ind w:firstLine="709"/>
        <w:jc w:val="both"/>
        <w:rPr>
          <w:lang w:val="ro-MD"/>
        </w:rPr>
      </w:pPr>
      <w:r w:rsidRPr="00FF430B">
        <w:rPr>
          <w:lang w:val="ro-MD"/>
        </w:rPr>
        <w:t>1 . Descriere generală</w:t>
      </w:r>
    </w:p>
    <w:p w:rsidR="00AD4079" w:rsidRPr="00FF430B" w:rsidRDefault="00AD4079" w:rsidP="00AD4079">
      <w:pPr>
        <w:ind w:firstLine="709"/>
        <w:jc w:val="both"/>
        <w:rPr>
          <w:lang w:val="ro-MD"/>
        </w:rPr>
      </w:pPr>
      <w:r w:rsidRPr="00FF430B">
        <w:rPr>
          <w:lang w:val="ro-MD"/>
        </w:rPr>
        <w:t>Se precizează adresa (şantierul) lucrărilor, descrierea generală a obiectelor lucrării, detalii specifice de amplasare etc.</w:t>
      </w:r>
    </w:p>
    <w:p w:rsidR="00AD4079" w:rsidRPr="00FF430B" w:rsidRDefault="00AD4079" w:rsidP="00AD4079">
      <w:pPr>
        <w:ind w:firstLine="709"/>
        <w:jc w:val="both"/>
        <w:rPr>
          <w:b/>
          <w:lang w:val="ro-MD"/>
        </w:rPr>
      </w:pPr>
      <w:r w:rsidRPr="00FF430B">
        <w:rPr>
          <w:b/>
          <w:lang w:val="ro-MD"/>
        </w:rPr>
        <w:t>2. Informaţii şi proiectare</w:t>
      </w:r>
    </w:p>
    <w:p w:rsidR="00AD4079" w:rsidRPr="00FF430B" w:rsidRDefault="00AD4079" w:rsidP="00AD4079">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rsidR="00AD4079" w:rsidRPr="00FF430B" w:rsidRDefault="00AD4079" w:rsidP="00AD4079">
      <w:pPr>
        <w:ind w:firstLine="709"/>
        <w:jc w:val="both"/>
        <w:rPr>
          <w:b/>
          <w:lang w:val="ro-MD"/>
        </w:rPr>
      </w:pPr>
      <w:r w:rsidRPr="00FF430B">
        <w:rPr>
          <w:b/>
          <w:lang w:val="ro-MD"/>
        </w:rPr>
        <w:t>3. Materiale, compatibilităţi, reglementări tehnice şi standarde utilizate</w:t>
      </w:r>
    </w:p>
    <w:p w:rsidR="00AD4079" w:rsidRPr="00FF430B" w:rsidRDefault="00AD4079" w:rsidP="00AD4079">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AD4079" w:rsidRPr="00FF430B" w:rsidRDefault="00AD4079" w:rsidP="00AD4079">
      <w:pPr>
        <w:ind w:firstLine="709"/>
        <w:jc w:val="both"/>
        <w:rPr>
          <w:b/>
          <w:lang w:val="ro-MD"/>
        </w:rPr>
      </w:pPr>
      <w:r w:rsidRPr="00FF430B">
        <w:rPr>
          <w:b/>
          <w:lang w:val="ro-MD"/>
        </w:rPr>
        <w:t>4. Mostre</w:t>
      </w:r>
    </w:p>
    <w:p w:rsidR="00AD4079" w:rsidRPr="00FF430B" w:rsidRDefault="00AD4079" w:rsidP="00AD4079">
      <w:pPr>
        <w:ind w:firstLine="709"/>
        <w:jc w:val="both"/>
        <w:rPr>
          <w:lang w:val="ro-MD"/>
        </w:rPr>
      </w:pPr>
      <w:r w:rsidRPr="00FF430B">
        <w:rPr>
          <w:lang w:val="ro-MD"/>
        </w:rPr>
        <w:t>Se precizează modul de prezentare a mostrelor la toate produsele utilizate.</w:t>
      </w:r>
    </w:p>
    <w:p w:rsidR="00AD4079" w:rsidRPr="00FF430B" w:rsidRDefault="00AD4079" w:rsidP="00AD4079">
      <w:pPr>
        <w:ind w:firstLine="709"/>
        <w:jc w:val="both"/>
        <w:rPr>
          <w:b/>
          <w:lang w:val="ro-MD"/>
        </w:rPr>
      </w:pPr>
      <w:r w:rsidRPr="00FF430B">
        <w:rPr>
          <w:b/>
          <w:lang w:val="ro-MD"/>
        </w:rPr>
        <w:t>5. Furnizarea, păstrarea, protecţia materialelor şi a lucrărilor. Securitatea construcţiilor şi a terenurilor aferente</w:t>
      </w:r>
    </w:p>
    <w:p w:rsidR="00AD4079" w:rsidRPr="00FF430B" w:rsidRDefault="00AD4079" w:rsidP="00AD4079">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rsidR="00AD4079" w:rsidRPr="00FF430B" w:rsidRDefault="00AD4079" w:rsidP="00AD4079">
      <w:pPr>
        <w:ind w:firstLine="709"/>
        <w:jc w:val="both"/>
        <w:rPr>
          <w:b/>
          <w:lang w:val="ro-MD"/>
        </w:rPr>
      </w:pPr>
      <w:r w:rsidRPr="00FF430B">
        <w:rPr>
          <w:b/>
          <w:lang w:val="ro-MD"/>
        </w:rPr>
        <w:t>6. Încercări, instrucţiuni, garanţii ale furnizorilor, desene şi scheme de execuţie</w:t>
      </w:r>
    </w:p>
    <w:p w:rsidR="00AD4079" w:rsidRPr="00FF430B" w:rsidRDefault="00AD4079" w:rsidP="00AD4079">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AD4079" w:rsidRPr="00FF430B" w:rsidRDefault="00AD4079" w:rsidP="00AD4079">
      <w:pPr>
        <w:ind w:firstLine="709"/>
        <w:jc w:val="both"/>
        <w:rPr>
          <w:b/>
          <w:lang w:val="ro-MD"/>
        </w:rPr>
      </w:pPr>
      <w:r w:rsidRPr="00FF430B">
        <w:rPr>
          <w:b/>
          <w:lang w:val="ro-MD"/>
        </w:rPr>
        <w:t>7. Remedierea viciilor ascunse şi a defectelor</w:t>
      </w:r>
    </w:p>
    <w:p w:rsidR="00AD4079" w:rsidRPr="00FF430B" w:rsidRDefault="00AD4079" w:rsidP="00AD4079">
      <w:pPr>
        <w:ind w:firstLine="709"/>
        <w:jc w:val="both"/>
        <w:rPr>
          <w:lang w:val="ro-MD"/>
        </w:rPr>
      </w:pPr>
      <w:r w:rsidRPr="00FF430B">
        <w:rPr>
          <w:lang w:val="ro-MD"/>
        </w:rPr>
        <w:t>Se precizează modalitatea de constatare şi remediere a viciilor ascunse şi a defectelor, responsabilii de remediere.</w:t>
      </w:r>
    </w:p>
    <w:p w:rsidR="00AD4079" w:rsidRPr="00FF430B" w:rsidRDefault="00AD4079" w:rsidP="00AD4079">
      <w:pPr>
        <w:ind w:firstLine="709"/>
        <w:jc w:val="both"/>
        <w:rPr>
          <w:b/>
          <w:lang w:val="ro-MD"/>
        </w:rPr>
      </w:pPr>
      <w:r w:rsidRPr="00FF430B">
        <w:rPr>
          <w:b/>
          <w:lang w:val="ro-MD"/>
        </w:rPr>
        <w:t>8. Trasarea geodezică a lucrărilor, toleranţe de execuţie</w:t>
      </w:r>
    </w:p>
    <w:p w:rsidR="00AD4079" w:rsidRPr="00FF430B" w:rsidRDefault="00AD4079" w:rsidP="00AD4079">
      <w:pPr>
        <w:ind w:firstLine="709"/>
        <w:jc w:val="both"/>
        <w:rPr>
          <w:lang w:val="ro-MD"/>
        </w:rPr>
      </w:pPr>
      <w:r w:rsidRPr="00FF430B">
        <w:rPr>
          <w:lang w:val="ro-MD"/>
        </w:rPr>
        <w:t>Se precizează modalităţile de trasare geodezică, bornele, reperele, picheţii, jaloanele, aliniamentele; toleranţele admise la executarea lucrărilor.</w:t>
      </w:r>
    </w:p>
    <w:p w:rsidR="00AD4079" w:rsidRPr="00FF430B" w:rsidRDefault="00AD4079" w:rsidP="00AD4079">
      <w:pPr>
        <w:ind w:firstLine="709"/>
        <w:jc w:val="both"/>
        <w:rPr>
          <w:b/>
          <w:lang w:val="ro-MD"/>
        </w:rPr>
      </w:pPr>
      <w:r w:rsidRPr="00FF430B">
        <w:rPr>
          <w:b/>
          <w:lang w:val="ro-MD"/>
        </w:rPr>
        <w:t>9. Parametrii de calcul ai elementelor constructive</w:t>
      </w:r>
    </w:p>
    <w:p w:rsidR="00AD4079" w:rsidRPr="00FF430B" w:rsidRDefault="00AD4079" w:rsidP="00AD4079">
      <w:pPr>
        <w:ind w:firstLine="709"/>
        <w:jc w:val="both"/>
        <w:rPr>
          <w:lang w:val="ro-MD"/>
        </w:rPr>
      </w:pPr>
      <w:r w:rsidRPr="00FF430B">
        <w:rPr>
          <w:lang w:val="ro-MD"/>
        </w:rPr>
        <w:t>Se precizează sarcinile luate în calcul: seismicitatea, acţiunile, alţi parametri.</w:t>
      </w:r>
    </w:p>
    <w:p w:rsidR="00AD4079" w:rsidRPr="00FF430B" w:rsidRDefault="00AD4079" w:rsidP="00AD4079">
      <w:pPr>
        <w:ind w:firstLine="709"/>
        <w:jc w:val="both"/>
        <w:rPr>
          <w:b/>
          <w:lang w:val="ro-MD"/>
        </w:rPr>
      </w:pPr>
      <w:r w:rsidRPr="00FF430B">
        <w:rPr>
          <w:b/>
          <w:lang w:val="ro-MD"/>
        </w:rPr>
        <w:t>10. Criterii privind calculul sistemelor de încălzire, ventilare şi condiţionare a aerului</w:t>
      </w:r>
    </w:p>
    <w:p w:rsidR="00AD4079" w:rsidRPr="00FF430B" w:rsidRDefault="00AD4079" w:rsidP="00AD4079">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rsidR="00AD4079" w:rsidRPr="00FF430B" w:rsidRDefault="00AD4079" w:rsidP="00AD4079">
      <w:pPr>
        <w:ind w:firstLine="709"/>
        <w:jc w:val="both"/>
        <w:rPr>
          <w:b/>
          <w:lang w:val="ro-MD"/>
        </w:rPr>
      </w:pPr>
      <w:r w:rsidRPr="00FF430B">
        <w:rPr>
          <w:b/>
          <w:lang w:val="ro-MD"/>
        </w:rPr>
        <w:t>11. Nivelul admis al zgomotului şi al vibraţiilor</w:t>
      </w:r>
    </w:p>
    <w:p w:rsidR="00AD4079" w:rsidRPr="00FF430B" w:rsidRDefault="00AD4079" w:rsidP="00AD4079">
      <w:pPr>
        <w:ind w:firstLine="709"/>
        <w:jc w:val="both"/>
        <w:rPr>
          <w:lang w:val="ro-MD"/>
        </w:rPr>
      </w:pPr>
      <w:r w:rsidRPr="00FF430B">
        <w:rPr>
          <w:lang w:val="ro-MD"/>
        </w:rPr>
        <w:t>Se precizează mărimea acestor niveluri pentru diferite spaţii; măsurile de reducere a zgomotului şi a vibraţiilor.</w:t>
      </w:r>
    </w:p>
    <w:p w:rsidR="00AD4079" w:rsidRPr="00FF430B" w:rsidRDefault="00AD4079" w:rsidP="00AD4079">
      <w:pPr>
        <w:ind w:firstLine="709"/>
        <w:jc w:val="both"/>
        <w:rPr>
          <w:b/>
          <w:lang w:val="ro-MD"/>
        </w:rPr>
      </w:pPr>
      <w:r w:rsidRPr="00FF430B">
        <w:rPr>
          <w:b/>
          <w:lang w:val="ro-MD"/>
        </w:rPr>
        <w:t>12. Cerinţe privind montarea utilajelor şi a instalaţiilor</w:t>
      </w:r>
    </w:p>
    <w:p w:rsidR="00AD4079" w:rsidRPr="00FF430B" w:rsidRDefault="00AD4079" w:rsidP="00AD4079">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rsidR="00AD4079" w:rsidRPr="00FF430B" w:rsidRDefault="00AD4079" w:rsidP="00AD4079">
      <w:pPr>
        <w:ind w:firstLine="709"/>
        <w:jc w:val="both"/>
        <w:rPr>
          <w:b/>
          <w:lang w:val="ro-MD"/>
        </w:rPr>
      </w:pPr>
      <w:r w:rsidRPr="00FF430B">
        <w:rPr>
          <w:b/>
          <w:lang w:val="ro-MD"/>
        </w:rPr>
        <w:t>13. Lucrări de construcţii aferente montării instalaţiilor</w:t>
      </w:r>
    </w:p>
    <w:p w:rsidR="00AD4079" w:rsidRPr="00FF430B" w:rsidRDefault="00AD4079" w:rsidP="00AD4079">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rsidR="00AD4079" w:rsidRPr="00FF430B" w:rsidRDefault="00AD4079" w:rsidP="00AD4079">
      <w:pPr>
        <w:ind w:firstLine="709"/>
        <w:jc w:val="both"/>
        <w:rPr>
          <w:b/>
          <w:lang w:val="ro-MD"/>
        </w:rPr>
      </w:pPr>
      <w:r w:rsidRPr="00FF430B">
        <w:rPr>
          <w:b/>
          <w:lang w:val="ro-MD"/>
        </w:rPr>
        <w:t>14. Articole, produse şi piese necesare instalaţiilor</w:t>
      </w:r>
    </w:p>
    <w:p w:rsidR="00AD4079" w:rsidRPr="00FF430B" w:rsidRDefault="00AD4079" w:rsidP="00AD4079">
      <w:pPr>
        <w:ind w:firstLine="709"/>
        <w:jc w:val="both"/>
        <w:rPr>
          <w:lang w:val="ro-MD"/>
        </w:rPr>
      </w:pPr>
      <w:r w:rsidRPr="00FF430B">
        <w:rPr>
          <w:lang w:val="ro-MD"/>
        </w:rPr>
        <w:t>Se precizează furnizorul articolelor, produselor şi pieselor necesare instalaţiilor; tipurile şi cantitatea.</w:t>
      </w:r>
    </w:p>
    <w:p w:rsidR="00AD4079" w:rsidRPr="00FF430B" w:rsidRDefault="00AD4079" w:rsidP="00AD4079">
      <w:pPr>
        <w:ind w:firstLine="709"/>
        <w:jc w:val="both"/>
        <w:rPr>
          <w:b/>
          <w:lang w:val="ro-MD"/>
        </w:rPr>
      </w:pPr>
      <w:r w:rsidRPr="00FF430B">
        <w:rPr>
          <w:b/>
          <w:lang w:val="ro-MD"/>
        </w:rPr>
        <w:t>15. Echipamentele, instalaţiile, utilajele, sculele, instrumentele, dispozitivele şi alte obiecte necesare pentru executarea lucrărilor</w:t>
      </w:r>
    </w:p>
    <w:p w:rsidR="00AD4079" w:rsidRPr="00FF430B" w:rsidRDefault="00AD4079" w:rsidP="00AD4079">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AD4079" w:rsidRPr="00FF430B" w:rsidRDefault="00AD4079" w:rsidP="00AD4079">
      <w:pPr>
        <w:ind w:firstLine="709"/>
        <w:jc w:val="both"/>
        <w:rPr>
          <w:b/>
          <w:lang w:val="ro-MD"/>
        </w:rPr>
      </w:pPr>
      <w:r w:rsidRPr="00FF430B">
        <w:rPr>
          <w:b/>
          <w:lang w:val="ro-MD"/>
        </w:rPr>
        <w:t>16. Definiţii</w:t>
      </w:r>
    </w:p>
    <w:p w:rsidR="00AD4079" w:rsidRPr="00FF430B" w:rsidRDefault="00AD4079" w:rsidP="00AD4079">
      <w:pPr>
        <w:ind w:firstLine="709"/>
        <w:jc w:val="both"/>
        <w:rPr>
          <w:lang w:val="ro-MD"/>
        </w:rPr>
      </w:pPr>
      <w:r w:rsidRPr="00FF430B">
        <w:rPr>
          <w:lang w:val="ro-MD"/>
        </w:rPr>
        <w:t>Se precizează termenii şi definiţiile utilizate în caietul de sarcini şi unele caracteristici.</w:t>
      </w:r>
    </w:p>
    <w:p w:rsidR="00AD4079" w:rsidRPr="00FF430B" w:rsidRDefault="00AD4079" w:rsidP="00AD4079">
      <w:pPr>
        <w:ind w:firstLine="709"/>
        <w:jc w:val="both"/>
        <w:rPr>
          <w:b/>
          <w:lang w:val="ro-MD"/>
        </w:rPr>
      </w:pPr>
      <w:r w:rsidRPr="00FF430B">
        <w:rPr>
          <w:b/>
          <w:lang w:val="ro-MD"/>
        </w:rPr>
        <w:t>17. Cerinţe privind calculul costului</w:t>
      </w:r>
    </w:p>
    <w:p w:rsidR="00AD4079" w:rsidRPr="00FF430B" w:rsidRDefault="00AD4079" w:rsidP="00AD4079">
      <w:pPr>
        <w:ind w:firstLine="709"/>
        <w:jc w:val="both"/>
        <w:rPr>
          <w:lang w:val="ro-MD"/>
        </w:rPr>
      </w:pPr>
      <w:r w:rsidRPr="00FF430B">
        <w:rPr>
          <w:lang w:val="ro-MD"/>
        </w:rPr>
        <w:t xml:space="preserve">Se precizează modalitatea de calculare a costului ofertei, prin trimitere la actele normative în domeniu. </w:t>
      </w:r>
    </w:p>
    <w:p w:rsidR="00AD4079" w:rsidRPr="00FF430B" w:rsidRDefault="00AD4079" w:rsidP="00AD4079">
      <w:pPr>
        <w:ind w:firstLine="709"/>
        <w:jc w:val="both"/>
        <w:rPr>
          <w:b/>
          <w:lang w:val="ro-MD"/>
        </w:rPr>
      </w:pPr>
      <w:r w:rsidRPr="00FF430B">
        <w:rPr>
          <w:b/>
          <w:lang w:val="ro-MD"/>
        </w:rPr>
        <w:t>18. Documente obligatorii la depunerea ofertei</w:t>
      </w:r>
    </w:p>
    <w:p w:rsidR="00AD4079" w:rsidRPr="00FF430B" w:rsidRDefault="00AD4079" w:rsidP="00AD4079">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AD4079" w:rsidRPr="00FF430B" w:rsidRDefault="00AD4079" w:rsidP="00AD4079">
      <w:pPr>
        <w:ind w:firstLine="709"/>
        <w:jc w:val="both"/>
        <w:rPr>
          <w:b/>
          <w:lang w:val="ro-MD"/>
        </w:rPr>
      </w:pPr>
      <w:r w:rsidRPr="00FF430B">
        <w:rPr>
          <w:b/>
          <w:lang w:val="ro-MD"/>
        </w:rPr>
        <w:t>19. Documente obligatorii la evaluarea ofertelor</w:t>
      </w:r>
    </w:p>
    <w:p w:rsidR="00AD4079" w:rsidRPr="00FF430B" w:rsidRDefault="00AD4079" w:rsidP="00AD4079">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D4079" w:rsidRPr="00FF430B" w:rsidRDefault="00AD4079" w:rsidP="00AD4079">
      <w:pPr>
        <w:ind w:firstLine="709"/>
        <w:jc w:val="both"/>
        <w:rPr>
          <w:lang w:val="ro-MD"/>
        </w:rPr>
      </w:pPr>
    </w:p>
    <w:p w:rsidR="00AD4079" w:rsidRPr="00FF430B" w:rsidRDefault="00AD4079" w:rsidP="00AD4079">
      <w:pPr>
        <w:ind w:firstLine="709"/>
        <w:jc w:val="both"/>
        <w:rPr>
          <w:lang w:val="ro-MD"/>
        </w:rPr>
      </w:pPr>
    </w:p>
    <w:p w:rsidR="00AD4079" w:rsidRPr="00FF430B" w:rsidRDefault="00AD4079" w:rsidP="00AD4079">
      <w:pPr>
        <w:ind w:firstLine="709"/>
        <w:jc w:val="both"/>
        <w:rPr>
          <w:lang w:val="ro-MD"/>
        </w:rPr>
      </w:pPr>
    </w:p>
    <w:p w:rsidR="00AD4079" w:rsidRPr="00FF430B" w:rsidRDefault="00AD4079" w:rsidP="00AD4079">
      <w:pPr>
        <w:ind w:firstLine="709"/>
        <w:jc w:val="both"/>
        <w:rPr>
          <w:lang w:val="ro-MD"/>
        </w:rPr>
      </w:pPr>
    </w:p>
    <w:p w:rsidR="00AD4079" w:rsidRPr="00FF430B" w:rsidRDefault="00AD4079" w:rsidP="00AD4079">
      <w:pPr>
        <w:ind w:firstLine="709"/>
        <w:jc w:val="both"/>
        <w:rPr>
          <w:lang w:val="ro-MD"/>
        </w:rPr>
      </w:pPr>
    </w:p>
    <w:p w:rsidR="00AD4079" w:rsidRPr="00FF430B" w:rsidRDefault="00AD4079" w:rsidP="00AD4079">
      <w:pPr>
        <w:ind w:firstLine="709"/>
        <w:jc w:val="both"/>
        <w:rPr>
          <w:lang w:val="ro-MD"/>
        </w:rPr>
      </w:pPr>
      <w:r w:rsidRPr="00FF430B">
        <w:rPr>
          <w:lang w:val="ro-MD"/>
        </w:rPr>
        <w:t>------------------------</w:t>
      </w:r>
    </w:p>
    <w:p w:rsidR="00AD4079" w:rsidRPr="00FF430B" w:rsidRDefault="00AD4079" w:rsidP="00AD4079">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rsidR="00AD4079" w:rsidRPr="00FF430B" w:rsidRDefault="00AD4079" w:rsidP="00AD4079">
      <w:pPr>
        <w:ind w:firstLine="709"/>
        <w:jc w:val="both"/>
        <w:rPr>
          <w:lang w:val="ro-MD"/>
        </w:rPr>
      </w:pPr>
      <w:r w:rsidRPr="00FF430B">
        <w:rPr>
          <w:lang w:val="ro-MD"/>
        </w:rPr>
        <w:t> </w:t>
      </w:r>
    </w:p>
    <w:p w:rsidR="00AD4079" w:rsidRPr="00FF430B" w:rsidRDefault="00AD4079" w:rsidP="00AD4079">
      <w:pPr>
        <w:ind w:firstLine="709"/>
        <w:jc w:val="both"/>
        <w:rPr>
          <w:bCs/>
          <w:lang w:val="ro-MD"/>
        </w:rPr>
      </w:pPr>
      <w:r w:rsidRPr="00FF430B">
        <w:rPr>
          <w:bCs/>
          <w:lang w:val="ro-MD"/>
        </w:rPr>
        <w:t xml:space="preserve"> </w:t>
      </w:r>
    </w:p>
    <w:p w:rsidR="00AD4079" w:rsidRPr="00FF430B" w:rsidRDefault="00AD4079" w:rsidP="00AD4079">
      <w:pPr>
        <w:ind w:firstLine="709"/>
        <w:jc w:val="both"/>
        <w:rPr>
          <w:bCs/>
          <w:lang w:val="ro-MD"/>
        </w:rPr>
      </w:pPr>
    </w:p>
    <w:p w:rsidR="00AD4079" w:rsidRPr="00FF430B" w:rsidRDefault="00AD4079" w:rsidP="00AD4079">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rsidR="00AD4079" w:rsidRPr="00FF430B" w:rsidRDefault="00AD4079" w:rsidP="00AD4079">
      <w:pPr>
        <w:jc w:val="both"/>
        <w:rPr>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jc w:val="both"/>
        <w:rPr>
          <w:b/>
          <w:lang w:val="ro-MD"/>
        </w:rPr>
      </w:pPr>
    </w:p>
    <w:p w:rsidR="00AD4079" w:rsidRPr="00FF430B" w:rsidRDefault="00AD4079" w:rsidP="00AD4079">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rsidR="00AD4079" w:rsidRPr="00FF430B" w:rsidRDefault="00AD4079" w:rsidP="00AD4079">
      <w:pPr>
        <w:ind w:firstLine="709"/>
        <w:jc w:val="both"/>
        <w:rPr>
          <w:b/>
          <w:lang w:val="ro-MD"/>
        </w:rPr>
      </w:pPr>
    </w:p>
    <w:p w:rsidR="00AD4079" w:rsidRPr="00FF430B" w:rsidRDefault="00AD4079" w:rsidP="00AD4079">
      <w:pPr>
        <w:tabs>
          <w:tab w:val="left" w:pos="567"/>
        </w:tabs>
        <w:jc w:val="both"/>
        <w:rPr>
          <w:lang w:val="ro-MD"/>
        </w:rPr>
      </w:pPr>
      <w:r w:rsidRPr="00FF430B">
        <w:rPr>
          <w:lang w:val="ro-MD"/>
        </w:rPr>
        <w:t>Obiectul____________________________________________________________________</w:t>
      </w:r>
    </w:p>
    <w:p w:rsidR="00AD4079" w:rsidRPr="00FF430B" w:rsidRDefault="00AD4079" w:rsidP="00AD4079">
      <w:pPr>
        <w:tabs>
          <w:tab w:val="left" w:pos="567"/>
        </w:tabs>
        <w:jc w:val="both"/>
        <w:rPr>
          <w:lang w:val="ro-MD"/>
        </w:rPr>
      </w:pPr>
      <w:r w:rsidRPr="00FF430B">
        <w:rPr>
          <w:lang w:val="ro-MD"/>
        </w:rPr>
        <w:t>Autoritatea contractantă________________________________________________________</w:t>
      </w:r>
    </w:p>
    <w:p w:rsidR="00AD4079" w:rsidRPr="00FF430B" w:rsidRDefault="00AD4079" w:rsidP="00AD4079">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AD4079" w:rsidRPr="00EC30C2" w:rsidTr="001A6B39">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AD4079" w:rsidRPr="00FF430B" w:rsidRDefault="00AD4079" w:rsidP="001A6B39">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AD4079" w:rsidRPr="00FF430B" w:rsidRDefault="00AD4079" w:rsidP="001A6B39">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AD4079" w:rsidRPr="00FF430B" w:rsidRDefault="00AD4079" w:rsidP="001A6B39">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AD4079" w:rsidRPr="00FF430B" w:rsidRDefault="00AD4079" w:rsidP="001A6B39">
            <w:pPr>
              <w:jc w:val="center"/>
              <w:rPr>
                <w:rFonts w:eastAsia="PMingLiU"/>
                <w:b/>
                <w:lang w:val="ro-MD" w:eastAsia="zh-CN"/>
              </w:rPr>
            </w:pPr>
            <w:r w:rsidRPr="00FF430B">
              <w:rPr>
                <w:rFonts w:eastAsia="PMingLiU"/>
                <w:b/>
                <w:lang w:val="ro-MD" w:eastAsia="zh-CN"/>
              </w:rPr>
              <w:t>Unitatea</w:t>
            </w:r>
          </w:p>
          <w:p w:rsidR="00AD4079" w:rsidRPr="00FF430B" w:rsidRDefault="00AD4079" w:rsidP="001A6B39">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AD4079" w:rsidRPr="00FF430B" w:rsidRDefault="00AD4079" w:rsidP="001A6B39">
            <w:pPr>
              <w:jc w:val="center"/>
              <w:rPr>
                <w:rFonts w:eastAsia="PMingLiU"/>
                <w:b/>
                <w:lang w:val="ro-MD" w:eastAsia="zh-CN"/>
              </w:rPr>
            </w:pPr>
            <w:r w:rsidRPr="00FF430B">
              <w:rPr>
                <w:rFonts w:eastAsia="PMingLiU"/>
                <w:b/>
                <w:lang w:val="ro-MD" w:eastAsia="zh-CN"/>
              </w:rPr>
              <w:t>Cantitatea</w:t>
            </w:r>
          </w:p>
        </w:tc>
      </w:tr>
      <w:tr w:rsidR="00AD4079" w:rsidRPr="00EC30C2" w:rsidTr="001A6B39">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r>
      <w:tr w:rsidR="00AD4079" w:rsidRPr="00EC30C2" w:rsidTr="001A6B39">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r>
      <w:tr w:rsidR="00AD4079" w:rsidRPr="00EC30C2" w:rsidTr="001A6B39">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r>
      <w:tr w:rsidR="00AD4079" w:rsidRPr="00EC30C2" w:rsidTr="001A6B39">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r>
      <w:tr w:rsidR="00AD4079" w:rsidRPr="00EC30C2" w:rsidTr="001A6B39">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tabs>
                <w:tab w:val="left" w:pos="1134"/>
              </w:tabs>
              <w:ind w:left="720"/>
              <w:outlineLvl w:val="0"/>
              <w:rPr>
                <w:rFonts w:eastAsia="PMingLiU"/>
                <w:lang w:val="ro-MD" w:eastAsia="zh-CN"/>
              </w:rPr>
            </w:pPr>
          </w:p>
        </w:tc>
      </w:tr>
      <w:tr w:rsidR="00AD4079" w:rsidRPr="00EC30C2" w:rsidTr="001A6B39">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AD4079" w:rsidRPr="00FF430B" w:rsidRDefault="00AD4079" w:rsidP="001A6B39">
            <w:pPr>
              <w:rPr>
                <w:rFonts w:eastAsia="PMingLiU"/>
                <w:b/>
                <w:lang w:val="ro-MD" w:eastAsia="zh-CN"/>
              </w:rPr>
            </w:pPr>
            <w:r w:rsidRPr="00FF430B">
              <w:rPr>
                <w:rFonts w:eastAsia="PMingLiU"/>
                <w:b/>
                <w:lang w:val="ro-MD" w:eastAsia="zh-CN"/>
              </w:rPr>
              <w:t>Total</w:t>
            </w:r>
          </w:p>
        </w:tc>
      </w:tr>
    </w:tbl>
    <w:p w:rsidR="00AD4079" w:rsidRPr="00FF430B" w:rsidRDefault="00AD4079" w:rsidP="00AD4079">
      <w:pPr>
        <w:tabs>
          <w:tab w:val="left" w:pos="567"/>
        </w:tabs>
        <w:jc w:val="both"/>
        <w:rPr>
          <w:lang w:val="ro-MD"/>
        </w:rPr>
      </w:pPr>
    </w:p>
    <w:p w:rsidR="00AD4079" w:rsidRPr="00FF430B" w:rsidRDefault="00AD4079" w:rsidP="00AD4079">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rsidR="00AD4079" w:rsidRPr="00FF430B" w:rsidRDefault="00AD4079" w:rsidP="00AD407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rsidR="00AD4079" w:rsidRPr="00FF430B" w:rsidRDefault="00AD4079" w:rsidP="00AD4079">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rsidR="00AD4079" w:rsidRPr="00FF430B" w:rsidRDefault="00AD4079" w:rsidP="00AD4079">
      <w:pPr>
        <w:pStyle w:val="a7"/>
        <w:tabs>
          <w:tab w:val="left" w:pos="567"/>
        </w:tabs>
        <w:rPr>
          <w:rFonts w:ascii="Times New Roman" w:hAnsi="Times New Roman"/>
          <w:szCs w:val="24"/>
          <w:lang w:val="ro-MD"/>
        </w:rPr>
      </w:pPr>
    </w:p>
    <w:p w:rsidR="00AD4079" w:rsidRPr="00FF430B" w:rsidRDefault="00AD4079" w:rsidP="00AD4079">
      <w:pPr>
        <w:pStyle w:val="a7"/>
        <w:tabs>
          <w:tab w:val="left" w:pos="567"/>
        </w:tabs>
        <w:rPr>
          <w:rFonts w:ascii="Times New Roman" w:hAnsi="Times New Roman"/>
          <w:szCs w:val="24"/>
          <w:lang w:val="ro-MD"/>
        </w:rPr>
      </w:pPr>
    </w:p>
    <w:p w:rsidR="00AD4079" w:rsidRDefault="00AD4079" w:rsidP="00AD4079">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rsidR="00AD4079" w:rsidRPr="00FF430B" w:rsidRDefault="00AD4079" w:rsidP="00AD4079">
      <w:pPr>
        <w:pStyle w:val="a7"/>
        <w:tabs>
          <w:tab w:val="left" w:pos="567"/>
        </w:tabs>
        <w:rPr>
          <w:rFonts w:ascii="Times New Roman" w:hAnsi="Times New Roman"/>
          <w:i/>
          <w:szCs w:val="24"/>
          <w:lang w:val="ro-MD"/>
        </w:rPr>
        <w:sectPr w:rsidR="00AD4079" w:rsidRPr="00FF430B" w:rsidSect="00837D1C">
          <w:footerReference w:type="first" r:id="rId12"/>
          <w:pgSz w:w="11906" w:h="16838" w:code="9"/>
          <w:pgMar w:top="426" w:right="1134" w:bottom="851" w:left="1276" w:header="720" w:footer="510" w:gutter="0"/>
          <w:cols w:space="720"/>
          <w:titlePg/>
          <w:docGrid w:linePitch="326"/>
        </w:sectPr>
      </w:pPr>
    </w:p>
    <w:p w:rsidR="00AD4079" w:rsidRPr="00FF430B" w:rsidRDefault="00AD4079" w:rsidP="00AD4079">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24</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Default="00AD4079" w:rsidP="00AD4079">
      <w:pPr>
        <w:pStyle w:val="2"/>
        <w:spacing w:before="0"/>
        <w:jc w:val="center"/>
        <w:rPr>
          <w:rFonts w:ascii="Times New Roman" w:hAnsi="Times New Roman" w:cs="Times New Roman"/>
          <w:b w:val="0"/>
          <w:bCs w:val="0"/>
          <w:color w:val="auto"/>
          <w:lang w:val="ro-MD"/>
        </w:rPr>
      </w:pPr>
    </w:p>
    <w:p w:rsidR="00AD4079" w:rsidRPr="006F2895" w:rsidRDefault="00AD4079" w:rsidP="00AD4079">
      <w:pPr>
        <w:jc w:val="center"/>
        <w:rPr>
          <w:b/>
          <w:lang w:val="ro-MD"/>
        </w:rPr>
      </w:pPr>
      <w:r w:rsidRPr="006F2895">
        <w:rPr>
          <w:b/>
          <w:lang w:val="ro-MD"/>
        </w:rPr>
        <w:t>CAIET DE SARCINI</w:t>
      </w:r>
    </w:p>
    <w:p w:rsidR="00AD4079" w:rsidRPr="00FF430B" w:rsidRDefault="00AD4079" w:rsidP="00AD4079">
      <w:pPr>
        <w:rPr>
          <w:lang w:val="ro-MD"/>
        </w:rPr>
      </w:pPr>
    </w:p>
    <w:p w:rsidR="00AD4079" w:rsidRPr="00FF430B" w:rsidRDefault="00AD4079" w:rsidP="00AD4079">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rsidR="00AD4079" w:rsidRPr="00FF430B" w:rsidRDefault="00AD4079" w:rsidP="00AD4079">
      <w:pPr>
        <w:pStyle w:val="a"/>
        <w:numPr>
          <w:ilvl w:val="0"/>
          <w:numId w:val="0"/>
        </w:numPr>
        <w:rPr>
          <w:lang w:val="ro-MD"/>
        </w:rPr>
      </w:pPr>
    </w:p>
    <w:p w:rsidR="00AD4079" w:rsidRPr="00FF430B" w:rsidRDefault="00AD4079" w:rsidP="00AD4079">
      <w:pPr>
        <w:pStyle w:val="a"/>
        <w:numPr>
          <w:ilvl w:val="0"/>
          <w:numId w:val="15"/>
        </w:numPr>
        <w:ind w:left="0"/>
        <w:contextualSpacing/>
        <w:rPr>
          <w:lang w:val="ro-MD"/>
        </w:rPr>
      </w:pPr>
      <w:r w:rsidRPr="00FF430B">
        <w:rPr>
          <w:b/>
          <w:lang w:val="ro-MD"/>
        </w:rPr>
        <w:t>Denumirea obiectului</w:t>
      </w:r>
    </w:p>
    <w:p w:rsidR="00AD4079" w:rsidRPr="00FF430B" w:rsidRDefault="00AD4079" w:rsidP="00AD4079">
      <w:pPr>
        <w:pStyle w:val="a"/>
        <w:numPr>
          <w:ilvl w:val="0"/>
          <w:numId w:val="0"/>
        </w:numPr>
        <w:rPr>
          <w:lang w:val="ro-MD"/>
        </w:rPr>
      </w:pPr>
      <w:r w:rsidRPr="00FF430B">
        <w:rPr>
          <w:lang w:val="ro-MD"/>
        </w:rPr>
        <w:t>Se precizează descrierea generală a obiectului de proiectare.</w:t>
      </w:r>
    </w:p>
    <w:p w:rsidR="00AD4079" w:rsidRPr="00FF430B" w:rsidRDefault="00AD4079" w:rsidP="00AD4079">
      <w:pPr>
        <w:pStyle w:val="a"/>
        <w:numPr>
          <w:ilvl w:val="0"/>
          <w:numId w:val="15"/>
        </w:numPr>
        <w:tabs>
          <w:tab w:val="clear" w:pos="1134"/>
        </w:tabs>
        <w:ind w:left="0"/>
        <w:contextualSpacing/>
        <w:rPr>
          <w:lang w:val="ro-MD"/>
        </w:rPr>
      </w:pPr>
      <w:r w:rsidRPr="00FF430B">
        <w:rPr>
          <w:b/>
          <w:lang w:val="ro-MD"/>
        </w:rPr>
        <w:t xml:space="preserve">Amplasarea obiectului </w:t>
      </w:r>
    </w:p>
    <w:p w:rsidR="00AD4079" w:rsidRPr="00FF430B" w:rsidRDefault="00AD4079" w:rsidP="00AD4079">
      <w:pPr>
        <w:pStyle w:val="a"/>
        <w:numPr>
          <w:ilvl w:val="0"/>
          <w:numId w:val="0"/>
        </w:numPr>
        <w:rPr>
          <w:lang w:val="ro-MD"/>
        </w:rPr>
      </w:pPr>
      <w:r w:rsidRPr="00FF430B">
        <w:rPr>
          <w:lang w:val="ro-MD"/>
        </w:rPr>
        <w:t>Se precizează adresa.</w:t>
      </w:r>
    </w:p>
    <w:p w:rsidR="00AD4079" w:rsidRPr="00FF430B" w:rsidRDefault="00AD4079" w:rsidP="00AD4079">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rsidR="00AD4079" w:rsidRPr="00FF430B" w:rsidRDefault="00AD4079" w:rsidP="00AD4079">
      <w:pPr>
        <w:pStyle w:val="a"/>
        <w:numPr>
          <w:ilvl w:val="0"/>
          <w:numId w:val="0"/>
        </w:numPr>
        <w:rPr>
          <w:lang w:val="ro-MD"/>
        </w:rPr>
      </w:pPr>
      <w:r w:rsidRPr="00FF430B">
        <w:rPr>
          <w:lang w:val="ro-MD"/>
        </w:rPr>
        <w:t xml:space="preserve">Se precizează </w:t>
      </w:r>
      <w:r w:rsidRPr="00FF430B">
        <w:rPr>
          <w:rStyle w:val="shorttext"/>
          <w:lang w:val="ro-MD"/>
        </w:rPr>
        <w:t>Autoritatea contractantă.</w:t>
      </w:r>
    </w:p>
    <w:p w:rsidR="00AD4079" w:rsidRPr="00FF430B" w:rsidRDefault="00AD4079" w:rsidP="00AD4079">
      <w:pPr>
        <w:pStyle w:val="a"/>
        <w:numPr>
          <w:ilvl w:val="0"/>
          <w:numId w:val="15"/>
        </w:numPr>
        <w:tabs>
          <w:tab w:val="clear" w:pos="1134"/>
        </w:tabs>
        <w:ind w:left="0"/>
        <w:contextualSpacing/>
        <w:rPr>
          <w:lang w:val="ro-MD"/>
        </w:rPr>
      </w:pPr>
      <w:r w:rsidRPr="00FF430B">
        <w:rPr>
          <w:b/>
          <w:lang w:val="ro-MD"/>
        </w:rPr>
        <w:t xml:space="preserve">Statutul de protecție  </w:t>
      </w:r>
    </w:p>
    <w:p w:rsidR="00AD4079" w:rsidRPr="00FF430B" w:rsidRDefault="00AD4079" w:rsidP="00AD4079">
      <w:pPr>
        <w:pStyle w:val="a"/>
        <w:numPr>
          <w:ilvl w:val="0"/>
          <w:numId w:val="0"/>
        </w:numPr>
        <w:rPr>
          <w:lang w:val="ro-MD"/>
        </w:rPr>
      </w:pPr>
      <w:r w:rsidRPr="00FF430B">
        <w:rPr>
          <w:lang w:val="ro-MD"/>
        </w:rPr>
        <w:t>Se precizează după caz.</w:t>
      </w:r>
    </w:p>
    <w:p w:rsidR="00AD4079" w:rsidRPr="00FF430B" w:rsidRDefault="00AD4079" w:rsidP="00AD4079">
      <w:pPr>
        <w:pStyle w:val="a"/>
        <w:numPr>
          <w:ilvl w:val="0"/>
          <w:numId w:val="15"/>
        </w:numPr>
        <w:tabs>
          <w:tab w:val="clear" w:pos="1134"/>
        </w:tabs>
        <w:ind w:left="0"/>
        <w:contextualSpacing/>
        <w:rPr>
          <w:b/>
          <w:lang w:val="ro-MD"/>
        </w:rPr>
      </w:pPr>
      <w:r w:rsidRPr="00FF430B">
        <w:rPr>
          <w:b/>
          <w:lang w:val="ro-MD"/>
        </w:rPr>
        <w:t>Temeiul proiectării</w:t>
      </w:r>
    </w:p>
    <w:p w:rsidR="00AD4079" w:rsidRPr="00FF430B" w:rsidRDefault="00AD4079" w:rsidP="00AD4079">
      <w:pPr>
        <w:pStyle w:val="a"/>
        <w:numPr>
          <w:ilvl w:val="0"/>
          <w:numId w:val="0"/>
        </w:numPr>
        <w:tabs>
          <w:tab w:val="clear" w:pos="1134"/>
        </w:tabs>
        <w:contextualSpacing/>
        <w:rPr>
          <w:lang w:val="ro-MD"/>
        </w:rPr>
      </w:pPr>
      <w:r w:rsidRPr="00FF430B">
        <w:rPr>
          <w:lang w:val="ro-MD"/>
        </w:rPr>
        <w:t xml:space="preserve">Se precizează temeiul elaborării documentației. </w:t>
      </w:r>
    </w:p>
    <w:p w:rsidR="00AD4079" w:rsidRPr="00FF430B" w:rsidRDefault="00AD4079" w:rsidP="00AD4079">
      <w:pPr>
        <w:pStyle w:val="a"/>
        <w:numPr>
          <w:ilvl w:val="0"/>
          <w:numId w:val="15"/>
        </w:numPr>
        <w:tabs>
          <w:tab w:val="clear" w:pos="1134"/>
        </w:tabs>
        <w:ind w:left="0"/>
        <w:contextualSpacing/>
        <w:rPr>
          <w:lang w:val="ro-MD"/>
        </w:rPr>
      </w:pPr>
      <w:r w:rsidRPr="00FF430B">
        <w:rPr>
          <w:b/>
          <w:lang w:val="ro-MD"/>
        </w:rPr>
        <w:t xml:space="preserve">Descrierea obiectului </w:t>
      </w:r>
    </w:p>
    <w:p w:rsidR="00AD4079" w:rsidRPr="00FF430B" w:rsidRDefault="00AD4079" w:rsidP="00AD4079">
      <w:pPr>
        <w:rPr>
          <w:lang w:val="ro-MD"/>
        </w:rPr>
      </w:pPr>
      <w:r w:rsidRPr="00FF430B">
        <w:rPr>
          <w:lang w:val="ro-MD"/>
        </w:rPr>
        <w:t>Se precizează caracteristicile tehnice ale obiectului.</w:t>
      </w:r>
    </w:p>
    <w:p w:rsidR="00AD4079" w:rsidRPr="00FF430B" w:rsidRDefault="00AD4079" w:rsidP="00AD4079">
      <w:pPr>
        <w:pStyle w:val="a"/>
        <w:numPr>
          <w:ilvl w:val="0"/>
          <w:numId w:val="15"/>
        </w:numPr>
        <w:ind w:left="0"/>
        <w:contextualSpacing/>
        <w:rPr>
          <w:lang w:val="ro-MD"/>
        </w:rPr>
      </w:pPr>
      <w:r w:rsidRPr="00FF430B">
        <w:rPr>
          <w:b/>
          <w:lang w:val="ro-MD"/>
        </w:rPr>
        <w:t>Justificarea elaborării documentației de proiect</w:t>
      </w:r>
    </w:p>
    <w:p w:rsidR="00AD4079" w:rsidRPr="00FF430B" w:rsidRDefault="00AD4079" w:rsidP="00AD4079">
      <w:pPr>
        <w:rPr>
          <w:lang w:val="ro-MD"/>
        </w:rPr>
      </w:pPr>
      <w:r w:rsidRPr="00FF430B">
        <w:rPr>
          <w:lang w:val="ro-MD"/>
        </w:rPr>
        <w:t>Se precizează necesitatea elaborării documentației.</w:t>
      </w:r>
    </w:p>
    <w:p w:rsidR="00AD4079" w:rsidRPr="00FF430B" w:rsidRDefault="00AD4079" w:rsidP="00AD4079">
      <w:pPr>
        <w:pStyle w:val="a"/>
        <w:numPr>
          <w:ilvl w:val="0"/>
          <w:numId w:val="15"/>
        </w:numPr>
        <w:tabs>
          <w:tab w:val="clear" w:pos="1134"/>
        </w:tabs>
        <w:ind w:left="0"/>
        <w:contextualSpacing/>
        <w:rPr>
          <w:b/>
          <w:lang w:val="ro-MD"/>
        </w:rPr>
      </w:pPr>
      <w:r w:rsidRPr="00FF430B">
        <w:rPr>
          <w:b/>
          <w:lang w:val="ro-MD"/>
        </w:rPr>
        <w:t>Cerințe referitor la lucrările planificate la obiect</w:t>
      </w:r>
    </w:p>
    <w:p w:rsidR="00AD4079" w:rsidRPr="00FF430B" w:rsidRDefault="00AD4079" w:rsidP="00AD4079">
      <w:pPr>
        <w:pStyle w:val="a"/>
        <w:numPr>
          <w:ilvl w:val="0"/>
          <w:numId w:val="0"/>
        </w:numPr>
        <w:rPr>
          <w:rStyle w:val="shorttext"/>
          <w:lang w:val="ro-MD"/>
        </w:rPr>
      </w:pPr>
      <w:r w:rsidRPr="00FF430B">
        <w:rPr>
          <w:lang w:val="ro-MD"/>
        </w:rPr>
        <w:t>Se precizează tipul lucrărilor pentru care este necesară elaborarea documentației de proiect.</w:t>
      </w:r>
    </w:p>
    <w:p w:rsidR="00AD4079" w:rsidRPr="00FF430B" w:rsidRDefault="00AD4079" w:rsidP="00AD4079">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rsidR="00AD4079" w:rsidRPr="00FF430B" w:rsidRDefault="00AD4079" w:rsidP="00AD4079">
      <w:pPr>
        <w:tabs>
          <w:tab w:val="left" w:pos="990"/>
        </w:tabs>
        <w:jc w:val="both"/>
        <w:rPr>
          <w:lang w:val="ro-MD"/>
        </w:rPr>
      </w:pPr>
      <w:r w:rsidRPr="00FF430B">
        <w:rPr>
          <w:lang w:val="ro-MD"/>
        </w:rPr>
        <w:t>Se precizează etapele, cerințele privindexecuția documentației de proiect etc.</w:t>
      </w:r>
    </w:p>
    <w:p w:rsidR="00AD4079" w:rsidRPr="00FF430B" w:rsidRDefault="00AD4079" w:rsidP="00AD4079">
      <w:pPr>
        <w:tabs>
          <w:tab w:val="left" w:pos="990"/>
        </w:tabs>
        <w:ind w:left="-426"/>
        <w:jc w:val="both"/>
        <w:rPr>
          <w:lang w:val="ro-MD"/>
        </w:rPr>
      </w:pPr>
      <w:r w:rsidRPr="00FF430B">
        <w:rPr>
          <w:b/>
          <w:lang w:val="ro-MD"/>
        </w:rPr>
        <w:t>10. Documente obligatorii la depunerea ofertei</w:t>
      </w:r>
    </w:p>
    <w:p w:rsidR="00AD4079" w:rsidRPr="00FF430B" w:rsidRDefault="00AD4079" w:rsidP="00AD4079">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AD4079" w:rsidRPr="00FF430B" w:rsidRDefault="00AD4079" w:rsidP="00AD4079">
      <w:pPr>
        <w:ind w:hanging="426"/>
        <w:jc w:val="both"/>
        <w:rPr>
          <w:b/>
          <w:lang w:val="ro-MD"/>
        </w:rPr>
      </w:pPr>
      <w:r w:rsidRPr="00FF430B">
        <w:rPr>
          <w:b/>
          <w:lang w:val="ro-MD"/>
        </w:rPr>
        <w:t>11. Documente obligatorii la evaluarea ofertelor.</w:t>
      </w:r>
    </w:p>
    <w:p w:rsidR="00AD4079" w:rsidRPr="00FF430B" w:rsidRDefault="00AD4079" w:rsidP="00AD4079">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D4079" w:rsidRPr="00FF430B" w:rsidRDefault="00AD4079" w:rsidP="00AD4079">
      <w:pPr>
        <w:pStyle w:val="a"/>
        <w:numPr>
          <w:ilvl w:val="0"/>
          <w:numId w:val="0"/>
        </w:numPr>
        <w:ind w:left="360" w:right="-1"/>
        <w:rPr>
          <w:lang w:val="ro-MD"/>
        </w:rPr>
      </w:pPr>
    </w:p>
    <w:p w:rsidR="00AD4079" w:rsidRPr="00FF430B" w:rsidRDefault="00AD4079" w:rsidP="00AD4079">
      <w:pPr>
        <w:ind w:firstLine="142"/>
        <w:jc w:val="both"/>
        <w:rPr>
          <w:b/>
          <w:bCs/>
          <w:lang w:val="ro-MD"/>
        </w:rPr>
      </w:pPr>
    </w:p>
    <w:p w:rsidR="00AD4079" w:rsidRPr="00FF430B" w:rsidRDefault="00AD4079" w:rsidP="00AD4079">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rsidR="00AD4079" w:rsidRPr="00FF430B" w:rsidRDefault="00AD4079" w:rsidP="00AD4079">
      <w:pPr>
        <w:pStyle w:val="a"/>
        <w:numPr>
          <w:ilvl w:val="0"/>
          <w:numId w:val="0"/>
        </w:numPr>
        <w:ind w:right="-1"/>
        <w:rPr>
          <w:i/>
          <w:lang w:val="ro-MD"/>
        </w:rPr>
      </w:pPr>
    </w:p>
    <w:p w:rsidR="00AD4079" w:rsidRPr="00FF430B" w:rsidRDefault="00AD4079" w:rsidP="00AD4079">
      <w:pPr>
        <w:pStyle w:val="a"/>
        <w:numPr>
          <w:ilvl w:val="0"/>
          <w:numId w:val="0"/>
        </w:numPr>
        <w:ind w:right="-1"/>
        <w:rPr>
          <w:i/>
          <w:lang w:val="ro-MD"/>
        </w:rPr>
      </w:pPr>
    </w:p>
    <w:p w:rsidR="00AD4079" w:rsidRPr="00FF430B" w:rsidRDefault="00AD4079" w:rsidP="00AD4079">
      <w:pPr>
        <w:ind w:firstLine="709"/>
        <w:jc w:val="both"/>
        <w:rPr>
          <w:i/>
          <w:iCs/>
          <w:lang w:val="ro-MD"/>
        </w:rPr>
      </w:pPr>
    </w:p>
    <w:p w:rsidR="00AD4079" w:rsidRPr="00FF430B" w:rsidRDefault="00AD4079" w:rsidP="00AD4079">
      <w:pPr>
        <w:ind w:firstLine="709"/>
        <w:jc w:val="both"/>
        <w:rPr>
          <w:i/>
          <w:iCs/>
          <w:lang w:val="ro-MD"/>
        </w:rPr>
      </w:pPr>
    </w:p>
    <w:p w:rsidR="00AD4079" w:rsidRPr="00FF430B" w:rsidRDefault="00AD4079" w:rsidP="00AD4079">
      <w:pPr>
        <w:ind w:firstLine="709"/>
        <w:jc w:val="both"/>
        <w:rPr>
          <w:i/>
          <w:iCs/>
          <w:lang w:val="ro-MD"/>
        </w:rPr>
      </w:pPr>
    </w:p>
    <w:p w:rsidR="00AD4079" w:rsidRPr="00FF430B" w:rsidRDefault="00AD4079" w:rsidP="00AD4079">
      <w:pPr>
        <w:ind w:firstLine="709"/>
        <w:jc w:val="both"/>
        <w:rPr>
          <w:i/>
          <w:iCs/>
          <w:lang w:val="ro-MD"/>
        </w:rPr>
      </w:pPr>
    </w:p>
    <w:p w:rsidR="00AD4079" w:rsidRPr="00FF430B" w:rsidRDefault="00AD4079" w:rsidP="00AD4079">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rsidR="00AD4079" w:rsidRPr="00FF430B" w:rsidRDefault="00AD4079" w:rsidP="00AD4079">
      <w:pPr>
        <w:pStyle w:val="a"/>
        <w:numPr>
          <w:ilvl w:val="0"/>
          <w:numId w:val="0"/>
        </w:numPr>
        <w:ind w:right="-1"/>
        <w:rPr>
          <w:i/>
          <w:lang w:val="ro-MD"/>
        </w:rPr>
      </w:pPr>
    </w:p>
    <w:p w:rsidR="00AD4079" w:rsidRPr="00FF430B" w:rsidRDefault="00AD4079" w:rsidP="00AD4079">
      <w:pPr>
        <w:pStyle w:val="a"/>
        <w:numPr>
          <w:ilvl w:val="0"/>
          <w:numId w:val="0"/>
        </w:numPr>
        <w:ind w:right="-1"/>
        <w:rPr>
          <w:i/>
          <w:lang w:val="ro-MD"/>
        </w:rPr>
      </w:pPr>
    </w:p>
    <w:p w:rsidR="00AD4079" w:rsidRDefault="00AD4079" w:rsidP="00AD4079">
      <w:pPr>
        <w:jc w:val="right"/>
        <w:rPr>
          <w:noProof w:val="0"/>
          <w:lang w:val="ro-MD"/>
        </w:rPr>
      </w:pPr>
    </w:p>
    <w:p w:rsidR="00AD4079" w:rsidRDefault="00AD4079" w:rsidP="00AD4079">
      <w:pPr>
        <w:jc w:val="right"/>
        <w:rPr>
          <w:noProof w:val="0"/>
          <w:lang w:val="ro-MD"/>
        </w:rPr>
      </w:pPr>
    </w:p>
    <w:p w:rsidR="00AD4079" w:rsidRPr="00FF430B" w:rsidRDefault="00AD4079" w:rsidP="00AD4079">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25</w:t>
      </w:r>
    </w:p>
    <w:p w:rsidR="00AD4079" w:rsidRPr="00FF430B" w:rsidRDefault="00AD4079" w:rsidP="00AD4079">
      <w:pPr>
        <w:jc w:val="right"/>
        <w:rPr>
          <w:noProof w:val="0"/>
          <w:lang w:val="ro-MD"/>
        </w:rPr>
      </w:pPr>
      <w:r w:rsidRPr="00FF430B">
        <w:rPr>
          <w:noProof w:val="0"/>
          <w:lang w:val="ro-MD"/>
        </w:rPr>
        <w:t>la Documentația standard nr._____</w:t>
      </w:r>
    </w:p>
    <w:p w:rsidR="00AD4079" w:rsidRPr="00FF430B" w:rsidRDefault="00AD4079" w:rsidP="00AD4079">
      <w:pPr>
        <w:jc w:val="right"/>
        <w:rPr>
          <w:noProof w:val="0"/>
          <w:lang w:val="ro-MD"/>
        </w:rPr>
      </w:pPr>
      <w:r w:rsidRPr="00FF430B">
        <w:rPr>
          <w:noProof w:val="0"/>
          <w:lang w:val="ro-MD"/>
        </w:rPr>
        <w:t>din “____” ________ 20___</w:t>
      </w:r>
    </w:p>
    <w:p w:rsidR="00AD4079" w:rsidRPr="00FF430B" w:rsidRDefault="00AD4079" w:rsidP="00AD4079">
      <w:pPr>
        <w:pStyle w:val="a"/>
        <w:numPr>
          <w:ilvl w:val="0"/>
          <w:numId w:val="0"/>
        </w:numPr>
        <w:ind w:right="-1"/>
        <w:rPr>
          <w:i/>
          <w:lang w:val="ro-MD"/>
        </w:rPr>
      </w:pPr>
    </w:p>
    <w:p w:rsidR="00AD4079" w:rsidRPr="00FF430B" w:rsidRDefault="00AD4079" w:rsidP="00AD4079">
      <w:pPr>
        <w:pStyle w:val="a"/>
        <w:numPr>
          <w:ilvl w:val="0"/>
          <w:numId w:val="0"/>
        </w:numPr>
        <w:ind w:right="-1"/>
        <w:rPr>
          <w:i/>
          <w:lang w:val="ro-MD"/>
        </w:rPr>
      </w:pPr>
    </w:p>
    <w:p w:rsidR="00AD4079" w:rsidRPr="00FF430B" w:rsidRDefault="00AD4079" w:rsidP="00AD4079">
      <w:pPr>
        <w:pStyle w:val="a"/>
        <w:numPr>
          <w:ilvl w:val="0"/>
          <w:numId w:val="0"/>
        </w:numPr>
        <w:ind w:right="-1"/>
        <w:rPr>
          <w:i/>
          <w:lang w:val="ro-MD"/>
        </w:rPr>
      </w:pPr>
    </w:p>
    <w:p w:rsidR="00AD4079" w:rsidRPr="00FF430B" w:rsidRDefault="00AD4079" w:rsidP="00AD4079">
      <w:pPr>
        <w:jc w:val="center"/>
        <w:rPr>
          <w:b/>
          <w:noProof w:val="0"/>
          <w:lang w:val="ro-MD"/>
        </w:rPr>
      </w:pPr>
    </w:p>
    <w:p w:rsidR="00AD4079" w:rsidRPr="00FF430B" w:rsidRDefault="00AD4079" w:rsidP="00AD4079">
      <w:pPr>
        <w:jc w:val="center"/>
        <w:rPr>
          <w:b/>
          <w:noProof w:val="0"/>
          <w:lang w:val="ro-MD"/>
        </w:rPr>
      </w:pPr>
      <w:r w:rsidRPr="00FF430B">
        <w:rPr>
          <w:b/>
          <w:noProof w:val="0"/>
          <w:lang w:val="ro-MD"/>
        </w:rPr>
        <w:t>CONTRACT – MODEL</w:t>
      </w:r>
    </w:p>
    <w:p w:rsidR="00AD4079" w:rsidRPr="00FF430B" w:rsidRDefault="00AD4079" w:rsidP="00AD4079">
      <w:pPr>
        <w:pStyle w:val="a"/>
        <w:numPr>
          <w:ilvl w:val="0"/>
          <w:numId w:val="0"/>
        </w:numPr>
        <w:ind w:right="-1"/>
        <w:rPr>
          <w:lang w:val="ro-MD"/>
        </w:rPr>
      </w:pPr>
    </w:p>
    <w:p w:rsidR="00AD4079" w:rsidRPr="00FF430B" w:rsidRDefault="00AD4079" w:rsidP="00AD4079">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D4079" w:rsidRPr="00EC30C2" w:rsidTr="001A6B39">
        <w:trPr>
          <w:trHeight w:val="697"/>
        </w:trPr>
        <w:tc>
          <w:tcPr>
            <w:tcW w:w="9748" w:type="dxa"/>
            <w:vAlign w:val="center"/>
          </w:tcPr>
          <w:p w:rsidR="00AD4079" w:rsidRPr="00FF430B" w:rsidRDefault="00AD4079" w:rsidP="001A6B39">
            <w:pPr>
              <w:jc w:val="both"/>
              <w:rPr>
                <w:lang w:val="ro-MD"/>
              </w:rPr>
            </w:pPr>
          </w:p>
          <w:p w:rsidR="00AD4079" w:rsidRPr="00FF430B" w:rsidRDefault="00AD4079" w:rsidP="001A6B39">
            <w:pPr>
              <w:jc w:val="both"/>
              <w:rPr>
                <w:b/>
                <w:caps/>
                <w:sz w:val="28"/>
                <w:szCs w:val="28"/>
                <w:lang w:val="ro-MD"/>
              </w:rPr>
            </w:pPr>
          </w:p>
          <w:p w:rsidR="00AD4079" w:rsidRPr="00FF430B" w:rsidRDefault="00AD4079" w:rsidP="001A6B39">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rsidR="00AD4079" w:rsidRPr="00FF430B" w:rsidRDefault="00AD4079" w:rsidP="001A6B39">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rsidR="00AD4079" w:rsidRPr="00FF430B" w:rsidRDefault="00AD4079" w:rsidP="001A6B39">
            <w:pPr>
              <w:jc w:val="both"/>
              <w:rPr>
                <w:b/>
                <w:i/>
                <w:lang w:val="ro-MD"/>
              </w:rPr>
            </w:pPr>
          </w:p>
          <w:p w:rsidR="00AD4079" w:rsidRPr="00FF430B" w:rsidRDefault="00AD4079" w:rsidP="001A6B39">
            <w:pPr>
              <w:jc w:val="both"/>
              <w:rPr>
                <w:b/>
                <w:i/>
                <w:lang w:val="ro-MD"/>
              </w:rPr>
            </w:pPr>
          </w:p>
          <w:p w:rsidR="00AD4079" w:rsidRPr="00FF430B" w:rsidRDefault="00AD4079" w:rsidP="001A6B39">
            <w:pPr>
              <w:tabs>
                <w:tab w:val="center" w:pos="-6663"/>
                <w:tab w:val="left" w:pos="567"/>
                <w:tab w:val="right" w:pos="10206"/>
              </w:tabs>
              <w:rPr>
                <w:lang w:val="ro-MD"/>
              </w:rPr>
            </w:pPr>
            <w:r w:rsidRPr="00FF430B">
              <w:rPr>
                <w:lang w:val="ro-MD"/>
              </w:rPr>
              <w:t>„___”_________20__                                                                                  _________________</w:t>
            </w:r>
          </w:p>
          <w:p w:rsidR="00AD4079" w:rsidRPr="00FF430B" w:rsidRDefault="00AD4079" w:rsidP="001A6B39">
            <w:pPr>
              <w:jc w:val="center"/>
              <w:rPr>
                <w:lang w:val="ro-MD"/>
              </w:rPr>
            </w:pPr>
            <w:r w:rsidRPr="00FF430B">
              <w:rPr>
                <w:sz w:val="20"/>
                <w:szCs w:val="20"/>
                <w:lang w:val="ro-MD"/>
              </w:rPr>
              <w:t xml:space="preserve">                                                                                                                                    (municipiu, oraş)</w:t>
            </w:r>
          </w:p>
          <w:p w:rsidR="00AD4079" w:rsidRPr="00FF430B" w:rsidRDefault="00AD4079" w:rsidP="001A6B39">
            <w:pPr>
              <w:jc w:val="both"/>
              <w:rPr>
                <w:lang w:val="ro-MD"/>
              </w:rPr>
            </w:pPr>
          </w:p>
          <w:p w:rsidR="00AD4079" w:rsidRPr="00FF430B" w:rsidRDefault="00AD4079" w:rsidP="001A6B39">
            <w:pPr>
              <w:jc w:val="both"/>
              <w:rPr>
                <w:lang w:val="ro-MD"/>
              </w:rPr>
            </w:pPr>
          </w:p>
          <w:p w:rsidR="00AD4079" w:rsidRPr="00FF430B" w:rsidRDefault="00AD4079" w:rsidP="001A6B39">
            <w:pPr>
              <w:pStyle w:val="a"/>
              <w:numPr>
                <w:ilvl w:val="3"/>
                <w:numId w:val="3"/>
              </w:numPr>
              <w:rPr>
                <w:b/>
                <w:kern w:val="28"/>
                <w:lang w:val="ro-MD"/>
              </w:rPr>
            </w:pPr>
            <w:r w:rsidRPr="00FF430B">
              <w:rPr>
                <w:b/>
                <w:kern w:val="28"/>
                <w:lang w:val="ro-MD"/>
              </w:rPr>
              <w:t>PARTEA GENERALĂ</w:t>
            </w:r>
          </w:p>
          <w:p w:rsidR="00AD4079" w:rsidRPr="00FF430B" w:rsidRDefault="00AD4079" w:rsidP="001A6B39">
            <w:pPr>
              <w:pStyle w:val="a"/>
              <w:numPr>
                <w:ilvl w:val="0"/>
                <w:numId w:val="0"/>
              </w:numPr>
              <w:ind w:left="3240"/>
              <w:rPr>
                <w:kern w:val="28"/>
                <w:sz w:val="20"/>
                <w:szCs w:val="20"/>
                <w:lang w:val="ro-MD"/>
              </w:rPr>
            </w:pPr>
            <w:r w:rsidRPr="00FF430B">
              <w:rPr>
                <w:kern w:val="28"/>
                <w:sz w:val="20"/>
                <w:szCs w:val="20"/>
                <w:lang w:val="ro-MD"/>
              </w:rPr>
              <w:t xml:space="preserve"> (OBLIGATORIU)</w:t>
            </w:r>
          </w:p>
          <w:p w:rsidR="00AD4079" w:rsidRPr="00FF430B" w:rsidRDefault="00AD4079" w:rsidP="001A6B39">
            <w:pPr>
              <w:rPr>
                <w:b/>
                <w:kern w:val="28"/>
                <w:lang w:val="ro-MD"/>
              </w:rPr>
            </w:pPr>
          </w:p>
          <w:p w:rsidR="00AD4079" w:rsidRPr="00FF430B" w:rsidRDefault="00AD4079" w:rsidP="001A6B39">
            <w:pPr>
              <w:rPr>
                <w:b/>
                <w:kern w:val="28"/>
                <w:lang w:val="ro-MD"/>
              </w:rPr>
            </w:pPr>
            <w:r w:rsidRPr="00FF430B">
              <w:rPr>
                <w:b/>
                <w:kern w:val="28"/>
                <w:lang w:val="ro-MD"/>
              </w:rPr>
              <w:t>PĂRŢILE CONTRACTANTE</w:t>
            </w:r>
          </w:p>
          <w:p w:rsidR="00AD4079" w:rsidRPr="00FF430B" w:rsidRDefault="00AD4079" w:rsidP="001A6B39">
            <w:pPr>
              <w:rPr>
                <w:b/>
                <w:kern w:val="28"/>
                <w:lang w:val="ro-MD"/>
              </w:rPr>
            </w:pPr>
          </w:p>
          <w:p w:rsidR="00AD4079" w:rsidRPr="00FF430B" w:rsidRDefault="00AD4079" w:rsidP="001A6B39">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rsidR="00AD4079" w:rsidRPr="00FF430B" w:rsidRDefault="00AD4079" w:rsidP="001A6B39">
            <w:pPr>
              <w:tabs>
                <w:tab w:val="left" w:pos="567"/>
                <w:tab w:val="right" w:pos="10205"/>
              </w:tabs>
              <w:jc w:val="both"/>
              <w:rPr>
                <w:lang w:val="ro-MD"/>
              </w:rPr>
            </w:pPr>
            <w:r w:rsidRPr="00FF430B">
              <w:rPr>
                <w:lang w:val="ro-MD"/>
              </w:rPr>
              <w:t>_____________________________________________________________________, cu sediul în</w:t>
            </w:r>
          </w:p>
          <w:p w:rsidR="00AD4079" w:rsidRPr="00FF430B" w:rsidRDefault="00AD4079" w:rsidP="001A6B39">
            <w:pPr>
              <w:tabs>
                <w:tab w:val="left" w:pos="567"/>
                <w:tab w:val="right" w:pos="10205"/>
              </w:tabs>
              <w:jc w:val="both"/>
              <w:rPr>
                <w:sz w:val="20"/>
                <w:szCs w:val="20"/>
                <w:lang w:val="ro-MD"/>
              </w:rPr>
            </w:pPr>
            <w:r w:rsidRPr="00FF430B">
              <w:rPr>
                <w:sz w:val="20"/>
                <w:szCs w:val="20"/>
                <w:lang w:val="ro-MD"/>
              </w:rPr>
              <w:t xml:space="preserve">                                                          (denumirea autorităţii contractante) </w:t>
            </w:r>
          </w:p>
          <w:p w:rsidR="00AD4079" w:rsidRPr="00FF430B" w:rsidRDefault="00AD4079" w:rsidP="001A6B39">
            <w:pPr>
              <w:tabs>
                <w:tab w:val="left" w:pos="567"/>
                <w:tab w:val="right" w:pos="9531"/>
              </w:tabs>
              <w:jc w:val="both"/>
              <w:rPr>
                <w:lang w:val="ro-MD"/>
              </w:rPr>
            </w:pPr>
            <w:r w:rsidRPr="00FF430B">
              <w:rPr>
                <w:lang w:val="ro-MD"/>
              </w:rPr>
              <w:t>______________________________________________________________________________</w:t>
            </w:r>
          </w:p>
          <w:p w:rsidR="00AD4079" w:rsidRPr="00FF430B" w:rsidRDefault="00AD4079" w:rsidP="001A6B39">
            <w:pPr>
              <w:pStyle w:val="cn"/>
              <w:tabs>
                <w:tab w:val="left" w:pos="567"/>
              </w:tabs>
              <w:jc w:val="both"/>
              <w:rPr>
                <w:sz w:val="20"/>
                <w:szCs w:val="20"/>
                <w:lang w:val="ro-MD"/>
              </w:rPr>
            </w:pPr>
            <w:r w:rsidRPr="00FF430B">
              <w:rPr>
                <w:sz w:val="20"/>
                <w:szCs w:val="20"/>
                <w:lang w:val="ro-MD"/>
              </w:rPr>
              <w:t xml:space="preserve">                                                                   (localitatea) </w:t>
            </w:r>
          </w:p>
          <w:p w:rsidR="00AD4079" w:rsidRPr="00FF430B" w:rsidRDefault="00AD4079" w:rsidP="001A6B39">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rsidR="00AD4079" w:rsidRPr="00FF430B" w:rsidRDefault="00AD4079" w:rsidP="001A6B39">
            <w:pPr>
              <w:pStyle w:val="af2"/>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rsidR="00AD4079" w:rsidRPr="00FF430B" w:rsidRDefault="00AD4079" w:rsidP="001A6B39">
            <w:pPr>
              <w:pStyle w:val="af2"/>
              <w:tabs>
                <w:tab w:val="left" w:pos="567"/>
              </w:tabs>
              <w:ind w:firstLine="0"/>
              <w:rPr>
                <w:sz w:val="20"/>
                <w:szCs w:val="20"/>
                <w:lang w:val="ro-MD"/>
              </w:rPr>
            </w:pP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rsidR="00AD4079" w:rsidRPr="00FF430B" w:rsidRDefault="00AD4079" w:rsidP="001A6B39">
            <w:pPr>
              <w:tabs>
                <w:tab w:val="left" w:pos="567"/>
                <w:tab w:val="right" w:pos="9531"/>
              </w:tabs>
              <w:jc w:val="both"/>
              <w:rPr>
                <w:lang w:val="ro-MD"/>
              </w:rPr>
            </w:pPr>
            <w:r w:rsidRPr="00FF430B">
              <w:rPr>
                <w:lang w:val="ro-MD"/>
              </w:rPr>
              <w:t xml:space="preserve">în calitate de Beneficiar, pe de o parte, şi______________________________________________, </w:t>
            </w:r>
          </w:p>
          <w:p w:rsidR="00AD4079" w:rsidRPr="00FF430B" w:rsidRDefault="00AD4079" w:rsidP="001A6B39">
            <w:pPr>
              <w:tabs>
                <w:tab w:val="left" w:pos="567"/>
                <w:tab w:val="right" w:pos="10205"/>
              </w:tabs>
              <w:jc w:val="both"/>
              <w:rPr>
                <w:sz w:val="20"/>
                <w:szCs w:val="20"/>
                <w:lang w:val="ro-MD"/>
              </w:rPr>
            </w:pPr>
            <w:r w:rsidRPr="00FF430B">
              <w:rPr>
                <w:sz w:val="20"/>
                <w:szCs w:val="20"/>
                <w:lang w:val="ro-MD"/>
              </w:rPr>
              <w:t xml:space="preserve">                                                                                                (denumirea operatorului economic) </w:t>
            </w:r>
          </w:p>
          <w:p w:rsidR="00AD4079" w:rsidRPr="00FF430B" w:rsidRDefault="00AD4079" w:rsidP="001A6B39">
            <w:pPr>
              <w:tabs>
                <w:tab w:val="left" w:pos="567"/>
                <w:tab w:val="right" w:pos="9531"/>
              </w:tabs>
              <w:jc w:val="both"/>
              <w:rPr>
                <w:lang w:val="ro-MD"/>
              </w:rPr>
            </w:pPr>
            <w:r w:rsidRPr="00FF430B">
              <w:rPr>
                <w:lang w:val="ro-MD"/>
              </w:rPr>
              <w:t>cu sediul în _________________________________str._________________________________,</w:t>
            </w:r>
          </w:p>
          <w:p w:rsidR="00AD4079" w:rsidRPr="00FF430B" w:rsidRDefault="00AD4079" w:rsidP="001A6B39">
            <w:pPr>
              <w:tabs>
                <w:tab w:val="left" w:pos="567"/>
                <w:tab w:val="right" w:pos="10205"/>
              </w:tabs>
              <w:jc w:val="both"/>
              <w:rPr>
                <w:sz w:val="20"/>
                <w:szCs w:val="20"/>
                <w:lang w:val="ro-MD"/>
              </w:rPr>
            </w:pPr>
            <w:r w:rsidRPr="00FF430B">
              <w:rPr>
                <w:sz w:val="20"/>
                <w:szCs w:val="20"/>
                <w:lang w:val="ro-MD"/>
              </w:rPr>
              <w:t xml:space="preserve">                                                    (localitatea) </w:t>
            </w:r>
          </w:p>
          <w:p w:rsidR="00AD4079" w:rsidRPr="00FF430B" w:rsidRDefault="00AD4079" w:rsidP="001A6B39">
            <w:pPr>
              <w:pStyle w:val="af2"/>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AD4079" w:rsidRPr="00FF430B" w:rsidRDefault="00AD4079" w:rsidP="001A6B39">
            <w:pPr>
              <w:pStyle w:val="af2"/>
              <w:tabs>
                <w:tab w:val="left" w:pos="567"/>
              </w:tabs>
              <w:ind w:firstLine="0"/>
              <w:rPr>
                <w:sz w:val="20"/>
                <w:szCs w:val="20"/>
                <w:lang w:val="ro-MD"/>
              </w:rPr>
            </w:pPr>
            <w:r w:rsidRPr="00FF430B">
              <w:rPr>
                <w:sz w:val="20"/>
                <w:szCs w:val="20"/>
                <w:lang w:val="ro-MD"/>
              </w:rPr>
              <w:t xml:space="preserve"> (numele şi funcţia conducătorului)</w:t>
            </w:r>
          </w:p>
          <w:p w:rsidR="00AD4079" w:rsidRPr="00FF430B" w:rsidRDefault="00AD4079" w:rsidP="001A6B39">
            <w:pPr>
              <w:pStyle w:val="a"/>
              <w:numPr>
                <w:ilvl w:val="0"/>
                <w:numId w:val="0"/>
              </w:numPr>
              <w:tabs>
                <w:tab w:val="clear" w:pos="1134"/>
                <w:tab w:val="left" w:pos="3705"/>
              </w:tabs>
              <w:spacing w:after="200" w:line="276" w:lineRule="auto"/>
              <w:contextualSpacing/>
              <w:rPr>
                <w:lang w:val="ro-MD"/>
              </w:rPr>
            </w:pPr>
          </w:p>
          <w:p w:rsidR="00AD4079" w:rsidRPr="00FF430B" w:rsidRDefault="00AD4079" w:rsidP="001A6B39">
            <w:pPr>
              <w:tabs>
                <w:tab w:val="left" w:pos="3705"/>
              </w:tabs>
              <w:spacing w:after="200" w:line="276" w:lineRule="auto"/>
              <w:contextualSpacing/>
              <w:rPr>
                <w:lang w:val="ro-MD"/>
              </w:rPr>
            </w:pPr>
            <w:r w:rsidRPr="00FF430B">
              <w:rPr>
                <w:b/>
                <w:lang w:val="ro-MD"/>
              </w:rPr>
              <w:t>1. OBIECTUL CONTRACTULUI</w:t>
            </w:r>
          </w:p>
          <w:p w:rsidR="00AD4079" w:rsidRPr="00FF430B" w:rsidRDefault="00AD4079" w:rsidP="001A6B39">
            <w:pPr>
              <w:spacing w:line="276" w:lineRule="auto"/>
              <w:contextualSpacing/>
              <w:jc w:val="both"/>
              <w:rPr>
                <w:lang w:val="ro-MD"/>
              </w:rPr>
            </w:pPr>
            <w:r w:rsidRPr="00FF430B">
              <w:rPr>
                <w:lang w:val="ro-MD"/>
              </w:rPr>
              <w:t xml:space="preserve">1.1. Antreprenorul se obligă să execute </w:t>
            </w:r>
            <w:r w:rsidRPr="00FF430B">
              <w:rPr>
                <w:i/>
                <w:lang w:val="ro-MD"/>
              </w:rPr>
              <w:t>lucrările ______________________</w:t>
            </w:r>
            <w:r w:rsidRPr="00FF430B">
              <w:rPr>
                <w:lang w:val="ro-MD"/>
              </w:rPr>
              <w:t>în conformitate cu prevederile proiectului tehnic, cu detaliile de execuţie, precum şi cu normativele, standardele şi prescripţiile tehnice.</w:t>
            </w:r>
          </w:p>
          <w:p w:rsidR="00AD4079" w:rsidRPr="00FF430B" w:rsidRDefault="00AD4079" w:rsidP="001A6B39">
            <w:pPr>
              <w:jc w:val="both"/>
              <w:rPr>
                <w:lang w:val="ro-MD"/>
              </w:rPr>
            </w:pPr>
          </w:p>
          <w:p w:rsidR="00AD4079" w:rsidRPr="00FF430B" w:rsidRDefault="00AD4079" w:rsidP="001A6B39">
            <w:pPr>
              <w:tabs>
                <w:tab w:val="left" w:pos="3585"/>
              </w:tabs>
              <w:spacing w:line="276" w:lineRule="auto"/>
              <w:contextualSpacing/>
              <w:rPr>
                <w:lang w:val="ro-MD"/>
              </w:rPr>
            </w:pPr>
            <w:r w:rsidRPr="00FF430B">
              <w:rPr>
                <w:b/>
                <w:lang w:val="ro-MD"/>
              </w:rPr>
              <w:t>2. PERIOADA DE EXECUŢIE</w:t>
            </w:r>
          </w:p>
          <w:p w:rsidR="00AD4079" w:rsidRPr="00FF430B" w:rsidRDefault="00AD4079" w:rsidP="001A6B39">
            <w:pPr>
              <w:pStyle w:val="af2"/>
              <w:tabs>
                <w:tab w:val="left" w:pos="567"/>
              </w:tabs>
              <w:spacing w:line="276" w:lineRule="auto"/>
              <w:ind w:firstLine="0"/>
              <w:rPr>
                <w:lang w:val="ro-MD"/>
              </w:rPr>
            </w:pPr>
            <w:r w:rsidRPr="00FF430B">
              <w:rPr>
                <w:lang w:val="ro-MD"/>
              </w:rPr>
              <w:lastRenderedPageBreak/>
              <w:t>2.1. Durata de execuţie a lucrărilor contractate este de _________ luni și zile___după primirea ordinului de începere a execuţiei şi asigurării lucrului ritmic de către beneficiar-ordonatorul de credite.</w:t>
            </w:r>
          </w:p>
          <w:p w:rsidR="00AD4079" w:rsidRPr="00FF430B" w:rsidRDefault="00AD4079" w:rsidP="001A6B39">
            <w:pPr>
              <w:pStyle w:val="af2"/>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rsidR="00AD4079" w:rsidRPr="00FF430B" w:rsidRDefault="00AD4079" w:rsidP="001A6B39">
            <w:pPr>
              <w:pStyle w:val="af2"/>
              <w:tabs>
                <w:tab w:val="left" w:pos="567"/>
              </w:tabs>
              <w:spacing w:line="276" w:lineRule="auto"/>
              <w:ind w:firstLine="0"/>
              <w:rPr>
                <w:lang w:val="ro-MD"/>
              </w:rPr>
            </w:pPr>
            <w:r w:rsidRPr="00FF430B">
              <w:rPr>
                <w:lang w:val="ro-MD"/>
              </w:rPr>
              <w:t>2.3. Perioada de execuţie poate fi prelungită sau suspendată dacă constrângerea activităţii se datorează următoarelor cauze:</w:t>
            </w:r>
          </w:p>
          <w:p w:rsidR="00AD4079" w:rsidRPr="00FF430B" w:rsidRDefault="00AD4079" w:rsidP="001A6B39">
            <w:pPr>
              <w:numPr>
                <w:ilvl w:val="0"/>
                <w:numId w:val="9"/>
              </w:numPr>
              <w:tabs>
                <w:tab w:val="left" w:pos="1276"/>
              </w:tabs>
              <w:spacing w:line="276" w:lineRule="auto"/>
              <w:ind w:left="0" w:hanging="425"/>
              <w:jc w:val="both"/>
              <w:rPr>
                <w:lang w:val="ro-MD"/>
              </w:rPr>
            </w:pPr>
            <w:r w:rsidRPr="00FF430B">
              <w:rPr>
                <w:lang w:val="ro-MD"/>
              </w:rPr>
              <w:t>generate de Beneficiar;</w:t>
            </w:r>
          </w:p>
          <w:p w:rsidR="00AD4079" w:rsidRPr="00FF430B" w:rsidRDefault="00AD4079" w:rsidP="001A6B39">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rsidR="00AD4079" w:rsidRPr="00FF430B" w:rsidRDefault="00AD4079" w:rsidP="001A6B39">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rsidR="00AD4079" w:rsidRPr="00FF430B" w:rsidRDefault="00AD4079" w:rsidP="001A6B39">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rsidR="00AD4079" w:rsidRPr="00FF430B" w:rsidRDefault="00AD4079" w:rsidP="001A6B39">
            <w:pPr>
              <w:pStyle w:val="af2"/>
              <w:tabs>
                <w:tab w:val="left" w:pos="567"/>
              </w:tabs>
              <w:spacing w:line="276" w:lineRule="auto"/>
              <w:ind w:firstLine="0"/>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AD4079" w:rsidRPr="00FF430B" w:rsidRDefault="00AD4079" w:rsidP="001A6B39">
            <w:pPr>
              <w:pStyle w:val="af2"/>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rsidR="00AD4079" w:rsidRPr="00FF430B" w:rsidRDefault="00AD4079" w:rsidP="001A6B39">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AD4079" w:rsidRPr="00FF430B" w:rsidRDefault="00AD4079" w:rsidP="001A6B39">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sidRPr="00FF430B">
              <w:rPr>
                <w:b/>
                <w:noProof w:val="0"/>
                <w:lang w:val="ro-MD" w:eastAsia="ru-RU"/>
              </w:rPr>
              <w:t>___________________.</w:t>
            </w:r>
          </w:p>
          <w:p w:rsidR="00AD4079" w:rsidRPr="00FF430B" w:rsidRDefault="00AD4079" w:rsidP="001A6B39">
            <w:pPr>
              <w:pStyle w:val="a"/>
              <w:numPr>
                <w:ilvl w:val="0"/>
                <w:numId w:val="0"/>
              </w:numPr>
              <w:rPr>
                <w:lang w:val="ro-MD"/>
              </w:rPr>
            </w:pPr>
          </w:p>
          <w:p w:rsidR="00AD4079" w:rsidRPr="00FF430B" w:rsidRDefault="00AD4079" w:rsidP="001A6B39">
            <w:pPr>
              <w:tabs>
                <w:tab w:val="left" w:pos="3645"/>
              </w:tabs>
              <w:spacing w:line="276" w:lineRule="auto"/>
              <w:contextualSpacing/>
              <w:rPr>
                <w:lang w:val="ro-MD"/>
              </w:rPr>
            </w:pPr>
            <w:r w:rsidRPr="00FF430B">
              <w:rPr>
                <w:b/>
                <w:lang w:val="ro-MD"/>
              </w:rPr>
              <w:t>3. VALOAREA LUCRĂRILOR ŞI MODALITĂŢILE DE PLATĂ</w:t>
            </w:r>
          </w:p>
          <w:p w:rsidR="00AD4079" w:rsidRPr="00FF430B" w:rsidRDefault="00AD4079" w:rsidP="001A6B39">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rsidR="00AD4079" w:rsidRPr="00FF430B" w:rsidRDefault="00AD4079" w:rsidP="001A6B39">
            <w:pPr>
              <w:pStyle w:val="af2"/>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rsidR="00AD4079" w:rsidRPr="00FF430B" w:rsidRDefault="00AD4079" w:rsidP="001A6B39">
            <w:pPr>
              <w:pStyle w:val="af2"/>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rsidR="00AD4079" w:rsidRPr="00FF430B" w:rsidRDefault="00AD4079" w:rsidP="001A6B39">
            <w:pPr>
              <w:pStyle w:val="af2"/>
              <w:tabs>
                <w:tab w:val="left" w:pos="37"/>
              </w:tabs>
              <w:spacing w:line="276" w:lineRule="auto"/>
              <w:ind w:firstLine="0"/>
              <w:rPr>
                <w:lang w:val="ro-MD"/>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AD4079" w:rsidRPr="00FF430B" w:rsidRDefault="00AD4079" w:rsidP="001A6B39">
            <w:pPr>
              <w:pStyle w:val="af2"/>
              <w:tabs>
                <w:tab w:val="left" w:pos="37"/>
              </w:tabs>
              <w:spacing w:line="276" w:lineRule="auto"/>
              <w:ind w:firstLine="0"/>
              <w:rPr>
                <w:lang w:val="ro-MD"/>
              </w:rPr>
            </w:pPr>
            <w:r w:rsidRPr="00FF430B">
              <w:rPr>
                <w:lang w:val="ro-MD"/>
              </w:rPr>
              <w:lastRenderedPageBreak/>
              <w:t>3.5.Lucrările nu vor fi considerate finalizate până când procesul-verbal de recepţie la terminarea lucrărilor  nu va fi semnat de comisia de recepţie, care confirmă că lucrările au fost executate conform contractului.</w:t>
            </w:r>
          </w:p>
          <w:p w:rsidR="00AD4079" w:rsidRPr="00FF430B" w:rsidRDefault="00AD4079" w:rsidP="001A6B39">
            <w:pPr>
              <w:pStyle w:val="af2"/>
              <w:tabs>
                <w:tab w:val="left" w:pos="37"/>
              </w:tabs>
              <w:spacing w:line="276" w:lineRule="auto"/>
              <w:ind w:firstLine="0"/>
              <w:rPr>
                <w:lang w:val="ro-MD"/>
              </w:rPr>
            </w:pPr>
            <w:r w:rsidRPr="00FF430B">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AD4079" w:rsidRPr="00FF430B" w:rsidRDefault="00AD4079" w:rsidP="001A6B39">
            <w:pPr>
              <w:pStyle w:val="af2"/>
              <w:tabs>
                <w:tab w:val="left" w:pos="37"/>
              </w:tabs>
              <w:spacing w:line="276" w:lineRule="auto"/>
              <w:ind w:firstLine="0"/>
              <w:rPr>
                <w:lang w:val="ro-MD"/>
              </w:rPr>
            </w:pPr>
          </w:p>
          <w:p w:rsidR="00AD4079" w:rsidRPr="00FF430B" w:rsidRDefault="00AD4079" w:rsidP="001A6B39">
            <w:pPr>
              <w:tabs>
                <w:tab w:val="left" w:pos="2625"/>
              </w:tabs>
              <w:spacing w:after="200" w:line="276" w:lineRule="auto"/>
              <w:contextualSpacing/>
              <w:rPr>
                <w:b/>
                <w:lang w:val="ro-MD"/>
              </w:rPr>
            </w:pPr>
            <w:r w:rsidRPr="00FF430B">
              <w:rPr>
                <w:b/>
                <w:lang w:val="ro-MD"/>
              </w:rPr>
              <w:t>4. DREPTURILE ŞI OBLIGAŢIUNILE ANTREPRENORULUI ŞI ALE BENEFICIARULUI</w:t>
            </w:r>
          </w:p>
          <w:p w:rsidR="00AD4079" w:rsidRPr="00FF430B" w:rsidRDefault="00AD4079" w:rsidP="001A6B39">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AD4079" w:rsidRPr="00FF430B" w:rsidRDefault="00AD4079" w:rsidP="001A6B39">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AD4079" w:rsidRPr="00FF430B" w:rsidRDefault="00AD4079" w:rsidP="001A6B39">
            <w:pPr>
              <w:pStyle w:val="af2"/>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4.4. Documentaţia pusă la dispoziţia Antreprenorului se repartizează astfel: </w:t>
            </w:r>
          </w:p>
          <w:p w:rsidR="00AD4079" w:rsidRPr="00FF430B" w:rsidRDefault="00AD4079" w:rsidP="001A6B39">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AD4079" w:rsidRPr="00FF430B" w:rsidRDefault="00AD4079" w:rsidP="001A6B39">
            <w:pPr>
              <w:pStyle w:val="af2"/>
              <w:tabs>
                <w:tab w:val="left" w:pos="567"/>
              </w:tabs>
              <w:spacing w:line="276" w:lineRule="auto"/>
              <w:ind w:firstLine="0"/>
              <w:rPr>
                <w:lang w:val="ro-MD"/>
              </w:rPr>
            </w:pPr>
            <w:r w:rsidRPr="00FF430B">
              <w:rPr>
                <w:lang w:val="ro-MD"/>
              </w:rPr>
              <w:t>4.10. Antreprenorul, prin atribuirea ofertei în favoarea sa, se angajează să prezinte garanţia de bună execuţie a contractului, în cuantum de __% din valoarea contractului atribuit.</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4.11. Autoritatea contractantă eliberează/restituie garanţia de bună execuţie Antreprenorului după semnarea procesului-verbal de recepţie finală/ procesului-verbal la terminarea lucrărilor în cel mult </w:t>
            </w:r>
            <w:r w:rsidRPr="00FF430B">
              <w:rPr>
                <w:lang w:val="ro-MD"/>
              </w:rPr>
              <w:lastRenderedPageBreak/>
              <w:t>15 zile. În cazul recepţiei cu obiecţii, garanţia se va restitui în cel mult 15 zile după înlăturarea acestora.</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AD4079" w:rsidRPr="00FF430B" w:rsidRDefault="00AD4079" w:rsidP="001A6B39">
            <w:pPr>
              <w:pStyle w:val="af2"/>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rsidR="00AD4079" w:rsidRPr="00FF430B" w:rsidRDefault="00AD4079" w:rsidP="001A6B39">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rsidR="00AD4079" w:rsidRPr="00FF430B" w:rsidRDefault="00AD4079" w:rsidP="001A6B39">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rsidR="00AD4079" w:rsidRPr="00FF430B" w:rsidRDefault="00AD4079" w:rsidP="001A6B39">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rsidR="00AD4079" w:rsidRPr="00FF430B" w:rsidRDefault="00AD4079" w:rsidP="001A6B39">
            <w:pPr>
              <w:pStyle w:val="af2"/>
              <w:tabs>
                <w:tab w:val="left" w:pos="567"/>
              </w:tabs>
              <w:spacing w:line="276" w:lineRule="auto"/>
              <w:ind w:firstLine="0"/>
              <w:rPr>
                <w:lang w:val="ro-MD"/>
              </w:rPr>
            </w:pPr>
            <w:r w:rsidRPr="00FF430B">
              <w:rPr>
                <w:lang w:val="ro-MD"/>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AD4079" w:rsidRPr="00FF430B" w:rsidRDefault="00AD4079" w:rsidP="001A6B39">
            <w:pPr>
              <w:pStyle w:val="af2"/>
              <w:tabs>
                <w:tab w:val="left" w:pos="426"/>
                <w:tab w:val="left" w:pos="3645"/>
              </w:tabs>
              <w:spacing w:line="276" w:lineRule="auto"/>
              <w:ind w:firstLine="0"/>
              <w:rPr>
                <w:lang w:val="ro-MD"/>
              </w:rPr>
            </w:pPr>
            <w:r w:rsidRPr="00FF430B">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AD4079" w:rsidRPr="00FF430B" w:rsidRDefault="00AD4079" w:rsidP="001A6B39">
            <w:pPr>
              <w:pStyle w:val="af2"/>
              <w:tabs>
                <w:tab w:val="left" w:pos="426"/>
                <w:tab w:val="left" w:pos="3645"/>
              </w:tabs>
              <w:spacing w:line="276" w:lineRule="auto"/>
              <w:ind w:firstLine="0"/>
              <w:rPr>
                <w:lang w:val="ro-MD"/>
              </w:rPr>
            </w:pPr>
          </w:p>
          <w:p w:rsidR="00AD4079" w:rsidRPr="00FF430B" w:rsidRDefault="00AD4079" w:rsidP="001A6B39">
            <w:pPr>
              <w:tabs>
                <w:tab w:val="left" w:pos="3225"/>
              </w:tabs>
              <w:spacing w:after="200" w:line="276" w:lineRule="auto"/>
              <w:contextualSpacing/>
              <w:rPr>
                <w:lang w:val="ro-MD"/>
              </w:rPr>
            </w:pPr>
            <w:r w:rsidRPr="00FF430B">
              <w:rPr>
                <w:b/>
                <w:lang w:val="ro-MD"/>
              </w:rPr>
              <w:t>5. AJUSTAREA VALORII CONTRACTULUI</w:t>
            </w:r>
          </w:p>
          <w:p w:rsidR="00AD4079" w:rsidRPr="00FF430B" w:rsidRDefault="00AD4079" w:rsidP="001A6B39">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AD4079" w:rsidRPr="00FF430B" w:rsidRDefault="00AD4079" w:rsidP="001A6B39">
            <w:pPr>
              <w:pStyle w:val="a"/>
              <w:numPr>
                <w:ilvl w:val="0"/>
                <w:numId w:val="0"/>
              </w:numPr>
              <w:tabs>
                <w:tab w:val="left" w:pos="1755"/>
              </w:tabs>
              <w:rPr>
                <w:lang w:val="ro-MD"/>
              </w:rPr>
            </w:pPr>
          </w:p>
          <w:p w:rsidR="00AD4079" w:rsidRPr="00FF430B" w:rsidRDefault="00AD4079" w:rsidP="001A6B39">
            <w:pPr>
              <w:tabs>
                <w:tab w:val="left" w:pos="4365"/>
              </w:tabs>
              <w:spacing w:line="276" w:lineRule="auto"/>
              <w:contextualSpacing/>
              <w:rPr>
                <w:lang w:val="ro-MD"/>
              </w:rPr>
            </w:pPr>
            <w:r w:rsidRPr="00FF430B">
              <w:rPr>
                <w:b/>
                <w:lang w:val="ro-MD"/>
              </w:rPr>
              <w:t xml:space="preserve">6. ANTREPRENORUL ŞI SUBANTREPRENORII </w:t>
            </w:r>
          </w:p>
          <w:p w:rsidR="00AD4079" w:rsidRPr="00FF430B" w:rsidRDefault="00AD4079" w:rsidP="001A6B39">
            <w:pPr>
              <w:pStyle w:val="af2"/>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AD4079" w:rsidRPr="00FF430B" w:rsidRDefault="00AD4079" w:rsidP="001A6B39">
            <w:pPr>
              <w:pStyle w:val="af2"/>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rsidR="00AD4079" w:rsidRPr="00FF430B" w:rsidRDefault="00AD4079" w:rsidP="001A6B39">
            <w:pPr>
              <w:pStyle w:val="af2"/>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rsidR="00AD4079" w:rsidRPr="00FF430B" w:rsidRDefault="00AD4079" w:rsidP="001A6B39">
            <w:pPr>
              <w:pStyle w:val="af2"/>
              <w:tabs>
                <w:tab w:val="left" w:pos="142"/>
                <w:tab w:val="left" w:pos="284"/>
              </w:tabs>
              <w:spacing w:line="276" w:lineRule="auto"/>
              <w:ind w:firstLine="0"/>
              <w:rPr>
                <w:lang w:val="ro-MD"/>
              </w:rPr>
            </w:pPr>
            <w:r w:rsidRPr="00FF430B">
              <w:rPr>
                <w:lang w:val="ro-MD"/>
              </w:rPr>
              <w:t>6.4. Angajarea forţei de muncă pe bază de acord nu este considerată obiectul unei subcontractări.</w:t>
            </w:r>
          </w:p>
          <w:p w:rsidR="00AD4079" w:rsidRPr="00FF430B" w:rsidRDefault="00AD4079" w:rsidP="001A6B39">
            <w:pPr>
              <w:pStyle w:val="af2"/>
              <w:tabs>
                <w:tab w:val="left" w:pos="142"/>
                <w:tab w:val="left" w:pos="284"/>
              </w:tabs>
              <w:spacing w:line="276" w:lineRule="auto"/>
              <w:ind w:firstLine="0"/>
              <w:rPr>
                <w:lang w:val="ro-MD"/>
              </w:rPr>
            </w:pPr>
          </w:p>
          <w:p w:rsidR="00AD4079" w:rsidRPr="00FF430B" w:rsidRDefault="00AD4079" w:rsidP="001A6B39">
            <w:pPr>
              <w:tabs>
                <w:tab w:val="left" w:pos="3645"/>
              </w:tabs>
              <w:spacing w:after="200" w:line="276" w:lineRule="auto"/>
              <w:contextualSpacing/>
              <w:rPr>
                <w:lang w:val="ro-MD"/>
              </w:rPr>
            </w:pPr>
            <w:r w:rsidRPr="00FF430B">
              <w:rPr>
                <w:b/>
                <w:lang w:val="ro-MD"/>
              </w:rPr>
              <w:t>7. FORŢA DE MUNCĂ</w:t>
            </w:r>
          </w:p>
          <w:p w:rsidR="00AD4079" w:rsidRPr="00FF430B" w:rsidRDefault="00AD4079" w:rsidP="001A6B39">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rsidR="00AD4079" w:rsidRPr="00FF430B" w:rsidRDefault="00AD4079" w:rsidP="001A6B39">
            <w:pPr>
              <w:tabs>
                <w:tab w:val="left" w:pos="2385"/>
              </w:tabs>
              <w:jc w:val="both"/>
              <w:rPr>
                <w:lang w:val="ro-MD"/>
              </w:rPr>
            </w:pPr>
          </w:p>
          <w:p w:rsidR="00AD4079" w:rsidRPr="00FF430B" w:rsidRDefault="00AD4079" w:rsidP="001A6B39">
            <w:pPr>
              <w:tabs>
                <w:tab w:val="left" w:pos="4275"/>
              </w:tabs>
              <w:spacing w:line="276" w:lineRule="auto"/>
              <w:contextualSpacing/>
              <w:rPr>
                <w:lang w:val="ro-MD"/>
              </w:rPr>
            </w:pPr>
            <w:r w:rsidRPr="00FF430B">
              <w:rPr>
                <w:b/>
                <w:lang w:val="ro-MD"/>
              </w:rPr>
              <w:t>8. MATERIALELE ŞI EXECUŢIA LUCRĂRILOR PROPRIU-ZISE</w:t>
            </w:r>
          </w:p>
          <w:p w:rsidR="00AD4079" w:rsidRPr="00FF430B" w:rsidRDefault="00AD4079" w:rsidP="001A6B39">
            <w:pPr>
              <w:pStyle w:val="af2"/>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AD4079" w:rsidRPr="00FF430B" w:rsidRDefault="00AD4079" w:rsidP="001A6B39">
            <w:pPr>
              <w:pStyle w:val="af2"/>
              <w:tabs>
                <w:tab w:val="left" w:pos="284"/>
              </w:tabs>
              <w:spacing w:line="276" w:lineRule="auto"/>
              <w:ind w:firstLine="0"/>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rsidR="00AD4079" w:rsidRPr="00FF430B" w:rsidRDefault="00AD4079" w:rsidP="001A6B39">
            <w:pPr>
              <w:pStyle w:val="af2"/>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w:t>
            </w:r>
            <w:r w:rsidRPr="00FF430B">
              <w:rPr>
                <w:lang w:val="ro-MD"/>
              </w:rPr>
              <w:lastRenderedPageBreak/>
              <w:t xml:space="preserve">calitative sau manopera nu este în conformitate cu prevederile contractului. În caz contrar, Beneficiarul va suporta aceste cheltuieli. </w:t>
            </w:r>
          </w:p>
          <w:p w:rsidR="00AD4079" w:rsidRPr="00FF430B" w:rsidRDefault="00AD4079" w:rsidP="001A6B39">
            <w:pPr>
              <w:pStyle w:val="af2"/>
              <w:numPr>
                <w:ilvl w:val="1"/>
                <w:numId w:val="17"/>
              </w:numPr>
              <w:tabs>
                <w:tab w:val="left" w:pos="284"/>
              </w:tabs>
              <w:spacing w:line="276" w:lineRule="auto"/>
              <w:ind w:left="0" w:hanging="425"/>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rsidR="00AD4079" w:rsidRPr="00FF430B" w:rsidRDefault="00AD4079" w:rsidP="001A6B39">
            <w:pPr>
              <w:pStyle w:val="af2"/>
              <w:numPr>
                <w:ilvl w:val="1"/>
                <w:numId w:val="17"/>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AD4079" w:rsidRPr="00FF430B" w:rsidRDefault="00AD4079" w:rsidP="001A6B39">
            <w:pPr>
              <w:pStyle w:val="af2"/>
              <w:numPr>
                <w:ilvl w:val="1"/>
                <w:numId w:val="17"/>
              </w:numPr>
              <w:tabs>
                <w:tab w:val="left" w:pos="284"/>
              </w:tabs>
              <w:spacing w:line="276" w:lineRule="auto"/>
              <w:ind w:left="0" w:hanging="425"/>
              <w:rPr>
                <w:lang w:val="ro-MD"/>
              </w:rPr>
            </w:pPr>
            <w:r w:rsidRPr="00FF430B">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AD4079" w:rsidRPr="00FF430B" w:rsidRDefault="00AD4079" w:rsidP="001A6B39">
            <w:pPr>
              <w:pStyle w:val="af2"/>
              <w:numPr>
                <w:ilvl w:val="1"/>
                <w:numId w:val="17"/>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rsidR="00AD4079" w:rsidRPr="00FF430B" w:rsidRDefault="00AD4079" w:rsidP="001A6B39">
            <w:pPr>
              <w:pStyle w:val="af2"/>
              <w:numPr>
                <w:ilvl w:val="1"/>
                <w:numId w:val="17"/>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AD4079" w:rsidRPr="00FF430B" w:rsidRDefault="00AD4079" w:rsidP="001A6B39">
            <w:pPr>
              <w:pStyle w:val="af2"/>
              <w:numPr>
                <w:ilvl w:val="1"/>
                <w:numId w:val="17"/>
              </w:numPr>
              <w:tabs>
                <w:tab w:val="left" w:pos="284"/>
                <w:tab w:val="left" w:pos="426"/>
              </w:tabs>
              <w:spacing w:line="276" w:lineRule="auto"/>
              <w:ind w:left="0" w:hanging="425"/>
              <w:rPr>
                <w:lang w:val="ro-MD"/>
              </w:rPr>
            </w:pPr>
            <w:r w:rsidRPr="00FF430B">
              <w:rPr>
                <w:lang w:val="ro-MD"/>
              </w:rPr>
              <w:t>8.9. Lucrările încep după ….. zile de la semnarea şi înregistrarea contractului în modul corespunzător şi primirea ordinului de execuţie.</w:t>
            </w:r>
          </w:p>
          <w:p w:rsidR="00AD4079" w:rsidRPr="00FF430B" w:rsidRDefault="00AD4079" w:rsidP="001A6B39">
            <w:pPr>
              <w:pStyle w:val="af2"/>
              <w:tabs>
                <w:tab w:val="left" w:pos="284"/>
                <w:tab w:val="left" w:pos="426"/>
              </w:tabs>
              <w:spacing w:line="276" w:lineRule="auto"/>
              <w:ind w:firstLine="0"/>
              <w:rPr>
                <w:lang w:val="ro-MD"/>
              </w:rPr>
            </w:pPr>
          </w:p>
          <w:p w:rsidR="00AD4079" w:rsidRPr="00FF430B" w:rsidRDefault="00AD4079" w:rsidP="001A6B39">
            <w:pPr>
              <w:pStyle w:val="a"/>
              <w:numPr>
                <w:ilvl w:val="0"/>
                <w:numId w:val="17"/>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rsidR="00AD4079" w:rsidRPr="00FF430B" w:rsidRDefault="00AD4079" w:rsidP="001A6B39">
            <w:pPr>
              <w:pStyle w:val="af2"/>
              <w:numPr>
                <w:ilvl w:val="1"/>
                <w:numId w:val="17"/>
              </w:numPr>
              <w:tabs>
                <w:tab w:val="left" w:pos="567"/>
              </w:tabs>
              <w:spacing w:line="276" w:lineRule="auto"/>
              <w:ind w:left="0" w:hanging="567"/>
              <w:rPr>
                <w:lang w:val="ro-MD"/>
              </w:rPr>
            </w:pPr>
            <w:r w:rsidRPr="00FF430B">
              <w:rPr>
                <w:lang w:val="ro-MD"/>
              </w:rPr>
              <w:t xml:space="preserve">9.1. Perioada de garanţie pentru lucrărieste de  </w:t>
            </w:r>
            <w:r w:rsidRPr="00FF430B">
              <w:rPr>
                <w:b/>
                <w:lang w:val="ro-MD"/>
              </w:rPr>
              <w:t>___</w:t>
            </w:r>
            <w:r w:rsidRPr="00FF430B">
              <w:rPr>
                <w:lang w:val="ro-MD"/>
              </w:rPr>
              <w:t xml:space="preserve"> ani. </w:t>
            </w:r>
          </w:p>
          <w:p w:rsidR="00AD4079" w:rsidRPr="00FF430B" w:rsidRDefault="00AD4079" w:rsidP="001A6B39">
            <w:pPr>
              <w:pStyle w:val="af2"/>
              <w:numPr>
                <w:ilvl w:val="1"/>
                <w:numId w:val="17"/>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rsidR="00AD4079" w:rsidRPr="00FF430B" w:rsidRDefault="00AD4079" w:rsidP="001A6B39">
            <w:pPr>
              <w:pStyle w:val="af2"/>
              <w:numPr>
                <w:ilvl w:val="1"/>
                <w:numId w:val="17"/>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rsidR="00AD4079" w:rsidRPr="00FF430B" w:rsidRDefault="00AD4079" w:rsidP="001A6B39">
            <w:pPr>
              <w:pStyle w:val="af2"/>
              <w:tabs>
                <w:tab w:val="left" w:pos="567"/>
              </w:tabs>
              <w:spacing w:line="276" w:lineRule="auto"/>
              <w:ind w:firstLine="0"/>
              <w:rPr>
                <w:lang w:val="ro-MD"/>
              </w:rPr>
            </w:pPr>
          </w:p>
          <w:p w:rsidR="00AD4079" w:rsidRPr="00FF430B" w:rsidRDefault="00AD4079" w:rsidP="001A6B39">
            <w:pPr>
              <w:pStyle w:val="a"/>
              <w:numPr>
                <w:ilvl w:val="0"/>
                <w:numId w:val="17"/>
              </w:numPr>
              <w:tabs>
                <w:tab w:val="clear" w:pos="1134"/>
                <w:tab w:val="left" w:pos="3480"/>
              </w:tabs>
              <w:spacing w:line="276" w:lineRule="auto"/>
              <w:ind w:left="0"/>
              <w:contextualSpacing/>
              <w:rPr>
                <w:lang w:val="ro-MD"/>
              </w:rPr>
            </w:pPr>
            <w:r w:rsidRPr="00FF430B">
              <w:rPr>
                <w:b/>
                <w:lang w:val="ro-MD"/>
              </w:rPr>
              <w:t>10. RĂSPUNDEREA PĂRŢILOR</w:t>
            </w:r>
          </w:p>
          <w:p w:rsidR="00AD4079" w:rsidRPr="00FF430B" w:rsidRDefault="00AD4079" w:rsidP="001A6B39">
            <w:pPr>
              <w:pStyle w:val="af2"/>
              <w:numPr>
                <w:ilvl w:val="1"/>
                <w:numId w:val="17"/>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rsidR="00AD4079" w:rsidRPr="00FF430B" w:rsidRDefault="00AD4079" w:rsidP="001A6B39">
            <w:pPr>
              <w:pStyle w:val="af2"/>
              <w:numPr>
                <w:ilvl w:val="1"/>
                <w:numId w:val="17"/>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AD4079" w:rsidRPr="00FF430B" w:rsidRDefault="00AD4079" w:rsidP="001A6B39">
            <w:pPr>
              <w:pStyle w:val="af2"/>
              <w:numPr>
                <w:ilvl w:val="1"/>
                <w:numId w:val="17"/>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rsidR="00AD4079" w:rsidRPr="00FF430B" w:rsidRDefault="00AD4079" w:rsidP="001A6B39">
            <w:pPr>
              <w:pStyle w:val="af2"/>
              <w:numPr>
                <w:ilvl w:val="1"/>
                <w:numId w:val="17"/>
              </w:numPr>
              <w:tabs>
                <w:tab w:val="left" w:pos="567"/>
              </w:tabs>
              <w:spacing w:line="276" w:lineRule="auto"/>
              <w:ind w:left="0" w:hanging="567"/>
              <w:rPr>
                <w:lang w:val="ro-MD"/>
              </w:rPr>
            </w:pPr>
            <w:r w:rsidRPr="00FF430B">
              <w:rPr>
                <w:lang w:val="ro-MD"/>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AD4079" w:rsidRPr="00FF430B" w:rsidRDefault="00AD4079" w:rsidP="001A6B39">
            <w:pPr>
              <w:pStyle w:val="af2"/>
              <w:numPr>
                <w:ilvl w:val="1"/>
                <w:numId w:val="17"/>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AD4079" w:rsidRPr="00FF430B" w:rsidRDefault="00AD4079" w:rsidP="001A6B39">
            <w:pPr>
              <w:pStyle w:val="af2"/>
              <w:numPr>
                <w:ilvl w:val="1"/>
                <w:numId w:val="17"/>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AD4079" w:rsidRPr="00FF430B" w:rsidRDefault="00AD4079" w:rsidP="001A6B39">
            <w:pPr>
              <w:pStyle w:val="af2"/>
              <w:numPr>
                <w:ilvl w:val="1"/>
                <w:numId w:val="17"/>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AD4079" w:rsidRPr="00FF430B" w:rsidRDefault="00AD4079" w:rsidP="001A6B39">
            <w:pPr>
              <w:pStyle w:val="af2"/>
              <w:numPr>
                <w:ilvl w:val="1"/>
                <w:numId w:val="17"/>
              </w:numPr>
              <w:tabs>
                <w:tab w:val="left" w:pos="567"/>
              </w:tabs>
              <w:spacing w:line="276" w:lineRule="auto"/>
              <w:ind w:left="0" w:hanging="567"/>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rsidR="00AD4079" w:rsidRPr="00FF430B" w:rsidRDefault="00AD4079" w:rsidP="001A6B39">
            <w:pPr>
              <w:pStyle w:val="af2"/>
              <w:numPr>
                <w:ilvl w:val="1"/>
                <w:numId w:val="17"/>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AD4079" w:rsidRPr="00FF430B" w:rsidRDefault="00AD4079" w:rsidP="001A6B39">
            <w:pPr>
              <w:pStyle w:val="af2"/>
              <w:numPr>
                <w:ilvl w:val="1"/>
                <w:numId w:val="17"/>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AD4079" w:rsidRPr="00FF430B" w:rsidRDefault="00AD4079" w:rsidP="001A6B39">
            <w:pPr>
              <w:pStyle w:val="af2"/>
              <w:numPr>
                <w:ilvl w:val="1"/>
                <w:numId w:val="17"/>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rsidR="00AD4079" w:rsidRPr="00FF430B" w:rsidRDefault="00AD4079" w:rsidP="001A6B39">
            <w:pPr>
              <w:pStyle w:val="af2"/>
              <w:tabs>
                <w:tab w:val="left" w:pos="567"/>
                <w:tab w:val="left" w:pos="1890"/>
              </w:tabs>
              <w:spacing w:line="276" w:lineRule="auto"/>
              <w:ind w:firstLine="0"/>
              <w:rPr>
                <w:lang w:val="ro-MD"/>
              </w:rPr>
            </w:pPr>
          </w:p>
          <w:p w:rsidR="00AD4079" w:rsidRPr="00FF430B" w:rsidRDefault="00AD4079" w:rsidP="001A6B39">
            <w:pPr>
              <w:pStyle w:val="a"/>
              <w:numPr>
                <w:ilvl w:val="0"/>
                <w:numId w:val="17"/>
              </w:numPr>
              <w:tabs>
                <w:tab w:val="clear" w:pos="1134"/>
                <w:tab w:val="left" w:pos="3465"/>
              </w:tabs>
              <w:spacing w:line="276" w:lineRule="auto"/>
              <w:ind w:left="0"/>
              <w:contextualSpacing/>
              <w:rPr>
                <w:lang w:val="ro-MD"/>
              </w:rPr>
            </w:pPr>
            <w:r w:rsidRPr="00FF430B">
              <w:rPr>
                <w:b/>
                <w:lang w:val="ro-MD"/>
              </w:rPr>
              <w:t>11. SOLUŢIONAREA LITIGIILOR</w:t>
            </w:r>
          </w:p>
          <w:p w:rsidR="00AD4079" w:rsidRPr="00FF430B" w:rsidRDefault="00AD4079" w:rsidP="001A6B39">
            <w:pPr>
              <w:pStyle w:val="a"/>
              <w:numPr>
                <w:ilvl w:val="1"/>
                <w:numId w:val="17"/>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AD4079" w:rsidRPr="00FF430B" w:rsidRDefault="00AD4079" w:rsidP="001A6B39">
            <w:pPr>
              <w:tabs>
                <w:tab w:val="left" w:pos="567"/>
              </w:tabs>
              <w:jc w:val="both"/>
              <w:rPr>
                <w:lang w:val="ro-MD"/>
              </w:rPr>
            </w:pPr>
          </w:p>
          <w:p w:rsidR="00AD4079" w:rsidRPr="00FF430B" w:rsidRDefault="00AD4079" w:rsidP="001A6B39">
            <w:pPr>
              <w:pStyle w:val="a"/>
              <w:numPr>
                <w:ilvl w:val="0"/>
                <w:numId w:val="17"/>
              </w:numPr>
              <w:tabs>
                <w:tab w:val="clear" w:pos="1134"/>
                <w:tab w:val="left" w:pos="3825"/>
              </w:tabs>
              <w:spacing w:line="276" w:lineRule="auto"/>
              <w:ind w:left="0"/>
              <w:contextualSpacing/>
              <w:rPr>
                <w:lang w:val="ro-MD"/>
              </w:rPr>
            </w:pPr>
            <w:r w:rsidRPr="00FF430B">
              <w:rPr>
                <w:b/>
                <w:lang w:val="ro-MD"/>
              </w:rPr>
              <w:t>12. REZOLUȚIUNEACONTRACTULUI</w:t>
            </w:r>
          </w:p>
          <w:p w:rsidR="00AD4079" w:rsidRPr="00FF430B" w:rsidRDefault="00AD4079" w:rsidP="001A6B39">
            <w:pPr>
              <w:pStyle w:val="af2"/>
              <w:tabs>
                <w:tab w:val="left" w:pos="567"/>
              </w:tabs>
              <w:spacing w:line="276" w:lineRule="auto"/>
              <w:ind w:firstLine="0"/>
              <w:rPr>
                <w:lang w:val="ro-MD"/>
              </w:rPr>
            </w:pPr>
            <w:r w:rsidRPr="00FF430B">
              <w:rPr>
                <w:lang w:val="ro-MD"/>
              </w:rPr>
              <w:t xml:space="preserve">12.1. Antreprenorul poate cere rezoluțiunea contractului, dacă: </w:t>
            </w:r>
          </w:p>
          <w:p w:rsidR="00AD4079" w:rsidRPr="00FF430B" w:rsidRDefault="00AD4079" w:rsidP="001A6B39">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rsidR="00AD4079" w:rsidRPr="00FF430B" w:rsidRDefault="00AD4079" w:rsidP="001A6B39">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rsidR="00AD4079" w:rsidRPr="00FF430B" w:rsidRDefault="00AD4079" w:rsidP="001A6B39">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rsidR="00AD4079" w:rsidRPr="00FF430B" w:rsidRDefault="00AD4079" w:rsidP="001A6B39">
            <w:pPr>
              <w:pStyle w:val="af2"/>
              <w:numPr>
                <w:ilvl w:val="1"/>
                <w:numId w:val="17"/>
              </w:numPr>
              <w:tabs>
                <w:tab w:val="left" w:pos="567"/>
              </w:tabs>
              <w:spacing w:line="276" w:lineRule="auto"/>
              <w:ind w:left="0" w:hanging="567"/>
              <w:rPr>
                <w:lang w:val="ro-MD"/>
              </w:rPr>
            </w:pPr>
            <w:r w:rsidRPr="00FF430B">
              <w:rPr>
                <w:lang w:val="ro-MD"/>
              </w:rPr>
              <w:t xml:space="preserve">12.2. Beneficiarul poate cere rezoluțiunea contractului, dacă: </w:t>
            </w:r>
          </w:p>
          <w:p w:rsidR="00AD4079" w:rsidRPr="00FF430B" w:rsidRDefault="00AD4079" w:rsidP="001A6B39">
            <w:pPr>
              <w:pStyle w:val="a"/>
              <w:numPr>
                <w:ilvl w:val="0"/>
                <w:numId w:val="14"/>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rsidR="00AD4079" w:rsidRPr="00FF430B" w:rsidRDefault="00AD4079" w:rsidP="001A6B39">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rsidR="00AD4079" w:rsidRPr="00FF430B" w:rsidRDefault="00AD4079" w:rsidP="001A6B39">
            <w:pPr>
              <w:pStyle w:val="a"/>
              <w:numPr>
                <w:ilvl w:val="0"/>
                <w:numId w:val="14"/>
              </w:numPr>
              <w:tabs>
                <w:tab w:val="clear" w:pos="1134"/>
                <w:tab w:val="left" w:pos="1276"/>
              </w:tabs>
              <w:ind w:left="0"/>
              <w:contextualSpacing/>
              <w:rPr>
                <w:lang w:val="ro-MD"/>
              </w:rPr>
            </w:pPr>
            <w:r w:rsidRPr="00FF430B">
              <w:rPr>
                <w:lang w:val="ro-MD"/>
              </w:rPr>
              <w:lastRenderedPageBreak/>
              <w:t>c) Antreprenorul nu a îndepărtat materialele necorespunzătoare de pe şantier sau nu a refăcut o lucrare în termenul stabilit de către beneficiar;</w:t>
            </w:r>
          </w:p>
          <w:p w:rsidR="00AD4079" w:rsidRPr="00FF430B" w:rsidRDefault="00AD4079" w:rsidP="001A6B39">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rsidR="00AD4079" w:rsidRPr="00FF430B" w:rsidRDefault="00AD4079" w:rsidP="001A6B39">
            <w:pPr>
              <w:pStyle w:val="af2"/>
              <w:numPr>
                <w:ilvl w:val="1"/>
                <w:numId w:val="17"/>
              </w:numPr>
              <w:tabs>
                <w:tab w:val="left" w:pos="567"/>
              </w:tabs>
              <w:ind w:left="0" w:hanging="567"/>
              <w:rPr>
                <w:lang w:val="ro-MD"/>
              </w:rPr>
            </w:pPr>
            <w:r w:rsidRPr="00FF430B">
              <w:rPr>
                <w:lang w:val="ro-MD"/>
              </w:rPr>
              <w:t xml:space="preserve">12.3. Contractul se consideră rezolvit, dacă partea contractantă va comunica în scris celeilalte părţi contractante în termen de 15 zile motivele indicate la punctele 12.1 şi 12.2 din prezentul contract.  </w:t>
            </w:r>
          </w:p>
          <w:p w:rsidR="00AD4079" w:rsidRPr="00FF430B" w:rsidRDefault="00AD4079" w:rsidP="001A6B39">
            <w:pPr>
              <w:pStyle w:val="af2"/>
              <w:numPr>
                <w:ilvl w:val="1"/>
                <w:numId w:val="17"/>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rsidR="00AD4079" w:rsidRPr="00FF430B" w:rsidRDefault="00AD4079" w:rsidP="001A6B39">
            <w:pPr>
              <w:pStyle w:val="af2"/>
              <w:numPr>
                <w:ilvl w:val="1"/>
                <w:numId w:val="17"/>
              </w:numPr>
              <w:tabs>
                <w:tab w:val="left" w:pos="567"/>
              </w:tabs>
              <w:ind w:left="0" w:hanging="567"/>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AD4079" w:rsidRPr="00FF430B" w:rsidRDefault="00AD4079" w:rsidP="001A6B39">
            <w:pPr>
              <w:pStyle w:val="af2"/>
              <w:numPr>
                <w:ilvl w:val="1"/>
                <w:numId w:val="17"/>
              </w:numPr>
              <w:tabs>
                <w:tab w:val="left" w:pos="567"/>
              </w:tabs>
              <w:ind w:left="0" w:hanging="567"/>
              <w:rPr>
                <w:lang w:val="ro-MD"/>
              </w:rPr>
            </w:pPr>
            <w:r w:rsidRPr="00FF430B">
              <w:rPr>
                <w:lang w:val="ro-MD"/>
              </w:rPr>
              <w:t xml:space="preserve">12.6. După rezoluțiunea contractului, Beneficiarul poate continua execuţia lucrărilor cu respectarea prevederilor legale. </w:t>
            </w:r>
          </w:p>
          <w:p w:rsidR="00AD4079" w:rsidRPr="00FF430B" w:rsidRDefault="00AD4079" w:rsidP="001A6B39">
            <w:pPr>
              <w:pStyle w:val="af2"/>
              <w:tabs>
                <w:tab w:val="left" w:pos="567"/>
                <w:tab w:val="left" w:pos="2070"/>
              </w:tabs>
              <w:ind w:firstLine="0"/>
              <w:rPr>
                <w:lang w:val="ro-MD"/>
              </w:rPr>
            </w:pPr>
            <w:r w:rsidRPr="00FF430B">
              <w:rPr>
                <w:lang w:val="ro-MD"/>
              </w:rPr>
              <w:t>12.7. Cazuri specifice de încetare a contractului de achiziţii publice:</w:t>
            </w:r>
          </w:p>
          <w:p w:rsidR="00AD4079" w:rsidRPr="00FF430B" w:rsidRDefault="00AD4079" w:rsidP="001A6B39">
            <w:pPr>
              <w:pStyle w:val="af2"/>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rsidR="00AD4079" w:rsidRPr="00FF430B" w:rsidRDefault="00AD4079" w:rsidP="001A6B39">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rsidR="00AD4079" w:rsidRPr="00FF430B" w:rsidRDefault="00AD4079" w:rsidP="001A6B39">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rsidR="00AD4079" w:rsidRPr="00FF430B" w:rsidRDefault="00AD4079" w:rsidP="001A6B39">
            <w:pPr>
              <w:pStyle w:val="af2"/>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rsidR="00AD4079" w:rsidRPr="00FF430B" w:rsidRDefault="00AD4079" w:rsidP="001A6B39">
            <w:pPr>
              <w:pStyle w:val="af2"/>
              <w:tabs>
                <w:tab w:val="left" w:pos="567"/>
                <w:tab w:val="left" w:pos="2070"/>
              </w:tabs>
              <w:ind w:firstLine="0"/>
              <w:rPr>
                <w:lang w:val="ro-MD"/>
              </w:rPr>
            </w:pPr>
          </w:p>
          <w:p w:rsidR="00AD4079" w:rsidRPr="00FF430B" w:rsidRDefault="00AD4079" w:rsidP="001A6B39">
            <w:pPr>
              <w:pStyle w:val="a"/>
              <w:numPr>
                <w:ilvl w:val="0"/>
                <w:numId w:val="17"/>
              </w:numPr>
              <w:tabs>
                <w:tab w:val="clear" w:pos="1134"/>
                <w:tab w:val="left" w:pos="3705"/>
              </w:tabs>
              <w:ind w:left="0"/>
              <w:contextualSpacing/>
              <w:rPr>
                <w:lang w:val="ro-MD"/>
              </w:rPr>
            </w:pPr>
            <w:r w:rsidRPr="00FF430B">
              <w:rPr>
                <w:b/>
                <w:lang w:val="ro-MD"/>
              </w:rPr>
              <w:t>13. DISPOZIŢII FINALE</w:t>
            </w:r>
          </w:p>
          <w:p w:rsidR="00AD4079" w:rsidRPr="00FF430B" w:rsidRDefault="00AD4079" w:rsidP="001A6B39">
            <w:pPr>
              <w:pStyle w:val="af2"/>
              <w:numPr>
                <w:ilvl w:val="1"/>
                <w:numId w:val="17"/>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rsidR="00AD4079" w:rsidRPr="00FF430B" w:rsidRDefault="00AD4079" w:rsidP="001A6B39">
            <w:pPr>
              <w:numPr>
                <w:ilvl w:val="0"/>
                <w:numId w:val="13"/>
              </w:numPr>
              <w:tabs>
                <w:tab w:val="left" w:pos="1276"/>
              </w:tabs>
              <w:ind w:left="0" w:hanging="425"/>
              <w:jc w:val="both"/>
              <w:rPr>
                <w:lang w:val="ro-MD"/>
              </w:rPr>
            </w:pPr>
            <w:r w:rsidRPr="00FF430B">
              <w:rPr>
                <w:lang w:val="ro-MD"/>
              </w:rPr>
              <w:t>a) Caietul de sarcini;</w:t>
            </w:r>
          </w:p>
          <w:p w:rsidR="00AD4079" w:rsidRPr="00FF430B" w:rsidRDefault="00AD4079" w:rsidP="001A6B39">
            <w:pPr>
              <w:numPr>
                <w:ilvl w:val="0"/>
                <w:numId w:val="13"/>
              </w:numPr>
              <w:tabs>
                <w:tab w:val="left" w:pos="1276"/>
              </w:tabs>
              <w:ind w:left="0" w:hanging="425"/>
              <w:jc w:val="both"/>
              <w:rPr>
                <w:lang w:val="ro-MD"/>
              </w:rPr>
            </w:pPr>
            <w:r w:rsidRPr="00FF430B">
              <w:rPr>
                <w:lang w:val="ro-MD"/>
              </w:rPr>
              <w:t>b) Propunerea tehnică;</w:t>
            </w:r>
          </w:p>
          <w:p w:rsidR="00AD4079" w:rsidRPr="00FF430B" w:rsidRDefault="00AD4079" w:rsidP="001A6B39">
            <w:pPr>
              <w:numPr>
                <w:ilvl w:val="0"/>
                <w:numId w:val="13"/>
              </w:numPr>
              <w:tabs>
                <w:tab w:val="left" w:pos="1276"/>
              </w:tabs>
              <w:ind w:left="0" w:hanging="425"/>
              <w:jc w:val="both"/>
              <w:rPr>
                <w:lang w:val="ro-MD"/>
              </w:rPr>
            </w:pPr>
            <w:r w:rsidRPr="00FF430B">
              <w:rPr>
                <w:lang w:val="ro-MD"/>
              </w:rPr>
              <w:t>c) Propunerea financiară;</w:t>
            </w:r>
          </w:p>
          <w:p w:rsidR="00AD4079" w:rsidRPr="00FF430B" w:rsidRDefault="00AD4079" w:rsidP="001A6B39">
            <w:pPr>
              <w:numPr>
                <w:ilvl w:val="0"/>
                <w:numId w:val="13"/>
              </w:numPr>
              <w:tabs>
                <w:tab w:val="left" w:pos="1276"/>
              </w:tabs>
              <w:ind w:left="0" w:hanging="425"/>
              <w:jc w:val="both"/>
              <w:rPr>
                <w:lang w:val="ro-MD"/>
              </w:rPr>
            </w:pPr>
            <w:r w:rsidRPr="00FF430B">
              <w:rPr>
                <w:lang w:val="ro-MD"/>
              </w:rPr>
              <w:t xml:space="preserve">d) Graficul de executare a lucrărilor ; </w:t>
            </w:r>
          </w:p>
          <w:p w:rsidR="00AD4079" w:rsidRPr="00FF430B" w:rsidRDefault="00AD4079" w:rsidP="001A6B39">
            <w:pPr>
              <w:numPr>
                <w:ilvl w:val="0"/>
                <w:numId w:val="13"/>
              </w:numPr>
              <w:tabs>
                <w:tab w:val="left" w:pos="1276"/>
              </w:tabs>
              <w:ind w:left="0" w:hanging="425"/>
              <w:jc w:val="both"/>
              <w:rPr>
                <w:lang w:val="ro-MD"/>
              </w:rPr>
            </w:pPr>
            <w:r w:rsidRPr="00FF430B">
              <w:rPr>
                <w:lang w:val="ro-MD"/>
              </w:rPr>
              <w:t>e) Garanția de bună execuție.</w:t>
            </w:r>
          </w:p>
          <w:p w:rsidR="00AD4079" w:rsidRPr="00FF430B" w:rsidRDefault="00AD4079" w:rsidP="001A6B39">
            <w:pPr>
              <w:pStyle w:val="af2"/>
              <w:numPr>
                <w:ilvl w:val="1"/>
                <w:numId w:val="17"/>
              </w:numPr>
              <w:tabs>
                <w:tab w:val="left" w:pos="567"/>
              </w:tabs>
              <w:ind w:left="0" w:hanging="567"/>
              <w:rPr>
                <w:lang w:val="ro-MD"/>
              </w:rPr>
            </w:pPr>
            <w:r w:rsidRPr="00FF430B">
              <w:rPr>
                <w:lang w:val="ro-MD"/>
              </w:rPr>
              <w:t>13.2. Documentele contractului vor fi întocmite în limba română.</w:t>
            </w:r>
          </w:p>
          <w:p w:rsidR="00AD4079" w:rsidRPr="00FF430B" w:rsidRDefault="00AD4079" w:rsidP="001A6B39">
            <w:pPr>
              <w:pStyle w:val="af2"/>
              <w:numPr>
                <w:ilvl w:val="1"/>
                <w:numId w:val="17"/>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rsidR="00AD4079" w:rsidRPr="00FF430B" w:rsidRDefault="00AD4079" w:rsidP="001A6B39">
            <w:pPr>
              <w:pStyle w:val="af2"/>
              <w:numPr>
                <w:ilvl w:val="1"/>
                <w:numId w:val="17"/>
              </w:numPr>
              <w:tabs>
                <w:tab w:val="left" w:pos="567"/>
                <w:tab w:val="left" w:pos="4005"/>
              </w:tabs>
              <w:ind w:left="0" w:hanging="567"/>
              <w:contextualSpacing/>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pStyle w:val="a"/>
              <w:numPr>
                <w:ilvl w:val="3"/>
                <w:numId w:val="3"/>
              </w:numPr>
              <w:tabs>
                <w:tab w:val="left" w:pos="2295"/>
              </w:tabs>
              <w:rPr>
                <w:lang w:val="ro-MD"/>
              </w:rPr>
            </w:pPr>
            <w:r w:rsidRPr="00FF430B">
              <w:rPr>
                <w:b/>
                <w:lang w:val="ro-MD"/>
              </w:rPr>
              <w:lastRenderedPageBreak/>
              <w:t xml:space="preserve">PARTEA CE ȚINE DE CONDIȚIILE </w:t>
            </w:r>
          </w:p>
          <w:p w:rsidR="00AD4079" w:rsidRPr="00FF430B" w:rsidRDefault="00AD4079" w:rsidP="001A6B39">
            <w:pPr>
              <w:pStyle w:val="a"/>
              <w:numPr>
                <w:ilvl w:val="0"/>
                <w:numId w:val="0"/>
              </w:numPr>
              <w:tabs>
                <w:tab w:val="left" w:pos="2295"/>
              </w:tabs>
              <w:ind w:left="3240"/>
              <w:rPr>
                <w:lang w:val="ro-MD"/>
              </w:rPr>
            </w:pPr>
            <w:r w:rsidRPr="00FF430B">
              <w:rPr>
                <w:b/>
                <w:lang w:val="ro-MD"/>
              </w:rPr>
              <w:t>SPECIALE A CONTRACTULUI</w:t>
            </w:r>
          </w:p>
          <w:p w:rsidR="00AD4079" w:rsidRPr="00FF430B" w:rsidRDefault="00AD4079" w:rsidP="001A6B39">
            <w:pPr>
              <w:jc w:val="center"/>
              <w:rPr>
                <w:lang w:val="ro-MD"/>
              </w:rPr>
            </w:pPr>
            <w:r w:rsidRPr="00FF430B">
              <w:rPr>
                <w:lang w:val="ro-MD"/>
              </w:rPr>
              <w:t xml:space="preserve">             (</w:t>
            </w:r>
            <w:r w:rsidRPr="00FF430B">
              <w:rPr>
                <w:sz w:val="20"/>
                <w:szCs w:val="20"/>
                <w:lang w:val="ro-MD"/>
              </w:rPr>
              <w:t>LA NECESITATE)</w:t>
            </w: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tabs>
                <w:tab w:val="left" w:pos="567"/>
                <w:tab w:val="left" w:pos="4005"/>
              </w:tabs>
              <w:jc w:val="both"/>
              <w:rPr>
                <w:lang w:val="ro-MD"/>
              </w:rPr>
            </w:pPr>
          </w:p>
          <w:p w:rsidR="00AD4079" w:rsidRPr="00FF430B" w:rsidRDefault="00AD4079" w:rsidP="001A6B39">
            <w:pPr>
              <w:pStyle w:val="a"/>
              <w:numPr>
                <w:ilvl w:val="0"/>
                <w:numId w:val="17"/>
              </w:numPr>
              <w:tabs>
                <w:tab w:val="clear" w:pos="1134"/>
              </w:tabs>
              <w:spacing w:line="276" w:lineRule="auto"/>
              <w:ind w:left="0"/>
              <w:contextualSpacing/>
              <w:rPr>
                <w:lang w:val="ro-MD"/>
              </w:rPr>
            </w:pPr>
            <w:r w:rsidRPr="00FF430B">
              <w:rPr>
                <w:b/>
                <w:lang w:val="ro-MD"/>
              </w:rPr>
              <w:t xml:space="preserve">                 RECHIZITELE JURIDICE, POŞTALE ŞI DE PLĂŢI ALE PĂRŢILOR</w:t>
            </w:r>
          </w:p>
          <w:p w:rsidR="00AD4079" w:rsidRPr="00FF430B" w:rsidRDefault="00AD4079" w:rsidP="001A6B3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D4079" w:rsidRPr="00EC30C2" w:rsidTr="001A6B39">
              <w:trPr>
                <w:jc w:val="center"/>
              </w:trPr>
              <w:tc>
                <w:tcPr>
                  <w:tcW w:w="5163" w:type="dxa"/>
                  <w:tcBorders>
                    <w:top w:val="nil"/>
                    <w:left w:val="nil"/>
                    <w:bottom w:val="nil"/>
                    <w:right w:val="nil"/>
                  </w:tcBorders>
                </w:tcPr>
                <w:p w:rsidR="00AD4079" w:rsidRPr="00FF430B" w:rsidRDefault="00AD4079" w:rsidP="001A6B39">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rsidR="00AD4079" w:rsidRPr="00FF430B" w:rsidRDefault="00AD4079" w:rsidP="001A6B39">
                  <w:pPr>
                    <w:tabs>
                      <w:tab w:val="left" w:pos="3295"/>
                    </w:tabs>
                    <w:jc w:val="center"/>
                    <w:rPr>
                      <w:lang w:val="ro-MD"/>
                    </w:rPr>
                  </w:pPr>
                  <w:r w:rsidRPr="00FF430B">
                    <w:rPr>
                      <w:b/>
                      <w:iCs/>
                      <w:lang w:val="ro-MD"/>
                    </w:rPr>
                    <w:t>BENEFICIARUL</w:t>
                  </w:r>
                </w:p>
              </w:tc>
            </w:tr>
            <w:tr w:rsidR="00AD4079" w:rsidRPr="00EC30C2" w:rsidTr="001A6B39">
              <w:trPr>
                <w:jc w:val="center"/>
              </w:trPr>
              <w:tc>
                <w:tcPr>
                  <w:tcW w:w="5163"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Adresa poştală:</w:t>
                  </w:r>
                </w:p>
              </w:tc>
            </w:tr>
            <w:tr w:rsidR="00AD4079" w:rsidRPr="00EC30C2" w:rsidTr="001A6B39">
              <w:trPr>
                <w:jc w:val="center"/>
              </w:trPr>
              <w:tc>
                <w:tcPr>
                  <w:tcW w:w="5163"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Telefon:</w:t>
                  </w:r>
                </w:p>
              </w:tc>
            </w:tr>
            <w:tr w:rsidR="00AD4079" w:rsidRPr="00EC30C2" w:rsidTr="001A6B39">
              <w:trPr>
                <w:jc w:val="center"/>
              </w:trPr>
              <w:tc>
                <w:tcPr>
                  <w:tcW w:w="5163"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Cod fiscal:</w:t>
                  </w:r>
                </w:p>
              </w:tc>
            </w:tr>
            <w:tr w:rsidR="00AD4079" w:rsidRPr="00EC30C2" w:rsidTr="001A6B39">
              <w:trPr>
                <w:jc w:val="center"/>
              </w:trPr>
              <w:tc>
                <w:tcPr>
                  <w:tcW w:w="5163"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Banca:</w:t>
                  </w:r>
                </w:p>
              </w:tc>
            </w:tr>
            <w:tr w:rsidR="00AD4079" w:rsidRPr="00EC30C2" w:rsidTr="001A6B39">
              <w:trPr>
                <w:jc w:val="center"/>
              </w:trPr>
              <w:tc>
                <w:tcPr>
                  <w:tcW w:w="5163"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Cod:</w:t>
                  </w:r>
                </w:p>
              </w:tc>
            </w:tr>
            <w:tr w:rsidR="00AD4079" w:rsidRPr="00EC30C2" w:rsidTr="001A6B39">
              <w:trPr>
                <w:jc w:val="center"/>
              </w:trPr>
              <w:tc>
                <w:tcPr>
                  <w:tcW w:w="5163"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IBAN</w:t>
                  </w:r>
                </w:p>
              </w:tc>
            </w:tr>
            <w:tr w:rsidR="00AD4079" w:rsidRPr="00EC30C2" w:rsidTr="001A6B39">
              <w:trPr>
                <w:trHeight w:val="713"/>
                <w:jc w:val="center"/>
              </w:trPr>
              <w:tc>
                <w:tcPr>
                  <w:tcW w:w="5163"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p>
                <w:p w:rsidR="00AD4079" w:rsidRDefault="00AD4079" w:rsidP="001A6B39">
                  <w:pPr>
                    <w:tabs>
                      <w:tab w:val="left" w:pos="1134"/>
                      <w:tab w:val="left" w:pos="4680"/>
                      <w:tab w:val="left" w:pos="7020"/>
                    </w:tabs>
                    <w:suppressAutoHyphens/>
                    <w:ind w:firstLine="567"/>
                    <w:jc w:val="both"/>
                    <w:rPr>
                      <w:lang w:val="ro-MD"/>
                    </w:rPr>
                  </w:pPr>
                </w:p>
                <w:p w:rsidR="00AD4079" w:rsidRDefault="00AD4079" w:rsidP="001A6B39">
                  <w:pPr>
                    <w:tabs>
                      <w:tab w:val="left" w:pos="1134"/>
                      <w:tab w:val="left" w:pos="4680"/>
                      <w:tab w:val="left" w:pos="7020"/>
                    </w:tabs>
                    <w:suppressAutoHyphens/>
                    <w:ind w:firstLine="567"/>
                    <w:jc w:val="both"/>
                    <w:rPr>
                      <w:lang w:val="ro-MD"/>
                    </w:rPr>
                  </w:pPr>
                </w:p>
                <w:p w:rsidR="00AD4079" w:rsidRPr="00FF430B" w:rsidRDefault="00AD4079" w:rsidP="001A6B39">
                  <w:pPr>
                    <w:tabs>
                      <w:tab w:val="left" w:pos="1134"/>
                      <w:tab w:val="left" w:pos="4680"/>
                      <w:tab w:val="left" w:pos="7020"/>
                    </w:tabs>
                    <w:suppressAutoHyphens/>
                    <w:ind w:firstLine="567"/>
                    <w:jc w:val="both"/>
                    <w:rPr>
                      <w:lang w:val="ro-MD"/>
                    </w:rPr>
                  </w:pPr>
                </w:p>
                <w:p w:rsidR="00AD4079" w:rsidRPr="00FF430B" w:rsidRDefault="00AD4079" w:rsidP="001A6B39">
                  <w:pPr>
                    <w:tabs>
                      <w:tab w:val="left" w:pos="1134"/>
                      <w:tab w:val="left" w:pos="4680"/>
                      <w:tab w:val="left" w:pos="7020"/>
                    </w:tabs>
                    <w:suppressAutoHyphens/>
                    <w:ind w:firstLine="567"/>
                    <w:jc w:val="both"/>
                    <w:rPr>
                      <w:lang w:val="ro-MD"/>
                    </w:rPr>
                  </w:pPr>
                </w:p>
                <w:p w:rsidR="00AD4079" w:rsidRPr="00FF430B" w:rsidRDefault="00AD4079" w:rsidP="001A6B39">
                  <w:pPr>
                    <w:tabs>
                      <w:tab w:val="left" w:pos="1134"/>
                      <w:tab w:val="left" w:pos="4680"/>
                      <w:tab w:val="left" w:pos="7020"/>
                    </w:tabs>
                    <w:suppressAutoHyphens/>
                    <w:ind w:firstLine="567"/>
                    <w:jc w:val="both"/>
                    <w:rPr>
                      <w:lang w:val="ro-MD"/>
                    </w:rPr>
                  </w:pPr>
                </w:p>
                <w:p w:rsidR="00AD4079" w:rsidRPr="00FF430B" w:rsidRDefault="00AD4079" w:rsidP="001A6B39">
                  <w:pPr>
                    <w:tabs>
                      <w:tab w:val="left" w:pos="1134"/>
                      <w:tab w:val="left" w:pos="4680"/>
                      <w:tab w:val="left" w:pos="7020"/>
                    </w:tabs>
                    <w:suppressAutoHyphens/>
                    <w:ind w:firstLine="567"/>
                    <w:jc w:val="both"/>
                    <w:rPr>
                      <w:lang w:val="ro-MD"/>
                    </w:rPr>
                  </w:pPr>
                </w:p>
              </w:tc>
            </w:tr>
          </w:tbl>
          <w:p w:rsidR="00AD4079" w:rsidRPr="00FF430B" w:rsidRDefault="00AD4079" w:rsidP="001A6B39">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AD4079" w:rsidRPr="00EC30C2" w:rsidTr="001A6B39">
              <w:trPr>
                <w:trHeight w:val="357"/>
                <w:jc w:val="center"/>
              </w:trPr>
              <w:tc>
                <w:tcPr>
                  <w:tcW w:w="5188" w:type="dxa"/>
                  <w:vAlign w:val="center"/>
                </w:tcPr>
                <w:p w:rsidR="00AD4079" w:rsidRPr="00FF430B" w:rsidRDefault="00AD4079" w:rsidP="001A6B39">
                  <w:pPr>
                    <w:jc w:val="center"/>
                    <w:rPr>
                      <w:b/>
                      <w:lang w:val="ro-MD"/>
                    </w:rPr>
                  </w:pPr>
                  <w:r w:rsidRPr="00FF430B">
                    <w:rPr>
                      <w:b/>
                      <w:lang w:val="ro-MD"/>
                    </w:rPr>
                    <w:t>ANTREPRENOR</w:t>
                  </w:r>
                </w:p>
              </w:tc>
              <w:tc>
                <w:tcPr>
                  <w:tcW w:w="4559" w:type="dxa"/>
                  <w:vAlign w:val="center"/>
                </w:tcPr>
                <w:p w:rsidR="00AD4079" w:rsidRPr="00FF430B" w:rsidRDefault="00AD4079" w:rsidP="001A6B39">
                  <w:pPr>
                    <w:jc w:val="center"/>
                    <w:rPr>
                      <w:b/>
                      <w:lang w:val="ro-MD"/>
                    </w:rPr>
                  </w:pPr>
                  <w:r w:rsidRPr="00FF430B">
                    <w:rPr>
                      <w:b/>
                      <w:lang w:val="ro-MD"/>
                    </w:rPr>
                    <w:t>BENEFICIAR</w:t>
                  </w:r>
                </w:p>
              </w:tc>
            </w:tr>
            <w:tr w:rsidR="00AD4079" w:rsidRPr="00EC30C2" w:rsidTr="001A6B39">
              <w:trPr>
                <w:trHeight w:val="357"/>
                <w:jc w:val="center"/>
              </w:trPr>
              <w:tc>
                <w:tcPr>
                  <w:tcW w:w="5188" w:type="dxa"/>
                  <w:vAlign w:val="center"/>
                </w:tcPr>
                <w:p w:rsidR="00AD4079" w:rsidRPr="00FF430B" w:rsidRDefault="00AD4079" w:rsidP="001A6B39">
                  <w:pPr>
                    <w:jc w:val="both"/>
                    <w:rPr>
                      <w:b/>
                      <w:lang w:val="ro-MD"/>
                    </w:rPr>
                  </w:pPr>
                </w:p>
                <w:p w:rsidR="00AD4079" w:rsidRPr="00FF430B" w:rsidRDefault="00AD4079" w:rsidP="001A6B39">
                  <w:pPr>
                    <w:jc w:val="both"/>
                    <w:rPr>
                      <w:b/>
                      <w:lang w:val="ro-MD"/>
                    </w:rPr>
                  </w:pPr>
                </w:p>
                <w:p w:rsidR="00AD4079" w:rsidRPr="00FF430B" w:rsidRDefault="00AD4079" w:rsidP="001A6B39">
                  <w:pPr>
                    <w:jc w:val="both"/>
                    <w:rPr>
                      <w:b/>
                      <w:lang w:val="ro-MD"/>
                    </w:rPr>
                  </w:pPr>
                </w:p>
              </w:tc>
              <w:tc>
                <w:tcPr>
                  <w:tcW w:w="4559" w:type="dxa"/>
                  <w:vAlign w:val="center"/>
                </w:tcPr>
                <w:p w:rsidR="00AD4079" w:rsidRPr="00FF430B" w:rsidRDefault="00AD4079" w:rsidP="001A6B39">
                  <w:pPr>
                    <w:jc w:val="both"/>
                    <w:rPr>
                      <w:b/>
                      <w:lang w:val="ro-MD"/>
                    </w:rPr>
                  </w:pPr>
                </w:p>
                <w:p w:rsidR="00AD4079" w:rsidRPr="00FF430B" w:rsidRDefault="00AD4079" w:rsidP="001A6B39">
                  <w:pPr>
                    <w:jc w:val="both"/>
                    <w:rPr>
                      <w:b/>
                      <w:lang w:val="ro-MD"/>
                    </w:rPr>
                  </w:pPr>
                </w:p>
                <w:p w:rsidR="00AD4079" w:rsidRPr="00FF430B" w:rsidRDefault="00AD4079" w:rsidP="001A6B39">
                  <w:pPr>
                    <w:jc w:val="both"/>
                    <w:rPr>
                      <w:b/>
                      <w:lang w:val="ro-MD"/>
                    </w:rPr>
                  </w:pPr>
                </w:p>
              </w:tc>
            </w:tr>
          </w:tbl>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r w:rsidRPr="00FF430B">
              <w:rPr>
                <w:lang w:val="ro-MD"/>
              </w:rPr>
              <w:br/>
            </w:r>
          </w:p>
          <w:p w:rsidR="00AD4079" w:rsidRDefault="00AD4079" w:rsidP="001A6B39">
            <w:pPr>
              <w:tabs>
                <w:tab w:val="left" w:pos="2295"/>
              </w:tabs>
              <w:jc w:val="both"/>
              <w:rPr>
                <w:lang w:val="ro-MD"/>
              </w:rPr>
            </w:pPr>
          </w:p>
          <w:p w:rsidR="00AD4079" w:rsidRDefault="00AD4079" w:rsidP="001A6B39">
            <w:pPr>
              <w:tabs>
                <w:tab w:val="left" w:pos="2295"/>
              </w:tabs>
              <w:jc w:val="both"/>
              <w:rPr>
                <w:lang w:val="ro-MD"/>
              </w:rPr>
            </w:pPr>
          </w:p>
          <w:p w:rsidR="00AD4079" w:rsidRDefault="00AD4079" w:rsidP="001A6B39">
            <w:pPr>
              <w:jc w:val="both"/>
              <w:rPr>
                <w:lang w:val="ro-MD"/>
              </w:rPr>
            </w:pPr>
          </w:p>
          <w:p w:rsidR="00AD4079" w:rsidRPr="00FF430B" w:rsidRDefault="00AD4079" w:rsidP="001A6B39">
            <w:pPr>
              <w:jc w:val="both"/>
              <w:rPr>
                <w:sz w:val="28"/>
                <w:szCs w:val="28"/>
                <w:lang w:val="ro-MD"/>
              </w:rPr>
            </w:pPr>
          </w:p>
          <w:p w:rsidR="00AD4079" w:rsidRPr="00FF430B" w:rsidRDefault="00AD4079" w:rsidP="001A6B39">
            <w:pPr>
              <w:tabs>
                <w:tab w:val="left" w:pos="2295"/>
              </w:tabs>
              <w:jc w:val="right"/>
              <w:rPr>
                <w:lang w:val="ro-MD"/>
              </w:rPr>
            </w:pPr>
            <w:r w:rsidRPr="00FF430B">
              <w:rPr>
                <w:lang w:val="ro-MD"/>
              </w:rPr>
              <w:lastRenderedPageBreak/>
              <w:t>Anexa nr. 1</w:t>
            </w:r>
          </w:p>
          <w:p w:rsidR="00AD4079" w:rsidRPr="00FF430B" w:rsidRDefault="00AD4079" w:rsidP="001A6B39">
            <w:pPr>
              <w:tabs>
                <w:tab w:val="left" w:pos="2295"/>
              </w:tabs>
              <w:jc w:val="right"/>
              <w:rPr>
                <w:lang w:val="ro-MD"/>
              </w:rPr>
            </w:pPr>
            <w:r w:rsidRPr="00FF430B">
              <w:rPr>
                <w:lang w:val="ro-MD"/>
              </w:rPr>
              <w:t>la Contractul nr. ___________</w:t>
            </w:r>
          </w:p>
          <w:p w:rsidR="00AD4079" w:rsidRPr="00FF430B" w:rsidRDefault="00AD4079" w:rsidP="001A6B39">
            <w:pPr>
              <w:tabs>
                <w:tab w:val="left" w:pos="2295"/>
              </w:tabs>
              <w:jc w:val="right"/>
              <w:rPr>
                <w:lang w:val="ro-MD"/>
              </w:rPr>
            </w:pPr>
            <w:r w:rsidRPr="00FF430B">
              <w:rPr>
                <w:lang w:val="ro-MD"/>
              </w:rPr>
              <w:t>Din „____”  _____ 20_______</w:t>
            </w: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b/>
                <w:lang w:val="ro-MD"/>
              </w:rPr>
            </w:pPr>
            <w:r w:rsidRPr="00FF430B">
              <w:rPr>
                <w:b/>
                <w:lang w:val="ro-MD"/>
              </w:rPr>
              <w:t xml:space="preserve">       SPECIFICAŢII TEHNICE</w:t>
            </w:r>
          </w:p>
          <w:p w:rsidR="00AD4079" w:rsidRPr="00FF430B" w:rsidRDefault="00AD4079" w:rsidP="001A6B39">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AD4079" w:rsidRPr="00EC30C2" w:rsidTr="001A6B3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D4079" w:rsidRPr="00FF430B" w:rsidRDefault="00AD4079" w:rsidP="001A6B39">
                  <w:pPr>
                    <w:jc w:val="center"/>
                    <w:rPr>
                      <w:b/>
                      <w:lang w:val="ro-MD"/>
                    </w:rPr>
                  </w:pPr>
                  <w:r w:rsidRPr="00FF430B">
                    <w:rPr>
                      <w:b/>
                      <w:lang w:val="ro-MD"/>
                    </w:rPr>
                    <w:t>Specificarea tehnică deplină solicitată de către autoritatea contractantă</w:t>
                  </w:r>
                </w:p>
                <w:p w:rsidR="00AD4079" w:rsidRPr="00FF430B" w:rsidRDefault="00AD4079" w:rsidP="001A6B39">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center"/>
                    <w:rPr>
                      <w:b/>
                      <w:lang w:val="ro-MD"/>
                    </w:rPr>
                  </w:pPr>
                  <w:r w:rsidRPr="00FF430B">
                    <w:rPr>
                      <w:b/>
                      <w:bCs/>
                      <w:noProof w:val="0"/>
                      <w:lang w:val="ro-MD"/>
                    </w:rPr>
                    <w:t xml:space="preserve">Specificarea tehnică </w:t>
                  </w:r>
                  <w:r w:rsidRPr="00FF430B">
                    <w:rPr>
                      <w:b/>
                      <w:lang w:val="ro-MD"/>
                    </w:rPr>
                    <w:t>deplină propusă de către ofertant</w:t>
                  </w:r>
                </w:p>
                <w:p w:rsidR="00AD4079" w:rsidRPr="00FF430B" w:rsidRDefault="00AD4079" w:rsidP="001A6B39">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ind w:right="943"/>
                    <w:jc w:val="center"/>
                    <w:rPr>
                      <w:b/>
                      <w:bCs/>
                      <w:noProof w:val="0"/>
                      <w:lang w:val="ro-MD"/>
                    </w:rPr>
                  </w:pPr>
                  <w:r w:rsidRPr="00FF430B">
                    <w:rPr>
                      <w:b/>
                      <w:bCs/>
                      <w:noProof w:val="0"/>
                      <w:lang w:val="ro-MD"/>
                    </w:rPr>
                    <w:t>Standarde de</w:t>
                  </w:r>
                </w:p>
                <w:p w:rsidR="00AD4079" w:rsidRPr="00FF430B" w:rsidRDefault="00AD4079" w:rsidP="001A6B39">
                  <w:pPr>
                    <w:ind w:right="943"/>
                    <w:jc w:val="center"/>
                    <w:rPr>
                      <w:b/>
                      <w:bCs/>
                      <w:noProof w:val="0"/>
                      <w:lang w:val="ro-MD"/>
                    </w:rPr>
                  </w:pPr>
                  <w:r w:rsidRPr="00FF430B">
                    <w:rPr>
                      <w:b/>
                      <w:bCs/>
                      <w:noProof w:val="0"/>
                      <w:lang w:val="ro-MD"/>
                    </w:rPr>
                    <w:t>referinţă</w:t>
                  </w:r>
                </w:p>
              </w:tc>
            </w:tr>
            <w:tr w:rsidR="00AD4079" w:rsidRPr="00EC30C2" w:rsidTr="001A6B3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D4079" w:rsidRPr="00FF430B" w:rsidRDefault="00AD4079" w:rsidP="001A6B39">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D4079" w:rsidRPr="00FF430B" w:rsidRDefault="00AD4079" w:rsidP="001A6B3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D4079" w:rsidRPr="00FF430B" w:rsidRDefault="00AD4079" w:rsidP="001A6B3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r>
            <w:tr w:rsidR="00AD4079" w:rsidRPr="00EC30C2" w:rsidTr="001A6B3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D4079" w:rsidRPr="00FF430B" w:rsidRDefault="00AD4079" w:rsidP="001A6B3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r>
            <w:tr w:rsidR="00AD4079" w:rsidRPr="00EC30C2" w:rsidTr="001A6B39">
              <w:tc>
                <w:tcPr>
                  <w:tcW w:w="2261" w:type="dxa"/>
                  <w:gridSpan w:val="2"/>
                  <w:tcBorders>
                    <w:top w:val="single" w:sz="6" w:space="0" w:color="000000"/>
                    <w:left w:val="nil"/>
                    <w:bottom w:val="nil"/>
                    <w:right w:val="nil"/>
                  </w:tcBorders>
                </w:tcPr>
                <w:p w:rsidR="00AD4079" w:rsidRPr="00FF430B" w:rsidRDefault="00AD4079" w:rsidP="001A6B39">
                  <w:pPr>
                    <w:jc w:val="both"/>
                    <w:rPr>
                      <w:noProof w:val="0"/>
                      <w:lang w:val="ro-MD"/>
                    </w:rPr>
                  </w:pPr>
                </w:p>
                <w:p w:rsidR="00AD4079" w:rsidRPr="00FF430B" w:rsidRDefault="00AD4079" w:rsidP="001A6B39">
                  <w:pPr>
                    <w:jc w:val="both"/>
                    <w:rPr>
                      <w:noProof w:val="0"/>
                      <w:lang w:val="ro-MD"/>
                    </w:rPr>
                  </w:pPr>
                </w:p>
                <w:p w:rsidR="00AD4079" w:rsidRPr="00FF430B" w:rsidRDefault="00AD4079" w:rsidP="001A6B39">
                  <w:pPr>
                    <w:jc w:val="both"/>
                    <w:rPr>
                      <w:noProof w:val="0"/>
                      <w:lang w:val="ro-MD"/>
                    </w:rPr>
                  </w:pPr>
                </w:p>
                <w:p w:rsidR="00AD4079" w:rsidRPr="00FF430B" w:rsidRDefault="00AD4079" w:rsidP="001A6B39">
                  <w:pPr>
                    <w:jc w:val="both"/>
                    <w:rPr>
                      <w:noProof w:val="0"/>
                      <w:lang w:val="ro-MD"/>
                    </w:rPr>
                  </w:pPr>
                </w:p>
                <w:p w:rsidR="00AD4079" w:rsidRPr="00FF430B" w:rsidRDefault="00AD4079" w:rsidP="001A6B39">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AD4079" w:rsidRPr="00FF430B" w:rsidRDefault="00AD4079" w:rsidP="001A6B39">
                  <w:pPr>
                    <w:jc w:val="both"/>
                    <w:rPr>
                      <w:noProof w:val="0"/>
                      <w:lang w:val="ro-MD"/>
                    </w:rPr>
                  </w:pPr>
                  <w:r w:rsidRPr="00FF430B">
                    <w:rPr>
                      <w:noProof w:val="0"/>
                      <w:lang w:val="ro-MD"/>
                    </w:rPr>
                    <w:t> </w:t>
                  </w:r>
                </w:p>
                <w:p w:rsidR="00AD4079" w:rsidRPr="00FF430B" w:rsidRDefault="00AD4079" w:rsidP="001A6B39">
                  <w:pPr>
                    <w:jc w:val="center"/>
                    <w:rPr>
                      <w:b/>
                      <w:bCs/>
                      <w:noProof w:val="0"/>
                      <w:lang w:val="ro-MD"/>
                    </w:rPr>
                  </w:pPr>
                </w:p>
                <w:p w:rsidR="00AD4079" w:rsidRPr="00FF430B" w:rsidRDefault="00AD4079" w:rsidP="001A6B39">
                  <w:pPr>
                    <w:jc w:val="center"/>
                    <w:rPr>
                      <w:b/>
                      <w:bCs/>
                      <w:noProof w:val="0"/>
                      <w:lang w:val="ro-MD"/>
                    </w:rPr>
                  </w:pPr>
                </w:p>
                <w:p w:rsidR="00AD4079" w:rsidRPr="00FF430B" w:rsidRDefault="00AD4079" w:rsidP="001A6B39">
                  <w:pPr>
                    <w:jc w:val="center"/>
                    <w:rPr>
                      <w:b/>
                      <w:bCs/>
                      <w:noProof w:val="0"/>
                      <w:lang w:val="ro-MD"/>
                    </w:rPr>
                  </w:pPr>
                </w:p>
                <w:p w:rsidR="00AD4079" w:rsidRPr="00FF430B" w:rsidRDefault="00AD4079" w:rsidP="001A6B39">
                  <w:pPr>
                    <w:jc w:val="center"/>
                    <w:rPr>
                      <w:b/>
                      <w:bCs/>
                      <w:noProof w:val="0"/>
                      <w:lang w:val="ro-MD"/>
                    </w:rPr>
                  </w:pPr>
                </w:p>
                <w:p w:rsidR="00AD4079" w:rsidRPr="00FF430B" w:rsidRDefault="00AD4079" w:rsidP="001A6B39">
                  <w:pPr>
                    <w:jc w:val="center"/>
                    <w:rPr>
                      <w:b/>
                      <w:bCs/>
                      <w:noProof w:val="0"/>
                      <w:lang w:val="ro-MD"/>
                    </w:rPr>
                  </w:pPr>
                </w:p>
                <w:p w:rsidR="00AD4079" w:rsidRPr="00FF430B" w:rsidRDefault="00AD4079" w:rsidP="001A6B39">
                  <w:pPr>
                    <w:jc w:val="center"/>
                    <w:rPr>
                      <w:b/>
                      <w:bCs/>
                      <w:noProof w:val="0"/>
                      <w:lang w:val="ro-MD"/>
                    </w:rPr>
                  </w:pPr>
                </w:p>
                <w:p w:rsidR="00AD4079" w:rsidRPr="00FF430B" w:rsidRDefault="00AD4079" w:rsidP="001A6B39">
                  <w:pPr>
                    <w:rPr>
                      <w:b/>
                      <w:bCs/>
                      <w:noProof w:val="0"/>
                      <w:lang w:val="ro-MD"/>
                    </w:rPr>
                  </w:pPr>
                  <w:r w:rsidRPr="00FF430B">
                    <w:rPr>
                      <w:b/>
                      <w:bCs/>
                      <w:noProof w:val="0"/>
                      <w:lang w:val="ro-MD"/>
                    </w:rPr>
                    <w:t xml:space="preserve">                 SEMNĂTURILE PĂRŢILOR</w:t>
                  </w:r>
                </w:p>
                <w:p w:rsidR="00AD4079" w:rsidRPr="00FF430B" w:rsidRDefault="00AD4079" w:rsidP="001A6B39">
                  <w:pPr>
                    <w:rPr>
                      <w:noProof w:val="0"/>
                      <w:lang w:val="ro-MD"/>
                    </w:rPr>
                  </w:pPr>
                </w:p>
              </w:tc>
            </w:tr>
            <w:tr w:rsidR="00AD4079" w:rsidRPr="00EC30C2" w:rsidTr="001A6B39">
              <w:tc>
                <w:tcPr>
                  <w:tcW w:w="4763" w:type="dxa"/>
                  <w:gridSpan w:val="4"/>
                  <w:tcBorders>
                    <w:top w:val="nil"/>
                    <w:left w:val="nil"/>
                    <w:bottom w:val="nil"/>
                    <w:right w:val="nil"/>
                  </w:tcBorders>
                  <w:tcMar>
                    <w:top w:w="24" w:type="dxa"/>
                    <w:left w:w="48" w:type="dxa"/>
                    <w:bottom w:w="24" w:type="dxa"/>
                    <w:right w:w="48" w:type="dxa"/>
                  </w:tcMar>
                  <w:hideMark/>
                </w:tcPr>
                <w:p w:rsidR="00AD4079" w:rsidRPr="00FF430B" w:rsidRDefault="00AD4079" w:rsidP="001A6B39">
                  <w:pPr>
                    <w:jc w:val="center"/>
                    <w:rPr>
                      <w:noProof w:val="0"/>
                      <w:lang w:val="ro-MD"/>
                    </w:rPr>
                  </w:pPr>
                  <w:r w:rsidRPr="006A7C1C">
                    <w:rPr>
                      <w:b/>
                      <w:bCs/>
                      <w:noProof w:val="0"/>
                      <w:lang w:val="ro-MD"/>
                    </w:rPr>
                    <w:t>ANTREPRENORU</w:t>
                  </w:r>
                  <w:r>
                    <w:rPr>
                      <w:b/>
                      <w:bCs/>
                      <w:noProof w:val="0"/>
                      <w:lang w:val="ro-MD"/>
                    </w:rPr>
                    <w:t>L</w:t>
                  </w:r>
                </w:p>
                <w:p w:rsidR="00AD4079" w:rsidRPr="00FF430B" w:rsidRDefault="00AD4079" w:rsidP="001A6B39">
                  <w:pPr>
                    <w:ind w:firstLine="567"/>
                    <w:jc w:val="both"/>
                    <w:rPr>
                      <w:noProof w:val="0"/>
                      <w:lang w:val="ro-MD"/>
                    </w:rPr>
                  </w:pPr>
                  <w:r w:rsidRPr="00FF430B">
                    <w:rPr>
                      <w:noProof w:val="0"/>
                      <w:lang w:val="ro-MD"/>
                    </w:rPr>
                    <w:t> </w:t>
                  </w:r>
                </w:p>
                <w:p w:rsidR="00AD4079" w:rsidRPr="00FF430B" w:rsidRDefault="00AD4079" w:rsidP="001A6B39">
                  <w:pPr>
                    <w:ind w:firstLine="567"/>
                    <w:rPr>
                      <w:noProof w:val="0"/>
                      <w:lang w:val="ro-MD"/>
                    </w:rPr>
                  </w:pPr>
                </w:p>
                <w:p w:rsidR="00AD4079" w:rsidRPr="00FF430B" w:rsidRDefault="00AD4079" w:rsidP="001A6B39">
                  <w:pPr>
                    <w:ind w:firstLine="567"/>
                    <w:rPr>
                      <w:noProof w:val="0"/>
                      <w:lang w:val="ro-MD"/>
                    </w:rPr>
                  </w:pPr>
                </w:p>
              </w:tc>
              <w:tc>
                <w:tcPr>
                  <w:tcW w:w="50" w:type="dxa"/>
                  <w:tcBorders>
                    <w:top w:val="nil"/>
                    <w:left w:val="nil"/>
                    <w:bottom w:val="nil"/>
                    <w:right w:val="nil"/>
                  </w:tcBorders>
                </w:tcPr>
                <w:p w:rsidR="00AD4079" w:rsidRPr="00FF430B" w:rsidRDefault="00AD4079" w:rsidP="001A6B39">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rsidR="00AD4079" w:rsidRPr="00FF430B" w:rsidRDefault="00AD4079" w:rsidP="001A6B39">
                  <w:pPr>
                    <w:rPr>
                      <w:noProof w:val="0"/>
                      <w:lang w:val="ro-MD"/>
                    </w:rPr>
                  </w:pPr>
                  <w:r w:rsidRPr="00FF430B">
                    <w:rPr>
                      <w:b/>
                      <w:bCs/>
                      <w:noProof w:val="0"/>
                      <w:lang w:val="ro-MD"/>
                    </w:rPr>
                    <w:t xml:space="preserve">                               BENEFICIAR</w:t>
                  </w:r>
                </w:p>
                <w:p w:rsidR="00AD4079" w:rsidRPr="00FF430B" w:rsidRDefault="00AD4079" w:rsidP="001A6B39">
                  <w:pPr>
                    <w:ind w:firstLine="567"/>
                    <w:jc w:val="both"/>
                    <w:rPr>
                      <w:noProof w:val="0"/>
                      <w:lang w:val="ro-MD"/>
                    </w:rPr>
                  </w:pPr>
                  <w:r w:rsidRPr="00FF430B">
                    <w:rPr>
                      <w:noProof w:val="0"/>
                      <w:lang w:val="ro-MD"/>
                    </w:rPr>
                    <w:t> </w:t>
                  </w:r>
                </w:p>
                <w:p w:rsidR="00AD4079" w:rsidRPr="00FF430B" w:rsidRDefault="00AD4079" w:rsidP="001A6B39">
                  <w:pPr>
                    <w:rPr>
                      <w:noProof w:val="0"/>
                      <w:lang w:val="ro-MD"/>
                    </w:rPr>
                  </w:pPr>
                </w:p>
                <w:p w:rsidR="00AD4079" w:rsidRPr="00FF430B" w:rsidRDefault="00AD4079" w:rsidP="001A6B39">
                  <w:pPr>
                    <w:jc w:val="both"/>
                    <w:rPr>
                      <w:noProof w:val="0"/>
                      <w:lang w:val="ro-MD"/>
                    </w:rPr>
                  </w:pPr>
                </w:p>
              </w:tc>
            </w:tr>
          </w:tbl>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Default="00AD4079" w:rsidP="001A6B39">
            <w:pPr>
              <w:tabs>
                <w:tab w:val="left" w:pos="2295"/>
              </w:tabs>
              <w:jc w:val="both"/>
              <w:rPr>
                <w:lang w:val="ro-MD"/>
              </w:rPr>
            </w:pPr>
          </w:p>
          <w:p w:rsidR="00AD4079" w:rsidRDefault="00AD4079" w:rsidP="001A6B39">
            <w:pPr>
              <w:tabs>
                <w:tab w:val="left" w:pos="2295"/>
              </w:tabs>
              <w:jc w:val="both"/>
              <w:rPr>
                <w:lang w:val="ro-MD"/>
              </w:rPr>
            </w:pPr>
          </w:p>
          <w:p w:rsidR="00AD4079"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p>
          <w:p w:rsidR="00AD4079" w:rsidRPr="00FF430B" w:rsidRDefault="00AD4079" w:rsidP="001A6B39">
            <w:pPr>
              <w:jc w:val="right"/>
              <w:rPr>
                <w:noProof w:val="0"/>
                <w:lang w:val="ro-MD"/>
              </w:rPr>
            </w:pPr>
            <w:r w:rsidRPr="00FF430B">
              <w:rPr>
                <w:noProof w:val="0"/>
                <w:lang w:val="ro-MD"/>
              </w:rPr>
              <w:t>la Contractul nr.__________</w:t>
            </w:r>
          </w:p>
          <w:p w:rsidR="00AD4079" w:rsidRPr="00FF430B" w:rsidRDefault="00AD4079" w:rsidP="001A6B39">
            <w:pPr>
              <w:jc w:val="right"/>
              <w:rPr>
                <w:noProof w:val="0"/>
                <w:lang w:val="ro-MD"/>
              </w:rPr>
            </w:pPr>
            <w:r w:rsidRPr="00FF430B">
              <w:rPr>
                <w:noProof w:val="0"/>
                <w:lang w:val="ro-MD"/>
              </w:rPr>
              <w:t>din “____” ________ 20___</w:t>
            </w:r>
          </w:p>
          <w:p w:rsidR="00AD4079" w:rsidRDefault="00AD4079" w:rsidP="001A6B39">
            <w:pPr>
              <w:keepNext/>
              <w:keepLines/>
              <w:spacing w:before="200"/>
              <w:jc w:val="both"/>
              <w:outlineLvl w:val="2"/>
              <w:rPr>
                <w:noProof w:val="0"/>
                <w:lang w:val="ro-MD"/>
              </w:rPr>
            </w:pPr>
          </w:p>
          <w:p w:rsidR="00AD4079" w:rsidRPr="00FF430B" w:rsidRDefault="00AD4079" w:rsidP="001A6B39">
            <w:pPr>
              <w:keepNext/>
              <w:keepLines/>
              <w:spacing w:before="200"/>
              <w:jc w:val="both"/>
              <w:outlineLvl w:val="2"/>
              <w:rPr>
                <w:noProof w:val="0"/>
                <w:lang w:val="ro-MD"/>
              </w:rPr>
            </w:pPr>
          </w:p>
          <w:p w:rsidR="00AD4079" w:rsidRPr="00FF430B" w:rsidRDefault="00AD4079" w:rsidP="001A6B39">
            <w:pPr>
              <w:ind w:firstLine="567"/>
              <w:jc w:val="both"/>
              <w:rPr>
                <w:b/>
                <w:noProof w:val="0"/>
                <w:lang w:val="ro-MD"/>
              </w:rPr>
            </w:pPr>
            <w:r w:rsidRPr="00FF430B">
              <w:rPr>
                <w:b/>
                <w:noProof w:val="0"/>
                <w:lang w:val="ro-MD"/>
              </w:rPr>
              <w:t>SPECIFICAŢII DE PREŢ</w:t>
            </w:r>
          </w:p>
          <w:p w:rsidR="00AD4079" w:rsidRPr="00FF430B" w:rsidRDefault="00AD4079" w:rsidP="001A6B39">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AD4079" w:rsidRPr="00EC30C2" w:rsidTr="001A6B39">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tabs>
                      <w:tab w:val="left" w:pos="235"/>
                      <w:tab w:val="left" w:pos="378"/>
                    </w:tabs>
                    <w:ind w:left="-923"/>
                    <w:jc w:val="center"/>
                    <w:rPr>
                      <w:b/>
                      <w:bCs/>
                      <w:noProof w:val="0"/>
                      <w:lang w:val="ro-MD"/>
                    </w:rPr>
                  </w:pPr>
                  <w:r w:rsidRPr="00FF430B">
                    <w:rPr>
                      <w:b/>
                      <w:bCs/>
                      <w:noProof w:val="0"/>
                      <w:lang w:val="ro-MD"/>
                    </w:rPr>
                    <w:t xml:space="preserve">          Denumirea</w:t>
                  </w:r>
                </w:p>
                <w:p w:rsidR="00AD4079" w:rsidRPr="00FF430B" w:rsidRDefault="00AD4079" w:rsidP="001A6B39">
                  <w:pPr>
                    <w:tabs>
                      <w:tab w:val="left" w:pos="235"/>
                      <w:tab w:val="left" w:pos="378"/>
                    </w:tabs>
                    <w:ind w:left="-923"/>
                    <w:jc w:val="center"/>
                    <w:rPr>
                      <w:b/>
                      <w:bCs/>
                      <w:noProof w:val="0"/>
                      <w:lang w:val="ro-MD"/>
                    </w:rPr>
                  </w:pPr>
                  <w:r w:rsidRPr="00FF430B">
                    <w:rPr>
                      <w:b/>
                      <w:bCs/>
                      <w:noProof w:val="0"/>
                      <w:lang w:val="ro-MD"/>
                    </w:rPr>
                    <w:t xml:space="preserve">          lucrărilor</w:t>
                  </w:r>
                </w:p>
                <w:p w:rsidR="00AD4079" w:rsidRPr="00FF430B" w:rsidRDefault="00AD4079" w:rsidP="001A6B39">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center"/>
                    <w:rPr>
                      <w:b/>
                      <w:bCs/>
                      <w:noProof w:val="0"/>
                      <w:lang w:val="ro-MD"/>
                    </w:rPr>
                  </w:pPr>
                  <w:r w:rsidRPr="00FF430B">
                    <w:rPr>
                      <w:b/>
                      <w:bCs/>
                      <w:noProof w:val="0"/>
                      <w:lang w:val="ro-MD"/>
                    </w:rPr>
                    <w:t>Termenii de executare</w:t>
                  </w:r>
                </w:p>
                <w:p w:rsidR="00AD4079" w:rsidRPr="00FF430B" w:rsidRDefault="00AD4079" w:rsidP="001A6B39">
                  <w:pPr>
                    <w:tabs>
                      <w:tab w:val="left" w:pos="1134"/>
                    </w:tabs>
                    <w:ind w:left="720"/>
                    <w:outlineLvl w:val="0"/>
                    <w:rPr>
                      <w:b/>
                      <w:bCs/>
                      <w:noProof w:val="0"/>
                      <w:lang w:val="ro-MD"/>
                    </w:rPr>
                  </w:pPr>
                </w:p>
              </w:tc>
            </w:tr>
            <w:tr w:rsidR="00AD4079" w:rsidRPr="00EC30C2" w:rsidTr="001A6B3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D4079" w:rsidRPr="00FF430B" w:rsidRDefault="00AD4079" w:rsidP="001A6B39">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D4079" w:rsidRPr="00FF430B" w:rsidRDefault="00AD4079" w:rsidP="001A6B39">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keepNext/>
                    <w:keepLines/>
                    <w:spacing w:before="200"/>
                    <w:jc w:val="both"/>
                    <w:outlineLvl w:val="2"/>
                    <w:rPr>
                      <w:noProof w:val="0"/>
                      <w:lang w:val="ro-MD"/>
                    </w:rPr>
                  </w:pPr>
                </w:p>
              </w:tc>
            </w:tr>
            <w:tr w:rsidR="00AD4079" w:rsidRPr="00EC30C2" w:rsidTr="001A6B3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keepNext/>
                    <w:keepLines/>
                    <w:spacing w:before="200"/>
                    <w:jc w:val="both"/>
                    <w:outlineLvl w:val="2"/>
                    <w:rPr>
                      <w:noProof w:val="0"/>
                      <w:lang w:val="ro-MD"/>
                    </w:rPr>
                  </w:pPr>
                </w:p>
              </w:tc>
            </w:tr>
            <w:tr w:rsidR="00AD4079" w:rsidRPr="00EC30C2" w:rsidTr="001A6B39">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AD4079" w:rsidRPr="00FF430B" w:rsidRDefault="00AD4079" w:rsidP="001A6B39">
                  <w:pPr>
                    <w:jc w:val="both"/>
                    <w:rPr>
                      <w:noProof w:val="0"/>
                      <w:lang w:val="ro-MD"/>
                    </w:rPr>
                  </w:pPr>
                  <w:r w:rsidRPr="00FF430B">
                    <w:rPr>
                      <w:noProof w:val="0"/>
                      <w:lang w:val="ro-MD"/>
                    </w:rPr>
                    <w:t> </w:t>
                  </w:r>
                </w:p>
                <w:p w:rsidR="00AD4079" w:rsidRPr="00FF430B" w:rsidRDefault="00AD4079" w:rsidP="001A6B39">
                  <w:pPr>
                    <w:keepNext/>
                    <w:keepLines/>
                    <w:spacing w:before="200"/>
                    <w:jc w:val="both"/>
                    <w:outlineLvl w:val="2"/>
                    <w:rPr>
                      <w:noProof w:val="0"/>
                      <w:lang w:val="ro-MD"/>
                    </w:rPr>
                  </w:pPr>
                </w:p>
                <w:p w:rsidR="00AD4079" w:rsidRPr="00FF430B" w:rsidRDefault="00AD4079" w:rsidP="001A6B39">
                  <w:pPr>
                    <w:keepNext/>
                    <w:keepLines/>
                    <w:spacing w:before="200"/>
                    <w:jc w:val="both"/>
                    <w:outlineLvl w:val="2"/>
                    <w:rPr>
                      <w:noProof w:val="0"/>
                      <w:lang w:val="ro-MD"/>
                    </w:rPr>
                  </w:pPr>
                </w:p>
                <w:p w:rsidR="00AD4079" w:rsidRPr="00FF430B" w:rsidRDefault="00AD4079" w:rsidP="001A6B39">
                  <w:pPr>
                    <w:keepNext/>
                    <w:keepLines/>
                    <w:spacing w:before="200"/>
                    <w:jc w:val="both"/>
                    <w:outlineLvl w:val="2"/>
                    <w:rPr>
                      <w:noProof w:val="0"/>
                      <w:lang w:val="ro-MD"/>
                    </w:rPr>
                  </w:pPr>
                </w:p>
                <w:p w:rsidR="00AD4079" w:rsidRPr="00FF430B" w:rsidRDefault="00AD4079" w:rsidP="001A6B39">
                  <w:pPr>
                    <w:keepNext/>
                    <w:keepLines/>
                    <w:spacing w:before="200"/>
                    <w:jc w:val="both"/>
                    <w:outlineLvl w:val="2"/>
                    <w:rPr>
                      <w:noProof w:val="0"/>
                      <w:lang w:val="ro-MD"/>
                    </w:rPr>
                  </w:pPr>
                </w:p>
                <w:p w:rsidR="00AD4079" w:rsidRPr="00FF430B" w:rsidRDefault="00AD4079" w:rsidP="001A6B39">
                  <w:pPr>
                    <w:keepNext/>
                    <w:keepLines/>
                    <w:spacing w:before="200"/>
                    <w:jc w:val="both"/>
                    <w:outlineLvl w:val="2"/>
                    <w:rPr>
                      <w:noProof w:val="0"/>
                      <w:lang w:val="ro-MD"/>
                    </w:rPr>
                  </w:pPr>
                </w:p>
                <w:p w:rsidR="00AD4079" w:rsidRPr="00FF430B" w:rsidRDefault="00AD4079" w:rsidP="001A6B39">
                  <w:pPr>
                    <w:keepNext/>
                    <w:keepLines/>
                    <w:spacing w:before="200"/>
                    <w:jc w:val="both"/>
                    <w:outlineLvl w:val="2"/>
                    <w:rPr>
                      <w:noProof w:val="0"/>
                      <w:lang w:val="ro-MD"/>
                    </w:rPr>
                  </w:pPr>
                </w:p>
                <w:p w:rsidR="00AD4079" w:rsidRDefault="00AD4079" w:rsidP="001A6B39">
                  <w:pPr>
                    <w:jc w:val="center"/>
                    <w:rPr>
                      <w:b/>
                      <w:bCs/>
                      <w:noProof w:val="0"/>
                      <w:lang w:val="ro-MD"/>
                    </w:rPr>
                  </w:pPr>
                  <w:r w:rsidRPr="00FF430B">
                    <w:rPr>
                      <w:b/>
                      <w:bCs/>
                      <w:noProof w:val="0"/>
                      <w:lang w:val="ro-MD"/>
                    </w:rPr>
                    <w:t>SEMNĂTURILE PĂRŢILOR</w:t>
                  </w:r>
                </w:p>
                <w:p w:rsidR="00AD4079" w:rsidRPr="00FF430B" w:rsidRDefault="00AD4079" w:rsidP="001A6B39">
                  <w:pPr>
                    <w:jc w:val="center"/>
                    <w:rPr>
                      <w:noProof w:val="0"/>
                      <w:lang w:val="ro-MD"/>
                    </w:rPr>
                  </w:pPr>
                </w:p>
              </w:tc>
            </w:tr>
            <w:tr w:rsidR="00AD4079" w:rsidRPr="00EC30C2" w:rsidTr="001A6B39">
              <w:tc>
                <w:tcPr>
                  <w:tcW w:w="5303" w:type="dxa"/>
                  <w:gridSpan w:val="5"/>
                  <w:tcBorders>
                    <w:top w:val="nil"/>
                    <w:left w:val="nil"/>
                    <w:bottom w:val="nil"/>
                    <w:right w:val="nil"/>
                  </w:tcBorders>
                  <w:tcMar>
                    <w:top w:w="24" w:type="dxa"/>
                    <w:left w:w="48" w:type="dxa"/>
                    <w:bottom w:w="24" w:type="dxa"/>
                    <w:right w:w="48" w:type="dxa"/>
                  </w:tcMar>
                  <w:hideMark/>
                </w:tcPr>
                <w:p w:rsidR="00AD4079" w:rsidRPr="00FF430B" w:rsidRDefault="00AD4079" w:rsidP="001A6B39">
                  <w:pPr>
                    <w:jc w:val="center"/>
                    <w:rPr>
                      <w:noProof w:val="0"/>
                      <w:lang w:val="ro-MD"/>
                    </w:rPr>
                  </w:pPr>
                  <w:r w:rsidRPr="00FF430B">
                    <w:rPr>
                      <w:b/>
                      <w:bCs/>
                      <w:noProof w:val="0"/>
                      <w:lang w:val="ro-MD"/>
                    </w:rPr>
                    <w:t>ANTREPRENOR</w:t>
                  </w:r>
                </w:p>
                <w:p w:rsidR="00AD4079" w:rsidRPr="00FF430B" w:rsidRDefault="00AD4079" w:rsidP="001A6B39">
                  <w:pPr>
                    <w:tabs>
                      <w:tab w:val="left" w:pos="1134"/>
                    </w:tabs>
                    <w:ind w:left="720"/>
                    <w:outlineLvl w:val="0"/>
                    <w:rPr>
                      <w:noProof w:val="0"/>
                      <w:lang w:val="ro-MD"/>
                    </w:rPr>
                  </w:pPr>
                </w:p>
                <w:p w:rsidR="00AD4079" w:rsidRPr="00FF430B" w:rsidRDefault="00AD4079" w:rsidP="001A6B39">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AD4079" w:rsidRPr="00FF430B" w:rsidRDefault="00AD4079" w:rsidP="001A6B39">
                  <w:pPr>
                    <w:jc w:val="center"/>
                    <w:rPr>
                      <w:noProof w:val="0"/>
                      <w:lang w:val="ro-MD"/>
                    </w:rPr>
                  </w:pPr>
                  <w:r w:rsidRPr="00FF430B">
                    <w:rPr>
                      <w:b/>
                      <w:bCs/>
                      <w:noProof w:val="0"/>
                      <w:lang w:val="ro-MD"/>
                    </w:rPr>
                    <w:t>BENEFICIAR</w:t>
                  </w:r>
                </w:p>
                <w:p w:rsidR="00AD4079" w:rsidRPr="00FF430B" w:rsidRDefault="00AD4079" w:rsidP="001A6B39">
                  <w:pPr>
                    <w:ind w:firstLine="567"/>
                    <w:jc w:val="both"/>
                    <w:rPr>
                      <w:noProof w:val="0"/>
                      <w:lang w:val="ro-MD"/>
                    </w:rPr>
                  </w:pPr>
                  <w:r w:rsidRPr="00FF430B">
                    <w:rPr>
                      <w:noProof w:val="0"/>
                      <w:lang w:val="ro-MD"/>
                    </w:rPr>
                    <w:t> </w:t>
                  </w:r>
                </w:p>
                <w:p w:rsidR="00AD4079" w:rsidRPr="00FF430B" w:rsidRDefault="00AD4079" w:rsidP="001A6B39">
                  <w:pPr>
                    <w:keepNext/>
                    <w:keepLines/>
                    <w:spacing w:before="200"/>
                    <w:ind w:firstLine="567"/>
                    <w:jc w:val="both"/>
                    <w:outlineLvl w:val="2"/>
                    <w:rPr>
                      <w:noProof w:val="0"/>
                      <w:lang w:val="ro-MD"/>
                    </w:rPr>
                  </w:pPr>
                </w:p>
                <w:p w:rsidR="00AD4079" w:rsidRPr="00FF430B" w:rsidRDefault="00AD4079" w:rsidP="001A6B39">
                  <w:pPr>
                    <w:ind w:firstLine="567"/>
                    <w:jc w:val="both"/>
                    <w:rPr>
                      <w:noProof w:val="0"/>
                      <w:lang w:val="ro-MD"/>
                    </w:rPr>
                  </w:pPr>
                </w:p>
              </w:tc>
            </w:tr>
          </w:tbl>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Default="00AD4079" w:rsidP="001A6B39">
            <w:pPr>
              <w:tabs>
                <w:tab w:val="left" w:pos="2295"/>
              </w:tabs>
              <w:jc w:val="both"/>
              <w:rPr>
                <w:lang w:val="ro-MD"/>
              </w:rPr>
            </w:pPr>
          </w:p>
          <w:p w:rsidR="00AD4079" w:rsidRDefault="00AD4079" w:rsidP="001A6B39">
            <w:pPr>
              <w:tabs>
                <w:tab w:val="left" w:pos="2295"/>
              </w:tabs>
              <w:jc w:val="both"/>
              <w:rPr>
                <w:lang w:val="ro-MD"/>
              </w:rPr>
            </w:pPr>
          </w:p>
          <w:p w:rsidR="00AD4079" w:rsidRDefault="00AD4079" w:rsidP="001A6B39">
            <w:pPr>
              <w:tabs>
                <w:tab w:val="left" w:pos="2295"/>
              </w:tabs>
              <w:jc w:val="both"/>
              <w:rPr>
                <w:lang w:val="ro-MD"/>
              </w:rPr>
            </w:pPr>
          </w:p>
          <w:p w:rsidR="00AD4079" w:rsidRDefault="00AD4079" w:rsidP="001A6B39">
            <w:pPr>
              <w:tabs>
                <w:tab w:val="left" w:pos="2295"/>
              </w:tabs>
              <w:jc w:val="both"/>
              <w:rPr>
                <w:lang w:val="ro-MD"/>
              </w:rPr>
            </w:pPr>
          </w:p>
          <w:p w:rsidR="00AD4079"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jc w:val="right"/>
              <w:rPr>
                <w:noProof w:val="0"/>
                <w:lang w:val="ro-MD"/>
              </w:rPr>
            </w:pPr>
            <w:r w:rsidRPr="00FF430B">
              <w:rPr>
                <w:noProof w:val="0"/>
                <w:lang w:val="ro-MD"/>
              </w:rPr>
              <w:t>Anexa nr.</w:t>
            </w:r>
            <w:r>
              <w:rPr>
                <w:noProof w:val="0"/>
                <w:lang w:val="ro-MD"/>
              </w:rPr>
              <w:t xml:space="preserve"> </w:t>
            </w:r>
            <w:r w:rsidRPr="00FF430B">
              <w:rPr>
                <w:noProof w:val="0"/>
                <w:lang w:val="ro-MD"/>
              </w:rPr>
              <w:t>26</w:t>
            </w:r>
          </w:p>
          <w:p w:rsidR="00AD4079" w:rsidRPr="00FF430B" w:rsidRDefault="00AD4079" w:rsidP="001A6B39">
            <w:pPr>
              <w:jc w:val="right"/>
              <w:rPr>
                <w:noProof w:val="0"/>
                <w:lang w:val="ro-MD"/>
              </w:rPr>
            </w:pPr>
            <w:r w:rsidRPr="00FF430B">
              <w:rPr>
                <w:noProof w:val="0"/>
                <w:lang w:val="ro-MD"/>
              </w:rPr>
              <w:t>la Documentația standard nr._____</w:t>
            </w:r>
          </w:p>
          <w:p w:rsidR="00AD4079" w:rsidRPr="00FF430B" w:rsidRDefault="00AD4079" w:rsidP="001A6B39">
            <w:pPr>
              <w:jc w:val="right"/>
              <w:rPr>
                <w:noProof w:val="0"/>
                <w:lang w:val="ro-MD"/>
              </w:rPr>
            </w:pPr>
            <w:r w:rsidRPr="00FF430B">
              <w:rPr>
                <w:noProof w:val="0"/>
                <w:lang w:val="ro-MD"/>
              </w:rPr>
              <w:lastRenderedPageBreak/>
              <w:t>din “____” ________ 20___</w:t>
            </w: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jc w:val="center"/>
              <w:rPr>
                <w:b/>
                <w:noProof w:val="0"/>
                <w:lang w:val="ro-MD"/>
              </w:rPr>
            </w:pPr>
            <w:r w:rsidRPr="00FF430B">
              <w:rPr>
                <w:b/>
                <w:noProof w:val="0"/>
                <w:lang w:val="ro-MD"/>
              </w:rPr>
              <w:t>CONTRACT – MODEL</w:t>
            </w:r>
          </w:p>
          <w:p w:rsidR="00AD4079" w:rsidRPr="00FF430B" w:rsidRDefault="00AD4079" w:rsidP="001A6B39">
            <w:pPr>
              <w:jc w:val="center"/>
              <w:rPr>
                <w:b/>
                <w:noProof w:val="0"/>
                <w:lang w:val="ro-MD"/>
              </w:rPr>
            </w:pPr>
          </w:p>
          <w:p w:rsidR="00AD4079" w:rsidRPr="00FF430B" w:rsidRDefault="00AD4079" w:rsidP="001A6B39">
            <w:pPr>
              <w:tabs>
                <w:tab w:val="left" w:pos="2295"/>
              </w:tabs>
              <w:jc w:val="both"/>
              <w:rPr>
                <w:lang w:val="ro-MD"/>
              </w:rPr>
            </w:pPr>
          </w:p>
          <w:p w:rsidR="00AD4079" w:rsidRPr="00FF430B" w:rsidRDefault="00AD4079" w:rsidP="001A6B39">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rsidR="00AD4079" w:rsidRPr="00FF430B" w:rsidRDefault="00AD4079" w:rsidP="001A6B39">
            <w:pPr>
              <w:jc w:val="center"/>
              <w:rPr>
                <w:b/>
                <w:i/>
                <w:lang w:val="ro-MD"/>
              </w:rPr>
            </w:pPr>
            <w:r w:rsidRPr="00FF430B">
              <w:rPr>
                <w:b/>
                <w:lang w:val="ro-MD"/>
              </w:rPr>
              <w:t xml:space="preserve">de achiziţionare aserviciilor de proiectare </w:t>
            </w:r>
          </w:p>
          <w:p w:rsidR="00AD4079" w:rsidRPr="00FF430B" w:rsidRDefault="00AD4079" w:rsidP="001A6B39">
            <w:pPr>
              <w:tabs>
                <w:tab w:val="left" w:pos="2295"/>
              </w:tabs>
              <w:jc w:val="both"/>
              <w:rPr>
                <w:lang w:val="ro-MD"/>
              </w:rPr>
            </w:pPr>
          </w:p>
          <w:p w:rsidR="00AD4079" w:rsidRPr="00FF430B" w:rsidRDefault="00AD4079" w:rsidP="001A6B39">
            <w:pPr>
              <w:rPr>
                <w:i/>
                <w:lang w:val="ro-MD"/>
              </w:rPr>
            </w:pPr>
            <w:r w:rsidRPr="00FF430B">
              <w:rPr>
                <w:b/>
                <w:lang w:val="ro-MD"/>
              </w:rPr>
              <w:t xml:space="preserve">”___” _____________  202..                                                                 </w:t>
            </w:r>
            <w:r w:rsidRPr="00FF430B">
              <w:rPr>
                <w:lang w:val="ro-MD"/>
              </w:rPr>
              <w:t>oraș/municipiu</w:t>
            </w:r>
            <w:r w:rsidRPr="00FF430B">
              <w:rPr>
                <w:b/>
                <w:lang w:val="ro-MD"/>
              </w:rPr>
              <w:t>…...………</w:t>
            </w:r>
          </w:p>
          <w:p w:rsidR="00AD4079" w:rsidRPr="00FF430B" w:rsidRDefault="00AD4079" w:rsidP="001A6B39">
            <w:pPr>
              <w:tabs>
                <w:tab w:val="left" w:pos="2295"/>
              </w:tabs>
              <w:jc w:val="both"/>
              <w:rPr>
                <w:lang w:val="ro-MD"/>
              </w:rPr>
            </w:pPr>
          </w:p>
          <w:p w:rsidR="00AD4079" w:rsidRPr="00FF430B" w:rsidRDefault="00AD4079" w:rsidP="00AD4079">
            <w:pPr>
              <w:pStyle w:val="a"/>
              <w:numPr>
                <w:ilvl w:val="0"/>
                <w:numId w:val="44"/>
              </w:numPr>
              <w:jc w:val="center"/>
              <w:rPr>
                <w:b/>
                <w:kern w:val="28"/>
                <w:lang w:val="ro-MD"/>
              </w:rPr>
            </w:pPr>
            <w:r w:rsidRPr="00FF430B">
              <w:rPr>
                <w:b/>
                <w:kern w:val="28"/>
                <w:lang w:val="ro-MD"/>
              </w:rPr>
              <w:t>PARTEA GENERALĂ</w:t>
            </w:r>
          </w:p>
          <w:p w:rsidR="00AD4079" w:rsidRPr="00FF430B" w:rsidRDefault="00AD4079" w:rsidP="001A6B39">
            <w:pPr>
              <w:pStyle w:val="a"/>
              <w:numPr>
                <w:ilvl w:val="0"/>
                <w:numId w:val="0"/>
              </w:numPr>
              <w:ind w:left="3240"/>
              <w:rPr>
                <w:kern w:val="28"/>
                <w:sz w:val="20"/>
                <w:szCs w:val="20"/>
                <w:lang w:val="ro-MD"/>
              </w:rPr>
            </w:pPr>
            <w:r w:rsidRPr="00FF430B">
              <w:rPr>
                <w:kern w:val="28"/>
                <w:sz w:val="20"/>
                <w:szCs w:val="20"/>
                <w:lang w:val="ro-MD"/>
              </w:rPr>
              <w:t xml:space="preserve">                    (OBLIGATORIU)</w:t>
            </w:r>
          </w:p>
          <w:p w:rsidR="00AD4079" w:rsidRPr="00FF430B" w:rsidRDefault="00AD4079" w:rsidP="001A6B39">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AD4079" w:rsidRPr="00EC30C2" w:rsidTr="001A6B39">
              <w:tc>
                <w:tcPr>
                  <w:tcW w:w="2650" w:type="pct"/>
                </w:tcPr>
                <w:p w:rsidR="00AD4079" w:rsidRPr="00FF430B" w:rsidRDefault="00AD4079" w:rsidP="001A6B39">
                  <w:pPr>
                    <w:jc w:val="both"/>
                    <w:rPr>
                      <w:b/>
                      <w:lang w:val="ro-MD"/>
                    </w:rPr>
                  </w:pPr>
                  <w:r w:rsidRPr="00FF430B">
                    <w:rPr>
                      <w:b/>
                      <w:lang w:val="ro-MD"/>
                    </w:rPr>
                    <w:t>Beneficiar</w:t>
                  </w:r>
                </w:p>
              </w:tc>
              <w:tc>
                <w:tcPr>
                  <w:tcW w:w="2350" w:type="pct"/>
                </w:tcPr>
                <w:p w:rsidR="00AD4079" w:rsidRPr="00FF430B" w:rsidRDefault="00AD4079" w:rsidP="001A6B39">
                  <w:pPr>
                    <w:jc w:val="both"/>
                    <w:rPr>
                      <w:b/>
                      <w:lang w:val="ro-MD"/>
                    </w:rPr>
                  </w:pPr>
                  <w:r w:rsidRPr="00FF430B">
                    <w:rPr>
                      <w:b/>
                      <w:lang w:val="ro-MD"/>
                    </w:rPr>
                    <w:t>Antreprenor</w:t>
                  </w:r>
                </w:p>
              </w:tc>
            </w:tr>
            <w:tr w:rsidR="00AD4079" w:rsidRPr="00EC30C2" w:rsidTr="001A6B39">
              <w:tc>
                <w:tcPr>
                  <w:tcW w:w="2650" w:type="pct"/>
                </w:tcPr>
                <w:p w:rsidR="00AD4079" w:rsidRPr="00FF430B" w:rsidRDefault="00AD4079" w:rsidP="001A6B39">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rsidR="00AD4079" w:rsidRPr="00FF430B" w:rsidRDefault="00AD4079" w:rsidP="001A6B39">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IDNO, </w:t>
                  </w:r>
                  <w:r w:rsidRPr="00FF430B">
                    <w:rPr>
                      <w:lang w:val="ro-MD"/>
                    </w:rPr>
                    <w:t xml:space="preserve"> pe de altă parte,</w:t>
                  </w:r>
                </w:p>
              </w:tc>
            </w:tr>
          </w:tbl>
          <w:p w:rsidR="00AD4079" w:rsidRPr="00FF430B" w:rsidRDefault="00AD4079" w:rsidP="001A6B39">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rsidR="00AD4079" w:rsidRPr="00FF430B" w:rsidRDefault="00AD4079" w:rsidP="001A6B39">
            <w:pPr>
              <w:pStyle w:val="a"/>
              <w:numPr>
                <w:ilvl w:val="0"/>
                <w:numId w:val="0"/>
              </w:numPr>
              <w:ind w:left="3240"/>
              <w:rPr>
                <w:kern w:val="28"/>
                <w:sz w:val="20"/>
                <w:szCs w:val="20"/>
                <w:lang w:val="ro-MD"/>
              </w:rPr>
            </w:pPr>
          </w:p>
          <w:p w:rsidR="00AD4079" w:rsidRPr="00FF430B" w:rsidRDefault="00AD4079" w:rsidP="001A6B39">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rsidR="00AD4079" w:rsidRPr="00FF430B" w:rsidRDefault="00AD4079" w:rsidP="001A6B39">
            <w:pPr>
              <w:pStyle w:val="a"/>
              <w:numPr>
                <w:ilvl w:val="0"/>
                <w:numId w:val="0"/>
              </w:numPr>
              <w:ind w:left="3240"/>
              <w:rPr>
                <w:kern w:val="28"/>
                <w:sz w:val="20"/>
                <w:szCs w:val="20"/>
                <w:lang w:val="ro-MD"/>
              </w:rPr>
            </w:pPr>
          </w:p>
          <w:p w:rsidR="00AD4079" w:rsidRPr="00FF430B" w:rsidRDefault="00AD4079" w:rsidP="001A6B39">
            <w:pPr>
              <w:jc w:val="both"/>
              <w:rPr>
                <w:lang w:val="ro-MD"/>
              </w:rPr>
            </w:pPr>
            <w:r w:rsidRPr="00FF430B">
              <w:rPr>
                <w:lang w:val="ro-MD"/>
              </w:rPr>
              <w:t>2. Următoarele documente vor fi considerate părţi componente ale Contractului:</w:t>
            </w:r>
          </w:p>
          <w:p w:rsidR="00AD4079" w:rsidRPr="00FF430B" w:rsidRDefault="00AD4079" w:rsidP="001A6B39">
            <w:pPr>
              <w:numPr>
                <w:ilvl w:val="0"/>
                <w:numId w:val="33"/>
              </w:numPr>
              <w:suppressAutoHyphens/>
              <w:ind w:left="0" w:firstLine="720"/>
              <w:jc w:val="both"/>
              <w:rPr>
                <w:lang w:val="ro-MD"/>
              </w:rPr>
            </w:pPr>
            <w:r w:rsidRPr="00FF430B">
              <w:rPr>
                <w:lang w:val="ro-MD"/>
              </w:rPr>
              <w:t>Formularul Contractului;</w:t>
            </w:r>
          </w:p>
          <w:p w:rsidR="00AD4079" w:rsidRPr="00FF430B" w:rsidRDefault="00AD4079" w:rsidP="001A6B39">
            <w:pPr>
              <w:numPr>
                <w:ilvl w:val="0"/>
                <w:numId w:val="33"/>
              </w:numPr>
              <w:suppressAutoHyphens/>
              <w:ind w:left="0" w:firstLine="720"/>
              <w:jc w:val="both"/>
              <w:rPr>
                <w:i/>
                <w:lang w:val="ro-MD"/>
              </w:rPr>
            </w:pPr>
            <w:r w:rsidRPr="00FF430B">
              <w:rPr>
                <w:lang w:val="ro-MD"/>
              </w:rPr>
              <w:t>Formularul ofertei;</w:t>
            </w:r>
          </w:p>
          <w:p w:rsidR="00AD4079" w:rsidRPr="00FF430B" w:rsidRDefault="00AD4079" w:rsidP="001A6B39">
            <w:pPr>
              <w:numPr>
                <w:ilvl w:val="0"/>
                <w:numId w:val="33"/>
              </w:numPr>
              <w:suppressAutoHyphens/>
              <w:ind w:left="0" w:firstLine="720"/>
              <w:jc w:val="both"/>
              <w:rPr>
                <w:i/>
                <w:lang w:val="ro-MD"/>
              </w:rPr>
            </w:pPr>
            <w:r w:rsidRPr="00FF430B">
              <w:rPr>
                <w:lang w:val="ro-MD"/>
              </w:rPr>
              <w:t>Caietul de sarcini;</w:t>
            </w:r>
          </w:p>
          <w:p w:rsidR="00AD4079" w:rsidRPr="00FF430B" w:rsidRDefault="00AD4079" w:rsidP="001A6B39">
            <w:pPr>
              <w:numPr>
                <w:ilvl w:val="0"/>
                <w:numId w:val="33"/>
              </w:numPr>
              <w:suppressAutoHyphens/>
              <w:ind w:left="0" w:firstLine="720"/>
              <w:jc w:val="both"/>
              <w:rPr>
                <w:i/>
                <w:lang w:val="ro-MD"/>
              </w:rPr>
            </w:pPr>
            <w:r w:rsidRPr="00FF430B">
              <w:rPr>
                <w:lang w:val="ro-MD"/>
              </w:rPr>
              <w:t>Garanția de bună execuție.</w:t>
            </w:r>
          </w:p>
          <w:p w:rsidR="00AD4079" w:rsidRPr="00FF430B" w:rsidRDefault="00AD4079" w:rsidP="001A6B39">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rsidR="00AD4079" w:rsidRPr="00FF430B" w:rsidRDefault="00AD4079" w:rsidP="001A6B39">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AD4079" w:rsidRPr="00FF430B" w:rsidRDefault="00AD4079" w:rsidP="001A6B39">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AD4079" w:rsidRPr="00FF430B" w:rsidRDefault="00AD4079" w:rsidP="001A6B39">
            <w:pPr>
              <w:pStyle w:val="a"/>
              <w:numPr>
                <w:ilvl w:val="0"/>
                <w:numId w:val="0"/>
              </w:numPr>
              <w:ind w:left="710"/>
              <w:jc w:val="left"/>
              <w:rPr>
                <w:kern w:val="28"/>
                <w:sz w:val="20"/>
                <w:szCs w:val="20"/>
                <w:lang w:val="ro-MD"/>
              </w:rPr>
            </w:pPr>
          </w:p>
          <w:p w:rsidR="00AD4079" w:rsidRPr="00FF430B" w:rsidRDefault="00AD4079" w:rsidP="001A6B39">
            <w:pPr>
              <w:rPr>
                <w:b/>
                <w:lang w:val="ro-MD"/>
              </w:rPr>
            </w:pPr>
            <w:r w:rsidRPr="00FF430B">
              <w:rPr>
                <w:b/>
                <w:lang w:val="ro-MD"/>
              </w:rPr>
              <w:t>1. OBIECTUL CONTRACTULUI</w:t>
            </w:r>
          </w:p>
          <w:p w:rsidR="00AD4079" w:rsidRPr="00FF430B" w:rsidRDefault="00AD4079" w:rsidP="001A6B39">
            <w:pPr>
              <w:jc w:val="both"/>
              <w:rPr>
                <w:lang w:val="ro-MD"/>
              </w:rPr>
            </w:pPr>
            <w:r w:rsidRPr="00FF430B">
              <w:rPr>
                <w:lang w:val="ro-MD"/>
              </w:rPr>
              <w:t xml:space="preserve">1.1. Antreprenorul îşi asumă obligaţia de a presta Lucrările conform Specificaţiei, care este parte integrantă a prezentului Contract. </w:t>
            </w:r>
          </w:p>
          <w:p w:rsidR="00AD4079" w:rsidRPr="00FF430B" w:rsidRDefault="00AD4079" w:rsidP="001A6B39">
            <w:pPr>
              <w:jc w:val="both"/>
              <w:rPr>
                <w:lang w:val="ro-MD"/>
              </w:rPr>
            </w:pPr>
            <w:r w:rsidRPr="00FF430B">
              <w:rPr>
                <w:lang w:val="ro-MD"/>
              </w:rPr>
              <w:t xml:space="preserve">1.2. Beneficiarul se obligă, la rândul său, să achite şi să recepţioneze Lucrările livrate de Antreprenor. </w:t>
            </w:r>
          </w:p>
          <w:p w:rsidR="00AD4079" w:rsidRPr="00FF430B" w:rsidRDefault="00AD4079" w:rsidP="001A6B39">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rsidR="00AD4079" w:rsidRPr="00FF430B" w:rsidRDefault="00AD4079" w:rsidP="001A6B39">
            <w:pPr>
              <w:pStyle w:val="a"/>
              <w:numPr>
                <w:ilvl w:val="0"/>
                <w:numId w:val="0"/>
              </w:numPr>
              <w:ind w:left="3240"/>
              <w:rPr>
                <w:kern w:val="28"/>
                <w:sz w:val="20"/>
                <w:szCs w:val="20"/>
                <w:lang w:val="ro-MD"/>
              </w:rPr>
            </w:pPr>
          </w:p>
          <w:p w:rsidR="00AD4079" w:rsidRPr="00FF430B" w:rsidRDefault="00AD4079" w:rsidP="001A6B39">
            <w:pPr>
              <w:rPr>
                <w:b/>
                <w:lang w:val="ro-MD"/>
              </w:rPr>
            </w:pPr>
            <w:r w:rsidRPr="00FF430B">
              <w:rPr>
                <w:b/>
                <w:lang w:val="ro-MD"/>
              </w:rPr>
              <w:t>2.TERMENII ŞI CONDIŢIILE DE PRESTARE</w:t>
            </w:r>
          </w:p>
          <w:p w:rsidR="00AD4079" w:rsidRPr="00FF430B" w:rsidRDefault="00AD4079" w:rsidP="001A6B39">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rsidR="00AD4079" w:rsidRPr="00FF430B" w:rsidRDefault="00AD4079" w:rsidP="001A6B39">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rsidR="00AD4079" w:rsidRPr="00FF430B" w:rsidRDefault="00AD4079" w:rsidP="001A6B39">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AD4079" w:rsidRPr="00FF430B" w:rsidRDefault="00AD4079" w:rsidP="001A6B39">
            <w:pPr>
              <w:jc w:val="both"/>
              <w:rPr>
                <w:lang w:val="ro-MD"/>
              </w:rPr>
            </w:pPr>
            <w:r w:rsidRPr="00FF430B">
              <w:rPr>
                <w:lang w:val="ro-MD"/>
              </w:rPr>
              <w:t xml:space="preserve">2.4. Antreprenorul eliberează pentru Beneficiar documentaţia de proiect şi deviz în limba română, în volum de ….. exemplare + varianta electronică. </w:t>
            </w:r>
          </w:p>
          <w:p w:rsidR="00AD4079" w:rsidRPr="00FF430B" w:rsidRDefault="00AD4079" w:rsidP="001A6B39">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rsidR="00AD4079" w:rsidRPr="00FF430B" w:rsidRDefault="00AD4079" w:rsidP="001A6B39">
            <w:pPr>
              <w:ind w:firstLine="720"/>
              <w:jc w:val="both"/>
              <w:rPr>
                <w:lang w:val="ro-MD"/>
              </w:rPr>
            </w:pPr>
          </w:p>
          <w:p w:rsidR="00AD4079" w:rsidRPr="00FF430B" w:rsidRDefault="00AD4079" w:rsidP="001A6B39">
            <w:pPr>
              <w:rPr>
                <w:b/>
                <w:lang w:val="ro-MD"/>
              </w:rPr>
            </w:pPr>
            <w:r w:rsidRPr="00FF430B">
              <w:rPr>
                <w:b/>
                <w:lang w:val="ro-MD"/>
              </w:rPr>
              <w:t>3. PREŢUL ŞI CONDIŢIILE DE PLATĂ</w:t>
            </w:r>
          </w:p>
          <w:p w:rsidR="00AD4079" w:rsidRPr="00FF430B" w:rsidRDefault="00AD4079" w:rsidP="001A6B39">
            <w:pPr>
              <w:jc w:val="both"/>
              <w:rPr>
                <w:lang w:val="ro-MD"/>
              </w:rPr>
            </w:pPr>
            <w:r w:rsidRPr="00FF430B">
              <w:rPr>
                <w:lang w:val="ro-MD"/>
              </w:rPr>
              <w:t>3.1. Preţul Lucrărilor conform prezentului Contract este stabilit în lei moldoveneşti.</w:t>
            </w:r>
          </w:p>
          <w:p w:rsidR="00AD4079" w:rsidRPr="00FF430B" w:rsidRDefault="00AD4079" w:rsidP="001A6B39">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rsidR="00AD4079" w:rsidRPr="00FF430B" w:rsidRDefault="00AD4079" w:rsidP="001A6B39">
            <w:pPr>
              <w:jc w:val="both"/>
              <w:rPr>
                <w:lang w:val="ro-MD"/>
              </w:rPr>
            </w:pPr>
            <w:r w:rsidRPr="00FF430B">
              <w:rPr>
                <w:lang w:val="ro-MD"/>
              </w:rPr>
              <w:t>3.3. Beneficiarul va achita Antreprenorului în două etape suma totală pentru Lucrările executate, după cum urmează:</w:t>
            </w:r>
          </w:p>
          <w:p w:rsidR="00AD4079" w:rsidRPr="00FF430B" w:rsidRDefault="00AD4079" w:rsidP="001A6B39">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rsidR="00AD4079" w:rsidRPr="00FF430B" w:rsidRDefault="00AD4079" w:rsidP="001A6B39">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rsidR="00AD4079" w:rsidRPr="00FF430B" w:rsidRDefault="00AD4079" w:rsidP="001A6B39">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rsidR="00AD4079" w:rsidRPr="00FF430B" w:rsidRDefault="00AD4079" w:rsidP="001A6B39">
            <w:pPr>
              <w:jc w:val="both"/>
              <w:rPr>
                <w:lang w:val="ro-MD"/>
              </w:rPr>
            </w:pPr>
            <w:r w:rsidRPr="00FF430B">
              <w:rPr>
                <w:lang w:val="ro-MD"/>
              </w:rPr>
              <w:t>3.5. Plăţile se vor efectua prin ……………, indicat în prezentul Contract.</w:t>
            </w:r>
          </w:p>
          <w:p w:rsidR="00AD4079" w:rsidRPr="00FF430B" w:rsidRDefault="00AD4079" w:rsidP="001A6B39">
            <w:pPr>
              <w:pStyle w:val="a"/>
              <w:numPr>
                <w:ilvl w:val="0"/>
                <w:numId w:val="0"/>
              </w:numPr>
              <w:ind w:left="3240"/>
              <w:rPr>
                <w:kern w:val="28"/>
                <w:sz w:val="20"/>
                <w:szCs w:val="20"/>
                <w:lang w:val="ro-MD"/>
              </w:rPr>
            </w:pPr>
          </w:p>
          <w:p w:rsidR="00AD4079" w:rsidRPr="00FF430B" w:rsidRDefault="00AD4079" w:rsidP="001A6B39">
            <w:pPr>
              <w:rPr>
                <w:b/>
                <w:lang w:val="ro-MD"/>
              </w:rPr>
            </w:pPr>
            <w:r w:rsidRPr="00FF430B">
              <w:rPr>
                <w:b/>
                <w:lang w:val="ro-MD"/>
              </w:rPr>
              <w:t>4. CONDIŢIILE DE PREDARE-PRIMIRE</w:t>
            </w:r>
          </w:p>
          <w:p w:rsidR="00AD4079" w:rsidRPr="00FF430B" w:rsidRDefault="00AD4079" w:rsidP="001A6B39">
            <w:pPr>
              <w:jc w:val="both"/>
              <w:rPr>
                <w:lang w:val="ro-MD"/>
              </w:rPr>
            </w:pPr>
            <w:r w:rsidRPr="00FF430B">
              <w:rPr>
                <w:lang w:val="ro-MD"/>
              </w:rPr>
              <w:t>4.1. Lucrările se consideră predate de către Antreprenor şi recepţionate de către Beneficiar dacă:</w:t>
            </w:r>
          </w:p>
          <w:p w:rsidR="00AD4079" w:rsidRPr="00FF430B" w:rsidRDefault="00AD4079" w:rsidP="001A6B39">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rsidR="00AD4079" w:rsidRPr="00FF430B" w:rsidRDefault="00AD4079" w:rsidP="001A6B39">
            <w:pPr>
              <w:numPr>
                <w:ilvl w:val="0"/>
                <w:numId w:val="34"/>
              </w:numPr>
              <w:suppressAutoHyphens/>
              <w:ind w:left="0" w:firstLine="720"/>
              <w:jc w:val="both"/>
              <w:rPr>
                <w:lang w:val="ro-MD"/>
              </w:rPr>
            </w:pPr>
            <w:r w:rsidRPr="00FF430B">
              <w:rPr>
                <w:lang w:val="ro-MD"/>
              </w:rPr>
              <w:t>calitatea Lucrărilor corespunde documentelor normative și standardelor de stat.</w:t>
            </w:r>
          </w:p>
          <w:p w:rsidR="00AD4079" w:rsidRPr="00FF430B" w:rsidRDefault="00AD4079" w:rsidP="001A6B39">
            <w:pPr>
              <w:ind w:firstLine="720"/>
              <w:jc w:val="center"/>
              <w:rPr>
                <w:b/>
                <w:lang w:val="ro-MD"/>
              </w:rPr>
            </w:pPr>
          </w:p>
          <w:p w:rsidR="00AD4079" w:rsidRPr="00FF430B" w:rsidRDefault="00AD4079" w:rsidP="001A6B39">
            <w:pPr>
              <w:rPr>
                <w:b/>
                <w:lang w:val="ro-MD"/>
              </w:rPr>
            </w:pPr>
            <w:r w:rsidRPr="00FF430B">
              <w:rPr>
                <w:b/>
                <w:lang w:val="ro-MD"/>
              </w:rPr>
              <w:t>5. STANDARDE</w:t>
            </w:r>
          </w:p>
          <w:p w:rsidR="00AD4079" w:rsidRPr="00FF430B" w:rsidRDefault="00AD4079" w:rsidP="001A6B39">
            <w:pPr>
              <w:jc w:val="both"/>
              <w:rPr>
                <w:lang w:val="ro-MD"/>
              </w:rPr>
            </w:pPr>
            <w:r w:rsidRPr="00FF430B">
              <w:rPr>
                <w:lang w:val="ro-MD"/>
              </w:rPr>
              <w:t>5.1 Lucrările prestate în baza contractului vor respecta standardele prezentate de către Beneficiar în cerințele caietului de sarcini.</w:t>
            </w:r>
          </w:p>
          <w:p w:rsidR="00AD4079" w:rsidRPr="00FF430B" w:rsidRDefault="00AD4079" w:rsidP="001A6B39">
            <w:pPr>
              <w:jc w:val="both"/>
              <w:rPr>
                <w:lang w:val="ro-MD"/>
              </w:rPr>
            </w:pPr>
            <w:r w:rsidRPr="00FF430B">
              <w:rPr>
                <w:lang w:val="ro-MD"/>
              </w:rPr>
              <w:t>5.2 Când nu este menţionat nici un standard sau reglementare aplicabilă, se vor respecta standardele sau alte reglementări autorizate în Republica Moldova.</w:t>
            </w:r>
          </w:p>
          <w:p w:rsidR="00AD4079" w:rsidRPr="00FF430B" w:rsidRDefault="00AD4079" w:rsidP="001A6B39">
            <w:pPr>
              <w:ind w:firstLine="720"/>
              <w:jc w:val="both"/>
              <w:rPr>
                <w:lang w:val="ro-MD"/>
              </w:rPr>
            </w:pPr>
          </w:p>
          <w:p w:rsidR="00AD4079" w:rsidRPr="00FF430B" w:rsidRDefault="00AD4079" w:rsidP="001A6B39">
            <w:pPr>
              <w:rPr>
                <w:b/>
                <w:lang w:val="ro-MD"/>
              </w:rPr>
            </w:pPr>
            <w:r w:rsidRPr="00FF430B">
              <w:rPr>
                <w:b/>
                <w:lang w:val="ro-MD"/>
              </w:rPr>
              <w:t>6. OBLIGAŢIILE PĂRŢILOR</w:t>
            </w:r>
          </w:p>
          <w:p w:rsidR="00AD4079" w:rsidRPr="00FF430B" w:rsidRDefault="00AD4079" w:rsidP="001A6B39">
            <w:pPr>
              <w:jc w:val="both"/>
              <w:rPr>
                <w:lang w:val="ro-MD"/>
              </w:rPr>
            </w:pPr>
            <w:r w:rsidRPr="00FF430B">
              <w:rPr>
                <w:lang w:val="ro-MD"/>
              </w:rPr>
              <w:t>6.1. În baza prezentului Contract, Antreprenorul se obligă:</w:t>
            </w:r>
          </w:p>
          <w:p w:rsidR="00AD4079" w:rsidRPr="00FF430B" w:rsidRDefault="00AD4079" w:rsidP="001A6B39">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rsidR="00AD4079" w:rsidRPr="00FF430B" w:rsidRDefault="00AD4079" w:rsidP="001A6B39">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rsidR="00AD4079" w:rsidRPr="00FF430B" w:rsidRDefault="00AD4079" w:rsidP="001A6B39">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rsidR="00AD4079" w:rsidRPr="00FF430B" w:rsidRDefault="00AD4079" w:rsidP="001A6B39">
            <w:pPr>
              <w:numPr>
                <w:ilvl w:val="0"/>
                <w:numId w:val="35"/>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rsidR="00AD4079" w:rsidRPr="00FF430B" w:rsidRDefault="00AD4079" w:rsidP="001A6B39">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rsidR="00AD4079" w:rsidRPr="00FF430B" w:rsidRDefault="00AD4079" w:rsidP="001A6B39">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rsidR="00AD4079" w:rsidRPr="00FF430B" w:rsidRDefault="00AD4079" w:rsidP="001A6B39">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 supravegherii de autor asupra lucrărilor pe tot parcursul construcției;</w:t>
            </w:r>
          </w:p>
          <w:p w:rsidR="00AD4079" w:rsidRPr="00FF430B" w:rsidRDefault="00AD4079" w:rsidP="001A6B39">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rsidR="00AD4079" w:rsidRPr="00FF430B" w:rsidRDefault="00AD4079" w:rsidP="001A6B39">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rsidR="00AD4079" w:rsidRPr="00FF430B" w:rsidRDefault="00AD4079" w:rsidP="001A6B39">
            <w:pPr>
              <w:jc w:val="both"/>
              <w:rPr>
                <w:lang w:val="ro-MD"/>
              </w:rPr>
            </w:pPr>
            <w:r w:rsidRPr="00FF430B">
              <w:rPr>
                <w:lang w:val="ro-MD"/>
              </w:rPr>
              <w:t>6.2.  În baza prezentului Contract, Beneficiarul se obligă:</w:t>
            </w:r>
          </w:p>
          <w:p w:rsidR="00AD4079" w:rsidRPr="00FF430B" w:rsidRDefault="00AD4079" w:rsidP="001A6B39">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recepţionării în termenul stabilit a Lucrărilor prestate în corespundere cu cerinţele prezentului Contract și să remită documentația de proiect spre verificare;</w:t>
            </w:r>
          </w:p>
          <w:p w:rsidR="00AD4079" w:rsidRPr="00FF430B" w:rsidRDefault="00AD4079" w:rsidP="001A6B39">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rsidR="00AD4079" w:rsidRPr="00FF430B" w:rsidRDefault="00AD4079" w:rsidP="001A6B39">
            <w:pPr>
              <w:numPr>
                <w:ilvl w:val="0"/>
                <w:numId w:val="36"/>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rsidR="00AD4079" w:rsidRPr="00FF430B" w:rsidRDefault="00AD4079" w:rsidP="001A6B39">
            <w:pPr>
              <w:ind w:firstLine="720"/>
              <w:jc w:val="center"/>
              <w:rPr>
                <w:b/>
                <w:lang w:val="ro-MD"/>
              </w:rPr>
            </w:pPr>
          </w:p>
          <w:p w:rsidR="00AD4079" w:rsidRPr="00FF430B" w:rsidRDefault="00AD4079" w:rsidP="001A6B39">
            <w:pPr>
              <w:rPr>
                <w:b/>
                <w:lang w:val="ro-MD"/>
              </w:rPr>
            </w:pPr>
            <w:r w:rsidRPr="00FF430B">
              <w:rPr>
                <w:b/>
                <w:lang w:val="ro-MD"/>
              </w:rPr>
              <w:t>7. JUSTIFICAREA DATORITĂ UNUI IMPEDIMENT</w:t>
            </w:r>
          </w:p>
          <w:p w:rsidR="00AD4079" w:rsidRPr="00FF430B" w:rsidRDefault="00AD4079" w:rsidP="001A6B39">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AD4079" w:rsidRPr="00FF430B" w:rsidRDefault="00AD4079" w:rsidP="001A6B39">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AD4079" w:rsidRPr="00FF430B" w:rsidRDefault="00AD4079" w:rsidP="001A6B39">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AD4079" w:rsidRPr="00FF430B" w:rsidRDefault="00AD4079" w:rsidP="001A6B39">
            <w:pPr>
              <w:ind w:firstLine="720"/>
              <w:jc w:val="both"/>
              <w:rPr>
                <w:lang w:val="ro-MD"/>
              </w:rPr>
            </w:pPr>
          </w:p>
          <w:p w:rsidR="00AD4079" w:rsidRPr="00FF430B" w:rsidRDefault="00AD4079" w:rsidP="001A6B39">
            <w:pPr>
              <w:rPr>
                <w:b/>
                <w:lang w:val="ro-MD"/>
              </w:rPr>
            </w:pPr>
            <w:r w:rsidRPr="00FF430B">
              <w:rPr>
                <w:b/>
                <w:lang w:val="ro-MD"/>
              </w:rPr>
              <w:t>8. REZOLUȚIUNEA CONTRACTULUI</w:t>
            </w:r>
          </w:p>
          <w:p w:rsidR="00AD4079" w:rsidRPr="00FF430B" w:rsidRDefault="00AD4079" w:rsidP="001A6B39">
            <w:pPr>
              <w:jc w:val="both"/>
              <w:rPr>
                <w:lang w:val="ro-MD"/>
              </w:rPr>
            </w:pPr>
            <w:r w:rsidRPr="00FF430B">
              <w:rPr>
                <w:lang w:val="ro-MD"/>
              </w:rPr>
              <w:t>8.1.Rezoluțiunea Contractului se poate realiza cu acordul comun al Părţilor.</w:t>
            </w:r>
          </w:p>
          <w:p w:rsidR="00AD4079" w:rsidRPr="00FF430B" w:rsidRDefault="00AD4079" w:rsidP="001A6B39">
            <w:pPr>
              <w:jc w:val="both"/>
              <w:rPr>
                <w:lang w:val="ro-MD"/>
              </w:rPr>
            </w:pPr>
            <w:r w:rsidRPr="00FF430B">
              <w:rPr>
                <w:lang w:val="ro-MD"/>
              </w:rPr>
              <w:t>8.2. Contractul poate fi rezolvitîn mod unilateral în caz de:</w:t>
            </w:r>
          </w:p>
          <w:p w:rsidR="00AD4079" w:rsidRPr="00FF430B" w:rsidRDefault="00AD4079" w:rsidP="001A6B39">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rsidR="00AD4079" w:rsidRPr="00FF430B" w:rsidRDefault="00AD4079" w:rsidP="001A6B39">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rsidR="00AD4079" w:rsidRPr="00FF430B" w:rsidRDefault="00AD4079" w:rsidP="001A6B39">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rsidR="00AD4079" w:rsidRPr="00FF430B" w:rsidRDefault="00AD4079" w:rsidP="001A6B39">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rsidR="00AD4079" w:rsidRPr="00FF430B" w:rsidRDefault="00AD4079" w:rsidP="001A6B3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rsidR="00AD4079" w:rsidRPr="00FF430B" w:rsidRDefault="00AD4079" w:rsidP="001A6B39">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rsidR="00AD4079" w:rsidRPr="00FF430B" w:rsidRDefault="00AD4079" w:rsidP="001A6B39">
            <w:pPr>
              <w:pStyle w:val="af2"/>
              <w:numPr>
                <w:ilvl w:val="0"/>
                <w:numId w:val="37"/>
              </w:numPr>
              <w:tabs>
                <w:tab w:val="clear" w:pos="1854"/>
                <w:tab w:val="left" w:pos="0"/>
                <w:tab w:val="num" w:pos="1135"/>
                <w:tab w:val="left" w:pos="2070"/>
              </w:tabs>
              <w:ind w:left="0" w:firstLine="710"/>
              <w:rPr>
                <w:lang w:val="ro-MD"/>
              </w:rPr>
            </w:pPr>
            <w:r w:rsidRPr="00FF430B">
              <w:rPr>
                <w:lang w:val="ro-MD"/>
              </w:rPr>
              <w:t>contractul nu urma să fie atribuit contractantului respectiv, avînd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rsidR="00AD4079" w:rsidRPr="00FF430B" w:rsidRDefault="00AD4079" w:rsidP="001A6B39">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rsidR="00AD4079" w:rsidRPr="00FF430B" w:rsidRDefault="00AD4079" w:rsidP="001A6B39">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rsidR="00AD4079" w:rsidRPr="00FF430B" w:rsidRDefault="00AD4079" w:rsidP="001A6B39">
            <w:pPr>
              <w:jc w:val="both"/>
              <w:rPr>
                <w:lang w:val="ro-MD"/>
              </w:rPr>
            </w:pPr>
          </w:p>
          <w:p w:rsidR="00AD4079" w:rsidRPr="00FF430B" w:rsidRDefault="00AD4079" w:rsidP="001A6B39">
            <w:pPr>
              <w:rPr>
                <w:b/>
                <w:lang w:val="ro-MD"/>
              </w:rPr>
            </w:pPr>
            <w:r w:rsidRPr="00FF430B">
              <w:rPr>
                <w:b/>
                <w:lang w:val="ro-MD"/>
              </w:rPr>
              <w:t>9. RECLAMAŢII ŞI SANCŢIUNI</w:t>
            </w:r>
          </w:p>
          <w:p w:rsidR="00AD4079" w:rsidRPr="00FF430B" w:rsidRDefault="00AD4079" w:rsidP="001A6B39">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AD4079" w:rsidRPr="00FF430B" w:rsidRDefault="00AD4079" w:rsidP="001A6B39">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AD4079" w:rsidRPr="00FF430B" w:rsidRDefault="00AD4079" w:rsidP="001A6B39">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rsidR="00AD4079" w:rsidRPr="00FF430B" w:rsidRDefault="00AD4079" w:rsidP="001A6B39">
            <w:pPr>
              <w:jc w:val="both"/>
              <w:rPr>
                <w:lang w:val="ro-MD"/>
              </w:rPr>
            </w:pPr>
            <w:r w:rsidRPr="00FF430B">
              <w:rPr>
                <w:lang w:val="ro-MD"/>
              </w:rPr>
              <w:t xml:space="preserve">9.4.  În caz de recunoaştere a pretenţiilor, Antreprenorul este obligat, în termen  restrâns, să înlăture potrivit cerinţelor Contractului. </w:t>
            </w:r>
          </w:p>
          <w:p w:rsidR="00AD4079" w:rsidRPr="00FF430B" w:rsidRDefault="00AD4079" w:rsidP="001A6B39">
            <w:pPr>
              <w:jc w:val="both"/>
              <w:rPr>
                <w:lang w:val="ro-MD"/>
              </w:rPr>
            </w:pPr>
            <w:r w:rsidRPr="00FF430B">
              <w:rPr>
                <w:lang w:val="ro-MD"/>
              </w:rPr>
              <w:t>9.5. Antreprenorul poartă răspundere pentru calitatea Lucrărilor în limitele stabilite, inclusiv pentru viciile ascunse.</w:t>
            </w:r>
          </w:p>
          <w:p w:rsidR="00AD4079" w:rsidRPr="00FF430B" w:rsidRDefault="00AD4079" w:rsidP="001A6B39">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rsidR="00AD4079" w:rsidRPr="00FF430B" w:rsidRDefault="00AD4079" w:rsidP="001A6B39">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rsidR="00AD4079" w:rsidRPr="00FF430B" w:rsidRDefault="00AD4079" w:rsidP="001A6B39">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rsidR="00AD4079" w:rsidRPr="00FF430B" w:rsidRDefault="00AD4079" w:rsidP="001A6B39">
            <w:pPr>
              <w:rPr>
                <w:b/>
                <w:lang w:val="ro-MD"/>
              </w:rPr>
            </w:pPr>
          </w:p>
          <w:p w:rsidR="00AD4079" w:rsidRPr="00FF430B" w:rsidRDefault="00AD4079" w:rsidP="001A6B39">
            <w:pPr>
              <w:rPr>
                <w:b/>
                <w:lang w:val="ro-MD"/>
              </w:rPr>
            </w:pPr>
            <w:r w:rsidRPr="00FF430B">
              <w:rPr>
                <w:b/>
                <w:lang w:val="ro-MD"/>
              </w:rPr>
              <w:t>10. DREPTURI DE PROPRIETATE INTELECTUALĂ</w:t>
            </w:r>
          </w:p>
          <w:p w:rsidR="00AD4079" w:rsidRPr="00FF430B" w:rsidRDefault="00AD4079" w:rsidP="001A6B39">
            <w:pPr>
              <w:jc w:val="both"/>
              <w:rPr>
                <w:lang w:val="ro-MD"/>
              </w:rPr>
            </w:pPr>
            <w:r w:rsidRPr="00FF430B">
              <w:rPr>
                <w:lang w:val="ro-MD"/>
              </w:rPr>
              <w:t>10.1. Antreprenorul are obligaţia să despăgubească Beneficiarul împotriva oricăror:</w:t>
            </w:r>
          </w:p>
          <w:p w:rsidR="00AD4079" w:rsidRPr="00FF430B" w:rsidRDefault="00AD4079" w:rsidP="001A6B39">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D4079" w:rsidRPr="00FF430B" w:rsidRDefault="00AD4079" w:rsidP="001A6B39">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rsidR="00AD4079" w:rsidRPr="00FF430B" w:rsidRDefault="00AD4079" w:rsidP="001A6B39">
            <w:pPr>
              <w:ind w:firstLine="720"/>
              <w:jc w:val="both"/>
              <w:rPr>
                <w:lang w:val="ro-MD"/>
              </w:rPr>
            </w:pPr>
          </w:p>
          <w:p w:rsidR="00AD4079" w:rsidRPr="00FF430B" w:rsidRDefault="00AD4079" w:rsidP="001A6B39">
            <w:pPr>
              <w:rPr>
                <w:b/>
                <w:lang w:val="ro-MD"/>
              </w:rPr>
            </w:pPr>
            <w:r w:rsidRPr="00FF430B">
              <w:rPr>
                <w:b/>
                <w:lang w:val="ro-MD"/>
              </w:rPr>
              <w:t>11. DISPOZIŢII FINALE</w:t>
            </w:r>
          </w:p>
          <w:p w:rsidR="00AD4079" w:rsidRPr="00FF430B" w:rsidRDefault="00AD4079" w:rsidP="001A6B39">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rsidR="00AD4079" w:rsidRPr="00FF430B" w:rsidRDefault="00AD4079" w:rsidP="001A6B39">
            <w:pPr>
              <w:jc w:val="both"/>
              <w:rPr>
                <w:lang w:val="ro-MD"/>
              </w:rPr>
            </w:pPr>
            <w:r w:rsidRPr="00FF430B">
              <w:rPr>
                <w:lang w:val="ro-MD"/>
              </w:rPr>
              <w:t>11.2. De la data semnării prezentului Contract, toate negocierile purtate şi documentele  perfectate anterior, îşi pierd valabilitatea.</w:t>
            </w:r>
          </w:p>
          <w:p w:rsidR="00AD4079" w:rsidRPr="00FF430B" w:rsidRDefault="00AD4079" w:rsidP="001A6B39">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D4079" w:rsidRPr="00FF430B" w:rsidRDefault="00AD4079" w:rsidP="001A6B39">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rsidR="00AD4079" w:rsidRPr="00FF430B" w:rsidRDefault="00AD4079" w:rsidP="001A6B39">
            <w:pPr>
              <w:jc w:val="both"/>
              <w:rPr>
                <w:lang w:val="ro-MD"/>
              </w:rPr>
            </w:pPr>
            <w:r w:rsidRPr="00FF430B">
              <w:rPr>
                <w:lang w:val="ro-MD"/>
              </w:rPr>
              <w:t>11.5. Prezentul Contract este întocmit în două exemplare în limba de română, câte un exemplar pentru Antreprenor și Beneficiar.</w:t>
            </w:r>
          </w:p>
          <w:p w:rsidR="00AD4079" w:rsidRPr="00FF430B" w:rsidRDefault="00AD4079" w:rsidP="001A6B39">
            <w:pPr>
              <w:tabs>
                <w:tab w:val="left" w:pos="2295"/>
              </w:tabs>
              <w:jc w:val="both"/>
              <w:rPr>
                <w:lang w:val="ro-MD"/>
              </w:rPr>
            </w:pPr>
            <w:r w:rsidRPr="00FF430B">
              <w:rPr>
                <w:lang w:val="ro-MD"/>
              </w:rPr>
              <w:t>11.6. Prezentul Contract se consideră încheiat şi intră în vigoare la data semnării, fiind valabil până la ……………...</w:t>
            </w:r>
          </w:p>
          <w:p w:rsidR="00AD4079" w:rsidRPr="00FF430B" w:rsidRDefault="00AD4079" w:rsidP="001A6B39">
            <w:pPr>
              <w:tabs>
                <w:tab w:val="left" w:pos="2295"/>
              </w:tabs>
              <w:jc w:val="both"/>
              <w:rPr>
                <w:lang w:val="ro-MD"/>
              </w:rPr>
            </w:pPr>
            <w:r w:rsidRPr="00FF430B">
              <w:rPr>
                <w:lang w:val="ro-MD"/>
              </w:rPr>
              <w:t xml:space="preserve">11.7. Prezentul Contract reprezintă acordul de voinţă al ambelor părţi şi este semnat astăzi,  “____” </w:t>
            </w:r>
          </w:p>
          <w:p w:rsidR="00AD4079" w:rsidRPr="00FF430B" w:rsidRDefault="00AD4079" w:rsidP="001A6B39">
            <w:pPr>
              <w:spacing w:line="276" w:lineRule="auto"/>
              <w:contextualSpacing/>
              <w:rPr>
                <w:lang w:val="ro-MD"/>
              </w:rPr>
            </w:pPr>
          </w:p>
          <w:p w:rsidR="00AD4079" w:rsidRPr="00FF430B" w:rsidRDefault="00AD4079" w:rsidP="001A6B39">
            <w:pPr>
              <w:spacing w:line="276" w:lineRule="auto"/>
              <w:contextualSpacing/>
              <w:rPr>
                <w:lang w:val="ro-MD"/>
              </w:rPr>
            </w:pPr>
          </w:p>
          <w:p w:rsidR="00AD4079" w:rsidRPr="00FF430B" w:rsidRDefault="00AD4079" w:rsidP="001A6B39">
            <w:pPr>
              <w:spacing w:line="276" w:lineRule="auto"/>
              <w:contextualSpacing/>
              <w:rPr>
                <w:lang w:val="ro-MD"/>
              </w:rPr>
            </w:pPr>
          </w:p>
          <w:p w:rsidR="00AD4079" w:rsidRPr="00FF430B" w:rsidRDefault="00AD4079" w:rsidP="001A6B39">
            <w:pPr>
              <w:spacing w:line="276" w:lineRule="auto"/>
              <w:contextualSpacing/>
              <w:rPr>
                <w:lang w:val="ro-MD"/>
              </w:rPr>
            </w:pPr>
          </w:p>
          <w:p w:rsidR="00AD4079" w:rsidRPr="00FF430B" w:rsidRDefault="00AD4079" w:rsidP="001A6B39">
            <w:pPr>
              <w:spacing w:line="276" w:lineRule="auto"/>
              <w:contextualSpacing/>
              <w:rPr>
                <w:lang w:val="ro-MD"/>
              </w:rPr>
            </w:pPr>
          </w:p>
          <w:p w:rsidR="00AD4079" w:rsidRPr="00FF430B" w:rsidRDefault="00AD4079" w:rsidP="001A6B39">
            <w:pPr>
              <w:spacing w:line="276" w:lineRule="auto"/>
              <w:contextualSpacing/>
              <w:rPr>
                <w:lang w:val="ro-MD"/>
              </w:rPr>
            </w:pPr>
          </w:p>
          <w:p w:rsidR="00AD4079" w:rsidRPr="00FF430B" w:rsidRDefault="00AD4079" w:rsidP="001A6B39">
            <w:pPr>
              <w:spacing w:line="276" w:lineRule="auto"/>
              <w:contextualSpacing/>
              <w:rPr>
                <w:lang w:val="ro-MD"/>
              </w:rPr>
            </w:pPr>
          </w:p>
          <w:p w:rsidR="00AD4079" w:rsidRPr="00FF430B" w:rsidRDefault="00AD4079" w:rsidP="001A6B39">
            <w:pPr>
              <w:spacing w:line="276" w:lineRule="auto"/>
              <w:contextualSpacing/>
              <w:rPr>
                <w:lang w:val="ro-MD"/>
              </w:rPr>
            </w:pPr>
          </w:p>
          <w:p w:rsidR="00AD4079" w:rsidRPr="00FF430B" w:rsidRDefault="00AD4079" w:rsidP="001A6B39">
            <w:pPr>
              <w:spacing w:line="276" w:lineRule="auto"/>
              <w:contextualSpacing/>
              <w:rPr>
                <w:lang w:val="ro-MD"/>
              </w:rPr>
            </w:pPr>
          </w:p>
          <w:p w:rsidR="00AD4079" w:rsidRPr="00FF430B" w:rsidRDefault="00AD4079" w:rsidP="00AD4079">
            <w:pPr>
              <w:pStyle w:val="a"/>
              <w:numPr>
                <w:ilvl w:val="0"/>
                <w:numId w:val="44"/>
              </w:numPr>
              <w:tabs>
                <w:tab w:val="left" w:pos="2295"/>
              </w:tabs>
              <w:jc w:val="center"/>
              <w:rPr>
                <w:lang w:val="ro-MD"/>
              </w:rPr>
            </w:pPr>
            <w:r w:rsidRPr="00FF430B">
              <w:rPr>
                <w:b/>
                <w:lang w:val="ro-MD"/>
              </w:rPr>
              <w:t>PARTEA CE ȚINE DE CONDIȚIILE</w:t>
            </w:r>
          </w:p>
          <w:p w:rsidR="00AD4079" w:rsidRPr="00FF430B" w:rsidRDefault="00AD4079" w:rsidP="001A6B39">
            <w:pPr>
              <w:pStyle w:val="a"/>
              <w:numPr>
                <w:ilvl w:val="0"/>
                <w:numId w:val="0"/>
              </w:numPr>
              <w:tabs>
                <w:tab w:val="left" w:pos="2295"/>
              </w:tabs>
              <w:ind w:left="3240"/>
              <w:rPr>
                <w:lang w:val="ro-MD"/>
              </w:rPr>
            </w:pPr>
            <w:r w:rsidRPr="00FF430B">
              <w:rPr>
                <w:b/>
                <w:lang w:val="ro-MD"/>
              </w:rPr>
              <w:t>SPECIALE AL CONTRACTULUI</w:t>
            </w:r>
          </w:p>
          <w:p w:rsidR="00AD4079" w:rsidRPr="00FF430B" w:rsidRDefault="00AD4079" w:rsidP="001A6B39">
            <w:pPr>
              <w:jc w:val="center"/>
              <w:rPr>
                <w:lang w:val="ro-MD"/>
              </w:rPr>
            </w:pPr>
            <w:r w:rsidRPr="00FF430B">
              <w:rPr>
                <w:lang w:val="ro-MD"/>
              </w:rPr>
              <w:t>(</w:t>
            </w:r>
            <w:r w:rsidRPr="00FF430B">
              <w:rPr>
                <w:sz w:val="20"/>
                <w:szCs w:val="20"/>
                <w:lang w:val="ro-MD"/>
              </w:rPr>
              <w:t>LA NECESITATE)</w:t>
            </w:r>
          </w:p>
          <w:p w:rsidR="00AD4079" w:rsidRPr="00FF430B" w:rsidRDefault="00AD4079" w:rsidP="001A6B39">
            <w:pPr>
              <w:jc w:val="both"/>
              <w:rPr>
                <w:sz w:val="28"/>
                <w:szCs w:val="28"/>
                <w:lang w:val="ro-MD"/>
              </w:rPr>
            </w:pPr>
          </w:p>
          <w:p w:rsidR="00AD4079" w:rsidRPr="00FF430B" w:rsidRDefault="00AD4079" w:rsidP="001A6B39">
            <w:pPr>
              <w:spacing w:line="276" w:lineRule="auto"/>
              <w:contextualSpacing/>
              <w:rPr>
                <w:lang w:val="ro-MD"/>
              </w:rPr>
            </w:pPr>
          </w:p>
          <w:p w:rsidR="00AD4079" w:rsidRPr="00FF430B" w:rsidRDefault="00AD4079" w:rsidP="001A6B39">
            <w:pPr>
              <w:spacing w:line="276" w:lineRule="auto"/>
              <w:contextualSpacing/>
              <w:rPr>
                <w:lang w:val="ro-MD"/>
              </w:rPr>
            </w:pPr>
          </w:p>
          <w:p w:rsidR="00AD4079" w:rsidRPr="00FF430B" w:rsidRDefault="00AD4079" w:rsidP="001A6B39">
            <w:pPr>
              <w:spacing w:line="276" w:lineRule="auto"/>
              <w:contextualSpacing/>
              <w:rPr>
                <w:lang w:val="ro-MD"/>
              </w:rPr>
            </w:pPr>
          </w:p>
          <w:p w:rsidR="00AD4079" w:rsidRPr="00FF430B" w:rsidRDefault="00AD4079" w:rsidP="001A6B39">
            <w:pPr>
              <w:spacing w:line="276" w:lineRule="auto"/>
              <w:contextualSpacing/>
              <w:rPr>
                <w:lang w:val="ro-MD"/>
              </w:rPr>
            </w:pPr>
          </w:p>
          <w:p w:rsidR="00AD4079" w:rsidRPr="00FF430B" w:rsidRDefault="00AD4079" w:rsidP="001A6B39">
            <w:pPr>
              <w:spacing w:line="276" w:lineRule="auto"/>
              <w:contextualSpacing/>
              <w:rPr>
                <w:lang w:val="ro-MD"/>
              </w:rPr>
            </w:pPr>
          </w:p>
          <w:p w:rsidR="00AD4079" w:rsidRPr="00FF430B" w:rsidRDefault="00AD4079" w:rsidP="001A6B39">
            <w:pPr>
              <w:spacing w:line="276" w:lineRule="auto"/>
              <w:contextualSpacing/>
              <w:rPr>
                <w:lang w:val="ro-MD"/>
              </w:rPr>
            </w:pPr>
          </w:p>
          <w:p w:rsidR="00AD4079" w:rsidRPr="00FF430B" w:rsidRDefault="00AD4079" w:rsidP="001A6B3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rsidR="00AD4079" w:rsidRPr="00FF430B" w:rsidRDefault="00AD4079" w:rsidP="001A6B3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D4079" w:rsidRPr="00EC30C2" w:rsidTr="001A6B39">
              <w:trPr>
                <w:jc w:val="center"/>
              </w:trPr>
              <w:tc>
                <w:tcPr>
                  <w:tcW w:w="5163" w:type="dxa"/>
                  <w:tcBorders>
                    <w:top w:val="nil"/>
                    <w:left w:val="nil"/>
                    <w:bottom w:val="nil"/>
                    <w:right w:val="nil"/>
                  </w:tcBorders>
                </w:tcPr>
                <w:p w:rsidR="00AD4079" w:rsidRPr="00FF430B" w:rsidRDefault="00AD4079" w:rsidP="001A6B39">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rsidR="00AD4079" w:rsidRPr="00FF430B" w:rsidRDefault="00AD4079" w:rsidP="001A6B39">
                  <w:pPr>
                    <w:tabs>
                      <w:tab w:val="left" w:pos="3295"/>
                    </w:tabs>
                    <w:jc w:val="center"/>
                    <w:rPr>
                      <w:lang w:val="ro-MD"/>
                    </w:rPr>
                  </w:pPr>
                  <w:r w:rsidRPr="00FF430B">
                    <w:rPr>
                      <w:b/>
                      <w:iCs/>
                      <w:lang w:val="ro-MD"/>
                    </w:rPr>
                    <w:t>BENEFICIARUL</w:t>
                  </w:r>
                </w:p>
              </w:tc>
            </w:tr>
            <w:tr w:rsidR="00AD4079" w:rsidRPr="00EC30C2" w:rsidTr="001A6B39">
              <w:trPr>
                <w:jc w:val="center"/>
              </w:trPr>
              <w:tc>
                <w:tcPr>
                  <w:tcW w:w="5163"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Adresa poştală:</w:t>
                  </w:r>
                </w:p>
              </w:tc>
            </w:tr>
            <w:tr w:rsidR="00AD4079" w:rsidRPr="00EC30C2" w:rsidTr="001A6B39">
              <w:trPr>
                <w:jc w:val="center"/>
              </w:trPr>
              <w:tc>
                <w:tcPr>
                  <w:tcW w:w="5163"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Telefon:</w:t>
                  </w:r>
                </w:p>
              </w:tc>
            </w:tr>
            <w:tr w:rsidR="00AD4079" w:rsidRPr="00EC30C2" w:rsidTr="001A6B39">
              <w:trPr>
                <w:jc w:val="center"/>
              </w:trPr>
              <w:tc>
                <w:tcPr>
                  <w:tcW w:w="5163"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Cod fiscal:</w:t>
                  </w:r>
                </w:p>
              </w:tc>
            </w:tr>
            <w:tr w:rsidR="00AD4079" w:rsidRPr="00EC30C2" w:rsidTr="001A6B39">
              <w:trPr>
                <w:jc w:val="center"/>
              </w:trPr>
              <w:tc>
                <w:tcPr>
                  <w:tcW w:w="5163"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Banca:</w:t>
                  </w:r>
                </w:p>
              </w:tc>
            </w:tr>
            <w:tr w:rsidR="00AD4079" w:rsidRPr="00EC30C2" w:rsidTr="001A6B39">
              <w:trPr>
                <w:jc w:val="center"/>
              </w:trPr>
              <w:tc>
                <w:tcPr>
                  <w:tcW w:w="5163"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Cod:</w:t>
                  </w:r>
                </w:p>
              </w:tc>
            </w:tr>
            <w:tr w:rsidR="00AD4079" w:rsidRPr="00EC30C2" w:rsidTr="001A6B39">
              <w:trPr>
                <w:jc w:val="center"/>
              </w:trPr>
              <w:tc>
                <w:tcPr>
                  <w:tcW w:w="5163"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r w:rsidRPr="00FF430B">
                    <w:rPr>
                      <w:lang w:val="ro-MD"/>
                    </w:rPr>
                    <w:t>IBAN</w:t>
                  </w:r>
                </w:p>
              </w:tc>
            </w:tr>
            <w:tr w:rsidR="00AD4079" w:rsidRPr="00EC30C2" w:rsidTr="001A6B39">
              <w:trPr>
                <w:trHeight w:val="749"/>
                <w:jc w:val="center"/>
              </w:trPr>
              <w:tc>
                <w:tcPr>
                  <w:tcW w:w="5163"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AD4079" w:rsidRPr="00FF430B" w:rsidRDefault="00AD4079" w:rsidP="001A6B39">
                  <w:pPr>
                    <w:tabs>
                      <w:tab w:val="left" w:pos="1134"/>
                      <w:tab w:val="left" w:pos="4680"/>
                      <w:tab w:val="left" w:pos="7020"/>
                    </w:tabs>
                    <w:suppressAutoHyphens/>
                    <w:ind w:firstLine="567"/>
                    <w:jc w:val="both"/>
                    <w:rPr>
                      <w:lang w:val="ro-MD"/>
                    </w:rPr>
                  </w:pPr>
                </w:p>
                <w:p w:rsidR="00AD4079" w:rsidRPr="00FF430B" w:rsidRDefault="00AD4079" w:rsidP="001A6B39">
                  <w:pPr>
                    <w:tabs>
                      <w:tab w:val="left" w:pos="1134"/>
                      <w:tab w:val="left" w:pos="4680"/>
                      <w:tab w:val="left" w:pos="7020"/>
                    </w:tabs>
                    <w:suppressAutoHyphens/>
                    <w:ind w:firstLine="567"/>
                    <w:jc w:val="both"/>
                    <w:rPr>
                      <w:lang w:val="ro-MD"/>
                    </w:rPr>
                  </w:pPr>
                </w:p>
                <w:p w:rsidR="00AD4079" w:rsidRPr="00FF430B" w:rsidRDefault="00AD4079" w:rsidP="001A6B39">
                  <w:pPr>
                    <w:tabs>
                      <w:tab w:val="left" w:pos="1134"/>
                      <w:tab w:val="left" w:pos="4680"/>
                      <w:tab w:val="left" w:pos="7020"/>
                    </w:tabs>
                    <w:suppressAutoHyphens/>
                    <w:ind w:firstLine="567"/>
                    <w:jc w:val="both"/>
                    <w:rPr>
                      <w:lang w:val="ro-MD"/>
                    </w:rPr>
                  </w:pPr>
                </w:p>
                <w:p w:rsidR="00AD4079" w:rsidRPr="00FF430B" w:rsidRDefault="00AD4079" w:rsidP="001A6B39">
                  <w:pPr>
                    <w:tabs>
                      <w:tab w:val="left" w:pos="1134"/>
                      <w:tab w:val="left" w:pos="4680"/>
                      <w:tab w:val="left" w:pos="7020"/>
                    </w:tabs>
                    <w:suppressAutoHyphens/>
                    <w:ind w:firstLine="567"/>
                    <w:jc w:val="both"/>
                    <w:rPr>
                      <w:lang w:val="ro-MD"/>
                    </w:rPr>
                  </w:pPr>
                </w:p>
                <w:p w:rsidR="00AD4079" w:rsidRPr="00FF430B" w:rsidRDefault="00AD4079" w:rsidP="001A6B39">
                  <w:pPr>
                    <w:tabs>
                      <w:tab w:val="left" w:pos="1134"/>
                      <w:tab w:val="left" w:pos="4680"/>
                      <w:tab w:val="left" w:pos="7020"/>
                    </w:tabs>
                    <w:suppressAutoHyphens/>
                    <w:ind w:firstLine="567"/>
                    <w:jc w:val="both"/>
                    <w:rPr>
                      <w:lang w:val="ro-MD"/>
                    </w:rPr>
                  </w:pPr>
                </w:p>
              </w:tc>
            </w:tr>
          </w:tbl>
          <w:p w:rsidR="00AD4079" w:rsidRDefault="00AD4079" w:rsidP="001A6B39">
            <w:pPr>
              <w:pStyle w:val="a"/>
              <w:numPr>
                <w:ilvl w:val="0"/>
                <w:numId w:val="0"/>
              </w:numPr>
              <w:tabs>
                <w:tab w:val="clear" w:pos="1134"/>
                <w:tab w:val="left" w:pos="2685"/>
              </w:tabs>
              <w:contextualSpacing/>
              <w:jc w:val="center"/>
              <w:rPr>
                <w:b/>
                <w:lang w:val="ro-MD"/>
              </w:rPr>
            </w:pPr>
            <w:r w:rsidRPr="00FF430B">
              <w:rPr>
                <w:b/>
                <w:lang w:val="ro-MD"/>
              </w:rPr>
              <w:t>SEMNĂTURILE PĂRŢILOR</w:t>
            </w:r>
          </w:p>
          <w:p w:rsidR="00AD4079" w:rsidRPr="00FF430B" w:rsidRDefault="00AD4079" w:rsidP="001A6B39">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AD4079" w:rsidRPr="00EC30C2" w:rsidTr="001A6B39">
              <w:trPr>
                <w:trHeight w:val="357"/>
                <w:jc w:val="center"/>
              </w:trPr>
              <w:tc>
                <w:tcPr>
                  <w:tcW w:w="5188" w:type="dxa"/>
                  <w:vAlign w:val="center"/>
                </w:tcPr>
                <w:p w:rsidR="00AD4079" w:rsidRPr="00FF430B" w:rsidRDefault="00AD4079" w:rsidP="001A6B39">
                  <w:pPr>
                    <w:jc w:val="center"/>
                    <w:rPr>
                      <w:b/>
                      <w:lang w:val="ro-MD"/>
                    </w:rPr>
                  </w:pPr>
                  <w:r w:rsidRPr="00FF430B">
                    <w:rPr>
                      <w:b/>
                      <w:lang w:val="ro-MD"/>
                    </w:rPr>
                    <w:t>ANTREPRENOR</w:t>
                  </w:r>
                </w:p>
              </w:tc>
              <w:tc>
                <w:tcPr>
                  <w:tcW w:w="4559" w:type="dxa"/>
                  <w:vAlign w:val="center"/>
                </w:tcPr>
                <w:p w:rsidR="00AD4079" w:rsidRPr="00FF430B" w:rsidRDefault="00AD4079" w:rsidP="001A6B39">
                  <w:pPr>
                    <w:jc w:val="center"/>
                    <w:rPr>
                      <w:b/>
                      <w:lang w:val="ro-MD"/>
                    </w:rPr>
                  </w:pPr>
                  <w:r w:rsidRPr="00FF430B">
                    <w:rPr>
                      <w:b/>
                      <w:lang w:val="ro-MD"/>
                    </w:rPr>
                    <w:t>BENEFICIAR</w:t>
                  </w:r>
                </w:p>
              </w:tc>
            </w:tr>
            <w:tr w:rsidR="00AD4079" w:rsidRPr="00EC30C2" w:rsidTr="001A6B39">
              <w:trPr>
                <w:trHeight w:val="357"/>
                <w:jc w:val="center"/>
              </w:trPr>
              <w:tc>
                <w:tcPr>
                  <w:tcW w:w="5188" w:type="dxa"/>
                  <w:vAlign w:val="center"/>
                </w:tcPr>
                <w:p w:rsidR="00AD4079" w:rsidRPr="00FF430B" w:rsidRDefault="00AD4079" w:rsidP="001A6B39">
                  <w:pPr>
                    <w:jc w:val="both"/>
                    <w:rPr>
                      <w:b/>
                      <w:lang w:val="ro-MD"/>
                    </w:rPr>
                  </w:pPr>
                </w:p>
              </w:tc>
              <w:tc>
                <w:tcPr>
                  <w:tcW w:w="4559" w:type="dxa"/>
                  <w:vAlign w:val="center"/>
                </w:tcPr>
                <w:p w:rsidR="00AD4079" w:rsidRPr="00FF430B" w:rsidRDefault="00AD4079" w:rsidP="001A6B39">
                  <w:pPr>
                    <w:jc w:val="both"/>
                    <w:rPr>
                      <w:b/>
                      <w:lang w:val="ro-MD"/>
                    </w:rPr>
                  </w:pPr>
                </w:p>
              </w:tc>
            </w:tr>
          </w:tbl>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center"/>
              <w:rPr>
                <w:lang w:val="ro-MD"/>
              </w:rPr>
            </w:pPr>
          </w:p>
          <w:p w:rsidR="00AD4079" w:rsidRPr="00FF430B" w:rsidRDefault="00AD4079" w:rsidP="001A6B39">
            <w:pPr>
              <w:tabs>
                <w:tab w:val="left" w:pos="2295"/>
              </w:tabs>
              <w:jc w:val="center"/>
              <w:rPr>
                <w:lang w:val="ro-MD"/>
              </w:rPr>
            </w:pPr>
          </w:p>
          <w:p w:rsidR="00AD4079" w:rsidRPr="00FF430B" w:rsidRDefault="00AD4079" w:rsidP="001A6B39">
            <w:pPr>
              <w:tabs>
                <w:tab w:val="left" w:pos="2295"/>
              </w:tabs>
              <w:jc w:val="center"/>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jc w:val="both"/>
              <w:rPr>
                <w:sz w:val="28"/>
                <w:szCs w:val="28"/>
                <w:lang w:val="ro-MD"/>
              </w:rPr>
            </w:pPr>
          </w:p>
          <w:p w:rsidR="00AD4079" w:rsidRPr="00FF430B" w:rsidRDefault="00AD4079" w:rsidP="001A6B39">
            <w:pPr>
              <w:jc w:val="both"/>
              <w:rPr>
                <w:sz w:val="28"/>
                <w:szCs w:val="28"/>
                <w:lang w:val="ro-MD"/>
              </w:rPr>
            </w:pPr>
          </w:p>
          <w:p w:rsidR="00AD4079" w:rsidRPr="00FF430B" w:rsidRDefault="00AD4079" w:rsidP="001A6B39">
            <w:pPr>
              <w:jc w:val="both"/>
              <w:rPr>
                <w:sz w:val="28"/>
                <w:szCs w:val="28"/>
                <w:lang w:val="ro-MD"/>
              </w:rPr>
            </w:pPr>
          </w:p>
          <w:p w:rsidR="00AD4079" w:rsidRPr="00FF430B" w:rsidRDefault="00AD4079" w:rsidP="001A6B39">
            <w:pPr>
              <w:jc w:val="both"/>
              <w:rPr>
                <w:sz w:val="28"/>
                <w:szCs w:val="28"/>
                <w:lang w:val="ro-MD"/>
              </w:rPr>
            </w:pPr>
          </w:p>
          <w:p w:rsidR="00AD4079" w:rsidRPr="00FF430B" w:rsidRDefault="00AD4079" w:rsidP="001A6B39">
            <w:pPr>
              <w:jc w:val="both"/>
              <w:rPr>
                <w:sz w:val="28"/>
                <w:szCs w:val="28"/>
                <w:lang w:val="ro-MD"/>
              </w:rPr>
            </w:pPr>
          </w:p>
          <w:p w:rsidR="00AD4079" w:rsidRPr="00FF430B" w:rsidRDefault="00AD4079" w:rsidP="001A6B39">
            <w:pPr>
              <w:jc w:val="both"/>
              <w:rPr>
                <w:sz w:val="28"/>
                <w:szCs w:val="28"/>
                <w:lang w:val="ro-MD"/>
              </w:rPr>
            </w:pPr>
          </w:p>
          <w:p w:rsidR="00AD4079" w:rsidRPr="00FF430B" w:rsidRDefault="00AD4079" w:rsidP="001A6B39">
            <w:pPr>
              <w:jc w:val="both"/>
              <w:rPr>
                <w:sz w:val="28"/>
                <w:szCs w:val="28"/>
                <w:lang w:val="ro-MD"/>
              </w:rPr>
            </w:pPr>
          </w:p>
          <w:p w:rsidR="00AD4079" w:rsidRPr="00FF430B" w:rsidRDefault="00AD4079" w:rsidP="001A6B39">
            <w:pPr>
              <w:jc w:val="both"/>
              <w:rPr>
                <w:sz w:val="28"/>
                <w:szCs w:val="28"/>
                <w:lang w:val="ro-MD"/>
              </w:rPr>
            </w:pPr>
          </w:p>
          <w:p w:rsidR="00AD4079" w:rsidRPr="00FF430B" w:rsidRDefault="00AD4079" w:rsidP="001A6B39">
            <w:pPr>
              <w:jc w:val="both"/>
              <w:rPr>
                <w:sz w:val="28"/>
                <w:szCs w:val="28"/>
                <w:lang w:val="ro-MD"/>
              </w:rPr>
            </w:pPr>
          </w:p>
          <w:p w:rsidR="00AD4079" w:rsidRDefault="00AD4079" w:rsidP="001A6B39">
            <w:pPr>
              <w:jc w:val="both"/>
              <w:rPr>
                <w:sz w:val="28"/>
                <w:szCs w:val="28"/>
                <w:lang w:val="ro-MD"/>
              </w:rPr>
            </w:pPr>
          </w:p>
          <w:p w:rsidR="00AD4079" w:rsidRPr="00FF430B" w:rsidRDefault="00AD4079" w:rsidP="001A6B39">
            <w:pPr>
              <w:jc w:val="both"/>
              <w:rPr>
                <w:sz w:val="28"/>
                <w:szCs w:val="28"/>
                <w:lang w:val="ro-MD"/>
              </w:rPr>
            </w:pPr>
          </w:p>
          <w:p w:rsidR="00AD4079" w:rsidRPr="00FF430B" w:rsidRDefault="00AD4079" w:rsidP="001A6B39">
            <w:pPr>
              <w:tabs>
                <w:tab w:val="left" w:pos="2295"/>
              </w:tabs>
              <w:jc w:val="right"/>
              <w:rPr>
                <w:lang w:val="ro-MD"/>
              </w:rPr>
            </w:pPr>
          </w:p>
          <w:p w:rsidR="00AD4079" w:rsidRPr="00FF430B" w:rsidRDefault="00AD4079" w:rsidP="001A6B39">
            <w:pPr>
              <w:tabs>
                <w:tab w:val="left" w:pos="2295"/>
              </w:tabs>
              <w:jc w:val="right"/>
              <w:rPr>
                <w:lang w:val="ro-MD"/>
              </w:rPr>
            </w:pPr>
            <w:r w:rsidRPr="00FF430B">
              <w:rPr>
                <w:lang w:val="ro-MD"/>
              </w:rPr>
              <w:lastRenderedPageBreak/>
              <w:t>Anexa nr. 1</w:t>
            </w:r>
          </w:p>
          <w:p w:rsidR="00AD4079" w:rsidRPr="00FF430B" w:rsidRDefault="00AD4079" w:rsidP="001A6B39">
            <w:pPr>
              <w:tabs>
                <w:tab w:val="left" w:pos="2295"/>
              </w:tabs>
              <w:jc w:val="right"/>
              <w:rPr>
                <w:lang w:val="ro-MD"/>
              </w:rPr>
            </w:pPr>
            <w:r w:rsidRPr="00FF430B">
              <w:rPr>
                <w:lang w:val="ro-MD"/>
              </w:rPr>
              <w:t>la Contractul nr. ___________</w:t>
            </w:r>
          </w:p>
          <w:p w:rsidR="00AD4079" w:rsidRPr="00FF430B" w:rsidRDefault="00AD4079" w:rsidP="001A6B39">
            <w:pPr>
              <w:tabs>
                <w:tab w:val="left" w:pos="2295"/>
              </w:tabs>
              <w:jc w:val="right"/>
              <w:rPr>
                <w:lang w:val="ro-MD"/>
              </w:rPr>
            </w:pPr>
            <w:r w:rsidRPr="00FF430B">
              <w:rPr>
                <w:lang w:val="ro-MD"/>
              </w:rPr>
              <w:t>din „____”  _____ 20_______</w:t>
            </w: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lang w:val="ro-MD"/>
              </w:rPr>
            </w:pPr>
          </w:p>
          <w:p w:rsidR="00AD4079" w:rsidRPr="00FF430B" w:rsidRDefault="00AD4079" w:rsidP="001A6B39">
            <w:pPr>
              <w:tabs>
                <w:tab w:val="left" w:pos="2295"/>
              </w:tabs>
              <w:jc w:val="both"/>
              <w:rPr>
                <w:b/>
                <w:lang w:val="ro-MD"/>
              </w:rPr>
            </w:pPr>
            <w:r w:rsidRPr="00FF430B">
              <w:rPr>
                <w:b/>
                <w:lang w:val="ro-MD"/>
              </w:rPr>
              <w:t xml:space="preserve">        SPECIFICAŢII TEHNICE</w:t>
            </w:r>
          </w:p>
          <w:p w:rsidR="00AD4079" w:rsidRPr="00FF430B" w:rsidRDefault="00AD4079" w:rsidP="001A6B39">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AD4079" w:rsidRPr="00EC30C2" w:rsidTr="001A6B3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center"/>
                    <w:rPr>
                      <w:b/>
                      <w:bCs/>
                      <w:noProof w:val="0"/>
                      <w:lang w:val="ro-MD"/>
                    </w:rPr>
                  </w:pPr>
                  <w:r w:rsidRPr="00FF430B">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AD4079" w:rsidRPr="00FF430B" w:rsidRDefault="00AD4079" w:rsidP="001A6B39">
                  <w:pPr>
                    <w:jc w:val="center"/>
                    <w:rPr>
                      <w:b/>
                      <w:lang w:val="ro-MD"/>
                    </w:rPr>
                  </w:pPr>
                  <w:r w:rsidRPr="00FF430B">
                    <w:rPr>
                      <w:b/>
                      <w:lang w:val="ro-MD"/>
                    </w:rPr>
                    <w:t>Specificarea tehnică deplină solicitată de către autoritatea contractantă</w:t>
                  </w:r>
                </w:p>
                <w:p w:rsidR="00AD4079" w:rsidRPr="00FF430B" w:rsidRDefault="00AD4079" w:rsidP="001A6B39">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center"/>
                    <w:rPr>
                      <w:b/>
                      <w:lang w:val="ro-MD"/>
                    </w:rPr>
                  </w:pPr>
                  <w:r w:rsidRPr="00FF430B">
                    <w:rPr>
                      <w:b/>
                      <w:bCs/>
                      <w:noProof w:val="0"/>
                      <w:lang w:val="ro-MD"/>
                    </w:rPr>
                    <w:t>Specificarea tehnică</w:t>
                  </w:r>
                  <w:r w:rsidRPr="00FF430B">
                    <w:rPr>
                      <w:b/>
                      <w:lang w:val="ro-MD"/>
                    </w:rPr>
                    <w:t>deplină propusă de către ofertant</w:t>
                  </w:r>
                </w:p>
                <w:p w:rsidR="00AD4079" w:rsidRPr="00FF430B" w:rsidRDefault="00AD4079" w:rsidP="001A6B39">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AD4079" w:rsidRPr="00FF430B" w:rsidRDefault="00AD4079" w:rsidP="001A6B39">
                  <w:pPr>
                    <w:ind w:left="378" w:right="377"/>
                    <w:jc w:val="center"/>
                    <w:rPr>
                      <w:b/>
                      <w:bCs/>
                      <w:noProof w:val="0"/>
                      <w:lang w:val="ro-MD"/>
                    </w:rPr>
                  </w:pPr>
                  <w:r w:rsidRPr="00FF430B">
                    <w:rPr>
                      <w:b/>
                      <w:bCs/>
                      <w:noProof w:val="0"/>
                      <w:lang w:val="ro-MD"/>
                    </w:rPr>
                    <w:t>Standarde de</w:t>
                  </w:r>
                </w:p>
                <w:p w:rsidR="00AD4079" w:rsidRPr="00FF430B" w:rsidRDefault="00AD4079" w:rsidP="001A6B39">
                  <w:pPr>
                    <w:tabs>
                      <w:tab w:val="left" w:pos="1370"/>
                    </w:tabs>
                    <w:ind w:left="378" w:right="377"/>
                    <w:jc w:val="center"/>
                    <w:rPr>
                      <w:b/>
                      <w:bCs/>
                      <w:noProof w:val="0"/>
                      <w:lang w:val="ro-MD"/>
                    </w:rPr>
                  </w:pPr>
                  <w:r w:rsidRPr="00FF430B">
                    <w:rPr>
                      <w:b/>
                      <w:bCs/>
                      <w:noProof w:val="0"/>
                      <w:lang w:val="ro-MD"/>
                    </w:rPr>
                    <w:t>referinţă</w:t>
                  </w:r>
                </w:p>
              </w:tc>
            </w:tr>
            <w:tr w:rsidR="00AD4079" w:rsidRPr="00EC30C2" w:rsidTr="001A6B3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D4079" w:rsidRPr="00FF430B" w:rsidRDefault="00AD4079" w:rsidP="001A6B39">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D4079" w:rsidRPr="00FF430B" w:rsidRDefault="00AD4079" w:rsidP="001A6B3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D4079" w:rsidRPr="00FF430B" w:rsidRDefault="00AD4079" w:rsidP="001A6B3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AD4079" w:rsidRPr="00FF430B" w:rsidRDefault="00AD4079" w:rsidP="001A6B39">
                  <w:pPr>
                    <w:jc w:val="both"/>
                    <w:rPr>
                      <w:noProof w:val="0"/>
                      <w:lang w:val="ro-MD"/>
                    </w:rPr>
                  </w:pPr>
                </w:p>
              </w:tc>
            </w:tr>
            <w:tr w:rsidR="00AD4079" w:rsidRPr="00EC30C2" w:rsidTr="001A6B3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AD4079" w:rsidRPr="00FF430B" w:rsidRDefault="00AD4079" w:rsidP="001A6B39">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AD4079" w:rsidRPr="00FF430B" w:rsidRDefault="00AD4079" w:rsidP="001A6B39">
                  <w:pPr>
                    <w:jc w:val="both"/>
                    <w:rPr>
                      <w:noProof w:val="0"/>
                      <w:lang w:val="ro-MD"/>
                    </w:rPr>
                  </w:pPr>
                </w:p>
              </w:tc>
            </w:tr>
            <w:tr w:rsidR="00AD4079" w:rsidRPr="00EC30C2" w:rsidTr="001A6B39">
              <w:tc>
                <w:tcPr>
                  <w:tcW w:w="2261" w:type="dxa"/>
                  <w:gridSpan w:val="2"/>
                  <w:tcBorders>
                    <w:top w:val="single" w:sz="6" w:space="0" w:color="000000"/>
                    <w:left w:val="nil"/>
                    <w:bottom w:val="nil"/>
                    <w:right w:val="nil"/>
                  </w:tcBorders>
                </w:tcPr>
                <w:p w:rsidR="00AD4079" w:rsidRPr="00FF430B" w:rsidRDefault="00AD4079" w:rsidP="001A6B39">
                  <w:pPr>
                    <w:jc w:val="both"/>
                    <w:rPr>
                      <w:noProof w:val="0"/>
                      <w:lang w:val="ro-MD"/>
                    </w:rPr>
                  </w:pPr>
                </w:p>
                <w:p w:rsidR="00AD4079" w:rsidRPr="00FF430B" w:rsidRDefault="00AD4079" w:rsidP="001A6B39">
                  <w:pPr>
                    <w:jc w:val="both"/>
                    <w:rPr>
                      <w:noProof w:val="0"/>
                      <w:lang w:val="ro-MD"/>
                    </w:rPr>
                  </w:pPr>
                </w:p>
                <w:p w:rsidR="00AD4079" w:rsidRPr="00FF430B" w:rsidRDefault="00AD4079" w:rsidP="001A6B39">
                  <w:pPr>
                    <w:jc w:val="both"/>
                    <w:rPr>
                      <w:noProof w:val="0"/>
                      <w:lang w:val="ro-MD"/>
                    </w:rPr>
                  </w:pPr>
                </w:p>
                <w:p w:rsidR="00AD4079" w:rsidRPr="00FF430B" w:rsidRDefault="00AD4079" w:rsidP="001A6B39">
                  <w:pPr>
                    <w:jc w:val="both"/>
                    <w:rPr>
                      <w:noProof w:val="0"/>
                      <w:lang w:val="ro-MD"/>
                    </w:rPr>
                  </w:pPr>
                </w:p>
                <w:p w:rsidR="00AD4079" w:rsidRPr="00FF430B" w:rsidRDefault="00AD4079" w:rsidP="001A6B39">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AD4079" w:rsidRPr="00FF430B" w:rsidRDefault="00AD4079" w:rsidP="001A6B39">
                  <w:pPr>
                    <w:jc w:val="both"/>
                    <w:rPr>
                      <w:noProof w:val="0"/>
                      <w:lang w:val="ro-MD"/>
                    </w:rPr>
                  </w:pPr>
                  <w:r w:rsidRPr="00FF430B">
                    <w:rPr>
                      <w:noProof w:val="0"/>
                      <w:lang w:val="ro-MD"/>
                    </w:rPr>
                    <w:t> </w:t>
                  </w:r>
                </w:p>
                <w:p w:rsidR="00AD4079" w:rsidRPr="00FF430B" w:rsidRDefault="00AD4079" w:rsidP="001A6B39">
                  <w:pPr>
                    <w:jc w:val="center"/>
                    <w:rPr>
                      <w:b/>
                      <w:bCs/>
                      <w:noProof w:val="0"/>
                      <w:lang w:val="ro-MD"/>
                    </w:rPr>
                  </w:pPr>
                </w:p>
                <w:p w:rsidR="00AD4079" w:rsidRPr="00FF430B" w:rsidRDefault="00AD4079" w:rsidP="001A6B39">
                  <w:pPr>
                    <w:jc w:val="center"/>
                    <w:rPr>
                      <w:b/>
                      <w:bCs/>
                      <w:noProof w:val="0"/>
                      <w:lang w:val="ro-MD"/>
                    </w:rPr>
                  </w:pPr>
                </w:p>
                <w:p w:rsidR="00AD4079" w:rsidRPr="00FF430B" w:rsidRDefault="00AD4079" w:rsidP="001A6B39">
                  <w:pPr>
                    <w:jc w:val="center"/>
                    <w:rPr>
                      <w:b/>
                      <w:bCs/>
                      <w:noProof w:val="0"/>
                      <w:lang w:val="ro-MD"/>
                    </w:rPr>
                  </w:pPr>
                </w:p>
                <w:p w:rsidR="00AD4079" w:rsidRPr="00FF430B" w:rsidRDefault="00AD4079" w:rsidP="001A6B39">
                  <w:pPr>
                    <w:jc w:val="center"/>
                    <w:rPr>
                      <w:b/>
                      <w:bCs/>
                      <w:noProof w:val="0"/>
                      <w:lang w:val="ro-MD"/>
                    </w:rPr>
                  </w:pPr>
                </w:p>
                <w:p w:rsidR="00AD4079" w:rsidRPr="00FF430B" w:rsidRDefault="00AD4079" w:rsidP="001A6B39">
                  <w:pPr>
                    <w:jc w:val="center"/>
                    <w:rPr>
                      <w:b/>
                      <w:bCs/>
                      <w:noProof w:val="0"/>
                      <w:lang w:val="ro-MD"/>
                    </w:rPr>
                  </w:pPr>
                </w:p>
                <w:p w:rsidR="00AD4079" w:rsidRPr="00FF430B" w:rsidRDefault="00AD4079" w:rsidP="001A6B39">
                  <w:pPr>
                    <w:jc w:val="center"/>
                    <w:rPr>
                      <w:b/>
                      <w:bCs/>
                      <w:noProof w:val="0"/>
                      <w:lang w:val="ro-MD"/>
                    </w:rPr>
                  </w:pPr>
                </w:p>
                <w:p w:rsidR="00AD4079" w:rsidRPr="00FF430B" w:rsidRDefault="00AD4079" w:rsidP="001A6B39">
                  <w:pPr>
                    <w:jc w:val="center"/>
                    <w:rPr>
                      <w:b/>
                      <w:bCs/>
                      <w:noProof w:val="0"/>
                      <w:lang w:val="ro-MD"/>
                    </w:rPr>
                  </w:pPr>
                </w:p>
                <w:p w:rsidR="00AD4079" w:rsidRDefault="00AD4079" w:rsidP="001A6B39">
                  <w:pPr>
                    <w:rPr>
                      <w:b/>
                      <w:bCs/>
                      <w:noProof w:val="0"/>
                      <w:lang w:val="ro-MD"/>
                    </w:rPr>
                  </w:pPr>
                  <w:r w:rsidRPr="00FF430B">
                    <w:rPr>
                      <w:b/>
                      <w:bCs/>
                      <w:noProof w:val="0"/>
                      <w:lang w:val="ro-MD"/>
                    </w:rPr>
                    <w:t xml:space="preserve">                 SEMNĂTURILE PĂRŢILOR</w:t>
                  </w:r>
                </w:p>
                <w:p w:rsidR="00AD4079" w:rsidRPr="00FF430B" w:rsidRDefault="00AD4079" w:rsidP="001A6B39">
                  <w:pPr>
                    <w:rPr>
                      <w:noProof w:val="0"/>
                      <w:lang w:val="ro-MD"/>
                    </w:rPr>
                  </w:pPr>
                </w:p>
              </w:tc>
            </w:tr>
            <w:tr w:rsidR="00AD4079" w:rsidRPr="00EC30C2" w:rsidTr="001A6B39">
              <w:tc>
                <w:tcPr>
                  <w:tcW w:w="4763" w:type="dxa"/>
                  <w:gridSpan w:val="4"/>
                  <w:tcBorders>
                    <w:top w:val="nil"/>
                    <w:left w:val="nil"/>
                    <w:bottom w:val="nil"/>
                    <w:right w:val="nil"/>
                  </w:tcBorders>
                  <w:tcMar>
                    <w:top w:w="24" w:type="dxa"/>
                    <w:left w:w="48" w:type="dxa"/>
                    <w:bottom w:w="24" w:type="dxa"/>
                    <w:right w:w="48" w:type="dxa"/>
                  </w:tcMar>
                  <w:hideMark/>
                </w:tcPr>
                <w:p w:rsidR="00AD4079" w:rsidRPr="00FF430B" w:rsidRDefault="00AD4079" w:rsidP="001A6B39">
                  <w:pPr>
                    <w:jc w:val="center"/>
                    <w:rPr>
                      <w:noProof w:val="0"/>
                      <w:lang w:val="ro-MD"/>
                    </w:rPr>
                  </w:pPr>
                  <w:r w:rsidRPr="00FF430B">
                    <w:rPr>
                      <w:b/>
                      <w:bCs/>
                      <w:noProof w:val="0"/>
                      <w:lang w:val="ro-MD"/>
                    </w:rPr>
                    <w:t>Antreprenorul/Prestatorul de lucrări/de servicii de proiectare</w:t>
                  </w:r>
                </w:p>
                <w:p w:rsidR="00AD4079" w:rsidRPr="00FF430B" w:rsidRDefault="00AD4079" w:rsidP="001A6B39">
                  <w:pPr>
                    <w:ind w:firstLine="567"/>
                    <w:jc w:val="both"/>
                    <w:rPr>
                      <w:noProof w:val="0"/>
                      <w:lang w:val="ro-MD"/>
                    </w:rPr>
                  </w:pPr>
                  <w:r w:rsidRPr="00FF430B">
                    <w:rPr>
                      <w:noProof w:val="0"/>
                      <w:lang w:val="ro-MD"/>
                    </w:rPr>
                    <w:t> </w:t>
                  </w:r>
                </w:p>
                <w:p w:rsidR="00AD4079" w:rsidRPr="00FF430B" w:rsidRDefault="00AD4079" w:rsidP="001A6B39">
                  <w:pPr>
                    <w:ind w:firstLine="567"/>
                    <w:jc w:val="both"/>
                    <w:rPr>
                      <w:noProof w:val="0"/>
                      <w:lang w:val="ro-MD"/>
                    </w:rPr>
                  </w:pPr>
                  <w:r w:rsidRPr="00FF430B">
                    <w:rPr>
                      <w:noProof w:val="0"/>
                      <w:lang w:val="ro-MD"/>
                    </w:rPr>
                    <w:t> </w:t>
                  </w:r>
                </w:p>
              </w:tc>
              <w:tc>
                <w:tcPr>
                  <w:tcW w:w="50" w:type="dxa"/>
                  <w:tcBorders>
                    <w:top w:val="nil"/>
                    <w:left w:val="nil"/>
                    <w:bottom w:val="nil"/>
                    <w:right w:val="nil"/>
                  </w:tcBorders>
                </w:tcPr>
                <w:p w:rsidR="00AD4079" w:rsidRPr="00FF430B" w:rsidRDefault="00AD4079" w:rsidP="001A6B39">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rsidR="00AD4079" w:rsidRPr="00FF430B" w:rsidRDefault="00AD4079" w:rsidP="001A6B39">
                  <w:pPr>
                    <w:rPr>
                      <w:noProof w:val="0"/>
                      <w:lang w:val="ro-MD"/>
                    </w:rPr>
                  </w:pPr>
                  <w:r w:rsidRPr="00FF430B">
                    <w:rPr>
                      <w:b/>
                      <w:bCs/>
                      <w:noProof w:val="0"/>
                      <w:lang w:val="ro-MD"/>
                    </w:rPr>
                    <w:t xml:space="preserve">                                  Beneficiar</w:t>
                  </w: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r w:rsidRPr="00FF430B">
                    <w:rPr>
                      <w:noProof w:val="0"/>
                      <w:lang w:val="ro-MD"/>
                    </w:rPr>
                    <w:t> </w:t>
                  </w:r>
                </w:p>
                <w:p w:rsidR="00AD4079" w:rsidRPr="00FF430B" w:rsidRDefault="00AD4079" w:rsidP="001A6B39">
                  <w:pPr>
                    <w:ind w:firstLine="567"/>
                    <w:jc w:val="both"/>
                    <w:rPr>
                      <w:noProof w:val="0"/>
                      <w:lang w:val="ro-MD"/>
                    </w:rPr>
                  </w:pPr>
                </w:p>
              </w:tc>
            </w:tr>
          </w:tbl>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p w:rsidR="00AD4079" w:rsidRDefault="00AD4079" w:rsidP="001A6B39">
            <w:pPr>
              <w:jc w:val="both"/>
              <w:rPr>
                <w:noProof w:val="0"/>
                <w:lang w:val="ro-MD"/>
              </w:rPr>
            </w:pPr>
          </w:p>
          <w:p w:rsidR="00AD4079" w:rsidRDefault="00AD4079" w:rsidP="001A6B39">
            <w:pPr>
              <w:jc w:val="both"/>
              <w:rPr>
                <w:noProof w:val="0"/>
                <w:lang w:val="ro-MD"/>
              </w:rPr>
            </w:pPr>
          </w:p>
          <w:p w:rsidR="00AD4079" w:rsidRPr="00FF430B" w:rsidRDefault="00AD4079" w:rsidP="001A6B39">
            <w:pPr>
              <w:jc w:val="both"/>
              <w:rPr>
                <w:noProof w:val="0"/>
                <w:lang w:val="ro-MD"/>
              </w:rPr>
            </w:pPr>
          </w:p>
          <w:p w:rsidR="00AD4079" w:rsidRPr="00FF430B" w:rsidRDefault="00AD4079" w:rsidP="001A6B39">
            <w:pPr>
              <w:ind w:firstLine="567"/>
              <w:jc w:val="both"/>
              <w:rPr>
                <w:noProof w:val="0"/>
                <w:lang w:val="ro-MD"/>
              </w:rPr>
            </w:pPr>
            <w:r w:rsidRPr="00FF430B">
              <w:rPr>
                <w:noProof w:val="0"/>
                <w:lang w:val="ro-MD"/>
              </w:rPr>
              <w:lastRenderedPageBreak/>
              <w:t> </w:t>
            </w:r>
          </w:p>
          <w:p w:rsidR="00AD4079" w:rsidRPr="00FF430B" w:rsidRDefault="00AD4079" w:rsidP="001A6B39">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rsidR="00AD4079" w:rsidRPr="00FF430B" w:rsidRDefault="00AD4079" w:rsidP="001A6B39">
            <w:pPr>
              <w:jc w:val="right"/>
              <w:rPr>
                <w:noProof w:val="0"/>
                <w:lang w:val="ro-MD"/>
              </w:rPr>
            </w:pPr>
            <w:r w:rsidRPr="00FF430B">
              <w:rPr>
                <w:noProof w:val="0"/>
                <w:lang w:val="ro-MD"/>
              </w:rPr>
              <w:t>la Contractul nr.__________</w:t>
            </w:r>
          </w:p>
          <w:p w:rsidR="00AD4079" w:rsidRPr="00FF430B" w:rsidRDefault="00AD4079" w:rsidP="001A6B39">
            <w:pPr>
              <w:jc w:val="right"/>
              <w:rPr>
                <w:noProof w:val="0"/>
                <w:lang w:val="ro-MD"/>
              </w:rPr>
            </w:pPr>
            <w:r w:rsidRPr="00FF430B">
              <w:rPr>
                <w:noProof w:val="0"/>
                <w:lang w:val="ro-MD"/>
              </w:rPr>
              <w:t>din “____” ________ 20___</w:t>
            </w:r>
          </w:p>
          <w:p w:rsidR="00AD4079" w:rsidRPr="00FF430B" w:rsidRDefault="00AD4079" w:rsidP="001A6B39">
            <w:pPr>
              <w:keepNext/>
              <w:keepLines/>
              <w:spacing w:before="200"/>
              <w:ind w:firstLine="567"/>
              <w:jc w:val="both"/>
              <w:outlineLvl w:val="2"/>
              <w:rPr>
                <w:noProof w:val="0"/>
                <w:lang w:val="ro-MD"/>
              </w:rPr>
            </w:pPr>
          </w:p>
          <w:p w:rsidR="00AD4079" w:rsidRPr="00FF430B" w:rsidRDefault="00AD4079" w:rsidP="001A6B39">
            <w:pPr>
              <w:keepNext/>
              <w:keepLines/>
              <w:spacing w:before="200"/>
              <w:ind w:firstLine="567"/>
              <w:jc w:val="both"/>
              <w:outlineLvl w:val="2"/>
              <w:rPr>
                <w:noProof w:val="0"/>
                <w:lang w:val="ro-MD"/>
              </w:rPr>
            </w:pPr>
          </w:p>
          <w:p w:rsidR="00AD4079" w:rsidRPr="00FF430B" w:rsidRDefault="00AD4079" w:rsidP="001A6B39">
            <w:pPr>
              <w:keepNext/>
              <w:keepLines/>
              <w:spacing w:before="200"/>
              <w:ind w:firstLine="567"/>
              <w:jc w:val="both"/>
              <w:outlineLvl w:val="2"/>
              <w:rPr>
                <w:noProof w:val="0"/>
                <w:lang w:val="ro-MD"/>
              </w:rPr>
            </w:pPr>
          </w:p>
          <w:p w:rsidR="00AD4079" w:rsidRPr="00FF430B" w:rsidRDefault="00AD4079" w:rsidP="001A6B39">
            <w:pPr>
              <w:keepNext/>
              <w:keepLines/>
              <w:spacing w:before="200"/>
              <w:ind w:firstLine="567"/>
              <w:jc w:val="both"/>
              <w:outlineLvl w:val="2"/>
              <w:rPr>
                <w:noProof w:val="0"/>
                <w:lang w:val="ro-MD"/>
              </w:rPr>
            </w:pPr>
          </w:p>
          <w:p w:rsidR="00AD4079" w:rsidRPr="00FF430B" w:rsidRDefault="00AD4079" w:rsidP="001A6B39">
            <w:pPr>
              <w:jc w:val="both"/>
              <w:rPr>
                <w:b/>
                <w:noProof w:val="0"/>
                <w:lang w:val="ro-MD"/>
              </w:rPr>
            </w:pPr>
            <w:r w:rsidRPr="00FF430B">
              <w:rPr>
                <w:b/>
                <w:noProof w:val="0"/>
                <w:lang w:val="ro-MD"/>
              </w:rPr>
              <w:t xml:space="preserve">        SPECIFICAŢII DE PREŢ</w:t>
            </w:r>
          </w:p>
          <w:p w:rsidR="00AD4079" w:rsidRPr="00FF430B" w:rsidRDefault="00AD4079" w:rsidP="001A6B39">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AD4079" w:rsidRPr="00EC30C2" w:rsidTr="001A6B39">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tabs>
                      <w:tab w:val="left" w:pos="369"/>
                    </w:tabs>
                    <w:ind w:left="-923"/>
                    <w:jc w:val="center"/>
                    <w:rPr>
                      <w:b/>
                      <w:bCs/>
                      <w:noProof w:val="0"/>
                      <w:lang w:val="ro-MD"/>
                    </w:rPr>
                  </w:pPr>
                  <w:r w:rsidRPr="00FF430B">
                    <w:rPr>
                      <w:b/>
                      <w:bCs/>
                      <w:noProof w:val="0"/>
                      <w:lang w:val="ro-MD"/>
                    </w:rPr>
                    <w:t xml:space="preserve">      Denumirea</w:t>
                  </w:r>
                </w:p>
                <w:p w:rsidR="00AD4079" w:rsidRPr="00FF430B" w:rsidRDefault="00AD4079" w:rsidP="001A6B39">
                  <w:pPr>
                    <w:tabs>
                      <w:tab w:val="left" w:pos="369"/>
                    </w:tabs>
                    <w:ind w:left="-923"/>
                    <w:jc w:val="center"/>
                    <w:rPr>
                      <w:b/>
                      <w:bCs/>
                      <w:noProof w:val="0"/>
                      <w:lang w:val="ro-MD"/>
                    </w:rPr>
                  </w:pPr>
                  <w:r w:rsidRPr="00FF430B">
                    <w:rPr>
                      <w:b/>
                      <w:bCs/>
                      <w:noProof w:val="0"/>
                      <w:lang w:val="ro-MD"/>
                    </w:rPr>
                    <w:t xml:space="preserve">      lucrărilor/</w:t>
                  </w:r>
                </w:p>
                <w:p w:rsidR="00AD4079" w:rsidRPr="00FF430B" w:rsidRDefault="00AD4079" w:rsidP="001A6B39">
                  <w:pPr>
                    <w:tabs>
                      <w:tab w:val="left" w:pos="369"/>
                    </w:tabs>
                    <w:ind w:left="-923"/>
                    <w:jc w:val="center"/>
                    <w:rPr>
                      <w:b/>
                      <w:bCs/>
                      <w:noProof w:val="0"/>
                      <w:lang w:val="ro-MD"/>
                    </w:rPr>
                  </w:pPr>
                  <w:r w:rsidRPr="00FF430B">
                    <w:rPr>
                      <w:b/>
                      <w:bCs/>
                      <w:noProof w:val="0"/>
                      <w:lang w:val="ro-MD"/>
                    </w:rPr>
                    <w:t xml:space="preserve">     serviciilor</w:t>
                  </w:r>
                </w:p>
                <w:p w:rsidR="00AD4079" w:rsidRPr="00FF430B" w:rsidRDefault="00AD4079" w:rsidP="001A6B39">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center"/>
                    <w:rPr>
                      <w:b/>
                      <w:bCs/>
                      <w:noProof w:val="0"/>
                      <w:lang w:val="ro-MD"/>
                    </w:rPr>
                  </w:pPr>
                  <w:r w:rsidRPr="00FF430B">
                    <w:rPr>
                      <w:b/>
                      <w:bCs/>
                      <w:noProof w:val="0"/>
                      <w:lang w:val="ro-MD"/>
                    </w:rPr>
                    <w:t>Preţul unitar,</w:t>
                  </w:r>
                </w:p>
                <w:p w:rsidR="00AD4079" w:rsidRPr="00FF430B" w:rsidRDefault="00AD4079" w:rsidP="001A6B39">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AD4079" w:rsidRPr="00FF430B" w:rsidRDefault="00AD4079" w:rsidP="001A6B39">
                  <w:pPr>
                    <w:jc w:val="center"/>
                    <w:rPr>
                      <w:b/>
                      <w:bCs/>
                      <w:noProof w:val="0"/>
                      <w:lang w:val="ro-MD"/>
                    </w:rPr>
                  </w:pPr>
                  <w:r w:rsidRPr="00FF430B">
                    <w:rPr>
                      <w:b/>
                      <w:bCs/>
                      <w:noProof w:val="0"/>
                      <w:lang w:val="ro-MD"/>
                    </w:rPr>
                    <w:t>Termenii de executare/</w:t>
                  </w:r>
                </w:p>
                <w:p w:rsidR="00AD4079" w:rsidRPr="00FF430B" w:rsidRDefault="00AD4079" w:rsidP="001A6B39">
                  <w:pPr>
                    <w:jc w:val="center"/>
                    <w:rPr>
                      <w:b/>
                      <w:bCs/>
                      <w:noProof w:val="0"/>
                      <w:lang w:val="ro-MD"/>
                    </w:rPr>
                  </w:pPr>
                  <w:r w:rsidRPr="00FF430B">
                    <w:rPr>
                      <w:b/>
                      <w:bCs/>
                      <w:noProof w:val="0"/>
                      <w:lang w:val="ro-MD"/>
                    </w:rPr>
                    <w:t>prestare</w:t>
                  </w:r>
                </w:p>
              </w:tc>
            </w:tr>
            <w:tr w:rsidR="00AD4079" w:rsidRPr="00EC30C2" w:rsidTr="001A6B3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D4079" w:rsidRPr="00FF430B" w:rsidRDefault="00AD4079" w:rsidP="001A6B39">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AD4079" w:rsidRPr="00FF430B" w:rsidRDefault="00AD4079" w:rsidP="001A6B39">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r>
            <w:tr w:rsidR="00AD4079" w:rsidRPr="00EC30C2" w:rsidTr="001A6B3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AD4079" w:rsidRPr="00FF430B" w:rsidRDefault="00AD4079" w:rsidP="001A6B39">
                  <w:pPr>
                    <w:jc w:val="both"/>
                    <w:rPr>
                      <w:noProof w:val="0"/>
                      <w:lang w:val="ro-MD"/>
                    </w:rPr>
                  </w:pPr>
                </w:p>
              </w:tc>
            </w:tr>
            <w:tr w:rsidR="00AD4079" w:rsidRPr="00EC30C2" w:rsidTr="001A6B39">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AD4079" w:rsidRPr="00FF430B" w:rsidRDefault="00AD4079" w:rsidP="001A6B39">
                  <w:pPr>
                    <w:jc w:val="both"/>
                    <w:rPr>
                      <w:noProof w:val="0"/>
                      <w:lang w:val="ro-MD"/>
                    </w:rPr>
                  </w:pPr>
                  <w:r w:rsidRPr="00FF430B">
                    <w:rPr>
                      <w:noProof w:val="0"/>
                      <w:lang w:val="ro-MD"/>
                    </w:rPr>
                    <w:t> </w:t>
                  </w:r>
                </w:p>
                <w:p w:rsidR="00AD4079" w:rsidRPr="00FF430B" w:rsidRDefault="00AD4079" w:rsidP="001A6B39">
                  <w:pPr>
                    <w:jc w:val="both"/>
                    <w:rPr>
                      <w:noProof w:val="0"/>
                      <w:lang w:val="ro-MD"/>
                    </w:rPr>
                  </w:pPr>
                </w:p>
                <w:p w:rsidR="00AD4079" w:rsidRPr="00FF430B" w:rsidRDefault="00AD4079" w:rsidP="001A6B39">
                  <w:pPr>
                    <w:jc w:val="both"/>
                    <w:rPr>
                      <w:noProof w:val="0"/>
                      <w:lang w:val="ro-MD"/>
                    </w:rPr>
                  </w:pPr>
                </w:p>
                <w:p w:rsidR="00AD4079" w:rsidRPr="00FF430B" w:rsidRDefault="00AD4079" w:rsidP="001A6B39">
                  <w:pPr>
                    <w:jc w:val="both"/>
                    <w:rPr>
                      <w:noProof w:val="0"/>
                      <w:lang w:val="ro-MD"/>
                    </w:rPr>
                  </w:pPr>
                </w:p>
                <w:p w:rsidR="00AD4079" w:rsidRPr="00FF430B" w:rsidRDefault="00AD4079" w:rsidP="001A6B39">
                  <w:pPr>
                    <w:jc w:val="both"/>
                    <w:rPr>
                      <w:noProof w:val="0"/>
                      <w:lang w:val="ro-MD"/>
                    </w:rPr>
                  </w:pPr>
                </w:p>
                <w:p w:rsidR="00AD4079" w:rsidRPr="00FF430B" w:rsidRDefault="00AD4079" w:rsidP="001A6B39">
                  <w:pPr>
                    <w:jc w:val="both"/>
                    <w:rPr>
                      <w:noProof w:val="0"/>
                      <w:lang w:val="ro-MD"/>
                    </w:rPr>
                  </w:pPr>
                </w:p>
                <w:p w:rsidR="00AD4079" w:rsidRPr="00FF430B" w:rsidRDefault="00AD4079" w:rsidP="001A6B39">
                  <w:pPr>
                    <w:jc w:val="both"/>
                    <w:rPr>
                      <w:noProof w:val="0"/>
                      <w:lang w:val="ro-MD"/>
                    </w:rPr>
                  </w:pPr>
                </w:p>
                <w:p w:rsidR="00AD4079" w:rsidRPr="00FF430B" w:rsidRDefault="00AD4079" w:rsidP="001A6B39">
                  <w:pPr>
                    <w:jc w:val="both"/>
                    <w:rPr>
                      <w:noProof w:val="0"/>
                      <w:lang w:val="ro-MD"/>
                    </w:rPr>
                  </w:pPr>
                </w:p>
                <w:p w:rsidR="00AD4079" w:rsidRPr="00FF430B" w:rsidRDefault="00AD4079" w:rsidP="001A6B39">
                  <w:pPr>
                    <w:jc w:val="both"/>
                    <w:rPr>
                      <w:noProof w:val="0"/>
                      <w:lang w:val="ro-MD"/>
                    </w:rPr>
                  </w:pPr>
                </w:p>
                <w:p w:rsidR="00AD4079" w:rsidRPr="00FF430B" w:rsidRDefault="00AD4079" w:rsidP="001A6B39">
                  <w:pPr>
                    <w:jc w:val="center"/>
                    <w:rPr>
                      <w:noProof w:val="0"/>
                      <w:lang w:val="ro-MD"/>
                    </w:rPr>
                  </w:pPr>
                  <w:r w:rsidRPr="00FF430B">
                    <w:rPr>
                      <w:b/>
                      <w:bCs/>
                      <w:noProof w:val="0"/>
                      <w:lang w:val="ro-MD"/>
                    </w:rPr>
                    <w:t>SEMNĂTURILE PĂRŢILOR</w:t>
                  </w:r>
                </w:p>
              </w:tc>
            </w:tr>
            <w:tr w:rsidR="00AD4079" w:rsidRPr="00EC30C2" w:rsidTr="001A6B39">
              <w:tc>
                <w:tcPr>
                  <w:tcW w:w="5303" w:type="dxa"/>
                  <w:gridSpan w:val="5"/>
                  <w:tcBorders>
                    <w:top w:val="nil"/>
                    <w:left w:val="nil"/>
                    <w:bottom w:val="nil"/>
                    <w:right w:val="nil"/>
                  </w:tcBorders>
                  <w:tcMar>
                    <w:top w:w="24" w:type="dxa"/>
                    <w:left w:w="48" w:type="dxa"/>
                    <w:bottom w:w="24" w:type="dxa"/>
                    <w:right w:w="48" w:type="dxa"/>
                  </w:tcMar>
                  <w:hideMark/>
                </w:tcPr>
                <w:p w:rsidR="00AD4079" w:rsidRPr="00FF430B" w:rsidRDefault="00AD4079" w:rsidP="001A6B39">
                  <w:pPr>
                    <w:jc w:val="center"/>
                    <w:rPr>
                      <w:b/>
                      <w:bCs/>
                      <w:noProof w:val="0"/>
                      <w:lang w:val="ro-MD"/>
                    </w:rPr>
                  </w:pPr>
                  <w:r w:rsidRPr="00FF430B">
                    <w:rPr>
                      <w:b/>
                      <w:bCs/>
                      <w:noProof w:val="0"/>
                      <w:lang w:val="ro-MD"/>
                    </w:rPr>
                    <w:t>Antreprenorul/Prestatorul de lucrări/</w:t>
                  </w:r>
                </w:p>
                <w:p w:rsidR="00AD4079" w:rsidRPr="00FF430B" w:rsidRDefault="00AD4079" w:rsidP="001A6B39">
                  <w:pPr>
                    <w:jc w:val="center"/>
                    <w:rPr>
                      <w:noProof w:val="0"/>
                      <w:lang w:val="ro-MD"/>
                    </w:rPr>
                  </w:pPr>
                  <w:r w:rsidRPr="00FF430B">
                    <w:rPr>
                      <w:b/>
                      <w:bCs/>
                      <w:noProof w:val="0"/>
                      <w:lang w:val="ro-MD"/>
                    </w:rPr>
                    <w:t>de servicii de proiectare</w:t>
                  </w:r>
                </w:p>
                <w:p w:rsidR="00AD4079" w:rsidRPr="00FF430B" w:rsidRDefault="00AD4079" w:rsidP="001A6B39">
                  <w:pPr>
                    <w:ind w:firstLine="567"/>
                    <w:jc w:val="both"/>
                    <w:rPr>
                      <w:noProof w:val="0"/>
                      <w:lang w:val="ro-MD"/>
                    </w:rPr>
                  </w:pPr>
                  <w:r w:rsidRPr="00FF430B">
                    <w:rPr>
                      <w:noProof w:val="0"/>
                      <w:lang w:val="ro-MD"/>
                    </w:rPr>
                    <w:t> </w:t>
                  </w:r>
                </w:p>
                <w:p w:rsidR="00AD4079" w:rsidRPr="00FF430B" w:rsidRDefault="00AD4079" w:rsidP="001A6B39">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AD4079" w:rsidRPr="00FF430B" w:rsidRDefault="00AD4079" w:rsidP="001A6B39">
                  <w:pPr>
                    <w:jc w:val="center"/>
                    <w:rPr>
                      <w:noProof w:val="0"/>
                      <w:lang w:val="ro-MD"/>
                    </w:rPr>
                  </w:pPr>
                  <w:r w:rsidRPr="00FF430B">
                    <w:rPr>
                      <w:b/>
                      <w:bCs/>
                      <w:noProof w:val="0"/>
                      <w:lang w:val="ro-MD"/>
                    </w:rPr>
                    <w:t>Beneficiar</w:t>
                  </w:r>
                </w:p>
                <w:p w:rsidR="00AD4079" w:rsidRPr="00FF430B" w:rsidRDefault="00AD4079" w:rsidP="001A6B39">
                  <w:pPr>
                    <w:ind w:firstLine="567"/>
                    <w:jc w:val="both"/>
                    <w:rPr>
                      <w:noProof w:val="0"/>
                      <w:lang w:val="ro-MD"/>
                    </w:rPr>
                  </w:pPr>
                  <w:r w:rsidRPr="00FF430B">
                    <w:rPr>
                      <w:noProof w:val="0"/>
                      <w:lang w:val="ro-MD"/>
                    </w:rPr>
                    <w:t> </w:t>
                  </w:r>
                </w:p>
                <w:p w:rsidR="00AD4079" w:rsidRPr="00FF430B" w:rsidRDefault="00AD4079" w:rsidP="001A6B39">
                  <w:pPr>
                    <w:ind w:firstLine="567"/>
                    <w:jc w:val="both"/>
                    <w:rPr>
                      <w:noProof w:val="0"/>
                      <w:lang w:val="ro-MD"/>
                    </w:rPr>
                  </w:pPr>
                </w:p>
                <w:p w:rsidR="00AD4079" w:rsidRPr="00FF430B" w:rsidRDefault="00AD4079" w:rsidP="001A6B39">
                  <w:pPr>
                    <w:ind w:firstLine="567"/>
                    <w:jc w:val="both"/>
                    <w:rPr>
                      <w:noProof w:val="0"/>
                      <w:lang w:val="ro-MD"/>
                    </w:rPr>
                  </w:pPr>
                </w:p>
              </w:tc>
            </w:tr>
          </w:tbl>
          <w:p w:rsidR="00AD4079" w:rsidRPr="00FF430B" w:rsidRDefault="00AD4079" w:rsidP="001A6B39">
            <w:pPr>
              <w:keepNext/>
              <w:keepLines/>
              <w:spacing w:before="200"/>
              <w:ind w:firstLine="567"/>
              <w:jc w:val="both"/>
              <w:outlineLvl w:val="2"/>
              <w:rPr>
                <w:noProof w:val="0"/>
                <w:lang w:val="ro-MD"/>
              </w:rPr>
            </w:pPr>
          </w:p>
          <w:p w:rsidR="00AD4079" w:rsidRPr="00FF430B" w:rsidRDefault="00AD4079" w:rsidP="001A6B39">
            <w:pPr>
              <w:tabs>
                <w:tab w:val="left" w:pos="2295"/>
              </w:tabs>
              <w:jc w:val="both"/>
              <w:rPr>
                <w:lang w:val="ro-MD"/>
              </w:rPr>
            </w:pPr>
          </w:p>
          <w:p w:rsidR="00AD4079" w:rsidRPr="00FF430B" w:rsidRDefault="00AD4079" w:rsidP="001A6B39">
            <w:pPr>
              <w:autoSpaceDE w:val="0"/>
              <w:autoSpaceDN w:val="0"/>
              <w:adjustRightInd w:val="0"/>
              <w:ind w:right="23"/>
              <w:jc w:val="center"/>
              <w:rPr>
                <w:b/>
                <w:bCs/>
                <w:lang w:val="ro-MD"/>
              </w:rPr>
            </w:pPr>
          </w:p>
          <w:p w:rsidR="00AD4079" w:rsidRPr="00FF430B" w:rsidRDefault="00AD4079" w:rsidP="001A6B39">
            <w:pPr>
              <w:autoSpaceDE w:val="0"/>
              <w:autoSpaceDN w:val="0"/>
              <w:adjustRightInd w:val="0"/>
              <w:ind w:right="23"/>
              <w:jc w:val="center"/>
              <w:rPr>
                <w:b/>
                <w:bCs/>
                <w:lang w:val="ro-MD"/>
              </w:rPr>
            </w:pPr>
          </w:p>
          <w:p w:rsidR="00AD4079" w:rsidRPr="00FF430B" w:rsidRDefault="00AD4079" w:rsidP="001A6B39">
            <w:pPr>
              <w:autoSpaceDE w:val="0"/>
              <w:autoSpaceDN w:val="0"/>
              <w:adjustRightInd w:val="0"/>
              <w:ind w:right="23"/>
              <w:jc w:val="center"/>
              <w:rPr>
                <w:b/>
                <w:bCs/>
                <w:lang w:val="ro-MD"/>
              </w:rPr>
            </w:pPr>
          </w:p>
          <w:p w:rsidR="00AD4079" w:rsidRPr="00FF430B" w:rsidRDefault="00AD4079" w:rsidP="001A6B39">
            <w:pPr>
              <w:autoSpaceDE w:val="0"/>
              <w:autoSpaceDN w:val="0"/>
              <w:adjustRightInd w:val="0"/>
              <w:ind w:right="23"/>
              <w:jc w:val="center"/>
              <w:rPr>
                <w:b/>
                <w:bCs/>
                <w:lang w:val="ro-MD"/>
              </w:rPr>
            </w:pPr>
          </w:p>
          <w:p w:rsidR="00AD4079" w:rsidRPr="00FF430B" w:rsidRDefault="00AD4079" w:rsidP="001A6B39">
            <w:pPr>
              <w:autoSpaceDE w:val="0"/>
              <w:autoSpaceDN w:val="0"/>
              <w:adjustRightInd w:val="0"/>
              <w:ind w:right="23"/>
              <w:jc w:val="center"/>
              <w:rPr>
                <w:b/>
                <w:bCs/>
                <w:lang w:val="ro-MD"/>
              </w:rPr>
            </w:pPr>
          </w:p>
          <w:p w:rsidR="00AD4079" w:rsidRPr="00FF430B" w:rsidRDefault="00AD4079" w:rsidP="001A6B39">
            <w:pPr>
              <w:autoSpaceDE w:val="0"/>
              <w:autoSpaceDN w:val="0"/>
              <w:adjustRightInd w:val="0"/>
              <w:ind w:right="23"/>
              <w:jc w:val="center"/>
              <w:rPr>
                <w:b/>
                <w:bCs/>
                <w:lang w:val="ro-MD"/>
              </w:rPr>
            </w:pPr>
          </w:p>
          <w:p w:rsidR="00AD4079" w:rsidRPr="00FF430B" w:rsidRDefault="00AD4079" w:rsidP="001A6B39">
            <w:pPr>
              <w:autoSpaceDE w:val="0"/>
              <w:autoSpaceDN w:val="0"/>
              <w:adjustRightInd w:val="0"/>
              <w:ind w:right="23"/>
              <w:jc w:val="center"/>
              <w:rPr>
                <w:b/>
                <w:bCs/>
                <w:lang w:val="ro-MD"/>
              </w:rPr>
            </w:pPr>
          </w:p>
          <w:p w:rsidR="00AD4079" w:rsidRPr="00FF430B" w:rsidRDefault="00AD4079" w:rsidP="001A6B39">
            <w:pPr>
              <w:autoSpaceDE w:val="0"/>
              <w:autoSpaceDN w:val="0"/>
              <w:adjustRightInd w:val="0"/>
              <w:ind w:right="23"/>
              <w:jc w:val="center"/>
              <w:rPr>
                <w:b/>
                <w:bCs/>
                <w:lang w:val="ro-MD"/>
              </w:rPr>
            </w:pPr>
          </w:p>
          <w:p w:rsidR="00AD4079" w:rsidRPr="00FF430B" w:rsidRDefault="00AD4079" w:rsidP="001A6B39">
            <w:pPr>
              <w:autoSpaceDE w:val="0"/>
              <w:autoSpaceDN w:val="0"/>
              <w:adjustRightInd w:val="0"/>
              <w:ind w:right="23"/>
              <w:jc w:val="center"/>
              <w:rPr>
                <w:b/>
                <w:bCs/>
                <w:lang w:val="ro-MD"/>
              </w:rPr>
            </w:pPr>
          </w:p>
          <w:p w:rsidR="00AD4079" w:rsidRPr="00FF430B" w:rsidRDefault="00AD4079" w:rsidP="001A6B39">
            <w:pPr>
              <w:autoSpaceDE w:val="0"/>
              <w:autoSpaceDN w:val="0"/>
              <w:adjustRightInd w:val="0"/>
              <w:ind w:right="23"/>
              <w:jc w:val="center"/>
              <w:rPr>
                <w:b/>
                <w:bCs/>
                <w:lang w:val="ro-MD"/>
              </w:rPr>
            </w:pPr>
          </w:p>
          <w:p w:rsidR="00AD4079" w:rsidRDefault="00AD4079" w:rsidP="001A6B39">
            <w:pPr>
              <w:autoSpaceDE w:val="0"/>
              <w:autoSpaceDN w:val="0"/>
              <w:adjustRightInd w:val="0"/>
              <w:ind w:right="23"/>
              <w:rPr>
                <w:b/>
                <w:bCs/>
                <w:lang w:val="ro-MD"/>
              </w:rPr>
            </w:pPr>
          </w:p>
          <w:p w:rsidR="00AD4079" w:rsidRDefault="00AD4079" w:rsidP="001A6B39">
            <w:pPr>
              <w:autoSpaceDE w:val="0"/>
              <w:autoSpaceDN w:val="0"/>
              <w:adjustRightInd w:val="0"/>
              <w:ind w:right="23"/>
              <w:rPr>
                <w:b/>
                <w:bCs/>
                <w:lang w:val="ro-MD"/>
              </w:rPr>
            </w:pPr>
          </w:p>
          <w:p w:rsidR="00AD4079" w:rsidRDefault="00AD4079" w:rsidP="001A6B39">
            <w:pPr>
              <w:autoSpaceDE w:val="0"/>
              <w:autoSpaceDN w:val="0"/>
              <w:adjustRightInd w:val="0"/>
              <w:ind w:right="23"/>
              <w:jc w:val="center"/>
              <w:rPr>
                <w:b/>
                <w:bCs/>
                <w:lang w:val="ro-MD"/>
              </w:rPr>
            </w:pPr>
          </w:p>
          <w:p w:rsidR="00AD4079" w:rsidRPr="00FF430B" w:rsidRDefault="00AD4079" w:rsidP="001A6B39">
            <w:pPr>
              <w:autoSpaceDE w:val="0"/>
              <w:autoSpaceDN w:val="0"/>
              <w:adjustRightInd w:val="0"/>
              <w:ind w:right="23"/>
              <w:jc w:val="center"/>
              <w:rPr>
                <w:b/>
                <w:bCs/>
                <w:lang w:val="ro-MD"/>
              </w:rPr>
            </w:pPr>
          </w:p>
          <w:p w:rsidR="00AD4079" w:rsidRPr="00FF430B" w:rsidRDefault="00AD4079" w:rsidP="001A6B39">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27</w:t>
            </w:r>
          </w:p>
          <w:p w:rsidR="00AD4079" w:rsidRPr="00FF430B" w:rsidRDefault="00AD4079" w:rsidP="001A6B39">
            <w:pPr>
              <w:jc w:val="right"/>
              <w:rPr>
                <w:noProof w:val="0"/>
                <w:lang w:val="ro-MD"/>
              </w:rPr>
            </w:pPr>
            <w:r w:rsidRPr="00FF430B">
              <w:rPr>
                <w:noProof w:val="0"/>
                <w:lang w:val="ro-MD"/>
              </w:rPr>
              <w:t>la Documentația standard nr._____</w:t>
            </w:r>
          </w:p>
          <w:p w:rsidR="00AD4079" w:rsidRPr="00FF430B" w:rsidRDefault="00AD4079" w:rsidP="001A6B39">
            <w:pPr>
              <w:jc w:val="right"/>
              <w:rPr>
                <w:noProof w:val="0"/>
                <w:lang w:val="ro-MD"/>
              </w:rPr>
            </w:pPr>
            <w:r w:rsidRPr="00FF430B">
              <w:rPr>
                <w:noProof w:val="0"/>
                <w:lang w:val="ro-MD"/>
              </w:rPr>
              <w:t>din “____” ________ 20___</w:t>
            </w:r>
          </w:p>
          <w:p w:rsidR="00AD4079" w:rsidRPr="00FF430B" w:rsidRDefault="00AD4079" w:rsidP="001A6B39">
            <w:pPr>
              <w:autoSpaceDE w:val="0"/>
              <w:autoSpaceDN w:val="0"/>
              <w:adjustRightInd w:val="0"/>
              <w:ind w:right="23"/>
              <w:jc w:val="right"/>
              <w:rPr>
                <w:b/>
                <w:bCs/>
                <w:lang w:val="ro-MD"/>
              </w:rPr>
            </w:pPr>
          </w:p>
          <w:p w:rsidR="00AD4079" w:rsidRPr="00FF430B" w:rsidRDefault="00AD4079" w:rsidP="001A6B39">
            <w:pPr>
              <w:autoSpaceDE w:val="0"/>
              <w:autoSpaceDN w:val="0"/>
              <w:adjustRightInd w:val="0"/>
              <w:ind w:right="23"/>
              <w:jc w:val="center"/>
              <w:rPr>
                <w:b/>
                <w:bCs/>
                <w:lang w:val="ro-MD"/>
              </w:rPr>
            </w:pPr>
          </w:p>
          <w:p w:rsidR="00AD4079" w:rsidRPr="00FF430B" w:rsidRDefault="00AD4079" w:rsidP="001A6B39">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AD4079" w:rsidRPr="00EC30C2" w:rsidTr="001A6B39">
              <w:tc>
                <w:tcPr>
                  <w:tcW w:w="9640" w:type="dxa"/>
                  <w:gridSpan w:val="2"/>
                </w:tcPr>
                <w:p w:rsidR="00AD4079" w:rsidRPr="00FF430B" w:rsidRDefault="00AD4079" w:rsidP="001A6B39">
                  <w:pPr>
                    <w:jc w:val="center"/>
                    <w:rPr>
                      <w:b/>
                      <w:lang w:val="ro-MD"/>
                    </w:rPr>
                  </w:pPr>
                  <w:r w:rsidRPr="00FF430B">
                    <w:rPr>
                      <w:b/>
                      <w:caps/>
                      <w:lang w:val="ro-MD"/>
                    </w:rPr>
                    <w:t>ACORD ADIȚIONAL</w:t>
                  </w:r>
                  <w:r w:rsidRPr="00FF430B">
                    <w:rPr>
                      <w:b/>
                      <w:lang w:val="ro-MD"/>
                    </w:rPr>
                    <w:t xml:space="preserve"> Nr.______</w:t>
                  </w:r>
                </w:p>
                <w:p w:rsidR="00AD4079" w:rsidRPr="00FF430B" w:rsidRDefault="00AD4079" w:rsidP="001A6B39">
                  <w:pPr>
                    <w:jc w:val="center"/>
                    <w:rPr>
                      <w:b/>
                      <w:lang w:val="ro-MD"/>
                    </w:rPr>
                  </w:pPr>
                </w:p>
                <w:p w:rsidR="00AD4079" w:rsidRPr="00FF430B" w:rsidRDefault="00AD4079" w:rsidP="001A6B39">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rsidR="00AD4079" w:rsidRPr="00FF430B" w:rsidRDefault="00AD4079" w:rsidP="001A6B39">
                  <w:pPr>
                    <w:rPr>
                      <w:lang w:val="ro-MD"/>
                    </w:rPr>
                  </w:pPr>
                </w:p>
                <w:p w:rsidR="00AD4079" w:rsidRPr="00FF430B" w:rsidRDefault="00AD4079" w:rsidP="001A6B39">
                  <w:pPr>
                    <w:rPr>
                      <w:lang w:val="ro-MD"/>
                    </w:rPr>
                  </w:pPr>
                </w:p>
              </w:tc>
            </w:tr>
            <w:tr w:rsidR="00AD4079" w:rsidRPr="00EC30C2" w:rsidTr="001A6B39">
              <w:tc>
                <w:tcPr>
                  <w:tcW w:w="9640" w:type="dxa"/>
                  <w:gridSpan w:val="2"/>
                </w:tcPr>
                <w:p w:rsidR="00AD4079" w:rsidRPr="00FF430B" w:rsidRDefault="00AD4079" w:rsidP="001A6B39">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în persoana_____________,în scopul modificării Contractului nr. __________din ”____”___________ 20___(denumit în continuare Contract), semnat în urma desfășurării procedurii de achiziție publică nr. ________ din ”____” _____________20___ .</w:t>
                  </w:r>
                </w:p>
                <w:p w:rsidR="00AD4079" w:rsidRPr="00FF430B" w:rsidRDefault="00AD4079" w:rsidP="001A6B39">
                  <w:pPr>
                    <w:pStyle w:val="ad"/>
                    <w:ind w:firstLine="0"/>
                    <w:rPr>
                      <w:sz w:val="24"/>
                      <w:szCs w:val="24"/>
                      <w:lang w:val="ro-MD"/>
                    </w:rPr>
                  </w:pPr>
                </w:p>
                <w:p w:rsidR="00AD4079" w:rsidRPr="00FF430B" w:rsidRDefault="00AD4079" w:rsidP="001A6B39">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rsidR="00AD4079" w:rsidRPr="00FF430B" w:rsidRDefault="00AD4079" w:rsidP="001A6B39">
                  <w:pPr>
                    <w:pStyle w:val="ad"/>
                    <w:ind w:firstLine="0"/>
                    <w:rPr>
                      <w:sz w:val="24"/>
                      <w:szCs w:val="24"/>
                      <w:lang w:val="ro-MD"/>
                    </w:rPr>
                  </w:pPr>
                </w:p>
                <w:p w:rsidR="00AD4079" w:rsidRPr="00FF430B" w:rsidRDefault="00AD4079" w:rsidP="001A6B39">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rsidR="00AD4079" w:rsidRPr="00FF430B" w:rsidRDefault="00AD4079" w:rsidP="001A6B39">
                  <w:pPr>
                    <w:pStyle w:val="af2"/>
                    <w:tabs>
                      <w:tab w:val="right" w:pos="10205"/>
                    </w:tabs>
                    <w:ind w:firstLine="0"/>
                    <w:jc w:val="left"/>
                    <w:rPr>
                      <w:lang w:val="ro-MD"/>
                    </w:rPr>
                  </w:pPr>
                </w:p>
                <w:p w:rsidR="00AD4079" w:rsidRPr="00FF430B" w:rsidRDefault="00AD4079" w:rsidP="001A6B39">
                  <w:pPr>
                    <w:pStyle w:val="ad"/>
                    <w:ind w:right="-1" w:firstLine="0"/>
                    <w:rPr>
                      <w:sz w:val="24"/>
                      <w:szCs w:val="24"/>
                      <w:lang w:val="ro-MD"/>
                    </w:rPr>
                  </w:pPr>
                  <w:r w:rsidRPr="00FF430B">
                    <w:rPr>
                      <w:sz w:val="24"/>
                      <w:szCs w:val="24"/>
                      <w:lang w:val="ro-MD"/>
                    </w:rPr>
                    <w:t>Prin prezentul acord, în Contract se aplică următoarele modificări:</w:t>
                  </w:r>
                </w:p>
                <w:p w:rsidR="00AD4079" w:rsidRPr="00FF430B" w:rsidRDefault="00AD4079" w:rsidP="001A6B39">
                  <w:pPr>
                    <w:pStyle w:val="a"/>
                    <w:ind w:left="743"/>
                    <w:rPr>
                      <w:lang w:val="ro-MD"/>
                    </w:rPr>
                  </w:pPr>
                  <w:r w:rsidRPr="00FF430B">
                    <w:rPr>
                      <w:lang w:val="ro-MD"/>
                    </w:rPr>
                    <w:t>________________________________________________________________________</w:t>
                  </w:r>
                </w:p>
                <w:p w:rsidR="00AD4079" w:rsidRPr="00FF430B" w:rsidRDefault="00AD4079" w:rsidP="001A6B39">
                  <w:pPr>
                    <w:tabs>
                      <w:tab w:val="right" w:pos="10205"/>
                    </w:tabs>
                    <w:ind w:left="1134" w:right="-1"/>
                    <w:rPr>
                      <w:lang w:val="ro-MD"/>
                    </w:rPr>
                  </w:pPr>
                </w:p>
                <w:p w:rsidR="00AD4079" w:rsidRPr="00FF430B" w:rsidRDefault="00AD4079" w:rsidP="001A6B39">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rsidR="00AD4079" w:rsidRPr="00FF430B" w:rsidRDefault="00AD4079" w:rsidP="001A6B39">
                  <w:pPr>
                    <w:pStyle w:val="2"/>
                    <w:rPr>
                      <w:szCs w:val="24"/>
                      <w:lang w:val="ro-MD"/>
                    </w:rPr>
                  </w:pPr>
                </w:p>
                <w:p w:rsidR="00AD4079" w:rsidRPr="00FF430B" w:rsidRDefault="00AD4079" w:rsidP="001A6B39">
                  <w:pPr>
                    <w:rPr>
                      <w:lang w:val="ro-MD"/>
                    </w:rPr>
                  </w:pPr>
                </w:p>
                <w:p w:rsidR="00AD4079" w:rsidRPr="00FF430B" w:rsidRDefault="00AD4079" w:rsidP="001A6B39">
                  <w:pPr>
                    <w:jc w:val="center"/>
                    <w:rPr>
                      <w:lang w:val="ro-MD"/>
                    </w:rPr>
                  </w:pPr>
                  <w:r w:rsidRPr="00FF430B">
                    <w:rPr>
                      <w:b/>
                      <w:bCs/>
                      <w:noProof w:val="0"/>
                      <w:lang w:val="ro-MD"/>
                    </w:rPr>
                    <w:t>SEMNĂTURILE PĂRŢILOR</w:t>
                  </w:r>
                </w:p>
                <w:p w:rsidR="00AD4079" w:rsidRPr="00FF430B" w:rsidRDefault="00AD4079" w:rsidP="001A6B39">
                  <w:pPr>
                    <w:rPr>
                      <w:lang w:val="ro-MD"/>
                    </w:rPr>
                  </w:pPr>
                </w:p>
              </w:tc>
            </w:tr>
            <w:tr w:rsidR="00AD4079" w:rsidRPr="00EC30C2" w:rsidTr="001A6B39">
              <w:trPr>
                <w:trHeight w:val="357"/>
              </w:trPr>
              <w:tc>
                <w:tcPr>
                  <w:tcW w:w="5179" w:type="dxa"/>
                  <w:vAlign w:val="center"/>
                </w:tcPr>
                <w:p w:rsidR="00AD4079" w:rsidRPr="00FF430B" w:rsidRDefault="00AD4079" w:rsidP="001A6B39">
                  <w:pPr>
                    <w:jc w:val="center"/>
                    <w:rPr>
                      <w:b/>
                      <w:lang w:val="ro-MD"/>
                    </w:rPr>
                  </w:pPr>
                  <w:r w:rsidRPr="00FF430B">
                    <w:rPr>
                      <w:b/>
                      <w:bCs/>
                      <w:noProof w:val="0"/>
                      <w:lang w:val="ro-MD"/>
                    </w:rPr>
                    <w:t>ANTREPRENORUL/PRESTATORUL</w:t>
                  </w:r>
                </w:p>
              </w:tc>
              <w:tc>
                <w:tcPr>
                  <w:tcW w:w="4461" w:type="dxa"/>
                  <w:vAlign w:val="center"/>
                </w:tcPr>
                <w:p w:rsidR="00AD4079" w:rsidRPr="00FF430B" w:rsidRDefault="00AD4079" w:rsidP="001A6B39">
                  <w:pPr>
                    <w:jc w:val="center"/>
                    <w:rPr>
                      <w:noProof w:val="0"/>
                      <w:lang w:val="ro-MD"/>
                    </w:rPr>
                  </w:pPr>
                  <w:r w:rsidRPr="00FF430B">
                    <w:rPr>
                      <w:b/>
                      <w:bCs/>
                      <w:noProof w:val="0"/>
                      <w:lang w:val="ro-MD"/>
                    </w:rPr>
                    <w:t>BENEFICIAR</w:t>
                  </w:r>
                </w:p>
              </w:tc>
            </w:tr>
            <w:tr w:rsidR="00AD4079" w:rsidRPr="00EC30C2" w:rsidTr="001A6B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AD4079" w:rsidRPr="00FF430B" w:rsidRDefault="00AD4079" w:rsidP="001A6B39">
                  <w:pPr>
                    <w:rPr>
                      <w:lang w:val="ro-MD"/>
                    </w:rPr>
                  </w:pPr>
                </w:p>
              </w:tc>
              <w:tc>
                <w:tcPr>
                  <w:tcW w:w="4461" w:type="dxa"/>
                  <w:tcBorders>
                    <w:top w:val="nil"/>
                    <w:left w:val="nil"/>
                    <w:bottom w:val="nil"/>
                    <w:right w:val="nil"/>
                  </w:tcBorders>
                  <w:vAlign w:val="center"/>
                </w:tcPr>
                <w:p w:rsidR="00AD4079" w:rsidRPr="00FF430B" w:rsidRDefault="00AD4079" w:rsidP="001A6B39">
                  <w:pPr>
                    <w:rPr>
                      <w:lang w:val="ro-MD"/>
                    </w:rPr>
                  </w:pPr>
                </w:p>
              </w:tc>
            </w:tr>
          </w:tbl>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rsidR="00AD4079" w:rsidRPr="00FF430B" w:rsidRDefault="00AD4079" w:rsidP="001A6B39">
            <w:pPr>
              <w:jc w:val="right"/>
              <w:rPr>
                <w:noProof w:val="0"/>
                <w:lang w:val="ro-MD"/>
              </w:rPr>
            </w:pPr>
            <w:r w:rsidRPr="00FF430B">
              <w:rPr>
                <w:noProof w:val="0"/>
                <w:lang w:val="ro-MD"/>
              </w:rPr>
              <w:t>la Documentația standard nr._____</w:t>
            </w:r>
          </w:p>
          <w:p w:rsidR="00AD4079" w:rsidRPr="00FF430B" w:rsidRDefault="00AD4079" w:rsidP="001A6B39">
            <w:pPr>
              <w:jc w:val="right"/>
              <w:rPr>
                <w:noProof w:val="0"/>
                <w:lang w:val="ro-MD"/>
              </w:rPr>
            </w:pPr>
            <w:r w:rsidRPr="00FF430B">
              <w:rPr>
                <w:noProof w:val="0"/>
                <w:lang w:val="ro-MD"/>
              </w:rPr>
              <w:t>din “____” ________ 20___</w:t>
            </w: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color w:val="000000"/>
                <w:w w:val="90"/>
                <w:lang w:val="ro-MD"/>
              </w:rPr>
            </w:pPr>
          </w:p>
          <w:p w:rsidR="00AD4079" w:rsidRPr="00FF430B" w:rsidRDefault="00AD4079" w:rsidP="001A6B39">
            <w:pPr>
              <w:autoSpaceDE w:val="0"/>
              <w:autoSpaceDN w:val="0"/>
              <w:adjustRightInd w:val="0"/>
              <w:ind w:right="23"/>
              <w:jc w:val="center"/>
              <w:rPr>
                <w:b/>
                <w:bCs/>
                <w:lang w:val="ro-MD"/>
              </w:rPr>
            </w:pPr>
          </w:p>
          <w:p w:rsidR="00AD4079" w:rsidRPr="00FF430B" w:rsidRDefault="00AD4079" w:rsidP="001A6B39">
            <w:pPr>
              <w:autoSpaceDE w:val="0"/>
              <w:autoSpaceDN w:val="0"/>
              <w:adjustRightInd w:val="0"/>
              <w:ind w:right="23"/>
              <w:jc w:val="center"/>
              <w:rPr>
                <w:b/>
                <w:bCs/>
                <w:lang w:val="ro-MD"/>
              </w:rPr>
            </w:pPr>
            <w:r w:rsidRPr="00FF430B">
              <w:rPr>
                <w:b/>
                <w:bCs/>
                <w:lang w:val="ro-MD"/>
              </w:rPr>
              <w:t xml:space="preserve">ACORD-CADRU </w:t>
            </w:r>
          </w:p>
          <w:p w:rsidR="00AD4079" w:rsidRPr="00FF430B" w:rsidRDefault="00AD4079" w:rsidP="001A6B39">
            <w:pPr>
              <w:autoSpaceDE w:val="0"/>
              <w:autoSpaceDN w:val="0"/>
              <w:adjustRightInd w:val="0"/>
              <w:ind w:right="23"/>
              <w:jc w:val="center"/>
              <w:rPr>
                <w:lang w:val="ro-MD"/>
              </w:rPr>
            </w:pPr>
            <w:r w:rsidRPr="00FF430B">
              <w:rPr>
                <w:lang w:val="ro-MD"/>
              </w:rPr>
              <w:t>nr. ________ data ___________</w:t>
            </w:r>
          </w:p>
          <w:p w:rsidR="00AD4079" w:rsidRPr="00FF430B" w:rsidRDefault="00AD4079" w:rsidP="001A6B39">
            <w:pPr>
              <w:autoSpaceDE w:val="0"/>
              <w:autoSpaceDN w:val="0"/>
              <w:adjustRightInd w:val="0"/>
              <w:ind w:right="23"/>
              <w:jc w:val="center"/>
              <w:rPr>
                <w:lang w:val="ro-MD"/>
              </w:rPr>
            </w:pPr>
          </w:p>
          <w:p w:rsidR="00AD4079" w:rsidRPr="00FF430B" w:rsidRDefault="00AD4079" w:rsidP="001A6B39">
            <w:pPr>
              <w:autoSpaceDE w:val="0"/>
              <w:autoSpaceDN w:val="0"/>
              <w:adjustRightInd w:val="0"/>
              <w:ind w:left="720" w:right="-540"/>
              <w:jc w:val="both"/>
              <w:rPr>
                <w:b/>
                <w:bCs/>
                <w:lang w:val="ro-MD"/>
              </w:rPr>
            </w:pPr>
            <w:r w:rsidRPr="00FF430B">
              <w:rPr>
                <w:b/>
                <w:bCs/>
                <w:lang w:val="ro-MD"/>
              </w:rPr>
              <w:t>1. Părţile acordului-cadru</w:t>
            </w:r>
          </w:p>
          <w:p w:rsidR="00AD4079" w:rsidRPr="00FF430B" w:rsidRDefault="00AD4079" w:rsidP="001A6B39">
            <w:pPr>
              <w:autoSpaceDE w:val="0"/>
              <w:autoSpaceDN w:val="0"/>
              <w:adjustRightInd w:val="0"/>
              <w:ind w:left="1140" w:right="-540"/>
              <w:jc w:val="both"/>
              <w:rPr>
                <w:b/>
                <w:bCs/>
                <w:lang w:val="ro-MD"/>
              </w:rPr>
            </w:pPr>
          </w:p>
          <w:p w:rsidR="00AD4079" w:rsidRPr="00FF430B" w:rsidRDefault="00AD4079" w:rsidP="001A6B39">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rsidR="00AD4079" w:rsidRPr="00FF430B" w:rsidRDefault="00AD4079" w:rsidP="001A6B39">
            <w:pPr>
              <w:autoSpaceDE w:val="0"/>
              <w:autoSpaceDN w:val="0"/>
              <w:adjustRightInd w:val="0"/>
              <w:jc w:val="both"/>
              <w:rPr>
                <w:lang w:val="ro-MD"/>
              </w:rPr>
            </w:pPr>
          </w:p>
          <w:p w:rsidR="00AD4079" w:rsidRPr="00FF430B" w:rsidRDefault="00AD4079" w:rsidP="001A6B39">
            <w:pPr>
              <w:autoSpaceDE w:val="0"/>
              <w:autoSpaceDN w:val="0"/>
              <w:adjustRightInd w:val="0"/>
              <w:jc w:val="both"/>
              <w:rPr>
                <w:lang w:val="ro-MD"/>
              </w:rPr>
            </w:pPr>
            <w:r w:rsidRPr="00FF430B">
              <w:rPr>
                <w:lang w:val="ro-MD"/>
              </w:rPr>
              <w:t xml:space="preserve">    între</w:t>
            </w:r>
          </w:p>
          <w:p w:rsidR="00AD4079" w:rsidRPr="00FF430B" w:rsidRDefault="00AD4079" w:rsidP="001A6B39">
            <w:pPr>
              <w:autoSpaceDE w:val="0"/>
              <w:autoSpaceDN w:val="0"/>
              <w:adjustRightInd w:val="0"/>
              <w:jc w:val="both"/>
              <w:rPr>
                <w:lang w:val="ro-MD"/>
              </w:rPr>
            </w:pPr>
          </w:p>
          <w:p w:rsidR="00AD4079" w:rsidRPr="00FF430B" w:rsidRDefault="00AD4079" w:rsidP="001A6B39">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rsidR="00AD4079" w:rsidRPr="00FF430B" w:rsidRDefault="00AD4079" w:rsidP="001A6B39">
            <w:pPr>
              <w:autoSpaceDE w:val="0"/>
              <w:autoSpaceDN w:val="0"/>
              <w:adjustRightInd w:val="0"/>
              <w:jc w:val="both"/>
              <w:rPr>
                <w:lang w:val="ro-MD"/>
              </w:rPr>
            </w:pPr>
          </w:p>
          <w:p w:rsidR="00AD4079" w:rsidRPr="00FF430B" w:rsidRDefault="00AD4079" w:rsidP="001A6B39">
            <w:pPr>
              <w:autoSpaceDE w:val="0"/>
              <w:autoSpaceDN w:val="0"/>
              <w:adjustRightInd w:val="0"/>
              <w:ind w:left="710"/>
              <w:jc w:val="both"/>
              <w:rPr>
                <w:b/>
                <w:bCs/>
                <w:lang w:val="ro-MD"/>
              </w:rPr>
            </w:pPr>
            <w:r w:rsidRPr="00FF430B">
              <w:rPr>
                <w:b/>
                <w:bCs/>
                <w:lang w:val="ro-MD"/>
              </w:rPr>
              <w:t>2. Scopul acordului-cadru</w:t>
            </w:r>
          </w:p>
          <w:p w:rsidR="00AD4079" w:rsidRPr="00FF430B" w:rsidRDefault="00AD4079" w:rsidP="001A6B39">
            <w:pPr>
              <w:autoSpaceDE w:val="0"/>
              <w:autoSpaceDN w:val="0"/>
              <w:adjustRightInd w:val="0"/>
              <w:jc w:val="both"/>
              <w:rPr>
                <w:b/>
                <w:bCs/>
                <w:lang w:val="ro-MD"/>
              </w:rPr>
            </w:pPr>
          </w:p>
          <w:p w:rsidR="00AD4079" w:rsidRPr="00FF430B" w:rsidRDefault="00AD4079" w:rsidP="001A6B39">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AD4079" w:rsidRPr="00FF430B" w:rsidRDefault="00AD4079" w:rsidP="001A6B39">
            <w:pPr>
              <w:autoSpaceDE w:val="0"/>
              <w:autoSpaceDN w:val="0"/>
              <w:adjustRightInd w:val="0"/>
              <w:jc w:val="both"/>
              <w:rPr>
                <w:lang w:val="ro-MD"/>
              </w:rPr>
            </w:pPr>
          </w:p>
          <w:p w:rsidR="00AD4079" w:rsidRPr="00FF430B" w:rsidRDefault="00AD4079" w:rsidP="001A6B39">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AD4079" w:rsidRPr="00FF430B" w:rsidRDefault="00AD4079" w:rsidP="001A6B39">
            <w:pPr>
              <w:autoSpaceDE w:val="0"/>
              <w:autoSpaceDN w:val="0"/>
              <w:adjustRightInd w:val="0"/>
              <w:jc w:val="both"/>
              <w:rPr>
                <w:lang w:val="ro-MD"/>
              </w:rPr>
            </w:pPr>
          </w:p>
          <w:p w:rsidR="00AD4079" w:rsidRPr="00FF430B" w:rsidRDefault="00AD4079" w:rsidP="001A6B39">
            <w:pPr>
              <w:autoSpaceDE w:val="0"/>
              <w:autoSpaceDN w:val="0"/>
              <w:adjustRightInd w:val="0"/>
              <w:jc w:val="both"/>
              <w:rPr>
                <w:b/>
                <w:bCs/>
                <w:lang w:val="ro-MD"/>
              </w:rPr>
            </w:pPr>
            <w:r w:rsidRPr="00FF430B">
              <w:rPr>
                <w:b/>
                <w:bCs/>
                <w:lang w:val="ro-MD"/>
              </w:rPr>
              <w:t xml:space="preserve">           3. Durata acordului-cadru</w:t>
            </w:r>
          </w:p>
          <w:p w:rsidR="00AD4079" w:rsidRPr="00FF430B" w:rsidRDefault="00AD4079" w:rsidP="001A6B39">
            <w:pPr>
              <w:autoSpaceDE w:val="0"/>
              <w:autoSpaceDN w:val="0"/>
              <w:adjustRightInd w:val="0"/>
              <w:jc w:val="both"/>
              <w:rPr>
                <w:b/>
                <w:bCs/>
                <w:lang w:val="ro-MD"/>
              </w:rPr>
            </w:pPr>
          </w:p>
          <w:p w:rsidR="00AD4079" w:rsidRPr="00FF430B" w:rsidRDefault="00AD4079" w:rsidP="001A6B39">
            <w:pPr>
              <w:autoSpaceDE w:val="0"/>
              <w:autoSpaceDN w:val="0"/>
              <w:adjustRightInd w:val="0"/>
              <w:jc w:val="both"/>
              <w:rPr>
                <w:lang w:val="ro-MD"/>
              </w:rPr>
            </w:pPr>
            <w:r w:rsidRPr="00FF430B">
              <w:rPr>
                <w:lang w:val="ro-MD"/>
              </w:rPr>
              <w:t>3.1 Durata prezentului acord-cadru este de ....... ani şi ……………. de luni, începând de la data semnării.</w:t>
            </w:r>
          </w:p>
          <w:p w:rsidR="00AD4079" w:rsidRPr="00FF430B" w:rsidRDefault="00AD4079" w:rsidP="001A6B39">
            <w:pPr>
              <w:autoSpaceDE w:val="0"/>
              <w:autoSpaceDN w:val="0"/>
              <w:adjustRightInd w:val="0"/>
              <w:jc w:val="both"/>
              <w:rPr>
                <w:lang w:val="ro-MD"/>
              </w:rPr>
            </w:pPr>
          </w:p>
          <w:p w:rsidR="00AD4079" w:rsidRPr="00FF430B" w:rsidRDefault="00AD4079" w:rsidP="001A6B39">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rsidR="00AD4079" w:rsidRPr="00FF430B" w:rsidRDefault="00AD4079" w:rsidP="001A6B39">
            <w:pPr>
              <w:autoSpaceDE w:val="0"/>
              <w:autoSpaceDN w:val="0"/>
              <w:adjustRightInd w:val="0"/>
              <w:jc w:val="both"/>
              <w:rPr>
                <w:b/>
                <w:bCs/>
                <w:i/>
                <w:iCs/>
                <w:lang w:val="ro-MD"/>
              </w:rPr>
            </w:pPr>
          </w:p>
          <w:p w:rsidR="00AD4079" w:rsidRPr="00FF430B" w:rsidRDefault="00AD4079" w:rsidP="001A6B39">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AD4079" w:rsidRPr="00FF430B" w:rsidRDefault="00AD4079" w:rsidP="001A6B39">
            <w:pPr>
              <w:jc w:val="both"/>
              <w:rPr>
                <w:lang w:val="ro-MD"/>
              </w:rPr>
            </w:pPr>
            <w:r w:rsidRPr="00FF430B">
              <w:rPr>
                <w:lang w:val="ro-MD"/>
              </w:rPr>
              <w:t>4.2 Promitenții executori/prestatori se obligă să nu transfere, nici total și nici parţial, obligaţiile asumate prin prezentul acord-cadru.</w:t>
            </w:r>
          </w:p>
          <w:p w:rsidR="00AD4079" w:rsidRPr="00FF430B" w:rsidRDefault="00AD4079" w:rsidP="001A6B39">
            <w:pPr>
              <w:autoSpaceDE w:val="0"/>
              <w:autoSpaceDN w:val="0"/>
              <w:adjustRightInd w:val="0"/>
              <w:jc w:val="both"/>
              <w:rPr>
                <w:i/>
                <w:iCs/>
                <w:lang w:val="ro-MD"/>
              </w:rPr>
            </w:pPr>
          </w:p>
          <w:p w:rsidR="00AD4079" w:rsidRPr="00FF430B" w:rsidRDefault="00AD4079" w:rsidP="001A6B39">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rsidR="00AD4079" w:rsidRPr="00FF430B" w:rsidRDefault="00AD4079" w:rsidP="001A6B39">
            <w:pPr>
              <w:autoSpaceDE w:val="0"/>
              <w:autoSpaceDN w:val="0"/>
              <w:adjustRightInd w:val="0"/>
              <w:jc w:val="both"/>
              <w:rPr>
                <w:b/>
                <w:bCs/>
                <w:lang w:val="ro-MD"/>
              </w:rPr>
            </w:pPr>
          </w:p>
          <w:p w:rsidR="00AD4079" w:rsidRPr="00FF430B" w:rsidRDefault="00AD4079" w:rsidP="001A6B39">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AD4079" w:rsidRPr="00FF430B" w:rsidRDefault="00AD4079" w:rsidP="001A6B39">
            <w:pPr>
              <w:autoSpaceDE w:val="0"/>
              <w:autoSpaceDN w:val="0"/>
              <w:adjustRightInd w:val="0"/>
              <w:jc w:val="both"/>
              <w:rPr>
                <w:b/>
                <w:bCs/>
                <w:lang w:val="ro-MD"/>
              </w:rPr>
            </w:pPr>
          </w:p>
          <w:p w:rsidR="00AD4079" w:rsidRPr="00FF430B" w:rsidRDefault="00AD4079" w:rsidP="001A6B39">
            <w:pPr>
              <w:tabs>
                <w:tab w:val="left" w:pos="600"/>
              </w:tabs>
              <w:ind w:left="300"/>
              <w:jc w:val="both"/>
              <w:rPr>
                <w:b/>
                <w:bCs/>
                <w:lang w:val="ro-MD"/>
              </w:rPr>
            </w:pPr>
            <w:r>
              <w:rPr>
                <w:b/>
                <w:bCs/>
                <w:lang w:val="ro-MD"/>
              </w:rPr>
              <w:t xml:space="preserve">      </w:t>
            </w:r>
            <w:r w:rsidRPr="00FF430B">
              <w:rPr>
                <w:b/>
                <w:bCs/>
                <w:lang w:val="ro-MD"/>
              </w:rPr>
              <w:t>6. Rezoluțiune unilaterală</w:t>
            </w:r>
          </w:p>
          <w:p w:rsidR="00AD4079" w:rsidRPr="00FF430B" w:rsidRDefault="00AD4079" w:rsidP="001A6B39">
            <w:pPr>
              <w:ind w:left="660"/>
              <w:jc w:val="both"/>
              <w:rPr>
                <w:b/>
                <w:bCs/>
                <w:lang w:val="ro-MD"/>
              </w:rPr>
            </w:pPr>
          </w:p>
          <w:p w:rsidR="00AD4079" w:rsidRPr="00FF430B" w:rsidRDefault="00AD4079" w:rsidP="001A6B39">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rsidR="00AD4079" w:rsidRPr="00FF430B" w:rsidRDefault="00AD4079" w:rsidP="001A6B39">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rsidR="00AD4079" w:rsidRPr="00FF430B" w:rsidRDefault="00AD4079" w:rsidP="001A6B39">
            <w:pPr>
              <w:autoSpaceDE w:val="0"/>
              <w:autoSpaceDN w:val="0"/>
              <w:adjustRightInd w:val="0"/>
              <w:ind w:firstLine="720"/>
              <w:jc w:val="both"/>
              <w:rPr>
                <w:lang w:val="ro-MD"/>
              </w:rPr>
            </w:pPr>
          </w:p>
          <w:p w:rsidR="00AD4079" w:rsidRPr="00FF430B" w:rsidRDefault="00AD4079" w:rsidP="001A6B39">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rsidR="00AD4079" w:rsidRPr="00FF430B" w:rsidRDefault="00AD4079" w:rsidP="001A6B39">
            <w:pPr>
              <w:autoSpaceDE w:val="0"/>
              <w:autoSpaceDN w:val="0"/>
              <w:adjustRightInd w:val="0"/>
              <w:ind w:left="660"/>
              <w:jc w:val="both"/>
              <w:rPr>
                <w:b/>
                <w:bCs/>
                <w:lang w:val="ro-MD"/>
              </w:rPr>
            </w:pPr>
          </w:p>
          <w:p w:rsidR="00AD4079" w:rsidRPr="00FF430B" w:rsidRDefault="00AD4079" w:rsidP="001A6B39">
            <w:pPr>
              <w:autoSpaceDE w:val="0"/>
              <w:autoSpaceDN w:val="0"/>
              <w:adjustRightInd w:val="0"/>
              <w:jc w:val="both"/>
              <w:rPr>
                <w:iCs/>
                <w:lang w:val="ro-MD"/>
              </w:rPr>
            </w:pPr>
            <w:r w:rsidRPr="00FF430B">
              <w:rPr>
                <w:iCs/>
                <w:lang w:val="ro-MD"/>
              </w:rPr>
              <w:t>a) propunerea tehnică;</w:t>
            </w:r>
          </w:p>
          <w:p w:rsidR="00AD4079" w:rsidRPr="00FF430B" w:rsidRDefault="00AD4079" w:rsidP="001A6B39">
            <w:pPr>
              <w:jc w:val="both"/>
              <w:rPr>
                <w:lang w:val="ro-MD"/>
              </w:rPr>
            </w:pPr>
            <w:r w:rsidRPr="00FF430B">
              <w:rPr>
                <w:lang w:val="ro-MD"/>
              </w:rPr>
              <w:t>b) propunerea financiară;</w:t>
            </w:r>
          </w:p>
          <w:p w:rsidR="00AD4079" w:rsidRPr="00FF430B" w:rsidRDefault="00AD4079" w:rsidP="001A6B39">
            <w:pPr>
              <w:jc w:val="both"/>
              <w:rPr>
                <w:lang w:val="ro-MD"/>
              </w:rPr>
            </w:pPr>
            <w:r w:rsidRPr="00FF430B">
              <w:rPr>
                <w:lang w:val="ro-MD"/>
              </w:rPr>
              <w:t>c) caietul de sarcini;</w:t>
            </w:r>
          </w:p>
          <w:p w:rsidR="00AD4079" w:rsidRPr="00FF430B" w:rsidRDefault="00AD4079" w:rsidP="001A6B39">
            <w:pPr>
              <w:autoSpaceDE w:val="0"/>
              <w:autoSpaceDN w:val="0"/>
              <w:adjustRightInd w:val="0"/>
              <w:jc w:val="both"/>
              <w:rPr>
                <w:lang w:val="ro-MD"/>
              </w:rPr>
            </w:pPr>
            <w:r w:rsidRPr="00FF430B">
              <w:rPr>
                <w:lang w:val="ro-MD"/>
              </w:rPr>
              <w:t>d) alte anexe, după caz.</w:t>
            </w:r>
          </w:p>
          <w:p w:rsidR="00AD4079" w:rsidRPr="00FF430B" w:rsidRDefault="00AD4079" w:rsidP="001A6B39">
            <w:pPr>
              <w:autoSpaceDE w:val="0"/>
              <w:autoSpaceDN w:val="0"/>
              <w:adjustRightInd w:val="0"/>
              <w:jc w:val="both"/>
              <w:rPr>
                <w:lang w:val="ro-MD"/>
              </w:rPr>
            </w:pPr>
          </w:p>
          <w:p w:rsidR="00AD4079" w:rsidRPr="00FF430B" w:rsidRDefault="00AD4079" w:rsidP="001A6B39">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rsidR="00AD4079" w:rsidRPr="00FF430B" w:rsidRDefault="00AD4079" w:rsidP="001A6B39">
            <w:pPr>
              <w:pStyle w:val="a"/>
              <w:numPr>
                <w:ilvl w:val="0"/>
                <w:numId w:val="0"/>
              </w:numPr>
              <w:autoSpaceDE w:val="0"/>
              <w:autoSpaceDN w:val="0"/>
              <w:adjustRightInd w:val="0"/>
              <w:ind w:left="660"/>
              <w:rPr>
                <w:b/>
                <w:bCs/>
                <w:lang w:val="ro-MD"/>
              </w:rPr>
            </w:pPr>
          </w:p>
          <w:p w:rsidR="00AD4079" w:rsidRPr="00FF430B" w:rsidRDefault="00AD4079" w:rsidP="001A6B39">
            <w:pPr>
              <w:jc w:val="both"/>
              <w:rPr>
                <w:lang w:val="ro-MD"/>
              </w:rPr>
            </w:pPr>
            <w:r w:rsidRPr="00FF430B">
              <w:rPr>
                <w:lang w:val="ro-MD"/>
              </w:rPr>
              <w:t>8.1    Prezentul acord-cadru încetează de drept- prin ajungerea la termen;</w:t>
            </w:r>
          </w:p>
          <w:p w:rsidR="00AD4079" w:rsidRPr="00FF430B" w:rsidRDefault="00AD4079" w:rsidP="001A6B39">
            <w:pPr>
              <w:jc w:val="both"/>
              <w:rPr>
                <w:lang w:val="ro-MD"/>
              </w:rPr>
            </w:pPr>
            <w:r w:rsidRPr="00FF430B">
              <w:rPr>
                <w:lang w:val="ro-MD"/>
              </w:rPr>
              <w:t>8.2    Acordul-cadru poate înceta şi în următoarele cazuri:</w:t>
            </w:r>
          </w:p>
          <w:p w:rsidR="00AD4079" w:rsidRPr="00FF430B" w:rsidRDefault="00AD4079" w:rsidP="00AD4079">
            <w:pPr>
              <w:pStyle w:val="a"/>
              <w:numPr>
                <w:ilvl w:val="0"/>
                <w:numId w:val="49"/>
              </w:numPr>
              <w:rPr>
                <w:lang w:val="ro-MD"/>
              </w:rPr>
            </w:pPr>
            <w:r w:rsidRPr="00FF430B">
              <w:rPr>
                <w:lang w:val="ro-MD"/>
              </w:rPr>
              <w:t>prin acordul de voinţă al părţilor ;</w:t>
            </w:r>
          </w:p>
          <w:p w:rsidR="00AD4079" w:rsidRPr="00FF430B" w:rsidRDefault="00AD4079" w:rsidP="00AD4079">
            <w:pPr>
              <w:pStyle w:val="a"/>
              <w:numPr>
                <w:ilvl w:val="0"/>
                <w:numId w:val="4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rsidR="00AD4079" w:rsidRPr="00FF430B" w:rsidRDefault="00AD4079" w:rsidP="001A6B39">
            <w:pPr>
              <w:autoSpaceDE w:val="0"/>
              <w:autoSpaceDN w:val="0"/>
              <w:adjustRightInd w:val="0"/>
              <w:jc w:val="both"/>
              <w:rPr>
                <w:lang w:val="ro-MD"/>
              </w:rPr>
            </w:pPr>
          </w:p>
          <w:p w:rsidR="00AD4079" w:rsidRPr="00FF430B" w:rsidRDefault="00AD4079" w:rsidP="001A6B39">
            <w:pPr>
              <w:jc w:val="both"/>
              <w:rPr>
                <w:i/>
                <w:lang w:val="ro-MD"/>
              </w:rPr>
            </w:pPr>
            <w:r w:rsidRPr="00FF430B">
              <w:rPr>
                <w:i/>
                <w:lang w:val="ro-MD"/>
              </w:rPr>
              <w:t>CLAUZE APLICABILE CONTRACTELOR SUBSECVENTE</w:t>
            </w:r>
          </w:p>
          <w:p w:rsidR="00AD4079" w:rsidRPr="00FF430B" w:rsidRDefault="00AD4079" w:rsidP="001A6B39">
            <w:pPr>
              <w:jc w:val="both"/>
              <w:rPr>
                <w:lang w:val="ro-MD"/>
              </w:rPr>
            </w:pPr>
          </w:p>
          <w:p w:rsidR="00AD4079" w:rsidRPr="00FF430B" w:rsidRDefault="00AD4079" w:rsidP="001A6B39">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rsidR="00AD4079" w:rsidRPr="00FF430B" w:rsidRDefault="00AD4079" w:rsidP="001A6B39">
            <w:pPr>
              <w:pStyle w:val="a"/>
              <w:numPr>
                <w:ilvl w:val="0"/>
                <w:numId w:val="0"/>
              </w:numPr>
              <w:ind w:left="660"/>
              <w:rPr>
                <w:b/>
                <w:lang w:val="ro-MD"/>
              </w:rPr>
            </w:pPr>
          </w:p>
          <w:p w:rsidR="00AD4079" w:rsidRPr="00FF430B" w:rsidRDefault="00AD4079" w:rsidP="001A6B39">
            <w:pPr>
              <w:jc w:val="both"/>
              <w:rPr>
                <w:lang w:val="ro-MD"/>
              </w:rPr>
            </w:pPr>
            <w:r w:rsidRPr="00FF430B">
              <w:rPr>
                <w:lang w:val="ro-MD"/>
              </w:rPr>
              <w:t>9.1 Executarea contractelor subsecvente va începe din momentul încheierii acestora.</w:t>
            </w:r>
          </w:p>
          <w:p w:rsidR="00AD4079" w:rsidRPr="00FF430B" w:rsidRDefault="00AD4079" w:rsidP="001A6B39">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rsidR="00AD4079" w:rsidRPr="00FF430B" w:rsidRDefault="00AD4079" w:rsidP="001A6B39">
            <w:pPr>
              <w:jc w:val="both"/>
              <w:rPr>
                <w:lang w:val="ro-MD"/>
              </w:rPr>
            </w:pPr>
          </w:p>
          <w:p w:rsidR="00AD4079" w:rsidRPr="00FF430B" w:rsidRDefault="00AD4079" w:rsidP="001A6B39">
            <w:pPr>
              <w:jc w:val="both"/>
              <w:rPr>
                <w:b/>
                <w:lang w:val="ro-MD"/>
              </w:rPr>
            </w:pPr>
            <w:r>
              <w:rPr>
                <w:b/>
                <w:lang w:val="ro-MD"/>
              </w:rPr>
              <w:t xml:space="preserve">          </w:t>
            </w:r>
            <w:r w:rsidRPr="00FF430B">
              <w:rPr>
                <w:b/>
                <w:lang w:val="ro-MD"/>
              </w:rPr>
              <w:t xml:space="preserve">10. Obligaţiile principale ale prestatorului după încheierea contractului subsecvent </w:t>
            </w:r>
          </w:p>
          <w:p w:rsidR="00AD4079" w:rsidRPr="00FF430B" w:rsidRDefault="00AD4079" w:rsidP="001A6B39">
            <w:pPr>
              <w:jc w:val="both"/>
              <w:rPr>
                <w:lang w:val="ro-MD"/>
              </w:rPr>
            </w:pPr>
          </w:p>
          <w:p w:rsidR="00AD4079" w:rsidRPr="00FF430B" w:rsidRDefault="00AD4079" w:rsidP="001A6B39">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AD4079" w:rsidRPr="00FF430B" w:rsidRDefault="00AD4079" w:rsidP="001A6B39">
            <w:pPr>
              <w:jc w:val="both"/>
              <w:rPr>
                <w:b/>
                <w:lang w:val="ro-MD"/>
              </w:rPr>
            </w:pPr>
          </w:p>
          <w:p w:rsidR="00AD4079" w:rsidRPr="00FF430B" w:rsidRDefault="00AD4079" w:rsidP="001A6B39">
            <w:pPr>
              <w:tabs>
                <w:tab w:val="left" w:pos="600"/>
              </w:tabs>
              <w:jc w:val="both"/>
              <w:rPr>
                <w:b/>
                <w:lang w:val="ro-MD"/>
              </w:rPr>
            </w:pPr>
            <w:r>
              <w:rPr>
                <w:b/>
                <w:lang w:val="ro-MD"/>
              </w:rPr>
              <w:t xml:space="preserve">          </w:t>
            </w:r>
            <w:r w:rsidRPr="00FF430B">
              <w:rPr>
                <w:b/>
                <w:lang w:val="ro-MD"/>
              </w:rPr>
              <w:t>11. Litigii</w:t>
            </w:r>
          </w:p>
          <w:p w:rsidR="00AD4079" w:rsidRPr="00FF430B" w:rsidRDefault="00AD4079" w:rsidP="001A6B39">
            <w:pPr>
              <w:jc w:val="both"/>
              <w:rPr>
                <w:lang w:val="ro-MD"/>
              </w:rPr>
            </w:pPr>
          </w:p>
          <w:p w:rsidR="00AD4079" w:rsidRPr="00FF430B" w:rsidRDefault="00AD4079" w:rsidP="001A6B39">
            <w:pPr>
              <w:jc w:val="both"/>
              <w:rPr>
                <w:lang w:val="ro-MD"/>
              </w:rPr>
            </w:pPr>
            <w:r w:rsidRPr="00FF430B">
              <w:rPr>
                <w:lang w:val="ro-MD"/>
              </w:rPr>
              <w:t>11.1 Litigiile ce pot apărea ca urmare a aplicării şi interpretării prevederilor prezentului acord- cadru se vor soluţiona pe cale amiabilă.</w:t>
            </w:r>
          </w:p>
          <w:p w:rsidR="00AD4079" w:rsidRPr="00FF430B" w:rsidRDefault="00AD4079" w:rsidP="001A6B39">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AD4079" w:rsidRPr="00FF430B" w:rsidRDefault="00AD4079" w:rsidP="001A6B39">
            <w:pPr>
              <w:jc w:val="both"/>
              <w:rPr>
                <w:lang w:val="ro-MD"/>
              </w:rPr>
            </w:pPr>
            <w:r w:rsidRPr="00FF430B">
              <w:rPr>
                <w:lang w:val="ro-MD"/>
              </w:rPr>
              <w:t>Părţile au încheiat astăzi, ________20__, prezentul acord-cadru, în ___ exemplare, toate având aceeaşi putere juridică.</w:t>
            </w:r>
          </w:p>
          <w:p w:rsidR="00AD4079" w:rsidRPr="00FF430B" w:rsidRDefault="00AD4079" w:rsidP="001A6B39">
            <w:pPr>
              <w:jc w:val="both"/>
              <w:rPr>
                <w:lang w:val="ro-MD"/>
              </w:rPr>
            </w:pPr>
            <w:r w:rsidRPr="00FF430B">
              <w:rPr>
                <w:lang w:val="ro-MD"/>
              </w:rPr>
              <w:t>Prezentul acord-cadru  se consideră încheiat şi intră în vigoare la data semnării lui de către Părţi, fiind valabil până la „__” _______________ 20__.</w:t>
            </w:r>
          </w:p>
          <w:p w:rsidR="00AD4079" w:rsidRPr="00FF430B" w:rsidRDefault="00AD4079" w:rsidP="001A6B39">
            <w:pPr>
              <w:jc w:val="both"/>
              <w:rPr>
                <w:lang w:val="ro-MD"/>
              </w:rPr>
            </w:pPr>
          </w:p>
          <w:p w:rsidR="00AD4079" w:rsidRPr="00FF430B" w:rsidRDefault="00AD4079" w:rsidP="001A6B39">
            <w:pPr>
              <w:jc w:val="both"/>
              <w:rPr>
                <w:lang w:val="ro-MD"/>
              </w:rPr>
            </w:pPr>
          </w:p>
          <w:p w:rsidR="00AD4079" w:rsidRPr="00FF430B" w:rsidRDefault="00AD4079" w:rsidP="001A6B39">
            <w:pPr>
              <w:jc w:val="both"/>
              <w:rPr>
                <w:lang w:val="ro-MD"/>
              </w:rPr>
            </w:pPr>
          </w:p>
          <w:p w:rsidR="00AD4079" w:rsidRPr="00FF430B" w:rsidRDefault="00AD4079" w:rsidP="001A6B39">
            <w:pPr>
              <w:jc w:val="both"/>
              <w:rPr>
                <w:lang w:val="ro-MD"/>
              </w:rPr>
            </w:pPr>
          </w:p>
          <w:p w:rsidR="00AD4079" w:rsidRPr="00FF430B" w:rsidRDefault="00AD4079" w:rsidP="001A6B39">
            <w:pPr>
              <w:jc w:val="both"/>
              <w:rPr>
                <w:lang w:val="ro-MD"/>
              </w:rPr>
            </w:pPr>
          </w:p>
          <w:p w:rsidR="00AD4079" w:rsidRPr="00FF430B" w:rsidRDefault="00AD4079" w:rsidP="001A6B39">
            <w:pPr>
              <w:jc w:val="both"/>
              <w:rPr>
                <w:lang w:val="ro-MD"/>
              </w:rPr>
            </w:pPr>
            <w:r w:rsidRPr="00FF430B">
              <w:rPr>
                <w:lang w:val="ro-MD"/>
              </w:rPr>
              <w:t>Promitent-achizitor,                                              Promitent- executor/prestator,</w:t>
            </w:r>
          </w:p>
          <w:p w:rsidR="00AD4079" w:rsidRPr="00FF430B" w:rsidRDefault="00AD4079" w:rsidP="001A6B39">
            <w:pPr>
              <w:jc w:val="both"/>
              <w:rPr>
                <w:lang w:val="ro-MD"/>
              </w:rPr>
            </w:pPr>
            <w:r w:rsidRPr="00FF430B">
              <w:rPr>
                <w:lang w:val="ro-MD"/>
              </w:rPr>
              <w:t>...........................                                                     ...................................</w:t>
            </w:r>
          </w:p>
          <w:p w:rsidR="00AD4079" w:rsidRPr="00FF430B" w:rsidRDefault="00AD4079" w:rsidP="001A6B39">
            <w:pPr>
              <w:jc w:val="both"/>
              <w:rPr>
                <w:lang w:val="ro-MD"/>
              </w:rPr>
            </w:pPr>
            <w:r w:rsidRPr="00FF430B">
              <w:rPr>
                <w:lang w:val="ro-MD"/>
              </w:rPr>
              <w:t xml:space="preserve"> (semnătura autorizată)                                              (semnătura autorizată)</w:t>
            </w:r>
          </w:p>
          <w:p w:rsidR="00AD4079" w:rsidRPr="00FF430B" w:rsidRDefault="00AD4079" w:rsidP="001A6B39">
            <w:pPr>
              <w:jc w:val="both"/>
              <w:rPr>
                <w:lang w:val="ro-MD"/>
              </w:rPr>
            </w:pPr>
          </w:p>
          <w:p w:rsidR="00AD4079" w:rsidRPr="00FF430B" w:rsidRDefault="00AD4079" w:rsidP="001A6B39">
            <w:pPr>
              <w:jc w:val="both"/>
              <w:rPr>
                <w:lang w:val="ro-MD"/>
              </w:rPr>
            </w:pPr>
            <w:r w:rsidRPr="00FF430B">
              <w:rPr>
                <w:lang w:val="ro-MD"/>
              </w:rPr>
              <w:t>Promitent-achizitor,                                              Promitent- executor/prestator,</w:t>
            </w:r>
          </w:p>
          <w:p w:rsidR="00AD4079" w:rsidRPr="00FF430B" w:rsidRDefault="00AD4079" w:rsidP="001A6B39">
            <w:pPr>
              <w:jc w:val="both"/>
              <w:rPr>
                <w:lang w:val="ro-MD"/>
              </w:rPr>
            </w:pPr>
            <w:r w:rsidRPr="00FF430B">
              <w:rPr>
                <w:lang w:val="ro-MD"/>
              </w:rPr>
              <w:t xml:space="preserve">  ...........................                                                     ..................................</w:t>
            </w:r>
          </w:p>
          <w:p w:rsidR="00AD4079" w:rsidRPr="00FF430B" w:rsidRDefault="00AD4079" w:rsidP="001A6B39">
            <w:pPr>
              <w:jc w:val="both"/>
              <w:rPr>
                <w:lang w:val="ro-MD"/>
              </w:rPr>
            </w:pPr>
            <w:r w:rsidRPr="00FF430B">
              <w:rPr>
                <w:lang w:val="ro-MD"/>
              </w:rPr>
              <w:t xml:space="preserve">  (semnătura autorizată)                                              (semnătura autorizată)</w:t>
            </w:r>
          </w:p>
          <w:p w:rsidR="00AD4079" w:rsidRPr="00FF430B" w:rsidRDefault="00AD4079" w:rsidP="001A6B39">
            <w:pPr>
              <w:jc w:val="both"/>
              <w:rPr>
                <w:lang w:val="ro-MD"/>
              </w:rPr>
            </w:pPr>
          </w:p>
          <w:p w:rsidR="00AD4079" w:rsidRPr="00FF430B" w:rsidRDefault="00AD4079" w:rsidP="001A6B39">
            <w:pPr>
              <w:jc w:val="both"/>
              <w:rPr>
                <w:lang w:val="ro-MD"/>
              </w:rPr>
            </w:pPr>
          </w:p>
          <w:p w:rsidR="00AD4079" w:rsidRPr="00FF430B" w:rsidRDefault="00AD4079" w:rsidP="001A6B39">
            <w:pPr>
              <w:jc w:val="both"/>
              <w:rPr>
                <w:lang w:val="ro-MD"/>
              </w:rPr>
            </w:pPr>
            <w:r w:rsidRPr="00FF430B">
              <w:rPr>
                <w:lang w:val="ro-MD"/>
              </w:rPr>
              <w:t>Promitent-achizitor,                                              Promitent- executor/prestator,</w:t>
            </w:r>
          </w:p>
          <w:p w:rsidR="00AD4079" w:rsidRPr="00FF430B" w:rsidRDefault="00AD4079" w:rsidP="001A6B39">
            <w:pPr>
              <w:jc w:val="both"/>
              <w:rPr>
                <w:lang w:val="ro-MD"/>
              </w:rPr>
            </w:pPr>
            <w:r w:rsidRPr="00FF430B">
              <w:rPr>
                <w:lang w:val="ro-MD"/>
              </w:rPr>
              <w:t>...........................                                                     ..................................</w:t>
            </w:r>
          </w:p>
          <w:p w:rsidR="00AD4079" w:rsidRPr="00FF430B" w:rsidRDefault="00AD4079" w:rsidP="001A6B39">
            <w:pPr>
              <w:jc w:val="both"/>
              <w:rPr>
                <w:lang w:val="ro-MD"/>
              </w:rPr>
            </w:pPr>
            <w:r w:rsidRPr="00FF430B">
              <w:rPr>
                <w:lang w:val="ro-MD"/>
              </w:rPr>
              <w:t xml:space="preserve"> (semnătura autorizată)                                              (semnătura autorizată)</w:t>
            </w:r>
          </w:p>
          <w:p w:rsidR="00AD4079" w:rsidRPr="00FF430B" w:rsidRDefault="00AD4079" w:rsidP="001A6B39">
            <w:pPr>
              <w:jc w:val="both"/>
              <w:rPr>
                <w:lang w:val="ro-MD"/>
              </w:rPr>
            </w:pPr>
          </w:p>
          <w:p w:rsidR="00AD4079" w:rsidRPr="00FF430B" w:rsidRDefault="00AD4079" w:rsidP="001A6B39">
            <w:pPr>
              <w:jc w:val="both"/>
              <w:rPr>
                <w:sz w:val="28"/>
                <w:szCs w:val="28"/>
                <w:lang w:val="ro-MD"/>
              </w:rPr>
            </w:pPr>
          </w:p>
          <w:p w:rsidR="00AD4079" w:rsidRPr="00FF430B" w:rsidRDefault="00AD4079" w:rsidP="001A6B39">
            <w:pPr>
              <w:jc w:val="both"/>
              <w:rPr>
                <w:lang w:val="ro-MD"/>
              </w:rPr>
            </w:pPr>
          </w:p>
          <w:p w:rsidR="00AD4079" w:rsidRPr="00FF430B" w:rsidRDefault="00AD4079" w:rsidP="001A6B39">
            <w:pPr>
              <w:jc w:val="both"/>
              <w:rPr>
                <w:lang w:val="ro-MD"/>
              </w:rPr>
            </w:pPr>
          </w:p>
          <w:p w:rsidR="00AD4079" w:rsidRPr="00FF430B" w:rsidRDefault="00AD4079" w:rsidP="001A6B39">
            <w:pPr>
              <w:jc w:val="both"/>
              <w:rPr>
                <w:lang w:val="ro-MD"/>
              </w:rPr>
            </w:pPr>
          </w:p>
          <w:p w:rsidR="00AD4079" w:rsidRPr="00FF430B" w:rsidRDefault="00AD4079" w:rsidP="001A6B39">
            <w:pPr>
              <w:jc w:val="both"/>
              <w:rPr>
                <w:lang w:val="ro-MD"/>
              </w:rPr>
            </w:pPr>
          </w:p>
        </w:tc>
      </w:tr>
    </w:tbl>
    <w:p w:rsidR="00AD4079" w:rsidRPr="00FF430B" w:rsidRDefault="00AD4079" w:rsidP="00AD4079">
      <w:pPr>
        <w:jc w:val="both"/>
        <w:rPr>
          <w:lang w:val="ro-MD"/>
        </w:rPr>
      </w:pPr>
    </w:p>
    <w:p w:rsidR="00735184" w:rsidRDefault="00735184">
      <w:bookmarkStart w:id="63" w:name="_GoBack"/>
      <w:bookmarkEnd w:id="63"/>
    </w:p>
    <w:sectPr w:rsidR="00735184" w:rsidSect="005C7076">
      <w:footerReference w:type="default" r:id="rId13"/>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40" w:rsidRDefault="00AD4079"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8F1D40" w:rsidRDefault="00AD4079">
        <w:pPr>
          <w:pStyle w:val="a4"/>
          <w:jc w:val="right"/>
        </w:pPr>
        <w:r>
          <w:fldChar w:fldCharType="begin"/>
        </w:r>
        <w:r>
          <w:instrText xml:space="preserve"> PAGE   \* MERGEFORMAT </w:instrText>
        </w:r>
        <w:r>
          <w:fldChar w:fldCharType="separate"/>
        </w:r>
        <w:r>
          <w:t>69</w:t>
        </w:r>
        <w:r>
          <w:fldChar w:fldCharType="end"/>
        </w:r>
      </w:p>
    </w:sdtContent>
  </w:sdt>
  <w:p w:rsidR="008F1D40" w:rsidRDefault="00AD4079">
    <w:pPr>
      <w:pStyle w:val="a4"/>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AD7"/>
    <w:rsid w:val="00380AD7"/>
    <w:rsid w:val="00735184"/>
    <w:rsid w:val="00AD40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C37A80-E452-43B9-9F12-C6183B07F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D407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D4079"/>
    <w:pPr>
      <w:numPr>
        <w:numId w:val="1"/>
      </w:numPr>
      <w:jc w:val="center"/>
      <w:outlineLvl w:val="0"/>
    </w:pPr>
    <w:rPr>
      <w:b/>
    </w:rPr>
  </w:style>
  <w:style w:type="paragraph" w:styleId="2">
    <w:name w:val="heading 2"/>
    <w:basedOn w:val="a0"/>
    <w:next w:val="a0"/>
    <w:link w:val="20"/>
    <w:unhideWhenUsed/>
    <w:qFormat/>
    <w:rsid w:val="00AD407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D407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D4079"/>
    <w:pPr>
      <w:keepNext/>
      <w:outlineLvl w:val="3"/>
    </w:pPr>
    <w:rPr>
      <w:rFonts w:ascii="Baltica RR" w:hAnsi="Baltica RR"/>
      <w:b/>
      <w:noProof w:val="0"/>
      <w:szCs w:val="20"/>
      <w:lang w:eastAsia="ru-RU"/>
    </w:rPr>
  </w:style>
  <w:style w:type="paragraph" w:styleId="5">
    <w:name w:val="heading 5"/>
    <w:basedOn w:val="a0"/>
    <w:next w:val="a0"/>
    <w:link w:val="50"/>
    <w:qFormat/>
    <w:rsid w:val="00AD4079"/>
    <w:pPr>
      <w:keepNext/>
      <w:ind w:firstLine="6804"/>
      <w:outlineLvl w:val="4"/>
    </w:pPr>
    <w:rPr>
      <w:noProof w:val="0"/>
      <w:sz w:val="28"/>
      <w:szCs w:val="20"/>
      <w:lang w:eastAsia="ru-RU"/>
    </w:rPr>
  </w:style>
  <w:style w:type="paragraph" w:styleId="8">
    <w:name w:val="heading 8"/>
    <w:basedOn w:val="a0"/>
    <w:next w:val="a0"/>
    <w:link w:val="80"/>
    <w:semiHidden/>
    <w:unhideWhenUsed/>
    <w:qFormat/>
    <w:rsid w:val="00AD4079"/>
    <w:pPr>
      <w:spacing w:before="240" w:after="60"/>
      <w:outlineLvl w:val="7"/>
    </w:pPr>
    <w:rPr>
      <w:rFonts w:ascii="Calibri" w:hAnsi="Calibri"/>
      <w:i/>
      <w:iCs/>
      <w:noProof w:val="0"/>
    </w:rPr>
  </w:style>
  <w:style w:type="paragraph" w:styleId="9">
    <w:name w:val="heading 9"/>
    <w:basedOn w:val="a0"/>
    <w:next w:val="a0"/>
    <w:link w:val="90"/>
    <w:semiHidden/>
    <w:unhideWhenUsed/>
    <w:qFormat/>
    <w:rsid w:val="00AD407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D4079"/>
    <w:rPr>
      <w:rFonts w:ascii="Times New Roman" w:eastAsia="Times New Roman" w:hAnsi="Times New Roman" w:cs="Times New Roman"/>
      <w:b/>
      <w:sz w:val="24"/>
      <w:szCs w:val="24"/>
    </w:rPr>
  </w:style>
  <w:style w:type="character" w:customStyle="1" w:styleId="20">
    <w:name w:val="Заголовок 2 Знак"/>
    <w:basedOn w:val="a1"/>
    <w:link w:val="2"/>
    <w:rsid w:val="00AD4079"/>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D4079"/>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D407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D407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D407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D4079"/>
    <w:rPr>
      <w:rFonts w:ascii="Cambria" w:eastAsia="Times New Roman" w:hAnsi="Cambria" w:cs="Times New Roman"/>
      <w:lang w:val="ro-RO"/>
    </w:rPr>
  </w:style>
  <w:style w:type="paragraph" w:styleId="a4">
    <w:name w:val="footer"/>
    <w:basedOn w:val="a0"/>
    <w:link w:val="a5"/>
    <w:uiPriority w:val="99"/>
    <w:rsid w:val="00AD4079"/>
    <w:pPr>
      <w:tabs>
        <w:tab w:val="center" w:pos="4536"/>
        <w:tab w:val="right" w:pos="9072"/>
      </w:tabs>
    </w:pPr>
  </w:style>
  <w:style w:type="character" w:customStyle="1" w:styleId="a5">
    <w:name w:val="Нижний колонтитул Знак"/>
    <w:basedOn w:val="a1"/>
    <w:link w:val="a4"/>
    <w:uiPriority w:val="99"/>
    <w:rsid w:val="00AD4079"/>
    <w:rPr>
      <w:rFonts w:ascii="Times New Roman" w:eastAsia="Times New Roman" w:hAnsi="Times New Roman" w:cs="Times New Roman"/>
      <w:noProof/>
      <w:sz w:val="24"/>
      <w:szCs w:val="24"/>
      <w:lang w:val="ro-RO"/>
    </w:rPr>
  </w:style>
  <w:style w:type="character" w:styleId="a6">
    <w:name w:val="page number"/>
    <w:basedOn w:val="a1"/>
    <w:rsid w:val="00AD4079"/>
  </w:style>
  <w:style w:type="paragraph" w:styleId="a">
    <w:name w:val="List Paragraph"/>
    <w:aliases w:val="HotarirePunct1"/>
    <w:basedOn w:val="a0"/>
    <w:uiPriority w:val="34"/>
    <w:qFormat/>
    <w:rsid w:val="00AD4079"/>
    <w:pPr>
      <w:numPr>
        <w:numId w:val="2"/>
      </w:numPr>
      <w:tabs>
        <w:tab w:val="left" w:pos="1134"/>
      </w:tabs>
      <w:jc w:val="both"/>
    </w:pPr>
    <w:rPr>
      <w:noProof w:val="0"/>
      <w:lang w:val="en-US"/>
    </w:rPr>
  </w:style>
  <w:style w:type="paragraph" w:styleId="a7">
    <w:name w:val="Body Text"/>
    <w:basedOn w:val="a0"/>
    <w:link w:val="a8"/>
    <w:rsid w:val="00AD4079"/>
    <w:rPr>
      <w:rFonts w:ascii="Baltica RR" w:hAnsi="Baltica RR"/>
      <w:noProof w:val="0"/>
      <w:szCs w:val="20"/>
    </w:rPr>
  </w:style>
  <w:style w:type="character" w:customStyle="1" w:styleId="a8">
    <w:name w:val="Основной текст Знак"/>
    <w:basedOn w:val="a1"/>
    <w:link w:val="a7"/>
    <w:rsid w:val="00AD4079"/>
    <w:rPr>
      <w:rFonts w:ascii="Baltica RR" w:eastAsia="Times New Roman" w:hAnsi="Baltica RR" w:cs="Times New Roman"/>
      <w:sz w:val="24"/>
      <w:szCs w:val="20"/>
      <w:lang w:val="ro-RO"/>
    </w:rPr>
  </w:style>
  <w:style w:type="paragraph" w:styleId="a9">
    <w:name w:val="header"/>
    <w:basedOn w:val="a0"/>
    <w:link w:val="aa"/>
    <w:rsid w:val="00AD407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D4079"/>
    <w:rPr>
      <w:rFonts w:ascii="Times New Roman" w:eastAsia="Times New Roman" w:hAnsi="Times New Roman" w:cs="Times New Roman"/>
      <w:sz w:val="20"/>
      <w:szCs w:val="20"/>
      <w:lang w:val="ru-RU" w:eastAsia="ru-RU"/>
    </w:rPr>
  </w:style>
  <w:style w:type="paragraph" w:styleId="ab">
    <w:name w:val="Subtitle"/>
    <w:basedOn w:val="a0"/>
    <w:link w:val="ac"/>
    <w:qFormat/>
    <w:rsid w:val="00AD4079"/>
    <w:pPr>
      <w:jc w:val="center"/>
    </w:pPr>
    <w:rPr>
      <w:b/>
      <w:noProof w:val="0"/>
      <w:sz w:val="32"/>
      <w:szCs w:val="20"/>
      <w:lang w:val="en-US" w:eastAsia="ru-RU"/>
    </w:rPr>
  </w:style>
  <w:style w:type="character" w:customStyle="1" w:styleId="ac">
    <w:name w:val="Подзаголовок Знак"/>
    <w:basedOn w:val="a1"/>
    <w:link w:val="ab"/>
    <w:rsid w:val="00AD4079"/>
    <w:rPr>
      <w:rFonts w:ascii="Times New Roman" w:eastAsia="Times New Roman" w:hAnsi="Times New Roman" w:cs="Times New Roman"/>
      <w:b/>
      <w:sz w:val="32"/>
      <w:szCs w:val="20"/>
      <w:lang w:eastAsia="ru-RU"/>
    </w:rPr>
  </w:style>
  <w:style w:type="paragraph" w:styleId="ad">
    <w:name w:val="Body Text Indent"/>
    <w:basedOn w:val="a0"/>
    <w:link w:val="ae"/>
    <w:rsid w:val="00AD4079"/>
    <w:pPr>
      <w:ind w:firstLine="720"/>
      <w:jc w:val="both"/>
    </w:pPr>
    <w:rPr>
      <w:noProof w:val="0"/>
      <w:sz w:val="20"/>
      <w:szCs w:val="20"/>
      <w:lang w:eastAsia="ru-RU"/>
    </w:rPr>
  </w:style>
  <w:style w:type="character" w:customStyle="1" w:styleId="ae">
    <w:name w:val="Основной текст с отступом Знак"/>
    <w:basedOn w:val="a1"/>
    <w:link w:val="ad"/>
    <w:rsid w:val="00AD4079"/>
    <w:rPr>
      <w:rFonts w:ascii="Times New Roman" w:eastAsia="Times New Roman" w:hAnsi="Times New Roman" w:cs="Times New Roman"/>
      <w:sz w:val="20"/>
      <w:szCs w:val="20"/>
      <w:lang w:val="ro-RO" w:eastAsia="ru-RU"/>
    </w:rPr>
  </w:style>
  <w:style w:type="paragraph" w:styleId="21">
    <w:name w:val="Body Text Indent 2"/>
    <w:basedOn w:val="a0"/>
    <w:link w:val="22"/>
    <w:rsid w:val="00AD407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D4079"/>
    <w:rPr>
      <w:rFonts w:ascii="Baltica RR" w:eastAsia="Times New Roman" w:hAnsi="Baltica RR" w:cs="Times New Roman"/>
      <w:sz w:val="24"/>
      <w:szCs w:val="20"/>
      <w:lang w:val="ro-RO" w:eastAsia="ru-RU"/>
    </w:rPr>
  </w:style>
  <w:style w:type="paragraph" w:styleId="23">
    <w:name w:val="Body Text 2"/>
    <w:basedOn w:val="a0"/>
    <w:link w:val="24"/>
    <w:rsid w:val="00AD407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D4079"/>
    <w:rPr>
      <w:rFonts w:ascii="Baltica RR" w:eastAsia="Times New Roman" w:hAnsi="Baltica RR" w:cs="Times New Roman"/>
      <w:sz w:val="24"/>
      <w:szCs w:val="20"/>
      <w:lang w:val="ro-RO" w:eastAsia="ru-RU"/>
    </w:rPr>
  </w:style>
  <w:style w:type="paragraph" w:styleId="af">
    <w:name w:val="Balloon Text"/>
    <w:basedOn w:val="a0"/>
    <w:link w:val="af0"/>
    <w:semiHidden/>
    <w:rsid w:val="00AD4079"/>
    <w:rPr>
      <w:rFonts w:ascii="Tahoma" w:hAnsi="Tahoma" w:cs="Tahoma"/>
      <w:noProof w:val="0"/>
      <w:sz w:val="16"/>
      <w:szCs w:val="16"/>
      <w:lang w:val="ru-RU" w:eastAsia="ru-RU"/>
    </w:rPr>
  </w:style>
  <w:style w:type="character" w:customStyle="1" w:styleId="af0">
    <w:name w:val="Текст выноски Знак"/>
    <w:basedOn w:val="a1"/>
    <w:link w:val="af"/>
    <w:semiHidden/>
    <w:rsid w:val="00AD4079"/>
    <w:rPr>
      <w:rFonts w:ascii="Tahoma" w:eastAsia="Times New Roman" w:hAnsi="Tahoma" w:cs="Tahoma"/>
      <w:sz w:val="16"/>
      <w:szCs w:val="16"/>
      <w:lang w:val="ru-RU" w:eastAsia="ru-RU"/>
    </w:rPr>
  </w:style>
  <w:style w:type="table" w:styleId="af1">
    <w:name w:val="Table Grid"/>
    <w:basedOn w:val="a2"/>
    <w:uiPriority w:val="39"/>
    <w:rsid w:val="00AD407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D4079"/>
    <w:pPr>
      <w:ind w:firstLine="567"/>
      <w:jc w:val="both"/>
    </w:pPr>
    <w:rPr>
      <w:noProof w:val="0"/>
      <w:lang w:val="ru-RU" w:eastAsia="ru-RU"/>
    </w:rPr>
  </w:style>
  <w:style w:type="paragraph" w:customStyle="1" w:styleId="cn">
    <w:name w:val="cn"/>
    <w:basedOn w:val="a0"/>
    <w:rsid w:val="00AD4079"/>
    <w:pPr>
      <w:jc w:val="center"/>
    </w:pPr>
    <w:rPr>
      <w:noProof w:val="0"/>
      <w:lang w:val="ru-RU" w:eastAsia="ru-RU"/>
    </w:rPr>
  </w:style>
  <w:style w:type="paragraph" w:customStyle="1" w:styleId="cb">
    <w:name w:val="cb"/>
    <w:basedOn w:val="a0"/>
    <w:rsid w:val="00AD4079"/>
    <w:pPr>
      <w:jc w:val="center"/>
    </w:pPr>
    <w:rPr>
      <w:b/>
      <w:bCs/>
      <w:noProof w:val="0"/>
      <w:lang w:val="ru-RU" w:eastAsia="ru-RU"/>
    </w:rPr>
  </w:style>
  <w:style w:type="paragraph" w:styleId="31">
    <w:name w:val="Body Text Indent 3"/>
    <w:basedOn w:val="a0"/>
    <w:link w:val="32"/>
    <w:rsid w:val="00AD4079"/>
    <w:pPr>
      <w:spacing w:after="120"/>
      <w:ind w:left="283"/>
    </w:pPr>
    <w:rPr>
      <w:noProof w:val="0"/>
      <w:sz w:val="16"/>
      <w:szCs w:val="16"/>
    </w:rPr>
  </w:style>
  <w:style w:type="character" w:customStyle="1" w:styleId="32">
    <w:name w:val="Основной текст с отступом 3 Знак"/>
    <w:basedOn w:val="a1"/>
    <w:link w:val="31"/>
    <w:rsid w:val="00AD4079"/>
    <w:rPr>
      <w:rFonts w:ascii="Times New Roman" w:eastAsia="Times New Roman" w:hAnsi="Times New Roman" w:cs="Times New Roman"/>
      <w:sz w:val="16"/>
      <w:szCs w:val="16"/>
      <w:lang w:val="ro-RO"/>
    </w:rPr>
  </w:style>
  <w:style w:type="character" w:styleId="af3">
    <w:name w:val="Hyperlink"/>
    <w:uiPriority w:val="99"/>
    <w:rsid w:val="00AD4079"/>
    <w:rPr>
      <w:color w:val="0000FF"/>
      <w:u w:val="single"/>
    </w:rPr>
  </w:style>
  <w:style w:type="paragraph" w:customStyle="1" w:styleId="cp">
    <w:name w:val="cp"/>
    <w:basedOn w:val="a0"/>
    <w:rsid w:val="00AD4079"/>
    <w:pPr>
      <w:jc w:val="center"/>
    </w:pPr>
    <w:rPr>
      <w:b/>
      <w:bCs/>
      <w:noProof w:val="0"/>
      <w:lang w:eastAsia="ru-RU"/>
    </w:rPr>
  </w:style>
  <w:style w:type="paragraph" w:customStyle="1" w:styleId="rg">
    <w:name w:val="rg"/>
    <w:basedOn w:val="a0"/>
    <w:rsid w:val="00AD4079"/>
    <w:pPr>
      <w:jc w:val="right"/>
    </w:pPr>
    <w:rPr>
      <w:noProof w:val="0"/>
      <w:lang w:val="ru-RU" w:eastAsia="ru-RU"/>
    </w:rPr>
  </w:style>
  <w:style w:type="paragraph" w:customStyle="1" w:styleId="Listparagraf1">
    <w:name w:val="Listă paragraf1"/>
    <w:basedOn w:val="a0"/>
    <w:qFormat/>
    <w:rsid w:val="00AD4079"/>
    <w:pPr>
      <w:ind w:left="708"/>
    </w:pPr>
    <w:rPr>
      <w:noProof w:val="0"/>
      <w:lang w:eastAsia="ru-RU"/>
    </w:rPr>
  </w:style>
  <w:style w:type="paragraph" w:customStyle="1" w:styleId="Sub-ClauseText">
    <w:name w:val="Sub-Clause Text"/>
    <w:basedOn w:val="a0"/>
    <w:rsid w:val="00AD4079"/>
    <w:pPr>
      <w:spacing w:before="120" w:after="120"/>
      <w:jc w:val="both"/>
    </w:pPr>
    <w:rPr>
      <w:noProof w:val="0"/>
      <w:spacing w:val="-4"/>
      <w:szCs w:val="20"/>
      <w:lang w:val="en-US"/>
    </w:rPr>
  </w:style>
  <w:style w:type="paragraph" w:customStyle="1" w:styleId="i">
    <w:name w:val="(i)"/>
    <w:basedOn w:val="a0"/>
    <w:rsid w:val="00AD4079"/>
    <w:pPr>
      <w:suppressAutoHyphens/>
      <w:jc w:val="both"/>
    </w:pPr>
    <w:rPr>
      <w:rFonts w:ascii="Tms Rmn" w:hAnsi="Tms Rmn"/>
      <w:noProof w:val="0"/>
      <w:szCs w:val="20"/>
      <w:lang w:val="en-US"/>
    </w:rPr>
  </w:style>
  <w:style w:type="paragraph" w:customStyle="1" w:styleId="ListParagraph1">
    <w:name w:val="List Paragraph1"/>
    <w:basedOn w:val="a0"/>
    <w:qFormat/>
    <w:rsid w:val="00AD407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D4079"/>
    <w:pPr>
      <w:spacing w:after="240"/>
    </w:pPr>
    <w:rPr>
      <w:noProof w:val="0"/>
      <w:szCs w:val="20"/>
      <w:lang w:val="en-US"/>
    </w:rPr>
  </w:style>
  <w:style w:type="paragraph" w:styleId="af4">
    <w:name w:val="TOC Heading"/>
    <w:basedOn w:val="1"/>
    <w:next w:val="a0"/>
    <w:uiPriority w:val="39"/>
    <w:unhideWhenUsed/>
    <w:qFormat/>
    <w:rsid w:val="00AD407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D407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D407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D407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D4079"/>
    <w:pPr>
      <w:jc w:val="both"/>
    </w:pPr>
    <w:rPr>
      <w:noProof w:val="0"/>
      <w:sz w:val="20"/>
      <w:szCs w:val="20"/>
      <w:lang w:val="en-US"/>
    </w:rPr>
  </w:style>
  <w:style w:type="character" w:customStyle="1" w:styleId="af6">
    <w:name w:val="Текст сноски Знак"/>
    <w:basedOn w:val="a1"/>
    <w:link w:val="af5"/>
    <w:rsid w:val="00AD4079"/>
    <w:rPr>
      <w:rFonts w:ascii="Times New Roman" w:eastAsia="Times New Roman" w:hAnsi="Times New Roman" w:cs="Times New Roman"/>
      <w:sz w:val="20"/>
      <w:szCs w:val="20"/>
    </w:rPr>
  </w:style>
  <w:style w:type="character" w:styleId="af7">
    <w:name w:val="footnote reference"/>
    <w:rsid w:val="00AD4079"/>
    <w:rPr>
      <w:vertAlign w:val="superscript"/>
    </w:rPr>
  </w:style>
  <w:style w:type="character" w:styleId="af8">
    <w:name w:val="annotation reference"/>
    <w:uiPriority w:val="99"/>
    <w:rsid w:val="00AD4079"/>
    <w:rPr>
      <w:sz w:val="16"/>
      <w:szCs w:val="16"/>
    </w:rPr>
  </w:style>
  <w:style w:type="paragraph" w:styleId="af9">
    <w:name w:val="annotation text"/>
    <w:basedOn w:val="a0"/>
    <w:link w:val="afa"/>
    <w:uiPriority w:val="99"/>
    <w:rsid w:val="00AD4079"/>
    <w:rPr>
      <w:noProof w:val="0"/>
      <w:sz w:val="20"/>
      <w:szCs w:val="20"/>
      <w:lang w:val="ru-RU" w:eastAsia="ru-RU"/>
    </w:rPr>
  </w:style>
  <w:style w:type="character" w:customStyle="1" w:styleId="afa">
    <w:name w:val="Текст примечания Знак"/>
    <w:basedOn w:val="a1"/>
    <w:link w:val="af9"/>
    <w:uiPriority w:val="99"/>
    <w:rsid w:val="00AD4079"/>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D4079"/>
    <w:rPr>
      <w:b/>
      <w:bCs/>
    </w:rPr>
  </w:style>
  <w:style w:type="character" w:customStyle="1" w:styleId="afc">
    <w:name w:val="Тема примечания Знак"/>
    <w:basedOn w:val="afa"/>
    <w:link w:val="afb"/>
    <w:rsid w:val="00AD4079"/>
    <w:rPr>
      <w:rFonts w:ascii="Times New Roman" w:eastAsia="Times New Roman" w:hAnsi="Times New Roman" w:cs="Times New Roman"/>
      <w:b/>
      <w:bCs/>
      <w:sz w:val="20"/>
      <w:szCs w:val="20"/>
      <w:lang w:val="ru-RU" w:eastAsia="ru-RU"/>
    </w:rPr>
  </w:style>
  <w:style w:type="paragraph" w:customStyle="1" w:styleId="Default">
    <w:name w:val="Default"/>
    <w:rsid w:val="00AD4079"/>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AD4079"/>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AD4079"/>
  </w:style>
  <w:style w:type="paragraph" w:customStyle="1" w:styleId="Style3">
    <w:name w:val="Style3"/>
    <w:basedOn w:val="3"/>
    <w:link w:val="Style3Char"/>
    <w:qFormat/>
    <w:rsid w:val="00AD407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D4079"/>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AD407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D407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D407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D407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D407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D407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D407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D4079"/>
    <w:rPr>
      <w:rFonts w:ascii="Times New Roman" w:hAnsi="Times New Roman" w:cs="Times New Roman"/>
      <w:b/>
      <w:bCs/>
      <w:i/>
      <w:iCs/>
      <w:sz w:val="22"/>
      <w:szCs w:val="22"/>
    </w:rPr>
  </w:style>
  <w:style w:type="paragraph" w:customStyle="1" w:styleId="Style73">
    <w:name w:val="Style73"/>
    <w:basedOn w:val="a0"/>
    <w:uiPriority w:val="99"/>
    <w:rsid w:val="00AD407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D4079"/>
    <w:rPr>
      <w:rFonts w:ascii="Times New Roman" w:hAnsi="Times New Roman" w:cs="Times New Roman"/>
      <w:sz w:val="22"/>
      <w:szCs w:val="22"/>
    </w:rPr>
  </w:style>
  <w:style w:type="paragraph" w:styleId="HTML">
    <w:name w:val="HTML Preformatted"/>
    <w:basedOn w:val="a0"/>
    <w:link w:val="HTML0"/>
    <w:uiPriority w:val="99"/>
    <w:semiHidden/>
    <w:unhideWhenUsed/>
    <w:rsid w:val="00AD4079"/>
    <w:rPr>
      <w:rFonts w:ascii="Consolas" w:hAnsi="Consolas"/>
      <w:sz w:val="20"/>
      <w:szCs w:val="20"/>
    </w:rPr>
  </w:style>
  <w:style w:type="character" w:customStyle="1" w:styleId="HTML0">
    <w:name w:val="Стандартный HTML Знак"/>
    <w:basedOn w:val="a1"/>
    <w:link w:val="HTML"/>
    <w:uiPriority w:val="99"/>
    <w:semiHidden/>
    <w:rsid w:val="00AD4079"/>
    <w:rPr>
      <w:rFonts w:ascii="Consolas" w:eastAsia="Times New Roman" w:hAnsi="Consolas" w:cs="Times New Roman"/>
      <w:noProof/>
      <w:sz w:val="20"/>
      <w:szCs w:val="20"/>
      <w:lang w:val="ro-RO"/>
    </w:rPr>
  </w:style>
  <w:style w:type="character" w:customStyle="1" w:styleId="Style4Char">
    <w:name w:val="Style4 Char"/>
    <w:basedOn w:val="Style3Char"/>
    <w:locked/>
    <w:rsid w:val="00AD4079"/>
    <w:rPr>
      <w:rFonts w:ascii="Times New Roman" w:eastAsia="Calibri" w:hAnsi="Times New Roman" w:cs="Times New Roman"/>
      <w:b/>
      <w:sz w:val="24"/>
      <w:szCs w:val="24"/>
      <w:lang w:val="ru-RU" w:eastAsia="ru-RU" w:bidi="ar-SA"/>
    </w:rPr>
  </w:style>
  <w:style w:type="character" w:customStyle="1" w:styleId="shorttext">
    <w:name w:val="short_text"/>
    <w:rsid w:val="00AD4079"/>
  </w:style>
  <w:style w:type="paragraph" w:styleId="afd">
    <w:name w:val="caption"/>
    <w:basedOn w:val="a0"/>
    <w:qFormat/>
    <w:rsid w:val="00AD4079"/>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AD4079"/>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AD4079"/>
    <w:rPr>
      <w:b/>
      <w:bCs/>
    </w:rPr>
  </w:style>
  <w:style w:type="paragraph" w:styleId="aff0">
    <w:name w:val="Revision"/>
    <w:hidden/>
    <w:uiPriority w:val="99"/>
    <w:semiHidden/>
    <w:rsid w:val="00AD407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AD40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AD407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AD40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AD40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AD40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AD4079"/>
    <w:rPr>
      <w:color w:val="808080"/>
    </w:rPr>
  </w:style>
  <w:style w:type="character" w:customStyle="1" w:styleId="ln2paragraf1">
    <w:name w:val="ln2paragraf1"/>
    <w:rsid w:val="00AD4079"/>
    <w:rPr>
      <w:b/>
      <w:bCs/>
    </w:rPr>
  </w:style>
  <w:style w:type="character" w:customStyle="1" w:styleId="ln2tparagraf">
    <w:name w:val="ln2tparagraf"/>
    <w:rsid w:val="00AD4079"/>
  </w:style>
  <w:style w:type="character" w:customStyle="1" w:styleId="ln2tpunct">
    <w:name w:val="ln2tpunct"/>
    <w:rsid w:val="00AD4079"/>
  </w:style>
  <w:style w:type="paragraph" w:customStyle="1" w:styleId="nt">
    <w:name w:val="nt"/>
    <w:basedOn w:val="a0"/>
    <w:rsid w:val="00AD4079"/>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D4079"/>
    <w:rPr>
      <w:b/>
      <w:bCs/>
      <w:sz w:val="26"/>
      <w:szCs w:val="26"/>
    </w:rPr>
  </w:style>
  <w:style w:type="paragraph" w:customStyle="1" w:styleId="DefaultText">
    <w:name w:val="Default Text"/>
    <w:basedOn w:val="a0"/>
    <w:link w:val="DefaultTextChar"/>
    <w:uiPriority w:val="99"/>
    <w:rsid w:val="00AD4079"/>
    <w:rPr>
      <w:szCs w:val="20"/>
      <w:lang w:val="en-US"/>
    </w:rPr>
  </w:style>
  <w:style w:type="character" w:customStyle="1" w:styleId="DefaultTextChar">
    <w:name w:val="Default Text Char"/>
    <w:link w:val="DefaultText"/>
    <w:uiPriority w:val="99"/>
    <w:locked/>
    <w:rsid w:val="00AD4079"/>
    <w:rPr>
      <w:rFonts w:ascii="Times New Roman" w:eastAsia="Times New Roman" w:hAnsi="Times New Roman" w:cs="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69</Pages>
  <Words>24617</Words>
  <Characters>140319</Characters>
  <Application>Microsoft Office Word</Application>
  <DocSecurity>0</DocSecurity>
  <Lines>1169</Lines>
  <Paragraphs>329</Paragraphs>
  <ScaleCrop>false</ScaleCrop>
  <Company/>
  <LinksUpToDate>false</LinksUpToDate>
  <CharactersWithSpaces>164607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2023-09-15T13:11:00Z</dcterms:created>
  <dcterms:modified xsi:type="dcterms:W3CDTF">2023-09-15T13:11:00Z</dcterms:modified>
</cp:coreProperties>
</file>