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2869" w:rsidRDefault="00D52869" w:rsidP="00D52869">
      <w:pPr>
        <w:tabs>
          <w:tab w:val="left" w:pos="5103"/>
          <w:tab w:val="left" w:pos="10348"/>
        </w:tabs>
        <w:jc w:val="right"/>
        <w:rPr>
          <w:noProof w:val="0"/>
          <w:lang w:eastAsia="ru-RU"/>
        </w:rPr>
      </w:pPr>
    </w:p>
    <w:p w:rsidR="00D52869" w:rsidRDefault="00D52869" w:rsidP="00D52869">
      <w:pPr>
        <w:tabs>
          <w:tab w:val="left" w:pos="5103"/>
          <w:tab w:val="left" w:pos="10348"/>
        </w:tabs>
        <w:jc w:val="right"/>
        <w:rPr>
          <w:noProof w:val="0"/>
          <w:lang w:eastAsia="ru-RU"/>
        </w:rPr>
      </w:pPr>
    </w:p>
    <w:p w:rsidR="005D619C" w:rsidRPr="00D52869" w:rsidRDefault="00D52869" w:rsidP="00D52869">
      <w:pPr>
        <w:tabs>
          <w:tab w:val="left" w:pos="5103"/>
          <w:tab w:val="left" w:pos="10348"/>
        </w:tabs>
        <w:jc w:val="right"/>
        <w:rPr>
          <w:noProof w:val="0"/>
          <w:sz w:val="22"/>
          <w:szCs w:val="22"/>
          <w:lang w:eastAsia="ru-RU"/>
        </w:rPr>
      </w:pPr>
      <w:r w:rsidRPr="00D52869">
        <w:rPr>
          <w:noProof w:val="0"/>
          <w:sz w:val="22"/>
          <w:szCs w:val="22"/>
          <w:lang w:eastAsia="ru-RU"/>
        </w:rPr>
        <w:t>APROBATĂ</w:t>
      </w:r>
    </w:p>
    <w:p w:rsidR="00FF0677" w:rsidRDefault="00AF3F04" w:rsidP="00AF3F04">
      <w:pPr>
        <w:tabs>
          <w:tab w:val="left" w:pos="5103"/>
          <w:tab w:val="left" w:pos="10348"/>
        </w:tabs>
        <w:jc w:val="right"/>
        <w:rPr>
          <w:color w:val="333333"/>
          <w:sz w:val="22"/>
          <w:szCs w:val="22"/>
          <w:shd w:val="clear" w:color="auto" w:fill="FFFFFF"/>
        </w:rPr>
      </w:pPr>
      <w:r w:rsidRPr="005D619C">
        <w:rPr>
          <w:color w:val="333333"/>
          <w:sz w:val="22"/>
          <w:szCs w:val="22"/>
          <w:shd w:val="clear" w:color="auto" w:fill="FFFFFF"/>
        </w:rPr>
        <w:t>prin Ordinul nr. 69 din 7 mai 2021</w:t>
      </w:r>
    </w:p>
    <w:p w:rsidR="005D619C" w:rsidRDefault="005D619C" w:rsidP="00AF3F04">
      <w:pPr>
        <w:tabs>
          <w:tab w:val="left" w:pos="5103"/>
          <w:tab w:val="left" w:pos="10348"/>
        </w:tabs>
        <w:jc w:val="right"/>
        <w:rPr>
          <w:color w:val="333333"/>
          <w:sz w:val="22"/>
          <w:szCs w:val="22"/>
          <w:shd w:val="clear" w:color="auto" w:fill="FFFFFF"/>
        </w:rPr>
      </w:pPr>
    </w:p>
    <w:p w:rsidR="005D619C" w:rsidRDefault="005D619C" w:rsidP="00AF3F04">
      <w:pPr>
        <w:tabs>
          <w:tab w:val="left" w:pos="5103"/>
          <w:tab w:val="left" w:pos="10348"/>
        </w:tabs>
        <w:jc w:val="right"/>
        <w:rPr>
          <w:color w:val="333333"/>
          <w:sz w:val="22"/>
          <w:szCs w:val="22"/>
          <w:shd w:val="clear" w:color="auto" w:fill="FFFFFF"/>
        </w:rPr>
      </w:pPr>
    </w:p>
    <w:p w:rsidR="00FF0677" w:rsidRPr="00FF430B" w:rsidRDefault="00FF0677" w:rsidP="00486BAE">
      <w:pPr>
        <w:tabs>
          <w:tab w:val="left" w:pos="5103"/>
          <w:tab w:val="left" w:pos="10348"/>
        </w:tabs>
        <w:rPr>
          <w:b/>
          <w:noProof w:val="0"/>
          <w:lang w:eastAsia="ru-RU"/>
        </w:rPr>
      </w:pPr>
    </w:p>
    <w:p w:rsidR="00FF0677" w:rsidRPr="00D2009D" w:rsidRDefault="00FF0677" w:rsidP="00FF0677">
      <w:pPr>
        <w:tabs>
          <w:tab w:val="left" w:pos="5103"/>
          <w:tab w:val="left" w:pos="10348"/>
        </w:tabs>
        <w:jc w:val="center"/>
        <w:rPr>
          <w:b/>
          <w:noProof w:val="0"/>
          <w:sz w:val="20"/>
          <w:szCs w:val="20"/>
          <w:lang w:eastAsia="ru-RU"/>
        </w:rPr>
      </w:pPr>
      <w:r w:rsidRPr="00D2009D">
        <w:rPr>
          <w:b/>
          <w:noProof w:val="0"/>
          <w:sz w:val="20"/>
          <w:szCs w:val="20"/>
          <w:lang w:eastAsia="ru-RU"/>
        </w:rPr>
        <w:t>DOCUMENTAŢIA STANDARD</w:t>
      </w:r>
    </w:p>
    <w:p w:rsidR="00FF0677" w:rsidRPr="00D2009D" w:rsidRDefault="00FF0677" w:rsidP="00FF0677">
      <w:pPr>
        <w:tabs>
          <w:tab w:val="left" w:pos="5103"/>
          <w:tab w:val="left" w:pos="10348"/>
        </w:tabs>
        <w:jc w:val="center"/>
        <w:rPr>
          <w:b/>
          <w:noProof w:val="0"/>
          <w:sz w:val="20"/>
          <w:szCs w:val="20"/>
          <w:lang w:eastAsia="ru-RU"/>
        </w:rPr>
      </w:pPr>
      <w:r w:rsidRPr="00D2009D">
        <w:rPr>
          <w:b/>
          <w:noProof w:val="0"/>
          <w:sz w:val="20"/>
          <w:szCs w:val="20"/>
          <w:lang w:eastAsia="ru-RU"/>
        </w:rPr>
        <w:t>pentru realizarea achizițiilor publice de lucrări</w:t>
      </w:r>
    </w:p>
    <w:p w:rsidR="00FF0677" w:rsidRPr="00D2009D" w:rsidRDefault="00FF0677" w:rsidP="00FF0677">
      <w:pPr>
        <w:rPr>
          <w:sz w:val="20"/>
          <w:szCs w:val="20"/>
        </w:rPr>
      </w:pPr>
    </w:p>
    <w:p w:rsidR="00FF0677" w:rsidRPr="00D2009D"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Secţiunea 1</w:t>
      </w:r>
    </w:p>
    <w:p w:rsidR="00FF0677" w:rsidRPr="00D2009D" w:rsidRDefault="00FF0677" w:rsidP="00FF0677">
      <w:pPr>
        <w:rPr>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Dispoziții generale</w:t>
      </w:r>
    </w:p>
    <w:p w:rsidR="00FF0677" w:rsidRPr="00D2009D" w:rsidRDefault="00FF0677" w:rsidP="00FF0677">
      <w:pPr>
        <w:rPr>
          <w:sz w:val="20"/>
          <w:szCs w:val="20"/>
        </w:rPr>
      </w:pP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Prezenta Documentaţie reprezintă o instrucţiune pentru autoritățile contractante și ofertanţi, utilizată la</w:t>
      </w:r>
      <w:r w:rsidRPr="00D2009D">
        <w:rPr>
          <w:sz w:val="20"/>
          <w:szCs w:val="20"/>
          <w:lang w:eastAsia="ru-RU"/>
        </w:rPr>
        <w:t xml:space="preserve"> inițierea şi desfăşurarea procedurilor de achiziţii publice de lucrări </w:t>
      </w:r>
      <w:r w:rsidRPr="00D2009D">
        <w:rPr>
          <w:sz w:val="20"/>
          <w:szCs w:val="20"/>
        </w:rPr>
        <w:t>sau procedurilor de achiziţii publice de servicii de proiectare și de lucrări</w:t>
      </w:r>
      <w:r w:rsidRPr="00D2009D">
        <w:rPr>
          <w:sz w:val="20"/>
          <w:szCs w:val="20"/>
          <w:lang w:eastAsia="ru-RU"/>
        </w:rPr>
        <w:t xml:space="preserve">. </w:t>
      </w:r>
      <w:r w:rsidRPr="00D2009D">
        <w:rPr>
          <w:sz w:val="20"/>
          <w:szCs w:val="20"/>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w:t>
      </w:r>
      <w:r w:rsidRPr="00D2009D">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D2009D">
        <w:rPr>
          <w:color w:val="000000" w:themeColor="text1"/>
          <w:sz w:val="20"/>
          <w:szCs w:val="20"/>
        </w:rPr>
        <w:t xml:space="preserve">după cum urmează:     </w:t>
      </w:r>
    </w:p>
    <w:p w:rsidR="00FF0677" w:rsidRPr="00D2009D"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r w:rsidRPr="00D2009D">
        <w:rPr>
          <w:sz w:val="20"/>
          <w:szCs w:val="20"/>
        </w:rPr>
        <w:t>Anunț de intenție (anexa nr.1);</w:t>
      </w:r>
    </w:p>
    <w:p w:rsidR="00FF0677" w:rsidRPr="00D2009D" w:rsidRDefault="00FF0677" w:rsidP="00244169">
      <w:pPr>
        <w:pStyle w:val="a"/>
        <w:numPr>
          <w:ilvl w:val="0"/>
          <w:numId w:val="23"/>
        </w:numPr>
        <w:tabs>
          <w:tab w:val="clear" w:pos="1134"/>
          <w:tab w:val="left" w:pos="-284"/>
          <w:tab w:val="left" w:pos="284"/>
          <w:tab w:val="left" w:pos="426"/>
        </w:tabs>
        <w:ind w:left="-284" w:firstLine="284"/>
        <w:rPr>
          <w:sz w:val="20"/>
          <w:szCs w:val="20"/>
        </w:rPr>
      </w:pPr>
      <w:r w:rsidRPr="00D2009D">
        <w:rPr>
          <w:sz w:val="20"/>
          <w:szCs w:val="20"/>
        </w:rPr>
        <w:t xml:space="preserve">  Anunț de participare, inclusiv pentru procedurile de preselecție/procedurile negociate (anexa nr. 2);</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Invitație de participare la etapele de preselecție/la procedurile negociate (anexa nr. 3);</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Proces-verbal cu privire la rezultatele preselecției candidaților (anexa nr. 4);</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Anunț de atribuire (anexa nr. 5);</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Anunț privind modificarea contractului de achiziții publice/acordului-cadru (anexa nr. 6);</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Cerere de participare (anexa nr. 7);</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Declaraţie privind valabilitatea ofertei (anexa nr. 8);</w:t>
      </w:r>
    </w:p>
    <w:p w:rsidR="00FF0677" w:rsidRPr="00D2009D" w:rsidRDefault="00FF0677" w:rsidP="00244169">
      <w:pPr>
        <w:pStyle w:val="a"/>
        <w:numPr>
          <w:ilvl w:val="0"/>
          <w:numId w:val="23"/>
        </w:numPr>
        <w:tabs>
          <w:tab w:val="left" w:pos="-284"/>
          <w:tab w:val="left" w:pos="426"/>
        </w:tabs>
        <w:ind w:left="-284" w:firstLine="284"/>
        <w:rPr>
          <w:sz w:val="20"/>
          <w:szCs w:val="20"/>
        </w:rPr>
      </w:pPr>
      <w:r w:rsidRPr="00D2009D">
        <w:rPr>
          <w:sz w:val="20"/>
          <w:szCs w:val="20"/>
        </w:rPr>
        <w:t>Scrisoare  de  garanţie  bancară (anexa nr. 9);</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Grafic de executare a lucrărilor (anexa nr. 10.);</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Grafic de  executare a documentației de proiect (anexa nr. 11);</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Declarație privind experienţa similară (anexa nr. 12);</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Declarație privind lista principalelor lucrări executate în ultimul an de activitate (anexa nr. 13);</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privind dotările specifice, utilajul şi echipamentul necesar pentru îndeplinirea corespunzătoare a contractului (anexa nr. 14);</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privind personalul de specialitate propus pentru implementarea contractului (anexa nr. 15);</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Lista subcontractanților şi partea/părţile din contract care sunt îndeplinite de aceştia (anexa nr. 16);</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Informaţii privind asocierea (anexa nr. 17);</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Angajament terţ susţinător financiar (anexa nr. 18);</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Angajament privind susţinerea tehnică și profesională a ofertantului/grupului de operatori economici (anexa nr. 19);</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terţ susţinător tehnic (anexa nr. 20);</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Declaraţie terţ susţinător profesional (anexa nr. 21);</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Aviz pentru participare la licitațiile publice de lucrări din domeniul construcțiilor și instalațiilor (anexa nr. 22);</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Caiet de sarcini. Formularul de deviz nr.1 – lista cu cantitățile de lucrări (anexa nr. 23);</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Caiet de sarcini. Servicii de proiectare (anexa nr. 24);</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Contract de antrepriză (anexa nr. 25);</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Contract de achiziţionare a serviciilor de proiectare (anexa nr. 26);</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Acord adițional (anexa nr. 27);</w:t>
      </w:r>
    </w:p>
    <w:p w:rsidR="00FF0677" w:rsidRPr="00D2009D" w:rsidRDefault="00FF0677" w:rsidP="00244169">
      <w:pPr>
        <w:pStyle w:val="a"/>
        <w:numPr>
          <w:ilvl w:val="0"/>
          <w:numId w:val="23"/>
        </w:numPr>
        <w:tabs>
          <w:tab w:val="clear" w:pos="1134"/>
          <w:tab w:val="left" w:pos="-284"/>
          <w:tab w:val="left" w:pos="426"/>
        </w:tabs>
        <w:ind w:left="-284" w:firstLine="284"/>
        <w:rPr>
          <w:sz w:val="20"/>
          <w:szCs w:val="20"/>
        </w:rPr>
      </w:pPr>
      <w:r w:rsidRPr="00D2009D">
        <w:rPr>
          <w:sz w:val="20"/>
          <w:szCs w:val="20"/>
        </w:rPr>
        <w:t>Acord-cadru (anexa nr. 28).</w:t>
      </w:r>
    </w:p>
    <w:p w:rsidR="00FF0677" w:rsidRPr="00D2009D"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D2009D"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D2009D">
        <w:rPr>
          <w:color w:val="000000" w:themeColor="text1"/>
          <w:sz w:val="20"/>
          <w:szCs w:val="20"/>
        </w:rPr>
        <w:t xml:space="preserve"> </w:t>
      </w:r>
      <w:r w:rsidRPr="00D2009D">
        <w:rPr>
          <w:sz w:val="20"/>
          <w:szCs w:val="20"/>
        </w:rPr>
        <w:t xml:space="preserve">Autoritatea contractantă emite Documentația de atribuire în vederea achiziționării lucrărilor sau serviciilor de proiectare și de lucrări, după cum este specificat în </w:t>
      </w:r>
      <w:r w:rsidRPr="00D2009D">
        <w:rPr>
          <w:color w:val="000000" w:themeColor="text1"/>
          <w:sz w:val="20"/>
          <w:szCs w:val="20"/>
        </w:rPr>
        <w:t>documentația standard.</w:t>
      </w:r>
    </w:p>
    <w:p w:rsidR="00FF0677" w:rsidRPr="00D2009D" w:rsidRDefault="00FF0677" w:rsidP="00FF0677">
      <w:pPr>
        <w:pStyle w:val="a"/>
        <w:numPr>
          <w:ilvl w:val="0"/>
          <w:numId w:val="0"/>
        </w:numPr>
        <w:tabs>
          <w:tab w:val="clear" w:pos="1134"/>
          <w:tab w:val="left" w:pos="-284"/>
          <w:tab w:val="left" w:pos="196"/>
          <w:tab w:val="left" w:pos="567"/>
        </w:tabs>
        <w:rPr>
          <w:color w:val="000000" w:themeColor="text1"/>
          <w:sz w:val="20"/>
          <w:szCs w:val="20"/>
        </w:rPr>
      </w:pPr>
    </w:p>
    <w:p w:rsidR="00FF0677" w:rsidRPr="00D2009D" w:rsidRDefault="00FF0677" w:rsidP="00244169">
      <w:pPr>
        <w:pStyle w:val="a"/>
        <w:numPr>
          <w:ilvl w:val="0"/>
          <w:numId w:val="16"/>
        </w:numPr>
        <w:tabs>
          <w:tab w:val="clear" w:pos="1134"/>
          <w:tab w:val="left" w:pos="-284"/>
          <w:tab w:val="left" w:pos="196"/>
        </w:tabs>
        <w:ind w:left="-284" w:firstLine="284"/>
        <w:rPr>
          <w:sz w:val="20"/>
          <w:szCs w:val="20"/>
        </w:rPr>
      </w:pPr>
      <w:r w:rsidRPr="00D2009D">
        <w:rPr>
          <w:sz w:val="20"/>
          <w:szCs w:val="2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FF0677" w:rsidRPr="00D2009D" w:rsidRDefault="00FF0677" w:rsidP="00FF0677">
      <w:pPr>
        <w:pStyle w:val="a"/>
        <w:numPr>
          <w:ilvl w:val="0"/>
          <w:numId w:val="0"/>
        </w:numPr>
        <w:ind w:left="360"/>
        <w:rPr>
          <w:sz w:val="20"/>
          <w:szCs w:val="20"/>
        </w:rPr>
      </w:pPr>
    </w:p>
    <w:p w:rsidR="00FF0677" w:rsidRPr="00D2009D" w:rsidRDefault="00FF0677" w:rsidP="00244169">
      <w:pPr>
        <w:pStyle w:val="a"/>
        <w:numPr>
          <w:ilvl w:val="0"/>
          <w:numId w:val="16"/>
        </w:numPr>
        <w:tabs>
          <w:tab w:val="clear" w:pos="1134"/>
          <w:tab w:val="left" w:pos="-284"/>
          <w:tab w:val="left" w:pos="196"/>
          <w:tab w:val="left" w:pos="567"/>
        </w:tabs>
        <w:ind w:left="-284" w:firstLine="284"/>
        <w:rPr>
          <w:sz w:val="20"/>
          <w:szCs w:val="20"/>
        </w:rPr>
      </w:pPr>
      <w:r w:rsidRPr="00D2009D">
        <w:rPr>
          <w:sz w:val="20"/>
          <w:szCs w:val="20"/>
        </w:rPr>
        <w:t xml:space="preserve"> Autoritatea contractantă urmează să se asigure că la momentul inițierii procedurii de achiziție publică, mijloacele financiare sunt alocate sau există o garanție </w:t>
      </w:r>
      <w:proofErr w:type="gramStart"/>
      <w:r w:rsidRPr="00D2009D">
        <w:rPr>
          <w:sz w:val="20"/>
          <w:szCs w:val="20"/>
        </w:rPr>
        <w:t>a</w:t>
      </w:r>
      <w:proofErr w:type="gramEnd"/>
      <w:r w:rsidRPr="00D2009D">
        <w:rPr>
          <w:sz w:val="20"/>
          <w:szCs w:val="20"/>
        </w:rPr>
        <w:t xml:space="preserve"> alocării lor și sunt destinate exclusiv achiziției în cauză.</w:t>
      </w:r>
    </w:p>
    <w:p w:rsidR="00FF0677" w:rsidRPr="00D2009D" w:rsidRDefault="00FF0677" w:rsidP="00FF0677">
      <w:pPr>
        <w:pStyle w:val="a"/>
        <w:numPr>
          <w:ilvl w:val="0"/>
          <w:numId w:val="0"/>
        </w:numPr>
        <w:ind w:left="357"/>
        <w:rPr>
          <w:sz w:val="20"/>
          <w:szCs w:val="20"/>
        </w:rPr>
      </w:pP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D2009D">
        <w:rPr>
          <w:sz w:val="20"/>
          <w:szCs w:val="20"/>
        </w:rPr>
        <w:t xml:space="preserve"> Atribuirea contractului de achiziție publică de lucrări sau de servicii de proiectare și de lucrări se realizează în conformitate cu prevederile:</w:t>
      </w:r>
    </w:p>
    <w:p w:rsidR="00FF0677" w:rsidRPr="00D2009D" w:rsidRDefault="00FF0677" w:rsidP="00244169">
      <w:pPr>
        <w:pStyle w:val="a"/>
        <w:numPr>
          <w:ilvl w:val="0"/>
          <w:numId w:val="17"/>
        </w:numPr>
        <w:tabs>
          <w:tab w:val="clear" w:pos="1134"/>
          <w:tab w:val="left" w:pos="0"/>
          <w:tab w:val="left" w:pos="284"/>
        </w:tabs>
        <w:spacing w:after="120"/>
        <w:ind w:left="0" w:firstLine="0"/>
        <w:rPr>
          <w:sz w:val="20"/>
          <w:szCs w:val="20"/>
        </w:rPr>
      </w:pPr>
      <w:r w:rsidRPr="00D2009D">
        <w:rPr>
          <w:sz w:val="20"/>
          <w:szCs w:val="20"/>
        </w:rPr>
        <w:lastRenderedPageBreak/>
        <w:t xml:space="preserve">Legii nr. 131/2015 privind achizițiile publice; </w:t>
      </w:r>
    </w:p>
    <w:p w:rsidR="00FF0677" w:rsidRPr="00D2009D" w:rsidRDefault="00E358EE" w:rsidP="00244169">
      <w:pPr>
        <w:pStyle w:val="a"/>
        <w:numPr>
          <w:ilvl w:val="0"/>
          <w:numId w:val="17"/>
        </w:numPr>
        <w:tabs>
          <w:tab w:val="clear" w:pos="1134"/>
          <w:tab w:val="left" w:pos="-284"/>
          <w:tab w:val="left" w:pos="284"/>
        </w:tabs>
        <w:spacing w:after="120"/>
        <w:ind w:left="-284" w:firstLine="284"/>
        <w:rPr>
          <w:sz w:val="20"/>
          <w:szCs w:val="20"/>
        </w:rPr>
      </w:pPr>
      <w:hyperlink r:id="rId8" w:history="1">
        <w:r w:rsidR="00FF0677" w:rsidRPr="00D2009D">
          <w:rPr>
            <w:rStyle w:val="af3"/>
            <w:rFonts w:eastAsiaTheme="majorEastAsia"/>
            <w:bCs/>
            <w:color w:val="auto"/>
            <w:sz w:val="20"/>
            <w:szCs w:val="20"/>
            <w:u w:val="none"/>
            <w:bdr w:val="none" w:sz="0" w:space="0" w:color="auto" w:frame="1"/>
            <w:shd w:val="clear" w:color="auto" w:fill="FFFFFF"/>
          </w:rPr>
          <w:t>Hotărârii Guvernului nr. 638/2020 pentru aprobarea Regulamentului privind achizițiile publice de lucrări</w:t>
        </w:r>
      </w:hyperlink>
      <w:r w:rsidR="00FF0677" w:rsidRPr="00D2009D">
        <w:rPr>
          <w:rStyle w:val="aff"/>
          <w:b w:val="0"/>
          <w:sz w:val="20"/>
          <w:szCs w:val="20"/>
          <w:bdr w:val="none" w:sz="0" w:space="0" w:color="auto" w:frame="1"/>
          <w:shd w:val="clear" w:color="auto" w:fill="FFFFFF"/>
        </w:rPr>
        <w:t>.</w:t>
      </w:r>
    </w:p>
    <w:p w:rsidR="00FF0677" w:rsidRPr="00D2009D"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D2009D">
        <w:rPr>
          <w:sz w:val="20"/>
          <w:szCs w:val="20"/>
        </w:rPr>
        <w:t xml:space="preserve"> În cazul în care autoritatea contractantă inițiază un acord-cadru, ca modalitate specială de atribuire a contractelor de achiziții publice de lucrări sau lucrări și servicii de proiectare, procedura se  desfășoară conform </w:t>
      </w:r>
      <w:r w:rsidRPr="00D2009D">
        <w:rPr>
          <w:color w:val="000000" w:themeColor="text1"/>
          <w:sz w:val="20"/>
          <w:szCs w:val="20"/>
        </w:rPr>
        <w:t>Regulamentului cu privire la acordul-cadru ca modalitate specială de atribuire a contractelor de achiziții publice, aprobat prin Hotărârea Guvernului nr. 694/2020.</w:t>
      </w:r>
    </w:p>
    <w:p w:rsidR="00FF0677" w:rsidRPr="00D2009D" w:rsidRDefault="00FF0677" w:rsidP="00244169">
      <w:pPr>
        <w:pStyle w:val="a"/>
        <w:numPr>
          <w:ilvl w:val="0"/>
          <w:numId w:val="16"/>
        </w:numPr>
        <w:tabs>
          <w:tab w:val="left" w:pos="-284"/>
          <w:tab w:val="left" w:pos="196"/>
          <w:tab w:val="left" w:pos="426"/>
        </w:tabs>
        <w:spacing w:after="120"/>
        <w:ind w:left="-284" w:firstLine="284"/>
        <w:rPr>
          <w:sz w:val="20"/>
          <w:szCs w:val="20"/>
        </w:rPr>
      </w:pPr>
      <w:r w:rsidRPr="00D2009D">
        <w:rPr>
          <w:sz w:val="20"/>
          <w:szCs w:val="20"/>
        </w:rPr>
        <w:t xml:space="preserve"> În cazul în care autoritatea contractantă inițiază procedura de negociere, procedura se desfășoară conform Regulamentului cu privire la achizițiile publice folosind procedura de negociere, aprobat </w:t>
      </w:r>
      <w:proofErr w:type="gramStart"/>
      <w:r w:rsidRPr="00D2009D">
        <w:rPr>
          <w:sz w:val="20"/>
          <w:szCs w:val="20"/>
        </w:rPr>
        <w:t>prin  Hotărârea</w:t>
      </w:r>
      <w:proofErr w:type="gramEnd"/>
      <w:r w:rsidRPr="00D2009D">
        <w:rPr>
          <w:sz w:val="20"/>
          <w:szCs w:val="20"/>
        </w:rPr>
        <w:t xml:space="preserve"> Guvernului nr. 599/2020.</w:t>
      </w:r>
    </w:p>
    <w:p w:rsidR="00FF0677" w:rsidRPr="00D2009D" w:rsidRDefault="00FF0677" w:rsidP="00244169">
      <w:pPr>
        <w:pStyle w:val="a"/>
        <w:numPr>
          <w:ilvl w:val="0"/>
          <w:numId w:val="16"/>
        </w:numPr>
        <w:tabs>
          <w:tab w:val="left" w:pos="-284"/>
          <w:tab w:val="left" w:pos="196"/>
          <w:tab w:val="left" w:pos="567"/>
        </w:tabs>
        <w:spacing w:after="120"/>
        <w:ind w:left="-284" w:firstLine="284"/>
        <w:rPr>
          <w:sz w:val="20"/>
          <w:szCs w:val="20"/>
        </w:rPr>
      </w:pPr>
      <w:r w:rsidRPr="00D2009D">
        <w:rPr>
          <w:sz w:val="20"/>
          <w:szCs w:val="20"/>
        </w:rPr>
        <w:t xml:space="preserve"> În cazul în care autoritatea contractantă inițiază proceduri cu preselecție se utilizează anexele ce țin de procedurile date: anexele nr.1, nr. 3 - 6, nr. 25 și nr. 26.</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Ofertantul suportă toate costurile asociate elaborării și prezentării ofertei sale, precum și documentelor care o însoțesc.</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În cazul achizițiilor de servicii de proiectare, proiectanţii de construcţii sunt obligaţi să exercite supravegherea de autor pe tot parcursul execuției lucrărilor.</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Autoritatea contractantă are obligaţia de </w:t>
      </w:r>
      <w:proofErr w:type="gramStart"/>
      <w:r w:rsidRPr="00D2009D">
        <w:rPr>
          <w:sz w:val="20"/>
          <w:szCs w:val="20"/>
        </w:rPr>
        <w:t>a</w:t>
      </w:r>
      <w:proofErr w:type="gramEnd"/>
      <w:r w:rsidRPr="00D2009D">
        <w:rPr>
          <w:sz w:val="20"/>
          <w:szCs w:val="20"/>
        </w:rPr>
        <w:t xml:space="preserve">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FF0677" w:rsidRPr="00D2009D" w:rsidRDefault="00FF0677" w:rsidP="00244169">
      <w:pPr>
        <w:pStyle w:val="a"/>
        <w:numPr>
          <w:ilvl w:val="0"/>
          <w:numId w:val="18"/>
        </w:numPr>
        <w:tabs>
          <w:tab w:val="clear" w:pos="1134"/>
          <w:tab w:val="left" w:pos="-284"/>
          <w:tab w:val="left" w:pos="426"/>
        </w:tabs>
        <w:spacing w:after="120"/>
        <w:ind w:left="-284" w:firstLine="284"/>
        <w:rPr>
          <w:sz w:val="20"/>
          <w:szCs w:val="20"/>
        </w:rPr>
      </w:pPr>
      <w:r w:rsidRPr="00D2009D">
        <w:rPr>
          <w:sz w:val="20"/>
          <w:szCs w:val="20"/>
        </w:rPr>
        <w:t xml:space="preserve">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w:t>
      </w:r>
      <w:proofErr w:type="gramStart"/>
      <w:r w:rsidRPr="00D2009D">
        <w:rPr>
          <w:sz w:val="20"/>
          <w:szCs w:val="20"/>
        </w:rPr>
        <w:t>Guvernului  nr</w:t>
      </w:r>
      <w:proofErr w:type="gramEnd"/>
      <w:r w:rsidRPr="00D2009D">
        <w:rPr>
          <w:sz w:val="20"/>
          <w:szCs w:val="20"/>
        </w:rPr>
        <w:t>. 1420/2016; sau</w:t>
      </w:r>
      <w:bookmarkStart w:id="3" w:name="_Toc392179964"/>
      <w:bookmarkStart w:id="4" w:name="_Toc392180135"/>
      <w:bookmarkStart w:id="5" w:name="_Toc449539025"/>
      <w:bookmarkEnd w:id="0"/>
      <w:bookmarkEnd w:id="1"/>
      <w:bookmarkEnd w:id="2"/>
    </w:p>
    <w:p w:rsidR="00FF0677" w:rsidRPr="00D2009D" w:rsidRDefault="00FF0677" w:rsidP="00244169">
      <w:pPr>
        <w:pStyle w:val="a"/>
        <w:numPr>
          <w:ilvl w:val="0"/>
          <w:numId w:val="18"/>
        </w:numPr>
        <w:tabs>
          <w:tab w:val="clear" w:pos="1134"/>
          <w:tab w:val="left" w:pos="-284"/>
          <w:tab w:val="left" w:pos="426"/>
        </w:tabs>
        <w:spacing w:after="120"/>
        <w:ind w:left="-284" w:firstLine="284"/>
        <w:rPr>
          <w:sz w:val="20"/>
          <w:szCs w:val="20"/>
        </w:rPr>
      </w:pPr>
      <w:r w:rsidRPr="00D2009D">
        <w:rPr>
          <w:sz w:val="20"/>
          <w:szCs w:val="20"/>
        </w:rPr>
        <w:t>întreprinde orice alte măsuri prevăzute în art. 42 al Legii nr. 131/2015 privind achiziţiile publice</w:t>
      </w:r>
      <w:bookmarkEnd w:id="3"/>
      <w:bookmarkEnd w:id="4"/>
      <w:bookmarkEnd w:id="5"/>
      <w:r w:rsidRPr="00D2009D">
        <w:rPr>
          <w:sz w:val="20"/>
          <w:szCs w:val="20"/>
        </w:rPr>
        <w:t>.</w:t>
      </w:r>
    </w:p>
    <w:p w:rsidR="00FF0677" w:rsidRPr="00D2009D"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D2009D">
        <w:rPr>
          <w:sz w:val="20"/>
          <w:szCs w:val="20"/>
        </w:rPr>
        <w:t>Sunt interzise următoarele acţiuni în cadrul procedurii de achiziție:</w:t>
      </w:r>
      <w:bookmarkStart w:id="6" w:name="_Toc392179965"/>
      <w:bookmarkStart w:id="7" w:name="_Toc392180136"/>
      <w:bookmarkStart w:id="8" w:name="_Toc449539026"/>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FF0677" w:rsidRPr="00D2009D"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r w:rsidRPr="00D2009D">
        <w:rPr>
          <w:color w:val="000000" w:themeColor="text1"/>
          <w:sz w:val="20"/>
          <w:szCs w:val="2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Secţiunea a 2-a</w:t>
      </w:r>
    </w:p>
    <w:p w:rsidR="00FF0677" w:rsidRPr="00D2009D" w:rsidRDefault="00FF0677" w:rsidP="00FF0677">
      <w:pPr>
        <w:rPr>
          <w:sz w:val="20"/>
          <w:szCs w:val="20"/>
        </w:rPr>
      </w:pP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r w:rsidRPr="00D2009D">
        <w:rPr>
          <w:b/>
          <w:sz w:val="20"/>
          <w:szCs w:val="20"/>
        </w:rPr>
        <w:t>Calificarea candidaților/ofertanților</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18.</w:t>
      </w:r>
      <w:r w:rsidRPr="00D2009D">
        <w:rPr>
          <w:sz w:val="20"/>
          <w:szCs w:val="2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lastRenderedPageBreak/>
        <w:t xml:space="preserve">19. </w:t>
      </w:r>
      <w:r w:rsidRPr="00D2009D">
        <w:rPr>
          <w:sz w:val="20"/>
          <w:szCs w:val="2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20. </w:t>
      </w:r>
      <w:r w:rsidRPr="00D2009D">
        <w:rPr>
          <w:sz w:val="20"/>
          <w:szCs w:val="2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FF0677" w:rsidRPr="00D2009D" w:rsidRDefault="00FF0677" w:rsidP="00FF0677">
      <w:pPr>
        <w:pStyle w:val="a"/>
        <w:numPr>
          <w:ilvl w:val="0"/>
          <w:numId w:val="0"/>
        </w:numPr>
        <w:tabs>
          <w:tab w:val="clear" w:pos="1134"/>
          <w:tab w:val="left" w:pos="-284"/>
          <w:tab w:val="left" w:pos="284"/>
        </w:tabs>
        <w:spacing w:after="120"/>
        <w:ind w:left="-284" w:firstLine="284"/>
        <w:rPr>
          <w:sz w:val="20"/>
          <w:szCs w:val="20"/>
        </w:rPr>
      </w:pPr>
      <w:r w:rsidRPr="00D2009D">
        <w:rPr>
          <w:b/>
          <w:sz w:val="20"/>
          <w:szCs w:val="20"/>
        </w:rPr>
        <w:t xml:space="preserve">21. </w:t>
      </w:r>
      <w:r w:rsidRPr="00D2009D">
        <w:rPr>
          <w:sz w:val="20"/>
          <w:szCs w:val="2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FF0677" w:rsidRPr="00D2009D" w:rsidRDefault="00FF0677" w:rsidP="00FF0677">
      <w:pPr>
        <w:pStyle w:val="a"/>
        <w:numPr>
          <w:ilvl w:val="0"/>
          <w:numId w:val="0"/>
        </w:numPr>
        <w:tabs>
          <w:tab w:val="clear" w:pos="1134"/>
          <w:tab w:val="left" w:pos="-284"/>
          <w:tab w:val="left" w:pos="284"/>
        </w:tabs>
        <w:spacing w:after="120"/>
        <w:ind w:left="-284" w:firstLine="284"/>
        <w:rPr>
          <w:sz w:val="20"/>
          <w:szCs w:val="20"/>
        </w:rPr>
      </w:pPr>
      <w:r w:rsidRPr="00D2009D">
        <w:rPr>
          <w:b/>
          <w:sz w:val="20"/>
          <w:szCs w:val="20"/>
        </w:rPr>
        <w:t>22.</w:t>
      </w:r>
      <w:r w:rsidRPr="00D2009D">
        <w:rPr>
          <w:sz w:val="20"/>
          <w:szCs w:val="2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F0677" w:rsidRPr="00D2009D"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D2009D">
        <w:rPr>
          <w:b/>
          <w:sz w:val="20"/>
          <w:szCs w:val="20"/>
        </w:rPr>
        <w:t xml:space="preserve">23. </w:t>
      </w:r>
      <w:r w:rsidRPr="00D2009D">
        <w:rPr>
          <w:color w:val="000000" w:themeColor="text1"/>
          <w:sz w:val="20"/>
          <w:szCs w:val="2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D2009D">
        <w:rPr>
          <w:b/>
          <w:sz w:val="20"/>
          <w:szCs w:val="20"/>
        </w:rPr>
        <w:t xml:space="preserve">24. </w:t>
      </w:r>
      <w:r w:rsidRPr="00D2009D">
        <w:rPr>
          <w:color w:val="000000" w:themeColor="text1"/>
          <w:sz w:val="20"/>
          <w:szCs w:val="20"/>
        </w:rPr>
        <w:t>Prezentarea oricărui alt formular DUAE este temei de descalificare de la procedura de achiziție publică.</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D2009D">
        <w:rPr>
          <w:b/>
          <w:color w:val="000000" w:themeColor="text1"/>
          <w:sz w:val="20"/>
          <w:szCs w:val="20"/>
        </w:rPr>
        <w:t xml:space="preserve">25. </w:t>
      </w:r>
      <w:r w:rsidRPr="00D2009D">
        <w:rPr>
          <w:sz w:val="20"/>
          <w:szCs w:val="2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D2009D">
        <w:rPr>
          <w:b/>
          <w:sz w:val="20"/>
          <w:szCs w:val="20"/>
        </w:rPr>
        <w:t xml:space="preserve">26. </w:t>
      </w:r>
      <w:r w:rsidRPr="00D2009D">
        <w:rPr>
          <w:sz w:val="20"/>
          <w:szCs w:val="20"/>
        </w:rPr>
        <w:t>Autoritatea contractantă aplică criterii și cerințe de calificare numai referitoare la:</w:t>
      </w:r>
    </w:p>
    <w:p w:rsidR="00FF0677" w:rsidRPr="00D2009D" w:rsidRDefault="00FF0677" w:rsidP="00FF0677">
      <w:pPr>
        <w:spacing w:after="120"/>
        <w:ind w:left="142"/>
        <w:rPr>
          <w:sz w:val="20"/>
          <w:szCs w:val="20"/>
        </w:rPr>
      </w:pPr>
      <w:r w:rsidRPr="00D2009D">
        <w:rPr>
          <w:sz w:val="20"/>
          <w:szCs w:val="20"/>
        </w:rPr>
        <w:t>1) eligibilitatea ofertantului sau candidatului;</w:t>
      </w:r>
    </w:p>
    <w:p w:rsidR="00FF0677" w:rsidRPr="00D2009D" w:rsidRDefault="00FF0677" w:rsidP="00FF0677">
      <w:pPr>
        <w:spacing w:after="120"/>
        <w:ind w:left="142"/>
        <w:rPr>
          <w:sz w:val="20"/>
          <w:szCs w:val="20"/>
        </w:rPr>
      </w:pPr>
      <w:r w:rsidRPr="00D2009D">
        <w:rPr>
          <w:sz w:val="20"/>
          <w:szCs w:val="20"/>
        </w:rPr>
        <w:t>2) capacitatea de exercitare a activității profesionale;</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3) capacitatea economică şi financiară;</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4) capacitatea tehnică;</w:t>
      </w:r>
    </w:p>
    <w:p w:rsidR="00FF0677" w:rsidRPr="00D2009D" w:rsidRDefault="00FF0677" w:rsidP="00FF0677">
      <w:pPr>
        <w:pStyle w:val="a"/>
        <w:numPr>
          <w:ilvl w:val="0"/>
          <w:numId w:val="0"/>
        </w:numPr>
        <w:tabs>
          <w:tab w:val="clear" w:pos="1134"/>
          <w:tab w:val="left" w:pos="0"/>
          <w:tab w:val="left" w:pos="567"/>
        </w:tabs>
        <w:spacing w:after="120"/>
        <w:ind w:left="142"/>
        <w:rPr>
          <w:sz w:val="20"/>
          <w:szCs w:val="20"/>
        </w:rPr>
      </w:pPr>
      <w:r w:rsidRPr="00D2009D">
        <w:rPr>
          <w:sz w:val="20"/>
          <w:szCs w:val="20"/>
        </w:rPr>
        <w:t>5) standarde de asigurare a calității;</w:t>
      </w:r>
    </w:p>
    <w:p w:rsidR="00FF0677" w:rsidRPr="00D2009D" w:rsidRDefault="00FF0677" w:rsidP="00FF0677">
      <w:pPr>
        <w:pStyle w:val="a"/>
        <w:numPr>
          <w:ilvl w:val="0"/>
          <w:numId w:val="0"/>
        </w:numPr>
        <w:tabs>
          <w:tab w:val="clear" w:pos="1134"/>
          <w:tab w:val="left" w:pos="0"/>
        </w:tabs>
        <w:spacing w:after="120"/>
        <w:ind w:left="142"/>
        <w:rPr>
          <w:sz w:val="20"/>
          <w:szCs w:val="20"/>
        </w:rPr>
      </w:pPr>
      <w:r w:rsidRPr="00D2009D">
        <w:rPr>
          <w:sz w:val="20"/>
          <w:szCs w:val="20"/>
        </w:rPr>
        <w:t>6) standarde de protecție a mediului.</w:t>
      </w:r>
    </w:p>
    <w:p w:rsidR="00FF0677" w:rsidRPr="00D2009D"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D2009D">
        <w:rPr>
          <w:b/>
          <w:sz w:val="20"/>
          <w:szCs w:val="20"/>
        </w:rPr>
        <w:t xml:space="preserve">27. </w:t>
      </w:r>
      <w:r w:rsidRPr="00D2009D">
        <w:rPr>
          <w:sz w:val="20"/>
          <w:szCs w:val="2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D2009D">
        <w:rPr>
          <w:color w:val="000000" w:themeColor="text1"/>
          <w:sz w:val="20"/>
          <w:szCs w:val="20"/>
        </w:rPr>
        <w:t>Sistemul informaţional automatizat „Registrul de stat al achiziţiilor publice” (în continuare - SIA RSAP)</w:t>
      </w:r>
      <w:r w:rsidRPr="00D2009D">
        <w:rPr>
          <w:sz w:val="20"/>
          <w:szCs w:val="20"/>
        </w:rPr>
        <w:t xml:space="preserve">, cu excepția cazurilor prevăzute la art. 33 alin. (7) și alin. (11) din Legea nr. 131/2015 privind achizițiile publice. </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D2009D">
        <w:rPr>
          <w:b/>
          <w:sz w:val="20"/>
          <w:szCs w:val="20"/>
        </w:rPr>
        <w:t>28</w:t>
      </w:r>
      <w:r w:rsidRPr="00D2009D">
        <w:rPr>
          <w:sz w:val="20"/>
          <w:szCs w:val="2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29. </w:t>
      </w:r>
      <w:r w:rsidRPr="00D2009D">
        <w:rPr>
          <w:sz w:val="20"/>
          <w:szCs w:val="2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FF0677" w:rsidRPr="00D2009D"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D2009D">
        <w:rPr>
          <w:b/>
          <w:sz w:val="20"/>
          <w:szCs w:val="20"/>
        </w:rPr>
        <w:t xml:space="preserve">30. </w:t>
      </w:r>
      <w:r w:rsidRPr="00D2009D">
        <w:rPr>
          <w:sz w:val="20"/>
          <w:szCs w:val="2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F0677" w:rsidRPr="00D2009D"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D2009D">
        <w:rPr>
          <w:b/>
          <w:sz w:val="20"/>
          <w:szCs w:val="20"/>
        </w:rPr>
        <w:t xml:space="preserve">31. </w:t>
      </w:r>
      <w:r w:rsidRPr="00D2009D">
        <w:rPr>
          <w:sz w:val="20"/>
          <w:szCs w:val="2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32. </w:t>
      </w:r>
      <w:r w:rsidRPr="00D2009D">
        <w:rPr>
          <w:sz w:val="20"/>
          <w:szCs w:val="20"/>
        </w:rPr>
        <w:t xml:space="preserve">În ceea ce privesc </w:t>
      </w:r>
      <w:r w:rsidRPr="00D2009D">
        <w:rPr>
          <w:bCs/>
          <w:sz w:val="20"/>
          <w:szCs w:val="20"/>
        </w:rPr>
        <w:t>referințele de</w:t>
      </w:r>
      <w:r w:rsidRPr="00D2009D">
        <w:rPr>
          <w:sz w:val="20"/>
          <w:szCs w:val="20"/>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lastRenderedPageBreak/>
        <w:t xml:space="preserve"> 33. </w:t>
      </w:r>
      <w:r w:rsidRPr="00D2009D">
        <w:rPr>
          <w:sz w:val="20"/>
          <w:szCs w:val="2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34. </w:t>
      </w:r>
      <w:r w:rsidRPr="00D2009D">
        <w:rPr>
          <w:sz w:val="20"/>
          <w:szCs w:val="2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35. </w:t>
      </w:r>
      <w:r w:rsidRPr="00D2009D">
        <w:rPr>
          <w:sz w:val="20"/>
          <w:szCs w:val="2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36. </w:t>
      </w:r>
      <w:r w:rsidRPr="00D2009D">
        <w:rPr>
          <w:sz w:val="20"/>
          <w:szCs w:val="2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F0677" w:rsidRPr="00D2009D" w:rsidRDefault="00FF0677" w:rsidP="00FF0677">
      <w:pPr>
        <w:pStyle w:val="a"/>
        <w:numPr>
          <w:ilvl w:val="0"/>
          <w:numId w:val="0"/>
        </w:numPr>
        <w:tabs>
          <w:tab w:val="clear" w:pos="1134"/>
          <w:tab w:val="left" w:pos="-284"/>
          <w:tab w:val="left" w:pos="-142"/>
        </w:tabs>
        <w:spacing w:after="120"/>
        <w:ind w:left="-284" w:firstLine="426"/>
        <w:rPr>
          <w:sz w:val="20"/>
          <w:szCs w:val="20"/>
        </w:rPr>
      </w:pPr>
      <w:r w:rsidRPr="00D2009D">
        <w:rPr>
          <w:sz w:val="20"/>
          <w:szCs w:val="2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FF0677" w:rsidRPr="00D2009D" w:rsidRDefault="00FF0677" w:rsidP="00FF0677">
      <w:pPr>
        <w:pStyle w:val="a"/>
        <w:numPr>
          <w:ilvl w:val="0"/>
          <w:numId w:val="0"/>
        </w:numPr>
        <w:tabs>
          <w:tab w:val="clear" w:pos="1134"/>
          <w:tab w:val="left" w:pos="-284"/>
          <w:tab w:val="left" w:pos="-142"/>
        </w:tabs>
        <w:spacing w:after="120"/>
        <w:ind w:left="-284" w:firstLine="426"/>
        <w:rPr>
          <w:sz w:val="20"/>
          <w:szCs w:val="20"/>
        </w:rPr>
      </w:pPr>
      <w:r w:rsidRPr="00D2009D">
        <w:rPr>
          <w:sz w:val="20"/>
          <w:szCs w:val="20"/>
        </w:rPr>
        <w:t>2) lichiditate generală (active circulante/datorii curente) și nivelul minim de lichiditate (nu mai puțin de 100%);</w:t>
      </w:r>
    </w:p>
    <w:p w:rsidR="00FF0677" w:rsidRPr="00D2009D"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D2009D">
        <w:rPr>
          <w:sz w:val="20"/>
          <w:szCs w:val="20"/>
        </w:rPr>
        <w:t>3) declarații bancare corespunzătoare sau, după caz, dovezi privind asigurarea riscului profesional;</w:t>
      </w:r>
    </w:p>
    <w:p w:rsidR="00FF0677" w:rsidRPr="00D2009D"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D2009D">
        <w:rPr>
          <w:sz w:val="20"/>
          <w:szCs w:val="20"/>
        </w:rPr>
        <w:t>4) situația financiară pentru perioada de gestiune anterioară, avizat şi înregistrat de organele competente, și orice alte documente legale edificatoare prin care ofertantul își poate dovedi capacitatea economico-financiară.</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37.  </w:t>
      </w:r>
      <w:r w:rsidRPr="00D2009D">
        <w:rPr>
          <w:sz w:val="20"/>
          <w:szCs w:val="2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FF0677" w:rsidRPr="00D2009D"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D2009D">
        <w:rPr>
          <w:b/>
          <w:sz w:val="20"/>
          <w:szCs w:val="20"/>
        </w:rPr>
        <w:t xml:space="preserve">38. </w:t>
      </w:r>
      <w:r w:rsidRPr="00D2009D">
        <w:rPr>
          <w:bCs/>
          <w:sz w:val="20"/>
          <w:szCs w:val="20"/>
        </w:rPr>
        <w:t>La solicitarea autorității contactante,</w:t>
      </w:r>
      <w:r w:rsidRPr="00D2009D">
        <w:rPr>
          <w:b/>
          <w:sz w:val="20"/>
          <w:szCs w:val="20"/>
        </w:rPr>
        <w:t xml:space="preserve"> </w:t>
      </w:r>
      <w:r w:rsidRPr="00D2009D">
        <w:rPr>
          <w:sz w:val="20"/>
          <w:szCs w:val="2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4) o declaraţie referitoare la efectivele medii anuale al personalului angajat şi ale cadrelor de conducere în ultimii 3 ani;</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5) dacă este cazul, informaţii privind măsurile de protecţie a mediului pe care operatorul economic le poate aplica în timpul îndeplinirii contractului de lucrări sau servicii de proiectare și de lucrări, în corespundere cu pct. 44;</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6) o declaraţie referitoare la utilajele, instalaţiile, echipamentele tehnice de care poate dispune operatorul economic pentru îndeplinirea corespunzătoare a contractului de lucrări sau servicii de proiectare și de lucrări, conform anexei nr. 14;</w:t>
      </w:r>
    </w:p>
    <w:p w:rsidR="00FF0677" w:rsidRPr="00D2009D" w:rsidRDefault="00FF0677" w:rsidP="00FF0677">
      <w:pPr>
        <w:pStyle w:val="a"/>
        <w:numPr>
          <w:ilvl w:val="0"/>
          <w:numId w:val="0"/>
        </w:numPr>
        <w:tabs>
          <w:tab w:val="clear" w:pos="1134"/>
          <w:tab w:val="left" w:pos="142"/>
        </w:tabs>
        <w:spacing w:after="120"/>
        <w:ind w:left="-284" w:firstLine="426"/>
        <w:rPr>
          <w:sz w:val="20"/>
          <w:szCs w:val="20"/>
        </w:rPr>
      </w:pPr>
      <w:r w:rsidRPr="00D2009D">
        <w:rPr>
          <w:sz w:val="20"/>
          <w:szCs w:val="2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39. </w:t>
      </w:r>
      <w:r w:rsidRPr="00D2009D">
        <w:rPr>
          <w:sz w:val="20"/>
          <w:szCs w:val="20"/>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t xml:space="preserve">40. </w:t>
      </w:r>
      <w:r w:rsidRPr="00D2009D">
        <w:rPr>
          <w:sz w:val="20"/>
          <w:szCs w:val="20"/>
        </w:rPr>
        <w:t>Ofertantul urmează să dispună de un nivel minim de experienţă pentru a se califica conform cerinţelor de îndeplinire a contractului:</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sz w:val="20"/>
          <w:szCs w:val="2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sz w:val="20"/>
          <w:szCs w:val="2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D2009D">
        <w:rPr>
          <w:b/>
          <w:sz w:val="20"/>
          <w:szCs w:val="20"/>
        </w:rPr>
        <w:lastRenderedPageBreak/>
        <w:t xml:space="preserve">41. </w:t>
      </w:r>
      <w:r w:rsidRPr="00D2009D">
        <w:rPr>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D2009D">
        <w:rPr>
          <w:b/>
          <w:sz w:val="20"/>
          <w:szCs w:val="20"/>
        </w:rPr>
        <w:t xml:space="preserve">42.  </w:t>
      </w:r>
      <w:r w:rsidRPr="00D2009D">
        <w:rPr>
          <w:bCs/>
          <w:sz w:val="20"/>
          <w:szCs w:val="20"/>
        </w:rPr>
        <w:t xml:space="preserve">În conformitate cu principiul recunoaşterii reciproce, autoritatea contractantă are obligaţia de </w:t>
      </w:r>
      <w:proofErr w:type="gramStart"/>
      <w:r w:rsidRPr="00D2009D">
        <w:rPr>
          <w:bCs/>
          <w:sz w:val="20"/>
          <w:szCs w:val="20"/>
        </w:rPr>
        <w:t>a</w:t>
      </w:r>
      <w:proofErr w:type="gramEnd"/>
      <w:r w:rsidRPr="00D2009D">
        <w:rPr>
          <w:bCs/>
          <w:sz w:val="20"/>
          <w:szCs w:val="20"/>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FF0677" w:rsidRPr="00D2009D"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D2009D">
        <w:rPr>
          <w:b/>
          <w:sz w:val="20"/>
          <w:szCs w:val="20"/>
        </w:rPr>
        <w:t xml:space="preserve">43. </w:t>
      </w:r>
      <w:r w:rsidRPr="00D2009D">
        <w:rPr>
          <w:bCs/>
          <w:sz w:val="20"/>
          <w:szCs w:val="20"/>
        </w:rPr>
        <w:t>Operatorul economic prezintă documente, certificate, emise de organisme independente, prin care se atestă faptul că respectă anumite standarde de protecţie a mediului, aceasta trebuie să se raporteze:</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sz w:val="20"/>
          <w:szCs w:val="20"/>
        </w:rPr>
        <w:t>1) la Sistemul Comunitar de Management de Mediu şi Audit (EMAS), sau;</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sz w:val="20"/>
          <w:szCs w:val="20"/>
        </w:rPr>
        <w:t>2) la standarde de gestiune ecologică bazate pe seriile de standarde europene sau internaţionale în domeniu, certificate de organisme conforme cu legislaţia comunitară ori cu standardele europene sau internaţionale privind certificarea.</w:t>
      </w:r>
    </w:p>
    <w:p w:rsidR="00FF0677" w:rsidRPr="00D2009D"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D2009D">
        <w:rPr>
          <w:b/>
          <w:sz w:val="20"/>
          <w:szCs w:val="20"/>
        </w:rPr>
        <w:t xml:space="preserve">44. </w:t>
      </w:r>
      <w:r w:rsidRPr="00D2009D">
        <w:rPr>
          <w:sz w:val="20"/>
          <w:szCs w:val="20"/>
        </w:rPr>
        <w:t xml:space="preserve">În conformitate cu principiul recunoaşterii reciproce, autoritatea contractantă are obligaţia de </w:t>
      </w:r>
      <w:proofErr w:type="gramStart"/>
      <w:r w:rsidRPr="00D2009D">
        <w:rPr>
          <w:sz w:val="20"/>
          <w:szCs w:val="20"/>
        </w:rPr>
        <w:t>a</w:t>
      </w:r>
      <w:proofErr w:type="gramEnd"/>
      <w:r w:rsidRPr="00D2009D">
        <w:rPr>
          <w:sz w:val="20"/>
          <w:szCs w:val="20"/>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b/>
          <w:sz w:val="20"/>
          <w:szCs w:val="20"/>
        </w:rPr>
        <w:t xml:space="preserve">45. </w:t>
      </w:r>
      <w:r w:rsidRPr="00D2009D">
        <w:rPr>
          <w:sz w:val="20"/>
          <w:szCs w:val="20"/>
        </w:rPr>
        <w:t>Autoritățile contractante pot utiliza o serie de criterii generale privind durabilitatea pentru executarea lucrărilor sau serviciilor de proiectare și de lucrări: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 xml:space="preserve">1) materiale de construcție și aprovizionare durabilă; </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2) depozitarea deșeurilor reciclabile și sistemul de gestionare a deșeurilor;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3) gestionarea deșeurilor din demolări;</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4) instalarea și punerea în funcțiune a sistemelor energetice și surse de energie cu emisii de carbon reduse sau de nivel zero;</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5) contractul de performanță energetică;</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6) conținut reciclat în beton și zidărie;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7) reducerea emisiilor de CO</w:t>
      </w:r>
      <w:r w:rsidRPr="00D2009D">
        <w:rPr>
          <w:sz w:val="20"/>
          <w:szCs w:val="20"/>
          <w:vertAlign w:val="subscript"/>
        </w:rPr>
        <w:t>2</w:t>
      </w:r>
      <w:r w:rsidRPr="00D2009D">
        <w:rPr>
          <w:sz w:val="20"/>
          <w:szCs w:val="20"/>
        </w:rPr>
        <w:t>e/tonă pentru transportul de agregate de utilizat în elementele de construcție specificate;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8) sisteme de încălzire, inclusiv producerea combinată de energie electrică și energie termică (CHP);</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9) controlul și managementul consumului de energie;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10) clauze de executare a contractului (CEC) – contractantul va pune în aplicare un plan de gestionare a deșeurilor pe șantier, monitorizînd și raportînd aplicarea pe durata desfășurării lucrărilor pe șantier;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11) aprovizionarea cu produse certificate ca fiind durabile (Patru etichete ecologice ale UE pentru componente);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12) vopsele și lacuri de interior și de exterior;</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13) îmbrăcăminți rezistente;</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14) pardoseli din lemn;</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15) încălzitoare de apă;</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 xml:space="preserve">16) construcțiile eficiente din punctul de vedere al resurselor; </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17) reutilizare maximă, la fața locului, a materialelor și a solurilor excavate și pentru utilizarea materialelor de construcții cu conținut reciclat ridicat sau reutilizat;</w:t>
      </w:r>
    </w:p>
    <w:p w:rsidR="00FF0677" w:rsidRPr="00D2009D" w:rsidRDefault="00FF0677" w:rsidP="00FF0677">
      <w:pPr>
        <w:tabs>
          <w:tab w:val="left" w:pos="-284"/>
          <w:tab w:val="left" w:pos="142"/>
          <w:tab w:val="left" w:pos="426"/>
          <w:tab w:val="left" w:pos="567"/>
          <w:tab w:val="left" w:pos="709"/>
        </w:tabs>
        <w:ind w:left="-284" w:firstLine="284"/>
        <w:jc w:val="both"/>
        <w:rPr>
          <w:sz w:val="20"/>
          <w:szCs w:val="20"/>
        </w:rPr>
      </w:pPr>
      <w:r w:rsidRPr="00D2009D">
        <w:rPr>
          <w:sz w:val="20"/>
          <w:szCs w:val="20"/>
        </w:rPr>
        <w:t>18) creșterea durabilității materialelor și reducerea necesităților de întreținere, emisiile fonice mai reduse în etapa de construcție, utilizare și întreținere;</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19) durabilitatea straturilor de uzură ale îmbrăcăminților rutiere. Optimizarea strategiei de întreținere pentru garantarea performanței dorite pentru rezistența la rulare, durabilitate și reducerea zgomotelor;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20) stabilirea caietului de sarcini, achiziționarea și utilizarea de materiale de construcție cu impact redus asupra mediului;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21) utilizarea de materiale de construcții cu un nivel ridicat de conținut reciclat și reutilizat și de subproduse de acest gen la construcția și întreținerea drumurilor;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22) creșterea durabilității îmbrăcăminților, a capacității portante și a rezistenței la uzură;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23) dezvoltarea și executarea planurilor de monitorizare și întreținere în situației concrete;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24) evaluarea durabilității asupra materialelor de construcții; </w:t>
      </w:r>
    </w:p>
    <w:p w:rsidR="00FF0677" w:rsidRPr="00D2009D" w:rsidRDefault="00FF0677" w:rsidP="00FF0677">
      <w:pPr>
        <w:pStyle w:val="Default"/>
        <w:tabs>
          <w:tab w:val="left" w:pos="-284"/>
        </w:tabs>
        <w:ind w:left="-284" w:firstLine="284"/>
        <w:jc w:val="both"/>
        <w:rPr>
          <w:rFonts w:ascii="Times New Roman" w:hAnsi="Times New Roman" w:cs="Times New Roman"/>
          <w:sz w:val="20"/>
          <w:szCs w:val="20"/>
        </w:rPr>
      </w:pPr>
      <w:r w:rsidRPr="00D2009D">
        <w:rPr>
          <w:rFonts w:ascii="Times New Roman" w:hAnsi="Times New Roman" w:cs="Times New Roman"/>
          <w:sz w:val="20"/>
          <w:szCs w:val="20"/>
        </w:rPr>
        <w:t xml:space="preserve">25) identificarea și evaluarea riscurilor deșeurilor periculoase; </w:t>
      </w:r>
    </w:p>
    <w:p w:rsidR="00FF0677" w:rsidRPr="00D2009D" w:rsidRDefault="00FF0677" w:rsidP="00FF0677">
      <w:pPr>
        <w:tabs>
          <w:tab w:val="left" w:pos="-284"/>
          <w:tab w:val="left" w:pos="142"/>
          <w:tab w:val="left" w:pos="284"/>
          <w:tab w:val="left" w:pos="426"/>
          <w:tab w:val="left" w:pos="604"/>
        </w:tabs>
        <w:spacing w:after="120"/>
        <w:ind w:left="-284" w:firstLine="284"/>
        <w:jc w:val="both"/>
        <w:rPr>
          <w:sz w:val="20"/>
          <w:szCs w:val="20"/>
        </w:rPr>
      </w:pPr>
      <w:r w:rsidRPr="00D2009D">
        <w:rPr>
          <w:sz w:val="20"/>
          <w:szCs w:val="20"/>
        </w:rPr>
        <w:t>26) generarea de deșeuri în timpul pregătirii terenului, al construirii, utilizării și demolării clădirii.</w:t>
      </w:r>
    </w:p>
    <w:bookmarkEnd w:id="23"/>
    <w:bookmarkEnd w:id="24"/>
    <w:p w:rsidR="00FF0677" w:rsidRPr="00D2009D" w:rsidRDefault="00FF0677" w:rsidP="00FF0677">
      <w:pPr>
        <w:tabs>
          <w:tab w:val="left" w:pos="-284"/>
          <w:tab w:val="left" w:pos="142"/>
          <w:tab w:val="left" w:pos="284"/>
          <w:tab w:val="left" w:pos="426"/>
          <w:tab w:val="left" w:pos="604"/>
        </w:tabs>
        <w:spacing w:after="120"/>
        <w:ind w:left="-284" w:firstLine="284"/>
        <w:jc w:val="both"/>
        <w:rPr>
          <w:sz w:val="20"/>
          <w:szCs w:val="20"/>
        </w:rPr>
      </w:pPr>
      <w:r w:rsidRPr="00D2009D">
        <w:rPr>
          <w:b/>
          <w:sz w:val="20"/>
          <w:szCs w:val="20"/>
        </w:rPr>
        <w:t>46.</w:t>
      </w:r>
      <w:r w:rsidRPr="00D2009D">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F0677" w:rsidRPr="00D2009D" w:rsidRDefault="00FF0677" w:rsidP="00FF0677">
      <w:pPr>
        <w:tabs>
          <w:tab w:val="left" w:pos="-284"/>
          <w:tab w:val="left" w:pos="-142"/>
        </w:tabs>
        <w:spacing w:after="120"/>
        <w:ind w:left="-284" w:firstLine="284"/>
        <w:jc w:val="both"/>
        <w:rPr>
          <w:sz w:val="20"/>
          <w:szCs w:val="20"/>
        </w:rPr>
      </w:pPr>
      <w:r w:rsidRPr="00D2009D">
        <w:rPr>
          <w:b/>
          <w:sz w:val="20"/>
          <w:szCs w:val="20"/>
        </w:rPr>
        <w:t>47.</w:t>
      </w:r>
      <w:r w:rsidRPr="00D2009D">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48. </w:t>
      </w:r>
      <w:r w:rsidRPr="00D2009D">
        <w:rPr>
          <w:sz w:val="20"/>
          <w:szCs w:val="20"/>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w:t>
      </w:r>
      <w:r w:rsidRPr="00D2009D">
        <w:rPr>
          <w:sz w:val="20"/>
          <w:szCs w:val="20"/>
        </w:rPr>
        <w:lastRenderedPageBreak/>
        <w:t>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49. </w:t>
      </w:r>
      <w:r w:rsidRPr="00D2009D">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b/>
          <w:sz w:val="20"/>
          <w:szCs w:val="20"/>
        </w:rPr>
        <w:t xml:space="preserve">50.  </w:t>
      </w:r>
      <w:r w:rsidRPr="00D2009D">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D2009D">
        <w:rPr>
          <w:color w:val="000000" w:themeColor="text1"/>
          <w:sz w:val="20"/>
          <w:szCs w:val="20"/>
        </w:rPr>
        <w:t>21</w:t>
      </w:r>
      <w:r w:rsidRPr="00D2009D">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FF0677" w:rsidRPr="00D2009D" w:rsidRDefault="00FF0677" w:rsidP="00FF0677">
      <w:pPr>
        <w:tabs>
          <w:tab w:val="left" w:pos="-284"/>
          <w:tab w:val="left" w:pos="426"/>
          <w:tab w:val="left" w:pos="604"/>
        </w:tabs>
        <w:spacing w:after="120"/>
        <w:ind w:left="-284" w:firstLine="284"/>
        <w:jc w:val="both"/>
        <w:rPr>
          <w:sz w:val="20"/>
          <w:szCs w:val="20"/>
        </w:rPr>
      </w:pPr>
      <w:r w:rsidRPr="00D2009D">
        <w:rPr>
          <w:sz w:val="20"/>
          <w:szCs w:val="20"/>
        </w:rPr>
        <w:tab/>
      </w:r>
    </w:p>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D2009D">
        <w:rPr>
          <w:rFonts w:ascii="Times New Roman" w:eastAsia="Times New Roman" w:hAnsi="Times New Roman" w:cs="Times New Roman"/>
          <w:bCs w:val="0"/>
          <w:color w:val="auto"/>
          <w:sz w:val="20"/>
          <w:szCs w:val="20"/>
        </w:rPr>
        <w:t>Secţiunea a 3-a</w:t>
      </w:r>
    </w:p>
    <w:p w:rsidR="00FF0677" w:rsidRPr="00D2009D" w:rsidRDefault="00FF0677" w:rsidP="00FF0677">
      <w:pPr>
        <w:rPr>
          <w:sz w:val="20"/>
          <w:szCs w:val="20"/>
        </w:rPr>
      </w:pPr>
    </w:p>
    <w:bookmarkEnd w:id="25"/>
    <w:bookmarkEnd w:id="26"/>
    <w:p w:rsidR="00FF0677" w:rsidRPr="00D2009D"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D2009D">
        <w:rPr>
          <w:rFonts w:ascii="Times New Roman" w:eastAsia="Times New Roman" w:hAnsi="Times New Roman" w:cs="Times New Roman"/>
          <w:bCs w:val="0"/>
          <w:color w:val="auto"/>
          <w:sz w:val="20"/>
          <w:szCs w:val="20"/>
        </w:rPr>
        <w:t>Pregătirea/Elaborarea ofertelor</w:t>
      </w:r>
    </w:p>
    <w:p w:rsidR="00FF0677" w:rsidRPr="00D2009D" w:rsidRDefault="00FF0677" w:rsidP="00FF0677">
      <w:pPr>
        <w:tabs>
          <w:tab w:val="left" w:pos="-284"/>
        </w:tabs>
        <w:ind w:left="-284" w:firstLine="284"/>
        <w:rPr>
          <w:sz w:val="20"/>
          <w:szCs w:val="20"/>
        </w:rPr>
      </w:pPr>
    </w:p>
    <w:p w:rsidR="00FF0677" w:rsidRPr="00D2009D"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2009D">
        <w:rPr>
          <w:b/>
          <w:sz w:val="20"/>
          <w:szCs w:val="20"/>
        </w:rPr>
        <w:t xml:space="preserve">51. </w:t>
      </w:r>
      <w:r w:rsidRPr="00D2009D">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FF0677" w:rsidRPr="00D2009D" w:rsidRDefault="00FF0677" w:rsidP="00FF0677">
      <w:pPr>
        <w:tabs>
          <w:tab w:val="left" w:pos="0"/>
          <w:tab w:val="left" w:pos="284"/>
          <w:tab w:val="left" w:pos="604"/>
          <w:tab w:val="left" w:pos="960"/>
        </w:tabs>
        <w:spacing w:after="120"/>
        <w:rPr>
          <w:sz w:val="20"/>
          <w:szCs w:val="20"/>
        </w:rPr>
      </w:pPr>
      <w:r w:rsidRPr="00D2009D">
        <w:rPr>
          <w:b/>
          <w:sz w:val="20"/>
          <w:szCs w:val="20"/>
        </w:rPr>
        <w:t xml:space="preserve">52. </w:t>
      </w:r>
      <w:r w:rsidRPr="00D2009D">
        <w:rPr>
          <w:sz w:val="20"/>
          <w:szCs w:val="20"/>
        </w:rPr>
        <w:t>Oferta cuprinde următoarele formulare:</w:t>
      </w:r>
    </w:p>
    <w:p w:rsidR="00FF0677" w:rsidRPr="00D2009D"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D2009D">
        <w:rPr>
          <w:sz w:val="20"/>
          <w:szCs w:val="20"/>
        </w:rPr>
        <w:t>1) Propunerea tehnică;</w:t>
      </w:r>
      <w:bookmarkEnd w:id="36"/>
      <w:bookmarkEnd w:id="37"/>
      <w:bookmarkEnd w:id="38"/>
      <w:bookmarkEnd w:id="39"/>
    </w:p>
    <w:p w:rsidR="00FF0677" w:rsidRPr="00D2009D" w:rsidRDefault="00FF0677" w:rsidP="00FF0677">
      <w:pPr>
        <w:tabs>
          <w:tab w:val="left" w:pos="0"/>
          <w:tab w:val="left" w:pos="426"/>
          <w:tab w:val="left" w:pos="960"/>
        </w:tabs>
        <w:spacing w:after="120"/>
        <w:rPr>
          <w:sz w:val="20"/>
          <w:szCs w:val="20"/>
        </w:rPr>
      </w:pPr>
      <w:r w:rsidRPr="00D2009D">
        <w:rPr>
          <w:sz w:val="20"/>
          <w:szCs w:val="20"/>
        </w:rPr>
        <w:t>2) Propunerea financiară;</w:t>
      </w:r>
    </w:p>
    <w:p w:rsidR="00FF0677" w:rsidRPr="00D2009D" w:rsidRDefault="00FF0677" w:rsidP="00FF0677">
      <w:pPr>
        <w:tabs>
          <w:tab w:val="left" w:pos="0"/>
          <w:tab w:val="left" w:pos="426"/>
          <w:tab w:val="left" w:pos="960"/>
        </w:tabs>
        <w:spacing w:after="120"/>
        <w:rPr>
          <w:color w:val="000000" w:themeColor="text1"/>
          <w:sz w:val="20"/>
          <w:szCs w:val="20"/>
        </w:rPr>
      </w:pPr>
      <w:r w:rsidRPr="00D2009D">
        <w:rPr>
          <w:sz w:val="20"/>
          <w:szCs w:val="20"/>
        </w:rPr>
        <w:t xml:space="preserve">3) </w:t>
      </w:r>
      <w:r w:rsidRPr="00D2009D">
        <w:rPr>
          <w:color w:val="000000" w:themeColor="text1"/>
          <w:sz w:val="20"/>
          <w:szCs w:val="20"/>
        </w:rPr>
        <w:t>DUAE</w:t>
      </w:r>
      <w:bookmarkEnd w:id="31"/>
      <w:bookmarkEnd w:id="32"/>
      <w:bookmarkEnd w:id="33"/>
      <w:bookmarkEnd w:id="34"/>
      <w:bookmarkEnd w:id="35"/>
      <w:r w:rsidRPr="00D2009D">
        <w:rPr>
          <w:color w:val="000000" w:themeColor="text1"/>
          <w:sz w:val="20"/>
          <w:szCs w:val="20"/>
        </w:rPr>
        <w:t>;</w:t>
      </w:r>
    </w:p>
    <w:p w:rsidR="00FF0677" w:rsidRPr="00D2009D" w:rsidRDefault="00FF0677" w:rsidP="00FF0677">
      <w:pPr>
        <w:tabs>
          <w:tab w:val="left" w:pos="0"/>
          <w:tab w:val="left" w:pos="426"/>
          <w:tab w:val="left" w:pos="960"/>
        </w:tabs>
        <w:spacing w:after="120"/>
        <w:rPr>
          <w:sz w:val="20"/>
          <w:szCs w:val="20"/>
        </w:rPr>
      </w:pPr>
      <w:r w:rsidRPr="00D2009D">
        <w:rPr>
          <w:color w:val="000000" w:themeColor="text1"/>
          <w:sz w:val="20"/>
          <w:szCs w:val="20"/>
        </w:rPr>
        <w:t>4) Garanția pentru ofertă, după caz (anexa nr. 9).</w:t>
      </w:r>
    </w:p>
    <w:p w:rsidR="00FF0677" w:rsidRPr="00D2009D" w:rsidRDefault="00FF0677" w:rsidP="00FF0677">
      <w:pPr>
        <w:tabs>
          <w:tab w:val="left" w:pos="-284"/>
          <w:tab w:val="left" w:pos="-142"/>
          <w:tab w:val="left" w:pos="426"/>
          <w:tab w:val="left" w:pos="604"/>
          <w:tab w:val="left" w:pos="960"/>
        </w:tabs>
        <w:spacing w:after="120"/>
        <w:ind w:left="-284" w:firstLine="284"/>
        <w:jc w:val="both"/>
        <w:rPr>
          <w:sz w:val="20"/>
          <w:szCs w:val="20"/>
        </w:rPr>
      </w:pPr>
      <w:r w:rsidRPr="00D2009D">
        <w:rPr>
          <w:b/>
          <w:sz w:val="20"/>
          <w:szCs w:val="20"/>
        </w:rPr>
        <w:t xml:space="preserve">53. </w:t>
      </w:r>
      <w:r w:rsidRPr="00D2009D">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54</w:t>
      </w:r>
      <w:r w:rsidRPr="00D2009D">
        <w:rPr>
          <w:sz w:val="20"/>
          <w:szCs w:val="20"/>
        </w:rPr>
        <w:t>. Oferta elaborată de ofertant trebuie să cuprindă:</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 xml:space="preserve">1) </w:t>
      </w:r>
      <w:r w:rsidRPr="00D2009D">
        <w:rPr>
          <w:bCs/>
          <w:sz w:val="20"/>
          <w:szCs w:val="20"/>
        </w:rPr>
        <w:t>Propunerea tehnică</w:t>
      </w:r>
      <w:r w:rsidRPr="00D2009D">
        <w:rPr>
          <w:b/>
          <w:bCs/>
          <w:sz w:val="20"/>
          <w:szCs w:val="20"/>
        </w:rPr>
        <w:t xml:space="preserve"> - </w:t>
      </w:r>
      <w:r w:rsidRPr="00D2009D">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FF0677" w:rsidRPr="00D2009D" w:rsidRDefault="00FF0677" w:rsidP="00FF0677">
      <w:pPr>
        <w:tabs>
          <w:tab w:val="left" w:pos="142"/>
          <w:tab w:val="left" w:pos="426"/>
          <w:tab w:val="left" w:pos="604"/>
          <w:tab w:val="left" w:pos="960"/>
        </w:tabs>
        <w:spacing w:after="120"/>
        <w:ind w:left="-284" w:firstLine="284"/>
        <w:jc w:val="both"/>
        <w:rPr>
          <w:sz w:val="20"/>
          <w:szCs w:val="20"/>
        </w:rPr>
      </w:pPr>
      <w:r w:rsidRPr="00D2009D">
        <w:rPr>
          <w:sz w:val="20"/>
          <w:szCs w:val="20"/>
        </w:rPr>
        <w:t>a) graficul de executare a lucrării (anexa nr. 10);</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sz w:val="20"/>
          <w:szCs w:val="20"/>
        </w:rPr>
        <w:t>2)</w:t>
      </w:r>
      <w:r w:rsidRPr="00D2009D">
        <w:rPr>
          <w:bCs/>
          <w:sz w:val="20"/>
          <w:szCs w:val="20"/>
        </w:rPr>
        <w:t xml:space="preserve"> Propunerea financiară</w:t>
      </w:r>
      <w:r w:rsidRPr="00D2009D">
        <w:rPr>
          <w:b/>
          <w:bCs/>
          <w:sz w:val="20"/>
          <w:szCs w:val="20"/>
        </w:rPr>
        <w:t>-</w:t>
      </w:r>
      <w:r w:rsidRPr="00D2009D">
        <w:rPr>
          <w:bCs/>
          <w:sz w:val="20"/>
          <w:szCs w:val="20"/>
        </w:rPr>
        <w:t>o</w:t>
      </w:r>
      <w:r w:rsidRPr="00D2009D">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FF0677" w:rsidRPr="00D2009D"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D2009D">
        <w:rPr>
          <w:b/>
          <w:sz w:val="20"/>
          <w:szCs w:val="20"/>
        </w:rPr>
        <w:t xml:space="preserve">55. </w:t>
      </w:r>
      <w:r w:rsidRPr="00D2009D">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F0677" w:rsidRPr="00D2009D"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D2009D">
        <w:rPr>
          <w:b/>
          <w:sz w:val="20"/>
          <w:szCs w:val="20"/>
        </w:rPr>
        <w:t xml:space="preserve">56. </w:t>
      </w:r>
      <w:r w:rsidRPr="00D2009D">
        <w:rPr>
          <w:noProof w:val="0"/>
          <w:color w:val="000000" w:themeColor="text1"/>
          <w:sz w:val="20"/>
          <w:szCs w:val="20"/>
        </w:rPr>
        <w:t>Ofertantul depune garanția pentru ofertă</w:t>
      </w:r>
      <w:r w:rsidRPr="00D2009D">
        <w:rPr>
          <w:color w:val="000000" w:themeColor="text1"/>
          <w:sz w:val="20"/>
          <w:szCs w:val="20"/>
        </w:rPr>
        <w:t xml:space="preserve"> conform</w:t>
      </w:r>
      <w:hyperlink r:id="rId9" w:history="1">
        <w:r w:rsidRPr="00D2009D">
          <w:rPr>
            <w:bCs/>
            <w:noProof w:val="0"/>
            <w:color w:val="000000" w:themeColor="text1"/>
            <w:sz w:val="20"/>
            <w:szCs w:val="20"/>
            <w:lang w:eastAsia="it-IT"/>
          </w:rPr>
          <w:t xml:space="preserve"> Regulamentului privind achizițiile publice de lucrări</w:t>
        </w:r>
      </w:hyperlink>
      <w:r w:rsidRPr="00D2009D">
        <w:rPr>
          <w:sz w:val="20"/>
          <w:szCs w:val="20"/>
        </w:rPr>
        <w:t>,</w:t>
      </w:r>
      <w:r w:rsidRPr="00D2009D">
        <w:rPr>
          <w:bCs/>
          <w:noProof w:val="0"/>
          <w:color w:val="000000" w:themeColor="text1"/>
          <w:sz w:val="20"/>
          <w:szCs w:val="20"/>
          <w:lang w:eastAsia="it-IT"/>
        </w:rPr>
        <w:t xml:space="preserve"> aprobat prin Hotărârea Guvernului nr. 638/2020.</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57. </w:t>
      </w:r>
      <w:r w:rsidRPr="00D2009D">
        <w:rPr>
          <w:sz w:val="20"/>
          <w:szCs w:val="20"/>
        </w:rPr>
        <w:t>În cazul unei asocieri, garanția pentru ofertă se depune de antreprenorul general (liderul asociației).</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58.  </w:t>
      </w:r>
      <w:r w:rsidRPr="00D2009D">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59.  </w:t>
      </w:r>
      <w:r w:rsidRPr="00D2009D">
        <w:rPr>
          <w:sz w:val="20"/>
          <w:szCs w:val="20"/>
        </w:rPr>
        <w:t>În cazul extinderii perioadei de valabilitate a ofertei, perioada de valabilitate a garanției pentru ofertă se prelungește în mod corespunzător.</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t xml:space="preserve">60.  </w:t>
      </w:r>
      <w:r w:rsidRPr="00D2009D">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F0677" w:rsidRPr="00D2009D" w:rsidRDefault="00FF0677" w:rsidP="00FF0677">
      <w:pPr>
        <w:tabs>
          <w:tab w:val="left" w:pos="-284"/>
          <w:tab w:val="left" w:pos="426"/>
          <w:tab w:val="left" w:pos="604"/>
          <w:tab w:val="left" w:pos="960"/>
        </w:tabs>
        <w:spacing w:after="120"/>
        <w:ind w:left="-284" w:firstLine="284"/>
        <w:jc w:val="both"/>
        <w:rPr>
          <w:sz w:val="20"/>
          <w:szCs w:val="20"/>
        </w:rPr>
      </w:pPr>
      <w:r w:rsidRPr="00D2009D">
        <w:rPr>
          <w:b/>
          <w:sz w:val="20"/>
          <w:szCs w:val="20"/>
        </w:rPr>
        <w:lastRenderedPageBreak/>
        <w:t xml:space="preserve">61. </w:t>
      </w:r>
      <w:r w:rsidRPr="00D2009D">
        <w:rPr>
          <w:sz w:val="20"/>
          <w:szCs w:val="20"/>
        </w:rPr>
        <w:t xml:space="preserve">Ofertele care conţin o perioadă de garanţie mai mică decât perioada de valabilitate a ofertelor prevăzută în anexa nr. 2 se resping de către grupul de lucru </w:t>
      </w:r>
      <w:r w:rsidRPr="00D2009D">
        <w:rPr>
          <w:sz w:val="20"/>
          <w:szCs w:val="20"/>
          <w:lang w:eastAsia="en-GB"/>
        </w:rPr>
        <w:t>sau, după caz, specialistul certificat în domeniul achizițiilor publice</w:t>
      </w:r>
      <w:r w:rsidRPr="00D2009D">
        <w:rPr>
          <w:sz w:val="20"/>
          <w:szCs w:val="20"/>
        </w:rPr>
        <w:t>.</w:t>
      </w:r>
    </w:p>
    <w:p w:rsidR="00FF0677" w:rsidRPr="00D2009D" w:rsidRDefault="00FF0677" w:rsidP="00FF0677">
      <w:pPr>
        <w:tabs>
          <w:tab w:val="left" w:pos="-284"/>
          <w:tab w:val="left" w:pos="567"/>
          <w:tab w:val="left" w:pos="604"/>
        </w:tabs>
        <w:spacing w:after="120"/>
        <w:ind w:left="-284" w:firstLine="284"/>
        <w:jc w:val="both"/>
        <w:rPr>
          <w:sz w:val="20"/>
          <w:szCs w:val="20"/>
        </w:rPr>
      </w:pPr>
      <w:r w:rsidRPr="00D2009D">
        <w:rPr>
          <w:b/>
          <w:sz w:val="20"/>
          <w:szCs w:val="20"/>
        </w:rPr>
        <w:t xml:space="preserve">62.  </w:t>
      </w:r>
      <w:r w:rsidRPr="00D2009D">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FF0677" w:rsidRPr="00D2009D" w:rsidRDefault="00FF0677" w:rsidP="00FF0677">
      <w:pPr>
        <w:tabs>
          <w:tab w:val="left" w:pos="-284"/>
          <w:tab w:val="left" w:pos="426"/>
          <w:tab w:val="left" w:pos="604"/>
          <w:tab w:val="left" w:pos="960"/>
        </w:tabs>
        <w:spacing w:after="120"/>
        <w:ind w:left="-284"/>
        <w:jc w:val="both"/>
        <w:rPr>
          <w:sz w:val="20"/>
          <w:szCs w:val="20"/>
        </w:rPr>
      </w:pPr>
      <w:r w:rsidRPr="00D2009D">
        <w:rPr>
          <w:b/>
          <w:sz w:val="20"/>
          <w:szCs w:val="20"/>
        </w:rPr>
        <w:t xml:space="preserve">     63. </w:t>
      </w:r>
      <w:r w:rsidRPr="00D2009D">
        <w:rPr>
          <w:sz w:val="20"/>
          <w:szCs w:val="20"/>
        </w:rPr>
        <w:t>Preţurile indicate în documentația de deviz (Formularele 3, 5 și 7) solicitate se indică în lei moldoveneşti, cu două cifre după virgulă, cu excepţia cazurilor în care anexa nr. 2 prevede altfel.</w:t>
      </w:r>
    </w:p>
    <w:p w:rsidR="00FF0677" w:rsidRPr="00D2009D"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s>
        <w:ind w:left="-284" w:firstLine="284"/>
        <w:jc w:val="center"/>
        <w:rPr>
          <w:b/>
          <w:sz w:val="20"/>
          <w:szCs w:val="20"/>
        </w:rPr>
      </w:pPr>
      <w:r w:rsidRPr="00D2009D">
        <w:rPr>
          <w:b/>
          <w:sz w:val="20"/>
          <w:szCs w:val="20"/>
        </w:rPr>
        <w:t>Secţiunea a 4-a</w:t>
      </w:r>
    </w:p>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s>
        <w:ind w:left="-284" w:firstLine="284"/>
        <w:jc w:val="center"/>
        <w:rPr>
          <w:b/>
          <w:sz w:val="20"/>
          <w:szCs w:val="20"/>
        </w:rPr>
      </w:pPr>
      <w:r w:rsidRPr="00D2009D">
        <w:rPr>
          <w:b/>
          <w:sz w:val="20"/>
          <w:szCs w:val="20"/>
        </w:rPr>
        <w:t>Depunerea și deschiderea ofertelor</w:t>
      </w:r>
    </w:p>
    <w:p w:rsidR="00FF0677" w:rsidRPr="00D2009D" w:rsidRDefault="00FF0677" w:rsidP="00FF0677">
      <w:pPr>
        <w:tabs>
          <w:tab w:val="left" w:pos="-284"/>
        </w:tabs>
        <w:ind w:left="-284" w:firstLine="284"/>
        <w:jc w:val="center"/>
        <w:rPr>
          <w:b/>
          <w:sz w:val="20"/>
          <w:szCs w:val="20"/>
        </w:rPr>
      </w:pPr>
    </w:p>
    <w:p w:rsidR="00FF0677" w:rsidRPr="00D2009D" w:rsidRDefault="00FF0677" w:rsidP="00FF0677">
      <w:pPr>
        <w:tabs>
          <w:tab w:val="left" w:pos="-284"/>
          <w:tab w:val="left" w:pos="284"/>
          <w:tab w:val="left" w:pos="426"/>
          <w:tab w:val="left" w:pos="604"/>
        </w:tabs>
        <w:spacing w:after="120"/>
        <w:ind w:left="-284" w:firstLine="284"/>
        <w:jc w:val="both"/>
        <w:rPr>
          <w:sz w:val="20"/>
          <w:szCs w:val="20"/>
        </w:rPr>
      </w:pPr>
      <w:r w:rsidRPr="00D2009D">
        <w:rPr>
          <w:b/>
          <w:sz w:val="20"/>
          <w:szCs w:val="20"/>
        </w:rPr>
        <w:t>64.</w:t>
      </w:r>
      <w:r w:rsidRPr="00D2009D">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65.  </w:t>
      </w:r>
      <w:r w:rsidRPr="00D2009D">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66. </w:t>
      </w:r>
      <w:r w:rsidRPr="00D2009D">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67. </w:t>
      </w:r>
      <w:r w:rsidRPr="00D2009D">
        <w:rPr>
          <w:sz w:val="20"/>
          <w:szCs w:val="20"/>
        </w:rPr>
        <w:t>SIA RSAP nu acceptă ofertele transmise după expirarea termenului limită de depunere a ofertelor.</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68.  </w:t>
      </w:r>
      <w:r w:rsidRPr="00D2009D">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69. </w:t>
      </w:r>
      <w:r w:rsidRPr="00D2009D">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70. </w:t>
      </w:r>
      <w:r w:rsidRPr="00D2009D">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71.  </w:t>
      </w:r>
      <w:r w:rsidRPr="00D2009D">
        <w:rPr>
          <w:sz w:val="20"/>
          <w:szCs w:val="20"/>
        </w:rPr>
        <w:t>Persoanele juridice nominalizate ca subcontractanţi în cadrul uneia sau mai multor oferte nu au dreptul de a depune oferta în nume propriu sau în asociere.</w:t>
      </w:r>
    </w:p>
    <w:p w:rsidR="00FF0677" w:rsidRPr="00D2009D" w:rsidRDefault="00FF0677" w:rsidP="00FF0677">
      <w:pPr>
        <w:tabs>
          <w:tab w:val="left" w:pos="-284"/>
          <w:tab w:val="left" w:pos="179"/>
          <w:tab w:val="left" w:pos="426"/>
          <w:tab w:val="left" w:pos="604"/>
        </w:tabs>
        <w:spacing w:after="120"/>
        <w:ind w:left="-284" w:firstLine="284"/>
        <w:jc w:val="both"/>
        <w:rPr>
          <w:sz w:val="20"/>
          <w:szCs w:val="20"/>
        </w:rPr>
      </w:pPr>
      <w:r w:rsidRPr="00D2009D">
        <w:rPr>
          <w:b/>
          <w:sz w:val="20"/>
          <w:szCs w:val="20"/>
        </w:rPr>
        <w:t xml:space="preserve">72. </w:t>
      </w:r>
      <w:r w:rsidRPr="00D2009D">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FF0677" w:rsidRPr="00D2009D" w:rsidRDefault="00FF0677" w:rsidP="00FF0677">
      <w:pPr>
        <w:tabs>
          <w:tab w:val="left" w:pos="-284"/>
          <w:tab w:val="left" w:pos="960"/>
        </w:tabs>
        <w:ind w:left="-284" w:firstLine="284"/>
        <w:jc w:val="both"/>
        <w:rPr>
          <w:sz w:val="20"/>
          <w:szCs w:val="20"/>
        </w:rPr>
      </w:pPr>
    </w:p>
    <w:p w:rsidR="00FF0677" w:rsidRPr="00D2009D" w:rsidRDefault="00FF0677" w:rsidP="00FF0677">
      <w:pPr>
        <w:tabs>
          <w:tab w:val="left" w:pos="-284"/>
          <w:tab w:val="left" w:pos="960"/>
        </w:tabs>
        <w:ind w:left="-284" w:firstLine="284"/>
        <w:jc w:val="both"/>
        <w:rPr>
          <w:sz w:val="20"/>
          <w:szCs w:val="20"/>
        </w:rPr>
      </w:pPr>
    </w:p>
    <w:p w:rsidR="00FF0677" w:rsidRPr="00D2009D"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D2009D">
        <w:rPr>
          <w:rFonts w:eastAsiaTheme="majorEastAsia"/>
          <w:b/>
          <w:bCs/>
          <w:sz w:val="20"/>
          <w:szCs w:val="20"/>
        </w:rPr>
        <w:t>Secţiunea a 5-a</w:t>
      </w:r>
    </w:p>
    <w:p w:rsidR="00FF0677" w:rsidRPr="00D2009D" w:rsidRDefault="00FF0677" w:rsidP="00FF0677">
      <w:pPr>
        <w:tabs>
          <w:tab w:val="left" w:pos="-284"/>
          <w:tab w:val="left" w:pos="284"/>
          <w:tab w:val="left" w:pos="604"/>
          <w:tab w:val="left" w:pos="1134"/>
        </w:tabs>
        <w:ind w:left="-284" w:firstLine="284"/>
        <w:jc w:val="center"/>
        <w:rPr>
          <w:rFonts w:eastAsiaTheme="majorEastAsia"/>
          <w:b/>
          <w:bCs/>
          <w:sz w:val="20"/>
          <w:szCs w:val="20"/>
        </w:rPr>
      </w:pPr>
    </w:p>
    <w:p w:rsidR="00FF0677" w:rsidRPr="00D2009D" w:rsidRDefault="00FF0677" w:rsidP="00FF0677">
      <w:pPr>
        <w:tabs>
          <w:tab w:val="left" w:pos="-284"/>
          <w:tab w:val="left" w:pos="604"/>
          <w:tab w:val="left" w:pos="1134"/>
        </w:tabs>
        <w:ind w:left="-284" w:firstLine="284"/>
        <w:jc w:val="center"/>
        <w:rPr>
          <w:rFonts w:eastAsiaTheme="majorEastAsia"/>
          <w:b/>
          <w:bCs/>
          <w:sz w:val="20"/>
          <w:szCs w:val="20"/>
        </w:rPr>
      </w:pPr>
      <w:r w:rsidRPr="00D2009D">
        <w:rPr>
          <w:rFonts w:eastAsiaTheme="majorEastAsia"/>
          <w:b/>
          <w:bCs/>
          <w:sz w:val="20"/>
          <w:szCs w:val="20"/>
        </w:rPr>
        <w:t>Evaluarea și compararea ofertelor</w:t>
      </w:r>
    </w:p>
    <w:p w:rsidR="00FF0677" w:rsidRPr="00D2009D" w:rsidRDefault="00FF0677" w:rsidP="00FF0677">
      <w:pPr>
        <w:tabs>
          <w:tab w:val="left" w:pos="-284"/>
          <w:tab w:val="left" w:pos="604"/>
          <w:tab w:val="left" w:pos="1134"/>
        </w:tabs>
        <w:ind w:left="-284" w:firstLine="284"/>
        <w:jc w:val="center"/>
        <w:rPr>
          <w:rFonts w:eastAsiaTheme="majorEastAsia"/>
          <w:b/>
          <w:bCs/>
          <w:sz w:val="20"/>
          <w:szCs w:val="20"/>
        </w:rPr>
      </w:pP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73. </w:t>
      </w:r>
      <w:r w:rsidRPr="00D2009D">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74. </w:t>
      </w:r>
      <w:r w:rsidRPr="00D2009D">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sz w:val="20"/>
          <w:szCs w:val="20"/>
        </w:rPr>
        <w:t>1) este eligibil să participe la procedurile de achiziții publice și nu există motive de excludere din cadrul procedurilor de achiziții publice pentru atribuirea contractului de achiziție publică;</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sz w:val="20"/>
          <w:szCs w:val="20"/>
        </w:rPr>
        <w:t>3) se obligă să asigure și să respecte standardele de asigurare a calităţii și standardele de protecţie a mediului.</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lastRenderedPageBreak/>
        <w:t xml:space="preserve">75. </w:t>
      </w:r>
      <w:r w:rsidRPr="00D2009D">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76. </w:t>
      </w:r>
      <w:r w:rsidRPr="00D2009D">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FF0677" w:rsidRPr="00D2009D" w:rsidRDefault="00FF0677" w:rsidP="00FF0677">
      <w:pPr>
        <w:tabs>
          <w:tab w:val="left" w:pos="-284"/>
          <w:tab w:val="left" w:pos="426"/>
          <w:tab w:val="left" w:pos="604"/>
          <w:tab w:val="left" w:pos="1134"/>
        </w:tabs>
        <w:spacing w:after="120"/>
        <w:ind w:left="-284" w:firstLine="284"/>
        <w:jc w:val="both"/>
        <w:rPr>
          <w:sz w:val="20"/>
          <w:szCs w:val="20"/>
        </w:rPr>
      </w:pPr>
      <w:r w:rsidRPr="00D2009D">
        <w:rPr>
          <w:b/>
          <w:sz w:val="20"/>
          <w:szCs w:val="20"/>
        </w:rPr>
        <w:t xml:space="preserve">77. </w:t>
      </w:r>
      <w:r w:rsidRPr="00D2009D">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78</w:t>
      </w:r>
      <w:r w:rsidRPr="00D2009D">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79.  </w:t>
      </w:r>
      <w:r w:rsidRPr="00D2009D">
        <w:rPr>
          <w:sz w:val="20"/>
          <w:szCs w:val="20"/>
        </w:rPr>
        <w:t xml:space="preserve">Ofertele se examinează de către </w:t>
      </w:r>
      <w:r w:rsidRPr="00D2009D">
        <w:rPr>
          <w:sz w:val="20"/>
          <w:szCs w:val="20"/>
          <w:lang w:eastAsia="en-GB"/>
        </w:rPr>
        <w:t xml:space="preserve">grupul de lucru </w:t>
      </w:r>
      <w:r w:rsidRPr="00D2009D">
        <w:rPr>
          <w:sz w:val="20"/>
          <w:szCs w:val="20"/>
        </w:rPr>
        <w:t>creat de autoritatea contractantă</w:t>
      </w:r>
      <w:r w:rsidRPr="00D2009D">
        <w:rPr>
          <w:sz w:val="20"/>
          <w:szCs w:val="20"/>
          <w:lang w:eastAsia="en-GB"/>
        </w:rPr>
        <w:t xml:space="preserve"> sau, după caz, specialistul certificat în domeniul achizițiilor publice</w:t>
      </w:r>
      <w:r w:rsidRPr="00D2009D">
        <w:rPr>
          <w:sz w:val="20"/>
          <w:szCs w:val="20"/>
        </w:rPr>
        <w:t>.</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80.  </w:t>
      </w:r>
      <w:r w:rsidRPr="00D2009D">
        <w:rPr>
          <w:sz w:val="20"/>
          <w:szCs w:val="20"/>
        </w:rPr>
        <w:t xml:space="preserve">Grupul de lucru </w:t>
      </w:r>
      <w:r w:rsidRPr="00D2009D">
        <w:rPr>
          <w:sz w:val="20"/>
          <w:szCs w:val="20"/>
          <w:lang w:eastAsia="en-GB"/>
        </w:rPr>
        <w:t>sau, după caz, specialistul certificat în domeniul achizițiilor publice</w:t>
      </w:r>
      <w:r w:rsidRPr="00D2009D">
        <w:rPr>
          <w:sz w:val="20"/>
          <w:szCs w:val="20"/>
        </w:rPr>
        <w:t xml:space="preserve"> are obligaţia de a stabili care sunt clarificările necesare pentru evaluarea fiecărei oferte, precum şi perioada acordată pentru transmiterea clarificărilor.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81.  </w:t>
      </w:r>
      <w:r w:rsidRPr="00D2009D">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82.</w:t>
      </w:r>
      <w:r w:rsidRPr="00D2009D">
        <w:rPr>
          <w:sz w:val="20"/>
          <w:szCs w:val="20"/>
        </w:rPr>
        <w:t xml:space="preserve"> Grupul de lucru </w:t>
      </w:r>
      <w:r w:rsidRPr="00D2009D">
        <w:rPr>
          <w:sz w:val="20"/>
          <w:szCs w:val="20"/>
          <w:lang w:eastAsia="en-GB"/>
        </w:rPr>
        <w:t xml:space="preserve">sau, după caz, specialistul certificat în domeniul achizițiilor publice </w:t>
      </w:r>
      <w:r w:rsidRPr="00D2009D">
        <w:rPr>
          <w:sz w:val="20"/>
          <w:szCs w:val="20"/>
        </w:rPr>
        <w:t>respinge oferta în oricare dintre următoarele cazuri:</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1) ofertantul nu îndeplinește cerințele de calificare și de selecție;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2) oferta nu respectă cerinţele prevăzute în documentația de atribuire pentru elaborarea şi prezentarea ofertelor;</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3) ofertantul nu transmite în perioada stabilită clarificările solicitate;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4) oferta financiară nu are un preț fixat;</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6) oferta este anormal de scăzută potrivit art. 70 al Legii nr. 131/2015 privind achizițiile publice;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F0677" w:rsidRPr="00D2009D" w:rsidRDefault="00FF0677" w:rsidP="00FF0677">
      <w:pPr>
        <w:tabs>
          <w:tab w:val="left" w:pos="-284"/>
          <w:tab w:val="left" w:pos="142"/>
          <w:tab w:val="left" w:pos="426"/>
          <w:tab w:val="left" w:pos="604"/>
          <w:tab w:val="left" w:pos="1134"/>
        </w:tabs>
        <w:spacing w:after="120"/>
        <w:ind w:left="-284" w:firstLine="426"/>
        <w:jc w:val="both"/>
        <w:rPr>
          <w:sz w:val="20"/>
          <w:szCs w:val="20"/>
        </w:rPr>
      </w:pPr>
      <w:r w:rsidRPr="00D2009D">
        <w:rPr>
          <w:sz w:val="20"/>
          <w:szCs w:val="20"/>
        </w:rPr>
        <w:t>8) s-a constatat comiterea unor acte de corupţie, acte conexe actelor de corupţie sau fapte coruptibile confirmate prin hotărâre definitivă a instanţei de judecată.</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83. </w:t>
      </w:r>
      <w:r w:rsidRPr="00D2009D">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84. </w:t>
      </w:r>
      <w:r w:rsidRPr="00D2009D">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85</w:t>
      </w:r>
      <w:r w:rsidRPr="00D2009D">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86. </w:t>
      </w:r>
      <w:r w:rsidRPr="00D2009D">
        <w:rPr>
          <w:sz w:val="20"/>
          <w:szCs w:val="20"/>
        </w:rPr>
        <w:t xml:space="preserve">Grupul de lucru, </w:t>
      </w:r>
      <w:r w:rsidRPr="00D2009D">
        <w:rPr>
          <w:sz w:val="20"/>
          <w:szCs w:val="20"/>
          <w:lang w:eastAsia="en-GB"/>
        </w:rPr>
        <w:t>după caz, specialistul certificat în domeniul achizițiilor publice</w:t>
      </w:r>
      <w:r w:rsidRPr="00D2009D">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t xml:space="preserve">87. </w:t>
      </w:r>
      <w:r w:rsidRPr="00D2009D">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FF0677" w:rsidRPr="00D2009D" w:rsidRDefault="00FF0677" w:rsidP="00FF0677">
      <w:pPr>
        <w:tabs>
          <w:tab w:val="left" w:pos="-284"/>
          <w:tab w:val="left" w:pos="142"/>
          <w:tab w:val="left" w:pos="426"/>
          <w:tab w:val="left" w:pos="604"/>
          <w:tab w:val="left" w:pos="1134"/>
        </w:tabs>
        <w:spacing w:after="120"/>
        <w:ind w:left="-284" w:firstLine="284"/>
        <w:jc w:val="both"/>
        <w:rPr>
          <w:sz w:val="20"/>
          <w:szCs w:val="20"/>
        </w:rPr>
      </w:pPr>
      <w:r w:rsidRPr="00D2009D">
        <w:rPr>
          <w:b/>
          <w:sz w:val="20"/>
          <w:szCs w:val="20"/>
        </w:rPr>
        <w:lastRenderedPageBreak/>
        <w:t xml:space="preserve">88. </w:t>
      </w:r>
      <w:r w:rsidRPr="00D2009D">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rsidR="00FF0677" w:rsidRPr="00D2009D"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D2009D">
        <w:rPr>
          <w:b/>
          <w:sz w:val="20"/>
          <w:szCs w:val="20"/>
        </w:rPr>
        <w:t xml:space="preserve">    89.</w:t>
      </w:r>
      <w:r w:rsidRPr="00D2009D">
        <w:rPr>
          <w:sz w:val="20"/>
          <w:szCs w:val="20"/>
        </w:rPr>
        <w:t xml:space="preserve"> O abatere neînsemnată se consideră abatere minoră din propunerea tehnică/financiară ce întrunește condițiile stipulate </w:t>
      </w:r>
      <w:r w:rsidRPr="00D2009D">
        <w:rPr>
          <w:color w:val="000000" w:themeColor="text1"/>
          <w:sz w:val="20"/>
          <w:szCs w:val="20"/>
        </w:rPr>
        <w:t>în</w:t>
      </w:r>
      <w:hyperlink r:id="rId10" w:history="1">
        <w:r w:rsidRPr="00D2009D">
          <w:rPr>
            <w:bCs/>
            <w:noProof w:val="0"/>
            <w:color w:val="000000" w:themeColor="text1"/>
            <w:sz w:val="20"/>
            <w:szCs w:val="20"/>
            <w:lang w:eastAsia="it-IT"/>
          </w:rPr>
          <w:t xml:space="preserve"> Regulamentul privind achizițiile publice de lucrări</w:t>
        </w:r>
      </w:hyperlink>
      <w:r w:rsidRPr="00D2009D">
        <w:rPr>
          <w:sz w:val="20"/>
          <w:szCs w:val="20"/>
        </w:rPr>
        <w:t>,</w:t>
      </w:r>
      <w:r w:rsidRPr="00D2009D">
        <w:rPr>
          <w:bCs/>
          <w:noProof w:val="0"/>
          <w:color w:val="000000" w:themeColor="text1"/>
          <w:sz w:val="20"/>
          <w:szCs w:val="20"/>
          <w:lang w:eastAsia="it-IT"/>
        </w:rPr>
        <w:t xml:space="preserve"> aprobat prin Hotărârea Guvernului nr. 638/2020.</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90.</w:t>
      </w:r>
      <w:r w:rsidRPr="00D2009D">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91. </w:t>
      </w:r>
      <w:r w:rsidRPr="00D2009D">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rsidR="00FF0677" w:rsidRPr="00D2009D" w:rsidRDefault="00FF0677" w:rsidP="00FF0677">
      <w:pPr>
        <w:tabs>
          <w:tab w:val="left" w:pos="-284"/>
          <w:tab w:val="left" w:pos="142"/>
          <w:tab w:val="left" w:pos="426"/>
          <w:tab w:val="left" w:pos="604"/>
          <w:tab w:val="left" w:pos="1134"/>
        </w:tabs>
        <w:spacing w:after="120"/>
        <w:ind w:left="-284"/>
        <w:jc w:val="both"/>
        <w:rPr>
          <w:sz w:val="20"/>
          <w:szCs w:val="20"/>
        </w:rPr>
      </w:pPr>
      <w:r w:rsidRPr="00D2009D">
        <w:rPr>
          <w:b/>
          <w:sz w:val="20"/>
          <w:szCs w:val="20"/>
        </w:rPr>
        <w:t xml:space="preserve">    92.</w:t>
      </w:r>
      <w:r w:rsidRPr="00D2009D">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F0677" w:rsidRPr="00D2009D" w:rsidRDefault="00FF0677" w:rsidP="00FF0677">
      <w:pPr>
        <w:tabs>
          <w:tab w:val="left" w:pos="-284"/>
          <w:tab w:val="left" w:pos="462"/>
          <w:tab w:val="left" w:pos="1134"/>
        </w:tabs>
        <w:spacing w:after="120"/>
        <w:ind w:left="-284" w:firstLine="284"/>
        <w:jc w:val="both"/>
        <w:rPr>
          <w:sz w:val="20"/>
          <w:szCs w:val="20"/>
        </w:rPr>
      </w:pPr>
    </w:p>
    <w:p w:rsidR="00FF0677" w:rsidRPr="00D2009D" w:rsidRDefault="00FF0677" w:rsidP="00FF0677">
      <w:pPr>
        <w:tabs>
          <w:tab w:val="left" w:pos="-284"/>
        </w:tabs>
        <w:ind w:left="-284" w:firstLine="284"/>
        <w:jc w:val="center"/>
        <w:rPr>
          <w:rFonts w:eastAsiaTheme="majorEastAsia"/>
          <w:b/>
          <w:bCs/>
          <w:sz w:val="20"/>
          <w:szCs w:val="20"/>
        </w:rPr>
      </w:pPr>
      <w:r w:rsidRPr="00D2009D">
        <w:rPr>
          <w:rFonts w:eastAsiaTheme="majorEastAsia"/>
          <w:b/>
          <w:bCs/>
          <w:sz w:val="20"/>
          <w:szCs w:val="20"/>
        </w:rPr>
        <w:t>Secţiunea a 6-a</w:t>
      </w:r>
    </w:p>
    <w:p w:rsidR="00FF0677" w:rsidRPr="00D2009D" w:rsidRDefault="00FF0677" w:rsidP="00FF0677">
      <w:pPr>
        <w:tabs>
          <w:tab w:val="left" w:pos="-284"/>
        </w:tabs>
        <w:ind w:left="-284" w:firstLine="284"/>
        <w:jc w:val="center"/>
        <w:rPr>
          <w:rFonts w:eastAsiaTheme="majorEastAsia"/>
          <w:b/>
          <w:bCs/>
          <w:sz w:val="20"/>
          <w:szCs w:val="20"/>
        </w:rPr>
      </w:pPr>
    </w:p>
    <w:p w:rsidR="00FF0677" w:rsidRPr="00D2009D" w:rsidRDefault="00FF0677" w:rsidP="00FF0677">
      <w:pPr>
        <w:tabs>
          <w:tab w:val="left" w:pos="-284"/>
        </w:tabs>
        <w:ind w:left="-284" w:firstLine="284"/>
        <w:jc w:val="center"/>
        <w:rPr>
          <w:rFonts w:eastAsiaTheme="majorEastAsia"/>
          <w:b/>
          <w:bCs/>
          <w:sz w:val="20"/>
          <w:szCs w:val="20"/>
        </w:rPr>
      </w:pPr>
      <w:r w:rsidRPr="00D2009D">
        <w:rPr>
          <w:rFonts w:eastAsiaTheme="majorEastAsia"/>
          <w:b/>
          <w:bCs/>
          <w:sz w:val="20"/>
          <w:szCs w:val="20"/>
        </w:rPr>
        <w:t>Atribuirea contractului</w:t>
      </w:r>
    </w:p>
    <w:p w:rsidR="00FF0677" w:rsidRPr="00D2009D" w:rsidRDefault="00FF0677" w:rsidP="00FF0677">
      <w:pPr>
        <w:tabs>
          <w:tab w:val="left" w:pos="-284"/>
        </w:tabs>
        <w:ind w:left="-284" w:firstLine="284"/>
        <w:jc w:val="center"/>
        <w:rPr>
          <w:sz w:val="20"/>
          <w:szCs w:val="20"/>
        </w:rPr>
      </w:pP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93. </w:t>
      </w:r>
      <w:r w:rsidRPr="00D2009D">
        <w:rPr>
          <w:sz w:val="20"/>
          <w:szCs w:val="20"/>
        </w:rPr>
        <w:t>Autoritatea contractantă anulează procedura de atribuire a contractului de achiziţie publică conform art. 71 din Legea nr. 131/2015 privind achizițiile publice.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94. </w:t>
      </w:r>
      <w:r w:rsidRPr="00D2009D">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FF0677" w:rsidRPr="00D2009D" w:rsidRDefault="00FF0677" w:rsidP="00FF0677">
      <w:pPr>
        <w:tabs>
          <w:tab w:val="left" w:pos="-284"/>
          <w:tab w:val="left" w:pos="142"/>
          <w:tab w:val="left" w:pos="360"/>
          <w:tab w:val="left" w:pos="462"/>
          <w:tab w:val="left" w:pos="960"/>
        </w:tabs>
        <w:spacing w:after="120"/>
        <w:ind w:left="-284" w:firstLine="284"/>
        <w:jc w:val="both"/>
        <w:rPr>
          <w:sz w:val="20"/>
          <w:szCs w:val="20"/>
        </w:rPr>
      </w:pPr>
      <w:r w:rsidRPr="00D2009D">
        <w:rPr>
          <w:b/>
          <w:sz w:val="20"/>
          <w:szCs w:val="20"/>
        </w:rPr>
        <w:t xml:space="preserve">95. </w:t>
      </w:r>
      <w:r w:rsidRPr="00D2009D">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96. </w:t>
      </w:r>
      <w:r w:rsidRPr="00D2009D">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F0677" w:rsidRPr="00D2009D"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D2009D">
        <w:rPr>
          <w:b/>
          <w:sz w:val="20"/>
          <w:szCs w:val="20"/>
        </w:rPr>
        <w:t xml:space="preserve">97.  </w:t>
      </w:r>
      <w:r w:rsidRPr="00D2009D">
        <w:rPr>
          <w:sz w:val="20"/>
          <w:szCs w:val="20"/>
        </w:rPr>
        <w:t xml:space="preserve">La momentul încheierii contractului, dar nu mai târziu de data expirării garanţiei pentru ofertă, după caz, ofertantul câştigător prezintă garanţia de bună execuţie, în conformitate cu cerințele </w:t>
      </w:r>
      <w:r w:rsidRPr="00D2009D">
        <w:rPr>
          <w:color w:val="000000" w:themeColor="text1"/>
          <w:sz w:val="20"/>
          <w:szCs w:val="20"/>
        </w:rPr>
        <w:t>stipulate în</w:t>
      </w:r>
      <w:hyperlink r:id="rId11" w:history="1">
        <w:r w:rsidRPr="00D2009D">
          <w:rPr>
            <w:bCs/>
            <w:noProof w:val="0"/>
            <w:color w:val="000000" w:themeColor="text1"/>
            <w:sz w:val="20"/>
            <w:szCs w:val="20"/>
            <w:lang w:eastAsia="it-IT"/>
          </w:rPr>
          <w:t xml:space="preserve"> Regulamentul privind achizițiile publice de lucrări</w:t>
        </w:r>
      </w:hyperlink>
      <w:r w:rsidRPr="00D2009D">
        <w:rPr>
          <w:bCs/>
          <w:noProof w:val="0"/>
          <w:color w:val="000000" w:themeColor="text1"/>
          <w:sz w:val="20"/>
          <w:szCs w:val="20"/>
          <w:lang w:eastAsia="it-IT"/>
        </w:rPr>
        <w:t>, aprobat prin Hotărârea Guvernului nr. 638/2020.</w:t>
      </w:r>
    </w:p>
    <w:p w:rsidR="00FF0677" w:rsidRPr="00D2009D" w:rsidRDefault="00FF0677" w:rsidP="00FF0677">
      <w:pPr>
        <w:pStyle w:val="af2"/>
        <w:shd w:val="clear" w:color="auto" w:fill="FFFFFF"/>
        <w:tabs>
          <w:tab w:val="left" w:pos="-284"/>
        </w:tabs>
        <w:ind w:left="-284" w:firstLine="284"/>
        <w:rPr>
          <w:color w:val="000000" w:themeColor="text1"/>
          <w:sz w:val="20"/>
          <w:szCs w:val="20"/>
          <w:lang w:val="en-US" w:eastAsia="it-IT"/>
        </w:rPr>
      </w:pPr>
      <w:r w:rsidRPr="00D2009D">
        <w:rPr>
          <w:b/>
          <w:color w:val="000000" w:themeColor="text1"/>
          <w:sz w:val="20"/>
          <w:szCs w:val="20"/>
          <w:lang w:val="en-US"/>
        </w:rPr>
        <w:t xml:space="preserve">98.  </w:t>
      </w:r>
      <w:r w:rsidRPr="00D2009D">
        <w:rPr>
          <w:color w:val="000000" w:themeColor="text1"/>
          <w:sz w:val="20"/>
          <w:szCs w:val="20"/>
          <w:lang w:val="en-US" w:eastAsia="it-IT"/>
        </w:rPr>
        <w:t>Garanția de bună execuție a contractului, dacă părțile agreează, se constituie din:</w:t>
      </w:r>
    </w:p>
    <w:p w:rsidR="00FF0677" w:rsidRPr="00D2009D" w:rsidRDefault="00FF0677" w:rsidP="00FF0677">
      <w:pPr>
        <w:shd w:val="clear" w:color="auto" w:fill="FFFFFF"/>
        <w:tabs>
          <w:tab w:val="left" w:pos="-284"/>
        </w:tabs>
        <w:ind w:left="-284" w:firstLine="426"/>
        <w:jc w:val="both"/>
        <w:rPr>
          <w:noProof w:val="0"/>
          <w:color w:val="000000" w:themeColor="text1"/>
          <w:sz w:val="20"/>
          <w:szCs w:val="20"/>
          <w:lang w:eastAsia="it-IT"/>
        </w:rPr>
      </w:pPr>
      <w:r w:rsidRPr="00D2009D">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F0677" w:rsidRPr="00D2009D" w:rsidRDefault="00FF0677" w:rsidP="00FF0677">
      <w:pPr>
        <w:shd w:val="clear" w:color="auto" w:fill="FFFFFF"/>
        <w:tabs>
          <w:tab w:val="left" w:pos="-284"/>
        </w:tabs>
        <w:ind w:left="-284" w:firstLine="426"/>
        <w:jc w:val="both"/>
        <w:rPr>
          <w:noProof w:val="0"/>
          <w:color w:val="000000" w:themeColor="text1"/>
          <w:sz w:val="20"/>
          <w:szCs w:val="20"/>
          <w:lang w:eastAsia="it-IT"/>
        </w:rPr>
      </w:pPr>
      <w:r w:rsidRPr="00D2009D">
        <w:rPr>
          <w:noProof w:val="0"/>
          <w:color w:val="000000" w:themeColor="text1"/>
          <w:sz w:val="20"/>
          <w:szCs w:val="20"/>
          <w:lang w:eastAsia="it-IT"/>
        </w:rPr>
        <w:t>2) rețineri succesive directe din plata cuvenită pentru facturile fiscale înaintate;</w:t>
      </w:r>
    </w:p>
    <w:p w:rsidR="00FF0677" w:rsidRPr="00D2009D"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D2009D">
        <w:rPr>
          <w:noProof w:val="0"/>
          <w:color w:val="000000" w:themeColor="text1"/>
          <w:sz w:val="20"/>
          <w:szCs w:val="20"/>
          <w:lang w:eastAsia="it-IT"/>
        </w:rPr>
        <w:t xml:space="preserve">  3</w:t>
      </w:r>
      <w:r w:rsidRPr="00D2009D">
        <w:rPr>
          <w:bCs/>
          <w:noProof w:val="0"/>
          <w:color w:val="000000" w:themeColor="text1"/>
          <w:sz w:val="20"/>
          <w:szCs w:val="20"/>
          <w:lang w:eastAsia="it-IT"/>
        </w:rPr>
        <w:t>) transfer pe contul autorității contractante.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bCs/>
          <w:noProof w:val="0"/>
          <w:color w:val="000000" w:themeColor="text1"/>
          <w:sz w:val="20"/>
          <w:szCs w:val="20"/>
          <w:lang w:eastAsia="it-IT"/>
        </w:rPr>
        <w:t>99.</w:t>
      </w:r>
      <w:r w:rsidRPr="00D2009D">
        <w:rPr>
          <w:bCs/>
          <w:noProof w:val="0"/>
          <w:color w:val="000000" w:themeColor="text1"/>
          <w:sz w:val="20"/>
          <w:szCs w:val="20"/>
          <w:lang w:eastAsia="it-IT"/>
        </w:rPr>
        <w:t xml:space="preserve">  Refuzul</w:t>
      </w:r>
      <w:r w:rsidRPr="00D2009D">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F0677" w:rsidRPr="00D2009D" w:rsidRDefault="00FF0677" w:rsidP="00FF0677">
      <w:pPr>
        <w:tabs>
          <w:tab w:val="left" w:pos="-284"/>
          <w:tab w:val="left" w:pos="284"/>
          <w:tab w:val="left" w:pos="462"/>
          <w:tab w:val="left" w:pos="960"/>
        </w:tabs>
        <w:spacing w:after="120"/>
        <w:ind w:left="-284" w:firstLine="284"/>
        <w:jc w:val="both"/>
        <w:rPr>
          <w:sz w:val="20"/>
          <w:szCs w:val="20"/>
          <w:lang w:eastAsia="en-GB"/>
        </w:rPr>
      </w:pPr>
      <w:r w:rsidRPr="00D2009D">
        <w:rPr>
          <w:b/>
          <w:sz w:val="20"/>
          <w:szCs w:val="20"/>
          <w:lang w:eastAsia="en-GB"/>
        </w:rPr>
        <w:t xml:space="preserve">100. </w:t>
      </w:r>
      <w:r w:rsidRPr="00D2009D">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FF0677" w:rsidRPr="00D2009D"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D2009D">
        <w:rPr>
          <w:b/>
          <w:sz w:val="20"/>
          <w:szCs w:val="20"/>
          <w:lang w:eastAsia="en-GB"/>
        </w:rPr>
        <w:t xml:space="preserve">101. </w:t>
      </w:r>
      <w:r w:rsidRPr="00D2009D">
        <w:rPr>
          <w:sz w:val="20"/>
          <w:szCs w:val="20"/>
          <w:lang w:eastAsia="en-GB"/>
        </w:rPr>
        <w:t>La data încheierii contractului de achiziție publică de lucrări</w:t>
      </w:r>
      <w:r w:rsidRPr="00D2009D">
        <w:rPr>
          <w:sz w:val="20"/>
          <w:szCs w:val="20"/>
        </w:rPr>
        <w:t xml:space="preserve"> sau de servicii de proiectare și de lucrări</w:t>
      </w:r>
      <w:r w:rsidRPr="00D2009D">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lang w:eastAsia="en-GB"/>
        </w:rPr>
        <w:t xml:space="preserve">102. </w:t>
      </w:r>
      <w:r w:rsidRPr="00D2009D">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103. </w:t>
      </w:r>
      <w:r w:rsidRPr="00D2009D">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lastRenderedPageBreak/>
        <w:t xml:space="preserve">104. </w:t>
      </w:r>
      <w:r w:rsidRPr="00D2009D">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105. </w:t>
      </w:r>
      <w:r w:rsidRPr="00D2009D">
        <w:rPr>
          <w:sz w:val="20"/>
          <w:szCs w:val="20"/>
        </w:rPr>
        <w:t>În cazul serviciilor de audit, autoritatea contractantă indică în Partea II ce ține de condițiile speciale al contractului, drepturile/</w:t>
      </w:r>
      <w:bookmarkStart w:id="44" w:name="_Hlk65836894"/>
      <w:r w:rsidRPr="00D2009D">
        <w:rPr>
          <w:sz w:val="20"/>
          <w:szCs w:val="20"/>
        </w:rPr>
        <w:t>obligațiile</w:t>
      </w:r>
      <w:bookmarkEnd w:id="44"/>
      <w:r w:rsidRPr="00D2009D">
        <w:rPr>
          <w:sz w:val="20"/>
          <w:szCs w:val="20"/>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106. </w:t>
      </w:r>
      <w:r w:rsidRPr="00D2009D">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107. </w:t>
      </w:r>
      <w:r w:rsidRPr="00D2009D">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108. </w:t>
      </w:r>
      <w:r w:rsidRPr="00D2009D">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F0677" w:rsidRPr="00D2009D" w:rsidRDefault="00FF0677" w:rsidP="00FF0677">
      <w:pPr>
        <w:tabs>
          <w:tab w:val="left" w:pos="-284"/>
          <w:tab w:val="left" w:pos="360"/>
          <w:tab w:val="left" w:pos="462"/>
          <w:tab w:val="left" w:pos="960"/>
        </w:tabs>
        <w:spacing w:after="120"/>
        <w:ind w:left="-284" w:firstLine="284"/>
        <w:jc w:val="both"/>
        <w:rPr>
          <w:sz w:val="20"/>
          <w:szCs w:val="20"/>
        </w:rPr>
      </w:pPr>
      <w:r w:rsidRPr="00D2009D">
        <w:rPr>
          <w:b/>
          <w:sz w:val="20"/>
          <w:szCs w:val="20"/>
        </w:rPr>
        <w:t xml:space="preserve">109. </w:t>
      </w:r>
      <w:r w:rsidRPr="00D2009D">
        <w:rPr>
          <w:sz w:val="20"/>
          <w:szCs w:val="20"/>
        </w:rPr>
        <w:t>Contestaţiile privind anunțurile de participare la licitaţie şi documentaţia de atribuire se depun în termenele indicate la pct. 108, însă nu mai târziu de deschiderea de către autoritatea contractantă a ofertelor.</w:t>
      </w:r>
    </w:p>
    <w:p w:rsidR="00D12A49" w:rsidRPr="00D2009D"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D2009D">
        <w:rPr>
          <w:b/>
          <w:bCs/>
          <w:color w:val="000000"/>
          <w:sz w:val="20"/>
          <w:szCs w:val="20"/>
        </w:rPr>
        <w:t xml:space="preserve">110. </w:t>
      </w:r>
      <w:r w:rsidRPr="00D2009D">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D12A49" w:rsidRPr="00D2009D" w:rsidRDefault="00D12A49" w:rsidP="00D12A49">
      <w:pPr>
        <w:pStyle w:val="Style3"/>
        <w:tabs>
          <w:tab w:val="left" w:pos="567"/>
        </w:tabs>
        <w:ind w:left="0" w:firstLine="0"/>
        <w:jc w:val="center"/>
        <w:rPr>
          <w:rFonts w:eastAsia="PMingLiU"/>
          <w:b w:val="0"/>
          <w:sz w:val="20"/>
          <w:szCs w:val="20"/>
          <w:lang w:val="ro-RO" w:eastAsia="zh-CN"/>
        </w:rPr>
      </w:pPr>
      <w:r w:rsidRPr="00D2009D">
        <w:rPr>
          <w:rFonts w:eastAsia="PMingLiU"/>
          <w:sz w:val="20"/>
          <w:szCs w:val="20"/>
          <w:lang w:val="ro-RO" w:eastAsia="zh-CN"/>
        </w:rPr>
        <w:t>FORMULARULF3.1</w:t>
      </w:r>
    </w:p>
    <w:p w:rsidR="00D12A49" w:rsidRPr="00D2009D" w:rsidRDefault="00D12A49" w:rsidP="00D12A49">
      <w:pPr>
        <w:pStyle w:val="a7"/>
        <w:tabs>
          <w:tab w:val="left" w:pos="567"/>
        </w:tabs>
        <w:rPr>
          <w:rFonts w:ascii="Times New Roman" w:hAnsi="Times New Roman"/>
          <w:b/>
          <w:sz w:val="20"/>
        </w:rPr>
      </w:pP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b/>
          <w:sz w:val="20"/>
        </w:rPr>
        <w:t>OFERTĂ</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Către_________________________________________________________________________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(dinumireaautorităţii contractante şi adresa completă)</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Stimaţi domni,</w:t>
      </w:r>
    </w:p>
    <w:p w:rsidR="00D12A49" w:rsidRPr="00D2009D" w:rsidRDefault="00D12A49" w:rsidP="00244169">
      <w:pPr>
        <w:pStyle w:val="a7"/>
        <w:numPr>
          <w:ilvl w:val="0"/>
          <w:numId w:val="24"/>
        </w:numPr>
        <w:tabs>
          <w:tab w:val="left" w:pos="567"/>
        </w:tabs>
        <w:spacing w:line="360" w:lineRule="auto"/>
        <w:ind w:left="0" w:firstLine="0"/>
        <w:rPr>
          <w:rFonts w:ascii="Times New Roman" w:hAnsi="Times New Roman"/>
          <w:sz w:val="20"/>
        </w:rPr>
      </w:pPr>
      <w:r w:rsidRPr="00D2009D">
        <w:rPr>
          <w:rFonts w:ascii="Times New Roman" w:hAnsi="Times New Roman"/>
          <w:sz w:val="20"/>
        </w:rPr>
        <w:t>Examinînd</w:t>
      </w:r>
      <w:r w:rsidR="0015454A" w:rsidRPr="00D2009D">
        <w:rPr>
          <w:rFonts w:ascii="Times New Roman" w:hAnsi="Times New Roman"/>
          <w:sz w:val="20"/>
        </w:rPr>
        <w:t xml:space="preserve"> </w:t>
      </w:r>
      <w:r w:rsidRPr="00D2009D">
        <w:rPr>
          <w:rFonts w:ascii="Times New Roman" w:hAnsi="Times New Roman"/>
          <w:sz w:val="20"/>
        </w:rPr>
        <w:t>documentaţia standard pentru elaborarea şi prezentarea ofertei, subsemnaţii,___________________________________________________________________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reprezentanţi ai ofertantului _______________________________________________________ </w:t>
      </w: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sz w:val="20"/>
        </w:rPr>
        <w:t>(denumirea, numele ofertantului)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ne oferim ca, în conformitate cu prevederile şicerinţele cuprinse în documentaţiamenţionată, să executăm__________________________________________________________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(denumirea lucrării)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_____________________________________________________________________________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pentru suma fără TVA de ________________________________________________________lei, </w:t>
      </w:r>
    </w:p>
    <w:p w:rsidR="00D12A49" w:rsidRPr="00D2009D" w:rsidRDefault="00D12A49" w:rsidP="00D12A49">
      <w:pPr>
        <w:pStyle w:val="a7"/>
        <w:tabs>
          <w:tab w:val="left" w:pos="567"/>
        </w:tabs>
        <w:jc w:val="center"/>
        <w:rPr>
          <w:rFonts w:ascii="Times New Roman" w:hAnsi="Times New Roman"/>
          <w:sz w:val="20"/>
        </w:rPr>
      </w:pPr>
      <w:r w:rsidRPr="00D2009D">
        <w:rPr>
          <w:rFonts w:ascii="Times New Roman" w:hAnsi="Times New Roman"/>
          <w:sz w:val="20"/>
        </w:rPr>
        <w:t>(suma în litere şi în cifre)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la care se adaugă taxa pe valoarea adăugată în cuantum de 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________________________________________________ lei.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(suma în litere şi în cifre)</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(perioada în litere şi în cifre)</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 xml:space="preserve">Ne angajăm să menţinem această ofertă valabilă pentru o durată de __________________________________ zile, respectiv pînă la data de____________________                             </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(durata în litere şi în cifre)</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______________________________________, şi ea va rămîne obligatorie pentru noi şi poate fi  </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 xml:space="preserve">              (ziua/luna/anul)        </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acceptată oricînd  înainte de expirarea perioadei de valabilitate.</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D12A49" w:rsidRPr="00D2009D" w:rsidRDefault="00D12A49" w:rsidP="00244169">
      <w:pPr>
        <w:pStyle w:val="a7"/>
        <w:numPr>
          <w:ilvl w:val="0"/>
          <w:numId w:val="24"/>
        </w:numPr>
        <w:tabs>
          <w:tab w:val="left" w:pos="567"/>
        </w:tabs>
        <w:ind w:left="0" w:firstLine="0"/>
        <w:jc w:val="both"/>
        <w:rPr>
          <w:rFonts w:ascii="Times New Roman" w:hAnsi="Times New Roman"/>
          <w:sz w:val="20"/>
        </w:rPr>
      </w:pPr>
      <w:r w:rsidRPr="00D2009D">
        <w:rPr>
          <w:rFonts w:ascii="Times New Roman" w:hAnsi="Times New Roman"/>
          <w:sz w:val="20"/>
        </w:rPr>
        <w:t>Alături de oferta de bază:</w:t>
      </w:r>
    </w:p>
    <w:p w:rsidR="00D12A49" w:rsidRPr="00D2009D" w:rsidRDefault="00D12A49" w:rsidP="00D12A49">
      <w:pPr>
        <w:pStyle w:val="a7"/>
        <w:tabs>
          <w:tab w:val="left" w:pos="567"/>
        </w:tabs>
        <w:spacing w:line="360" w:lineRule="auto"/>
        <w:ind w:left="1080"/>
        <w:rPr>
          <w:rFonts w:ascii="Times New Roman" w:hAnsi="Times New Roman"/>
          <w:sz w:val="20"/>
        </w:rPr>
      </w:pPr>
      <w:r w:rsidRPr="00D2009D">
        <w:rPr>
          <w:rFonts w:ascii="Times New Roman" w:hAnsi="Times New Roman"/>
          <w:sz w:val="20"/>
        </w:rPr>
        <w:t xml:space="preserve">[ </w:t>
      </w:r>
      <w:r w:rsidRPr="00D2009D">
        <w:rPr>
          <w:rFonts w:ascii="Times New Roman" w:hAnsi="Times New Roman"/>
          <w:sz w:val="20"/>
        </w:rPr>
        <w:sym w:font="Symbol" w:char="F05D"/>
      </w:r>
      <w:r w:rsidRPr="00D2009D">
        <w:rPr>
          <w:rFonts w:ascii="Times New Roman" w:hAnsi="Times New Roman"/>
          <w:sz w:val="20"/>
        </w:rPr>
        <w:t xml:space="preserve"> depunem oferta alternativă, ale cărei detalii sînt prezentate într-un formular de ofertă separat, marcat în mod clar „alternativă”;</w:t>
      </w:r>
    </w:p>
    <w:p w:rsidR="00D12A49" w:rsidRPr="00D2009D" w:rsidRDefault="00D12A49" w:rsidP="00D12A49">
      <w:pPr>
        <w:pStyle w:val="a7"/>
        <w:tabs>
          <w:tab w:val="left" w:pos="567"/>
        </w:tabs>
        <w:spacing w:line="360" w:lineRule="auto"/>
        <w:ind w:left="1080"/>
        <w:rPr>
          <w:rFonts w:ascii="Times New Roman" w:hAnsi="Times New Roman"/>
          <w:sz w:val="20"/>
        </w:rPr>
      </w:pPr>
      <w:r w:rsidRPr="00D2009D">
        <w:rPr>
          <w:rFonts w:ascii="Times New Roman" w:hAnsi="Times New Roman"/>
          <w:sz w:val="20"/>
        </w:rPr>
        <w:sym w:font="Symbol" w:char="F05B"/>
      </w:r>
      <w:r w:rsidRPr="00D2009D">
        <w:rPr>
          <w:rFonts w:ascii="Times New Roman" w:hAnsi="Times New Roman"/>
          <w:sz w:val="20"/>
        </w:rPr>
        <w:sym w:font="Symbol" w:char="F05D"/>
      </w:r>
      <w:r w:rsidRPr="00D2009D">
        <w:rPr>
          <w:rFonts w:ascii="Times New Roman" w:hAnsi="Times New Roman"/>
          <w:sz w:val="20"/>
        </w:rPr>
        <w:t xml:space="preserve"> nu depunem ofertă alternativă.</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     (</w:t>
      </w:r>
      <w:r w:rsidRPr="00D2009D">
        <w:rPr>
          <w:rFonts w:ascii="Times New Roman" w:hAnsi="Times New Roman"/>
          <w:i/>
          <w:iCs/>
          <w:sz w:val="20"/>
        </w:rPr>
        <w:t>se bifează opţiunea corespunzătoare</w:t>
      </w:r>
      <w:r w:rsidRPr="00D2009D">
        <w:rPr>
          <w:rFonts w:ascii="Times New Roman" w:hAnsi="Times New Roman"/>
          <w:sz w:val="20"/>
        </w:rPr>
        <w:t>)</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D12A49" w:rsidRPr="00D2009D"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Înţelegem că nu sînteţiobligaţi să acceptaţi oferta cu cel mai scăzut preţ sau orice altă ofertă pe care o puteţi primi.</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Data____________/__________/___________</w:t>
      </w:r>
    </w:p>
    <w:p w:rsidR="00D12A49" w:rsidRPr="00D2009D" w:rsidRDefault="00D12A49" w:rsidP="00D12A49">
      <w:pPr>
        <w:pStyle w:val="a7"/>
        <w:tabs>
          <w:tab w:val="left" w:pos="567"/>
        </w:tabs>
        <w:rPr>
          <w:rFonts w:ascii="Times New Roman" w:hAnsi="Times New Roman"/>
          <w:sz w:val="20"/>
        </w:rPr>
      </w:pPr>
      <w:r w:rsidRPr="00D2009D">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D12A49" w:rsidRPr="00D2009D" w:rsidRDefault="00266D1C" w:rsidP="00266D1C">
      <w:pPr>
        <w:pStyle w:val="a7"/>
        <w:tabs>
          <w:tab w:val="left" w:pos="567"/>
        </w:tabs>
        <w:spacing w:line="360" w:lineRule="auto"/>
        <w:jc w:val="center"/>
        <w:rPr>
          <w:rFonts w:ascii="Times New Roman" w:hAnsi="Times New Roman"/>
          <w:sz w:val="20"/>
        </w:rPr>
      </w:pPr>
      <w:r w:rsidRPr="00D2009D">
        <w:rPr>
          <w:rFonts w:ascii="Times New Roman" w:hAnsi="Times New Roman"/>
          <w:sz w:val="20"/>
        </w:rPr>
        <w:t>(denumirea/numele ofertantului)</w:t>
      </w:r>
    </w:p>
    <w:p w:rsidR="00D12A49" w:rsidRPr="00D2009D" w:rsidRDefault="00D12A49" w:rsidP="00266D1C">
      <w:pPr>
        <w:pStyle w:val="a7"/>
        <w:tabs>
          <w:tab w:val="left" w:pos="567"/>
        </w:tabs>
        <w:spacing w:line="360" w:lineRule="auto"/>
        <w:jc w:val="center"/>
        <w:rPr>
          <w:rFonts w:ascii="Times New Roman" w:hAnsi="Times New Roman"/>
          <w:sz w:val="20"/>
        </w:rPr>
      </w:pPr>
      <w:r w:rsidRPr="00D2009D">
        <w:rPr>
          <w:rFonts w:ascii="Times New Roman" w:hAnsi="Times New Roman"/>
          <w:b/>
          <w:sz w:val="20"/>
        </w:rPr>
        <w:t>ANEXĂ LA OFERTĂ</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Valoarea maximă a lucrărilor executate de subantreprenor  _________ (% din preţul total ofertat).</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Garanţia de bună executare va fi constituită  sub formă   _____________________________</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în cuantum de ____ %  (din preţul total ofertat) și constituie ____________________________mii lei.</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 xml:space="preserve">Perioada de garanţie pentru lucrările executate _____________________________ luni calendaristice. </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Perioada de mobilizare (durata de la data primirii dispoziţiei de începere a lucrărilor pînă la data începerii executării) ______________________________ zile calendaristice.</w:t>
      </w:r>
    </w:p>
    <w:p w:rsidR="00D12A49" w:rsidRPr="00D2009D"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D2009D">
        <w:rPr>
          <w:rFonts w:ascii="Times New Roman" w:hAnsi="Times New Roman"/>
          <w:sz w:val="20"/>
        </w:rPr>
        <w:t>Termenul pentru emiterea dispoziţiei de începere a lucrărilor (de la data semnării contractului) _________________________________ zile calendaristice</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Ofertant,                                                               </w:t>
      </w:r>
    </w:p>
    <w:p w:rsidR="00D12A49" w:rsidRPr="00D2009D" w:rsidRDefault="00D12A49" w:rsidP="00D12A49">
      <w:pPr>
        <w:pStyle w:val="a7"/>
        <w:tabs>
          <w:tab w:val="left" w:pos="567"/>
        </w:tabs>
        <w:spacing w:line="360" w:lineRule="auto"/>
        <w:rPr>
          <w:rFonts w:ascii="Times New Roman" w:hAnsi="Times New Roman"/>
          <w:sz w:val="20"/>
        </w:rPr>
      </w:pPr>
      <w:r w:rsidRPr="00D2009D">
        <w:rPr>
          <w:rFonts w:ascii="Times New Roman" w:hAnsi="Times New Roman"/>
          <w:sz w:val="20"/>
        </w:rPr>
        <w:t xml:space="preserve">_______________________  </w:t>
      </w:r>
    </w:p>
    <w:p w:rsidR="00FF0677" w:rsidRPr="00D2009D" w:rsidRDefault="00D12A49" w:rsidP="00266D1C">
      <w:pPr>
        <w:pStyle w:val="a7"/>
        <w:tabs>
          <w:tab w:val="left" w:pos="567"/>
        </w:tabs>
        <w:spacing w:line="360" w:lineRule="auto"/>
        <w:rPr>
          <w:rFonts w:ascii="Times New Roman" w:hAnsi="Times New Roman"/>
          <w:sz w:val="20"/>
        </w:rPr>
      </w:pPr>
      <w:r w:rsidRPr="00D2009D">
        <w:rPr>
          <w:rFonts w:ascii="Times New Roman" w:hAnsi="Times New Roman"/>
          <w:sz w:val="20"/>
        </w:rPr>
        <w:t xml:space="preserve">          (semnătura autorizată)</w:t>
      </w:r>
    </w:p>
    <w:p w:rsidR="00FF0677" w:rsidRPr="00D2009D" w:rsidRDefault="00FF0677" w:rsidP="00FF0677">
      <w:pPr>
        <w:tabs>
          <w:tab w:val="decimal" w:pos="8364"/>
        </w:tabs>
        <w:spacing w:line="276" w:lineRule="auto"/>
        <w:ind w:right="-144"/>
        <w:jc w:val="center"/>
        <w:rPr>
          <w:b/>
          <w:bCs/>
          <w:color w:val="000000"/>
          <w:sz w:val="20"/>
          <w:szCs w:val="20"/>
        </w:rPr>
      </w:pPr>
    </w:p>
    <w:p w:rsidR="00FF0677" w:rsidRPr="00D2009D" w:rsidRDefault="00FF0677" w:rsidP="00FF0677">
      <w:pPr>
        <w:jc w:val="right"/>
        <w:rPr>
          <w:noProof w:val="0"/>
          <w:sz w:val="20"/>
          <w:szCs w:val="20"/>
        </w:rPr>
      </w:pPr>
      <w:bookmarkStart w:id="45" w:name="_Toc449692095"/>
      <w:r w:rsidRPr="00D2009D">
        <w:rPr>
          <w:noProof w:val="0"/>
          <w:sz w:val="20"/>
          <w:szCs w:val="20"/>
        </w:rPr>
        <w:t>Anexa nr. 7</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Style3"/>
        <w:tabs>
          <w:tab w:val="left" w:pos="567"/>
        </w:tabs>
        <w:spacing w:before="0" w:beforeAutospacing="0" w:after="0"/>
        <w:ind w:left="0" w:firstLine="0"/>
        <w:rPr>
          <w:rFonts w:eastAsia="PMingLiU"/>
          <w:sz w:val="20"/>
          <w:szCs w:val="20"/>
          <w:lang w:eastAsia="zh-CN"/>
        </w:rPr>
      </w:pPr>
    </w:p>
    <w:p w:rsidR="00FF0677" w:rsidRPr="00D2009D" w:rsidRDefault="00FF0677" w:rsidP="00FF0677">
      <w:pPr>
        <w:pStyle w:val="Style3"/>
        <w:tabs>
          <w:tab w:val="left" w:pos="567"/>
        </w:tabs>
        <w:spacing w:before="0" w:beforeAutospacing="0" w:after="0"/>
        <w:ind w:left="0" w:firstLine="0"/>
        <w:jc w:val="center"/>
        <w:rPr>
          <w:rFonts w:eastAsia="PMingLiU"/>
          <w:sz w:val="20"/>
          <w:szCs w:val="20"/>
          <w:lang w:eastAsia="zh-CN"/>
        </w:rPr>
      </w:pPr>
    </w:p>
    <w:p w:rsidR="00FF0677" w:rsidRPr="00D2009D" w:rsidRDefault="00FF0677" w:rsidP="00FF0677">
      <w:pPr>
        <w:pStyle w:val="a7"/>
        <w:tabs>
          <w:tab w:val="left" w:pos="567"/>
        </w:tabs>
        <w:rPr>
          <w:rFonts w:ascii="Times New Roman" w:hAnsi="Times New Roman"/>
          <w:b/>
          <w:sz w:val="20"/>
        </w:rPr>
      </w:pPr>
      <w:bookmarkStart w:id="46" w:name="_Toc449692096"/>
      <w:bookmarkEnd w:id="45"/>
    </w:p>
    <w:p w:rsidR="00FF0677" w:rsidRPr="00D2009D" w:rsidRDefault="00FF0677" w:rsidP="00266D1C">
      <w:pPr>
        <w:pStyle w:val="a7"/>
        <w:tabs>
          <w:tab w:val="left" w:pos="567"/>
        </w:tabs>
        <w:jc w:val="center"/>
        <w:rPr>
          <w:rFonts w:ascii="Times New Roman" w:hAnsi="Times New Roman"/>
          <w:sz w:val="20"/>
        </w:rPr>
      </w:pPr>
      <w:r w:rsidRPr="00D2009D">
        <w:rPr>
          <w:rFonts w:ascii="Times New Roman" w:hAnsi="Times New Roman"/>
          <w:b/>
          <w:sz w:val="20"/>
        </w:rPr>
        <w:t>CERERE DE PARTICIPARE</w:t>
      </w:r>
    </w:p>
    <w:p w:rsidR="00FF0677" w:rsidRPr="00D2009D" w:rsidRDefault="00FF0677" w:rsidP="00FF0677">
      <w:pPr>
        <w:pStyle w:val="a7"/>
        <w:tabs>
          <w:tab w:val="left" w:pos="-142"/>
        </w:tabs>
        <w:spacing w:before="240"/>
        <w:jc w:val="center"/>
        <w:rPr>
          <w:rFonts w:ascii="Times New Roman" w:hAnsi="Times New Roman"/>
          <w:sz w:val="20"/>
        </w:rPr>
      </w:pPr>
      <w:r w:rsidRPr="00D2009D">
        <w:rPr>
          <w:rFonts w:ascii="Times New Roman" w:hAnsi="Times New Roman"/>
          <w:sz w:val="20"/>
        </w:rPr>
        <w:t>Către_________________________________________________________________________</w:t>
      </w:r>
      <w:r w:rsidRPr="00D2009D">
        <w:rPr>
          <w:rFonts w:ascii="Times New Roman" w:hAnsi="Times New Roman"/>
          <w:sz w:val="20"/>
        </w:rPr>
        <w:softHyphen/>
      </w:r>
      <w:r w:rsidRPr="00D2009D">
        <w:rPr>
          <w:rFonts w:ascii="Times New Roman" w:hAnsi="Times New Roman"/>
          <w:sz w:val="20"/>
        </w:rPr>
        <w:softHyphen/>
      </w:r>
      <w:r w:rsidRPr="00D2009D">
        <w:rPr>
          <w:rFonts w:ascii="Times New Roman" w:hAnsi="Times New Roman"/>
          <w:sz w:val="20"/>
        </w:rPr>
        <w:softHyphen/>
        <w:t xml:space="preserve">                                                      (denumirea autorităţii contractante şi adresa completă)</w:t>
      </w:r>
    </w:p>
    <w:p w:rsidR="00FF0677" w:rsidRPr="00D2009D" w:rsidRDefault="00FF0677" w:rsidP="00FF0677">
      <w:pPr>
        <w:pStyle w:val="a7"/>
        <w:tabs>
          <w:tab w:val="left" w:pos="567"/>
        </w:tabs>
        <w:spacing w:line="360" w:lineRule="auto"/>
        <w:jc w:val="both"/>
        <w:rPr>
          <w:rFonts w:ascii="Times New Roman" w:hAnsi="Times New Roman"/>
          <w:sz w:val="20"/>
        </w:rPr>
      </w:pPr>
    </w:p>
    <w:p w:rsidR="00FF0677" w:rsidRPr="00D2009D" w:rsidRDefault="00FF0677" w:rsidP="00FF0677">
      <w:pPr>
        <w:pStyle w:val="a7"/>
        <w:tabs>
          <w:tab w:val="left" w:pos="567"/>
        </w:tabs>
        <w:spacing w:line="360" w:lineRule="auto"/>
        <w:jc w:val="both"/>
        <w:rPr>
          <w:rFonts w:ascii="Times New Roman" w:hAnsi="Times New Roman"/>
          <w:sz w:val="20"/>
        </w:rPr>
      </w:pPr>
      <w:r w:rsidRPr="00D2009D">
        <w:rPr>
          <w:rFonts w:ascii="Times New Roman" w:hAnsi="Times New Roman"/>
          <w:b/>
          <w:sz w:val="20"/>
        </w:rPr>
        <w:t>Stimaţi domni</w:t>
      </w:r>
      <w:r w:rsidRPr="00D2009D">
        <w:rPr>
          <w:rFonts w:ascii="Times New Roman" w:hAnsi="Times New Roman"/>
          <w:sz w:val="20"/>
        </w:rPr>
        <w:t>,</w:t>
      </w:r>
    </w:p>
    <w:p w:rsidR="00FF0677" w:rsidRPr="00D2009D" w:rsidRDefault="00FF0677" w:rsidP="00266D1C">
      <w:pPr>
        <w:pStyle w:val="a7"/>
        <w:tabs>
          <w:tab w:val="left" w:pos="567"/>
        </w:tabs>
        <w:spacing w:line="360" w:lineRule="auto"/>
        <w:jc w:val="both"/>
        <w:rPr>
          <w:rFonts w:ascii="Times New Roman" w:hAnsi="Times New Roman"/>
          <w:sz w:val="20"/>
        </w:rPr>
      </w:pPr>
      <w:r w:rsidRPr="00D2009D">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D2009D">
        <w:rPr>
          <w:rFonts w:ascii="Times New Roman" w:hAnsi="Times New Roman"/>
          <w:sz w:val="20"/>
        </w:rPr>
        <w:t xml:space="preserve"> la documentația de atribuire. </w:t>
      </w:r>
    </w:p>
    <w:p w:rsidR="00FF0677" w:rsidRPr="00D2009D" w:rsidRDefault="00FF0677" w:rsidP="00FF0677">
      <w:pPr>
        <w:pStyle w:val="a7"/>
        <w:tabs>
          <w:tab w:val="left" w:pos="567"/>
        </w:tabs>
        <w:spacing w:line="360" w:lineRule="auto"/>
        <w:rPr>
          <w:rFonts w:ascii="Times New Roman" w:hAnsi="Times New Roman"/>
          <w:sz w:val="20"/>
        </w:rPr>
      </w:pPr>
      <w:r w:rsidRPr="00D2009D">
        <w:rPr>
          <w:rFonts w:ascii="Times New Roman" w:hAnsi="Times New Roman"/>
          <w:sz w:val="20"/>
        </w:rPr>
        <w:t>Data completării . . . . . . . . . . . . .</w:t>
      </w:r>
      <w:r w:rsidRPr="00D2009D">
        <w:rPr>
          <w:rFonts w:ascii="Times New Roman" w:hAnsi="Times New Roman"/>
          <w:sz w:val="20"/>
        </w:rPr>
        <w:tab/>
        <w:t>Cu stimă,</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Ofertant/candidat</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 . . . . . . . . . . . . . . . . . . . . . . .</w:t>
      </w:r>
    </w:p>
    <w:p w:rsidR="00FF0677" w:rsidRPr="00D2009D" w:rsidRDefault="00FF0677" w:rsidP="003153D4">
      <w:pPr>
        <w:pStyle w:val="a7"/>
        <w:tabs>
          <w:tab w:val="left" w:pos="567"/>
        </w:tabs>
        <w:spacing w:line="360" w:lineRule="auto"/>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jc w:val="right"/>
        <w:rPr>
          <w:noProof w:val="0"/>
          <w:sz w:val="20"/>
          <w:szCs w:val="20"/>
        </w:rPr>
      </w:pPr>
      <w:r w:rsidRPr="00D2009D">
        <w:rPr>
          <w:noProof w:val="0"/>
          <w:sz w:val="20"/>
          <w:szCs w:val="20"/>
        </w:rPr>
        <w:t>Anexa nr. 8</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2"/>
        <w:tabs>
          <w:tab w:val="left" w:pos="567"/>
        </w:tabs>
        <w:spacing w:before="0"/>
        <w:jc w:val="center"/>
        <w:rPr>
          <w:rFonts w:ascii="Times New Roman" w:hAnsi="Times New Roman" w:cs="Times New Roman"/>
          <w:color w:val="auto"/>
          <w:sz w:val="20"/>
          <w:szCs w:val="20"/>
        </w:rPr>
      </w:pPr>
      <w:r w:rsidRPr="00D2009D">
        <w:rPr>
          <w:rFonts w:ascii="Times New Roman" w:hAnsi="Times New Roman" w:cs="Times New Roman"/>
          <w:color w:val="auto"/>
          <w:sz w:val="20"/>
          <w:szCs w:val="20"/>
        </w:rPr>
        <w:t>DECLARAŢIE</w:t>
      </w:r>
    </w:p>
    <w:p w:rsidR="00FF0677" w:rsidRPr="00D2009D" w:rsidRDefault="00FF0677" w:rsidP="00FF0677">
      <w:pPr>
        <w:pStyle w:val="a7"/>
        <w:tabs>
          <w:tab w:val="left" w:pos="567"/>
        </w:tabs>
        <w:spacing w:line="360" w:lineRule="auto"/>
        <w:jc w:val="center"/>
        <w:rPr>
          <w:rFonts w:ascii="Times New Roman" w:hAnsi="Times New Roman"/>
          <w:b/>
          <w:sz w:val="20"/>
        </w:rPr>
      </w:pPr>
      <w:r w:rsidRPr="00D2009D">
        <w:rPr>
          <w:rFonts w:ascii="Times New Roman" w:hAnsi="Times New Roman"/>
          <w:b/>
          <w:sz w:val="20"/>
        </w:rPr>
        <w:t>privind valabilitatea ofertei</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142"/>
        </w:tabs>
        <w:spacing w:before="240"/>
        <w:jc w:val="center"/>
        <w:rPr>
          <w:rFonts w:ascii="Times New Roman" w:hAnsi="Times New Roman"/>
          <w:sz w:val="20"/>
        </w:rPr>
      </w:pPr>
      <w:r w:rsidRPr="00D2009D">
        <w:rPr>
          <w:rFonts w:ascii="Times New Roman" w:hAnsi="Times New Roman"/>
          <w:sz w:val="20"/>
        </w:rPr>
        <w:t>Către_________________________________________________________________________</w:t>
      </w:r>
      <w:r w:rsidRPr="00D2009D">
        <w:rPr>
          <w:rFonts w:ascii="Times New Roman" w:hAnsi="Times New Roman"/>
          <w:sz w:val="20"/>
        </w:rPr>
        <w:softHyphen/>
      </w:r>
      <w:r w:rsidRPr="00D2009D">
        <w:rPr>
          <w:rFonts w:ascii="Times New Roman" w:hAnsi="Times New Roman"/>
          <w:sz w:val="20"/>
        </w:rPr>
        <w:softHyphen/>
      </w:r>
      <w:r w:rsidRPr="00D2009D">
        <w:rPr>
          <w:rFonts w:ascii="Times New Roman" w:hAnsi="Times New Roman"/>
          <w:sz w:val="20"/>
        </w:rPr>
        <w:softHyphen/>
        <w:t>(</w:t>
      </w:r>
      <w:r w:rsidRPr="00D2009D">
        <w:rPr>
          <w:rFonts w:ascii="Times New Roman" w:hAnsi="Times New Roman"/>
          <w:i/>
          <w:sz w:val="20"/>
        </w:rPr>
        <w:t>denumirea autorităţii contractante şi adresa completă</w:t>
      </w:r>
      <w:r w:rsidRPr="00D2009D">
        <w:rPr>
          <w:rFonts w:ascii="Times New Roman" w:hAnsi="Times New Roman"/>
          <w:sz w:val="20"/>
        </w:rPr>
        <w:t>)</w:t>
      </w:r>
    </w:p>
    <w:p w:rsidR="00FF0677" w:rsidRPr="00D2009D" w:rsidRDefault="00FF0677" w:rsidP="00FF0677">
      <w:pPr>
        <w:pStyle w:val="a7"/>
        <w:tabs>
          <w:tab w:val="left" w:pos="567"/>
        </w:tabs>
        <w:spacing w:line="360" w:lineRule="auto"/>
        <w:jc w:val="both"/>
        <w:rPr>
          <w:rFonts w:ascii="Times New Roman" w:hAnsi="Times New Roman"/>
          <w:sz w:val="20"/>
        </w:rPr>
      </w:pPr>
    </w:p>
    <w:p w:rsidR="00FF0677" w:rsidRPr="00D2009D" w:rsidRDefault="00FF0677" w:rsidP="00FF0677">
      <w:pPr>
        <w:pStyle w:val="a7"/>
        <w:tabs>
          <w:tab w:val="left" w:pos="567"/>
        </w:tabs>
        <w:spacing w:line="360" w:lineRule="auto"/>
        <w:jc w:val="both"/>
        <w:rPr>
          <w:rFonts w:ascii="Times New Roman" w:hAnsi="Times New Roman"/>
          <w:sz w:val="20"/>
        </w:rPr>
      </w:pPr>
      <w:r w:rsidRPr="00D2009D">
        <w:rPr>
          <w:rFonts w:ascii="Times New Roman" w:hAnsi="Times New Roman"/>
          <w:b/>
          <w:sz w:val="20"/>
        </w:rPr>
        <w:t>Stimaţi domni</w:t>
      </w:r>
      <w:r w:rsidRPr="00D2009D">
        <w:rPr>
          <w:rFonts w:ascii="Times New Roman" w:hAnsi="Times New Roman"/>
          <w:sz w:val="20"/>
        </w:rPr>
        <w:t>,</w:t>
      </w:r>
    </w:p>
    <w:p w:rsidR="00FF0677" w:rsidRPr="00D2009D" w:rsidRDefault="00FF0677" w:rsidP="00FF0677">
      <w:pPr>
        <w:shd w:val="clear" w:color="auto" w:fill="FFFFFF" w:themeFill="background1"/>
        <w:spacing w:before="120"/>
        <w:rPr>
          <w:b/>
          <w:noProof w:val="0"/>
          <w:sz w:val="20"/>
          <w:szCs w:val="20"/>
          <w:lang w:eastAsia="ru-RU"/>
        </w:rPr>
      </w:pPr>
      <w:r w:rsidRPr="00D2009D">
        <w:rPr>
          <w:rFonts w:eastAsia="Calibri"/>
          <w:sz w:val="20"/>
          <w:szCs w:val="20"/>
        </w:rPr>
        <w:t xml:space="preserve">Ne angajăm să menținem oferta valabilă, </w:t>
      </w:r>
      <w:r w:rsidRPr="00D2009D">
        <w:rPr>
          <w:b/>
          <w:noProof w:val="0"/>
          <w:sz w:val="20"/>
          <w:szCs w:val="20"/>
          <w:lang w:eastAsia="ru-RU"/>
        </w:rPr>
        <w:t xml:space="preserve">privind achiziționarea </w:t>
      </w:r>
      <w:r w:rsidRPr="00D2009D">
        <w:rPr>
          <w:b/>
          <w:noProof w:val="0"/>
          <w:sz w:val="20"/>
          <w:szCs w:val="20"/>
          <w:shd w:val="clear" w:color="auto" w:fill="FFFFFF" w:themeFill="background1"/>
          <w:lang w:eastAsia="ru-RU"/>
        </w:rPr>
        <w:t>_______________________</w:t>
      </w:r>
      <w:r w:rsidRPr="00D2009D">
        <w:rPr>
          <w:b/>
          <w:noProof w:val="0"/>
          <w:sz w:val="20"/>
          <w:szCs w:val="20"/>
          <w:shd w:val="clear" w:color="auto" w:fill="FFFFFF" w:themeFill="background1"/>
          <w:lang w:eastAsia="ru-RU"/>
        </w:rPr>
        <w:br/>
      </w:r>
      <w:r w:rsidRPr="00D2009D">
        <w:rPr>
          <w:noProof w:val="0"/>
          <w:sz w:val="20"/>
          <w:szCs w:val="20"/>
          <w:lang w:eastAsia="ru-RU"/>
        </w:rPr>
        <w:t xml:space="preserve">                                                                                                                                   (se indică obiectul achiziției)</w:t>
      </w:r>
      <w:r w:rsidRPr="00D2009D">
        <w:rPr>
          <w:b/>
          <w:noProof w:val="0"/>
          <w:sz w:val="20"/>
          <w:szCs w:val="20"/>
          <w:lang w:eastAsia="ru-RU"/>
        </w:rPr>
        <w:br/>
        <w:t>prin procedura de achiziție_____________________________________,</w:t>
      </w:r>
      <w:r w:rsidRPr="00D2009D">
        <w:rPr>
          <w:b/>
          <w:noProof w:val="0"/>
          <w:sz w:val="20"/>
          <w:szCs w:val="20"/>
          <w:lang w:eastAsia="ru-RU"/>
        </w:rPr>
        <w:br/>
      </w:r>
      <w:r w:rsidRPr="00D2009D">
        <w:rPr>
          <w:noProof w:val="0"/>
          <w:sz w:val="20"/>
          <w:szCs w:val="20"/>
          <w:lang w:eastAsia="ru-RU"/>
        </w:rPr>
        <w:t xml:space="preserve">                                                                           (tipul procedurii de achiziție)</w:t>
      </w:r>
    </w:p>
    <w:p w:rsidR="00FF0677" w:rsidRPr="00D2009D" w:rsidRDefault="00FF0677" w:rsidP="00FF0677">
      <w:pPr>
        <w:autoSpaceDN w:val="0"/>
        <w:adjustRightInd w:val="0"/>
        <w:jc w:val="both"/>
        <w:rPr>
          <w:rFonts w:eastAsia="Calibri"/>
          <w:sz w:val="20"/>
          <w:szCs w:val="20"/>
        </w:rPr>
      </w:pPr>
      <w:r w:rsidRPr="00D2009D">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pStyle w:val="a7"/>
        <w:tabs>
          <w:tab w:val="left" w:pos="567"/>
        </w:tabs>
        <w:spacing w:line="360" w:lineRule="auto"/>
        <w:rPr>
          <w:rFonts w:ascii="Times New Roman" w:hAnsi="Times New Roman"/>
          <w:sz w:val="20"/>
        </w:rPr>
      </w:pPr>
      <w:r w:rsidRPr="00D2009D">
        <w:rPr>
          <w:rFonts w:ascii="Times New Roman" w:hAnsi="Times New Roman"/>
          <w:sz w:val="20"/>
        </w:rPr>
        <w:t>Data completării . . . . . . . . . . . . .</w:t>
      </w:r>
      <w:r w:rsidRPr="00D2009D">
        <w:rPr>
          <w:rFonts w:ascii="Times New Roman" w:hAnsi="Times New Roman"/>
          <w:sz w:val="20"/>
        </w:rPr>
        <w:tab/>
        <w:t>Cu stimă,</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Ofertant/candidat</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 . . . . . . . . . . . . . . . . . . . . . . .</w:t>
      </w:r>
    </w:p>
    <w:p w:rsidR="00FF0677" w:rsidRPr="00D2009D" w:rsidRDefault="00FF0677" w:rsidP="00FF0677">
      <w:pPr>
        <w:pStyle w:val="a7"/>
        <w:tabs>
          <w:tab w:val="left" w:pos="567"/>
        </w:tabs>
        <w:spacing w:line="360" w:lineRule="auto"/>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spacing w:line="360" w:lineRule="auto"/>
        <w:rPr>
          <w:rFonts w:ascii="Times New Roman" w:hAnsi="Times New Roman"/>
          <w:sz w:val="20"/>
        </w:rPr>
      </w:pPr>
    </w:p>
    <w:p w:rsidR="00FF0677" w:rsidRPr="00D2009D" w:rsidRDefault="00FF0677" w:rsidP="00FF0677">
      <w:pPr>
        <w:jc w:val="right"/>
        <w:rPr>
          <w:noProof w:val="0"/>
          <w:sz w:val="20"/>
          <w:szCs w:val="20"/>
        </w:rPr>
      </w:pPr>
      <w:r w:rsidRPr="00D2009D">
        <w:rPr>
          <w:noProof w:val="0"/>
          <w:sz w:val="20"/>
          <w:szCs w:val="20"/>
        </w:rPr>
        <w:t>Anexa nr. 9</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7"/>
        <w:tabs>
          <w:tab w:val="left" w:pos="567"/>
        </w:tabs>
        <w:spacing w:line="360" w:lineRule="auto"/>
        <w:rPr>
          <w:rFonts w:ascii="Times New Roman" w:hAnsi="Times New Roman"/>
          <w:sz w:val="20"/>
        </w:rPr>
      </w:pPr>
    </w:p>
    <w:bookmarkEnd w:id="46"/>
    <w:p w:rsidR="00FF0677" w:rsidRPr="00D2009D" w:rsidRDefault="00FF0677" w:rsidP="00FF0677">
      <w:pPr>
        <w:pStyle w:val="a7"/>
        <w:tabs>
          <w:tab w:val="left" w:pos="567"/>
        </w:tabs>
        <w:rPr>
          <w:rFonts w:ascii="Times New Roman" w:hAnsi="Times New Roman"/>
          <w:b/>
          <w:sz w:val="20"/>
        </w:rPr>
      </w:pPr>
    </w:p>
    <w:p w:rsidR="00FF0677" w:rsidRPr="00D2009D" w:rsidRDefault="00FF0677" w:rsidP="00FF0677">
      <w:pPr>
        <w:pStyle w:val="a7"/>
        <w:tabs>
          <w:tab w:val="left" w:pos="567"/>
        </w:tabs>
        <w:rPr>
          <w:rFonts w:ascii="Times New Roman" w:hAnsi="Times New Roman"/>
          <w:b/>
          <w:sz w:val="20"/>
        </w:rPr>
      </w:pPr>
      <w:r w:rsidRPr="00D2009D">
        <w:rPr>
          <w:rFonts w:ascii="Times New Roman" w:hAnsi="Times New Roman"/>
          <w:b/>
          <w:sz w:val="20"/>
        </w:rPr>
        <w:tab/>
      </w:r>
      <w:r w:rsidRPr="00D2009D">
        <w:rPr>
          <w:rFonts w:ascii="Times New Roman" w:hAnsi="Times New Roman"/>
          <w:b/>
          <w:sz w:val="20"/>
        </w:rPr>
        <w:tab/>
      </w:r>
      <w:r w:rsidRPr="00D2009D">
        <w:rPr>
          <w:rFonts w:ascii="Times New Roman" w:hAnsi="Times New Roman"/>
          <w:b/>
          <w:sz w:val="20"/>
        </w:rPr>
        <w:tab/>
        <w:t>BANCA</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w:t>
      </w:r>
    </w:p>
    <w:p w:rsidR="00FF0677" w:rsidRPr="00D2009D" w:rsidRDefault="00FF0677" w:rsidP="00FF0677">
      <w:pPr>
        <w:pStyle w:val="a7"/>
        <w:tabs>
          <w:tab w:val="left" w:pos="567"/>
        </w:tabs>
        <w:rPr>
          <w:rFonts w:ascii="Times New Roman" w:hAnsi="Times New Roman"/>
          <w:b/>
          <w:sz w:val="20"/>
        </w:rPr>
      </w:pP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b/>
          <w:sz w:val="20"/>
        </w:rPr>
        <w:t>SCRISOARE  DE  GARANŢIE  BANCARĂ</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pentru participare cu ofertă la procedura de atribuire a contractului de achiziţie publică</w:t>
      </w: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Către_________________________________________________________________________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t xml:space="preserve">                        (denumirea autorităţii contractante şi adresa completă)</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cu privire la procedura de atribuire a contractului 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t xml:space="preserve">             (denumirea contractului de achiziţie publică)</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 xml:space="preserve">subsemnaţii___________________________________________________________________, </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 xml:space="preserve"> (denumirea băncii)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înregistrat la__________________________________________________________________,</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(adresa băncii)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ne  obligăm faţă de ___________________________________________________________ să </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 autorităţii contractante)</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plătim suma de__________________________________________, la prima sa cerere scrisă şi                                                                                    (suma în litere şi în cifre)</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lastRenderedPageBreak/>
        <w:tab/>
      </w: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F0677" w:rsidRPr="00D2009D" w:rsidRDefault="00FF0677" w:rsidP="00FF0677">
      <w:pPr>
        <w:pStyle w:val="a7"/>
        <w:numPr>
          <w:ilvl w:val="0"/>
          <w:numId w:val="7"/>
        </w:numPr>
        <w:tabs>
          <w:tab w:val="left" w:pos="1069"/>
        </w:tabs>
        <w:ind w:left="0" w:hanging="502"/>
        <w:jc w:val="both"/>
        <w:rPr>
          <w:rFonts w:ascii="Times New Roman" w:hAnsi="Times New Roman"/>
          <w:sz w:val="20"/>
        </w:rPr>
      </w:pPr>
      <w:r w:rsidRPr="00D2009D">
        <w:rPr>
          <w:rFonts w:ascii="Times New Roman" w:hAnsi="Times New Roman"/>
          <w:sz w:val="20"/>
        </w:rPr>
        <w:t>Ofertantul ____________________________________________________________________</w:t>
      </w:r>
    </w:p>
    <w:p w:rsidR="00FF0677" w:rsidRPr="00D2009D" w:rsidRDefault="00FF0677" w:rsidP="00FF0677">
      <w:pPr>
        <w:pStyle w:val="a7"/>
        <w:tabs>
          <w:tab w:val="left" w:pos="1069"/>
        </w:tabs>
        <w:rPr>
          <w:rFonts w:ascii="Times New Roman" w:hAnsi="Times New Roman"/>
          <w:sz w:val="20"/>
        </w:rPr>
      </w:pP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r>
      <w:r w:rsidRPr="00D2009D">
        <w:rPr>
          <w:rFonts w:ascii="Times New Roman" w:hAnsi="Times New Roman"/>
          <w:sz w:val="20"/>
        </w:rPr>
        <w:tab/>
        <w:t xml:space="preserve">(denumirea ofertantului)                                </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îşi  retrage sau modifică oferta în perioada de  valabilitate a acesteia;</w:t>
      </w:r>
    </w:p>
    <w:p w:rsidR="00FF0677" w:rsidRPr="00D2009D" w:rsidRDefault="00FF0677" w:rsidP="00FF0677">
      <w:pPr>
        <w:pStyle w:val="a7"/>
        <w:tabs>
          <w:tab w:val="left" w:pos="567"/>
        </w:tabs>
        <w:ind w:left="-284"/>
        <w:jc w:val="both"/>
        <w:rPr>
          <w:rFonts w:ascii="Times New Roman" w:hAnsi="Times New Roman"/>
          <w:sz w:val="20"/>
        </w:rPr>
      </w:pPr>
      <w:r w:rsidRPr="00D2009D">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F0677" w:rsidRPr="00D2009D" w:rsidRDefault="00FF0677" w:rsidP="00FF0677">
      <w:pPr>
        <w:pStyle w:val="a7"/>
        <w:numPr>
          <w:ilvl w:val="0"/>
          <w:numId w:val="7"/>
        </w:numPr>
        <w:tabs>
          <w:tab w:val="left" w:pos="567"/>
        </w:tabs>
        <w:ind w:left="0" w:hanging="349"/>
        <w:jc w:val="both"/>
        <w:rPr>
          <w:rFonts w:ascii="Times New Roman" w:hAnsi="Times New Roman"/>
          <w:sz w:val="20"/>
        </w:rPr>
      </w:pPr>
      <w:r w:rsidRPr="00D2009D">
        <w:rPr>
          <w:rFonts w:ascii="Times New Roman" w:hAnsi="Times New Roman"/>
          <w:sz w:val="20"/>
        </w:rPr>
        <w:t>Oferta sa fiind stabilită câştigătoare, ofertantul 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(denumirea ofertantului)</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nu a constituit garanţia de bună execuție;</w:t>
      </w:r>
    </w:p>
    <w:p w:rsidR="00FF0677" w:rsidRPr="00D2009D" w:rsidRDefault="00FF0677" w:rsidP="00FF0677">
      <w:pPr>
        <w:pStyle w:val="a7"/>
        <w:numPr>
          <w:ilvl w:val="0"/>
          <w:numId w:val="7"/>
        </w:numPr>
        <w:tabs>
          <w:tab w:val="left" w:pos="567"/>
        </w:tabs>
        <w:ind w:left="0" w:hanging="349"/>
        <w:jc w:val="both"/>
        <w:rPr>
          <w:rFonts w:ascii="Times New Roman" w:hAnsi="Times New Roman"/>
          <w:sz w:val="20"/>
        </w:rPr>
      </w:pPr>
      <w:r w:rsidRPr="00D2009D">
        <w:rPr>
          <w:rFonts w:ascii="Times New Roman" w:hAnsi="Times New Roman"/>
          <w:sz w:val="20"/>
        </w:rPr>
        <w:t>Oferta sa fiind stabilită câştigătoare, ofertantul _______________________________________</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ab/>
      </w:r>
      <w:r w:rsidRPr="00D2009D">
        <w:rPr>
          <w:rFonts w:ascii="Times New Roman" w:hAnsi="Times New Roman"/>
          <w:sz w:val="20"/>
        </w:rPr>
        <w:tab/>
        <w:t xml:space="preserve">                                                                              (denumirea ofertantului) </w:t>
      </w:r>
    </w:p>
    <w:p w:rsidR="00FF0677" w:rsidRPr="00D2009D" w:rsidRDefault="00FF0677" w:rsidP="00FF0677">
      <w:pPr>
        <w:pStyle w:val="a7"/>
        <w:tabs>
          <w:tab w:val="left" w:pos="567"/>
        </w:tabs>
        <w:ind w:hanging="349"/>
        <w:rPr>
          <w:rFonts w:ascii="Times New Roman" w:hAnsi="Times New Roman"/>
          <w:sz w:val="20"/>
        </w:rPr>
      </w:pPr>
      <w:r w:rsidRPr="00D2009D">
        <w:rPr>
          <w:rFonts w:ascii="Times New Roman" w:hAnsi="Times New Roman"/>
          <w:sz w:val="20"/>
        </w:rPr>
        <w:t xml:space="preserve">      a refuzat să semneze contractul de achiziţie publică de lucrări;</w:t>
      </w:r>
    </w:p>
    <w:p w:rsidR="00FF0677" w:rsidRPr="00D2009D" w:rsidRDefault="00FF0677" w:rsidP="00FF0677">
      <w:pPr>
        <w:pStyle w:val="a7"/>
        <w:tabs>
          <w:tab w:val="left" w:pos="567"/>
        </w:tabs>
        <w:ind w:hanging="502"/>
        <w:rPr>
          <w:rFonts w:ascii="Times New Roman" w:hAnsi="Times New Roman"/>
          <w:sz w:val="20"/>
        </w:rPr>
      </w:pP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Nu se execută vreo condiţie, specificată în documenația de atribuire înainte de semnarea contractului de achiziţie publică de lucrări.</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Prezenta garanţie este valabilă până la data de 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Parafată de Banca___________________________________ în ziua___luna____anul_______  </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(semnătura autorizată)</w:t>
      </w:r>
    </w:p>
    <w:p w:rsidR="00FF0677" w:rsidRPr="00D2009D" w:rsidRDefault="00FF0677" w:rsidP="00F56432">
      <w:pPr>
        <w:spacing w:after="200" w:line="276" w:lineRule="auto"/>
        <w:rPr>
          <w:sz w:val="20"/>
          <w:szCs w:val="20"/>
          <w:lang w:eastAsia="zh-CN"/>
        </w:rPr>
      </w:pPr>
      <w:bookmarkStart w:id="47" w:name="_Toc449692097"/>
    </w:p>
    <w:p w:rsidR="00FF0677" w:rsidRPr="00D2009D" w:rsidRDefault="00FF0677" w:rsidP="00FF0677">
      <w:pPr>
        <w:jc w:val="right"/>
        <w:rPr>
          <w:noProof w:val="0"/>
          <w:sz w:val="20"/>
          <w:szCs w:val="20"/>
        </w:rPr>
      </w:pPr>
      <w:r w:rsidRPr="00D2009D">
        <w:rPr>
          <w:noProof w:val="0"/>
          <w:sz w:val="20"/>
          <w:szCs w:val="20"/>
        </w:rPr>
        <w:t>Anexa nr. 10</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bookmarkEnd w:id="47"/>
    <w:p w:rsidR="00FF0677" w:rsidRPr="00D2009D" w:rsidRDefault="00FF0677" w:rsidP="00F56432">
      <w:pPr>
        <w:rPr>
          <w:b/>
          <w:sz w:val="20"/>
          <w:szCs w:val="20"/>
        </w:rPr>
      </w:pPr>
    </w:p>
    <w:p w:rsidR="00FF0677" w:rsidRPr="00D2009D" w:rsidRDefault="00FF0677" w:rsidP="00FF0677">
      <w:pPr>
        <w:pStyle w:val="a7"/>
        <w:tabs>
          <w:tab w:val="left" w:pos="567"/>
        </w:tabs>
        <w:jc w:val="center"/>
        <w:rPr>
          <w:rFonts w:ascii="Times New Roman" w:hAnsi="Times New Roman"/>
          <w:b/>
          <w:sz w:val="20"/>
        </w:rPr>
      </w:pPr>
      <w:r w:rsidRPr="00D2009D">
        <w:rPr>
          <w:rFonts w:ascii="Times New Roman" w:hAnsi="Times New Roman"/>
          <w:b/>
          <w:sz w:val="20"/>
        </w:rPr>
        <w:t>GRAFIC DE  EXECUTARE A LUCRĂRILOR</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_____________________________________________________________________________</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(denumirea lucrărilor)</w:t>
      </w:r>
    </w:p>
    <w:p w:rsidR="00FF0677" w:rsidRPr="00D2009D"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D2009D" w:rsidTr="00F56432">
        <w:trPr>
          <w:cantSplit/>
          <w:trHeight w:val="300"/>
        </w:trPr>
        <w:tc>
          <w:tcPr>
            <w:tcW w:w="709" w:type="dxa"/>
            <w:vMerge w:val="restart"/>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Nr.</w:t>
            </w:r>
          </w:p>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d/o</w:t>
            </w:r>
          </w:p>
        </w:tc>
        <w:tc>
          <w:tcPr>
            <w:tcW w:w="2825" w:type="dxa"/>
            <w:vMerge w:val="restart"/>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Grupa de obiecte/denumirea obiectului</w:t>
            </w:r>
          </w:p>
        </w:tc>
        <w:tc>
          <w:tcPr>
            <w:tcW w:w="3126" w:type="dxa"/>
            <w:gridSpan w:val="3"/>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Anul 1</w:t>
            </w:r>
          </w:p>
        </w:tc>
        <w:tc>
          <w:tcPr>
            <w:tcW w:w="1044"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w:t>
            </w:r>
          </w:p>
        </w:tc>
        <w:tc>
          <w:tcPr>
            <w:tcW w:w="1320"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Anul (n)</w:t>
            </w:r>
          </w:p>
        </w:tc>
      </w:tr>
      <w:tr w:rsidR="00FF0677" w:rsidRPr="00D2009D" w:rsidTr="00F56432">
        <w:trPr>
          <w:cantSplit/>
          <w:trHeight w:val="240"/>
        </w:trPr>
        <w:tc>
          <w:tcPr>
            <w:tcW w:w="709" w:type="dxa"/>
            <w:vMerge/>
          </w:tcPr>
          <w:p w:rsidR="00FF0677" w:rsidRPr="00D2009D" w:rsidRDefault="00FF0677" w:rsidP="00F56432">
            <w:pPr>
              <w:pStyle w:val="a7"/>
              <w:tabs>
                <w:tab w:val="left" w:pos="567"/>
              </w:tabs>
              <w:rPr>
                <w:rFonts w:ascii="Times New Roman" w:hAnsi="Times New Roman"/>
                <w:b/>
                <w:sz w:val="20"/>
              </w:rPr>
            </w:pPr>
          </w:p>
        </w:tc>
        <w:tc>
          <w:tcPr>
            <w:tcW w:w="2825" w:type="dxa"/>
            <w:vMerge/>
          </w:tcPr>
          <w:p w:rsidR="00FF0677" w:rsidRPr="00D2009D" w:rsidRDefault="00FF0677" w:rsidP="00F56432">
            <w:pPr>
              <w:pStyle w:val="a7"/>
              <w:tabs>
                <w:tab w:val="left" w:pos="567"/>
              </w:tabs>
              <w:rPr>
                <w:rFonts w:ascii="Times New Roman" w:hAnsi="Times New Roman"/>
                <w:b/>
                <w:sz w:val="20"/>
              </w:rPr>
            </w:pPr>
          </w:p>
        </w:tc>
        <w:tc>
          <w:tcPr>
            <w:tcW w:w="5490" w:type="dxa"/>
            <w:gridSpan w:val="7"/>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Luna</w:t>
            </w:r>
          </w:p>
        </w:tc>
      </w:tr>
      <w:tr w:rsidR="00FF0677" w:rsidRPr="00D2009D" w:rsidTr="00F56432">
        <w:trPr>
          <w:cantSplit/>
          <w:trHeight w:val="120"/>
        </w:trPr>
        <w:tc>
          <w:tcPr>
            <w:tcW w:w="709" w:type="dxa"/>
            <w:vMerge/>
          </w:tcPr>
          <w:p w:rsidR="00FF0677" w:rsidRPr="00D2009D" w:rsidRDefault="00FF0677" w:rsidP="00F56432">
            <w:pPr>
              <w:pStyle w:val="a7"/>
              <w:tabs>
                <w:tab w:val="left" w:pos="567"/>
              </w:tabs>
              <w:rPr>
                <w:rFonts w:ascii="Times New Roman" w:hAnsi="Times New Roman"/>
                <w:b/>
                <w:sz w:val="20"/>
              </w:rPr>
            </w:pPr>
          </w:p>
        </w:tc>
        <w:tc>
          <w:tcPr>
            <w:tcW w:w="2825" w:type="dxa"/>
            <w:vMerge/>
          </w:tcPr>
          <w:p w:rsidR="00FF0677" w:rsidRPr="00D2009D" w:rsidRDefault="00FF0677" w:rsidP="00F56432">
            <w:pPr>
              <w:pStyle w:val="a7"/>
              <w:tabs>
                <w:tab w:val="left" w:pos="567"/>
              </w:tabs>
              <w:rPr>
                <w:rFonts w:ascii="Times New Roman" w:hAnsi="Times New Roman"/>
                <w:b/>
                <w:sz w:val="20"/>
              </w:rPr>
            </w:pPr>
          </w:p>
        </w:tc>
        <w:tc>
          <w:tcPr>
            <w:tcW w:w="103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1</w:t>
            </w:r>
          </w:p>
        </w:tc>
        <w:tc>
          <w:tcPr>
            <w:tcW w:w="121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2</w:t>
            </w:r>
          </w:p>
        </w:tc>
        <w:tc>
          <w:tcPr>
            <w:tcW w:w="1005"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3</w:t>
            </w:r>
          </w:p>
        </w:tc>
        <w:tc>
          <w:tcPr>
            <w:tcW w:w="990" w:type="dxa"/>
            <w:gridSpan w:val="2"/>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w:t>
            </w:r>
          </w:p>
        </w:tc>
        <w:tc>
          <w:tcPr>
            <w:tcW w:w="1245" w:type="dxa"/>
          </w:tcPr>
          <w:p w:rsidR="00FF0677" w:rsidRPr="00D2009D" w:rsidRDefault="00FF0677" w:rsidP="00F56432">
            <w:pPr>
              <w:pStyle w:val="a7"/>
              <w:tabs>
                <w:tab w:val="left" w:pos="567"/>
              </w:tabs>
              <w:rPr>
                <w:rFonts w:ascii="Times New Roman" w:hAnsi="Times New Roman"/>
                <w:b/>
                <w:sz w:val="20"/>
              </w:rPr>
            </w:pPr>
            <w:r w:rsidRPr="00D2009D">
              <w:rPr>
                <w:rFonts w:ascii="Times New Roman" w:hAnsi="Times New Roman"/>
                <w:b/>
                <w:sz w:val="20"/>
              </w:rPr>
              <w:t>n</w:t>
            </w:r>
          </w:p>
        </w:tc>
      </w:tr>
      <w:tr w:rsidR="00FF0677" w:rsidRPr="00D2009D" w:rsidTr="00F56432">
        <w:trPr>
          <w:cantSplit/>
          <w:trHeight w:val="180"/>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1.</w:t>
            </w:r>
          </w:p>
        </w:tc>
        <w:tc>
          <w:tcPr>
            <w:tcW w:w="2825"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Organizare de şantier</w:t>
            </w: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r w:rsidR="00FF0677" w:rsidRPr="00D2009D" w:rsidTr="00F56432">
        <w:trPr>
          <w:cantSplit/>
          <w:trHeight w:val="1372"/>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 xml:space="preserve">2. </w:t>
            </w: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tc>
        <w:tc>
          <w:tcPr>
            <w:tcW w:w="2825"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Obiect 01</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Categoria de lucrări:</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r w:rsidR="00FF0677" w:rsidRPr="00D2009D" w:rsidTr="00F56432">
        <w:trPr>
          <w:cantSplit/>
          <w:trHeight w:val="1412"/>
        </w:trPr>
        <w:tc>
          <w:tcPr>
            <w:tcW w:w="709" w:type="dxa"/>
          </w:tcPr>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3.</w:t>
            </w: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p w:rsidR="00FF0677" w:rsidRPr="00D2009D" w:rsidRDefault="00FF0677" w:rsidP="00F56432">
            <w:pPr>
              <w:pStyle w:val="a7"/>
              <w:tabs>
                <w:tab w:val="left" w:pos="567"/>
              </w:tabs>
              <w:rPr>
                <w:rFonts w:ascii="Times New Roman" w:hAnsi="Times New Roman"/>
                <w:sz w:val="20"/>
              </w:rPr>
            </w:pPr>
          </w:p>
        </w:tc>
        <w:tc>
          <w:tcPr>
            <w:tcW w:w="2825" w:type="dxa"/>
          </w:tcPr>
          <w:p w:rsidR="00FF0677" w:rsidRPr="00D2009D" w:rsidRDefault="00F56432" w:rsidP="00F56432">
            <w:pPr>
              <w:pStyle w:val="a7"/>
              <w:tabs>
                <w:tab w:val="left" w:pos="567"/>
              </w:tabs>
              <w:rPr>
                <w:rFonts w:ascii="Times New Roman" w:hAnsi="Times New Roman"/>
                <w:sz w:val="20"/>
              </w:rPr>
            </w:pPr>
            <w:r w:rsidRPr="00D2009D">
              <w:rPr>
                <w:rFonts w:ascii="Times New Roman" w:hAnsi="Times New Roman"/>
                <w:sz w:val="20"/>
              </w:rPr>
              <w:t>Obiect n...</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Categoria de lucrări:</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r w:rsidRPr="00D2009D">
              <w:rPr>
                <w:rFonts w:ascii="Times New Roman" w:hAnsi="Times New Roman"/>
                <w:sz w:val="20"/>
              </w:rPr>
              <w:t>__________________</w:t>
            </w:r>
          </w:p>
          <w:p w:rsidR="00FF0677" w:rsidRPr="00D2009D" w:rsidRDefault="00FF0677" w:rsidP="00F56432">
            <w:pPr>
              <w:pStyle w:val="a7"/>
              <w:tabs>
                <w:tab w:val="left" w:pos="567"/>
              </w:tabs>
              <w:rPr>
                <w:rFonts w:ascii="Times New Roman" w:hAnsi="Times New Roman"/>
                <w:sz w:val="20"/>
              </w:rPr>
            </w:pPr>
          </w:p>
        </w:tc>
        <w:tc>
          <w:tcPr>
            <w:tcW w:w="1035" w:type="dxa"/>
          </w:tcPr>
          <w:p w:rsidR="00FF0677" w:rsidRPr="00D2009D" w:rsidRDefault="00FF0677" w:rsidP="00F56432">
            <w:pPr>
              <w:pStyle w:val="a7"/>
              <w:tabs>
                <w:tab w:val="left" w:pos="567"/>
              </w:tabs>
              <w:rPr>
                <w:rFonts w:ascii="Times New Roman" w:hAnsi="Times New Roman"/>
                <w:sz w:val="20"/>
              </w:rPr>
            </w:pPr>
          </w:p>
        </w:tc>
        <w:tc>
          <w:tcPr>
            <w:tcW w:w="1215" w:type="dxa"/>
          </w:tcPr>
          <w:p w:rsidR="00FF0677" w:rsidRPr="00D2009D" w:rsidRDefault="00FF0677" w:rsidP="00F56432">
            <w:pPr>
              <w:pStyle w:val="a7"/>
              <w:tabs>
                <w:tab w:val="left" w:pos="567"/>
              </w:tabs>
              <w:rPr>
                <w:rFonts w:ascii="Times New Roman" w:hAnsi="Times New Roman"/>
                <w:sz w:val="20"/>
              </w:rPr>
            </w:pPr>
          </w:p>
        </w:tc>
        <w:tc>
          <w:tcPr>
            <w:tcW w:w="1005" w:type="dxa"/>
            <w:gridSpan w:val="2"/>
          </w:tcPr>
          <w:p w:rsidR="00FF0677" w:rsidRPr="00D2009D" w:rsidRDefault="00FF0677" w:rsidP="00F56432">
            <w:pPr>
              <w:pStyle w:val="a7"/>
              <w:tabs>
                <w:tab w:val="left" w:pos="567"/>
              </w:tabs>
              <w:rPr>
                <w:rFonts w:ascii="Times New Roman" w:hAnsi="Times New Roman"/>
                <w:sz w:val="20"/>
              </w:rPr>
            </w:pPr>
          </w:p>
        </w:tc>
        <w:tc>
          <w:tcPr>
            <w:tcW w:w="990" w:type="dxa"/>
            <w:gridSpan w:val="2"/>
          </w:tcPr>
          <w:p w:rsidR="00FF0677" w:rsidRPr="00D2009D" w:rsidRDefault="00FF0677" w:rsidP="00F56432">
            <w:pPr>
              <w:pStyle w:val="a7"/>
              <w:tabs>
                <w:tab w:val="left" w:pos="567"/>
              </w:tabs>
              <w:rPr>
                <w:rFonts w:ascii="Times New Roman" w:hAnsi="Times New Roman"/>
                <w:sz w:val="20"/>
              </w:rPr>
            </w:pPr>
          </w:p>
        </w:tc>
        <w:tc>
          <w:tcPr>
            <w:tcW w:w="1245" w:type="dxa"/>
          </w:tcPr>
          <w:p w:rsidR="00FF0677" w:rsidRPr="00D2009D" w:rsidRDefault="00FF0677" w:rsidP="00F56432">
            <w:pPr>
              <w:pStyle w:val="a7"/>
              <w:tabs>
                <w:tab w:val="left" w:pos="567"/>
              </w:tabs>
              <w:rPr>
                <w:rFonts w:ascii="Times New Roman" w:hAnsi="Times New Roman"/>
                <w:sz w:val="20"/>
              </w:rPr>
            </w:pPr>
          </w:p>
        </w:tc>
      </w:tr>
    </w:tbl>
    <w:p w:rsidR="00FF0677" w:rsidRPr="00D2009D" w:rsidRDefault="00FF0677" w:rsidP="00FF0677">
      <w:pPr>
        <w:jc w:val="both"/>
        <w:rPr>
          <w:sz w:val="20"/>
          <w:szCs w:val="20"/>
        </w:rPr>
      </w:pPr>
    </w:p>
    <w:p w:rsidR="00FF0677" w:rsidRPr="00D2009D" w:rsidRDefault="00FF0677" w:rsidP="00FF0677">
      <w:pPr>
        <w:jc w:val="both"/>
        <w:rPr>
          <w:sz w:val="20"/>
          <w:szCs w:val="20"/>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w:t>
      </w:r>
      <w:bookmarkStart w:id="48" w:name="_Toc449692098"/>
      <w:r w:rsidRPr="00D2009D">
        <w:rPr>
          <w:rFonts w:eastAsia="PMingLiU"/>
          <w:sz w:val="20"/>
          <w:szCs w:val="20"/>
          <w:lang w:eastAsia="zh-CN"/>
        </w:rPr>
        <w:t>____</w:t>
      </w:r>
    </w:p>
    <w:p w:rsidR="00FF0677" w:rsidRPr="00D2009D" w:rsidRDefault="00FF0677" w:rsidP="00FF0677">
      <w:pPr>
        <w:pStyle w:val="Style3"/>
        <w:tabs>
          <w:tab w:val="left" w:pos="567"/>
        </w:tabs>
        <w:ind w:left="0" w:firstLine="0"/>
        <w:rPr>
          <w:rFonts w:eastAsia="PMingLiU"/>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12</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bookmarkEnd w:id="48"/>
    <w:p w:rsidR="00FF0677" w:rsidRPr="00D2009D" w:rsidRDefault="00FF0677" w:rsidP="00FF0677">
      <w:pPr>
        <w:rPr>
          <w:rFonts w:eastAsia="PMingLiU"/>
          <w:b/>
          <w:sz w:val="20"/>
          <w:szCs w:val="20"/>
          <w:lang w:eastAsia="zh-CN"/>
        </w:rPr>
      </w:pPr>
    </w:p>
    <w:p w:rsidR="00FF0677" w:rsidRPr="00D2009D" w:rsidRDefault="00FF0677" w:rsidP="00FF0677">
      <w:pPr>
        <w:jc w:val="center"/>
        <w:rPr>
          <w:rFonts w:eastAsia="PMingLiU"/>
          <w:b/>
          <w:noProof w:val="0"/>
          <w:sz w:val="20"/>
          <w:szCs w:val="20"/>
          <w:lang w:eastAsia="zh-CN"/>
        </w:rPr>
      </w:pPr>
      <w:r w:rsidRPr="00D2009D">
        <w:rPr>
          <w:rFonts w:eastAsia="PMingLiU"/>
          <w:b/>
          <w:sz w:val="20"/>
          <w:szCs w:val="20"/>
          <w:lang w:eastAsia="zh-CN"/>
        </w:rPr>
        <w:t>DECLARAȚIE</w:t>
      </w:r>
    </w:p>
    <w:p w:rsidR="00FF0677" w:rsidRPr="00D2009D" w:rsidRDefault="00FF0677" w:rsidP="00FF0677">
      <w:pPr>
        <w:pStyle w:val="a7"/>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rsidR="00FF0677" w:rsidRPr="00D2009D" w:rsidRDefault="00FF0677" w:rsidP="00FF0677">
      <w:pPr>
        <w:pStyle w:val="a7"/>
        <w:tabs>
          <w:tab w:val="left" w:pos="567"/>
        </w:tabs>
        <w:jc w:val="center"/>
        <w:rPr>
          <w:rFonts w:ascii="Times New Roman" w:hAnsi="Times New Roman"/>
          <w:b/>
          <w:sz w:val="20"/>
        </w:rPr>
      </w:pP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lastRenderedPageBreak/>
        <w:t>5. Ţara______________________________________________________________________</w:t>
      </w:r>
    </w:p>
    <w:p w:rsidR="00FF0677" w:rsidRPr="00D2009D" w:rsidRDefault="00FF0677" w:rsidP="00FF0677">
      <w:pPr>
        <w:pStyle w:val="a7"/>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(se notează opţiunea corespunzătoare)</w:t>
      </w:r>
    </w:p>
    <w:p w:rsidR="00FF0677" w:rsidRPr="00D2009D" w:rsidRDefault="00FF0677" w:rsidP="00FF0677">
      <w:pPr>
        <w:pStyle w:val="a7"/>
        <w:numPr>
          <w:ilvl w:val="0"/>
          <w:numId w:val="8"/>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rsidR="00FF0677" w:rsidRPr="00D2009D" w:rsidRDefault="00FF0677" w:rsidP="00FF0677">
      <w:pPr>
        <w:pStyle w:val="a7"/>
        <w:numPr>
          <w:ilvl w:val="0"/>
          <w:numId w:val="8"/>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rsidR="00FF0677" w:rsidRPr="00D2009D" w:rsidRDefault="00FF0677" w:rsidP="00FF0677">
      <w:pPr>
        <w:pStyle w:val="a7"/>
        <w:numPr>
          <w:ilvl w:val="0"/>
          <w:numId w:val="8"/>
        </w:numPr>
        <w:tabs>
          <w:tab w:val="left" w:pos="567"/>
        </w:tabs>
        <w:ind w:left="0" w:firstLine="0"/>
        <w:jc w:val="both"/>
        <w:rPr>
          <w:rFonts w:ascii="Times New Roman" w:hAnsi="Times New Roman"/>
          <w:sz w:val="20"/>
        </w:rPr>
      </w:pPr>
      <w:r w:rsidRPr="00D2009D">
        <w:rPr>
          <w:rFonts w:ascii="Times New Roman" w:hAnsi="Times New Roman"/>
          <w:sz w:val="20"/>
        </w:rPr>
        <w:t>subantreprenor</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rsidR="00FF0677" w:rsidRPr="00D2009D" w:rsidRDefault="00FF0677" w:rsidP="00FF0677">
      <w:pPr>
        <w:pStyle w:val="a7"/>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9. Perioada de executare a lucrării (luni)</w:t>
      </w:r>
    </w:p>
    <w:p w:rsidR="00FF0677" w:rsidRPr="00D2009D"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rsidR="00FF0677" w:rsidRPr="00D2009D" w:rsidRDefault="00FF0677" w:rsidP="00FF0677">
      <w:pPr>
        <w:pStyle w:val="a7"/>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rsidR="00FF0677" w:rsidRPr="00D2009D" w:rsidRDefault="00FF0677" w:rsidP="00FF0677">
      <w:pPr>
        <w:pStyle w:val="a7"/>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rsidR="00FF0677" w:rsidRPr="00D2009D" w:rsidRDefault="00FF0677" w:rsidP="00FF0677">
      <w:pPr>
        <w:pStyle w:val="a7"/>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FF0677" w:rsidRPr="00D2009D" w:rsidRDefault="00FF0677" w:rsidP="00FF0677">
      <w:pPr>
        <w:rPr>
          <w:rFonts w:eastAsia="MS Mincho"/>
          <w:sz w:val="20"/>
          <w:szCs w:val="20"/>
          <w:lang w:eastAsia="zh-CN"/>
        </w:rPr>
      </w:pPr>
    </w:p>
    <w:p w:rsidR="00FF0677" w:rsidRPr="00D2009D" w:rsidRDefault="00FF0677" w:rsidP="00FF0677">
      <w:pPr>
        <w:rPr>
          <w:rFonts w:eastAsia="MS Mincho"/>
          <w:sz w:val="20"/>
          <w:szCs w:val="20"/>
          <w:lang w:eastAsia="zh-CN"/>
        </w:rPr>
      </w:pPr>
      <w:r w:rsidRPr="00D2009D">
        <w:rPr>
          <w:rFonts w:eastAsia="MS Mincho"/>
          <w:sz w:val="20"/>
          <w:szCs w:val="20"/>
          <w:lang w:eastAsia="zh-CN"/>
        </w:rPr>
        <w:t>Data completării:______________________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b/>
          <w:sz w:val="20"/>
          <w:szCs w:val="20"/>
          <w:lang w:eastAsia="zh-CN"/>
        </w:rPr>
      </w:pPr>
      <w:r w:rsidRPr="00D2009D">
        <w:rPr>
          <w:rFonts w:eastAsia="PMingLiU"/>
          <w:sz w:val="20"/>
          <w:szCs w:val="20"/>
          <w:lang w:eastAsia="zh-CN"/>
        </w:rPr>
        <w:t>Denumirea întreprinderii: __________________________</w:t>
      </w:r>
    </w:p>
    <w:p w:rsidR="00FF0677" w:rsidRPr="00D2009D" w:rsidRDefault="00FF0677" w:rsidP="00F56432">
      <w:pPr>
        <w:rPr>
          <w:rFonts w:eastAsia="PMingLiU"/>
          <w:b/>
          <w:sz w:val="20"/>
          <w:szCs w:val="20"/>
          <w:lang w:eastAsia="zh-CN"/>
        </w:rPr>
      </w:pPr>
      <w:bookmarkStart w:id="49" w:name="_Toc449692109"/>
    </w:p>
    <w:p w:rsidR="00FF0677" w:rsidRPr="00D2009D" w:rsidRDefault="00FF0677" w:rsidP="00FF0677">
      <w:pPr>
        <w:jc w:val="right"/>
        <w:rPr>
          <w:noProof w:val="0"/>
          <w:sz w:val="20"/>
          <w:szCs w:val="20"/>
        </w:rPr>
      </w:pPr>
      <w:r w:rsidRPr="00D2009D">
        <w:rPr>
          <w:noProof w:val="0"/>
          <w:sz w:val="20"/>
          <w:szCs w:val="20"/>
        </w:rPr>
        <w:t>Anexa nr. 13</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jc w:val="center"/>
        <w:rPr>
          <w:rFonts w:eastAsia="PMingLiU"/>
          <w:b/>
          <w:sz w:val="20"/>
          <w:szCs w:val="20"/>
          <w:lang w:eastAsia="zh-CN"/>
        </w:rPr>
      </w:pPr>
    </w:p>
    <w:p w:rsidR="00FF0677" w:rsidRPr="00D2009D" w:rsidRDefault="00FF0677" w:rsidP="00FF0677">
      <w:pPr>
        <w:jc w:val="center"/>
        <w:rPr>
          <w:rFonts w:eastAsia="PMingLiU"/>
          <w:b/>
          <w:sz w:val="20"/>
          <w:szCs w:val="20"/>
          <w:lang w:eastAsia="zh-CN"/>
        </w:rPr>
      </w:pPr>
    </w:p>
    <w:bookmarkEnd w:id="49"/>
    <w:p w:rsidR="00FF0677" w:rsidRPr="00D2009D" w:rsidRDefault="00FF0677" w:rsidP="00FF0677">
      <w:pPr>
        <w:jc w:val="center"/>
        <w:rPr>
          <w:b/>
          <w:sz w:val="20"/>
          <w:szCs w:val="20"/>
        </w:rPr>
      </w:pPr>
    </w:p>
    <w:p w:rsidR="00FF0677" w:rsidRPr="00D2009D" w:rsidRDefault="00FF0677" w:rsidP="00FF0677">
      <w:pPr>
        <w:pStyle w:val="a7"/>
        <w:tabs>
          <w:tab w:val="left" w:pos="567"/>
        </w:tabs>
        <w:jc w:val="center"/>
        <w:rPr>
          <w:rFonts w:ascii="Times New Roman" w:eastAsia="PMingLiU" w:hAnsi="Times New Roman"/>
          <w:b/>
          <w:sz w:val="20"/>
          <w:lang w:eastAsia="zh-CN"/>
        </w:rPr>
      </w:pPr>
      <w:r w:rsidRPr="00D2009D">
        <w:rPr>
          <w:rFonts w:ascii="Times New Roman" w:eastAsia="PMingLiU" w:hAnsi="Times New Roman"/>
          <w:b/>
          <w:sz w:val="20"/>
          <w:lang w:eastAsia="zh-CN"/>
        </w:rPr>
        <w:t xml:space="preserve">DECLARAȚIE </w:t>
      </w:r>
    </w:p>
    <w:p w:rsidR="00FF0677" w:rsidRPr="00D2009D" w:rsidRDefault="00FF0677" w:rsidP="00FF0677">
      <w:pPr>
        <w:pStyle w:val="a7"/>
        <w:tabs>
          <w:tab w:val="left" w:pos="567"/>
        </w:tabs>
        <w:jc w:val="center"/>
        <w:rPr>
          <w:rFonts w:ascii="Times New Roman" w:hAnsi="Times New Roman"/>
          <w:b/>
          <w:sz w:val="20"/>
        </w:rPr>
      </w:pPr>
      <w:r w:rsidRPr="00D2009D">
        <w:rPr>
          <w:rFonts w:ascii="Times New Roman" w:eastAsia="PMingLiU" w:hAnsi="Times New Roman"/>
          <w:b/>
          <w:sz w:val="20"/>
          <w:lang w:eastAsia="zh-CN"/>
        </w:rPr>
        <w:t xml:space="preserve">privind </w:t>
      </w:r>
      <w:r w:rsidRPr="00D2009D">
        <w:rPr>
          <w:rFonts w:ascii="Times New Roman" w:hAnsi="Times New Roman"/>
          <w:b/>
          <w:sz w:val="20"/>
        </w:rPr>
        <w:t>lista principalelor lucrări executate în ultimul an de activitate</w:t>
      </w:r>
    </w:p>
    <w:p w:rsidR="00FF0677" w:rsidRPr="00D2009D"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D2009D"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Nr</w:t>
            </w:r>
          </w:p>
          <w:p w:rsidR="00FF0677" w:rsidRPr="00D2009D" w:rsidRDefault="00FF0677" w:rsidP="00F56432">
            <w:pPr>
              <w:jc w:val="center"/>
              <w:rPr>
                <w:b/>
                <w:bCs/>
                <w:sz w:val="20"/>
                <w:szCs w:val="20"/>
                <w:lang w:eastAsia="zh-CN"/>
              </w:rPr>
            </w:pPr>
            <w:r w:rsidRPr="00D2009D">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Calitatea antreprenorului</w:t>
            </w:r>
            <w:r w:rsidRPr="00D2009D">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Numărul şi data procesului-verbal de recepţie la terminarea lucrărilor</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1</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2</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r w:rsidR="00FF0677" w:rsidRPr="00D2009D" w:rsidTr="00F56432">
        <w:trPr>
          <w:trHeight w:val="300"/>
        </w:trPr>
        <w:tc>
          <w:tcPr>
            <w:tcW w:w="607" w:type="dxa"/>
            <w:tcBorders>
              <w:top w:val="nil"/>
              <w:left w:val="single" w:sz="4" w:space="0" w:color="auto"/>
              <w:bottom w:val="single" w:sz="4" w:space="0" w:color="auto"/>
              <w:right w:val="single" w:sz="4" w:space="0" w:color="auto"/>
            </w:tcBorders>
            <w:vAlign w:val="center"/>
          </w:tcPr>
          <w:p w:rsidR="00FF0677" w:rsidRPr="00D2009D" w:rsidRDefault="00FF0677" w:rsidP="00F56432">
            <w:pPr>
              <w:jc w:val="center"/>
              <w:rPr>
                <w:b/>
                <w:bCs/>
                <w:sz w:val="20"/>
                <w:szCs w:val="20"/>
              </w:rPr>
            </w:pPr>
            <w:r w:rsidRPr="00D2009D">
              <w:rPr>
                <w:b/>
                <w:bCs/>
                <w:sz w:val="20"/>
                <w:szCs w:val="20"/>
              </w:rPr>
              <w:t>...</w:t>
            </w:r>
          </w:p>
        </w:tc>
        <w:tc>
          <w:tcPr>
            <w:tcW w:w="108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40"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2118"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276"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c>
          <w:tcPr>
            <w:tcW w:w="1417" w:type="dxa"/>
            <w:tcBorders>
              <w:top w:val="nil"/>
              <w:left w:val="nil"/>
              <w:bottom w:val="single" w:sz="4" w:space="0" w:color="auto"/>
              <w:right w:val="single" w:sz="4" w:space="0" w:color="auto"/>
            </w:tcBorders>
            <w:vAlign w:val="center"/>
          </w:tcPr>
          <w:p w:rsidR="00FF0677" w:rsidRPr="00D2009D" w:rsidRDefault="00FF0677" w:rsidP="00F56432">
            <w:pPr>
              <w:jc w:val="center"/>
              <w:rPr>
                <w:sz w:val="20"/>
                <w:szCs w:val="20"/>
              </w:rPr>
            </w:pPr>
            <w:r w:rsidRPr="00D2009D">
              <w:rPr>
                <w:sz w:val="20"/>
                <w:szCs w:val="20"/>
              </w:rPr>
              <w:t> </w:t>
            </w:r>
          </w:p>
        </w:tc>
      </w:tr>
    </w:tbl>
    <w:p w:rsidR="00FF0677" w:rsidRPr="00D2009D" w:rsidRDefault="00FF0677" w:rsidP="00FF0677">
      <w:pPr>
        <w:jc w:val="both"/>
        <w:rPr>
          <w:sz w:val="20"/>
          <w:szCs w:val="20"/>
        </w:rPr>
      </w:pPr>
    </w:p>
    <w:p w:rsidR="00FF0677" w:rsidRPr="00D2009D" w:rsidRDefault="00FF0677" w:rsidP="00FF0677">
      <w:pPr>
        <w:jc w:val="both"/>
        <w:rPr>
          <w:sz w:val="20"/>
          <w:szCs w:val="20"/>
        </w:rPr>
      </w:pPr>
      <w:r w:rsidRPr="00D2009D">
        <w:rPr>
          <w:rStyle w:val="af7"/>
          <w:sz w:val="20"/>
          <w:szCs w:val="20"/>
        </w:rPr>
        <w:t>*</w:t>
      </w:r>
      <w:r w:rsidRPr="00D2009D">
        <w:rPr>
          <w:sz w:val="20"/>
          <w:szCs w:val="20"/>
        </w:rPr>
        <w:t xml:space="preserve"> Se precizează calitatea în care a participat la îndeplinirea contractului, care poate fi de: contractant unic sau lider de asociaţie; contractant asociat; subcontractant.</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w:t>
      </w:r>
    </w:p>
    <w:p w:rsidR="00FF0677" w:rsidRPr="00D2009D" w:rsidRDefault="00FF0677" w:rsidP="00F56432">
      <w:pPr>
        <w:spacing w:line="276" w:lineRule="auto"/>
        <w:rPr>
          <w:rFonts w:eastAsia="PMingLiU"/>
          <w:b/>
          <w:sz w:val="20"/>
          <w:szCs w:val="20"/>
          <w:lang w:eastAsia="zh-CN"/>
        </w:rPr>
      </w:pPr>
      <w:bookmarkStart w:id="50" w:name="_Toc449692110"/>
    </w:p>
    <w:p w:rsidR="00FF0677" w:rsidRPr="00D2009D" w:rsidRDefault="00FF0677" w:rsidP="00FF0677">
      <w:pPr>
        <w:jc w:val="right"/>
        <w:rPr>
          <w:noProof w:val="0"/>
          <w:sz w:val="20"/>
          <w:szCs w:val="20"/>
        </w:rPr>
      </w:pPr>
      <w:r w:rsidRPr="00D2009D">
        <w:rPr>
          <w:noProof w:val="0"/>
          <w:sz w:val="20"/>
          <w:szCs w:val="20"/>
        </w:rPr>
        <w:t>Anexa nr. 14</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spacing w:line="276" w:lineRule="auto"/>
        <w:jc w:val="center"/>
        <w:rPr>
          <w:rFonts w:eastAsia="PMingLiU"/>
          <w:b/>
          <w:sz w:val="20"/>
          <w:szCs w:val="20"/>
          <w:lang w:eastAsia="zh-CN"/>
        </w:rPr>
      </w:pPr>
    </w:p>
    <w:bookmarkEnd w:id="50"/>
    <w:p w:rsidR="00FF0677" w:rsidRPr="00D2009D" w:rsidRDefault="00FF0677" w:rsidP="00FF0677">
      <w:pPr>
        <w:spacing w:line="276" w:lineRule="auto"/>
        <w:jc w:val="center"/>
        <w:rPr>
          <w:rFonts w:eastAsia="PMingLiU"/>
          <w:b/>
          <w:noProof w:val="0"/>
          <w:sz w:val="20"/>
          <w:szCs w:val="20"/>
          <w:lang w:eastAsia="zh-CN"/>
        </w:rPr>
      </w:pPr>
    </w:p>
    <w:p w:rsidR="00FF0677" w:rsidRPr="00D2009D" w:rsidRDefault="00FF0677" w:rsidP="00FF0677">
      <w:pPr>
        <w:keepNext/>
        <w:ind w:firstLine="1"/>
        <w:jc w:val="center"/>
        <w:outlineLvl w:val="1"/>
        <w:rPr>
          <w:rFonts w:eastAsia="PMingLiU"/>
          <w:b/>
          <w:bCs/>
          <w:iCs/>
          <w:sz w:val="20"/>
          <w:szCs w:val="20"/>
          <w:lang w:eastAsia="zh-CN"/>
        </w:rPr>
      </w:pPr>
      <w:bookmarkStart w:id="51" w:name="_Toc449632664"/>
      <w:bookmarkStart w:id="52" w:name="_Toc449633156"/>
      <w:bookmarkStart w:id="53" w:name="_Toc449692111"/>
      <w:r w:rsidRPr="00D2009D">
        <w:rPr>
          <w:rFonts w:eastAsia="PMingLiU"/>
          <w:b/>
          <w:bCs/>
          <w:iCs/>
          <w:sz w:val="20"/>
          <w:szCs w:val="20"/>
          <w:lang w:eastAsia="zh-CN"/>
        </w:rPr>
        <w:lastRenderedPageBreak/>
        <w:t>DECLARAŢIE</w:t>
      </w:r>
      <w:bookmarkEnd w:id="51"/>
      <w:bookmarkEnd w:id="52"/>
      <w:bookmarkEnd w:id="53"/>
    </w:p>
    <w:p w:rsidR="00FF0677" w:rsidRPr="00D2009D" w:rsidRDefault="00FF0677" w:rsidP="00FF0677">
      <w:pPr>
        <w:tabs>
          <w:tab w:val="left" w:pos="720"/>
        </w:tabs>
        <w:jc w:val="center"/>
        <w:outlineLvl w:val="1"/>
        <w:rPr>
          <w:rFonts w:eastAsia="PMingLiU"/>
          <w:b/>
          <w:sz w:val="20"/>
          <w:szCs w:val="20"/>
          <w:lang w:eastAsia="zh-CN"/>
        </w:rPr>
      </w:pPr>
      <w:bookmarkStart w:id="54" w:name="_Toc449632665"/>
      <w:bookmarkStart w:id="55" w:name="_Toc449633157"/>
      <w:bookmarkStart w:id="56" w:name="_Toc449692112"/>
      <w:r w:rsidRPr="00D2009D">
        <w:rPr>
          <w:rFonts w:eastAsia="PMingLiU"/>
          <w:b/>
          <w:sz w:val="20"/>
          <w:szCs w:val="20"/>
        </w:rPr>
        <w:t xml:space="preserve">privind dotările specifice, utilajul şi echipamentul necesar </w:t>
      </w:r>
      <w:r w:rsidRPr="00D2009D">
        <w:rPr>
          <w:rFonts w:eastAsia="PMingLiU"/>
          <w:b/>
          <w:bCs/>
          <w:spacing w:val="-2"/>
          <w:sz w:val="20"/>
          <w:szCs w:val="20"/>
          <w:lang w:eastAsia="zh-CN"/>
        </w:rPr>
        <w:t xml:space="preserve">pentru </w:t>
      </w:r>
      <w:r w:rsidRPr="00D2009D">
        <w:rPr>
          <w:rFonts w:eastAsia="PMingLiU"/>
          <w:b/>
          <w:sz w:val="20"/>
          <w:szCs w:val="20"/>
          <w:lang w:eastAsia="zh-CN"/>
        </w:rPr>
        <w:t>îndeplinirea corespunzătoare a contractului</w:t>
      </w:r>
      <w:bookmarkEnd w:id="54"/>
      <w:bookmarkEnd w:id="55"/>
      <w:bookmarkEnd w:id="56"/>
    </w:p>
    <w:p w:rsidR="00FF0677" w:rsidRPr="00D2009D"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D2009D" w:rsidTr="00F56432">
        <w:trPr>
          <w:trHeight w:val="700"/>
        </w:trPr>
        <w:tc>
          <w:tcPr>
            <w:tcW w:w="720" w:type="dxa"/>
          </w:tcPr>
          <w:p w:rsidR="00FF0677" w:rsidRPr="00D2009D" w:rsidRDefault="00FF0677" w:rsidP="00F56432">
            <w:pPr>
              <w:tabs>
                <w:tab w:val="left" w:pos="567"/>
                <w:tab w:val="left" w:pos="1134"/>
              </w:tabs>
              <w:ind w:left="360"/>
              <w:jc w:val="both"/>
              <w:outlineLvl w:val="0"/>
              <w:rPr>
                <w:b/>
                <w:sz w:val="20"/>
                <w:szCs w:val="20"/>
              </w:rPr>
            </w:pPr>
          </w:p>
          <w:p w:rsidR="00FF0677" w:rsidRPr="00D2009D" w:rsidRDefault="00FF0677" w:rsidP="00F56432">
            <w:pPr>
              <w:tabs>
                <w:tab w:val="left" w:pos="567"/>
              </w:tabs>
              <w:jc w:val="both"/>
              <w:rPr>
                <w:b/>
                <w:sz w:val="20"/>
                <w:szCs w:val="20"/>
              </w:rPr>
            </w:pPr>
            <w:r w:rsidRPr="00D2009D">
              <w:rPr>
                <w:b/>
                <w:sz w:val="20"/>
                <w:szCs w:val="20"/>
              </w:rPr>
              <w:t>Nr.</w:t>
            </w:r>
          </w:p>
          <w:p w:rsidR="00FF0677" w:rsidRPr="00D2009D" w:rsidRDefault="00FF0677" w:rsidP="00F56432">
            <w:pPr>
              <w:tabs>
                <w:tab w:val="left" w:pos="567"/>
              </w:tabs>
              <w:jc w:val="both"/>
              <w:rPr>
                <w:b/>
                <w:sz w:val="20"/>
                <w:szCs w:val="20"/>
              </w:rPr>
            </w:pPr>
            <w:r w:rsidRPr="00D2009D">
              <w:rPr>
                <w:b/>
                <w:sz w:val="20"/>
                <w:szCs w:val="20"/>
              </w:rPr>
              <w:t>d/o</w:t>
            </w:r>
          </w:p>
        </w:tc>
        <w:tc>
          <w:tcPr>
            <w:tcW w:w="4680" w:type="dxa"/>
            <w:vAlign w:val="center"/>
          </w:tcPr>
          <w:p w:rsidR="00FF0677" w:rsidRPr="00D2009D" w:rsidRDefault="00FF0677" w:rsidP="00F56432">
            <w:pPr>
              <w:tabs>
                <w:tab w:val="left" w:pos="567"/>
              </w:tabs>
              <w:jc w:val="center"/>
              <w:rPr>
                <w:b/>
                <w:sz w:val="20"/>
                <w:szCs w:val="20"/>
              </w:rPr>
            </w:pPr>
            <w:r w:rsidRPr="00D2009D">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Unitatea de măsură</w:t>
            </w:r>
          </w:p>
          <w:p w:rsidR="00FF0677" w:rsidRPr="00D2009D" w:rsidRDefault="00FF0677" w:rsidP="00F56432">
            <w:pPr>
              <w:tabs>
                <w:tab w:val="left" w:pos="567"/>
              </w:tabs>
              <w:jc w:val="center"/>
              <w:rPr>
                <w:b/>
                <w:sz w:val="20"/>
                <w:szCs w:val="20"/>
              </w:rPr>
            </w:pPr>
            <w:r w:rsidRPr="00D2009D">
              <w:rPr>
                <w:b/>
                <w:sz w:val="20"/>
                <w:szCs w:val="20"/>
              </w:rPr>
              <w:t>(bucăţi şi seturi)</w:t>
            </w:r>
          </w:p>
        </w:tc>
        <w:tc>
          <w:tcPr>
            <w:tcW w:w="1289"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Asigurate din dotare</w:t>
            </w:r>
          </w:p>
        </w:tc>
        <w:tc>
          <w:tcPr>
            <w:tcW w:w="1544" w:type="dxa"/>
            <w:vAlign w:val="center"/>
          </w:tcPr>
          <w:p w:rsidR="00FF0677" w:rsidRPr="00D2009D" w:rsidRDefault="00FF0677" w:rsidP="00F56432">
            <w:pPr>
              <w:tabs>
                <w:tab w:val="left" w:pos="567"/>
                <w:tab w:val="left" w:pos="1134"/>
              </w:tabs>
              <w:ind w:left="360"/>
              <w:jc w:val="center"/>
              <w:outlineLvl w:val="0"/>
              <w:rPr>
                <w:b/>
                <w:sz w:val="20"/>
                <w:szCs w:val="20"/>
              </w:rPr>
            </w:pPr>
          </w:p>
          <w:p w:rsidR="00FF0677" w:rsidRPr="00D2009D" w:rsidRDefault="00FF0677" w:rsidP="00F56432">
            <w:pPr>
              <w:tabs>
                <w:tab w:val="left" w:pos="567"/>
              </w:tabs>
              <w:jc w:val="center"/>
              <w:rPr>
                <w:b/>
                <w:sz w:val="20"/>
                <w:szCs w:val="20"/>
              </w:rPr>
            </w:pPr>
            <w:r w:rsidRPr="00D2009D">
              <w:rPr>
                <w:b/>
                <w:sz w:val="20"/>
                <w:szCs w:val="20"/>
              </w:rPr>
              <w:t>Asigurate de la terţi sau din alte surse</w:t>
            </w:r>
          </w:p>
        </w:tc>
      </w:tr>
      <w:tr w:rsidR="00FF0677" w:rsidRPr="00D2009D" w:rsidTr="00F56432">
        <w:trPr>
          <w:trHeight w:val="240"/>
        </w:trPr>
        <w:tc>
          <w:tcPr>
            <w:tcW w:w="720" w:type="dxa"/>
          </w:tcPr>
          <w:p w:rsidR="00FF0677" w:rsidRPr="00D2009D" w:rsidRDefault="00FF0677" w:rsidP="00F56432">
            <w:pPr>
              <w:tabs>
                <w:tab w:val="left" w:pos="567"/>
              </w:tabs>
              <w:jc w:val="both"/>
              <w:rPr>
                <w:b/>
                <w:sz w:val="20"/>
                <w:szCs w:val="20"/>
              </w:rPr>
            </w:pPr>
            <w:r w:rsidRPr="00D2009D">
              <w:rPr>
                <w:b/>
                <w:sz w:val="20"/>
                <w:szCs w:val="20"/>
              </w:rPr>
              <w:t>0</w:t>
            </w:r>
          </w:p>
        </w:tc>
        <w:tc>
          <w:tcPr>
            <w:tcW w:w="4680" w:type="dxa"/>
          </w:tcPr>
          <w:p w:rsidR="00FF0677" w:rsidRPr="00D2009D" w:rsidRDefault="00FF0677" w:rsidP="00F56432">
            <w:pPr>
              <w:tabs>
                <w:tab w:val="left" w:pos="567"/>
              </w:tabs>
              <w:jc w:val="both"/>
              <w:rPr>
                <w:b/>
                <w:sz w:val="20"/>
                <w:szCs w:val="20"/>
              </w:rPr>
            </w:pPr>
            <w:r w:rsidRPr="00D2009D">
              <w:rPr>
                <w:b/>
                <w:sz w:val="20"/>
                <w:szCs w:val="20"/>
              </w:rPr>
              <w:t xml:space="preserve">                             1</w:t>
            </w:r>
          </w:p>
        </w:tc>
        <w:tc>
          <w:tcPr>
            <w:tcW w:w="1260" w:type="dxa"/>
          </w:tcPr>
          <w:p w:rsidR="00FF0677" w:rsidRPr="00D2009D" w:rsidRDefault="00FF0677" w:rsidP="00F56432">
            <w:pPr>
              <w:tabs>
                <w:tab w:val="left" w:pos="567"/>
              </w:tabs>
              <w:jc w:val="both"/>
              <w:rPr>
                <w:b/>
                <w:sz w:val="20"/>
                <w:szCs w:val="20"/>
              </w:rPr>
            </w:pPr>
            <w:r w:rsidRPr="00D2009D">
              <w:rPr>
                <w:b/>
                <w:sz w:val="20"/>
                <w:szCs w:val="20"/>
              </w:rPr>
              <w:t>2</w:t>
            </w:r>
          </w:p>
        </w:tc>
        <w:tc>
          <w:tcPr>
            <w:tcW w:w="1289" w:type="dxa"/>
          </w:tcPr>
          <w:p w:rsidR="00FF0677" w:rsidRPr="00D2009D" w:rsidRDefault="00FF0677" w:rsidP="00F56432">
            <w:pPr>
              <w:tabs>
                <w:tab w:val="left" w:pos="567"/>
              </w:tabs>
              <w:jc w:val="both"/>
              <w:rPr>
                <w:b/>
                <w:sz w:val="20"/>
                <w:szCs w:val="20"/>
              </w:rPr>
            </w:pPr>
            <w:r w:rsidRPr="00D2009D">
              <w:rPr>
                <w:b/>
                <w:sz w:val="20"/>
                <w:szCs w:val="20"/>
              </w:rPr>
              <w:t>3</w:t>
            </w:r>
          </w:p>
        </w:tc>
        <w:tc>
          <w:tcPr>
            <w:tcW w:w="1544" w:type="dxa"/>
          </w:tcPr>
          <w:p w:rsidR="00FF0677" w:rsidRPr="00D2009D" w:rsidRDefault="00FF0677" w:rsidP="00F56432">
            <w:pPr>
              <w:tabs>
                <w:tab w:val="left" w:pos="567"/>
              </w:tabs>
              <w:jc w:val="both"/>
              <w:rPr>
                <w:b/>
                <w:sz w:val="20"/>
                <w:szCs w:val="20"/>
              </w:rPr>
            </w:pPr>
            <w:r w:rsidRPr="00D2009D">
              <w:rPr>
                <w:b/>
                <w:sz w:val="20"/>
                <w:szCs w:val="20"/>
              </w:rPr>
              <w:t>4</w:t>
            </w: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1.</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2.</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3.</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keepNext/>
              <w:keepLines/>
              <w:tabs>
                <w:tab w:val="left" w:pos="567"/>
              </w:tabs>
              <w:spacing w:before="200"/>
              <w:jc w:val="both"/>
              <w:outlineLvl w:val="2"/>
              <w:rPr>
                <w:sz w:val="20"/>
                <w:szCs w:val="20"/>
              </w:rPr>
            </w:pP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240"/>
        </w:trPr>
        <w:tc>
          <w:tcPr>
            <w:tcW w:w="720" w:type="dxa"/>
          </w:tcPr>
          <w:p w:rsidR="00FF0677" w:rsidRPr="00D2009D" w:rsidRDefault="00FF0677" w:rsidP="00F56432">
            <w:pPr>
              <w:tabs>
                <w:tab w:val="left" w:pos="567"/>
              </w:tabs>
              <w:jc w:val="both"/>
              <w:rPr>
                <w:sz w:val="20"/>
                <w:szCs w:val="20"/>
              </w:rPr>
            </w:pPr>
            <w:r w:rsidRPr="00D2009D">
              <w:rPr>
                <w:sz w:val="20"/>
                <w:szCs w:val="20"/>
              </w:rPr>
              <w:t>n</w:t>
            </w:r>
          </w:p>
        </w:tc>
        <w:tc>
          <w:tcPr>
            <w:tcW w:w="4680" w:type="dxa"/>
          </w:tcPr>
          <w:p w:rsidR="00FF0677" w:rsidRPr="00D2009D" w:rsidRDefault="00FF0677" w:rsidP="00F56432">
            <w:pPr>
              <w:keepNext/>
              <w:keepLines/>
              <w:tabs>
                <w:tab w:val="left" w:pos="567"/>
              </w:tabs>
              <w:spacing w:before="200"/>
              <w:jc w:val="both"/>
              <w:outlineLvl w:val="2"/>
              <w:rPr>
                <w:sz w:val="20"/>
                <w:szCs w:val="20"/>
              </w:rPr>
            </w:pPr>
          </w:p>
        </w:tc>
        <w:tc>
          <w:tcPr>
            <w:tcW w:w="1260" w:type="dxa"/>
          </w:tcPr>
          <w:p w:rsidR="00FF0677" w:rsidRPr="00D2009D" w:rsidRDefault="00FF0677" w:rsidP="00F56432">
            <w:pPr>
              <w:keepNext/>
              <w:keepLines/>
              <w:tabs>
                <w:tab w:val="left" w:pos="567"/>
              </w:tabs>
              <w:spacing w:before="200"/>
              <w:jc w:val="both"/>
              <w:outlineLvl w:val="2"/>
              <w:rPr>
                <w:sz w:val="20"/>
                <w:szCs w:val="20"/>
              </w:rPr>
            </w:pPr>
          </w:p>
        </w:tc>
        <w:tc>
          <w:tcPr>
            <w:tcW w:w="1289" w:type="dxa"/>
          </w:tcPr>
          <w:p w:rsidR="00FF0677" w:rsidRPr="00D2009D" w:rsidRDefault="00FF0677" w:rsidP="00F56432">
            <w:pPr>
              <w:keepNext/>
              <w:keepLines/>
              <w:tabs>
                <w:tab w:val="left" w:pos="567"/>
              </w:tabs>
              <w:spacing w:before="200"/>
              <w:jc w:val="both"/>
              <w:outlineLvl w:val="2"/>
              <w:rPr>
                <w:sz w:val="20"/>
                <w:szCs w:val="20"/>
              </w:rPr>
            </w:pPr>
          </w:p>
        </w:tc>
        <w:tc>
          <w:tcPr>
            <w:tcW w:w="1544" w:type="dxa"/>
          </w:tcPr>
          <w:p w:rsidR="00FF0677" w:rsidRPr="00D2009D" w:rsidRDefault="00FF0677" w:rsidP="00F56432">
            <w:pPr>
              <w:keepNext/>
              <w:keepLines/>
              <w:tabs>
                <w:tab w:val="left" w:pos="567"/>
              </w:tabs>
              <w:spacing w:before="200"/>
              <w:jc w:val="both"/>
              <w:outlineLvl w:val="2"/>
              <w:rPr>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_________________________________</w:t>
      </w:r>
    </w:p>
    <w:p w:rsidR="00FF0677" w:rsidRPr="00D2009D" w:rsidRDefault="00FF0677" w:rsidP="00F56432">
      <w:pPr>
        <w:spacing w:line="276" w:lineRule="auto"/>
        <w:rPr>
          <w:rFonts w:eastAsia="PMingLiU"/>
          <w:b/>
          <w:sz w:val="20"/>
          <w:szCs w:val="20"/>
          <w:lang w:eastAsia="zh-CN"/>
        </w:rPr>
      </w:pPr>
      <w:bookmarkStart w:id="57" w:name="_Toc449692113"/>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15</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p w:rsidR="00FF0677" w:rsidRPr="00D2009D" w:rsidRDefault="00FF0677" w:rsidP="00FF0677">
      <w:pPr>
        <w:spacing w:line="276" w:lineRule="auto"/>
        <w:jc w:val="center"/>
        <w:rPr>
          <w:rFonts w:eastAsia="PMingLiU"/>
          <w:b/>
          <w:sz w:val="20"/>
          <w:szCs w:val="20"/>
          <w:lang w:eastAsia="zh-CN"/>
        </w:rPr>
      </w:pPr>
    </w:p>
    <w:bookmarkEnd w:id="57"/>
    <w:p w:rsidR="00FF0677" w:rsidRPr="00D2009D" w:rsidRDefault="00FF0677" w:rsidP="00FF0677">
      <w:pPr>
        <w:spacing w:line="276" w:lineRule="auto"/>
        <w:jc w:val="center"/>
        <w:rPr>
          <w:rFonts w:eastAsia="PMingLiU"/>
          <w:b/>
          <w:noProof w:val="0"/>
          <w:sz w:val="20"/>
          <w:szCs w:val="20"/>
          <w:lang w:eastAsia="zh-CN"/>
        </w:rPr>
      </w:pPr>
    </w:p>
    <w:p w:rsidR="00FF0677" w:rsidRPr="00D2009D" w:rsidRDefault="00FF0677" w:rsidP="00FF0677">
      <w:pPr>
        <w:ind w:firstLine="709"/>
        <w:jc w:val="center"/>
        <w:rPr>
          <w:rFonts w:eastAsia="PMingLiU"/>
          <w:b/>
          <w:sz w:val="20"/>
          <w:szCs w:val="20"/>
          <w:lang w:eastAsia="zh-CN"/>
        </w:rPr>
      </w:pPr>
      <w:r w:rsidRPr="00D2009D">
        <w:rPr>
          <w:rFonts w:eastAsia="PMingLiU"/>
          <w:b/>
          <w:sz w:val="20"/>
          <w:szCs w:val="20"/>
          <w:lang w:eastAsia="zh-CN"/>
        </w:rPr>
        <w:t>DECLARAŢIE</w:t>
      </w:r>
    </w:p>
    <w:p w:rsidR="00FF0677" w:rsidRPr="00D2009D" w:rsidRDefault="00FF0677" w:rsidP="00FF0677">
      <w:pPr>
        <w:ind w:firstLine="709"/>
        <w:jc w:val="center"/>
        <w:rPr>
          <w:rFonts w:eastAsia="PMingLiU"/>
          <w:b/>
          <w:sz w:val="20"/>
          <w:szCs w:val="20"/>
          <w:lang w:eastAsia="zh-CN"/>
        </w:rPr>
      </w:pPr>
      <w:r w:rsidRPr="00D2009D">
        <w:rPr>
          <w:rFonts w:eastAsia="PMingLiU"/>
          <w:b/>
          <w:sz w:val="20"/>
          <w:szCs w:val="20"/>
          <w:lang w:eastAsia="zh-CN"/>
        </w:rPr>
        <w:t>privind personalul de specialitate propus pentru implementarea contractului</w:t>
      </w:r>
    </w:p>
    <w:p w:rsidR="00FF0677" w:rsidRPr="00D2009D"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D2009D" w:rsidTr="00F56432">
        <w:trPr>
          <w:cantSplit/>
          <w:trHeight w:val="1942"/>
        </w:trPr>
        <w:tc>
          <w:tcPr>
            <w:tcW w:w="273" w:type="pct"/>
            <w:vAlign w:val="center"/>
          </w:tcPr>
          <w:p w:rsidR="00FF0677" w:rsidRPr="00D2009D" w:rsidRDefault="00FF0677" w:rsidP="00F56432">
            <w:pPr>
              <w:tabs>
                <w:tab w:val="left" w:pos="567"/>
              </w:tabs>
              <w:jc w:val="center"/>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Nr.</w:t>
            </w:r>
          </w:p>
          <w:p w:rsidR="00FF0677" w:rsidRPr="00D2009D" w:rsidRDefault="00FF0677" w:rsidP="00F56432">
            <w:pPr>
              <w:tabs>
                <w:tab w:val="left" w:pos="567"/>
              </w:tabs>
              <w:jc w:val="center"/>
              <w:rPr>
                <w:b/>
                <w:bCs/>
                <w:sz w:val="20"/>
                <w:szCs w:val="20"/>
              </w:rPr>
            </w:pPr>
            <w:r w:rsidRPr="00D2009D">
              <w:rPr>
                <w:b/>
                <w:bCs/>
                <w:sz w:val="20"/>
                <w:szCs w:val="20"/>
              </w:rPr>
              <w:t>d/o</w:t>
            </w:r>
          </w:p>
        </w:tc>
        <w:tc>
          <w:tcPr>
            <w:tcW w:w="727" w:type="pct"/>
            <w:vAlign w:val="center"/>
          </w:tcPr>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Funcţia</w:t>
            </w:r>
          </w:p>
        </w:tc>
        <w:tc>
          <w:tcPr>
            <w:tcW w:w="1000" w:type="pct"/>
            <w:vAlign w:val="center"/>
          </w:tcPr>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s>
              <w:jc w:val="center"/>
              <w:rPr>
                <w:b/>
                <w:bCs/>
                <w:sz w:val="20"/>
                <w:szCs w:val="20"/>
              </w:rPr>
            </w:pPr>
            <w:r w:rsidRPr="00D2009D">
              <w:rPr>
                <w:b/>
                <w:bCs/>
                <w:sz w:val="20"/>
                <w:szCs w:val="20"/>
              </w:rPr>
              <w:t>Studii de specialitate</w:t>
            </w:r>
          </w:p>
        </w:tc>
        <w:tc>
          <w:tcPr>
            <w:tcW w:w="1036" w:type="pct"/>
            <w:vAlign w:val="center"/>
          </w:tcPr>
          <w:p w:rsidR="00FF0677" w:rsidRPr="00D2009D" w:rsidRDefault="00FF0677" w:rsidP="00F56432">
            <w:pPr>
              <w:tabs>
                <w:tab w:val="left" w:pos="567"/>
              </w:tabs>
              <w:jc w:val="center"/>
              <w:rPr>
                <w:b/>
                <w:bCs/>
                <w:sz w:val="20"/>
                <w:szCs w:val="20"/>
              </w:rPr>
            </w:pPr>
            <w:r w:rsidRPr="00D2009D">
              <w:rPr>
                <w:b/>
                <w:bCs/>
                <w:sz w:val="20"/>
                <w:szCs w:val="20"/>
              </w:rPr>
              <w:t>Vechimea în  munca de specialitate (ani)</w:t>
            </w:r>
          </w:p>
        </w:tc>
        <w:tc>
          <w:tcPr>
            <w:tcW w:w="1056" w:type="pct"/>
            <w:vAlign w:val="center"/>
          </w:tcPr>
          <w:p w:rsidR="00FF0677" w:rsidRPr="00D2009D" w:rsidRDefault="00FF0677" w:rsidP="00F56432">
            <w:pPr>
              <w:tabs>
                <w:tab w:val="left" w:pos="567"/>
              </w:tabs>
              <w:jc w:val="center"/>
              <w:rPr>
                <w:b/>
                <w:bCs/>
                <w:sz w:val="20"/>
                <w:szCs w:val="20"/>
              </w:rPr>
            </w:pPr>
            <w:r w:rsidRPr="00D2009D">
              <w:rPr>
                <w:b/>
                <w:bCs/>
                <w:sz w:val="20"/>
                <w:szCs w:val="20"/>
              </w:rPr>
              <w:t>Numărul şi denumirea lucrărilor similare executate în calitate de conducător</w:t>
            </w:r>
          </w:p>
        </w:tc>
        <w:tc>
          <w:tcPr>
            <w:tcW w:w="908" w:type="pct"/>
            <w:vAlign w:val="center"/>
          </w:tcPr>
          <w:p w:rsidR="00FF0677" w:rsidRPr="00D2009D" w:rsidRDefault="00FF0677" w:rsidP="00F56432">
            <w:pPr>
              <w:tabs>
                <w:tab w:val="left" w:pos="567"/>
              </w:tabs>
              <w:jc w:val="center"/>
              <w:rPr>
                <w:b/>
                <w:bCs/>
                <w:sz w:val="20"/>
                <w:szCs w:val="20"/>
              </w:rPr>
            </w:pPr>
            <w:r w:rsidRPr="00D2009D">
              <w:rPr>
                <w:b/>
                <w:bCs/>
                <w:sz w:val="20"/>
                <w:szCs w:val="20"/>
              </w:rPr>
              <w:t>Numărul certificatului de atestare</w:t>
            </w:r>
          </w:p>
          <w:p w:rsidR="00FF0677" w:rsidRPr="00D2009D" w:rsidRDefault="00FF0677" w:rsidP="00F56432">
            <w:pPr>
              <w:tabs>
                <w:tab w:val="left" w:pos="567"/>
              </w:tabs>
              <w:jc w:val="center"/>
              <w:rPr>
                <w:b/>
                <w:bCs/>
                <w:sz w:val="20"/>
                <w:szCs w:val="20"/>
              </w:rPr>
            </w:pPr>
            <w:r w:rsidRPr="00D2009D">
              <w:rPr>
                <w:b/>
                <w:bCs/>
                <w:sz w:val="20"/>
                <w:szCs w:val="20"/>
              </w:rPr>
              <w:t>și data eliberării</w:t>
            </w:r>
          </w:p>
          <w:p w:rsidR="00FF0677" w:rsidRPr="00D2009D" w:rsidRDefault="00FF0677" w:rsidP="00F56432">
            <w:pPr>
              <w:tabs>
                <w:tab w:val="left" w:pos="567"/>
                <w:tab w:val="left" w:pos="1134"/>
              </w:tabs>
              <w:ind w:left="360"/>
              <w:jc w:val="center"/>
              <w:outlineLvl w:val="0"/>
              <w:rPr>
                <w:b/>
                <w:bCs/>
                <w:sz w:val="20"/>
                <w:szCs w:val="20"/>
              </w:rPr>
            </w:pPr>
          </w:p>
          <w:p w:rsidR="00FF0677" w:rsidRPr="00D2009D" w:rsidRDefault="00FF0677" w:rsidP="00F56432">
            <w:pPr>
              <w:tabs>
                <w:tab w:val="left" w:pos="567"/>
                <w:tab w:val="left" w:pos="1134"/>
              </w:tabs>
              <w:ind w:left="360"/>
              <w:jc w:val="center"/>
              <w:outlineLvl w:val="0"/>
              <w:rPr>
                <w:b/>
                <w:bCs/>
                <w:sz w:val="20"/>
                <w:szCs w:val="20"/>
              </w:rPr>
            </w:pPr>
          </w:p>
        </w:tc>
      </w:tr>
      <w:tr w:rsidR="00FF0677" w:rsidRPr="00D2009D" w:rsidTr="00F56432">
        <w:trPr>
          <w:cantSplit/>
          <w:trHeight w:val="320"/>
        </w:trPr>
        <w:tc>
          <w:tcPr>
            <w:tcW w:w="273" w:type="pct"/>
          </w:tcPr>
          <w:p w:rsidR="00FF0677" w:rsidRPr="00D2009D" w:rsidRDefault="00FF0677" w:rsidP="00F56432">
            <w:pPr>
              <w:tabs>
                <w:tab w:val="left" w:pos="567"/>
                <w:tab w:val="left" w:pos="1134"/>
              </w:tabs>
              <w:ind w:left="360"/>
              <w:jc w:val="both"/>
              <w:outlineLvl w:val="0"/>
              <w:rPr>
                <w:b/>
                <w:bCs/>
                <w:sz w:val="20"/>
                <w:szCs w:val="20"/>
              </w:rPr>
            </w:pPr>
          </w:p>
        </w:tc>
        <w:tc>
          <w:tcPr>
            <w:tcW w:w="727" w:type="pct"/>
          </w:tcPr>
          <w:p w:rsidR="00FF0677" w:rsidRPr="00D2009D" w:rsidRDefault="00FF0677" w:rsidP="00F56432">
            <w:pPr>
              <w:tabs>
                <w:tab w:val="left" w:pos="567"/>
              </w:tabs>
              <w:jc w:val="both"/>
              <w:rPr>
                <w:b/>
                <w:bCs/>
                <w:sz w:val="20"/>
                <w:szCs w:val="20"/>
              </w:rPr>
            </w:pPr>
            <w:r w:rsidRPr="00D2009D">
              <w:rPr>
                <w:b/>
                <w:bCs/>
                <w:sz w:val="20"/>
                <w:szCs w:val="20"/>
              </w:rPr>
              <w:t>1</w:t>
            </w:r>
          </w:p>
        </w:tc>
        <w:tc>
          <w:tcPr>
            <w:tcW w:w="1000" w:type="pct"/>
          </w:tcPr>
          <w:p w:rsidR="00FF0677" w:rsidRPr="00D2009D" w:rsidRDefault="00FF0677" w:rsidP="00F56432">
            <w:pPr>
              <w:tabs>
                <w:tab w:val="left" w:pos="567"/>
              </w:tabs>
              <w:jc w:val="both"/>
              <w:rPr>
                <w:b/>
                <w:bCs/>
                <w:sz w:val="20"/>
                <w:szCs w:val="20"/>
              </w:rPr>
            </w:pPr>
            <w:r w:rsidRPr="00D2009D">
              <w:rPr>
                <w:b/>
                <w:bCs/>
                <w:sz w:val="20"/>
                <w:szCs w:val="20"/>
              </w:rPr>
              <w:t>2</w:t>
            </w:r>
          </w:p>
        </w:tc>
        <w:tc>
          <w:tcPr>
            <w:tcW w:w="1036" w:type="pct"/>
          </w:tcPr>
          <w:p w:rsidR="00FF0677" w:rsidRPr="00D2009D" w:rsidRDefault="00FF0677" w:rsidP="00F56432">
            <w:pPr>
              <w:tabs>
                <w:tab w:val="left" w:pos="567"/>
              </w:tabs>
              <w:jc w:val="both"/>
              <w:rPr>
                <w:b/>
                <w:bCs/>
                <w:sz w:val="20"/>
                <w:szCs w:val="20"/>
              </w:rPr>
            </w:pPr>
            <w:r w:rsidRPr="00D2009D">
              <w:rPr>
                <w:b/>
                <w:bCs/>
                <w:sz w:val="20"/>
                <w:szCs w:val="20"/>
              </w:rPr>
              <w:t>3</w:t>
            </w:r>
          </w:p>
        </w:tc>
        <w:tc>
          <w:tcPr>
            <w:tcW w:w="1056" w:type="pct"/>
          </w:tcPr>
          <w:p w:rsidR="00FF0677" w:rsidRPr="00D2009D" w:rsidRDefault="00FF0677" w:rsidP="00F56432">
            <w:pPr>
              <w:tabs>
                <w:tab w:val="left" w:pos="567"/>
              </w:tabs>
              <w:jc w:val="both"/>
              <w:rPr>
                <w:b/>
                <w:bCs/>
                <w:sz w:val="20"/>
                <w:szCs w:val="20"/>
              </w:rPr>
            </w:pPr>
            <w:r w:rsidRPr="00D2009D">
              <w:rPr>
                <w:b/>
                <w:bCs/>
                <w:sz w:val="20"/>
                <w:szCs w:val="20"/>
              </w:rPr>
              <w:t>4</w:t>
            </w:r>
          </w:p>
        </w:tc>
        <w:tc>
          <w:tcPr>
            <w:tcW w:w="908" w:type="pct"/>
          </w:tcPr>
          <w:p w:rsidR="00FF0677" w:rsidRPr="00D2009D" w:rsidRDefault="00FF0677" w:rsidP="00F56432">
            <w:pPr>
              <w:tabs>
                <w:tab w:val="left" w:pos="567"/>
              </w:tabs>
              <w:jc w:val="both"/>
              <w:rPr>
                <w:b/>
                <w:bCs/>
                <w:sz w:val="20"/>
                <w:szCs w:val="20"/>
              </w:rPr>
            </w:pPr>
            <w:r w:rsidRPr="00D2009D">
              <w:rPr>
                <w:b/>
                <w:bCs/>
                <w:sz w:val="20"/>
                <w:szCs w:val="20"/>
              </w:rPr>
              <w:t>5</w:t>
            </w: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Arhitect-șef</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Inginer-șef</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Diriginţi de şantier</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4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Maiştri</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r w:rsidR="00FF0677" w:rsidRPr="00D2009D" w:rsidTr="00F56432">
        <w:trPr>
          <w:cantSplit/>
          <w:trHeight w:val="1270"/>
        </w:trPr>
        <w:tc>
          <w:tcPr>
            <w:tcW w:w="273" w:type="pct"/>
          </w:tcPr>
          <w:p w:rsidR="00FF0677" w:rsidRPr="00D2009D" w:rsidRDefault="00FF0677" w:rsidP="00F56432">
            <w:pPr>
              <w:keepNext/>
              <w:keepLines/>
              <w:tabs>
                <w:tab w:val="left" w:pos="567"/>
              </w:tabs>
              <w:spacing w:before="200"/>
              <w:jc w:val="both"/>
              <w:outlineLvl w:val="2"/>
              <w:rPr>
                <w:bCs/>
                <w:sz w:val="20"/>
                <w:szCs w:val="20"/>
              </w:rPr>
            </w:pPr>
          </w:p>
        </w:tc>
        <w:tc>
          <w:tcPr>
            <w:tcW w:w="727" w:type="pct"/>
          </w:tcPr>
          <w:p w:rsidR="00FF0677" w:rsidRPr="00D2009D" w:rsidRDefault="00FF0677" w:rsidP="00F56432">
            <w:pPr>
              <w:tabs>
                <w:tab w:val="left" w:pos="567"/>
              </w:tabs>
              <w:jc w:val="both"/>
              <w:rPr>
                <w:bCs/>
                <w:sz w:val="20"/>
                <w:szCs w:val="20"/>
              </w:rPr>
            </w:pPr>
            <w:r w:rsidRPr="00D2009D">
              <w:rPr>
                <w:bCs/>
                <w:sz w:val="20"/>
                <w:szCs w:val="20"/>
              </w:rPr>
              <w:t>Specialişti</w:t>
            </w:r>
          </w:p>
          <w:p w:rsidR="00FF0677" w:rsidRPr="00D2009D" w:rsidRDefault="00FF0677" w:rsidP="00F56432">
            <w:pPr>
              <w:tabs>
                <w:tab w:val="left" w:pos="567"/>
              </w:tabs>
              <w:jc w:val="both"/>
              <w:rPr>
                <w:bCs/>
                <w:sz w:val="20"/>
                <w:szCs w:val="20"/>
              </w:rPr>
            </w:pPr>
            <w:r w:rsidRPr="00D2009D">
              <w:rPr>
                <w:bCs/>
                <w:sz w:val="20"/>
                <w:szCs w:val="20"/>
              </w:rPr>
              <w:t>……………</w:t>
            </w:r>
          </w:p>
          <w:p w:rsidR="00FF0677" w:rsidRPr="00D2009D" w:rsidRDefault="00FF0677" w:rsidP="00F56432">
            <w:pPr>
              <w:tabs>
                <w:tab w:val="left" w:pos="567"/>
              </w:tabs>
              <w:jc w:val="both"/>
              <w:rPr>
                <w:bCs/>
                <w:sz w:val="20"/>
                <w:szCs w:val="20"/>
              </w:rPr>
            </w:pPr>
            <w:r w:rsidRPr="00D2009D">
              <w:rPr>
                <w:bCs/>
                <w:sz w:val="20"/>
                <w:szCs w:val="20"/>
              </w:rPr>
              <w:t>……………</w:t>
            </w:r>
          </w:p>
          <w:p w:rsidR="00FF0677" w:rsidRPr="00D2009D" w:rsidRDefault="00FF0677" w:rsidP="00F56432">
            <w:pPr>
              <w:tabs>
                <w:tab w:val="left" w:pos="567"/>
              </w:tabs>
              <w:jc w:val="both"/>
              <w:rPr>
                <w:bCs/>
                <w:sz w:val="20"/>
                <w:szCs w:val="20"/>
              </w:rPr>
            </w:pPr>
            <w:r w:rsidRPr="00D2009D">
              <w:rPr>
                <w:bCs/>
                <w:sz w:val="20"/>
                <w:szCs w:val="20"/>
              </w:rPr>
              <w:t>…………….</w:t>
            </w:r>
          </w:p>
        </w:tc>
        <w:tc>
          <w:tcPr>
            <w:tcW w:w="1000" w:type="pct"/>
          </w:tcPr>
          <w:p w:rsidR="00FF0677" w:rsidRPr="00D2009D" w:rsidRDefault="00FF0677" w:rsidP="00F56432">
            <w:pPr>
              <w:keepNext/>
              <w:keepLines/>
              <w:tabs>
                <w:tab w:val="left" w:pos="567"/>
              </w:tabs>
              <w:spacing w:before="200"/>
              <w:jc w:val="both"/>
              <w:outlineLvl w:val="2"/>
              <w:rPr>
                <w:bCs/>
                <w:sz w:val="20"/>
                <w:szCs w:val="20"/>
              </w:rPr>
            </w:pPr>
          </w:p>
        </w:tc>
        <w:tc>
          <w:tcPr>
            <w:tcW w:w="1036" w:type="pct"/>
          </w:tcPr>
          <w:p w:rsidR="00FF0677" w:rsidRPr="00D2009D" w:rsidRDefault="00FF0677" w:rsidP="00F56432">
            <w:pPr>
              <w:keepNext/>
              <w:keepLines/>
              <w:tabs>
                <w:tab w:val="left" w:pos="567"/>
              </w:tabs>
              <w:spacing w:before="200"/>
              <w:jc w:val="both"/>
              <w:outlineLvl w:val="2"/>
              <w:rPr>
                <w:bCs/>
                <w:sz w:val="20"/>
                <w:szCs w:val="20"/>
              </w:rPr>
            </w:pPr>
          </w:p>
        </w:tc>
        <w:tc>
          <w:tcPr>
            <w:tcW w:w="1056" w:type="pct"/>
          </w:tcPr>
          <w:p w:rsidR="00FF0677" w:rsidRPr="00D2009D" w:rsidRDefault="00FF0677" w:rsidP="00F56432">
            <w:pPr>
              <w:keepNext/>
              <w:keepLines/>
              <w:tabs>
                <w:tab w:val="left" w:pos="567"/>
              </w:tabs>
              <w:spacing w:before="200"/>
              <w:jc w:val="both"/>
              <w:outlineLvl w:val="2"/>
              <w:rPr>
                <w:bCs/>
                <w:sz w:val="20"/>
                <w:szCs w:val="20"/>
              </w:rPr>
            </w:pPr>
          </w:p>
        </w:tc>
        <w:tc>
          <w:tcPr>
            <w:tcW w:w="908" w:type="pct"/>
          </w:tcPr>
          <w:p w:rsidR="00FF0677" w:rsidRPr="00D2009D" w:rsidRDefault="00FF0677" w:rsidP="00F56432">
            <w:pPr>
              <w:keepNext/>
              <w:keepLines/>
              <w:tabs>
                <w:tab w:val="left" w:pos="567"/>
              </w:tabs>
              <w:spacing w:before="200"/>
              <w:jc w:val="both"/>
              <w:outlineLvl w:val="2"/>
              <w:rPr>
                <w:bCs/>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lastRenderedPageBreak/>
        <w:t>Denumirea întreprinderii: _________________________________</w:t>
      </w:r>
    </w:p>
    <w:p w:rsidR="00FF0677" w:rsidRPr="00D2009D" w:rsidRDefault="00FF0677" w:rsidP="00F56432">
      <w:pPr>
        <w:rPr>
          <w:noProof w:val="0"/>
          <w:sz w:val="20"/>
          <w:szCs w:val="20"/>
        </w:rPr>
      </w:pPr>
      <w:bookmarkStart w:id="58" w:name="_Toc449692114"/>
    </w:p>
    <w:p w:rsidR="00FF0677" w:rsidRPr="00D2009D" w:rsidRDefault="00FF0677" w:rsidP="00FF0677">
      <w:pPr>
        <w:jc w:val="right"/>
        <w:rPr>
          <w:noProof w:val="0"/>
          <w:sz w:val="20"/>
          <w:szCs w:val="20"/>
        </w:rPr>
      </w:pPr>
      <w:r w:rsidRPr="00D2009D">
        <w:rPr>
          <w:noProof w:val="0"/>
          <w:sz w:val="20"/>
          <w:szCs w:val="20"/>
        </w:rPr>
        <w:t>Anexa nr. 16</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line="276" w:lineRule="auto"/>
        <w:jc w:val="center"/>
        <w:rPr>
          <w:rFonts w:eastAsia="PMingLiU"/>
          <w:b/>
          <w:sz w:val="20"/>
          <w:szCs w:val="20"/>
          <w:lang w:eastAsia="zh-CN"/>
        </w:rPr>
      </w:pPr>
    </w:p>
    <w:bookmarkEnd w:id="58"/>
    <w:p w:rsidR="00FF0677" w:rsidRPr="00D2009D" w:rsidRDefault="00FF0677" w:rsidP="00F56432">
      <w:pPr>
        <w:spacing w:line="276" w:lineRule="auto"/>
        <w:rPr>
          <w:rFonts w:eastAsia="PMingLiU"/>
          <w:b/>
          <w:noProof w:val="0"/>
          <w:sz w:val="20"/>
          <w:szCs w:val="20"/>
          <w:lang w:eastAsia="zh-CN"/>
        </w:rPr>
      </w:pP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LISTA SUBCONTRACTANȚILOR</w:t>
      </w: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ŞI PARTEA/PĂRŢILE DIN CONTRACT CARE SUNT</w:t>
      </w:r>
    </w:p>
    <w:p w:rsidR="00FF0677" w:rsidRPr="00D2009D" w:rsidRDefault="00FF0677" w:rsidP="00FF0677">
      <w:pPr>
        <w:jc w:val="center"/>
        <w:rPr>
          <w:rFonts w:eastAsia="SimSun"/>
          <w:b/>
          <w:bCs/>
          <w:iCs/>
          <w:sz w:val="20"/>
          <w:szCs w:val="20"/>
          <w:lang w:eastAsia="zh-CN"/>
        </w:rPr>
      </w:pPr>
      <w:r w:rsidRPr="00D2009D">
        <w:rPr>
          <w:rFonts w:eastAsia="SimSun"/>
          <w:b/>
          <w:bCs/>
          <w:iCs/>
          <w:sz w:val="20"/>
          <w:szCs w:val="20"/>
          <w:lang w:eastAsia="zh-CN"/>
        </w:rPr>
        <w:t>ÎNDEPLINITE DE ACEŞTIA</w:t>
      </w:r>
    </w:p>
    <w:p w:rsidR="00FF0677" w:rsidRPr="00D2009D"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D2009D" w:rsidTr="00F56432">
        <w:trPr>
          <w:cantSplit/>
          <w:trHeight w:val="920"/>
        </w:trPr>
        <w:tc>
          <w:tcPr>
            <w:tcW w:w="0" w:type="auto"/>
            <w:vAlign w:val="center"/>
          </w:tcPr>
          <w:p w:rsidR="00FF0677" w:rsidRPr="00D2009D" w:rsidRDefault="00FF0677" w:rsidP="00F56432">
            <w:pPr>
              <w:tabs>
                <w:tab w:val="left" w:pos="567"/>
              </w:tabs>
              <w:jc w:val="both"/>
              <w:rPr>
                <w:b/>
                <w:sz w:val="20"/>
                <w:szCs w:val="20"/>
              </w:rPr>
            </w:pPr>
            <w:r w:rsidRPr="00D2009D">
              <w:rPr>
                <w:b/>
                <w:sz w:val="20"/>
                <w:szCs w:val="20"/>
              </w:rPr>
              <w:t>Nr. d/o</w:t>
            </w:r>
          </w:p>
        </w:tc>
        <w:tc>
          <w:tcPr>
            <w:tcW w:w="3126" w:type="dxa"/>
            <w:vAlign w:val="center"/>
          </w:tcPr>
          <w:p w:rsidR="00FF0677" w:rsidRPr="00D2009D" w:rsidRDefault="00FF0677" w:rsidP="00F56432">
            <w:pPr>
              <w:jc w:val="center"/>
              <w:rPr>
                <w:b/>
                <w:sz w:val="20"/>
                <w:szCs w:val="20"/>
              </w:rPr>
            </w:pPr>
            <w:r w:rsidRPr="00D2009D">
              <w:rPr>
                <w:b/>
                <w:sz w:val="20"/>
                <w:szCs w:val="20"/>
              </w:rPr>
              <w:t>Numele şi adresa subantreprenorilor</w:t>
            </w:r>
          </w:p>
        </w:tc>
        <w:tc>
          <w:tcPr>
            <w:tcW w:w="1984" w:type="dxa"/>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Activităţi din contract</w:t>
            </w:r>
          </w:p>
        </w:tc>
        <w:tc>
          <w:tcPr>
            <w:tcW w:w="1443" w:type="dxa"/>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Valoarea aproximativă</w:t>
            </w:r>
          </w:p>
        </w:tc>
        <w:tc>
          <w:tcPr>
            <w:tcW w:w="0" w:type="auto"/>
            <w:vAlign w:val="center"/>
          </w:tcPr>
          <w:p w:rsidR="00FF0677" w:rsidRPr="00D2009D" w:rsidRDefault="00FF0677" w:rsidP="00F56432">
            <w:pPr>
              <w:rPr>
                <w:rFonts w:eastAsia="MS Mincho"/>
                <w:b/>
                <w:sz w:val="20"/>
                <w:szCs w:val="20"/>
                <w:lang w:eastAsia="zh-CN"/>
              </w:rPr>
            </w:pPr>
            <w:r w:rsidRPr="00D2009D">
              <w:rPr>
                <w:rFonts w:eastAsia="MS Mincho"/>
                <w:b/>
                <w:sz w:val="20"/>
                <w:szCs w:val="20"/>
                <w:lang w:eastAsia="zh-CN"/>
              </w:rPr>
              <w:t>% din valoarea contractului</w:t>
            </w:r>
          </w:p>
        </w:tc>
      </w:tr>
      <w:tr w:rsidR="00FF0677" w:rsidRPr="00D2009D" w:rsidTr="00F56432">
        <w:trPr>
          <w:trHeight w:val="175"/>
        </w:trPr>
        <w:tc>
          <w:tcPr>
            <w:tcW w:w="0" w:type="auto"/>
          </w:tcPr>
          <w:p w:rsidR="00FF0677" w:rsidRPr="00D2009D" w:rsidRDefault="00FF0677" w:rsidP="00F56432">
            <w:pPr>
              <w:tabs>
                <w:tab w:val="left" w:pos="567"/>
              </w:tabs>
              <w:jc w:val="both"/>
              <w:rPr>
                <w:sz w:val="20"/>
                <w:szCs w:val="20"/>
              </w:rPr>
            </w:pPr>
            <w:r w:rsidRPr="00D2009D">
              <w:rPr>
                <w:sz w:val="20"/>
                <w:szCs w:val="20"/>
              </w:rPr>
              <w:t>1.</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337"/>
        </w:trPr>
        <w:tc>
          <w:tcPr>
            <w:tcW w:w="0" w:type="auto"/>
          </w:tcPr>
          <w:p w:rsidR="00FF0677" w:rsidRPr="00D2009D" w:rsidRDefault="00FF0677" w:rsidP="00F56432">
            <w:pPr>
              <w:tabs>
                <w:tab w:val="left" w:pos="567"/>
              </w:tabs>
              <w:jc w:val="both"/>
              <w:rPr>
                <w:sz w:val="20"/>
                <w:szCs w:val="20"/>
              </w:rPr>
            </w:pPr>
            <w:r w:rsidRPr="00D2009D">
              <w:rPr>
                <w:sz w:val="20"/>
                <w:szCs w:val="20"/>
              </w:rPr>
              <w:t>2.</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tabs>
                <w:tab w:val="left" w:pos="567"/>
              </w:tabs>
              <w:jc w:val="both"/>
              <w:rPr>
                <w:sz w:val="20"/>
                <w:szCs w:val="20"/>
              </w:rPr>
            </w:pPr>
            <w:r w:rsidRPr="00D2009D">
              <w:rPr>
                <w:sz w:val="20"/>
                <w:szCs w:val="20"/>
              </w:rPr>
              <w:t>3.</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tabs>
                <w:tab w:val="left" w:pos="567"/>
              </w:tabs>
              <w:jc w:val="both"/>
              <w:rPr>
                <w:sz w:val="20"/>
                <w:szCs w:val="20"/>
              </w:rPr>
            </w:pPr>
            <w:r w:rsidRPr="00D2009D">
              <w:rPr>
                <w:sz w:val="20"/>
                <w:szCs w:val="20"/>
              </w:rPr>
              <w:t>4.</w:t>
            </w: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r w:rsidR="00FF0677" w:rsidRPr="00D2009D" w:rsidTr="00F56432">
        <w:trPr>
          <w:trHeight w:val="181"/>
        </w:trPr>
        <w:tc>
          <w:tcPr>
            <w:tcW w:w="0" w:type="auto"/>
          </w:tcPr>
          <w:p w:rsidR="00FF0677" w:rsidRPr="00D2009D" w:rsidRDefault="00FF0677" w:rsidP="00F56432">
            <w:pPr>
              <w:keepNext/>
              <w:keepLines/>
              <w:tabs>
                <w:tab w:val="left" w:pos="567"/>
              </w:tabs>
              <w:spacing w:before="200"/>
              <w:jc w:val="both"/>
              <w:outlineLvl w:val="2"/>
              <w:rPr>
                <w:sz w:val="20"/>
                <w:szCs w:val="20"/>
              </w:rPr>
            </w:pPr>
          </w:p>
        </w:tc>
        <w:tc>
          <w:tcPr>
            <w:tcW w:w="3126" w:type="dxa"/>
          </w:tcPr>
          <w:p w:rsidR="00FF0677" w:rsidRPr="00D2009D" w:rsidRDefault="00FF0677" w:rsidP="00F56432">
            <w:pPr>
              <w:keepNext/>
              <w:keepLines/>
              <w:tabs>
                <w:tab w:val="left" w:pos="567"/>
              </w:tabs>
              <w:spacing w:before="200"/>
              <w:jc w:val="both"/>
              <w:outlineLvl w:val="2"/>
              <w:rPr>
                <w:sz w:val="20"/>
                <w:szCs w:val="20"/>
              </w:rPr>
            </w:pPr>
          </w:p>
        </w:tc>
        <w:tc>
          <w:tcPr>
            <w:tcW w:w="1984" w:type="dxa"/>
          </w:tcPr>
          <w:p w:rsidR="00FF0677" w:rsidRPr="00D2009D" w:rsidRDefault="00FF0677" w:rsidP="00F56432">
            <w:pPr>
              <w:keepNext/>
              <w:keepLines/>
              <w:tabs>
                <w:tab w:val="left" w:pos="567"/>
              </w:tabs>
              <w:spacing w:before="200"/>
              <w:jc w:val="both"/>
              <w:outlineLvl w:val="2"/>
              <w:rPr>
                <w:sz w:val="20"/>
                <w:szCs w:val="20"/>
              </w:rPr>
            </w:pPr>
          </w:p>
        </w:tc>
        <w:tc>
          <w:tcPr>
            <w:tcW w:w="1443" w:type="dxa"/>
          </w:tcPr>
          <w:p w:rsidR="00FF0677" w:rsidRPr="00D2009D" w:rsidRDefault="00FF0677" w:rsidP="00F56432">
            <w:pPr>
              <w:keepNext/>
              <w:keepLines/>
              <w:tabs>
                <w:tab w:val="left" w:pos="567"/>
              </w:tabs>
              <w:spacing w:before="200"/>
              <w:jc w:val="both"/>
              <w:outlineLvl w:val="2"/>
              <w:rPr>
                <w:sz w:val="20"/>
                <w:szCs w:val="20"/>
              </w:rPr>
            </w:pPr>
          </w:p>
        </w:tc>
        <w:tc>
          <w:tcPr>
            <w:tcW w:w="0" w:type="auto"/>
          </w:tcPr>
          <w:p w:rsidR="00FF0677" w:rsidRPr="00D2009D" w:rsidRDefault="00FF0677" w:rsidP="00F56432">
            <w:pPr>
              <w:keepNext/>
              <w:keepLines/>
              <w:tabs>
                <w:tab w:val="left" w:pos="567"/>
              </w:tabs>
              <w:spacing w:before="200"/>
              <w:jc w:val="both"/>
              <w:outlineLvl w:val="2"/>
              <w:rPr>
                <w:sz w:val="20"/>
                <w:szCs w:val="20"/>
              </w:rPr>
            </w:pPr>
          </w:p>
        </w:tc>
      </w:tr>
    </w:tbl>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w:t>
      </w:r>
    </w:p>
    <w:p w:rsidR="00FF0677" w:rsidRPr="00D2009D" w:rsidRDefault="00FF0677" w:rsidP="00F56432">
      <w:pPr>
        <w:jc w:val="both"/>
        <w:rPr>
          <w:rFonts w:eastAsia="PMingLiU"/>
          <w:sz w:val="20"/>
          <w:szCs w:val="20"/>
          <w:lang w:eastAsia="zh-CN"/>
        </w:rPr>
      </w:pPr>
      <w:r w:rsidRPr="00D2009D">
        <w:rPr>
          <w:rFonts w:eastAsia="PMingLiU"/>
          <w:sz w:val="20"/>
          <w:szCs w:val="20"/>
          <w:lang w:eastAsia="zh-CN"/>
        </w:rPr>
        <w:t>Denumirea întreprinderii: ______________________________</w:t>
      </w:r>
      <w:bookmarkStart w:id="59" w:name="_Toc449692115"/>
    </w:p>
    <w:p w:rsidR="00FF0677" w:rsidRPr="00D2009D" w:rsidRDefault="00FF0677" w:rsidP="00FF0677">
      <w:pPr>
        <w:jc w:val="right"/>
        <w:rPr>
          <w:noProof w:val="0"/>
          <w:sz w:val="20"/>
          <w:szCs w:val="20"/>
        </w:rPr>
      </w:pPr>
      <w:r w:rsidRPr="00D2009D">
        <w:rPr>
          <w:noProof w:val="0"/>
          <w:sz w:val="20"/>
          <w:szCs w:val="20"/>
        </w:rPr>
        <w:t>Anexa nr. 17</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spacing w:after="200" w:line="276" w:lineRule="auto"/>
        <w:jc w:val="center"/>
        <w:rPr>
          <w:rFonts w:eastAsia="PMingLiU"/>
          <w:b/>
          <w:sz w:val="20"/>
          <w:szCs w:val="20"/>
          <w:lang w:eastAsia="zh-CN"/>
        </w:rPr>
      </w:pPr>
    </w:p>
    <w:p w:rsidR="00FF0677" w:rsidRPr="00D2009D" w:rsidRDefault="00FF0677" w:rsidP="00FF0677">
      <w:pPr>
        <w:spacing w:after="200" w:line="276" w:lineRule="auto"/>
        <w:jc w:val="center"/>
        <w:rPr>
          <w:rFonts w:eastAsia="PMingLiU"/>
          <w:b/>
          <w:sz w:val="20"/>
          <w:szCs w:val="20"/>
          <w:lang w:eastAsia="zh-CN"/>
        </w:rPr>
      </w:pPr>
    </w:p>
    <w:bookmarkEnd w:id="59"/>
    <w:p w:rsidR="00FF0677" w:rsidRPr="00D2009D" w:rsidRDefault="00FF0677" w:rsidP="00FF0677">
      <w:pPr>
        <w:pStyle w:val="a7"/>
        <w:tabs>
          <w:tab w:val="left" w:pos="567"/>
        </w:tabs>
        <w:jc w:val="center"/>
        <w:rPr>
          <w:rFonts w:ascii="Times New Roman" w:hAnsi="Times New Roman"/>
          <w:b/>
          <w:sz w:val="20"/>
        </w:rPr>
      </w:pPr>
      <w:r w:rsidRPr="00D2009D">
        <w:rPr>
          <w:rFonts w:ascii="Times New Roman" w:hAnsi="Times New Roman"/>
          <w:b/>
          <w:sz w:val="20"/>
        </w:rPr>
        <w:t>INFORMAŢII PRIVIND ASOCIEREA</w:t>
      </w:r>
    </w:p>
    <w:p w:rsidR="00FF0677" w:rsidRPr="00D2009D" w:rsidRDefault="00FF0677" w:rsidP="00FF0677">
      <w:pPr>
        <w:pStyle w:val="a7"/>
        <w:tabs>
          <w:tab w:val="left" w:pos="567"/>
        </w:tabs>
        <w:jc w:val="center"/>
        <w:rPr>
          <w:rFonts w:ascii="Times New Roman" w:hAnsi="Times New Roman"/>
          <w:sz w:val="20"/>
        </w:rPr>
      </w:pPr>
      <w:r w:rsidRPr="00D2009D">
        <w:rPr>
          <w:rFonts w:ascii="Times New Roman" w:hAnsi="Times New Roman"/>
          <w:sz w:val="20"/>
        </w:rPr>
        <w:t>în vederea participării la procedura de atribuirea executării obiectivului de investiție</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w:t>
      </w:r>
    </w:p>
    <w:p w:rsidR="00FF0677" w:rsidRPr="00D2009D" w:rsidRDefault="00FF0677" w:rsidP="00FF0677">
      <w:pPr>
        <w:tabs>
          <w:tab w:val="left" w:pos="567"/>
        </w:tabs>
        <w:jc w:val="center"/>
        <w:rPr>
          <w:b/>
          <w:sz w:val="20"/>
          <w:szCs w:val="20"/>
        </w:rPr>
      </w:pPr>
      <w:r w:rsidRPr="00D2009D">
        <w:rPr>
          <w:b/>
          <w:sz w:val="20"/>
          <w:szCs w:val="20"/>
        </w:rPr>
        <w:t>(denumirea)</w:t>
      </w:r>
    </w:p>
    <w:p w:rsidR="00FF0677" w:rsidRPr="00D2009D" w:rsidRDefault="00FF0677" w:rsidP="00FF0677">
      <w:pPr>
        <w:tabs>
          <w:tab w:val="left" w:pos="567"/>
        </w:tabs>
        <w:jc w:val="both"/>
        <w:rPr>
          <w:sz w:val="20"/>
          <w:szCs w:val="20"/>
          <w:u w:val="single"/>
        </w:rPr>
      </w:pPr>
      <w:r w:rsidRPr="00D2009D">
        <w:rPr>
          <w:b/>
          <w:sz w:val="20"/>
          <w:szCs w:val="20"/>
        </w:rPr>
        <w:t>1.Părţi contractante</w:t>
      </w:r>
      <w:r w:rsidRPr="00D2009D">
        <w:rPr>
          <w:sz w:val="20"/>
          <w:szCs w:val="20"/>
        </w:rPr>
        <w:t xml:space="preserve"> ( agenţi economici)</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numPr>
          <w:ilvl w:val="0"/>
          <w:numId w:val="5"/>
        </w:numPr>
        <w:tabs>
          <w:tab w:val="clear" w:pos="1069"/>
          <w:tab w:val="left" w:pos="567"/>
          <w:tab w:val="left" w:pos="1080"/>
        </w:tabs>
        <w:ind w:left="0" w:firstLine="0"/>
        <w:jc w:val="both"/>
        <w:rPr>
          <w:sz w:val="20"/>
          <w:szCs w:val="20"/>
        </w:rPr>
      </w:pPr>
      <w:r w:rsidRPr="00D2009D">
        <w:rPr>
          <w:sz w:val="20"/>
          <w:szCs w:val="20"/>
        </w:rPr>
        <w:t>________________________________________________________________________</w:t>
      </w:r>
    </w:p>
    <w:p w:rsidR="00FF0677" w:rsidRPr="00D2009D" w:rsidRDefault="00FF0677" w:rsidP="00FF0677">
      <w:pPr>
        <w:tabs>
          <w:tab w:val="left" w:pos="567"/>
        </w:tabs>
        <w:jc w:val="both"/>
        <w:rPr>
          <w:sz w:val="20"/>
          <w:szCs w:val="20"/>
        </w:rPr>
      </w:pPr>
      <w:r w:rsidRPr="00D2009D">
        <w:rPr>
          <w:b/>
          <w:sz w:val="20"/>
          <w:szCs w:val="20"/>
        </w:rPr>
        <w:t xml:space="preserve">2. Adrese, telefon, fax </w:t>
      </w:r>
      <w:r w:rsidRPr="00D2009D">
        <w:rPr>
          <w:sz w:val="20"/>
          <w:szCs w:val="20"/>
        </w:rPr>
        <w:t xml:space="preserve"> ale partenerilor (părţi contractante):</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D2009D">
        <w:rPr>
          <w:sz w:val="20"/>
          <w:szCs w:val="20"/>
        </w:rPr>
        <w:t>________________________________________________________________________</w:t>
      </w:r>
    </w:p>
    <w:p w:rsidR="00FF0677" w:rsidRPr="00D2009D" w:rsidRDefault="00FF0677" w:rsidP="00FF0677">
      <w:pPr>
        <w:tabs>
          <w:tab w:val="left" w:pos="567"/>
        </w:tabs>
        <w:jc w:val="both"/>
        <w:rPr>
          <w:sz w:val="20"/>
          <w:szCs w:val="20"/>
        </w:rPr>
      </w:pPr>
      <w:r w:rsidRPr="00D2009D">
        <w:rPr>
          <w:b/>
          <w:sz w:val="20"/>
          <w:szCs w:val="20"/>
        </w:rPr>
        <w:t>3. Informaţii privind modul de asociere:</w:t>
      </w:r>
    </w:p>
    <w:p w:rsidR="00FF0677" w:rsidRPr="00D2009D" w:rsidRDefault="00FF0677" w:rsidP="00FF0677">
      <w:pPr>
        <w:pStyle w:val="a7"/>
        <w:tabs>
          <w:tab w:val="left" w:pos="567"/>
        </w:tabs>
        <w:jc w:val="both"/>
        <w:rPr>
          <w:rFonts w:ascii="Times New Roman" w:hAnsi="Times New Roman"/>
          <w:sz w:val="20"/>
        </w:rPr>
      </w:pPr>
      <w:r w:rsidRPr="00D2009D">
        <w:rPr>
          <w:rFonts w:ascii="Times New Roman" w:hAnsi="Times New Roman"/>
          <w:sz w:val="20"/>
        </w:rPr>
        <w:t>a) Data încheierii contractului de asociere __________________________________________</w:t>
      </w:r>
    </w:p>
    <w:p w:rsidR="00FF0677" w:rsidRPr="00D2009D" w:rsidRDefault="00FF0677" w:rsidP="00FF0677">
      <w:pPr>
        <w:tabs>
          <w:tab w:val="left" w:pos="567"/>
        </w:tabs>
        <w:jc w:val="both"/>
        <w:rPr>
          <w:sz w:val="20"/>
          <w:szCs w:val="20"/>
        </w:rPr>
      </w:pPr>
      <w:r w:rsidRPr="00D2009D">
        <w:rPr>
          <w:sz w:val="20"/>
          <w:szCs w:val="20"/>
        </w:rPr>
        <w:t>b) Locul şi data înregistrării asociaţiei______________________________________________</w:t>
      </w:r>
    </w:p>
    <w:p w:rsidR="00FF0677" w:rsidRPr="00D2009D" w:rsidRDefault="00FF0677" w:rsidP="00FF0677">
      <w:pPr>
        <w:pStyle w:val="a4"/>
        <w:tabs>
          <w:tab w:val="left" w:pos="567"/>
        </w:tabs>
        <w:jc w:val="both"/>
        <w:rPr>
          <w:sz w:val="20"/>
          <w:szCs w:val="20"/>
        </w:rPr>
      </w:pPr>
      <w:r w:rsidRPr="00D2009D">
        <w:rPr>
          <w:sz w:val="20"/>
          <w:szCs w:val="20"/>
        </w:rPr>
        <w:t>c) Activităţi economice ce se vor realiza în comun ____________________________________</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_____________________________________________________________________________</w:t>
      </w:r>
    </w:p>
    <w:p w:rsidR="00FF0677" w:rsidRPr="00D2009D" w:rsidRDefault="00FF0677" w:rsidP="00FF0677">
      <w:pPr>
        <w:tabs>
          <w:tab w:val="left" w:pos="284"/>
        </w:tabs>
        <w:jc w:val="both"/>
        <w:rPr>
          <w:sz w:val="20"/>
          <w:szCs w:val="20"/>
        </w:rPr>
      </w:pPr>
      <w:r w:rsidRPr="00D2009D">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e) Valoarea  și cota procentuală a lucrărilor executate de fiecare asociat ___________________</w:t>
      </w:r>
    </w:p>
    <w:p w:rsidR="00FF0677" w:rsidRPr="00D2009D" w:rsidRDefault="00FF0677" w:rsidP="00FF0677">
      <w:pPr>
        <w:tabs>
          <w:tab w:val="left" w:pos="567"/>
        </w:tabs>
        <w:jc w:val="both"/>
        <w:rPr>
          <w:sz w:val="20"/>
          <w:szCs w:val="20"/>
        </w:rPr>
      </w:pPr>
      <w:r w:rsidRPr="00D2009D">
        <w:rPr>
          <w:sz w:val="20"/>
          <w:szCs w:val="20"/>
        </w:rPr>
        <w:t>_____________________________________________________________________________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f) Condiţii de administrare a asociaţiei______________________________________________</w:t>
      </w:r>
    </w:p>
    <w:p w:rsidR="00FF0677" w:rsidRPr="00D2009D" w:rsidRDefault="00FF0677" w:rsidP="00FF0677">
      <w:pPr>
        <w:tabs>
          <w:tab w:val="left" w:pos="567"/>
        </w:tabs>
        <w:jc w:val="both"/>
        <w:rPr>
          <w:sz w:val="20"/>
          <w:szCs w:val="20"/>
        </w:rPr>
      </w:pPr>
      <w:r w:rsidRPr="00D2009D">
        <w:rPr>
          <w:sz w:val="20"/>
          <w:szCs w:val="20"/>
        </w:rPr>
        <w:t>g) Modalitatea de împărţire a rezultatelor activităţii economice comune desfăşurate ____________________________________________________________________________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h) Cauze de încetare a asociaţiei şi modul de împărţire a rezultatelor   lichidării_____________________________________________________________________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i) Repartizarea fizică, valorică şi procentuală între fiecare asociat pentru executarea obiectivului supus licitaţiei________________________________________________________________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j) Alte cauze__________________________________________________________________</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 xml:space="preserve">Data completării __________________________________                           </w:t>
      </w:r>
      <w:r w:rsidRPr="00D2009D">
        <w:rPr>
          <w:rFonts w:eastAsia="PMingLiU"/>
          <w:sz w:val="20"/>
          <w:szCs w:val="20"/>
          <w:lang w:eastAsia="zh-CN"/>
        </w:rPr>
        <w:tab/>
      </w:r>
      <w:r w:rsidRPr="00D2009D">
        <w:rPr>
          <w:rFonts w:eastAsia="PMingLiU"/>
          <w:sz w:val="20"/>
          <w:szCs w:val="20"/>
          <w:lang w:eastAsia="zh-CN"/>
        </w:rPr>
        <w:tab/>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Liderul Asociației: 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Denumirea întreprinderii: _________________________________</w:t>
      </w:r>
    </w:p>
    <w:p w:rsidR="00FF0677" w:rsidRPr="00D2009D" w:rsidRDefault="00FF0677" w:rsidP="00FF0677">
      <w:pPr>
        <w:jc w:val="both"/>
        <w:rPr>
          <w:rFonts w:eastAsia="PMingLiU"/>
          <w:sz w:val="20"/>
          <w:szCs w:val="20"/>
          <w:lang w:eastAsia="zh-CN"/>
        </w:rPr>
      </w:pP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Semnat Asociatul secund: 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Nume: __________________________________________</w:t>
      </w:r>
    </w:p>
    <w:p w:rsidR="00FF0677" w:rsidRPr="00D2009D" w:rsidRDefault="00FF0677" w:rsidP="00FF0677">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FF0677" w:rsidRPr="00D2009D" w:rsidRDefault="00FF0677" w:rsidP="00FF0677">
      <w:pPr>
        <w:tabs>
          <w:tab w:val="left" w:pos="567"/>
        </w:tabs>
        <w:jc w:val="both"/>
        <w:rPr>
          <w:rFonts w:eastAsia="PMingLiU"/>
          <w:sz w:val="20"/>
          <w:szCs w:val="20"/>
          <w:lang w:eastAsia="zh-CN"/>
        </w:rPr>
      </w:pPr>
      <w:r w:rsidRPr="00D2009D">
        <w:rPr>
          <w:rFonts w:eastAsia="PMingLiU"/>
          <w:sz w:val="20"/>
          <w:szCs w:val="20"/>
          <w:lang w:eastAsia="zh-CN"/>
        </w:rPr>
        <w:t xml:space="preserve">Denumirea întreprinderii: _________________________________  </w:t>
      </w:r>
    </w:p>
    <w:p w:rsidR="00FF0677" w:rsidRPr="00D2009D" w:rsidRDefault="00FF0677" w:rsidP="00FF0677">
      <w:pPr>
        <w:tabs>
          <w:tab w:val="left" w:pos="567"/>
        </w:tabs>
        <w:jc w:val="both"/>
        <w:rPr>
          <w:rFonts w:eastAsia="PMingLiU"/>
          <w:sz w:val="20"/>
          <w:szCs w:val="20"/>
          <w:lang w:eastAsia="zh-CN"/>
        </w:rPr>
      </w:pPr>
    </w:p>
    <w:p w:rsidR="00FF0677" w:rsidRPr="00D2009D" w:rsidRDefault="00FF0677" w:rsidP="00FF0677">
      <w:pPr>
        <w:tabs>
          <w:tab w:val="left" w:pos="567"/>
        </w:tabs>
        <w:jc w:val="center"/>
        <w:rPr>
          <w:b/>
          <w:color w:val="000000"/>
          <w:w w:val="90"/>
          <w:sz w:val="20"/>
          <w:szCs w:val="20"/>
        </w:rPr>
      </w:pPr>
    </w:p>
    <w:p w:rsidR="00FF0677" w:rsidRPr="00D2009D" w:rsidRDefault="00FF0677" w:rsidP="00F56432">
      <w:pPr>
        <w:tabs>
          <w:tab w:val="left" w:pos="567"/>
        </w:tabs>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18</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pStyle w:val="1"/>
        <w:numPr>
          <w:ilvl w:val="0"/>
          <w:numId w:val="0"/>
        </w:numPr>
        <w:ind w:left="720"/>
        <w:rPr>
          <w:sz w:val="20"/>
          <w:szCs w:val="20"/>
        </w:rPr>
      </w:pPr>
      <w:r w:rsidRPr="00D2009D">
        <w:rPr>
          <w:sz w:val="20"/>
          <w:szCs w:val="20"/>
        </w:rPr>
        <w:t>ANGAJAMENT TERŢ SUSŢINĂTOR FINANCIAR</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shd w:val="clear" w:color="auto" w:fill="FFFFFF"/>
        <w:jc w:val="both"/>
        <w:rPr>
          <w:b/>
          <w:spacing w:val="-2"/>
          <w:sz w:val="20"/>
          <w:szCs w:val="20"/>
        </w:rPr>
      </w:pPr>
      <w:r w:rsidRPr="00D2009D">
        <w:rPr>
          <w:b/>
          <w:spacing w:val="-2"/>
          <w:sz w:val="20"/>
          <w:szCs w:val="20"/>
        </w:rPr>
        <w:t>Terţ susţinător financiar</w:t>
      </w:r>
    </w:p>
    <w:p w:rsidR="00FF0677" w:rsidRPr="00D2009D" w:rsidRDefault="00FF0677" w:rsidP="00FF0677">
      <w:pPr>
        <w:shd w:val="clear" w:color="auto" w:fill="FFFFFF"/>
        <w:jc w:val="both"/>
        <w:rPr>
          <w:sz w:val="20"/>
          <w:szCs w:val="20"/>
        </w:rPr>
      </w:pPr>
      <w:r w:rsidRPr="00D2009D">
        <w:rPr>
          <w:b/>
          <w:spacing w:val="-2"/>
          <w:sz w:val="20"/>
          <w:szCs w:val="20"/>
        </w:rPr>
        <w:t>..........................</w:t>
      </w:r>
      <w:r w:rsidRPr="00D2009D">
        <w:rPr>
          <w:sz w:val="20"/>
          <w:szCs w:val="20"/>
        </w:rPr>
        <w:t xml:space="preserve">(denumirea)  </w:t>
      </w:r>
    </w:p>
    <w:p w:rsidR="00FF0677" w:rsidRPr="00D2009D" w:rsidRDefault="00FF0677" w:rsidP="00FF0677">
      <w:pPr>
        <w:shd w:val="clear" w:color="auto" w:fill="FFFFFF"/>
        <w:jc w:val="center"/>
        <w:rPr>
          <w:b/>
          <w:sz w:val="20"/>
          <w:szCs w:val="20"/>
        </w:rPr>
      </w:pPr>
      <w:r w:rsidRPr="00D2009D">
        <w:rPr>
          <w:b/>
          <w:sz w:val="20"/>
          <w:szCs w:val="20"/>
        </w:rPr>
        <w:t>ANGAJAMENT</w:t>
      </w:r>
    </w:p>
    <w:p w:rsidR="00FF0677" w:rsidRPr="00D2009D" w:rsidRDefault="00FF0677" w:rsidP="00FF0677">
      <w:pPr>
        <w:shd w:val="clear" w:color="auto" w:fill="FFFFFF"/>
        <w:jc w:val="center"/>
        <w:rPr>
          <w:sz w:val="20"/>
          <w:szCs w:val="20"/>
        </w:rPr>
      </w:pPr>
      <w:r w:rsidRPr="00D2009D">
        <w:rPr>
          <w:sz w:val="20"/>
          <w:szCs w:val="20"/>
        </w:rPr>
        <w:t xml:space="preserve">privind susţinerea financiară </w:t>
      </w:r>
      <w:r w:rsidRPr="00D2009D">
        <w:rPr>
          <w:spacing w:val="-1"/>
          <w:sz w:val="20"/>
          <w:szCs w:val="20"/>
        </w:rPr>
        <w:t>a ofertantului/candidatului\</w:t>
      </w:r>
    </w:p>
    <w:p w:rsidR="00FF0677" w:rsidRPr="00D2009D" w:rsidRDefault="00FF0677" w:rsidP="00FF0677">
      <w:pPr>
        <w:shd w:val="clear" w:color="auto" w:fill="FFFFFF"/>
        <w:spacing w:before="504"/>
        <w:jc w:val="both"/>
        <w:rPr>
          <w:spacing w:val="-3"/>
          <w:sz w:val="20"/>
          <w:szCs w:val="20"/>
        </w:rPr>
      </w:pPr>
      <w:r w:rsidRPr="00D2009D">
        <w:rPr>
          <w:spacing w:val="-3"/>
          <w:sz w:val="20"/>
          <w:szCs w:val="20"/>
        </w:rPr>
        <w:t>Către, ................................................................................................................................................</w:t>
      </w:r>
    </w:p>
    <w:p w:rsidR="00FF0677" w:rsidRPr="00D2009D" w:rsidRDefault="00FF0677" w:rsidP="00FF0677">
      <w:pPr>
        <w:shd w:val="clear" w:color="auto" w:fill="FFFFFF"/>
        <w:jc w:val="both"/>
        <w:rPr>
          <w:i/>
          <w:sz w:val="20"/>
          <w:szCs w:val="20"/>
        </w:rPr>
      </w:pPr>
      <w:r w:rsidRPr="00D2009D">
        <w:rPr>
          <w:i/>
          <w:sz w:val="20"/>
          <w:szCs w:val="20"/>
        </w:rPr>
        <w:t xml:space="preserve">                            (denumirea autorităţii contractante şi adresa completă)</w:t>
      </w:r>
    </w:p>
    <w:p w:rsidR="00FF0677" w:rsidRPr="00D2009D" w:rsidRDefault="00FF0677" w:rsidP="00FF0677">
      <w:pPr>
        <w:shd w:val="clear" w:color="auto" w:fill="FFFFFF"/>
        <w:tabs>
          <w:tab w:val="left" w:leader="dot" w:pos="7166"/>
        </w:tabs>
        <w:jc w:val="both"/>
        <w:rPr>
          <w:sz w:val="20"/>
          <w:szCs w:val="20"/>
        </w:rPr>
      </w:pPr>
      <w:r w:rsidRPr="00D2009D">
        <w:rPr>
          <w:sz w:val="20"/>
          <w:szCs w:val="20"/>
        </w:rPr>
        <w:t>Cu privire la procedura pentru atribuirea contractului ......................................................................</w:t>
      </w:r>
    </w:p>
    <w:p w:rsidR="00FF0677" w:rsidRPr="00D2009D" w:rsidRDefault="00FF0677" w:rsidP="00FF0677">
      <w:pPr>
        <w:shd w:val="clear" w:color="auto" w:fill="FFFFFF"/>
        <w:tabs>
          <w:tab w:val="left" w:leader="dot" w:pos="7166"/>
        </w:tabs>
        <w:jc w:val="both"/>
        <w:rPr>
          <w:sz w:val="20"/>
          <w:szCs w:val="20"/>
        </w:rPr>
      </w:pPr>
      <w:r w:rsidRPr="00D2009D">
        <w:rPr>
          <w:i/>
          <w:sz w:val="20"/>
          <w:szCs w:val="20"/>
        </w:rPr>
        <w:t>(denumirea contractului de achiziţie publică),</w:t>
      </w:r>
      <w:r w:rsidRPr="00D2009D">
        <w:rPr>
          <w:sz w:val="20"/>
          <w:szCs w:val="20"/>
        </w:rPr>
        <w:t xml:space="preserve"> noi .......................(</w:t>
      </w:r>
      <w:r w:rsidRPr="00D2009D">
        <w:rPr>
          <w:i/>
          <w:sz w:val="20"/>
          <w:szCs w:val="20"/>
        </w:rPr>
        <w:t>denumirea terţului susţinător financiar)</w:t>
      </w:r>
      <w:r w:rsidRPr="00D2009D">
        <w:rPr>
          <w:sz w:val="20"/>
          <w:szCs w:val="20"/>
        </w:rPr>
        <w:t xml:space="preserve">, având sediul înregistrat </w:t>
      </w:r>
      <w:r w:rsidRPr="00D2009D">
        <w:rPr>
          <w:spacing w:val="-7"/>
          <w:sz w:val="20"/>
          <w:szCs w:val="20"/>
        </w:rPr>
        <w:t xml:space="preserve">la .................. </w:t>
      </w:r>
      <w:r w:rsidRPr="00D2009D">
        <w:rPr>
          <w:sz w:val="20"/>
          <w:szCs w:val="20"/>
        </w:rPr>
        <w:t>(</w:t>
      </w:r>
      <w:r w:rsidRPr="00D2009D">
        <w:rPr>
          <w:i/>
          <w:sz w:val="20"/>
          <w:szCs w:val="20"/>
        </w:rPr>
        <w:t>adresa terţului susţinător financiar)</w:t>
      </w:r>
      <w:r w:rsidRPr="00D2009D">
        <w:rPr>
          <w:sz w:val="20"/>
          <w:szCs w:val="20"/>
        </w:rPr>
        <w:t>, ne obligăm, în mod ferm, necondiţionat şi irevocabil, să punem la dispoziţia ................ (</w:t>
      </w:r>
      <w:r w:rsidRPr="00D2009D">
        <w:rPr>
          <w:i/>
          <w:sz w:val="20"/>
          <w:szCs w:val="20"/>
        </w:rPr>
        <w:t>denumirea ofertantului/candidatului</w:t>
      </w:r>
      <w:r w:rsidRPr="00D2009D">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F0677" w:rsidRPr="00D2009D" w:rsidRDefault="00FF0677" w:rsidP="00FF0677">
      <w:pPr>
        <w:shd w:val="clear" w:color="auto" w:fill="FFFFFF"/>
        <w:jc w:val="both"/>
        <w:rPr>
          <w:sz w:val="20"/>
          <w:szCs w:val="20"/>
        </w:rPr>
      </w:pPr>
      <w:r w:rsidRPr="00D2009D">
        <w:rPr>
          <w:sz w:val="20"/>
          <w:szCs w:val="20"/>
        </w:rPr>
        <w:t>Acordarea susţinerii financiare nu implică alte costuri pentru achizitor, cu excepţia celor care au fost incluse în propunerea financiară.</w:t>
      </w:r>
    </w:p>
    <w:p w:rsidR="00FF0677" w:rsidRPr="00D2009D" w:rsidRDefault="00FF0677" w:rsidP="00FF0677">
      <w:pPr>
        <w:shd w:val="clear" w:color="auto" w:fill="FFFFFF"/>
        <w:jc w:val="both"/>
        <w:rPr>
          <w:sz w:val="20"/>
          <w:szCs w:val="20"/>
        </w:rPr>
      </w:pPr>
      <w:r w:rsidRPr="00D2009D">
        <w:rPr>
          <w:sz w:val="20"/>
          <w:szCs w:val="20"/>
        </w:rPr>
        <w:t>În acest sens, ne obligăm în mod ferm, necondiţionat şi irevocabil, să punem la dispoziţia .......... (</w:t>
      </w:r>
      <w:r w:rsidRPr="00D2009D">
        <w:rPr>
          <w:i/>
          <w:sz w:val="20"/>
          <w:szCs w:val="20"/>
        </w:rPr>
        <w:t xml:space="preserve">denumirea ofertantului/candidatului) </w:t>
      </w:r>
      <w:r w:rsidRPr="00D2009D">
        <w:rPr>
          <w:sz w:val="20"/>
          <w:szCs w:val="20"/>
        </w:rPr>
        <w:t>suma de .................................................................. (valoarea totală/parţială din propunerea financiară), necesară pentru îndeplinirea integrală, reglementară şi la termen a contractului de achiziţie publică.</w:t>
      </w:r>
    </w:p>
    <w:p w:rsidR="00FF0677" w:rsidRPr="00D2009D" w:rsidRDefault="00FF0677" w:rsidP="00FF0677">
      <w:pPr>
        <w:shd w:val="clear" w:color="auto" w:fill="FFFFFF"/>
        <w:jc w:val="both"/>
        <w:rPr>
          <w:sz w:val="20"/>
          <w:szCs w:val="20"/>
        </w:rPr>
      </w:pPr>
      <w:r w:rsidRPr="00D2009D">
        <w:rPr>
          <w:sz w:val="20"/>
          <w:szCs w:val="20"/>
        </w:rPr>
        <w:t>Noi, ............................................ (</w:t>
      </w:r>
      <w:r w:rsidRPr="00D2009D">
        <w:rPr>
          <w:i/>
          <w:sz w:val="20"/>
          <w:szCs w:val="20"/>
        </w:rPr>
        <w:t>denumirea terţului susţinător financiar),</w:t>
      </w:r>
      <w:r w:rsidRPr="00D2009D">
        <w:rPr>
          <w:sz w:val="20"/>
          <w:szCs w:val="20"/>
        </w:rPr>
        <w:t xml:space="preserve"> declarăm că înţelegem să răspundem faţă de autoritatea contractantă pentru neexecutarea oricărei obligaţii asumate de ..... (</w:t>
      </w:r>
      <w:r w:rsidRPr="00D2009D">
        <w:rPr>
          <w:i/>
          <w:sz w:val="20"/>
          <w:szCs w:val="20"/>
        </w:rPr>
        <w:t>denumirea ofertantului)</w:t>
      </w:r>
      <w:r w:rsidRPr="00D2009D">
        <w:rPr>
          <w:sz w:val="20"/>
          <w:szCs w:val="20"/>
        </w:rPr>
        <w:t>, în baza contractului de achiziţie publică şi pentru care ...... (</w:t>
      </w:r>
      <w:r w:rsidRPr="00D2009D">
        <w:rPr>
          <w:i/>
          <w:sz w:val="20"/>
          <w:szCs w:val="20"/>
        </w:rPr>
        <w:t>denumirea ofertantului/candidatului)</w:t>
      </w:r>
      <w:r w:rsidRPr="00D2009D">
        <w:rPr>
          <w:sz w:val="20"/>
          <w:szCs w:val="20"/>
        </w:rPr>
        <w:t xml:space="preserve"> a primit susţinerea financiară conform prezentului angajament, renunţând în acest sens, definitiv şi irevocabil, la invocarea beneficiului de diviziune. </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financiar)</w:t>
      </w:r>
      <w:r w:rsidRPr="00D2009D">
        <w:rPr>
          <w:sz w:val="20"/>
          <w:szCs w:val="20"/>
        </w:rPr>
        <w:t>, declarăm că înţelegem să renunţam definitiv şi irevocabil la dreptul de a invoca orice excepţie de neexecutare, atât faţă de autoritatea contractantă, cât şi faţă de ............ (</w:t>
      </w:r>
      <w:r w:rsidRPr="00D2009D">
        <w:rPr>
          <w:i/>
          <w:sz w:val="20"/>
          <w:szCs w:val="20"/>
        </w:rPr>
        <w:t>denumirea ofertantului/candidatului),</w:t>
      </w:r>
      <w:r w:rsidRPr="00D2009D">
        <w:rPr>
          <w:sz w:val="20"/>
          <w:szCs w:val="20"/>
        </w:rPr>
        <w:t xml:space="preserve"> care ar putea conduce la neexecutarea, parţială sau totală, sau la executarea cu întârziere sau în mod necorespunzător a obligaţiilor asumate de noi prin prezentul angajament.</w:t>
      </w:r>
    </w:p>
    <w:p w:rsidR="00FF0677" w:rsidRPr="00D2009D" w:rsidRDefault="00FF0677" w:rsidP="00FF0677">
      <w:pPr>
        <w:shd w:val="clear" w:color="auto" w:fill="FFFFFF"/>
        <w:jc w:val="both"/>
        <w:rPr>
          <w:spacing w:val="-1"/>
          <w:sz w:val="20"/>
          <w:szCs w:val="20"/>
        </w:rPr>
      </w:pPr>
      <w:r w:rsidRPr="00D2009D">
        <w:rPr>
          <w:spacing w:val="-1"/>
          <w:sz w:val="20"/>
          <w:szCs w:val="20"/>
        </w:rPr>
        <w:t>Noi,..................................</w:t>
      </w:r>
      <w:r w:rsidRPr="00D2009D">
        <w:rPr>
          <w:i/>
          <w:sz w:val="20"/>
          <w:szCs w:val="20"/>
        </w:rPr>
        <w:t xml:space="preserve"> (denumirea terţului susţinător financiar),</w:t>
      </w:r>
      <w:r w:rsidRPr="00D2009D">
        <w:rPr>
          <w:sz w:val="20"/>
          <w:szCs w:val="20"/>
        </w:rPr>
        <w:t xml:space="preserve"> declarăm că înţelegem să răspundem pentru prejudiciile cauzate autorităţii contractante ca urmare a nerespectării obligaţiilor prevăzute în angajament.</w:t>
      </w:r>
    </w:p>
    <w:p w:rsidR="00FF0677" w:rsidRPr="00D2009D" w:rsidRDefault="00FF0677" w:rsidP="00FF0677">
      <w:pPr>
        <w:shd w:val="clear" w:color="auto" w:fill="FFFFFF"/>
        <w:jc w:val="both"/>
        <w:rPr>
          <w:spacing w:val="-1"/>
          <w:sz w:val="20"/>
          <w:szCs w:val="20"/>
        </w:rPr>
      </w:pPr>
      <w:r w:rsidRPr="00D2009D">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2009D">
        <w:rPr>
          <w:sz w:val="20"/>
          <w:szCs w:val="20"/>
        </w:rPr>
        <w:t xml:space="preserve"> (</w:t>
      </w:r>
      <w:r w:rsidRPr="00D2009D">
        <w:rPr>
          <w:i/>
          <w:sz w:val="20"/>
          <w:szCs w:val="20"/>
        </w:rPr>
        <w:t>denumirea ofertantului/candidatului).</w:t>
      </w:r>
    </w:p>
    <w:p w:rsidR="00FF0677" w:rsidRPr="00D2009D" w:rsidRDefault="00FF0677" w:rsidP="00FF0677">
      <w:pPr>
        <w:shd w:val="clear" w:color="auto" w:fill="FFFFFF"/>
        <w:jc w:val="both"/>
        <w:rPr>
          <w:spacing w:val="-1"/>
          <w:sz w:val="20"/>
          <w:szCs w:val="20"/>
        </w:rPr>
      </w:pPr>
    </w:p>
    <w:p w:rsidR="00FF0677" w:rsidRPr="00D2009D" w:rsidRDefault="00FF0677" w:rsidP="00FF0677">
      <w:pPr>
        <w:shd w:val="clear" w:color="auto" w:fill="FFFFFF"/>
        <w:jc w:val="both"/>
        <w:rPr>
          <w:spacing w:val="-1"/>
          <w:sz w:val="20"/>
          <w:szCs w:val="20"/>
        </w:rPr>
      </w:pPr>
    </w:p>
    <w:p w:rsidR="00FF0677" w:rsidRPr="00D2009D" w:rsidRDefault="00FF0677" w:rsidP="00FF0677">
      <w:pPr>
        <w:shd w:val="clear" w:color="auto" w:fill="FFFFFF"/>
        <w:jc w:val="right"/>
        <w:rPr>
          <w:spacing w:val="-1"/>
          <w:sz w:val="20"/>
          <w:szCs w:val="20"/>
        </w:rPr>
      </w:pPr>
      <w:r w:rsidRPr="00D2009D">
        <w:rPr>
          <w:spacing w:val="-1"/>
          <w:sz w:val="20"/>
          <w:szCs w:val="20"/>
        </w:rPr>
        <w:t>Data completării,</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 xml:space="preserve">                                        Terţ susţinător,</w:t>
      </w:r>
      <w:r w:rsidRPr="00D2009D">
        <w:rPr>
          <w:i/>
          <w:spacing w:val="-1"/>
          <w:sz w:val="20"/>
          <w:szCs w:val="20"/>
        </w:rPr>
        <w:t xml:space="preserve">  (semnătură autorizată)</w:t>
      </w: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r w:rsidRPr="00D2009D">
        <w:rPr>
          <w:noProof w:val="0"/>
          <w:sz w:val="20"/>
          <w:szCs w:val="20"/>
        </w:rPr>
        <w:t>Anexa nr. 19</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pStyle w:val="1"/>
        <w:numPr>
          <w:ilvl w:val="0"/>
          <w:numId w:val="0"/>
        </w:numPr>
        <w:ind w:left="720"/>
        <w:rPr>
          <w:sz w:val="20"/>
          <w:szCs w:val="20"/>
        </w:rPr>
      </w:pPr>
    </w:p>
    <w:p w:rsidR="00FF0677" w:rsidRPr="00D2009D" w:rsidRDefault="00FF0677" w:rsidP="00FF0677">
      <w:pPr>
        <w:pStyle w:val="1"/>
        <w:numPr>
          <w:ilvl w:val="0"/>
          <w:numId w:val="0"/>
        </w:numPr>
        <w:ind w:left="720"/>
        <w:rPr>
          <w:sz w:val="20"/>
          <w:szCs w:val="20"/>
        </w:rPr>
      </w:pPr>
      <w:r w:rsidRPr="00D2009D">
        <w:rPr>
          <w:sz w:val="20"/>
          <w:szCs w:val="20"/>
        </w:rPr>
        <w:t>ANGAJAMENT PRIVIND SUSŢINEREA TEHNICĂ ȘI PROFESIONALĂ A OFERTANTULUI/GRUPULUI DE OPERATORI ECONOMICI</w:t>
      </w: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ind w:left="5040" w:firstLine="720"/>
        <w:jc w:val="both"/>
        <w:rPr>
          <w:rStyle w:val="tax1"/>
          <w:rFonts w:eastAsiaTheme="majorEastAsia"/>
          <w:sz w:val="20"/>
          <w:szCs w:val="20"/>
        </w:rPr>
      </w:pPr>
    </w:p>
    <w:p w:rsidR="00FF0677" w:rsidRPr="00D2009D" w:rsidRDefault="00FF0677" w:rsidP="00FF0677">
      <w:pPr>
        <w:pStyle w:val="DefaultText"/>
        <w:rPr>
          <w:noProof w:val="0"/>
          <w:sz w:val="20"/>
        </w:rPr>
      </w:pPr>
    </w:p>
    <w:p w:rsidR="00FF0677" w:rsidRPr="00D2009D" w:rsidRDefault="00FF0677" w:rsidP="00FF0677">
      <w:pPr>
        <w:shd w:val="clear" w:color="auto" w:fill="FFFFFF"/>
        <w:rPr>
          <w:b/>
          <w:sz w:val="20"/>
          <w:szCs w:val="20"/>
        </w:rPr>
      </w:pPr>
      <w:r w:rsidRPr="00D2009D">
        <w:rPr>
          <w:b/>
          <w:spacing w:val="-2"/>
          <w:sz w:val="20"/>
          <w:szCs w:val="20"/>
        </w:rPr>
        <w:t>..........................</w:t>
      </w:r>
    </w:p>
    <w:p w:rsidR="00FF0677" w:rsidRPr="00D2009D" w:rsidRDefault="00FF0677" w:rsidP="00FF0677">
      <w:pPr>
        <w:shd w:val="clear" w:color="auto" w:fill="FFFFFF"/>
        <w:rPr>
          <w:sz w:val="20"/>
          <w:szCs w:val="20"/>
        </w:rPr>
      </w:pPr>
      <w:r w:rsidRPr="00D2009D">
        <w:rPr>
          <w:sz w:val="20"/>
          <w:szCs w:val="20"/>
        </w:rPr>
        <w:t>(denumirea)</w:t>
      </w:r>
    </w:p>
    <w:p w:rsidR="00FF0677" w:rsidRPr="00D2009D" w:rsidRDefault="00FF0677" w:rsidP="00FF0677">
      <w:pPr>
        <w:shd w:val="clear" w:color="auto" w:fill="FFFFFF"/>
        <w:jc w:val="center"/>
        <w:rPr>
          <w:b/>
          <w:sz w:val="20"/>
          <w:szCs w:val="20"/>
        </w:rPr>
      </w:pPr>
      <w:r w:rsidRPr="00D2009D">
        <w:rPr>
          <w:b/>
          <w:sz w:val="20"/>
          <w:szCs w:val="20"/>
        </w:rPr>
        <w:t>ANGAJAMENT</w:t>
      </w:r>
    </w:p>
    <w:p w:rsidR="00FF0677" w:rsidRPr="00D2009D" w:rsidRDefault="00FF0677" w:rsidP="00FF0677">
      <w:pPr>
        <w:shd w:val="clear" w:color="auto" w:fill="FFFFFF"/>
        <w:jc w:val="center"/>
        <w:rPr>
          <w:b/>
          <w:sz w:val="20"/>
          <w:szCs w:val="20"/>
        </w:rPr>
      </w:pPr>
      <w:r w:rsidRPr="00D2009D">
        <w:rPr>
          <w:b/>
          <w:sz w:val="20"/>
          <w:szCs w:val="20"/>
        </w:rPr>
        <w:t>privind susţinerea tehnică și profesională</w:t>
      </w:r>
    </w:p>
    <w:p w:rsidR="00FF0677" w:rsidRPr="00D2009D" w:rsidRDefault="00FF0677" w:rsidP="00FF0677">
      <w:pPr>
        <w:shd w:val="clear" w:color="auto" w:fill="FFFFFF"/>
        <w:jc w:val="center"/>
        <w:rPr>
          <w:b/>
          <w:sz w:val="20"/>
          <w:szCs w:val="20"/>
        </w:rPr>
      </w:pPr>
      <w:r w:rsidRPr="00D2009D">
        <w:rPr>
          <w:b/>
          <w:sz w:val="20"/>
          <w:szCs w:val="20"/>
        </w:rPr>
        <w:t>a ofertantului/candidatului</w:t>
      </w:r>
    </w:p>
    <w:p w:rsidR="00FF0677" w:rsidRPr="00D2009D" w:rsidRDefault="00FF0677" w:rsidP="00FF0677">
      <w:pPr>
        <w:shd w:val="clear" w:color="auto" w:fill="FFFFFF"/>
        <w:jc w:val="center"/>
        <w:rPr>
          <w:sz w:val="20"/>
          <w:szCs w:val="20"/>
        </w:rPr>
      </w:pPr>
    </w:p>
    <w:p w:rsidR="00FF0677" w:rsidRPr="00D2009D" w:rsidRDefault="00FF0677" w:rsidP="00FF0677">
      <w:pPr>
        <w:shd w:val="clear" w:color="auto" w:fill="FFFFFF"/>
        <w:rPr>
          <w:sz w:val="20"/>
          <w:szCs w:val="20"/>
        </w:rPr>
      </w:pPr>
      <w:r w:rsidRPr="00D2009D">
        <w:rPr>
          <w:spacing w:val="-2"/>
          <w:sz w:val="20"/>
          <w:szCs w:val="20"/>
        </w:rPr>
        <w:t>Către</w:t>
      </w:r>
      <w:r w:rsidRPr="00D2009D">
        <w:rPr>
          <w:sz w:val="20"/>
          <w:szCs w:val="20"/>
        </w:rPr>
        <w:t>, .................................................................................................................................................</w:t>
      </w:r>
    </w:p>
    <w:p w:rsidR="00FF0677" w:rsidRPr="00D2009D" w:rsidRDefault="00FF0677" w:rsidP="00FF0677">
      <w:pPr>
        <w:shd w:val="clear" w:color="auto" w:fill="FFFFFF"/>
        <w:spacing w:before="5"/>
        <w:rPr>
          <w:i/>
          <w:sz w:val="20"/>
          <w:szCs w:val="20"/>
        </w:rPr>
      </w:pPr>
      <w:r w:rsidRPr="00D2009D">
        <w:rPr>
          <w:i/>
          <w:sz w:val="20"/>
          <w:szCs w:val="20"/>
        </w:rPr>
        <w:t xml:space="preserve">                                   (denumirea autorităţii contractante şi adresa completă)</w:t>
      </w:r>
    </w:p>
    <w:p w:rsidR="00FF0677" w:rsidRPr="00D2009D" w:rsidRDefault="00FF0677" w:rsidP="00FF0677">
      <w:pPr>
        <w:shd w:val="clear" w:color="auto" w:fill="FFFFFF"/>
        <w:tabs>
          <w:tab w:val="left" w:leader="dot" w:pos="7181"/>
        </w:tabs>
        <w:jc w:val="both"/>
        <w:rPr>
          <w:sz w:val="20"/>
          <w:szCs w:val="20"/>
        </w:rPr>
      </w:pPr>
      <w:r w:rsidRPr="00D2009D">
        <w:rPr>
          <w:sz w:val="20"/>
          <w:szCs w:val="20"/>
        </w:rPr>
        <w:t>Cu privire la procedura pentru atribuirea contractului ................</w:t>
      </w:r>
      <w:r w:rsidRPr="00D2009D">
        <w:rPr>
          <w:i/>
          <w:sz w:val="20"/>
          <w:szCs w:val="20"/>
        </w:rPr>
        <w:t>...... (denumirea contractului de achiziţie publică)</w:t>
      </w:r>
      <w:r w:rsidRPr="00D2009D">
        <w:rPr>
          <w:sz w:val="20"/>
          <w:szCs w:val="20"/>
        </w:rPr>
        <w:t xml:space="preserve">, noi ............. </w:t>
      </w:r>
      <w:r w:rsidRPr="00D2009D">
        <w:rPr>
          <w:i/>
          <w:sz w:val="20"/>
          <w:szCs w:val="20"/>
        </w:rPr>
        <w:t>(denumirea terţului susţinător tehnic şi profesional</w:t>
      </w:r>
      <w:r w:rsidRPr="00D2009D">
        <w:rPr>
          <w:sz w:val="20"/>
          <w:szCs w:val="20"/>
        </w:rPr>
        <w:t>), având sediul înregistrat la .......... .............</w:t>
      </w:r>
      <w:r w:rsidRPr="00D2009D">
        <w:rPr>
          <w:i/>
          <w:sz w:val="20"/>
          <w:szCs w:val="20"/>
        </w:rPr>
        <w:t>(adresa terţului susţinător tehnic şi profesional)</w:t>
      </w:r>
      <w:r w:rsidRPr="00D2009D">
        <w:rPr>
          <w:sz w:val="20"/>
          <w:szCs w:val="20"/>
        </w:rPr>
        <w:t>, ne obligăm, în mod ferm, necondiţionat şi irevocabil, să punem la dispoziţia.............. (</w:t>
      </w:r>
      <w:r w:rsidRPr="00D2009D">
        <w:rPr>
          <w:i/>
          <w:sz w:val="20"/>
          <w:szCs w:val="20"/>
        </w:rPr>
        <w:t>denumirea ofertantului)</w:t>
      </w:r>
      <w:r w:rsidRPr="00D2009D">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FF0677" w:rsidRPr="00D2009D" w:rsidRDefault="00FF0677" w:rsidP="00FF0677">
      <w:pPr>
        <w:shd w:val="clear" w:color="auto" w:fill="FFFFFF"/>
        <w:tabs>
          <w:tab w:val="left" w:leader="dot" w:pos="7181"/>
        </w:tabs>
        <w:jc w:val="both"/>
        <w:rPr>
          <w:sz w:val="20"/>
          <w:szCs w:val="20"/>
        </w:rPr>
      </w:pPr>
      <w:r w:rsidRPr="00D2009D">
        <w:rPr>
          <w:sz w:val="20"/>
          <w:szCs w:val="20"/>
        </w:rPr>
        <w:t>Acordarea susţinerii tehnice şi profesionale nu implică alte costuri pentru achizitor, cu excepţia celor care au fost incluse în propunerea financiară.</w:t>
      </w:r>
    </w:p>
    <w:p w:rsidR="00FF0677" w:rsidRPr="00D2009D" w:rsidRDefault="00FF0677" w:rsidP="00FF0677">
      <w:pPr>
        <w:shd w:val="clear" w:color="auto" w:fill="FFFFFF"/>
        <w:jc w:val="both"/>
        <w:rPr>
          <w:sz w:val="20"/>
          <w:szCs w:val="20"/>
        </w:rPr>
      </w:pPr>
      <w:r w:rsidRPr="00D2009D">
        <w:rPr>
          <w:sz w:val="20"/>
          <w:szCs w:val="20"/>
        </w:rPr>
        <w:t>În acest sens, ne obligăm în mod ferm, necondiţionat şi irevocabil, să punem la dispoziţia .......... (</w:t>
      </w:r>
      <w:r w:rsidRPr="00D2009D">
        <w:rPr>
          <w:i/>
          <w:sz w:val="20"/>
          <w:szCs w:val="20"/>
        </w:rPr>
        <w:t xml:space="preserve">denumirea ofertantului/candidatului) </w:t>
      </w:r>
      <w:r w:rsidRPr="00D2009D">
        <w:rPr>
          <w:sz w:val="20"/>
          <w:szCs w:val="20"/>
        </w:rPr>
        <w:t>resursele tehnice şi/sau profesionale de .............................................................................................................necesare pentru îndeplinirea integrală, reglementară şi la termen a contractului de achiziţie publică.</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tehnic şiprofesional),</w:t>
      </w:r>
      <w:r w:rsidRPr="00D2009D">
        <w:rPr>
          <w:sz w:val="20"/>
          <w:szCs w:val="20"/>
        </w:rPr>
        <w:t xml:space="preserve"> declarăm că înţelegem să răspundem, în mod necondiţionat, faţă de autoritatea contractantă pentru neexecutarea oricărei obligaţii asumate de ....................... </w:t>
      </w:r>
      <w:r w:rsidRPr="00D2009D">
        <w:rPr>
          <w:i/>
          <w:sz w:val="20"/>
          <w:szCs w:val="20"/>
        </w:rPr>
        <w:t>(denumirea ofertantului/candidatului)</w:t>
      </w:r>
      <w:r w:rsidRPr="00D2009D">
        <w:rPr>
          <w:sz w:val="20"/>
          <w:szCs w:val="20"/>
        </w:rPr>
        <w:t xml:space="preserve">, în baza contractului de achiziţie publică, şi pentru care ................ </w:t>
      </w:r>
      <w:r w:rsidRPr="00D2009D">
        <w:rPr>
          <w:i/>
          <w:sz w:val="20"/>
          <w:szCs w:val="20"/>
        </w:rPr>
        <w:t>(denumire operatorul/candidatului)</w:t>
      </w:r>
      <w:r w:rsidRPr="00D2009D">
        <w:rPr>
          <w:sz w:val="20"/>
          <w:szCs w:val="20"/>
        </w:rPr>
        <w:t xml:space="preserve"> a primit susţinerea tehnică şi profesională conform prezentului angajament, renunţând în acest sens, definitiv şi irevocabil, la invocarea beneficiului de diviziune.</w:t>
      </w:r>
    </w:p>
    <w:p w:rsidR="00FF0677" w:rsidRPr="00D2009D" w:rsidRDefault="00FF0677" w:rsidP="00FF0677">
      <w:pPr>
        <w:shd w:val="clear" w:color="auto" w:fill="FFFFFF"/>
        <w:jc w:val="both"/>
        <w:rPr>
          <w:sz w:val="20"/>
          <w:szCs w:val="20"/>
        </w:rPr>
      </w:pPr>
      <w:r w:rsidRPr="00D2009D">
        <w:rPr>
          <w:sz w:val="20"/>
          <w:szCs w:val="20"/>
        </w:rPr>
        <w:t xml:space="preserve">Noi, .................. </w:t>
      </w:r>
      <w:r w:rsidRPr="00D2009D">
        <w:rPr>
          <w:i/>
          <w:sz w:val="20"/>
          <w:szCs w:val="20"/>
        </w:rPr>
        <w:t>(denumirea terţului susţinător tehnic şi profesional),</w:t>
      </w:r>
      <w:r w:rsidRPr="00D2009D">
        <w:rPr>
          <w:sz w:val="20"/>
          <w:szCs w:val="20"/>
        </w:rPr>
        <w:t xml:space="preserve"> declarăm că înţelegem să renunţăm definitiv şi irevocabil la dreptul de a invoca orice excepţie de neexecutare, atât faţă de autoritatea contractantă, cât şi faţă de ................. (</w:t>
      </w:r>
      <w:r w:rsidRPr="00D2009D">
        <w:rPr>
          <w:i/>
          <w:sz w:val="20"/>
          <w:szCs w:val="20"/>
        </w:rPr>
        <w:t>denumire ofertant),</w:t>
      </w:r>
      <w:r w:rsidRPr="00D2009D">
        <w:rPr>
          <w:sz w:val="20"/>
          <w:szCs w:val="20"/>
        </w:rPr>
        <w:t xml:space="preserve"> care ar putea conduce la neexecutarea, parţială sau totală, sau la executarea cu întârziere sau în mod necorespunzător a obligaţiilor asumate de noi prin prezentul angajament.</w:t>
      </w:r>
    </w:p>
    <w:p w:rsidR="00FF0677" w:rsidRPr="00D2009D" w:rsidRDefault="00FF0677" w:rsidP="00FF0677">
      <w:pPr>
        <w:shd w:val="clear" w:color="auto" w:fill="FFFFFF"/>
        <w:jc w:val="both"/>
        <w:rPr>
          <w:spacing w:val="-1"/>
          <w:sz w:val="20"/>
          <w:szCs w:val="20"/>
        </w:rPr>
      </w:pPr>
      <w:r w:rsidRPr="00D2009D">
        <w:rPr>
          <w:spacing w:val="-1"/>
          <w:sz w:val="20"/>
          <w:szCs w:val="20"/>
        </w:rPr>
        <w:t>Noi,..................................</w:t>
      </w:r>
      <w:r w:rsidRPr="00D2009D">
        <w:rPr>
          <w:i/>
          <w:sz w:val="20"/>
          <w:szCs w:val="20"/>
        </w:rPr>
        <w:t xml:space="preserve"> (denumirea terţului susţinător tehnic şi profesional),</w:t>
      </w:r>
      <w:r w:rsidRPr="00D2009D">
        <w:rPr>
          <w:sz w:val="20"/>
          <w:szCs w:val="20"/>
        </w:rPr>
        <w:t xml:space="preserve"> declarăm că înţelegem să răspundem pentru prejudiciile cauzate autorităţii contractante ca urmare a nerespectării obligaţiilor prevăzute în angajament.</w:t>
      </w:r>
    </w:p>
    <w:p w:rsidR="00FF0677" w:rsidRPr="00D2009D" w:rsidRDefault="00FF0677" w:rsidP="00FF0677">
      <w:pPr>
        <w:shd w:val="clear" w:color="auto" w:fill="FFFFFF"/>
        <w:jc w:val="both"/>
        <w:rPr>
          <w:spacing w:val="-1"/>
          <w:sz w:val="20"/>
          <w:szCs w:val="20"/>
        </w:rPr>
      </w:pPr>
      <w:r w:rsidRPr="00D2009D">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2009D">
        <w:rPr>
          <w:sz w:val="20"/>
          <w:szCs w:val="20"/>
        </w:rPr>
        <w:t xml:space="preserve"> (</w:t>
      </w:r>
      <w:r w:rsidRPr="00D2009D">
        <w:rPr>
          <w:i/>
          <w:sz w:val="20"/>
          <w:szCs w:val="20"/>
        </w:rPr>
        <w:t>denumirea ofertantului/candidatului).</w:t>
      </w:r>
    </w:p>
    <w:p w:rsidR="00FF0677" w:rsidRPr="00D2009D" w:rsidRDefault="00FF0677" w:rsidP="00FF0677">
      <w:pPr>
        <w:shd w:val="clear" w:color="auto" w:fill="FFFFFF"/>
        <w:rPr>
          <w:spacing w:val="-1"/>
          <w:sz w:val="20"/>
          <w:szCs w:val="20"/>
        </w:rPr>
      </w:pPr>
    </w:p>
    <w:p w:rsidR="00FF0677" w:rsidRPr="00D2009D" w:rsidRDefault="00FF0677" w:rsidP="00FF0677">
      <w:pPr>
        <w:shd w:val="clear" w:color="auto" w:fill="FFFFFF"/>
        <w:rPr>
          <w:spacing w:val="-1"/>
          <w:sz w:val="20"/>
          <w:szCs w:val="20"/>
        </w:rPr>
      </w:pPr>
    </w:p>
    <w:p w:rsidR="00FF0677" w:rsidRPr="00D2009D" w:rsidRDefault="00FF0677" w:rsidP="00FF0677">
      <w:pPr>
        <w:shd w:val="clear" w:color="auto" w:fill="FFFFFF"/>
        <w:rPr>
          <w:spacing w:val="-1"/>
          <w:sz w:val="20"/>
          <w:szCs w:val="20"/>
        </w:rPr>
      </w:pPr>
      <w:r w:rsidRPr="00D2009D">
        <w:rPr>
          <w:spacing w:val="-1"/>
          <w:sz w:val="20"/>
          <w:szCs w:val="20"/>
        </w:rPr>
        <w:t>Data completării,</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Terţ susţinător,</w:t>
      </w:r>
    </w:p>
    <w:p w:rsidR="00FF0677" w:rsidRPr="00D2009D" w:rsidRDefault="00FF0677" w:rsidP="00FF0677">
      <w:pPr>
        <w:shd w:val="clear" w:color="auto" w:fill="FFFFFF"/>
        <w:rPr>
          <w:spacing w:val="-1"/>
          <w:sz w:val="20"/>
          <w:szCs w:val="20"/>
        </w:rPr>
      </w:pPr>
      <w:r w:rsidRPr="00D2009D">
        <w:rPr>
          <w:spacing w:val="-1"/>
          <w:sz w:val="20"/>
          <w:szCs w:val="20"/>
        </w:rPr>
        <w:t>...........................</w:t>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r>
      <w:r w:rsidRPr="00D2009D">
        <w:rPr>
          <w:spacing w:val="-1"/>
          <w:sz w:val="20"/>
          <w:szCs w:val="20"/>
        </w:rPr>
        <w:tab/>
        <w:t>.....................</w:t>
      </w:r>
    </w:p>
    <w:p w:rsidR="00FF0677" w:rsidRPr="00D2009D" w:rsidRDefault="00FF0677" w:rsidP="00FF0677">
      <w:pPr>
        <w:shd w:val="clear" w:color="auto" w:fill="FFFFFF"/>
        <w:jc w:val="right"/>
        <w:rPr>
          <w:i/>
          <w:spacing w:val="-1"/>
          <w:sz w:val="20"/>
          <w:szCs w:val="20"/>
        </w:rPr>
      </w:pPr>
      <w:r w:rsidRPr="00D2009D">
        <w:rPr>
          <w:i/>
          <w:spacing w:val="-1"/>
          <w:sz w:val="20"/>
          <w:szCs w:val="20"/>
        </w:rPr>
        <w:t>(semnătură autorizată)</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20</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keepNext/>
        <w:spacing w:before="240" w:after="60"/>
        <w:jc w:val="center"/>
        <w:outlineLvl w:val="0"/>
        <w:rPr>
          <w:b/>
          <w:bCs/>
          <w:kern w:val="32"/>
          <w:sz w:val="20"/>
          <w:szCs w:val="20"/>
        </w:rPr>
      </w:pPr>
      <w:r w:rsidRPr="00D2009D">
        <w:rPr>
          <w:b/>
          <w:bCs/>
          <w:kern w:val="32"/>
          <w:sz w:val="20"/>
          <w:szCs w:val="20"/>
        </w:rPr>
        <w:t xml:space="preserve">DECLARAŢIE TERŢ SUSŢINĂTOR TEHNIC </w:t>
      </w:r>
    </w:p>
    <w:p w:rsidR="00FF0677" w:rsidRPr="00D2009D" w:rsidRDefault="00FF0677" w:rsidP="00FF0677">
      <w:pPr>
        <w:shd w:val="clear" w:color="auto" w:fill="FFFFFF"/>
        <w:spacing w:after="200"/>
        <w:rPr>
          <w:rFonts w:eastAsia="Calibri"/>
          <w:b/>
          <w:i/>
          <w:sz w:val="20"/>
          <w:szCs w:val="20"/>
        </w:rPr>
      </w:pPr>
    </w:p>
    <w:p w:rsidR="00FF0677" w:rsidRPr="00D2009D" w:rsidRDefault="00FF0677" w:rsidP="00FF0677">
      <w:pPr>
        <w:shd w:val="clear" w:color="auto" w:fill="FFFFFF"/>
        <w:rPr>
          <w:rFonts w:eastAsia="Calibri"/>
          <w:b/>
          <w:spacing w:val="-2"/>
          <w:sz w:val="20"/>
          <w:szCs w:val="20"/>
        </w:rPr>
      </w:pPr>
      <w:r w:rsidRPr="00D2009D">
        <w:rPr>
          <w:rFonts w:eastAsia="Calibri"/>
          <w:b/>
          <w:spacing w:val="-2"/>
          <w:sz w:val="20"/>
          <w:szCs w:val="20"/>
        </w:rPr>
        <w:t xml:space="preserve">Terţ susţinător tehnic </w:t>
      </w:r>
    </w:p>
    <w:p w:rsidR="00FF0677" w:rsidRPr="00D2009D" w:rsidRDefault="00FF0677" w:rsidP="00FF0677">
      <w:pPr>
        <w:shd w:val="clear" w:color="auto" w:fill="FFFFFF"/>
        <w:rPr>
          <w:rFonts w:eastAsia="Calibri"/>
          <w:b/>
          <w:sz w:val="20"/>
          <w:szCs w:val="20"/>
        </w:rPr>
      </w:pPr>
      <w:r w:rsidRPr="00D2009D">
        <w:rPr>
          <w:rFonts w:eastAsia="Calibri"/>
          <w:b/>
          <w:spacing w:val="-2"/>
          <w:sz w:val="20"/>
          <w:szCs w:val="20"/>
        </w:rPr>
        <w:t>..........................</w:t>
      </w:r>
    </w:p>
    <w:p w:rsidR="00FF0677" w:rsidRPr="00D2009D" w:rsidRDefault="00FF0677" w:rsidP="00FF0677">
      <w:pPr>
        <w:shd w:val="clear" w:color="auto" w:fill="FFFFFF"/>
        <w:rPr>
          <w:rFonts w:eastAsia="Calibri"/>
          <w:sz w:val="20"/>
          <w:szCs w:val="20"/>
        </w:rPr>
      </w:pPr>
      <w:r w:rsidRPr="00D2009D">
        <w:rPr>
          <w:rFonts w:eastAsia="Calibri"/>
          <w:sz w:val="20"/>
          <w:szCs w:val="20"/>
        </w:rPr>
        <w:t>(denumirea)</w:t>
      </w:r>
    </w:p>
    <w:p w:rsidR="00FF0677" w:rsidRPr="00D2009D" w:rsidRDefault="00FF0677" w:rsidP="00FF0677">
      <w:pPr>
        <w:shd w:val="clear" w:color="auto" w:fill="FFFFFF"/>
        <w:rPr>
          <w:rFonts w:eastAsia="Calibri"/>
          <w:sz w:val="20"/>
          <w:szCs w:val="20"/>
        </w:rPr>
      </w:pPr>
    </w:p>
    <w:p w:rsidR="00FF0677" w:rsidRPr="00D2009D" w:rsidRDefault="00FF0677" w:rsidP="00FF0677">
      <w:pPr>
        <w:spacing w:after="200"/>
        <w:jc w:val="center"/>
        <w:rPr>
          <w:rFonts w:eastAsia="Calibri"/>
          <w:b/>
          <w:sz w:val="20"/>
          <w:szCs w:val="20"/>
        </w:rPr>
      </w:pPr>
      <w:r w:rsidRPr="00D2009D">
        <w:rPr>
          <w:rFonts w:eastAsia="Calibri"/>
          <w:b/>
          <w:sz w:val="20"/>
          <w:szCs w:val="20"/>
        </w:rPr>
        <w:t>Declaraţie</w:t>
      </w:r>
    </w:p>
    <w:p w:rsidR="00FF0677" w:rsidRPr="00D2009D" w:rsidRDefault="00FF0677" w:rsidP="00FF0677">
      <w:pPr>
        <w:shd w:val="clear" w:color="auto" w:fill="FFFFFF"/>
        <w:tabs>
          <w:tab w:val="left" w:leader="dot" w:pos="6648"/>
        </w:tabs>
        <w:spacing w:after="200"/>
        <w:jc w:val="both"/>
        <w:rPr>
          <w:rFonts w:eastAsia="Calibri"/>
          <w:sz w:val="20"/>
          <w:szCs w:val="20"/>
        </w:rPr>
      </w:pPr>
      <w:r w:rsidRPr="00D2009D">
        <w:rPr>
          <w:rFonts w:eastAsia="Calibri"/>
          <w:sz w:val="20"/>
          <w:szCs w:val="20"/>
        </w:rPr>
        <w:t>Subsemnatul, reprezentant împuternicit al .......................... (</w:t>
      </w:r>
      <w:r w:rsidRPr="00D2009D">
        <w:rPr>
          <w:rFonts w:eastAsia="Calibri"/>
          <w:i/>
          <w:sz w:val="20"/>
          <w:szCs w:val="20"/>
        </w:rPr>
        <w:t>denumirea terţului susţinător tehnic şi profesional),</w:t>
      </w:r>
      <w:r w:rsidRPr="00D2009D">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FF0677" w:rsidRPr="00D2009D" w:rsidRDefault="00FF0677" w:rsidP="00FF0677">
      <w:pPr>
        <w:shd w:val="clear" w:color="auto" w:fill="FFFFFF"/>
        <w:tabs>
          <w:tab w:val="left" w:leader="dot" w:pos="6648"/>
        </w:tabs>
        <w:spacing w:after="200"/>
        <w:jc w:val="both"/>
        <w:rPr>
          <w:rFonts w:eastAsia="Calibri"/>
          <w:sz w:val="20"/>
          <w:szCs w:val="20"/>
        </w:rPr>
      </w:pPr>
      <w:r w:rsidRPr="00D2009D">
        <w:rPr>
          <w:rFonts w:eastAsia="Calibri"/>
          <w:sz w:val="20"/>
          <w:szCs w:val="20"/>
        </w:rPr>
        <w:lastRenderedPageBreak/>
        <w:t xml:space="preserve">Declar, de asemenea, că vom disponibiliza aceste resurse necondiţionat, în funcţie de necesităţile care vor apărea pe parcursul îndeplinirii contractului de achiziţie publică având ca obiect..........................................................( </w:t>
      </w:r>
      <w:r w:rsidRPr="00D2009D">
        <w:rPr>
          <w:rFonts w:eastAsia="Calibri"/>
          <w:i/>
          <w:sz w:val="20"/>
          <w:szCs w:val="20"/>
        </w:rPr>
        <w:t>obiectul contractului).</w:t>
      </w:r>
    </w:p>
    <w:p w:rsidR="00FF0677" w:rsidRPr="00D2009D" w:rsidRDefault="00FF0677" w:rsidP="00FF0677">
      <w:pPr>
        <w:shd w:val="clear" w:color="auto" w:fill="FFFFFF"/>
        <w:spacing w:after="200"/>
        <w:rPr>
          <w:rFonts w:eastAsia="Calibri"/>
          <w:sz w:val="20"/>
          <w:szCs w:val="20"/>
        </w:rPr>
      </w:pPr>
    </w:p>
    <w:p w:rsidR="00FF0677" w:rsidRPr="00D2009D" w:rsidRDefault="00FF0677" w:rsidP="00FF0677">
      <w:pPr>
        <w:shd w:val="clear" w:color="auto" w:fill="FFFFFF"/>
        <w:spacing w:after="200"/>
        <w:ind w:left="34"/>
        <w:jc w:val="center"/>
        <w:rPr>
          <w:rFonts w:eastAsia="Calibri"/>
          <w:b/>
          <w:sz w:val="20"/>
          <w:szCs w:val="20"/>
        </w:rPr>
      </w:pPr>
      <w:r w:rsidRPr="00D2009D">
        <w:rPr>
          <w:rFonts w:eastAsia="Calibri"/>
          <w:b/>
          <w:spacing w:val="-3"/>
          <w:sz w:val="20"/>
          <w:szCs w:val="20"/>
        </w:rPr>
        <w:t>LISTA</w:t>
      </w:r>
    </w:p>
    <w:p w:rsidR="00FF0677" w:rsidRPr="00D2009D" w:rsidRDefault="00FF0677" w:rsidP="00FF0677">
      <w:pPr>
        <w:shd w:val="clear" w:color="auto" w:fill="FFFFFF"/>
        <w:spacing w:after="200"/>
        <w:ind w:left="29"/>
        <w:jc w:val="center"/>
        <w:rPr>
          <w:rFonts w:eastAsia="Calibri"/>
          <w:sz w:val="20"/>
          <w:szCs w:val="20"/>
        </w:rPr>
      </w:pPr>
      <w:r w:rsidRPr="00D2009D">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Nr. </w:t>
            </w:r>
          </w:p>
          <w:p w:rsidR="00FF0677" w:rsidRPr="00D2009D" w:rsidRDefault="00FF0677" w:rsidP="00F56432">
            <w:pPr>
              <w:jc w:val="center"/>
              <w:rPr>
                <w:rFonts w:eastAsia="Calibri"/>
                <w:sz w:val="20"/>
                <w:szCs w:val="20"/>
                <w:lang w:eastAsia="ro-RO"/>
              </w:rPr>
            </w:pPr>
            <w:r w:rsidRPr="00D2009D">
              <w:rPr>
                <w:rFonts w:eastAsia="Calibri"/>
                <w:sz w:val="20"/>
                <w:szCs w:val="20"/>
                <w:lang w:eastAsia="ro-RO"/>
              </w:rPr>
              <w:t>crt</w:t>
            </w:r>
          </w:p>
        </w:tc>
        <w:tc>
          <w:tcPr>
            <w:tcW w:w="347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Denumire </w:t>
            </w:r>
            <w:r w:rsidRPr="00D2009D">
              <w:rPr>
                <w:rFonts w:eastAsia="Calibri"/>
                <w:spacing w:val="-1"/>
                <w:sz w:val="20"/>
                <w:szCs w:val="20"/>
                <w:lang w:eastAsia="ro-RO"/>
              </w:rPr>
              <w:t>utilaj/echipament/instalaţie</w:t>
            </w:r>
          </w:p>
        </w:tc>
        <w:tc>
          <w:tcPr>
            <w:tcW w:w="129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Cantitate U.M.</w:t>
            </w:r>
          </w:p>
        </w:tc>
        <w:tc>
          <w:tcPr>
            <w:tcW w:w="2931" w:type="dxa"/>
            <w:gridSpan w:val="2"/>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Forma de deţinere</w:t>
            </w: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 xml:space="preserve">Proprietate </w:t>
            </w:r>
          </w:p>
        </w:tc>
        <w:tc>
          <w:tcPr>
            <w:tcW w:w="13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În chirie</w:t>
            </w: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r w:rsidR="00FF0677" w:rsidRPr="00D2009D" w:rsidTr="00F56432">
        <w:tc>
          <w:tcPr>
            <w:tcW w:w="609" w:type="dxa"/>
            <w:shd w:val="clear" w:color="auto" w:fill="auto"/>
          </w:tcPr>
          <w:p w:rsidR="00FF0677" w:rsidRPr="00D2009D" w:rsidRDefault="00FF0677" w:rsidP="00F56432">
            <w:pPr>
              <w:jc w:val="center"/>
              <w:rPr>
                <w:rFonts w:eastAsia="Calibri"/>
                <w:sz w:val="20"/>
                <w:szCs w:val="20"/>
                <w:lang w:eastAsia="ro-RO"/>
              </w:rPr>
            </w:pPr>
          </w:p>
        </w:tc>
        <w:tc>
          <w:tcPr>
            <w:tcW w:w="3477" w:type="dxa"/>
            <w:shd w:val="clear" w:color="auto" w:fill="auto"/>
          </w:tcPr>
          <w:p w:rsidR="00FF0677" w:rsidRPr="00D2009D" w:rsidRDefault="00FF0677" w:rsidP="00F56432">
            <w:pPr>
              <w:jc w:val="center"/>
              <w:rPr>
                <w:rFonts w:eastAsia="Calibri"/>
                <w:sz w:val="20"/>
                <w:szCs w:val="20"/>
                <w:lang w:eastAsia="ro-RO"/>
              </w:rPr>
            </w:pPr>
          </w:p>
        </w:tc>
        <w:tc>
          <w:tcPr>
            <w:tcW w:w="1293" w:type="dxa"/>
            <w:shd w:val="clear" w:color="auto" w:fill="auto"/>
          </w:tcPr>
          <w:p w:rsidR="00FF0677" w:rsidRPr="00D2009D" w:rsidRDefault="00FF0677" w:rsidP="00F56432">
            <w:pPr>
              <w:jc w:val="center"/>
              <w:rPr>
                <w:rFonts w:eastAsia="Calibri"/>
                <w:sz w:val="20"/>
                <w:szCs w:val="20"/>
                <w:lang w:eastAsia="ro-RO"/>
              </w:rPr>
            </w:pPr>
          </w:p>
        </w:tc>
        <w:tc>
          <w:tcPr>
            <w:tcW w:w="1608" w:type="dxa"/>
            <w:shd w:val="clear" w:color="auto" w:fill="auto"/>
          </w:tcPr>
          <w:p w:rsidR="00FF0677" w:rsidRPr="00D2009D" w:rsidRDefault="00FF0677" w:rsidP="00F56432">
            <w:pPr>
              <w:jc w:val="center"/>
              <w:rPr>
                <w:rFonts w:eastAsia="Calibri"/>
                <w:sz w:val="20"/>
                <w:szCs w:val="20"/>
                <w:lang w:eastAsia="ro-RO"/>
              </w:rPr>
            </w:pPr>
          </w:p>
        </w:tc>
        <w:tc>
          <w:tcPr>
            <w:tcW w:w="1323" w:type="dxa"/>
            <w:shd w:val="clear" w:color="auto" w:fill="auto"/>
          </w:tcPr>
          <w:p w:rsidR="00FF0677" w:rsidRPr="00D2009D" w:rsidRDefault="00FF0677" w:rsidP="00F56432">
            <w:pPr>
              <w:jc w:val="center"/>
              <w:rPr>
                <w:rFonts w:eastAsia="Calibri"/>
                <w:sz w:val="20"/>
                <w:szCs w:val="20"/>
                <w:lang w:eastAsia="ro-RO"/>
              </w:rPr>
            </w:pPr>
          </w:p>
        </w:tc>
      </w:tr>
    </w:tbl>
    <w:p w:rsidR="00FF0677" w:rsidRPr="00D2009D" w:rsidRDefault="00FF0677" w:rsidP="00FF0677">
      <w:pPr>
        <w:spacing w:after="200"/>
        <w:ind w:left="28"/>
        <w:rPr>
          <w:rFonts w:eastAsia="Calibri"/>
          <w:sz w:val="20"/>
          <w:szCs w:val="20"/>
        </w:rPr>
      </w:pPr>
    </w:p>
    <w:p w:rsidR="00FF0677" w:rsidRPr="00D2009D" w:rsidRDefault="00FF0677" w:rsidP="00FF0677">
      <w:pPr>
        <w:spacing w:after="200"/>
        <w:ind w:left="28"/>
        <w:rPr>
          <w:rFonts w:eastAsia="Calibri"/>
          <w:sz w:val="20"/>
          <w:szCs w:val="20"/>
        </w:rPr>
      </w:pPr>
      <w:r w:rsidRPr="00D2009D">
        <w:rPr>
          <w:rFonts w:eastAsia="Calibri"/>
          <w:sz w:val="20"/>
          <w:szCs w:val="20"/>
        </w:rPr>
        <w:tab/>
        <w:t>Prezenta declaraţie este anexă la „Angajamentul ferm” privind susţinerea noastră tehnică şi profesională oferită .................................................................................................................</w:t>
      </w:r>
    </w:p>
    <w:p w:rsidR="00FF0677" w:rsidRPr="00D2009D" w:rsidRDefault="00FF0677" w:rsidP="00F56432">
      <w:pPr>
        <w:spacing w:after="200"/>
        <w:ind w:left="28"/>
        <w:rPr>
          <w:rFonts w:eastAsia="Calibri"/>
          <w:sz w:val="20"/>
          <w:szCs w:val="20"/>
        </w:rPr>
      </w:pPr>
      <w:r w:rsidRPr="00D2009D">
        <w:rPr>
          <w:rFonts w:eastAsia="Calibri"/>
          <w:sz w:val="20"/>
          <w:szCs w:val="20"/>
        </w:rPr>
        <w:t>(</w:t>
      </w:r>
      <w:r w:rsidRPr="00D2009D">
        <w:rPr>
          <w:rFonts w:eastAsia="Calibri"/>
          <w:i/>
          <w:sz w:val="20"/>
          <w:szCs w:val="20"/>
        </w:rPr>
        <w:t>denumirea ofertantului/candidatului).</w:t>
      </w:r>
    </w:p>
    <w:p w:rsidR="00FF0677" w:rsidRPr="00D2009D" w:rsidRDefault="00FF0677" w:rsidP="00FF0677">
      <w:pPr>
        <w:shd w:val="clear" w:color="auto" w:fill="FFFFFF"/>
        <w:spacing w:after="200"/>
        <w:ind w:firstLine="993"/>
        <w:rPr>
          <w:rFonts w:eastAsia="Calibri"/>
          <w:spacing w:val="-1"/>
          <w:sz w:val="20"/>
          <w:szCs w:val="20"/>
        </w:rPr>
      </w:pPr>
      <w:r w:rsidRPr="00D2009D">
        <w:rPr>
          <w:rFonts w:eastAsia="Calibri"/>
          <w:spacing w:val="-1"/>
          <w:sz w:val="20"/>
          <w:szCs w:val="20"/>
        </w:rPr>
        <w:t>Data completării,</w:t>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t>Terţ susţinător,</w:t>
      </w:r>
    </w:p>
    <w:p w:rsidR="00FF0677" w:rsidRPr="00D2009D" w:rsidRDefault="00FF0677" w:rsidP="00FF0677">
      <w:pPr>
        <w:shd w:val="clear" w:color="auto" w:fill="FFFFFF"/>
        <w:spacing w:after="200"/>
        <w:ind w:left="5760" w:firstLine="720"/>
        <w:rPr>
          <w:rFonts w:eastAsia="Calibri"/>
          <w:i/>
          <w:spacing w:val="-1"/>
          <w:sz w:val="20"/>
          <w:szCs w:val="20"/>
        </w:rPr>
      </w:pPr>
      <w:r w:rsidRPr="00D2009D">
        <w:rPr>
          <w:rFonts w:eastAsia="Calibri"/>
          <w:i/>
          <w:spacing w:val="-1"/>
          <w:sz w:val="20"/>
          <w:szCs w:val="20"/>
        </w:rPr>
        <w:t>(semnătură autorizată)</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jc w:val="right"/>
        <w:rPr>
          <w:noProof w:val="0"/>
          <w:sz w:val="20"/>
          <w:szCs w:val="20"/>
        </w:rPr>
      </w:pPr>
      <w:r w:rsidRPr="00D2009D">
        <w:rPr>
          <w:noProof w:val="0"/>
          <w:sz w:val="20"/>
          <w:szCs w:val="20"/>
        </w:rPr>
        <w:t>Anexa nr. 21</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keepNext/>
        <w:spacing w:before="240" w:after="60"/>
        <w:ind w:left="432" w:hanging="432"/>
        <w:jc w:val="center"/>
        <w:outlineLvl w:val="0"/>
        <w:rPr>
          <w:b/>
          <w:bCs/>
          <w:kern w:val="32"/>
          <w:sz w:val="20"/>
          <w:szCs w:val="20"/>
        </w:rPr>
      </w:pPr>
      <w:r w:rsidRPr="00D2009D">
        <w:rPr>
          <w:b/>
          <w:bCs/>
          <w:kern w:val="32"/>
          <w:sz w:val="20"/>
          <w:szCs w:val="20"/>
        </w:rPr>
        <w:t>DECLARAŢIE TERŢ SUSŢINĂTOR PROFESIONAL</w:t>
      </w:r>
    </w:p>
    <w:p w:rsidR="00FF0677" w:rsidRPr="00D2009D" w:rsidRDefault="00FF0677" w:rsidP="00FF0677">
      <w:pPr>
        <w:spacing w:line="276" w:lineRule="auto"/>
        <w:rPr>
          <w:rFonts w:eastAsia="Calibri"/>
          <w:sz w:val="20"/>
          <w:szCs w:val="20"/>
        </w:rPr>
      </w:pPr>
    </w:p>
    <w:p w:rsidR="00FF0677" w:rsidRPr="00D2009D" w:rsidRDefault="00FF0677" w:rsidP="00FF0677">
      <w:pPr>
        <w:shd w:val="clear" w:color="auto" w:fill="FFFFFF"/>
        <w:spacing w:line="276" w:lineRule="auto"/>
        <w:rPr>
          <w:rFonts w:eastAsia="Calibri"/>
          <w:b/>
          <w:spacing w:val="-2"/>
          <w:sz w:val="20"/>
          <w:szCs w:val="20"/>
        </w:rPr>
      </w:pPr>
      <w:r w:rsidRPr="00D2009D">
        <w:rPr>
          <w:rFonts w:eastAsia="Calibri"/>
          <w:b/>
          <w:spacing w:val="-2"/>
          <w:sz w:val="20"/>
          <w:szCs w:val="20"/>
        </w:rPr>
        <w:t>Terţ susţinător profesional</w:t>
      </w:r>
    </w:p>
    <w:p w:rsidR="00FF0677" w:rsidRPr="00D2009D" w:rsidRDefault="00FF0677" w:rsidP="00FF0677">
      <w:pPr>
        <w:shd w:val="clear" w:color="auto" w:fill="FFFFFF"/>
        <w:spacing w:line="276" w:lineRule="auto"/>
        <w:rPr>
          <w:rFonts w:eastAsia="Calibri"/>
          <w:b/>
          <w:sz w:val="20"/>
          <w:szCs w:val="20"/>
        </w:rPr>
      </w:pPr>
      <w:r w:rsidRPr="00D2009D">
        <w:rPr>
          <w:rFonts w:eastAsia="Calibri"/>
          <w:b/>
          <w:spacing w:val="-2"/>
          <w:sz w:val="20"/>
          <w:szCs w:val="20"/>
        </w:rPr>
        <w:t>..........................</w:t>
      </w:r>
    </w:p>
    <w:p w:rsidR="00FF0677" w:rsidRPr="00D2009D" w:rsidRDefault="00FF0677" w:rsidP="00FF0677">
      <w:pPr>
        <w:shd w:val="clear" w:color="auto" w:fill="FFFFFF"/>
        <w:spacing w:line="276" w:lineRule="auto"/>
        <w:rPr>
          <w:rFonts w:eastAsia="Calibri"/>
          <w:sz w:val="20"/>
          <w:szCs w:val="20"/>
        </w:rPr>
      </w:pPr>
      <w:r w:rsidRPr="00D2009D">
        <w:rPr>
          <w:rFonts w:eastAsia="Calibri"/>
          <w:sz w:val="20"/>
          <w:szCs w:val="20"/>
        </w:rPr>
        <w:t>(denumirea)</w:t>
      </w:r>
    </w:p>
    <w:p w:rsidR="00FF0677" w:rsidRPr="00D2009D" w:rsidRDefault="00FF0677" w:rsidP="00FF0677">
      <w:pPr>
        <w:shd w:val="clear" w:color="auto" w:fill="FFFFFF"/>
        <w:spacing w:line="276" w:lineRule="auto"/>
        <w:rPr>
          <w:rFonts w:eastAsia="Calibri"/>
          <w:sz w:val="20"/>
          <w:szCs w:val="20"/>
        </w:rPr>
      </w:pPr>
    </w:p>
    <w:p w:rsidR="00FF0677" w:rsidRPr="00D2009D" w:rsidRDefault="00FF0677" w:rsidP="00FF0677">
      <w:pPr>
        <w:spacing w:after="200" w:line="276" w:lineRule="auto"/>
        <w:jc w:val="center"/>
        <w:rPr>
          <w:rFonts w:eastAsia="Calibri"/>
          <w:b/>
          <w:sz w:val="20"/>
          <w:szCs w:val="20"/>
        </w:rPr>
      </w:pPr>
      <w:r w:rsidRPr="00D2009D">
        <w:rPr>
          <w:rFonts w:eastAsia="Calibri"/>
          <w:b/>
          <w:sz w:val="20"/>
          <w:szCs w:val="20"/>
        </w:rPr>
        <w:t>Declaraţie</w:t>
      </w:r>
    </w:p>
    <w:p w:rsidR="00FF0677" w:rsidRPr="00D2009D" w:rsidRDefault="00FF0677" w:rsidP="00FF0677">
      <w:pPr>
        <w:shd w:val="clear" w:color="auto" w:fill="FFFFFF"/>
        <w:spacing w:after="200" w:line="276" w:lineRule="auto"/>
        <w:jc w:val="both"/>
        <w:rPr>
          <w:rFonts w:eastAsia="Calibri"/>
          <w:sz w:val="20"/>
          <w:szCs w:val="20"/>
        </w:rPr>
      </w:pPr>
      <w:r w:rsidRPr="00D2009D">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FF0677" w:rsidRPr="00D2009D" w:rsidRDefault="00FF0677" w:rsidP="00FF0677">
      <w:pPr>
        <w:shd w:val="clear" w:color="auto" w:fill="FFFFFF"/>
        <w:spacing w:after="200" w:line="276" w:lineRule="auto"/>
        <w:ind w:right="6"/>
        <w:jc w:val="center"/>
        <w:rPr>
          <w:rFonts w:eastAsia="Calibri"/>
          <w:b/>
          <w:sz w:val="20"/>
          <w:szCs w:val="20"/>
        </w:rPr>
      </w:pPr>
      <w:r w:rsidRPr="00D2009D">
        <w:rPr>
          <w:rFonts w:eastAsia="Calibri"/>
          <w:b/>
          <w:spacing w:val="-3"/>
          <w:sz w:val="20"/>
          <w:szCs w:val="20"/>
        </w:rPr>
        <w:t>LISTA</w:t>
      </w:r>
    </w:p>
    <w:p w:rsidR="00FF0677" w:rsidRPr="00D2009D" w:rsidRDefault="00FF0677" w:rsidP="00FF0677">
      <w:pPr>
        <w:shd w:val="clear" w:color="auto" w:fill="FFFFFF"/>
        <w:ind w:right="14"/>
        <w:jc w:val="center"/>
        <w:rPr>
          <w:rFonts w:eastAsia="Calibri"/>
          <w:sz w:val="20"/>
          <w:szCs w:val="20"/>
        </w:rPr>
      </w:pPr>
      <w:r w:rsidRPr="00D2009D">
        <w:rPr>
          <w:rFonts w:eastAsia="Calibri"/>
          <w:sz w:val="20"/>
          <w:szCs w:val="20"/>
        </w:rPr>
        <w:t>privind personalului de specialitate angajat care urmează a fi efectiv</w:t>
      </w:r>
    </w:p>
    <w:p w:rsidR="00FF0677" w:rsidRPr="00D2009D" w:rsidRDefault="00FF0677" w:rsidP="00FF0677">
      <w:pPr>
        <w:shd w:val="clear" w:color="auto" w:fill="FFFFFF"/>
        <w:ind w:right="10"/>
        <w:jc w:val="center"/>
        <w:rPr>
          <w:rFonts w:eastAsia="Calibri"/>
          <w:sz w:val="20"/>
          <w:szCs w:val="20"/>
        </w:rPr>
      </w:pPr>
      <w:r w:rsidRPr="00D2009D">
        <w:rPr>
          <w:rFonts w:eastAsia="Calibri"/>
          <w:sz w:val="20"/>
          <w:szCs w:val="20"/>
        </w:rPr>
        <w:t>alocat pentru îndeplinirea contractului de achiziţie publică</w:t>
      </w:r>
    </w:p>
    <w:p w:rsidR="00FF0677" w:rsidRPr="00D2009D"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D2009D" w:rsidTr="00F56432">
        <w:trPr>
          <w:jc w:val="center"/>
        </w:trPr>
        <w:tc>
          <w:tcPr>
            <w:tcW w:w="3023"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1</w:t>
            </w:r>
          </w:p>
        </w:tc>
        <w:tc>
          <w:tcPr>
            <w:tcW w:w="1845"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2</w:t>
            </w:r>
          </w:p>
        </w:tc>
        <w:tc>
          <w:tcPr>
            <w:tcW w:w="1757"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Anul 3</w:t>
            </w:r>
          </w:p>
        </w:tc>
      </w:tr>
      <w:tr w:rsidR="00FF0677" w:rsidRPr="00D2009D" w:rsidTr="00F56432">
        <w:trPr>
          <w:jc w:val="center"/>
        </w:trPr>
        <w:tc>
          <w:tcPr>
            <w:tcW w:w="3023" w:type="dxa"/>
            <w:shd w:val="clear" w:color="auto" w:fill="auto"/>
          </w:tcPr>
          <w:p w:rsidR="00FF0677" w:rsidRPr="00D2009D" w:rsidRDefault="00FF0677" w:rsidP="00F56432">
            <w:pPr>
              <w:rPr>
                <w:rFonts w:eastAsia="Calibri"/>
                <w:sz w:val="20"/>
                <w:szCs w:val="20"/>
                <w:lang w:eastAsia="ro-RO"/>
              </w:rPr>
            </w:pPr>
            <w:r w:rsidRPr="00D2009D">
              <w:rPr>
                <w:rFonts w:eastAsia="Calibri"/>
                <w:sz w:val="20"/>
                <w:szCs w:val="20"/>
              </w:rPr>
              <w:t>Personalul de specialitate</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r w:rsidR="00FF0677" w:rsidRPr="00D2009D" w:rsidTr="00F56432">
        <w:trPr>
          <w:jc w:val="center"/>
        </w:trPr>
        <w:tc>
          <w:tcPr>
            <w:tcW w:w="3023" w:type="dxa"/>
            <w:shd w:val="clear" w:color="auto" w:fill="auto"/>
          </w:tcPr>
          <w:p w:rsidR="00FF0677" w:rsidRPr="00D2009D" w:rsidRDefault="00FF0677" w:rsidP="00F56432">
            <w:pPr>
              <w:jc w:val="center"/>
              <w:rPr>
                <w:rFonts w:eastAsia="Calibri"/>
                <w:sz w:val="20"/>
                <w:szCs w:val="20"/>
                <w:lang w:eastAsia="ro-RO"/>
              </w:rPr>
            </w:pPr>
            <w:r w:rsidRPr="00D2009D">
              <w:rPr>
                <w:rFonts w:eastAsia="Calibri"/>
                <w:sz w:val="20"/>
                <w:szCs w:val="20"/>
                <w:lang w:eastAsia="ro-RO"/>
              </w:rPr>
              <w:t>………….</w:t>
            </w:r>
          </w:p>
        </w:tc>
        <w:tc>
          <w:tcPr>
            <w:tcW w:w="1757" w:type="dxa"/>
            <w:shd w:val="clear" w:color="auto" w:fill="auto"/>
          </w:tcPr>
          <w:p w:rsidR="00FF0677" w:rsidRPr="00D2009D" w:rsidRDefault="00FF0677" w:rsidP="00F56432">
            <w:pPr>
              <w:rPr>
                <w:rFonts w:eastAsia="Calibri"/>
                <w:sz w:val="20"/>
                <w:szCs w:val="20"/>
                <w:lang w:eastAsia="ro-RO"/>
              </w:rPr>
            </w:pPr>
          </w:p>
        </w:tc>
        <w:tc>
          <w:tcPr>
            <w:tcW w:w="1845" w:type="dxa"/>
            <w:shd w:val="clear" w:color="auto" w:fill="auto"/>
          </w:tcPr>
          <w:p w:rsidR="00FF0677" w:rsidRPr="00D2009D" w:rsidRDefault="00FF0677" w:rsidP="00F56432">
            <w:pPr>
              <w:rPr>
                <w:rFonts w:eastAsia="Calibri"/>
                <w:sz w:val="20"/>
                <w:szCs w:val="20"/>
                <w:lang w:eastAsia="ro-RO"/>
              </w:rPr>
            </w:pPr>
          </w:p>
        </w:tc>
        <w:tc>
          <w:tcPr>
            <w:tcW w:w="1757" w:type="dxa"/>
            <w:shd w:val="clear" w:color="auto" w:fill="auto"/>
          </w:tcPr>
          <w:p w:rsidR="00FF0677" w:rsidRPr="00D2009D" w:rsidRDefault="00FF0677" w:rsidP="00F56432">
            <w:pPr>
              <w:rPr>
                <w:rFonts w:eastAsia="Calibri"/>
                <w:sz w:val="20"/>
                <w:szCs w:val="20"/>
                <w:lang w:eastAsia="ro-RO"/>
              </w:rPr>
            </w:pPr>
          </w:p>
        </w:tc>
      </w:tr>
    </w:tbl>
    <w:p w:rsidR="00FF0677" w:rsidRPr="00D2009D" w:rsidRDefault="00FF0677" w:rsidP="00FF0677">
      <w:pPr>
        <w:shd w:val="clear" w:color="auto" w:fill="FFFFFF"/>
        <w:spacing w:line="276" w:lineRule="auto"/>
        <w:ind w:firstLine="1080"/>
        <w:jc w:val="both"/>
        <w:rPr>
          <w:rFonts w:eastAsia="Calibri"/>
          <w:sz w:val="20"/>
          <w:szCs w:val="20"/>
        </w:rPr>
      </w:pPr>
    </w:p>
    <w:p w:rsidR="00FF0677" w:rsidRPr="00D2009D" w:rsidRDefault="00FF0677" w:rsidP="00FF0677">
      <w:pPr>
        <w:shd w:val="clear" w:color="auto" w:fill="FFFFFF"/>
        <w:tabs>
          <w:tab w:val="left" w:pos="284"/>
        </w:tabs>
        <w:spacing w:line="276" w:lineRule="auto"/>
        <w:jc w:val="both"/>
        <w:rPr>
          <w:rFonts w:eastAsia="Calibri"/>
          <w:sz w:val="20"/>
          <w:szCs w:val="20"/>
        </w:rPr>
      </w:pPr>
      <w:r w:rsidRPr="00D2009D">
        <w:rPr>
          <w:rFonts w:eastAsia="Calibri"/>
          <w:sz w:val="20"/>
          <w:szCs w:val="20"/>
        </w:rPr>
        <w:t>Anexez declaraţiei, CV-urile personalului de specialitate, precum şi ale personalului care va fi alocat efectiv pentru îndeplinirea contractului de achiziţie publică.</w:t>
      </w:r>
    </w:p>
    <w:p w:rsidR="00FF0677" w:rsidRPr="00D2009D" w:rsidRDefault="00FF0677" w:rsidP="00FF0677">
      <w:pPr>
        <w:shd w:val="clear" w:color="auto" w:fill="FFFFFF"/>
        <w:tabs>
          <w:tab w:val="left" w:pos="284"/>
        </w:tabs>
        <w:spacing w:line="276" w:lineRule="auto"/>
        <w:jc w:val="both"/>
        <w:rPr>
          <w:rFonts w:eastAsia="Calibri"/>
          <w:sz w:val="20"/>
          <w:szCs w:val="20"/>
        </w:rPr>
      </w:pPr>
      <w:r w:rsidRPr="00D2009D">
        <w:rPr>
          <w:rFonts w:eastAsia="Calibri"/>
          <w:sz w:val="20"/>
          <w:szCs w:val="20"/>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Subsemnatul autorizez prin prezenta orice instituţie, societate comercială, bancă, alte persoane juridice să furnizeze informaţii reprezentanţilor autorizaţi ai ................................... (</w:t>
      </w:r>
      <w:r w:rsidRPr="00D2009D">
        <w:rPr>
          <w:rFonts w:eastAsia="Calibri"/>
          <w:i/>
          <w:sz w:val="20"/>
          <w:szCs w:val="20"/>
        </w:rPr>
        <w:t>denumirea şi adresa autorităţii contractante)</w:t>
      </w:r>
      <w:r w:rsidRPr="00D2009D">
        <w:rPr>
          <w:rFonts w:eastAsia="Calibri"/>
          <w:sz w:val="20"/>
          <w:szCs w:val="20"/>
        </w:rPr>
        <w:t xml:space="preserve"> cu privire la orice aspect tehnic şi financiar în legătură cu activitatea noastră.</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Prezenta declaraţie este anexă la „Angajamentul ferm” privind susţinerea noastră tehnică şi profesională oferită .............................................................................</w:t>
      </w:r>
    </w:p>
    <w:p w:rsidR="00FF0677" w:rsidRPr="00D2009D" w:rsidRDefault="00FF0677" w:rsidP="00FF0677">
      <w:pPr>
        <w:shd w:val="clear" w:color="auto" w:fill="FFFFFF"/>
        <w:spacing w:line="276" w:lineRule="auto"/>
        <w:jc w:val="both"/>
        <w:rPr>
          <w:rFonts w:eastAsia="Calibri"/>
          <w:sz w:val="20"/>
          <w:szCs w:val="20"/>
        </w:rPr>
      </w:pPr>
      <w:r w:rsidRPr="00D2009D">
        <w:rPr>
          <w:rFonts w:eastAsia="Calibri"/>
          <w:sz w:val="20"/>
          <w:szCs w:val="20"/>
        </w:rPr>
        <w:t>(</w:t>
      </w:r>
      <w:r w:rsidRPr="00D2009D">
        <w:rPr>
          <w:rFonts w:eastAsia="Calibri"/>
          <w:i/>
          <w:sz w:val="20"/>
          <w:szCs w:val="20"/>
        </w:rPr>
        <w:t>denumirea ofertantului/candidatului).</w:t>
      </w:r>
    </w:p>
    <w:p w:rsidR="00FF0677" w:rsidRPr="00D2009D" w:rsidRDefault="00FF0677" w:rsidP="00FF0677">
      <w:pPr>
        <w:shd w:val="clear" w:color="auto" w:fill="FFFFFF"/>
        <w:spacing w:after="200" w:line="276" w:lineRule="auto"/>
        <w:ind w:firstLine="720"/>
        <w:rPr>
          <w:rFonts w:eastAsia="Calibri"/>
          <w:spacing w:val="-1"/>
          <w:sz w:val="20"/>
          <w:szCs w:val="20"/>
        </w:rPr>
      </w:pPr>
    </w:p>
    <w:p w:rsidR="00FF0677" w:rsidRPr="00D2009D" w:rsidRDefault="00FF0677" w:rsidP="00FF0677">
      <w:pPr>
        <w:shd w:val="clear" w:color="auto" w:fill="FFFFFF"/>
        <w:spacing w:after="200" w:line="276" w:lineRule="auto"/>
        <w:ind w:firstLine="720"/>
        <w:rPr>
          <w:rFonts w:eastAsia="Calibri"/>
          <w:spacing w:val="-1"/>
          <w:sz w:val="20"/>
          <w:szCs w:val="20"/>
        </w:rPr>
      </w:pPr>
    </w:p>
    <w:p w:rsidR="00FF0677" w:rsidRPr="00D2009D" w:rsidRDefault="00FF0677" w:rsidP="00FF0677">
      <w:pPr>
        <w:shd w:val="clear" w:color="auto" w:fill="FFFFFF"/>
        <w:spacing w:after="200" w:line="276" w:lineRule="auto"/>
        <w:ind w:firstLine="720"/>
        <w:rPr>
          <w:rFonts w:eastAsia="Calibri"/>
          <w:spacing w:val="-1"/>
          <w:sz w:val="20"/>
          <w:szCs w:val="20"/>
        </w:rPr>
      </w:pPr>
      <w:r w:rsidRPr="00D2009D">
        <w:rPr>
          <w:rFonts w:eastAsia="Calibri"/>
          <w:spacing w:val="-1"/>
          <w:sz w:val="20"/>
          <w:szCs w:val="20"/>
        </w:rPr>
        <w:t>Data completării,</w:t>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r>
      <w:r w:rsidRPr="00D2009D">
        <w:rPr>
          <w:rFonts w:eastAsia="Calibri"/>
          <w:spacing w:val="-1"/>
          <w:sz w:val="20"/>
          <w:szCs w:val="20"/>
        </w:rPr>
        <w:tab/>
        <w:t>Terţ susţinător,</w:t>
      </w:r>
    </w:p>
    <w:p w:rsidR="00F56432" w:rsidRPr="00D2009D" w:rsidRDefault="00FF0677" w:rsidP="00A40E17">
      <w:pPr>
        <w:spacing w:after="200" w:line="276" w:lineRule="auto"/>
        <w:ind w:left="5040" w:firstLine="720"/>
        <w:jc w:val="both"/>
        <w:rPr>
          <w:rFonts w:eastAsia="Calibri"/>
          <w:i/>
          <w:spacing w:val="-1"/>
          <w:sz w:val="20"/>
          <w:szCs w:val="20"/>
        </w:rPr>
      </w:pPr>
      <w:r w:rsidRPr="00D2009D">
        <w:rPr>
          <w:rFonts w:eastAsia="Calibri"/>
          <w:i/>
          <w:spacing w:val="-1"/>
          <w:sz w:val="20"/>
          <w:szCs w:val="20"/>
        </w:rPr>
        <w:t>(semnătură autorizată)</w:t>
      </w:r>
    </w:p>
    <w:p w:rsidR="00F56432" w:rsidRPr="00D2009D" w:rsidRDefault="00F56432" w:rsidP="00FF0677">
      <w:pPr>
        <w:spacing w:after="200" w:line="276" w:lineRule="auto"/>
        <w:ind w:left="5040" w:firstLine="720"/>
        <w:jc w:val="both"/>
        <w:rPr>
          <w:rFonts w:eastAsia="Calibri"/>
          <w:i/>
          <w:spacing w:val="-1"/>
          <w:sz w:val="20"/>
          <w:szCs w:val="20"/>
        </w:rPr>
      </w:pPr>
    </w:p>
    <w:p w:rsidR="00FF0677" w:rsidRPr="00D2009D" w:rsidRDefault="00FF0677" w:rsidP="00FF0677">
      <w:pPr>
        <w:jc w:val="right"/>
        <w:rPr>
          <w:noProof w:val="0"/>
          <w:sz w:val="20"/>
          <w:szCs w:val="20"/>
        </w:rPr>
      </w:pPr>
      <w:r w:rsidRPr="00D2009D">
        <w:rPr>
          <w:noProof w:val="0"/>
          <w:sz w:val="20"/>
          <w:szCs w:val="20"/>
        </w:rPr>
        <w:t>Anexa nr. 22</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pos="567"/>
        </w:tabs>
        <w:jc w:val="center"/>
        <w:rPr>
          <w:b/>
          <w:color w:val="000000"/>
          <w:w w:val="90"/>
          <w:sz w:val="20"/>
          <w:szCs w:val="20"/>
        </w:rPr>
      </w:pP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(Antetul instituției)</w:t>
      </w: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w:t>
      </w:r>
    </w:p>
    <w:p w:rsidR="00FF0677" w:rsidRPr="00D2009D" w:rsidRDefault="00FF0677" w:rsidP="00FF0677">
      <w:pPr>
        <w:spacing w:before="72" w:line="292" w:lineRule="auto"/>
        <w:rPr>
          <w:b/>
          <w:color w:val="000000"/>
          <w:w w:val="90"/>
          <w:sz w:val="20"/>
          <w:szCs w:val="20"/>
        </w:rPr>
      </w:pPr>
      <w:r w:rsidRPr="00D2009D">
        <w:rPr>
          <w:b/>
          <w:color w:val="000000"/>
          <w:w w:val="90"/>
          <w:sz w:val="20"/>
          <w:szCs w:val="20"/>
        </w:rPr>
        <w:t>„__” ________ _____</w:t>
      </w:r>
      <w:r w:rsidRPr="00D2009D">
        <w:rPr>
          <w:sz w:val="20"/>
          <w:szCs w:val="20"/>
        </w:rPr>
        <w:t>nr. __________</w:t>
      </w:r>
    </w:p>
    <w:p w:rsidR="00FF0677" w:rsidRPr="00D2009D" w:rsidRDefault="00FF0677" w:rsidP="00FF0677">
      <w:pPr>
        <w:spacing w:before="72" w:line="292" w:lineRule="auto"/>
        <w:jc w:val="center"/>
        <w:rPr>
          <w:b/>
          <w:color w:val="000000"/>
          <w:w w:val="90"/>
          <w:sz w:val="20"/>
          <w:szCs w:val="20"/>
        </w:rPr>
      </w:pPr>
      <w:r w:rsidRPr="00D2009D">
        <w:rPr>
          <w:b/>
          <w:color w:val="000000"/>
          <w:w w:val="90"/>
          <w:sz w:val="20"/>
          <w:szCs w:val="20"/>
        </w:rPr>
        <w:t xml:space="preserve">AVIZ </w:t>
      </w:r>
    </w:p>
    <w:p w:rsidR="00FF0677" w:rsidRPr="00D2009D" w:rsidRDefault="00FF0677" w:rsidP="00FF0677">
      <w:pPr>
        <w:tabs>
          <w:tab w:val="left" w:pos="0"/>
          <w:tab w:val="left" w:pos="567"/>
        </w:tabs>
        <w:spacing w:before="72" w:line="292" w:lineRule="auto"/>
        <w:jc w:val="center"/>
        <w:rPr>
          <w:rFonts w:eastAsia="PMingLiU"/>
          <w:sz w:val="20"/>
          <w:szCs w:val="20"/>
          <w:lang w:eastAsia="zh-CN"/>
        </w:rPr>
      </w:pPr>
      <w:r w:rsidRPr="00D2009D">
        <w:rPr>
          <w:rFonts w:eastAsia="PMingLiU"/>
          <w:sz w:val="20"/>
          <w:szCs w:val="20"/>
          <w:lang w:eastAsia="zh-CN"/>
        </w:rPr>
        <w:t>pentru participare la licitațiile publice de lucrări din domeniul construcțiilor și instalațiilor</w:t>
      </w:r>
    </w:p>
    <w:p w:rsidR="00FF0677" w:rsidRPr="00D2009D" w:rsidRDefault="00FF0677" w:rsidP="00FF0677">
      <w:pPr>
        <w:tabs>
          <w:tab w:val="left" w:leader="underscore" w:pos="5447"/>
          <w:tab w:val="right" w:leader="underscore" w:pos="9777"/>
        </w:tabs>
        <w:spacing w:before="252" w:line="268" w:lineRule="auto"/>
        <w:rPr>
          <w:rFonts w:eastAsia="PMingLiU"/>
          <w:sz w:val="20"/>
          <w:szCs w:val="20"/>
          <w:lang w:eastAsia="zh-CN"/>
        </w:rPr>
      </w:pPr>
      <w:r w:rsidRPr="00D2009D">
        <w:rPr>
          <w:rFonts w:eastAsia="PMingLiU"/>
          <w:sz w:val="20"/>
          <w:szCs w:val="20"/>
          <w:lang w:eastAsia="zh-CN"/>
        </w:rPr>
        <w:t xml:space="preserve">Eliberat întreprinderii </w:t>
      </w:r>
      <w:r w:rsidRPr="00D2009D">
        <w:rPr>
          <w:rFonts w:eastAsia="PMingLiU"/>
          <w:sz w:val="20"/>
          <w:szCs w:val="20"/>
          <w:lang w:eastAsia="zh-CN"/>
        </w:rPr>
        <w:tab/>
        <w:t xml:space="preserve"> IDNO </w:t>
      </w:r>
      <w:r w:rsidRPr="00D2009D">
        <w:rPr>
          <w:rFonts w:eastAsia="PMingLiU"/>
          <w:sz w:val="20"/>
          <w:szCs w:val="20"/>
          <w:lang w:eastAsia="zh-CN"/>
        </w:rPr>
        <w:tab/>
        <w:t xml:space="preserve"> conform</w:t>
      </w:r>
    </w:p>
    <w:p w:rsidR="00FF0677" w:rsidRPr="00D2009D" w:rsidRDefault="00FF0677" w:rsidP="00FF0677">
      <w:pPr>
        <w:tabs>
          <w:tab w:val="left" w:leader="underscore" w:pos="1656"/>
          <w:tab w:val="right" w:leader="underscore" w:pos="9777"/>
        </w:tabs>
        <w:spacing w:line="285" w:lineRule="auto"/>
        <w:rPr>
          <w:rFonts w:eastAsia="PMingLiU"/>
          <w:sz w:val="20"/>
          <w:szCs w:val="20"/>
          <w:lang w:eastAsia="zh-CN"/>
        </w:rPr>
      </w:pPr>
      <w:r w:rsidRPr="00D2009D">
        <w:rPr>
          <w:rFonts w:eastAsia="PMingLiU"/>
          <w:sz w:val="20"/>
          <w:szCs w:val="20"/>
          <w:lang w:eastAsia="zh-CN"/>
        </w:rPr>
        <w:t xml:space="preserve">cererii nr. </w:t>
      </w:r>
      <w:r w:rsidRPr="00D2009D">
        <w:rPr>
          <w:rFonts w:eastAsia="PMingLiU"/>
          <w:sz w:val="20"/>
          <w:szCs w:val="20"/>
          <w:lang w:eastAsia="zh-CN"/>
        </w:rPr>
        <w:tab/>
        <w:t xml:space="preserve"> din </w:t>
      </w:r>
      <w:r w:rsidRPr="00D2009D">
        <w:rPr>
          <w:rFonts w:eastAsia="PMingLiU"/>
          <w:sz w:val="20"/>
          <w:szCs w:val="20"/>
          <w:lang w:eastAsia="zh-CN"/>
        </w:rPr>
        <w:tab/>
        <w:t>. În urma verificării actelor prezentate și informației rezultate din</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 xml:space="preserve">actele de control în ultimii 3 (trei) ani, potrivit Ordinului nr. </w:t>
      </w:r>
      <w:r w:rsidRPr="00D2009D">
        <w:rPr>
          <w:rFonts w:eastAsia="PMingLiU"/>
          <w:sz w:val="20"/>
          <w:szCs w:val="20"/>
          <w:lang w:eastAsia="zh-CN"/>
        </w:rPr>
        <w:tab/>
        <w:t xml:space="preserve"> din</w:t>
      </w:r>
      <w:r w:rsidRPr="00D2009D">
        <w:rPr>
          <w:rFonts w:eastAsia="PMingLiU"/>
          <w:sz w:val="20"/>
          <w:szCs w:val="20"/>
          <w:lang w:eastAsia="zh-CN"/>
        </w:rPr>
        <w:tab/>
        <w:t xml:space="preserve">, Agenția pentru </w:t>
      </w:r>
      <w:r w:rsidRPr="00D2009D">
        <w:rPr>
          <w:rFonts w:eastAsia="PMingLiU"/>
          <w:sz w:val="20"/>
          <w:szCs w:val="20"/>
          <w:lang w:eastAsia="zh-CN"/>
        </w:rPr>
        <w:br/>
        <w:t>Supraveghere Tehnică constată următoarele: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D2009D" w:rsidTr="00F56432">
        <w:tc>
          <w:tcPr>
            <w:tcW w:w="471"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Nr</w:t>
            </w:r>
          </w:p>
        </w:tc>
        <w:tc>
          <w:tcPr>
            <w:tcW w:w="3751" w:type="dxa"/>
          </w:tcPr>
          <w:p w:rsidR="00FF0677" w:rsidRPr="00D2009D"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D2009D">
              <w:rPr>
                <w:rFonts w:eastAsia="PMingLiU"/>
                <w:sz w:val="20"/>
                <w:szCs w:val="20"/>
                <w:lang w:eastAsia="zh-CN"/>
              </w:rPr>
              <w:t>Informații</w:t>
            </w:r>
          </w:p>
        </w:tc>
        <w:tc>
          <w:tcPr>
            <w:tcW w:w="4001" w:type="dxa"/>
          </w:tcPr>
          <w:p w:rsidR="00FF0677" w:rsidRPr="00D2009D"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D2009D">
              <w:rPr>
                <w:rFonts w:eastAsia="PMingLiU"/>
                <w:sz w:val="20"/>
                <w:szCs w:val="20"/>
                <w:lang w:eastAsia="zh-CN"/>
              </w:rPr>
              <w:t>Noțiuni</w:t>
            </w:r>
          </w:p>
        </w:tc>
        <w:tc>
          <w:tcPr>
            <w:tcW w:w="575"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DA</w:t>
            </w:r>
          </w:p>
        </w:tc>
        <w:tc>
          <w:tcPr>
            <w:tcW w:w="563"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NU</w:t>
            </w:r>
          </w:p>
        </w:tc>
        <w:tc>
          <w:tcPr>
            <w:tcW w:w="846"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Nota</w:t>
            </w:r>
          </w:p>
        </w:tc>
      </w:tr>
      <w:tr w:rsidR="00FF0677" w:rsidRPr="00D2009D" w:rsidTr="00F56432">
        <w:trPr>
          <w:trHeight w:val="54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Încălcări constatate prin procese - verbale de control, emise în temeiul Legii nr.131/2012 privind controlul de stat asupra activității de întreprinzător</w:t>
            </w:r>
            <w:r w:rsidRPr="00D2009D">
              <w:rPr>
                <w:sz w:val="20"/>
                <w:szCs w:val="20"/>
              </w:rPr>
              <w:t>)</w:t>
            </w:r>
            <w:r w:rsidRPr="00D2009D">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încalcări foarte grave</w:t>
            </w:r>
          </w:p>
          <w:p w:rsidR="00FF0677" w:rsidRPr="00D2009D"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D2009D">
              <w:rPr>
                <w:sz w:val="20"/>
                <w:szCs w:val="20"/>
              </w:rPr>
              <w:t>(art. 5</w:t>
            </w:r>
            <w:r w:rsidRPr="00D2009D">
              <w:rPr>
                <w:sz w:val="20"/>
                <w:szCs w:val="20"/>
                <w:vertAlign w:val="superscript"/>
              </w:rPr>
              <w:t>1</w:t>
            </w:r>
            <w:r w:rsidRPr="00D2009D">
              <w:rPr>
                <w:sz w:val="20"/>
                <w:szCs w:val="20"/>
              </w:rPr>
              <w:t xml:space="preserve"> Legea nr.131/2012privind controlul de stat asupra activității de întreprinzător)</w:t>
            </w:r>
          </w:p>
        </w:tc>
        <w:tc>
          <w:tcPr>
            <w:tcW w:w="575"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D2009D" w:rsidTr="00F56432">
        <w:trPr>
          <w:trHeight w:val="1380"/>
        </w:trPr>
        <w:tc>
          <w:tcPr>
            <w:tcW w:w="471" w:type="dxa"/>
            <w:vMerge/>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rsidR="00FF0677" w:rsidRPr="00D2009D"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Sancțiuni economice</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(cu exagerări ale costului mai mare de 15% din valoarea lucrărilor executate, inclusiv)</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42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Au fost înregistrate cazuri de accidente:</w:t>
            </w: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Accidente tehnice grave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53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770"/>
        </w:trPr>
        <w:tc>
          <w:tcPr>
            <w:tcW w:w="471" w:type="dxa"/>
            <w:vMerge w:val="restart"/>
          </w:tcPr>
          <w:p w:rsidR="00FF0677" w:rsidRPr="00D2009D" w:rsidRDefault="00FF0677" w:rsidP="00F56432">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III</w:t>
            </w:r>
          </w:p>
        </w:tc>
        <w:tc>
          <w:tcPr>
            <w:tcW w:w="3751" w:type="dxa"/>
            <w:vMerge w:val="restart"/>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Întreprinderea dispune de necesarul de personal propriu calificat (specialiști și muncitori specializați</w:t>
            </w:r>
            <w:r w:rsidRPr="00D2009D">
              <w:rPr>
                <w:sz w:val="20"/>
                <w:szCs w:val="20"/>
              </w:rPr>
              <w:t>cu certificate de atestare tehnico-profesională</w:t>
            </w:r>
            <w:r w:rsidRPr="00D2009D">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Construcții civile, industriale și agrozootehnice</w:t>
            </w:r>
          </w:p>
          <w:p w:rsidR="00FF0677" w:rsidRPr="00D2009D" w:rsidRDefault="00FF0677" w:rsidP="00F56432">
            <w:pPr>
              <w:tabs>
                <w:tab w:val="left" w:pos="567"/>
              </w:tabs>
              <w:rPr>
                <w:sz w:val="20"/>
                <w:szCs w:val="20"/>
              </w:rPr>
            </w:pPr>
            <w:r w:rsidRPr="00D2009D">
              <w:rPr>
                <w:sz w:val="20"/>
                <w:szCs w:val="20"/>
              </w:rPr>
              <w:t>A.Terasamente, lucrări la structura clădirilor;</w:t>
            </w:r>
          </w:p>
          <w:p w:rsidR="00FF0677" w:rsidRPr="00D2009D" w:rsidRDefault="00FF0677" w:rsidP="00F56432">
            <w:pPr>
              <w:tabs>
                <w:tab w:val="decimal" w:pos="216"/>
                <w:tab w:val="left" w:leader="underscore" w:pos="6465"/>
                <w:tab w:val="right" w:leader="underscore" w:pos="9777"/>
              </w:tabs>
              <w:ind w:left="360" w:hanging="360"/>
              <w:rPr>
                <w:sz w:val="20"/>
                <w:szCs w:val="20"/>
              </w:rPr>
            </w:pPr>
            <w:r w:rsidRPr="00D2009D">
              <w:rPr>
                <w:sz w:val="20"/>
                <w:szCs w:val="20"/>
              </w:rPr>
              <w:t xml:space="preserve">B. structuri metalice; </w:t>
            </w:r>
          </w:p>
          <w:p w:rsidR="00FF0677" w:rsidRPr="00D2009D"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D2009D">
              <w:rPr>
                <w:sz w:val="20"/>
                <w:szCs w:val="20"/>
              </w:rPr>
              <w:t>C. finisare, amenajare, protecție.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260"/>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 xml:space="preserve"> Construcții rutiere:</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 xml:space="preserve">A.drumuri și piste de aviație; </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 xml:space="preserve">B.poduri; </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sz w:val="20"/>
                <w:szCs w:val="20"/>
              </w:rPr>
              <w:t>C.căi ferate.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1260"/>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pos="567"/>
              </w:tabs>
              <w:spacing w:line="276" w:lineRule="auto"/>
              <w:rPr>
                <w:sz w:val="20"/>
                <w:szCs w:val="20"/>
              </w:rPr>
            </w:pPr>
            <w:r w:rsidRPr="00D2009D">
              <w:rPr>
                <w:sz w:val="20"/>
                <w:szCs w:val="20"/>
              </w:rPr>
              <w:t>Construcții speciale:</w:t>
            </w:r>
          </w:p>
          <w:p w:rsidR="00FF0677" w:rsidRPr="00D2009D" w:rsidRDefault="00FF0677" w:rsidP="00F56432">
            <w:pPr>
              <w:tabs>
                <w:tab w:val="left" w:pos="567"/>
              </w:tabs>
              <w:spacing w:line="276" w:lineRule="auto"/>
              <w:rPr>
                <w:sz w:val="20"/>
                <w:szCs w:val="20"/>
              </w:rPr>
            </w:pPr>
            <w:r w:rsidRPr="00D2009D">
              <w:rPr>
                <w:sz w:val="20"/>
                <w:szCs w:val="20"/>
              </w:rPr>
              <w:t>A. hidrotehnice și pentru îmbunătățiri funciare;</w:t>
            </w:r>
          </w:p>
          <w:p w:rsidR="00FF0677" w:rsidRPr="00D2009D" w:rsidRDefault="00FF0677" w:rsidP="00F56432">
            <w:pPr>
              <w:tabs>
                <w:tab w:val="left" w:pos="567"/>
              </w:tabs>
              <w:spacing w:line="276" w:lineRule="auto"/>
              <w:rPr>
                <w:sz w:val="20"/>
                <w:szCs w:val="20"/>
              </w:rPr>
            </w:pPr>
            <w:r w:rsidRPr="00D2009D">
              <w:rPr>
                <w:sz w:val="20"/>
                <w:szCs w:val="20"/>
              </w:rPr>
              <w:t xml:space="preserve">B. fântâni arteziene; </w:t>
            </w:r>
          </w:p>
          <w:p w:rsidR="00FF0677" w:rsidRPr="00D2009D" w:rsidRDefault="00FF0677" w:rsidP="00F56432">
            <w:pPr>
              <w:tabs>
                <w:tab w:val="left" w:pos="567"/>
              </w:tabs>
              <w:spacing w:line="276" w:lineRule="auto"/>
              <w:rPr>
                <w:sz w:val="20"/>
                <w:szCs w:val="20"/>
              </w:rPr>
            </w:pPr>
            <w:r w:rsidRPr="00D2009D">
              <w:rPr>
                <w:sz w:val="20"/>
                <w:szCs w:val="20"/>
              </w:rPr>
              <w:t>C. porturi și debarcadere;</w:t>
            </w:r>
          </w:p>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sz w:val="20"/>
                <w:szCs w:val="20"/>
              </w:rPr>
              <w:t>D. mine, cariere;     E. tuneluri.</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205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Instalații și rețele tehnico-edilitare:</w:t>
            </w:r>
          </w:p>
          <w:p w:rsidR="00FF0677" w:rsidRPr="00D2009D" w:rsidRDefault="00FF0677" w:rsidP="00F56432">
            <w:pPr>
              <w:tabs>
                <w:tab w:val="left" w:pos="567"/>
              </w:tabs>
              <w:spacing w:line="276" w:lineRule="auto"/>
              <w:rPr>
                <w:sz w:val="20"/>
                <w:szCs w:val="20"/>
              </w:rPr>
            </w:pPr>
            <w:r w:rsidRPr="00D2009D">
              <w:rPr>
                <w:sz w:val="20"/>
                <w:szCs w:val="20"/>
              </w:rPr>
              <w:t>A.de alimentare cu apă și canalizare;</w:t>
            </w:r>
          </w:p>
          <w:p w:rsidR="00FF0677" w:rsidRPr="00D2009D" w:rsidRDefault="00FF0677" w:rsidP="00F56432">
            <w:pPr>
              <w:tabs>
                <w:tab w:val="left" w:pos="567"/>
              </w:tabs>
              <w:spacing w:line="276" w:lineRule="auto"/>
              <w:rPr>
                <w:sz w:val="20"/>
                <w:szCs w:val="20"/>
              </w:rPr>
            </w:pPr>
            <w:r w:rsidRPr="00D2009D">
              <w:rPr>
                <w:sz w:val="20"/>
                <w:szCs w:val="20"/>
              </w:rPr>
              <w:t xml:space="preserve">B.de încălzire; </w:t>
            </w:r>
          </w:p>
          <w:p w:rsidR="00FF0677" w:rsidRPr="00D2009D" w:rsidRDefault="00FF0677" w:rsidP="00F56432">
            <w:pPr>
              <w:tabs>
                <w:tab w:val="left" w:pos="567"/>
              </w:tabs>
              <w:spacing w:line="276" w:lineRule="auto"/>
              <w:rPr>
                <w:sz w:val="20"/>
                <w:szCs w:val="20"/>
              </w:rPr>
            </w:pPr>
            <w:r w:rsidRPr="00D2009D">
              <w:rPr>
                <w:sz w:val="20"/>
                <w:szCs w:val="20"/>
              </w:rPr>
              <w:t>C. ventilație, climatizare; D. electrice;</w:t>
            </w:r>
          </w:p>
          <w:p w:rsidR="00FF0677" w:rsidRPr="00D2009D" w:rsidRDefault="00FF0677" w:rsidP="00F56432">
            <w:pPr>
              <w:tabs>
                <w:tab w:val="left" w:pos="567"/>
              </w:tabs>
              <w:spacing w:line="276" w:lineRule="auto"/>
              <w:rPr>
                <w:sz w:val="20"/>
                <w:szCs w:val="20"/>
              </w:rPr>
            </w:pPr>
            <w:r w:rsidRPr="00D2009D">
              <w:rPr>
                <w:sz w:val="20"/>
                <w:szCs w:val="20"/>
              </w:rPr>
              <w:t>E.de automatizare; F.telecomunicație; G.semnalizare;</w:t>
            </w:r>
          </w:p>
          <w:p w:rsidR="00FF0677" w:rsidRPr="00D2009D" w:rsidRDefault="00FF0677" w:rsidP="00F56432">
            <w:pPr>
              <w:tabs>
                <w:tab w:val="left" w:leader="underscore" w:pos="6465"/>
                <w:tab w:val="right" w:leader="underscore" w:pos="9777"/>
              </w:tabs>
              <w:jc w:val="both"/>
              <w:rPr>
                <w:sz w:val="20"/>
                <w:szCs w:val="20"/>
              </w:rPr>
            </w:pPr>
            <w:r w:rsidRPr="00D2009D">
              <w:rPr>
                <w:sz w:val="20"/>
                <w:szCs w:val="20"/>
              </w:rPr>
              <w:t>H.frigorifice,compresoare;</w:t>
            </w:r>
          </w:p>
          <w:p w:rsidR="00FF0677" w:rsidRPr="00D2009D" w:rsidRDefault="00FF0677" w:rsidP="00F56432">
            <w:pPr>
              <w:tabs>
                <w:tab w:val="left" w:leader="underscore" w:pos="6465"/>
                <w:tab w:val="right" w:leader="underscore" w:pos="9777"/>
              </w:tabs>
              <w:jc w:val="both"/>
              <w:rPr>
                <w:rFonts w:eastAsia="PMingLiU"/>
                <w:i/>
                <w:sz w:val="20"/>
                <w:szCs w:val="20"/>
                <w:lang w:eastAsia="zh-CN"/>
              </w:rPr>
            </w:pPr>
            <w:r w:rsidRPr="00D2009D">
              <w:rPr>
                <w:sz w:val="20"/>
                <w:szCs w:val="20"/>
              </w:rPr>
              <w:t>I. tehnologice.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D2009D" w:rsidTr="00F56432">
        <w:trPr>
          <w:trHeight w:val="945"/>
        </w:trPr>
        <w:tc>
          <w:tcPr>
            <w:tcW w:w="471" w:type="dxa"/>
            <w:vMerge/>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rsidR="00FF0677" w:rsidRPr="00D2009D"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rsidR="00FF0677" w:rsidRPr="00D2009D" w:rsidRDefault="00FF0677" w:rsidP="00F56432">
            <w:pPr>
              <w:tabs>
                <w:tab w:val="left" w:leader="underscore" w:pos="6465"/>
                <w:tab w:val="right" w:leader="underscore" w:pos="9777"/>
              </w:tabs>
              <w:jc w:val="both"/>
              <w:rPr>
                <w:rFonts w:eastAsia="PMingLiU"/>
                <w:sz w:val="20"/>
                <w:szCs w:val="20"/>
                <w:lang w:eastAsia="zh-CN"/>
              </w:rPr>
            </w:pPr>
            <w:r w:rsidRPr="00D2009D">
              <w:rPr>
                <w:rFonts w:eastAsia="PMingLiU"/>
                <w:sz w:val="20"/>
                <w:szCs w:val="20"/>
                <w:lang w:eastAsia="zh-CN"/>
              </w:rPr>
              <w:t>Instalații industriale periculoase:</w:t>
            </w:r>
          </w:p>
          <w:p w:rsidR="00FF0677" w:rsidRPr="00D2009D" w:rsidRDefault="00FF0677" w:rsidP="00F56432">
            <w:pPr>
              <w:tabs>
                <w:tab w:val="left" w:pos="567"/>
              </w:tabs>
              <w:spacing w:line="276" w:lineRule="auto"/>
              <w:rPr>
                <w:sz w:val="20"/>
                <w:szCs w:val="20"/>
              </w:rPr>
            </w:pPr>
            <w:r w:rsidRPr="00D2009D">
              <w:rPr>
                <w:sz w:val="20"/>
                <w:szCs w:val="20"/>
              </w:rPr>
              <w:t>A. sub presiune, mecanisme de ridicat, cazane;</w:t>
            </w:r>
          </w:p>
          <w:p w:rsidR="00FF0677" w:rsidRPr="00D2009D" w:rsidRDefault="00FF0677" w:rsidP="00F56432">
            <w:pPr>
              <w:tabs>
                <w:tab w:val="left" w:pos="567"/>
              </w:tabs>
              <w:spacing w:line="276" w:lineRule="auto"/>
              <w:rPr>
                <w:sz w:val="20"/>
                <w:szCs w:val="20"/>
              </w:rPr>
            </w:pPr>
            <w:r w:rsidRPr="00D2009D">
              <w:rPr>
                <w:sz w:val="20"/>
                <w:szCs w:val="20"/>
              </w:rPr>
              <w:t>B. chimico-tehnologice; C. gazoducte magistrale;</w:t>
            </w:r>
          </w:p>
          <w:p w:rsidR="00FF0677" w:rsidRPr="00D2009D" w:rsidRDefault="00FF0677" w:rsidP="00244169">
            <w:pPr>
              <w:pStyle w:val="a"/>
              <w:numPr>
                <w:ilvl w:val="0"/>
                <w:numId w:val="20"/>
              </w:numPr>
              <w:tabs>
                <w:tab w:val="decimal" w:pos="317"/>
              </w:tabs>
              <w:ind w:left="0" w:hanging="650"/>
              <w:rPr>
                <w:rFonts w:eastAsia="PMingLiU"/>
                <w:i/>
                <w:noProof/>
                <w:sz w:val="20"/>
                <w:szCs w:val="20"/>
                <w:lang w:eastAsia="zh-CN"/>
              </w:rPr>
            </w:pPr>
            <w:r w:rsidRPr="00D2009D">
              <w:rPr>
                <w:sz w:val="20"/>
                <w:szCs w:val="20"/>
              </w:rPr>
              <w:t>D. sisteme de alimentare cu gaze.</w:t>
            </w:r>
          </w:p>
        </w:tc>
        <w:tc>
          <w:tcPr>
            <w:tcW w:w="575"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rsidR="00FF0677" w:rsidRPr="00D2009D"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Prezentul Aviz este cu titlu informativ  și se eliberează la cererea solicitantului.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 xml:space="preserve">Este valabil </w:t>
      </w:r>
      <w:r w:rsidRPr="00D2009D">
        <w:rPr>
          <w:b/>
          <w:sz w:val="20"/>
          <w:szCs w:val="20"/>
          <w:u w:val="single"/>
        </w:rPr>
        <w:t xml:space="preserve">12 luni  </w:t>
      </w:r>
      <w:r w:rsidRPr="00D2009D">
        <w:rPr>
          <w:rFonts w:eastAsia="PMingLiU"/>
          <w:sz w:val="20"/>
          <w:szCs w:val="20"/>
          <w:lang w:eastAsia="zh-CN"/>
        </w:rPr>
        <w:t>de la data eliberării.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Director                                                      Semnătura           ________________________</w:t>
      </w:r>
    </w:p>
    <w:p w:rsidR="00FF0677" w:rsidRPr="00D2009D" w:rsidRDefault="00FF0677" w:rsidP="00FF0677">
      <w:pPr>
        <w:tabs>
          <w:tab w:val="left" w:leader="underscore" w:pos="6465"/>
          <w:tab w:val="right" w:leader="underscore" w:pos="9777"/>
        </w:tabs>
        <w:spacing w:line="302" w:lineRule="auto"/>
        <w:rPr>
          <w:rFonts w:eastAsia="PMingLiU"/>
          <w:i/>
          <w:iCs/>
          <w:sz w:val="20"/>
          <w:szCs w:val="20"/>
          <w:lang w:eastAsia="zh-CN"/>
        </w:rPr>
      </w:pPr>
      <w:r w:rsidRPr="00D2009D">
        <w:rPr>
          <w:rFonts w:eastAsia="PMingLiU"/>
          <w:sz w:val="20"/>
          <w:szCs w:val="20"/>
          <w:lang w:eastAsia="zh-CN"/>
        </w:rPr>
        <w:t xml:space="preserve">                 </w:t>
      </w:r>
      <w:r w:rsidRPr="00D2009D">
        <w:rPr>
          <w:rFonts w:eastAsia="PMingLiU"/>
          <w:i/>
          <w:iCs/>
          <w:sz w:val="20"/>
          <w:szCs w:val="20"/>
          <w:lang w:eastAsia="zh-CN"/>
        </w:rPr>
        <w:t>(Prenume, Nume)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Ex.  _____________________</w:t>
      </w:r>
    </w:p>
    <w:p w:rsidR="00FF0677" w:rsidRPr="00D2009D" w:rsidRDefault="00FF0677" w:rsidP="00FF0677">
      <w:pPr>
        <w:tabs>
          <w:tab w:val="left" w:leader="underscore" w:pos="6465"/>
          <w:tab w:val="right" w:leader="underscore" w:pos="9777"/>
        </w:tabs>
        <w:spacing w:line="302" w:lineRule="auto"/>
        <w:rPr>
          <w:rFonts w:eastAsia="PMingLiU"/>
          <w:i/>
          <w:sz w:val="20"/>
          <w:szCs w:val="20"/>
          <w:lang w:eastAsia="zh-CN"/>
        </w:rPr>
      </w:pPr>
      <w:r w:rsidRPr="00D2009D">
        <w:rPr>
          <w:rFonts w:eastAsia="PMingLiU"/>
          <w:i/>
          <w:sz w:val="20"/>
          <w:szCs w:val="20"/>
          <w:lang w:eastAsia="zh-CN"/>
        </w:rPr>
        <w:t xml:space="preserve">             (Prenume, Nume)</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r w:rsidRPr="00D2009D">
        <w:rPr>
          <w:rFonts w:eastAsia="PMingLiU"/>
          <w:sz w:val="20"/>
          <w:szCs w:val="20"/>
          <w:lang w:eastAsia="zh-CN"/>
        </w:rPr>
        <w:t>Tel. _____________________</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D2009D">
        <w:rPr>
          <w:b/>
          <w:sz w:val="20"/>
          <w:szCs w:val="20"/>
        </w:rPr>
        <w:t>~~~~~~~~~~~~~~~~~~~~~~~~~~~~~~~~~~~~~~~~~~~~~~~~~~~~~~~~~~~~~~~~~~~~~~~~~~ (Antetul instituției)</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jc w:val="right"/>
        <w:rPr>
          <w:noProof w:val="0"/>
          <w:sz w:val="20"/>
          <w:szCs w:val="20"/>
        </w:rPr>
      </w:pPr>
      <w:r w:rsidRPr="00D2009D">
        <w:rPr>
          <w:noProof w:val="0"/>
          <w:sz w:val="20"/>
          <w:szCs w:val="20"/>
        </w:rPr>
        <w:t>Anexa nr. 23</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tabs>
          <w:tab w:val="left" w:leader="underscore" w:pos="6465"/>
          <w:tab w:val="right" w:leader="underscore" w:pos="9777"/>
        </w:tabs>
        <w:spacing w:line="302" w:lineRule="auto"/>
        <w:rPr>
          <w:rFonts w:eastAsia="PMingLiU"/>
          <w:sz w:val="20"/>
          <w:szCs w:val="20"/>
          <w:lang w:eastAsia="zh-CN"/>
        </w:rPr>
      </w:pPr>
    </w:p>
    <w:p w:rsidR="00FF0677" w:rsidRPr="00D2009D" w:rsidRDefault="00FF0677" w:rsidP="00FF0677">
      <w:pPr>
        <w:pStyle w:val="2"/>
        <w:spacing w:before="0"/>
        <w:jc w:val="center"/>
        <w:rPr>
          <w:rFonts w:ascii="Times New Roman" w:hAnsi="Times New Roman" w:cs="Times New Roman"/>
          <w:bCs w:val="0"/>
          <w:color w:val="auto"/>
          <w:sz w:val="20"/>
          <w:szCs w:val="20"/>
        </w:rPr>
      </w:pPr>
      <w:bookmarkStart w:id="60" w:name="_Toc449692118"/>
      <w:bookmarkStart w:id="61" w:name="_Toc390252621"/>
      <w:r w:rsidRPr="00D2009D">
        <w:rPr>
          <w:rFonts w:ascii="Times New Roman" w:hAnsi="Times New Roman" w:cs="Times New Roman"/>
          <w:bCs w:val="0"/>
          <w:color w:val="auto"/>
          <w:sz w:val="20"/>
          <w:szCs w:val="20"/>
        </w:rPr>
        <w:t>CAIET DE SARCINI</w:t>
      </w:r>
      <w:bookmarkEnd w:id="60"/>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bCs w:val="0"/>
          <w:color w:val="auto"/>
          <w:sz w:val="20"/>
          <w:szCs w:val="20"/>
        </w:rPr>
        <w:t xml:space="preserve"> </w:t>
      </w:r>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color w:val="auto"/>
          <w:sz w:val="20"/>
          <w:szCs w:val="20"/>
        </w:rPr>
        <w:t>FORMULARUL DE DEVIZ NR.1 – LISTA CU CANTITĂȚILE DE LUCRĂRI</w:t>
      </w:r>
      <w:bookmarkEnd w:id="61"/>
    </w:p>
    <w:p w:rsidR="00FF0677" w:rsidRPr="00D2009D" w:rsidRDefault="00FF0677" w:rsidP="00FF0677">
      <w:pPr>
        <w:pStyle w:val="2"/>
        <w:spacing w:before="0"/>
        <w:jc w:val="center"/>
        <w:rPr>
          <w:rFonts w:ascii="Times New Roman" w:hAnsi="Times New Roman" w:cs="Times New Roman"/>
          <w:bCs w:val="0"/>
          <w:i/>
          <w:color w:val="auto"/>
          <w:sz w:val="20"/>
          <w:szCs w:val="20"/>
        </w:rPr>
      </w:pPr>
    </w:p>
    <w:p w:rsidR="00FF0677" w:rsidRPr="00D2009D" w:rsidRDefault="00FF0677" w:rsidP="00FF0677">
      <w:pPr>
        <w:pStyle w:val="2"/>
        <w:spacing w:before="0"/>
        <w:jc w:val="center"/>
        <w:rPr>
          <w:rFonts w:ascii="Times New Roman" w:hAnsi="Times New Roman" w:cs="Times New Roman"/>
          <w:bCs w:val="0"/>
          <w:color w:val="auto"/>
          <w:sz w:val="20"/>
          <w:szCs w:val="20"/>
        </w:rPr>
      </w:pPr>
      <w:r w:rsidRPr="00D2009D">
        <w:rPr>
          <w:rFonts w:ascii="Times New Roman" w:hAnsi="Times New Roman" w:cs="Times New Roman"/>
          <w:bCs w:val="0"/>
          <w:color w:val="auto"/>
          <w:sz w:val="20"/>
          <w:szCs w:val="20"/>
        </w:rPr>
        <w:t>LUCRĂRI</w:t>
      </w:r>
    </w:p>
    <w:p w:rsidR="00FF0677" w:rsidRPr="00D2009D" w:rsidRDefault="00FF0677" w:rsidP="00FF0677">
      <w:pPr>
        <w:jc w:val="both"/>
        <w:rPr>
          <w:sz w:val="20"/>
          <w:szCs w:val="20"/>
        </w:rPr>
      </w:pPr>
    </w:p>
    <w:p w:rsidR="00FF0677" w:rsidRPr="00D2009D" w:rsidRDefault="00FF0677" w:rsidP="00FF0677">
      <w:pPr>
        <w:pStyle w:val="a"/>
        <w:numPr>
          <w:ilvl w:val="0"/>
          <w:numId w:val="0"/>
        </w:numPr>
        <w:rPr>
          <w:sz w:val="20"/>
          <w:szCs w:val="20"/>
        </w:rPr>
      </w:pPr>
    </w:p>
    <w:p w:rsidR="00FF0677" w:rsidRPr="00D2009D" w:rsidRDefault="00FF0677" w:rsidP="00FF0677">
      <w:pPr>
        <w:ind w:firstLine="709"/>
        <w:jc w:val="both"/>
        <w:rPr>
          <w:sz w:val="20"/>
          <w:szCs w:val="20"/>
        </w:rPr>
      </w:pPr>
      <w:r w:rsidRPr="00D2009D">
        <w:rPr>
          <w:sz w:val="20"/>
          <w:szCs w:val="20"/>
        </w:rPr>
        <w:t>Obiectul_______________________________________________________________</w:t>
      </w:r>
    </w:p>
    <w:p w:rsidR="00FF0677" w:rsidRPr="00D2009D" w:rsidRDefault="00FF0677" w:rsidP="00FF0677">
      <w:pPr>
        <w:ind w:firstLine="709"/>
        <w:jc w:val="center"/>
        <w:rPr>
          <w:sz w:val="20"/>
          <w:szCs w:val="20"/>
        </w:rPr>
      </w:pPr>
      <w:r w:rsidRPr="00D2009D">
        <w:rPr>
          <w:i/>
          <w:sz w:val="20"/>
          <w:szCs w:val="20"/>
        </w:rPr>
        <w:t>(denumirea, adresa)</w:t>
      </w:r>
    </w:p>
    <w:p w:rsidR="00FF0677" w:rsidRPr="00D2009D" w:rsidRDefault="00FF0677" w:rsidP="00FF0677">
      <w:pPr>
        <w:ind w:firstLine="709"/>
        <w:jc w:val="both"/>
        <w:rPr>
          <w:sz w:val="20"/>
          <w:szCs w:val="20"/>
        </w:rPr>
      </w:pPr>
      <w:r w:rsidRPr="00D2009D">
        <w:rPr>
          <w:sz w:val="20"/>
          <w:szCs w:val="20"/>
        </w:rPr>
        <w:t>Autoritatea contractantă__________________________________________________</w:t>
      </w:r>
    </w:p>
    <w:p w:rsidR="00FF0677" w:rsidRPr="00D2009D" w:rsidRDefault="00FF0677" w:rsidP="00FF0677">
      <w:pPr>
        <w:ind w:firstLine="709"/>
        <w:jc w:val="center"/>
        <w:rPr>
          <w:i/>
          <w:sz w:val="20"/>
          <w:szCs w:val="20"/>
        </w:rPr>
      </w:pPr>
      <w:r w:rsidRPr="00D2009D">
        <w:rPr>
          <w:i/>
          <w:sz w:val="20"/>
          <w:szCs w:val="20"/>
        </w:rPr>
        <w:t>(denumirea, adresa)</w:t>
      </w:r>
    </w:p>
    <w:p w:rsidR="00FF0677" w:rsidRPr="00D2009D" w:rsidRDefault="00FF0677" w:rsidP="00FF0677">
      <w:pPr>
        <w:pStyle w:val="cp"/>
        <w:ind w:firstLine="709"/>
        <w:jc w:val="both"/>
        <w:rPr>
          <w:sz w:val="20"/>
          <w:szCs w:val="20"/>
        </w:rPr>
      </w:pPr>
      <w:r w:rsidRPr="00D2009D">
        <w:rPr>
          <w:sz w:val="20"/>
          <w:szCs w:val="20"/>
        </w:rPr>
        <w:t>1 . Descriere generală</w:t>
      </w:r>
    </w:p>
    <w:p w:rsidR="00FF0677" w:rsidRPr="00D2009D" w:rsidRDefault="00FF0677" w:rsidP="00FF0677">
      <w:pPr>
        <w:ind w:firstLine="709"/>
        <w:jc w:val="both"/>
        <w:rPr>
          <w:sz w:val="20"/>
          <w:szCs w:val="20"/>
        </w:rPr>
      </w:pPr>
      <w:r w:rsidRPr="00D2009D">
        <w:rPr>
          <w:sz w:val="20"/>
          <w:szCs w:val="20"/>
        </w:rPr>
        <w:t>Se precizează adresa (şantierul) lucrărilor, descrierea generală a obiectelor lucrării, detalii specifice de amplasare etc.</w:t>
      </w:r>
    </w:p>
    <w:p w:rsidR="00FF0677" w:rsidRPr="00D2009D" w:rsidRDefault="00FF0677" w:rsidP="00FF0677">
      <w:pPr>
        <w:ind w:firstLine="709"/>
        <w:jc w:val="both"/>
        <w:rPr>
          <w:b/>
          <w:sz w:val="20"/>
          <w:szCs w:val="20"/>
        </w:rPr>
      </w:pPr>
      <w:r w:rsidRPr="00D2009D">
        <w:rPr>
          <w:b/>
          <w:sz w:val="20"/>
          <w:szCs w:val="20"/>
        </w:rPr>
        <w:t>2. Informaţii şi proiectare</w:t>
      </w:r>
    </w:p>
    <w:p w:rsidR="00FF0677" w:rsidRPr="00D2009D" w:rsidRDefault="00FF0677" w:rsidP="00FF0677">
      <w:pPr>
        <w:ind w:firstLine="709"/>
        <w:jc w:val="both"/>
        <w:rPr>
          <w:sz w:val="20"/>
          <w:szCs w:val="20"/>
        </w:rPr>
      </w:pPr>
      <w:r w:rsidRPr="00D2009D">
        <w:rPr>
          <w:sz w:val="20"/>
          <w:szCs w:val="20"/>
        </w:rPr>
        <w:lastRenderedPageBreak/>
        <w:t>Se precizează elementele constitutive şi conţinutul documentelor anexate la contract, modalitatea de elaborare a proiectului şi desenelor de execuţie, informaţiile despre antreprenor şi autoritatea contractantă.</w:t>
      </w:r>
    </w:p>
    <w:p w:rsidR="00FF0677" w:rsidRPr="00D2009D" w:rsidRDefault="00FF0677" w:rsidP="00FF0677">
      <w:pPr>
        <w:ind w:firstLine="709"/>
        <w:jc w:val="both"/>
        <w:rPr>
          <w:b/>
          <w:sz w:val="20"/>
          <w:szCs w:val="20"/>
        </w:rPr>
      </w:pPr>
      <w:r w:rsidRPr="00D2009D">
        <w:rPr>
          <w:b/>
          <w:sz w:val="20"/>
          <w:szCs w:val="20"/>
        </w:rPr>
        <w:t>3. Materiale, compatibilităţi, reglementări tehnice şi standarde utilizate</w:t>
      </w:r>
    </w:p>
    <w:p w:rsidR="00FF0677" w:rsidRPr="00D2009D" w:rsidRDefault="00FF0677" w:rsidP="00FF0677">
      <w:pPr>
        <w:ind w:firstLine="709"/>
        <w:jc w:val="both"/>
        <w:rPr>
          <w:sz w:val="20"/>
          <w:szCs w:val="20"/>
        </w:rPr>
      </w:pPr>
      <w:r w:rsidRPr="00D2009D">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FF0677" w:rsidRPr="00D2009D" w:rsidRDefault="00FF0677" w:rsidP="00FF0677">
      <w:pPr>
        <w:ind w:firstLine="709"/>
        <w:jc w:val="both"/>
        <w:rPr>
          <w:b/>
          <w:sz w:val="20"/>
          <w:szCs w:val="20"/>
        </w:rPr>
      </w:pPr>
      <w:r w:rsidRPr="00D2009D">
        <w:rPr>
          <w:b/>
          <w:sz w:val="20"/>
          <w:szCs w:val="20"/>
        </w:rPr>
        <w:t>4. Mostre</w:t>
      </w:r>
    </w:p>
    <w:p w:rsidR="00FF0677" w:rsidRPr="00D2009D" w:rsidRDefault="00FF0677" w:rsidP="00FF0677">
      <w:pPr>
        <w:ind w:firstLine="709"/>
        <w:jc w:val="both"/>
        <w:rPr>
          <w:sz w:val="20"/>
          <w:szCs w:val="20"/>
        </w:rPr>
      </w:pPr>
      <w:r w:rsidRPr="00D2009D">
        <w:rPr>
          <w:sz w:val="20"/>
          <w:szCs w:val="20"/>
        </w:rPr>
        <w:t>Se precizează modul de prezentare a mostrelor la toate produsele utilizate.</w:t>
      </w:r>
    </w:p>
    <w:p w:rsidR="00FF0677" w:rsidRPr="00D2009D" w:rsidRDefault="00FF0677" w:rsidP="00FF0677">
      <w:pPr>
        <w:ind w:firstLine="709"/>
        <w:jc w:val="both"/>
        <w:rPr>
          <w:b/>
          <w:sz w:val="20"/>
          <w:szCs w:val="20"/>
        </w:rPr>
      </w:pPr>
      <w:r w:rsidRPr="00D2009D">
        <w:rPr>
          <w:b/>
          <w:sz w:val="20"/>
          <w:szCs w:val="20"/>
        </w:rPr>
        <w:t>5. Furnizarea, păstrarea, protecţia materialelor şi a lucrărilor. Securitatea construcţiilor şi a terenurilor aferente</w:t>
      </w:r>
    </w:p>
    <w:p w:rsidR="00FF0677" w:rsidRPr="00D2009D" w:rsidRDefault="00FF0677" w:rsidP="00FF0677">
      <w:pPr>
        <w:ind w:firstLine="709"/>
        <w:jc w:val="both"/>
        <w:rPr>
          <w:sz w:val="20"/>
          <w:szCs w:val="20"/>
        </w:rPr>
      </w:pPr>
      <w:r w:rsidRPr="00D2009D">
        <w:rPr>
          <w:sz w:val="20"/>
          <w:szCs w:val="20"/>
        </w:rPr>
        <w:t>Se precizează transportarea, manipularea şi depozitarea produselor şi materialelor utilizate; protecţia lucrărilor în funcţie de condiţiile atmosferice; protecţia construcţiilor şi teritoriilor aferente.</w:t>
      </w:r>
    </w:p>
    <w:p w:rsidR="00FF0677" w:rsidRPr="00D2009D" w:rsidRDefault="00FF0677" w:rsidP="00FF0677">
      <w:pPr>
        <w:ind w:firstLine="709"/>
        <w:jc w:val="both"/>
        <w:rPr>
          <w:b/>
          <w:sz w:val="20"/>
          <w:szCs w:val="20"/>
        </w:rPr>
      </w:pPr>
      <w:r w:rsidRPr="00D2009D">
        <w:rPr>
          <w:b/>
          <w:sz w:val="20"/>
          <w:szCs w:val="20"/>
        </w:rPr>
        <w:t>6. Încercări, instrucţiuni, garanţii ale furnizorilor, desene şi scheme de execuţie</w:t>
      </w:r>
    </w:p>
    <w:p w:rsidR="00FF0677" w:rsidRPr="00D2009D" w:rsidRDefault="00FF0677" w:rsidP="00FF0677">
      <w:pPr>
        <w:ind w:firstLine="709"/>
        <w:jc w:val="both"/>
        <w:rPr>
          <w:sz w:val="20"/>
          <w:szCs w:val="20"/>
        </w:rPr>
      </w:pPr>
      <w:r w:rsidRPr="00D2009D">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FF0677" w:rsidRPr="00D2009D" w:rsidRDefault="00FF0677" w:rsidP="00FF0677">
      <w:pPr>
        <w:ind w:firstLine="709"/>
        <w:jc w:val="both"/>
        <w:rPr>
          <w:b/>
          <w:sz w:val="20"/>
          <w:szCs w:val="20"/>
        </w:rPr>
      </w:pPr>
      <w:r w:rsidRPr="00D2009D">
        <w:rPr>
          <w:b/>
          <w:sz w:val="20"/>
          <w:szCs w:val="20"/>
        </w:rPr>
        <w:t>7. Remedierea viciilor ascunse şi a defectelor</w:t>
      </w:r>
    </w:p>
    <w:p w:rsidR="00FF0677" w:rsidRPr="00D2009D" w:rsidRDefault="00FF0677" w:rsidP="00FF0677">
      <w:pPr>
        <w:ind w:firstLine="709"/>
        <w:jc w:val="both"/>
        <w:rPr>
          <w:sz w:val="20"/>
          <w:szCs w:val="20"/>
        </w:rPr>
      </w:pPr>
      <w:r w:rsidRPr="00D2009D">
        <w:rPr>
          <w:sz w:val="20"/>
          <w:szCs w:val="20"/>
        </w:rPr>
        <w:t>Se precizează modalitatea de constatare şi remediere a viciilor ascunse şi a defectelor, responsabilii de remediere.</w:t>
      </w:r>
    </w:p>
    <w:p w:rsidR="00FF0677" w:rsidRPr="00D2009D" w:rsidRDefault="00FF0677" w:rsidP="00FF0677">
      <w:pPr>
        <w:ind w:firstLine="709"/>
        <w:jc w:val="both"/>
        <w:rPr>
          <w:b/>
          <w:sz w:val="20"/>
          <w:szCs w:val="20"/>
        </w:rPr>
      </w:pPr>
      <w:r w:rsidRPr="00D2009D">
        <w:rPr>
          <w:b/>
          <w:sz w:val="20"/>
          <w:szCs w:val="20"/>
        </w:rPr>
        <w:t>8. Trasarea geodezică a lucrărilor, toleranţe de execuţie</w:t>
      </w:r>
    </w:p>
    <w:p w:rsidR="00FF0677" w:rsidRPr="00D2009D" w:rsidRDefault="00FF0677" w:rsidP="00FF0677">
      <w:pPr>
        <w:ind w:firstLine="709"/>
        <w:jc w:val="both"/>
        <w:rPr>
          <w:sz w:val="20"/>
          <w:szCs w:val="20"/>
        </w:rPr>
      </w:pPr>
      <w:r w:rsidRPr="00D2009D">
        <w:rPr>
          <w:sz w:val="20"/>
          <w:szCs w:val="20"/>
        </w:rPr>
        <w:t>Se precizează modalităţile de trasare geodezică, bornele, reperele, picheţii, jaloanele, aliniamentele; toleranţele admise la executarea lucrărilor.</w:t>
      </w:r>
    </w:p>
    <w:p w:rsidR="00FF0677" w:rsidRPr="00D2009D" w:rsidRDefault="00FF0677" w:rsidP="00FF0677">
      <w:pPr>
        <w:ind w:firstLine="709"/>
        <w:jc w:val="both"/>
        <w:rPr>
          <w:b/>
          <w:sz w:val="20"/>
          <w:szCs w:val="20"/>
        </w:rPr>
      </w:pPr>
      <w:r w:rsidRPr="00D2009D">
        <w:rPr>
          <w:b/>
          <w:sz w:val="20"/>
          <w:szCs w:val="20"/>
        </w:rPr>
        <w:t>9. Parametrii de calcul ai elementelor constructive</w:t>
      </w:r>
    </w:p>
    <w:p w:rsidR="00FF0677" w:rsidRPr="00D2009D" w:rsidRDefault="00FF0677" w:rsidP="00FF0677">
      <w:pPr>
        <w:ind w:firstLine="709"/>
        <w:jc w:val="both"/>
        <w:rPr>
          <w:sz w:val="20"/>
          <w:szCs w:val="20"/>
        </w:rPr>
      </w:pPr>
      <w:r w:rsidRPr="00D2009D">
        <w:rPr>
          <w:sz w:val="20"/>
          <w:szCs w:val="20"/>
        </w:rPr>
        <w:t>Se precizează sarcinile luate în calcul: seismicitatea, acţiunile, alţi parametri.</w:t>
      </w:r>
    </w:p>
    <w:p w:rsidR="00FF0677" w:rsidRPr="00D2009D" w:rsidRDefault="00FF0677" w:rsidP="00FF0677">
      <w:pPr>
        <w:ind w:firstLine="709"/>
        <w:jc w:val="both"/>
        <w:rPr>
          <w:b/>
          <w:sz w:val="20"/>
          <w:szCs w:val="20"/>
        </w:rPr>
      </w:pPr>
      <w:r w:rsidRPr="00D2009D">
        <w:rPr>
          <w:b/>
          <w:sz w:val="20"/>
          <w:szCs w:val="20"/>
        </w:rPr>
        <w:t>10. Criterii privind calculul sistemelor de încălzire, ventilare şi condiţionare a aerului</w:t>
      </w:r>
    </w:p>
    <w:p w:rsidR="00FF0677" w:rsidRPr="00D2009D" w:rsidRDefault="00FF0677" w:rsidP="00FF0677">
      <w:pPr>
        <w:ind w:firstLine="709"/>
        <w:jc w:val="both"/>
        <w:rPr>
          <w:sz w:val="20"/>
          <w:szCs w:val="20"/>
        </w:rPr>
      </w:pPr>
      <w:r w:rsidRPr="00D2009D">
        <w:rPr>
          <w:sz w:val="20"/>
          <w:szCs w:val="20"/>
        </w:rPr>
        <w:t>Se precizează parametrii exteriori şi interiori ai aerului, temperaturile interioare. Pentru fiecare încăpere – rezistenţele la transfer termic a construcţiilor învelişului clădirii.</w:t>
      </w:r>
    </w:p>
    <w:p w:rsidR="00FF0677" w:rsidRPr="00D2009D" w:rsidRDefault="00FF0677" w:rsidP="00FF0677">
      <w:pPr>
        <w:ind w:firstLine="709"/>
        <w:jc w:val="both"/>
        <w:rPr>
          <w:b/>
          <w:sz w:val="20"/>
          <w:szCs w:val="20"/>
        </w:rPr>
      </w:pPr>
      <w:r w:rsidRPr="00D2009D">
        <w:rPr>
          <w:b/>
          <w:sz w:val="20"/>
          <w:szCs w:val="20"/>
        </w:rPr>
        <w:t>11. Nivelul admis al zgomotului şi al vibraţiilor</w:t>
      </w:r>
    </w:p>
    <w:p w:rsidR="00FF0677" w:rsidRPr="00D2009D" w:rsidRDefault="00FF0677" w:rsidP="00FF0677">
      <w:pPr>
        <w:ind w:firstLine="709"/>
        <w:jc w:val="both"/>
        <w:rPr>
          <w:sz w:val="20"/>
          <w:szCs w:val="20"/>
        </w:rPr>
      </w:pPr>
      <w:r w:rsidRPr="00D2009D">
        <w:rPr>
          <w:sz w:val="20"/>
          <w:szCs w:val="20"/>
        </w:rPr>
        <w:t>Se precizează mărimea acestor niveluri pentru diferite spaţii; măsurile de reducere a zgomotului şi a vibraţiilor.</w:t>
      </w:r>
    </w:p>
    <w:p w:rsidR="00FF0677" w:rsidRPr="00D2009D" w:rsidRDefault="00FF0677" w:rsidP="00FF0677">
      <w:pPr>
        <w:ind w:firstLine="709"/>
        <w:jc w:val="both"/>
        <w:rPr>
          <w:b/>
          <w:sz w:val="20"/>
          <w:szCs w:val="20"/>
        </w:rPr>
      </w:pPr>
      <w:r w:rsidRPr="00D2009D">
        <w:rPr>
          <w:b/>
          <w:sz w:val="20"/>
          <w:szCs w:val="20"/>
        </w:rPr>
        <w:t>12. Cerinţe privind montarea utilajelor şi a instalaţiilor</w:t>
      </w:r>
    </w:p>
    <w:p w:rsidR="00FF0677" w:rsidRPr="00D2009D" w:rsidRDefault="00FF0677" w:rsidP="00FF0677">
      <w:pPr>
        <w:ind w:firstLine="709"/>
        <w:jc w:val="both"/>
        <w:rPr>
          <w:sz w:val="20"/>
          <w:szCs w:val="20"/>
        </w:rPr>
      </w:pPr>
      <w:r w:rsidRPr="00D2009D">
        <w:rPr>
          <w:sz w:val="20"/>
          <w:szCs w:val="20"/>
        </w:rPr>
        <w:t>Se precizează amplasarea tuturor instalaţiilor interioare; modul şi locul de fixare; protecţia anticorozivă; materialele şi produsele utilizate.</w:t>
      </w:r>
    </w:p>
    <w:p w:rsidR="00FF0677" w:rsidRPr="00D2009D" w:rsidRDefault="00FF0677" w:rsidP="00FF0677">
      <w:pPr>
        <w:ind w:firstLine="709"/>
        <w:jc w:val="both"/>
        <w:rPr>
          <w:b/>
          <w:sz w:val="20"/>
          <w:szCs w:val="20"/>
        </w:rPr>
      </w:pPr>
      <w:r w:rsidRPr="00D2009D">
        <w:rPr>
          <w:b/>
          <w:sz w:val="20"/>
          <w:szCs w:val="20"/>
        </w:rPr>
        <w:t>13. Lucrări de construcţii aferente montării instalaţiilor</w:t>
      </w:r>
    </w:p>
    <w:p w:rsidR="00FF0677" w:rsidRPr="00D2009D" w:rsidRDefault="00FF0677" w:rsidP="00FF0677">
      <w:pPr>
        <w:ind w:firstLine="709"/>
        <w:jc w:val="both"/>
        <w:rPr>
          <w:sz w:val="20"/>
          <w:szCs w:val="20"/>
        </w:rPr>
      </w:pPr>
      <w:r w:rsidRPr="00D2009D">
        <w:rPr>
          <w:sz w:val="20"/>
          <w:szCs w:val="20"/>
        </w:rPr>
        <w:t>Se precizează modalitatea şi tipurile lucrărilor de construcţii aferente montării instalaţiilor; tipurile de materiale; toleranţele admise; cerinţele privind executarea acestor lucrări.</w:t>
      </w:r>
    </w:p>
    <w:p w:rsidR="00FF0677" w:rsidRPr="00D2009D" w:rsidRDefault="00FF0677" w:rsidP="00FF0677">
      <w:pPr>
        <w:ind w:firstLine="709"/>
        <w:jc w:val="both"/>
        <w:rPr>
          <w:b/>
          <w:sz w:val="20"/>
          <w:szCs w:val="20"/>
        </w:rPr>
      </w:pPr>
      <w:r w:rsidRPr="00D2009D">
        <w:rPr>
          <w:b/>
          <w:sz w:val="20"/>
          <w:szCs w:val="20"/>
        </w:rPr>
        <w:t>14. Articole, produse şi piese necesare instalaţiilor</w:t>
      </w:r>
    </w:p>
    <w:p w:rsidR="00FF0677" w:rsidRPr="00D2009D" w:rsidRDefault="00FF0677" w:rsidP="00FF0677">
      <w:pPr>
        <w:ind w:firstLine="709"/>
        <w:jc w:val="both"/>
        <w:rPr>
          <w:sz w:val="20"/>
          <w:szCs w:val="20"/>
        </w:rPr>
      </w:pPr>
      <w:r w:rsidRPr="00D2009D">
        <w:rPr>
          <w:sz w:val="20"/>
          <w:szCs w:val="20"/>
        </w:rPr>
        <w:t>Se precizează furnizorul articolelor, produselor şi pieselor necesare instalaţiilor; tipurile şi cantitatea.</w:t>
      </w:r>
    </w:p>
    <w:p w:rsidR="00FF0677" w:rsidRPr="00D2009D" w:rsidRDefault="00FF0677" w:rsidP="00FF0677">
      <w:pPr>
        <w:ind w:firstLine="709"/>
        <w:jc w:val="both"/>
        <w:rPr>
          <w:b/>
          <w:sz w:val="20"/>
          <w:szCs w:val="20"/>
        </w:rPr>
      </w:pPr>
      <w:r w:rsidRPr="00D2009D">
        <w:rPr>
          <w:b/>
          <w:sz w:val="20"/>
          <w:szCs w:val="20"/>
        </w:rPr>
        <w:t>15. Echipamentele, instalaţiile, utilajele, sculele, instrumentele, dispozitivele şi alte obiecte necesare pentru executarea lucrărilor</w:t>
      </w:r>
    </w:p>
    <w:p w:rsidR="00FF0677" w:rsidRPr="00D2009D" w:rsidRDefault="00FF0677" w:rsidP="00FF0677">
      <w:pPr>
        <w:ind w:firstLine="709"/>
        <w:jc w:val="both"/>
        <w:rPr>
          <w:sz w:val="20"/>
          <w:szCs w:val="20"/>
        </w:rPr>
      </w:pPr>
      <w:r w:rsidRPr="00D2009D">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FF0677" w:rsidRPr="00D2009D" w:rsidRDefault="00FF0677" w:rsidP="00FF0677">
      <w:pPr>
        <w:ind w:firstLine="709"/>
        <w:jc w:val="both"/>
        <w:rPr>
          <w:b/>
          <w:sz w:val="20"/>
          <w:szCs w:val="20"/>
        </w:rPr>
      </w:pPr>
      <w:r w:rsidRPr="00D2009D">
        <w:rPr>
          <w:b/>
          <w:sz w:val="20"/>
          <w:szCs w:val="20"/>
        </w:rPr>
        <w:t>16. Definiţii</w:t>
      </w:r>
    </w:p>
    <w:p w:rsidR="00FF0677" w:rsidRPr="00D2009D" w:rsidRDefault="00FF0677" w:rsidP="00FF0677">
      <w:pPr>
        <w:ind w:firstLine="709"/>
        <w:jc w:val="both"/>
        <w:rPr>
          <w:sz w:val="20"/>
          <w:szCs w:val="20"/>
        </w:rPr>
      </w:pPr>
      <w:r w:rsidRPr="00D2009D">
        <w:rPr>
          <w:sz w:val="20"/>
          <w:szCs w:val="20"/>
        </w:rPr>
        <w:t>Se precizează termenii şi definiţiile utilizate în caietul de sarcini şi unele caracteristici.</w:t>
      </w:r>
    </w:p>
    <w:p w:rsidR="00FF0677" w:rsidRPr="00D2009D" w:rsidRDefault="00FF0677" w:rsidP="00FF0677">
      <w:pPr>
        <w:ind w:firstLine="709"/>
        <w:jc w:val="both"/>
        <w:rPr>
          <w:b/>
          <w:sz w:val="20"/>
          <w:szCs w:val="20"/>
        </w:rPr>
      </w:pPr>
      <w:r w:rsidRPr="00D2009D">
        <w:rPr>
          <w:b/>
          <w:sz w:val="20"/>
          <w:szCs w:val="20"/>
        </w:rPr>
        <w:t>17. Cerinţe privind calculul costului</w:t>
      </w:r>
    </w:p>
    <w:p w:rsidR="00FF0677" w:rsidRPr="00D2009D" w:rsidRDefault="00FF0677" w:rsidP="00FF0677">
      <w:pPr>
        <w:ind w:firstLine="709"/>
        <w:jc w:val="both"/>
        <w:rPr>
          <w:sz w:val="20"/>
          <w:szCs w:val="20"/>
        </w:rPr>
      </w:pPr>
      <w:r w:rsidRPr="00D2009D">
        <w:rPr>
          <w:sz w:val="20"/>
          <w:szCs w:val="20"/>
        </w:rPr>
        <w:t xml:space="preserve">Se precizează modalitatea de calculare a costului ofertei, prin trimitere la actele normative în domeniu. </w:t>
      </w:r>
    </w:p>
    <w:p w:rsidR="00FF0677" w:rsidRPr="00D2009D" w:rsidRDefault="00FF0677" w:rsidP="00FF0677">
      <w:pPr>
        <w:ind w:firstLine="709"/>
        <w:jc w:val="both"/>
        <w:rPr>
          <w:b/>
          <w:sz w:val="20"/>
          <w:szCs w:val="20"/>
        </w:rPr>
      </w:pPr>
      <w:r w:rsidRPr="00D2009D">
        <w:rPr>
          <w:b/>
          <w:sz w:val="20"/>
          <w:szCs w:val="20"/>
        </w:rPr>
        <w:t>18. Documente obligatorii la depunerea ofertei</w:t>
      </w:r>
    </w:p>
    <w:p w:rsidR="00FF0677" w:rsidRPr="00D2009D" w:rsidRDefault="00FF0677" w:rsidP="00FF0677">
      <w:pPr>
        <w:ind w:firstLine="709"/>
        <w:jc w:val="both"/>
        <w:rPr>
          <w:sz w:val="20"/>
          <w:szCs w:val="20"/>
        </w:rPr>
      </w:pPr>
      <w:r w:rsidRPr="00D2009D">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FF0677" w:rsidRPr="00D2009D" w:rsidRDefault="00FF0677" w:rsidP="00FF0677">
      <w:pPr>
        <w:ind w:firstLine="709"/>
        <w:jc w:val="both"/>
        <w:rPr>
          <w:b/>
          <w:sz w:val="20"/>
          <w:szCs w:val="20"/>
        </w:rPr>
      </w:pPr>
      <w:r w:rsidRPr="00D2009D">
        <w:rPr>
          <w:b/>
          <w:sz w:val="20"/>
          <w:szCs w:val="20"/>
        </w:rPr>
        <w:t>19. Documente obligatorii la evaluarea ofertelor</w:t>
      </w:r>
    </w:p>
    <w:p w:rsidR="00FF0677" w:rsidRPr="00D2009D" w:rsidRDefault="00FF0677" w:rsidP="00FF0677">
      <w:pPr>
        <w:ind w:firstLine="709"/>
        <w:jc w:val="both"/>
        <w:rPr>
          <w:sz w:val="20"/>
          <w:szCs w:val="20"/>
        </w:rPr>
      </w:pPr>
      <w:r w:rsidRPr="00D2009D">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p>
    <w:p w:rsidR="00FF0677" w:rsidRPr="00D2009D" w:rsidRDefault="00FF0677" w:rsidP="00FF0677">
      <w:pPr>
        <w:ind w:firstLine="709"/>
        <w:jc w:val="both"/>
        <w:rPr>
          <w:sz w:val="20"/>
          <w:szCs w:val="20"/>
        </w:rPr>
      </w:pPr>
      <w:r w:rsidRPr="00D2009D">
        <w:rPr>
          <w:sz w:val="20"/>
          <w:szCs w:val="20"/>
        </w:rPr>
        <w:t>------------------------</w:t>
      </w:r>
    </w:p>
    <w:p w:rsidR="00FF0677" w:rsidRPr="00D2009D" w:rsidRDefault="00FF0677" w:rsidP="00FF0677">
      <w:pPr>
        <w:ind w:firstLine="709"/>
        <w:jc w:val="both"/>
        <w:rPr>
          <w:sz w:val="20"/>
          <w:szCs w:val="20"/>
        </w:rPr>
      </w:pPr>
      <w:r w:rsidRPr="00D2009D">
        <w:rPr>
          <w:i/>
          <w:iCs/>
          <w:sz w:val="20"/>
          <w:szCs w:val="20"/>
        </w:rPr>
        <w:t>Notă: Prezentul model al caietului de sarcini este orientativ şi poate fi completat sau modificat, precizat de către autoritatea contractantă, în funcţie de tipul şi specificul lucrărilor.</w:t>
      </w:r>
    </w:p>
    <w:p w:rsidR="00FF0677" w:rsidRPr="00D2009D" w:rsidRDefault="00FF0677" w:rsidP="00FF0677">
      <w:pPr>
        <w:ind w:firstLine="709"/>
        <w:jc w:val="both"/>
        <w:rPr>
          <w:sz w:val="20"/>
          <w:szCs w:val="20"/>
        </w:rPr>
      </w:pPr>
      <w:r w:rsidRPr="00D2009D">
        <w:rPr>
          <w:sz w:val="20"/>
          <w:szCs w:val="20"/>
        </w:rPr>
        <w:t> </w:t>
      </w:r>
    </w:p>
    <w:p w:rsidR="00FF0677" w:rsidRPr="00D2009D" w:rsidRDefault="00FF0677" w:rsidP="00FF0677">
      <w:pPr>
        <w:ind w:firstLine="709"/>
        <w:jc w:val="both"/>
        <w:rPr>
          <w:bCs/>
          <w:sz w:val="20"/>
          <w:szCs w:val="20"/>
        </w:rPr>
      </w:pPr>
      <w:r w:rsidRPr="00D2009D">
        <w:rPr>
          <w:bCs/>
          <w:sz w:val="20"/>
          <w:szCs w:val="20"/>
        </w:rPr>
        <w:t xml:space="preserve"> </w:t>
      </w:r>
    </w:p>
    <w:p w:rsidR="00FF0677" w:rsidRPr="00D2009D" w:rsidRDefault="00FF0677" w:rsidP="00FF0677">
      <w:pPr>
        <w:ind w:firstLine="709"/>
        <w:jc w:val="both"/>
        <w:rPr>
          <w:bCs/>
          <w:sz w:val="20"/>
          <w:szCs w:val="20"/>
        </w:rPr>
      </w:pPr>
    </w:p>
    <w:p w:rsidR="00FF0677" w:rsidRPr="00D2009D" w:rsidRDefault="00FF0677" w:rsidP="00FF0677">
      <w:pPr>
        <w:ind w:firstLine="709"/>
        <w:jc w:val="both"/>
        <w:rPr>
          <w:sz w:val="20"/>
          <w:szCs w:val="20"/>
        </w:rPr>
      </w:pPr>
      <w:r w:rsidRPr="00D2009D">
        <w:rPr>
          <w:bCs/>
          <w:sz w:val="20"/>
          <w:szCs w:val="20"/>
        </w:rPr>
        <w:t xml:space="preserve">Autoritatea contractantă </w:t>
      </w:r>
      <w:r w:rsidRPr="00D2009D">
        <w:rPr>
          <w:sz w:val="20"/>
          <w:szCs w:val="20"/>
        </w:rPr>
        <w:t> ___________              </w:t>
      </w:r>
      <w:r w:rsidRPr="00D2009D">
        <w:rPr>
          <w:bCs/>
          <w:sz w:val="20"/>
          <w:szCs w:val="20"/>
        </w:rPr>
        <w:t>Data</w:t>
      </w:r>
      <w:r w:rsidRPr="00D2009D">
        <w:rPr>
          <w:sz w:val="20"/>
          <w:szCs w:val="20"/>
        </w:rPr>
        <w:t xml:space="preserve"> "____"__________________</w:t>
      </w:r>
    </w:p>
    <w:p w:rsidR="00FF0677" w:rsidRPr="00D2009D" w:rsidRDefault="00FF0677" w:rsidP="00FF0677">
      <w:pPr>
        <w:jc w:val="both"/>
        <w:rPr>
          <w:sz w:val="20"/>
          <w:szCs w:val="20"/>
        </w:rPr>
      </w:pPr>
    </w:p>
    <w:p w:rsidR="00FF0677" w:rsidRPr="00D2009D" w:rsidRDefault="00FF0677" w:rsidP="00FF0677">
      <w:pPr>
        <w:jc w:val="both"/>
        <w:rPr>
          <w:b/>
          <w:sz w:val="20"/>
          <w:szCs w:val="20"/>
        </w:rPr>
      </w:pPr>
    </w:p>
    <w:p w:rsidR="00FF0677" w:rsidRPr="00D2009D" w:rsidRDefault="00FF0677" w:rsidP="00FF0677">
      <w:pPr>
        <w:jc w:val="both"/>
        <w:rPr>
          <w:b/>
          <w:sz w:val="20"/>
          <w:szCs w:val="20"/>
        </w:rPr>
      </w:pPr>
    </w:p>
    <w:p w:rsidR="00FF0677" w:rsidRPr="00D2009D" w:rsidRDefault="00FF0677" w:rsidP="00FF0677">
      <w:pPr>
        <w:jc w:val="both"/>
        <w:rPr>
          <w:b/>
          <w:sz w:val="20"/>
          <w:szCs w:val="20"/>
        </w:rPr>
      </w:pPr>
    </w:p>
    <w:p w:rsidR="00FF0677" w:rsidRPr="00D2009D"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D2009D">
        <w:rPr>
          <w:rFonts w:ascii="Times New Roman" w:hAnsi="Times New Roman" w:cs="Times New Roman"/>
          <w:color w:val="auto"/>
          <w:sz w:val="20"/>
          <w:szCs w:val="20"/>
        </w:rPr>
        <w:t>Formularul de deviz nr.1 – Lista cu cantitățile de lucrări</w:t>
      </w:r>
    </w:p>
    <w:p w:rsidR="00FF0677" w:rsidRPr="00D2009D" w:rsidRDefault="00FF0677" w:rsidP="00FF0677">
      <w:pPr>
        <w:ind w:firstLine="709"/>
        <w:jc w:val="both"/>
        <w:rPr>
          <w:b/>
          <w:sz w:val="20"/>
          <w:szCs w:val="20"/>
        </w:rPr>
      </w:pPr>
    </w:p>
    <w:p w:rsidR="00FF0677" w:rsidRPr="00D2009D" w:rsidRDefault="00FF0677" w:rsidP="00FF0677">
      <w:pPr>
        <w:tabs>
          <w:tab w:val="left" w:pos="567"/>
        </w:tabs>
        <w:jc w:val="both"/>
        <w:rPr>
          <w:sz w:val="20"/>
          <w:szCs w:val="20"/>
        </w:rPr>
      </w:pPr>
      <w:r w:rsidRPr="00D2009D">
        <w:rPr>
          <w:sz w:val="20"/>
          <w:szCs w:val="20"/>
        </w:rPr>
        <w:t>Obiectul____________________________________________________________________</w:t>
      </w:r>
    </w:p>
    <w:p w:rsidR="00FF0677" w:rsidRPr="00D2009D" w:rsidRDefault="00FF0677" w:rsidP="00FF0677">
      <w:pPr>
        <w:tabs>
          <w:tab w:val="left" w:pos="567"/>
        </w:tabs>
        <w:jc w:val="both"/>
        <w:rPr>
          <w:sz w:val="20"/>
          <w:szCs w:val="20"/>
        </w:rPr>
      </w:pPr>
      <w:r w:rsidRPr="00D2009D">
        <w:rPr>
          <w:sz w:val="20"/>
          <w:szCs w:val="20"/>
        </w:rPr>
        <w:t>Autoritatea contractantă________________________________________________________</w:t>
      </w:r>
    </w:p>
    <w:p w:rsidR="00FF0677" w:rsidRPr="00D2009D" w:rsidRDefault="00FF0677" w:rsidP="00FF0677">
      <w:pPr>
        <w:tabs>
          <w:tab w:val="left" w:pos="567"/>
        </w:tabs>
        <w:jc w:val="center"/>
        <w:rPr>
          <w:i/>
          <w:sz w:val="20"/>
          <w:szCs w:val="20"/>
        </w:rPr>
      </w:pPr>
      <w:r w:rsidRPr="00D2009D">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D2009D"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Unitatea</w:t>
            </w:r>
          </w:p>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FF0677" w:rsidRPr="00D2009D" w:rsidRDefault="00FF0677" w:rsidP="00F56432">
            <w:pPr>
              <w:jc w:val="center"/>
              <w:rPr>
                <w:rFonts w:eastAsia="PMingLiU"/>
                <w:b/>
                <w:sz w:val="20"/>
                <w:szCs w:val="20"/>
                <w:lang w:eastAsia="zh-CN"/>
              </w:rPr>
            </w:pPr>
            <w:r w:rsidRPr="00D2009D">
              <w:rPr>
                <w:rFonts w:eastAsia="PMingLiU"/>
                <w:b/>
                <w:sz w:val="20"/>
                <w:szCs w:val="20"/>
                <w:lang w:eastAsia="zh-CN"/>
              </w:rPr>
              <w:t>Cantitatea</w:t>
            </w: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jc w:val="center"/>
              <w:rPr>
                <w:rFonts w:eastAsia="PMingLiU"/>
                <w:sz w:val="20"/>
                <w:szCs w:val="20"/>
                <w:lang w:eastAsia="zh-CN"/>
              </w:rPr>
            </w:pPr>
            <w:r w:rsidRPr="00D2009D">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tabs>
                <w:tab w:val="left" w:pos="1134"/>
              </w:tabs>
              <w:ind w:left="720"/>
              <w:outlineLvl w:val="0"/>
              <w:rPr>
                <w:rFonts w:eastAsia="PMingLiU"/>
                <w:sz w:val="20"/>
                <w:szCs w:val="20"/>
                <w:lang w:eastAsia="zh-CN"/>
              </w:rPr>
            </w:pPr>
          </w:p>
        </w:tc>
      </w:tr>
      <w:tr w:rsidR="00FF0677" w:rsidRPr="00D2009D"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FF0677" w:rsidRPr="00D2009D" w:rsidRDefault="00FF0677" w:rsidP="00F56432">
            <w:pPr>
              <w:rPr>
                <w:rFonts w:eastAsia="PMingLiU"/>
                <w:b/>
                <w:sz w:val="20"/>
                <w:szCs w:val="20"/>
                <w:lang w:eastAsia="zh-CN"/>
              </w:rPr>
            </w:pPr>
            <w:r w:rsidRPr="00D2009D">
              <w:rPr>
                <w:rFonts w:eastAsia="PMingLiU"/>
                <w:b/>
                <w:sz w:val="20"/>
                <w:szCs w:val="20"/>
                <w:lang w:eastAsia="zh-CN"/>
              </w:rPr>
              <w:t>Total</w:t>
            </w:r>
          </w:p>
        </w:tc>
      </w:tr>
    </w:tbl>
    <w:p w:rsidR="00FF0677" w:rsidRPr="00D2009D" w:rsidRDefault="00FF0677" w:rsidP="00FF0677">
      <w:pPr>
        <w:tabs>
          <w:tab w:val="left" w:pos="567"/>
        </w:tabs>
        <w:jc w:val="both"/>
        <w:rPr>
          <w:sz w:val="20"/>
          <w:szCs w:val="20"/>
        </w:rPr>
      </w:pPr>
    </w:p>
    <w:p w:rsidR="00FF0677" w:rsidRPr="00D2009D" w:rsidRDefault="00FF0677" w:rsidP="00FF0677">
      <w:pPr>
        <w:tabs>
          <w:tab w:val="left" w:pos="567"/>
        </w:tabs>
        <w:jc w:val="both"/>
        <w:rPr>
          <w:sz w:val="20"/>
          <w:szCs w:val="20"/>
        </w:rPr>
      </w:pPr>
      <w:r w:rsidRPr="00D2009D">
        <w:rPr>
          <w:sz w:val="20"/>
          <w:szCs w:val="20"/>
        </w:rPr>
        <w:t>     </w:t>
      </w:r>
      <w:r w:rsidRPr="00D2009D">
        <w:rPr>
          <w:bCs/>
          <w:sz w:val="20"/>
          <w:szCs w:val="20"/>
        </w:rPr>
        <w:t xml:space="preserve">Data </w:t>
      </w:r>
      <w:r w:rsidRPr="00D2009D">
        <w:rPr>
          <w:sz w:val="20"/>
          <w:szCs w:val="20"/>
        </w:rPr>
        <w:t>„____"__________________</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 xml:space="preserve">     ____________________________  </w:t>
      </w:r>
    </w:p>
    <w:p w:rsidR="00FF0677" w:rsidRPr="00D2009D" w:rsidRDefault="00FF0677" w:rsidP="00FF0677">
      <w:pPr>
        <w:pStyle w:val="a7"/>
        <w:tabs>
          <w:tab w:val="left" w:pos="567"/>
        </w:tabs>
        <w:jc w:val="right"/>
        <w:rPr>
          <w:rFonts w:ascii="Times New Roman" w:hAnsi="Times New Roman"/>
          <w:sz w:val="20"/>
        </w:rPr>
      </w:pPr>
      <w:r w:rsidRPr="00D2009D">
        <w:rPr>
          <w:rFonts w:ascii="Times New Roman" w:hAnsi="Times New Roman"/>
          <w:sz w:val="20"/>
        </w:rPr>
        <w:t>(semnătura autorizată)</w:t>
      </w: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sz w:val="20"/>
        </w:rPr>
      </w:pPr>
    </w:p>
    <w:p w:rsidR="00FF0677" w:rsidRPr="00D2009D" w:rsidRDefault="00FF0677" w:rsidP="00FF0677">
      <w:pPr>
        <w:pStyle w:val="a7"/>
        <w:tabs>
          <w:tab w:val="left" w:pos="567"/>
        </w:tabs>
        <w:rPr>
          <w:rFonts w:ascii="Times New Roman" w:hAnsi="Times New Roman"/>
          <w:i/>
          <w:sz w:val="20"/>
        </w:rPr>
        <w:sectPr w:rsidR="00FF0677" w:rsidRPr="00D2009D" w:rsidSect="00BD11CA">
          <w:footerReference w:type="first" r:id="rId12"/>
          <w:pgSz w:w="11906" w:h="16838" w:code="9"/>
          <w:pgMar w:top="426" w:right="566" w:bottom="851" w:left="1276" w:header="720" w:footer="510" w:gutter="0"/>
          <w:cols w:space="720"/>
          <w:titlePg/>
          <w:docGrid w:linePitch="326"/>
        </w:sectPr>
      </w:pPr>
      <w:r w:rsidRPr="00D2009D">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rsidR="00FF0677" w:rsidRPr="00D2009D" w:rsidRDefault="00FF0677" w:rsidP="00F56432">
      <w:pPr>
        <w:rPr>
          <w:noProof w:val="0"/>
          <w:sz w:val="20"/>
          <w:szCs w:val="20"/>
        </w:rPr>
      </w:pPr>
    </w:p>
    <w:p w:rsidR="00FF0677" w:rsidRPr="00D2009D" w:rsidRDefault="00FF0677" w:rsidP="00FF0677">
      <w:pPr>
        <w:jc w:val="right"/>
        <w:rPr>
          <w:noProof w:val="0"/>
          <w:sz w:val="20"/>
          <w:szCs w:val="20"/>
        </w:rPr>
      </w:pPr>
    </w:p>
    <w:p w:rsidR="00FF0677" w:rsidRPr="00D2009D" w:rsidRDefault="00FF0677" w:rsidP="00FF0677">
      <w:pPr>
        <w:jc w:val="right"/>
        <w:rPr>
          <w:noProof w:val="0"/>
          <w:sz w:val="20"/>
          <w:szCs w:val="20"/>
        </w:rPr>
      </w:pPr>
      <w:r w:rsidRPr="00D2009D">
        <w:rPr>
          <w:noProof w:val="0"/>
          <w:sz w:val="20"/>
          <w:szCs w:val="20"/>
        </w:rPr>
        <w:t>Anexa nr. 25</w:t>
      </w:r>
    </w:p>
    <w:p w:rsidR="00FF0677" w:rsidRPr="00D2009D" w:rsidRDefault="00FF0677" w:rsidP="00FF0677">
      <w:pPr>
        <w:jc w:val="right"/>
        <w:rPr>
          <w:noProof w:val="0"/>
          <w:sz w:val="20"/>
          <w:szCs w:val="20"/>
        </w:rPr>
      </w:pPr>
      <w:r w:rsidRPr="00D2009D">
        <w:rPr>
          <w:noProof w:val="0"/>
          <w:sz w:val="20"/>
          <w:szCs w:val="20"/>
        </w:rPr>
        <w:t>la Documentația standard nr._____</w:t>
      </w:r>
    </w:p>
    <w:p w:rsidR="00FF0677" w:rsidRPr="00D2009D" w:rsidRDefault="00FF0677" w:rsidP="00FF0677">
      <w:pPr>
        <w:jc w:val="right"/>
        <w:rPr>
          <w:noProof w:val="0"/>
          <w:sz w:val="20"/>
          <w:szCs w:val="20"/>
        </w:rPr>
      </w:pPr>
      <w:r w:rsidRPr="00D2009D">
        <w:rPr>
          <w:noProof w:val="0"/>
          <w:sz w:val="20"/>
          <w:szCs w:val="20"/>
        </w:rPr>
        <w:t>din “____” ________ 20___</w:t>
      </w:r>
    </w:p>
    <w:p w:rsidR="00FF0677" w:rsidRPr="00D2009D" w:rsidRDefault="00FF0677" w:rsidP="00FF0677">
      <w:pPr>
        <w:pStyle w:val="a"/>
        <w:numPr>
          <w:ilvl w:val="0"/>
          <w:numId w:val="0"/>
        </w:numPr>
        <w:ind w:right="-1"/>
        <w:rPr>
          <w:i/>
          <w:sz w:val="20"/>
          <w:szCs w:val="20"/>
        </w:rPr>
      </w:pPr>
    </w:p>
    <w:p w:rsidR="00FF0677" w:rsidRPr="00D2009D" w:rsidRDefault="00FF0677" w:rsidP="00FF0677">
      <w:pPr>
        <w:pStyle w:val="a"/>
        <w:numPr>
          <w:ilvl w:val="0"/>
          <w:numId w:val="0"/>
        </w:numPr>
        <w:ind w:right="-1"/>
        <w:rPr>
          <w:i/>
          <w:sz w:val="20"/>
          <w:szCs w:val="20"/>
        </w:rPr>
      </w:pPr>
    </w:p>
    <w:p w:rsidR="00FF0677" w:rsidRPr="00D2009D" w:rsidRDefault="00FF0677" w:rsidP="00FF0677">
      <w:pPr>
        <w:pStyle w:val="a"/>
        <w:numPr>
          <w:ilvl w:val="0"/>
          <w:numId w:val="0"/>
        </w:numPr>
        <w:ind w:right="-1"/>
        <w:rPr>
          <w:i/>
          <w:sz w:val="20"/>
          <w:szCs w:val="20"/>
        </w:rPr>
      </w:pPr>
    </w:p>
    <w:p w:rsidR="00FF0677" w:rsidRPr="00D2009D" w:rsidRDefault="00FF0677" w:rsidP="00FF0677">
      <w:pPr>
        <w:jc w:val="center"/>
        <w:rPr>
          <w:b/>
          <w:noProof w:val="0"/>
          <w:sz w:val="20"/>
          <w:szCs w:val="20"/>
        </w:rPr>
      </w:pPr>
    </w:p>
    <w:p w:rsidR="00FF0677" w:rsidRPr="00D2009D" w:rsidRDefault="00FF0677" w:rsidP="00FF0677">
      <w:pPr>
        <w:jc w:val="center"/>
        <w:rPr>
          <w:b/>
          <w:noProof w:val="0"/>
          <w:sz w:val="20"/>
          <w:szCs w:val="20"/>
        </w:rPr>
      </w:pPr>
      <w:r w:rsidRPr="00D2009D">
        <w:rPr>
          <w:b/>
          <w:noProof w:val="0"/>
          <w:sz w:val="20"/>
          <w:szCs w:val="20"/>
        </w:rPr>
        <w:t>CONTRACT – MODEL</w:t>
      </w:r>
    </w:p>
    <w:p w:rsidR="00FF0677" w:rsidRPr="00D2009D" w:rsidRDefault="00FF0677" w:rsidP="00FF0677">
      <w:pPr>
        <w:pStyle w:val="a"/>
        <w:numPr>
          <w:ilvl w:val="0"/>
          <w:numId w:val="0"/>
        </w:numPr>
        <w:ind w:right="-1"/>
        <w:rPr>
          <w:sz w:val="20"/>
          <w:szCs w:val="20"/>
        </w:rPr>
      </w:pPr>
    </w:p>
    <w:p w:rsidR="00FF0677" w:rsidRPr="00D2009D"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D2009D" w:rsidTr="00266D1C">
        <w:trPr>
          <w:trHeight w:val="13329"/>
        </w:trPr>
        <w:tc>
          <w:tcPr>
            <w:tcW w:w="9748" w:type="dxa"/>
            <w:vAlign w:val="center"/>
          </w:tcPr>
          <w:p w:rsidR="00FF0677" w:rsidRPr="00D2009D" w:rsidRDefault="00FF0677" w:rsidP="00F56432">
            <w:pPr>
              <w:jc w:val="both"/>
              <w:rPr>
                <w:sz w:val="20"/>
                <w:szCs w:val="20"/>
              </w:rPr>
            </w:pPr>
          </w:p>
          <w:p w:rsidR="00FF0677" w:rsidRPr="00D2009D" w:rsidRDefault="00FF0677" w:rsidP="00F56432">
            <w:pPr>
              <w:jc w:val="both"/>
              <w:rPr>
                <w:b/>
                <w:caps/>
                <w:sz w:val="20"/>
                <w:szCs w:val="20"/>
              </w:rPr>
            </w:pPr>
          </w:p>
          <w:p w:rsidR="00FF0677" w:rsidRPr="00D2009D" w:rsidRDefault="00FF0677" w:rsidP="00F56432">
            <w:pPr>
              <w:jc w:val="center"/>
              <w:rPr>
                <w:b/>
                <w:sz w:val="20"/>
                <w:szCs w:val="20"/>
                <w:u w:val="single"/>
              </w:rPr>
            </w:pPr>
            <w:r w:rsidRPr="00D2009D">
              <w:rPr>
                <w:b/>
                <w:caps/>
                <w:sz w:val="20"/>
                <w:szCs w:val="20"/>
              </w:rPr>
              <w:t>Contract</w:t>
            </w:r>
            <w:r w:rsidRPr="00D2009D">
              <w:rPr>
                <w:b/>
                <w:sz w:val="20"/>
                <w:szCs w:val="20"/>
              </w:rPr>
              <w:t xml:space="preserve"> DE ANTREPRIZĂ Nr.</w:t>
            </w:r>
          </w:p>
          <w:p w:rsidR="00FF0677" w:rsidRPr="00D2009D" w:rsidRDefault="00FF0677" w:rsidP="00F56432">
            <w:pPr>
              <w:jc w:val="center"/>
              <w:rPr>
                <w:b/>
                <w:sz w:val="20"/>
                <w:szCs w:val="20"/>
              </w:rPr>
            </w:pPr>
            <w:r w:rsidRPr="00D2009D">
              <w:rPr>
                <w:b/>
                <w:sz w:val="20"/>
                <w:szCs w:val="20"/>
              </w:rPr>
              <w:t>privind achiziţia prin</w:t>
            </w:r>
            <w:r w:rsidRPr="00D2009D">
              <w:rPr>
                <w:b/>
                <w:sz w:val="20"/>
                <w:szCs w:val="20"/>
              </w:rPr>
              <w:softHyphen/>
            </w:r>
            <w:r w:rsidRPr="00D2009D">
              <w:rPr>
                <w:b/>
                <w:sz w:val="20"/>
                <w:szCs w:val="20"/>
              </w:rPr>
              <w:softHyphen/>
            </w:r>
            <w:r w:rsidRPr="00D2009D">
              <w:rPr>
                <w:b/>
                <w:sz w:val="20"/>
                <w:szCs w:val="20"/>
              </w:rPr>
              <w:softHyphen/>
              <w:t>________________</w:t>
            </w:r>
          </w:p>
          <w:p w:rsidR="00FF0677" w:rsidRPr="00D2009D" w:rsidRDefault="00FF0677" w:rsidP="00F56432">
            <w:pPr>
              <w:jc w:val="both"/>
              <w:rPr>
                <w:b/>
                <w:i/>
                <w:sz w:val="20"/>
                <w:szCs w:val="20"/>
              </w:rPr>
            </w:pPr>
          </w:p>
          <w:p w:rsidR="00FF0677" w:rsidRPr="00D2009D" w:rsidRDefault="00FF0677" w:rsidP="00F56432">
            <w:pPr>
              <w:jc w:val="both"/>
              <w:rPr>
                <w:b/>
                <w:i/>
                <w:sz w:val="20"/>
                <w:szCs w:val="20"/>
              </w:rPr>
            </w:pPr>
          </w:p>
          <w:p w:rsidR="00FF0677" w:rsidRPr="00D2009D" w:rsidRDefault="00FF0677" w:rsidP="00F56432">
            <w:pPr>
              <w:tabs>
                <w:tab w:val="center" w:pos="-6663"/>
                <w:tab w:val="left" w:pos="567"/>
                <w:tab w:val="right" w:pos="10206"/>
              </w:tabs>
              <w:rPr>
                <w:sz w:val="20"/>
                <w:szCs w:val="20"/>
              </w:rPr>
            </w:pPr>
            <w:r w:rsidRPr="00D2009D">
              <w:rPr>
                <w:sz w:val="20"/>
                <w:szCs w:val="20"/>
              </w:rPr>
              <w:t>„___”_________20__                                                                                  _________________</w:t>
            </w:r>
          </w:p>
          <w:p w:rsidR="00FF0677" w:rsidRPr="00D2009D" w:rsidRDefault="00FF0677" w:rsidP="00F56432">
            <w:pPr>
              <w:jc w:val="center"/>
              <w:rPr>
                <w:sz w:val="20"/>
                <w:szCs w:val="20"/>
              </w:rPr>
            </w:pPr>
            <w:r w:rsidRPr="00D2009D">
              <w:rPr>
                <w:sz w:val="20"/>
                <w:szCs w:val="20"/>
              </w:rPr>
              <w:t xml:space="preserve">                                                                                                                                    (municipiu, oraş)</w:t>
            </w:r>
          </w:p>
          <w:p w:rsidR="00FF0677" w:rsidRPr="00D2009D" w:rsidRDefault="00FF0677" w:rsidP="00F56432">
            <w:pPr>
              <w:jc w:val="both"/>
              <w:rPr>
                <w:sz w:val="20"/>
                <w:szCs w:val="20"/>
              </w:rPr>
            </w:pPr>
          </w:p>
          <w:p w:rsidR="00FF0677" w:rsidRPr="00D2009D" w:rsidRDefault="00FF0677" w:rsidP="00F56432">
            <w:pPr>
              <w:jc w:val="both"/>
              <w:rPr>
                <w:sz w:val="20"/>
                <w:szCs w:val="20"/>
              </w:rPr>
            </w:pPr>
          </w:p>
          <w:p w:rsidR="00FF0677" w:rsidRPr="00D2009D" w:rsidRDefault="00FF0677" w:rsidP="00F56432">
            <w:pPr>
              <w:pStyle w:val="a"/>
              <w:numPr>
                <w:ilvl w:val="3"/>
                <w:numId w:val="3"/>
              </w:numPr>
              <w:rPr>
                <w:b/>
                <w:kern w:val="28"/>
                <w:sz w:val="20"/>
                <w:szCs w:val="20"/>
              </w:rPr>
            </w:pPr>
            <w:r w:rsidRPr="00D2009D">
              <w:rPr>
                <w:b/>
                <w:kern w:val="28"/>
                <w:sz w:val="20"/>
                <w:szCs w:val="20"/>
              </w:rPr>
              <w:t>PARTEA GENERALĂ</w:t>
            </w:r>
          </w:p>
          <w:p w:rsidR="00FF0677" w:rsidRPr="00D2009D" w:rsidRDefault="00FF0677" w:rsidP="00F56432">
            <w:pPr>
              <w:pStyle w:val="a"/>
              <w:numPr>
                <w:ilvl w:val="0"/>
                <w:numId w:val="0"/>
              </w:numPr>
              <w:ind w:left="3240"/>
              <w:rPr>
                <w:kern w:val="28"/>
                <w:sz w:val="20"/>
                <w:szCs w:val="20"/>
              </w:rPr>
            </w:pPr>
            <w:r w:rsidRPr="00D2009D">
              <w:rPr>
                <w:kern w:val="28"/>
                <w:sz w:val="20"/>
                <w:szCs w:val="20"/>
              </w:rPr>
              <w:t xml:space="preserve"> (OBLIGATORIU)</w:t>
            </w:r>
          </w:p>
          <w:p w:rsidR="00FF0677" w:rsidRPr="00D2009D" w:rsidRDefault="00FF0677" w:rsidP="00F56432">
            <w:pPr>
              <w:rPr>
                <w:b/>
                <w:kern w:val="28"/>
                <w:sz w:val="20"/>
                <w:szCs w:val="20"/>
              </w:rPr>
            </w:pPr>
          </w:p>
          <w:p w:rsidR="00FF0677" w:rsidRPr="00D2009D" w:rsidRDefault="00FF0677" w:rsidP="00F56432">
            <w:pPr>
              <w:rPr>
                <w:b/>
                <w:kern w:val="28"/>
                <w:sz w:val="20"/>
                <w:szCs w:val="20"/>
              </w:rPr>
            </w:pPr>
            <w:r w:rsidRPr="00D2009D">
              <w:rPr>
                <w:b/>
                <w:kern w:val="28"/>
                <w:sz w:val="20"/>
                <w:szCs w:val="20"/>
              </w:rPr>
              <w:t>PĂRŢILE CONTRACTANTE</w:t>
            </w:r>
          </w:p>
          <w:p w:rsidR="00FF0677" w:rsidRPr="00D2009D" w:rsidRDefault="00FF0677" w:rsidP="00F56432">
            <w:pPr>
              <w:rPr>
                <w:b/>
                <w:kern w:val="28"/>
                <w:sz w:val="20"/>
                <w:szCs w:val="20"/>
              </w:rPr>
            </w:pPr>
          </w:p>
          <w:p w:rsidR="00FF0677" w:rsidRPr="00D2009D" w:rsidRDefault="00FF0677" w:rsidP="00974C9F">
            <w:pPr>
              <w:pStyle w:val="af2"/>
              <w:tabs>
                <w:tab w:val="left" w:pos="567"/>
                <w:tab w:val="right" w:pos="9531"/>
              </w:tabs>
              <w:ind w:firstLine="0"/>
              <w:rPr>
                <w:sz w:val="20"/>
                <w:szCs w:val="20"/>
                <w:lang w:val="en-US"/>
              </w:rPr>
            </w:pPr>
            <w:r w:rsidRPr="00D2009D">
              <w:rPr>
                <w:sz w:val="20"/>
                <w:szCs w:val="20"/>
                <w:lang w:val="en-US"/>
              </w:rPr>
              <w:t xml:space="preserve">Prezentul contract este încheiat în urma procedurii de achiziție nr. ________________ din data___________________, </w:t>
            </w:r>
            <w:r w:rsidR="00974C9F" w:rsidRPr="00D2009D">
              <w:rPr>
                <w:sz w:val="20"/>
                <w:szCs w:val="20"/>
                <w:highlight w:val="yellow"/>
                <w:lang w:val="en-US"/>
              </w:rPr>
              <w:t>între Consiliul Raional Soroca</w:t>
            </w:r>
            <w:r w:rsidRPr="00D2009D">
              <w:rPr>
                <w:sz w:val="20"/>
                <w:szCs w:val="20"/>
                <w:highlight w:val="yellow"/>
                <w:lang w:val="en-US"/>
              </w:rPr>
              <w:t>, cu sediul în</w:t>
            </w:r>
            <w:r w:rsidR="00974C9F" w:rsidRPr="00D2009D">
              <w:rPr>
                <w:sz w:val="20"/>
                <w:szCs w:val="20"/>
                <w:highlight w:val="yellow"/>
                <w:lang w:val="en-US"/>
              </w:rPr>
              <w:t xml:space="preserve"> mun. Soroca, str.Ștefan cel Mare 5,</w:t>
            </w:r>
          </w:p>
          <w:p w:rsidR="00FF0677" w:rsidRPr="00D2009D" w:rsidRDefault="00FF0677" w:rsidP="00F56432">
            <w:pPr>
              <w:tabs>
                <w:tab w:val="left" w:pos="567"/>
                <w:tab w:val="right" w:pos="10205"/>
              </w:tabs>
              <w:jc w:val="both"/>
              <w:rPr>
                <w:sz w:val="20"/>
                <w:szCs w:val="20"/>
              </w:rPr>
            </w:pPr>
            <w:r w:rsidRPr="00D2009D">
              <w:rPr>
                <w:sz w:val="20"/>
                <w:szCs w:val="20"/>
              </w:rPr>
              <w:t xml:space="preserve">                                                          (denumirea autorităţii contractante) </w:t>
            </w:r>
          </w:p>
          <w:p w:rsidR="00FF0677" w:rsidRPr="00D2009D" w:rsidRDefault="00FF0677" w:rsidP="00944CE4">
            <w:pPr>
              <w:tabs>
                <w:tab w:val="left" w:pos="567"/>
                <w:tab w:val="right" w:pos="9531"/>
              </w:tabs>
              <w:rPr>
                <w:sz w:val="20"/>
                <w:szCs w:val="20"/>
              </w:rPr>
            </w:pPr>
            <w:r w:rsidRPr="00D2009D">
              <w:rPr>
                <w:sz w:val="20"/>
                <w:szCs w:val="20"/>
              </w:rPr>
              <w:t>telefon:</w:t>
            </w:r>
            <w:r w:rsidR="00944CE4" w:rsidRPr="00D2009D">
              <w:rPr>
                <w:sz w:val="20"/>
                <w:szCs w:val="20"/>
                <w:highlight w:val="yellow"/>
              </w:rPr>
              <w:t xml:space="preserve">0230 22058 </w:t>
            </w:r>
            <w:r w:rsidRPr="00D2009D">
              <w:rPr>
                <w:sz w:val="20"/>
                <w:szCs w:val="20"/>
                <w:highlight w:val="yellow"/>
              </w:rPr>
              <w:t xml:space="preserve">, </w:t>
            </w:r>
            <w:r w:rsidR="00944CE4" w:rsidRPr="00D2009D">
              <w:rPr>
                <w:sz w:val="20"/>
                <w:szCs w:val="20"/>
                <w:highlight w:val="yellow"/>
                <w:lang w:val="en-US"/>
              </w:rPr>
              <w:t xml:space="preserve"> fax 0230/22098, </w:t>
            </w:r>
            <w:r w:rsidR="00944CE4" w:rsidRPr="00D2009D">
              <w:rPr>
                <w:sz w:val="20"/>
                <w:szCs w:val="20"/>
                <w:highlight w:val="yellow"/>
              </w:rPr>
              <w:t xml:space="preserve"> </w:t>
            </w:r>
            <w:r w:rsidRPr="00D2009D">
              <w:rPr>
                <w:sz w:val="20"/>
                <w:szCs w:val="20"/>
                <w:highlight w:val="yellow"/>
                <w:lang w:val="en-US"/>
              </w:rPr>
              <w:t xml:space="preserve">IDNO </w:t>
            </w:r>
            <w:r w:rsidR="00944CE4" w:rsidRPr="00D2009D">
              <w:rPr>
                <w:sz w:val="20"/>
                <w:szCs w:val="20"/>
                <w:highlight w:val="yellow"/>
                <w:lang w:val="en-US"/>
              </w:rPr>
              <w:t>-1007601010699</w:t>
            </w:r>
            <w:r w:rsidRPr="00D2009D">
              <w:rPr>
                <w:sz w:val="20"/>
                <w:szCs w:val="20"/>
                <w:lang w:val="en-US"/>
              </w:rPr>
              <w:t xml:space="preserve"> reprezentat prin </w:t>
            </w:r>
            <w:r w:rsidR="00944CE4" w:rsidRPr="00D2009D">
              <w:rPr>
                <w:sz w:val="20"/>
                <w:szCs w:val="20"/>
                <w:lang w:val="en-US"/>
              </w:rPr>
              <w:t xml:space="preserve"> </w:t>
            </w:r>
            <w:r w:rsidR="00944CE4" w:rsidRPr="00D2009D">
              <w:rPr>
                <w:sz w:val="20"/>
                <w:szCs w:val="20"/>
                <w:highlight w:val="yellow"/>
                <w:lang w:val="en-US"/>
              </w:rPr>
              <w:t>Președintele raionului Soroca, Veaceslav Rusnac,</w:t>
            </w:r>
            <w:r w:rsidRPr="00D2009D">
              <w:rPr>
                <w:sz w:val="20"/>
                <w:szCs w:val="20"/>
                <w:lang w:val="en-US"/>
              </w:rPr>
              <w:t xml:space="preserve">    </w:t>
            </w:r>
          </w:p>
          <w:p w:rsidR="00FF0677" w:rsidRPr="00D2009D" w:rsidRDefault="00FF0677" w:rsidP="00F56432">
            <w:pPr>
              <w:pStyle w:val="af2"/>
              <w:tabs>
                <w:tab w:val="left" w:pos="567"/>
              </w:tabs>
              <w:ind w:firstLine="0"/>
              <w:rPr>
                <w:sz w:val="20"/>
                <w:szCs w:val="20"/>
                <w:lang w:val="en-US"/>
              </w:rPr>
            </w:pPr>
            <w:r w:rsidRPr="00D2009D">
              <w:rPr>
                <w:sz w:val="20"/>
                <w:szCs w:val="20"/>
                <w:lang w:val="en-US"/>
              </w:rPr>
              <w:t xml:space="preserve">                                                    (numele, prenumele şi funcţia conducătorului) </w:t>
            </w:r>
          </w:p>
          <w:p w:rsidR="00FF0677" w:rsidRPr="00D2009D" w:rsidRDefault="00FF0677" w:rsidP="00F56432">
            <w:pPr>
              <w:tabs>
                <w:tab w:val="left" w:pos="567"/>
                <w:tab w:val="right" w:pos="9531"/>
              </w:tabs>
              <w:jc w:val="both"/>
              <w:rPr>
                <w:sz w:val="20"/>
                <w:szCs w:val="20"/>
              </w:rPr>
            </w:pPr>
            <w:r w:rsidRPr="00D2009D">
              <w:rPr>
                <w:sz w:val="20"/>
                <w:szCs w:val="20"/>
              </w:rPr>
              <w:t xml:space="preserve">în calitate de Beneficiar, pe de o parte, şi______________________________________________, </w:t>
            </w:r>
          </w:p>
          <w:p w:rsidR="00FF0677" w:rsidRPr="00D2009D" w:rsidRDefault="00FF0677" w:rsidP="00F56432">
            <w:pPr>
              <w:tabs>
                <w:tab w:val="left" w:pos="567"/>
                <w:tab w:val="right" w:pos="10205"/>
              </w:tabs>
              <w:jc w:val="both"/>
              <w:rPr>
                <w:sz w:val="20"/>
                <w:szCs w:val="20"/>
              </w:rPr>
            </w:pPr>
            <w:r w:rsidRPr="00D2009D">
              <w:rPr>
                <w:sz w:val="20"/>
                <w:szCs w:val="20"/>
              </w:rPr>
              <w:t xml:space="preserve">                                                                                                (denumirea operatorului economic) </w:t>
            </w:r>
          </w:p>
          <w:p w:rsidR="00FF0677" w:rsidRPr="00D2009D" w:rsidRDefault="00FF0677" w:rsidP="00F56432">
            <w:pPr>
              <w:tabs>
                <w:tab w:val="left" w:pos="567"/>
                <w:tab w:val="right" w:pos="9531"/>
              </w:tabs>
              <w:jc w:val="both"/>
              <w:rPr>
                <w:sz w:val="20"/>
                <w:szCs w:val="20"/>
              </w:rPr>
            </w:pPr>
            <w:r w:rsidRPr="00D2009D">
              <w:rPr>
                <w:sz w:val="20"/>
                <w:szCs w:val="20"/>
              </w:rPr>
              <w:t>cu sediul în _________________________________str._________________________________,</w:t>
            </w:r>
          </w:p>
          <w:p w:rsidR="00FF0677" w:rsidRPr="00D2009D" w:rsidRDefault="00FF0677" w:rsidP="00F56432">
            <w:pPr>
              <w:tabs>
                <w:tab w:val="left" w:pos="567"/>
                <w:tab w:val="right" w:pos="10205"/>
              </w:tabs>
              <w:jc w:val="both"/>
              <w:rPr>
                <w:sz w:val="20"/>
                <w:szCs w:val="20"/>
              </w:rPr>
            </w:pPr>
            <w:r w:rsidRPr="00D2009D">
              <w:rPr>
                <w:sz w:val="20"/>
                <w:szCs w:val="20"/>
              </w:rPr>
              <w:t xml:space="preserve">                                                    (localitatea) </w:t>
            </w:r>
          </w:p>
          <w:p w:rsidR="00FF0677" w:rsidRPr="00D2009D" w:rsidRDefault="00FF0677" w:rsidP="00F56432">
            <w:pPr>
              <w:pStyle w:val="af2"/>
              <w:tabs>
                <w:tab w:val="left" w:pos="567"/>
              </w:tabs>
              <w:ind w:firstLine="0"/>
              <w:rPr>
                <w:sz w:val="20"/>
                <w:szCs w:val="20"/>
                <w:lang w:val="en-US"/>
              </w:rPr>
            </w:pPr>
            <w:r w:rsidRPr="00D2009D">
              <w:rPr>
                <w:sz w:val="20"/>
                <w:szCs w:val="20"/>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FF0677" w:rsidRPr="00D2009D" w:rsidRDefault="00FF0677" w:rsidP="00BB5401">
            <w:pPr>
              <w:pStyle w:val="af2"/>
              <w:tabs>
                <w:tab w:val="left" w:pos="567"/>
              </w:tabs>
              <w:ind w:firstLine="0"/>
              <w:rPr>
                <w:sz w:val="20"/>
                <w:szCs w:val="20"/>
                <w:lang w:val="en-US"/>
              </w:rPr>
            </w:pPr>
            <w:r w:rsidRPr="00D2009D">
              <w:rPr>
                <w:sz w:val="20"/>
                <w:szCs w:val="20"/>
                <w:lang w:val="en-US"/>
              </w:rPr>
              <w:t xml:space="preserve"> (numele şi funcţia conducătorului)</w:t>
            </w:r>
          </w:p>
          <w:p w:rsidR="00FF0677" w:rsidRPr="00D2009D" w:rsidRDefault="00FF0677" w:rsidP="00F56432">
            <w:pPr>
              <w:tabs>
                <w:tab w:val="left" w:pos="3705"/>
              </w:tabs>
              <w:spacing w:after="200" w:line="276" w:lineRule="auto"/>
              <w:contextualSpacing/>
              <w:rPr>
                <w:sz w:val="20"/>
                <w:szCs w:val="20"/>
              </w:rPr>
            </w:pPr>
            <w:r w:rsidRPr="00D2009D">
              <w:rPr>
                <w:b/>
                <w:sz w:val="20"/>
                <w:szCs w:val="20"/>
              </w:rPr>
              <w:t>1. OBIECTUL CONTRACTULUI</w:t>
            </w:r>
          </w:p>
          <w:p w:rsidR="00FF0677" w:rsidRPr="00D2009D" w:rsidRDefault="006C28CC" w:rsidP="00BB5401">
            <w:pPr>
              <w:widowControl w:val="0"/>
              <w:ind w:left="360" w:hanging="360"/>
              <w:contextualSpacing/>
              <w:rPr>
                <w:b/>
                <w:sz w:val="20"/>
                <w:szCs w:val="20"/>
                <w:lang w:val="en-US"/>
              </w:rPr>
            </w:pPr>
            <w:r w:rsidRPr="00D2009D">
              <w:rPr>
                <w:sz w:val="20"/>
                <w:szCs w:val="20"/>
                <w:lang w:val="en-US"/>
              </w:rPr>
              <w:t xml:space="preserve"> </w:t>
            </w:r>
            <w:r w:rsidR="00FF0677" w:rsidRPr="00D2009D">
              <w:rPr>
                <w:sz w:val="20"/>
                <w:szCs w:val="20"/>
                <w:lang w:val="en-US"/>
              </w:rPr>
              <w:t xml:space="preserve">1.1. Antreprenorul se obligă să execute </w:t>
            </w:r>
            <w:r w:rsidR="007309A9" w:rsidRPr="00424768">
              <w:rPr>
                <w:b/>
                <w:bCs/>
                <w:sz w:val="20"/>
                <w:szCs w:val="20"/>
                <w:lang w:val="en-US"/>
              </w:rPr>
              <w:t>Alimentarea cu energie electrica Constructiei de cultura si agrement (Cetatea Sorocii)</w:t>
            </w:r>
            <w:r w:rsidR="007309A9" w:rsidRPr="007309A9">
              <w:rPr>
                <w:b/>
                <w:bCs/>
                <w:sz w:val="20"/>
                <w:szCs w:val="20"/>
                <w:lang w:val="en-US"/>
              </w:rPr>
              <w:t xml:space="preserve"> </w:t>
            </w:r>
            <w:r w:rsidR="007309A9" w:rsidRPr="00424768">
              <w:rPr>
                <w:b/>
                <w:bCs/>
                <w:sz w:val="20"/>
                <w:szCs w:val="20"/>
                <w:lang w:val="en-US"/>
              </w:rPr>
              <w:t>mun.Soroca,str.Independentei nr.78</w:t>
            </w:r>
            <w:r w:rsidR="007309A9">
              <w:rPr>
                <w:b/>
                <w:bCs/>
                <w:sz w:val="20"/>
                <w:szCs w:val="20"/>
                <w:lang w:val="en-US"/>
              </w:rPr>
              <w:t xml:space="preserve"> </w:t>
            </w:r>
            <w:r w:rsidR="00FF0677" w:rsidRPr="00D2009D">
              <w:rPr>
                <w:sz w:val="20"/>
                <w:szCs w:val="20"/>
                <w:lang w:val="en-US"/>
              </w:rPr>
              <w:t>în conformitate cu prevederile proiectului tehnic, cu detaliile de execuţie, precum şi cu normativele, standardele şi prescripţiile tehnice.</w:t>
            </w:r>
          </w:p>
          <w:p w:rsidR="00FF0677" w:rsidRPr="00D2009D" w:rsidRDefault="00FF0677" w:rsidP="00F56432">
            <w:pPr>
              <w:tabs>
                <w:tab w:val="left" w:pos="3585"/>
              </w:tabs>
              <w:spacing w:line="276" w:lineRule="auto"/>
              <w:contextualSpacing/>
              <w:rPr>
                <w:sz w:val="20"/>
                <w:szCs w:val="20"/>
              </w:rPr>
            </w:pPr>
            <w:r w:rsidRPr="00D2009D">
              <w:rPr>
                <w:b/>
                <w:sz w:val="20"/>
                <w:szCs w:val="20"/>
              </w:rPr>
              <w:t>2. PERIOADA DE EXECUŢIE</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2.1. Durata de execuţie a</w:t>
            </w:r>
            <w:r w:rsidR="00944CE4" w:rsidRPr="00D2009D">
              <w:rPr>
                <w:sz w:val="20"/>
                <w:szCs w:val="20"/>
                <w:lang w:val="en-US"/>
              </w:rPr>
              <w:t xml:space="preserve"> lucrărilor </w:t>
            </w:r>
            <w:r w:rsidR="00944CE4" w:rsidRPr="00D2009D">
              <w:rPr>
                <w:sz w:val="20"/>
                <w:szCs w:val="20"/>
                <w:highlight w:val="yellow"/>
                <w:lang w:val="en-US"/>
              </w:rPr>
              <w:t>con</w:t>
            </w:r>
            <w:r w:rsidR="004261AC" w:rsidRPr="00D2009D">
              <w:rPr>
                <w:sz w:val="20"/>
                <w:szCs w:val="20"/>
                <w:highlight w:val="yellow"/>
                <w:lang w:val="en-US"/>
              </w:rPr>
              <w:t>tractate este pînă la 31.12.2</w:t>
            </w:r>
            <w:r w:rsidR="004261AC" w:rsidRPr="009C466E">
              <w:rPr>
                <w:sz w:val="20"/>
                <w:szCs w:val="20"/>
                <w:highlight w:val="yellow"/>
                <w:lang w:val="en-US"/>
              </w:rPr>
              <w:t>02</w:t>
            </w:r>
            <w:r w:rsidR="00423BF0" w:rsidRPr="009C466E">
              <w:rPr>
                <w:sz w:val="20"/>
                <w:szCs w:val="20"/>
                <w:highlight w:val="yellow"/>
                <w:lang w:val="en-US"/>
              </w:rPr>
              <w:t>3</w:t>
            </w:r>
            <w:r w:rsidR="00944CE4" w:rsidRPr="00D2009D">
              <w:rPr>
                <w:sz w:val="20"/>
                <w:szCs w:val="20"/>
                <w:lang w:val="en-US"/>
              </w:rPr>
              <w:t xml:space="preserve"> </w:t>
            </w:r>
            <w:r w:rsidRPr="00D2009D">
              <w:rPr>
                <w:sz w:val="20"/>
                <w:szCs w:val="20"/>
                <w:lang w:val="en-US"/>
              </w:rPr>
              <w:t xml:space="preserve">după primirea ordinului de începere </w:t>
            </w:r>
            <w:proofErr w:type="gramStart"/>
            <w:r w:rsidRPr="00D2009D">
              <w:rPr>
                <w:sz w:val="20"/>
                <w:szCs w:val="20"/>
                <w:lang w:val="en-US"/>
              </w:rPr>
              <w:t>a</w:t>
            </w:r>
            <w:proofErr w:type="gramEnd"/>
            <w:r w:rsidRPr="00D2009D">
              <w:rPr>
                <w:sz w:val="20"/>
                <w:szCs w:val="20"/>
                <w:lang w:val="en-US"/>
              </w:rPr>
              <w:t xml:space="preserve"> execuţiei şi asigurării lucrului ritmic de către beneficiar-ordonatorul de credite.</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2.2. Graficul de execuţie a lucrărilor se va efectua conform specificaţiei din anexa la prezentul contract.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2.3. Perioada de execuţie poate fi prelungită sau suspendată dacă constrângerea activităţii se datorează următoarelor cauze:</w:t>
            </w:r>
          </w:p>
          <w:p w:rsidR="00FF0677" w:rsidRPr="00D2009D" w:rsidRDefault="00FF0677" w:rsidP="00B06671">
            <w:pPr>
              <w:numPr>
                <w:ilvl w:val="0"/>
                <w:numId w:val="9"/>
              </w:numPr>
              <w:tabs>
                <w:tab w:val="left" w:pos="1276"/>
              </w:tabs>
              <w:spacing w:line="276" w:lineRule="auto"/>
              <w:ind w:left="0" w:hanging="425"/>
              <w:jc w:val="both"/>
              <w:rPr>
                <w:sz w:val="20"/>
                <w:szCs w:val="20"/>
              </w:rPr>
            </w:pPr>
            <w:r w:rsidRPr="00D2009D">
              <w:rPr>
                <w:sz w:val="20"/>
                <w:szCs w:val="20"/>
              </w:rPr>
              <w:t>generate de Beneficiar;</w:t>
            </w:r>
            <w:r w:rsidR="00B06671" w:rsidRPr="00D2009D">
              <w:rPr>
                <w:sz w:val="20"/>
                <w:szCs w:val="20"/>
              </w:rPr>
              <w:t xml:space="preserve"> </w:t>
            </w:r>
            <w:r w:rsidRPr="00D2009D">
              <w:rPr>
                <w:sz w:val="20"/>
                <w:szCs w:val="20"/>
              </w:rPr>
              <w:t>datorită impedimentului care justifică neexecutarea obligației sau altei situaţii extreme neimputabile şi imprevizibile pentru Antreprenor;</w:t>
            </w:r>
            <w:r w:rsidR="00B06671" w:rsidRPr="00D2009D">
              <w:rPr>
                <w:sz w:val="20"/>
                <w:szCs w:val="20"/>
              </w:rPr>
              <w:t xml:space="preserve"> </w:t>
            </w:r>
            <w:r w:rsidRPr="00D2009D">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sidRPr="00D2009D">
              <w:rPr>
                <w:sz w:val="20"/>
                <w:szCs w:val="20"/>
              </w:rPr>
              <w:t xml:space="preserve"> </w:t>
            </w:r>
            <w:r w:rsidRPr="00D2009D">
              <w:rPr>
                <w:sz w:val="20"/>
                <w:szCs w:val="20"/>
              </w:rPr>
              <w:t>calamităţilor naturale recunoscute de autoritatea legală.</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2.5. La terminarea lucrărilor, Antreprenorul va notifica Beneficiarul că sunt îndeplinite condiţiile de recepţie, solicitând convocarea comisiei. În baza acestei notificări, Beneficiarul va convoca comisia </w:t>
            </w:r>
            <w:proofErr w:type="gramStart"/>
            <w:r w:rsidRPr="00D2009D">
              <w:rPr>
                <w:sz w:val="20"/>
                <w:szCs w:val="20"/>
                <w:lang w:val="en-US"/>
              </w:rPr>
              <w:t>de  recepţie</w:t>
            </w:r>
            <w:proofErr w:type="gramEnd"/>
            <w:r w:rsidRPr="00D2009D">
              <w:rPr>
                <w:sz w:val="20"/>
                <w:szCs w:val="20"/>
                <w:lang w:val="en-US"/>
              </w:rPr>
              <w:t xml:space="preserve"> pentru terminarea lucrărilor.</w:t>
            </w:r>
          </w:p>
          <w:p w:rsidR="00FF0677" w:rsidRPr="00D2009D" w:rsidRDefault="00FF0677" w:rsidP="00F56432">
            <w:pPr>
              <w:spacing w:after="200" w:line="276" w:lineRule="auto"/>
              <w:contextualSpacing/>
              <w:jc w:val="both"/>
              <w:rPr>
                <w:sz w:val="20"/>
                <w:szCs w:val="20"/>
              </w:rPr>
            </w:pPr>
            <w:r w:rsidRPr="00D2009D">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w:t>
            </w:r>
            <w:r w:rsidRPr="00D2009D">
              <w:rPr>
                <w:sz w:val="20"/>
                <w:szCs w:val="20"/>
              </w:rPr>
              <w:lastRenderedPageBreak/>
              <w:t>constatările făcute, Beneficiarul va aproba sau va respinge recepţia. Recepţia poate fi făcută şi pentru părţi de construcţie distincte fizic şi funcţional.</w:t>
            </w:r>
          </w:p>
          <w:p w:rsidR="00FF0677" w:rsidRPr="00D2009D" w:rsidRDefault="00FF0677" w:rsidP="00BB5401">
            <w:pPr>
              <w:shd w:val="clear" w:color="auto" w:fill="FFFFFF" w:themeFill="background1"/>
              <w:tabs>
                <w:tab w:val="right" w:pos="0"/>
              </w:tabs>
              <w:spacing w:before="120"/>
              <w:rPr>
                <w:b/>
                <w:noProof w:val="0"/>
                <w:sz w:val="20"/>
                <w:szCs w:val="20"/>
                <w:lang w:eastAsia="ru-RU"/>
              </w:rPr>
            </w:pPr>
            <w:r w:rsidRPr="00D2009D">
              <w:rPr>
                <w:sz w:val="20"/>
                <w:szCs w:val="20"/>
              </w:rPr>
              <w:t>2.7.Se indică t</w:t>
            </w:r>
            <w:r w:rsidRPr="00D2009D">
              <w:rPr>
                <w:noProof w:val="0"/>
                <w:sz w:val="20"/>
                <w:szCs w:val="20"/>
                <w:lang w:eastAsia="ru-RU"/>
              </w:rPr>
              <w:t>ermenul de garanție a lucrărilor</w:t>
            </w:r>
            <w:r w:rsidR="00E64D3D" w:rsidRPr="00D2009D">
              <w:rPr>
                <w:b/>
                <w:noProof w:val="0"/>
                <w:sz w:val="20"/>
                <w:szCs w:val="20"/>
                <w:lang w:eastAsia="ru-RU"/>
              </w:rPr>
              <w:t xml:space="preserve"> </w:t>
            </w:r>
            <w:r w:rsidR="00695287" w:rsidRPr="00D2009D">
              <w:rPr>
                <w:b/>
                <w:noProof w:val="0"/>
                <w:sz w:val="20"/>
                <w:szCs w:val="20"/>
                <w:lang w:eastAsia="ru-RU"/>
              </w:rPr>
              <w:t>________.</w:t>
            </w:r>
          </w:p>
          <w:p w:rsidR="00FF0677" w:rsidRPr="00D2009D" w:rsidRDefault="00FF0677" w:rsidP="00F56432">
            <w:pPr>
              <w:tabs>
                <w:tab w:val="left" w:pos="3645"/>
              </w:tabs>
              <w:spacing w:line="276" w:lineRule="auto"/>
              <w:contextualSpacing/>
              <w:rPr>
                <w:sz w:val="20"/>
                <w:szCs w:val="20"/>
              </w:rPr>
            </w:pPr>
            <w:r w:rsidRPr="00D2009D">
              <w:rPr>
                <w:b/>
                <w:sz w:val="20"/>
                <w:szCs w:val="20"/>
              </w:rPr>
              <w:t>3. VALOAREA LUCRĂRILOR ŞI MODALITĂŢILE DE PLATĂ</w:t>
            </w:r>
          </w:p>
          <w:p w:rsidR="00FF0677" w:rsidRPr="00D2009D" w:rsidRDefault="00FF0677" w:rsidP="00F56432">
            <w:pPr>
              <w:jc w:val="both"/>
              <w:rPr>
                <w:sz w:val="20"/>
                <w:szCs w:val="20"/>
              </w:rPr>
            </w:pPr>
            <w:r w:rsidRPr="00D2009D">
              <w:rPr>
                <w:sz w:val="20"/>
                <w:szCs w:val="20"/>
              </w:rPr>
              <w:t xml:space="preserve">3.1.Valoarea lucrărilor, ce reprezintă obiectul prezentului contract, este de_________________________lei MD, inclusiv __________ TVA lei MD.                                                         </w:t>
            </w:r>
            <w:r w:rsidRPr="00D2009D">
              <w:rPr>
                <w:i/>
                <w:sz w:val="20"/>
                <w:szCs w:val="20"/>
              </w:rPr>
              <w:t>(suma cu cifre şi litere)                                                                     (suma cu cifre şi litere)</w:t>
            </w:r>
          </w:p>
          <w:p w:rsidR="00FF0677" w:rsidRPr="00D2009D" w:rsidRDefault="00FF0677" w:rsidP="00F56432">
            <w:pPr>
              <w:pStyle w:val="af2"/>
              <w:tabs>
                <w:tab w:val="left" w:pos="321"/>
              </w:tabs>
              <w:spacing w:line="276" w:lineRule="auto"/>
              <w:ind w:firstLine="0"/>
              <w:rPr>
                <w:sz w:val="20"/>
                <w:szCs w:val="20"/>
                <w:lang w:val="en-US"/>
              </w:rPr>
            </w:pPr>
            <w:r w:rsidRPr="00D2009D">
              <w:rPr>
                <w:sz w:val="20"/>
                <w:szCs w:val="20"/>
                <w:lang w:val="en-US"/>
              </w:rPr>
              <w:t>3.</w:t>
            </w:r>
            <w:proofErr w:type="gramStart"/>
            <w:r w:rsidRPr="00D2009D">
              <w:rPr>
                <w:sz w:val="20"/>
                <w:szCs w:val="20"/>
                <w:lang w:val="en-US"/>
              </w:rPr>
              <w:t>2.Achitările</w:t>
            </w:r>
            <w:proofErr w:type="gramEnd"/>
            <w:r w:rsidRPr="00D2009D">
              <w:rPr>
                <w:sz w:val="20"/>
                <w:szCs w:val="20"/>
                <w:lang w:val="en-US"/>
              </w:rPr>
              <w:t xml:space="preserve"> vor fi efectuate prin transfer în baza facturilor fiscale, după primirea proceselor – verbale de recepţie a lucrărilor executate, semnate şi acceptate de către Beneficiar.</w:t>
            </w:r>
          </w:p>
          <w:p w:rsidR="00FF0677" w:rsidRPr="00D2009D" w:rsidRDefault="00FF0677" w:rsidP="00F56432">
            <w:pPr>
              <w:pStyle w:val="af2"/>
              <w:tabs>
                <w:tab w:val="left" w:pos="37"/>
              </w:tabs>
              <w:spacing w:line="276" w:lineRule="auto"/>
              <w:ind w:firstLine="0"/>
              <w:rPr>
                <w:sz w:val="20"/>
                <w:szCs w:val="20"/>
                <w:lang w:val="en-US"/>
              </w:rPr>
            </w:pPr>
            <w:r w:rsidRPr="00D2009D">
              <w:rPr>
                <w:sz w:val="20"/>
                <w:szCs w:val="20"/>
                <w:lang w:val="en-US"/>
              </w:rPr>
              <w:t xml:space="preserve">3.3. Beneficiarul va verifica procesele-verbale de recepție a lucrărilor executate în termen de </w:t>
            </w:r>
            <w:r w:rsidR="00BA2526" w:rsidRPr="00D2009D">
              <w:rPr>
                <w:sz w:val="20"/>
                <w:szCs w:val="20"/>
                <w:highlight w:val="yellow"/>
                <w:lang w:val="en-US"/>
              </w:rPr>
              <w:t>3</w:t>
            </w:r>
            <w:r w:rsidR="00171FD0" w:rsidRPr="00D2009D">
              <w:rPr>
                <w:sz w:val="20"/>
                <w:szCs w:val="20"/>
                <w:highlight w:val="yellow"/>
                <w:lang w:val="en-US"/>
              </w:rPr>
              <w:t xml:space="preserve">0 </w:t>
            </w:r>
            <w:r w:rsidRPr="00D2009D">
              <w:rPr>
                <w:sz w:val="20"/>
                <w:szCs w:val="20"/>
                <w:highlight w:val="yellow"/>
                <w:lang w:val="en-US"/>
              </w:rPr>
              <w:t>zile</w:t>
            </w:r>
            <w:r w:rsidRPr="00D2009D">
              <w:rPr>
                <w:sz w:val="20"/>
                <w:szCs w:val="20"/>
                <w:lang w:val="en-US"/>
              </w:rPr>
              <w:t xml:space="preserve"> calendaristice de la primirea acestora de la Antreprenor.</w:t>
            </w:r>
          </w:p>
          <w:p w:rsidR="00FF0677" w:rsidRPr="00D2009D" w:rsidRDefault="00FF0677" w:rsidP="00F56432">
            <w:pPr>
              <w:pStyle w:val="af2"/>
              <w:tabs>
                <w:tab w:val="left" w:pos="37"/>
              </w:tabs>
              <w:spacing w:line="276" w:lineRule="auto"/>
              <w:ind w:firstLine="0"/>
              <w:rPr>
                <w:sz w:val="20"/>
                <w:szCs w:val="20"/>
                <w:lang w:val="en-US"/>
              </w:rPr>
            </w:pPr>
            <w:r w:rsidRPr="00D2009D">
              <w:rPr>
                <w:sz w:val="20"/>
                <w:szCs w:val="20"/>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FF0677" w:rsidRPr="00D2009D" w:rsidRDefault="00FF0677" w:rsidP="00F56432">
            <w:pPr>
              <w:pStyle w:val="af2"/>
              <w:tabs>
                <w:tab w:val="left" w:pos="37"/>
              </w:tabs>
              <w:spacing w:line="276" w:lineRule="auto"/>
              <w:ind w:firstLine="0"/>
              <w:rPr>
                <w:sz w:val="20"/>
                <w:szCs w:val="20"/>
                <w:lang w:val="en-US"/>
              </w:rPr>
            </w:pPr>
            <w:r w:rsidRPr="00D2009D">
              <w:rPr>
                <w:sz w:val="20"/>
                <w:szCs w:val="20"/>
                <w:lang w:val="en-US"/>
              </w:rPr>
              <w:t>3.</w:t>
            </w:r>
            <w:proofErr w:type="gramStart"/>
            <w:r w:rsidRPr="00D2009D">
              <w:rPr>
                <w:sz w:val="20"/>
                <w:szCs w:val="20"/>
                <w:lang w:val="en-US"/>
              </w:rPr>
              <w:t>5.Lucrările</w:t>
            </w:r>
            <w:proofErr w:type="gramEnd"/>
            <w:r w:rsidRPr="00D2009D">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FF0677" w:rsidRPr="00D2009D" w:rsidRDefault="00FF0677" w:rsidP="00F56432">
            <w:pPr>
              <w:pStyle w:val="af2"/>
              <w:tabs>
                <w:tab w:val="left" w:pos="37"/>
              </w:tabs>
              <w:spacing w:line="276" w:lineRule="auto"/>
              <w:ind w:firstLine="0"/>
              <w:rPr>
                <w:sz w:val="20"/>
                <w:szCs w:val="20"/>
                <w:lang w:val="en-US"/>
              </w:rPr>
            </w:pPr>
            <w:r w:rsidRPr="00D2009D">
              <w:rPr>
                <w:sz w:val="20"/>
                <w:szCs w:val="20"/>
                <w:lang w:val="en-US"/>
              </w:rPr>
              <w:t>3.</w:t>
            </w:r>
            <w:proofErr w:type="gramStart"/>
            <w:r w:rsidRPr="00D2009D">
              <w:rPr>
                <w:sz w:val="20"/>
                <w:szCs w:val="20"/>
                <w:lang w:val="en-US"/>
              </w:rPr>
              <w:t>6.Garanţia</w:t>
            </w:r>
            <w:proofErr w:type="gramEnd"/>
            <w:r w:rsidRPr="00D2009D">
              <w:rPr>
                <w:sz w:val="20"/>
                <w:szCs w:val="20"/>
                <w:lang w:val="en-US"/>
              </w:rPr>
              <w:t xml:space="preserve">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FF0677" w:rsidRPr="00D2009D" w:rsidRDefault="00FF0677" w:rsidP="00F56432">
            <w:pPr>
              <w:tabs>
                <w:tab w:val="left" w:pos="2625"/>
              </w:tabs>
              <w:spacing w:after="200" w:line="276" w:lineRule="auto"/>
              <w:contextualSpacing/>
              <w:rPr>
                <w:b/>
                <w:sz w:val="20"/>
                <w:szCs w:val="20"/>
              </w:rPr>
            </w:pPr>
            <w:r w:rsidRPr="00D2009D">
              <w:rPr>
                <w:b/>
                <w:sz w:val="20"/>
                <w:szCs w:val="20"/>
              </w:rPr>
              <w:t>4. DREPTURILE ŞI OBLIGAŢIUNILE ANTREPRENORULUI ŞI ALE BENEFICIARULUI</w:t>
            </w:r>
          </w:p>
          <w:p w:rsidR="00FF0677" w:rsidRPr="00D2009D" w:rsidRDefault="00FF0677" w:rsidP="00F56432">
            <w:pPr>
              <w:tabs>
                <w:tab w:val="left" w:pos="2625"/>
              </w:tabs>
              <w:spacing w:after="200" w:line="276" w:lineRule="auto"/>
              <w:contextualSpacing/>
              <w:jc w:val="both"/>
              <w:rPr>
                <w:sz w:val="20"/>
                <w:szCs w:val="20"/>
              </w:rPr>
            </w:pPr>
            <w:r w:rsidRPr="00D2009D">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FF0677" w:rsidRPr="00D2009D" w:rsidRDefault="00FF0677" w:rsidP="00F56432">
            <w:pPr>
              <w:tabs>
                <w:tab w:val="left" w:pos="2625"/>
              </w:tabs>
              <w:spacing w:line="276" w:lineRule="auto"/>
              <w:contextualSpacing/>
              <w:jc w:val="both"/>
              <w:rPr>
                <w:sz w:val="20"/>
                <w:szCs w:val="20"/>
              </w:rPr>
            </w:pPr>
            <w:r w:rsidRPr="00D2009D">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4.4. Documentaţia pusă la dispoziţia Antreprenorului se repartizează astfel: </w:t>
            </w:r>
          </w:p>
          <w:p w:rsidR="00FF0677" w:rsidRPr="00D2009D" w:rsidRDefault="00FF0677" w:rsidP="00F56432">
            <w:pPr>
              <w:numPr>
                <w:ilvl w:val="0"/>
                <w:numId w:val="10"/>
              </w:numPr>
              <w:tabs>
                <w:tab w:val="left" w:pos="1276"/>
              </w:tabs>
              <w:spacing w:line="276" w:lineRule="auto"/>
              <w:ind w:left="0" w:hanging="283"/>
              <w:jc w:val="both"/>
              <w:rPr>
                <w:sz w:val="20"/>
                <w:szCs w:val="20"/>
              </w:rPr>
            </w:pPr>
            <w:r w:rsidRPr="00D2009D">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4.10. Antreprenorul, prin atribuirea ofertei în favoarea sa, se angajează să prezinte garanţia de bună execuţie </w:t>
            </w:r>
            <w:r w:rsidR="00171FD0" w:rsidRPr="00D2009D">
              <w:rPr>
                <w:sz w:val="20"/>
                <w:szCs w:val="20"/>
                <w:lang w:val="en-US"/>
              </w:rPr>
              <w:t xml:space="preserve">a contractului, în cuantum </w:t>
            </w:r>
            <w:r w:rsidR="00171FD0" w:rsidRPr="007309A9">
              <w:rPr>
                <w:sz w:val="20"/>
                <w:szCs w:val="20"/>
                <w:lang w:val="en-US"/>
              </w:rPr>
              <w:t xml:space="preserve">de </w:t>
            </w:r>
            <w:r w:rsidR="007309A9" w:rsidRPr="007309A9">
              <w:rPr>
                <w:sz w:val="20"/>
                <w:szCs w:val="20"/>
                <w:lang w:val="en-US"/>
              </w:rPr>
              <w:t xml:space="preserve">0 </w:t>
            </w:r>
            <w:r w:rsidRPr="007309A9">
              <w:rPr>
                <w:sz w:val="20"/>
                <w:szCs w:val="20"/>
                <w:lang w:val="en-US"/>
              </w:rPr>
              <w:t>% din valoarea contractului atribuit.</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4.</w:t>
            </w:r>
            <w:proofErr w:type="gramStart"/>
            <w:r w:rsidRPr="00D2009D">
              <w:rPr>
                <w:sz w:val="20"/>
                <w:szCs w:val="20"/>
                <w:lang w:val="en-US"/>
              </w:rPr>
              <w:t>12.Antreprenorul</w:t>
            </w:r>
            <w:proofErr w:type="gramEnd"/>
            <w:r w:rsidRPr="00D2009D">
              <w:rPr>
                <w:sz w:val="20"/>
                <w:szCs w:val="20"/>
                <w:lang w:val="en-US"/>
              </w:rPr>
              <w:t xml:space="preserve"> trebuie să constituie garanţia de bună execuţie după primirea scrisorii de acceptare, dar nu mai </w:t>
            </w:r>
            <w:r w:rsidRPr="00D2009D">
              <w:rPr>
                <w:sz w:val="20"/>
                <w:szCs w:val="20"/>
                <w:lang w:val="en-US"/>
              </w:rPr>
              <w:lastRenderedPageBreak/>
              <w:t xml:space="preserve">târziu de data încheierii contractului. Atât timp cât el nu şi-a îndeplinit această obligaţiune, Beneficiarul poate să reţină garanţia Antreprenorului pentru ofertă.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4.14. La lucrările la care se fac încercări, se consideră calitatea probei îndeplinită atâta timp cât rezultatele se înscriu în limitele admise prin reglementările tehnice.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4.19. Pentru verificarea trasării de către Beneficiar sau proiectant, Antreprenorul este obligat să protejeze şi să păstreze toate reperele, bornele sau alte obiecte folosite la trasarea lucrărilor.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4.22. Pe parcursul executării lucrărilor, Beneficiarul are dreptul să dispună în scris: </w:t>
            </w:r>
          </w:p>
          <w:p w:rsidR="00FF0677" w:rsidRPr="00D2009D" w:rsidRDefault="00FF0677" w:rsidP="00F56432">
            <w:pPr>
              <w:numPr>
                <w:ilvl w:val="0"/>
                <w:numId w:val="11"/>
              </w:numPr>
              <w:tabs>
                <w:tab w:val="left" w:pos="314"/>
              </w:tabs>
              <w:spacing w:line="276" w:lineRule="auto"/>
              <w:ind w:left="0" w:firstLine="0"/>
              <w:jc w:val="both"/>
              <w:rPr>
                <w:sz w:val="20"/>
                <w:szCs w:val="20"/>
              </w:rPr>
            </w:pPr>
            <w:r w:rsidRPr="00D2009D">
              <w:rPr>
                <w:sz w:val="20"/>
                <w:szCs w:val="20"/>
              </w:rPr>
              <w:t xml:space="preserve">îndepărtarea de pe şantier a oricăror materiale care sunt calitativ necorespunzătoare; </w:t>
            </w:r>
          </w:p>
          <w:p w:rsidR="00FF0677" w:rsidRPr="00D2009D" w:rsidRDefault="00FF0677" w:rsidP="00F56432">
            <w:pPr>
              <w:numPr>
                <w:ilvl w:val="0"/>
                <w:numId w:val="11"/>
              </w:numPr>
              <w:tabs>
                <w:tab w:val="left" w:pos="314"/>
              </w:tabs>
              <w:spacing w:line="276" w:lineRule="auto"/>
              <w:ind w:left="0" w:firstLine="0"/>
              <w:jc w:val="both"/>
              <w:rPr>
                <w:sz w:val="20"/>
                <w:szCs w:val="20"/>
              </w:rPr>
            </w:pPr>
            <w:r w:rsidRPr="00D2009D">
              <w:rPr>
                <w:sz w:val="20"/>
                <w:szCs w:val="20"/>
              </w:rPr>
              <w:t xml:space="preserve">înlocuirea materialelor necorespunzătoare calitativ cu altele corespunzătoare; </w:t>
            </w:r>
          </w:p>
          <w:p w:rsidR="00FF0677" w:rsidRPr="00D2009D" w:rsidRDefault="00FF0677" w:rsidP="00F56432">
            <w:pPr>
              <w:numPr>
                <w:ilvl w:val="0"/>
                <w:numId w:val="11"/>
              </w:numPr>
              <w:tabs>
                <w:tab w:val="left" w:pos="314"/>
              </w:tabs>
              <w:spacing w:line="276" w:lineRule="auto"/>
              <w:ind w:left="0" w:firstLine="0"/>
              <w:jc w:val="both"/>
              <w:rPr>
                <w:sz w:val="20"/>
                <w:szCs w:val="20"/>
              </w:rPr>
            </w:pPr>
            <w:r w:rsidRPr="00D2009D">
              <w:rPr>
                <w:sz w:val="20"/>
                <w:szCs w:val="20"/>
              </w:rPr>
              <w:t xml:space="preserve">îndepărtarea sau refacerea oricărei lucrări sau părţi de lucrare necorespunzătoare din punct    de vedere calitativ.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FF0677" w:rsidRPr="00D2009D" w:rsidRDefault="00FF0677" w:rsidP="00F56432">
            <w:pPr>
              <w:pStyle w:val="af2"/>
              <w:tabs>
                <w:tab w:val="left" w:pos="426"/>
                <w:tab w:val="left" w:pos="3645"/>
              </w:tabs>
              <w:spacing w:line="276" w:lineRule="auto"/>
              <w:ind w:firstLine="0"/>
              <w:rPr>
                <w:sz w:val="20"/>
                <w:szCs w:val="20"/>
                <w:lang w:val="en-US"/>
              </w:rPr>
            </w:pPr>
            <w:r w:rsidRPr="00D2009D">
              <w:rPr>
                <w:sz w:val="20"/>
                <w:szCs w:val="20"/>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FF0677" w:rsidRPr="00D2009D" w:rsidRDefault="00FF0677" w:rsidP="00F56432">
            <w:pPr>
              <w:tabs>
                <w:tab w:val="left" w:pos="3225"/>
              </w:tabs>
              <w:spacing w:after="200" w:line="276" w:lineRule="auto"/>
              <w:contextualSpacing/>
              <w:rPr>
                <w:sz w:val="20"/>
                <w:szCs w:val="20"/>
              </w:rPr>
            </w:pPr>
            <w:r w:rsidRPr="00D2009D">
              <w:rPr>
                <w:b/>
                <w:sz w:val="20"/>
                <w:szCs w:val="20"/>
              </w:rPr>
              <w:t>5. AJUSTAREA VALORII CONTRACTULUI</w:t>
            </w:r>
          </w:p>
          <w:p w:rsidR="00FF0677" w:rsidRPr="00D2009D" w:rsidRDefault="00FF0677" w:rsidP="00D2009D">
            <w:pPr>
              <w:tabs>
                <w:tab w:val="left" w:pos="3225"/>
              </w:tabs>
              <w:spacing w:after="200" w:line="276" w:lineRule="auto"/>
              <w:contextualSpacing/>
              <w:jc w:val="both"/>
              <w:rPr>
                <w:sz w:val="20"/>
                <w:szCs w:val="20"/>
              </w:rPr>
            </w:pPr>
            <w:r w:rsidRPr="00D2009D">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FF0677" w:rsidRPr="00D2009D" w:rsidRDefault="00FF0677" w:rsidP="00F56432">
            <w:pPr>
              <w:tabs>
                <w:tab w:val="left" w:pos="4365"/>
              </w:tabs>
              <w:spacing w:line="276" w:lineRule="auto"/>
              <w:contextualSpacing/>
              <w:rPr>
                <w:sz w:val="20"/>
                <w:szCs w:val="20"/>
              </w:rPr>
            </w:pPr>
            <w:r w:rsidRPr="00D2009D">
              <w:rPr>
                <w:b/>
                <w:sz w:val="20"/>
                <w:szCs w:val="20"/>
              </w:rPr>
              <w:t xml:space="preserve">6. ANTREPRENORUL ŞI SUBANTREPRENORII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6.1. Antreprenorul este obligat să execute toate lucrările, prevăzute în contract, în termenele stabilite prin graficul </w:t>
            </w:r>
            <w:r w:rsidRPr="00D2009D">
              <w:rPr>
                <w:sz w:val="20"/>
                <w:szCs w:val="20"/>
                <w:lang w:val="en-US"/>
              </w:rPr>
              <w:lastRenderedPageBreak/>
              <w:t xml:space="preserve">general de realizare a lucrărilor şi graficul de execuţie şi de o calitate corespunzătoare prevederilor actelor normative </w:t>
            </w:r>
            <w:proofErr w:type="gramStart"/>
            <w:r w:rsidRPr="00D2009D">
              <w:rPr>
                <w:sz w:val="20"/>
                <w:szCs w:val="20"/>
                <w:lang w:val="en-US"/>
              </w:rPr>
              <w:t>şi  prezentului</w:t>
            </w:r>
            <w:proofErr w:type="gramEnd"/>
            <w:r w:rsidRPr="00D2009D">
              <w:rPr>
                <w:sz w:val="20"/>
                <w:szCs w:val="20"/>
                <w:lang w:val="en-US"/>
              </w:rPr>
              <w:t xml:space="preserve"> contract.</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6.3. Pe parcursul execuţiei lucrărilor, Antreprenorul este obligat să comunice, la cererea Beneficiarului, datele de identificare ale subantreprenorilor. </w:t>
            </w:r>
          </w:p>
          <w:p w:rsidR="00FF0677" w:rsidRPr="00D2009D" w:rsidRDefault="00FF0677" w:rsidP="00F56432">
            <w:pPr>
              <w:pStyle w:val="af2"/>
              <w:tabs>
                <w:tab w:val="left" w:pos="142"/>
                <w:tab w:val="left" w:pos="284"/>
              </w:tabs>
              <w:spacing w:line="276" w:lineRule="auto"/>
              <w:ind w:firstLine="0"/>
              <w:rPr>
                <w:sz w:val="20"/>
                <w:szCs w:val="20"/>
                <w:lang w:val="en-US"/>
              </w:rPr>
            </w:pPr>
            <w:r w:rsidRPr="00D2009D">
              <w:rPr>
                <w:sz w:val="20"/>
                <w:szCs w:val="20"/>
                <w:lang w:val="en-US"/>
              </w:rPr>
              <w:t>6.4. Angajarea forţei de muncă pe bază de acord nu este considerată obiectul unei subcontractări.</w:t>
            </w:r>
          </w:p>
          <w:p w:rsidR="00FF0677" w:rsidRPr="00D2009D" w:rsidRDefault="00FF0677" w:rsidP="00F56432">
            <w:pPr>
              <w:tabs>
                <w:tab w:val="left" w:pos="3645"/>
              </w:tabs>
              <w:spacing w:after="200" w:line="276" w:lineRule="auto"/>
              <w:contextualSpacing/>
              <w:rPr>
                <w:sz w:val="20"/>
                <w:szCs w:val="20"/>
              </w:rPr>
            </w:pPr>
            <w:r w:rsidRPr="00D2009D">
              <w:rPr>
                <w:b/>
                <w:sz w:val="20"/>
                <w:szCs w:val="20"/>
              </w:rPr>
              <w:t>7. FORŢA DE MUNCĂ</w:t>
            </w:r>
          </w:p>
          <w:p w:rsidR="00FF0677" w:rsidRPr="00D2009D" w:rsidRDefault="00FF0677" w:rsidP="00BB5401">
            <w:pPr>
              <w:tabs>
                <w:tab w:val="left" w:pos="3645"/>
              </w:tabs>
              <w:spacing w:after="200" w:line="276" w:lineRule="auto"/>
              <w:contextualSpacing/>
              <w:jc w:val="both"/>
              <w:rPr>
                <w:sz w:val="20"/>
                <w:szCs w:val="20"/>
              </w:rPr>
            </w:pPr>
            <w:r w:rsidRPr="00D2009D">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FF0677" w:rsidRPr="00D2009D" w:rsidRDefault="00FF0677" w:rsidP="00F56432">
            <w:pPr>
              <w:tabs>
                <w:tab w:val="left" w:pos="4275"/>
              </w:tabs>
              <w:spacing w:line="276" w:lineRule="auto"/>
              <w:contextualSpacing/>
              <w:rPr>
                <w:sz w:val="20"/>
                <w:szCs w:val="20"/>
              </w:rPr>
            </w:pPr>
            <w:r w:rsidRPr="00D2009D">
              <w:rPr>
                <w:b/>
                <w:sz w:val="20"/>
                <w:szCs w:val="20"/>
              </w:rPr>
              <w:t>8. MATERIALELE ŞI EXECUŢIA LUCRĂRILOR PROPRIU-ZISE</w:t>
            </w:r>
          </w:p>
          <w:p w:rsidR="00FF0677" w:rsidRPr="00D2009D" w:rsidRDefault="00FF0677" w:rsidP="00F56432">
            <w:pPr>
              <w:pStyle w:val="af2"/>
              <w:tabs>
                <w:tab w:val="left" w:pos="0"/>
              </w:tabs>
              <w:spacing w:line="276" w:lineRule="auto"/>
              <w:ind w:firstLine="0"/>
              <w:rPr>
                <w:sz w:val="20"/>
                <w:szCs w:val="20"/>
                <w:lang w:val="en-US"/>
              </w:rPr>
            </w:pPr>
            <w:r w:rsidRPr="00D2009D">
              <w:rPr>
                <w:sz w:val="20"/>
                <w:szCs w:val="20"/>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FF0677" w:rsidRPr="00D2009D" w:rsidRDefault="00FF0677" w:rsidP="00F56432">
            <w:pPr>
              <w:pStyle w:val="af2"/>
              <w:tabs>
                <w:tab w:val="left" w:pos="284"/>
              </w:tabs>
              <w:spacing w:line="276" w:lineRule="auto"/>
              <w:ind w:firstLine="0"/>
              <w:rPr>
                <w:sz w:val="20"/>
                <w:szCs w:val="20"/>
                <w:lang w:val="en-US"/>
              </w:rPr>
            </w:pPr>
            <w:r w:rsidRPr="00D2009D">
              <w:rPr>
                <w:sz w:val="20"/>
                <w:szCs w:val="20"/>
                <w:lang w:val="en-US"/>
              </w:rPr>
              <w:t>8.</w:t>
            </w:r>
            <w:proofErr w:type="gramStart"/>
            <w:r w:rsidRPr="00D2009D">
              <w:rPr>
                <w:sz w:val="20"/>
                <w:szCs w:val="20"/>
                <w:lang w:val="en-US"/>
              </w:rPr>
              <w:t>2.Costul</w:t>
            </w:r>
            <w:proofErr w:type="gramEnd"/>
            <w:r w:rsidRPr="00D2009D">
              <w:rPr>
                <w:sz w:val="20"/>
                <w:szCs w:val="20"/>
                <w:lang w:val="en-US"/>
              </w:rPr>
              <w:t xml:space="preserve"> probelor şi încercărilor va fi suportat de Antreprenor, dacă acesta este prevăzut îndocumentaţie, în caz contrar cheltuielile vor fi suportate de Beneficiar. </w:t>
            </w:r>
          </w:p>
          <w:p w:rsidR="00FF0677" w:rsidRPr="00D2009D" w:rsidRDefault="00FF0677" w:rsidP="00F56432">
            <w:pPr>
              <w:pStyle w:val="af2"/>
              <w:tabs>
                <w:tab w:val="left" w:pos="284"/>
              </w:tabs>
              <w:spacing w:line="276" w:lineRule="auto"/>
              <w:ind w:firstLine="0"/>
              <w:rPr>
                <w:sz w:val="20"/>
                <w:szCs w:val="20"/>
              </w:rPr>
            </w:pPr>
            <w:r w:rsidRPr="00D2009D">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D2009D">
              <w:rPr>
                <w:sz w:val="20"/>
                <w:szCs w:val="20"/>
              </w:rPr>
              <w:t xml:space="preserve">În caz contrar, Beneficiarul va suporta aceste cheltuieli.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8.4. Beneficiarul, proiectantul sau orice altă persoană autorizată de aceştia au acces tot timpul la lucrări pe şantier şi în locurile unde se pregăteşte lucrarea, în depozite de materiale prefabricate etc.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FF0677" w:rsidRPr="00D2009D" w:rsidRDefault="00FF0677" w:rsidP="00244169">
            <w:pPr>
              <w:pStyle w:val="af2"/>
              <w:numPr>
                <w:ilvl w:val="1"/>
                <w:numId w:val="15"/>
              </w:numPr>
              <w:tabs>
                <w:tab w:val="left" w:pos="284"/>
              </w:tabs>
              <w:spacing w:line="276" w:lineRule="auto"/>
              <w:ind w:left="0" w:hanging="425"/>
              <w:rPr>
                <w:sz w:val="20"/>
                <w:szCs w:val="20"/>
                <w:lang w:val="en-US"/>
              </w:rPr>
            </w:pPr>
            <w:r w:rsidRPr="00D2009D">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FF0677" w:rsidRPr="00D2009D" w:rsidRDefault="00FF0677" w:rsidP="00BB5401">
            <w:pPr>
              <w:pStyle w:val="af2"/>
              <w:numPr>
                <w:ilvl w:val="1"/>
                <w:numId w:val="15"/>
              </w:numPr>
              <w:tabs>
                <w:tab w:val="left" w:pos="284"/>
                <w:tab w:val="left" w:pos="426"/>
              </w:tabs>
              <w:spacing w:line="276" w:lineRule="auto"/>
              <w:ind w:left="0" w:hanging="425"/>
              <w:rPr>
                <w:sz w:val="20"/>
                <w:szCs w:val="20"/>
                <w:lang w:val="en-US"/>
              </w:rPr>
            </w:pPr>
            <w:r w:rsidRPr="00D2009D">
              <w:rPr>
                <w:sz w:val="20"/>
                <w:szCs w:val="20"/>
                <w:lang w:val="en-US"/>
              </w:rPr>
              <w:t>8.9. Lucrările încep după ….. zile de la semnarea şi înregistrarea contractului în modul corespunzător şi primirea ordinului de execuţie.</w:t>
            </w:r>
          </w:p>
          <w:p w:rsidR="00FF0677" w:rsidRPr="00D2009D" w:rsidRDefault="00FF0677" w:rsidP="00244169">
            <w:pPr>
              <w:pStyle w:val="a"/>
              <w:numPr>
                <w:ilvl w:val="0"/>
                <w:numId w:val="15"/>
              </w:numPr>
              <w:tabs>
                <w:tab w:val="clear" w:pos="1134"/>
                <w:tab w:val="left" w:pos="3255"/>
              </w:tabs>
              <w:spacing w:line="276" w:lineRule="auto"/>
              <w:ind w:left="0"/>
              <w:contextualSpacing/>
              <w:rPr>
                <w:sz w:val="20"/>
                <w:szCs w:val="20"/>
              </w:rPr>
            </w:pPr>
            <w:r w:rsidRPr="00D2009D">
              <w:rPr>
                <w:b/>
                <w:sz w:val="20"/>
                <w:szCs w:val="20"/>
              </w:rPr>
              <w:t>9. PERIOADA DE GARANŢIE ŞI REMEDIERI ÎN PERIOADA DE GARANŢIE</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9.1. Perioada de garanţie pentru lucrări</w:t>
            </w:r>
            <w:r w:rsidR="00285513" w:rsidRPr="00D2009D">
              <w:rPr>
                <w:sz w:val="20"/>
                <w:szCs w:val="20"/>
                <w:lang w:val="en-US"/>
              </w:rPr>
              <w:t xml:space="preserve"> </w:t>
            </w:r>
            <w:r w:rsidRPr="00D2009D">
              <w:rPr>
                <w:sz w:val="20"/>
                <w:szCs w:val="20"/>
                <w:lang w:val="en-US"/>
              </w:rPr>
              <w:t xml:space="preserve">este </w:t>
            </w:r>
            <w:proofErr w:type="gramStart"/>
            <w:r w:rsidRPr="00D2009D">
              <w:rPr>
                <w:sz w:val="20"/>
                <w:szCs w:val="20"/>
                <w:highlight w:val="yellow"/>
                <w:lang w:val="en-US"/>
              </w:rPr>
              <w:t xml:space="preserve">de  </w:t>
            </w:r>
            <w:r w:rsidR="00321553">
              <w:rPr>
                <w:sz w:val="20"/>
                <w:szCs w:val="20"/>
                <w:highlight w:val="yellow"/>
                <w:lang w:val="en-US"/>
              </w:rPr>
              <w:t>cinci</w:t>
            </w:r>
            <w:proofErr w:type="gramEnd"/>
            <w:r w:rsidR="00423BF0" w:rsidRPr="00D2009D">
              <w:rPr>
                <w:sz w:val="20"/>
                <w:szCs w:val="20"/>
                <w:highlight w:val="yellow"/>
                <w:lang w:val="en-US"/>
              </w:rPr>
              <w:t xml:space="preserve"> </w:t>
            </w:r>
            <w:r w:rsidR="00974C9F" w:rsidRPr="00D2009D">
              <w:rPr>
                <w:sz w:val="20"/>
                <w:szCs w:val="20"/>
                <w:highlight w:val="yellow"/>
                <w:lang w:val="en-US"/>
              </w:rPr>
              <w:t>an</w:t>
            </w:r>
            <w:r w:rsidR="00321553">
              <w:rPr>
                <w:sz w:val="20"/>
                <w:szCs w:val="20"/>
                <w:highlight w:val="yellow"/>
                <w:lang w:val="en-US"/>
              </w:rPr>
              <w:t>i</w:t>
            </w:r>
            <w:r w:rsidRPr="00D2009D">
              <w:rPr>
                <w:sz w:val="20"/>
                <w:szCs w:val="20"/>
                <w:highlight w:val="yellow"/>
                <w:lang w:val="en-US"/>
              </w:rPr>
              <w:t>.</w:t>
            </w:r>
            <w:r w:rsidRPr="00D2009D">
              <w:rPr>
                <w:sz w:val="20"/>
                <w:szCs w:val="20"/>
                <w:lang w:val="en-US"/>
              </w:rPr>
              <w:t xml:space="preserve">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9.2. Perioada de garanţie începe de la data recepţiei la terminarea lucrărilor şipână la expirarea termenului prevăzut la punctul 9.1 din prezentul capitol.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9.3. Antreprenorul are obligaţia ca în perioada de garanţie să înlăture toate defecţiunile ce ţin de nerespectarea clauzelor contractului din cont propriu, în urma unei notificări transmise de către Beneficiar. </w:t>
            </w:r>
          </w:p>
          <w:p w:rsidR="00FF0677" w:rsidRPr="00D2009D" w:rsidRDefault="00FF0677" w:rsidP="00F56432">
            <w:pPr>
              <w:pStyle w:val="af2"/>
              <w:tabs>
                <w:tab w:val="left" w:pos="567"/>
              </w:tabs>
              <w:spacing w:line="276" w:lineRule="auto"/>
              <w:ind w:firstLine="0"/>
              <w:rPr>
                <w:sz w:val="20"/>
                <w:szCs w:val="20"/>
                <w:lang w:val="en-US"/>
              </w:rPr>
            </w:pPr>
          </w:p>
          <w:p w:rsidR="00FF0677" w:rsidRPr="00D2009D" w:rsidRDefault="00FF0677" w:rsidP="00244169">
            <w:pPr>
              <w:pStyle w:val="a"/>
              <w:numPr>
                <w:ilvl w:val="0"/>
                <w:numId w:val="15"/>
              </w:numPr>
              <w:tabs>
                <w:tab w:val="clear" w:pos="1134"/>
                <w:tab w:val="left" w:pos="3480"/>
              </w:tabs>
              <w:spacing w:line="276" w:lineRule="auto"/>
              <w:ind w:left="0"/>
              <w:contextualSpacing/>
              <w:rPr>
                <w:sz w:val="20"/>
                <w:szCs w:val="20"/>
              </w:rPr>
            </w:pPr>
            <w:r w:rsidRPr="00D2009D">
              <w:rPr>
                <w:b/>
                <w:sz w:val="20"/>
                <w:szCs w:val="20"/>
              </w:rPr>
              <w:t>10. RĂSPUNDEREA PĂRŢILOR</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10.1. </w:t>
            </w:r>
            <w:proofErr w:type="gramStart"/>
            <w:r w:rsidRPr="00D2009D">
              <w:rPr>
                <w:sz w:val="20"/>
                <w:szCs w:val="20"/>
                <w:lang w:val="en-US"/>
              </w:rPr>
              <w:t>Părţile  poartă</w:t>
            </w:r>
            <w:proofErr w:type="gramEnd"/>
            <w:r w:rsidRPr="00D2009D">
              <w:rPr>
                <w:sz w:val="20"/>
                <w:szCs w:val="20"/>
                <w:lang w:val="en-US"/>
              </w:rPr>
              <w:t xml:space="preserve"> răspundere pentru neexecutarea sau executarea necorespunzătoare a obligaţiilor  prevăzute de prezentul contract în conformitate cu legislaţia  Republicii Moldova.</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10.3. Membrii asocierii își păstrează individualitatea ca subiecți de drept, însă sunt obligați să răspundă solidar față de </w:t>
            </w:r>
            <w:r w:rsidRPr="00D2009D">
              <w:rPr>
                <w:sz w:val="20"/>
                <w:szCs w:val="20"/>
                <w:lang w:val="en-US"/>
              </w:rPr>
              <w:lastRenderedPageBreak/>
              <w:t xml:space="preserve">autoritatea contractantă pentru modul de îndeplinire </w:t>
            </w:r>
            <w:proofErr w:type="gramStart"/>
            <w:r w:rsidRPr="00D2009D">
              <w:rPr>
                <w:sz w:val="20"/>
                <w:szCs w:val="20"/>
                <w:lang w:val="en-US"/>
              </w:rPr>
              <w:t>a</w:t>
            </w:r>
            <w:proofErr w:type="gramEnd"/>
            <w:r w:rsidRPr="00D2009D">
              <w:rPr>
                <w:sz w:val="20"/>
                <w:szCs w:val="20"/>
                <w:lang w:val="en-US"/>
              </w:rPr>
              <w:t xml:space="preserve"> obligațiilor contractuale.</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D2009D">
              <w:rPr>
                <w:sz w:val="20"/>
                <w:szCs w:val="20"/>
                <w:lang w:val="en-US"/>
              </w:rPr>
              <w:t>a</w:t>
            </w:r>
            <w:proofErr w:type="gramEnd"/>
            <w:r w:rsidRPr="00D2009D">
              <w:rPr>
                <w:sz w:val="20"/>
                <w:szCs w:val="20"/>
                <w:lang w:val="en-US"/>
              </w:rPr>
              <w:t xml:space="preserve"> apei şi să îndepărteze zăpada şi gheaţa.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sidR="00FC6968" w:rsidRPr="00D2009D">
              <w:rPr>
                <w:sz w:val="20"/>
                <w:szCs w:val="20"/>
                <w:lang w:val="en-US"/>
              </w:rPr>
              <w:t xml:space="preserve"> </w:t>
            </w:r>
            <w:r w:rsidRPr="00D2009D">
              <w:rPr>
                <w:sz w:val="20"/>
                <w:szCs w:val="20"/>
                <w:lang w:val="en-US"/>
              </w:rPr>
              <w:t xml:space="preserve">de executat/neonorate pentru fiecare zi de întârziere. Penalizarea devine operantă în momentul în care partea înculpă </w:t>
            </w:r>
            <w:proofErr w:type="gramStart"/>
            <w:r w:rsidRPr="00D2009D">
              <w:rPr>
                <w:sz w:val="20"/>
                <w:szCs w:val="20"/>
                <w:lang w:val="en-US"/>
              </w:rPr>
              <w:t>a</w:t>
            </w:r>
            <w:proofErr w:type="gramEnd"/>
            <w:r w:rsidRPr="00D2009D">
              <w:rPr>
                <w:sz w:val="20"/>
                <w:szCs w:val="20"/>
                <w:lang w:val="en-US"/>
              </w:rPr>
              <w:t xml:space="preserve"> intrat în întârziere. </w:t>
            </w:r>
          </w:p>
          <w:p w:rsidR="00FF0677" w:rsidRPr="00D2009D" w:rsidRDefault="00FF0677" w:rsidP="00244169">
            <w:pPr>
              <w:pStyle w:val="af2"/>
              <w:numPr>
                <w:ilvl w:val="1"/>
                <w:numId w:val="15"/>
              </w:numPr>
              <w:tabs>
                <w:tab w:val="left" w:pos="567"/>
                <w:tab w:val="left" w:pos="1890"/>
              </w:tabs>
              <w:spacing w:line="276" w:lineRule="auto"/>
              <w:ind w:left="0" w:hanging="567"/>
              <w:rPr>
                <w:sz w:val="20"/>
                <w:szCs w:val="20"/>
                <w:lang w:val="en-US"/>
              </w:rPr>
            </w:pPr>
            <w:r w:rsidRPr="00D2009D">
              <w:rPr>
                <w:sz w:val="20"/>
                <w:szCs w:val="20"/>
                <w:lang w:val="en-US"/>
              </w:rPr>
              <w:t xml:space="preserve">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w:t>
            </w:r>
            <w:proofErr w:type="gramStart"/>
            <w:r w:rsidRPr="00D2009D">
              <w:rPr>
                <w:sz w:val="20"/>
                <w:szCs w:val="20"/>
                <w:lang w:val="en-US"/>
              </w:rPr>
              <w:t>a</w:t>
            </w:r>
            <w:proofErr w:type="gramEnd"/>
            <w:r w:rsidRPr="00D2009D">
              <w:rPr>
                <w:sz w:val="20"/>
                <w:szCs w:val="20"/>
                <w:lang w:val="en-US"/>
              </w:rPr>
              <w:t xml:space="preserve"> agenţilor sau a angajaţilor acestora.</w:t>
            </w:r>
          </w:p>
          <w:p w:rsidR="00FF0677" w:rsidRPr="00D2009D" w:rsidRDefault="00FF0677" w:rsidP="00BB5401">
            <w:pPr>
              <w:pStyle w:val="af2"/>
              <w:numPr>
                <w:ilvl w:val="1"/>
                <w:numId w:val="15"/>
              </w:numPr>
              <w:tabs>
                <w:tab w:val="left" w:pos="567"/>
                <w:tab w:val="left" w:pos="1890"/>
              </w:tabs>
              <w:spacing w:line="276" w:lineRule="auto"/>
              <w:ind w:left="0" w:hanging="567"/>
              <w:rPr>
                <w:sz w:val="20"/>
                <w:szCs w:val="20"/>
                <w:lang w:val="en-US"/>
              </w:rPr>
            </w:pPr>
            <w:r w:rsidRPr="00D2009D">
              <w:rPr>
                <w:sz w:val="20"/>
                <w:szCs w:val="20"/>
                <w:lang w:val="en-US"/>
              </w:rPr>
              <w:t>10.11. Antreprenorul şi subantreprenorii răspund solidar pentru neexecutarea obligațiilor contractuale.</w:t>
            </w:r>
          </w:p>
          <w:p w:rsidR="00FF0677" w:rsidRPr="00D2009D" w:rsidRDefault="00FF0677" w:rsidP="00244169">
            <w:pPr>
              <w:pStyle w:val="a"/>
              <w:numPr>
                <w:ilvl w:val="0"/>
                <w:numId w:val="15"/>
              </w:numPr>
              <w:tabs>
                <w:tab w:val="clear" w:pos="1134"/>
                <w:tab w:val="left" w:pos="3465"/>
              </w:tabs>
              <w:spacing w:line="276" w:lineRule="auto"/>
              <w:ind w:left="0"/>
              <w:contextualSpacing/>
              <w:rPr>
                <w:sz w:val="20"/>
                <w:szCs w:val="20"/>
              </w:rPr>
            </w:pPr>
            <w:r w:rsidRPr="00D2009D">
              <w:rPr>
                <w:b/>
                <w:sz w:val="20"/>
                <w:szCs w:val="20"/>
              </w:rPr>
              <w:t>11. SOLUŢIONAREA LITIGIILOR</w:t>
            </w:r>
          </w:p>
          <w:p w:rsidR="00FF0677" w:rsidRPr="00D2009D" w:rsidRDefault="00FF0677" w:rsidP="00F56432">
            <w:pPr>
              <w:pStyle w:val="a"/>
              <w:numPr>
                <w:ilvl w:val="1"/>
                <w:numId w:val="15"/>
              </w:numPr>
              <w:tabs>
                <w:tab w:val="clear" w:pos="1134"/>
                <w:tab w:val="left" w:pos="567"/>
              </w:tabs>
              <w:spacing w:line="276" w:lineRule="auto"/>
              <w:ind w:left="0" w:hanging="567"/>
              <w:contextualSpacing/>
              <w:rPr>
                <w:sz w:val="20"/>
                <w:szCs w:val="20"/>
              </w:rPr>
            </w:pPr>
            <w:r w:rsidRPr="00D2009D">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D2009D">
              <w:rPr>
                <w:sz w:val="20"/>
                <w:szCs w:val="20"/>
              </w:rPr>
              <w:t>suportă  partea</w:t>
            </w:r>
            <w:proofErr w:type="gramEnd"/>
            <w:r w:rsidRPr="00D2009D">
              <w:rPr>
                <w:sz w:val="20"/>
                <w:szCs w:val="20"/>
              </w:rPr>
              <w:t xml:space="preserve"> a cărei culpă a fost dovedită.</w:t>
            </w:r>
          </w:p>
          <w:p w:rsidR="00FF0677" w:rsidRPr="00D2009D" w:rsidRDefault="00FF0677" w:rsidP="00244169">
            <w:pPr>
              <w:pStyle w:val="a"/>
              <w:numPr>
                <w:ilvl w:val="0"/>
                <w:numId w:val="15"/>
              </w:numPr>
              <w:tabs>
                <w:tab w:val="clear" w:pos="1134"/>
                <w:tab w:val="left" w:pos="3825"/>
              </w:tabs>
              <w:spacing w:line="276" w:lineRule="auto"/>
              <w:ind w:left="0"/>
              <w:contextualSpacing/>
              <w:rPr>
                <w:sz w:val="20"/>
                <w:szCs w:val="20"/>
              </w:rPr>
            </w:pPr>
            <w:r w:rsidRPr="00D2009D">
              <w:rPr>
                <w:b/>
                <w:sz w:val="20"/>
                <w:szCs w:val="20"/>
              </w:rPr>
              <w:t>12. REZOLUȚIUNEACONTRACTULUI</w:t>
            </w:r>
          </w:p>
          <w:p w:rsidR="00FF0677" w:rsidRPr="00D2009D" w:rsidRDefault="00FF0677" w:rsidP="00F56432">
            <w:pPr>
              <w:pStyle w:val="af2"/>
              <w:tabs>
                <w:tab w:val="left" w:pos="567"/>
              </w:tabs>
              <w:spacing w:line="276" w:lineRule="auto"/>
              <w:ind w:firstLine="0"/>
              <w:rPr>
                <w:sz w:val="20"/>
                <w:szCs w:val="20"/>
                <w:lang w:val="en-US"/>
              </w:rPr>
            </w:pPr>
            <w:r w:rsidRPr="00D2009D">
              <w:rPr>
                <w:sz w:val="20"/>
                <w:szCs w:val="20"/>
                <w:lang w:val="en-US"/>
              </w:rPr>
              <w:t xml:space="preserve">12.1. Antreprenorul poate cere rezoluțiunea contractului, dacă: </w:t>
            </w:r>
          </w:p>
          <w:p w:rsidR="00FF0677" w:rsidRPr="00D2009D" w:rsidRDefault="00FF0677" w:rsidP="00F56432">
            <w:pPr>
              <w:numPr>
                <w:ilvl w:val="0"/>
                <w:numId w:val="12"/>
              </w:numPr>
              <w:tabs>
                <w:tab w:val="left" w:pos="1276"/>
              </w:tabs>
              <w:ind w:left="0" w:hanging="425"/>
              <w:jc w:val="both"/>
              <w:rPr>
                <w:sz w:val="20"/>
                <w:szCs w:val="20"/>
              </w:rPr>
            </w:pPr>
            <w:r w:rsidRPr="00D2009D">
              <w:rPr>
                <w:sz w:val="20"/>
                <w:szCs w:val="20"/>
              </w:rPr>
              <w:t xml:space="preserve">a) Beneficiarul nu-şi îndeplineşte o obligaţie care este în sarcina sa şi prin aceasta pune Antreprenorul în situaţia de a nu putea executa lucrarea; </w:t>
            </w:r>
          </w:p>
          <w:p w:rsidR="00FF0677" w:rsidRPr="00D2009D" w:rsidRDefault="00FF0677" w:rsidP="00F56432">
            <w:pPr>
              <w:numPr>
                <w:ilvl w:val="0"/>
                <w:numId w:val="12"/>
              </w:numPr>
              <w:tabs>
                <w:tab w:val="left" w:pos="1276"/>
              </w:tabs>
              <w:ind w:left="0" w:hanging="425"/>
              <w:jc w:val="both"/>
              <w:rPr>
                <w:sz w:val="20"/>
                <w:szCs w:val="20"/>
              </w:rPr>
            </w:pPr>
            <w:r w:rsidRPr="00D2009D">
              <w:rPr>
                <w:sz w:val="20"/>
                <w:szCs w:val="20"/>
              </w:rPr>
              <w:t xml:space="preserve">b) Beneficiarul nu onorează o plată scadentă mai mult de 3 luni; </w:t>
            </w:r>
          </w:p>
          <w:p w:rsidR="00FF0677" w:rsidRPr="00D2009D" w:rsidRDefault="00FF0677" w:rsidP="00F56432">
            <w:pPr>
              <w:numPr>
                <w:ilvl w:val="0"/>
                <w:numId w:val="12"/>
              </w:numPr>
              <w:tabs>
                <w:tab w:val="left" w:pos="1276"/>
              </w:tabs>
              <w:ind w:left="0" w:hanging="425"/>
              <w:jc w:val="both"/>
              <w:rPr>
                <w:sz w:val="20"/>
                <w:szCs w:val="20"/>
              </w:rPr>
            </w:pPr>
            <w:r w:rsidRPr="00D2009D">
              <w:rPr>
                <w:sz w:val="20"/>
                <w:szCs w:val="20"/>
              </w:rPr>
              <w:t xml:space="preserve">c) Beneficiarul notifică antreprenorul că din motive neprevăzute şi datorită unor conjuncturi economice este în imposibilitate de a continua îndeplinirea obligaţiunilor contractuale. </w:t>
            </w:r>
          </w:p>
          <w:p w:rsidR="00FF0677" w:rsidRPr="00D2009D" w:rsidRDefault="00FF0677" w:rsidP="00244169">
            <w:pPr>
              <w:pStyle w:val="af2"/>
              <w:numPr>
                <w:ilvl w:val="1"/>
                <w:numId w:val="15"/>
              </w:numPr>
              <w:tabs>
                <w:tab w:val="left" w:pos="567"/>
              </w:tabs>
              <w:spacing w:line="276" w:lineRule="auto"/>
              <w:ind w:left="0" w:hanging="567"/>
              <w:rPr>
                <w:sz w:val="20"/>
                <w:szCs w:val="20"/>
                <w:lang w:val="en-US"/>
              </w:rPr>
            </w:pPr>
            <w:r w:rsidRPr="00D2009D">
              <w:rPr>
                <w:sz w:val="20"/>
                <w:szCs w:val="20"/>
                <w:lang w:val="en-US"/>
              </w:rPr>
              <w:t xml:space="preserve">12.2. Beneficiarul poate cere rezoluțiunea contractului, dacă: </w:t>
            </w:r>
          </w:p>
          <w:p w:rsidR="00FF0677" w:rsidRPr="00D2009D" w:rsidRDefault="00FF0677" w:rsidP="00F56432">
            <w:pPr>
              <w:pStyle w:val="a"/>
              <w:numPr>
                <w:ilvl w:val="0"/>
                <w:numId w:val="14"/>
              </w:numPr>
              <w:tabs>
                <w:tab w:val="clear" w:pos="1134"/>
                <w:tab w:val="left" w:pos="1276"/>
              </w:tabs>
              <w:ind w:left="0"/>
              <w:contextualSpacing/>
              <w:rPr>
                <w:sz w:val="20"/>
                <w:szCs w:val="20"/>
              </w:rPr>
            </w:pPr>
            <w:r w:rsidRPr="00D2009D">
              <w:rPr>
                <w:sz w:val="20"/>
                <w:szCs w:val="20"/>
              </w:rPr>
              <w:t>a) Antreprenorul se află în incapacitate de plată, lichidare sau bunurile acestuia sunt subsechestru;</w:t>
            </w:r>
          </w:p>
          <w:p w:rsidR="00FF0677" w:rsidRPr="00D2009D" w:rsidRDefault="00FF0677" w:rsidP="00F56432">
            <w:pPr>
              <w:pStyle w:val="a"/>
              <w:numPr>
                <w:ilvl w:val="0"/>
                <w:numId w:val="14"/>
              </w:numPr>
              <w:tabs>
                <w:tab w:val="clear" w:pos="1134"/>
                <w:tab w:val="left" w:pos="1276"/>
              </w:tabs>
              <w:ind w:left="0"/>
              <w:contextualSpacing/>
              <w:rPr>
                <w:sz w:val="20"/>
                <w:szCs w:val="20"/>
              </w:rPr>
            </w:pPr>
            <w:r w:rsidRPr="00D2009D">
              <w:rPr>
                <w:sz w:val="20"/>
                <w:szCs w:val="20"/>
              </w:rPr>
              <w:t xml:space="preserve">b) Antreprenorul nu începe lucrările fără să aibă un motiv justificat sau nu reia lucrările suspendate, în termen rezonabil de la primirea dispoziţiei scrise de reîncepere a lucrărilor; </w:t>
            </w:r>
          </w:p>
          <w:p w:rsidR="00FF0677" w:rsidRPr="00D2009D" w:rsidRDefault="00FF0677" w:rsidP="00F56432">
            <w:pPr>
              <w:pStyle w:val="a"/>
              <w:numPr>
                <w:ilvl w:val="0"/>
                <w:numId w:val="14"/>
              </w:numPr>
              <w:tabs>
                <w:tab w:val="clear" w:pos="1134"/>
                <w:tab w:val="left" w:pos="1276"/>
              </w:tabs>
              <w:ind w:left="0"/>
              <w:contextualSpacing/>
              <w:rPr>
                <w:sz w:val="20"/>
                <w:szCs w:val="20"/>
              </w:rPr>
            </w:pPr>
            <w:r w:rsidRPr="00D2009D">
              <w:rPr>
                <w:sz w:val="20"/>
                <w:szCs w:val="20"/>
              </w:rPr>
              <w:t>c) Antreprenorul nu a îndepărtat materialele necorespunzătoare de pe şantier sau nu a refăcut o lucrare în termenul stabilit de către beneficiar;</w:t>
            </w:r>
          </w:p>
          <w:p w:rsidR="00FF0677" w:rsidRPr="00D2009D" w:rsidRDefault="00FF0677" w:rsidP="00F56432">
            <w:pPr>
              <w:pStyle w:val="a"/>
              <w:numPr>
                <w:ilvl w:val="0"/>
                <w:numId w:val="14"/>
              </w:numPr>
              <w:tabs>
                <w:tab w:val="clear" w:pos="1134"/>
                <w:tab w:val="left" w:pos="1276"/>
              </w:tabs>
              <w:ind w:left="0"/>
              <w:contextualSpacing/>
              <w:rPr>
                <w:sz w:val="20"/>
                <w:szCs w:val="20"/>
              </w:rPr>
            </w:pPr>
            <w:r w:rsidRPr="00D2009D">
              <w:rPr>
                <w:sz w:val="20"/>
                <w:szCs w:val="20"/>
              </w:rPr>
              <w:t xml:space="preserve">d) Beneficiarul notifică antreprenorul că din motive neprevăzute şi datorită unor conjuncturi economice este în imposibilitate de a continua îndeplinirea obligaţiunilor contractuale. </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12.3. Contractul se consideră rezolvit, dacă partea contractantă va comunica în scris celeilalte părţi contractante în termen de 15 zile motivele indicate la punctele 12.1 şi 12.2 din prezentul contract.  </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12.4. Beneficiarul, în caz de rezoluțiunea contractului, va convoca comisia de recepţie care va efectua recepţia cantitativă şi calitativă a lucrărilor executate, în maximum 15 zile de la data rezoluțiunii contractului.</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12.6. După rezoluțiunea contractului, Beneficiarul poate continua execuţia lucrărilor cu respectarea prevederilor legale. </w:t>
            </w:r>
          </w:p>
          <w:p w:rsidR="00FF0677" w:rsidRPr="00D2009D" w:rsidRDefault="00FF0677" w:rsidP="00F56432">
            <w:pPr>
              <w:pStyle w:val="af2"/>
              <w:tabs>
                <w:tab w:val="left" w:pos="567"/>
                <w:tab w:val="left" w:pos="2070"/>
              </w:tabs>
              <w:ind w:firstLine="0"/>
              <w:rPr>
                <w:sz w:val="20"/>
                <w:szCs w:val="20"/>
                <w:lang w:val="en-US"/>
              </w:rPr>
            </w:pPr>
            <w:r w:rsidRPr="00D2009D">
              <w:rPr>
                <w:sz w:val="20"/>
                <w:szCs w:val="20"/>
                <w:lang w:val="en-US"/>
              </w:rPr>
              <w:t>12.7. Cazuri specifice de încetare a contractului de achiziţii publice:</w:t>
            </w:r>
          </w:p>
          <w:p w:rsidR="00FF0677" w:rsidRPr="00D2009D" w:rsidRDefault="00FF0677" w:rsidP="00F56432">
            <w:pPr>
              <w:pStyle w:val="af2"/>
              <w:tabs>
                <w:tab w:val="left" w:pos="567"/>
                <w:tab w:val="left" w:pos="2070"/>
              </w:tabs>
              <w:ind w:firstLine="284"/>
              <w:rPr>
                <w:sz w:val="20"/>
                <w:szCs w:val="20"/>
                <w:lang w:val="en-US"/>
              </w:rPr>
            </w:pPr>
            <w:r w:rsidRPr="00D2009D">
              <w:rPr>
                <w:sz w:val="20"/>
                <w:szCs w:val="20"/>
                <w:lang w:val="en-US"/>
              </w:rPr>
              <w:t xml:space="preserve">     Beneficiarul are dreptul de a rezolvi unilateral un contract de achiziţii publice în perioada de valabilitate a acestuia în una dintre următoarele situaţii:</w:t>
            </w:r>
          </w:p>
          <w:p w:rsidR="00FF0677" w:rsidRPr="00D2009D" w:rsidRDefault="00FF0677" w:rsidP="00F56432">
            <w:pPr>
              <w:pStyle w:val="af2"/>
              <w:tabs>
                <w:tab w:val="left" w:pos="567"/>
                <w:tab w:val="left" w:pos="2070"/>
              </w:tabs>
              <w:rPr>
                <w:sz w:val="20"/>
                <w:szCs w:val="20"/>
                <w:lang w:val="en-US"/>
              </w:rPr>
            </w:pPr>
            <w:r w:rsidRPr="00D2009D">
              <w:rPr>
                <w:sz w:val="20"/>
                <w:szCs w:val="20"/>
                <w:lang w:val="en-US"/>
              </w:rPr>
              <w:t xml:space="preserve">    a) contractantul se afla, la momentul atribuirii lui, în una dintre situaţiile care ar fi determinat excluderea sa </w:t>
            </w:r>
            <w:r w:rsidRPr="00D2009D">
              <w:rPr>
                <w:sz w:val="20"/>
                <w:szCs w:val="20"/>
                <w:lang w:val="en-US"/>
              </w:rPr>
              <w:lastRenderedPageBreak/>
              <w:t>din procedura de atribuire potrivit art. 19 al Legii nr. 131/2015 privind achizițiile publice;</w:t>
            </w:r>
          </w:p>
          <w:p w:rsidR="00FF0677" w:rsidRPr="00D2009D" w:rsidRDefault="00FF0677" w:rsidP="00F56432">
            <w:pPr>
              <w:pStyle w:val="af2"/>
              <w:tabs>
                <w:tab w:val="left" w:pos="567"/>
                <w:tab w:val="left" w:pos="2070"/>
              </w:tabs>
              <w:rPr>
                <w:sz w:val="20"/>
                <w:szCs w:val="20"/>
                <w:lang w:val="en-US"/>
              </w:rPr>
            </w:pPr>
            <w:r w:rsidRPr="00D2009D">
              <w:rPr>
                <w:sz w:val="20"/>
                <w:szCs w:val="20"/>
                <w:lang w:val="en-US"/>
              </w:rPr>
              <w:t xml:space="preserve">    b) contractul a făcut obiectul unei modificări substanțiale care necesita o nouă procedură de achiziție publică în conformitate cu art. 76 al Legii nr. 131/2015 privind achizițiile publice;</w:t>
            </w:r>
          </w:p>
          <w:p w:rsidR="00FF0677" w:rsidRPr="00D2009D" w:rsidRDefault="00FF0677" w:rsidP="00BB5401">
            <w:pPr>
              <w:pStyle w:val="af2"/>
              <w:tabs>
                <w:tab w:val="left" w:pos="567"/>
                <w:tab w:val="left" w:pos="2070"/>
              </w:tabs>
              <w:rPr>
                <w:sz w:val="20"/>
                <w:szCs w:val="20"/>
                <w:lang w:val="en-US"/>
              </w:rPr>
            </w:pPr>
            <w:r w:rsidRPr="00D2009D">
              <w:rPr>
                <w:sz w:val="20"/>
                <w:szCs w:val="20"/>
                <w:lang w:val="en-US"/>
              </w:rPr>
              <w:t xml:space="preserve">    c) contractul nu ar fi trebuit să fie atribuit contractantului respectiv, având în vedere o încălcare gravă </w:t>
            </w:r>
            <w:proofErr w:type="gramStart"/>
            <w:r w:rsidRPr="00D2009D">
              <w:rPr>
                <w:sz w:val="20"/>
                <w:szCs w:val="20"/>
                <w:lang w:val="en-US"/>
              </w:rPr>
              <w:t>a</w:t>
            </w:r>
            <w:proofErr w:type="gramEnd"/>
            <w:r w:rsidRPr="00D2009D">
              <w:rPr>
                <w:sz w:val="20"/>
                <w:szCs w:val="20"/>
                <w:lang w:val="en-US"/>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FF0677" w:rsidRPr="00D2009D" w:rsidRDefault="00FF0677" w:rsidP="00244169">
            <w:pPr>
              <w:pStyle w:val="a"/>
              <w:numPr>
                <w:ilvl w:val="0"/>
                <w:numId w:val="15"/>
              </w:numPr>
              <w:tabs>
                <w:tab w:val="clear" w:pos="1134"/>
                <w:tab w:val="left" w:pos="3705"/>
              </w:tabs>
              <w:ind w:left="0"/>
              <w:contextualSpacing/>
              <w:rPr>
                <w:sz w:val="20"/>
                <w:szCs w:val="20"/>
              </w:rPr>
            </w:pPr>
            <w:r w:rsidRPr="00D2009D">
              <w:rPr>
                <w:b/>
                <w:sz w:val="20"/>
                <w:szCs w:val="20"/>
              </w:rPr>
              <w:t>13. DISPOZIŢII FINALE</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 xml:space="preserve">13.1. Următoarele documente vor fi citite şi vor fi interpretate ca fiind parte integrantă a prezentului contract: </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a) Caietul de sarcini;</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b) Propunerea tehnică;</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c) Propunerea financiară;</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 xml:space="preserve">d) Graficul de executare a lucrărilor ; </w:t>
            </w:r>
          </w:p>
          <w:p w:rsidR="00FF0677" w:rsidRPr="00D2009D" w:rsidRDefault="00FF0677" w:rsidP="00F56432">
            <w:pPr>
              <w:numPr>
                <w:ilvl w:val="0"/>
                <w:numId w:val="13"/>
              </w:numPr>
              <w:tabs>
                <w:tab w:val="left" w:pos="1276"/>
              </w:tabs>
              <w:ind w:left="0" w:hanging="425"/>
              <w:jc w:val="both"/>
              <w:rPr>
                <w:sz w:val="20"/>
                <w:szCs w:val="20"/>
              </w:rPr>
            </w:pPr>
            <w:r w:rsidRPr="00D2009D">
              <w:rPr>
                <w:sz w:val="20"/>
                <w:szCs w:val="20"/>
              </w:rPr>
              <w:t>e) Garanția de bună execuție.</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13.2. Documentele contractului vor fi întocmite în limba română.</w:t>
            </w:r>
          </w:p>
          <w:p w:rsidR="00FF0677" w:rsidRPr="00D2009D" w:rsidRDefault="00FF0677" w:rsidP="00244169">
            <w:pPr>
              <w:pStyle w:val="af2"/>
              <w:numPr>
                <w:ilvl w:val="1"/>
                <w:numId w:val="15"/>
              </w:numPr>
              <w:tabs>
                <w:tab w:val="left" w:pos="567"/>
              </w:tabs>
              <w:ind w:left="0" w:hanging="567"/>
              <w:rPr>
                <w:sz w:val="20"/>
                <w:szCs w:val="20"/>
                <w:lang w:val="en-US"/>
              </w:rPr>
            </w:pPr>
            <w:r w:rsidRPr="00D2009D">
              <w:rPr>
                <w:sz w:val="20"/>
                <w:szCs w:val="20"/>
                <w:lang w:val="en-US"/>
              </w:rPr>
              <w:t>13.3. Prezentul Contract reprezintă acordul de voinţă al părţilor şi se consideră semnat la data aplicării ultimei semnături de către una dintre părți.</w:t>
            </w:r>
          </w:p>
          <w:p w:rsidR="00FF0677" w:rsidRPr="00D2009D" w:rsidRDefault="00FF0677" w:rsidP="00244169">
            <w:pPr>
              <w:pStyle w:val="af2"/>
              <w:numPr>
                <w:ilvl w:val="1"/>
                <w:numId w:val="15"/>
              </w:numPr>
              <w:tabs>
                <w:tab w:val="left" w:pos="567"/>
                <w:tab w:val="left" w:pos="4005"/>
              </w:tabs>
              <w:ind w:left="0" w:hanging="567"/>
              <w:contextualSpacing/>
              <w:rPr>
                <w:sz w:val="20"/>
                <w:szCs w:val="20"/>
                <w:lang w:val="en-US"/>
              </w:rPr>
            </w:pPr>
            <w:r w:rsidRPr="00D2009D">
              <w:rPr>
                <w:sz w:val="20"/>
                <w:szCs w:val="20"/>
                <w:lang w:val="en-US"/>
              </w:rPr>
              <w:t>13.4. Pentru confirmarea celor menţionate, părţile au semnat prezentul Contract în conformitate cu legislaţia Republicii Moldova, la data şi anul indicate, fiind valabil până la …</w:t>
            </w:r>
            <w:proofErr w:type="gramStart"/>
            <w:r w:rsidRPr="00D2009D">
              <w:rPr>
                <w:sz w:val="20"/>
                <w:szCs w:val="20"/>
                <w:lang w:val="en-US"/>
              </w:rPr>
              <w:t>…./</w:t>
            </w:r>
            <w:proofErr w:type="gramEnd"/>
            <w:r w:rsidRPr="00D2009D">
              <w:rPr>
                <w:sz w:val="20"/>
                <w:szCs w:val="20"/>
                <w:lang w:val="en-US"/>
              </w:rPr>
              <w:t>recepția finală a lucrărilor.</w:t>
            </w:r>
          </w:p>
          <w:p w:rsidR="00FF0677" w:rsidRPr="00D2009D" w:rsidRDefault="00FF0677" w:rsidP="00F56432">
            <w:pPr>
              <w:tabs>
                <w:tab w:val="left" w:pos="2295"/>
              </w:tabs>
              <w:jc w:val="both"/>
              <w:rPr>
                <w:sz w:val="20"/>
                <w:szCs w:val="20"/>
              </w:rPr>
            </w:pPr>
          </w:p>
          <w:p w:rsidR="00FF0677" w:rsidRPr="00D2009D" w:rsidRDefault="00FF0677" w:rsidP="00F56432">
            <w:pPr>
              <w:tabs>
                <w:tab w:val="left" w:pos="2295"/>
              </w:tabs>
              <w:jc w:val="both"/>
              <w:rPr>
                <w:sz w:val="20"/>
                <w:szCs w:val="20"/>
              </w:rPr>
            </w:pPr>
          </w:p>
          <w:p w:rsidR="00FF0677" w:rsidRPr="00D2009D" w:rsidRDefault="00FF0677" w:rsidP="00F56432">
            <w:pPr>
              <w:pStyle w:val="a"/>
              <w:numPr>
                <w:ilvl w:val="3"/>
                <w:numId w:val="3"/>
              </w:numPr>
              <w:tabs>
                <w:tab w:val="left" w:pos="2295"/>
              </w:tabs>
              <w:rPr>
                <w:sz w:val="20"/>
                <w:szCs w:val="20"/>
              </w:rPr>
            </w:pPr>
            <w:r w:rsidRPr="00D2009D">
              <w:rPr>
                <w:b/>
                <w:sz w:val="20"/>
                <w:szCs w:val="20"/>
              </w:rPr>
              <w:t xml:space="preserve">PARTEA CE ȚINE DE CONDIȚIILE </w:t>
            </w:r>
          </w:p>
          <w:p w:rsidR="00FF0677" w:rsidRPr="00D2009D" w:rsidRDefault="00FF0677" w:rsidP="00F56432">
            <w:pPr>
              <w:pStyle w:val="a"/>
              <w:numPr>
                <w:ilvl w:val="0"/>
                <w:numId w:val="0"/>
              </w:numPr>
              <w:tabs>
                <w:tab w:val="left" w:pos="2295"/>
              </w:tabs>
              <w:ind w:left="3240"/>
              <w:rPr>
                <w:sz w:val="20"/>
                <w:szCs w:val="20"/>
              </w:rPr>
            </w:pPr>
            <w:r w:rsidRPr="00D2009D">
              <w:rPr>
                <w:b/>
                <w:sz w:val="20"/>
                <w:szCs w:val="20"/>
              </w:rPr>
              <w:t>SPECIALE A CONTRACTULUI</w:t>
            </w:r>
          </w:p>
          <w:p w:rsidR="00FF0677" w:rsidRPr="00D2009D" w:rsidRDefault="00FF0677" w:rsidP="00F56432">
            <w:pPr>
              <w:jc w:val="center"/>
              <w:rPr>
                <w:sz w:val="20"/>
                <w:szCs w:val="20"/>
              </w:rPr>
            </w:pPr>
            <w:r w:rsidRPr="00D2009D">
              <w:rPr>
                <w:sz w:val="20"/>
                <w:szCs w:val="20"/>
              </w:rPr>
              <w:t xml:space="preserve">             (LA NECESITATE)</w:t>
            </w:r>
          </w:p>
          <w:p w:rsidR="00FF0677" w:rsidRPr="00D2009D" w:rsidRDefault="00FC6968" w:rsidP="00DC203F">
            <w:pPr>
              <w:tabs>
                <w:tab w:val="left" w:pos="3645"/>
              </w:tabs>
              <w:spacing w:line="276" w:lineRule="auto"/>
              <w:contextualSpacing/>
              <w:rPr>
                <w:sz w:val="20"/>
                <w:szCs w:val="20"/>
              </w:rPr>
            </w:pPr>
            <w:r w:rsidRPr="00D2009D">
              <w:rPr>
                <w:b/>
                <w:sz w:val="20"/>
                <w:szCs w:val="20"/>
              </w:rPr>
              <w:t>3.</w:t>
            </w:r>
            <w:r w:rsidR="00FF0677" w:rsidRPr="00D2009D">
              <w:rPr>
                <w:b/>
                <w:sz w:val="20"/>
                <w:szCs w:val="20"/>
              </w:rPr>
              <w:t xml:space="preserve">                 RECHIZITELE JURIDICE, POŞTALE ŞI DE PLĂŢI ALE PĂRŢILOR</w:t>
            </w:r>
          </w:p>
          <w:p w:rsidR="00FF0677" w:rsidRPr="00D2009D" w:rsidRDefault="00FF0677" w:rsidP="00F56432">
            <w:pPr>
              <w:tabs>
                <w:tab w:val="left" w:pos="2685"/>
              </w:tabs>
              <w:jc w:val="both"/>
              <w:rPr>
                <w:sz w:val="20"/>
                <w:szCs w:val="20"/>
              </w:rPr>
            </w:pPr>
            <w:r w:rsidRPr="00D2009D">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D2009D" w:rsidTr="00F56432">
              <w:trPr>
                <w:jc w:val="center"/>
              </w:trPr>
              <w:tc>
                <w:tcPr>
                  <w:tcW w:w="5163" w:type="dxa"/>
                  <w:tcBorders>
                    <w:top w:val="nil"/>
                    <w:left w:val="nil"/>
                    <w:bottom w:val="nil"/>
                    <w:right w:val="nil"/>
                  </w:tcBorders>
                </w:tcPr>
                <w:p w:rsidR="00FF0677" w:rsidRPr="00D2009D" w:rsidRDefault="00FF0677" w:rsidP="00F56432">
                  <w:pPr>
                    <w:tabs>
                      <w:tab w:val="left" w:pos="3295"/>
                    </w:tabs>
                    <w:jc w:val="center"/>
                    <w:rPr>
                      <w:b/>
                      <w:sz w:val="20"/>
                      <w:szCs w:val="20"/>
                    </w:rPr>
                  </w:pPr>
                  <w:r w:rsidRPr="00D2009D">
                    <w:rPr>
                      <w:b/>
                      <w:iCs/>
                      <w:sz w:val="20"/>
                      <w:szCs w:val="20"/>
                    </w:rPr>
                    <w:t>ANTREPRENORUL</w:t>
                  </w:r>
                </w:p>
              </w:tc>
              <w:tc>
                <w:tcPr>
                  <w:tcW w:w="4927" w:type="dxa"/>
                  <w:tcBorders>
                    <w:top w:val="nil"/>
                    <w:left w:val="nil"/>
                    <w:bottom w:val="nil"/>
                    <w:right w:val="nil"/>
                  </w:tcBorders>
                </w:tcPr>
                <w:p w:rsidR="00FF0677" w:rsidRPr="00D2009D" w:rsidRDefault="00FF0677" w:rsidP="00F56432">
                  <w:pPr>
                    <w:tabs>
                      <w:tab w:val="left" w:pos="3295"/>
                    </w:tabs>
                    <w:jc w:val="center"/>
                    <w:rPr>
                      <w:sz w:val="20"/>
                      <w:szCs w:val="20"/>
                    </w:rPr>
                  </w:pPr>
                  <w:r w:rsidRPr="00D2009D">
                    <w:rPr>
                      <w:b/>
                      <w:iCs/>
                      <w:sz w:val="20"/>
                      <w:szCs w:val="20"/>
                    </w:rPr>
                    <w:t>BENEFICIARUL</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Adresa poştală:</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Adresa poştală:</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Telefon:</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Telefon:</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Cod fiscal:</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Cod fiscal:</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Banca:</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Banca:</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Cod:</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Cod:</w:t>
                  </w:r>
                </w:p>
              </w:tc>
            </w:tr>
            <w:tr w:rsidR="00FF0677" w:rsidRPr="00D2009D" w:rsidTr="00F56432">
              <w:trPr>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IBAN</w:t>
                  </w: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r w:rsidRPr="00D2009D">
                    <w:rPr>
                      <w:sz w:val="20"/>
                      <w:szCs w:val="20"/>
                    </w:rPr>
                    <w:t>IBAN</w:t>
                  </w:r>
                </w:p>
              </w:tc>
            </w:tr>
            <w:tr w:rsidR="00FF0677" w:rsidRPr="00D2009D" w:rsidTr="00F56432">
              <w:trPr>
                <w:trHeight w:val="713"/>
                <w:jc w:val="center"/>
              </w:trPr>
              <w:tc>
                <w:tcPr>
                  <w:tcW w:w="5163"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p w:rsidR="00FF0677" w:rsidRPr="00D2009D" w:rsidRDefault="00FF0677" w:rsidP="00F56432">
                  <w:pPr>
                    <w:tabs>
                      <w:tab w:val="left" w:pos="1134"/>
                      <w:tab w:val="left" w:pos="4680"/>
                      <w:tab w:val="left" w:pos="7020"/>
                    </w:tabs>
                    <w:suppressAutoHyphens/>
                    <w:ind w:firstLine="567"/>
                    <w:jc w:val="both"/>
                    <w:rPr>
                      <w:sz w:val="20"/>
                      <w:szCs w:val="20"/>
                    </w:rPr>
                  </w:pPr>
                </w:p>
              </w:tc>
            </w:tr>
          </w:tbl>
          <w:p w:rsidR="00FF0677" w:rsidRPr="00D2009D" w:rsidRDefault="00FF0677" w:rsidP="00F56432">
            <w:pPr>
              <w:pStyle w:val="a"/>
              <w:numPr>
                <w:ilvl w:val="0"/>
                <w:numId w:val="0"/>
              </w:numPr>
              <w:tabs>
                <w:tab w:val="clear" w:pos="1134"/>
                <w:tab w:val="left" w:pos="2685"/>
              </w:tabs>
              <w:spacing w:line="276" w:lineRule="auto"/>
              <w:contextualSpacing/>
              <w:jc w:val="center"/>
              <w:rPr>
                <w:sz w:val="20"/>
                <w:szCs w:val="20"/>
              </w:rPr>
            </w:pPr>
            <w:r w:rsidRPr="00D2009D">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D2009D" w:rsidTr="00F56432">
              <w:trPr>
                <w:trHeight w:val="357"/>
                <w:jc w:val="center"/>
              </w:trPr>
              <w:tc>
                <w:tcPr>
                  <w:tcW w:w="5188" w:type="dxa"/>
                  <w:vAlign w:val="center"/>
                </w:tcPr>
                <w:p w:rsidR="00FF0677" w:rsidRPr="00D2009D" w:rsidRDefault="00FF0677" w:rsidP="00F56432">
                  <w:pPr>
                    <w:jc w:val="center"/>
                    <w:rPr>
                      <w:b/>
                      <w:sz w:val="20"/>
                      <w:szCs w:val="20"/>
                    </w:rPr>
                  </w:pPr>
                  <w:r w:rsidRPr="00D2009D">
                    <w:rPr>
                      <w:b/>
                      <w:sz w:val="20"/>
                      <w:szCs w:val="20"/>
                    </w:rPr>
                    <w:t>ANTREPRENOR</w:t>
                  </w:r>
                </w:p>
              </w:tc>
              <w:tc>
                <w:tcPr>
                  <w:tcW w:w="4559" w:type="dxa"/>
                  <w:vAlign w:val="center"/>
                </w:tcPr>
                <w:p w:rsidR="00FF0677" w:rsidRPr="00D2009D" w:rsidRDefault="00FF0677" w:rsidP="00F56432">
                  <w:pPr>
                    <w:jc w:val="center"/>
                    <w:rPr>
                      <w:b/>
                      <w:sz w:val="20"/>
                      <w:szCs w:val="20"/>
                    </w:rPr>
                  </w:pPr>
                  <w:r w:rsidRPr="00D2009D">
                    <w:rPr>
                      <w:b/>
                      <w:sz w:val="20"/>
                      <w:szCs w:val="20"/>
                    </w:rPr>
                    <w:t>BENEFICIAR</w:t>
                  </w:r>
                </w:p>
              </w:tc>
            </w:tr>
            <w:tr w:rsidR="00FF0677" w:rsidRPr="00D2009D" w:rsidTr="00F56432">
              <w:trPr>
                <w:trHeight w:val="357"/>
                <w:jc w:val="center"/>
              </w:trPr>
              <w:tc>
                <w:tcPr>
                  <w:tcW w:w="5188" w:type="dxa"/>
                  <w:vAlign w:val="center"/>
                </w:tcPr>
                <w:p w:rsidR="00FF0677" w:rsidRPr="00D2009D" w:rsidRDefault="00FF0677" w:rsidP="00F56432">
                  <w:pPr>
                    <w:jc w:val="both"/>
                    <w:rPr>
                      <w:b/>
                      <w:sz w:val="20"/>
                      <w:szCs w:val="20"/>
                    </w:rPr>
                  </w:pPr>
                </w:p>
                <w:p w:rsidR="00FF0677" w:rsidRPr="00D2009D" w:rsidRDefault="00FF0677" w:rsidP="00F56432">
                  <w:pPr>
                    <w:jc w:val="both"/>
                    <w:rPr>
                      <w:b/>
                      <w:sz w:val="20"/>
                      <w:szCs w:val="20"/>
                    </w:rPr>
                  </w:pPr>
                </w:p>
                <w:p w:rsidR="00FF0677" w:rsidRPr="00D2009D" w:rsidRDefault="00FF0677" w:rsidP="00F56432">
                  <w:pPr>
                    <w:jc w:val="both"/>
                    <w:rPr>
                      <w:b/>
                      <w:sz w:val="20"/>
                      <w:szCs w:val="20"/>
                    </w:rPr>
                  </w:pPr>
                </w:p>
              </w:tc>
              <w:tc>
                <w:tcPr>
                  <w:tcW w:w="4559" w:type="dxa"/>
                  <w:vAlign w:val="center"/>
                </w:tcPr>
                <w:p w:rsidR="00FF0677" w:rsidRPr="00D2009D" w:rsidRDefault="00FF0677" w:rsidP="00F56432">
                  <w:pPr>
                    <w:jc w:val="both"/>
                    <w:rPr>
                      <w:b/>
                      <w:sz w:val="20"/>
                      <w:szCs w:val="20"/>
                    </w:rPr>
                  </w:pPr>
                </w:p>
                <w:p w:rsidR="00FF0677" w:rsidRPr="00D2009D" w:rsidRDefault="00FF0677" w:rsidP="00F56432">
                  <w:pPr>
                    <w:jc w:val="both"/>
                    <w:rPr>
                      <w:b/>
                      <w:sz w:val="20"/>
                      <w:szCs w:val="20"/>
                    </w:rPr>
                  </w:pPr>
                </w:p>
                <w:p w:rsidR="00FF0677" w:rsidRPr="00D2009D" w:rsidRDefault="00FF0677" w:rsidP="00F56432">
                  <w:pPr>
                    <w:jc w:val="both"/>
                    <w:rPr>
                      <w:b/>
                      <w:sz w:val="20"/>
                      <w:szCs w:val="20"/>
                    </w:rPr>
                  </w:pPr>
                </w:p>
              </w:tc>
            </w:tr>
          </w:tbl>
          <w:p w:rsidR="00FF0677" w:rsidRPr="00D2009D" w:rsidRDefault="00FF0677" w:rsidP="00F56432">
            <w:pPr>
              <w:jc w:val="both"/>
              <w:rPr>
                <w:sz w:val="20"/>
                <w:szCs w:val="20"/>
              </w:rPr>
            </w:pPr>
          </w:p>
          <w:p w:rsidR="00FF0677" w:rsidRPr="00D2009D" w:rsidRDefault="00FF0677" w:rsidP="00F56432">
            <w:pPr>
              <w:tabs>
                <w:tab w:val="left" w:pos="2295"/>
              </w:tabs>
              <w:jc w:val="right"/>
              <w:rPr>
                <w:sz w:val="20"/>
                <w:szCs w:val="20"/>
              </w:rPr>
            </w:pPr>
            <w:r w:rsidRPr="00D2009D">
              <w:rPr>
                <w:sz w:val="20"/>
                <w:szCs w:val="20"/>
              </w:rPr>
              <w:t>Anexa nr. 1</w:t>
            </w:r>
          </w:p>
          <w:p w:rsidR="00FF0677" w:rsidRPr="00D2009D" w:rsidRDefault="00FF0677" w:rsidP="00F56432">
            <w:pPr>
              <w:tabs>
                <w:tab w:val="left" w:pos="2295"/>
              </w:tabs>
              <w:jc w:val="right"/>
              <w:rPr>
                <w:sz w:val="20"/>
                <w:szCs w:val="20"/>
              </w:rPr>
            </w:pPr>
            <w:r w:rsidRPr="00D2009D">
              <w:rPr>
                <w:sz w:val="20"/>
                <w:szCs w:val="20"/>
              </w:rPr>
              <w:t>la Contractul nr. ___________</w:t>
            </w:r>
          </w:p>
          <w:p w:rsidR="00FF0677" w:rsidRPr="00D2009D" w:rsidRDefault="00FF0677" w:rsidP="00F56432">
            <w:pPr>
              <w:tabs>
                <w:tab w:val="left" w:pos="2295"/>
              </w:tabs>
              <w:jc w:val="right"/>
              <w:rPr>
                <w:sz w:val="20"/>
                <w:szCs w:val="20"/>
              </w:rPr>
            </w:pPr>
            <w:r w:rsidRPr="00D2009D">
              <w:rPr>
                <w:sz w:val="20"/>
                <w:szCs w:val="20"/>
              </w:rPr>
              <w:t>Din „____”  _____ 20_______</w:t>
            </w:r>
          </w:p>
          <w:p w:rsidR="00FF0677" w:rsidRPr="00D2009D" w:rsidRDefault="00FF0677" w:rsidP="00F56432">
            <w:pPr>
              <w:tabs>
                <w:tab w:val="left" w:pos="2295"/>
              </w:tabs>
              <w:jc w:val="both"/>
              <w:rPr>
                <w:sz w:val="20"/>
                <w:szCs w:val="20"/>
              </w:rPr>
            </w:pPr>
          </w:p>
          <w:p w:rsidR="00FF0677" w:rsidRPr="00D2009D" w:rsidRDefault="00FF0677" w:rsidP="00F56432">
            <w:pPr>
              <w:tabs>
                <w:tab w:val="left" w:pos="2295"/>
              </w:tabs>
              <w:jc w:val="both"/>
              <w:rPr>
                <w:b/>
                <w:sz w:val="20"/>
                <w:szCs w:val="20"/>
              </w:rPr>
            </w:pPr>
            <w:r w:rsidRPr="00D2009D">
              <w:rPr>
                <w:b/>
                <w:sz w:val="20"/>
                <w:szCs w:val="20"/>
              </w:rPr>
              <w:t xml:space="preserve">       SPECIFICAŢII TEHNICE</w:t>
            </w:r>
          </w:p>
          <w:p w:rsidR="00FF0677" w:rsidRPr="00D2009D"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D2009D"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both"/>
                    <w:rPr>
                      <w:b/>
                      <w:bCs/>
                      <w:noProof w:val="0"/>
                      <w:sz w:val="20"/>
                      <w:szCs w:val="20"/>
                    </w:rPr>
                  </w:pPr>
                  <w:r w:rsidRPr="00D2009D">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both"/>
                    <w:rPr>
                      <w:b/>
                      <w:bCs/>
                      <w:noProof w:val="0"/>
                      <w:sz w:val="20"/>
                      <w:szCs w:val="20"/>
                    </w:rPr>
                  </w:pPr>
                  <w:r w:rsidRPr="00D2009D">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FF0677" w:rsidRPr="00D2009D" w:rsidRDefault="00FF0677" w:rsidP="00F56432">
                  <w:pPr>
                    <w:jc w:val="center"/>
                    <w:rPr>
                      <w:b/>
                      <w:sz w:val="20"/>
                      <w:szCs w:val="20"/>
                    </w:rPr>
                  </w:pPr>
                  <w:r w:rsidRPr="00D2009D">
                    <w:rPr>
                      <w:b/>
                      <w:sz w:val="20"/>
                      <w:szCs w:val="20"/>
                    </w:rPr>
                    <w:t>Specificarea tehnică deplină solicitată de către autoritatea contractantă</w:t>
                  </w:r>
                </w:p>
                <w:p w:rsidR="00FF0677" w:rsidRPr="00D2009D"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sz w:val="20"/>
                      <w:szCs w:val="20"/>
                    </w:rPr>
                  </w:pPr>
                  <w:r w:rsidRPr="00D2009D">
                    <w:rPr>
                      <w:b/>
                      <w:bCs/>
                      <w:noProof w:val="0"/>
                      <w:sz w:val="20"/>
                      <w:szCs w:val="20"/>
                    </w:rPr>
                    <w:t xml:space="preserve">Specificarea tehnică </w:t>
                  </w:r>
                  <w:r w:rsidRPr="00D2009D">
                    <w:rPr>
                      <w:b/>
                      <w:sz w:val="20"/>
                      <w:szCs w:val="20"/>
                    </w:rPr>
                    <w:t>deplină propusă de către ofertant</w:t>
                  </w:r>
                </w:p>
                <w:p w:rsidR="00FF0677" w:rsidRPr="00D2009D"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ind w:right="943"/>
                    <w:jc w:val="center"/>
                    <w:rPr>
                      <w:b/>
                      <w:bCs/>
                      <w:noProof w:val="0"/>
                      <w:sz w:val="20"/>
                      <w:szCs w:val="20"/>
                    </w:rPr>
                  </w:pPr>
                  <w:r w:rsidRPr="00D2009D">
                    <w:rPr>
                      <w:b/>
                      <w:bCs/>
                      <w:noProof w:val="0"/>
                      <w:sz w:val="20"/>
                      <w:szCs w:val="20"/>
                    </w:rPr>
                    <w:t>Standarde de</w:t>
                  </w:r>
                </w:p>
                <w:p w:rsidR="00FF0677" w:rsidRPr="00D2009D" w:rsidRDefault="00FF0677" w:rsidP="00F56432">
                  <w:pPr>
                    <w:ind w:right="943"/>
                    <w:jc w:val="center"/>
                    <w:rPr>
                      <w:b/>
                      <w:bCs/>
                      <w:noProof w:val="0"/>
                      <w:sz w:val="20"/>
                      <w:szCs w:val="20"/>
                    </w:rPr>
                  </w:pPr>
                  <w:r w:rsidRPr="00D2009D">
                    <w:rPr>
                      <w:b/>
                      <w:bCs/>
                      <w:noProof w:val="0"/>
                      <w:sz w:val="20"/>
                      <w:szCs w:val="20"/>
                    </w:rPr>
                    <w:t>referinţă</w:t>
                  </w:r>
                </w:p>
              </w:tc>
            </w:tr>
            <w:tr w:rsidR="00FF0677" w:rsidRPr="00D2009D"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D2009D"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r>
            <w:tr w:rsidR="00FF0677" w:rsidRPr="00D2009D"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FF0677" w:rsidRPr="00D2009D"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p>
              </w:tc>
            </w:tr>
            <w:tr w:rsidR="00FF0677" w:rsidRPr="00D2009D" w:rsidTr="00F56432">
              <w:tc>
                <w:tcPr>
                  <w:tcW w:w="2261" w:type="dxa"/>
                  <w:gridSpan w:val="2"/>
                  <w:tcBorders>
                    <w:top w:val="single" w:sz="6" w:space="0" w:color="000000"/>
                    <w:left w:val="nil"/>
                    <w:bottom w:val="nil"/>
                    <w:right w:val="nil"/>
                  </w:tcBorders>
                </w:tcPr>
                <w:p w:rsidR="00FF0677" w:rsidRPr="00D2009D" w:rsidRDefault="00FF0677" w:rsidP="00F56432">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noProof w:val="0"/>
                      <w:sz w:val="20"/>
                      <w:szCs w:val="20"/>
                    </w:rPr>
                    <w:t> </w:t>
                  </w: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jc w:val="center"/>
                    <w:rPr>
                      <w:b/>
                      <w:bCs/>
                      <w:noProof w:val="0"/>
                      <w:sz w:val="20"/>
                      <w:szCs w:val="20"/>
                    </w:rPr>
                  </w:pPr>
                </w:p>
                <w:p w:rsidR="00FF0677" w:rsidRPr="00D2009D" w:rsidRDefault="00FF0677" w:rsidP="00F56432">
                  <w:pPr>
                    <w:rPr>
                      <w:b/>
                      <w:bCs/>
                      <w:noProof w:val="0"/>
                      <w:sz w:val="20"/>
                      <w:szCs w:val="20"/>
                    </w:rPr>
                  </w:pPr>
                  <w:r w:rsidRPr="00D2009D">
                    <w:rPr>
                      <w:b/>
                      <w:bCs/>
                      <w:noProof w:val="0"/>
                      <w:sz w:val="20"/>
                      <w:szCs w:val="20"/>
                    </w:rPr>
                    <w:t xml:space="preserve">                 SEMNĂTURILE PĂRŢILOR</w:t>
                  </w:r>
                </w:p>
                <w:p w:rsidR="00FF0677" w:rsidRPr="00D2009D" w:rsidRDefault="00FF0677" w:rsidP="00F56432">
                  <w:pPr>
                    <w:rPr>
                      <w:noProof w:val="0"/>
                      <w:sz w:val="20"/>
                      <w:szCs w:val="20"/>
                    </w:rPr>
                  </w:pPr>
                </w:p>
              </w:tc>
            </w:tr>
            <w:tr w:rsidR="00FF0677" w:rsidRPr="00D2009D" w:rsidTr="00F56432">
              <w:tc>
                <w:tcPr>
                  <w:tcW w:w="4763" w:type="dxa"/>
                  <w:gridSpan w:val="4"/>
                  <w:tcBorders>
                    <w:top w:val="nil"/>
                    <w:left w:val="nil"/>
                    <w:bottom w:val="nil"/>
                    <w:right w:val="nil"/>
                  </w:tcBorders>
                  <w:tcMar>
                    <w:top w:w="24" w:type="dxa"/>
                    <w:left w:w="48" w:type="dxa"/>
                    <w:bottom w:w="24" w:type="dxa"/>
                    <w:right w:w="48" w:type="dxa"/>
                  </w:tcMar>
                  <w:hideMark/>
                </w:tcPr>
                <w:p w:rsidR="00FF0677" w:rsidRPr="00D2009D" w:rsidRDefault="00FF0677" w:rsidP="00F56432">
                  <w:pPr>
                    <w:jc w:val="center"/>
                    <w:rPr>
                      <w:noProof w:val="0"/>
                      <w:sz w:val="20"/>
                      <w:szCs w:val="20"/>
                    </w:rPr>
                  </w:pPr>
                  <w:r w:rsidRPr="00D2009D">
                    <w:rPr>
                      <w:b/>
                      <w:bCs/>
                      <w:noProof w:val="0"/>
                      <w:sz w:val="20"/>
                      <w:szCs w:val="20"/>
                    </w:rPr>
                    <w:lastRenderedPageBreak/>
                    <w:t>ANTREPRENORUL</w:t>
                  </w:r>
                </w:p>
                <w:p w:rsidR="00FF0677" w:rsidRPr="00D2009D" w:rsidRDefault="00FF0677" w:rsidP="00F56432">
                  <w:pPr>
                    <w:ind w:firstLine="567"/>
                    <w:jc w:val="both"/>
                    <w:rPr>
                      <w:noProof w:val="0"/>
                      <w:sz w:val="20"/>
                      <w:szCs w:val="20"/>
                    </w:rPr>
                  </w:pPr>
                  <w:r w:rsidRPr="00D2009D">
                    <w:rPr>
                      <w:noProof w:val="0"/>
                      <w:sz w:val="20"/>
                      <w:szCs w:val="20"/>
                    </w:rPr>
                    <w:t> </w:t>
                  </w:r>
                </w:p>
                <w:p w:rsidR="00FF0677" w:rsidRPr="00D2009D" w:rsidRDefault="00FF0677" w:rsidP="00F56432">
                  <w:pPr>
                    <w:ind w:firstLine="567"/>
                    <w:rPr>
                      <w:noProof w:val="0"/>
                      <w:sz w:val="20"/>
                      <w:szCs w:val="20"/>
                    </w:rPr>
                  </w:pPr>
                </w:p>
                <w:p w:rsidR="00FF0677" w:rsidRPr="00D2009D" w:rsidRDefault="00FF0677" w:rsidP="00F56432">
                  <w:pPr>
                    <w:ind w:firstLine="567"/>
                    <w:rPr>
                      <w:noProof w:val="0"/>
                      <w:sz w:val="20"/>
                      <w:szCs w:val="20"/>
                    </w:rPr>
                  </w:pPr>
                </w:p>
              </w:tc>
              <w:tc>
                <w:tcPr>
                  <w:tcW w:w="50" w:type="dxa"/>
                  <w:tcBorders>
                    <w:top w:val="nil"/>
                    <w:left w:val="nil"/>
                    <w:bottom w:val="nil"/>
                    <w:right w:val="nil"/>
                  </w:tcBorders>
                </w:tcPr>
                <w:p w:rsidR="00FF0677" w:rsidRPr="00D2009D"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FF0677" w:rsidRPr="00D2009D" w:rsidRDefault="00FF0677" w:rsidP="00F56432">
                  <w:pPr>
                    <w:rPr>
                      <w:noProof w:val="0"/>
                      <w:sz w:val="20"/>
                      <w:szCs w:val="20"/>
                    </w:rPr>
                  </w:pPr>
                  <w:r w:rsidRPr="00D2009D">
                    <w:rPr>
                      <w:b/>
                      <w:bCs/>
                      <w:noProof w:val="0"/>
                      <w:sz w:val="20"/>
                      <w:szCs w:val="20"/>
                    </w:rPr>
                    <w:t xml:space="preserve">                               BENEFICIAR</w:t>
                  </w:r>
                </w:p>
                <w:p w:rsidR="00FF0677" w:rsidRPr="00D2009D" w:rsidRDefault="00FF0677" w:rsidP="00F56432">
                  <w:pPr>
                    <w:ind w:firstLine="567"/>
                    <w:jc w:val="both"/>
                    <w:rPr>
                      <w:noProof w:val="0"/>
                      <w:sz w:val="20"/>
                      <w:szCs w:val="20"/>
                    </w:rPr>
                  </w:pPr>
                  <w:r w:rsidRPr="00D2009D">
                    <w:rPr>
                      <w:noProof w:val="0"/>
                      <w:sz w:val="20"/>
                      <w:szCs w:val="20"/>
                    </w:rPr>
                    <w:t> </w:t>
                  </w:r>
                </w:p>
                <w:p w:rsidR="00FF0677" w:rsidRPr="00D2009D" w:rsidRDefault="00FF0677" w:rsidP="00F56432">
                  <w:pPr>
                    <w:rPr>
                      <w:noProof w:val="0"/>
                      <w:sz w:val="20"/>
                      <w:szCs w:val="20"/>
                    </w:rPr>
                  </w:pPr>
                </w:p>
                <w:p w:rsidR="00FF0677" w:rsidRPr="00D2009D" w:rsidRDefault="00FF0677" w:rsidP="00F56432">
                  <w:pPr>
                    <w:jc w:val="both"/>
                    <w:rPr>
                      <w:noProof w:val="0"/>
                      <w:sz w:val="20"/>
                      <w:szCs w:val="20"/>
                    </w:rPr>
                  </w:pPr>
                </w:p>
              </w:tc>
            </w:tr>
          </w:tbl>
          <w:p w:rsidR="00FF0677" w:rsidRPr="00D2009D" w:rsidRDefault="00FF0677" w:rsidP="00F56432">
            <w:pPr>
              <w:tabs>
                <w:tab w:val="left" w:pos="2295"/>
              </w:tabs>
              <w:jc w:val="both"/>
              <w:rPr>
                <w:sz w:val="20"/>
                <w:szCs w:val="20"/>
              </w:rPr>
            </w:pPr>
          </w:p>
          <w:p w:rsidR="00FF0677" w:rsidRPr="00D2009D" w:rsidRDefault="00FF0677" w:rsidP="00266D1C">
            <w:pPr>
              <w:jc w:val="right"/>
              <w:rPr>
                <w:noProof w:val="0"/>
                <w:sz w:val="20"/>
                <w:szCs w:val="20"/>
              </w:rPr>
            </w:pPr>
            <w:r w:rsidRPr="00D2009D">
              <w:rPr>
                <w:noProof w:val="0"/>
                <w:sz w:val="20"/>
                <w:szCs w:val="20"/>
              </w:rPr>
              <w:t>Anexa nr. 2</w:t>
            </w:r>
          </w:p>
          <w:p w:rsidR="00FF0677" w:rsidRPr="00D2009D" w:rsidRDefault="00FF0677" w:rsidP="00F56432">
            <w:pPr>
              <w:jc w:val="right"/>
              <w:rPr>
                <w:noProof w:val="0"/>
                <w:sz w:val="20"/>
                <w:szCs w:val="20"/>
              </w:rPr>
            </w:pPr>
            <w:r w:rsidRPr="00D2009D">
              <w:rPr>
                <w:noProof w:val="0"/>
                <w:sz w:val="20"/>
                <w:szCs w:val="20"/>
              </w:rPr>
              <w:t>la Contractul nr.__________</w:t>
            </w:r>
          </w:p>
          <w:p w:rsidR="00FF0677" w:rsidRPr="00D2009D" w:rsidRDefault="00FF0677" w:rsidP="00F56432">
            <w:pPr>
              <w:jc w:val="right"/>
              <w:rPr>
                <w:noProof w:val="0"/>
                <w:sz w:val="20"/>
                <w:szCs w:val="20"/>
              </w:rPr>
            </w:pPr>
            <w:r w:rsidRPr="00D2009D">
              <w:rPr>
                <w:noProof w:val="0"/>
                <w:sz w:val="20"/>
                <w:szCs w:val="20"/>
              </w:rPr>
              <w:t>din “____” ________ 20___</w:t>
            </w:r>
          </w:p>
          <w:p w:rsidR="00FF0677" w:rsidRPr="00D2009D" w:rsidRDefault="00FF0677" w:rsidP="00F56432">
            <w:pPr>
              <w:keepNext/>
              <w:keepLines/>
              <w:spacing w:before="200"/>
              <w:jc w:val="both"/>
              <w:outlineLvl w:val="2"/>
              <w:rPr>
                <w:noProof w:val="0"/>
                <w:sz w:val="20"/>
                <w:szCs w:val="20"/>
              </w:rPr>
            </w:pPr>
          </w:p>
          <w:p w:rsidR="00FF0677" w:rsidRPr="00D2009D" w:rsidRDefault="00FF0677" w:rsidP="00F56432">
            <w:pPr>
              <w:keepNext/>
              <w:keepLines/>
              <w:spacing w:before="200"/>
              <w:jc w:val="both"/>
              <w:outlineLvl w:val="2"/>
              <w:rPr>
                <w:noProof w:val="0"/>
                <w:sz w:val="20"/>
                <w:szCs w:val="20"/>
              </w:rPr>
            </w:pPr>
          </w:p>
          <w:p w:rsidR="00FF0677" w:rsidRPr="00D2009D" w:rsidRDefault="00FF0677" w:rsidP="00F56432">
            <w:pPr>
              <w:ind w:firstLine="567"/>
              <w:jc w:val="both"/>
              <w:rPr>
                <w:b/>
                <w:noProof w:val="0"/>
                <w:sz w:val="20"/>
                <w:szCs w:val="20"/>
              </w:rPr>
            </w:pPr>
            <w:r w:rsidRPr="00D2009D">
              <w:rPr>
                <w:b/>
                <w:noProof w:val="0"/>
                <w:sz w:val="20"/>
                <w:szCs w:val="20"/>
              </w:rPr>
              <w:t>SPECIFICAŢII DE PREŢ</w:t>
            </w:r>
          </w:p>
          <w:p w:rsidR="00FF0677" w:rsidRPr="00D2009D"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D2009D"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ind w:right="-176"/>
                    <w:jc w:val="both"/>
                    <w:rPr>
                      <w:b/>
                      <w:bCs/>
                      <w:noProof w:val="0"/>
                      <w:sz w:val="20"/>
                      <w:szCs w:val="20"/>
                    </w:rPr>
                  </w:pPr>
                  <w:r w:rsidRPr="00D2009D">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tabs>
                      <w:tab w:val="left" w:pos="235"/>
                      <w:tab w:val="left" w:pos="378"/>
                    </w:tabs>
                    <w:ind w:left="-923"/>
                    <w:jc w:val="center"/>
                    <w:rPr>
                      <w:b/>
                      <w:bCs/>
                      <w:noProof w:val="0"/>
                      <w:sz w:val="20"/>
                      <w:szCs w:val="20"/>
                    </w:rPr>
                  </w:pPr>
                  <w:r w:rsidRPr="00D2009D">
                    <w:rPr>
                      <w:b/>
                      <w:bCs/>
                      <w:noProof w:val="0"/>
                      <w:sz w:val="20"/>
                      <w:szCs w:val="20"/>
                    </w:rPr>
                    <w:t xml:space="preserve">          Denumirea</w:t>
                  </w:r>
                </w:p>
                <w:p w:rsidR="00FF0677" w:rsidRPr="00D2009D" w:rsidRDefault="00FF0677" w:rsidP="00F56432">
                  <w:pPr>
                    <w:tabs>
                      <w:tab w:val="left" w:pos="235"/>
                      <w:tab w:val="left" w:pos="378"/>
                    </w:tabs>
                    <w:ind w:left="-923"/>
                    <w:jc w:val="center"/>
                    <w:rPr>
                      <w:b/>
                      <w:bCs/>
                      <w:noProof w:val="0"/>
                      <w:sz w:val="20"/>
                      <w:szCs w:val="20"/>
                    </w:rPr>
                  </w:pPr>
                  <w:r w:rsidRPr="00D2009D">
                    <w:rPr>
                      <w:b/>
                      <w:bCs/>
                      <w:noProof w:val="0"/>
                      <w:sz w:val="20"/>
                      <w:szCs w:val="20"/>
                    </w:rPr>
                    <w:t xml:space="preserve">          lucrărilor</w:t>
                  </w:r>
                </w:p>
                <w:p w:rsidR="00FF0677" w:rsidRPr="00D2009D"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both"/>
                    <w:rPr>
                      <w:b/>
                      <w:bCs/>
                      <w:noProof w:val="0"/>
                      <w:sz w:val="20"/>
                      <w:szCs w:val="20"/>
                    </w:rPr>
                  </w:pPr>
                  <w:r w:rsidRPr="00D2009D">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both"/>
                    <w:rPr>
                      <w:b/>
                      <w:bCs/>
                      <w:noProof w:val="0"/>
                      <w:sz w:val="20"/>
                      <w:szCs w:val="20"/>
                    </w:rPr>
                  </w:pPr>
                  <w:r w:rsidRPr="00D2009D">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FF0677" w:rsidRPr="00D2009D" w:rsidRDefault="00FF0677" w:rsidP="00F56432">
                  <w:pPr>
                    <w:jc w:val="center"/>
                    <w:rPr>
                      <w:b/>
                      <w:bCs/>
                      <w:noProof w:val="0"/>
                      <w:sz w:val="20"/>
                      <w:szCs w:val="20"/>
                    </w:rPr>
                  </w:pPr>
                  <w:r w:rsidRPr="00D2009D">
                    <w:rPr>
                      <w:b/>
                      <w:bCs/>
                      <w:noProof w:val="0"/>
                      <w:sz w:val="20"/>
                      <w:szCs w:val="20"/>
                    </w:rPr>
                    <w:t>Termenii de executare</w:t>
                  </w:r>
                </w:p>
                <w:p w:rsidR="00FF0677" w:rsidRPr="00D2009D" w:rsidRDefault="00FF0677" w:rsidP="00F56432">
                  <w:pPr>
                    <w:tabs>
                      <w:tab w:val="left" w:pos="1134"/>
                    </w:tabs>
                    <w:ind w:left="720"/>
                    <w:outlineLvl w:val="0"/>
                    <w:rPr>
                      <w:b/>
                      <w:bCs/>
                      <w:noProof w:val="0"/>
                      <w:sz w:val="20"/>
                      <w:szCs w:val="20"/>
                    </w:rPr>
                  </w:pPr>
                </w:p>
              </w:tc>
            </w:tr>
            <w:tr w:rsidR="00FF0677" w:rsidRPr="00D2009D"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r>
            <w:tr w:rsidR="00FF0677" w:rsidRPr="00D2009D"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jc w:val="both"/>
                    <w:rPr>
                      <w:noProof w:val="0"/>
                      <w:sz w:val="20"/>
                      <w:szCs w:val="20"/>
                    </w:rPr>
                  </w:pPr>
                  <w:r w:rsidRPr="00D2009D">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F0677" w:rsidRPr="00D2009D" w:rsidRDefault="00FF0677" w:rsidP="00F56432">
                  <w:pPr>
                    <w:keepNext/>
                    <w:keepLines/>
                    <w:spacing w:before="200"/>
                    <w:jc w:val="both"/>
                    <w:outlineLvl w:val="2"/>
                    <w:rPr>
                      <w:noProof w:val="0"/>
                      <w:sz w:val="20"/>
                      <w:szCs w:val="20"/>
                    </w:rPr>
                  </w:pPr>
                </w:p>
              </w:tc>
            </w:tr>
            <w:tr w:rsidR="00FF0677" w:rsidRPr="00D2009D"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FF0677" w:rsidRPr="00D2009D" w:rsidRDefault="00266D1C" w:rsidP="00266D1C">
                  <w:pPr>
                    <w:jc w:val="both"/>
                    <w:rPr>
                      <w:noProof w:val="0"/>
                      <w:sz w:val="20"/>
                      <w:szCs w:val="20"/>
                    </w:rPr>
                  </w:pPr>
                  <w:r w:rsidRPr="00D2009D">
                    <w:rPr>
                      <w:noProof w:val="0"/>
                      <w:sz w:val="20"/>
                      <w:szCs w:val="20"/>
                    </w:rPr>
                    <w:t> </w:t>
                  </w:r>
                </w:p>
                <w:p w:rsidR="00FF0677" w:rsidRPr="00D2009D" w:rsidRDefault="00FF0677" w:rsidP="00F56432">
                  <w:pPr>
                    <w:keepNext/>
                    <w:keepLines/>
                    <w:spacing w:before="200"/>
                    <w:jc w:val="both"/>
                    <w:outlineLvl w:val="2"/>
                    <w:rPr>
                      <w:noProof w:val="0"/>
                      <w:sz w:val="20"/>
                      <w:szCs w:val="20"/>
                    </w:rPr>
                  </w:pPr>
                </w:p>
                <w:p w:rsidR="00FF0677" w:rsidRPr="00D2009D" w:rsidRDefault="00FF0677" w:rsidP="00F56432">
                  <w:pPr>
                    <w:jc w:val="center"/>
                    <w:rPr>
                      <w:b/>
                      <w:bCs/>
                      <w:noProof w:val="0"/>
                      <w:sz w:val="20"/>
                      <w:szCs w:val="20"/>
                    </w:rPr>
                  </w:pPr>
                  <w:r w:rsidRPr="00D2009D">
                    <w:rPr>
                      <w:b/>
                      <w:bCs/>
                      <w:noProof w:val="0"/>
                      <w:sz w:val="20"/>
                      <w:szCs w:val="20"/>
                    </w:rPr>
                    <w:t>SEMNĂTURILE PĂRŢILOR</w:t>
                  </w:r>
                </w:p>
                <w:p w:rsidR="00FF0677" w:rsidRPr="00D2009D" w:rsidRDefault="00FF0677" w:rsidP="00F56432">
                  <w:pPr>
                    <w:jc w:val="center"/>
                    <w:rPr>
                      <w:noProof w:val="0"/>
                      <w:sz w:val="20"/>
                      <w:szCs w:val="20"/>
                    </w:rPr>
                  </w:pPr>
                </w:p>
              </w:tc>
            </w:tr>
            <w:tr w:rsidR="00FF0677" w:rsidRPr="00D2009D" w:rsidTr="00F56432">
              <w:tc>
                <w:tcPr>
                  <w:tcW w:w="5303" w:type="dxa"/>
                  <w:gridSpan w:val="5"/>
                  <w:tcBorders>
                    <w:top w:val="nil"/>
                    <w:left w:val="nil"/>
                    <w:bottom w:val="nil"/>
                    <w:right w:val="nil"/>
                  </w:tcBorders>
                  <w:tcMar>
                    <w:top w:w="24" w:type="dxa"/>
                    <w:left w:w="48" w:type="dxa"/>
                    <w:bottom w:w="24" w:type="dxa"/>
                    <w:right w:w="48" w:type="dxa"/>
                  </w:tcMar>
                  <w:hideMark/>
                </w:tcPr>
                <w:p w:rsidR="00FF0677" w:rsidRPr="00D2009D" w:rsidRDefault="00FF0677" w:rsidP="00F56432">
                  <w:pPr>
                    <w:jc w:val="center"/>
                    <w:rPr>
                      <w:noProof w:val="0"/>
                      <w:sz w:val="20"/>
                      <w:szCs w:val="20"/>
                    </w:rPr>
                  </w:pPr>
                  <w:r w:rsidRPr="00D2009D">
                    <w:rPr>
                      <w:b/>
                      <w:bCs/>
                      <w:noProof w:val="0"/>
                      <w:sz w:val="20"/>
                      <w:szCs w:val="20"/>
                    </w:rPr>
                    <w:t>ANTREPRENOR</w:t>
                  </w:r>
                </w:p>
                <w:p w:rsidR="00FF0677" w:rsidRPr="00D2009D" w:rsidRDefault="00FF0677" w:rsidP="00F56432">
                  <w:pPr>
                    <w:tabs>
                      <w:tab w:val="left" w:pos="1134"/>
                    </w:tabs>
                    <w:ind w:left="720"/>
                    <w:outlineLvl w:val="0"/>
                    <w:rPr>
                      <w:noProof w:val="0"/>
                      <w:sz w:val="20"/>
                      <w:szCs w:val="20"/>
                    </w:rPr>
                  </w:pPr>
                </w:p>
                <w:p w:rsidR="00FF0677" w:rsidRPr="00D2009D"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FF0677" w:rsidRPr="00D2009D" w:rsidRDefault="00FF0677" w:rsidP="00F56432">
                  <w:pPr>
                    <w:jc w:val="center"/>
                    <w:rPr>
                      <w:noProof w:val="0"/>
                      <w:sz w:val="20"/>
                      <w:szCs w:val="20"/>
                    </w:rPr>
                  </w:pPr>
                  <w:r w:rsidRPr="00D2009D">
                    <w:rPr>
                      <w:b/>
                      <w:bCs/>
                      <w:noProof w:val="0"/>
                      <w:sz w:val="20"/>
                      <w:szCs w:val="20"/>
                    </w:rPr>
                    <w:t>BENEFICIAR</w:t>
                  </w:r>
                </w:p>
                <w:p w:rsidR="00FF0677" w:rsidRPr="00D2009D" w:rsidRDefault="00FF0677" w:rsidP="00F56432">
                  <w:pPr>
                    <w:ind w:firstLine="567"/>
                    <w:jc w:val="both"/>
                    <w:rPr>
                      <w:noProof w:val="0"/>
                      <w:sz w:val="20"/>
                      <w:szCs w:val="20"/>
                    </w:rPr>
                  </w:pPr>
                  <w:r w:rsidRPr="00D2009D">
                    <w:rPr>
                      <w:noProof w:val="0"/>
                      <w:sz w:val="20"/>
                      <w:szCs w:val="20"/>
                    </w:rPr>
                    <w:t> </w:t>
                  </w:r>
                </w:p>
                <w:p w:rsidR="00FF0677" w:rsidRPr="00D2009D" w:rsidRDefault="00FF0677" w:rsidP="00F56432">
                  <w:pPr>
                    <w:keepNext/>
                    <w:keepLines/>
                    <w:spacing w:before="200"/>
                    <w:ind w:firstLine="567"/>
                    <w:jc w:val="both"/>
                    <w:outlineLvl w:val="2"/>
                    <w:rPr>
                      <w:noProof w:val="0"/>
                      <w:sz w:val="20"/>
                      <w:szCs w:val="20"/>
                    </w:rPr>
                  </w:pPr>
                </w:p>
                <w:p w:rsidR="00FF0677" w:rsidRPr="00D2009D" w:rsidRDefault="00FF0677" w:rsidP="00F56432">
                  <w:pPr>
                    <w:ind w:firstLine="567"/>
                    <w:jc w:val="both"/>
                    <w:rPr>
                      <w:noProof w:val="0"/>
                      <w:sz w:val="20"/>
                      <w:szCs w:val="20"/>
                    </w:rPr>
                  </w:pPr>
                </w:p>
              </w:tc>
            </w:tr>
          </w:tbl>
          <w:p w:rsidR="00FF0677" w:rsidRPr="00D2009D" w:rsidRDefault="00FF0677" w:rsidP="00F56432">
            <w:pPr>
              <w:tabs>
                <w:tab w:val="left" w:pos="2295"/>
              </w:tabs>
              <w:jc w:val="both"/>
              <w:rPr>
                <w:sz w:val="20"/>
                <w:szCs w:val="20"/>
              </w:rPr>
            </w:pPr>
          </w:p>
          <w:p w:rsidR="00B40C56" w:rsidRPr="00D2009D" w:rsidRDefault="00B40C56" w:rsidP="00B40C56">
            <w:pPr>
              <w:jc w:val="right"/>
              <w:rPr>
                <w:noProof w:val="0"/>
                <w:sz w:val="20"/>
                <w:szCs w:val="20"/>
                <w:lang w:val="it-IT"/>
              </w:rPr>
            </w:pPr>
            <w:r w:rsidRPr="00D2009D">
              <w:rPr>
                <w:noProof w:val="0"/>
                <w:sz w:val="20"/>
                <w:szCs w:val="20"/>
                <w:lang w:val="it-IT"/>
              </w:rPr>
              <w:t>Anexa nr. 9a</w:t>
            </w:r>
          </w:p>
          <w:p w:rsidR="00B40C56" w:rsidRPr="00D2009D" w:rsidRDefault="00B40C56" w:rsidP="00B40C56">
            <w:pPr>
              <w:jc w:val="right"/>
              <w:rPr>
                <w:noProof w:val="0"/>
                <w:sz w:val="20"/>
                <w:szCs w:val="20"/>
                <w:lang w:val="it-IT"/>
              </w:rPr>
            </w:pPr>
            <w:r w:rsidRPr="00D2009D">
              <w:rPr>
                <w:noProof w:val="0"/>
                <w:sz w:val="20"/>
                <w:szCs w:val="20"/>
                <w:lang w:val="it-IT"/>
              </w:rPr>
              <w:t>la Documentația standard nr._____</w:t>
            </w:r>
          </w:p>
          <w:p w:rsidR="00B40C56" w:rsidRPr="00D2009D" w:rsidRDefault="00B40C56" w:rsidP="00B40C56">
            <w:pPr>
              <w:jc w:val="right"/>
              <w:rPr>
                <w:noProof w:val="0"/>
                <w:sz w:val="20"/>
                <w:szCs w:val="20"/>
                <w:lang w:val="it-IT"/>
              </w:rPr>
            </w:pPr>
            <w:r w:rsidRPr="00D2009D">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40C56" w:rsidRPr="00D2009D" w:rsidTr="00D12A49">
              <w:trPr>
                <w:trHeight w:val="697"/>
              </w:trPr>
              <w:tc>
                <w:tcPr>
                  <w:tcW w:w="9744" w:type="dxa"/>
                  <w:vAlign w:val="center"/>
                </w:tcPr>
                <w:p w:rsidR="00B40C56" w:rsidRPr="00D2009D" w:rsidRDefault="00B40C56" w:rsidP="00D12A49">
                  <w:pPr>
                    <w:keepNext/>
                    <w:keepLines/>
                    <w:spacing w:before="200"/>
                    <w:jc w:val="center"/>
                    <w:outlineLvl w:val="1"/>
                    <w:rPr>
                      <w:rFonts w:eastAsiaTheme="majorEastAsia"/>
                      <w:b/>
                      <w:bCs/>
                      <w:sz w:val="20"/>
                      <w:szCs w:val="20"/>
                    </w:rPr>
                  </w:pPr>
                </w:p>
              </w:tc>
            </w:tr>
            <w:tr w:rsidR="00B40C56" w:rsidRPr="00D2009D" w:rsidTr="00D12A49">
              <w:trPr>
                <w:trHeight w:val="697"/>
              </w:trPr>
              <w:tc>
                <w:tcPr>
                  <w:tcW w:w="9744" w:type="dxa"/>
                  <w:vAlign w:val="center"/>
                </w:tcPr>
                <w:p w:rsidR="00B40C56" w:rsidRPr="00D2009D" w:rsidRDefault="00B40C56" w:rsidP="00D12A49">
                  <w:pPr>
                    <w:jc w:val="both"/>
                    <w:rPr>
                      <w:i/>
                      <w:iCs/>
                      <w:noProof w:val="0"/>
                      <w:sz w:val="20"/>
                      <w:szCs w:val="20"/>
                    </w:rPr>
                  </w:pPr>
                  <w:r w:rsidRPr="00D2009D">
                    <w:rPr>
                      <w:i/>
                      <w:iCs/>
                      <w:noProof w:val="0"/>
                      <w:sz w:val="20"/>
                      <w:szCs w:val="20"/>
                    </w:rPr>
                    <w:t>[Banca comercială, la cererea ofertantului cîştigător, va completa acest formular pe foaie cu antet, în conformitate cu instrucţiunile de mai jos.]</w:t>
                  </w:r>
                </w:p>
                <w:p w:rsidR="00B40C56" w:rsidRPr="00D2009D" w:rsidRDefault="00B40C56" w:rsidP="00D12A49">
                  <w:pPr>
                    <w:jc w:val="both"/>
                    <w:rPr>
                      <w:i/>
                      <w:iCs/>
                      <w:noProof w:val="0"/>
                      <w:sz w:val="20"/>
                      <w:szCs w:val="20"/>
                    </w:rPr>
                  </w:pPr>
                </w:p>
                <w:p w:rsidR="00B40C56" w:rsidRPr="00D2009D" w:rsidRDefault="00B40C56" w:rsidP="00D12A49">
                  <w:pPr>
                    <w:tabs>
                      <w:tab w:val="right" w:pos="6000"/>
                      <w:tab w:val="right" w:pos="9360"/>
                    </w:tabs>
                    <w:spacing w:line="360" w:lineRule="auto"/>
                    <w:ind w:right="990"/>
                    <w:jc w:val="both"/>
                    <w:rPr>
                      <w:sz w:val="20"/>
                      <w:szCs w:val="20"/>
                    </w:rPr>
                  </w:pPr>
                  <w:r w:rsidRPr="00D2009D">
                    <w:rPr>
                      <w:sz w:val="20"/>
                      <w:szCs w:val="20"/>
                    </w:rPr>
                    <w:t>Data: “___” _____________________ 20__</w:t>
                  </w:r>
                </w:p>
                <w:p w:rsidR="00B40C56" w:rsidRPr="00D2009D" w:rsidRDefault="00B40C56" w:rsidP="00D12A49">
                  <w:pPr>
                    <w:tabs>
                      <w:tab w:val="right" w:pos="6000"/>
                      <w:tab w:val="right" w:pos="9360"/>
                    </w:tabs>
                    <w:spacing w:line="360" w:lineRule="auto"/>
                    <w:ind w:right="660"/>
                    <w:jc w:val="both"/>
                    <w:rPr>
                      <w:sz w:val="20"/>
                      <w:szCs w:val="20"/>
                    </w:rPr>
                  </w:pPr>
                  <w:r w:rsidRPr="00D2009D">
                    <w:rPr>
                      <w:sz w:val="20"/>
                      <w:szCs w:val="20"/>
                    </w:rPr>
                    <w:t xml:space="preserve">Procedura de achiziție Nr.: </w:t>
                  </w:r>
                  <w:r w:rsidRPr="00D2009D">
                    <w:rPr>
                      <w:sz w:val="20"/>
                      <w:szCs w:val="20"/>
                    </w:rPr>
                    <w:tab/>
                  </w:r>
                  <w:r w:rsidRPr="00D2009D">
                    <w:rPr>
                      <w:iCs/>
                      <w:sz w:val="20"/>
                      <w:szCs w:val="20"/>
                    </w:rPr>
                    <w:t>_______________________________________</w:t>
                  </w:r>
                </w:p>
                <w:p w:rsidR="00B40C56" w:rsidRPr="00D2009D" w:rsidRDefault="00B40C56" w:rsidP="00D12A49">
                  <w:pPr>
                    <w:tabs>
                      <w:tab w:val="right" w:pos="6000"/>
                    </w:tabs>
                    <w:spacing w:line="360" w:lineRule="auto"/>
                    <w:jc w:val="both"/>
                    <w:rPr>
                      <w:b/>
                      <w:sz w:val="20"/>
                      <w:szCs w:val="20"/>
                    </w:rPr>
                  </w:pPr>
                </w:p>
                <w:p w:rsidR="00B40C56" w:rsidRPr="00D2009D" w:rsidRDefault="00B40C56" w:rsidP="00D12A49">
                  <w:pPr>
                    <w:tabs>
                      <w:tab w:val="right" w:pos="6000"/>
                    </w:tabs>
                    <w:jc w:val="both"/>
                    <w:rPr>
                      <w:iCs/>
                      <w:sz w:val="20"/>
                      <w:szCs w:val="20"/>
                    </w:rPr>
                  </w:pPr>
                  <w:r w:rsidRPr="00D2009D">
                    <w:rPr>
                      <w:b/>
                      <w:sz w:val="20"/>
                      <w:szCs w:val="20"/>
                    </w:rPr>
                    <w:t>Oficiul Băncii</w:t>
                  </w:r>
                  <w:r w:rsidRPr="00D2009D">
                    <w:rPr>
                      <w:sz w:val="20"/>
                      <w:szCs w:val="20"/>
                    </w:rPr>
                    <w:t>:</w:t>
                  </w:r>
                  <w:r w:rsidRPr="00D2009D">
                    <w:rPr>
                      <w:sz w:val="20"/>
                      <w:szCs w:val="20"/>
                    </w:rPr>
                    <w:tab/>
                  </w:r>
                  <w:r w:rsidRPr="00D2009D">
                    <w:rPr>
                      <w:iCs/>
                      <w:sz w:val="20"/>
                      <w:szCs w:val="20"/>
                    </w:rPr>
                    <w:t>_____________________________________</w:t>
                  </w:r>
                </w:p>
                <w:p w:rsidR="00B40C56" w:rsidRPr="00D2009D" w:rsidRDefault="00B40C56" w:rsidP="00D12A49">
                  <w:pPr>
                    <w:tabs>
                      <w:tab w:val="right" w:pos="6000"/>
                    </w:tabs>
                    <w:spacing w:line="360" w:lineRule="auto"/>
                    <w:ind w:right="3574" w:firstLine="1560"/>
                    <w:jc w:val="center"/>
                    <w:rPr>
                      <w:sz w:val="20"/>
                      <w:szCs w:val="20"/>
                    </w:rPr>
                  </w:pPr>
                  <w:r w:rsidRPr="00D2009D">
                    <w:rPr>
                      <w:i/>
                      <w:iCs/>
                      <w:sz w:val="20"/>
                      <w:szCs w:val="20"/>
                    </w:rPr>
                    <w:t>[introduceţi numele complet al garantului]</w:t>
                  </w:r>
                </w:p>
                <w:p w:rsidR="00B40C56" w:rsidRPr="00D2009D" w:rsidRDefault="00B40C56" w:rsidP="00D12A49">
                  <w:pPr>
                    <w:tabs>
                      <w:tab w:val="right" w:pos="6000"/>
                      <w:tab w:val="right" w:pos="9360"/>
                    </w:tabs>
                    <w:ind w:right="658"/>
                    <w:jc w:val="both"/>
                    <w:rPr>
                      <w:iCs/>
                      <w:sz w:val="20"/>
                      <w:szCs w:val="20"/>
                    </w:rPr>
                  </w:pPr>
                  <w:r w:rsidRPr="00D2009D">
                    <w:rPr>
                      <w:b/>
                      <w:sz w:val="20"/>
                      <w:szCs w:val="20"/>
                    </w:rPr>
                    <w:t>Beneficiar</w:t>
                  </w:r>
                  <w:r w:rsidRPr="00D2009D">
                    <w:rPr>
                      <w:sz w:val="20"/>
                      <w:szCs w:val="20"/>
                    </w:rPr>
                    <w:t xml:space="preserve">: </w:t>
                  </w:r>
                  <w:r w:rsidRPr="00D2009D">
                    <w:rPr>
                      <w:sz w:val="20"/>
                      <w:szCs w:val="20"/>
                    </w:rPr>
                    <w:tab/>
                    <w:t>_</w:t>
                  </w:r>
                  <w:r w:rsidRPr="00D2009D">
                    <w:rPr>
                      <w:iCs/>
                      <w:sz w:val="20"/>
                      <w:szCs w:val="20"/>
                    </w:rPr>
                    <w:t>_______________________________________</w:t>
                  </w:r>
                </w:p>
                <w:p w:rsidR="00B40C56" w:rsidRPr="00D2009D" w:rsidRDefault="00B40C56" w:rsidP="00D12A49">
                  <w:pPr>
                    <w:tabs>
                      <w:tab w:val="right" w:pos="6000"/>
                      <w:tab w:val="right" w:pos="9360"/>
                    </w:tabs>
                    <w:spacing w:line="360" w:lineRule="auto"/>
                    <w:ind w:right="3574" w:firstLine="1134"/>
                    <w:jc w:val="center"/>
                    <w:rPr>
                      <w:iCs/>
                      <w:sz w:val="20"/>
                      <w:szCs w:val="20"/>
                    </w:rPr>
                  </w:pPr>
                  <w:r w:rsidRPr="00D2009D">
                    <w:rPr>
                      <w:i/>
                      <w:iCs/>
                      <w:sz w:val="20"/>
                      <w:szCs w:val="20"/>
                    </w:rPr>
                    <w:t>[introduceţi numele complet al autorităţii contractante]</w:t>
                  </w:r>
                </w:p>
                <w:p w:rsidR="00B40C56" w:rsidRPr="00D2009D" w:rsidRDefault="00B40C56" w:rsidP="00D12A49">
                  <w:pPr>
                    <w:tabs>
                      <w:tab w:val="left" w:pos="3175"/>
                    </w:tabs>
                    <w:jc w:val="both"/>
                    <w:rPr>
                      <w:i/>
                      <w:sz w:val="20"/>
                      <w:szCs w:val="20"/>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Default="00DC203F" w:rsidP="00805C25">
                  <w:pPr>
                    <w:jc w:val="right"/>
                    <w:rPr>
                      <w:sz w:val="20"/>
                      <w:szCs w:val="20"/>
                      <w:lang w:val="ro-MD"/>
                    </w:rPr>
                  </w:pPr>
                </w:p>
                <w:p w:rsidR="00DC203F" w:rsidRPr="00DC203F" w:rsidRDefault="00DC203F" w:rsidP="00DC203F">
                  <w:pPr>
                    <w:jc w:val="right"/>
                    <w:rPr>
                      <w:noProof w:val="0"/>
                    </w:rPr>
                  </w:pPr>
                  <w:r w:rsidRPr="00DC203F">
                    <w:rPr>
                      <w:noProof w:val="0"/>
                      <w:lang w:val="en-US" w:eastAsia="ru-RU"/>
                    </w:rPr>
                    <w:t>Anexa nr. 2</w:t>
                  </w:r>
                </w:p>
                <w:p w:rsidR="00DC203F" w:rsidRPr="00DC203F" w:rsidRDefault="00DC203F" w:rsidP="00DC203F">
                  <w:pPr>
                    <w:ind w:right="57"/>
                    <w:jc w:val="right"/>
                    <w:rPr>
                      <w:noProof w:val="0"/>
                      <w:lang w:val="en-US" w:eastAsia="ru-RU"/>
                    </w:rPr>
                  </w:pPr>
                  <w:r w:rsidRPr="00DC203F">
                    <w:rPr>
                      <w:noProof w:val="0"/>
                      <w:lang w:val="en-US" w:eastAsia="ru-RU"/>
                    </w:rPr>
                    <w:tab/>
                  </w:r>
                  <w:r w:rsidRPr="00DC203F">
                    <w:rPr>
                      <w:noProof w:val="0"/>
                      <w:lang w:val="en-US" w:eastAsia="ru-RU"/>
                    </w:rPr>
                    <w:tab/>
                  </w:r>
                  <w:r w:rsidRPr="00DC203F">
                    <w:rPr>
                      <w:noProof w:val="0"/>
                      <w:lang w:val="en-US" w:eastAsia="ru-RU"/>
                    </w:rPr>
                    <w:tab/>
                  </w:r>
                  <w:r w:rsidRPr="00DC203F">
                    <w:rPr>
                      <w:noProof w:val="0"/>
                      <w:lang w:val="en-US" w:eastAsia="ru-RU"/>
                    </w:rPr>
                    <w:tab/>
                  </w:r>
                  <w:r w:rsidRPr="00DC203F">
                    <w:rPr>
                      <w:noProof w:val="0"/>
                      <w:lang w:val="en-US" w:eastAsia="ru-RU"/>
                    </w:rPr>
                    <w:tab/>
                  </w:r>
                  <w:r w:rsidRPr="00DC203F">
                    <w:rPr>
                      <w:noProof w:val="0"/>
                      <w:lang w:val="en-US" w:eastAsia="ru-RU"/>
                    </w:rPr>
                    <w:tab/>
                  </w:r>
                  <w:r w:rsidRPr="00DC203F">
                    <w:rPr>
                      <w:noProof w:val="0"/>
                      <w:lang w:val="en-US" w:eastAsia="ru-RU"/>
                    </w:rPr>
                    <w:tab/>
                    <w:t>la Regulamentul cu privire la achizițiile</w:t>
                  </w:r>
                </w:p>
                <w:p w:rsidR="00DC203F" w:rsidRPr="00DC203F" w:rsidRDefault="00DC203F" w:rsidP="00DC203F">
                  <w:pPr>
                    <w:ind w:right="57"/>
                    <w:jc w:val="right"/>
                    <w:rPr>
                      <w:noProof w:val="0"/>
                      <w:lang w:val="en-US" w:eastAsia="ru-RU"/>
                    </w:rPr>
                  </w:pPr>
                  <w:r w:rsidRPr="00DC203F">
                    <w:rPr>
                      <w:noProof w:val="0"/>
                      <w:lang w:val="en-US" w:eastAsia="ru-RU"/>
                    </w:rPr>
                    <w:tab/>
                  </w:r>
                  <w:r w:rsidRPr="00DC203F">
                    <w:rPr>
                      <w:noProof w:val="0"/>
                      <w:lang w:val="en-US" w:eastAsia="ru-RU"/>
                    </w:rPr>
                    <w:tab/>
                  </w:r>
                  <w:r w:rsidRPr="00DC203F">
                    <w:rPr>
                      <w:noProof w:val="0"/>
                      <w:lang w:val="en-US" w:eastAsia="ru-RU"/>
                    </w:rPr>
                    <w:tab/>
                  </w:r>
                  <w:r w:rsidRPr="00DC203F">
                    <w:rPr>
                      <w:noProof w:val="0"/>
                      <w:lang w:val="en-US" w:eastAsia="ru-RU"/>
                    </w:rPr>
                    <w:tab/>
                  </w:r>
                  <w:r w:rsidRPr="00DC203F">
                    <w:rPr>
                      <w:noProof w:val="0"/>
                      <w:lang w:val="en-US" w:eastAsia="ru-RU"/>
                    </w:rPr>
                    <w:tab/>
                  </w:r>
                  <w:r w:rsidRPr="00DC203F">
                    <w:rPr>
                      <w:noProof w:val="0"/>
                      <w:lang w:val="en-US" w:eastAsia="ru-RU"/>
                    </w:rPr>
                    <w:tab/>
                  </w:r>
                  <w:r w:rsidRPr="00DC203F">
                    <w:rPr>
                      <w:noProof w:val="0"/>
                      <w:lang w:val="en-US" w:eastAsia="ru-RU"/>
                    </w:rPr>
                    <w:tab/>
                    <w:t xml:space="preserve">publice de valoare mică </w:t>
                  </w:r>
                </w:p>
                <w:p w:rsidR="00DC203F" w:rsidRPr="00DC203F" w:rsidRDefault="00DC203F" w:rsidP="00DC203F">
                  <w:pPr>
                    <w:tabs>
                      <w:tab w:val="left" w:pos="6386"/>
                    </w:tabs>
                    <w:jc w:val="right"/>
                    <w:rPr>
                      <w:noProof w:val="0"/>
                      <w:sz w:val="28"/>
                      <w:szCs w:val="28"/>
                      <w:lang w:eastAsia="ru-RU"/>
                    </w:rPr>
                  </w:pPr>
                </w:p>
                <w:p w:rsidR="00DC203F" w:rsidRPr="00DC203F" w:rsidRDefault="00DC203F" w:rsidP="00DC203F">
                  <w:pPr>
                    <w:tabs>
                      <w:tab w:val="left" w:pos="6386"/>
                    </w:tabs>
                    <w:ind w:firstLine="709"/>
                    <w:jc w:val="both"/>
                    <w:rPr>
                      <w:noProof w:val="0"/>
                      <w:sz w:val="28"/>
                      <w:szCs w:val="28"/>
                      <w:lang w:eastAsia="ru-RU"/>
                    </w:rPr>
                  </w:pPr>
                </w:p>
                <w:p w:rsidR="00DC203F" w:rsidRPr="00DC203F" w:rsidRDefault="00DC203F" w:rsidP="00DC203F">
                  <w:pPr>
                    <w:tabs>
                      <w:tab w:val="left" w:pos="6386"/>
                    </w:tabs>
                    <w:jc w:val="center"/>
                    <w:rPr>
                      <w:b/>
                      <w:noProof w:val="0"/>
                    </w:rPr>
                  </w:pPr>
                  <w:r w:rsidRPr="00DC203F">
                    <w:rPr>
                      <w:b/>
                      <w:noProof w:val="0"/>
                      <w:lang w:val="x-none"/>
                    </w:rPr>
                    <w:t>DECLARAŢIE DE ELIGIBILITATE</w:t>
                  </w:r>
                </w:p>
                <w:p w:rsidR="00DC203F" w:rsidRPr="00DC203F" w:rsidRDefault="00DC203F" w:rsidP="00DC203F">
                  <w:pPr>
                    <w:tabs>
                      <w:tab w:val="left" w:pos="6386"/>
                    </w:tabs>
                    <w:jc w:val="center"/>
                    <w:rPr>
                      <w:b/>
                      <w:noProof w:val="0"/>
                    </w:rPr>
                  </w:pPr>
                </w:p>
                <w:p w:rsidR="00DC203F" w:rsidRPr="00DC203F" w:rsidRDefault="00DC203F" w:rsidP="00DC203F">
                  <w:pPr>
                    <w:tabs>
                      <w:tab w:val="left" w:pos="-142"/>
                    </w:tabs>
                    <w:ind w:firstLine="709"/>
                    <w:jc w:val="both"/>
                    <w:rPr>
                      <w:noProof w:val="0"/>
                    </w:rPr>
                  </w:pPr>
                  <w:r w:rsidRPr="00DC203F">
                    <w:rPr>
                      <w:noProof w:val="0"/>
                    </w:rPr>
                    <w:t xml:space="preserve">Către_________________________________________________________________ </w:t>
                  </w:r>
                  <w:r w:rsidRPr="00DC203F">
                    <w:rPr>
                      <w:noProof w:val="0"/>
                    </w:rPr>
                    <w:tab/>
                  </w:r>
                  <w:r w:rsidRPr="00DC203F">
                    <w:rPr>
                      <w:noProof w:val="0"/>
                    </w:rPr>
                    <w:tab/>
                  </w:r>
                  <w:r w:rsidRPr="00DC203F">
                    <w:rPr>
                      <w:noProof w:val="0"/>
                    </w:rPr>
                    <w:tab/>
                  </w:r>
                  <w:r w:rsidRPr="00DC203F">
                    <w:rPr>
                      <w:noProof w:val="0"/>
                    </w:rPr>
                    <w:tab/>
                  </w:r>
                  <w:r w:rsidRPr="00DC203F">
                    <w:rPr>
                      <w:noProof w:val="0"/>
                      <w:sz w:val="20"/>
                      <w:szCs w:val="20"/>
                    </w:rPr>
                    <w:t>(denumirea autorităţii/entității contractante şi adresa completă)</w:t>
                  </w:r>
                </w:p>
                <w:p w:rsidR="00DC203F" w:rsidRPr="00DC203F" w:rsidRDefault="00DC203F" w:rsidP="00DC203F">
                  <w:pPr>
                    <w:tabs>
                      <w:tab w:val="left" w:pos="567"/>
                    </w:tabs>
                    <w:ind w:firstLine="709"/>
                    <w:jc w:val="both"/>
                    <w:rPr>
                      <w:noProof w:val="0"/>
                    </w:rPr>
                  </w:pPr>
                </w:p>
                <w:p w:rsidR="00DC203F" w:rsidRPr="00DC203F" w:rsidRDefault="00DC203F" w:rsidP="00DC203F">
                  <w:pPr>
                    <w:tabs>
                      <w:tab w:val="left" w:pos="567"/>
                    </w:tabs>
                    <w:ind w:firstLine="709"/>
                    <w:jc w:val="both"/>
                    <w:rPr>
                      <w:noProof w:val="0"/>
                    </w:rPr>
                  </w:pPr>
                  <w:r w:rsidRPr="00DC203F">
                    <w:rPr>
                      <w:b/>
                      <w:noProof w:val="0"/>
                    </w:rPr>
                    <w:t>Stimaţi domni</w:t>
                  </w:r>
                  <w:r w:rsidRPr="00DC203F">
                    <w:rPr>
                      <w:noProof w:val="0"/>
                    </w:rPr>
                    <w:t>,</w:t>
                  </w:r>
                </w:p>
                <w:p w:rsidR="00DC203F" w:rsidRPr="00DC203F" w:rsidRDefault="00DC203F" w:rsidP="00DC203F">
                  <w:pPr>
                    <w:ind w:firstLine="709"/>
                    <w:jc w:val="both"/>
                    <w:rPr>
                      <w:noProof w:val="0"/>
                      <w:sz w:val="20"/>
                      <w:szCs w:val="20"/>
                      <w:lang w:val="en-US"/>
                    </w:rPr>
                  </w:pPr>
                </w:p>
                <w:p w:rsidR="00DC203F" w:rsidRPr="00DC203F" w:rsidRDefault="00DC203F" w:rsidP="00DC203F">
                  <w:pPr>
                    <w:ind w:firstLine="709"/>
                    <w:jc w:val="both"/>
                    <w:rPr>
                      <w:noProof w:val="0"/>
                    </w:rPr>
                  </w:pPr>
                  <w:r w:rsidRPr="00DC203F">
                    <w:rPr>
                      <w:noProof w:val="0"/>
                    </w:rPr>
                    <w:t>Subsemnatul, reprezentant împuternicit al ___________________________________,</w:t>
                  </w:r>
                </w:p>
                <w:p w:rsidR="00DC203F" w:rsidRPr="00DC203F" w:rsidRDefault="00DC203F" w:rsidP="00DC203F">
                  <w:pPr>
                    <w:ind w:firstLine="709"/>
                    <w:jc w:val="both"/>
                    <w:rPr>
                      <w:noProof w:val="0"/>
                      <w:sz w:val="20"/>
                      <w:szCs w:val="20"/>
                    </w:rPr>
                  </w:pP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t>(denumirea operatorului economic)</w:t>
                  </w:r>
                </w:p>
                <w:p w:rsidR="00DC203F" w:rsidRPr="00DC203F" w:rsidRDefault="00DC203F" w:rsidP="00DC203F">
                  <w:pPr>
                    <w:jc w:val="both"/>
                    <w:rPr>
                      <w:noProof w:val="0"/>
                    </w:rPr>
                  </w:pPr>
                  <w:r w:rsidRPr="00DC203F">
                    <w:rPr>
                      <w:noProof w:val="0"/>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DC203F" w:rsidRPr="00DC203F" w:rsidRDefault="00DC203F" w:rsidP="00DC203F">
                  <w:pPr>
                    <w:ind w:firstLine="709"/>
                    <w:jc w:val="both"/>
                    <w:rPr>
                      <w:noProof w:val="0"/>
                    </w:rPr>
                  </w:pPr>
                  <w:r w:rsidRPr="00DC203F">
                    <w:rPr>
                      <w:noProof w:val="0"/>
                    </w:rPr>
                    <w:t>Mă oblig, la solicitarea autorității/entității contractante, în scopul verificării şi confirmării declaraţiei, să prezint orice document doveditor de care dispun.</w:t>
                  </w:r>
                </w:p>
                <w:p w:rsidR="00DC203F" w:rsidRPr="00DC203F" w:rsidRDefault="00DC203F" w:rsidP="00DC203F">
                  <w:pPr>
                    <w:ind w:firstLine="709"/>
                    <w:jc w:val="both"/>
                    <w:rPr>
                      <w:noProof w:val="0"/>
                    </w:rPr>
                  </w:pPr>
                </w:p>
                <w:p w:rsidR="00DC203F" w:rsidRPr="00DC203F" w:rsidRDefault="00DC203F" w:rsidP="00DC203F">
                  <w:pPr>
                    <w:ind w:firstLine="709"/>
                    <w:jc w:val="both"/>
                    <w:rPr>
                      <w:noProof w:val="0"/>
                      <w:sz w:val="20"/>
                      <w:szCs w:val="20"/>
                    </w:rPr>
                  </w:pPr>
                </w:p>
                <w:p w:rsidR="00DC203F" w:rsidRPr="00DC203F" w:rsidRDefault="00DC203F" w:rsidP="00DC203F">
                  <w:pPr>
                    <w:ind w:firstLine="709"/>
                    <w:jc w:val="both"/>
                    <w:rPr>
                      <w:noProof w:val="0"/>
                      <w:sz w:val="20"/>
                      <w:szCs w:val="20"/>
                      <w:lang w:val="en-US"/>
                    </w:rPr>
                  </w:pPr>
                </w:p>
                <w:p w:rsidR="00DC203F" w:rsidRPr="00DC203F" w:rsidRDefault="00DC203F" w:rsidP="00DC203F">
                  <w:pPr>
                    <w:tabs>
                      <w:tab w:val="left" w:pos="567"/>
                    </w:tabs>
                    <w:ind w:firstLine="709"/>
                    <w:jc w:val="both"/>
                    <w:rPr>
                      <w:noProof w:val="0"/>
                    </w:rPr>
                  </w:pPr>
                  <w:r w:rsidRPr="00DC203F">
                    <w:rPr>
                      <w:noProof w:val="0"/>
                    </w:rPr>
                    <w:t>Data completării_____________</w:t>
                  </w:r>
                  <w:r w:rsidRPr="00DC203F">
                    <w:rPr>
                      <w:noProof w:val="0"/>
                    </w:rPr>
                    <w:tab/>
                  </w:r>
                  <w:r w:rsidRPr="00DC203F">
                    <w:rPr>
                      <w:noProof w:val="0"/>
                    </w:rPr>
                    <w:tab/>
                  </w:r>
                  <w:r w:rsidRPr="00DC203F">
                    <w:rPr>
                      <w:noProof w:val="0"/>
                    </w:rPr>
                    <w:tab/>
                  </w:r>
                  <w:r w:rsidRPr="00DC203F">
                    <w:rPr>
                      <w:noProof w:val="0"/>
                    </w:rPr>
                    <w:tab/>
                    <w:t xml:space="preserve">    Ofertant/candidat</w:t>
                  </w:r>
                </w:p>
                <w:p w:rsidR="00DC203F" w:rsidRPr="00DC203F" w:rsidRDefault="00DC203F" w:rsidP="00DC203F">
                  <w:pPr>
                    <w:tabs>
                      <w:tab w:val="left" w:pos="567"/>
                    </w:tabs>
                    <w:ind w:firstLine="709"/>
                    <w:jc w:val="both"/>
                    <w:rPr>
                      <w:noProof w:val="0"/>
                    </w:rPr>
                  </w:pPr>
                  <w:r w:rsidRPr="00DC203F">
                    <w:rPr>
                      <w:noProof w:val="0"/>
                    </w:rPr>
                    <w:tab/>
                  </w:r>
                  <w:r w:rsidRPr="00DC203F">
                    <w:rPr>
                      <w:noProof w:val="0"/>
                    </w:rPr>
                    <w:tab/>
                  </w:r>
                  <w:r w:rsidRPr="00DC203F">
                    <w:rPr>
                      <w:noProof w:val="0"/>
                    </w:rPr>
                    <w:tab/>
                  </w:r>
                  <w:r w:rsidRPr="00DC203F">
                    <w:rPr>
                      <w:noProof w:val="0"/>
                    </w:rPr>
                    <w:tab/>
                  </w:r>
                  <w:r w:rsidRPr="00DC203F">
                    <w:rPr>
                      <w:noProof w:val="0"/>
                    </w:rPr>
                    <w:tab/>
                  </w:r>
                  <w:r w:rsidRPr="00DC203F">
                    <w:rPr>
                      <w:noProof w:val="0"/>
                    </w:rPr>
                    <w:tab/>
                  </w:r>
                  <w:r w:rsidRPr="00DC203F">
                    <w:rPr>
                      <w:noProof w:val="0"/>
                    </w:rPr>
                    <w:tab/>
                  </w:r>
                  <w:r w:rsidRPr="00DC203F">
                    <w:rPr>
                      <w:noProof w:val="0"/>
                    </w:rPr>
                    <w:tab/>
                    <w:t xml:space="preserve">    </w:t>
                  </w:r>
                  <w:r w:rsidRPr="00DC203F">
                    <w:rPr>
                      <w:noProof w:val="0"/>
                    </w:rPr>
                    <w:tab/>
                    <w:t>___________________</w:t>
                  </w:r>
                </w:p>
                <w:p w:rsidR="00DC203F" w:rsidRPr="00DC203F" w:rsidRDefault="00DC203F" w:rsidP="00DC203F">
                  <w:pPr>
                    <w:tabs>
                      <w:tab w:val="left" w:pos="567"/>
                    </w:tabs>
                    <w:ind w:firstLine="709"/>
                    <w:jc w:val="both"/>
                    <w:rPr>
                      <w:noProof w:val="0"/>
                      <w:sz w:val="20"/>
                      <w:szCs w:val="20"/>
                    </w:rPr>
                  </w:pP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r>
                  <w:r w:rsidRPr="00DC203F">
                    <w:rPr>
                      <w:noProof w:val="0"/>
                      <w:sz w:val="20"/>
                      <w:szCs w:val="20"/>
                    </w:rPr>
                    <w:tab/>
                    <w:t xml:space="preserve">      (semnătura autorizată)</w:t>
                  </w:r>
                </w:p>
                <w:p w:rsidR="00DC203F" w:rsidRPr="00DC203F" w:rsidRDefault="00DC203F" w:rsidP="00DC203F">
                  <w:pPr>
                    <w:ind w:firstLine="709"/>
                    <w:jc w:val="both"/>
                    <w:rPr>
                      <w:noProof w:val="0"/>
                      <w:sz w:val="20"/>
                      <w:szCs w:val="20"/>
                    </w:rPr>
                  </w:pPr>
                </w:p>
                <w:p w:rsidR="00805C25" w:rsidRPr="00D2009D" w:rsidRDefault="00805C25" w:rsidP="00805C25">
                  <w:pPr>
                    <w:rPr>
                      <w:sz w:val="20"/>
                      <w:szCs w:val="20"/>
                    </w:rPr>
                  </w:pPr>
                </w:p>
                <w:p w:rsidR="00B40C56" w:rsidRPr="00D2009D" w:rsidRDefault="00B40C56" w:rsidP="00D12A49">
                  <w:pPr>
                    <w:tabs>
                      <w:tab w:val="left" w:pos="3175"/>
                    </w:tabs>
                    <w:jc w:val="both"/>
                    <w:rPr>
                      <w:i/>
                      <w:sz w:val="20"/>
                      <w:szCs w:val="20"/>
                    </w:rPr>
                  </w:pPr>
                </w:p>
                <w:p w:rsidR="00B40C56" w:rsidRPr="00D2009D" w:rsidRDefault="00B40C56" w:rsidP="00473DE4">
                  <w:pPr>
                    <w:tabs>
                      <w:tab w:val="left" w:pos="3175"/>
                    </w:tabs>
                    <w:jc w:val="both"/>
                    <w:rPr>
                      <w:sz w:val="20"/>
                      <w:szCs w:val="20"/>
                    </w:rPr>
                  </w:pPr>
                </w:p>
              </w:tc>
            </w:tr>
          </w:tbl>
          <w:p w:rsidR="00FF0677" w:rsidRPr="00D2009D" w:rsidRDefault="00FF0677" w:rsidP="00F56432">
            <w:pPr>
              <w:tabs>
                <w:tab w:val="left" w:pos="2295"/>
              </w:tabs>
              <w:jc w:val="both"/>
              <w:rPr>
                <w:sz w:val="20"/>
                <w:szCs w:val="20"/>
              </w:rPr>
            </w:pPr>
          </w:p>
          <w:p w:rsidR="00FF0677" w:rsidRPr="00D2009D" w:rsidRDefault="00FF0677" w:rsidP="00F56432">
            <w:pPr>
              <w:tabs>
                <w:tab w:val="left" w:pos="2295"/>
              </w:tabs>
              <w:jc w:val="both"/>
              <w:rPr>
                <w:sz w:val="20"/>
                <w:szCs w:val="20"/>
              </w:rPr>
            </w:pPr>
          </w:p>
          <w:p w:rsidR="00FF0677" w:rsidRPr="00D2009D" w:rsidRDefault="00FF0677" w:rsidP="00F56432">
            <w:pPr>
              <w:tabs>
                <w:tab w:val="left" w:pos="2295"/>
              </w:tabs>
              <w:jc w:val="both"/>
              <w:rPr>
                <w:sz w:val="20"/>
                <w:szCs w:val="20"/>
              </w:rPr>
            </w:pPr>
          </w:p>
          <w:p w:rsidR="001E48BB" w:rsidRPr="00D2009D" w:rsidRDefault="001E48BB" w:rsidP="001E48BB">
            <w:pPr>
              <w:spacing w:before="120" w:after="120"/>
              <w:rPr>
                <w:b/>
                <w:sz w:val="20"/>
                <w:szCs w:val="20"/>
              </w:rPr>
            </w:pPr>
            <w:r w:rsidRPr="00D2009D">
              <w:rPr>
                <w:b/>
                <w:sz w:val="20"/>
                <w:szCs w:val="20"/>
              </w:rPr>
              <w:t xml:space="preserve">   </w:t>
            </w:r>
            <w:r w:rsidRPr="00D2009D">
              <w:rPr>
                <w:b/>
                <w:bCs/>
                <w:color w:val="000000"/>
                <w:sz w:val="20"/>
                <w:szCs w:val="20"/>
                <w:lang w:val="en-US"/>
              </w:rPr>
              <w:t xml:space="preserve">Conducătorul grupului de lucru: </w:t>
            </w:r>
          </w:p>
          <w:p w:rsidR="001E48BB" w:rsidRPr="00D2009D" w:rsidRDefault="001E48BB" w:rsidP="001E48BB">
            <w:pPr>
              <w:tabs>
                <w:tab w:val="decimal" w:pos="8364"/>
              </w:tabs>
              <w:ind w:left="-142" w:right="-144"/>
              <w:rPr>
                <w:b/>
                <w:bCs/>
                <w:color w:val="000000"/>
                <w:sz w:val="20"/>
                <w:szCs w:val="20"/>
                <w:lang w:val="en-US"/>
              </w:rPr>
            </w:pPr>
          </w:p>
          <w:p w:rsidR="00FF0677" w:rsidRPr="00D2009D" w:rsidRDefault="001E48BB" w:rsidP="001E48BB">
            <w:pPr>
              <w:jc w:val="both"/>
              <w:rPr>
                <w:sz w:val="20"/>
                <w:szCs w:val="20"/>
              </w:rPr>
            </w:pPr>
            <w:r w:rsidRPr="00D2009D">
              <w:rPr>
                <w:b/>
                <w:bCs/>
                <w:color w:val="000000"/>
                <w:sz w:val="20"/>
                <w:szCs w:val="20"/>
                <w:lang w:val="en-US"/>
              </w:rPr>
              <w:t xml:space="preserve">  </w:t>
            </w:r>
            <w:r w:rsidR="00050ACE">
              <w:rPr>
                <w:b/>
                <w:bCs/>
                <w:color w:val="000000"/>
                <w:sz w:val="20"/>
                <w:szCs w:val="20"/>
                <w:lang w:val="en-US"/>
              </w:rPr>
              <w:t>LESCO Ala</w:t>
            </w:r>
            <w:r w:rsidRPr="00D2009D">
              <w:rPr>
                <w:b/>
                <w:bCs/>
                <w:color w:val="000000"/>
                <w:sz w:val="20"/>
                <w:szCs w:val="20"/>
                <w:lang w:val="en-US"/>
              </w:rPr>
              <w:t xml:space="preserve">, </w:t>
            </w:r>
            <w:r w:rsidR="00050ACE">
              <w:rPr>
                <w:b/>
                <w:bCs/>
                <w:color w:val="000000"/>
                <w:sz w:val="20"/>
                <w:szCs w:val="20"/>
                <w:lang w:val="en-US"/>
              </w:rPr>
              <w:t>vice</w:t>
            </w:r>
            <w:bookmarkStart w:id="62" w:name="_GoBack"/>
            <w:bookmarkEnd w:id="62"/>
            <w:r w:rsidRPr="00D2009D">
              <w:rPr>
                <w:b/>
                <w:bCs/>
                <w:color w:val="000000"/>
                <w:sz w:val="20"/>
                <w:szCs w:val="20"/>
                <w:lang w:val="en-US"/>
              </w:rPr>
              <w:t>președinte al raionului       ________________________________</w:t>
            </w:r>
          </w:p>
        </w:tc>
      </w:tr>
    </w:tbl>
    <w:p w:rsidR="00E62AD7" w:rsidRPr="00D2009D" w:rsidRDefault="00E62AD7">
      <w:pPr>
        <w:rPr>
          <w:sz w:val="20"/>
          <w:szCs w:val="20"/>
        </w:rPr>
      </w:pPr>
    </w:p>
    <w:p w:rsidR="00D2009D" w:rsidRPr="00D2009D" w:rsidRDefault="00D2009D">
      <w:pPr>
        <w:rPr>
          <w:sz w:val="20"/>
          <w:szCs w:val="20"/>
        </w:rPr>
      </w:pPr>
    </w:p>
    <w:sectPr w:rsidR="00D2009D" w:rsidRPr="00D2009D" w:rsidSect="00BD11CA">
      <w:footerReference w:type="default" r:id="rId13"/>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58EE" w:rsidRDefault="00E358EE">
      <w:r>
        <w:separator/>
      </w:r>
    </w:p>
  </w:endnote>
  <w:endnote w:type="continuationSeparator" w:id="0">
    <w:p w:rsidR="00E358EE" w:rsidRDefault="00E35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F04" w:rsidRDefault="00AF3F04" w:rsidP="00F56432">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rsidR="00AF3F04" w:rsidRDefault="00AF3F04">
        <w:pPr>
          <w:pStyle w:val="a4"/>
          <w:jc w:val="right"/>
        </w:pPr>
        <w:r>
          <w:fldChar w:fldCharType="begin"/>
        </w:r>
        <w:r>
          <w:instrText xml:space="preserve"> PAGE   \* MERGEFORMAT </w:instrText>
        </w:r>
        <w:r>
          <w:fldChar w:fldCharType="separate"/>
        </w:r>
        <w:r w:rsidR="009C466E">
          <w:t>25</w:t>
        </w:r>
        <w:r>
          <w:fldChar w:fldCharType="end"/>
        </w:r>
      </w:p>
    </w:sdtContent>
  </w:sdt>
  <w:p w:rsidR="00AF3F04" w:rsidRDefault="00AF3F0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58EE" w:rsidRDefault="00E358EE">
      <w:r>
        <w:separator/>
      </w:r>
    </w:p>
  </w:footnote>
  <w:footnote w:type="continuationSeparator" w:id="0">
    <w:p w:rsidR="00E358EE" w:rsidRDefault="00E35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FF175D"/>
    <w:multiLevelType w:val="hybridMultilevel"/>
    <w:tmpl w:val="BEB82C72"/>
    <w:lvl w:ilvl="0" w:tplc="99CE077E">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5"/>
  </w:num>
  <w:num w:numId="4">
    <w:abstractNumId w:val="24"/>
  </w:num>
  <w:num w:numId="5">
    <w:abstractNumId w:val="9"/>
  </w:num>
  <w:num w:numId="6">
    <w:abstractNumId w:val="14"/>
  </w:num>
  <w:num w:numId="7">
    <w:abstractNumId w:val="11"/>
  </w:num>
  <w:num w:numId="8">
    <w:abstractNumId w:val="5"/>
  </w:num>
  <w:num w:numId="9">
    <w:abstractNumId w:val="22"/>
  </w:num>
  <w:num w:numId="10">
    <w:abstractNumId w:val="8"/>
  </w:num>
  <w:num w:numId="11">
    <w:abstractNumId w:val="17"/>
  </w:num>
  <w:num w:numId="12">
    <w:abstractNumId w:val="18"/>
  </w:num>
  <w:num w:numId="13">
    <w:abstractNumId w:val="29"/>
  </w:num>
  <w:num w:numId="14">
    <w:abstractNumId w:val="21"/>
  </w:num>
  <w:num w:numId="15">
    <w:abstractNumId w:val="19"/>
  </w:num>
  <w:num w:numId="16">
    <w:abstractNumId w:val="6"/>
  </w:num>
  <w:num w:numId="17">
    <w:abstractNumId w:val="31"/>
  </w:num>
  <w:num w:numId="18">
    <w:abstractNumId w:val="27"/>
  </w:num>
  <w:num w:numId="19">
    <w:abstractNumId w:val="7"/>
  </w:num>
  <w:num w:numId="20">
    <w:abstractNumId w:val="26"/>
  </w:num>
  <w:num w:numId="21">
    <w:abstractNumId w:val="20"/>
  </w:num>
  <w:num w:numId="22">
    <w:abstractNumId w:val="30"/>
  </w:num>
  <w:num w:numId="23">
    <w:abstractNumId w:val="12"/>
  </w:num>
  <w:num w:numId="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num>
  <w:num w:numId="27">
    <w:abstractNumId w:val="15"/>
  </w:num>
  <w:num w:numId="28">
    <w:abstractNumId w:val="13"/>
  </w:num>
  <w:num w:numId="29">
    <w:abstractNumId w:val="16"/>
  </w:num>
  <w:num w:numId="30">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180A"/>
    <w:rsid w:val="00050ACE"/>
    <w:rsid w:val="000C3B06"/>
    <w:rsid w:val="000E518A"/>
    <w:rsid w:val="001326DF"/>
    <w:rsid w:val="0015454A"/>
    <w:rsid w:val="00171FD0"/>
    <w:rsid w:val="001E48BB"/>
    <w:rsid w:val="00244169"/>
    <w:rsid w:val="00266D1C"/>
    <w:rsid w:val="00281940"/>
    <w:rsid w:val="00285513"/>
    <w:rsid w:val="002A6FFF"/>
    <w:rsid w:val="003153D4"/>
    <w:rsid w:val="00321553"/>
    <w:rsid w:val="00361190"/>
    <w:rsid w:val="003D4512"/>
    <w:rsid w:val="003E3FCA"/>
    <w:rsid w:val="00420199"/>
    <w:rsid w:val="00423BF0"/>
    <w:rsid w:val="004261AC"/>
    <w:rsid w:val="00473DE4"/>
    <w:rsid w:val="00486BAE"/>
    <w:rsid w:val="004B3D83"/>
    <w:rsid w:val="004C180A"/>
    <w:rsid w:val="005C45BD"/>
    <w:rsid w:val="005D619C"/>
    <w:rsid w:val="0065618F"/>
    <w:rsid w:val="00667264"/>
    <w:rsid w:val="00695287"/>
    <w:rsid w:val="006C28CC"/>
    <w:rsid w:val="0071685F"/>
    <w:rsid w:val="007309A9"/>
    <w:rsid w:val="00751C5C"/>
    <w:rsid w:val="00805C25"/>
    <w:rsid w:val="008802ED"/>
    <w:rsid w:val="008912FA"/>
    <w:rsid w:val="008B7198"/>
    <w:rsid w:val="00944CE4"/>
    <w:rsid w:val="0094541A"/>
    <w:rsid w:val="0096197D"/>
    <w:rsid w:val="00974C9F"/>
    <w:rsid w:val="009C466E"/>
    <w:rsid w:val="00A40E17"/>
    <w:rsid w:val="00A75E75"/>
    <w:rsid w:val="00AF3F04"/>
    <w:rsid w:val="00B06671"/>
    <w:rsid w:val="00B1775D"/>
    <w:rsid w:val="00B40C56"/>
    <w:rsid w:val="00B5411D"/>
    <w:rsid w:val="00B56CA5"/>
    <w:rsid w:val="00B63333"/>
    <w:rsid w:val="00B658EF"/>
    <w:rsid w:val="00BA2526"/>
    <w:rsid w:val="00BB5401"/>
    <w:rsid w:val="00BD0ACD"/>
    <w:rsid w:val="00BD11CA"/>
    <w:rsid w:val="00BF6B14"/>
    <w:rsid w:val="00D12A49"/>
    <w:rsid w:val="00D1371C"/>
    <w:rsid w:val="00D2009D"/>
    <w:rsid w:val="00D52869"/>
    <w:rsid w:val="00DC203F"/>
    <w:rsid w:val="00E358EE"/>
    <w:rsid w:val="00E62AD7"/>
    <w:rsid w:val="00E64D3D"/>
    <w:rsid w:val="00F409D6"/>
    <w:rsid w:val="00F56432"/>
    <w:rsid w:val="00F6053E"/>
    <w:rsid w:val="00FC6968"/>
    <w:rsid w:val="00FE5046"/>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70B62"/>
  <w15:docId w15:val="{ED4BB93C-1360-437D-AB6C-94626F931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52318-A594-41E7-8CB3-B54EFE326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32</Pages>
  <Words>17820</Words>
  <Characters>101574</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57</cp:revision>
  <cp:lastPrinted>2022-04-20T13:39:00Z</cp:lastPrinted>
  <dcterms:created xsi:type="dcterms:W3CDTF">2022-03-25T11:54:00Z</dcterms:created>
  <dcterms:modified xsi:type="dcterms:W3CDTF">2023-10-20T08:00:00Z</dcterms:modified>
</cp:coreProperties>
</file>