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F3BAA"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963A8D6" w14:textId="77777777" w:rsidR="004B2473" w:rsidRPr="00110089" w:rsidRDefault="004B2473" w:rsidP="004B2473">
      <w:pPr>
        <w:jc w:val="right"/>
        <w:rPr>
          <w:noProof w:val="0"/>
          <w:color w:val="000000" w:themeColor="text1"/>
          <w:sz w:val="20"/>
          <w:szCs w:val="20"/>
          <w:lang w:val="ro-MD"/>
        </w:rPr>
      </w:pPr>
      <w:r w:rsidRPr="00110089">
        <w:rPr>
          <w:noProof w:val="0"/>
          <w:color w:val="000000" w:themeColor="text1"/>
          <w:sz w:val="20"/>
          <w:szCs w:val="20"/>
          <w:lang w:val="ro-MD"/>
        </w:rPr>
        <w:lastRenderedPageBreak/>
        <w:t>Anexa nr. 2</w:t>
      </w:r>
    </w:p>
    <w:p w14:paraId="4F50E113" w14:textId="77777777" w:rsidR="004B2473" w:rsidRPr="00110089" w:rsidRDefault="004B2473" w:rsidP="004B2473">
      <w:pPr>
        <w:jc w:val="right"/>
        <w:rPr>
          <w:noProof w:val="0"/>
          <w:color w:val="000000" w:themeColor="text1"/>
          <w:sz w:val="20"/>
          <w:szCs w:val="20"/>
          <w:lang w:val="ro-MD"/>
        </w:rPr>
      </w:pPr>
      <w:r w:rsidRPr="00110089">
        <w:rPr>
          <w:noProof w:val="0"/>
          <w:color w:val="000000" w:themeColor="text1"/>
          <w:sz w:val="20"/>
          <w:szCs w:val="20"/>
          <w:lang w:val="ro-MD"/>
        </w:rPr>
        <w:t>la Documentația standard nr._____</w:t>
      </w:r>
    </w:p>
    <w:p w14:paraId="6CD76CBE" w14:textId="77777777" w:rsidR="004B2473" w:rsidRPr="00110089" w:rsidRDefault="004B2473" w:rsidP="004B2473">
      <w:pPr>
        <w:jc w:val="right"/>
        <w:rPr>
          <w:noProof w:val="0"/>
          <w:color w:val="000000" w:themeColor="text1"/>
          <w:sz w:val="20"/>
          <w:szCs w:val="20"/>
          <w:lang w:val="ro-MD"/>
        </w:rPr>
      </w:pPr>
      <w:r w:rsidRPr="00110089">
        <w:rPr>
          <w:noProof w:val="0"/>
          <w:color w:val="000000" w:themeColor="text1"/>
          <w:sz w:val="20"/>
          <w:szCs w:val="20"/>
          <w:lang w:val="ro-MD"/>
        </w:rPr>
        <w:t>din “____” ________ 20___</w:t>
      </w:r>
    </w:p>
    <w:p w14:paraId="1F73A2DF" w14:textId="77777777" w:rsidR="004B2473" w:rsidRPr="00FC26AC" w:rsidRDefault="004B2473" w:rsidP="004B2473">
      <w:pPr>
        <w:spacing w:before="120"/>
        <w:jc w:val="center"/>
        <w:outlineLvl w:val="0"/>
        <w:rPr>
          <w:b/>
          <w:noProof w:val="0"/>
          <w:color w:val="000000" w:themeColor="text1"/>
          <w:sz w:val="28"/>
          <w:szCs w:val="28"/>
          <w:lang w:val="ro-MD" w:eastAsia="ru-RU"/>
        </w:rPr>
      </w:pPr>
      <w:r w:rsidRPr="00FC26AC">
        <w:rPr>
          <w:b/>
          <w:noProof w:val="0"/>
          <w:color w:val="000000" w:themeColor="text1"/>
          <w:sz w:val="28"/>
          <w:szCs w:val="28"/>
          <w:lang w:val="ro-MD" w:eastAsia="ru-RU"/>
        </w:rPr>
        <w:t>ANUNȚ DE PARTICIPARE, INCLUSIV PENTRU PROCEDURILE DE PRESELECȚIE/PROCEDURILE NEGOCIATE</w:t>
      </w:r>
    </w:p>
    <w:p w14:paraId="323C0394" w14:textId="77777777" w:rsidR="004B2473" w:rsidRPr="00FC26AC" w:rsidRDefault="004B2473" w:rsidP="004B2473">
      <w:pPr>
        <w:rPr>
          <w:noProof w:val="0"/>
          <w:color w:val="000000" w:themeColor="text1"/>
          <w:sz w:val="20"/>
          <w:szCs w:val="20"/>
          <w:lang w:val="ro-MD" w:eastAsia="ru-RU"/>
        </w:rPr>
      </w:pPr>
    </w:p>
    <w:p w14:paraId="436211F1" w14:textId="77777777" w:rsidR="004B2473" w:rsidRPr="005D716F" w:rsidRDefault="004B2473" w:rsidP="004B2473">
      <w:pPr>
        <w:jc w:val="center"/>
        <w:rPr>
          <w:b/>
          <w:bCs/>
          <w:color w:val="000000" w:themeColor="text1"/>
          <w:sz w:val="28"/>
          <w:szCs w:val="28"/>
        </w:rPr>
      </w:pPr>
      <w:r w:rsidRPr="00FC26AC">
        <w:rPr>
          <w:b/>
          <w:noProof w:val="0"/>
          <w:color w:val="000000" w:themeColor="text1"/>
          <w:lang w:val="ro-MD" w:eastAsia="ru-RU"/>
        </w:rPr>
        <w:t xml:space="preserve">privind achiziționarea  </w:t>
      </w:r>
      <w:r w:rsidRPr="00E26ADD">
        <w:rPr>
          <w:b/>
          <w:bCs/>
          <w:sz w:val="28"/>
          <w:szCs w:val="28"/>
          <w:lang w:val="en-US"/>
        </w:rPr>
        <w:t xml:space="preserve">Lucrări de reparație capitală a scării CMF din s. Dobrogea, or. </w:t>
      </w:r>
      <w:r w:rsidRPr="00E26ADD">
        <w:rPr>
          <w:b/>
          <w:bCs/>
          <w:sz w:val="28"/>
          <w:szCs w:val="28"/>
        </w:rPr>
        <w:t>Sîngera</w:t>
      </w:r>
      <w:r w:rsidRPr="00B71A06">
        <w:rPr>
          <w:b/>
          <w:noProof w:val="0"/>
          <w:color w:val="000000" w:themeColor="text1"/>
          <w:u w:val="single"/>
          <w:shd w:val="clear" w:color="auto" w:fill="FFFFFF" w:themeFill="background1"/>
          <w:lang w:val="ro-MD" w:eastAsia="ru-RU"/>
        </w:rPr>
        <w:br/>
      </w:r>
      <w:r w:rsidRPr="00FC26AC">
        <w:rPr>
          <w:noProof w:val="0"/>
          <w:color w:val="000000" w:themeColor="text1"/>
          <w:sz w:val="20"/>
          <w:lang w:val="ro-MD" w:eastAsia="ru-RU"/>
        </w:rPr>
        <w:t xml:space="preserve">                                                          (se indică obiectul achiziției)</w:t>
      </w:r>
      <w:r w:rsidRPr="00FC26AC">
        <w:rPr>
          <w:b/>
          <w:noProof w:val="0"/>
          <w:color w:val="000000" w:themeColor="text1"/>
          <w:lang w:val="ro-MD" w:eastAsia="ru-RU"/>
        </w:rPr>
        <w:br/>
        <w:t xml:space="preserve">prin procedura de achiziție </w:t>
      </w:r>
      <w:r>
        <w:rPr>
          <w:b/>
          <w:noProof w:val="0"/>
          <w:color w:val="000000" w:themeColor="text1"/>
          <w:lang w:val="ro-MD" w:eastAsia="ru-RU"/>
        </w:rPr>
        <w:t>COP</w:t>
      </w:r>
      <w:r w:rsidRPr="00FC26AC">
        <w:rPr>
          <w:b/>
          <w:noProof w:val="0"/>
          <w:color w:val="000000" w:themeColor="text1"/>
          <w:lang w:val="ro-MD" w:eastAsia="ru-RU"/>
        </w:rPr>
        <w:br/>
      </w:r>
      <w:r w:rsidRPr="00FC26AC">
        <w:rPr>
          <w:noProof w:val="0"/>
          <w:color w:val="000000" w:themeColor="text1"/>
          <w:sz w:val="20"/>
          <w:lang w:val="ro-MD" w:eastAsia="ru-RU"/>
        </w:rPr>
        <w:t xml:space="preserve">                                                          (tipul procedurii de achiziție)</w:t>
      </w:r>
    </w:p>
    <w:p w14:paraId="245727D7" w14:textId="77777777" w:rsidR="004B2473" w:rsidRPr="00FC26AC" w:rsidRDefault="004B2473" w:rsidP="004B2473">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Denumirea autorității contractante: </w:t>
      </w:r>
      <w:r w:rsidRPr="00FC26AC">
        <w:rPr>
          <w:b/>
          <w:color w:val="000000" w:themeColor="text1"/>
          <w:u w:val="single"/>
          <w:lang w:val="en-US"/>
        </w:rPr>
        <w:t>Primaria or.Singera</w:t>
      </w:r>
    </w:p>
    <w:p w14:paraId="3EA01C0D" w14:textId="77777777" w:rsidR="004B2473" w:rsidRPr="00FC26AC" w:rsidRDefault="004B2473" w:rsidP="004B2473">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IDNO: </w:t>
      </w:r>
      <w:r w:rsidRPr="00FC26AC">
        <w:rPr>
          <w:b/>
          <w:noProof w:val="0"/>
          <w:color w:val="000000" w:themeColor="text1"/>
          <w:shd w:val="clear" w:color="auto" w:fill="FFFFFF" w:themeFill="background1"/>
          <w:lang w:val="ro-MD" w:eastAsia="ru-RU"/>
        </w:rPr>
        <w:t>1007601010596</w:t>
      </w:r>
    </w:p>
    <w:p w14:paraId="1F60FA5D" w14:textId="77777777" w:rsidR="004B2473" w:rsidRPr="00FF430B" w:rsidRDefault="004B2473" w:rsidP="004B2473">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66717AE1" w14:textId="77777777" w:rsidR="004B2473" w:rsidRPr="00FF430B" w:rsidRDefault="004B2473" w:rsidP="004B2473">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2A83F350" w14:textId="77777777" w:rsidR="004B2473" w:rsidRPr="00FF430B" w:rsidRDefault="004B2473" w:rsidP="004B2473">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8C22CD">
          <w:rPr>
            <w:rStyle w:val="af3"/>
            <w:rFonts w:eastAsiaTheme="majorEastAsia"/>
            <w:sz w:val="18"/>
            <w:szCs w:val="18"/>
            <w:lang w:val="en-US"/>
          </w:rPr>
          <w:t>contabilitateasingera@mail.ru</w:t>
        </w:r>
      </w:hyperlink>
    </w:p>
    <w:p w14:paraId="231A1B48" w14:textId="77777777" w:rsidR="004B2473" w:rsidRPr="00FF430B" w:rsidRDefault="004B2473" w:rsidP="004B2473">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3B955D1E" w14:textId="77777777" w:rsidR="004B2473" w:rsidRPr="00FF430B" w:rsidRDefault="004B2473" w:rsidP="004B2473">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6C221812" w14:textId="77777777" w:rsidR="004B2473" w:rsidRPr="005327F3" w:rsidRDefault="004B2473" w:rsidP="004B2473">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34" w:type="dxa"/>
        <w:tblInd w:w="-714" w:type="dxa"/>
        <w:tblLayout w:type="fixed"/>
        <w:tblLook w:val="04A0" w:firstRow="1" w:lastRow="0" w:firstColumn="1" w:lastColumn="0" w:noHBand="0" w:noVBand="1"/>
      </w:tblPr>
      <w:tblGrid>
        <w:gridCol w:w="567"/>
        <w:gridCol w:w="993"/>
        <w:gridCol w:w="2977"/>
        <w:gridCol w:w="992"/>
        <w:gridCol w:w="845"/>
        <w:gridCol w:w="1990"/>
        <w:gridCol w:w="1970"/>
      </w:tblGrid>
      <w:tr w:rsidR="004B2473" w:rsidRPr="00EC30C2" w14:paraId="565F6B2B" w14:textId="77777777" w:rsidTr="003E650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25203" w14:textId="77777777" w:rsidR="004B2473" w:rsidRPr="00FF430B" w:rsidRDefault="004B2473" w:rsidP="003E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113773" w14:textId="77777777" w:rsidR="004B2473" w:rsidRPr="00FF430B" w:rsidRDefault="004B2473" w:rsidP="003E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890215" w14:textId="77777777" w:rsidR="004B2473" w:rsidRPr="00FF430B" w:rsidRDefault="004B2473" w:rsidP="003E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21A82A" w14:textId="77777777" w:rsidR="004B2473" w:rsidRPr="00FF430B" w:rsidRDefault="004B2473" w:rsidP="003E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B3D0023" w14:textId="77777777" w:rsidR="004B2473" w:rsidRPr="00FF430B" w:rsidRDefault="004B2473" w:rsidP="003E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1E3B375A" w14:textId="77777777" w:rsidR="004B2473" w:rsidRPr="00FF430B" w:rsidRDefault="004B2473" w:rsidP="003E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60C73C41" w14:textId="77777777" w:rsidR="004B2473" w:rsidRPr="00FF430B" w:rsidRDefault="004B2473" w:rsidP="003E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4B2473" w:rsidRPr="00EC30C2" w14:paraId="28A6A58E" w14:textId="77777777" w:rsidTr="003E650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9F3D7E" w14:textId="77777777" w:rsidR="004B2473" w:rsidRPr="00FF430B" w:rsidRDefault="004B2473" w:rsidP="003E6505">
            <w:pPr>
              <w:shd w:val="clear" w:color="auto" w:fill="FFFFFF" w:themeFill="background1"/>
              <w:spacing w:before="120"/>
              <w:jc w:val="center"/>
              <w:rPr>
                <w:noProof w:val="0"/>
                <w:sz w:val="20"/>
                <w:szCs w:val="20"/>
                <w:lang w:val="ro-MD"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06E1B0" w14:textId="77777777" w:rsidR="004B2473" w:rsidRPr="00FF430B" w:rsidRDefault="004B2473" w:rsidP="003E6505">
            <w:pPr>
              <w:shd w:val="clear" w:color="auto" w:fill="FFFFFF" w:themeFill="background1"/>
              <w:spacing w:before="120"/>
              <w:jc w:val="center"/>
              <w:rPr>
                <w:noProof w:val="0"/>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0D11C0" w14:textId="77777777" w:rsidR="004B2473" w:rsidRPr="00985663" w:rsidRDefault="004B2473" w:rsidP="003E6505">
            <w:pPr>
              <w:shd w:val="clear" w:color="auto" w:fill="FFFFFF" w:themeFill="background1"/>
              <w:spacing w:before="120"/>
              <w:jc w:val="center"/>
              <w:rPr>
                <w:noProof w:val="0"/>
                <w:lang w:val="ro-MD" w:eastAsia="ru-RU"/>
              </w:rPr>
            </w:pPr>
            <w:r w:rsidRPr="00985663">
              <w:rPr>
                <w:noProof w:val="0"/>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6ED369" w14:textId="77777777" w:rsidR="004B2473" w:rsidRPr="00FF430B" w:rsidRDefault="004B2473" w:rsidP="003E6505">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EB122C3" w14:textId="77777777" w:rsidR="004B2473" w:rsidRPr="00FF430B" w:rsidRDefault="004B2473" w:rsidP="003E6505">
            <w:pPr>
              <w:shd w:val="clear" w:color="auto" w:fill="FFFFFF" w:themeFill="background1"/>
              <w:spacing w:before="120"/>
              <w:jc w:val="center"/>
              <w:rPr>
                <w:noProof w:val="0"/>
                <w:sz w:val="20"/>
                <w:szCs w:val="20"/>
                <w:lang w:val="ro-MD" w:eastAsia="ru-RU"/>
              </w:rPr>
            </w:pP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3C8F4E7C" w14:textId="77777777" w:rsidR="004B2473" w:rsidRPr="00FF430B" w:rsidRDefault="004B2473" w:rsidP="003E6505">
            <w:pPr>
              <w:shd w:val="clear" w:color="auto" w:fill="FFFFFF" w:themeFill="background1"/>
              <w:spacing w:before="120"/>
              <w:jc w:val="center"/>
              <w:rPr>
                <w:noProof w:val="0"/>
                <w:sz w:val="20"/>
                <w:szCs w:val="20"/>
                <w:lang w:val="ro-MD"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60C2B500" w14:textId="77777777" w:rsidR="004B2473" w:rsidRPr="00FF430B" w:rsidRDefault="004B2473" w:rsidP="003E6505">
            <w:pPr>
              <w:shd w:val="clear" w:color="auto" w:fill="FFFFFF" w:themeFill="background1"/>
              <w:spacing w:before="120"/>
              <w:jc w:val="center"/>
              <w:rPr>
                <w:noProof w:val="0"/>
                <w:sz w:val="20"/>
                <w:szCs w:val="20"/>
                <w:lang w:val="ro-MD" w:eastAsia="ru-RU"/>
              </w:rPr>
            </w:pPr>
          </w:p>
        </w:tc>
      </w:tr>
      <w:tr w:rsidR="004B2473" w:rsidRPr="00EC30C2" w14:paraId="4F0DE871" w14:textId="77777777" w:rsidTr="003E650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2A0949" w14:textId="77777777" w:rsidR="004B2473" w:rsidRPr="00FF430B" w:rsidRDefault="004B2473" w:rsidP="003E6505">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993" w:type="dxa"/>
            <w:tcBorders>
              <w:top w:val="single" w:sz="4" w:space="0" w:color="auto"/>
              <w:left w:val="single" w:sz="4" w:space="0" w:color="auto"/>
              <w:right w:val="single" w:sz="4" w:space="0" w:color="auto"/>
            </w:tcBorders>
            <w:shd w:val="clear" w:color="auto" w:fill="auto"/>
            <w:vAlign w:val="center"/>
          </w:tcPr>
          <w:p w14:paraId="13B3010D" w14:textId="77777777" w:rsidR="004B2473" w:rsidRPr="007D4F4F" w:rsidRDefault="004B2473" w:rsidP="003E6505">
            <w:pPr>
              <w:rPr>
                <w:noProof w:val="0"/>
                <w:lang w:val="ru-RU" w:eastAsia="ru-RU"/>
              </w:rPr>
            </w:pPr>
            <w:r w:rsidRPr="007D4F4F">
              <w:rPr>
                <w:rFonts w:ascii="Helvetica" w:hAnsi="Helvetica"/>
                <w:noProof w:val="0"/>
                <w:color w:val="333333"/>
                <w:sz w:val="2"/>
                <w:szCs w:val="2"/>
                <w:shd w:val="clear" w:color="auto" w:fill="FFFFFF"/>
                <w:lang w:val="ru-RU" w:eastAsia="ru-RU"/>
              </w:rPr>
              <w:t> </w:t>
            </w:r>
          </w:p>
          <w:p w14:paraId="553C06CB" w14:textId="77777777" w:rsidR="004B2473" w:rsidRPr="00717BB2" w:rsidRDefault="004B2473" w:rsidP="003E6505">
            <w:pPr>
              <w:shd w:val="clear" w:color="auto" w:fill="FFFFFF" w:themeFill="background1"/>
              <w:spacing w:before="120"/>
              <w:jc w:val="center"/>
              <w:rPr>
                <w:noProof w:val="0"/>
                <w:sz w:val="20"/>
                <w:szCs w:val="20"/>
                <w:lang w:val="ro-MD" w:eastAsia="ru-RU"/>
              </w:rPr>
            </w:pPr>
            <w:r w:rsidRPr="00717BB2">
              <w:rPr>
                <w:color w:val="000000" w:themeColor="text1"/>
                <w:sz w:val="20"/>
                <w:szCs w:val="20"/>
                <w:shd w:val="clear" w:color="auto" w:fill="FFFFFF"/>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DD86FD" w14:textId="77777777" w:rsidR="004B2473" w:rsidRPr="00C23CC4" w:rsidRDefault="004B2473" w:rsidP="003E6505">
            <w:pPr>
              <w:jc w:val="center"/>
              <w:rPr>
                <w:bCs/>
              </w:rPr>
            </w:pPr>
            <w:r w:rsidRPr="00E26ADD">
              <w:rPr>
                <w:b/>
                <w:bCs/>
                <w:sz w:val="28"/>
                <w:szCs w:val="28"/>
                <w:lang w:val="en-US"/>
              </w:rPr>
              <w:t xml:space="preserve">Lucrări de reparație capitală a scării CMF din s. Dobrogea, or. </w:t>
            </w:r>
            <w:r w:rsidRPr="00E26ADD">
              <w:rPr>
                <w:b/>
                <w:bCs/>
                <w:sz w:val="28"/>
                <w:szCs w:val="28"/>
              </w:rPr>
              <w:t>Sîngera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9091AC" w14:textId="77777777" w:rsidR="004B2473" w:rsidRPr="00FF430B" w:rsidRDefault="004B2473" w:rsidP="003E6505">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8312D68" w14:textId="77777777" w:rsidR="004B2473" w:rsidRPr="00FF430B" w:rsidRDefault="004B2473" w:rsidP="003E6505">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61A7B1EA" w14:textId="77777777" w:rsidR="004B2473" w:rsidRDefault="004B2473" w:rsidP="003E6505">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7961549E" w14:textId="77777777" w:rsidR="004B2473" w:rsidRPr="00FF430B" w:rsidRDefault="004B2473" w:rsidP="003E6505">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25F81FD8" w14:textId="77777777" w:rsidR="004B2473" w:rsidRPr="00B40365" w:rsidRDefault="004B2473" w:rsidP="003E6505">
            <w:pPr>
              <w:jc w:val="center"/>
              <w:rPr>
                <w:sz w:val="22"/>
                <w:szCs w:val="22"/>
                <w:lang w:val="en-US"/>
              </w:rPr>
            </w:pPr>
            <w:r>
              <w:rPr>
                <w:sz w:val="22"/>
                <w:szCs w:val="22"/>
                <w:lang w:val="en-US"/>
              </w:rPr>
              <w:t xml:space="preserve">407 567,22 </w:t>
            </w:r>
          </w:p>
          <w:p w14:paraId="3AEA716B" w14:textId="77777777" w:rsidR="004B2473" w:rsidRPr="00344B92" w:rsidRDefault="004B2473" w:rsidP="003E6505">
            <w:pPr>
              <w:shd w:val="clear" w:color="auto" w:fill="FFFFFF" w:themeFill="background1"/>
              <w:spacing w:before="120"/>
              <w:jc w:val="center"/>
              <w:rPr>
                <w:b/>
                <w:noProof w:val="0"/>
                <w:color w:val="000000" w:themeColor="text1"/>
                <w:sz w:val="20"/>
                <w:szCs w:val="20"/>
                <w:lang w:val="ro-MD" w:eastAsia="ru-RU"/>
              </w:rPr>
            </w:pPr>
          </w:p>
        </w:tc>
      </w:tr>
      <w:tr w:rsidR="004B2473" w:rsidRPr="00EC30C2" w14:paraId="24F5A17E" w14:textId="77777777" w:rsidTr="003E6505">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9B1755" w14:textId="77777777" w:rsidR="004B2473" w:rsidRPr="00FF430B" w:rsidRDefault="004B2473" w:rsidP="003E6505">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4FDB0161" w14:textId="77777777" w:rsidR="004B2473" w:rsidRPr="00B40365" w:rsidRDefault="004B2473" w:rsidP="003E6505">
            <w:pPr>
              <w:jc w:val="center"/>
              <w:rPr>
                <w:sz w:val="22"/>
                <w:szCs w:val="22"/>
                <w:lang w:val="en-US"/>
              </w:rPr>
            </w:pPr>
            <w:r>
              <w:rPr>
                <w:sz w:val="22"/>
                <w:szCs w:val="22"/>
                <w:lang w:val="en-US"/>
              </w:rPr>
              <w:t xml:space="preserve">407 567,22 </w:t>
            </w:r>
          </w:p>
          <w:p w14:paraId="1FD0B67D" w14:textId="77777777" w:rsidR="004B2473" w:rsidRPr="00344B92" w:rsidRDefault="004B2473" w:rsidP="003E6505">
            <w:pPr>
              <w:shd w:val="clear" w:color="auto" w:fill="FFFFFF" w:themeFill="background1"/>
              <w:spacing w:before="120"/>
              <w:jc w:val="center"/>
              <w:rPr>
                <w:b/>
                <w:noProof w:val="0"/>
                <w:color w:val="000000" w:themeColor="text1"/>
                <w:sz w:val="20"/>
                <w:szCs w:val="20"/>
                <w:lang w:val="ro-MD" w:eastAsia="ru-RU"/>
              </w:rPr>
            </w:pPr>
          </w:p>
        </w:tc>
      </w:tr>
    </w:tbl>
    <w:p w14:paraId="7E412E92"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25A4820A" w14:textId="77777777" w:rsidR="004B2473" w:rsidRPr="00FF430B" w:rsidRDefault="004B2473" w:rsidP="004B2473">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31D7BCC" w14:textId="77777777" w:rsidR="004B2473" w:rsidRDefault="004B2473" w:rsidP="004B2473">
      <w:pPr>
        <w:shd w:val="clear" w:color="auto" w:fill="FFFFFF" w:themeFill="background1"/>
        <w:tabs>
          <w:tab w:val="right" w:pos="426"/>
        </w:tabs>
        <w:ind w:left="357"/>
        <w:rPr>
          <w:b/>
          <w:i/>
          <w:u w:val="single"/>
          <w:lang w:val="ro-MD"/>
        </w:rPr>
      </w:pPr>
      <w:r w:rsidRPr="00FF430B">
        <w:rPr>
          <w:b/>
          <w:noProof w:val="0"/>
          <w:lang w:val="ro-MD" w:eastAsia="ru-RU"/>
        </w:rPr>
        <w:t>oferta (se va selecta):</w:t>
      </w:r>
      <w:r w:rsidRPr="00B41D53">
        <w:rPr>
          <w:b/>
          <w:i/>
          <w:u w:val="single"/>
          <w:lang w:val="ro-MD"/>
        </w:rPr>
        <w:t xml:space="preserve"> </w:t>
      </w:r>
      <w:r w:rsidRPr="00073565">
        <w:rPr>
          <w:b/>
          <w:i/>
          <w:noProof w:val="0"/>
          <w:u w:val="single"/>
          <w:lang w:val="ro-MD" w:eastAsia="ru-RU"/>
        </w:rPr>
        <w:t>nu se aplică</w:t>
      </w:r>
    </w:p>
    <w:p w14:paraId="0D230380" w14:textId="77777777" w:rsidR="004B2473" w:rsidRPr="00BB2488" w:rsidRDefault="004B2473" w:rsidP="004B2473">
      <w:pPr>
        <w:numPr>
          <w:ilvl w:val="0"/>
          <w:numId w:val="32"/>
        </w:numPr>
        <w:shd w:val="clear" w:color="auto" w:fill="FFFFFF" w:themeFill="background1"/>
        <w:tabs>
          <w:tab w:val="right" w:pos="426"/>
        </w:tabs>
        <w:rPr>
          <w:noProof w:val="0"/>
          <w:lang w:val="ru-RU" w:eastAsia="ru-RU"/>
        </w:rPr>
      </w:pPr>
      <w:r w:rsidRPr="00BB2488">
        <w:rPr>
          <w:noProof w:val="0"/>
          <w:lang w:val="it-IT" w:eastAsia="ru-RU"/>
        </w:rPr>
        <w:t xml:space="preserve">Pentru un singur </w:t>
      </w:r>
      <w:r w:rsidRPr="00BB2488">
        <w:rPr>
          <w:noProof w:val="0"/>
          <w:lang w:val="ru-RU" w:eastAsia="ru-RU"/>
        </w:rPr>
        <w:t>lot;</w:t>
      </w:r>
    </w:p>
    <w:p w14:paraId="1349F66E" w14:textId="77777777" w:rsidR="004B2473" w:rsidRPr="00BB2488" w:rsidRDefault="004B2473" w:rsidP="004B2473">
      <w:pPr>
        <w:numPr>
          <w:ilvl w:val="0"/>
          <w:numId w:val="32"/>
        </w:numPr>
        <w:shd w:val="clear" w:color="auto" w:fill="FFFFFF" w:themeFill="background1"/>
        <w:tabs>
          <w:tab w:val="right" w:pos="426"/>
        </w:tabs>
        <w:rPr>
          <w:noProof w:val="0"/>
          <w:lang w:val="ru-RU" w:eastAsia="ru-RU"/>
        </w:rPr>
      </w:pPr>
      <w:r w:rsidRPr="00BB2488">
        <w:rPr>
          <w:noProof w:val="0"/>
          <w:lang w:val="ru-RU" w:eastAsia="ru-RU"/>
        </w:rPr>
        <w:t>Pentru</w:t>
      </w:r>
      <w:r w:rsidRPr="00BB2488">
        <w:rPr>
          <w:noProof w:val="0"/>
          <w:lang w:val="ro-MD" w:eastAsia="ru-RU"/>
        </w:rPr>
        <w:t xml:space="preserve"> </w:t>
      </w:r>
      <w:r w:rsidRPr="00BB2488">
        <w:rPr>
          <w:noProof w:val="0"/>
          <w:lang w:val="ru-RU" w:eastAsia="ru-RU"/>
        </w:rPr>
        <w:t>mai</w:t>
      </w:r>
      <w:r w:rsidRPr="00BB2488">
        <w:rPr>
          <w:noProof w:val="0"/>
          <w:lang w:val="ro-MD" w:eastAsia="ru-RU"/>
        </w:rPr>
        <w:t xml:space="preserve"> </w:t>
      </w:r>
      <w:r w:rsidRPr="00BB2488">
        <w:rPr>
          <w:noProof w:val="0"/>
          <w:lang w:val="ru-RU" w:eastAsia="ru-RU"/>
        </w:rPr>
        <w:t>multe</w:t>
      </w:r>
      <w:r w:rsidRPr="00BB2488">
        <w:rPr>
          <w:noProof w:val="0"/>
          <w:lang w:val="ro-MD" w:eastAsia="ru-RU"/>
        </w:rPr>
        <w:t xml:space="preserve"> </w:t>
      </w:r>
      <w:r w:rsidRPr="00BB2488">
        <w:rPr>
          <w:noProof w:val="0"/>
          <w:lang w:val="ru-RU" w:eastAsia="ru-RU"/>
        </w:rPr>
        <w:t>loturi;</w:t>
      </w:r>
    </w:p>
    <w:p w14:paraId="177FA4E4" w14:textId="77777777" w:rsidR="004B2473" w:rsidRPr="00BB2488" w:rsidRDefault="004B2473" w:rsidP="004B2473">
      <w:pPr>
        <w:pStyle w:val="a"/>
        <w:numPr>
          <w:ilvl w:val="0"/>
          <w:numId w:val="32"/>
        </w:numPr>
        <w:shd w:val="clear" w:color="auto" w:fill="FFFFFF" w:themeFill="background1"/>
        <w:tabs>
          <w:tab w:val="clear" w:pos="1134"/>
          <w:tab w:val="right" w:pos="426"/>
        </w:tabs>
        <w:contextualSpacing/>
        <w:jc w:val="left"/>
        <w:rPr>
          <w:lang w:val="ro-MD" w:eastAsia="ru-RU"/>
        </w:rPr>
      </w:pPr>
      <w:r w:rsidRPr="00BB2488">
        <w:rPr>
          <w:lang w:val="ru-RU" w:eastAsia="ru-RU"/>
        </w:rPr>
        <w:t>Pentru</w:t>
      </w:r>
      <w:r w:rsidRPr="00BB2488">
        <w:rPr>
          <w:lang w:val="ro-MD" w:eastAsia="ru-RU"/>
        </w:rPr>
        <w:t xml:space="preserve"> </w:t>
      </w:r>
      <w:r w:rsidRPr="00BB2488">
        <w:rPr>
          <w:lang w:val="ru-RU" w:eastAsia="ru-RU"/>
        </w:rPr>
        <w:t>toate</w:t>
      </w:r>
      <w:r w:rsidRPr="00BB2488">
        <w:rPr>
          <w:lang w:val="ro-MD" w:eastAsia="ru-RU"/>
        </w:rPr>
        <w:t xml:space="preserve"> </w:t>
      </w:r>
      <w:r w:rsidRPr="00BB2488">
        <w:rPr>
          <w:lang w:val="ru-RU" w:eastAsia="ru-RU"/>
        </w:rPr>
        <w:t>loturile</w:t>
      </w:r>
    </w:p>
    <w:p w14:paraId="16E58AE2" w14:textId="77777777" w:rsidR="004B2473" w:rsidRPr="00FF430B" w:rsidRDefault="004B2473" w:rsidP="004B2473">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7F0DC196" w14:textId="77777777" w:rsidR="004B2473" w:rsidRPr="00FF430B" w:rsidRDefault="004B2473" w:rsidP="004B2473">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4DC88E41" w14:textId="77777777" w:rsidR="004B2473" w:rsidRPr="00FF430B" w:rsidRDefault="004B2473" w:rsidP="004B2473">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474013">
        <w:rPr>
          <w:rFonts w:ascii="Lato" w:hAnsi="Lato"/>
          <w:b/>
          <w:color w:val="000000" w:themeColor="text1"/>
          <w:sz w:val="21"/>
          <w:szCs w:val="21"/>
          <w:shd w:val="clear" w:color="auto" w:fill="FFFFFF"/>
        </w:rPr>
        <w:t xml:space="preserve">Perioada estimată pentru finalizarea lucrărilor este de maximum </w:t>
      </w:r>
      <w:r w:rsidRPr="00625A7C">
        <w:rPr>
          <w:b/>
          <w:color w:val="000000" w:themeColor="text1"/>
          <w:u w:val="single"/>
          <w:shd w:val="clear" w:color="auto" w:fill="FFFFFF"/>
        </w:rPr>
        <w:t>30 zile</w:t>
      </w:r>
      <w:r>
        <w:rPr>
          <w:rFonts w:ascii="Lato" w:hAnsi="Lato"/>
          <w:b/>
          <w:color w:val="000000" w:themeColor="text1"/>
          <w:sz w:val="21"/>
          <w:szCs w:val="21"/>
          <w:shd w:val="clear" w:color="auto" w:fill="FFFFFF"/>
        </w:rPr>
        <w:t xml:space="preserve"> de la semnarea contractului</w:t>
      </w:r>
      <w:r w:rsidRPr="00474013">
        <w:rPr>
          <w:rFonts w:ascii="Lato" w:hAnsi="Lato"/>
          <w:b/>
          <w:color w:val="000000" w:themeColor="text1"/>
          <w:sz w:val="21"/>
          <w:szCs w:val="21"/>
          <w:shd w:val="clear" w:color="auto" w:fill="FFFFFF"/>
        </w:rPr>
        <w:t>.</w:t>
      </w:r>
    </w:p>
    <w:p w14:paraId="220629B5" w14:textId="77777777" w:rsidR="004B2473" w:rsidRPr="00FF430B" w:rsidRDefault="004B2473" w:rsidP="004B2473">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617AD347" w14:textId="77777777" w:rsidR="004B2473" w:rsidRPr="00FF430B" w:rsidRDefault="004B2473" w:rsidP="004B2473">
      <w:pPr>
        <w:numPr>
          <w:ilvl w:val="0"/>
          <w:numId w:val="22"/>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4008326B" w14:textId="77777777" w:rsidR="004B2473" w:rsidRPr="00FF430B" w:rsidRDefault="004B2473" w:rsidP="004B2473">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158314BB"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60BF05F3" w14:textId="77777777" w:rsidR="004B2473" w:rsidRPr="00FF430B" w:rsidRDefault="004B2473" w:rsidP="004B2473">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1B542813"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544"/>
        <w:gridCol w:w="4536"/>
        <w:gridCol w:w="1128"/>
      </w:tblGrid>
      <w:tr w:rsidR="004B2473" w:rsidRPr="00EC30C2" w14:paraId="6F29A91B" w14:textId="77777777" w:rsidTr="003E6505">
        <w:tc>
          <w:tcPr>
            <w:tcW w:w="568" w:type="dxa"/>
            <w:shd w:val="clear" w:color="auto" w:fill="auto"/>
          </w:tcPr>
          <w:p w14:paraId="069230DB" w14:textId="77777777" w:rsidR="004B2473" w:rsidRPr="00FF430B" w:rsidRDefault="004B2473" w:rsidP="003E650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3168EDC4" w14:textId="77777777" w:rsidR="004B2473" w:rsidRPr="00FF430B" w:rsidRDefault="004B2473" w:rsidP="003E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536" w:type="dxa"/>
            <w:shd w:val="clear" w:color="auto" w:fill="auto"/>
          </w:tcPr>
          <w:p w14:paraId="2176587D" w14:textId="77777777" w:rsidR="004B2473" w:rsidRPr="00FF430B" w:rsidRDefault="004B2473" w:rsidP="003E650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542D768C" w14:textId="77777777" w:rsidR="004B2473" w:rsidRPr="00FF430B" w:rsidRDefault="004B2473" w:rsidP="003E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4B2473" w:rsidRPr="00EC30C2" w14:paraId="1AFCC930" w14:textId="77777777" w:rsidTr="003E6505">
        <w:tc>
          <w:tcPr>
            <w:tcW w:w="568" w:type="dxa"/>
            <w:shd w:val="clear" w:color="auto" w:fill="auto"/>
            <w:vAlign w:val="center"/>
          </w:tcPr>
          <w:p w14:paraId="2C495F41"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15D81091"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536" w:type="dxa"/>
            <w:shd w:val="clear" w:color="auto" w:fill="auto"/>
            <w:vAlign w:val="center"/>
          </w:tcPr>
          <w:p w14:paraId="1D0036E3" w14:textId="77777777" w:rsidR="004B2473" w:rsidRPr="00921EB4" w:rsidRDefault="004B2473" w:rsidP="003E6505">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2C465C63" w14:textId="77777777" w:rsidR="004B2473" w:rsidRPr="00921EB4" w:rsidRDefault="004B2473" w:rsidP="003E6505">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2253051A" w14:textId="77777777" w:rsidR="004B2473" w:rsidRPr="00921EB4" w:rsidRDefault="004B2473" w:rsidP="003E6505">
            <w:pPr>
              <w:tabs>
                <w:tab w:val="left" w:pos="-284"/>
                <w:tab w:val="left" w:pos="426"/>
                <w:tab w:val="left" w:pos="604"/>
                <w:tab w:val="left" w:pos="960"/>
              </w:tabs>
              <w:jc w:val="both"/>
              <w:rPr>
                <w:sz w:val="20"/>
                <w:szCs w:val="20"/>
                <w:lang w:val="ro-MD"/>
              </w:rPr>
            </w:pPr>
            <w:r w:rsidRPr="00921EB4">
              <w:rPr>
                <w:sz w:val="20"/>
                <w:szCs w:val="20"/>
                <w:lang w:val="ro-MD"/>
              </w:rPr>
              <w:t xml:space="preserve">a) graficul </w:t>
            </w:r>
            <w:r w:rsidRPr="00DE1FB6">
              <w:rPr>
                <w:b/>
                <w:sz w:val="20"/>
                <w:szCs w:val="20"/>
                <w:lang w:val="ro-MD"/>
              </w:rPr>
              <w:t>săptămînal</w:t>
            </w:r>
            <w:r w:rsidRPr="00921EB4">
              <w:rPr>
                <w:sz w:val="20"/>
                <w:szCs w:val="20"/>
                <w:lang w:val="ro-MD"/>
              </w:rPr>
              <w:t>de executare a lucrării (anexa nr. 10);</w:t>
            </w:r>
          </w:p>
          <w:p w14:paraId="65F786B1" w14:textId="77777777" w:rsidR="004B2473" w:rsidRPr="00921EB4" w:rsidRDefault="004B2473" w:rsidP="003E6505">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63F722BE" w14:textId="77777777" w:rsidR="004B2473" w:rsidRPr="00FF430B" w:rsidRDefault="004B2473" w:rsidP="003E6505">
            <w:pPr>
              <w:shd w:val="clear" w:color="auto" w:fill="FFFFFF" w:themeFill="background1"/>
              <w:tabs>
                <w:tab w:val="left" w:pos="612"/>
              </w:tabs>
              <w:jc w:val="center"/>
              <w:rPr>
                <w:iCs/>
                <w:noProof w:val="0"/>
                <w:lang w:val="ro-MD" w:eastAsia="ru-RU"/>
              </w:rPr>
            </w:pPr>
            <w:r>
              <w:t>Da</w:t>
            </w:r>
          </w:p>
        </w:tc>
      </w:tr>
      <w:tr w:rsidR="004B2473" w:rsidRPr="00EC30C2" w14:paraId="58B57E47" w14:textId="77777777" w:rsidTr="003E6505">
        <w:tc>
          <w:tcPr>
            <w:tcW w:w="568" w:type="dxa"/>
            <w:shd w:val="clear" w:color="auto" w:fill="auto"/>
            <w:vAlign w:val="center"/>
          </w:tcPr>
          <w:p w14:paraId="6EBEFB12" w14:textId="77777777" w:rsidR="004B2473" w:rsidRPr="0057658F" w:rsidRDefault="004B2473" w:rsidP="003E6505">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2FB2CA11" w14:textId="77777777" w:rsidR="004B2473" w:rsidRPr="002B73CC" w:rsidRDefault="004B2473" w:rsidP="003E6505">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536" w:type="dxa"/>
            <w:shd w:val="clear" w:color="auto" w:fill="auto"/>
            <w:vAlign w:val="center"/>
          </w:tcPr>
          <w:p w14:paraId="78FEB0A2" w14:textId="77777777" w:rsidR="004B2473" w:rsidRPr="00921EB4" w:rsidRDefault="004B2473" w:rsidP="003E6505">
            <w:pPr>
              <w:tabs>
                <w:tab w:val="left" w:pos="-284"/>
                <w:tab w:val="left" w:pos="426"/>
                <w:tab w:val="left" w:pos="604"/>
                <w:tab w:val="left" w:pos="960"/>
              </w:tabs>
              <w:jc w:val="both"/>
              <w:rPr>
                <w:sz w:val="20"/>
                <w:szCs w:val="20"/>
                <w:lang w:val="ro-MD"/>
              </w:rPr>
            </w:pPr>
            <w:r>
              <w:rPr>
                <w:bCs/>
                <w:sz w:val="20"/>
                <w:szCs w:val="20"/>
                <w:lang w:val="ro-MD"/>
              </w:rPr>
              <w:t>Anexa nr.7</w:t>
            </w:r>
            <w:r w:rsidRPr="00921EB4">
              <w:rPr>
                <w:sz w:val="20"/>
                <w:szCs w:val="20"/>
                <w:lang w:val="ro-MD"/>
              </w:rPr>
              <w:t xml:space="preserve">, </w:t>
            </w:r>
            <w:r w:rsidRPr="00921EB4">
              <w:rPr>
                <w:sz w:val="20"/>
                <w:szCs w:val="20"/>
                <w:lang w:val="en-GB"/>
              </w:rPr>
              <w:t>original, confirmat prin aplicarea semnăturii electronice a ofertantului</w:t>
            </w:r>
          </w:p>
        </w:tc>
        <w:tc>
          <w:tcPr>
            <w:tcW w:w="1128" w:type="dxa"/>
            <w:shd w:val="clear" w:color="auto" w:fill="auto"/>
            <w:vAlign w:val="center"/>
          </w:tcPr>
          <w:p w14:paraId="5DCB3B79" w14:textId="77777777" w:rsidR="004B2473" w:rsidRDefault="004B2473" w:rsidP="003E6505">
            <w:pPr>
              <w:shd w:val="clear" w:color="auto" w:fill="FFFFFF" w:themeFill="background1"/>
              <w:tabs>
                <w:tab w:val="left" w:pos="612"/>
              </w:tabs>
              <w:jc w:val="center"/>
            </w:pPr>
            <w:r>
              <w:rPr>
                <w:lang w:val="en-GB"/>
              </w:rPr>
              <w:t>Da</w:t>
            </w:r>
          </w:p>
        </w:tc>
      </w:tr>
      <w:tr w:rsidR="004B2473" w:rsidRPr="00EC30C2" w14:paraId="2241978A" w14:textId="77777777" w:rsidTr="003E6505">
        <w:tc>
          <w:tcPr>
            <w:tcW w:w="568" w:type="dxa"/>
            <w:shd w:val="clear" w:color="auto" w:fill="auto"/>
            <w:vAlign w:val="center"/>
          </w:tcPr>
          <w:p w14:paraId="45BA4428" w14:textId="77777777" w:rsidR="004B2473" w:rsidRPr="0057658F" w:rsidRDefault="004B2473" w:rsidP="003E6505">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15D58E9F" w14:textId="77777777" w:rsidR="004B2473" w:rsidRPr="002B73CC" w:rsidRDefault="004B2473" w:rsidP="003E6505">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536" w:type="dxa"/>
            <w:shd w:val="clear" w:color="auto" w:fill="auto"/>
            <w:vAlign w:val="center"/>
          </w:tcPr>
          <w:p w14:paraId="3CCD264E" w14:textId="77777777" w:rsidR="004B2473" w:rsidRPr="00921EB4" w:rsidRDefault="004B2473" w:rsidP="003E6505">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25434F2F" w14:textId="77777777" w:rsidR="004B2473" w:rsidRDefault="004B2473" w:rsidP="003E6505">
            <w:pPr>
              <w:shd w:val="clear" w:color="auto" w:fill="FFFFFF" w:themeFill="background1"/>
              <w:tabs>
                <w:tab w:val="left" w:pos="612"/>
              </w:tabs>
              <w:jc w:val="center"/>
            </w:pPr>
            <w:r>
              <w:rPr>
                <w:lang w:val="en-GB"/>
              </w:rPr>
              <w:t>Da</w:t>
            </w:r>
          </w:p>
        </w:tc>
      </w:tr>
      <w:tr w:rsidR="004B2473" w:rsidRPr="00EC30C2" w14:paraId="00B2221C" w14:textId="77777777" w:rsidTr="003E6505">
        <w:tc>
          <w:tcPr>
            <w:tcW w:w="568" w:type="dxa"/>
            <w:shd w:val="clear" w:color="auto" w:fill="auto"/>
            <w:vAlign w:val="center"/>
          </w:tcPr>
          <w:p w14:paraId="495F5E53" w14:textId="77777777" w:rsidR="004B2473" w:rsidRPr="0057658F" w:rsidRDefault="004B2473" w:rsidP="003E6505">
            <w:pPr>
              <w:shd w:val="clear" w:color="auto" w:fill="FFFFFF" w:themeFill="background1"/>
              <w:tabs>
                <w:tab w:val="left" w:pos="612"/>
              </w:tabs>
              <w:jc w:val="center"/>
              <w:rPr>
                <w:sz w:val="20"/>
                <w:szCs w:val="20"/>
                <w:lang w:val="en-GB"/>
              </w:rPr>
            </w:pPr>
            <w:r>
              <w:rPr>
                <w:sz w:val="20"/>
                <w:szCs w:val="20"/>
                <w:lang w:val="en-GB"/>
              </w:rPr>
              <w:t>4</w:t>
            </w:r>
          </w:p>
        </w:tc>
        <w:tc>
          <w:tcPr>
            <w:tcW w:w="3544" w:type="dxa"/>
            <w:shd w:val="clear" w:color="auto" w:fill="auto"/>
            <w:vAlign w:val="center"/>
          </w:tcPr>
          <w:p w14:paraId="6AB28425" w14:textId="77777777" w:rsidR="004B2473" w:rsidRPr="002B73CC" w:rsidRDefault="004B2473" w:rsidP="003E6505">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4536" w:type="dxa"/>
            <w:shd w:val="clear" w:color="auto" w:fill="auto"/>
            <w:vAlign w:val="center"/>
          </w:tcPr>
          <w:p w14:paraId="5D847228" w14:textId="77777777" w:rsidR="004B2473" w:rsidRPr="00921EB4" w:rsidRDefault="004B2473" w:rsidP="003E6505">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3D1C45E4" w14:textId="77777777" w:rsidR="004B2473" w:rsidRDefault="004B2473" w:rsidP="003E6505">
            <w:pPr>
              <w:shd w:val="clear" w:color="auto" w:fill="FFFFFF" w:themeFill="background1"/>
              <w:tabs>
                <w:tab w:val="left" w:pos="612"/>
              </w:tabs>
              <w:jc w:val="center"/>
              <w:rPr>
                <w:lang w:val="en-GB"/>
              </w:rPr>
            </w:pPr>
            <w:r>
              <w:rPr>
                <w:lang w:val="en-GB"/>
              </w:rPr>
              <w:t>Da</w:t>
            </w:r>
          </w:p>
        </w:tc>
      </w:tr>
      <w:tr w:rsidR="004B2473" w:rsidRPr="00EC30C2" w14:paraId="49C24434" w14:textId="77777777" w:rsidTr="003E6505">
        <w:tc>
          <w:tcPr>
            <w:tcW w:w="568" w:type="dxa"/>
            <w:shd w:val="clear" w:color="auto" w:fill="auto"/>
            <w:vAlign w:val="center"/>
          </w:tcPr>
          <w:p w14:paraId="4CD33D53"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sz w:val="20"/>
                <w:szCs w:val="20"/>
                <w:lang w:val="en-GB"/>
              </w:rPr>
              <w:t>5</w:t>
            </w:r>
          </w:p>
        </w:tc>
        <w:tc>
          <w:tcPr>
            <w:tcW w:w="3544" w:type="dxa"/>
            <w:shd w:val="clear" w:color="auto" w:fill="auto"/>
            <w:vAlign w:val="center"/>
          </w:tcPr>
          <w:p w14:paraId="5EE478FC"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536" w:type="dxa"/>
            <w:shd w:val="clear" w:color="auto" w:fill="auto"/>
            <w:vAlign w:val="center"/>
          </w:tcPr>
          <w:p w14:paraId="7E024D0F" w14:textId="77777777" w:rsidR="004B2473" w:rsidRPr="00921EB4" w:rsidRDefault="004B2473" w:rsidP="003E6505">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39533FC5" w14:textId="77777777" w:rsidR="004B2473" w:rsidRPr="00FF430B" w:rsidRDefault="004B2473" w:rsidP="003E6505">
            <w:pPr>
              <w:shd w:val="clear" w:color="auto" w:fill="FFFFFF" w:themeFill="background1"/>
              <w:tabs>
                <w:tab w:val="left" w:pos="612"/>
              </w:tabs>
              <w:jc w:val="center"/>
              <w:rPr>
                <w:iCs/>
                <w:noProof w:val="0"/>
                <w:lang w:val="ro-MD" w:eastAsia="ru-RU"/>
              </w:rPr>
            </w:pPr>
            <w:r w:rsidRPr="00DE4B64">
              <w:t>Da</w:t>
            </w:r>
          </w:p>
        </w:tc>
      </w:tr>
      <w:tr w:rsidR="004B2473" w:rsidRPr="00EC30C2" w14:paraId="2D1C57FC" w14:textId="77777777" w:rsidTr="003E6505">
        <w:tc>
          <w:tcPr>
            <w:tcW w:w="568" w:type="dxa"/>
            <w:shd w:val="clear" w:color="auto" w:fill="auto"/>
            <w:vAlign w:val="center"/>
          </w:tcPr>
          <w:p w14:paraId="3CBF5E5A"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sz w:val="20"/>
                <w:szCs w:val="20"/>
                <w:lang w:val="en-GB"/>
              </w:rPr>
              <w:t>6</w:t>
            </w:r>
          </w:p>
        </w:tc>
        <w:tc>
          <w:tcPr>
            <w:tcW w:w="3544" w:type="dxa"/>
            <w:shd w:val="clear" w:color="auto" w:fill="auto"/>
            <w:vAlign w:val="center"/>
          </w:tcPr>
          <w:p w14:paraId="149365E9"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536" w:type="dxa"/>
            <w:shd w:val="clear" w:color="auto" w:fill="auto"/>
            <w:vAlign w:val="center"/>
          </w:tcPr>
          <w:p w14:paraId="75B94C7F" w14:textId="77777777" w:rsidR="004B2473" w:rsidRDefault="004B2473" w:rsidP="003E6505">
            <w:pPr>
              <w:shd w:val="clear" w:color="auto" w:fill="FFFFFF" w:themeFill="background1"/>
              <w:tabs>
                <w:tab w:val="left" w:pos="612"/>
              </w:tabs>
              <w:jc w:val="both"/>
              <w:rPr>
                <w:noProof w:val="0"/>
                <w:sz w:val="20"/>
                <w:szCs w:val="20"/>
                <w:lang w:val="ro-MD"/>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Pr>
                <w:sz w:val="20"/>
                <w:szCs w:val="20"/>
                <w:lang w:val="en-GB"/>
              </w:rPr>
              <w:t xml:space="preserve"> Sau - valoarea cumulată a tuturor contractelor (a c</w:t>
            </w:r>
            <w:r>
              <w:rPr>
                <w:sz w:val="20"/>
                <w:szCs w:val="20"/>
              </w:rPr>
              <w:t xml:space="preserve">ăror obiecte sunt </w:t>
            </w:r>
            <w:r>
              <w:rPr>
                <w:sz w:val="20"/>
                <w:szCs w:val="20"/>
              </w:rPr>
              <w:lastRenderedPageBreak/>
              <w:t xml:space="preserve">similare obiectului viitorului contract, confirmat prin prezentarea contractului precum și prin procesul verbal de recepție la terminarea lucrărilor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ro-MD"/>
              </w:rPr>
              <w:t>procesul-verbal de recepţie la terminarea lucrărilor.</w:t>
            </w:r>
          </w:p>
          <w:p w14:paraId="60B88E75" w14:textId="77777777" w:rsidR="004B2473" w:rsidRDefault="004B2473" w:rsidP="003E6505">
            <w:pPr>
              <w:shd w:val="clear" w:color="auto" w:fill="FFFFFF" w:themeFill="background1"/>
              <w:tabs>
                <w:tab w:val="left" w:pos="612"/>
              </w:tabs>
              <w:jc w:val="both"/>
              <w:rPr>
                <w:sz w:val="20"/>
                <w:szCs w:val="20"/>
                <w:lang w:val="ro-MD"/>
              </w:rPr>
            </w:pPr>
            <w:r>
              <w:rPr>
                <w:sz w:val="20"/>
                <w:szCs w:val="20"/>
                <w:lang w:val="ro-MD"/>
              </w:rPr>
              <w:t>Notă:</w:t>
            </w:r>
          </w:p>
          <w:p w14:paraId="233E151E" w14:textId="638BE0C4" w:rsidR="004B2473" w:rsidRPr="007D2E23" w:rsidRDefault="004B2473" w:rsidP="003E6505">
            <w:pPr>
              <w:shd w:val="clear" w:color="auto" w:fill="FFFFFF" w:themeFill="background1"/>
              <w:tabs>
                <w:tab w:val="left" w:pos="612"/>
              </w:tabs>
              <w:jc w:val="both"/>
              <w:rPr>
                <w:sz w:val="20"/>
                <w:szCs w:val="20"/>
                <w:lang w:val="ro-MD"/>
              </w:rPr>
            </w:pPr>
            <w:r w:rsidRPr="001A6897">
              <w:rPr>
                <w:bCs/>
                <w:color w:val="000000" w:themeColor="text1"/>
                <w:sz w:val="18"/>
                <w:szCs w:val="18"/>
                <w:u w:val="single"/>
                <w:lang w:val="en-US"/>
              </w:rPr>
              <w:t xml:space="preserve"> </w:t>
            </w:r>
            <w:r w:rsidR="00B423BA" w:rsidRPr="00B423BA">
              <w:rPr>
                <w:bCs/>
                <w:color w:val="000000" w:themeColor="text1"/>
                <w:sz w:val="18"/>
                <w:szCs w:val="18"/>
                <w:u w:val="single"/>
                <w:lang w:val="en-US"/>
              </w:rPr>
              <w:t>Experiență: construcții civile</w:t>
            </w:r>
            <w:bookmarkStart w:id="45" w:name="_GoBack"/>
            <w:bookmarkEnd w:id="45"/>
          </w:p>
        </w:tc>
        <w:tc>
          <w:tcPr>
            <w:tcW w:w="1128" w:type="dxa"/>
            <w:shd w:val="clear" w:color="auto" w:fill="auto"/>
            <w:vAlign w:val="center"/>
          </w:tcPr>
          <w:p w14:paraId="1FBCE7FB" w14:textId="77777777" w:rsidR="004B2473" w:rsidRPr="00FF430B" w:rsidRDefault="004B2473" w:rsidP="003E6505">
            <w:pPr>
              <w:shd w:val="clear" w:color="auto" w:fill="FFFFFF" w:themeFill="background1"/>
              <w:tabs>
                <w:tab w:val="left" w:pos="612"/>
              </w:tabs>
              <w:jc w:val="center"/>
              <w:rPr>
                <w:iCs/>
                <w:noProof w:val="0"/>
                <w:lang w:val="ro-MD" w:eastAsia="ru-RU"/>
              </w:rPr>
            </w:pPr>
            <w:r>
              <w:lastRenderedPageBreak/>
              <w:t>Da</w:t>
            </w:r>
          </w:p>
        </w:tc>
      </w:tr>
      <w:tr w:rsidR="004B2473" w:rsidRPr="00EC30C2" w14:paraId="392C1719" w14:textId="77777777" w:rsidTr="003E6505">
        <w:tc>
          <w:tcPr>
            <w:tcW w:w="568" w:type="dxa"/>
            <w:shd w:val="clear" w:color="auto" w:fill="auto"/>
            <w:vAlign w:val="center"/>
          </w:tcPr>
          <w:p w14:paraId="3368232F"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sz w:val="20"/>
                <w:szCs w:val="20"/>
                <w:lang w:val="en-GB"/>
              </w:rPr>
              <w:lastRenderedPageBreak/>
              <w:t>7</w:t>
            </w:r>
          </w:p>
        </w:tc>
        <w:tc>
          <w:tcPr>
            <w:tcW w:w="3544" w:type="dxa"/>
            <w:shd w:val="clear" w:color="auto" w:fill="auto"/>
            <w:vAlign w:val="center"/>
          </w:tcPr>
          <w:p w14:paraId="3D1A843D"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4536" w:type="dxa"/>
            <w:shd w:val="clear" w:color="auto" w:fill="auto"/>
            <w:vAlign w:val="center"/>
          </w:tcPr>
          <w:p w14:paraId="3D4FDA8C" w14:textId="77777777" w:rsidR="004B2473" w:rsidRPr="00921EB4" w:rsidRDefault="004B2473" w:rsidP="003E6505">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128" w:type="dxa"/>
            <w:shd w:val="clear" w:color="auto" w:fill="auto"/>
            <w:vAlign w:val="center"/>
          </w:tcPr>
          <w:p w14:paraId="3B800427" w14:textId="77777777" w:rsidR="004B2473" w:rsidRPr="00FF430B" w:rsidRDefault="004B2473" w:rsidP="003E6505">
            <w:pPr>
              <w:shd w:val="clear" w:color="auto" w:fill="FFFFFF" w:themeFill="background1"/>
              <w:tabs>
                <w:tab w:val="left" w:pos="612"/>
              </w:tabs>
              <w:jc w:val="center"/>
              <w:rPr>
                <w:iCs/>
                <w:noProof w:val="0"/>
                <w:lang w:val="ro-MD" w:eastAsia="ru-RU"/>
              </w:rPr>
            </w:pPr>
            <w:r>
              <w:t>Da</w:t>
            </w:r>
          </w:p>
        </w:tc>
      </w:tr>
      <w:tr w:rsidR="004B2473" w:rsidRPr="00EC30C2" w14:paraId="23924E21" w14:textId="77777777" w:rsidTr="003E6505">
        <w:tc>
          <w:tcPr>
            <w:tcW w:w="568" w:type="dxa"/>
            <w:shd w:val="clear" w:color="auto" w:fill="auto"/>
            <w:vAlign w:val="center"/>
          </w:tcPr>
          <w:p w14:paraId="6B7EE622"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sz w:val="20"/>
                <w:szCs w:val="20"/>
                <w:lang w:val="en-GB"/>
              </w:rPr>
              <w:t>8</w:t>
            </w:r>
          </w:p>
        </w:tc>
        <w:tc>
          <w:tcPr>
            <w:tcW w:w="3544" w:type="dxa"/>
            <w:shd w:val="clear" w:color="auto" w:fill="auto"/>
            <w:vAlign w:val="center"/>
          </w:tcPr>
          <w:p w14:paraId="7E4F8E33"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536" w:type="dxa"/>
            <w:shd w:val="clear" w:color="auto" w:fill="auto"/>
            <w:vAlign w:val="center"/>
          </w:tcPr>
          <w:p w14:paraId="4D0F3170" w14:textId="77777777" w:rsidR="004B2473" w:rsidRPr="00921EB4" w:rsidRDefault="004B2473" w:rsidP="003E6505">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128" w:type="dxa"/>
            <w:shd w:val="clear" w:color="auto" w:fill="auto"/>
            <w:vAlign w:val="center"/>
          </w:tcPr>
          <w:p w14:paraId="5AE879B7" w14:textId="77777777" w:rsidR="004B2473" w:rsidRPr="00FF430B" w:rsidRDefault="004B2473" w:rsidP="003E6505">
            <w:pPr>
              <w:shd w:val="clear" w:color="auto" w:fill="FFFFFF" w:themeFill="background1"/>
              <w:tabs>
                <w:tab w:val="left" w:pos="612"/>
              </w:tabs>
              <w:jc w:val="center"/>
              <w:rPr>
                <w:iCs/>
                <w:noProof w:val="0"/>
                <w:lang w:val="ro-MD" w:eastAsia="ru-RU"/>
              </w:rPr>
            </w:pPr>
            <w:r>
              <w:t>Da</w:t>
            </w:r>
          </w:p>
        </w:tc>
      </w:tr>
      <w:tr w:rsidR="004B2473" w:rsidRPr="00EC30C2" w14:paraId="4F4CB16F" w14:textId="77777777" w:rsidTr="003E6505">
        <w:tc>
          <w:tcPr>
            <w:tcW w:w="568" w:type="dxa"/>
            <w:shd w:val="clear" w:color="auto" w:fill="auto"/>
            <w:vAlign w:val="center"/>
          </w:tcPr>
          <w:p w14:paraId="3ECC0A00"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sz w:val="20"/>
                <w:szCs w:val="20"/>
                <w:lang w:val="en-GB"/>
              </w:rPr>
              <w:t>9</w:t>
            </w:r>
          </w:p>
        </w:tc>
        <w:tc>
          <w:tcPr>
            <w:tcW w:w="3544" w:type="dxa"/>
            <w:shd w:val="clear" w:color="auto" w:fill="auto"/>
            <w:vAlign w:val="center"/>
          </w:tcPr>
          <w:p w14:paraId="34A87CD0"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536" w:type="dxa"/>
            <w:shd w:val="clear" w:color="auto" w:fill="auto"/>
            <w:vAlign w:val="center"/>
          </w:tcPr>
          <w:p w14:paraId="3EC91719" w14:textId="77777777" w:rsidR="004B2473" w:rsidRPr="00921EB4" w:rsidRDefault="004B2473" w:rsidP="003E6505">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128" w:type="dxa"/>
            <w:shd w:val="clear" w:color="auto" w:fill="auto"/>
            <w:vAlign w:val="center"/>
          </w:tcPr>
          <w:p w14:paraId="4387E443" w14:textId="77777777" w:rsidR="004B2473" w:rsidRPr="00FF430B" w:rsidRDefault="004B2473" w:rsidP="003E6505">
            <w:pPr>
              <w:shd w:val="clear" w:color="auto" w:fill="FFFFFF" w:themeFill="background1"/>
              <w:tabs>
                <w:tab w:val="left" w:pos="612"/>
              </w:tabs>
              <w:jc w:val="center"/>
              <w:rPr>
                <w:iCs/>
                <w:noProof w:val="0"/>
                <w:lang w:val="ro-MD" w:eastAsia="ru-RU"/>
              </w:rPr>
            </w:pPr>
            <w:r>
              <w:t>Da</w:t>
            </w:r>
          </w:p>
        </w:tc>
      </w:tr>
      <w:tr w:rsidR="004B2473" w:rsidRPr="00EC30C2" w14:paraId="07F4BA04" w14:textId="77777777" w:rsidTr="003E6505">
        <w:tc>
          <w:tcPr>
            <w:tcW w:w="568" w:type="dxa"/>
            <w:shd w:val="clear" w:color="auto" w:fill="auto"/>
            <w:vAlign w:val="center"/>
          </w:tcPr>
          <w:p w14:paraId="4C3FDA06"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3544" w:type="dxa"/>
            <w:shd w:val="clear" w:color="auto" w:fill="auto"/>
          </w:tcPr>
          <w:p w14:paraId="489BE4D5"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536" w:type="dxa"/>
            <w:shd w:val="clear" w:color="auto" w:fill="auto"/>
            <w:vAlign w:val="center"/>
          </w:tcPr>
          <w:p w14:paraId="1FA69240" w14:textId="77777777" w:rsidR="004B2473" w:rsidRPr="00921EB4" w:rsidRDefault="004B2473" w:rsidP="003E6505">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5445770B" w14:textId="77777777" w:rsidR="004B2473" w:rsidRPr="00FF430B" w:rsidRDefault="004B2473" w:rsidP="003E6505">
            <w:pPr>
              <w:shd w:val="clear" w:color="auto" w:fill="FFFFFF" w:themeFill="background1"/>
              <w:tabs>
                <w:tab w:val="left" w:pos="612"/>
              </w:tabs>
              <w:jc w:val="center"/>
              <w:rPr>
                <w:iCs/>
                <w:noProof w:val="0"/>
                <w:lang w:val="ro-MD" w:eastAsia="ru-RU"/>
              </w:rPr>
            </w:pPr>
            <w:r>
              <w:t>Da</w:t>
            </w:r>
          </w:p>
        </w:tc>
      </w:tr>
      <w:tr w:rsidR="004B2473" w:rsidRPr="00EC30C2" w14:paraId="19D0E573" w14:textId="77777777" w:rsidTr="003E6505">
        <w:tc>
          <w:tcPr>
            <w:tcW w:w="568" w:type="dxa"/>
            <w:shd w:val="clear" w:color="auto" w:fill="auto"/>
            <w:vAlign w:val="center"/>
          </w:tcPr>
          <w:p w14:paraId="5290D6D6"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544" w:type="dxa"/>
            <w:shd w:val="clear" w:color="auto" w:fill="auto"/>
            <w:vAlign w:val="center"/>
          </w:tcPr>
          <w:p w14:paraId="198EB01A" w14:textId="77777777" w:rsidR="004B2473" w:rsidRPr="002B73CC" w:rsidRDefault="004B2473" w:rsidP="003E6505">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536" w:type="dxa"/>
            <w:shd w:val="clear" w:color="auto" w:fill="auto"/>
            <w:vAlign w:val="center"/>
          </w:tcPr>
          <w:p w14:paraId="12069F8D" w14:textId="77777777" w:rsidR="004B2473" w:rsidRPr="00921EB4" w:rsidRDefault="004B2473" w:rsidP="003E6505">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Pr>
                <w:sz w:val="20"/>
                <w:szCs w:val="20"/>
                <w:lang w:val="en-GB"/>
              </w:rPr>
              <w:t>5</w:t>
            </w:r>
            <w:r w:rsidRPr="00921EB4">
              <w:rPr>
                <w:sz w:val="20"/>
                <w:szCs w:val="20"/>
                <w:lang w:val="en-GB"/>
              </w:rPr>
              <w:t xml:space="preserve">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323B05A" w14:textId="77777777" w:rsidR="004B2473" w:rsidRPr="00921EB4" w:rsidRDefault="004B2473" w:rsidP="003E6505">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2B313527" w14:textId="77777777" w:rsidR="004B2473" w:rsidRPr="00FF430B" w:rsidRDefault="004B2473" w:rsidP="003E6505">
            <w:pPr>
              <w:shd w:val="clear" w:color="auto" w:fill="FFFFFF" w:themeFill="background1"/>
              <w:tabs>
                <w:tab w:val="left" w:pos="612"/>
              </w:tabs>
              <w:jc w:val="center"/>
              <w:rPr>
                <w:iCs/>
                <w:noProof w:val="0"/>
                <w:lang w:val="ro-MD" w:eastAsia="ru-RU"/>
              </w:rPr>
            </w:pPr>
            <w:r>
              <w:t>Da</w:t>
            </w:r>
          </w:p>
        </w:tc>
      </w:tr>
      <w:tr w:rsidR="004B2473" w:rsidRPr="00EC30C2" w14:paraId="335117CB" w14:textId="77777777" w:rsidTr="003E6505">
        <w:trPr>
          <w:trHeight w:val="1451"/>
        </w:trPr>
        <w:tc>
          <w:tcPr>
            <w:tcW w:w="568" w:type="dxa"/>
            <w:shd w:val="clear" w:color="auto" w:fill="auto"/>
            <w:vAlign w:val="center"/>
          </w:tcPr>
          <w:p w14:paraId="7DFF1CCE" w14:textId="77777777" w:rsidR="004B2473" w:rsidRDefault="004B2473" w:rsidP="003E650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544" w:type="dxa"/>
            <w:shd w:val="clear" w:color="auto" w:fill="auto"/>
            <w:vAlign w:val="center"/>
          </w:tcPr>
          <w:p w14:paraId="3F00F53C" w14:textId="77777777" w:rsidR="004B2473" w:rsidRPr="00927B8C" w:rsidRDefault="004B2473" w:rsidP="003E6505">
            <w:pPr>
              <w:shd w:val="clear" w:color="auto" w:fill="FFFFFF" w:themeFill="background1"/>
              <w:tabs>
                <w:tab w:val="left" w:pos="612"/>
              </w:tabs>
              <w:jc w:val="both"/>
              <w:rPr>
                <w:b/>
                <w:color w:val="000000" w:themeColor="text1"/>
                <w:sz w:val="18"/>
                <w:szCs w:val="20"/>
                <w:lang w:val="ro-MD"/>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shd w:val="clear" w:color="auto" w:fill="auto"/>
            <w:vAlign w:val="center"/>
          </w:tcPr>
          <w:p w14:paraId="22CCD5F1" w14:textId="77777777" w:rsidR="004B2473" w:rsidRPr="00921EB4" w:rsidRDefault="004B2473" w:rsidP="003E6505">
            <w:pPr>
              <w:shd w:val="clear" w:color="auto" w:fill="FFFFFF" w:themeFill="background1"/>
              <w:tabs>
                <w:tab w:val="left" w:pos="612"/>
              </w:tabs>
              <w:jc w:val="both"/>
              <w:rPr>
                <w:sz w:val="20"/>
                <w:szCs w:val="20"/>
                <w:lang w:val="en-GB"/>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27383B8B" w14:textId="77777777" w:rsidR="004B2473" w:rsidRDefault="004B2473" w:rsidP="003E6505">
            <w:pPr>
              <w:shd w:val="clear" w:color="auto" w:fill="FFFFFF" w:themeFill="background1"/>
              <w:tabs>
                <w:tab w:val="left" w:pos="612"/>
              </w:tabs>
              <w:jc w:val="center"/>
            </w:pPr>
            <w:r>
              <w:t>Da</w:t>
            </w:r>
          </w:p>
        </w:tc>
      </w:tr>
      <w:tr w:rsidR="004B2473" w:rsidRPr="00EC30C2" w14:paraId="49E3EE9F" w14:textId="77777777" w:rsidTr="003E6505">
        <w:trPr>
          <w:trHeight w:val="1451"/>
        </w:trPr>
        <w:tc>
          <w:tcPr>
            <w:tcW w:w="568" w:type="dxa"/>
            <w:shd w:val="clear" w:color="auto" w:fill="auto"/>
            <w:vAlign w:val="center"/>
          </w:tcPr>
          <w:p w14:paraId="490A877C" w14:textId="77777777" w:rsidR="004B2473" w:rsidRPr="0057658F" w:rsidRDefault="004B2473" w:rsidP="003E6505">
            <w:pPr>
              <w:shd w:val="clear" w:color="auto" w:fill="FFFFFF" w:themeFill="background1"/>
              <w:tabs>
                <w:tab w:val="left" w:pos="612"/>
              </w:tabs>
              <w:jc w:val="center"/>
              <w:rPr>
                <w:iCs/>
                <w:noProof w:val="0"/>
                <w:sz w:val="20"/>
                <w:szCs w:val="20"/>
                <w:lang w:val="ro-MD" w:eastAsia="ru-RU"/>
              </w:rPr>
            </w:pPr>
            <w:r>
              <w:rPr>
                <w:color w:val="000000" w:themeColor="text1"/>
                <w:sz w:val="20"/>
                <w:szCs w:val="20"/>
                <w:lang w:val="en-GB"/>
              </w:rPr>
              <w:t>13</w:t>
            </w:r>
          </w:p>
        </w:tc>
        <w:tc>
          <w:tcPr>
            <w:tcW w:w="3544" w:type="dxa"/>
            <w:shd w:val="clear" w:color="auto" w:fill="auto"/>
          </w:tcPr>
          <w:p w14:paraId="33FC777D" w14:textId="77777777" w:rsidR="004B2473" w:rsidRPr="00D6270D" w:rsidRDefault="004B2473" w:rsidP="003E6505">
            <w:pPr>
              <w:shd w:val="clear" w:color="auto" w:fill="FFFFFF" w:themeFill="background1"/>
              <w:tabs>
                <w:tab w:val="left" w:pos="612"/>
              </w:tabs>
              <w:jc w:val="both"/>
              <w:rPr>
                <w:b/>
                <w:iCs/>
                <w:noProof w:val="0"/>
                <w:sz w:val="18"/>
                <w:szCs w:val="20"/>
                <w:lang w:val="ro-MD" w:eastAsia="ru-RU"/>
              </w:rPr>
            </w:pPr>
            <w:r w:rsidRPr="00A17B95">
              <w:rPr>
                <w:rFonts w:eastAsia="MS Mincho"/>
                <w:color w:val="000000"/>
                <w:kern w:val="28"/>
                <w:lang w:val="ro-MD"/>
              </w:rPr>
              <w:t>Extras din Registrul de stat al persoanelor juridice emis de Agenția Servicii Publice</w:t>
            </w:r>
          </w:p>
        </w:tc>
        <w:tc>
          <w:tcPr>
            <w:tcW w:w="4536" w:type="dxa"/>
            <w:shd w:val="clear" w:color="auto" w:fill="auto"/>
          </w:tcPr>
          <w:p w14:paraId="7780CF46" w14:textId="77777777" w:rsidR="004B2473" w:rsidRPr="00921EB4" w:rsidRDefault="004B2473" w:rsidP="003E6505">
            <w:pPr>
              <w:shd w:val="clear" w:color="auto" w:fill="FFFFFF" w:themeFill="background1"/>
              <w:tabs>
                <w:tab w:val="left" w:pos="612"/>
              </w:tabs>
              <w:jc w:val="both"/>
              <w:rPr>
                <w:iCs/>
                <w:noProof w:val="0"/>
                <w:sz w:val="20"/>
                <w:szCs w:val="20"/>
                <w:lang w:val="ro-MD" w:eastAsia="ru-RU"/>
              </w:rPr>
            </w:pPr>
            <w:r w:rsidRPr="00F9384C">
              <w:rPr>
                <w:iCs/>
                <w:color w:val="000000" w:themeColor="text1"/>
                <w:sz w:val="20"/>
                <w:szCs w:val="20"/>
                <w:lang w:eastAsia="ru-RU"/>
              </w:rPr>
              <w:t>Confirmat prin aplicarea semnăturii electronice a ofertantului</w:t>
            </w:r>
          </w:p>
        </w:tc>
        <w:tc>
          <w:tcPr>
            <w:tcW w:w="1128" w:type="dxa"/>
            <w:shd w:val="clear" w:color="auto" w:fill="auto"/>
          </w:tcPr>
          <w:p w14:paraId="239C9A9B" w14:textId="77777777" w:rsidR="004B2473" w:rsidRPr="00FF430B" w:rsidRDefault="004B2473" w:rsidP="003E6505">
            <w:pPr>
              <w:shd w:val="clear" w:color="auto" w:fill="FFFFFF" w:themeFill="background1"/>
              <w:tabs>
                <w:tab w:val="left" w:pos="612"/>
              </w:tabs>
              <w:jc w:val="center"/>
              <w:rPr>
                <w:iCs/>
                <w:noProof w:val="0"/>
                <w:lang w:val="ro-MD" w:eastAsia="ru-RU"/>
              </w:rPr>
            </w:pPr>
            <w:r w:rsidRPr="001D0D94">
              <w:rPr>
                <w:iCs/>
                <w:color w:val="000000" w:themeColor="text1"/>
                <w:sz w:val="20"/>
                <w:szCs w:val="20"/>
                <w:lang w:eastAsia="ru-RU"/>
              </w:rPr>
              <w:t xml:space="preserve">Da </w:t>
            </w:r>
          </w:p>
        </w:tc>
      </w:tr>
    </w:tbl>
    <w:p w14:paraId="48461A16"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nu se cere</w:t>
      </w:r>
      <w:r w:rsidRPr="00FF430B">
        <w:rPr>
          <w:b/>
          <w:noProof w:val="0"/>
          <w:lang w:val="ro-MD" w:eastAsia="ru-RU"/>
        </w:rPr>
        <w:t>.</w:t>
      </w:r>
    </w:p>
    <w:p w14:paraId="44638D0B"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5</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de la recepția lucrărilor</w:t>
      </w:r>
      <w:r w:rsidRPr="00FF430B">
        <w:rPr>
          <w:b/>
          <w:noProof w:val="0"/>
          <w:lang w:val="ro-MD" w:eastAsia="ru-RU"/>
        </w:rPr>
        <w:t>.</w:t>
      </w:r>
    </w:p>
    <w:p w14:paraId="3A26AAAD" w14:textId="77777777" w:rsidR="004B2473" w:rsidRPr="00BA1579"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de bună execuție a contractului, după caz, cuantumul</w:t>
      </w:r>
      <w:r>
        <w:rPr>
          <w:b/>
          <w:noProof w:val="0"/>
          <w:lang w:val="ro-MD" w:eastAsia="ru-RU"/>
        </w:rPr>
        <w:t xml:space="preserve">  nu se cere </w:t>
      </w:r>
    </w:p>
    <w:p w14:paraId="786E73DA"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405F7D90"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2A60D175" w14:textId="77777777" w:rsidR="004B2473" w:rsidRPr="00566633" w:rsidRDefault="004B2473" w:rsidP="004B2473">
      <w:pPr>
        <w:pStyle w:val="a"/>
        <w:numPr>
          <w:ilvl w:val="0"/>
          <w:numId w:val="31"/>
        </w:numPr>
        <w:tabs>
          <w:tab w:val="clear" w:pos="1134"/>
          <w:tab w:val="right" w:pos="426"/>
        </w:tabs>
        <w:spacing w:before="120"/>
        <w:contextualSpacing/>
        <w:jc w:val="left"/>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xml:space="preserve">): </w:t>
      </w: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r w:rsidRPr="00566633">
        <w:rPr>
          <w:b/>
        </w:rPr>
        <w:t>ultima tranșă de 20 % din valoarea contractului se va achita după semnarea procesului verbal de finalizare a lucrărilor</w:t>
      </w:r>
      <w:r w:rsidRPr="0097250C">
        <w:t>.</w:t>
      </w:r>
    </w:p>
    <w:p w14:paraId="5F504EAB" w14:textId="77777777" w:rsidR="004B2473" w:rsidRPr="002B799A" w:rsidRDefault="004B2473" w:rsidP="004B2473">
      <w:pPr>
        <w:pStyle w:val="a"/>
        <w:numPr>
          <w:ilvl w:val="0"/>
          <w:numId w:val="31"/>
        </w:numPr>
        <w:tabs>
          <w:tab w:val="clear" w:pos="1134"/>
          <w:tab w:val="right" w:pos="426"/>
        </w:tabs>
        <w:spacing w:before="120"/>
        <w:contextualSpacing/>
        <w:jc w:val="left"/>
        <w:rPr>
          <w:b/>
          <w:lang w:val="ro-MD" w:eastAsia="ru-RU"/>
        </w:rPr>
      </w:pPr>
      <w:r w:rsidRPr="004B2473">
        <w:rPr>
          <w:lang w:val="ro-MD"/>
        </w:rPr>
        <w:t xml:space="preserve">Dacă întârzierea în execuţia lucrărilor este din culpa uneia dintre părţile contractante, partea culpabilă va plăti celeilalte părţi penalizări şi/sau despăgubiri în cuantum </w:t>
      </w:r>
      <w:r w:rsidRPr="004B2473">
        <w:rPr>
          <w:b/>
          <w:lang w:val="ro-MD"/>
        </w:rPr>
        <w:t>de 0,1%</w:t>
      </w:r>
      <w:r w:rsidRPr="004B2473">
        <w:rPr>
          <w:lang w:val="ro-MD"/>
        </w:rPr>
        <w:t xml:space="preserve"> </w:t>
      </w:r>
      <w:r w:rsidRPr="004B2473">
        <w:rPr>
          <w:b/>
          <w:lang w:val="ro-MD"/>
        </w:rPr>
        <w:t>din valoarea</w:t>
      </w:r>
      <w:r w:rsidRPr="004B2473">
        <w:rPr>
          <w:lang w:val="ro-MD"/>
        </w:rPr>
        <w:t xml:space="preserve"> </w:t>
      </w:r>
      <w:r w:rsidRPr="004B2473">
        <w:rPr>
          <w:b/>
          <w:lang w:val="ro-MD"/>
        </w:rPr>
        <w:t>contractului</w:t>
      </w:r>
      <w:r w:rsidRPr="004B2473">
        <w:rPr>
          <w:lang w:val="ro-MD"/>
        </w:rPr>
        <w:t xml:space="preserve"> </w:t>
      </w:r>
      <w:r w:rsidRPr="004B2473">
        <w:rPr>
          <w:b/>
          <w:lang w:val="ro-MD"/>
        </w:rPr>
        <w:t>pentru fiecare zi de întârziere</w:t>
      </w:r>
      <w:r w:rsidRPr="004B2473">
        <w:rPr>
          <w:lang w:val="ro-MD"/>
        </w:rPr>
        <w:t xml:space="preserve"> a executării lucrărilor. </w:t>
      </w:r>
      <w:r w:rsidRPr="0097250C">
        <w:rPr>
          <w:b/>
        </w:rPr>
        <w:t>Penalizarea devine operantă în momentul în care partea inculpă a intrat în întârziere, conform datelor limită de executare a lucrărilor</w:t>
      </w:r>
      <w:r w:rsidRPr="0097250C">
        <w:t>.</w:t>
      </w:r>
    </w:p>
    <w:p w14:paraId="26E6D5CE" w14:textId="77777777" w:rsidR="004B2473" w:rsidRPr="00CE7DFA" w:rsidRDefault="004B2473" w:rsidP="004B2473">
      <w:pPr>
        <w:pStyle w:val="a"/>
        <w:numPr>
          <w:ilvl w:val="0"/>
          <w:numId w:val="31"/>
        </w:numPr>
        <w:tabs>
          <w:tab w:val="clear" w:pos="1134"/>
          <w:tab w:val="right" w:pos="426"/>
        </w:tabs>
        <w:spacing w:before="120"/>
        <w:contextualSpacing/>
        <w:jc w:val="left"/>
        <w:rPr>
          <w:b/>
          <w:lang w:val="ro-MD" w:eastAsia="ru-RU"/>
        </w:rPr>
      </w:pPr>
      <w:r w:rsidRPr="005B73A1">
        <w:rPr>
          <w:b/>
        </w:rPr>
        <w:t>Prima plată se va efectua după executarea a cel puțin 35 % din lucrări</w:t>
      </w:r>
      <w:r>
        <w:t>.</w:t>
      </w:r>
    </w:p>
    <w:p w14:paraId="00A517F5" w14:textId="77777777" w:rsidR="004B2473" w:rsidRPr="005B73A1" w:rsidRDefault="004B2473" w:rsidP="004B2473">
      <w:pPr>
        <w:pStyle w:val="a"/>
        <w:tabs>
          <w:tab w:val="right" w:pos="426"/>
        </w:tabs>
        <w:spacing w:before="120"/>
        <w:rPr>
          <w:b/>
          <w:lang w:val="ro-MD" w:eastAsia="ru-RU"/>
        </w:rPr>
      </w:pPr>
    </w:p>
    <w:p w14:paraId="5894B67E" w14:textId="77777777" w:rsidR="004B2473" w:rsidRPr="00FF430B" w:rsidRDefault="004B2473" w:rsidP="004B2473">
      <w:pPr>
        <w:numPr>
          <w:ilvl w:val="0"/>
          <w:numId w:val="22"/>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Pr>
          <w:b/>
          <w:noProof w:val="0"/>
          <w:lang w:val="ro-MD" w:eastAsia="ru-RU"/>
        </w:rPr>
        <w:t xml:space="preserve"> lei MD</w:t>
      </w:r>
    </w:p>
    <w:p w14:paraId="5C29EB38" w14:textId="77777777" w:rsidR="004B2473" w:rsidRPr="00FF430B" w:rsidRDefault="004B2473" w:rsidP="004B2473">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4F31BAC7" w14:textId="77777777" w:rsidR="004B2473" w:rsidRPr="00FF430B" w:rsidRDefault="004B2473" w:rsidP="004B2473">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4B2473" w:rsidRPr="00EC30C2" w14:paraId="1D9FD9E6" w14:textId="77777777" w:rsidTr="003E6505">
        <w:tc>
          <w:tcPr>
            <w:tcW w:w="577" w:type="dxa"/>
            <w:shd w:val="clear" w:color="auto" w:fill="auto"/>
          </w:tcPr>
          <w:p w14:paraId="41D752AA" w14:textId="77777777" w:rsidR="004B2473" w:rsidRPr="00FF430B" w:rsidRDefault="004B2473" w:rsidP="003E650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C8B0C96" w14:textId="77777777" w:rsidR="004B2473" w:rsidRPr="00FF430B" w:rsidRDefault="004B2473" w:rsidP="003E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7D6EC59C" w14:textId="77777777" w:rsidR="004B2473" w:rsidRPr="00FF430B" w:rsidRDefault="004B2473" w:rsidP="003E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4B2473" w:rsidRPr="00EC30C2" w14:paraId="107900B3" w14:textId="77777777" w:rsidTr="003E6505">
        <w:tc>
          <w:tcPr>
            <w:tcW w:w="577" w:type="dxa"/>
            <w:shd w:val="clear" w:color="auto" w:fill="auto"/>
          </w:tcPr>
          <w:p w14:paraId="18771982" w14:textId="77777777" w:rsidR="004B2473" w:rsidRPr="00FF430B" w:rsidRDefault="004B2473" w:rsidP="003E6505">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2C1A589C" w14:textId="77777777" w:rsidR="004B2473" w:rsidRPr="00FF430B" w:rsidRDefault="004B2473" w:rsidP="003E6505">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9C61DFC" w14:textId="77777777" w:rsidR="004B2473" w:rsidRPr="00FF430B" w:rsidRDefault="004B2473" w:rsidP="003E6505">
            <w:pPr>
              <w:shd w:val="clear" w:color="auto" w:fill="FFFFFF" w:themeFill="background1"/>
              <w:tabs>
                <w:tab w:val="left" w:pos="612"/>
              </w:tabs>
              <w:spacing w:before="120" w:after="120"/>
              <w:rPr>
                <w:iCs/>
                <w:noProof w:val="0"/>
                <w:lang w:val="ro-MD" w:eastAsia="ru-RU"/>
              </w:rPr>
            </w:pPr>
          </w:p>
        </w:tc>
      </w:tr>
      <w:tr w:rsidR="004B2473" w:rsidRPr="00EC30C2" w14:paraId="11874FEC" w14:textId="77777777" w:rsidTr="003E6505">
        <w:tc>
          <w:tcPr>
            <w:tcW w:w="577" w:type="dxa"/>
            <w:shd w:val="clear" w:color="auto" w:fill="auto"/>
          </w:tcPr>
          <w:p w14:paraId="0D1C96B1" w14:textId="77777777" w:rsidR="004B2473" w:rsidRPr="00FF430B" w:rsidRDefault="004B2473" w:rsidP="003E6505">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CCDB89A" w14:textId="77777777" w:rsidR="004B2473" w:rsidRPr="00FF430B" w:rsidRDefault="004B2473" w:rsidP="003E6505">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B2FBD8B" w14:textId="77777777" w:rsidR="004B2473" w:rsidRPr="00FF430B" w:rsidRDefault="004B2473" w:rsidP="003E6505">
            <w:pPr>
              <w:shd w:val="clear" w:color="auto" w:fill="FFFFFF" w:themeFill="background1"/>
              <w:tabs>
                <w:tab w:val="left" w:pos="612"/>
              </w:tabs>
              <w:spacing w:before="120" w:after="120"/>
              <w:rPr>
                <w:iCs/>
                <w:noProof w:val="0"/>
                <w:lang w:val="ro-MD" w:eastAsia="ru-RU"/>
              </w:rPr>
            </w:pPr>
          </w:p>
        </w:tc>
      </w:tr>
    </w:tbl>
    <w:p w14:paraId="0F11BCB8" w14:textId="77777777" w:rsidR="004B2473" w:rsidRPr="00FF430B" w:rsidRDefault="004B2473" w:rsidP="004B2473">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681AA39" w14:textId="77777777" w:rsidR="004B2473" w:rsidRPr="00FF430B" w:rsidRDefault="004B2473" w:rsidP="004B2473">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276C1C35" w14:textId="77777777" w:rsidR="004B2473" w:rsidRPr="00FF430B" w:rsidRDefault="004B2473" w:rsidP="004B2473">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7982EC60" w14:textId="77777777" w:rsidR="004B2473" w:rsidRPr="00FF430B" w:rsidRDefault="004B2473" w:rsidP="004B2473">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2EB317E3" w14:textId="77777777" w:rsidR="004B2473" w:rsidRPr="00FF430B" w:rsidRDefault="004B2473" w:rsidP="004B2473">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27A8206E" w14:textId="77777777" w:rsidR="004B2473" w:rsidRPr="00FF430B" w:rsidRDefault="004B2473" w:rsidP="004B2473">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77F0E1F1" w14:textId="77777777" w:rsidR="004B2473" w:rsidRPr="00FF430B" w:rsidRDefault="004B2473" w:rsidP="004B2473">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6F18CD6A" w14:textId="77777777" w:rsidR="004B2473" w:rsidRPr="00FF430B" w:rsidRDefault="004B2473" w:rsidP="004B2473">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258D46E2" w14:textId="77777777" w:rsidR="004B2473" w:rsidRPr="00FF430B" w:rsidRDefault="004B2473" w:rsidP="004B2473">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37E50AD1" w14:textId="77777777" w:rsidR="004B2473" w:rsidRPr="00FF430B" w:rsidRDefault="004B2473" w:rsidP="004B2473">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68DCCF09" w14:textId="77777777" w:rsidR="004B2473" w:rsidRPr="00FF430B" w:rsidRDefault="004B2473" w:rsidP="004B2473">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79FF87AC" w14:textId="77777777" w:rsidR="004B2473" w:rsidRPr="00D031E1"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5B04D7E8" w14:textId="77777777" w:rsidR="004B2473" w:rsidRPr="00FF430B" w:rsidRDefault="004B2473" w:rsidP="004B2473">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63DBB406" w14:textId="77777777" w:rsidR="004B2473" w:rsidRPr="00FF430B" w:rsidRDefault="004B2473" w:rsidP="004B2473">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7E9634B9" w14:textId="77777777" w:rsidR="004B2473" w:rsidRPr="00FF430B" w:rsidRDefault="004B2473" w:rsidP="004B2473">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6371A8A6" w14:textId="77777777" w:rsidR="004B2473" w:rsidRPr="00FF430B" w:rsidRDefault="004B2473" w:rsidP="004B2473">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A5FC37F" w14:textId="77777777" w:rsidR="004B2473" w:rsidRPr="00FF430B" w:rsidRDefault="004B2473" w:rsidP="004B2473">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66DB94C9"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10E7BEF6"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259591F9"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Pr>
          <w:b/>
          <w:noProof w:val="0"/>
          <w:lang w:val="ro-MD" w:eastAsia="ru-RU"/>
        </w:rPr>
        <w:t>-</w:t>
      </w:r>
    </w:p>
    <w:p w14:paraId="760DD68B" w14:textId="77777777" w:rsidR="004B2473" w:rsidRPr="00FF430B" w:rsidRDefault="004B2473" w:rsidP="004B2473">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0BEC9194" w14:textId="77777777" w:rsidR="004B2473" w:rsidRPr="00FF430B" w:rsidRDefault="004B2473" w:rsidP="004B2473">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4B2473" w:rsidRPr="00EC30C2" w14:paraId="00783E0F" w14:textId="77777777" w:rsidTr="003E6505">
        <w:tc>
          <w:tcPr>
            <w:tcW w:w="5305" w:type="dxa"/>
            <w:shd w:val="clear" w:color="auto" w:fill="FFFFFF" w:themeFill="background1"/>
          </w:tcPr>
          <w:p w14:paraId="0D9990A4" w14:textId="77777777" w:rsidR="004B2473" w:rsidRPr="00FF430B" w:rsidRDefault="004B2473" w:rsidP="003E6505">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574EAE0E" w14:textId="77777777" w:rsidR="004B2473" w:rsidRPr="00FF430B" w:rsidRDefault="004B2473" w:rsidP="003E6505">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B2473" w:rsidRPr="00EC30C2" w14:paraId="31E694E9" w14:textId="77777777" w:rsidTr="003E6505">
        <w:tc>
          <w:tcPr>
            <w:tcW w:w="5305" w:type="dxa"/>
            <w:shd w:val="clear" w:color="auto" w:fill="FFFFFF" w:themeFill="background1"/>
          </w:tcPr>
          <w:p w14:paraId="1FF1794D" w14:textId="77777777" w:rsidR="004B2473" w:rsidRPr="00FF430B" w:rsidRDefault="004B2473" w:rsidP="003E6505">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0DC74D21" w14:textId="77777777" w:rsidR="004B2473" w:rsidRPr="00FF430B" w:rsidRDefault="004B2473" w:rsidP="003E6505">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4B2473" w:rsidRPr="00EC30C2" w14:paraId="470E5A1C" w14:textId="77777777" w:rsidTr="003E6505">
        <w:tc>
          <w:tcPr>
            <w:tcW w:w="5305" w:type="dxa"/>
            <w:shd w:val="clear" w:color="auto" w:fill="FFFFFF" w:themeFill="background1"/>
          </w:tcPr>
          <w:p w14:paraId="75EB8D63" w14:textId="77777777" w:rsidR="004B2473" w:rsidRPr="00FF430B" w:rsidRDefault="004B2473" w:rsidP="003E6505">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89C163F" w14:textId="77777777" w:rsidR="004B2473" w:rsidRPr="00FF430B" w:rsidRDefault="004B2473" w:rsidP="003E6505">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4B2473" w:rsidRPr="00EC30C2" w14:paraId="08BCA647" w14:textId="77777777" w:rsidTr="003E6505">
        <w:tc>
          <w:tcPr>
            <w:tcW w:w="5305" w:type="dxa"/>
            <w:shd w:val="clear" w:color="auto" w:fill="FFFFFF" w:themeFill="background1"/>
          </w:tcPr>
          <w:p w14:paraId="0CA3BB3E" w14:textId="77777777" w:rsidR="004B2473" w:rsidRPr="00FF430B" w:rsidRDefault="004B2473" w:rsidP="003E6505">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0052EF8D" w14:textId="77777777" w:rsidR="004B2473" w:rsidRPr="00FF430B" w:rsidRDefault="004B2473" w:rsidP="003E6505">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4B2473" w:rsidRPr="00EC30C2" w14:paraId="44E6F167" w14:textId="77777777" w:rsidTr="003E6505">
        <w:trPr>
          <w:trHeight w:val="77"/>
        </w:trPr>
        <w:tc>
          <w:tcPr>
            <w:tcW w:w="5305" w:type="dxa"/>
            <w:shd w:val="clear" w:color="auto" w:fill="FFFFFF" w:themeFill="background1"/>
          </w:tcPr>
          <w:p w14:paraId="4843B228" w14:textId="77777777" w:rsidR="004B2473" w:rsidRPr="00FF430B" w:rsidRDefault="004B2473" w:rsidP="003E6505">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681691DE" w14:textId="77777777" w:rsidR="004B2473" w:rsidRPr="00FF430B" w:rsidRDefault="004B2473" w:rsidP="003E6505">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6AC7CAA4" w14:textId="77777777" w:rsidR="004B2473" w:rsidRPr="00FF430B" w:rsidRDefault="004B2473" w:rsidP="004B2473">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0DB5E7B3" w14:textId="77777777" w:rsidR="004B2473" w:rsidRPr="00FF430B" w:rsidRDefault="004B2473" w:rsidP="004B2473">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68663B8" w14:textId="77777777" w:rsidR="004B2473" w:rsidRPr="00FF430B" w:rsidRDefault="004B2473" w:rsidP="004B2473">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3CAC4B55" w14:textId="77777777" w:rsidR="004B2473" w:rsidRPr="00FF430B" w:rsidRDefault="004B2473" w:rsidP="004B2473">
      <w:pPr>
        <w:shd w:val="clear" w:color="auto" w:fill="FFFFFF" w:themeFill="background1"/>
        <w:spacing w:before="120" w:after="120"/>
        <w:rPr>
          <w:b/>
          <w:noProof w:val="0"/>
          <w:lang w:val="ro-MD" w:eastAsia="ru-RU"/>
        </w:rPr>
      </w:pPr>
    </w:p>
    <w:p w14:paraId="38D2CC47" w14:textId="77777777" w:rsidR="004B2473" w:rsidRPr="00FF430B" w:rsidRDefault="004B2473" w:rsidP="004B2473">
      <w:pPr>
        <w:shd w:val="clear" w:color="auto" w:fill="FFFFFF" w:themeFill="background1"/>
        <w:spacing w:before="120" w:after="120"/>
        <w:rPr>
          <w:b/>
          <w:noProof w:val="0"/>
          <w:lang w:val="ro-MD" w:eastAsia="ru-RU"/>
        </w:rPr>
      </w:pPr>
    </w:p>
    <w:p w14:paraId="09F395D0" w14:textId="77777777" w:rsidR="004B2473" w:rsidRPr="00FF430B" w:rsidRDefault="004B2473" w:rsidP="004B247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056205EA" w14:textId="77777777" w:rsidR="00180CA0" w:rsidRPr="004B2473" w:rsidRDefault="00180CA0" w:rsidP="00180CA0">
      <w:pPr>
        <w:rPr>
          <w:color w:val="000000" w:themeColor="text1"/>
          <w:lang w:val="ro-MD"/>
        </w:rPr>
      </w:pPr>
    </w:p>
    <w:p w14:paraId="2DFF3CBC" w14:textId="73048D44" w:rsidR="001F7AEE" w:rsidRPr="00180CA0"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1FFDFFFE"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4B2473" w:rsidRPr="00E26ADD">
        <w:rPr>
          <w:b/>
          <w:bCs/>
          <w:sz w:val="28"/>
          <w:szCs w:val="28"/>
          <w:lang w:val="en-US"/>
        </w:rPr>
        <w:t xml:space="preserve">Lucrări de reparație capitală a scării CMF din s. Dobrogea, or. </w:t>
      </w:r>
      <w:r w:rsidR="004B2473" w:rsidRPr="00E26ADD">
        <w:rPr>
          <w:b/>
          <w:bCs/>
          <w:sz w:val="28"/>
          <w:szCs w:val="28"/>
        </w:rPr>
        <w:t>Sîngera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6D16C492" w:rsidR="00233538" w:rsidRPr="00FF430B" w:rsidRDefault="004B2473" w:rsidP="00196AB4">
      <w:pPr>
        <w:ind w:firstLine="709"/>
        <w:jc w:val="both"/>
        <w:rPr>
          <w:lang w:val="ro-MD"/>
        </w:rPr>
      </w:pPr>
      <w:r w:rsidRPr="00E26ADD">
        <w:rPr>
          <w:b/>
          <w:bCs/>
          <w:sz w:val="28"/>
          <w:szCs w:val="28"/>
          <w:lang w:val="en-US"/>
        </w:rPr>
        <w:t xml:space="preserve">Lucrări de reparație capitală a scării CMF din s. Dobrogea, or. </w:t>
      </w:r>
      <w:r w:rsidRPr="00E26ADD">
        <w:rPr>
          <w:b/>
          <w:bCs/>
          <w:sz w:val="28"/>
          <w:szCs w:val="28"/>
        </w:rPr>
        <w:t>Sîngera</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2D7D543" w:rsidR="00233538" w:rsidRPr="00B75A21" w:rsidRDefault="004B2473" w:rsidP="00196AB4">
      <w:pPr>
        <w:ind w:firstLine="709"/>
        <w:jc w:val="both"/>
        <w:rPr>
          <w:b/>
          <w:i/>
          <w:lang w:val="ro-MD"/>
        </w:rPr>
      </w:pPr>
      <w:r w:rsidRPr="00E26ADD">
        <w:rPr>
          <w:b/>
          <w:bCs/>
          <w:sz w:val="28"/>
          <w:szCs w:val="28"/>
          <w:lang w:val="en-US"/>
        </w:rPr>
        <w:t xml:space="preserve">Lucrări de reparație capitală a scării CMF din s. Dobrogea, or. </w:t>
      </w:r>
      <w:r w:rsidRPr="00E26ADD">
        <w:rPr>
          <w:b/>
          <w:bCs/>
          <w:sz w:val="28"/>
          <w:szCs w:val="28"/>
        </w:rPr>
        <w:t>Sîngera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72D9C1D3" w14:textId="77777777" w:rsidR="0012297D" w:rsidRPr="003847D1" w:rsidRDefault="00DA0D54" w:rsidP="0012297D">
      <w:pPr>
        <w:tabs>
          <w:tab w:val="left" w:pos="4786"/>
          <w:tab w:val="left" w:pos="10348"/>
        </w:tabs>
        <w:ind w:right="567"/>
        <w:rPr>
          <w:sz w:val="28"/>
          <w:szCs w:val="28"/>
          <w:lang w:val="en-US"/>
        </w:rPr>
      </w:pPr>
      <w:r w:rsidRPr="009815E2">
        <w:rPr>
          <w:lang w:val="en-US"/>
        </w:rPr>
        <w:t>____</w:t>
      </w:r>
      <w:r w:rsidR="006A708B" w:rsidRPr="006A708B">
        <w:rPr>
          <w:b/>
          <w:bCs/>
          <w:sz w:val="28"/>
          <w:szCs w:val="28"/>
          <w:lang w:val="en-US"/>
        </w:rPr>
        <w:t xml:space="preserve"> </w:t>
      </w:r>
      <w:r w:rsidR="0012297D" w:rsidRPr="003847D1">
        <w:rPr>
          <w:sz w:val="28"/>
          <w:szCs w:val="28"/>
          <w:lang w:val="en-US"/>
        </w:rPr>
        <w:t>Aprobat:</w:t>
      </w:r>
    </w:p>
    <w:p w14:paraId="26EDB8C9" w14:textId="77777777" w:rsidR="0012297D" w:rsidRPr="004D02E8" w:rsidRDefault="0012297D" w:rsidP="0012297D">
      <w:pPr>
        <w:ind w:right="567"/>
        <w:jc w:val="right"/>
        <w:rPr>
          <w:sz w:val="22"/>
          <w:szCs w:val="22"/>
          <w:lang w:val="en-US"/>
        </w:rPr>
      </w:pPr>
      <w:r w:rsidRPr="004D02E8">
        <w:rPr>
          <w:sz w:val="22"/>
          <w:szCs w:val="22"/>
          <w:lang w:val="en-US"/>
        </w:rPr>
        <w:t xml:space="preserve">        ____________</w:t>
      </w:r>
    </w:p>
    <w:p w14:paraId="08D6B7B0" w14:textId="77777777" w:rsidR="0012297D" w:rsidRPr="004D02E8" w:rsidRDefault="0012297D" w:rsidP="0012297D">
      <w:pPr>
        <w:tabs>
          <w:tab w:val="left" w:pos="4786"/>
          <w:tab w:val="left" w:pos="10031"/>
        </w:tabs>
        <w:rPr>
          <w:sz w:val="22"/>
          <w:szCs w:val="22"/>
          <w:lang w:val="en-US"/>
        </w:rPr>
      </w:pPr>
    </w:p>
    <w:tbl>
      <w:tblPr>
        <w:tblW w:w="10031" w:type="dxa"/>
        <w:tblLayout w:type="fixed"/>
        <w:tblLook w:val="0000" w:firstRow="0" w:lastRow="0" w:firstColumn="0" w:lastColumn="0" w:noHBand="0" w:noVBand="0"/>
      </w:tblPr>
      <w:tblGrid>
        <w:gridCol w:w="5778"/>
        <w:gridCol w:w="4253"/>
      </w:tblGrid>
      <w:tr w:rsidR="004B2473" w:rsidRPr="000E0709" w14:paraId="793BC519" w14:textId="77777777" w:rsidTr="003E6505">
        <w:tc>
          <w:tcPr>
            <w:tcW w:w="5778" w:type="dxa"/>
            <w:tcBorders>
              <w:top w:val="nil"/>
              <w:left w:val="nil"/>
              <w:bottom w:val="single" w:sz="6" w:space="0" w:color="auto"/>
              <w:right w:val="nil"/>
            </w:tcBorders>
          </w:tcPr>
          <w:p w14:paraId="612DCF84" w14:textId="77777777" w:rsidR="004B2473" w:rsidRPr="00C41C99" w:rsidRDefault="004B2473" w:rsidP="003E6505">
            <w:pPr>
              <w:jc w:val="center"/>
              <w:rPr>
                <w:b/>
                <w:bCs/>
                <w:sz w:val="2"/>
                <w:szCs w:val="2"/>
                <w:lang w:val="en-US"/>
              </w:rPr>
            </w:pPr>
          </w:p>
          <w:p w14:paraId="357EEF18" w14:textId="77777777" w:rsidR="004B2473" w:rsidRPr="00C41C99" w:rsidRDefault="004B2473" w:rsidP="003E6505">
            <w:pPr>
              <w:jc w:val="right"/>
              <w:rPr>
                <w:b/>
                <w:bCs/>
                <w:sz w:val="2"/>
                <w:szCs w:val="2"/>
                <w:lang w:val="en-US"/>
              </w:rPr>
            </w:pPr>
          </w:p>
          <w:p w14:paraId="61A73406" w14:textId="77777777" w:rsidR="004B2473" w:rsidRPr="00C41C99" w:rsidRDefault="004B2473" w:rsidP="003E6505">
            <w:pPr>
              <w:jc w:val="center"/>
              <w:rPr>
                <w:b/>
                <w:bCs/>
                <w:sz w:val="2"/>
                <w:szCs w:val="2"/>
                <w:lang w:val="en-US"/>
              </w:rPr>
            </w:pPr>
          </w:p>
          <w:p w14:paraId="6683AEE2" w14:textId="77777777" w:rsidR="004B2473" w:rsidRPr="00165C2C" w:rsidRDefault="004B2473" w:rsidP="003E6505">
            <w:pPr>
              <w:jc w:val="center"/>
              <w:rPr>
                <w:b/>
                <w:bCs/>
                <w:sz w:val="28"/>
                <w:szCs w:val="28"/>
                <w:lang w:val="en-US"/>
              </w:rPr>
            </w:pPr>
            <w:r>
              <w:rPr>
                <w:b/>
                <w:bCs/>
                <w:sz w:val="32"/>
                <w:szCs w:val="32"/>
                <w:lang w:val="en-US"/>
              </w:rPr>
              <w:t>Lucrări de reparație capitală a scării CMF din s. Dobrogea, or. Sîngera</w:t>
            </w:r>
          </w:p>
        </w:tc>
        <w:tc>
          <w:tcPr>
            <w:tcW w:w="4253" w:type="dxa"/>
            <w:tcBorders>
              <w:top w:val="nil"/>
              <w:left w:val="nil"/>
              <w:bottom w:val="nil"/>
              <w:right w:val="nil"/>
            </w:tcBorders>
          </w:tcPr>
          <w:p w14:paraId="64D8F2BC" w14:textId="77777777" w:rsidR="004B2473" w:rsidRPr="005916E8" w:rsidRDefault="004B2473" w:rsidP="003E6505">
            <w:pPr>
              <w:jc w:val="right"/>
              <w:rPr>
                <w:sz w:val="16"/>
                <w:szCs w:val="16"/>
                <w:lang w:val="en-US"/>
              </w:rPr>
            </w:pPr>
            <w:r w:rsidRPr="005916E8">
              <w:rPr>
                <w:sz w:val="16"/>
                <w:szCs w:val="16"/>
                <w:lang w:val="en-US"/>
              </w:rPr>
              <w:t>Formular Nr.1 desfasurat</w:t>
            </w:r>
          </w:p>
          <w:p w14:paraId="71E4FFF1" w14:textId="77777777" w:rsidR="004B2473" w:rsidRPr="005916E8" w:rsidRDefault="004B2473" w:rsidP="003E6505">
            <w:pPr>
              <w:tabs>
                <w:tab w:val="left" w:pos="4786"/>
                <w:tab w:val="left" w:pos="10031"/>
              </w:tabs>
              <w:jc w:val="right"/>
              <w:rPr>
                <w:sz w:val="16"/>
                <w:szCs w:val="16"/>
                <w:lang w:val="en-US"/>
              </w:rPr>
            </w:pPr>
            <w:r w:rsidRPr="005916E8">
              <w:rPr>
                <w:sz w:val="16"/>
                <w:szCs w:val="16"/>
                <w:lang w:val="en-US"/>
              </w:rPr>
              <w:t>WinСmeta</w:t>
            </w:r>
          </w:p>
        </w:tc>
      </w:tr>
      <w:tr w:rsidR="004B2473" w:rsidRPr="000E0709" w14:paraId="7B953CE3" w14:textId="77777777" w:rsidTr="003E6505">
        <w:tc>
          <w:tcPr>
            <w:tcW w:w="5778" w:type="dxa"/>
            <w:tcBorders>
              <w:top w:val="nil"/>
              <w:left w:val="nil"/>
              <w:bottom w:val="nil"/>
              <w:right w:val="nil"/>
            </w:tcBorders>
          </w:tcPr>
          <w:p w14:paraId="0505365D" w14:textId="77777777" w:rsidR="004B2473" w:rsidRPr="000E0709" w:rsidRDefault="004B2473" w:rsidP="003E6505">
            <w:pPr>
              <w:jc w:val="center"/>
              <w:rPr>
                <w:sz w:val="22"/>
                <w:szCs w:val="22"/>
                <w:lang w:val="en-US"/>
              </w:rPr>
            </w:pPr>
            <w:r w:rsidRPr="005916E8">
              <w:rPr>
                <w:sz w:val="14"/>
                <w:szCs w:val="14"/>
                <w:lang w:val="en-US"/>
              </w:rPr>
              <w:t>(denumirea obiectivului)</w:t>
            </w:r>
          </w:p>
        </w:tc>
        <w:tc>
          <w:tcPr>
            <w:tcW w:w="4253" w:type="dxa"/>
            <w:tcBorders>
              <w:top w:val="nil"/>
              <w:left w:val="nil"/>
              <w:bottom w:val="nil"/>
              <w:right w:val="nil"/>
            </w:tcBorders>
          </w:tcPr>
          <w:p w14:paraId="34033F04" w14:textId="77777777" w:rsidR="004B2473" w:rsidRPr="000E0709" w:rsidRDefault="004B2473" w:rsidP="003E6505">
            <w:pPr>
              <w:jc w:val="center"/>
              <w:rPr>
                <w:sz w:val="22"/>
                <w:szCs w:val="22"/>
                <w:lang w:val="en-US"/>
              </w:rPr>
            </w:pPr>
          </w:p>
        </w:tc>
      </w:tr>
    </w:tbl>
    <w:p w14:paraId="274DD8C3" w14:textId="77777777" w:rsidR="004B2473" w:rsidRPr="000E0709" w:rsidRDefault="004B2473" w:rsidP="004B2473">
      <w:pPr>
        <w:rPr>
          <w:sz w:val="22"/>
          <w:szCs w:val="22"/>
          <w:lang w:val="en-US"/>
        </w:rPr>
      </w:pPr>
    </w:p>
    <w:p w14:paraId="708173E6" w14:textId="77777777" w:rsidR="004B2473" w:rsidRPr="00453247" w:rsidRDefault="004B2473" w:rsidP="004B2473">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31482E33" w14:textId="77777777" w:rsidR="004B2473" w:rsidRPr="00453247" w:rsidRDefault="004B2473" w:rsidP="004B2473">
      <w:pPr>
        <w:jc w:val="center"/>
        <w:rPr>
          <w:b/>
          <w:bCs/>
          <w:sz w:val="28"/>
          <w:szCs w:val="28"/>
          <w:lang w:val="en-US"/>
        </w:rPr>
      </w:pPr>
      <w:r w:rsidRPr="00453247">
        <w:rPr>
          <w:b/>
          <w:bCs/>
          <w:sz w:val="28"/>
          <w:szCs w:val="28"/>
          <w:lang w:val="en-US"/>
        </w:rPr>
        <w:t xml:space="preserve"> Lucrari de reparatie</w:t>
      </w:r>
    </w:p>
    <w:p w14:paraId="392126E1" w14:textId="77777777" w:rsidR="004B2473" w:rsidRPr="00453247" w:rsidRDefault="004B2473" w:rsidP="004B2473">
      <w:pPr>
        <w:jc w:val="center"/>
        <w:rPr>
          <w:b/>
          <w:bCs/>
          <w:sz w:val="28"/>
          <w:szCs w:val="28"/>
          <w:lang w:val="en-US"/>
        </w:rPr>
      </w:pPr>
    </w:p>
    <w:p w14:paraId="47DD6319" w14:textId="77777777" w:rsidR="004B2473" w:rsidRPr="000E0709" w:rsidRDefault="004B2473" w:rsidP="004B247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B2473" w:rsidRPr="009B70F2" w14:paraId="7E309888" w14:textId="77777777" w:rsidTr="003E6505">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32F9C5D" w14:textId="77777777" w:rsidR="004B2473" w:rsidRPr="009B70F2" w:rsidRDefault="004B2473" w:rsidP="003E6505">
            <w:pPr>
              <w:ind w:right="-108"/>
              <w:jc w:val="center"/>
              <w:rPr>
                <w:sz w:val="16"/>
                <w:szCs w:val="16"/>
                <w:lang w:val="en-US"/>
              </w:rPr>
            </w:pPr>
            <w:r w:rsidRPr="009B70F2">
              <w:rPr>
                <w:sz w:val="16"/>
                <w:szCs w:val="16"/>
                <w:lang w:val="en-US"/>
              </w:rPr>
              <w:t>№</w:t>
            </w:r>
          </w:p>
          <w:p w14:paraId="248E4CF1" w14:textId="77777777" w:rsidR="004B2473" w:rsidRPr="009B70F2" w:rsidRDefault="004B2473" w:rsidP="003E6505">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22A7306" w14:textId="77777777" w:rsidR="004B2473" w:rsidRPr="009B70F2" w:rsidRDefault="004B2473" w:rsidP="003E6505">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18B6CDF" w14:textId="77777777" w:rsidR="004B2473" w:rsidRPr="009B70F2" w:rsidRDefault="004B2473" w:rsidP="003E6505">
            <w:pPr>
              <w:jc w:val="center"/>
              <w:rPr>
                <w:sz w:val="16"/>
                <w:szCs w:val="16"/>
              </w:rPr>
            </w:pPr>
          </w:p>
          <w:p w14:paraId="4CDC69A0" w14:textId="77777777" w:rsidR="004B2473" w:rsidRPr="009B70F2" w:rsidRDefault="004B2473" w:rsidP="003E6505">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ECCFBF6" w14:textId="77777777" w:rsidR="004B2473" w:rsidRPr="009B70F2" w:rsidRDefault="004B2473" w:rsidP="003E6505">
            <w:pPr>
              <w:ind w:left="-108" w:right="-108"/>
              <w:jc w:val="center"/>
              <w:rPr>
                <w:sz w:val="16"/>
                <w:szCs w:val="16"/>
              </w:rPr>
            </w:pPr>
          </w:p>
          <w:p w14:paraId="58EAE83A" w14:textId="77777777" w:rsidR="004B2473" w:rsidRPr="009B70F2" w:rsidRDefault="004B2473" w:rsidP="003E6505">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6DBED6F" w14:textId="77777777" w:rsidR="004B2473" w:rsidRPr="009B70F2" w:rsidRDefault="004B2473" w:rsidP="003E6505">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4B2473" w:rsidRPr="009B70F2" w14:paraId="7B1C084B" w14:textId="77777777" w:rsidTr="003E6505">
        <w:trPr>
          <w:cantSplit/>
        </w:trPr>
        <w:tc>
          <w:tcPr>
            <w:tcW w:w="1008" w:type="dxa"/>
            <w:vMerge/>
            <w:tcBorders>
              <w:top w:val="single" w:sz="6" w:space="0" w:color="auto"/>
              <w:left w:val="single" w:sz="6" w:space="0" w:color="auto"/>
              <w:bottom w:val="single" w:sz="6" w:space="0" w:color="auto"/>
              <w:right w:val="nil"/>
            </w:tcBorders>
            <w:vAlign w:val="center"/>
          </w:tcPr>
          <w:p w14:paraId="2958981D" w14:textId="77777777" w:rsidR="004B2473" w:rsidRPr="009B70F2" w:rsidRDefault="004B2473" w:rsidP="003E6505">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6D04A01" w14:textId="77777777" w:rsidR="004B2473" w:rsidRPr="009B70F2" w:rsidRDefault="004B2473" w:rsidP="003E6505">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FB3EE6A" w14:textId="77777777" w:rsidR="004B2473" w:rsidRPr="009B70F2" w:rsidRDefault="004B2473" w:rsidP="003E6505">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4CE417B" w14:textId="77777777" w:rsidR="004B2473" w:rsidRPr="009B70F2" w:rsidRDefault="004B2473" w:rsidP="003E6505">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7B2F7E2" w14:textId="77777777" w:rsidR="004B2473" w:rsidRPr="009B70F2" w:rsidRDefault="004B2473" w:rsidP="003E6505">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7DC57AB" w14:textId="77777777" w:rsidR="004B2473" w:rsidRPr="009B70F2" w:rsidRDefault="004B2473" w:rsidP="003E6505">
            <w:pPr>
              <w:jc w:val="center"/>
              <w:rPr>
                <w:sz w:val="16"/>
                <w:szCs w:val="16"/>
                <w:lang w:val="en-US"/>
              </w:rPr>
            </w:pPr>
            <w:r w:rsidRPr="000E0709">
              <w:rPr>
                <w:sz w:val="16"/>
                <w:szCs w:val="16"/>
                <w:lang w:val="en-US"/>
              </w:rPr>
              <w:t>Pe volumul total</w:t>
            </w:r>
          </w:p>
        </w:tc>
      </w:tr>
    </w:tbl>
    <w:p w14:paraId="7D7728E4" w14:textId="77777777" w:rsidR="004B2473" w:rsidRPr="000E0709" w:rsidRDefault="004B2473" w:rsidP="004B247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B2473" w:rsidRPr="009B70F2" w14:paraId="4E10D25D" w14:textId="77777777" w:rsidTr="003E6505">
        <w:trPr>
          <w:cantSplit/>
          <w:tblHeader/>
        </w:trPr>
        <w:tc>
          <w:tcPr>
            <w:tcW w:w="1134" w:type="dxa"/>
            <w:gridSpan w:val="3"/>
            <w:shd w:val="pct5" w:color="auto" w:fill="auto"/>
            <w:vAlign w:val="center"/>
          </w:tcPr>
          <w:p w14:paraId="5F68B893" w14:textId="77777777" w:rsidR="004B2473" w:rsidRPr="009B70F2" w:rsidRDefault="004B2473" w:rsidP="003E6505">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4F7DC215" w14:textId="77777777" w:rsidR="004B2473" w:rsidRPr="009B70F2" w:rsidRDefault="004B2473" w:rsidP="003E6505">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268B81F0" w14:textId="77777777" w:rsidR="004B2473" w:rsidRPr="009B70F2" w:rsidRDefault="004B2473" w:rsidP="003E6505">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10493A7" w14:textId="77777777" w:rsidR="004B2473" w:rsidRPr="009B70F2" w:rsidRDefault="004B2473" w:rsidP="003E6505">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37A141BD" w14:textId="77777777" w:rsidR="004B2473" w:rsidRPr="009B70F2" w:rsidRDefault="004B2473" w:rsidP="003E6505">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063C1DB" w14:textId="77777777" w:rsidR="004B2473" w:rsidRPr="009B70F2" w:rsidRDefault="004B2473" w:rsidP="003E6505">
            <w:pPr>
              <w:ind w:left="-108" w:right="-108"/>
              <w:jc w:val="center"/>
              <w:rPr>
                <w:sz w:val="16"/>
                <w:szCs w:val="16"/>
                <w:lang w:val="en-US"/>
              </w:rPr>
            </w:pPr>
            <w:r w:rsidRPr="009B70F2">
              <w:rPr>
                <w:sz w:val="16"/>
                <w:szCs w:val="16"/>
                <w:lang w:val="en-US"/>
              </w:rPr>
              <w:t>6</w:t>
            </w:r>
          </w:p>
        </w:tc>
      </w:tr>
      <w:tr w:rsidR="004B2473" w:rsidRPr="009B70F2" w14:paraId="23C880B6" w14:textId="77777777" w:rsidTr="003E6505">
        <w:tblPrEx>
          <w:tblCellMar>
            <w:left w:w="107" w:type="dxa"/>
            <w:right w:w="107" w:type="dxa"/>
          </w:tblCellMar>
        </w:tblPrEx>
        <w:tc>
          <w:tcPr>
            <w:tcW w:w="10495" w:type="dxa"/>
            <w:gridSpan w:val="19"/>
          </w:tcPr>
          <w:p w14:paraId="76631186" w14:textId="77777777" w:rsidR="004B2473" w:rsidRPr="009B70F2" w:rsidRDefault="004B2473" w:rsidP="003E6505">
            <w:pPr>
              <w:rPr>
                <w:b/>
                <w:bCs/>
                <w:sz w:val="22"/>
                <w:szCs w:val="22"/>
                <w:lang w:val="en-US"/>
              </w:rPr>
            </w:pPr>
            <w:r w:rsidRPr="00B40365">
              <w:rPr>
                <w:sz w:val="22"/>
                <w:szCs w:val="22"/>
                <w:lang w:val="en-US"/>
              </w:rPr>
              <w:t xml:space="preserve"> </w:t>
            </w:r>
            <w:r w:rsidRPr="009B70F2">
              <w:rPr>
                <w:b/>
                <w:bCs/>
                <w:sz w:val="22"/>
                <w:szCs w:val="22"/>
                <w:lang w:val="en-US"/>
              </w:rPr>
              <w:t>1. Schele</w:t>
            </w:r>
          </w:p>
          <w:p w14:paraId="51A4366B" w14:textId="77777777" w:rsidR="004B2473" w:rsidRPr="00B12F65" w:rsidRDefault="004B2473" w:rsidP="003E6505">
            <w:pPr>
              <w:rPr>
                <w:sz w:val="2"/>
                <w:szCs w:val="2"/>
                <w:lang w:val="en-US"/>
              </w:rPr>
            </w:pPr>
          </w:p>
        </w:tc>
      </w:tr>
      <w:tr w:rsidR="004B2473" w:rsidRPr="009B70F2" w14:paraId="380C874E"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FE97CA" w14:textId="77777777" w:rsidR="004B2473" w:rsidRPr="005E2CA0" w:rsidRDefault="004B2473" w:rsidP="003E6505">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0B11F9C7" w14:textId="77777777" w:rsidR="004B2473" w:rsidRPr="005E2CA0" w:rsidRDefault="004B2473" w:rsidP="003E6505">
            <w:pPr>
              <w:jc w:val="center"/>
              <w:rPr>
                <w:b/>
                <w:bCs/>
                <w:sz w:val="22"/>
                <w:szCs w:val="22"/>
                <w:lang w:val="en-US"/>
              </w:rPr>
            </w:pPr>
            <w:r w:rsidRPr="005E2CA0">
              <w:rPr>
                <w:b/>
                <w:bCs/>
                <w:sz w:val="22"/>
                <w:szCs w:val="22"/>
                <w:lang w:val="en-US"/>
              </w:rPr>
              <w:t>RpCH31A</w:t>
            </w:r>
          </w:p>
        </w:tc>
        <w:tc>
          <w:tcPr>
            <w:tcW w:w="4366" w:type="dxa"/>
            <w:gridSpan w:val="5"/>
            <w:tcBorders>
              <w:top w:val="single" w:sz="4" w:space="0" w:color="auto"/>
              <w:bottom w:val="single" w:sz="4" w:space="0" w:color="auto"/>
            </w:tcBorders>
          </w:tcPr>
          <w:p w14:paraId="4BA7EF28" w14:textId="77777777" w:rsidR="004B2473" w:rsidRPr="005E2CA0" w:rsidRDefault="004B2473" w:rsidP="003E6505">
            <w:pPr>
              <w:rPr>
                <w:b/>
                <w:bCs/>
                <w:sz w:val="2"/>
                <w:szCs w:val="2"/>
                <w:lang w:val="en-US"/>
              </w:rPr>
            </w:pPr>
            <w:r w:rsidRPr="005E2CA0">
              <w:rPr>
                <w:b/>
                <w:bCs/>
                <w:sz w:val="22"/>
                <w:szCs w:val="22"/>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048E9D4A"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E34C57F"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897A04"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2A1AE66A" w14:textId="77777777" w:rsidR="004B2473" w:rsidRPr="005E2CA0" w:rsidRDefault="004B2473" w:rsidP="003E6505">
            <w:pPr>
              <w:jc w:val="center"/>
              <w:rPr>
                <w:b/>
                <w:bCs/>
                <w:sz w:val="22"/>
                <w:szCs w:val="22"/>
                <w:lang w:val="en-US"/>
              </w:rPr>
            </w:pPr>
            <w:r w:rsidRPr="005E2CA0">
              <w:rPr>
                <w:b/>
                <w:bCs/>
                <w:sz w:val="22"/>
                <w:szCs w:val="22"/>
                <w:lang w:val="en-US"/>
              </w:rPr>
              <w:t>63,100</w:t>
            </w:r>
          </w:p>
          <w:p w14:paraId="650626D4" w14:textId="77777777" w:rsidR="004B2473" w:rsidRPr="009B70F2" w:rsidRDefault="004B2473" w:rsidP="003E6505">
            <w:pPr>
              <w:jc w:val="center"/>
              <w:rPr>
                <w:sz w:val="2"/>
                <w:szCs w:val="2"/>
                <w:lang w:val="en-US"/>
              </w:rPr>
            </w:pPr>
          </w:p>
        </w:tc>
      </w:tr>
      <w:tr w:rsidR="004B2473" w:rsidRPr="00B40365" w14:paraId="49AA223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AF919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170B73B" w14:textId="77777777" w:rsidR="004B2473" w:rsidRPr="00B40365" w:rsidRDefault="004B2473" w:rsidP="003E6505">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2C320B75" w14:textId="77777777" w:rsidR="004B2473" w:rsidRPr="00C97908" w:rsidRDefault="004B2473" w:rsidP="003E6505">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6EE43C0"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A9D1B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06DF9029" w14:textId="77777777" w:rsidR="004B2473" w:rsidRPr="00C97908" w:rsidRDefault="004B2473" w:rsidP="003E6505">
            <w:pPr>
              <w:jc w:val="center"/>
              <w:rPr>
                <w:sz w:val="16"/>
                <w:szCs w:val="16"/>
                <w:lang w:val="en-US"/>
              </w:rPr>
            </w:pPr>
            <w:r w:rsidRPr="00C97908">
              <w:rPr>
                <w:sz w:val="16"/>
                <w:szCs w:val="16"/>
                <w:lang w:val="en-US"/>
              </w:rPr>
              <w:t>37,86</w:t>
            </w:r>
          </w:p>
        </w:tc>
      </w:tr>
      <w:tr w:rsidR="004B2473" w:rsidRPr="00B40365" w14:paraId="496E0AE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FE0C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38F776D"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1E58CD4"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588126"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5F6A5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B8070A4" w14:textId="77777777" w:rsidR="004B2473" w:rsidRPr="00C97908" w:rsidRDefault="004B2473" w:rsidP="003E6505">
            <w:pPr>
              <w:jc w:val="center"/>
              <w:rPr>
                <w:sz w:val="16"/>
                <w:szCs w:val="16"/>
                <w:lang w:val="en-US"/>
              </w:rPr>
            </w:pPr>
            <w:r w:rsidRPr="00C97908">
              <w:rPr>
                <w:sz w:val="16"/>
                <w:szCs w:val="16"/>
                <w:lang w:val="en-US"/>
              </w:rPr>
              <w:t>9,465</w:t>
            </w:r>
          </w:p>
        </w:tc>
      </w:tr>
      <w:tr w:rsidR="004B2473" w:rsidRPr="00B40365" w14:paraId="4AB9146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5637D"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CE679E4" w14:textId="77777777" w:rsidR="004B2473" w:rsidRPr="00B40365" w:rsidRDefault="004B2473" w:rsidP="003E6505">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60DF049B" w14:textId="77777777" w:rsidR="004B2473" w:rsidRPr="00C97908" w:rsidRDefault="004B2473" w:rsidP="003E6505">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66C093FC"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FA170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952DB70" w14:textId="77777777" w:rsidR="004B2473" w:rsidRPr="00C97908" w:rsidRDefault="004B2473" w:rsidP="003E6505">
            <w:pPr>
              <w:jc w:val="center"/>
              <w:rPr>
                <w:sz w:val="16"/>
                <w:szCs w:val="16"/>
                <w:lang w:val="en-US"/>
              </w:rPr>
            </w:pPr>
            <w:r w:rsidRPr="00C97908">
              <w:rPr>
                <w:sz w:val="16"/>
                <w:szCs w:val="16"/>
                <w:lang w:val="en-US"/>
              </w:rPr>
              <w:t>0,019</w:t>
            </w:r>
          </w:p>
        </w:tc>
      </w:tr>
      <w:tr w:rsidR="004B2473" w:rsidRPr="00B40365" w14:paraId="7518236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FAC0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0873367" w14:textId="77777777" w:rsidR="004B2473" w:rsidRPr="00B40365" w:rsidRDefault="004B2473" w:rsidP="003E6505">
            <w:pPr>
              <w:jc w:val="center"/>
              <w:rPr>
                <w:sz w:val="16"/>
                <w:szCs w:val="16"/>
                <w:lang w:val="en-US"/>
              </w:rPr>
            </w:pPr>
            <w:r w:rsidRPr="00B40365">
              <w:rPr>
                <w:sz w:val="16"/>
                <w:szCs w:val="16"/>
                <w:lang w:val="en-US"/>
              </w:rPr>
              <w:t>2010102906959</w:t>
            </w:r>
          </w:p>
        </w:tc>
        <w:tc>
          <w:tcPr>
            <w:tcW w:w="4366" w:type="dxa"/>
            <w:gridSpan w:val="4"/>
            <w:tcBorders>
              <w:top w:val="nil"/>
              <w:bottom w:val="single" w:sz="2" w:space="0" w:color="auto"/>
            </w:tcBorders>
            <w:vAlign w:val="center"/>
          </w:tcPr>
          <w:p w14:paraId="1DCBCC5D" w14:textId="77777777" w:rsidR="004B2473" w:rsidRPr="00C97908" w:rsidRDefault="004B2473" w:rsidP="003E6505">
            <w:pPr>
              <w:rPr>
                <w:sz w:val="16"/>
                <w:szCs w:val="16"/>
                <w:lang w:val="en-US"/>
              </w:rPr>
            </w:pPr>
            <w:r w:rsidRPr="00C97908">
              <w:rPr>
                <w:sz w:val="16"/>
                <w:szCs w:val="16"/>
                <w:lang w:val="en-US"/>
              </w:rPr>
              <w:t>Rigle de rasin. 38/58;48/48;48/96 L=3-6 m STAS 942-80</w:t>
            </w:r>
          </w:p>
        </w:tc>
        <w:tc>
          <w:tcPr>
            <w:tcW w:w="1021" w:type="dxa"/>
            <w:gridSpan w:val="3"/>
            <w:tcBorders>
              <w:top w:val="nil"/>
              <w:bottom w:val="single" w:sz="2" w:space="0" w:color="auto"/>
            </w:tcBorders>
            <w:vAlign w:val="center"/>
          </w:tcPr>
          <w:p w14:paraId="2E6BCC60"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8C486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8C19259" w14:textId="77777777" w:rsidR="004B2473" w:rsidRPr="00C97908" w:rsidRDefault="004B2473" w:rsidP="003E6505">
            <w:pPr>
              <w:jc w:val="center"/>
              <w:rPr>
                <w:sz w:val="16"/>
                <w:szCs w:val="16"/>
                <w:lang w:val="en-US"/>
              </w:rPr>
            </w:pPr>
            <w:r w:rsidRPr="00C97908">
              <w:rPr>
                <w:sz w:val="16"/>
                <w:szCs w:val="16"/>
                <w:lang w:val="en-US"/>
              </w:rPr>
              <w:t>0,019</w:t>
            </w:r>
          </w:p>
        </w:tc>
      </w:tr>
      <w:tr w:rsidR="004B2473" w:rsidRPr="00B40365" w14:paraId="05AE145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2A2F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802F6CE" w14:textId="77777777" w:rsidR="004B2473" w:rsidRPr="00B40365" w:rsidRDefault="004B2473" w:rsidP="003E6505">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24C34090" w14:textId="77777777" w:rsidR="004B2473" w:rsidRPr="00C97908" w:rsidRDefault="004B2473" w:rsidP="003E6505">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71909460"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990C54"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547ACA41" w14:textId="77777777" w:rsidR="004B2473" w:rsidRPr="00C97908" w:rsidRDefault="004B2473" w:rsidP="003E6505">
            <w:pPr>
              <w:jc w:val="center"/>
              <w:rPr>
                <w:sz w:val="16"/>
                <w:szCs w:val="16"/>
                <w:lang w:val="en-US"/>
              </w:rPr>
            </w:pPr>
            <w:r w:rsidRPr="00C97908">
              <w:rPr>
                <w:sz w:val="16"/>
                <w:szCs w:val="16"/>
                <w:lang w:val="en-US"/>
              </w:rPr>
              <w:t>0,008</w:t>
            </w:r>
          </w:p>
        </w:tc>
      </w:tr>
      <w:tr w:rsidR="004B2473" w:rsidRPr="00B40365" w14:paraId="06B01DA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F9A6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2E28BB3" w14:textId="77777777" w:rsidR="004B2473" w:rsidRPr="00B40365" w:rsidRDefault="004B2473" w:rsidP="003E6505">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081633AA" w14:textId="77777777" w:rsidR="004B2473" w:rsidRPr="00C97908" w:rsidRDefault="004B2473" w:rsidP="003E6505">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56C8BEDF"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4F611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64D1874" w14:textId="77777777" w:rsidR="004B2473" w:rsidRPr="00C97908" w:rsidRDefault="004B2473" w:rsidP="003E6505">
            <w:pPr>
              <w:jc w:val="center"/>
              <w:rPr>
                <w:sz w:val="16"/>
                <w:szCs w:val="16"/>
                <w:lang w:val="en-US"/>
              </w:rPr>
            </w:pPr>
            <w:r w:rsidRPr="00C97908">
              <w:rPr>
                <w:sz w:val="16"/>
                <w:szCs w:val="16"/>
                <w:lang w:val="en-US"/>
              </w:rPr>
              <w:t>0,189</w:t>
            </w:r>
          </w:p>
        </w:tc>
      </w:tr>
      <w:tr w:rsidR="004B2473" w:rsidRPr="00B40365" w14:paraId="6796479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DEE0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D514706" w14:textId="77777777" w:rsidR="004B2473" w:rsidRPr="00B40365" w:rsidRDefault="004B2473" w:rsidP="003E6505">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14:paraId="621EB221" w14:textId="77777777" w:rsidR="004B2473" w:rsidRPr="00C97908" w:rsidRDefault="004B2473" w:rsidP="003E6505">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14:paraId="4EA48D0E"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C42F9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14:paraId="1662CE6F" w14:textId="77777777" w:rsidR="004B2473" w:rsidRPr="00C97908" w:rsidRDefault="004B2473" w:rsidP="003E6505">
            <w:pPr>
              <w:jc w:val="center"/>
              <w:rPr>
                <w:sz w:val="16"/>
                <w:szCs w:val="16"/>
                <w:lang w:val="en-US"/>
              </w:rPr>
            </w:pPr>
            <w:r w:rsidRPr="00C97908">
              <w:rPr>
                <w:sz w:val="16"/>
                <w:szCs w:val="16"/>
                <w:lang w:val="en-US"/>
              </w:rPr>
              <w:t>0,379</w:t>
            </w:r>
          </w:p>
        </w:tc>
      </w:tr>
      <w:tr w:rsidR="004B2473" w:rsidRPr="003E2692" w14:paraId="33FDA2B2"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B45992B" w14:textId="77777777" w:rsidR="004B2473" w:rsidRPr="003E2692" w:rsidRDefault="004B2473" w:rsidP="003E6505">
            <w:pPr>
              <w:rPr>
                <w:sz w:val="2"/>
                <w:szCs w:val="2"/>
                <w:lang w:val="en-US"/>
              </w:rPr>
            </w:pPr>
          </w:p>
        </w:tc>
        <w:tc>
          <w:tcPr>
            <w:tcW w:w="1418" w:type="dxa"/>
            <w:gridSpan w:val="3"/>
            <w:tcBorders>
              <w:top w:val="single" w:sz="6" w:space="0" w:color="auto"/>
              <w:bottom w:val="nil"/>
            </w:tcBorders>
            <w:vAlign w:val="center"/>
          </w:tcPr>
          <w:p w14:paraId="0811BF45" w14:textId="77777777" w:rsidR="004B2473" w:rsidRPr="003E2692" w:rsidRDefault="004B2473" w:rsidP="003E6505">
            <w:pPr>
              <w:rPr>
                <w:sz w:val="2"/>
                <w:szCs w:val="2"/>
                <w:lang w:val="en-US"/>
              </w:rPr>
            </w:pPr>
          </w:p>
        </w:tc>
        <w:tc>
          <w:tcPr>
            <w:tcW w:w="4204" w:type="dxa"/>
            <w:gridSpan w:val="5"/>
            <w:tcBorders>
              <w:top w:val="single" w:sz="6" w:space="0" w:color="auto"/>
              <w:bottom w:val="nil"/>
            </w:tcBorders>
          </w:tcPr>
          <w:p w14:paraId="2BE379D5" w14:textId="77777777" w:rsidR="004B2473" w:rsidRPr="003E2692" w:rsidRDefault="004B2473" w:rsidP="003E6505">
            <w:pPr>
              <w:rPr>
                <w:sz w:val="2"/>
                <w:szCs w:val="2"/>
                <w:lang w:val="en-US"/>
              </w:rPr>
            </w:pPr>
          </w:p>
        </w:tc>
        <w:tc>
          <w:tcPr>
            <w:tcW w:w="992" w:type="dxa"/>
            <w:gridSpan w:val="3"/>
            <w:tcBorders>
              <w:top w:val="single" w:sz="6" w:space="0" w:color="auto"/>
              <w:bottom w:val="nil"/>
              <w:right w:val="nil"/>
            </w:tcBorders>
          </w:tcPr>
          <w:p w14:paraId="50C5A9F5" w14:textId="77777777" w:rsidR="004B2473" w:rsidRPr="003E2692" w:rsidRDefault="004B2473" w:rsidP="003E6505">
            <w:pPr>
              <w:rPr>
                <w:sz w:val="2"/>
                <w:szCs w:val="2"/>
                <w:lang w:val="en-US"/>
              </w:rPr>
            </w:pPr>
          </w:p>
        </w:tc>
        <w:tc>
          <w:tcPr>
            <w:tcW w:w="1276" w:type="dxa"/>
            <w:gridSpan w:val="3"/>
            <w:tcBorders>
              <w:top w:val="single" w:sz="6" w:space="0" w:color="auto"/>
              <w:left w:val="nil"/>
              <w:bottom w:val="nil"/>
              <w:right w:val="nil"/>
            </w:tcBorders>
          </w:tcPr>
          <w:p w14:paraId="4A160414" w14:textId="77777777" w:rsidR="004B2473" w:rsidRPr="003E2692" w:rsidRDefault="004B2473" w:rsidP="003E6505">
            <w:pPr>
              <w:rPr>
                <w:sz w:val="2"/>
                <w:szCs w:val="2"/>
                <w:lang w:val="en-US"/>
              </w:rPr>
            </w:pPr>
          </w:p>
        </w:tc>
        <w:tc>
          <w:tcPr>
            <w:tcW w:w="1559" w:type="dxa"/>
            <w:gridSpan w:val="3"/>
            <w:tcBorders>
              <w:top w:val="single" w:sz="6" w:space="0" w:color="auto"/>
              <w:left w:val="nil"/>
              <w:bottom w:val="nil"/>
              <w:right w:val="nil"/>
            </w:tcBorders>
          </w:tcPr>
          <w:p w14:paraId="49A75892" w14:textId="77777777" w:rsidR="004B2473" w:rsidRPr="003E2692" w:rsidRDefault="004B2473" w:rsidP="003E6505">
            <w:pPr>
              <w:rPr>
                <w:sz w:val="2"/>
                <w:szCs w:val="2"/>
                <w:lang w:val="en-US"/>
              </w:rPr>
            </w:pPr>
          </w:p>
        </w:tc>
      </w:tr>
      <w:tr w:rsidR="004B2473" w:rsidRPr="00B449C4" w14:paraId="0C3F214B" w14:textId="77777777" w:rsidTr="003E650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574F59" w14:textId="77777777" w:rsidR="004B2473" w:rsidRPr="00B40365" w:rsidRDefault="004B2473" w:rsidP="003E6505">
            <w:pPr>
              <w:rPr>
                <w:sz w:val="22"/>
                <w:szCs w:val="22"/>
                <w:lang w:val="en-US"/>
              </w:rPr>
            </w:pPr>
          </w:p>
        </w:tc>
        <w:tc>
          <w:tcPr>
            <w:tcW w:w="1418" w:type="dxa"/>
            <w:gridSpan w:val="4"/>
            <w:tcBorders>
              <w:top w:val="nil"/>
              <w:bottom w:val="single" w:sz="4" w:space="0" w:color="auto"/>
            </w:tcBorders>
            <w:vAlign w:val="center"/>
          </w:tcPr>
          <w:p w14:paraId="448BC427" w14:textId="77777777" w:rsidR="004B2473" w:rsidRPr="00B40365" w:rsidRDefault="004B2473" w:rsidP="003E6505">
            <w:pPr>
              <w:rPr>
                <w:sz w:val="22"/>
                <w:szCs w:val="22"/>
                <w:lang w:val="en-US"/>
              </w:rPr>
            </w:pPr>
          </w:p>
        </w:tc>
        <w:tc>
          <w:tcPr>
            <w:tcW w:w="4366" w:type="dxa"/>
            <w:gridSpan w:val="4"/>
            <w:tcBorders>
              <w:top w:val="nil"/>
              <w:bottom w:val="single" w:sz="4" w:space="0" w:color="auto"/>
            </w:tcBorders>
          </w:tcPr>
          <w:p w14:paraId="40F0D633" w14:textId="77777777" w:rsidR="004B2473" w:rsidRPr="000E0709" w:rsidRDefault="004B2473" w:rsidP="003E650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5627AF" w14:textId="77777777" w:rsidR="004B2473" w:rsidRPr="00B449C4" w:rsidRDefault="004B2473" w:rsidP="003E6505">
            <w:pPr>
              <w:rPr>
                <w:sz w:val="22"/>
                <w:szCs w:val="22"/>
                <w:lang w:val="en-US"/>
              </w:rPr>
            </w:pPr>
          </w:p>
        </w:tc>
        <w:tc>
          <w:tcPr>
            <w:tcW w:w="1134" w:type="dxa"/>
            <w:gridSpan w:val="3"/>
            <w:tcBorders>
              <w:top w:val="nil"/>
              <w:left w:val="nil"/>
              <w:bottom w:val="single" w:sz="4" w:space="0" w:color="auto"/>
              <w:right w:val="nil"/>
            </w:tcBorders>
          </w:tcPr>
          <w:p w14:paraId="6E3D5783" w14:textId="77777777" w:rsidR="004B2473" w:rsidRPr="00B449C4" w:rsidRDefault="004B2473" w:rsidP="003E6505">
            <w:pPr>
              <w:rPr>
                <w:sz w:val="22"/>
                <w:szCs w:val="22"/>
                <w:lang w:val="en-US"/>
              </w:rPr>
            </w:pPr>
          </w:p>
        </w:tc>
        <w:tc>
          <w:tcPr>
            <w:tcW w:w="1559" w:type="dxa"/>
            <w:gridSpan w:val="2"/>
            <w:tcBorders>
              <w:top w:val="nil"/>
              <w:left w:val="nil"/>
              <w:bottom w:val="single" w:sz="4" w:space="0" w:color="auto"/>
            </w:tcBorders>
          </w:tcPr>
          <w:p w14:paraId="42532F01" w14:textId="77777777" w:rsidR="004B2473" w:rsidRPr="00B449C4" w:rsidRDefault="004B2473" w:rsidP="003E6505">
            <w:pPr>
              <w:rPr>
                <w:sz w:val="22"/>
                <w:szCs w:val="22"/>
                <w:lang w:val="en-US"/>
              </w:rPr>
            </w:pPr>
          </w:p>
        </w:tc>
      </w:tr>
      <w:tr w:rsidR="004B2473" w:rsidRPr="00B40365" w14:paraId="60927872" w14:textId="77777777" w:rsidTr="003E650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ECEB3F" w14:textId="77777777" w:rsidR="004B2473" w:rsidRPr="00B40365" w:rsidRDefault="004B2473" w:rsidP="003E6505">
            <w:pPr>
              <w:rPr>
                <w:sz w:val="22"/>
                <w:szCs w:val="22"/>
                <w:lang w:val="en-US"/>
              </w:rPr>
            </w:pPr>
          </w:p>
        </w:tc>
        <w:tc>
          <w:tcPr>
            <w:tcW w:w="1381" w:type="dxa"/>
            <w:gridSpan w:val="4"/>
            <w:tcBorders>
              <w:bottom w:val="single" w:sz="4" w:space="0" w:color="auto"/>
            </w:tcBorders>
            <w:vAlign w:val="center"/>
          </w:tcPr>
          <w:p w14:paraId="5809C825" w14:textId="77777777" w:rsidR="004B2473" w:rsidRPr="00B40365" w:rsidRDefault="004B2473" w:rsidP="003E6505">
            <w:pPr>
              <w:rPr>
                <w:sz w:val="22"/>
                <w:szCs w:val="22"/>
                <w:lang w:val="en-US"/>
              </w:rPr>
            </w:pPr>
          </w:p>
        </w:tc>
        <w:tc>
          <w:tcPr>
            <w:tcW w:w="4238" w:type="dxa"/>
            <w:gridSpan w:val="4"/>
            <w:tcBorders>
              <w:bottom w:val="single" w:sz="4" w:space="0" w:color="auto"/>
            </w:tcBorders>
          </w:tcPr>
          <w:p w14:paraId="0A5021D0" w14:textId="77777777" w:rsidR="004B2473" w:rsidRPr="00B40365" w:rsidRDefault="004B2473" w:rsidP="003E6505">
            <w:pPr>
              <w:rPr>
                <w:sz w:val="22"/>
                <w:szCs w:val="22"/>
                <w:lang w:val="en-US"/>
              </w:rPr>
            </w:pPr>
            <w:r w:rsidRPr="00B40365">
              <w:rPr>
                <w:b/>
                <w:bCs/>
                <w:lang w:val="en-US"/>
              </w:rPr>
              <w:t xml:space="preserve">Total </w:t>
            </w:r>
            <w:r w:rsidRPr="00B40365">
              <w:rPr>
                <w:b/>
                <w:bCs/>
                <w:sz w:val="22"/>
                <w:szCs w:val="22"/>
                <w:lang w:val="en-US"/>
              </w:rPr>
              <w:t>Schele</w:t>
            </w:r>
          </w:p>
        </w:tc>
        <w:tc>
          <w:tcPr>
            <w:tcW w:w="3621" w:type="dxa"/>
            <w:gridSpan w:val="8"/>
            <w:tcBorders>
              <w:bottom w:val="single" w:sz="4" w:space="0" w:color="auto"/>
              <w:right w:val="single" w:sz="4" w:space="0" w:color="auto"/>
            </w:tcBorders>
          </w:tcPr>
          <w:p w14:paraId="3F2DF165" w14:textId="77777777" w:rsidR="004B2473" w:rsidRPr="00B40365" w:rsidRDefault="004B2473" w:rsidP="003E6505">
            <w:pPr>
              <w:rPr>
                <w:sz w:val="22"/>
                <w:szCs w:val="22"/>
                <w:lang w:val="en-US"/>
              </w:rPr>
            </w:pPr>
          </w:p>
        </w:tc>
      </w:tr>
      <w:tr w:rsidR="004B2473" w:rsidRPr="009B70F2" w14:paraId="7F9CBD19" w14:textId="77777777" w:rsidTr="003E6505">
        <w:tblPrEx>
          <w:tblCellMar>
            <w:left w:w="107" w:type="dxa"/>
            <w:right w:w="107" w:type="dxa"/>
          </w:tblCellMar>
        </w:tblPrEx>
        <w:tc>
          <w:tcPr>
            <w:tcW w:w="10495" w:type="dxa"/>
            <w:gridSpan w:val="19"/>
          </w:tcPr>
          <w:p w14:paraId="6E239590" w14:textId="77777777" w:rsidR="004B2473" w:rsidRPr="009B70F2" w:rsidRDefault="004B2473" w:rsidP="003E6505">
            <w:pPr>
              <w:rPr>
                <w:b/>
                <w:bCs/>
                <w:sz w:val="22"/>
                <w:szCs w:val="22"/>
                <w:lang w:val="en-US"/>
              </w:rPr>
            </w:pPr>
            <w:r w:rsidRPr="009B70F2">
              <w:rPr>
                <w:b/>
                <w:bCs/>
                <w:sz w:val="22"/>
                <w:szCs w:val="22"/>
                <w:lang w:val="en-US"/>
              </w:rPr>
              <w:t>2. Demontari</w:t>
            </w:r>
          </w:p>
          <w:p w14:paraId="662DA195" w14:textId="77777777" w:rsidR="004B2473" w:rsidRPr="00B12F65" w:rsidRDefault="004B2473" w:rsidP="003E6505">
            <w:pPr>
              <w:rPr>
                <w:sz w:val="2"/>
                <w:szCs w:val="2"/>
                <w:lang w:val="en-US"/>
              </w:rPr>
            </w:pPr>
          </w:p>
        </w:tc>
      </w:tr>
      <w:tr w:rsidR="004B2473" w:rsidRPr="009B70F2" w14:paraId="33905AD2"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0F5E78" w14:textId="77777777" w:rsidR="004B2473" w:rsidRPr="005E2CA0" w:rsidRDefault="004B2473" w:rsidP="003E6505">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7A7FB22" w14:textId="77777777" w:rsidR="004B2473" w:rsidRPr="005E2CA0" w:rsidRDefault="004B2473" w:rsidP="003E6505">
            <w:pPr>
              <w:jc w:val="center"/>
              <w:rPr>
                <w:b/>
                <w:bCs/>
                <w:sz w:val="22"/>
                <w:szCs w:val="22"/>
                <w:lang w:val="en-US"/>
              </w:rPr>
            </w:pPr>
            <w:r w:rsidRPr="005E2CA0">
              <w:rPr>
                <w:b/>
                <w:bCs/>
                <w:sz w:val="22"/>
                <w:szCs w:val="22"/>
                <w:lang w:val="en-US"/>
              </w:rPr>
              <w:t>RpCM33C</w:t>
            </w:r>
          </w:p>
        </w:tc>
        <w:tc>
          <w:tcPr>
            <w:tcW w:w="4366" w:type="dxa"/>
            <w:gridSpan w:val="5"/>
            <w:tcBorders>
              <w:top w:val="single" w:sz="4" w:space="0" w:color="auto"/>
              <w:bottom w:val="single" w:sz="4" w:space="0" w:color="auto"/>
            </w:tcBorders>
          </w:tcPr>
          <w:p w14:paraId="625A2383" w14:textId="77777777" w:rsidR="004B2473" w:rsidRPr="005E2CA0" w:rsidRDefault="004B2473" w:rsidP="003E6505">
            <w:pPr>
              <w:rPr>
                <w:b/>
                <w:bCs/>
                <w:sz w:val="2"/>
                <w:szCs w:val="2"/>
                <w:lang w:val="en-US"/>
              </w:rPr>
            </w:pPr>
            <w:r w:rsidRPr="005E2CA0">
              <w:rPr>
                <w:b/>
                <w:bCs/>
                <w:sz w:val="22"/>
                <w:szCs w:val="22"/>
                <w:lang w:val="en-US"/>
              </w:rPr>
              <w:t>Demontarea placajelor din marmura, piatra, granit etc., de pe trepte si contratrepte / Demontare coama din beton</w:t>
            </w:r>
          </w:p>
          <w:p w14:paraId="37114277"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2C2F9BF5" w14:textId="77777777" w:rsidR="004B2473" w:rsidRPr="005E2CA0" w:rsidRDefault="004B2473" w:rsidP="003E650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7EDFD8"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35E3324" w14:textId="77777777" w:rsidR="004B2473" w:rsidRPr="005E2CA0" w:rsidRDefault="004B2473" w:rsidP="003E6505">
            <w:pPr>
              <w:jc w:val="center"/>
              <w:rPr>
                <w:b/>
                <w:bCs/>
                <w:sz w:val="22"/>
                <w:szCs w:val="22"/>
                <w:lang w:val="en-US"/>
              </w:rPr>
            </w:pPr>
            <w:r w:rsidRPr="005E2CA0">
              <w:rPr>
                <w:b/>
                <w:bCs/>
                <w:sz w:val="22"/>
                <w:szCs w:val="22"/>
                <w:lang w:val="en-US"/>
              </w:rPr>
              <w:t>28,360</w:t>
            </w:r>
          </w:p>
          <w:p w14:paraId="5FDCC577" w14:textId="77777777" w:rsidR="004B2473" w:rsidRPr="009B70F2" w:rsidRDefault="004B2473" w:rsidP="003E6505">
            <w:pPr>
              <w:jc w:val="center"/>
              <w:rPr>
                <w:sz w:val="2"/>
                <w:szCs w:val="2"/>
                <w:lang w:val="en-US"/>
              </w:rPr>
            </w:pPr>
          </w:p>
        </w:tc>
      </w:tr>
      <w:tr w:rsidR="004B2473" w:rsidRPr="00B40365" w14:paraId="3067226E"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8F60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103CFF9" w14:textId="77777777" w:rsidR="004B2473" w:rsidRPr="00B40365" w:rsidRDefault="004B2473" w:rsidP="003E6505">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4A4E6457" w14:textId="77777777" w:rsidR="004B2473" w:rsidRPr="00C97908" w:rsidRDefault="004B2473" w:rsidP="003E6505">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3C6C3220"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CBCB4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2E41E125" w14:textId="77777777" w:rsidR="004B2473" w:rsidRPr="00C97908" w:rsidRDefault="004B2473" w:rsidP="003E6505">
            <w:pPr>
              <w:jc w:val="center"/>
              <w:rPr>
                <w:sz w:val="16"/>
                <w:szCs w:val="16"/>
                <w:lang w:val="en-US"/>
              </w:rPr>
            </w:pPr>
            <w:r w:rsidRPr="00C97908">
              <w:rPr>
                <w:sz w:val="16"/>
                <w:szCs w:val="16"/>
                <w:lang w:val="en-US"/>
              </w:rPr>
              <w:t>11,911</w:t>
            </w:r>
          </w:p>
        </w:tc>
      </w:tr>
      <w:tr w:rsidR="004B2473" w:rsidRPr="00B40365" w14:paraId="722CDEE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0B59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3627330"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2E9C77E"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96D216"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06815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5A9DC8CA" w14:textId="77777777" w:rsidR="004B2473" w:rsidRPr="00C97908" w:rsidRDefault="004B2473" w:rsidP="003E6505">
            <w:pPr>
              <w:jc w:val="center"/>
              <w:rPr>
                <w:sz w:val="16"/>
                <w:szCs w:val="16"/>
                <w:lang w:val="en-US"/>
              </w:rPr>
            </w:pPr>
            <w:r w:rsidRPr="00C97908">
              <w:rPr>
                <w:sz w:val="16"/>
                <w:szCs w:val="16"/>
                <w:lang w:val="en-US"/>
              </w:rPr>
              <w:t>11,911</w:t>
            </w:r>
          </w:p>
        </w:tc>
      </w:tr>
      <w:tr w:rsidR="004B2473" w:rsidRPr="00B40365" w14:paraId="6D037F7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FFE8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983C33A" w14:textId="77777777" w:rsidR="004B2473" w:rsidRPr="00B40365" w:rsidRDefault="004B2473" w:rsidP="003E650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EE56787" w14:textId="77777777" w:rsidR="004B2473" w:rsidRPr="00C97908" w:rsidRDefault="004B2473" w:rsidP="003E650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1C18F9E"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AF77B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B8F8C3B" w14:textId="77777777" w:rsidR="004B2473" w:rsidRPr="00C97908" w:rsidRDefault="004B2473" w:rsidP="003E6505">
            <w:pPr>
              <w:jc w:val="center"/>
              <w:rPr>
                <w:sz w:val="16"/>
                <w:szCs w:val="16"/>
                <w:lang w:val="en-US"/>
              </w:rPr>
            </w:pPr>
            <w:r w:rsidRPr="00C97908">
              <w:rPr>
                <w:sz w:val="16"/>
                <w:szCs w:val="16"/>
                <w:lang w:val="en-US"/>
              </w:rPr>
              <w:t>0,028</w:t>
            </w:r>
          </w:p>
        </w:tc>
      </w:tr>
      <w:tr w:rsidR="004B2473" w:rsidRPr="00B40365" w14:paraId="5A5BB11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E9FE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F890B1B" w14:textId="77777777" w:rsidR="004B2473" w:rsidRPr="00B40365" w:rsidRDefault="004B2473" w:rsidP="003E650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77BC867" w14:textId="77777777" w:rsidR="004B2473" w:rsidRPr="00C97908" w:rsidRDefault="004B2473" w:rsidP="003E650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2C3D6BD"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11B06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7AA4666" w14:textId="77777777" w:rsidR="004B2473" w:rsidRPr="00C97908" w:rsidRDefault="004B2473" w:rsidP="003E6505">
            <w:pPr>
              <w:jc w:val="center"/>
              <w:rPr>
                <w:sz w:val="16"/>
                <w:szCs w:val="16"/>
                <w:lang w:val="en-US"/>
              </w:rPr>
            </w:pPr>
            <w:r w:rsidRPr="00C97908">
              <w:rPr>
                <w:sz w:val="16"/>
                <w:szCs w:val="16"/>
                <w:lang w:val="en-US"/>
              </w:rPr>
              <w:t>0,284</w:t>
            </w:r>
          </w:p>
        </w:tc>
      </w:tr>
      <w:tr w:rsidR="004B2473" w:rsidRPr="009B70F2" w14:paraId="610166B7"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A67B55" w14:textId="77777777" w:rsidR="004B2473" w:rsidRPr="005E2CA0" w:rsidRDefault="004B2473" w:rsidP="003E6505">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2FD61E88" w14:textId="77777777" w:rsidR="004B2473" w:rsidRPr="005E2CA0" w:rsidRDefault="004B2473" w:rsidP="003E6505">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445E1927" w14:textId="77777777" w:rsidR="004B2473" w:rsidRPr="005E2CA0" w:rsidRDefault="004B2473" w:rsidP="003E6505">
            <w:pPr>
              <w:rPr>
                <w:b/>
                <w:bCs/>
                <w:sz w:val="2"/>
                <w:szCs w:val="2"/>
                <w:lang w:val="en-US"/>
              </w:rPr>
            </w:pPr>
            <w:r w:rsidRPr="005E2CA0">
              <w:rPr>
                <w:b/>
                <w:bCs/>
                <w:sz w:val="22"/>
                <w:szCs w:val="22"/>
                <w:lang w:val="en-US"/>
              </w:rPr>
              <w:t>Demontarea balustradelor, grilelor, parapetilor si imprejmuirilor metalice etc / Demontare mana curenta din metal (~10m)</w:t>
            </w:r>
          </w:p>
          <w:p w14:paraId="68F7CD86"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05947E27" w14:textId="77777777" w:rsidR="004B2473" w:rsidRPr="005E2CA0" w:rsidRDefault="004B2473" w:rsidP="003E650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CB843EF"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3412F048" w14:textId="77777777" w:rsidR="004B2473" w:rsidRPr="005E2CA0" w:rsidRDefault="004B2473" w:rsidP="003E6505">
            <w:pPr>
              <w:jc w:val="center"/>
              <w:rPr>
                <w:b/>
                <w:bCs/>
                <w:sz w:val="22"/>
                <w:szCs w:val="22"/>
                <w:lang w:val="en-US"/>
              </w:rPr>
            </w:pPr>
            <w:r w:rsidRPr="005E2CA0">
              <w:rPr>
                <w:b/>
                <w:bCs/>
                <w:sz w:val="22"/>
                <w:szCs w:val="22"/>
                <w:lang w:val="en-US"/>
              </w:rPr>
              <w:t>150,000</w:t>
            </w:r>
          </w:p>
          <w:p w14:paraId="5598C66F" w14:textId="77777777" w:rsidR="004B2473" w:rsidRPr="009B70F2" w:rsidRDefault="004B2473" w:rsidP="003E6505">
            <w:pPr>
              <w:jc w:val="center"/>
              <w:rPr>
                <w:sz w:val="2"/>
                <w:szCs w:val="2"/>
                <w:lang w:val="en-US"/>
              </w:rPr>
            </w:pPr>
          </w:p>
        </w:tc>
      </w:tr>
      <w:tr w:rsidR="004B2473" w:rsidRPr="00B40365" w14:paraId="10FFC66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E64E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200E2E1" w14:textId="77777777" w:rsidR="004B2473" w:rsidRPr="00B40365" w:rsidRDefault="004B2473" w:rsidP="003E6505">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370CB518" w14:textId="77777777" w:rsidR="004B2473" w:rsidRPr="00C97908" w:rsidRDefault="004B2473" w:rsidP="003E6505">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7D8C2E02"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CE1032"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D4FFF3E" w14:textId="77777777" w:rsidR="004B2473" w:rsidRPr="00C97908" w:rsidRDefault="004B2473" w:rsidP="003E6505">
            <w:pPr>
              <w:jc w:val="center"/>
              <w:rPr>
                <w:sz w:val="16"/>
                <w:szCs w:val="16"/>
                <w:lang w:val="en-US"/>
              </w:rPr>
            </w:pPr>
            <w:r w:rsidRPr="00C97908">
              <w:rPr>
                <w:sz w:val="16"/>
                <w:szCs w:val="16"/>
                <w:lang w:val="en-US"/>
              </w:rPr>
              <w:t>3,00</w:t>
            </w:r>
          </w:p>
        </w:tc>
      </w:tr>
      <w:tr w:rsidR="004B2473" w:rsidRPr="00B40365" w14:paraId="77E43B8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AAE2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AA75D50" w14:textId="77777777" w:rsidR="004B2473" w:rsidRPr="00B40365" w:rsidRDefault="004B2473" w:rsidP="003E650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1B3B5C9" w14:textId="77777777" w:rsidR="004B2473" w:rsidRPr="00C97908" w:rsidRDefault="004B2473" w:rsidP="003E650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6518CE6"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974C3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452CF38" w14:textId="77777777" w:rsidR="004B2473" w:rsidRPr="00C97908" w:rsidRDefault="004B2473" w:rsidP="003E6505">
            <w:pPr>
              <w:jc w:val="center"/>
              <w:rPr>
                <w:sz w:val="16"/>
                <w:szCs w:val="16"/>
                <w:lang w:val="en-US"/>
              </w:rPr>
            </w:pPr>
            <w:r w:rsidRPr="00C97908">
              <w:rPr>
                <w:sz w:val="16"/>
                <w:szCs w:val="16"/>
                <w:lang w:val="en-US"/>
              </w:rPr>
              <w:t>3,00</w:t>
            </w:r>
          </w:p>
        </w:tc>
      </w:tr>
      <w:tr w:rsidR="004B2473" w:rsidRPr="00B40365" w14:paraId="6E0FD82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CC65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FE1F437" w14:textId="77777777" w:rsidR="004B2473" w:rsidRPr="00B40365" w:rsidRDefault="004B2473" w:rsidP="003E6505">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6A629814" w14:textId="77777777" w:rsidR="004B2473" w:rsidRPr="00C97908" w:rsidRDefault="004B2473" w:rsidP="003E6505">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637116A6"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7EC0E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0DBB85FC" w14:textId="77777777" w:rsidR="004B2473" w:rsidRPr="00C97908" w:rsidRDefault="004B2473" w:rsidP="003E6505">
            <w:pPr>
              <w:jc w:val="center"/>
              <w:rPr>
                <w:sz w:val="16"/>
                <w:szCs w:val="16"/>
                <w:lang w:val="en-US"/>
              </w:rPr>
            </w:pPr>
            <w:r w:rsidRPr="00C97908">
              <w:rPr>
                <w:sz w:val="16"/>
                <w:szCs w:val="16"/>
                <w:lang w:val="en-US"/>
              </w:rPr>
              <w:t>0,12</w:t>
            </w:r>
          </w:p>
        </w:tc>
      </w:tr>
      <w:tr w:rsidR="004B2473" w:rsidRPr="00B40365" w14:paraId="1226C4A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3640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E81F627" w14:textId="77777777" w:rsidR="004B2473" w:rsidRPr="00B40365" w:rsidRDefault="004B2473" w:rsidP="003E6505">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ACD0F42" w14:textId="77777777" w:rsidR="004B2473" w:rsidRPr="00C97908" w:rsidRDefault="004B2473" w:rsidP="003E6505">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67CF2FB1"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65758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95AF99C" w14:textId="77777777" w:rsidR="004B2473" w:rsidRPr="00C97908" w:rsidRDefault="004B2473" w:rsidP="003E6505">
            <w:pPr>
              <w:jc w:val="center"/>
              <w:rPr>
                <w:sz w:val="16"/>
                <w:szCs w:val="16"/>
                <w:lang w:val="en-US"/>
              </w:rPr>
            </w:pPr>
            <w:r w:rsidRPr="00C97908">
              <w:rPr>
                <w:sz w:val="16"/>
                <w:szCs w:val="16"/>
                <w:lang w:val="en-US"/>
              </w:rPr>
              <w:t>0,15</w:t>
            </w:r>
          </w:p>
        </w:tc>
      </w:tr>
      <w:tr w:rsidR="004B2473" w:rsidRPr="00B40365" w14:paraId="39AB53D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2A1C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115B6E6" w14:textId="77777777" w:rsidR="004B2473" w:rsidRPr="00B40365" w:rsidRDefault="004B2473" w:rsidP="003E650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9165A6A" w14:textId="77777777" w:rsidR="004B2473" w:rsidRPr="00C97908" w:rsidRDefault="004B2473" w:rsidP="003E650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9976B93"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06C2C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0B6B97CD" w14:textId="77777777" w:rsidR="004B2473" w:rsidRPr="00C97908" w:rsidRDefault="004B2473" w:rsidP="003E6505">
            <w:pPr>
              <w:jc w:val="center"/>
              <w:rPr>
                <w:sz w:val="16"/>
                <w:szCs w:val="16"/>
                <w:lang w:val="en-US"/>
              </w:rPr>
            </w:pPr>
            <w:r w:rsidRPr="00C97908">
              <w:rPr>
                <w:sz w:val="16"/>
                <w:szCs w:val="16"/>
                <w:lang w:val="en-US"/>
              </w:rPr>
              <w:t>0,45</w:t>
            </w:r>
          </w:p>
        </w:tc>
      </w:tr>
      <w:tr w:rsidR="004B2473" w:rsidRPr="00B40365" w14:paraId="498B027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C13B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64CCDDC" w14:textId="77777777" w:rsidR="004B2473" w:rsidRPr="00B40365" w:rsidRDefault="004B2473" w:rsidP="003E6505">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5B82594C" w14:textId="77777777" w:rsidR="004B2473" w:rsidRPr="00C97908" w:rsidRDefault="004B2473" w:rsidP="003E6505">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32A8936C"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2C75C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2CAED0BF" w14:textId="77777777" w:rsidR="004B2473" w:rsidRPr="00C97908" w:rsidRDefault="004B2473" w:rsidP="003E6505">
            <w:pPr>
              <w:jc w:val="center"/>
              <w:rPr>
                <w:sz w:val="16"/>
                <w:szCs w:val="16"/>
                <w:lang w:val="en-US"/>
              </w:rPr>
            </w:pPr>
            <w:r w:rsidRPr="00C97908">
              <w:rPr>
                <w:sz w:val="16"/>
                <w:szCs w:val="16"/>
                <w:lang w:val="en-US"/>
              </w:rPr>
              <w:t>0,75</w:t>
            </w:r>
          </w:p>
        </w:tc>
      </w:tr>
      <w:tr w:rsidR="004B2473" w:rsidRPr="009B70F2" w14:paraId="0E481225"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EB1361" w14:textId="77777777" w:rsidR="004B2473" w:rsidRPr="005E2CA0" w:rsidRDefault="004B2473" w:rsidP="003E6505">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79536340" w14:textId="77777777" w:rsidR="004B2473" w:rsidRPr="005E2CA0" w:rsidRDefault="004B2473" w:rsidP="003E6505">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0F138790" w14:textId="77777777" w:rsidR="004B2473" w:rsidRPr="005E2CA0" w:rsidRDefault="004B2473" w:rsidP="003E6505">
            <w:pPr>
              <w:rPr>
                <w:b/>
                <w:bCs/>
                <w:sz w:val="2"/>
                <w:szCs w:val="2"/>
                <w:lang w:val="en-US"/>
              </w:rPr>
            </w:pPr>
            <w:r w:rsidRPr="005E2CA0">
              <w:rPr>
                <w:b/>
                <w:bCs/>
                <w:sz w:val="22"/>
                <w:szCs w:val="22"/>
                <w:lang w:val="en-US"/>
              </w:rPr>
              <w:t>Desfaceri de tencuieli interioare sau exterioare driscuite la pereti sau tavane / Demontare tink</w:t>
            </w:r>
          </w:p>
          <w:p w14:paraId="7B4455C8"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079BDBE3"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4F3B42"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7A0F165" w14:textId="77777777" w:rsidR="004B2473" w:rsidRPr="005E2CA0" w:rsidRDefault="004B2473" w:rsidP="003E6505">
            <w:pPr>
              <w:jc w:val="center"/>
              <w:rPr>
                <w:b/>
                <w:bCs/>
                <w:sz w:val="22"/>
                <w:szCs w:val="22"/>
                <w:lang w:val="en-US"/>
              </w:rPr>
            </w:pPr>
            <w:r w:rsidRPr="005E2CA0">
              <w:rPr>
                <w:b/>
                <w:bCs/>
                <w:sz w:val="22"/>
                <w:szCs w:val="22"/>
                <w:lang w:val="en-US"/>
              </w:rPr>
              <w:t>26,000</w:t>
            </w:r>
          </w:p>
          <w:p w14:paraId="5459A627" w14:textId="77777777" w:rsidR="004B2473" w:rsidRPr="009B70F2" w:rsidRDefault="004B2473" w:rsidP="003E6505">
            <w:pPr>
              <w:jc w:val="center"/>
              <w:rPr>
                <w:sz w:val="2"/>
                <w:szCs w:val="2"/>
                <w:lang w:val="en-US"/>
              </w:rPr>
            </w:pPr>
          </w:p>
        </w:tc>
      </w:tr>
      <w:tr w:rsidR="004B2473" w:rsidRPr="00B40365" w14:paraId="0F976A8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CBF1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E6C21FB" w14:textId="77777777" w:rsidR="004B2473" w:rsidRPr="00B40365" w:rsidRDefault="004B2473" w:rsidP="003E650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5609CC9" w14:textId="77777777" w:rsidR="004B2473" w:rsidRPr="00C97908" w:rsidRDefault="004B2473" w:rsidP="003E650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66B9593"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55F7F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51707E9" w14:textId="77777777" w:rsidR="004B2473" w:rsidRPr="00C97908" w:rsidRDefault="004B2473" w:rsidP="003E6505">
            <w:pPr>
              <w:jc w:val="center"/>
              <w:rPr>
                <w:sz w:val="16"/>
                <w:szCs w:val="16"/>
                <w:lang w:val="en-US"/>
              </w:rPr>
            </w:pPr>
            <w:r w:rsidRPr="00C97908">
              <w:rPr>
                <w:sz w:val="16"/>
                <w:szCs w:val="16"/>
                <w:lang w:val="en-US"/>
              </w:rPr>
              <w:t>3,12</w:t>
            </w:r>
          </w:p>
        </w:tc>
      </w:tr>
      <w:tr w:rsidR="004B2473" w:rsidRPr="00B40365" w14:paraId="45FBCFD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ECB0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41FD3C4"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40BC238"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26CB23"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4BF40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DDD831D" w14:textId="77777777" w:rsidR="004B2473" w:rsidRPr="00C97908" w:rsidRDefault="004B2473" w:rsidP="003E6505">
            <w:pPr>
              <w:jc w:val="center"/>
              <w:rPr>
                <w:sz w:val="16"/>
                <w:szCs w:val="16"/>
                <w:lang w:val="en-US"/>
              </w:rPr>
            </w:pPr>
            <w:r w:rsidRPr="00C97908">
              <w:rPr>
                <w:sz w:val="16"/>
                <w:szCs w:val="16"/>
                <w:lang w:val="en-US"/>
              </w:rPr>
              <w:t>3,90</w:t>
            </w:r>
          </w:p>
        </w:tc>
      </w:tr>
      <w:tr w:rsidR="004B2473" w:rsidRPr="00B40365" w14:paraId="0046D39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06E6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6791BD8"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F2E1BE9"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6F1AFCF"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F25CE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CE31FC7" w14:textId="77777777" w:rsidR="004B2473" w:rsidRPr="00C97908" w:rsidRDefault="004B2473" w:rsidP="003E6505">
            <w:pPr>
              <w:jc w:val="center"/>
              <w:rPr>
                <w:sz w:val="16"/>
                <w:szCs w:val="16"/>
                <w:lang w:val="en-US"/>
              </w:rPr>
            </w:pPr>
            <w:r w:rsidRPr="00C97908">
              <w:rPr>
                <w:sz w:val="16"/>
                <w:szCs w:val="16"/>
                <w:lang w:val="en-US"/>
              </w:rPr>
              <w:t>1,30</w:t>
            </w:r>
          </w:p>
        </w:tc>
      </w:tr>
      <w:tr w:rsidR="004B2473" w:rsidRPr="00B40365" w14:paraId="58A63C5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EEC9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B3830CE" w14:textId="77777777" w:rsidR="004B2473" w:rsidRPr="00B40365" w:rsidRDefault="004B2473" w:rsidP="003E650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5B53B09" w14:textId="77777777" w:rsidR="004B2473" w:rsidRPr="00C97908" w:rsidRDefault="004B2473" w:rsidP="003E650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4A686D7"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8F8CE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51DF0A8" w14:textId="77777777" w:rsidR="004B2473" w:rsidRPr="00C97908" w:rsidRDefault="004B2473" w:rsidP="003E6505">
            <w:pPr>
              <w:jc w:val="center"/>
              <w:rPr>
                <w:sz w:val="16"/>
                <w:szCs w:val="16"/>
                <w:lang w:val="en-US"/>
              </w:rPr>
            </w:pPr>
            <w:r w:rsidRPr="00C97908">
              <w:rPr>
                <w:sz w:val="16"/>
                <w:szCs w:val="16"/>
                <w:lang w:val="en-US"/>
              </w:rPr>
              <w:t>0,26</w:t>
            </w:r>
          </w:p>
        </w:tc>
      </w:tr>
      <w:tr w:rsidR="004B2473" w:rsidRPr="009B70F2" w14:paraId="731A10AB"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65B13D" w14:textId="77777777" w:rsidR="004B2473" w:rsidRPr="005E2CA0" w:rsidRDefault="004B2473" w:rsidP="003E6505">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44D76FB" w14:textId="77777777" w:rsidR="004B2473" w:rsidRPr="005E2CA0" w:rsidRDefault="004B2473" w:rsidP="003E6505">
            <w:pPr>
              <w:jc w:val="center"/>
              <w:rPr>
                <w:b/>
                <w:bCs/>
                <w:sz w:val="22"/>
                <w:szCs w:val="22"/>
                <w:lang w:val="en-US"/>
              </w:rPr>
            </w:pPr>
            <w:r w:rsidRPr="005E2CA0">
              <w:rPr>
                <w:b/>
                <w:bCs/>
                <w:sz w:val="22"/>
                <w:szCs w:val="22"/>
                <w:lang w:val="en-US"/>
              </w:rPr>
              <w:t>RpCG29C1</w:t>
            </w:r>
          </w:p>
        </w:tc>
        <w:tc>
          <w:tcPr>
            <w:tcW w:w="4366" w:type="dxa"/>
            <w:gridSpan w:val="5"/>
            <w:tcBorders>
              <w:top w:val="single" w:sz="4" w:space="0" w:color="auto"/>
              <w:bottom w:val="single" w:sz="4" w:space="0" w:color="auto"/>
            </w:tcBorders>
          </w:tcPr>
          <w:p w14:paraId="0ADA64E9" w14:textId="77777777" w:rsidR="004B2473" w:rsidRPr="005E2CA0" w:rsidRDefault="004B2473" w:rsidP="003E6505">
            <w:pPr>
              <w:rPr>
                <w:b/>
                <w:bCs/>
                <w:sz w:val="2"/>
                <w:szCs w:val="2"/>
                <w:lang w:val="en-US"/>
              </w:rPr>
            </w:pPr>
            <w:r w:rsidRPr="005E2CA0">
              <w:rPr>
                <w:b/>
                <w:bCs/>
                <w:sz w:val="22"/>
                <w:szCs w:val="22"/>
                <w:lang w:val="en-US"/>
              </w:rPr>
              <w:t>Demolarea cu mijloace mecanice a peretilor de zidarie din caramida plina,  BCA, blocuri ceramice sau din beton  usor, caramizi GVP, exclusiv schela si curatirea caramizilor, pentru demolarea cu mijloace mecanice</w:t>
            </w:r>
          </w:p>
          <w:p w14:paraId="775DFD6E"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BD06D67" w14:textId="77777777" w:rsidR="004B2473" w:rsidRPr="005E2CA0" w:rsidRDefault="004B2473" w:rsidP="003E650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601FFC8"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05BE5CC6" w14:textId="77777777" w:rsidR="004B2473" w:rsidRPr="005E2CA0" w:rsidRDefault="004B2473" w:rsidP="003E6505">
            <w:pPr>
              <w:jc w:val="center"/>
              <w:rPr>
                <w:b/>
                <w:bCs/>
                <w:sz w:val="22"/>
                <w:szCs w:val="22"/>
                <w:lang w:val="en-US"/>
              </w:rPr>
            </w:pPr>
            <w:r w:rsidRPr="005E2CA0">
              <w:rPr>
                <w:b/>
                <w:bCs/>
                <w:sz w:val="22"/>
                <w:szCs w:val="22"/>
                <w:lang w:val="en-US"/>
              </w:rPr>
              <w:t>2,500</w:t>
            </w:r>
          </w:p>
          <w:p w14:paraId="72F9C57C" w14:textId="77777777" w:rsidR="004B2473" w:rsidRPr="009B70F2" w:rsidRDefault="004B2473" w:rsidP="003E6505">
            <w:pPr>
              <w:jc w:val="center"/>
              <w:rPr>
                <w:sz w:val="2"/>
                <w:szCs w:val="2"/>
                <w:lang w:val="en-US"/>
              </w:rPr>
            </w:pPr>
          </w:p>
        </w:tc>
      </w:tr>
      <w:tr w:rsidR="004B2473" w:rsidRPr="00B40365" w14:paraId="0EBBA0D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E5C3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E25948F" w14:textId="77777777" w:rsidR="004B2473" w:rsidRPr="00B40365" w:rsidRDefault="004B2473" w:rsidP="003E650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2C10A37" w14:textId="77777777" w:rsidR="004B2473" w:rsidRPr="00C97908" w:rsidRDefault="004B2473" w:rsidP="003E650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2B1B8C6"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0A40C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F63B24A" w14:textId="77777777" w:rsidR="004B2473" w:rsidRPr="00C97908" w:rsidRDefault="004B2473" w:rsidP="003E6505">
            <w:pPr>
              <w:jc w:val="center"/>
              <w:rPr>
                <w:sz w:val="16"/>
                <w:szCs w:val="16"/>
                <w:lang w:val="en-US"/>
              </w:rPr>
            </w:pPr>
            <w:r w:rsidRPr="00C97908">
              <w:rPr>
                <w:sz w:val="16"/>
                <w:szCs w:val="16"/>
                <w:lang w:val="en-US"/>
              </w:rPr>
              <w:t>1,125</w:t>
            </w:r>
          </w:p>
        </w:tc>
      </w:tr>
      <w:tr w:rsidR="004B2473" w:rsidRPr="00B40365" w14:paraId="6ADEC32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7324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7F08829"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A479D6"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E30AFD"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297CA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14:paraId="44A0E0D9" w14:textId="77777777" w:rsidR="004B2473" w:rsidRPr="00C97908" w:rsidRDefault="004B2473" w:rsidP="003E6505">
            <w:pPr>
              <w:jc w:val="center"/>
              <w:rPr>
                <w:sz w:val="16"/>
                <w:szCs w:val="16"/>
                <w:lang w:val="en-US"/>
              </w:rPr>
            </w:pPr>
            <w:r w:rsidRPr="00C97908">
              <w:rPr>
                <w:sz w:val="16"/>
                <w:szCs w:val="16"/>
                <w:lang w:val="en-US"/>
              </w:rPr>
              <w:t>4,375</w:t>
            </w:r>
          </w:p>
        </w:tc>
      </w:tr>
      <w:tr w:rsidR="004B2473" w:rsidRPr="00B40365" w14:paraId="48B39DD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2166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8520F83" w14:textId="77777777" w:rsidR="004B2473" w:rsidRPr="00B40365" w:rsidRDefault="004B2473" w:rsidP="003E650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F29E0F0" w14:textId="77777777" w:rsidR="004B2473" w:rsidRPr="00C97908" w:rsidRDefault="004B2473" w:rsidP="003E650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4A75AEA"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57831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F4C2EFF" w14:textId="77777777" w:rsidR="004B2473" w:rsidRPr="00C97908" w:rsidRDefault="004B2473" w:rsidP="003E6505">
            <w:pPr>
              <w:jc w:val="center"/>
              <w:rPr>
                <w:sz w:val="16"/>
                <w:szCs w:val="16"/>
                <w:lang w:val="en-US"/>
              </w:rPr>
            </w:pPr>
            <w:r w:rsidRPr="00C97908">
              <w:rPr>
                <w:sz w:val="16"/>
                <w:szCs w:val="16"/>
                <w:lang w:val="en-US"/>
              </w:rPr>
              <w:t>0,30</w:t>
            </w:r>
          </w:p>
        </w:tc>
      </w:tr>
      <w:tr w:rsidR="004B2473" w:rsidRPr="00B40365" w14:paraId="26BEFF1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C0E1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27543ED" w14:textId="77777777" w:rsidR="004B2473" w:rsidRPr="00B40365" w:rsidRDefault="004B2473" w:rsidP="003E650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7BB9E16" w14:textId="77777777" w:rsidR="004B2473" w:rsidRPr="00C97908" w:rsidRDefault="004B2473" w:rsidP="003E650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3AC744E"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F6A4A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1617B672" w14:textId="77777777" w:rsidR="004B2473" w:rsidRPr="00C97908" w:rsidRDefault="004B2473" w:rsidP="003E6505">
            <w:pPr>
              <w:jc w:val="center"/>
              <w:rPr>
                <w:sz w:val="16"/>
                <w:szCs w:val="16"/>
                <w:lang w:val="en-US"/>
              </w:rPr>
            </w:pPr>
            <w:r w:rsidRPr="00C97908">
              <w:rPr>
                <w:sz w:val="16"/>
                <w:szCs w:val="16"/>
                <w:lang w:val="en-US"/>
              </w:rPr>
              <w:t>0,20</w:t>
            </w:r>
          </w:p>
        </w:tc>
      </w:tr>
      <w:tr w:rsidR="004B2473" w:rsidRPr="00B40365" w14:paraId="1BA0A84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D00B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D21C494" w14:textId="77777777" w:rsidR="004B2473" w:rsidRPr="00B40365" w:rsidRDefault="004B2473" w:rsidP="003E6505">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637F0F8C" w14:textId="77777777" w:rsidR="004B2473" w:rsidRPr="00C97908" w:rsidRDefault="004B2473" w:rsidP="003E6505">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1C844707"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A590D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right w:val="single" w:sz="4" w:space="0" w:color="auto"/>
            </w:tcBorders>
            <w:vAlign w:val="center"/>
          </w:tcPr>
          <w:p w14:paraId="7FB34666" w14:textId="77777777" w:rsidR="004B2473" w:rsidRPr="00C97908" w:rsidRDefault="004B2473" w:rsidP="003E6505">
            <w:pPr>
              <w:jc w:val="center"/>
              <w:rPr>
                <w:sz w:val="16"/>
                <w:szCs w:val="16"/>
                <w:lang w:val="en-US"/>
              </w:rPr>
            </w:pPr>
            <w:r w:rsidRPr="00C97908">
              <w:rPr>
                <w:sz w:val="16"/>
                <w:szCs w:val="16"/>
                <w:lang w:val="en-US"/>
              </w:rPr>
              <w:t>0,80</w:t>
            </w:r>
          </w:p>
        </w:tc>
      </w:tr>
      <w:tr w:rsidR="004B2473" w:rsidRPr="00B40365" w14:paraId="2A50BDE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44A9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B8E4F70" w14:textId="77777777" w:rsidR="004B2473" w:rsidRPr="00B40365" w:rsidRDefault="004B2473" w:rsidP="003E6505">
            <w:pPr>
              <w:jc w:val="center"/>
              <w:rPr>
                <w:sz w:val="16"/>
                <w:szCs w:val="16"/>
                <w:lang w:val="en-US"/>
              </w:rPr>
            </w:pPr>
            <w:r w:rsidRPr="00B40365">
              <w:rPr>
                <w:sz w:val="16"/>
                <w:szCs w:val="16"/>
                <w:lang w:val="en-US"/>
              </w:rPr>
              <w:t>2952270002801</w:t>
            </w:r>
          </w:p>
        </w:tc>
        <w:tc>
          <w:tcPr>
            <w:tcW w:w="4366" w:type="dxa"/>
            <w:gridSpan w:val="4"/>
            <w:tcBorders>
              <w:top w:val="nil"/>
              <w:bottom w:val="single" w:sz="2" w:space="0" w:color="auto"/>
            </w:tcBorders>
            <w:vAlign w:val="center"/>
          </w:tcPr>
          <w:p w14:paraId="6D8A2160" w14:textId="77777777" w:rsidR="004B2473" w:rsidRPr="00C97908" w:rsidRDefault="004B2473" w:rsidP="003E6505">
            <w:pPr>
              <w:rPr>
                <w:sz w:val="16"/>
                <w:szCs w:val="16"/>
                <w:lang w:val="en-US"/>
              </w:rPr>
            </w:pPr>
            <w:r w:rsidRPr="00C97908">
              <w:rPr>
                <w:sz w:val="16"/>
                <w:szCs w:val="16"/>
                <w:lang w:val="en-US"/>
              </w:rPr>
              <w:t>Ciocan abataj 10-15 kg</w:t>
            </w:r>
          </w:p>
        </w:tc>
        <w:tc>
          <w:tcPr>
            <w:tcW w:w="1021" w:type="dxa"/>
            <w:gridSpan w:val="3"/>
            <w:tcBorders>
              <w:top w:val="nil"/>
              <w:bottom w:val="single" w:sz="2" w:space="0" w:color="auto"/>
            </w:tcBorders>
            <w:vAlign w:val="center"/>
          </w:tcPr>
          <w:p w14:paraId="672F47B9"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DF7B1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right w:val="single" w:sz="4" w:space="0" w:color="auto"/>
            </w:tcBorders>
            <w:vAlign w:val="center"/>
          </w:tcPr>
          <w:p w14:paraId="678311DA" w14:textId="77777777" w:rsidR="004B2473" w:rsidRPr="00C97908" w:rsidRDefault="004B2473" w:rsidP="003E6505">
            <w:pPr>
              <w:jc w:val="center"/>
              <w:rPr>
                <w:sz w:val="16"/>
                <w:szCs w:val="16"/>
                <w:lang w:val="en-US"/>
              </w:rPr>
            </w:pPr>
            <w:r w:rsidRPr="00C97908">
              <w:rPr>
                <w:sz w:val="16"/>
                <w:szCs w:val="16"/>
                <w:lang w:val="en-US"/>
              </w:rPr>
              <w:t>0,80</w:t>
            </w:r>
          </w:p>
        </w:tc>
      </w:tr>
      <w:tr w:rsidR="004B2473" w:rsidRPr="009B70F2" w14:paraId="0C1AA556"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910081" w14:textId="77777777" w:rsidR="004B2473" w:rsidRPr="005E2CA0" w:rsidRDefault="004B2473" w:rsidP="003E6505">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3CD55AB" w14:textId="77777777" w:rsidR="004B2473" w:rsidRPr="005E2CA0" w:rsidRDefault="004B2473" w:rsidP="003E6505">
            <w:pPr>
              <w:jc w:val="center"/>
              <w:rPr>
                <w:b/>
                <w:bCs/>
                <w:sz w:val="22"/>
                <w:szCs w:val="22"/>
                <w:lang w:val="en-US"/>
              </w:rPr>
            </w:pPr>
            <w:r w:rsidRPr="005E2CA0">
              <w:rPr>
                <w:b/>
                <w:bCs/>
                <w:sz w:val="22"/>
                <w:szCs w:val="22"/>
                <w:lang w:val="en-US"/>
              </w:rPr>
              <w:t>TrB01A2-5</w:t>
            </w:r>
          </w:p>
        </w:tc>
        <w:tc>
          <w:tcPr>
            <w:tcW w:w="4366" w:type="dxa"/>
            <w:gridSpan w:val="5"/>
            <w:tcBorders>
              <w:top w:val="single" w:sz="4" w:space="0" w:color="auto"/>
              <w:bottom w:val="single" w:sz="4" w:space="0" w:color="auto"/>
            </w:tcBorders>
          </w:tcPr>
          <w:p w14:paraId="675C3DE3" w14:textId="77777777" w:rsidR="004B2473" w:rsidRPr="005E2CA0" w:rsidRDefault="004B2473" w:rsidP="003E6505">
            <w:pPr>
              <w:rPr>
                <w:b/>
                <w:bCs/>
                <w:sz w:val="2"/>
                <w:szCs w:val="2"/>
                <w:lang w:val="en-US"/>
              </w:rPr>
            </w:pPr>
            <w:r w:rsidRPr="005E2CA0">
              <w:rPr>
                <w:b/>
                <w:bCs/>
                <w:sz w:val="22"/>
                <w:szCs w:val="22"/>
                <w:lang w:val="en-US"/>
              </w:rPr>
              <w:t>Transportul materialelor din grupa 4 (incarcare, asezare, descarcare, asezare), cu roabe pe pneuri, pe distanta de 50 m</w:t>
            </w:r>
          </w:p>
          <w:p w14:paraId="58BF1337"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35511872" w14:textId="77777777" w:rsidR="004B2473" w:rsidRPr="005E2CA0" w:rsidRDefault="004B2473" w:rsidP="003E650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323A3BC"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094D205E" w14:textId="77777777" w:rsidR="004B2473" w:rsidRPr="005E2CA0" w:rsidRDefault="004B2473" w:rsidP="003E6505">
            <w:pPr>
              <w:jc w:val="center"/>
              <w:rPr>
                <w:b/>
                <w:bCs/>
                <w:sz w:val="22"/>
                <w:szCs w:val="22"/>
                <w:lang w:val="en-US"/>
              </w:rPr>
            </w:pPr>
            <w:r w:rsidRPr="005E2CA0">
              <w:rPr>
                <w:b/>
                <w:bCs/>
                <w:sz w:val="22"/>
                <w:szCs w:val="22"/>
                <w:lang w:val="en-US"/>
              </w:rPr>
              <w:t>6,500</w:t>
            </w:r>
          </w:p>
          <w:p w14:paraId="6EDF6B0C" w14:textId="77777777" w:rsidR="004B2473" w:rsidRPr="009B70F2" w:rsidRDefault="004B2473" w:rsidP="003E6505">
            <w:pPr>
              <w:jc w:val="center"/>
              <w:rPr>
                <w:sz w:val="2"/>
                <w:szCs w:val="2"/>
                <w:lang w:val="en-US"/>
              </w:rPr>
            </w:pPr>
          </w:p>
        </w:tc>
      </w:tr>
      <w:tr w:rsidR="004B2473" w:rsidRPr="00B40365" w14:paraId="239C623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593D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9461A92" w14:textId="77777777" w:rsidR="004B2473" w:rsidRPr="00B40365" w:rsidRDefault="004B2473" w:rsidP="003E650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175F6A1" w14:textId="77777777" w:rsidR="004B2473" w:rsidRPr="00C97908" w:rsidRDefault="004B2473" w:rsidP="003E650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583630C"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7B6DB2"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462C1131" w14:textId="77777777" w:rsidR="004B2473" w:rsidRPr="00C97908" w:rsidRDefault="004B2473" w:rsidP="003E6505">
            <w:pPr>
              <w:jc w:val="center"/>
              <w:rPr>
                <w:sz w:val="16"/>
                <w:szCs w:val="16"/>
                <w:lang w:val="en-US"/>
              </w:rPr>
            </w:pPr>
            <w:r w:rsidRPr="00C97908">
              <w:rPr>
                <w:sz w:val="16"/>
                <w:szCs w:val="16"/>
                <w:lang w:val="en-US"/>
              </w:rPr>
              <w:t>8,58</w:t>
            </w:r>
          </w:p>
        </w:tc>
      </w:tr>
      <w:tr w:rsidR="004B2473" w:rsidRPr="009B70F2" w14:paraId="2B883099"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71850B" w14:textId="77777777" w:rsidR="004B2473" w:rsidRPr="005E2CA0" w:rsidRDefault="004B2473" w:rsidP="003E6505">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B09CA64" w14:textId="77777777" w:rsidR="004B2473" w:rsidRPr="005E2CA0" w:rsidRDefault="004B2473" w:rsidP="003E6505">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01A63E8A" w14:textId="77777777" w:rsidR="004B2473" w:rsidRPr="005E2CA0" w:rsidRDefault="004B2473" w:rsidP="003E6505">
            <w:pPr>
              <w:rPr>
                <w:b/>
                <w:bCs/>
                <w:sz w:val="2"/>
                <w:szCs w:val="2"/>
                <w:lang w:val="en-US"/>
              </w:rPr>
            </w:pPr>
            <w:r w:rsidRPr="005E2CA0">
              <w:rPr>
                <w:b/>
                <w:bCs/>
                <w:sz w:val="22"/>
                <w:szCs w:val="22"/>
                <w:lang w:val="en-US"/>
              </w:rPr>
              <w:t>Incarcarea materialelor din grupa A - grele, in bulgari prin aruncare - de pe rampa sau teren, in auto categoria 3</w:t>
            </w:r>
          </w:p>
          <w:p w14:paraId="61B9F04C"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35448E58" w14:textId="77777777" w:rsidR="004B2473" w:rsidRPr="005E2CA0" w:rsidRDefault="004B2473" w:rsidP="003E650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2159924"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31A0C562" w14:textId="77777777" w:rsidR="004B2473" w:rsidRPr="005E2CA0" w:rsidRDefault="004B2473" w:rsidP="003E6505">
            <w:pPr>
              <w:jc w:val="center"/>
              <w:rPr>
                <w:b/>
                <w:bCs/>
                <w:sz w:val="22"/>
                <w:szCs w:val="22"/>
                <w:lang w:val="en-US"/>
              </w:rPr>
            </w:pPr>
            <w:r w:rsidRPr="005E2CA0">
              <w:rPr>
                <w:b/>
                <w:bCs/>
                <w:sz w:val="22"/>
                <w:szCs w:val="22"/>
                <w:lang w:val="en-US"/>
              </w:rPr>
              <w:t>6,500</w:t>
            </w:r>
          </w:p>
          <w:p w14:paraId="7FC10921" w14:textId="77777777" w:rsidR="004B2473" w:rsidRPr="009B70F2" w:rsidRDefault="004B2473" w:rsidP="003E6505">
            <w:pPr>
              <w:jc w:val="center"/>
              <w:rPr>
                <w:sz w:val="2"/>
                <w:szCs w:val="2"/>
                <w:lang w:val="en-US"/>
              </w:rPr>
            </w:pPr>
          </w:p>
        </w:tc>
      </w:tr>
      <w:tr w:rsidR="004B2473" w:rsidRPr="00B40365" w14:paraId="1456225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D2FE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EE488D7" w14:textId="77777777" w:rsidR="004B2473" w:rsidRPr="00B40365" w:rsidRDefault="004B2473" w:rsidP="003E650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0626F9B" w14:textId="77777777" w:rsidR="004B2473" w:rsidRPr="00C97908" w:rsidRDefault="004B2473" w:rsidP="003E650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B605C6F"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C6E0F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AB17158" w14:textId="77777777" w:rsidR="004B2473" w:rsidRPr="00C97908" w:rsidRDefault="004B2473" w:rsidP="003E6505">
            <w:pPr>
              <w:jc w:val="center"/>
              <w:rPr>
                <w:sz w:val="16"/>
                <w:szCs w:val="16"/>
                <w:lang w:val="en-US"/>
              </w:rPr>
            </w:pPr>
            <w:r w:rsidRPr="00C97908">
              <w:rPr>
                <w:sz w:val="16"/>
                <w:szCs w:val="16"/>
                <w:lang w:val="en-US"/>
              </w:rPr>
              <w:t>2,925</w:t>
            </w:r>
          </w:p>
        </w:tc>
      </w:tr>
      <w:tr w:rsidR="004B2473" w:rsidRPr="009B70F2" w14:paraId="7FB41833"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7080F4" w14:textId="77777777" w:rsidR="004B2473" w:rsidRPr="005E2CA0" w:rsidRDefault="004B2473" w:rsidP="003E6505">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20FFB90" w14:textId="77777777" w:rsidR="004B2473" w:rsidRPr="005E2CA0" w:rsidRDefault="004B2473" w:rsidP="003E6505">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14:paraId="7A32A4DE" w14:textId="77777777" w:rsidR="004B2473" w:rsidRPr="005E2CA0" w:rsidRDefault="004B2473" w:rsidP="003E6505">
            <w:pPr>
              <w:rPr>
                <w:b/>
                <w:bCs/>
                <w:sz w:val="2"/>
                <w:szCs w:val="2"/>
                <w:lang w:val="en-US"/>
              </w:rPr>
            </w:pPr>
            <w:r w:rsidRPr="005E2CA0">
              <w:rPr>
                <w:b/>
                <w:bCs/>
                <w:sz w:val="22"/>
                <w:szCs w:val="22"/>
                <w:lang w:val="en-US"/>
              </w:rPr>
              <w:t>Transportarea pamintului cu autobasculanta de 5 t la distanta de 10 km</w:t>
            </w:r>
          </w:p>
          <w:p w14:paraId="03EBC586"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07055650" w14:textId="77777777" w:rsidR="004B2473" w:rsidRPr="005E2CA0" w:rsidRDefault="004B2473" w:rsidP="003E650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2CCEA1D"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3A3E5D70" w14:textId="77777777" w:rsidR="004B2473" w:rsidRPr="005E2CA0" w:rsidRDefault="004B2473" w:rsidP="003E6505">
            <w:pPr>
              <w:jc w:val="center"/>
              <w:rPr>
                <w:b/>
                <w:bCs/>
                <w:sz w:val="22"/>
                <w:szCs w:val="22"/>
                <w:lang w:val="en-US"/>
              </w:rPr>
            </w:pPr>
            <w:r w:rsidRPr="005E2CA0">
              <w:rPr>
                <w:b/>
                <w:bCs/>
                <w:sz w:val="22"/>
                <w:szCs w:val="22"/>
                <w:lang w:val="en-US"/>
              </w:rPr>
              <w:t>6,500</w:t>
            </w:r>
          </w:p>
          <w:p w14:paraId="059351C1" w14:textId="77777777" w:rsidR="004B2473" w:rsidRPr="009B70F2" w:rsidRDefault="004B2473" w:rsidP="003E6505">
            <w:pPr>
              <w:jc w:val="center"/>
              <w:rPr>
                <w:sz w:val="2"/>
                <w:szCs w:val="2"/>
                <w:lang w:val="en-US"/>
              </w:rPr>
            </w:pPr>
          </w:p>
        </w:tc>
      </w:tr>
      <w:tr w:rsidR="004B2473" w:rsidRPr="00B40365" w14:paraId="07422EA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115A7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3C90790" w14:textId="77777777" w:rsidR="004B2473" w:rsidRPr="00B40365" w:rsidRDefault="004B2473" w:rsidP="003E6505">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233E1D9" w14:textId="77777777" w:rsidR="004B2473" w:rsidRPr="00C97908" w:rsidRDefault="004B2473" w:rsidP="003E6505">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4B6C270F"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235394"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0,1820</w:t>
            </w:r>
          </w:p>
        </w:tc>
        <w:tc>
          <w:tcPr>
            <w:tcW w:w="1559" w:type="dxa"/>
            <w:gridSpan w:val="2"/>
            <w:tcBorders>
              <w:top w:val="nil"/>
              <w:bottom w:val="single" w:sz="2" w:space="0" w:color="auto"/>
              <w:right w:val="single" w:sz="4" w:space="0" w:color="auto"/>
            </w:tcBorders>
            <w:vAlign w:val="center"/>
          </w:tcPr>
          <w:p w14:paraId="594A022C" w14:textId="77777777" w:rsidR="004B2473" w:rsidRPr="00C97908" w:rsidRDefault="004B2473" w:rsidP="003E6505">
            <w:pPr>
              <w:jc w:val="center"/>
              <w:rPr>
                <w:sz w:val="16"/>
                <w:szCs w:val="16"/>
                <w:lang w:val="en-US"/>
              </w:rPr>
            </w:pPr>
            <w:r w:rsidRPr="00C97908">
              <w:rPr>
                <w:sz w:val="16"/>
                <w:szCs w:val="16"/>
                <w:lang w:val="en-US"/>
              </w:rPr>
              <w:t>1,183</w:t>
            </w:r>
          </w:p>
        </w:tc>
      </w:tr>
      <w:tr w:rsidR="004B2473" w:rsidRPr="003E2692" w14:paraId="36B78DCB"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054A6A" w14:textId="77777777" w:rsidR="004B2473" w:rsidRPr="003E2692" w:rsidRDefault="004B2473" w:rsidP="003E6505">
            <w:pPr>
              <w:rPr>
                <w:sz w:val="2"/>
                <w:szCs w:val="2"/>
                <w:lang w:val="en-US"/>
              </w:rPr>
            </w:pPr>
          </w:p>
        </w:tc>
        <w:tc>
          <w:tcPr>
            <w:tcW w:w="1418" w:type="dxa"/>
            <w:gridSpan w:val="3"/>
            <w:tcBorders>
              <w:top w:val="single" w:sz="6" w:space="0" w:color="auto"/>
              <w:bottom w:val="nil"/>
            </w:tcBorders>
            <w:vAlign w:val="center"/>
          </w:tcPr>
          <w:p w14:paraId="13047464" w14:textId="77777777" w:rsidR="004B2473" w:rsidRPr="003E2692" w:rsidRDefault="004B2473" w:rsidP="003E6505">
            <w:pPr>
              <w:rPr>
                <w:sz w:val="2"/>
                <w:szCs w:val="2"/>
                <w:lang w:val="en-US"/>
              </w:rPr>
            </w:pPr>
          </w:p>
        </w:tc>
        <w:tc>
          <w:tcPr>
            <w:tcW w:w="4204" w:type="dxa"/>
            <w:gridSpan w:val="5"/>
            <w:tcBorders>
              <w:top w:val="single" w:sz="6" w:space="0" w:color="auto"/>
              <w:bottom w:val="nil"/>
            </w:tcBorders>
          </w:tcPr>
          <w:p w14:paraId="2CF1D66E" w14:textId="77777777" w:rsidR="004B2473" w:rsidRPr="003E2692" w:rsidRDefault="004B2473" w:rsidP="003E6505">
            <w:pPr>
              <w:rPr>
                <w:sz w:val="2"/>
                <w:szCs w:val="2"/>
                <w:lang w:val="en-US"/>
              </w:rPr>
            </w:pPr>
          </w:p>
        </w:tc>
        <w:tc>
          <w:tcPr>
            <w:tcW w:w="992" w:type="dxa"/>
            <w:gridSpan w:val="3"/>
            <w:tcBorders>
              <w:top w:val="single" w:sz="6" w:space="0" w:color="auto"/>
              <w:bottom w:val="nil"/>
              <w:right w:val="nil"/>
            </w:tcBorders>
          </w:tcPr>
          <w:p w14:paraId="54BBF2FB" w14:textId="77777777" w:rsidR="004B2473" w:rsidRPr="003E2692" w:rsidRDefault="004B2473" w:rsidP="003E6505">
            <w:pPr>
              <w:rPr>
                <w:sz w:val="2"/>
                <w:szCs w:val="2"/>
                <w:lang w:val="en-US"/>
              </w:rPr>
            </w:pPr>
          </w:p>
        </w:tc>
        <w:tc>
          <w:tcPr>
            <w:tcW w:w="1276" w:type="dxa"/>
            <w:gridSpan w:val="3"/>
            <w:tcBorders>
              <w:top w:val="single" w:sz="6" w:space="0" w:color="auto"/>
              <w:left w:val="nil"/>
              <w:bottom w:val="nil"/>
              <w:right w:val="nil"/>
            </w:tcBorders>
          </w:tcPr>
          <w:p w14:paraId="496569CA" w14:textId="77777777" w:rsidR="004B2473" w:rsidRPr="003E2692" w:rsidRDefault="004B2473" w:rsidP="003E6505">
            <w:pPr>
              <w:rPr>
                <w:sz w:val="2"/>
                <w:szCs w:val="2"/>
                <w:lang w:val="en-US"/>
              </w:rPr>
            </w:pPr>
          </w:p>
        </w:tc>
        <w:tc>
          <w:tcPr>
            <w:tcW w:w="1559" w:type="dxa"/>
            <w:gridSpan w:val="3"/>
            <w:tcBorders>
              <w:top w:val="single" w:sz="6" w:space="0" w:color="auto"/>
              <w:left w:val="nil"/>
              <w:bottom w:val="nil"/>
              <w:right w:val="nil"/>
            </w:tcBorders>
          </w:tcPr>
          <w:p w14:paraId="529845B8" w14:textId="77777777" w:rsidR="004B2473" w:rsidRPr="003E2692" w:rsidRDefault="004B2473" w:rsidP="003E6505">
            <w:pPr>
              <w:rPr>
                <w:sz w:val="2"/>
                <w:szCs w:val="2"/>
                <w:lang w:val="en-US"/>
              </w:rPr>
            </w:pPr>
          </w:p>
        </w:tc>
      </w:tr>
      <w:tr w:rsidR="004B2473" w:rsidRPr="00B449C4" w14:paraId="5F70B83A" w14:textId="77777777" w:rsidTr="003E650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AC77871" w14:textId="77777777" w:rsidR="004B2473" w:rsidRPr="00B40365" w:rsidRDefault="004B2473" w:rsidP="003E6505">
            <w:pPr>
              <w:rPr>
                <w:sz w:val="22"/>
                <w:szCs w:val="22"/>
                <w:lang w:val="en-US"/>
              </w:rPr>
            </w:pPr>
          </w:p>
        </w:tc>
        <w:tc>
          <w:tcPr>
            <w:tcW w:w="1418" w:type="dxa"/>
            <w:gridSpan w:val="4"/>
            <w:tcBorders>
              <w:top w:val="nil"/>
              <w:bottom w:val="single" w:sz="4" w:space="0" w:color="auto"/>
            </w:tcBorders>
            <w:vAlign w:val="center"/>
          </w:tcPr>
          <w:p w14:paraId="11645CC6" w14:textId="77777777" w:rsidR="004B2473" w:rsidRPr="00B40365" w:rsidRDefault="004B2473" w:rsidP="003E6505">
            <w:pPr>
              <w:rPr>
                <w:sz w:val="22"/>
                <w:szCs w:val="22"/>
                <w:lang w:val="en-US"/>
              </w:rPr>
            </w:pPr>
          </w:p>
        </w:tc>
        <w:tc>
          <w:tcPr>
            <w:tcW w:w="4366" w:type="dxa"/>
            <w:gridSpan w:val="4"/>
            <w:tcBorders>
              <w:top w:val="nil"/>
              <w:bottom w:val="single" w:sz="4" w:space="0" w:color="auto"/>
            </w:tcBorders>
          </w:tcPr>
          <w:p w14:paraId="5247C39D" w14:textId="77777777" w:rsidR="004B2473" w:rsidRPr="000E0709" w:rsidRDefault="004B2473" w:rsidP="003E650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62833E8" w14:textId="77777777" w:rsidR="004B2473" w:rsidRPr="00B449C4" w:rsidRDefault="004B2473" w:rsidP="003E6505">
            <w:pPr>
              <w:rPr>
                <w:sz w:val="22"/>
                <w:szCs w:val="22"/>
                <w:lang w:val="en-US"/>
              </w:rPr>
            </w:pPr>
          </w:p>
        </w:tc>
        <w:tc>
          <w:tcPr>
            <w:tcW w:w="1134" w:type="dxa"/>
            <w:gridSpan w:val="3"/>
            <w:tcBorders>
              <w:top w:val="nil"/>
              <w:left w:val="nil"/>
              <w:bottom w:val="single" w:sz="4" w:space="0" w:color="auto"/>
              <w:right w:val="nil"/>
            </w:tcBorders>
          </w:tcPr>
          <w:p w14:paraId="6F5C04E6" w14:textId="77777777" w:rsidR="004B2473" w:rsidRPr="00B449C4" w:rsidRDefault="004B2473" w:rsidP="003E6505">
            <w:pPr>
              <w:rPr>
                <w:sz w:val="22"/>
                <w:szCs w:val="22"/>
                <w:lang w:val="en-US"/>
              </w:rPr>
            </w:pPr>
          </w:p>
        </w:tc>
        <w:tc>
          <w:tcPr>
            <w:tcW w:w="1559" w:type="dxa"/>
            <w:gridSpan w:val="2"/>
            <w:tcBorders>
              <w:top w:val="nil"/>
              <w:left w:val="nil"/>
              <w:bottom w:val="single" w:sz="4" w:space="0" w:color="auto"/>
            </w:tcBorders>
          </w:tcPr>
          <w:p w14:paraId="3834DF8B" w14:textId="77777777" w:rsidR="004B2473" w:rsidRPr="00B449C4" w:rsidRDefault="004B2473" w:rsidP="003E6505">
            <w:pPr>
              <w:rPr>
                <w:sz w:val="22"/>
                <w:szCs w:val="22"/>
                <w:lang w:val="en-US"/>
              </w:rPr>
            </w:pPr>
          </w:p>
        </w:tc>
      </w:tr>
      <w:tr w:rsidR="004B2473" w:rsidRPr="00B40365" w14:paraId="6191CD4F" w14:textId="77777777" w:rsidTr="003E650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2587605" w14:textId="77777777" w:rsidR="004B2473" w:rsidRPr="00B40365" w:rsidRDefault="004B2473" w:rsidP="003E6505">
            <w:pPr>
              <w:rPr>
                <w:sz w:val="22"/>
                <w:szCs w:val="22"/>
                <w:lang w:val="en-US"/>
              </w:rPr>
            </w:pPr>
          </w:p>
        </w:tc>
        <w:tc>
          <w:tcPr>
            <w:tcW w:w="1381" w:type="dxa"/>
            <w:gridSpan w:val="4"/>
            <w:tcBorders>
              <w:bottom w:val="single" w:sz="4" w:space="0" w:color="auto"/>
            </w:tcBorders>
            <w:vAlign w:val="center"/>
          </w:tcPr>
          <w:p w14:paraId="16B45557" w14:textId="77777777" w:rsidR="004B2473" w:rsidRPr="00B40365" w:rsidRDefault="004B2473" w:rsidP="003E6505">
            <w:pPr>
              <w:rPr>
                <w:sz w:val="22"/>
                <w:szCs w:val="22"/>
                <w:lang w:val="en-US"/>
              </w:rPr>
            </w:pPr>
          </w:p>
        </w:tc>
        <w:tc>
          <w:tcPr>
            <w:tcW w:w="4238" w:type="dxa"/>
            <w:gridSpan w:val="4"/>
            <w:tcBorders>
              <w:bottom w:val="single" w:sz="4" w:space="0" w:color="auto"/>
            </w:tcBorders>
          </w:tcPr>
          <w:p w14:paraId="1F3AB4F0" w14:textId="77777777" w:rsidR="004B2473" w:rsidRPr="00B40365" w:rsidRDefault="004B2473" w:rsidP="003E6505">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2A3C2CDC" w14:textId="77777777" w:rsidR="004B2473" w:rsidRPr="00B40365" w:rsidRDefault="004B2473" w:rsidP="003E6505">
            <w:pPr>
              <w:rPr>
                <w:sz w:val="22"/>
                <w:szCs w:val="22"/>
                <w:lang w:val="en-US"/>
              </w:rPr>
            </w:pPr>
          </w:p>
        </w:tc>
      </w:tr>
      <w:tr w:rsidR="004B2473" w:rsidRPr="009B70F2" w14:paraId="4EB5B731" w14:textId="77777777" w:rsidTr="003E6505">
        <w:tblPrEx>
          <w:tblCellMar>
            <w:left w:w="107" w:type="dxa"/>
            <w:right w:w="107" w:type="dxa"/>
          </w:tblCellMar>
        </w:tblPrEx>
        <w:tc>
          <w:tcPr>
            <w:tcW w:w="10495" w:type="dxa"/>
            <w:gridSpan w:val="19"/>
          </w:tcPr>
          <w:p w14:paraId="317E444A" w14:textId="77777777" w:rsidR="004B2473" w:rsidRPr="009B70F2" w:rsidRDefault="004B2473" w:rsidP="003E6505">
            <w:pPr>
              <w:rPr>
                <w:b/>
                <w:bCs/>
                <w:sz w:val="22"/>
                <w:szCs w:val="22"/>
                <w:lang w:val="en-US"/>
              </w:rPr>
            </w:pPr>
            <w:r w:rsidRPr="009B70F2">
              <w:rPr>
                <w:b/>
                <w:bCs/>
                <w:sz w:val="22"/>
                <w:szCs w:val="22"/>
                <w:lang w:val="en-US"/>
              </w:rPr>
              <w:t>3. Parapet</w:t>
            </w:r>
          </w:p>
          <w:p w14:paraId="540E96A2" w14:textId="77777777" w:rsidR="004B2473" w:rsidRPr="00B12F65" w:rsidRDefault="004B2473" w:rsidP="003E6505">
            <w:pPr>
              <w:rPr>
                <w:sz w:val="2"/>
                <w:szCs w:val="2"/>
                <w:lang w:val="en-US"/>
              </w:rPr>
            </w:pPr>
          </w:p>
        </w:tc>
      </w:tr>
      <w:tr w:rsidR="004B2473" w:rsidRPr="009B70F2" w14:paraId="48895B8B"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41B3AF" w14:textId="77777777" w:rsidR="004B2473" w:rsidRPr="005E2CA0" w:rsidRDefault="004B2473" w:rsidP="003E6505">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6F971517" w14:textId="77777777" w:rsidR="004B2473" w:rsidRPr="005E2CA0" w:rsidRDefault="004B2473" w:rsidP="003E6505">
            <w:pPr>
              <w:jc w:val="center"/>
              <w:rPr>
                <w:b/>
                <w:bCs/>
                <w:sz w:val="22"/>
                <w:szCs w:val="22"/>
                <w:lang w:val="en-US"/>
              </w:rPr>
            </w:pPr>
            <w:r w:rsidRPr="005E2CA0">
              <w:rPr>
                <w:b/>
                <w:bCs/>
                <w:sz w:val="22"/>
                <w:szCs w:val="22"/>
                <w:lang w:val="en-US"/>
              </w:rPr>
              <w:t>CN14A</w:t>
            </w:r>
          </w:p>
        </w:tc>
        <w:tc>
          <w:tcPr>
            <w:tcW w:w="4366" w:type="dxa"/>
            <w:gridSpan w:val="5"/>
            <w:tcBorders>
              <w:top w:val="single" w:sz="4" w:space="0" w:color="auto"/>
              <w:bottom w:val="single" w:sz="4" w:space="0" w:color="auto"/>
            </w:tcBorders>
          </w:tcPr>
          <w:p w14:paraId="12110F5D" w14:textId="77777777" w:rsidR="004B2473" w:rsidRPr="005E2CA0" w:rsidRDefault="004B2473" w:rsidP="003E6505">
            <w:pPr>
              <w:rPr>
                <w:b/>
                <w:bCs/>
                <w:sz w:val="2"/>
                <w:szCs w:val="2"/>
                <w:lang w:val="en-US"/>
              </w:rPr>
            </w:pPr>
            <w:r w:rsidRPr="005E2CA0">
              <w:rPr>
                <w:b/>
                <w:bCs/>
                <w:sz w:val="22"/>
                <w:szCs w:val="22"/>
                <w:lang w:val="en-US"/>
              </w:rPr>
              <w:t>Curatarea suprafetelor din piatra naturala cu solutie speciala de curatare / norma modificata, vezi resursele</w:t>
            </w:r>
          </w:p>
          <w:p w14:paraId="33872DF0"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3FA3125"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3C33EF"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70A102FB" w14:textId="77777777" w:rsidR="004B2473" w:rsidRPr="005E2CA0" w:rsidRDefault="004B2473" w:rsidP="003E6505">
            <w:pPr>
              <w:jc w:val="center"/>
              <w:rPr>
                <w:b/>
                <w:bCs/>
                <w:sz w:val="22"/>
                <w:szCs w:val="22"/>
                <w:lang w:val="en-US"/>
              </w:rPr>
            </w:pPr>
            <w:r w:rsidRPr="005E2CA0">
              <w:rPr>
                <w:b/>
                <w:bCs/>
                <w:sz w:val="22"/>
                <w:szCs w:val="22"/>
                <w:lang w:val="en-US"/>
              </w:rPr>
              <w:t>35,680</w:t>
            </w:r>
          </w:p>
          <w:p w14:paraId="6BFC48FF" w14:textId="77777777" w:rsidR="004B2473" w:rsidRPr="009B70F2" w:rsidRDefault="004B2473" w:rsidP="003E6505">
            <w:pPr>
              <w:jc w:val="center"/>
              <w:rPr>
                <w:sz w:val="2"/>
                <w:szCs w:val="2"/>
                <w:lang w:val="en-US"/>
              </w:rPr>
            </w:pPr>
          </w:p>
        </w:tc>
      </w:tr>
      <w:tr w:rsidR="004B2473" w:rsidRPr="00B40365" w14:paraId="205F357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89B58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6066B5D" w14:textId="77777777" w:rsidR="004B2473" w:rsidRPr="00B40365" w:rsidRDefault="004B2473" w:rsidP="003E650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F51AEC5" w14:textId="77777777" w:rsidR="004B2473" w:rsidRPr="00C97908" w:rsidRDefault="004B2473" w:rsidP="003E650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BAA8931"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5DFD8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8D4376E" w14:textId="77777777" w:rsidR="004B2473" w:rsidRPr="00C97908" w:rsidRDefault="004B2473" w:rsidP="003E6505">
            <w:pPr>
              <w:jc w:val="center"/>
              <w:rPr>
                <w:sz w:val="16"/>
                <w:szCs w:val="16"/>
                <w:lang w:val="en-US"/>
              </w:rPr>
            </w:pPr>
            <w:r w:rsidRPr="00C97908">
              <w:rPr>
                <w:sz w:val="16"/>
                <w:szCs w:val="16"/>
                <w:lang w:val="en-US"/>
              </w:rPr>
              <w:t>11,061</w:t>
            </w:r>
          </w:p>
        </w:tc>
      </w:tr>
      <w:tr w:rsidR="004B2473" w:rsidRPr="00B40365" w14:paraId="7E64581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2695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EE05CBD" w14:textId="77777777" w:rsidR="004B2473" w:rsidRPr="00B40365" w:rsidRDefault="004B2473" w:rsidP="003E6505">
            <w:pPr>
              <w:jc w:val="center"/>
              <w:rPr>
                <w:sz w:val="16"/>
                <w:szCs w:val="16"/>
                <w:lang w:val="en-US"/>
              </w:rPr>
            </w:pPr>
            <w:r w:rsidRPr="00B40365">
              <w:rPr>
                <w:sz w:val="16"/>
                <w:szCs w:val="16"/>
                <w:lang w:val="en-US"/>
              </w:rPr>
              <w:t>2651122100270*</w:t>
            </w:r>
          </w:p>
        </w:tc>
        <w:tc>
          <w:tcPr>
            <w:tcW w:w="4366" w:type="dxa"/>
            <w:gridSpan w:val="4"/>
            <w:tcBorders>
              <w:top w:val="nil"/>
              <w:bottom w:val="single" w:sz="2" w:space="0" w:color="auto"/>
            </w:tcBorders>
            <w:vAlign w:val="center"/>
          </w:tcPr>
          <w:p w14:paraId="70529D97" w14:textId="77777777" w:rsidR="004B2473" w:rsidRPr="00C97908" w:rsidRDefault="004B2473" w:rsidP="003E6505">
            <w:pPr>
              <w:rPr>
                <w:sz w:val="16"/>
                <w:szCs w:val="16"/>
                <w:lang w:val="en-US"/>
              </w:rPr>
            </w:pPr>
            <w:r w:rsidRPr="00C97908">
              <w:rPr>
                <w:sz w:val="16"/>
                <w:szCs w:val="16"/>
                <w:lang w:val="en-US"/>
              </w:rPr>
              <w:t xml:space="preserve">Solutie curatare piatra naturala </w:t>
            </w:r>
          </w:p>
        </w:tc>
        <w:tc>
          <w:tcPr>
            <w:tcW w:w="1021" w:type="dxa"/>
            <w:gridSpan w:val="3"/>
            <w:tcBorders>
              <w:top w:val="nil"/>
              <w:bottom w:val="single" w:sz="2" w:space="0" w:color="auto"/>
            </w:tcBorders>
            <w:vAlign w:val="center"/>
          </w:tcPr>
          <w:p w14:paraId="2C74AF61"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78EA1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20B943A2" w14:textId="77777777" w:rsidR="004B2473" w:rsidRPr="00C97908" w:rsidRDefault="004B2473" w:rsidP="003E6505">
            <w:pPr>
              <w:jc w:val="center"/>
              <w:rPr>
                <w:sz w:val="16"/>
                <w:szCs w:val="16"/>
                <w:lang w:val="en-US"/>
              </w:rPr>
            </w:pPr>
            <w:r w:rsidRPr="00C97908">
              <w:rPr>
                <w:sz w:val="16"/>
                <w:szCs w:val="16"/>
                <w:lang w:val="en-US"/>
              </w:rPr>
              <w:t>0,535</w:t>
            </w:r>
          </w:p>
        </w:tc>
      </w:tr>
      <w:tr w:rsidR="004B2473" w:rsidRPr="00B40365" w14:paraId="2EC6906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3898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910A5FD"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EBCA47D"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5FF377D"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00755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BA2C759" w14:textId="77777777" w:rsidR="004B2473" w:rsidRPr="00C97908" w:rsidRDefault="004B2473" w:rsidP="003E6505">
            <w:pPr>
              <w:jc w:val="center"/>
              <w:rPr>
                <w:sz w:val="16"/>
                <w:szCs w:val="16"/>
                <w:lang w:val="en-US"/>
              </w:rPr>
            </w:pPr>
            <w:r w:rsidRPr="00C97908">
              <w:rPr>
                <w:sz w:val="16"/>
                <w:szCs w:val="16"/>
                <w:lang w:val="en-US"/>
              </w:rPr>
              <w:t>0,036</w:t>
            </w:r>
          </w:p>
        </w:tc>
      </w:tr>
      <w:tr w:rsidR="004B2473" w:rsidRPr="009B70F2" w14:paraId="2AC36F4D"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9D9436" w14:textId="77777777" w:rsidR="004B2473" w:rsidRPr="005E2CA0" w:rsidRDefault="004B2473" w:rsidP="003E6505">
            <w:pPr>
              <w:jc w:val="center"/>
              <w:rPr>
                <w:b/>
                <w:bCs/>
                <w:sz w:val="22"/>
                <w:szCs w:val="22"/>
                <w:lang w:val="en-US"/>
              </w:rPr>
            </w:pPr>
            <w:r w:rsidRPr="005E2CA0">
              <w:rPr>
                <w:b/>
                <w:bCs/>
                <w:sz w:val="22"/>
                <w:szCs w:val="22"/>
                <w:lang w:val="en-US"/>
              </w:rPr>
              <w:lastRenderedPageBreak/>
              <w:t>10</w:t>
            </w:r>
          </w:p>
        </w:tc>
        <w:tc>
          <w:tcPr>
            <w:tcW w:w="1402" w:type="dxa"/>
            <w:gridSpan w:val="3"/>
            <w:tcBorders>
              <w:top w:val="single" w:sz="4" w:space="0" w:color="auto"/>
              <w:bottom w:val="single" w:sz="4" w:space="0" w:color="auto"/>
            </w:tcBorders>
            <w:vAlign w:val="center"/>
          </w:tcPr>
          <w:p w14:paraId="424B8D38" w14:textId="77777777" w:rsidR="004B2473" w:rsidRPr="005E2CA0" w:rsidRDefault="004B2473" w:rsidP="003E6505">
            <w:pPr>
              <w:jc w:val="center"/>
              <w:rPr>
                <w:b/>
                <w:bCs/>
                <w:sz w:val="22"/>
                <w:szCs w:val="22"/>
                <w:lang w:val="en-US"/>
              </w:rPr>
            </w:pPr>
            <w:r w:rsidRPr="005E2CA0">
              <w:rPr>
                <w:b/>
                <w:bCs/>
                <w:sz w:val="22"/>
                <w:szCs w:val="22"/>
                <w:lang w:val="en-US"/>
              </w:rPr>
              <w:t>CN14A</w:t>
            </w:r>
          </w:p>
        </w:tc>
        <w:tc>
          <w:tcPr>
            <w:tcW w:w="4366" w:type="dxa"/>
            <w:gridSpan w:val="5"/>
            <w:tcBorders>
              <w:top w:val="single" w:sz="4" w:space="0" w:color="auto"/>
              <w:bottom w:val="single" w:sz="4" w:space="0" w:color="auto"/>
            </w:tcBorders>
          </w:tcPr>
          <w:p w14:paraId="6775809F" w14:textId="77777777" w:rsidR="004B2473" w:rsidRPr="005E2CA0" w:rsidRDefault="004B2473" w:rsidP="003E6505">
            <w:pPr>
              <w:rPr>
                <w:b/>
                <w:bCs/>
                <w:sz w:val="2"/>
                <w:szCs w:val="2"/>
                <w:lang w:val="en-US"/>
              </w:rPr>
            </w:pPr>
            <w:r w:rsidRPr="005E2CA0">
              <w:rPr>
                <w:b/>
                <w:bCs/>
                <w:sz w:val="22"/>
                <w:szCs w:val="22"/>
                <w:lang w:val="en-US"/>
              </w:rPr>
              <w:t>Aplicarea tratamentului hidrofob pentru suprafete din piatra naturala, care nu schimba culoarea si pastreaza aspectul natural, rezistent la radiatii UV / norma modificata, vezi resursele</w:t>
            </w:r>
          </w:p>
          <w:p w14:paraId="21D44774"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7C5F1FF"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E1C111"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02B88591" w14:textId="77777777" w:rsidR="004B2473" w:rsidRPr="005E2CA0" w:rsidRDefault="004B2473" w:rsidP="003E6505">
            <w:pPr>
              <w:jc w:val="center"/>
              <w:rPr>
                <w:b/>
                <w:bCs/>
                <w:sz w:val="22"/>
                <w:szCs w:val="22"/>
                <w:lang w:val="en-US"/>
              </w:rPr>
            </w:pPr>
            <w:r w:rsidRPr="005E2CA0">
              <w:rPr>
                <w:b/>
                <w:bCs/>
                <w:sz w:val="22"/>
                <w:szCs w:val="22"/>
                <w:lang w:val="en-US"/>
              </w:rPr>
              <w:t>35,680</w:t>
            </w:r>
          </w:p>
          <w:p w14:paraId="7BE8BDB9" w14:textId="77777777" w:rsidR="004B2473" w:rsidRPr="009B70F2" w:rsidRDefault="004B2473" w:rsidP="003E6505">
            <w:pPr>
              <w:jc w:val="center"/>
              <w:rPr>
                <w:sz w:val="2"/>
                <w:szCs w:val="2"/>
                <w:lang w:val="en-US"/>
              </w:rPr>
            </w:pPr>
          </w:p>
        </w:tc>
      </w:tr>
      <w:tr w:rsidR="004B2473" w:rsidRPr="00B40365" w14:paraId="3540453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1A89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CFCF3CF" w14:textId="77777777" w:rsidR="004B2473" w:rsidRPr="00B40365" w:rsidRDefault="004B2473" w:rsidP="003E650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F220EF6" w14:textId="77777777" w:rsidR="004B2473" w:rsidRPr="00C97908" w:rsidRDefault="004B2473" w:rsidP="003E650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8A4C723"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78666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9FD4B57" w14:textId="77777777" w:rsidR="004B2473" w:rsidRPr="00C97908" w:rsidRDefault="004B2473" w:rsidP="003E6505">
            <w:pPr>
              <w:jc w:val="center"/>
              <w:rPr>
                <w:sz w:val="16"/>
                <w:szCs w:val="16"/>
                <w:lang w:val="en-US"/>
              </w:rPr>
            </w:pPr>
            <w:r w:rsidRPr="00C97908">
              <w:rPr>
                <w:sz w:val="16"/>
                <w:szCs w:val="16"/>
                <w:lang w:val="en-US"/>
              </w:rPr>
              <w:t>11,061</w:t>
            </w:r>
          </w:p>
        </w:tc>
      </w:tr>
      <w:tr w:rsidR="004B2473" w:rsidRPr="00B40365" w14:paraId="10DE727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C051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B4BAFA6" w14:textId="77777777" w:rsidR="004B2473" w:rsidRPr="00B40365" w:rsidRDefault="004B2473" w:rsidP="003E6505">
            <w:pPr>
              <w:jc w:val="center"/>
              <w:rPr>
                <w:sz w:val="16"/>
                <w:szCs w:val="16"/>
                <w:lang w:val="en-US"/>
              </w:rPr>
            </w:pPr>
            <w:r w:rsidRPr="00B40365">
              <w:rPr>
                <w:sz w:val="16"/>
                <w:szCs w:val="16"/>
                <w:lang w:val="en-US"/>
              </w:rPr>
              <w:t>2662106109860*</w:t>
            </w:r>
          </w:p>
        </w:tc>
        <w:tc>
          <w:tcPr>
            <w:tcW w:w="4366" w:type="dxa"/>
            <w:gridSpan w:val="4"/>
            <w:tcBorders>
              <w:top w:val="nil"/>
              <w:bottom w:val="single" w:sz="2" w:space="0" w:color="auto"/>
            </w:tcBorders>
            <w:vAlign w:val="center"/>
          </w:tcPr>
          <w:p w14:paraId="319E55FD" w14:textId="77777777" w:rsidR="004B2473" w:rsidRPr="00C97908" w:rsidRDefault="004B2473" w:rsidP="003E6505">
            <w:pPr>
              <w:rPr>
                <w:sz w:val="16"/>
                <w:szCs w:val="16"/>
                <w:lang w:val="en-US"/>
              </w:rPr>
            </w:pPr>
            <w:r w:rsidRPr="00C97908">
              <w:rPr>
                <w:sz w:val="16"/>
                <w:szCs w:val="16"/>
                <w:lang w:val="en-US"/>
              </w:rPr>
              <w:t xml:space="preserve">Impermeabilizant piatra naturala </w:t>
            </w:r>
          </w:p>
        </w:tc>
        <w:tc>
          <w:tcPr>
            <w:tcW w:w="1021" w:type="dxa"/>
            <w:gridSpan w:val="3"/>
            <w:tcBorders>
              <w:top w:val="nil"/>
              <w:bottom w:val="single" w:sz="2" w:space="0" w:color="auto"/>
            </w:tcBorders>
            <w:vAlign w:val="center"/>
          </w:tcPr>
          <w:p w14:paraId="225586DB"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233F0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1359D40" w14:textId="77777777" w:rsidR="004B2473" w:rsidRPr="00C97908" w:rsidRDefault="004B2473" w:rsidP="003E6505">
            <w:pPr>
              <w:jc w:val="center"/>
              <w:rPr>
                <w:sz w:val="16"/>
                <w:szCs w:val="16"/>
                <w:lang w:val="en-US"/>
              </w:rPr>
            </w:pPr>
            <w:r w:rsidRPr="00C97908">
              <w:rPr>
                <w:sz w:val="16"/>
                <w:szCs w:val="16"/>
                <w:lang w:val="en-US"/>
              </w:rPr>
              <w:t>4,282</w:t>
            </w:r>
          </w:p>
        </w:tc>
      </w:tr>
      <w:tr w:rsidR="004B2473" w:rsidRPr="00B40365" w14:paraId="3CB7048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9633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EC03315"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E74A15E"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B5F6CFD"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E4F79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8FAE885" w14:textId="77777777" w:rsidR="004B2473" w:rsidRPr="00C97908" w:rsidRDefault="004B2473" w:rsidP="003E6505">
            <w:pPr>
              <w:jc w:val="center"/>
              <w:rPr>
                <w:sz w:val="16"/>
                <w:szCs w:val="16"/>
                <w:lang w:val="en-US"/>
              </w:rPr>
            </w:pPr>
            <w:r w:rsidRPr="00C97908">
              <w:rPr>
                <w:sz w:val="16"/>
                <w:szCs w:val="16"/>
                <w:lang w:val="en-US"/>
              </w:rPr>
              <w:t>0,036</w:t>
            </w:r>
          </w:p>
        </w:tc>
      </w:tr>
      <w:tr w:rsidR="004B2473" w:rsidRPr="009B70F2" w14:paraId="06BC2A86"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36143F" w14:textId="77777777" w:rsidR="004B2473" w:rsidRPr="005E2CA0" w:rsidRDefault="004B2473" w:rsidP="003E6505">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9B3A73A" w14:textId="77777777" w:rsidR="004B2473" w:rsidRPr="005E2CA0" w:rsidRDefault="004B2473" w:rsidP="003E650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C233CF4" w14:textId="77777777" w:rsidR="004B2473" w:rsidRPr="005E2CA0" w:rsidRDefault="004B2473" w:rsidP="003E6505">
            <w:pPr>
              <w:rPr>
                <w:b/>
                <w:bCs/>
                <w:sz w:val="2"/>
                <w:szCs w:val="2"/>
                <w:lang w:val="en-US"/>
              </w:rPr>
            </w:pPr>
            <w:r w:rsidRPr="005E2CA0">
              <w:rPr>
                <w:b/>
                <w:bCs/>
                <w:sz w:val="22"/>
                <w:szCs w:val="22"/>
                <w:lang w:val="en-US"/>
              </w:rPr>
              <w:t>Grunduirea suprafetelor interioare a peretilor si tavanelor / Grund de patrundere adinca</w:t>
            </w:r>
          </w:p>
          <w:p w14:paraId="2EE63129"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4FF8C789"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0BC437"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C73259B" w14:textId="77777777" w:rsidR="004B2473" w:rsidRPr="005E2CA0" w:rsidRDefault="004B2473" w:rsidP="003E6505">
            <w:pPr>
              <w:jc w:val="center"/>
              <w:rPr>
                <w:b/>
                <w:bCs/>
                <w:sz w:val="22"/>
                <w:szCs w:val="22"/>
                <w:lang w:val="en-US"/>
              </w:rPr>
            </w:pPr>
            <w:r w:rsidRPr="005E2CA0">
              <w:rPr>
                <w:b/>
                <w:bCs/>
                <w:sz w:val="22"/>
                <w:szCs w:val="22"/>
                <w:lang w:val="en-US"/>
              </w:rPr>
              <w:t>26,000</w:t>
            </w:r>
          </w:p>
          <w:p w14:paraId="48768AEB" w14:textId="77777777" w:rsidR="004B2473" w:rsidRPr="009B70F2" w:rsidRDefault="004B2473" w:rsidP="003E6505">
            <w:pPr>
              <w:jc w:val="center"/>
              <w:rPr>
                <w:sz w:val="2"/>
                <w:szCs w:val="2"/>
                <w:lang w:val="en-US"/>
              </w:rPr>
            </w:pPr>
          </w:p>
        </w:tc>
      </w:tr>
      <w:tr w:rsidR="004B2473" w:rsidRPr="00B40365" w14:paraId="3FB4874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7FF4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CC9A4F4" w14:textId="77777777" w:rsidR="004B2473" w:rsidRPr="00B40365" w:rsidRDefault="004B2473" w:rsidP="003E650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ECA1436" w14:textId="77777777" w:rsidR="004B2473" w:rsidRPr="00C97908" w:rsidRDefault="004B2473" w:rsidP="003E650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97620D9"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D71EB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EC326CF" w14:textId="77777777" w:rsidR="004B2473" w:rsidRPr="00C97908" w:rsidRDefault="004B2473" w:rsidP="003E6505">
            <w:pPr>
              <w:jc w:val="center"/>
              <w:rPr>
                <w:sz w:val="16"/>
                <w:szCs w:val="16"/>
                <w:lang w:val="en-US"/>
              </w:rPr>
            </w:pPr>
            <w:r w:rsidRPr="00C97908">
              <w:rPr>
                <w:sz w:val="16"/>
                <w:szCs w:val="16"/>
                <w:lang w:val="en-US"/>
              </w:rPr>
              <w:t>0,78</w:t>
            </w:r>
          </w:p>
        </w:tc>
      </w:tr>
      <w:tr w:rsidR="004B2473" w:rsidRPr="00B40365" w14:paraId="2D4C03F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66B7D"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04652D4" w14:textId="77777777" w:rsidR="004B2473" w:rsidRPr="00B40365" w:rsidRDefault="004B2473" w:rsidP="003E6505">
            <w:pPr>
              <w:jc w:val="center"/>
              <w:rPr>
                <w:sz w:val="16"/>
                <w:szCs w:val="16"/>
                <w:lang w:val="en-US"/>
              </w:rPr>
            </w:pPr>
            <w:r w:rsidRPr="00B40365">
              <w:rPr>
                <w:sz w:val="16"/>
                <w:szCs w:val="16"/>
                <w:lang w:val="en-US"/>
              </w:rPr>
              <w:t>2416586105303pa</w:t>
            </w:r>
          </w:p>
        </w:tc>
        <w:tc>
          <w:tcPr>
            <w:tcW w:w="4366" w:type="dxa"/>
            <w:gridSpan w:val="4"/>
            <w:tcBorders>
              <w:top w:val="nil"/>
              <w:bottom w:val="single" w:sz="2" w:space="0" w:color="auto"/>
            </w:tcBorders>
            <w:vAlign w:val="center"/>
          </w:tcPr>
          <w:p w14:paraId="54E4869A" w14:textId="77777777" w:rsidR="004B2473" w:rsidRPr="00C97908" w:rsidRDefault="004B2473" w:rsidP="003E6505">
            <w:pPr>
              <w:rPr>
                <w:sz w:val="16"/>
                <w:szCs w:val="16"/>
                <w:lang w:val="en-US"/>
              </w:rPr>
            </w:pPr>
            <w:r w:rsidRPr="00C97908">
              <w:rPr>
                <w:sz w:val="16"/>
                <w:szCs w:val="16"/>
                <w:lang w:val="en-US"/>
              </w:rPr>
              <w:t>Grund de patrundere adinca</w:t>
            </w:r>
          </w:p>
        </w:tc>
        <w:tc>
          <w:tcPr>
            <w:tcW w:w="1021" w:type="dxa"/>
            <w:gridSpan w:val="3"/>
            <w:tcBorders>
              <w:top w:val="nil"/>
              <w:bottom w:val="single" w:sz="2" w:space="0" w:color="auto"/>
            </w:tcBorders>
            <w:vAlign w:val="center"/>
          </w:tcPr>
          <w:p w14:paraId="5E0C97E3"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2BC66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E67C060" w14:textId="77777777" w:rsidR="004B2473" w:rsidRPr="00C97908" w:rsidRDefault="004B2473" w:rsidP="003E6505">
            <w:pPr>
              <w:jc w:val="center"/>
              <w:rPr>
                <w:sz w:val="16"/>
                <w:szCs w:val="16"/>
                <w:lang w:val="en-US"/>
              </w:rPr>
            </w:pPr>
            <w:r w:rsidRPr="00C97908">
              <w:rPr>
                <w:sz w:val="16"/>
                <w:szCs w:val="16"/>
                <w:lang w:val="en-US"/>
              </w:rPr>
              <w:t>3,90</w:t>
            </w:r>
          </w:p>
        </w:tc>
      </w:tr>
      <w:tr w:rsidR="004B2473" w:rsidRPr="00B40365" w14:paraId="1F98E6F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19D9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84832F3" w14:textId="77777777" w:rsidR="004B2473" w:rsidRPr="00B40365" w:rsidRDefault="004B2473" w:rsidP="003E650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4D786D8" w14:textId="77777777" w:rsidR="004B2473" w:rsidRPr="00C97908" w:rsidRDefault="004B2473" w:rsidP="003E650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B5CDBE4"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6CA85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783351A" w14:textId="77777777" w:rsidR="004B2473" w:rsidRPr="00C97908" w:rsidRDefault="004B2473" w:rsidP="003E6505">
            <w:pPr>
              <w:jc w:val="center"/>
              <w:rPr>
                <w:sz w:val="16"/>
                <w:szCs w:val="16"/>
                <w:lang w:val="en-US"/>
              </w:rPr>
            </w:pPr>
            <w:r w:rsidRPr="00C97908">
              <w:rPr>
                <w:sz w:val="16"/>
                <w:szCs w:val="16"/>
                <w:lang w:val="en-US"/>
              </w:rPr>
              <w:t>1,30</w:t>
            </w:r>
          </w:p>
        </w:tc>
      </w:tr>
      <w:tr w:rsidR="004B2473" w:rsidRPr="009B70F2" w14:paraId="16ADD7A2"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E12DE7" w14:textId="77777777" w:rsidR="004B2473" w:rsidRPr="005E2CA0" w:rsidRDefault="004B2473" w:rsidP="003E6505">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4AADC26" w14:textId="77777777" w:rsidR="004B2473" w:rsidRPr="005E2CA0" w:rsidRDefault="004B2473" w:rsidP="003E6505">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49CC607E" w14:textId="77777777" w:rsidR="004B2473" w:rsidRPr="005E2CA0" w:rsidRDefault="004B2473" w:rsidP="003E6505">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09E8E93"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1DD07E36"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86AB2B"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63616A62" w14:textId="77777777" w:rsidR="004B2473" w:rsidRPr="005E2CA0" w:rsidRDefault="004B2473" w:rsidP="003E6505">
            <w:pPr>
              <w:jc w:val="center"/>
              <w:rPr>
                <w:b/>
                <w:bCs/>
                <w:sz w:val="22"/>
                <w:szCs w:val="22"/>
                <w:lang w:val="en-US"/>
              </w:rPr>
            </w:pPr>
            <w:r w:rsidRPr="005E2CA0">
              <w:rPr>
                <w:b/>
                <w:bCs/>
                <w:sz w:val="22"/>
                <w:szCs w:val="22"/>
                <w:lang w:val="en-US"/>
              </w:rPr>
              <w:t>26,000</w:t>
            </w:r>
          </w:p>
          <w:p w14:paraId="2B3B22AC" w14:textId="77777777" w:rsidR="004B2473" w:rsidRPr="009B70F2" w:rsidRDefault="004B2473" w:rsidP="003E6505">
            <w:pPr>
              <w:jc w:val="center"/>
              <w:rPr>
                <w:sz w:val="2"/>
                <w:szCs w:val="2"/>
                <w:lang w:val="en-US"/>
              </w:rPr>
            </w:pPr>
          </w:p>
        </w:tc>
      </w:tr>
      <w:tr w:rsidR="004B2473" w:rsidRPr="00B40365" w14:paraId="199B93D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62FB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7D0DBAB" w14:textId="77777777" w:rsidR="004B2473" w:rsidRPr="00B40365" w:rsidRDefault="004B2473" w:rsidP="003E650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287E956" w14:textId="77777777" w:rsidR="004B2473" w:rsidRPr="00C97908" w:rsidRDefault="004B2473" w:rsidP="003E650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30F8D9D"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B8A62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4CB62D6" w14:textId="77777777" w:rsidR="004B2473" w:rsidRPr="00C97908" w:rsidRDefault="004B2473" w:rsidP="003E6505">
            <w:pPr>
              <w:jc w:val="center"/>
              <w:rPr>
                <w:sz w:val="16"/>
                <w:szCs w:val="16"/>
                <w:lang w:val="en-US"/>
              </w:rPr>
            </w:pPr>
            <w:r w:rsidRPr="00C97908">
              <w:rPr>
                <w:sz w:val="16"/>
                <w:szCs w:val="16"/>
                <w:lang w:val="en-US"/>
              </w:rPr>
              <w:t>5,20</w:t>
            </w:r>
          </w:p>
        </w:tc>
      </w:tr>
      <w:tr w:rsidR="004B2473" w:rsidRPr="00B40365" w14:paraId="4072C11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29E3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DFD0717" w14:textId="77777777" w:rsidR="004B2473" w:rsidRPr="00B40365" w:rsidRDefault="004B2473" w:rsidP="003E6505">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5F05C609" w14:textId="77777777" w:rsidR="004B2473" w:rsidRPr="00C97908" w:rsidRDefault="004B2473" w:rsidP="003E6505">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7B8B33F3" w14:textId="77777777" w:rsidR="004B2473" w:rsidRPr="00C97908" w:rsidRDefault="004B2473" w:rsidP="003E650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654F05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395AF4C" w14:textId="77777777" w:rsidR="004B2473" w:rsidRPr="00C97908" w:rsidRDefault="004B2473" w:rsidP="003E6505">
            <w:pPr>
              <w:jc w:val="center"/>
              <w:rPr>
                <w:sz w:val="16"/>
                <w:szCs w:val="16"/>
                <w:lang w:val="en-US"/>
              </w:rPr>
            </w:pPr>
            <w:r w:rsidRPr="00C97908">
              <w:rPr>
                <w:sz w:val="16"/>
                <w:szCs w:val="16"/>
                <w:lang w:val="en-US"/>
              </w:rPr>
              <w:t>28,60</w:t>
            </w:r>
          </w:p>
        </w:tc>
      </w:tr>
      <w:tr w:rsidR="004B2473" w:rsidRPr="00B40365" w14:paraId="1AA14A9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657F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A495295" w14:textId="77777777" w:rsidR="004B2473" w:rsidRPr="00B40365" w:rsidRDefault="004B2473" w:rsidP="003E6505">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9F1EC47" w14:textId="77777777" w:rsidR="004B2473" w:rsidRPr="00C97908" w:rsidRDefault="004B2473" w:rsidP="003E6505">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31024AF1"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01CFA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087F3D1" w14:textId="77777777" w:rsidR="004B2473" w:rsidRPr="00C97908" w:rsidRDefault="004B2473" w:rsidP="003E6505">
            <w:pPr>
              <w:jc w:val="center"/>
              <w:rPr>
                <w:sz w:val="16"/>
                <w:szCs w:val="16"/>
                <w:lang w:val="en-US"/>
              </w:rPr>
            </w:pPr>
            <w:r w:rsidRPr="00C97908">
              <w:rPr>
                <w:sz w:val="16"/>
                <w:szCs w:val="16"/>
                <w:lang w:val="en-US"/>
              </w:rPr>
              <w:t>3,90</w:t>
            </w:r>
          </w:p>
        </w:tc>
      </w:tr>
      <w:tr w:rsidR="004B2473" w:rsidRPr="00B40365" w14:paraId="60DC4DF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7E03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120A760"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CC1ACBE"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D0CEEF0"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371A12"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0EFF6D0" w14:textId="77777777" w:rsidR="004B2473" w:rsidRPr="00C97908" w:rsidRDefault="004B2473" w:rsidP="003E6505">
            <w:pPr>
              <w:jc w:val="center"/>
              <w:rPr>
                <w:sz w:val="16"/>
                <w:szCs w:val="16"/>
                <w:lang w:val="en-US"/>
              </w:rPr>
            </w:pPr>
            <w:r w:rsidRPr="00C97908">
              <w:rPr>
                <w:sz w:val="16"/>
                <w:szCs w:val="16"/>
                <w:lang w:val="en-US"/>
              </w:rPr>
              <w:t>0,008</w:t>
            </w:r>
          </w:p>
        </w:tc>
      </w:tr>
      <w:tr w:rsidR="004B2473" w:rsidRPr="009B70F2" w14:paraId="0F37E4C5"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A81D13" w14:textId="77777777" w:rsidR="004B2473" w:rsidRPr="005E2CA0" w:rsidRDefault="004B2473" w:rsidP="003E6505">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2705705" w14:textId="77777777" w:rsidR="004B2473" w:rsidRPr="005E2CA0" w:rsidRDefault="004B2473" w:rsidP="003E6505">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7AC70AB1" w14:textId="77777777" w:rsidR="004B2473" w:rsidRPr="005E2CA0" w:rsidRDefault="004B2473" w:rsidP="003E6505">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Compozitie adeziva pentru exterior</w:t>
            </w:r>
          </w:p>
          <w:p w14:paraId="40F22B20"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256D4A29"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C2D112"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08DB9900" w14:textId="77777777" w:rsidR="004B2473" w:rsidRPr="005E2CA0" w:rsidRDefault="004B2473" w:rsidP="003E6505">
            <w:pPr>
              <w:jc w:val="center"/>
              <w:rPr>
                <w:b/>
                <w:bCs/>
                <w:sz w:val="22"/>
                <w:szCs w:val="22"/>
                <w:lang w:val="en-US"/>
              </w:rPr>
            </w:pPr>
            <w:r w:rsidRPr="005E2CA0">
              <w:rPr>
                <w:b/>
                <w:bCs/>
                <w:sz w:val="22"/>
                <w:szCs w:val="22"/>
                <w:lang w:val="en-US"/>
              </w:rPr>
              <w:t>26,000</w:t>
            </w:r>
          </w:p>
          <w:p w14:paraId="6B895968" w14:textId="77777777" w:rsidR="004B2473" w:rsidRPr="009B70F2" w:rsidRDefault="004B2473" w:rsidP="003E6505">
            <w:pPr>
              <w:jc w:val="center"/>
              <w:rPr>
                <w:sz w:val="2"/>
                <w:szCs w:val="2"/>
                <w:lang w:val="en-US"/>
              </w:rPr>
            </w:pPr>
          </w:p>
        </w:tc>
      </w:tr>
      <w:tr w:rsidR="004B2473" w:rsidRPr="00B40365" w14:paraId="6C36D63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001F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E67C3D0" w14:textId="77777777" w:rsidR="004B2473" w:rsidRPr="00B40365" w:rsidRDefault="004B2473" w:rsidP="003E650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DCFB1D8" w14:textId="77777777" w:rsidR="004B2473" w:rsidRPr="00C97908" w:rsidRDefault="004B2473" w:rsidP="003E650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3E6768C"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5EB2D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1B000E71" w14:textId="77777777" w:rsidR="004B2473" w:rsidRPr="00C97908" w:rsidRDefault="004B2473" w:rsidP="003E6505">
            <w:pPr>
              <w:jc w:val="center"/>
              <w:rPr>
                <w:sz w:val="16"/>
                <w:szCs w:val="16"/>
                <w:lang w:val="en-US"/>
              </w:rPr>
            </w:pPr>
            <w:r w:rsidRPr="00C97908">
              <w:rPr>
                <w:sz w:val="16"/>
                <w:szCs w:val="16"/>
                <w:lang w:val="en-US"/>
              </w:rPr>
              <w:t>31,72</w:t>
            </w:r>
          </w:p>
        </w:tc>
      </w:tr>
      <w:tr w:rsidR="004B2473" w:rsidRPr="00B40365" w14:paraId="2CEAFCE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4318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7ABE6BA" w14:textId="77777777" w:rsidR="004B2473" w:rsidRPr="00B40365" w:rsidRDefault="004B2473" w:rsidP="003E6505">
            <w:pPr>
              <w:jc w:val="center"/>
              <w:rPr>
                <w:sz w:val="16"/>
                <w:szCs w:val="16"/>
                <w:lang w:val="en-US"/>
              </w:rPr>
            </w:pPr>
            <w:r w:rsidRPr="00B40365">
              <w:rPr>
                <w:sz w:val="16"/>
                <w:szCs w:val="16"/>
                <w:lang w:val="en-US"/>
              </w:rPr>
              <w:t>2653102100831ca</w:t>
            </w:r>
          </w:p>
        </w:tc>
        <w:tc>
          <w:tcPr>
            <w:tcW w:w="4366" w:type="dxa"/>
            <w:gridSpan w:val="4"/>
            <w:tcBorders>
              <w:top w:val="nil"/>
              <w:bottom w:val="single" w:sz="2" w:space="0" w:color="auto"/>
            </w:tcBorders>
            <w:vAlign w:val="center"/>
          </w:tcPr>
          <w:p w14:paraId="38BF1E46" w14:textId="77777777" w:rsidR="004B2473" w:rsidRPr="00C97908" w:rsidRDefault="004B2473" w:rsidP="003E6505">
            <w:pPr>
              <w:rPr>
                <w:sz w:val="16"/>
                <w:szCs w:val="16"/>
                <w:lang w:val="en-US"/>
              </w:rPr>
            </w:pPr>
            <w:r w:rsidRPr="00C97908">
              <w:rPr>
                <w:sz w:val="16"/>
                <w:szCs w:val="16"/>
                <w:lang w:val="en-US"/>
              </w:rPr>
              <w:t>Compozitie adeziva pentru exterior</w:t>
            </w:r>
          </w:p>
        </w:tc>
        <w:tc>
          <w:tcPr>
            <w:tcW w:w="1021" w:type="dxa"/>
            <w:gridSpan w:val="3"/>
            <w:tcBorders>
              <w:top w:val="nil"/>
              <w:bottom w:val="single" w:sz="2" w:space="0" w:color="auto"/>
            </w:tcBorders>
            <w:vAlign w:val="center"/>
          </w:tcPr>
          <w:p w14:paraId="16F93FD2"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120D5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696A956" w14:textId="77777777" w:rsidR="004B2473" w:rsidRPr="00C97908" w:rsidRDefault="004B2473" w:rsidP="003E6505">
            <w:pPr>
              <w:jc w:val="center"/>
              <w:rPr>
                <w:sz w:val="16"/>
                <w:szCs w:val="16"/>
                <w:lang w:val="en-US"/>
              </w:rPr>
            </w:pPr>
            <w:r w:rsidRPr="00C97908">
              <w:rPr>
                <w:sz w:val="16"/>
                <w:szCs w:val="16"/>
                <w:lang w:val="en-US"/>
              </w:rPr>
              <w:t>185,64</w:t>
            </w:r>
          </w:p>
        </w:tc>
      </w:tr>
      <w:tr w:rsidR="004B2473" w:rsidRPr="00B40365" w14:paraId="11DF6A4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F5917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0D9A697"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8D8E971"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4804DD2"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364CD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132F1FB0" w14:textId="77777777" w:rsidR="004B2473" w:rsidRPr="00C97908" w:rsidRDefault="004B2473" w:rsidP="003E6505">
            <w:pPr>
              <w:jc w:val="center"/>
              <w:rPr>
                <w:sz w:val="16"/>
                <w:szCs w:val="16"/>
                <w:lang w:val="en-US"/>
              </w:rPr>
            </w:pPr>
            <w:r w:rsidRPr="00C97908">
              <w:rPr>
                <w:sz w:val="16"/>
                <w:szCs w:val="16"/>
                <w:lang w:val="en-US"/>
              </w:rPr>
              <w:t>0,104</w:t>
            </w:r>
          </w:p>
        </w:tc>
      </w:tr>
      <w:tr w:rsidR="004B2473" w:rsidRPr="00B40365" w14:paraId="22734AEE"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FCAFE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2F54520" w14:textId="77777777" w:rsidR="004B2473" w:rsidRPr="00B40365" w:rsidRDefault="004B2473" w:rsidP="003E650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669C167" w14:textId="77777777" w:rsidR="004B2473" w:rsidRPr="00C97908" w:rsidRDefault="004B2473" w:rsidP="003E650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2D7218"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7EEF3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14ABEB6C" w14:textId="77777777" w:rsidR="004B2473" w:rsidRPr="00C97908" w:rsidRDefault="004B2473" w:rsidP="003E6505">
            <w:pPr>
              <w:jc w:val="center"/>
              <w:rPr>
                <w:sz w:val="16"/>
                <w:szCs w:val="16"/>
                <w:lang w:val="en-US"/>
              </w:rPr>
            </w:pPr>
            <w:r w:rsidRPr="00C97908">
              <w:rPr>
                <w:sz w:val="16"/>
                <w:szCs w:val="16"/>
                <w:lang w:val="en-US"/>
              </w:rPr>
              <w:t>2,054</w:t>
            </w:r>
          </w:p>
        </w:tc>
      </w:tr>
      <w:tr w:rsidR="004B2473" w:rsidRPr="00B40365" w14:paraId="5036B0B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E44E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A756354" w14:textId="77777777" w:rsidR="004B2473" w:rsidRPr="00B40365" w:rsidRDefault="004B2473" w:rsidP="003E650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4703D18" w14:textId="77777777" w:rsidR="004B2473" w:rsidRPr="00C97908" w:rsidRDefault="004B2473" w:rsidP="003E650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0E4A8AB"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2797F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7CFEA617" w14:textId="77777777" w:rsidR="004B2473" w:rsidRPr="00C97908" w:rsidRDefault="004B2473" w:rsidP="003E6505">
            <w:pPr>
              <w:jc w:val="center"/>
              <w:rPr>
                <w:sz w:val="16"/>
                <w:szCs w:val="16"/>
                <w:lang w:val="en-US"/>
              </w:rPr>
            </w:pPr>
            <w:r w:rsidRPr="00C97908">
              <w:rPr>
                <w:sz w:val="16"/>
                <w:szCs w:val="16"/>
                <w:lang w:val="en-US"/>
              </w:rPr>
              <w:t>0,416</w:t>
            </w:r>
          </w:p>
        </w:tc>
      </w:tr>
      <w:tr w:rsidR="004B2473" w:rsidRPr="009B70F2" w14:paraId="58B70A64"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277AE8" w14:textId="77777777" w:rsidR="004B2473" w:rsidRPr="005E2CA0" w:rsidRDefault="004B2473" w:rsidP="003E6505">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4EA30938" w14:textId="77777777" w:rsidR="004B2473" w:rsidRPr="005E2CA0" w:rsidRDefault="004B2473" w:rsidP="003E6505">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5FA59B9C" w14:textId="77777777" w:rsidR="004B2473" w:rsidRPr="005E2CA0" w:rsidRDefault="004B2473" w:rsidP="003E6505">
            <w:pPr>
              <w:rPr>
                <w:b/>
                <w:bCs/>
                <w:sz w:val="2"/>
                <w:szCs w:val="2"/>
                <w:lang w:val="en-US"/>
              </w:rPr>
            </w:pPr>
            <w:r w:rsidRPr="005E2CA0">
              <w:rPr>
                <w:b/>
                <w:bCs/>
                <w:sz w:val="22"/>
                <w:szCs w:val="22"/>
                <w:lang w:val="en-US"/>
              </w:rPr>
              <w:t>Aplicarea manuala a grundului cu cuart "Gleta" intr-un strat, la pereti exteriori la fatade</w:t>
            </w:r>
          </w:p>
          <w:p w14:paraId="6F4F8995"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595E1822"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D0A5B3"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2471733C" w14:textId="77777777" w:rsidR="004B2473" w:rsidRPr="005E2CA0" w:rsidRDefault="004B2473" w:rsidP="003E6505">
            <w:pPr>
              <w:jc w:val="center"/>
              <w:rPr>
                <w:b/>
                <w:bCs/>
                <w:sz w:val="22"/>
                <w:szCs w:val="22"/>
                <w:lang w:val="en-US"/>
              </w:rPr>
            </w:pPr>
            <w:r w:rsidRPr="005E2CA0">
              <w:rPr>
                <w:b/>
                <w:bCs/>
                <w:sz w:val="22"/>
                <w:szCs w:val="22"/>
                <w:lang w:val="en-US"/>
              </w:rPr>
              <w:t>26,000</w:t>
            </w:r>
          </w:p>
          <w:p w14:paraId="2F5E88E8" w14:textId="77777777" w:rsidR="004B2473" w:rsidRPr="009B70F2" w:rsidRDefault="004B2473" w:rsidP="003E6505">
            <w:pPr>
              <w:jc w:val="center"/>
              <w:rPr>
                <w:sz w:val="2"/>
                <w:szCs w:val="2"/>
                <w:lang w:val="en-US"/>
              </w:rPr>
            </w:pPr>
          </w:p>
        </w:tc>
      </w:tr>
      <w:tr w:rsidR="004B2473" w:rsidRPr="00B40365" w14:paraId="5170AE9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67D9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6DBD1FB" w14:textId="77777777" w:rsidR="004B2473" w:rsidRPr="00B40365" w:rsidRDefault="004B2473" w:rsidP="003E6505">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4A136DC4" w14:textId="77777777" w:rsidR="004B2473" w:rsidRPr="00C97908" w:rsidRDefault="004B2473" w:rsidP="003E6505">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6666C680"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DA159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C7AE359" w14:textId="77777777" w:rsidR="004B2473" w:rsidRPr="00C97908" w:rsidRDefault="004B2473" w:rsidP="003E6505">
            <w:pPr>
              <w:jc w:val="center"/>
              <w:rPr>
                <w:sz w:val="16"/>
                <w:szCs w:val="16"/>
                <w:lang w:val="en-US"/>
              </w:rPr>
            </w:pPr>
            <w:r w:rsidRPr="00C97908">
              <w:rPr>
                <w:sz w:val="16"/>
                <w:szCs w:val="16"/>
                <w:lang w:val="en-US"/>
              </w:rPr>
              <w:t>3,12</w:t>
            </w:r>
          </w:p>
        </w:tc>
      </w:tr>
      <w:tr w:rsidR="004B2473" w:rsidRPr="00B40365" w14:paraId="74D4576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6A7D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DC23D99" w14:textId="77777777" w:rsidR="004B2473" w:rsidRPr="00B40365" w:rsidRDefault="004B2473" w:rsidP="003E6505">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0FC1E389" w14:textId="77777777" w:rsidR="004B2473" w:rsidRPr="00C97908" w:rsidRDefault="004B2473" w:rsidP="003E6505">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1C42C727"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DEE87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2A896AD6" w14:textId="77777777" w:rsidR="004B2473" w:rsidRPr="00C97908" w:rsidRDefault="004B2473" w:rsidP="003E6505">
            <w:pPr>
              <w:jc w:val="center"/>
              <w:rPr>
                <w:sz w:val="16"/>
                <w:szCs w:val="16"/>
                <w:lang w:val="en-US"/>
              </w:rPr>
            </w:pPr>
            <w:r w:rsidRPr="00C97908">
              <w:rPr>
                <w:sz w:val="16"/>
                <w:szCs w:val="16"/>
                <w:lang w:val="en-US"/>
              </w:rPr>
              <w:t>10,79</w:t>
            </w:r>
          </w:p>
        </w:tc>
      </w:tr>
      <w:tr w:rsidR="004B2473" w:rsidRPr="00B40365" w14:paraId="6B5ABA3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29E51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F462861" w14:textId="77777777" w:rsidR="004B2473" w:rsidRPr="00B40365" w:rsidRDefault="004B2473" w:rsidP="003E650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187CB3C" w14:textId="77777777" w:rsidR="004B2473" w:rsidRPr="00C97908" w:rsidRDefault="004B2473" w:rsidP="003E650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18C86E7"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20180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5474CD1" w14:textId="77777777" w:rsidR="004B2473" w:rsidRPr="00C97908" w:rsidRDefault="004B2473" w:rsidP="003E6505">
            <w:pPr>
              <w:jc w:val="center"/>
              <w:rPr>
                <w:sz w:val="16"/>
                <w:szCs w:val="16"/>
                <w:lang w:val="en-US"/>
              </w:rPr>
            </w:pPr>
            <w:r w:rsidRPr="00C97908">
              <w:rPr>
                <w:sz w:val="16"/>
                <w:szCs w:val="16"/>
                <w:lang w:val="en-US"/>
              </w:rPr>
              <w:t>1,30</w:t>
            </w:r>
          </w:p>
        </w:tc>
      </w:tr>
      <w:tr w:rsidR="004B2473" w:rsidRPr="009B70F2" w14:paraId="7D225A40"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A63349" w14:textId="77777777" w:rsidR="004B2473" w:rsidRPr="005E2CA0" w:rsidRDefault="004B2473" w:rsidP="003E6505">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0D0A3BA2" w14:textId="77777777" w:rsidR="004B2473" w:rsidRPr="005E2CA0" w:rsidRDefault="004B2473" w:rsidP="003E6505">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14:paraId="5C9E6D99" w14:textId="77777777" w:rsidR="004B2473" w:rsidRPr="005E2CA0" w:rsidRDefault="004B2473" w:rsidP="003E6505">
            <w:pPr>
              <w:rPr>
                <w:b/>
                <w:bCs/>
                <w:sz w:val="2"/>
                <w:szCs w:val="2"/>
                <w:lang w:val="en-US"/>
              </w:rPr>
            </w:pPr>
            <w:r w:rsidRPr="005E2CA0">
              <w:rPr>
                <w:b/>
                <w:bCs/>
                <w:sz w:val="22"/>
                <w:szCs w:val="22"/>
                <w:lang w:val="en-US"/>
              </w:rPr>
              <w:t>Tencuieli exterioare de 2-3 mm. grosime, executate manual. cu amestec "TINC" la pereti (culoarea se coordoneaza cu beneficiarul)</w:t>
            </w:r>
          </w:p>
          <w:p w14:paraId="44DF65D1"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4951D798"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C8C5CC"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28590C4F" w14:textId="77777777" w:rsidR="004B2473" w:rsidRPr="005E2CA0" w:rsidRDefault="004B2473" w:rsidP="003E6505">
            <w:pPr>
              <w:jc w:val="center"/>
              <w:rPr>
                <w:b/>
                <w:bCs/>
                <w:sz w:val="22"/>
                <w:szCs w:val="22"/>
                <w:lang w:val="en-US"/>
              </w:rPr>
            </w:pPr>
            <w:r w:rsidRPr="005E2CA0">
              <w:rPr>
                <w:b/>
                <w:bCs/>
                <w:sz w:val="22"/>
                <w:szCs w:val="22"/>
                <w:lang w:val="en-US"/>
              </w:rPr>
              <w:t>26,000</w:t>
            </w:r>
          </w:p>
          <w:p w14:paraId="7B3A0D6F" w14:textId="77777777" w:rsidR="004B2473" w:rsidRPr="009B70F2" w:rsidRDefault="004B2473" w:rsidP="003E6505">
            <w:pPr>
              <w:jc w:val="center"/>
              <w:rPr>
                <w:sz w:val="2"/>
                <w:szCs w:val="2"/>
                <w:lang w:val="en-US"/>
              </w:rPr>
            </w:pPr>
          </w:p>
        </w:tc>
      </w:tr>
      <w:tr w:rsidR="004B2473" w:rsidRPr="00B40365" w14:paraId="5D05A00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D3E1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D72CC8C" w14:textId="77777777" w:rsidR="004B2473" w:rsidRPr="00B40365" w:rsidRDefault="004B2473" w:rsidP="003E650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81DDD72" w14:textId="77777777" w:rsidR="004B2473" w:rsidRPr="00C97908" w:rsidRDefault="004B2473" w:rsidP="003E650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CC515EF"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E7628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5ABB42FC" w14:textId="77777777" w:rsidR="004B2473" w:rsidRPr="00C97908" w:rsidRDefault="004B2473" w:rsidP="003E6505">
            <w:pPr>
              <w:jc w:val="center"/>
              <w:rPr>
                <w:sz w:val="16"/>
                <w:szCs w:val="16"/>
                <w:lang w:val="en-US"/>
              </w:rPr>
            </w:pPr>
            <w:r w:rsidRPr="00C97908">
              <w:rPr>
                <w:sz w:val="16"/>
                <w:szCs w:val="16"/>
                <w:lang w:val="en-US"/>
              </w:rPr>
              <w:t>31,72</w:t>
            </w:r>
          </w:p>
        </w:tc>
      </w:tr>
      <w:tr w:rsidR="004B2473" w:rsidRPr="00B40365" w14:paraId="6B3A8DC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813C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B7B1207" w14:textId="77777777" w:rsidR="004B2473" w:rsidRPr="00B40365" w:rsidRDefault="004B2473" w:rsidP="003E6505">
            <w:pPr>
              <w:jc w:val="center"/>
              <w:rPr>
                <w:sz w:val="16"/>
                <w:szCs w:val="16"/>
                <w:lang w:val="en-US"/>
              </w:rPr>
            </w:pPr>
            <w:r w:rsidRPr="00B40365">
              <w:rPr>
                <w:sz w:val="16"/>
                <w:szCs w:val="16"/>
                <w:lang w:val="en-US"/>
              </w:rPr>
              <w:t>265310210083323</w:t>
            </w:r>
          </w:p>
        </w:tc>
        <w:tc>
          <w:tcPr>
            <w:tcW w:w="4366" w:type="dxa"/>
            <w:gridSpan w:val="4"/>
            <w:tcBorders>
              <w:top w:val="nil"/>
              <w:bottom w:val="single" w:sz="2" w:space="0" w:color="auto"/>
            </w:tcBorders>
            <w:vAlign w:val="center"/>
          </w:tcPr>
          <w:p w14:paraId="6B6F8FD9" w14:textId="77777777" w:rsidR="004B2473" w:rsidRPr="00C97908" w:rsidRDefault="004B2473" w:rsidP="003E6505">
            <w:pPr>
              <w:rPr>
                <w:sz w:val="16"/>
                <w:szCs w:val="16"/>
                <w:lang w:val="en-US"/>
              </w:rPr>
            </w:pPr>
            <w:r w:rsidRPr="00C97908">
              <w:rPr>
                <w:sz w:val="16"/>
                <w:szCs w:val="16"/>
                <w:lang w:val="en-US"/>
              </w:rPr>
              <w:t>Tink</w:t>
            </w:r>
          </w:p>
        </w:tc>
        <w:tc>
          <w:tcPr>
            <w:tcW w:w="1021" w:type="dxa"/>
            <w:gridSpan w:val="3"/>
            <w:tcBorders>
              <w:top w:val="nil"/>
              <w:bottom w:val="single" w:sz="2" w:space="0" w:color="auto"/>
            </w:tcBorders>
            <w:vAlign w:val="center"/>
          </w:tcPr>
          <w:p w14:paraId="31EE7B08"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F2BDD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14:paraId="0F69DC71" w14:textId="77777777" w:rsidR="004B2473" w:rsidRPr="00C97908" w:rsidRDefault="004B2473" w:rsidP="003E6505">
            <w:pPr>
              <w:jc w:val="center"/>
              <w:rPr>
                <w:sz w:val="16"/>
                <w:szCs w:val="16"/>
                <w:lang w:val="en-US"/>
              </w:rPr>
            </w:pPr>
            <w:r w:rsidRPr="00C97908">
              <w:rPr>
                <w:sz w:val="16"/>
                <w:szCs w:val="16"/>
                <w:lang w:val="en-US"/>
              </w:rPr>
              <w:t>59,80</w:t>
            </w:r>
          </w:p>
        </w:tc>
      </w:tr>
      <w:tr w:rsidR="004B2473" w:rsidRPr="00B40365" w14:paraId="323566B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DE40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D00FCF6" w14:textId="77777777" w:rsidR="004B2473" w:rsidRPr="00B40365" w:rsidRDefault="004B2473" w:rsidP="003E650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9F55A35" w14:textId="77777777" w:rsidR="004B2473" w:rsidRPr="00C97908" w:rsidRDefault="004B2473" w:rsidP="003E650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4929260"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062EA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638F5AA" w14:textId="77777777" w:rsidR="004B2473" w:rsidRPr="00C97908" w:rsidRDefault="004B2473" w:rsidP="003E6505">
            <w:pPr>
              <w:jc w:val="center"/>
              <w:rPr>
                <w:sz w:val="16"/>
                <w:szCs w:val="16"/>
                <w:lang w:val="en-US"/>
              </w:rPr>
            </w:pPr>
            <w:r w:rsidRPr="00C97908">
              <w:rPr>
                <w:sz w:val="16"/>
                <w:szCs w:val="16"/>
                <w:lang w:val="en-US"/>
              </w:rPr>
              <w:t>0,104</w:t>
            </w:r>
          </w:p>
        </w:tc>
      </w:tr>
      <w:tr w:rsidR="004B2473" w:rsidRPr="00B40365" w14:paraId="249BD6A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2E3F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AE0078A" w14:textId="77777777" w:rsidR="004B2473" w:rsidRPr="00B40365" w:rsidRDefault="004B2473" w:rsidP="003E6505">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7F8E3BA8" w14:textId="77777777" w:rsidR="004B2473" w:rsidRPr="00C97908" w:rsidRDefault="004B2473" w:rsidP="003E6505">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0E93860F"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8AA1D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14:paraId="7D6EF437" w14:textId="77777777" w:rsidR="004B2473" w:rsidRPr="00C97908" w:rsidRDefault="004B2473" w:rsidP="003E6505">
            <w:pPr>
              <w:jc w:val="center"/>
              <w:rPr>
                <w:sz w:val="16"/>
                <w:szCs w:val="16"/>
                <w:lang w:val="en-US"/>
              </w:rPr>
            </w:pPr>
            <w:r w:rsidRPr="00C97908">
              <w:rPr>
                <w:sz w:val="16"/>
                <w:szCs w:val="16"/>
                <w:lang w:val="en-US"/>
              </w:rPr>
              <w:t>0,156</w:t>
            </w:r>
          </w:p>
        </w:tc>
      </w:tr>
      <w:tr w:rsidR="004B2473" w:rsidRPr="009B70F2" w14:paraId="3D56D531"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864ABE" w14:textId="77777777" w:rsidR="004B2473" w:rsidRPr="005E2CA0" w:rsidRDefault="004B2473" w:rsidP="003E6505">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7FEE037B" w14:textId="77777777" w:rsidR="004B2473" w:rsidRPr="005E2CA0" w:rsidRDefault="004B2473" w:rsidP="003E6505">
            <w:pPr>
              <w:jc w:val="center"/>
              <w:rPr>
                <w:b/>
                <w:bCs/>
                <w:sz w:val="22"/>
                <w:szCs w:val="22"/>
                <w:lang w:val="en-US"/>
              </w:rPr>
            </w:pPr>
            <w:r w:rsidRPr="005E2CA0">
              <w:rPr>
                <w:b/>
                <w:bCs/>
                <w:sz w:val="22"/>
                <w:szCs w:val="22"/>
                <w:lang w:val="en-US"/>
              </w:rPr>
              <w:t>CP16B</w:t>
            </w:r>
          </w:p>
        </w:tc>
        <w:tc>
          <w:tcPr>
            <w:tcW w:w="4366" w:type="dxa"/>
            <w:gridSpan w:val="5"/>
            <w:tcBorders>
              <w:top w:val="single" w:sz="4" w:space="0" w:color="auto"/>
              <w:bottom w:val="single" w:sz="4" w:space="0" w:color="auto"/>
            </w:tcBorders>
          </w:tcPr>
          <w:p w14:paraId="6908892E" w14:textId="77777777" w:rsidR="004B2473" w:rsidRPr="005E2CA0" w:rsidRDefault="004B2473" w:rsidP="003E6505">
            <w:pPr>
              <w:rPr>
                <w:b/>
                <w:bCs/>
                <w:sz w:val="2"/>
                <w:szCs w:val="2"/>
                <w:lang w:val="en-US"/>
              </w:rPr>
            </w:pPr>
            <w:r w:rsidRPr="005E2CA0">
              <w:rPr>
                <w:b/>
                <w:bCs/>
                <w:sz w:val="22"/>
                <w:szCs w:val="22"/>
                <w:lang w:val="en-US"/>
              </w:rPr>
              <w:t>Montarea  elementelor prefabricate din beton armat pentru canale (termice, pentru termoficare, de cablaje etc.), placi drepte sau curbe / Coama pentru gard 100x33cm (tip si culoare de coordonat cu bedeficiarul)</w:t>
            </w:r>
          </w:p>
          <w:p w14:paraId="0783A186"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5FD8562A" w14:textId="77777777" w:rsidR="004B2473" w:rsidRPr="005E2CA0" w:rsidRDefault="004B2473" w:rsidP="003E650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6E63DA"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6AF94675" w14:textId="77777777" w:rsidR="004B2473" w:rsidRPr="005E2CA0" w:rsidRDefault="004B2473" w:rsidP="003E6505">
            <w:pPr>
              <w:jc w:val="center"/>
              <w:rPr>
                <w:b/>
                <w:bCs/>
                <w:sz w:val="22"/>
                <w:szCs w:val="22"/>
                <w:lang w:val="en-US"/>
              </w:rPr>
            </w:pPr>
            <w:r w:rsidRPr="005E2CA0">
              <w:rPr>
                <w:b/>
                <w:bCs/>
                <w:sz w:val="22"/>
                <w:szCs w:val="22"/>
                <w:lang w:val="en-US"/>
              </w:rPr>
              <w:t>30,000</w:t>
            </w:r>
          </w:p>
          <w:p w14:paraId="7810F368" w14:textId="77777777" w:rsidR="004B2473" w:rsidRPr="009B70F2" w:rsidRDefault="004B2473" w:rsidP="003E6505">
            <w:pPr>
              <w:jc w:val="center"/>
              <w:rPr>
                <w:sz w:val="2"/>
                <w:szCs w:val="2"/>
                <w:lang w:val="en-US"/>
              </w:rPr>
            </w:pPr>
          </w:p>
        </w:tc>
      </w:tr>
      <w:tr w:rsidR="004B2473" w:rsidRPr="00B40365" w14:paraId="06F8923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3D8EB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F99F5FA" w14:textId="77777777" w:rsidR="004B2473" w:rsidRPr="00B40365" w:rsidRDefault="004B2473" w:rsidP="003E6505">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707E4153" w14:textId="77777777" w:rsidR="004B2473" w:rsidRPr="00C97908" w:rsidRDefault="004B2473" w:rsidP="003E6505">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369CEE43"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6D436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23BF8FB3" w14:textId="77777777" w:rsidR="004B2473" w:rsidRPr="00C97908" w:rsidRDefault="004B2473" w:rsidP="003E6505">
            <w:pPr>
              <w:jc w:val="center"/>
              <w:rPr>
                <w:sz w:val="16"/>
                <w:szCs w:val="16"/>
                <w:lang w:val="en-US"/>
              </w:rPr>
            </w:pPr>
            <w:r w:rsidRPr="00C97908">
              <w:rPr>
                <w:sz w:val="16"/>
                <w:szCs w:val="16"/>
                <w:lang w:val="en-US"/>
              </w:rPr>
              <w:t>39,00</w:t>
            </w:r>
          </w:p>
        </w:tc>
      </w:tr>
      <w:tr w:rsidR="004B2473" w:rsidRPr="00B40365" w14:paraId="4585DCB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EB0D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3A3B015"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A6C609"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E0807C8"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1F6C8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19468D0" w14:textId="77777777" w:rsidR="004B2473" w:rsidRPr="00C97908" w:rsidRDefault="004B2473" w:rsidP="003E6505">
            <w:pPr>
              <w:jc w:val="center"/>
              <w:rPr>
                <w:sz w:val="16"/>
                <w:szCs w:val="16"/>
                <w:lang w:val="en-US"/>
              </w:rPr>
            </w:pPr>
            <w:r w:rsidRPr="00C97908">
              <w:rPr>
                <w:sz w:val="16"/>
                <w:szCs w:val="16"/>
                <w:lang w:val="en-US"/>
              </w:rPr>
              <w:t>4,50</w:t>
            </w:r>
          </w:p>
        </w:tc>
      </w:tr>
      <w:tr w:rsidR="004B2473" w:rsidRPr="00B40365" w14:paraId="4991063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01FB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77D3F70" w14:textId="77777777" w:rsidR="004B2473" w:rsidRPr="00B40365" w:rsidRDefault="004B2473" w:rsidP="003E6505">
            <w:pPr>
              <w:jc w:val="center"/>
              <w:rPr>
                <w:sz w:val="16"/>
                <w:szCs w:val="16"/>
                <w:lang w:val="en-US"/>
              </w:rPr>
            </w:pPr>
            <w:r w:rsidRPr="00B40365">
              <w:rPr>
                <w:sz w:val="16"/>
                <w:szCs w:val="16"/>
                <w:lang w:val="en-US"/>
              </w:rPr>
              <w:t>26661228006011</w:t>
            </w:r>
          </w:p>
        </w:tc>
        <w:tc>
          <w:tcPr>
            <w:tcW w:w="4366" w:type="dxa"/>
            <w:gridSpan w:val="4"/>
            <w:tcBorders>
              <w:top w:val="nil"/>
              <w:bottom w:val="single" w:sz="2" w:space="0" w:color="auto"/>
            </w:tcBorders>
            <w:vAlign w:val="center"/>
          </w:tcPr>
          <w:p w14:paraId="7AF79FF9" w14:textId="77777777" w:rsidR="004B2473" w:rsidRPr="00C97908" w:rsidRDefault="004B2473" w:rsidP="003E6505">
            <w:pPr>
              <w:rPr>
                <w:sz w:val="16"/>
                <w:szCs w:val="16"/>
                <w:lang w:val="en-US"/>
              </w:rPr>
            </w:pPr>
            <w:r w:rsidRPr="00C97908">
              <w:rPr>
                <w:sz w:val="16"/>
                <w:szCs w:val="16"/>
                <w:lang w:val="en-US"/>
              </w:rPr>
              <w:t>Coama pentru gard 100x33cm</w:t>
            </w:r>
          </w:p>
        </w:tc>
        <w:tc>
          <w:tcPr>
            <w:tcW w:w="1021" w:type="dxa"/>
            <w:gridSpan w:val="3"/>
            <w:tcBorders>
              <w:top w:val="nil"/>
              <w:bottom w:val="single" w:sz="2" w:space="0" w:color="auto"/>
            </w:tcBorders>
            <w:vAlign w:val="center"/>
          </w:tcPr>
          <w:p w14:paraId="08C11011"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92125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BD6C6B0" w14:textId="77777777" w:rsidR="004B2473" w:rsidRPr="00C97908" w:rsidRDefault="004B2473" w:rsidP="003E6505">
            <w:pPr>
              <w:jc w:val="center"/>
              <w:rPr>
                <w:sz w:val="16"/>
                <w:szCs w:val="16"/>
                <w:lang w:val="en-US"/>
              </w:rPr>
            </w:pPr>
            <w:r w:rsidRPr="00C97908">
              <w:rPr>
                <w:sz w:val="16"/>
                <w:szCs w:val="16"/>
                <w:lang w:val="en-US"/>
              </w:rPr>
              <w:t>30,30</w:t>
            </w:r>
          </w:p>
        </w:tc>
      </w:tr>
      <w:tr w:rsidR="004B2473" w:rsidRPr="00B40365" w14:paraId="1530533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808E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86A641A"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48F1FA7"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1BDF3DB"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40D62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2564557D" w14:textId="77777777" w:rsidR="004B2473" w:rsidRPr="00C97908" w:rsidRDefault="004B2473" w:rsidP="003E6505">
            <w:pPr>
              <w:jc w:val="center"/>
              <w:rPr>
                <w:sz w:val="16"/>
                <w:szCs w:val="16"/>
                <w:lang w:val="en-US"/>
              </w:rPr>
            </w:pPr>
            <w:r w:rsidRPr="00C97908">
              <w:rPr>
                <w:sz w:val="16"/>
                <w:szCs w:val="16"/>
                <w:lang w:val="en-US"/>
              </w:rPr>
              <w:t>0,036</w:t>
            </w:r>
          </w:p>
        </w:tc>
      </w:tr>
      <w:tr w:rsidR="004B2473" w:rsidRPr="00B40365" w14:paraId="3960580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4037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135104C" w14:textId="77777777" w:rsidR="004B2473" w:rsidRPr="00B40365" w:rsidRDefault="004B2473" w:rsidP="003E650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BBEEC09" w14:textId="77777777" w:rsidR="004B2473" w:rsidRPr="00C97908" w:rsidRDefault="004B2473" w:rsidP="003E650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671C021"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E487E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0E3F9C6A" w14:textId="77777777" w:rsidR="004B2473" w:rsidRPr="00C97908" w:rsidRDefault="004B2473" w:rsidP="003E6505">
            <w:pPr>
              <w:jc w:val="center"/>
              <w:rPr>
                <w:sz w:val="16"/>
                <w:szCs w:val="16"/>
                <w:lang w:val="en-US"/>
              </w:rPr>
            </w:pPr>
            <w:r w:rsidRPr="00C97908">
              <w:rPr>
                <w:sz w:val="16"/>
                <w:szCs w:val="16"/>
                <w:lang w:val="en-US"/>
              </w:rPr>
              <w:t>48,00</w:t>
            </w:r>
          </w:p>
        </w:tc>
      </w:tr>
      <w:tr w:rsidR="004B2473" w:rsidRPr="00B40365" w14:paraId="5132F27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D4C3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F010397" w14:textId="77777777" w:rsidR="004B2473" w:rsidRPr="00B40365" w:rsidRDefault="004B2473" w:rsidP="003E650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24F38123" w14:textId="77777777" w:rsidR="004B2473" w:rsidRPr="00C97908" w:rsidRDefault="004B2473" w:rsidP="003E650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CADE7EB"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A6F1C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D96E743" w14:textId="77777777" w:rsidR="004B2473" w:rsidRPr="00C97908" w:rsidRDefault="004B2473" w:rsidP="003E6505">
            <w:pPr>
              <w:jc w:val="center"/>
              <w:rPr>
                <w:sz w:val="16"/>
                <w:szCs w:val="16"/>
                <w:lang w:val="en-US"/>
              </w:rPr>
            </w:pPr>
            <w:r w:rsidRPr="00C97908">
              <w:rPr>
                <w:sz w:val="16"/>
                <w:szCs w:val="16"/>
                <w:lang w:val="en-US"/>
              </w:rPr>
              <w:t>0,15</w:t>
            </w:r>
          </w:p>
        </w:tc>
      </w:tr>
      <w:tr w:rsidR="004B2473" w:rsidRPr="00B40365" w14:paraId="279DBF5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CCC9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692C03B" w14:textId="77777777" w:rsidR="004B2473" w:rsidRPr="00B40365" w:rsidRDefault="004B2473" w:rsidP="003E6505">
            <w:pPr>
              <w:jc w:val="center"/>
              <w:rPr>
                <w:sz w:val="16"/>
                <w:szCs w:val="16"/>
                <w:lang w:val="en-US"/>
              </w:rPr>
            </w:pPr>
            <w:r w:rsidRPr="00B40365">
              <w:rPr>
                <w:sz w:val="16"/>
                <w:szCs w:val="16"/>
                <w:lang w:val="en-US"/>
              </w:rPr>
              <w:t>2922140006000</w:t>
            </w:r>
          </w:p>
        </w:tc>
        <w:tc>
          <w:tcPr>
            <w:tcW w:w="4366" w:type="dxa"/>
            <w:gridSpan w:val="4"/>
            <w:tcBorders>
              <w:top w:val="nil"/>
              <w:bottom w:val="single" w:sz="2" w:space="0" w:color="auto"/>
            </w:tcBorders>
            <w:vAlign w:val="center"/>
          </w:tcPr>
          <w:p w14:paraId="76E59AC8" w14:textId="77777777" w:rsidR="004B2473" w:rsidRPr="00C97908" w:rsidRDefault="004B2473" w:rsidP="003E6505">
            <w:pPr>
              <w:rPr>
                <w:sz w:val="16"/>
                <w:szCs w:val="16"/>
                <w:lang w:val="en-US"/>
              </w:rPr>
            </w:pPr>
            <w:r w:rsidRPr="00C97908">
              <w:rPr>
                <w:sz w:val="16"/>
                <w:szCs w:val="16"/>
                <w:lang w:val="en-US"/>
              </w:rPr>
              <w:t>Macara pe pneuri</w:t>
            </w:r>
          </w:p>
        </w:tc>
        <w:tc>
          <w:tcPr>
            <w:tcW w:w="1021" w:type="dxa"/>
            <w:gridSpan w:val="3"/>
            <w:tcBorders>
              <w:top w:val="nil"/>
              <w:bottom w:val="single" w:sz="2" w:space="0" w:color="auto"/>
            </w:tcBorders>
            <w:vAlign w:val="center"/>
          </w:tcPr>
          <w:p w14:paraId="616FD487"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39323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right w:val="single" w:sz="4" w:space="0" w:color="auto"/>
            </w:tcBorders>
            <w:vAlign w:val="center"/>
          </w:tcPr>
          <w:p w14:paraId="1F47FC10" w14:textId="77777777" w:rsidR="004B2473" w:rsidRPr="00C97908" w:rsidRDefault="004B2473" w:rsidP="003E6505">
            <w:pPr>
              <w:jc w:val="center"/>
              <w:rPr>
                <w:sz w:val="16"/>
                <w:szCs w:val="16"/>
                <w:lang w:val="en-US"/>
              </w:rPr>
            </w:pPr>
            <w:r w:rsidRPr="00C97908">
              <w:rPr>
                <w:sz w:val="16"/>
                <w:szCs w:val="16"/>
                <w:lang w:val="en-US"/>
              </w:rPr>
              <w:t>13,50</w:t>
            </w:r>
          </w:p>
        </w:tc>
      </w:tr>
      <w:tr w:rsidR="004B2473" w:rsidRPr="003E2692" w14:paraId="36760D9C"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9C32C8C" w14:textId="77777777" w:rsidR="004B2473" w:rsidRPr="003E2692" w:rsidRDefault="004B2473" w:rsidP="003E6505">
            <w:pPr>
              <w:rPr>
                <w:sz w:val="2"/>
                <w:szCs w:val="2"/>
                <w:lang w:val="en-US"/>
              </w:rPr>
            </w:pPr>
          </w:p>
        </w:tc>
        <w:tc>
          <w:tcPr>
            <w:tcW w:w="1418" w:type="dxa"/>
            <w:gridSpan w:val="3"/>
            <w:tcBorders>
              <w:top w:val="single" w:sz="6" w:space="0" w:color="auto"/>
              <w:bottom w:val="nil"/>
            </w:tcBorders>
            <w:vAlign w:val="center"/>
          </w:tcPr>
          <w:p w14:paraId="7F90E7EC" w14:textId="77777777" w:rsidR="004B2473" w:rsidRPr="003E2692" w:rsidRDefault="004B2473" w:rsidP="003E6505">
            <w:pPr>
              <w:rPr>
                <w:sz w:val="2"/>
                <w:szCs w:val="2"/>
                <w:lang w:val="en-US"/>
              </w:rPr>
            </w:pPr>
          </w:p>
        </w:tc>
        <w:tc>
          <w:tcPr>
            <w:tcW w:w="4204" w:type="dxa"/>
            <w:gridSpan w:val="5"/>
            <w:tcBorders>
              <w:top w:val="single" w:sz="6" w:space="0" w:color="auto"/>
              <w:bottom w:val="nil"/>
            </w:tcBorders>
          </w:tcPr>
          <w:p w14:paraId="751E4C9B" w14:textId="77777777" w:rsidR="004B2473" w:rsidRPr="003E2692" w:rsidRDefault="004B2473" w:rsidP="003E6505">
            <w:pPr>
              <w:rPr>
                <w:sz w:val="2"/>
                <w:szCs w:val="2"/>
                <w:lang w:val="en-US"/>
              </w:rPr>
            </w:pPr>
          </w:p>
        </w:tc>
        <w:tc>
          <w:tcPr>
            <w:tcW w:w="992" w:type="dxa"/>
            <w:gridSpan w:val="3"/>
            <w:tcBorders>
              <w:top w:val="single" w:sz="6" w:space="0" w:color="auto"/>
              <w:bottom w:val="nil"/>
              <w:right w:val="nil"/>
            </w:tcBorders>
          </w:tcPr>
          <w:p w14:paraId="266DCA86" w14:textId="77777777" w:rsidR="004B2473" w:rsidRPr="003E2692" w:rsidRDefault="004B2473" w:rsidP="003E6505">
            <w:pPr>
              <w:rPr>
                <w:sz w:val="2"/>
                <w:szCs w:val="2"/>
                <w:lang w:val="en-US"/>
              </w:rPr>
            </w:pPr>
          </w:p>
        </w:tc>
        <w:tc>
          <w:tcPr>
            <w:tcW w:w="1276" w:type="dxa"/>
            <w:gridSpan w:val="3"/>
            <w:tcBorders>
              <w:top w:val="single" w:sz="6" w:space="0" w:color="auto"/>
              <w:left w:val="nil"/>
              <w:bottom w:val="nil"/>
              <w:right w:val="nil"/>
            </w:tcBorders>
          </w:tcPr>
          <w:p w14:paraId="5CFF4607" w14:textId="77777777" w:rsidR="004B2473" w:rsidRPr="003E2692" w:rsidRDefault="004B2473" w:rsidP="003E6505">
            <w:pPr>
              <w:rPr>
                <w:sz w:val="2"/>
                <w:szCs w:val="2"/>
                <w:lang w:val="en-US"/>
              </w:rPr>
            </w:pPr>
          </w:p>
        </w:tc>
        <w:tc>
          <w:tcPr>
            <w:tcW w:w="1559" w:type="dxa"/>
            <w:gridSpan w:val="3"/>
            <w:tcBorders>
              <w:top w:val="single" w:sz="6" w:space="0" w:color="auto"/>
              <w:left w:val="nil"/>
              <w:bottom w:val="nil"/>
              <w:right w:val="nil"/>
            </w:tcBorders>
          </w:tcPr>
          <w:p w14:paraId="482E6218" w14:textId="77777777" w:rsidR="004B2473" w:rsidRPr="003E2692" w:rsidRDefault="004B2473" w:rsidP="003E6505">
            <w:pPr>
              <w:rPr>
                <w:sz w:val="2"/>
                <w:szCs w:val="2"/>
                <w:lang w:val="en-US"/>
              </w:rPr>
            </w:pPr>
          </w:p>
        </w:tc>
      </w:tr>
      <w:tr w:rsidR="004B2473" w:rsidRPr="00B449C4" w14:paraId="0F736B78" w14:textId="77777777" w:rsidTr="003E650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F4D9CF" w14:textId="77777777" w:rsidR="004B2473" w:rsidRPr="00B40365" w:rsidRDefault="004B2473" w:rsidP="003E6505">
            <w:pPr>
              <w:rPr>
                <w:sz w:val="22"/>
                <w:szCs w:val="22"/>
                <w:lang w:val="en-US"/>
              </w:rPr>
            </w:pPr>
          </w:p>
        </w:tc>
        <w:tc>
          <w:tcPr>
            <w:tcW w:w="1418" w:type="dxa"/>
            <w:gridSpan w:val="4"/>
            <w:tcBorders>
              <w:top w:val="nil"/>
              <w:bottom w:val="single" w:sz="4" w:space="0" w:color="auto"/>
            </w:tcBorders>
            <w:vAlign w:val="center"/>
          </w:tcPr>
          <w:p w14:paraId="7154C69E" w14:textId="77777777" w:rsidR="004B2473" w:rsidRPr="00B40365" w:rsidRDefault="004B2473" w:rsidP="003E6505">
            <w:pPr>
              <w:rPr>
                <w:sz w:val="22"/>
                <w:szCs w:val="22"/>
                <w:lang w:val="en-US"/>
              </w:rPr>
            </w:pPr>
          </w:p>
        </w:tc>
        <w:tc>
          <w:tcPr>
            <w:tcW w:w="4366" w:type="dxa"/>
            <w:gridSpan w:val="4"/>
            <w:tcBorders>
              <w:top w:val="nil"/>
              <w:bottom w:val="single" w:sz="4" w:space="0" w:color="auto"/>
            </w:tcBorders>
          </w:tcPr>
          <w:p w14:paraId="5C54953B" w14:textId="77777777" w:rsidR="004B2473" w:rsidRPr="000E0709" w:rsidRDefault="004B2473" w:rsidP="003E650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3EDDFC3" w14:textId="77777777" w:rsidR="004B2473" w:rsidRPr="00B449C4" w:rsidRDefault="004B2473" w:rsidP="003E6505">
            <w:pPr>
              <w:rPr>
                <w:sz w:val="22"/>
                <w:szCs w:val="22"/>
                <w:lang w:val="en-US"/>
              </w:rPr>
            </w:pPr>
          </w:p>
        </w:tc>
        <w:tc>
          <w:tcPr>
            <w:tcW w:w="1134" w:type="dxa"/>
            <w:gridSpan w:val="3"/>
            <w:tcBorders>
              <w:top w:val="nil"/>
              <w:left w:val="nil"/>
              <w:bottom w:val="single" w:sz="4" w:space="0" w:color="auto"/>
              <w:right w:val="nil"/>
            </w:tcBorders>
          </w:tcPr>
          <w:p w14:paraId="47AE01D3" w14:textId="77777777" w:rsidR="004B2473" w:rsidRPr="00B449C4" w:rsidRDefault="004B2473" w:rsidP="003E6505">
            <w:pPr>
              <w:rPr>
                <w:sz w:val="22"/>
                <w:szCs w:val="22"/>
                <w:lang w:val="en-US"/>
              </w:rPr>
            </w:pPr>
          </w:p>
        </w:tc>
        <w:tc>
          <w:tcPr>
            <w:tcW w:w="1559" w:type="dxa"/>
            <w:gridSpan w:val="2"/>
            <w:tcBorders>
              <w:top w:val="nil"/>
              <w:left w:val="nil"/>
              <w:bottom w:val="single" w:sz="4" w:space="0" w:color="auto"/>
            </w:tcBorders>
          </w:tcPr>
          <w:p w14:paraId="7988C827" w14:textId="77777777" w:rsidR="004B2473" w:rsidRPr="00B449C4" w:rsidRDefault="004B2473" w:rsidP="003E6505">
            <w:pPr>
              <w:rPr>
                <w:sz w:val="22"/>
                <w:szCs w:val="22"/>
                <w:lang w:val="en-US"/>
              </w:rPr>
            </w:pPr>
          </w:p>
        </w:tc>
      </w:tr>
      <w:tr w:rsidR="004B2473" w:rsidRPr="00B40365" w14:paraId="75AEA60E" w14:textId="77777777" w:rsidTr="003E650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9EE9244" w14:textId="77777777" w:rsidR="004B2473" w:rsidRPr="00B40365" w:rsidRDefault="004B2473" w:rsidP="003E6505">
            <w:pPr>
              <w:rPr>
                <w:sz w:val="22"/>
                <w:szCs w:val="22"/>
                <w:lang w:val="en-US"/>
              </w:rPr>
            </w:pPr>
          </w:p>
        </w:tc>
        <w:tc>
          <w:tcPr>
            <w:tcW w:w="1381" w:type="dxa"/>
            <w:gridSpan w:val="4"/>
            <w:tcBorders>
              <w:bottom w:val="single" w:sz="4" w:space="0" w:color="auto"/>
            </w:tcBorders>
            <w:vAlign w:val="center"/>
          </w:tcPr>
          <w:p w14:paraId="306E12F8" w14:textId="77777777" w:rsidR="004B2473" w:rsidRPr="00B40365" w:rsidRDefault="004B2473" w:rsidP="003E6505">
            <w:pPr>
              <w:rPr>
                <w:sz w:val="22"/>
                <w:szCs w:val="22"/>
                <w:lang w:val="en-US"/>
              </w:rPr>
            </w:pPr>
          </w:p>
        </w:tc>
        <w:tc>
          <w:tcPr>
            <w:tcW w:w="4238" w:type="dxa"/>
            <w:gridSpan w:val="4"/>
            <w:tcBorders>
              <w:bottom w:val="single" w:sz="4" w:space="0" w:color="auto"/>
            </w:tcBorders>
          </w:tcPr>
          <w:p w14:paraId="09DA8CE3" w14:textId="77777777" w:rsidR="004B2473" w:rsidRPr="00B40365" w:rsidRDefault="004B2473" w:rsidP="003E6505">
            <w:pPr>
              <w:rPr>
                <w:sz w:val="22"/>
                <w:szCs w:val="22"/>
                <w:lang w:val="en-US"/>
              </w:rPr>
            </w:pPr>
            <w:r w:rsidRPr="00B40365">
              <w:rPr>
                <w:b/>
                <w:bCs/>
                <w:lang w:val="en-US"/>
              </w:rPr>
              <w:t xml:space="preserve">Total </w:t>
            </w:r>
            <w:r w:rsidRPr="00B40365">
              <w:rPr>
                <w:b/>
                <w:bCs/>
                <w:sz w:val="22"/>
                <w:szCs w:val="22"/>
                <w:lang w:val="en-US"/>
              </w:rPr>
              <w:t>Parapet</w:t>
            </w:r>
          </w:p>
        </w:tc>
        <w:tc>
          <w:tcPr>
            <w:tcW w:w="3621" w:type="dxa"/>
            <w:gridSpan w:val="8"/>
            <w:tcBorders>
              <w:bottom w:val="single" w:sz="4" w:space="0" w:color="auto"/>
              <w:right w:val="single" w:sz="4" w:space="0" w:color="auto"/>
            </w:tcBorders>
          </w:tcPr>
          <w:p w14:paraId="205B9D4F" w14:textId="77777777" w:rsidR="004B2473" w:rsidRPr="00B40365" w:rsidRDefault="004B2473" w:rsidP="003E6505">
            <w:pPr>
              <w:rPr>
                <w:sz w:val="22"/>
                <w:szCs w:val="22"/>
                <w:lang w:val="en-US"/>
              </w:rPr>
            </w:pPr>
          </w:p>
        </w:tc>
      </w:tr>
      <w:tr w:rsidR="004B2473" w:rsidRPr="009B70F2" w14:paraId="2ECCF652" w14:textId="77777777" w:rsidTr="003E6505">
        <w:tblPrEx>
          <w:tblCellMar>
            <w:left w:w="107" w:type="dxa"/>
            <w:right w:w="107" w:type="dxa"/>
          </w:tblCellMar>
        </w:tblPrEx>
        <w:tc>
          <w:tcPr>
            <w:tcW w:w="10495" w:type="dxa"/>
            <w:gridSpan w:val="19"/>
          </w:tcPr>
          <w:p w14:paraId="4825566E" w14:textId="77777777" w:rsidR="004B2473" w:rsidRPr="009B70F2" w:rsidRDefault="004B2473" w:rsidP="003E6505">
            <w:pPr>
              <w:rPr>
                <w:b/>
                <w:bCs/>
                <w:sz w:val="22"/>
                <w:szCs w:val="22"/>
                <w:lang w:val="en-US"/>
              </w:rPr>
            </w:pPr>
            <w:r w:rsidRPr="009B70F2">
              <w:rPr>
                <w:b/>
                <w:bCs/>
                <w:sz w:val="22"/>
                <w:szCs w:val="22"/>
                <w:lang w:val="en-US"/>
              </w:rPr>
              <w:t>4. Scara</w:t>
            </w:r>
          </w:p>
          <w:p w14:paraId="5B7190CD" w14:textId="77777777" w:rsidR="004B2473" w:rsidRPr="00B12F65" w:rsidRDefault="004B2473" w:rsidP="003E6505">
            <w:pPr>
              <w:rPr>
                <w:sz w:val="2"/>
                <w:szCs w:val="2"/>
                <w:lang w:val="en-US"/>
              </w:rPr>
            </w:pPr>
          </w:p>
        </w:tc>
      </w:tr>
      <w:tr w:rsidR="004B2473" w:rsidRPr="009B70F2" w14:paraId="5A3698AC"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126635" w14:textId="77777777" w:rsidR="004B2473" w:rsidRPr="005E2CA0" w:rsidRDefault="004B2473" w:rsidP="003E6505">
            <w:pPr>
              <w:jc w:val="center"/>
              <w:rPr>
                <w:b/>
                <w:bCs/>
                <w:sz w:val="22"/>
                <w:szCs w:val="22"/>
                <w:lang w:val="en-US"/>
              </w:rPr>
            </w:pPr>
            <w:r w:rsidRPr="005E2CA0">
              <w:rPr>
                <w:b/>
                <w:bCs/>
                <w:sz w:val="22"/>
                <w:szCs w:val="22"/>
                <w:lang w:val="en-US"/>
              </w:rPr>
              <w:lastRenderedPageBreak/>
              <w:t>17</w:t>
            </w:r>
          </w:p>
        </w:tc>
        <w:tc>
          <w:tcPr>
            <w:tcW w:w="1402" w:type="dxa"/>
            <w:gridSpan w:val="3"/>
            <w:tcBorders>
              <w:top w:val="single" w:sz="4" w:space="0" w:color="auto"/>
              <w:bottom w:val="single" w:sz="4" w:space="0" w:color="auto"/>
            </w:tcBorders>
            <w:vAlign w:val="center"/>
          </w:tcPr>
          <w:p w14:paraId="44E7BE7E" w14:textId="77777777" w:rsidR="004B2473" w:rsidRPr="005E2CA0" w:rsidRDefault="004B2473" w:rsidP="003E6505">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0983CD4E" w14:textId="77777777" w:rsidR="004B2473" w:rsidRPr="005E2CA0" w:rsidRDefault="004B2473" w:rsidP="003E6505">
            <w:pPr>
              <w:rPr>
                <w:b/>
                <w:bCs/>
                <w:sz w:val="2"/>
                <w:szCs w:val="2"/>
                <w:lang w:val="en-US"/>
              </w:rPr>
            </w:pPr>
            <w:r w:rsidRPr="005E2CA0">
              <w:rPr>
                <w:b/>
                <w:bCs/>
                <w:sz w:val="22"/>
                <w:szCs w:val="22"/>
                <w:lang w:val="en-US"/>
              </w:rPr>
              <w:t>Montare plase sudate la inaltimi mai mici sau egale cu 35 m, la placi  / Plasa sudata 3x100x100 (1.0 kg/m2) (inclusiv suprapunerile 5%)</w:t>
            </w:r>
          </w:p>
          <w:p w14:paraId="2067E189"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4C440116" w14:textId="77777777" w:rsidR="004B2473" w:rsidRPr="005E2CA0" w:rsidRDefault="004B2473" w:rsidP="003E650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7EA8B4C"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2BEEC870" w14:textId="77777777" w:rsidR="004B2473" w:rsidRPr="005E2CA0" w:rsidRDefault="004B2473" w:rsidP="003E6505">
            <w:pPr>
              <w:jc w:val="center"/>
              <w:rPr>
                <w:b/>
                <w:bCs/>
                <w:sz w:val="22"/>
                <w:szCs w:val="22"/>
                <w:lang w:val="en-US"/>
              </w:rPr>
            </w:pPr>
            <w:r w:rsidRPr="005E2CA0">
              <w:rPr>
                <w:b/>
                <w:bCs/>
                <w:sz w:val="22"/>
                <w:szCs w:val="22"/>
                <w:lang w:val="en-US"/>
              </w:rPr>
              <w:t>83,500</w:t>
            </w:r>
          </w:p>
          <w:p w14:paraId="028C44C3" w14:textId="77777777" w:rsidR="004B2473" w:rsidRPr="009B70F2" w:rsidRDefault="004B2473" w:rsidP="003E6505">
            <w:pPr>
              <w:jc w:val="center"/>
              <w:rPr>
                <w:sz w:val="2"/>
                <w:szCs w:val="2"/>
                <w:lang w:val="en-US"/>
              </w:rPr>
            </w:pPr>
          </w:p>
        </w:tc>
      </w:tr>
      <w:tr w:rsidR="004B2473" w:rsidRPr="00B40365" w14:paraId="350957E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8BE24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0751FA1" w14:textId="77777777" w:rsidR="004B2473" w:rsidRPr="00B40365" w:rsidRDefault="004B2473" w:rsidP="003E6505">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84B28F2" w14:textId="77777777" w:rsidR="004B2473" w:rsidRPr="00C97908" w:rsidRDefault="004B2473" w:rsidP="003E6505">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66EB45E"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0A3592"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22B5D717" w14:textId="77777777" w:rsidR="004B2473" w:rsidRPr="00C97908" w:rsidRDefault="004B2473" w:rsidP="003E6505">
            <w:pPr>
              <w:jc w:val="center"/>
              <w:rPr>
                <w:sz w:val="16"/>
                <w:szCs w:val="16"/>
                <w:lang w:val="en-US"/>
              </w:rPr>
            </w:pPr>
            <w:r w:rsidRPr="00C97908">
              <w:rPr>
                <w:sz w:val="16"/>
                <w:szCs w:val="16"/>
                <w:lang w:val="en-US"/>
              </w:rPr>
              <w:t>2,088</w:t>
            </w:r>
          </w:p>
        </w:tc>
      </w:tr>
      <w:tr w:rsidR="004B2473" w:rsidRPr="00B40365" w14:paraId="65D0E24E"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E62D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5A343E7"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370AE50"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4DC1225"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B1028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6BB2D97" w14:textId="77777777" w:rsidR="004B2473" w:rsidRPr="00C97908" w:rsidRDefault="004B2473" w:rsidP="003E6505">
            <w:pPr>
              <w:jc w:val="center"/>
              <w:rPr>
                <w:sz w:val="16"/>
                <w:szCs w:val="16"/>
                <w:lang w:val="en-US"/>
              </w:rPr>
            </w:pPr>
            <w:r w:rsidRPr="00C97908">
              <w:rPr>
                <w:sz w:val="16"/>
                <w:szCs w:val="16"/>
                <w:lang w:val="en-US"/>
              </w:rPr>
              <w:t>0,418</w:t>
            </w:r>
          </w:p>
        </w:tc>
      </w:tr>
      <w:tr w:rsidR="004B2473" w:rsidRPr="00B40365" w14:paraId="2D56310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6AC1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E85D64F" w14:textId="77777777" w:rsidR="004B2473" w:rsidRPr="00B40365" w:rsidRDefault="004B2473" w:rsidP="003E6505">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F7B859E" w14:textId="77777777" w:rsidR="004B2473" w:rsidRPr="00C97908" w:rsidRDefault="004B2473" w:rsidP="003E6505">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0C1CDF9"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079F8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D80B2BF" w14:textId="77777777" w:rsidR="004B2473" w:rsidRPr="00C97908" w:rsidRDefault="004B2473" w:rsidP="003E6505">
            <w:pPr>
              <w:jc w:val="center"/>
              <w:rPr>
                <w:sz w:val="16"/>
                <w:szCs w:val="16"/>
                <w:lang w:val="en-US"/>
              </w:rPr>
            </w:pPr>
            <w:r w:rsidRPr="00C97908">
              <w:rPr>
                <w:sz w:val="16"/>
                <w:szCs w:val="16"/>
                <w:lang w:val="en-US"/>
              </w:rPr>
              <w:t>84,335</w:t>
            </w:r>
          </w:p>
        </w:tc>
      </w:tr>
      <w:tr w:rsidR="004B2473" w:rsidRPr="00B40365" w14:paraId="0124410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321F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35A234C" w14:textId="77777777" w:rsidR="004B2473" w:rsidRPr="00B40365" w:rsidRDefault="004B2473" w:rsidP="003E6505">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408E10B" w14:textId="77777777" w:rsidR="004B2473" w:rsidRPr="00C97908" w:rsidRDefault="004B2473" w:rsidP="003E6505">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3AE32F3"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E5407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1E7B555" w14:textId="77777777" w:rsidR="004B2473" w:rsidRPr="00C97908" w:rsidRDefault="004B2473" w:rsidP="003E6505">
            <w:pPr>
              <w:jc w:val="center"/>
              <w:rPr>
                <w:sz w:val="16"/>
                <w:szCs w:val="16"/>
                <w:lang w:val="en-US"/>
              </w:rPr>
            </w:pPr>
            <w:r w:rsidRPr="00C97908">
              <w:rPr>
                <w:sz w:val="16"/>
                <w:szCs w:val="16"/>
                <w:lang w:val="en-US"/>
              </w:rPr>
              <w:t>0,418</w:t>
            </w:r>
          </w:p>
        </w:tc>
      </w:tr>
      <w:tr w:rsidR="004B2473" w:rsidRPr="00B40365" w14:paraId="1B90334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DF06B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510EF7A" w14:textId="77777777" w:rsidR="004B2473" w:rsidRPr="00B40365" w:rsidRDefault="004B2473" w:rsidP="003E6505">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5BFD038" w14:textId="77777777" w:rsidR="004B2473" w:rsidRPr="00C97908" w:rsidRDefault="004B2473" w:rsidP="003E6505">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6AA3D752"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8862F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D499970" w14:textId="77777777" w:rsidR="004B2473" w:rsidRPr="00C97908" w:rsidRDefault="004B2473" w:rsidP="003E6505">
            <w:pPr>
              <w:jc w:val="center"/>
              <w:rPr>
                <w:sz w:val="16"/>
                <w:szCs w:val="16"/>
                <w:lang w:val="en-US"/>
              </w:rPr>
            </w:pPr>
            <w:r w:rsidRPr="00C97908">
              <w:rPr>
                <w:sz w:val="16"/>
                <w:szCs w:val="16"/>
                <w:lang w:val="en-US"/>
              </w:rPr>
              <w:t>0,835</w:t>
            </w:r>
          </w:p>
        </w:tc>
      </w:tr>
      <w:tr w:rsidR="004B2473" w:rsidRPr="00B40365" w14:paraId="4D36341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B2F1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61A3D19" w14:textId="77777777" w:rsidR="004B2473" w:rsidRPr="00B40365" w:rsidRDefault="004B2473" w:rsidP="003E6505">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67A6EDAD" w14:textId="77777777" w:rsidR="004B2473" w:rsidRPr="00C97908" w:rsidRDefault="004B2473" w:rsidP="003E6505">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9F900F5"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A67B3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DD0C583" w14:textId="77777777" w:rsidR="004B2473" w:rsidRPr="00C97908" w:rsidRDefault="004B2473" w:rsidP="003E6505">
            <w:pPr>
              <w:jc w:val="center"/>
              <w:rPr>
                <w:sz w:val="16"/>
                <w:szCs w:val="16"/>
                <w:lang w:val="en-US"/>
              </w:rPr>
            </w:pPr>
            <w:r w:rsidRPr="00C97908">
              <w:rPr>
                <w:sz w:val="16"/>
                <w:szCs w:val="16"/>
                <w:lang w:val="en-US"/>
              </w:rPr>
              <w:t>25,05</w:t>
            </w:r>
          </w:p>
        </w:tc>
      </w:tr>
      <w:tr w:rsidR="004B2473" w:rsidRPr="00B40365" w14:paraId="4D9978C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8453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8045567" w14:textId="77777777" w:rsidR="004B2473" w:rsidRPr="00B40365" w:rsidRDefault="004B2473" w:rsidP="003E650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494D2503" w14:textId="77777777" w:rsidR="004B2473" w:rsidRPr="00C97908" w:rsidRDefault="004B2473" w:rsidP="003E650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F91C0B4"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9A805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33AB0B3" w14:textId="77777777" w:rsidR="004B2473" w:rsidRPr="00C97908" w:rsidRDefault="004B2473" w:rsidP="003E6505">
            <w:pPr>
              <w:jc w:val="center"/>
              <w:rPr>
                <w:sz w:val="16"/>
                <w:szCs w:val="16"/>
                <w:lang w:val="en-US"/>
              </w:rPr>
            </w:pPr>
            <w:r w:rsidRPr="00C97908">
              <w:rPr>
                <w:sz w:val="16"/>
                <w:szCs w:val="16"/>
                <w:lang w:val="en-US"/>
              </w:rPr>
              <w:t>0,05</w:t>
            </w:r>
          </w:p>
        </w:tc>
      </w:tr>
      <w:tr w:rsidR="004B2473" w:rsidRPr="009B70F2" w14:paraId="264345BE"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BA40A9" w14:textId="77777777" w:rsidR="004B2473" w:rsidRPr="005E2CA0" w:rsidRDefault="004B2473" w:rsidP="003E6505">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6B4F3DE0" w14:textId="77777777" w:rsidR="004B2473" w:rsidRPr="005E2CA0" w:rsidRDefault="004B2473" w:rsidP="003E6505">
            <w:pPr>
              <w:jc w:val="center"/>
              <w:rPr>
                <w:b/>
                <w:bCs/>
                <w:sz w:val="22"/>
                <w:szCs w:val="22"/>
                <w:lang w:val="en-US"/>
              </w:rPr>
            </w:pPr>
            <w:r w:rsidRPr="005E2CA0">
              <w:rPr>
                <w:b/>
                <w:bCs/>
                <w:sz w:val="22"/>
                <w:szCs w:val="22"/>
                <w:lang w:val="en-US"/>
              </w:rPr>
              <w:t>RpCK31A</w:t>
            </w:r>
          </w:p>
        </w:tc>
        <w:tc>
          <w:tcPr>
            <w:tcW w:w="4366" w:type="dxa"/>
            <w:gridSpan w:val="5"/>
            <w:tcBorders>
              <w:top w:val="single" w:sz="4" w:space="0" w:color="auto"/>
              <w:bottom w:val="single" w:sz="4" w:space="0" w:color="auto"/>
            </w:tcBorders>
          </w:tcPr>
          <w:p w14:paraId="5A05BA34" w14:textId="77777777" w:rsidR="004B2473" w:rsidRPr="005E2CA0" w:rsidRDefault="004B2473" w:rsidP="003E6505">
            <w:pPr>
              <w:rPr>
                <w:b/>
                <w:bCs/>
                <w:sz w:val="2"/>
                <w:szCs w:val="2"/>
                <w:lang w:val="en-US"/>
              </w:rPr>
            </w:pPr>
            <w:r w:rsidRPr="005E2CA0">
              <w:rPr>
                <w:b/>
                <w:bCs/>
                <w:sz w:val="22"/>
                <w:szCs w:val="22"/>
                <w:lang w:val="en-US"/>
              </w:rPr>
              <w:t>Repararea pardoselilor din beton simplu, clasa C 10/8 (B-150), turnat pe loc, in cimp continuu, in camere cu suprafata mai mare de 16 mp si de 10 cm grosime, driscuite sau rolate</w:t>
            </w:r>
          </w:p>
          <w:p w14:paraId="28C5323C"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3024FD5E"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18C343"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4F079916" w14:textId="77777777" w:rsidR="004B2473" w:rsidRPr="005E2CA0" w:rsidRDefault="004B2473" w:rsidP="003E6505">
            <w:pPr>
              <w:jc w:val="center"/>
              <w:rPr>
                <w:b/>
                <w:bCs/>
                <w:sz w:val="22"/>
                <w:szCs w:val="22"/>
                <w:lang w:val="en-US"/>
              </w:rPr>
            </w:pPr>
            <w:r w:rsidRPr="005E2CA0">
              <w:rPr>
                <w:b/>
                <w:bCs/>
                <w:sz w:val="22"/>
                <w:szCs w:val="22"/>
                <w:lang w:val="en-US"/>
              </w:rPr>
              <w:t>35,000</w:t>
            </w:r>
          </w:p>
          <w:p w14:paraId="7188C039" w14:textId="77777777" w:rsidR="004B2473" w:rsidRPr="009B70F2" w:rsidRDefault="004B2473" w:rsidP="003E6505">
            <w:pPr>
              <w:jc w:val="center"/>
              <w:rPr>
                <w:sz w:val="2"/>
                <w:szCs w:val="2"/>
                <w:lang w:val="en-US"/>
              </w:rPr>
            </w:pPr>
          </w:p>
        </w:tc>
      </w:tr>
      <w:tr w:rsidR="004B2473" w:rsidRPr="00B40365" w14:paraId="4F44CCD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D7476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6DA981A" w14:textId="77777777" w:rsidR="004B2473" w:rsidRPr="00B40365" w:rsidRDefault="004B2473" w:rsidP="003E650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B09F017" w14:textId="77777777" w:rsidR="004B2473" w:rsidRPr="00C97908" w:rsidRDefault="004B2473" w:rsidP="003E650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574C899B"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47E4B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0,9300</w:t>
            </w:r>
          </w:p>
        </w:tc>
        <w:tc>
          <w:tcPr>
            <w:tcW w:w="1559" w:type="dxa"/>
            <w:gridSpan w:val="2"/>
            <w:tcBorders>
              <w:top w:val="nil"/>
              <w:bottom w:val="single" w:sz="2" w:space="0" w:color="auto"/>
            </w:tcBorders>
            <w:vAlign w:val="center"/>
          </w:tcPr>
          <w:p w14:paraId="171D0490" w14:textId="77777777" w:rsidR="004B2473" w:rsidRPr="00C97908" w:rsidRDefault="004B2473" w:rsidP="003E6505">
            <w:pPr>
              <w:jc w:val="center"/>
              <w:rPr>
                <w:sz w:val="16"/>
                <w:szCs w:val="16"/>
                <w:lang w:val="en-US"/>
              </w:rPr>
            </w:pPr>
            <w:r w:rsidRPr="00C97908">
              <w:rPr>
                <w:sz w:val="16"/>
                <w:szCs w:val="16"/>
                <w:lang w:val="en-US"/>
              </w:rPr>
              <w:t>32,55</w:t>
            </w:r>
          </w:p>
        </w:tc>
      </w:tr>
      <w:tr w:rsidR="004B2473" w:rsidRPr="00B40365" w14:paraId="297CED7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4689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5DC6F8D"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B024C7"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47FB4BE"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45BDA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88AA230" w14:textId="77777777" w:rsidR="004B2473" w:rsidRPr="00C97908" w:rsidRDefault="004B2473" w:rsidP="003E6505">
            <w:pPr>
              <w:jc w:val="center"/>
              <w:rPr>
                <w:sz w:val="16"/>
                <w:szCs w:val="16"/>
                <w:lang w:val="en-US"/>
              </w:rPr>
            </w:pPr>
            <w:r w:rsidRPr="00C97908">
              <w:rPr>
                <w:sz w:val="16"/>
                <w:szCs w:val="16"/>
                <w:lang w:val="en-US"/>
              </w:rPr>
              <w:t>5,25</w:t>
            </w:r>
          </w:p>
        </w:tc>
      </w:tr>
      <w:tr w:rsidR="004B2473" w:rsidRPr="00B40365" w14:paraId="441C85D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DF85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51E12B5" w14:textId="77777777" w:rsidR="004B2473" w:rsidRPr="00B40365" w:rsidRDefault="004B2473" w:rsidP="003E650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DC05416" w14:textId="77777777" w:rsidR="004B2473" w:rsidRPr="00C97908" w:rsidRDefault="004B2473" w:rsidP="003E650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666C1E3"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28D88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4D07ED04" w14:textId="77777777" w:rsidR="004B2473" w:rsidRPr="00C97908" w:rsidRDefault="004B2473" w:rsidP="003E6505">
            <w:pPr>
              <w:jc w:val="center"/>
              <w:rPr>
                <w:sz w:val="16"/>
                <w:szCs w:val="16"/>
                <w:lang w:val="en-US"/>
              </w:rPr>
            </w:pPr>
            <w:r w:rsidRPr="00C97908">
              <w:rPr>
                <w:sz w:val="16"/>
                <w:szCs w:val="16"/>
                <w:lang w:val="en-US"/>
              </w:rPr>
              <w:t>2,275</w:t>
            </w:r>
          </w:p>
        </w:tc>
      </w:tr>
      <w:tr w:rsidR="004B2473" w:rsidRPr="00B40365" w14:paraId="3AD9D5E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7B60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B1F8029" w14:textId="77777777" w:rsidR="004B2473" w:rsidRPr="00B40365" w:rsidRDefault="004B2473" w:rsidP="003E650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2849FA2" w14:textId="77777777" w:rsidR="004B2473" w:rsidRPr="00C97908" w:rsidRDefault="004B2473" w:rsidP="003E650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4ECAB58"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76303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30,4200</w:t>
            </w:r>
          </w:p>
        </w:tc>
        <w:tc>
          <w:tcPr>
            <w:tcW w:w="1559" w:type="dxa"/>
            <w:gridSpan w:val="2"/>
            <w:tcBorders>
              <w:top w:val="nil"/>
              <w:bottom w:val="single" w:sz="2" w:space="0" w:color="auto"/>
            </w:tcBorders>
            <w:vAlign w:val="center"/>
          </w:tcPr>
          <w:p w14:paraId="2F250912" w14:textId="77777777" w:rsidR="004B2473" w:rsidRPr="00C97908" w:rsidRDefault="004B2473" w:rsidP="003E6505">
            <w:pPr>
              <w:jc w:val="center"/>
              <w:rPr>
                <w:sz w:val="16"/>
                <w:szCs w:val="16"/>
                <w:lang w:val="en-US"/>
              </w:rPr>
            </w:pPr>
            <w:r w:rsidRPr="00C97908">
              <w:rPr>
                <w:sz w:val="16"/>
                <w:szCs w:val="16"/>
                <w:lang w:val="en-US"/>
              </w:rPr>
              <w:t>1 064,70</w:t>
            </w:r>
          </w:p>
        </w:tc>
      </w:tr>
      <w:tr w:rsidR="004B2473" w:rsidRPr="00B40365" w14:paraId="3697D0C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EC02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F4E6079" w14:textId="77777777" w:rsidR="004B2473" w:rsidRPr="00B40365" w:rsidRDefault="004B2473" w:rsidP="003E6505">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0CD7E6AA" w14:textId="77777777" w:rsidR="004B2473" w:rsidRPr="00C97908" w:rsidRDefault="004B2473" w:rsidP="003E6505">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1B8C007"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ABB63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17953FC" w14:textId="77777777" w:rsidR="004B2473" w:rsidRPr="00C97908" w:rsidRDefault="004B2473" w:rsidP="003E6505">
            <w:pPr>
              <w:jc w:val="center"/>
              <w:rPr>
                <w:sz w:val="16"/>
                <w:szCs w:val="16"/>
                <w:lang w:val="en-US"/>
              </w:rPr>
            </w:pPr>
            <w:r w:rsidRPr="00C97908">
              <w:rPr>
                <w:sz w:val="16"/>
                <w:szCs w:val="16"/>
                <w:lang w:val="en-US"/>
              </w:rPr>
              <w:t>2,10</w:t>
            </w:r>
          </w:p>
        </w:tc>
      </w:tr>
      <w:tr w:rsidR="004B2473" w:rsidRPr="00B40365" w14:paraId="24D9F99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0264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73A1590"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A5A1B25"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DD00827"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D56C0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169D1FCF" w14:textId="77777777" w:rsidR="004B2473" w:rsidRPr="00C97908" w:rsidRDefault="004B2473" w:rsidP="003E6505">
            <w:pPr>
              <w:jc w:val="center"/>
              <w:rPr>
                <w:sz w:val="16"/>
                <w:szCs w:val="16"/>
                <w:lang w:val="en-US"/>
              </w:rPr>
            </w:pPr>
            <w:r w:rsidRPr="00C97908">
              <w:rPr>
                <w:sz w:val="16"/>
                <w:szCs w:val="16"/>
                <w:lang w:val="en-US"/>
              </w:rPr>
              <w:t>0,49</w:t>
            </w:r>
          </w:p>
        </w:tc>
      </w:tr>
      <w:tr w:rsidR="004B2473" w:rsidRPr="00B40365" w14:paraId="4A86EF2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87CA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CE287EA" w14:textId="77777777" w:rsidR="004B2473" w:rsidRPr="00B40365" w:rsidRDefault="004B2473" w:rsidP="003E6505">
            <w:pPr>
              <w:jc w:val="center"/>
              <w:rPr>
                <w:sz w:val="16"/>
                <w:szCs w:val="16"/>
                <w:lang w:val="en-US"/>
              </w:rPr>
            </w:pPr>
            <w:r w:rsidRPr="00B40365">
              <w:rPr>
                <w:sz w:val="16"/>
                <w:szCs w:val="16"/>
                <w:lang w:val="en-US"/>
              </w:rPr>
              <w:t>2952270003702</w:t>
            </w:r>
          </w:p>
        </w:tc>
        <w:tc>
          <w:tcPr>
            <w:tcW w:w="4366" w:type="dxa"/>
            <w:gridSpan w:val="4"/>
            <w:tcBorders>
              <w:top w:val="nil"/>
              <w:bottom w:val="single" w:sz="2" w:space="0" w:color="auto"/>
            </w:tcBorders>
            <w:vAlign w:val="center"/>
          </w:tcPr>
          <w:p w14:paraId="2985068F" w14:textId="77777777" w:rsidR="004B2473" w:rsidRPr="00C97908" w:rsidRDefault="004B2473" w:rsidP="003E6505">
            <w:pPr>
              <w:rPr>
                <w:sz w:val="16"/>
                <w:szCs w:val="16"/>
                <w:lang w:val="en-US"/>
              </w:rPr>
            </w:pPr>
            <w:r w:rsidRPr="00C97908">
              <w:rPr>
                <w:sz w:val="16"/>
                <w:szCs w:val="16"/>
                <w:lang w:val="en-US"/>
              </w:rPr>
              <w:t>Betoniera pina la 101 - 250 l cu cadere libera, actoianata electric</w:t>
            </w:r>
          </w:p>
        </w:tc>
        <w:tc>
          <w:tcPr>
            <w:tcW w:w="1021" w:type="dxa"/>
            <w:gridSpan w:val="3"/>
            <w:tcBorders>
              <w:top w:val="nil"/>
              <w:bottom w:val="single" w:sz="2" w:space="0" w:color="auto"/>
            </w:tcBorders>
            <w:vAlign w:val="center"/>
          </w:tcPr>
          <w:p w14:paraId="6F595AA9"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F806D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14:paraId="332C6E0E" w14:textId="77777777" w:rsidR="004B2473" w:rsidRPr="00C97908" w:rsidRDefault="004B2473" w:rsidP="003E6505">
            <w:pPr>
              <w:jc w:val="center"/>
              <w:rPr>
                <w:sz w:val="16"/>
                <w:szCs w:val="16"/>
                <w:lang w:val="en-US"/>
              </w:rPr>
            </w:pPr>
            <w:r w:rsidRPr="00C97908">
              <w:rPr>
                <w:sz w:val="16"/>
                <w:szCs w:val="16"/>
                <w:lang w:val="en-US"/>
              </w:rPr>
              <w:t>0,21</w:t>
            </w:r>
          </w:p>
        </w:tc>
      </w:tr>
      <w:tr w:rsidR="004B2473" w:rsidRPr="00B40365" w14:paraId="5A777C7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1330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E5FBCE2" w14:textId="77777777" w:rsidR="004B2473" w:rsidRPr="00B40365" w:rsidRDefault="004B2473" w:rsidP="003E650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9DDF10F" w14:textId="77777777" w:rsidR="004B2473" w:rsidRPr="00C97908" w:rsidRDefault="004B2473" w:rsidP="003E650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275A6D0"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8D55A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right w:val="single" w:sz="4" w:space="0" w:color="auto"/>
            </w:tcBorders>
            <w:vAlign w:val="center"/>
          </w:tcPr>
          <w:p w14:paraId="571BA435" w14:textId="77777777" w:rsidR="004B2473" w:rsidRPr="00C97908" w:rsidRDefault="004B2473" w:rsidP="003E6505">
            <w:pPr>
              <w:jc w:val="center"/>
              <w:rPr>
                <w:sz w:val="16"/>
                <w:szCs w:val="16"/>
                <w:lang w:val="en-US"/>
              </w:rPr>
            </w:pPr>
            <w:r w:rsidRPr="00C97908">
              <w:rPr>
                <w:sz w:val="16"/>
                <w:szCs w:val="16"/>
                <w:lang w:val="en-US"/>
              </w:rPr>
              <w:t>1,155</w:t>
            </w:r>
          </w:p>
        </w:tc>
      </w:tr>
      <w:tr w:rsidR="004B2473" w:rsidRPr="00B40365" w14:paraId="70142C3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EBAB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57D13DC" w14:textId="77777777" w:rsidR="004B2473" w:rsidRPr="00B40365" w:rsidRDefault="004B2473" w:rsidP="003E6505">
            <w:pPr>
              <w:jc w:val="center"/>
              <w:rPr>
                <w:sz w:val="16"/>
                <w:szCs w:val="16"/>
                <w:lang w:val="en-US"/>
              </w:rPr>
            </w:pPr>
            <w:r w:rsidRPr="00B40365">
              <w:rPr>
                <w:sz w:val="16"/>
                <w:szCs w:val="16"/>
                <w:lang w:val="en-US"/>
              </w:rPr>
              <w:t>2952270003717</w:t>
            </w:r>
          </w:p>
        </w:tc>
        <w:tc>
          <w:tcPr>
            <w:tcW w:w="4366" w:type="dxa"/>
            <w:gridSpan w:val="4"/>
            <w:tcBorders>
              <w:top w:val="nil"/>
              <w:bottom w:val="single" w:sz="2" w:space="0" w:color="auto"/>
            </w:tcBorders>
            <w:vAlign w:val="center"/>
          </w:tcPr>
          <w:p w14:paraId="6A6FA68D" w14:textId="77777777" w:rsidR="004B2473" w:rsidRPr="00C97908" w:rsidRDefault="004B2473" w:rsidP="003E6505">
            <w:pPr>
              <w:rPr>
                <w:sz w:val="16"/>
                <w:szCs w:val="16"/>
                <w:lang w:val="en-US"/>
              </w:rPr>
            </w:pPr>
            <w:r w:rsidRPr="00C97908">
              <w:rPr>
                <w:sz w:val="16"/>
                <w:szCs w:val="16"/>
                <w:lang w:val="en-US"/>
              </w:rPr>
              <w:t>Vibrator de interior pentru beton actionat pneumatic tip "VP-2C" (exclusiv consumul de aer comprimat)</w:t>
            </w:r>
          </w:p>
        </w:tc>
        <w:tc>
          <w:tcPr>
            <w:tcW w:w="1021" w:type="dxa"/>
            <w:gridSpan w:val="3"/>
            <w:tcBorders>
              <w:top w:val="nil"/>
              <w:bottom w:val="single" w:sz="2" w:space="0" w:color="auto"/>
            </w:tcBorders>
            <w:vAlign w:val="center"/>
          </w:tcPr>
          <w:p w14:paraId="585561F0"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9B118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7DFD0E22" w14:textId="77777777" w:rsidR="004B2473" w:rsidRPr="00C97908" w:rsidRDefault="004B2473" w:rsidP="003E6505">
            <w:pPr>
              <w:jc w:val="center"/>
              <w:rPr>
                <w:sz w:val="16"/>
                <w:szCs w:val="16"/>
                <w:lang w:val="en-US"/>
              </w:rPr>
            </w:pPr>
            <w:r w:rsidRPr="00C97908">
              <w:rPr>
                <w:sz w:val="16"/>
                <w:szCs w:val="16"/>
                <w:lang w:val="en-US"/>
              </w:rPr>
              <w:t>3,50</w:t>
            </w:r>
          </w:p>
        </w:tc>
      </w:tr>
      <w:tr w:rsidR="004B2473" w:rsidRPr="009B70F2" w14:paraId="664D016F"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F1B344" w14:textId="77777777" w:rsidR="004B2473" w:rsidRPr="005E2CA0" w:rsidRDefault="004B2473" w:rsidP="003E6505">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63771DD4" w14:textId="77777777" w:rsidR="004B2473" w:rsidRPr="005E2CA0" w:rsidRDefault="004B2473" w:rsidP="003E6505">
            <w:pPr>
              <w:jc w:val="center"/>
              <w:rPr>
                <w:b/>
                <w:bCs/>
                <w:sz w:val="22"/>
                <w:szCs w:val="22"/>
                <w:lang w:val="en-US"/>
              </w:rPr>
            </w:pPr>
            <w:r w:rsidRPr="005E2CA0">
              <w:rPr>
                <w:b/>
                <w:bCs/>
                <w:sz w:val="22"/>
                <w:szCs w:val="22"/>
                <w:lang w:val="en-US"/>
              </w:rPr>
              <w:t>RpCL14B</w:t>
            </w:r>
          </w:p>
        </w:tc>
        <w:tc>
          <w:tcPr>
            <w:tcW w:w="4366" w:type="dxa"/>
            <w:gridSpan w:val="5"/>
            <w:tcBorders>
              <w:top w:val="single" w:sz="4" w:space="0" w:color="auto"/>
              <w:bottom w:val="single" w:sz="4" w:space="0" w:color="auto"/>
            </w:tcBorders>
          </w:tcPr>
          <w:p w14:paraId="6BC03DF5" w14:textId="77777777" w:rsidR="004B2473" w:rsidRPr="005E2CA0" w:rsidRDefault="004B2473" w:rsidP="003E6505">
            <w:pPr>
              <w:rPr>
                <w:b/>
                <w:bCs/>
                <w:sz w:val="2"/>
                <w:szCs w:val="2"/>
                <w:lang w:val="en-US"/>
              </w:rPr>
            </w:pPr>
            <w:r w:rsidRPr="005E2CA0">
              <w:rPr>
                <w:b/>
                <w:bCs/>
                <w:sz w:val="22"/>
                <w:szCs w:val="22"/>
                <w:lang w:val="en-US"/>
              </w:rPr>
              <w:t>Repararea treptelor din beton Bc 7,5 (B 100), turnat pe loc, executate brut si sclivisite sau rolate cu M 100-T</w:t>
            </w:r>
          </w:p>
          <w:p w14:paraId="4915C814"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3A98CA4" w14:textId="77777777" w:rsidR="004B2473" w:rsidRPr="005E2CA0" w:rsidRDefault="004B2473" w:rsidP="003E650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A856690"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6ABC8D3C" w14:textId="77777777" w:rsidR="004B2473" w:rsidRPr="005E2CA0" w:rsidRDefault="004B2473" w:rsidP="003E6505">
            <w:pPr>
              <w:jc w:val="center"/>
              <w:rPr>
                <w:b/>
                <w:bCs/>
                <w:sz w:val="22"/>
                <w:szCs w:val="22"/>
                <w:lang w:val="en-US"/>
              </w:rPr>
            </w:pPr>
            <w:r w:rsidRPr="005E2CA0">
              <w:rPr>
                <w:b/>
                <w:bCs/>
                <w:sz w:val="22"/>
                <w:szCs w:val="22"/>
                <w:lang w:val="en-US"/>
              </w:rPr>
              <w:t>110,000</w:t>
            </w:r>
          </w:p>
          <w:p w14:paraId="5E83186D" w14:textId="77777777" w:rsidR="004B2473" w:rsidRPr="009B70F2" w:rsidRDefault="004B2473" w:rsidP="003E6505">
            <w:pPr>
              <w:jc w:val="center"/>
              <w:rPr>
                <w:sz w:val="2"/>
                <w:szCs w:val="2"/>
                <w:lang w:val="en-US"/>
              </w:rPr>
            </w:pPr>
          </w:p>
        </w:tc>
      </w:tr>
      <w:tr w:rsidR="004B2473" w:rsidRPr="00B40365" w14:paraId="5FEA1DE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CF87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5157BDF" w14:textId="77777777" w:rsidR="004B2473" w:rsidRPr="00B40365" w:rsidRDefault="004B2473" w:rsidP="003E650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43DF725" w14:textId="77777777" w:rsidR="004B2473" w:rsidRPr="00C97908" w:rsidRDefault="004B2473" w:rsidP="003E650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83F3E2D"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41283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7B117C7" w14:textId="77777777" w:rsidR="004B2473" w:rsidRPr="00C97908" w:rsidRDefault="004B2473" w:rsidP="003E6505">
            <w:pPr>
              <w:jc w:val="center"/>
              <w:rPr>
                <w:sz w:val="16"/>
                <w:szCs w:val="16"/>
                <w:lang w:val="en-US"/>
              </w:rPr>
            </w:pPr>
            <w:r w:rsidRPr="00C97908">
              <w:rPr>
                <w:sz w:val="16"/>
                <w:szCs w:val="16"/>
                <w:lang w:val="en-US"/>
              </w:rPr>
              <w:t>134,20</w:t>
            </w:r>
          </w:p>
        </w:tc>
      </w:tr>
      <w:tr w:rsidR="004B2473" w:rsidRPr="00B40365" w14:paraId="110859F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A4DC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BD6DF33"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3D96CB"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ECEDFD6"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6DD26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D2DCC6D" w14:textId="77777777" w:rsidR="004B2473" w:rsidRPr="00C97908" w:rsidRDefault="004B2473" w:rsidP="003E6505">
            <w:pPr>
              <w:jc w:val="center"/>
              <w:rPr>
                <w:sz w:val="16"/>
                <w:szCs w:val="16"/>
                <w:lang w:val="en-US"/>
              </w:rPr>
            </w:pPr>
            <w:r w:rsidRPr="00C97908">
              <w:rPr>
                <w:sz w:val="16"/>
                <w:szCs w:val="16"/>
                <w:lang w:val="en-US"/>
              </w:rPr>
              <w:t>44,00</w:t>
            </w:r>
          </w:p>
        </w:tc>
      </w:tr>
      <w:tr w:rsidR="004B2473" w:rsidRPr="00B40365" w14:paraId="5E57509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08BE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0B3428E" w14:textId="77777777" w:rsidR="004B2473" w:rsidRPr="00B40365" w:rsidRDefault="004B2473" w:rsidP="003E650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80D192D" w14:textId="77777777" w:rsidR="004B2473" w:rsidRPr="00C97908" w:rsidRDefault="004B2473" w:rsidP="003E650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98BBA27"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7125B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10,0700</w:t>
            </w:r>
          </w:p>
        </w:tc>
        <w:tc>
          <w:tcPr>
            <w:tcW w:w="1559" w:type="dxa"/>
            <w:gridSpan w:val="2"/>
            <w:tcBorders>
              <w:top w:val="nil"/>
              <w:bottom w:val="single" w:sz="2" w:space="0" w:color="auto"/>
            </w:tcBorders>
            <w:vAlign w:val="center"/>
          </w:tcPr>
          <w:p w14:paraId="1FC186A6" w14:textId="77777777" w:rsidR="004B2473" w:rsidRPr="00C97908" w:rsidRDefault="004B2473" w:rsidP="003E6505">
            <w:pPr>
              <w:jc w:val="center"/>
              <w:rPr>
                <w:sz w:val="16"/>
                <w:szCs w:val="16"/>
                <w:lang w:val="en-US"/>
              </w:rPr>
            </w:pPr>
            <w:r w:rsidRPr="00C97908">
              <w:rPr>
                <w:sz w:val="16"/>
                <w:szCs w:val="16"/>
                <w:lang w:val="en-US"/>
              </w:rPr>
              <w:t>1 107,70</w:t>
            </w:r>
          </w:p>
        </w:tc>
      </w:tr>
      <w:tr w:rsidR="004B2473" w:rsidRPr="00B40365" w14:paraId="6CCB737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C8DB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A95C142" w14:textId="77777777" w:rsidR="004B2473" w:rsidRPr="00B40365" w:rsidRDefault="004B2473" w:rsidP="003E6505">
            <w:pPr>
              <w:jc w:val="center"/>
              <w:rPr>
                <w:sz w:val="16"/>
                <w:szCs w:val="16"/>
                <w:lang w:val="en-US"/>
              </w:rPr>
            </w:pPr>
            <w:r w:rsidRPr="00B40365">
              <w:rPr>
                <w:sz w:val="16"/>
                <w:szCs w:val="16"/>
                <w:lang w:val="en-US"/>
              </w:rPr>
              <w:t>1421102200147</w:t>
            </w:r>
          </w:p>
        </w:tc>
        <w:tc>
          <w:tcPr>
            <w:tcW w:w="4366" w:type="dxa"/>
            <w:gridSpan w:val="4"/>
            <w:tcBorders>
              <w:top w:val="nil"/>
              <w:bottom w:val="single" w:sz="2" w:space="0" w:color="auto"/>
            </w:tcBorders>
            <w:vAlign w:val="center"/>
          </w:tcPr>
          <w:p w14:paraId="7E23CCA7" w14:textId="77777777" w:rsidR="004B2473" w:rsidRPr="00C97908" w:rsidRDefault="004B2473" w:rsidP="003E6505">
            <w:pPr>
              <w:rPr>
                <w:sz w:val="16"/>
                <w:szCs w:val="16"/>
                <w:lang w:val="en-US"/>
              </w:rPr>
            </w:pPr>
            <w:r w:rsidRPr="00C97908">
              <w:rPr>
                <w:sz w:val="16"/>
                <w:szCs w:val="16"/>
                <w:lang w:val="en-US"/>
              </w:rPr>
              <w:t>Pietris ciuruit spalat de riu 7-15 mm</w:t>
            </w:r>
          </w:p>
        </w:tc>
        <w:tc>
          <w:tcPr>
            <w:tcW w:w="1021" w:type="dxa"/>
            <w:gridSpan w:val="3"/>
            <w:tcBorders>
              <w:top w:val="nil"/>
              <w:bottom w:val="single" w:sz="2" w:space="0" w:color="auto"/>
            </w:tcBorders>
            <w:vAlign w:val="center"/>
          </w:tcPr>
          <w:p w14:paraId="3E6F0E0A"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7A7AB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06C2733C" w14:textId="77777777" w:rsidR="004B2473" w:rsidRPr="00C97908" w:rsidRDefault="004B2473" w:rsidP="003E6505">
            <w:pPr>
              <w:jc w:val="center"/>
              <w:rPr>
                <w:sz w:val="16"/>
                <w:szCs w:val="16"/>
                <w:lang w:val="en-US"/>
              </w:rPr>
            </w:pPr>
            <w:r w:rsidRPr="00C97908">
              <w:rPr>
                <w:sz w:val="16"/>
                <w:szCs w:val="16"/>
                <w:lang w:val="en-US"/>
              </w:rPr>
              <w:t>1,65</w:t>
            </w:r>
          </w:p>
        </w:tc>
      </w:tr>
      <w:tr w:rsidR="004B2473" w:rsidRPr="00B40365" w14:paraId="6E2BFBB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9EF6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20130FC" w14:textId="77777777" w:rsidR="004B2473" w:rsidRPr="00B40365" w:rsidRDefault="004B2473" w:rsidP="003E650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2C0F7BC" w14:textId="77777777" w:rsidR="004B2473" w:rsidRPr="00C97908" w:rsidRDefault="004B2473" w:rsidP="003E650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FECA604"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A9B33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D4C963A" w14:textId="77777777" w:rsidR="004B2473" w:rsidRPr="00C97908" w:rsidRDefault="004B2473" w:rsidP="003E6505">
            <w:pPr>
              <w:jc w:val="center"/>
              <w:rPr>
                <w:sz w:val="16"/>
                <w:szCs w:val="16"/>
                <w:lang w:val="en-US"/>
              </w:rPr>
            </w:pPr>
            <w:r w:rsidRPr="00C97908">
              <w:rPr>
                <w:sz w:val="16"/>
                <w:szCs w:val="16"/>
                <w:lang w:val="en-US"/>
              </w:rPr>
              <w:t>2,20</w:t>
            </w:r>
          </w:p>
        </w:tc>
      </w:tr>
      <w:tr w:rsidR="004B2473" w:rsidRPr="00B40365" w14:paraId="35D27E5E"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4BB1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B69C435" w14:textId="77777777" w:rsidR="004B2473" w:rsidRPr="00B40365" w:rsidRDefault="004B2473" w:rsidP="003E6505">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63990C34" w14:textId="77777777" w:rsidR="004B2473" w:rsidRPr="00C97908" w:rsidRDefault="004B2473" w:rsidP="003E6505">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017616C3"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53F19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167CA8D" w14:textId="77777777" w:rsidR="004B2473" w:rsidRPr="00C97908" w:rsidRDefault="004B2473" w:rsidP="003E6505">
            <w:pPr>
              <w:jc w:val="center"/>
              <w:rPr>
                <w:sz w:val="16"/>
                <w:szCs w:val="16"/>
                <w:lang w:val="en-US"/>
              </w:rPr>
            </w:pPr>
            <w:r w:rsidRPr="00C97908">
              <w:rPr>
                <w:sz w:val="16"/>
                <w:szCs w:val="16"/>
                <w:lang w:val="en-US"/>
              </w:rPr>
              <w:t>0,55</w:t>
            </w:r>
          </w:p>
        </w:tc>
      </w:tr>
      <w:tr w:rsidR="004B2473" w:rsidRPr="00B40365" w14:paraId="192BE01E"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6B70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EE8BAC6" w14:textId="77777777" w:rsidR="004B2473" w:rsidRPr="00B40365" w:rsidRDefault="004B2473" w:rsidP="003E6505">
            <w:pPr>
              <w:jc w:val="center"/>
              <w:rPr>
                <w:sz w:val="16"/>
                <w:szCs w:val="16"/>
                <w:lang w:val="en-US"/>
              </w:rPr>
            </w:pPr>
            <w:r w:rsidRPr="00B40365">
              <w:rPr>
                <w:sz w:val="16"/>
                <w:szCs w:val="16"/>
                <w:lang w:val="en-US"/>
              </w:rPr>
              <w:t>2010102915091</w:t>
            </w:r>
          </w:p>
        </w:tc>
        <w:tc>
          <w:tcPr>
            <w:tcW w:w="4366" w:type="dxa"/>
            <w:gridSpan w:val="4"/>
            <w:tcBorders>
              <w:top w:val="nil"/>
              <w:bottom w:val="single" w:sz="2" w:space="0" w:color="auto"/>
            </w:tcBorders>
            <w:vAlign w:val="center"/>
          </w:tcPr>
          <w:p w14:paraId="615203FC" w14:textId="77777777" w:rsidR="004B2473" w:rsidRPr="00C97908" w:rsidRDefault="004B2473" w:rsidP="003E6505">
            <w:pPr>
              <w:rPr>
                <w:sz w:val="16"/>
                <w:szCs w:val="16"/>
                <w:lang w:val="en-US"/>
              </w:rPr>
            </w:pPr>
            <w:r w:rsidRPr="00C97908">
              <w:rPr>
                <w:sz w:val="16"/>
                <w:szCs w:val="16"/>
                <w:lang w:val="en-US"/>
              </w:rPr>
              <w:t xml:space="preserve">Scind foioase scurta tivita cls C gr=25mm lung=1,50m </w:t>
            </w:r>
          </w:p>
        </w:tc>
        <w:tc>
          <w:tcPr>
            <w:tcW w:w="1021" w:type="dxa"/>
            <w:gridSpan w:val="3"/>
            <w:tcBorders>
              <w:top w:val="nil"/>
              <w:bottom w:val="single" w:sz="2" w:space="0" w:color="auto"/>
            </w:tcBorders>
            <w:vAlign w:val="center"/>
          </w:tcPr>
          <w:p w14:paraId="226FD462"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33746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C05E4EB" w14:textId="77777777" w:rsidR="004B2473" w:rsidRPr="00C97908" w:rsidRDefault="004B2473" w:rsidP="003E6505">
            <w:pPr>
              <w:jc w:val="center"/>
              <w:rPr>
                <w:sz w:val="16"/>
                <w:szCs w:val="16"/>
                <w:lang w:val="en-US"/>
              </w:rPr>
            </w:pPr>
            <w:r w:rsidRPr="00C97908">
              <w:rPr>
                <w:sz w:val="16"/>
                <w:szCs w:val="16"/>
                <w:lang w:val="en-US"/>
              </w:rPr>
              <w:t>0,11</w:t>
            </w:r>
          </w:p>
        </w:tc>
      </w:tr>
      <w:tr w:rsidR="004B2473" w:rsidRPr="00B40365" w14:paraId="471BB61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1A31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81A41B5" w14:textId="77777777" w:rsidR="004B2473" w:rsidRPr="00B40365" w:rsidRDefault="004B2473" w:rsidP="003E6505">
            <w:pPr>
              <w:jc w:val="center"/>
              <w:rPr>
                <w:sz w:val="16"/>
                <w:szCs w:val="16"/>
                <w:lang w:val="en-US"/>
              </w:rPr>
            </w:pPr>
            <w:r w:rsidRPr="00B40365">
              <w:rPr>
                <w:sz w:val="16"/>
                <w:szCs w:val="16"/>
                <w:lang w:val="en-US"/>
              </w:rPr>
              <w:t>2873145886772</w:t>
            </w:r>
          </w:p>
        </w:tc>
        <w:tc>
          <w:tcPr>
            <w:tcW w:w="4366" w:type="dxa"/>
            <w:gridSpan w:val="4"/>
            <w:tcBorders>
              <w:top w:val="nil"/>
              <w:bottom w:val="single" w:sz="2" w:space="0" w:color="auto"/>
            </w:tcBorders>
            <w:vAlign w:val="center"/>
          </w:tcPr>
          <w:p w14:paraId="325797DE" w14:textId="77777777" w:rsidR="004B2473" w:rsidRPr="00C97908" w:rsidRDefault="004B2473" w:rsidP="003E6505">
            <w:pPr>
              <w:rPr>
                <w:sz w:val="16"/>
                <w:szCs w:val="16"/>
                <w:lang w:val="en-US"/>
              </w:rPr>
            </w:pPr>
            <w:r w:rsidRPr="00C97908">
              <w:rPr>
                <w:sz w:val="16"/>
                <w:szCs w:val="16"/>
                <w:lang w:val="en-US"/>
              </w:rPr>
              <w:t>Cuie cu cap con. Tip A1 1,8 x 40 OL34 S2111</w:t>
            </w:r>
          </w:p>
        </w:tc>
        <w:tc>
          <w:tcPr>
            <w:tcW w:w="1021" w:type="dxa"/>
            <w:gridSpan w:val="3"/>
            <w:tcBorders>
              <w:top w:val="nil"/>
              <w:bottom w:val="single" w:sz="2" w:space="0" w:color="auto"/>
            </w:tcBorders>
            <w:vAlign w:val="center"/>
          </w:tcPr>
          <w:p w14:paraId="6569F4B1"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DD0A5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36E34004" w14:textId="77777777" w:rsidR="004B2473" w:rsidRPr="00C97908" w:rsidRDefault="004B2473" w:rsidP="003E6505">
            <w:pPr>
              <w:jc w:val="center"/>
              <w:rPr>
                <w:sz w:val="16"/>
                <w:szCs w:val="16"/>
                <w:lang w:val="en-US"/>
              </w:rPr>
            </w:pPr>
            <w:r w:rsidRPr="00C97908">
              <w:rPr>
                <w:sz w:val="16"/>
                <w:szCs w:val="16"/>
                <w:lang w:val="en-US"/>
              </w:rPr>
              <w:t>1,65</w:t>
            </w:r>
          </w:p>
        </w:tc>
      </w:tr>
      <w:tr w:rsidR="004B2473" w:rsidRPr="00B40365" w14:paraId="3D4E05B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4712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A14FFB7"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A2EB92"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F33FC94"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6DB0F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532B4049" w14:textId="77777777" w:rsidR="004B2473" w:rsidRPr="00C97908" w:rsidRDefault="004B2473" w:rsidP="003E6505">
            <w:pPr>
              <w:jc w:val="center"/>
              <w:rPr>
                <w:sz w:val="16"/>
                <w:szCs w:val="16"/>
                <w:lang w:val="en-US"/>
              </w:rPr>
            </w:pPr>
            <w:r w:rsidRPr="00C97908">
              <w:rPr>
                <w:sz w:val="16"/>
                <w:szCs w:val="16"/>
                <w:lang w:val="en-US"/>
              </w:rPr>
              <w:t>1,32</w:t>
            </w:r>
          </w:p>
        </w:tc>
      </w:tr>
      <w:tr w:rsidR="004B2473" w:rsidRPr="00B40365" w14:paraId="395E611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E051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756F5E3" w14:textId="77777777" w:rsidR="004B2473" w:rsidRPr="00B40365" w:rsidRDefault="004B2473" w:rsidP="003E650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E23E2E7" w14:textId="77777777" w:rsidR="004B2473" w:rsidRPr="00C97908" w:rsidRDefault="004B2473" w:rsidP="003E650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1C47ECE"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4151D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6EE91DA" w14:textId="77777777" w:rsidR="004B2473" w:rsidRPr="00C97908" w:rsidRDefault="004B2473" w:rsidP="003E6505">
            <w:pPr>
              <w:jc w:val="center"/>
              <w:rPr>
                <w:sz w:val="16"/>
                <w:szCs w:val="16"/>
                <w:lang w:val="en-US"/>
              </w:rPr>
            </w:pPr>
            <w:r w:rsidRPr="00C97908">
              <w:rPr>
                <w:sz w:val="16"/>
                <w:szCs w:val="16"/>
                <w:lang w:val="en-US"/>
              </w:rPr>
              <w:t>1,65</w:t>
            </w:r>
          </w:p>
        </w:tc>
      </w:tr>
      <w:tr w:rsidR="004B2473" w:rsidRPr="00B40365" w14:paraId="43B2020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BF83C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2301E25" w14:textId="77777777" w:rsidR="004B2473" w:rsidRPr="00B40365" w:rsidRDefault="004B2473" w:rsidP="003E650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B016728" w14:textId="77777777" w:rsidR="004B2473" w:rsidRPr="00C97908" w:rsidRDefault="004B2473" w:rsidP="003E650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FDF2ACB"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798F9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2586E954" w14:textId="77777777" w:rsidR="004B2473" w:rsidRPr="00C97908" w:rsidRDefault="004B2473" w:rsidP="003E6505">
            <w:pPr>
              <w:jc w:val="center"/>
              <w:rPr>
                <w:sz w:val="16"/>
                <w:szCs w:val="16"/>
                <w:lang w:val="en-US"/>
              </w:rPr>
            </w:pPr>
            <w:r w:rsidRPr="00C97908">
              <w:rPr>
                <w:sz w:val="16"/>
                <w:szCs w:val="16"/>
                <w:lang w:val="en-US"/>
              </w:rPr>
              <w:t>5,50</w:t>
            </w:r>
          </w:p>
        </w:tc>
      </w:tr>
      <w:tr w:rsidR="004B2473" w:rsidRPr="009B70F2" w14:paraId="75AC217E"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047719" w14:textId="77777777" w:rsidR="004B2473" w:rsidRPr="005E2CA0" w:rsidRDefault="004B2473" w:rsidP="003E6505">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0959C889" w14:textId="77777777" w:rsidR="004B2473" w:rsidRPr="005E2CA0" w:rsidRDefault="004B2473" w:rsidP="003E6505">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14:paraId="546EEA10" w14:textId="77777777" w:rsidR="004B2473" w:rsidRPr="005E2CA0" w:rsidRDefault="004B2473" w:rsidP="003E6505">
            <w:pPr>
              <w:rPr>
                <w:b/>
                <w:bCs/>
                <w:sz w:val="2"/>
                <w:szCs w:val="2"/>
                <w:lang w:val="en-US"/>
              </w:rPr>
            </w:pPr>
            <w:r w:rsidRPr="005E2CA0">
              <w:rPr>
                <w:b/>
                <w:bCs/>
                <w:sz w:val="22"/>
                <w:szCs w:val="22"/>
                <w:lang w:val="en-US"/>
              </w:rPr>
              <w:t>Placarea treptelor cu placi de granit ceramic incleiate / Placi ceramice portelanate pentru exterior, antiderapante, rezistente la inghet-dezghet, uzura si actiunea agentilor atmosferici, destinate placarii treptelor si podestelor exterioare, cu suprafata mata/structurata, clasa de antiderapare minimum R11, absorbtia apei =0,5%, grosimea minimum 9-10 mm pe adeziv pentru exterior rezistent la inghet (Materialul se coordoneaza cu beneficiarul)</w:t>
            </w:r>
          </w:p>
          <w:p w14:paraId="3E164DCA"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78B32063"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AEE6649"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76D6BCC8" w14:textId="77777777" w:rsidR="004B2473" w:rsidRPr="005E2CA0" w:rsidRDefault="004B2473" w:rsidP="003E6505">
            <w:pPr>
              <w:jc w:val="center"/>
              <w:rPr>
                <w:b/>
                <w:bCs/>
                <w:sz w:val="22"/>
                <w:szCs w:val="22"/>
                <w:lang w:val="en-US"/>
              </w:rPr>
            </w:pPr>
            <w:r w:rsidRPr="005E2CA0">
              <w:rPr>
                <w:b/>
                <w:bCs/>
                <w:sz w:val="22"/>
                <w:szCs w:val="22"/>
                <w:lang w:val="en-US"/>
              </w:rPr>
              <w:t>46,900</w:t>
            </w:r>
          </w:p>
          <w:p w14:paraId="271542B0" w14:textId="77777777" w:rsidR="004B2473" w:rsidRPr="009B70F2" w:rsidRDefault="004B2473" w:rsidP="003E6505">
            <w:pPr>
              <w:jc w:val="center"/>
              <w:rPr>
                <w:sz w:val="2"/>
                <w:szCs w:val="2"/>
                <w:lang w:val="en-US"/>
              </w:rPr>
            </w:pPr>
          </w:p>
        </w:tc>
      </w:tr>
      <w:tr w:rsidR="004B2473" w:rsidRPr="00B40365" w14:paraId="6D668A4E"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DCA8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59F31F3" w14:textId="77777777" w:rsidR="004B2473" w:rsidRPr="00B40365" w:rsidRDefault="004B2473" w:rsidP="003E6505">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74C04C2" w14:textId="77777777" w:rsidR="004B2473" w:rsidRPr="00C97908" w:rsidRDefault="004B2473" w:rsidP="003E6505">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A5F32EA"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30E37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14:paraId="4B934FBB" w14:textId="77777777" w:rsidR="004B2473" w:rsidRPr="00C97908" w:rsidRDefault="004B2473" w:rsidP="003E6505">
            <w:pPr>
              <w:jc w:val="center"/>
              <w:rPr>
                <w:sz w:val="16"/>
                <w:szCs w:val="16"/>
                <w:lang w:val="en-US"/>
              </w:rPr>
            </w:pPr>
            <w:r w:rsidRPr="00C97908">
              <w:rPr>
                <w:sz w:val="16"/>
                <w:szCs w:val="16"/>
                <w:lang w:val="en-US"/>
              </w:rPr>
              <w:t>180,80</w:t>
            </w:r>
          </w:p>
        </w:tc>
      </w:tr>
      <w:tr w:rsidR="004B2473" w:rsidRPr="00B40365" w14:paraId="11ED5AC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4C1A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A17070E" w14:textId="77777777" w:rsidR="004B2473" w:rsidRPr="00B40365" w:rsidRDefault="004B2473" w:rsidP="003E6505">
            <w:pPr>
              <w:jc w:val="center"/>
              <w:rPr>
                <w:sz w:val="16"/>
                <w:szCs w:val="16"/>
                <w:lang w:val="en-US"/>
              </w:rPr>
            </w:pPr>
            <w:r w:rsidRPr="00B40365">
              <w:rPr>
                <w:sz w:val="16"/>
                <w:szCs w:val="16"/>
                <w:lang w:val="en-US"/>
              </w:rPr>
              <w:t>2670112202052*</w:t>
            </w:r>
          </w:p>
        </w:tc>
        <w:tc>
          <w:tcPr>
            <w:tcW w:w="4366" w:type="dxa"/>
            <w:gridSpan w:val="4"/>
            <w:tcBorders>
              <w:top w:val="nil"/>
              <w:bottom w:val="single" w:sz="2" w:space="0" w:color="auto"/>
            </w:tcBorders>
            <w:vAlign w:val="center"/>
          </w:tcPr>
          <w:p w14:paraId="50766B91" w14:textId="77777777" w:rsidR="004B2473" w:rsidRPr="00C97908" w:rsidRDefault="004B2473" w:rsidP="003E6505">
            <w:pPr>
              <w:rPr>
                <w:sz w:val="16"/>
                <w:szCs w:val="16"/>
                <w:lang w:val="en-US"/>
              </w:rPr>
            </w:pPr>
            <w:r w:rsidRPr="00C97908">
              <w:rPr>
                <w:sz w:val="16"/>
                <w:szCs w:val="16"/>
                <w:lang w:val="en-US"/>
              </w:rPr>
              <w:t>Placi portelanate R11</w:t>
            </w:r>
          </w:p>
        </w:tc>
        <w:tc>
          <w:tcPr>
            <w:tcW w:w="1021" w:type="dxa"/>
            <w:gridSpan w:val="3"/>
            <w:tcBorders>
              <w:top w:val="nil"/>
              <w:bottom w:val="single" w:sz="2" w:space="0" w:color="auto"/>
            </w:tcBorders>
            <w:vAlign w:val="center"/>
          </w:tcPr>
          <w:p w14:paraId="6A097E74" w14:textId="77777777" w:rsidR="004B2473" w:rsidRPr="00C97908" w:rsidRDefault="004B2473" w:rsidP="003E650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9450DB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92D178D" w14:textId="77777777" w:rsidR="004B2473" w:rsidRPr="00C97908" w:rsidRDefault="004B2473" w:rsidP="003E6505">
            <w:pPr>
              <w:jc w:val="center"/>
              <w:rPr>
                <w:sz w:val="16"/>
                <w:szCs w:val="16"/>
                <w:lang w:val="en-US"/>
              </w:rPr>
            </w:pPr>
            <w:r w:rsidRPr="00C97908">
              <w:rPr>
                <w:sz w:val="16"/>
                <w:szCs w:val="16"/>
                <w:lang w:val="en-US"/>
              </w:rPr>
              <w:t>47,838</w:t>
            </w:r>
          </w:p>
        </w:tc>
      </w:tr>
      <w:tr w:rsidR="004B2473" w:rsidRPr="00B40365" w14:paraId="20D2BAE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08D5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AFAFE8C" w14:textId="77777777" w:rsidR="004B2473" w:rsidRPr="00B40365" w:rsidRDefault="004B2473" w:rsidP="003E6505">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1A0426B1" w14:textId="77777777" w:rsidR="004B2473" w:rsidRPr="00C97908" w:rsidRDefault="004B2473" w:rsidP="003E6505">
            <w:pPr>
              <w:rPr>
                <w:sz w:val="16"/>
                <w:szCs w:val="16"/>
                <w:lang w:val="en-US"/>
              </w:rPr>
            </w:pPr>
            <w:r w:rsidRPr="00C97908">
              <w:rPr>
                <w:sz w:val="16"/>
                <w:szCs w:val="16"/>
                <w:lang w:val="en-US"/>
              </w:rPr>
              <w:t>Adeziv pentru exterior rezistent la inghet</w:t>
            </w:r>
          </w:p>
        </w:tc>
        <w:tc>
          <w:tcPr>
            <w:tcW w:w="1021" w:type="dxa"/>
            <w:gridSpan w:val="3"/>
            <w:tcBorders>
              <w:top w:val="nil"/>
              <w:bottom w:val="single" w:sz="2" w:space="0" w:color="auto"/>
            </w:tcBorders>
            <w:vAlign w:val="center"/>
          </w:tcPr>
          <w:p w14:paraId="2C4D0202"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52D8E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14:paraId="0258B98B" w14:textId="77777777" w:rsidR="004B2473" w:rsidRPr="00C97908" w:rsidRDefault="004B2473" w:rsidP="003E6505">
            <w:pPr>
              <w:jc w:val="center"/>
              <w:rPr>
                <w:sz w:val="16"/>
                <w:szCs w:val="16"/>
                <w:lang w:val="en-US"/>
              </w:rPr>
            </w:pPr>
            <w:r w:rsidRPr="00C97908">
              <w:rPr>
                <w:sz w:val="16"/>
                <w:szCs w:val="16"/>
                <w:lang w:val="en-US"/>
              </w:rPr>
              <w:t>272,02</w:t>
            </w:r>
          </w:p>
        </w:tc>
      </w:tr>
      <w:tr w:rsidR="004B2473" w:rsidRPr="00B40365" w14:paraId="1142277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7F1C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BE24370" w14:textId="77777777" w:rsidR="004B2473" w:rsidRPr="00B40365" w:rsidRDefault="004B2473" w:rsidP="003E6505">
            <w:pPr>
              <w:jc w:val="center"/>
              <w:rPr>
                <w:sz w:val="16"/>
                <w:szCs w:val="16"/>
                <w:lang w:val="en-US"/>
              </w:rPr>
            </w:pPr>
            <w:r w:rsidRPr="00B40365">
              <w:rPr>
                <w:sz w:val="16"/>
                <w:szCs w:val="16"/>
                <w:lang w:val="en-US"/>
              </w:rPr>
              <w:t>2653102100853</w:t>
            </w:r>
          </w:p>
        </w:tc>
        <w:tc>
          <w:tcPr>
            <w:tcW w:w="4366" w:type="dxa"/>
            <w:gridSpan w:val="4"/>
            <w:tcBorders>
              <w:top w:val="nil"/>
              <w:bottom w:val="single" w:sz="2" w:space="0" w:color="auto"/>
            </w:tcBorders>
            <w:vAlign w:val="center"/>
          </w:tcPr>
          <w:p w14:paraId="32422716" w14:textId="77777777" w:rsidR="004B2473" w:rsidRPr="00C97908" w:rsidRDefault="004B2473" w:rsidP="003E6505">
            <w:pPr>
              <w:rPr>
                <w:sz w:val="16"/>
                <w:szCs w:val="16"/>
                <w:lang w:val="en-US"/>
              </w:rPr>
            </w:pPr>
            <w:r w:rsidRPr="00C97908">
              <w:rPr>
                <w:sz w:val="16"/>
                <w:szCs w:val="16"/>
                <w:lang w:val="en-US"/>
              </w:rPr>
              <w:t>Praimer (grund)</w:t>
            </w:r>
          </w:p>
        </w:tc>
        <w:tc>
          <w:tcPr>
            <w:tcW w:w="1021" w:type="dxa"/>
            <w:gridSpan w:val="3"/>
            <w:tcBorders>
              <w:top w:val="nil"/>
              <w:bottom w:val="single" w:sz="2" w:space="0" w:color="auto"/>
            </w:tcBorders>
            <w:vAlign w:val="center"/>
          </w:tcPr>
          <w:p w14:paraId="2EE23329"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D18044"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E327869" w14:textId="77777777" w:rsidR="004B2473" w:rsidRPr="00C97908" w:rsidRDefault="004B2473" w:rsidP="003E6505">
            <w:pPr>
              <w:jc w:val="center"/>
              <w:rPr>
                <w:sz w:val="16"/>
                <w:szCs w:val="16"/>
                <w:lang w:val="en-US"/>
              </w:rPr>
            </w:pPr>
            <w:r w:rsidRPr="00C97908">
              <w:rPr>
                <w:sz w:val="16"/>
                <w:szCs w:val="16"/>
                <w:lang w:val="en-US"/>
              </w:rPr>
              <w:t>7,035</w:t>
            </w:r>
          </w:p>
        </w:tc>
      </w:tr>
      <w:tr w:rsidR="004B2473" w:rsidRPr="00B40365" w14:paraId="79D08CB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0D97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FD3B73E" w14:textId="77777777" w:rsidR="004B2473" w:rsidRPr="00B40365" w:rsidRDefault="004B2473" w:rsidP="003E6505">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829BFE1" w14:textId="77777777" w:rsidR="004B2473" w:rsidRPr="00C97908" w:rsidRDefault="004B2473" w:rsidP="003E6505">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4B30C67"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EFBA64"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ECE4240" w14:textId="77777777" w:rsidR="004B2473" w:rsidRPr="00C97908" w:rsidRDefault="004B2473" w:rsidP="003E6505">
            <w:pPr>
              <w:jc w:val="center"/>
              <w:rPr>
                <w:sz w:val="16"/>
                <w:szCs w:val="16"/>
                <w:lang w:val="en-US"/>
              </w:rPr>
            </w:pPr>
            <w:r w:rsidRPr="00C97908">
              <w:rPr>
                <w:sz w:val="16"/>
                <w:szCs w:val="16"/>
                <w:lang w:val="en-US"/>
              </w:rPr>
              <w:t>9,38</w:t>
            </w:r>
          </w:p>
        </w:tc>
      </w:tr>
      <w:tr w:rsidR="004B2473" w:rsidRPr="00B40365" w14:paraId="52799CA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B3C8F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C3155EB" w14:textId="77777777" w:rsidR="004B2473" w:rsidRPr="00B40365" w:rsidRDefault="004B2473" w:rsidP="003E6505">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2BB9D5F7" w14:textId="77777777" w:rsidR="004B2473" w:rsidRPr="00C97908" w:rsidRDefault="004B2473" w:rsidP="003E6505">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1352240C"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3DA67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5290A36" w14:textId="77777777" w:rsidR="004B2473" w:rsidRPr="00C97908" w:rsidRDefault="004B2473" w:rsidP="003E6505">
            <w:pPr>
              <w:jc w:val="center"/>
              <w:rPr>
                <w:sz w:val="16"/>
                <w:szCs w:val="16"/>
                <w:lang w:val="en-US"/>
              </w:rPr>
            </w:pPr>
            <w:r w:rsidRPr="00C97908">
              <w:rPr>
                <w:sz w:val="16"/>
                <w:szCs w:val="16"/>
                <w:lang w:val="en-US"/>
              </w:rPr>
              <w:t>0,938</w:t>
            </w:r>
          </w:p>
        </w:tc>
      </w:tr>
      <w:tr w:rsidR="004B2473" w:rsidRPr="00B40365" w14:paraId="2A72768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C514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246954A" w14:textId="77777777" w:rsidR="004B2473" w:rsidRPr="00B40365" w:rsidRDefault="004B2473" w:rsidP="003E650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8DA0DD4" w14:textId="77777777" w:rsidR="004B2473" w:rsidRPr="00C97908" w:rsidRDefault="004B2473" w:rsidP="003E650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0513E9B"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DB89D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C42D1AB" w14:textId="77777777" w:rsidR="004B2473" w:rsidRPr="00C97908" w:rsidRDefault="004B2473" w:rsidP="003E6505">
            <w:pPr>
              <w:jc w:val="center"/>
              <w:rPr>
                <w:sz w:val="16"/>
                <w:szCs w:val="16"/>
                <w:lang w:val="en-US"/>
              </w:rPr>
            </w:pPr>
            <w:r w:rsidRPr="00C97908">
              <w:rPr>
                <w:sz w:val="16"/>
                <w:szCs w:val="16"/>
                <w:lang w:val="en-US"/>
              </w:rPr>
              <w:t>0,234</w:t>
            </w:r>
          </w:p>
        </w:tc>
      </w:tr>
      <w:tr w:rsidR="004B2473" w:rsidRPr="00B40365" w14:paraId="7BE9C9E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AA23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86DEB26" w14:textId="77777777" w:rsidR="004B2473" w:rsidRPr="00B40365" w:rsidRDefault="004B2473" w:rsidP="003E6505">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0BE30279" w14:textId="77777777" w:rsidR="004B2473" w:rsidRPr="00C97908" w:rsidRDefault="004B2473" w:rsidP="003E6505">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1EE2A47D"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CD22A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14:paraId="13B7594E" w14:textId="77777777" w:rsidR="004B2473" w:rsidRPr="00C97908" w:rsidRDefault="004B2473" w:rsidP="003E6505">
            <w:pPr>
              <w:jc w:val="center"/>
              <w:rPr>
                <w:sz w:val="16"/>
                <w:szCs w:val="16"/>
                <w:lang w:val="en-US"/>
              </w:rPr>
            </w:pPr>
            <w:r w:rsidRPr="00C97908">
              <w:rPr>
                <w:sz w:val="16"/>
                <w:szCs w:val="16"/>
                <w:lang w:val="en-US"/>
              </w:rPr>
              <w:t>16,087</w:t>
            </w:r>
          </w:p>
        </w:tc>
      </w:tr>
      <w:tr w:rsidR="004B2473" w:rsidRPr="00B40365" w14:paraId="46E70EC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337B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7AE8768" w14:textId="77777777" w:rsidR="004B2473" w:rsidRPr="00B40365" w:rsidRDefault="004B2473" w:rsidP="003E650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D8D85A2" w14:textId="77777777" w:rsidR="004B2473" w:rsidRPr="00C97908" w:rsidRDefault="004B2473" w:rsidP="003E650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94C846D"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8104A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14:paraId="1B9BE684" w14:textId="77777777" w:rsidR="004B2473" w:rsidRPr="00C97908" w:rsidRDefault="004B2473" w:rsidP="003E6505">
            <w:pPr>
              <w:jc w:val="center"/>
              <w:rPr>
                <w:sz w:val="16"/>
                <w:szCs w:val="16"/>
                <w:lang w:val="en-US"/>
              </w:rPr>
            </w:pPr>
            <w:r w:rsidRPr="00C97908">
              <w:rPr>
                <w:sz w:val="16"/>
                <w:szCs w:val="16"/>
                <w:lang w:val="en-US"/>
              </w:rPr>
              <w:t>1,688</w:t>
            </w:r>
          </w:p>
        </w:tc>
      </w:tr>
      <w:tr w:rsidR="004B2473" w:rsidRPr="00B40365" w14:paraId="1D25F1F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DA97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7CA887A" w14:textId="77777777" w:rsidR="004B2473" w:rsidRPr="00B40365" w:rsidRDefault="004B2473" w:rsidP="003E6505">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0FE29926" w14:textId="77777777" w:rsidR="004B2473" w:rsidRPr="00C97908" w:rsidRDefault="004B2473" w:rsidP="003E6505">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0319FEB5"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4D063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14:paraId="00F39EF6" w14:textId="77777777" w:rsidR="004B2473" w:rsidRPr="00C97908" w:rsidRDefault="004B2473" w:rsidP="003E6505">
            <w:pPr>
              <w:jc w:val="center"/>
              <w:rPr>
                <w:sz w:val="16"/>
                <w:szCs w:val="16"/>
                <w:lang w:val="en-US"/>
              </w:rPr>
            </w:pPr>
            <w:r w:rsidRPr="00C97908">
              <w:rPr>
                <w:sz w:val="16"/>
                <w:szCs w:val="16"/>
                <w:lang w:val="en-US"/>
              </w:rPr>
              <w:t>0,338</w:t>
            </w:r>
          </w:p>
        </w:tc>
      </w:tr>
      <w:tr w:rsidR="004B2473" w:rsidRPr="009B70F2" w14:paraId="21536AC1"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C0B68C" w14:textId="77777777" w:rsidR="004B2473" w:rsidRPr="005E2CA0" w:rsidRDefault="004B2473" w:rsidP="003E6505">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2327FD14" w14:textId="77777777" w:rsidR="004B2473" w:rsidRPr="005E2CA0" w:rsidRDefault="004B2473" w:rsidP="003E650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024ACC0" w14:textId="77777777" w:rsidR="004B2473" w:rsidRPr="005E2CA0" w:rsidRDefault="004B2473" w:rsidP="003E6505">
            <w:pPr>
              <w:rPr>
                <w:b/>
                <w:bCs/>
                <w:sz w:val="2"/>
                <w:szCs w:val="2"/>
                <w:lang w:val="en-US"/>
              </w:rPr>
            </w:pPr>
            <w:r w:rsidRPr="005E2CA0">
              <w:rPr>
                <w:b/>
                <w:bCs/>
                <w:sz w:val="22"/>
                <w:szCs w:val="22"/>
                <w:lang w:val="en-US"/>
              </w:rPr>
              <w:t>Grunduirea suprafetelor exterioare a pardoselilor</w:t>
            </w:r>
          </w:p>
          <w:p w14:paraId="2A041C57"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7AC0003B"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D5D457"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03FDFA7" w14:textId="77777777" w:rsidR="004B2473" w:rsidRPr="005E2CA0" w:rsidRDefault="004B2473" w:rsidP="003E6505">
            <w:pPr>
              <w:jc w:val="center"/>
              <w:rPr>
                <w:b/>
                <w:bCs/>
                <w:sz w:val="22"/>
                <w:szCs w:val="22"/>
                <w:lang w:val="en-US"/>
              </w:rPr>
            </w:pPr>
            <w:r w:rsidRPr="005E2CA0">
              <w:rPr>
                <w:b/>
                <w:bCs/>
                <w:sz w:val="22"/>
                <w:szCs w:val="22"/>
                <w:lang w:val="en-US"/>
              </w:rPr>
              <w:t>35,000</w:t>
            </w:r>
          </w:p>
          <w:p w14:paraId="3D73DF89" w14:textId="77777777" w:rsidR="004B2473" w:rsidRPr="009B70F2" w:rsidRDefault="004B2473" w:rsidP="003E6505">
            <w:pPr>
              <w:jc w:val="center"/>
              <w:rPr>
                <w:sz w:val="2"/>
                <w:szCs w:val="2"/>
                <w:lang w:val="en-US"/>
              </w:rPr>
            </w:pPr>
          </w:p>
        </w:tc>
      </w:tr>
      <w:tr w:rsidR="004B2473" w:rsidRPr="00B40365" w14:paraId="6B7B12F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33BB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087A266" w14:textId="77777777" w:rsidR="004B2473" w:rsidRPr="00B40365" w:rsidRDefault="004B2473" w:rsidP="003E650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E6DC345" w14:textId="77777777" w:rsidR="004B2473" w:rsidRPr="00C97908" w:rsidRDefault="004B2473" w:rsidP="003E650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3E93252"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3C235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225B41A" w14:textId="77777777" w:rsidR="004B2473" w:rsidRPr="00C97908" w:rsidRDefault="004B2473" w:rsidP="003E6505">
            <w:pPr>
              <w:jc w:val="center"/>
              <w:rPr>
                <w:sz w:val="16"/>
                <w:szCs w:val="16"/>
                <w:lang w:val="en-US"/>
              </w:rPr>
            </w:pPr>
            <w:r w:rsidRPr="00C97908">
              <w:rPr>
                <w:sz w:val="16"/>
                <w:szCs w:val="16"/>
                <w:lang w:val="en-US"/>
              </w:rPr>
              <w:t>1,05</w:t>
            </w:r>
          </w:p>
        </w:tc>
      </w:tr>
      <w:tr w:rsidR="004B2473" w:rsidRPr="00B40365" w14:paraId="1F017FB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2D56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B10FA06" w14:textId="77777777" w:rsidR="004B2473" w:rsidRPr="00B40365" w:rsidRDefault="004B2473" w:rsidP="003E6505">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554A7E6" w14:textId="77777777" w:rsidR="004B2473" w:rsidRPr="00C97908" w:rsidRDefault="004B2473" w:rsidP="003E6505">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BB9F5CD"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178BB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A58E2CC" w14:textId="77777777" w:rsidR="004B2473" w:rsidRPr="00C97908" w:rsidRDefault="004B2473" w:rsidP="003E6505">
            <w:pPr>
              <w:jc w:val="center"/>
              <w:rPr>
                <w:sz w:val="16"/>
                <w:szCs w:val="16"/>
                <w:lang w:val="en-US"/>
              </w:rPr>
            </w:pPr>
            <w:r w:rsidRPr="00C97908">
              <w:rPr>
                <w:sz w:val="16"/>
                <w:szCs w:val="16"/>
                <w:lang w:val="en-US"/>
              </w:rPr>
              <w:t>5,25</w:t>
            </w:r>
          </w:p>
        </w:tc>
      </w:tr>
      <w:tr w:rsidR="004B2473" w:rsidRPr="00B40365" w14:paraId="6BD116D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DF7B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C63CABE" w14:textId="77777777" w:rsidR="004B2473" w:rsidRPr="00B40365" w:rsidRDefault="004B2473" w:rsidP="003E650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B65B084" w14:textId="77777777" w:rsidR="004B2473" w:rsidRPr="00C97908" w:rsidRDefault="004B2473" w:rsidP="003E650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7319B75"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25B9B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3534028" w14:textId="77777777" w:rsidR="004B2473" w:rsidRPr="00C97908" w:rsidRDefault="004B2473" w:rsidP="003E6505">
            <w:pPr>
              <w:jc w:val="center"/>
              <w:rPr>
                <w:sz w:val="16"/>
                <w:szCs w:val="16"/>
                <w:lang w:val="en-US"/>
              </w:rPr>
            </w:pPr>
            <w:r w:rsidRPr="00C97908">
              <w:rPr>
                <w:sz w:val="16"/>
                <w:szCs w:val="16"/>
                <w:lang w:val="en-US"/>
              </w:rPr>
              <w:t>1,75</w:t>
            </w:r>
          </w:p>
        </w:tc>
      </w:tr>
      <w:tr w:rsidR="004B2473" w:rsidRPr="009B70F2" w14:paraId="3CF80367"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6748C5" w14:textId="77777777" w:rsidR="004B2473" w:rsidRPr="005E2CA0" w:rsidRDefault="004B2473" w:rsidP="003E6505">
            <w:pPr>
              <w:jc w:val="center"/>
              <w:rPr>
                <w:b/>
                <w:bCs/>
                <w:sz w:val="22"/>
                <w:szCs w:val="22"/>
                <w:lang w:val="en-US"/>
              </w:rPr>
            </w:pPr>
            <w:r w:rsidRPr="005E2CA0">
              <w:rPr>
                <w:b/>
                <w:bCs/>
                <w:sz w:val="22"/>
                <w:szCs w:val="22"/>
                <w:lang w:val="en-US"/>
              </w:rPr>
              <w:lastRenderedPageBreak/>
              <w:t>22</w:t>
            </w:r>
          </w:p>
        </w:tc>
        <w:tc>
          <w:tcPr>
            <w:tcW w:w="1402" w:type="dxa"/>
            <w:gridSpan w:val="3"/>
            <w:tcBorders>
              <w:top w:val="single" w:sz="4" w:space="0" w:color="auto"/>
              <w:bottom w:val="single" w:sz="4" w:space="0" w:color="auto"/>
            </w:tcBorders>
            <w:vAlign w:val="center"/>
          </w:tcPr>
          <w:p w14:paraId="485F8CCD" w14:textId="77777777" w:rsidR="004B2473" w:rsidRPr="005E2CA0" w:rsidRDefault="004B2473" w:rsidP="003E6505">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14A96925" w14:textId="77777777" w:rsidR="004B2473" w:rsidRPr="005E2CA0" w:rsidRDefault="004B2473" w:rsidP="003E6505">
            <w:pPr>
              <w:rPr>
                <w:b/>
                <w:bCs/>
                <w:sz w:val="2"/>
                <w:szCs w:val="2"/>
                <w:lang w:val="en-US"/>
              </w:rPr>
            </w:pPr>
            <w:r w:rsidRPr="005E2CA0">
              <w:rPr>
                <w:b/>
                <w:bCs/>
                <w:sz w:val="22"/>
                <w:szCs w:val="22"/>
                <w:lang w:val="en-US"/>
              </w:rPr>
              <w:t>Pardoseli din placi de gresie ceramica inclusiv stratul suport din mortar adeziv, executate pe suprafete: egale sau mai mici de 16 m2 / Placi ceramice portelanate pentru exterior, antiderapante, rezistente la inghet-dezghet, uzura si actiunea agentilor atmosferici, destinate placarii treptelor si podestelor exterioare, cu suprafata mata/structurata, clasa de antiderapare minimum R11, absorbtia apei =0,5%, grosimea minimum 9-10 mm pe adeziv pentru exterior rezistent la inghet (Materialul se coordoneaza cu beneficiarul)</w:t>
            </w:r>
          </w:p>
          <w:p w14:paraId="42336DA8"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4A02AF3B"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09452B"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2AF818C" w14:textId="77777777" w:rsidR="004B2473" w:rsidRPr="005E2CA0" w:rsidRDefault="004B2473" w:rsidP="003E6505">
            <w:pPr>
              <w:jc w:val="center"/>
              <w:rPr>
                <w:b/>
                <w:bCs/>
                <w:sz w:val="22"/>
                <w:szCs w:val="22"/>
                <w:lang w:val="en-US"/>
              </w:rPr>
            </w:pPr>
            <w:r w:rsidRPr="005E2CA0">
              <w:rPr>
                <w:b/>
                <w:bCs/>
                <w:sz w:val="22"/>
                <w:szCs w:val="22"/>
                <w:lang w:val="en-US"/>
              </w:rPr>
              <w:t>35,000</w:t>
            </w:r>
          </w:p>
          <w:p w14:paraId="3209CC86" w14:textId="77777777" w:rsidR="004B2473" w:rsidRPr="009B70F2" w:rsidRDefault="004B2473" w:rsidP="003E6505">
            <w:pPr>
              <w:jc w:val="center"/>
              <w:rPr>
                <w:sz w:val="2"/>
                <w:szCs w:val="2"/>
                <w:lang w:val="en-US"/>
              </w:rPr>
            </w:pPr>
          </w:p>
        </w:tc>
      </w:tr>
      <w:tr w:rsidR="004B2473" w:rsidRPr="00B40365" w14:paraId="1A36E9A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74E4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A72B4AF" w14:textId="77777777" w:rsidR="004B2473" w:rsidRPr="00B40365" w:rsidRDefault="004B2473" w:rsidP="003E650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7D8A94EE" w14:textId="77777777" w:rsidR="004B2473" w:rsidRPr="00C97908" w:rsidRDefault="004B2473" w:rsidP="003E650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8807C3A"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2A8A0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2,6100</w:t>
            </w:r>
          </w:p>
        </w:tc>
        <w:tc>
          <w:tcPr>
            <w:tcW w:w="1559" w:type="dxa"/>
            <w:gridSpan w:val="2"/>
            <w:tcBorders>
              <w:top w:val="nil"/>
              <w:bottom w:val="single" w:sz="2" w:space="0" w:color="auto"/>
            </w:tcBorders>
            <w:vAlign w:val="center"/>
          </w:tcPr>
          <w:p w14:paraId="6EFDD08F" w14:textId="77777777" w:rsidR="004B2473" w:rsidRPr="00C97908" w:rsidRDefault="004B2473" w:rsidP="003E6505">
            <w:pPr>
              <w:jc w:val="center"/>
              <w:rPr>
                <w:sz w:val="16"/>
                <w:szCs w:val="16"/>
                <w:lang w:val="en-US"/>
              </w:rPr>
            </w:pPr>
            <w:r w:rsidRPr="00C97908">
              <w:rPr>
                <w:sz w:val="16"/>
                <w:szCs w:val="16"/>
                <w:lang w:val="en-US"/>
              </w:rPr>
              <w:t>91,35</w:t>
            </w:r>
          </w:p>
        </w:tc>
      </w:tr>
      <w:tr w:rsidR="004B2473" w:rsidRPr="00B40365" w14:paraId="6FAEBAD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D535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F636E53"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8C3CB3"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014AA4"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991E1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142522A4" w14:textId="77777777" w:rsidR="004B2473" w:rsidRPr="00C97908" w:rsidRDefault="004B2473" w:rsidP="003E6505">
            <w:pPr>
              <w:jc w:val="center"/>
              <w:rPr>
                <w:sz w:val="16"/>
                <w:szCs w:val="16"/>
                <w:lang w:val="en-US"/>
              </w:rPr>
            </w:pPr>
            <w:r w:rsidRPr="00C97908">
              <w:rPr>
                <w:sz w:val="16"/>
                <w:szCs w:val="16"/>
                <w:lang w:val="en-US"/>
              </w:rPr>
              <w:t>10,15</w:t>
            </w:r>
          </w:p>
        </w:tc>
      </w:tr>
      <w:tr w:rsidR="004B2473" w:rsidRPr="00B40365" w14:paraId="19D398E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23B4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0E8A168" w14:textId="77777777" w:rsidR="004B2473" w:rsidRPr="00B40365" w:rsidRDefault="004B2473" w:rsidP="003E6505">
            <w:pPr>
              <w:jc w:val="center"/>
              <w:rPr>
                <w:sz w:val="16"/>
                <w:szCs w:val="16"/>
                <w:lang w:val="en-US"/>
              </w:rPr>
            </w:pPr>
            <w:r w:rsidRPr="00B40365">
              <w:rPr>
                <w:sz w:val="16"/>
                <w:szCs w:val="16"/>
                <w:lang w:val="en-US"/>
              </w:rPr>
              <w:t>2670112202052*</w:t>
            </w:r>
          </w:p>
        </w:tc>
        <w:tc>
          <w:tcPr>
            <w:tcW w:w="4366" w:type="dxa"/>
            <w:gridSpan w:val="4"/>
            <w:tcBorders>
              <w:top w:val="nil"/>
              <w:bottom w:val="single" w:sz="2" w:space="0" w:color="auto"/>
            </w:tcBorders>
            <w:vAlign w:val="center"/>
          </w:tcPr>
          <w:p w14:paraId="4784D65E" w14:textId="77777777" w:rsidR="004B2473" w:rsidRPr="00C97908" w:rsidRDefault="004B2473" w:rsidP="003E6505">
            <w:pPr>
              <w:rPr>
                <w:sz w:val="16"/>
                <w:szCs w:val="16"/>
                <w:lang w:val="en-US"/>
              </w:rPr>
            </w:pPr>
            <w:r w:rsidRPr="00C97908">
              <w:rPr>
                <w:sz w:val="16"/>
                <w:szCs w:val="16"/>
                <w:lang w:val="en-US"/>
              </w:rPr>
              <w:t>Placi portelanate R11</w:t>
            </w:r>
          </w:p>
        </w:tc>
        <w:tc>
          <w:tcPr>
            <w:tcW w:w="1021" w:type="dxa"/>
            <w:gridSpan w:val="3"/>
            <w:tcBorders>
              <w:top w:val="nil"/>
              <w:bottom w:val="single" w:sz="2" w:space="0" w:color="auto"/>
            </w:tcBorders>
            <w:vAlign w:val="center"/>
          </w:tcPr>
          <w:p w14:paraId="4E20A7D8" w14:textId="77777777" w:rsidR="004B2473" w:rsidRPr="00C97908" w:rsidRDefault="004B2473" w:rsidP="003E650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5D3DF3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C26067C" w14:textId="77777777" w:rsidR="004B2473" w:rsidRPr="00C97908" w:rsidRDefault="004B2473" w:rsidP="003E6505">
            <w:pPr>
              <w:jc w:val="center"/>
              <w:rPr>
                <w:sz w:val="16"/>
                <w:szCs w:val="16"/>
                <w:lang w:val="en-US"/>
              </w:rPr>
            </w:pPr>
            <w:r w:rsidRPr="00C97908">
              <w:rPr>
                <w:sz w:val="16"/>
                <w:szCs w:val="16"/>
                <w:lang w:val="en-US"/>
              </w:rPr>
              <w:t>36,05</w:t>
            </w:r>
          </w:p>
        </w:tc>
      </w:tr>
      <w:tr w:rsidR="004B2473" w:rsidRPr="00B40365" w14:paraId="798A065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E28FD"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F9765E5" w14:textId="77777777" w:rsidR="004B2473" w:rsidRPr="00B40365" w:rsidRDefault="004B2473" w:rsidP="003E6505">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6E2D0949" w14:textId="77777777" w:rsidR="004B2473" w:rsidRPr="00C97908" w:rsidRDefault="004B2473" w:rsidP="003E6505">
            <w:pPr>
              <w:rPr>
                <w:sz w:val="16"/>
                <w:szCs w:val="16"/>
                <w:lang w:val="en-US"/>
              </w:rPr>
            </w:pPr>
            <w:r w:rsidRPr="00C97908">
              <w:rPr>
                <w:sz w:val="16"/>
                <w:szCs w:val="16"/>
                <w:lang w:val="en-US"/>
              </w:rPr>
              <w:t>Adeziv pentru exterior rezistent la inghet</w:t>
            </w:r>
          </w:p>
        </w:tc>
        <w:tc>
          <w:tcPr>
            <w:tcW w:w="1021" w:type="dxa"/>
            <w:gridSpan w:val="3"/>
            <w:tcBorders>
              <w:top w:val="nil"/>
              <w:bottom w:val="single" w:sz="2" w:space="0" w:color="auto"/>
            </w:tcBorders>
            <w:vAlign w:val="center"/>
          </w:tcPr>
          <w:p w14:paraId="50CA228A"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9BED0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4,0500</w:t>
            </w:r>
          </w:p>
        </w:tc>
        <w:tc>
          <w:tcPr>
            <w:tcW w:w="1559" w:type="dxa"/>
            <w:gridSpan w:val="2"/>
            <w:tcBorders>
              <w:top w:val="nil"/>
              <w:bottom w:val="single" w:sz="2" w:space="0" w:color="auto"/>
            </w:tcBorders>
            <w:vAlign w:val="center"/>
          </w:tcPr>
          <w:p w14:paraId="79E24BFC" w14:textId="77777777" w:rsidR="004B2473" w:rsidRPr="00C97908" w:rsidRDefault="004B2473" w:rsidP="003E6505">
            <w:pPr>
              <w:jc w:val="center"/>
              <w:rPr>
                <w:sz w:val="16"/>
                <w:szCs w:val="16"/>
                <w:lang w:val="en-US"/>
              </w:rPr>
            </w:pPr>
            <w:r w:rsidRPr="00C97908">
              <w:rPr>
                <w:sz w:val="16"/>
                <w:szCs w:val="16"/>
                <w:lang w:val="en-US"/>
              </w:rPr>
              <w:t>141,75</w:t>
            </w:r>
          </w:p>
        </w:tc>
      </w:tr>
      <w:tr w:rsidR="004B2473" w:rsidRPr="00B40365" w14:paraId="5F87169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24B4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1AF3053" w14:textId="77777777" w:rsidR="004B2473" w:rsidRPr="00B40365" w:rsidRDefault="004B2473" w:rsidP="003E6505">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58DD9CD8" w14:textId="77777777" w:rsidR="004B2473" w:rsidRPr="00C97908" w:rsidRDefault="004B2473" w:rsidP="003E6505">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48D6E941"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BF33D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D346EAE" w14:textId="77777777" w:rsidR="004B2473" w:rsidRPr="00C97908" w:rsidRDefault="004B2473" w:rsidP="003E6505">
            <w:pPr>
              <w:jc w:val="center"/>
              <w:rPr>
                <w:sz w:val="16"/>
                <w:szCs w:val="16"/>
                <w:lang w:val="en-US"/>
              </w:rPr>
            </w:pPr>
            <w:r w:rsidRPr="00C97908">
              <w:rPr>
                <w:sz w:val="16"/>
                <w:szCs w:val="16"/>
                <w:lang w:val="en-US"/>
              </w:rPr>
              <w:t>10,50</w:t>
            </w:r>
          </w:p>
        </w:tc>
      </w:tr>
      <w:tr w:rsidR="004B2473" w:rsidRPr="00B40365" w14:paraId="24139BE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AE27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14FDFBA" w14:textId="77777777" w:rsidR="004B2473" w:rsidRPr="00B40365" w:rsidRDefault="004B2473" w:rsidP="003E6505">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2046C840" w14:textId="77777777" w:rsidR="004B2473" w:rsidRPr="00C97908" w:rsidRDefault="004B2473" w:rsidP="003E6505">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567D0575"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473AE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68ABDB94" w14:textId="77777777" w:rsidR="004B2473" w:rsidRPr="00C97908" w:rsidRDefault="004B2473" w:rsidP="003E6505">
            <w:pPr>
              <w:jc w:val="center"/>
              <w:rPr>
                <w:sz w:val="16"/>
                <w:szCs w:val="16"/>
                <w:lang w:val="en-US"/>
              </w:rPr>
            </w:pPr>
            <w:r w:rsidRPr="00C97908">
              <w:rPr>
                <w:sz w:val="16"/>
                <w:szCs w:val="16"/>
                <w:lang w:val="en-US"/>
              </w:rPr>
              <w:t>700,00</w:t>
            </w:r>
          </w:p>
        </w:tc>
      </w:tr>
      <w:tr w:rsidR="004B2473" w:rsidRPr="00B40365" w14:paraId="4CE1329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1A0CD"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99299D0" w14:textId="77777777" w:rsidR="004B2473" w:rsidRPr="00B40365" w:rsidRDefault="004B2473" w:rsidP="003E6505">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28238307" w14:textId="77777777" w:rsidR="004B2473" w:rsidRPr="00C97908" w:rsidRDefault="004B2473" w:rsidP="003E6505">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75665B70"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CEC4D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0162F86E" w14:textId="77777777" w:rsidR="004B2473" w:rsidRPr="00C97908" w:rsidRDefault="004B2473" w:rsidP="003E6505">
            <w:pPr>
              <w:jc w:val="center"/>
              <w:rPr>
                <w:sz w:val="16"/>
                <w:szCs w:val="16"/>
                <w:lang w:val="en-US"/>
              </w:rPr>
            </w:pPr>
            <w:r w:rsidRPr="00C97908">
              <w:rPr>
                <w:sz w:val="16"/>
                <w:szCs w:val="16"/>
                <w:lang w:val="en-US"/>
              </w:rPr>
              <w:t>31,50</w:t>
            </w:r>
          </w:p>
        </w:tc>
      </w:tr>
      <w:tr w:rsidR="004B2473" w:rsidRPr="00B40365" w14:paraId="178ECDA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F494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08C61AC" w14:textId="77777777" w:rsidR="004B2473" w:rsidRPr="00B40365" w:rsidRDefault="004B2473" w:rsidP="003E650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48BD4A1" w14:textId="77777777" w:rsidR="004B2473" w:rsidRPr="00C97908" w:rsidRDefault="004B2473" w:rsidP="003E650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6919D3"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109EB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right w:val="single" w:sz="4" w:space="0" w:color="auto"/>
            </w:tcBorders>
            <w:vAlign w:val="center"/>
          </w:tcPr>
          <w:p w14:paraId="62A60EB3" w14:textId="77777777" w:rsidR="004B2473" w:rsidRPr="00C97908" w:rsidRDefault="004B2473" w:rsidP="003E6505">
            <w:pPr>
              <w:jc w:val="center"/>
              <w:rPr>
                <w:sz w:val="16"/>
                <w:szCs w:val="16"/>
                <w:lang w:val="en-US"/>
              </w:rPr>
            </w:pPr>
            <w:r w:rsidRPr="00C97908">
              <w:rPr>
                <w:sz w:val="16"/>
                <w:szCs w:val="16"/>
                <w:lang w:val="en-US"/>
              </w:rPr>
              <w:t>1,575</w:t>
            </w:r>
          </w:p>
        </w:tc>
      </w:tr>
      <w:tr w:rsidR="004B2473" w:rsidRPr="00B40365" w14:paraId="0C99F08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47DB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C07036E" w14:textId="77777777" w:rsidR="004B2473" w:rsidRPr="00B40365" w:rsidRDefault="004B2473" w:rsidP="003E650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41B9723" w14:textId="77777777" w:rsidR="004B2473" w:rsidRPr="00C97908" w:rsidRDefault="004B2473" w:rsidP="003E650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181DD14"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0B070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581A862A" w14:textId="77777777" w:rsidR="004B2473" w:rsidRPr="00C97908" w:rsidRDefault="004B2473" w:rsidP="003E6505">
            <w:pPr>
              <w:jc w:val="center"/>
              <w:rPr>
                <w:sz w:val="16"/>
                <w:szCs w:val="16"/>
                <w:lang w:val="en-US"/>
              </w:rPr>
            </w:pPr>
            <w:r w:rsidRPr="00C97908">
              <w:rPr>
                <w:sz w:val="16"/>
                <w:szCs w:val="16"/>
                <w:lang w:val="en-US"/>
              </w:rPr>
              <w:t>0,42</w:t>
            </w:r>
          </w:p>
        </w:tc>
      </w:tr>
      <w:tr w:rsidR="004B2473" w:rsidRPr="009B70F2" w14:paraId="0960DA60"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ADE4EF" w14:textId="77777777" w:rsidR="004B2473" w:rsidRPr="005E2CA0" w:rsidRDefault="004B2473" w:rsidP="003E6505">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12344F89" w14:textId="77777777" w:rsidR="004B2473" w:rsidRPr="005E2CA0" w:rsidRDefault="004B2473" w:rsidP="003E6505">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7BDC02C6" w14:textId="77777777" w:rsidR="004B2473" w:rsidRPr="005E2CA0" w:rsidRDefault="004B2473" w:rsidP="003E6505">
            <w:pPr>
              <w:rPr>
                <w:b/>
                <w:bCs/>
                <w:sz w:val="2"/>
                <w:szCs w:val="2"/>
                <w:lang w:val="en-US"/>
              </w:rPr>
            </w:pPr>
            <w:r w:rsidRPr="005E2CA0">
              <w:rPr>
                <w:b/>
                <w:bCs/>
                <w:sz w:val="22"/>
                <w:szCs w:val="22"/>
                <w:lang w:val="en-US"/>
              </w:rPr>
              <w:t>Elemente liniare din placi din gresie portelanata aplicate cu adeziv / Placi ceramice portelanate pentru exterior, antiderapante, rezistente la inghet-dezghet, uzura si actiunea agentilor atmosferici, destinate placarii treptelor si podestelor exterioare, cu suprafata mata/structurata, clasa de antiderapare minimum R11, absorbtia apei =0,5%, grosimea minimum 9-10 mm pe adeziv pentru exterior rezistent la inghet (Materialul se coordoneaza cu beneficiarul) h=100 mm</w:t>
            </w:r>
          </w:p>
          <w:p w14:paraId="42635520"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77C57561" w14:textId="77777777" w:rsidR="004B2473" w:rsidRPr="005E2CA0" w:rsidRDefault="004B2473" w:rsidP="003E650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D34F263"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2343AC63" w14:textId="77777777" w:rsidR="004B2473" w:rsidRPr="005E2CA0" w:rsidRDefault="004B2473" w:rsidP="003E6505">
            <w:pPr>
              <w:jc w:val="center"/>
              <w:rPr>
                <w:b/>
                <w:bCs/>
                <w:sz w:val="22"/>
                <w:szCs w:val="22"/>
                <w:lang w:val="en-US"/>
              </w:rPr>
            </w:pPr>
            <w:r w:rsidRPr="005E2CA0">
              <w:rPr>
                <w:b/>
                <w:bCs/>
                <w:sz w:val="22"/>
                <w:szCs w:val="22"/>
                <w:lang w:val="en-US"/>
              </w:rPr>
              <w:t>52,400</w:t>
            </w:r>
          </w:p>
          <w:p w14:paraId="76392582" w14:textId="77777777" w:rsidR="004B2473" w:rsidRPr="009B70F2" w:rsidRDefault="004B2473" w:rsidP="003E6505">
            <w:pPr>
              <w:jc w:val="center"/>
              <w:rPr>
                <w:sz w:val="2"/>
                <w:szCs w:val="2"/>
                <w:lang w:val="en-US"/>
              </w:rPr>
            </w:pPr>
          </w:p>
        </w:tc>
      </w:tr>
      <w:tr w:rsidR="004B2473" w:rsidRPr="00B40365" w14:paraId="2C8D8A7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648F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D497554" w14:textId="77777777" w:rsidR="004B2473" w:rsidRPr="00B40365" w:rsidRDefault="004B2473" w:rsidP="003E6505">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06271CAB" w14:textId="77777777" w:rsidR="004B2473" w:rsidRPr="00C97908" w:rsidRDefault="004B2473" w:rsidP="003E6505">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2583770F"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7B30F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4138977" w14:textId="77777777" w:rsidR="004B2473" w:rsidRPr="00C97908" w:rsidRDefault="004B2473" w:rsidP="003E6505">
            <w:pPr>
              <w:jc w:val="center"/>
              <w:rPr>
                <w:sz w:val="16"/>
                <w:szCs w:val="16"/>
                <w:lang w:val="en-US"/>
              </w:rPr>
            </w:pPr>
            <w:r w:rsidRPr="00C97908">
              <w:rPr>
                <w:sz w:val="16"/>
                <w:szCs w:val="16"/>
                <w:lang w:val="en-US"/>
              </w:rPr>
              <w:t>15,72</w:t>
            </w:r>
          </w:p>
        </w:tc>
      </w:tr>
      <w:tr w:rsidR="004B2473" w:rsidRPr="00B40365" w14:paraId="2667734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621B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F47660D"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23105C"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9377B33"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7E5562"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99E3BC2" w14:textId="77777777" w:rsidR="004B2473" w:rsidRPr="00C97908" w:rsidRDefault="004B2473" w:rsidP="003E6505">
            <w:pPr>
              <w:jc w:val="center"/>
              <w:rPr>
                <w:sz w:val="16"/>
                <w:szCs w:val="16"/>
                <w:lang w:val="en-US"/>
              </w:rPr>
            </w:pPr>
            <w:r w:rsidRPr="00C97908">
              <w:rPr>
                <w:sz w:val="16"/>
                <w:szCs w:val="16"/>
                <w:lang w:val="en-US"/>
              </w:rPr>
              <w:t>5,24</w:t>
            </w:r>
          </w:p>
        </w:tc>
      </w:tr>
      <w:tr w:rsidR="004B2473" w:rsidRPr="00B40365" w14:paraId="5AB0D18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EDAB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9D9697C" w14:textId="77777777" w:rsidR="004B2473" w:rsidRPr="00B40365" w:rsidRDefault="004B2473" w:rsidP="003E6505">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04B08D12" w14:textId="77777777" w:rsidR="004B2473" w:rsidRPr="00C97908" w:rsidRDefault="004B2473" w:rsidP="003E6505">
            <w:pPr>
              <w:rPr>
                <w:sz w:val="16"/>
                <w:szCs w:val="16"/>
                <w:lang w:val="en-US"/>
              </w:rPr>
            </w:pPr>
            <w:r w:rsidRPr="00C97908">
              <w:rPr>
                <w:sz w:val="16"/>
                <w:szCs w:val="16"/>
                <w:lang w:val="en-US"/>
              </w:rPr>
              <w:t>Elemente liniare din gresie portelanata R11 h=100 mm</w:t>
            </w:r>
          </w:p>
        </w:tc>
        <w:tc>
          <w:tcPr>
            <w:tcW w:w="1021" w:type="dxa"/>
            <w:gridSpan w:val="3"/>
            <w:tcBorders>
              <w:top w:val="nil"/>
              <w:bottom w:val="single" w:sz="2" w:space="0" w:color="auto"/>
            </w:tcBorders>
            <w:vAlign w:val="center"/>
          </w:tcPr>
          <w:p w14:paraId="0420A8E9" w14:textId="77777777" w:rsidR="004B2473" w:rsidRPr="00C97908" w:rsidRDefault="004B2473" w:rsidP="003E650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3FC9D0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D21F495" w14:textId="77777777" w:rsidR="004B2473" w:rsidRPr="00C97908" w:rsidRDefault="004B2473" w:rsidP="003E6505">
            <w:pPr>
              <w:jc w:val="center"/>
              <w:rPr>
                <w:sz w:val="16"/>
                <w:szCs w:val="16"/>
                <w:lang w:val="en-US"/>
              </w:rPr>
            </w:pPr>
            <w:r w:rsidRPr="00C97908">
              <w:rPr>
                <w:sz w:val="16"/>
                <w:szCs w:val="16"/>
                <w:lang w:val="en-US"/>
              </w:rPr>
              <w:t>56,12</w:t>
            </w:r>
          </w:p>
        </w:tc>
      </w:tr>
      <w:tr w:rsidR="004B2473" w:rsidRPr="00B40365" w14:paraId="32EE295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2A98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00F0541" w14:textId="77777777" w:rsidR="004B2473" w:rsidRPr="00B40365" w:rsidRDefault="004B2473" w:rsidP="003E6505">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5B49343A" w14:textId="77777777" w:rsidR="004B2473" w:rsidRPr="00C97908" w:rsidRDefault="004B2473" w:rsidP="003E6505">
            <w:pPr>
              <w:rPr>
                <w:sz w:val="16"/>
                <w:szCs w:val="16"/>
                <w:lang w:val="en-US"/>
              </w:rPr>
            </w:pPr>
            <w:r w:rsidRPr="00C97908">
              <w:rPr>
                <w:sz w:val="16"/>
                <w:szCs w:val="16"/>
                <w:lang w:val="en-US"/>
              </w:rPr>
              <w:t>Adeziv pentru exterior rezistent la inghet</w:t>
            </w:r>
          </w:p>
        </w:tc>
        <w:tc>
          <w:tcPr>
            <w:tcW w:w="1021" w:type="dxa"/>
            <w:gridSpan w:val="3"/>
            <w:tcBorders>
              <w:top w:val="nil"/>
              <w:bottom w:val="single" w:sz="2" w:space="0" w:color="auto"/>
            </w:tcBorders>
            <w:vAlign w:val="center"/>
          </w:tcPr>
          <w:p w14:paraId="226575F5"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6AF3C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717B101" w14:textId="77777777" w:rsidR="004B2473" w:rsidRPr="00C97908" w:rsidRDefault="004B2473" w:rsidP="003E6505">
            <w:pPr>
              <w:jc w:val="center"/>
              <w:rPr>
                <w:sz w:val="16"/>
                <w:szCs w:val="16"/>
                <w:lang w:val="en-US"/>
              </w:rPr>
            </w:pPr>
            <w:r w:rsidRPr="00C97908">
              <w:rPr>
                <w:sz w:val="16"/>
                <w:szCs w:val="16"/>
                <w:lang w:val="en-US"/>
              </w:rPr>
              <w:t>19,257</w:t>
            </w:r>
          </w:p>
        </w:tc>
      </w:tr>
      <w:tr w:rsidR="004B2473" w:rsidRPr="00B40365" w14:paraId="1A3CAF3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3B38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9FA6D14" w14:textId="77777777" w:rsidR="004B2473" w:rsidRPr="00B40365" w:rsidRDefault="004B2473" w:rsidP="003E6505">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67374CA3" w14:textId="77777777" w:rsidR="004B2473" w:rsidRPr="00C97908" w:rsidRDefault="004B2473" w:rsidP="003E6505">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F840825"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3941B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0A9BE8BF" w14:textId="77777777" w:rsidR="004B2473" w:rsidRPr="00C97908" w:rsidRDefault="004B2473" w:rsidP="003E6505">
            <w:pPr>
              <w:jc w:val="center"/>
              <w:rPr>
                <w:sz w:val="16"/>
                <w:szCs w:val="16"/>
                <w:lang w:val="en-US"/>
              </w:rPr>
            </w:pPr>
            <w:r w:rsidRPr="00C97908">
              <w:rPr>
                <w:sz w:val="16"/>
                <w:szCs w:val="16"/>
                <w:lang w:val="en-US"/>
              </w:rPr>
              <w:t>330,12</w:t>
            </w:r>
          </w:p>
        </w:tc>
      </w:tr>
      <w:tr w:rsidR="004B2473" w:rsidRPr="00B40365" w14:paraId="48E08F6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BBEC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472CFA8" w14:textId="77777777" w:rsidR="004B2473" w:rsidRPr="00B40365" w:rsidRDefault="004B2473" w:rsidP="003E6505">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33952112" w14:textId="77777777" w:rsidR="004B2473" w:rsidRPr="00C97908" w:rsidRDefault="004B2473" w:rsidP="003E6505">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7B227C7D"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0EB62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06EE1FD" w14:textId="77777777" w:rsidR="004B2473" w:rsidRPr="00C97908" w:rsidRDefault="004B2473" w:rsidP="003E6505">
            <w:pPr>
              <w:jc w:val="center"/>
              <w:rPr>
                <w:sz w:val="16"/>
                <w:szCs w:val="16"/>
                <w:lang w:val="en-US"/>
              </w:rPr>
            </w:pPr>
            <w:r w:rsidRPr="00C97908">
              <w:rPr>
                <w:sz w:val="16"/>
                <w:szCs w:val="16"/>
                <w:lang w:val="en-US"/>
              </w:rPr>
              <w:t>5,502</w:t>
            </w:r>
          </w:p>
        </w:tc>
      </w:tr>
      <w:tr w:rsidR="004B2473" w:rsidRPr="00B40365" w14:paraId="341C21D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B7E1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A507633" w14:textId="77777777" w:rsidR="004B2473" w:rsidRPr="00B40365" w:rsidRDefault="004B2473" w:rsidP="003E6505">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4BD32718" w14:textId="77777777" w:rsidR="004B2473" w:rsidRPr="00C97908" w:rsidRDefault="004B2473" w:rsidP="003E6505">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7E8F8FC4"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8B606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51FEB96B" w14:textId="77777777" w:rsidR="004B2473" w:rsidRPr="00C97908" w:rsidRDefault="004B2473" w:rsidP="003E6505">
            <w:pPr>
              <w:jc w:val="center"/>
              <w:rPr>
                <w:sz w:val="16"/>
                <w:szCs w:val="16"/>
                <w:lang w:val="en-US"/>
              </w:rPr>
            </w:pPr>
            <w:r w:rsidRPr="00C97908">
              <w:rPr>
                <w:sz w:val="16"/>
                <w:szCs w:val="16"/>
                <w:lang w:val="en-US"/>
              </w:rPr>
              <w:t>15,72</w:t>
            </w:r>
          </w:p>
        </w:tc>
      </w:tr>
      <w:tr w:rsidR="004B2473" w:rsidRPr="00B40365" w14:paraId="61D379F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A815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3506003" w14:textId="77777777" w:rsidR="004B2473" w:rsidRPr="00B40365" w:rsidRDefault="004B2473" w:rsidP="003E6505">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1D802D88" w14:textId="77777777" w:rsidR="004B2473" w:rsidRPr="00C97908" w:rsidRDefault="004B2473" w:rsidP="003E6505">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595F7719"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68D8D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57548DDF" w14:textId="77777777" w:rsidR="004B2473" w:rsidRPr="00C97908" w:rsidRDefault="004B2473" w:rsidP="003E6505">
            <w:pPr>
              <w:jc w:val="center"/>
              <w:rPr>
                <w:sz w:val="16"/>
                <w:szCs w:val="16"/>
                <w:lang w:val="en-US"/>
              </w:rPr>
            </w:pPr>
            <w:r w:rsidRPr="00C97908">
              <w:rPr>
                <w:sz w:val="16"/>
                <w:szCs w:val="16"/>
                <w:lang w:val="en-US"/>
              </w:rPr>
              <w:t>2,62</w:t>
            </w:r>
          </w:p>
        </w:tc>
      </w:tr>
      <w:tr w:rsidR="004B2473" w:rsidRPr="00B40365" w14:paraId="3BF0A65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A6C9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A24CCBA" w14:textId="77777777" w:rsidR="004B2473" w:rsidRPr="00B40365" w:rsidRDefault="004B2473" w:rsidP="003E650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0CEB650" w14:textId="77777777" w:rsidR="004B2473" w:rsidRPr="00C97908" w:rsidRDefault="004B2473" w:rsidP="003E650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535047C"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F9F8B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9C66A81" w14:textId="77777777" w:rsidR="004B2473" w:rsidRPr="00C97908" w:rsidRDefault="004B2473" w:rsidP="003E6505">
            <w:pPr>
              <w:jc w:val="center"/>
              <w:rPr>
                <w:sz w:val="16"/>
                <w:szCs w:val="16"/>
                <w:lang w:val="en-US"/>
              </w:rPr>
            </w:pPr>
            <w:r w:rsidRPr="00C97908">
              <w:rPr>
                <w:sz w:val="16"/>
                <w:szCs w:val="16"/>
                <w:lang w:val="en-US"/>
              </w:rPr>
              <w:t>0,052</w:t>
            </w:r>
          </w:p>
        </w:tc>
      </w:tr>
      <w:tr w:rsidR="004B2473" w:rsidRPr="003E2692" w14:paraId="2AD84A0E"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A2B0CE9" w14:textId="77777777" w:rsidR="004B2473" w:rsidRPr="003E2692" w:rsidRDefault="004B2473" w:rsidP="003E6505">
            <w:pPr>
              <w:rPr>
                <w:sz w:val="2"/>
                <w:szCs w:val="2"/>
                <w:lang w:val="en-US"/>
              </w:rPr>
            </w:pPr>
          </w:p>
        </w:tc>
        <w:tc>
          <w:tcPr>
            <w:tcW w:w="1418" w:type="dxa"/>
            <w:gridSpan w:val="3"/>
            <w:tcBorders>
              <w:top w:val="single" w:sz="6" w:space="0" w:color="auto"/>
              <w:bottom w:val="nil"/>
            </w:tcBorders>
            <w:vAlign w:val="center"/>
          </w:tcPr>
          <w:p w14:paraId="009B194B" w14:textId="77777777" w:rsidR="004B2473" w:rsidRPr="003E2692" w:rsidRDefault="004B2473" w:rsidP="003E6505">
            <w:pPr>
              <w:rPr>
                <w:sz w:val="2"/>
                <w:szCs w:val="2"/>
                <w:lang w:val="en-US"/>
              </w:rPr>
            </w:pPr>
          </w:p>
        </w:tc>
        <w:tc>
          <w:tcPr>
            <w:tcW w:w="4204" w:type="dxa"/>
            <w:gridSpan w:val="5"/>
            <w:tcBorders>
              <w:top w:val="single" w:sz="6" w:space="0" w:color="auto"/>
              <w:bottom w:val="nil"/>
            </w:tcBorders>
          </w:tcPr>
          <w:p w14:paraId="59261322" w14:textId="77777777" w:rsidR="004B2473" w:rsidRPr="003E2692" w:rsidRDefault="004B2473" w:rsidP="003E6505">
            <w:pPr>
              <w:rPr>
                <w:sz w:val="2"/>
                <w:szCs w:val="2"/>
                <w:lang w:val="en-US"/>
              </w:rPr>
            </w:pPr>
          </w:p>
        </w:tc>
        <w:tc>
          <w:tcPr>
            <w:tcW w:w="992" w:type="dxa"/>
            <w:gridSpan w:val="3"/>
            <w:tcBorders>
              <w:top w:val="single" w:sz="6" w:space="0" w:color="auto"/>
              <w:bottom w:val="nil"/>
              <w:right w:val="nil"/>
            </w:tcBorders>
          </w:tcPr>
          <w:p w14:paraId="24B8E4BC" w14:textId="77777777" w:rsidR="004B2473" w:rsidRPr="003E2692" w:rsidRDefault="004B2473" w:rsidP="003E6505">
            <w:pPr>
              <w:rPr>
                <w:sz w:val="2"/>
                <w:szCs w:val="2"/>
                <w:lang w:val="en-US"/>
              </w:rPr>
            </w:pPr>
          </w:p>
        </w:tc>
        <w:tc>
          <w:tcPr>
            <w:tcW w:w="1276" w:type="dxa"/>
            <w:gridSpan w:val="3"/>
            <w:tcBorders>
              <w:top w:val="single" w:sz="6" w:space="0" w:color="auto"/>
              <w:left w:val="nil"/>
              <w:bottom w:val="nil"/>
              <w:right w:val="nil"/>
            </w:tcBorders>
          </w:tcPr>
          <w:p w14:paraId="642BB605" w14:textId="77777777" w:rsidR="004B2473" w:rsidRPr="003E2692" w:rsidRDefault="004B2473" w:rsidP="003E6505">
            <w:pPr>
              <w:rPr>
                <w:sz w:val="2"/>
                <w:szCs w:val="2"/>
                <w:lang w:val="en-US"/>
              </w:rPr>
            </w:pPr>
          </w:p>
        </w:tc>
        <w:tc>
          <w:tcPr>
            <w:tcW w:w="1559" w:type="dxa"/>
            <w:gridSpan w:val="3"/>
            <w:tcBorders>
              <w:top w:val="single" w:sz="6" w:space="0" w:color="auto"/>
              <w:left w:val="nil"/>
              <w:bottom w:val="nil"/>
              <w:right w:val="nil"/>
            </w:tcBorders>
          </w:tcPr>
          <w:p w14:paraId="7BF2C0B8" w14:textId="77777777" w:rsidR="004B2473" w:rsidRPr="003E2692" w:rsidRDefault="004B2473" w:rsidP="003E6505">
            <w:pPr>
              <w:rPr>
                <w:sz w:val="2"/>
                <w:szCs w:val="2"/>
                <w:lang w:val="en-US"/>
              </w:rPr>
            </w:pPr>
          </w:p>
        </w:tc>
      </w:tr>
      <w:tr w:rsidR="004B2473" w:rsidRPr="00B449C4" w14:paraId="5D0B62EC" w14:textId="77777777" w:rsidTr="003E650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9DD4A0" w14:textId="77777777" w:rsidR="004B2473" w:rsidRPr="00B40365" w:rsidRDefault="004B2473" w:rsidP="003E6505">
            <w:pPr>
              <w:rPr>
                <w:sz w:val="22"/>
                <w:szCs w:val="22"/>
                <w:lang w:val="en-US"/>
              </w:rPr>
            </w:pPr>
          </w:p>
        </w:tc>
        <w:tc>
          <w:tcPr>
            <w:tcW w:w="1418" w:type="dxa"/>
            <w:gridSpan w:val="4"/>
            <w:tcBorders>
              <w:top w:val="nil"/>
              <w:bottom w:val="single" w:sz="4" w:space="0" w:color="auto"/>
            </w:tcBorders>
            <w:vAlign w:val="center"/>
          </w:tcPr>
          <w:p w14:paraId="2FF2DA4A" w14:textId="77777777" w:rsidR="004B2473" w:rsidRPr="00B40365" w:rsidRDefault="004B2473" w:rsidP="003E6505">
            <w:pPr>
              <w:rPr>
                <w:sz w:val="22"/>
                <w:szCs w:val="22"/>
                <w:lang w:val="en-US"/>
              </w:rPr>
            </w:pPr>
          </w:p>
        </w:tc>
        <w:tc>
          <w:tcPr>
            <w:tcW w:w="4366" w:type="dxa"/>
            <w:gridSpan w:val="4"/>
            <w:tcBorders>
              <w:top w:val="nil"/>
              <w:bottom w:val="single" w:sz="4" w:space="0" w:color="auto"/>
            </w:tcBorders>
          </w:tcPr>
          <w:p w14:paraId="12AD0C65" w14:textId="77777777" w:rsidR="004B2473" w:rsidRPr="000E0709" w:rsidRDefault="004B2473" w:rsidP="003E650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3C14B6C" w14:textId="77777777" w:rsidR="004B2473" w:rsidRPr="00B449C4" w:rsidRDefault="004B2473" w:rsidP="003E6505">
            <w:pPr>
              <w:rPr>
                <w:sz w:val="22"/>
                <w:szCs w:val="22"/>
                <w:lang w:val="en-US"/>
              </w:rPr>
            </w:pPr>
          </w:p>
        </w:tc>
        <w:tc>
          <w:tcPr>
            <w:tcW w:w="1134" w:type="dxa"/>
            <w:gridSpan w:val="3"/>
            <w:tcBorders>
              <w:top w:val="nil"/>
              <w:left w:val="nil"/>
              <w:bottom w:val="single" w:sz="4" w:space="0" w:color="auto"/>
              <w:right w:val="nil"/>
            </w:tcBorders>
          </w:tcPr>
          <w:p w14:paraId="797721B5" w14:textId="77777777" w:rsidR="004B2473" w:rsidRPr="00B449C4" w:rsidRDefault="004B2473" w:rsidP="003E6505">
            <w:pPr>
              <w:rPr>
                <w:sz w:val="22"/>
                <w:szCs w:val="22"/>
                <w:lang w:val="en-US"/>
              </w:rPr>
            </w:pPr>
          </w:p>
        </w:tc>
        <w:tc>
          <w:tcPr>
            <w:tcW w:w="1559" w:type="dxa"/>
            <w:gridSpan w:val="2"/>
            <w:tcBorders>
              <w:top w:val="nil"/>
              <w:left w:val="nil"/>
              <w:bottom w:val="single" w:sz="4" w:space="0" w:color="auto"/>
            </w:tcBorders>
          </w:tcPr>
          <w:p w14:paraId="6A5514C9" w14:textId="77777777" w:rsidR="004B2473" w:rsidRPr="00B449C4" w:rsidRDefault="004B2473" w:rsidP="003E6505">
            <w:pPr>
              <w:rPr>
                <w:sz w:val="22"/>
                <w:szCs w:val="22"/>
                <w:lang w:val="en-US"/>
              </w:rPr>
            </w:pPr>
          </w:p>
        </w:tc>
      </w:tr>
      <w:tr w:rsidR="004B2473" w:rsidRPr="00B40365" w14:paraId="25E9A13A" w14:textId="77777777" w:rsidTr="003E650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DED3E6" w14:textId="77777777" w:rsidR="004B2473" w:rsidRPr="00B40365" w:rsidRDefault="004B2473" w:rsidP="003E6505">
            <w:pPr>
              <w:rPr>
                <w:sz w:val="22"/>
                <w:szCs w:val="22"/>
                <w:lang w:val="en-US"/>
              </w:rPr>
            </w:pPr>
          </w:p>
        </w:tc>
        <w:tc>
          <w:tcPr>
            <w:tcW w:w="1381" w:type="dxa"/>
            <w:gridSpan w:val="4"/>
            <w:tcBorders>
              <w:bottom w:val="single" w:sz="4" w:space="0" w:color="auto"/>
            </w:tcBorders>
            <w:vAlign w:val="center"/>
          </w:tcPr>
          <w:p w14:paraId="3773E211" w14:textId="77777777" w:rsidR="004B2473" w:rsidRPr="00B40365" w:rsidRDefault="004B2473" w:rsidP="003E6505">
            <w:pPr>
              <w:rPr>
                <w:sz w:val="22"/>
                <w:szCs w:val="22"/>
                <w:lang w:val="en-US"/>
              </w:rPr>
            </w:pPr>
          </w:p>
        </w:tc>
        <w:tc>
          <w:tcPr>
            <w:tcW w:w="4238" w:type="dxa"/>
            <w:gridSpan w:val="4"/>
            <w:tcBorders>
              <w:bottom w:val="single" w:sz="4" w:space="0" w:color="auto"/>
            </w:tcBorders>
          </w:tcPr>
          <w:p w14:paraId="73B472E6" w14:textId="77777777" w:rsidR="004B2473" w:rsidRPr="00B40365" w:rsidRDefault="004B2473" w:rsidP="003E6505">
            <w:pPr>
              <w:rPr>
                <w:sz w:val="22"/>
                <w:szCs w:val="22"/>
                <w:lang w:val="en-US"/>
              </w:rPr>
            </w:pPr>
            <w:r w:rsidRPr="00B40365">
              <w:rPr>
                <w:b/>
                <w:bCs/>
                <w:lang w:val="en-US"/>
              </w:rPr>
              <w:t xml:space="preserve">Total </w:t>
            </w:r>
            <w:r w:rsidRPr="00B40365">
              <w:rPr>
                <w:b/>
                <w:bCs/>
                <w:sz w:val="22"/>
                <w:szCs w:val="22"/>
                <w:lang w:val="en-US"/>
              </w:rPr>
              <w:t>Scara</w:t>
            </w:r>
          </w:p>
        </w:tc>
        <w:tc>
          <w:tcPr>
            <w:tcW w:w="3621" w:type="dxa"/>
            <w:gridSpan w:val="8"/>
            <w:tcBorders>
              <w:bottom w:val="single" w:sz="4" w:space="0" w:color="auto"/>
              <w:right w:val="single" w:sz="4" w:space="0" w:color="auto"/>
            </w:tcBorders>
          </w:tcPr>
          <w:p w14:paraId="6CA8E1C1" w14:textId="77777777" w:rsidR="004B2473" w:rsidRPr="00B40365" w:rsidRDefault="004B2473" w:rsidP="003E6505">
            <w:pPr>
              <w:rPr>
                <w:sz w:val="22"/>
                <w:szCs w:val="22"/>
                <w:lang w:val="en-US"/>
              </w:rPr>
            </w:pPr>
          </w:p>
        </w:tc>
      </w:tr>
      <w:tr w:rsidR="004B2473" w:rsidRPr="009B70F2" w14:paraId="03DC662E" w14:textId="77777777" w:rsidTr="003E6505">
        <w:tblPrEx>
          <w:tblCellMar>
            <w:left w:w="107" w:type="dxa"/>
            <w:right w:w="107" w:type="dxa"/>
          </w:tblCellMar>
        </w:tblPrEx>
        <w:tc>
          <w:tcPr>
            <w:tcW w:w="10495" w:type="dxa"/>
            <w:gridSpan w:val="19"/>
          </w:tcPr>
          <w:p w14:paraId="0EDAE825" w14:textId="77777777" w:rsidR="004B2473" w:rsidRPr="009B70F2" w:rsidRDefault="004B2473" w:rsidP="003E6505">
            <w:pPr>
              <w:rPr>
                <w:b/>
                <w:bCs/>
                <w:sz w:val="22"/>
                <w:szCs w:val="22"/>
                <w:lang w:val="en-US"/>
              </w:rPr>
            </w:pPr>
            <w:r w:rsidRPr="009B70F2">
              <w:rPr>
                <w:b/>
                <w:bCs/>
                <w:sz w:val="22"/>
                <w:szCs w:val="22"/>
                <w:lang w:val="en-US"/>
              </w:rPr>
              <w:t>5. Rampa</w:t>
            </w:r>
          </w:p>
          <w:p w14:paraId="7F087E26" w14:textId="77777777" w:rsidR="004B2473" w:rsidRPr="00B12F65" w:rsidRDefault="004B2473" w:rsidP="003E6505">
            <w:pPr>
              <w:rPr>
                <w:sz w:val="2"/>
                <w:szCs w:val="2"/>
                <w:lang w:val="en-US"/>
              </w:rPr>
            </w:pPr>
          </w:p>
        </w:tc>
      </w:tr>
      <w:tr w:rsidR="004B2473" w:rsidRPr="009B70F2" w14:paraId="55A3CA2C"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489541" w14:textId="77777777" w:rsidR="004B2473" w:rsidRPr="005E2CA0" w:rsidRDefault="004B2473" w:rsidP="003E6505">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3092AE57" w14:textId="77777777" w:rsidR="004B2473" w:rsidRPr="005E2CA0" w:rsidRDefault="004B2473" w:rsidP="003E6505">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14:paraId="0636FD46" w14:textId="77777777" w:rsidR="004B2473" w:rsidRPr="005E2CA0" w:rsidRDefault="004B2473" w:rsidP="003E6505">
            <w:pPr>
              <w:rPr>
                <w:b/>
                <w:bCs/>
                <w:sz w:val="2"/>
                <w:szCs w:val="2"/>
                <w:lang w:val="en-US"/>
              </w:rPr>
            </w:pPr>
            <w:r w:rsidRPr="005E2CA0">
              <w:rPr>
                <w:b/>
                <w:bCs/>
                <w:sz w:val="22"/>
                <w:szCs w:val="22"/>
                <w:lang w:val="en-US"/>
              </w:rPr>
              <w:t>Confectii metalice diverse, montate aparent: balustrada, grile, chepenguri, opritori de zapada, gratare / Rampa pentru carucior si PML din profil UNP200</w:t>
            </w:r>
          </w:p>
          <w:p w14:paraId="069F2CB7"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23832A7F" w14:textId="77777777" w:rsidR="004B2473" w:rsidRPr="005E2CA0" w:rsidRDefault="004B2473" w:rsidP="003E650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A01FE95"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3990A007" w14:textId="77777777" w:rsidR="004B2473" w:rsidRPr="005E2CA0" w:rsidRDefault="004B2473" w:rsidP="003E6505">
            <w:pPr>
              <w:jc w:val="center"/>
              <w:rPr>
                <w:b/>
                <w:bCs/>
                <w:sz w:val="22"/>
                <w:szCs w:val="22"/>
                <w:lang w:val="en-US"/>
              </w:rPr>
            </w:pPr>
            <w:r w:rsidRPr="005E2CA0">
              <w:rPr>
                <w:b/>
                <w:bCs/>
                <w:sz w:val="22"/>
                <w:szCs w:val="22"/>
                <w:lang w:val="en-US"/>
              </w:rPr>
              <w:t>650,000</w:t>
            </w:r>
          </w:p>
          <w:p w14:paraId="7C57F6CB" w14:textId="77777777" w:rsidR="004B2473" w:rsidRPr="009B70F2" w:rsidRDefault="004B2473" w:rsidP="003E6505">
            <w:pPr>
              <w:jc w:val="center"/>
              <w:rPr>
                <w:sz w:val="2"/>
                <w:szCs w:val="2"/>
                <w:lang w:val="en-US"/>
              </w:rPr>
            </w:pPr>
          </w:p>
        </w:tc>
      </w:tr>
      <w:tr w:rsidR="004B2473" w:rsidRPr="00B40365" w14:paraId="278A426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FE0B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5AC8115" w14:textId="77777777" w:rsidR="004B2473" w:rsidRPr="00B40365" w:rsidRDefault="004B2473" w:rsidP="003E6505">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35E0C9BD" w14:textId="77777777" w:rsidR="004B2473" w:rsidRPr="00C97908" w:rsidRDefault="004B2473" w:rsidP="003E6505">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BA8199A"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EAD66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2E30F741" w14:textId="77777777" w:rsidR="004B2473" w:rsidRPr="00C97908" w:rsidRDefault="004B2473" w:rsidP="003E6505">
            <w:pPr>
              <w:jc w:val="center"/>
              <w:rPr>
                <w:sz w:val="16"/>
                <w:szCs w:val="16"/>
                <w:lang w:val="en-US"/>
              </w:rPr>
            </w:pPr>
            <w:r w:rsidRPr="00C97908">
              <w:rPr>
                <w:sz w:val="16"/>
                <w:szCs w:val="16"/>
                <w:lang w:val="en-US"/>
              </w:rPr>
              <w:t>123,50</w:t>
            </w:r>
          </w:p>
        </w:tc>
      </w:tr>
      <w:tr w:rsidR="004B2473" w:rsidRPr="00B40365" w14:paraId="5D43E6B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2D97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9FE695A"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01C6C8C"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7D224E"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99F64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18B04CC" w14:textId="77777777" w:rsidR="004B2473" w:rsidRPr="00C97908" w:rsidRDefault="004B2473" w:rsidP="003E6505">
            <w:pPr>
              <w:jc w:val="center"/>
              <w:rPr>
                <w:sz w:val="16"/>
                <w:szCs w:val="16"/>
                <w:lang w:val="en-US"/>
              </w:rPr>
            </w:pPr>
            <w:r w:rsidRPr="00C97908">
              <w:rPr>
                <w:sz w:val="16"/>
                <w:szCs w:val="16"/>
                <w:lang w:val="en-US"/>
              </w:rPr>
              <w:t>6,50</w:t>
            </w:r>
          </w:p>
        </w:tc>
      </w:tr>
      <w:tr w:rsidR="004B2473" w:rsidRPr="00B40365" w14:paraId="3AA0547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5F35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68403D4" w14:textId="77777777" w:rsidR="004B2473" w:rsidRPr="00B40365" w:rsidRDefault="004B2473" w:rsidP="003E6505">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193A598" w14:textId="77777777" w:rsidR="004B2473" w:rsidRPr="00C97908" w:rsidRDefault="004B2473" w:rsidP="003E6505">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844A04C"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C6428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FF3E4E1" w14:textId="77777777" w:rsidR="004B2473" w:rsidRPr="00C97908" w:rsidRDefault="004B2473" w:rsidP="003E6505">
            <w:pPr>
              <w:jc w:val="center"/>
              <w:rPr>
                <w:sz w:val="16"/>
                <w:szCs w:val="16"/>
                <w:lang w:val="en-US"/>
              </w:rPr>
            </w:pPr>
            <w:r w:rsidRPr="00C97908">
              <w:rPr>
                <w:sz w:val="16"/>
                <w:szCs w:val="16"/>
                <w:lang w:val="en-US"/>
              </w:rPr>
              <w:t>6,50</w:t>
            </w:r>
          </w:p>
        </w:tc>
      </w:tr>
      <w:tr w:rsidR="004B2473" w:rsidRPr="00B40365" w14:paraId="4C80EBD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64DED"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F784302" w14:textId="77777777" w:rsidR="004B2473" w:rsidRPr="00B40365" w:rsidRDefault="004B2473" w:rsidP="003E6505">
            <w:pPr>
              <w:jc w:val="center"/>
              <w:rPr>
                <w:sz w:val="16"/>
                <w:szCs w:val="16"/>
                <w:lang w:val="en-US"/>
              </w:rPr>
            </w:pPr>
            <w:r w:rsidRPr="00B40365">
              <w:rPr>
                <w:sz w:val="16"/>
                <w:szCs w:val="16"/>
                <w:lang w:val="en-US"/>
              </w:rPr>
              <w:t>28112363098013</w:t>
            </w:r>
          </w:p>
        </w:tc>
        <w:tc>
          <w:tcPr>
            <w:tcW w:w="4366" w:type="dxa"/>
            <w:gridSpan w:val="4"/>
            <w:tcBorders>
              <w:top w:val="nil"/>
              <w:bottom w:val="single" w:sz="2" w:space="0" w:color="auto"/>
            </w:tcBorders>
            <w:vAlign w:val="center"/>
          </w:tcPr>
          <w:p w14:paraId="03AF6944" w14:textId="77777777" w:rsidR="004B2473" w:rsidRPr="00C97908" w:rsidRDefault="004B2473" w:rsidP="003E6505">
            <w:pPr>
              <w:rPr>
                <w:sz w:val="16"/>
                <w:szCs w:val="16"/>
                <w:lang w:val="en-US"/>
              </w:rPr>
            </w:pPr>
            <w:r w:rsidRPr="00C97908">
              <w:rPr>
                <w:sz w:val="16"/>
                <w:szCs w:val="16"/>
                <w:lang w:val="en-US"/>
              </w:rPr>
              <w:t>Rampa pentru carucior si PML din profil UNP200</w:t>
            </w:r>
          </w:p>
        </w:tc>
        <w:tc>
          <w:tcPr>
            <w:tcW w:w="1021" w:type="dxa"/>
            <w:gridSpan w:val="3"/>
            <w:tcBorders>
              <w:top w:val="nil"/>
              <w:bottom w:val="single" w:sz="2" w:space="0" w:color="auto"/>
            </w:tcBorders>
            <w:vAlign w:val="center"/>
          </w:tcPr>
          <w:p w14:paraId="7B65F864"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F7185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6E10A2" w14:textId="77777777" w:rsidR="004B2473" w:rsidRPr="00C97908" w:rsidRDefault="004B2473" w:rsidP="003E6505">
            <w:pPr>
              <w:jc w:val="center"/>
              <w:rPr>
                <w:sz w:val="16"/>
                <w:szCs w:val="16"/>
                <w:lang w:val="en-US"/>
              </w:rPr>
            </w:pPr>
            <w:r w:rsidRPr="00C97908">
              <w:rPr>
                <w:sz w:val="16"/>
                <w:szCs w:val="16"/>
                <w:lang w:val="en-US"/>
              </w:rPr>
              <w:t>650,00</w:t>
            </w:r>
          </w:p>
        </w:tc>
      </w:tr>
      <w:tr w:rsidR="004B2473" w:rsidRPr="00B40365" w14:paraId="0D4FA2E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3B06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1F251F5" w14:textId="77777777" w:rsidR="004B2473" w:rsidRPr="00B40365" w:rsidRDefault="004B2473" w:rsidP="003E6505">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83ED9E0" w14:textId="77777777" w:rsidR="004B2473" w:rsidRPr="00C97908" w:rsidRDefault="004B2473" w:rsidP="003E6505">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E395737"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D3C7F4"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FAA8F7E" w14:textId="77777777" w:rsidR="004B2473" w:rsidRPr="00C97908" w:rsidRDefault="004B2473" w:rsidP="003E6505">
            <w:pPr>
              <w:jc w:val="center"/>
              <w:rPr>
                <w:sz w:val="16"/>
                <w:szCs w:val="16"/>
                <w:lang w:val="en-US"/>
              </w:rPr>
            </w:pPr>
            <w:r w:rsidRPr="00C97908">
              <w:rPr>
                <w:sz w:val="16"/>
                <w:szCs w:val="16"/>
                <w:lang w:val="en-US"/>
              </w:rPr>
              <w:t>3,25</w:t>
            </w:r>
          </w:p>
        </w:tc>
      </w:tr>
      <w:tr w:rsidR="004B2473" w:rsidRPr="00B40365" w14:paraId="3E4E934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A22E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2890833" w14:textId="77777777" w:rsidR="004B2473" w:rsidRPr="00B40365" w:rsidRDefault="004B2473" w:rsidP="003E6505">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E0C6D0A" w14:textId="77777777" w:rsidR="004B2473" w:rsidRPr="00C97908" w:rsidRDefault="004B2473" w:rsidP="003E6505">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DBFCA4F" w14:textId="77777777" w:rsidR="004B2473" w:rsidRPr="00C97908" w:rsidRDefault="004B2473" w:rsidP="003E6505">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1C122F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09668D7C" w14:textId="77777777" w:rsidR="004B2473" w:rsidRPr="00C97908" w:rsidRDefault="004B2473" w:rsidP="003E6505">
            <w:pPr>
              <w:jc w:val="center"/>
              <w:rPr>
                <w:sz w:val="16"/>
                <w:szCs w:val="16"/>
                <w:lang w:val="en-US"/>
              </w:rPr>
            </w:pPr>
            <w:r w:rsidRPr="00C97908">
              <w:rPr>
                <w:sz w:val="16"/>
                <w:szCs w:val="16"/>
                <w:lang w:val="en-US"/>
              </w:rPr>
              <w:t>5,20</w:t>
            </w:r>
          </w:p>
        </w:tc>
      </w:tr>
      <w:tr w:rsidR="004B2473" w:rsidRPr="00B40365" w14:paraId="66DC3E2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504B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F42352D" w14:textId="77777777" w:rsidR="004B2473" w:rsidRPr="00B40365" w:rsidRDefault="004B2473" w:rsidP="003E6505">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79FEB345" w14:textId="77777777" w:rsidR="004B2473" w:rsidRPr="00C97908" w:rsidRDefault="004B2473" w:rsidP="003E6505">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3B30598D"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E836E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F8E72F1" w14:textId="77777777" w:rsidR="004B2473" w:rsidRPr="00C97908" w:rsidRDefault="004B2473" w:rsidP="003E6505">
            <w:pPr>
              <w:jc w:val="center"/>
              <w:rPr>
                <w:sz w:val="16"/>
                <w:szCs w:val="16"/>
                <w:lang w:val="en-US"/>
              </w:rPr>
            </w:pPr>
            <w:r w:rsidRPr="00C97908">
              <w:rPr>
                <w:sz w:val="16"/>
                <w:szCs w:val="16"/>
                <w:lang w:val="en-US"/>
              </w:rPr>
              <w:t>6,50</w:t>
            </w:r>
          </w:p>
        </w:tc>
      </w:tr>
      <w:tr w:rsidR="004B2473" w:rsidRPr="00B40365" w14:paraId="2829970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A07C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5196FC6" w14:textId="77777777" w:rsidR="004B2473" w:rsidRPr="00B40365" w:rsidRDefault="004B2473" w:rsidP="003E650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BE20340" w14:textId="77777777" w:rsidR="004B2473" w:rsidRPr="00C97908" w:rsidRDefault="004B2473" w:rsidP="003E650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8A3A60F"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26786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3E4B611" w14:textId="77777777" w:rsidR="004B2473" w:rsidRPr="00C97908" w:rsidRDefault="004B2473" w:rsidP="003E6505">
            <w:pPr>
              <w:jc w:val="center"/>
              <w:rPr>
                <w:sz w:val="16"/>
                <w:szCs w:val="16"/>
                <w:lang w:val="en-US"/>
              </w:rPr>
            </w:pPr>
            <w:r w:rsidRPr="00C97908">
              <w:rPr>
                <w:sz w:val="16"/>
                <w:szCs w:val="16"/>
                <w:lang w:val="en-US"/>
              </w:rPr>
              <w:t>13,00</w:t>
            </w:r>
          </w:p>
        </w:tc>
      </w:tr>
      <w:tr w:rsidR="004B2473" w:rsidRPr="00B40365" w14:paraId="4E288CC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47E5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1C0181E" w14:textId="77777777" w:rsidR="004B2473" w:rsidRPr="00B40365" w:rsidRDefault="004B2473" w:rsidP="003E6505">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4169ED12" w14:textId="77777777" w:rsidR="004B2473" w:rsidRPr="00C97908" w:rsidRDefault="004B2473" w:rsidP="003E6505">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17B8B1E5"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8D6D5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3A78F13" w14:textId="77777777" w:rsidR="004B2473" w:rsidRPr="00C97908" w:rsidRDefault="004B2473" w:rsidP="003E6505">
            <w:pPr>
              <w:jc w:val="center"/>
              <w:rPr>
                <w:sz w:val="16"/>
                <w:szCs w:val="16"/>
                <w:lang w:val="en-US"/>
              </w:rPr>
            </w:pPr>
            <w:r w:rsidRPr="00C97908">
              <w:rPr>
                <w:sz w:val="16"/>
                <w:szCs w:val="16"/>
                <w:lang w:val="en-US"/>
              </w:rPr>
              <w:t>13,00</w:t>
            </w:r>
          </w:p>
        </w:tc>
      </w:tr>
      <w:tr w:rsidR="004B2473" w:rsidRPr="009B70F2" w14:paraId="1121184A"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AE06C4" w14:textId="77777777" w:rsidR="004B2473" w:rsidRPr="005E2CA0" w:rsidRDefault="004B2473" w:rsidP="003E6505">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23463777" w14:textId="77777777" w:rsidR="004B2473" w:rsidRPr="005E2CA0" w:rsidRDefault="004B2473" w:rsidP="003E6505">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14:paraId="57CA94CA" w14:textId="77777777" w:rsidR="004B2473" w:rsidRPr="005E2CA0" w:rsidRDefault="004B2473" w:rsidP="003E6505">
            <w:pPr>
              <w:rPr>
                <w:b/>
                <w:bCs/>
                <w:sz w:val="2"/>
                <w:szCs w:val="2"/>
                <w:lang w:val="en-US"/>
              </w:rPr>
            </w:pPr>
            <w:r w:rsidRPr="005E2CA0">
              <w:rPr>
                <w:b/>
                <w:bCs/>
                <w:sz w:val="22"/>
                <w:szCs w:val="22"/>
                <w:lang w:val="en-US"/>
              </w:rPr>
              <w:t>Confectii metalice diverse, montate aparent: balustrada, grile, chepenguri, opritori de zapada, gratare / Balustrada din metal cu 2 maini</w:t>
            </w:r>
          </w:p>
          <w:p w14:paraId="11BAEAF1"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4AD3E60F" w14:textId="77777777" w:rsidR="004B2473" w:rsidRPr="005E2CA0" w:rsidRDefault="004B2473" w:rsidP="003E650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E2DA45E"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78077898" w14:textId="77777777" w:rsidR="004B2473" w:rsidRPr="005E2CA0" w:rsidRDefault="004B2473" w:rsidP="003E6505">
            <w:pPr>
              <w:jc w:val="center"/>
              <w:rPr>
                <w:b/>
                <w:bCs/>
                <w:sz w:val="22"/>
                <w:szCs w:val="22"/>
                <w:lang w:val="en-US"/>
              </w:rPr>
            </w:pPr>
            <w:r w:rsidRPr="005E2CA0">
              <w:rPr>
                <w:b/>
                <w:bCs/>
                <w:sz w:val="22"/>
                <w:szCs w:val="22"/>
                <w:lang w:val="en-US"/>
              </w:rPr>
              <w:t>400,000</w:t>
            </w:r>
          </w:p>
          <w:p w14:paraId="51AA663D" w14:textId="77777777" w:rsidR="004B2473" w:rsidRPr="009B70F2" w:rsidRDefault="004B2473" w:rsidP="003E6505">
            <w:pPr>
              <w:jc w:val="center"/>
              <w:rPr>
                <w:sz w:val="2"/>
                <w:szCs w:val="2"/>
                <w:lang w:val="en-US"/>
              </w:rPr>
            </w:pPr>
          </w:p>
        </w:tc>
      </w:tr>
      <w:tr w:rsidR="004B2473" w:rsidRPr="00B40365" w14:paraId="78AB5AA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D987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7BECEF1" w14:textId="77777777" w:rsidR="004B2473" w:rsidRPr="00B40365" w:rsidRDefault="004B2473" w:rsidP="003E6505">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7E15D8DA" w14:textId="77777777" w:rsidR="004B2473" w:rsidRPr="00C97908" w:rsidRDefault="004B2473" w:rsidP="003E6505">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272D1337"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46EDB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471B2D72" w14:textId="77777777" w:rsidR="004B2473" w:rsidRPr="00C97908" w:rsidRDefault="004B2473" w:rsidP="003E6505">
            <w:pPr>
              <w:jc w:val="center"/>
              <w:rPr>
                <w:sz w:val="16"/>
                <w:szCs w:val="16"/>
                <w:lang w:val="en-US"/>
              </w:rPr>
            </w:pPr>
            <w:r w:rsidRPr="00C97908">
              <w:rPr>
                <w:sz w:val="16"/>
                <w:szCs w:val="16"/>
                <w:lang w:val="en-US"/>
              </w:rPr>
              <w:t>76,00</w:t>
            </w:r>
          </w:p>
        </w:tc>
      </w:tr>
      <w:tr w:rsidR="004B2473" w:rsidRPr="00B40365" w14:paraId="45D954D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2D77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DD10603"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E07EC0"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6B678A"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6FE02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AF78C97" w14:textId="77777777" w:rsidR="004B2473" w:rsidRPr="00C97908" w:rsidRDefault="004B2473" w:rsidP="003E6505">
            <w:pPr>
              <w:jc w:val="center"/>
              <w:rPr>
                <w:sz w:val="16"/>
                <w:szCs w:val="16"/>
                <w:lang w:val="en-US"/>
              </w:rPr>
            </w:pPr>
            <w:r w:rsidRPr="00C97908">
              <w:rPr>
                <w:sz w:val="16"/>
                <w:szCs w:val="16"/>
                <w:lang w:val="en-US"/>
              </w:rPr>
              <w:t>4,00</w:t>
            </w:r>
          </w:p>
        </w:tc>
      </w:tr>
      <w:tr w:rsidR="004B2473" w:rsidRPr="00B40365" w14:paraId="098A28B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7DF9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668B15E" w14:textId="77777777" w:rsidR="004B2473" w:rsidRPr="00B40365" w:rsidRDefault="004B2473" w:rsidP="003E6505">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9692801" w14:textId="77777777" w:rsidR="004B2473" w:rsidRPr="00C97908" w:rsidRDefault="004B2473" w:rsidP="003E6505">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230ABCB"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3B674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1F61B81" w14:textId="77777777" w:rsidR="004B2473" w:rsidRPr="00C97908" w:rsidRDefault="004B2473" w:rsidP="003E6505">
            <w:pPr>
              <w:jc w:val="center"/>
              <w:rPr>
                <w:sz w:val="16"/>
                <w:szCs w:val="16"/>
                <w:lang w:val="en-US"/>
              </w:rPr>
            </w:pPr>
            <w:r w:rsidRPr="00C97908">
              <w:rPr>
                <w:sz w:val="16"/>
                <w:szCs w:val="16"/>
                <w:lang w:val="en-US"/>
              </w:rPr>
              <w:t>4,00</w:t>
            </w:r>
          </w:p>
        </w:tc>
      </w:tr>
      <w:tr w:rsidR="004B2473" w:rsidRPr="00B40365" w14:paraId="2DC7033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8A9E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2AAF050" w14:textId="77777777" w:rsidR="004B2473" w:rsidRPr="00B40365" w:rsidRDefault="004B2473" w:rsidP="003E6505">
            <w:pPr>
              <w:jc w:val="center"/>
              <w:rPr>
                <w:sz w:val="16"/>
                <w:szCs w:val="16"/>
                <w:lang w:val="en-US"/>
              </w:rPr>
            </w:pPr>
            <w:r w:rsidRPr="00B40365">
              <w:rPr>
                <w:sz w:val="16"/>
                <w:szCs w:val="16"/>
                <w:lang w:val="en-US"/>
              </w:rPr>
              <w:t>28112363098014</w:t>
            </w:r>
          </w:p>
        </w:tc>
        <w:tc>
          <w:tcPr>
            <w:tcW w:w="4366" w:type="dxa"/>
            <w:gridSpan w:val="4"/>
            <w:tcBorders>
              <w:top w:val="nil"/>
              <w:bottom w:val="single" w:sz="2" w:space="0" w:color="auto"/>
            </w:tcBorders>
            <w:vAlign w:val="center"/>
          </w:tcPr>
          <w:p w14:paraId="32D20E65" w14:textId="77777777" w:rsidR="004B2473" w:rsidRPr="00C97908" w:rsidRDefault="004B2473" w:rsidP="003E6505">
            <w:pPr>
              <w:rPr>
                <w:sz w:val="16"/>
                <w:szCs w:val="16"/>
                <w:lang w:val="en-US"/>
              </w:rPr>
            </w:pPr>
            <w:r w:rsidRPr="00C97908">
              <w:rPr>
                <w:sz w:val="16"/>
                <w:szCs w:val="16"/>
                <w:lang w:val="en-US"/>
              </w:rPr>
              <w:t>Balustrada din metal cu 2 maini</w:t>
            </w:r>
          </w:p>
        </w:tc>
        <w:tc>
          <w:tcPr>
            <w:tcW w:w="1021" w:type="dxa"/>
            <w:gridSpan w:val="3"/>
            <w:tcBorders>
              <w:top w:val="nil"/>
              <w:bottom w:val="single" w:sz="2" w:space="0" w:color="auto"/>
            </w:tcBorders>
            <w:vAlign w:val="center"/>
          </w:tcPr>
          <w:p w14:paraId="3F7F10A8"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AEE05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E02A64" w14:textId="77777777" w:rsidR="004B2473" w:rsidRPr="00C97908" w:rsidRDefault="004B2473" w:rsidP="003E6505">
            <w:pPr>
              <w:jc w:val="center"/>
              <w:rPr>
                <w:sz w:val="16"/>
                <w:szCs w:val="16"/>
                <w:lang w:val="en-US"/>
              </w:rPr>
            </w:pPr>
            <w:r w:rsidRPr="00C97908">
              <w:rPr>
                <w:sz w:val="16"/>
                <w:szCs w:val="16"/>
                <w:lang w:val="en-US"/>
              </w:rPr>
              <w:t>400,00</w:t>
            </w:r>
          </w:p>
        </w:tc>
      </w:tr>
      <w:tr w:rsidR="004B2473" w:rsidRPr="00B40365" w14:paraId="6B1B0B3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21F8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60F7441" w14:textId="77777777" w:rsidR="004B2473" w:rsidRPr="00B40365" w:rsidRDefault="004B2473" w:rsidP="003E6505">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9EB93AB" w14:textId="77777777" w:rsidR="004B2473" w:rsidRPr="00C97908" w:rsidRDefault="004B2473" w:rsidP="003E6505">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D8CC77B"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CDBB0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B8C2959" w14:textId="77777777" w:rsidR="004B2473" w:rsidRPr="00C97908" w:rsidRDefault="004B2473" w:rsidP="003E6505">
            <w:pPr>
              <w:jc w:val="center"/>
              <w:rPr>
                <w:sz w:val="16"/>
                <w:szCs w:val="16"/>
                <w:lang w:val="en-US"/>
              </w:rPr>
            </w:pPr>
            <w:r w:rsidRPr="00C97908">
              <w:rPr>
                <w:sz w:val="16"/>
                <w:szCs w:val="16"/>
                <w:lang w:val="en-US"/>
              </w:rPr>
              <w:t>2,00</w:t>
            </w:r>
          </w:p>
        </w:tc>
      </w:tr>
      <w:tr w:rsidR="004B2473" w:rsidRPr="00B40365" w14:paraId="69F2EA2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9BBD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9F8A50A" w14:textId="77777777" w:rsidR="004B2473" w:rsidRPr="00B40365" w:rsidRDefault="004B2473" w:rsidP="003E6505">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2E03A5C" w14:textId="77777777" w:rsidR="004B2473" w:rsidRPr="00C97908" w:rsidRDefault="004B2473" w:rsidP="003E6505">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F2BD16F" w14:textId="77777777" w:rsidR="004B2473" w:rsidRPr="00C97908" w:rsidRDefault="004B2473" w:rsidP="003E6505">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F0E6C62"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4760DC5E" w14:textId="77777777" w:rsidR="004B2473" w:rsidRPr="00C97908" w:rsidRDefault="004B2473" w:rsidP="003E6505">
            <w:pPr>
              <w:jc w:val="center"/>
              <w:rPr>
                <w:sz w:val="16"/>
                <w:szCs w:val="16"/>
                <w:lang w:val="en-US"/>
              </w:rPr>
            </w:pPr>
            <w:r w:rsidRPr="00C97908">
              <w:rPr>
                <w:sz w:val="16"/>
                <w:szCs w:val="16"/>
                <w:lang w:val="en-US"/>
              </w:rPr>
              <w:t>3,20</w:t>
            </w:r>
          </w:p>
        </w:tc>
      </w:tr>
      <w:tr w:rsidR="004B2473" w:rsidRPr="00B40365" w14:paraId="6AD4D67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0D922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EAC3CDA" w14:textId="77777777" w:rsidR="004B2473" w:rsidRPr="00B40365" w:rsidRDefault="004B2473" w:rsidP="003E6505">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40A765DD" w14:textId="77777777" w:rsidR="004B2473" w:rsidRPr="00C97908" w:rsidRDefault="004B2473" w:rsidP="003E6505">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70FBB3FC"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34CF8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C0AF139" w14:textId="77777777" w:rsidR="004B2473" w:rsidRPr="00C97908" w:rsidRDefault="004B2473" w:rsidP="003E6505">
            <w:pPr>
              <w:jc w:val="center"/>
              <w:rPr>
                <w:sz w:val="16"/>
                <w:szCs w:val="16"/>
                <w:lang w:val="en-US"/>
              </w:rPr>
            </w:pPr>
            <w:r w:rsidRPr="00C97908">
              <w:rPr>
                <w:sz w:val="16"/>
                <w:szCs w:val="16"/>
                <w:lang w:val="en-US"/>
              </w:rPr>
              <w:t>4,00</w:t>
            </w:r>
          </w:p>
        </w:tc>
      </w:tr>
      <w:tr w:rsidR="004B2473" w:rsidRPr="00B40365" w14:paraId="3B3DF65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5BF3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2F5B590" w14:textId="77777777" w:rsidR="004B2473" w:rsidRPr="00B40365" w:rsidRDefault="004B2473" w:rsidP="003E650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7433693" w14:textId="77777777" w:rsidR="004B2473" w:rsidRPr="00C97908" w:rsidRDefault="004B2473" w:rsidP="003E650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891670A"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2AC8F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D6C9FDF" w14:textId="77777777" w:rsidR="004B2473" w:rsidRPr="00C97908" w:rsidRDefault="004B2473" w:rsidP="003E6505">
            <w:pPr>
              <w:jc w:val="center"/>
              <w:rPr>
                <w:sz w:val="16"/>
                <w:szCs w:val="16"/>
                <w:lang w:val="en-US"/>
              </w:rPr>
            </w:pPr>
            <w:r w:rsidRPr="00C97908">
              <w:rPr>
                <w:sz w:val="16"/>
                <w:szCs w:val="16"/>
                <w:lang w:val="en-US"/>
              </w:rPr>
              <w:t>8,00</w:t>
            </w:r>
          </w:p>
        </w:tc>
      </w:tr>
      <w:tr w:rsidR="004B2473" w:rsidRPr="00B40365" w14:paraId="1BB7A8B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F662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69DDE9F" w14:textId="77777777" w:rsidR="004B2473" w:rsidRPr="00B40365" w:rsidRDefault="004B2473" w:rsidP="003E6505">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2172636A" w14:textId="77777777" w:rsidR="004B2473" w:rsidRPr="00C97908" w:rsidRDefault="004B2473" w:rsidP="003E6505">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3C5C917B"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45E97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31A1C2D" w14:textId="77777777" w:rsidR="004B2473" w:rsidRPr="00C97908" w:rsidRDefault="004B2473" w:rsidP="003E6505">
            <w:pPr>
              <w:jc w:val="center"/>
              <w:rPr>
                <w:sz w:val="16"/>
                <w:szCs w:val="16"/>
                <w:lang w:val="en-US"/>
              </w:rPr>
            </w:pPr>
            <w:r w:rsidRPr="00C97908">
              <w:rPr>
                <w:sz w:val="16"/>
                <w:szCs w:val="16"/>
                <w:lang w:val="en-US"/>
              </w:rPr>
              <w:t>8,00</w:t>
            </w:r>
          </w:p>
        </w:tc>
      </w:tr>
      <w:tr w:rsidR="004B2473" w:rsidRPr="009B70F2" w14:paraId="7492E017"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CF4692" w14:textId="77777777" w:rsidR="004B2473" w:rsidRPr="005E2CA0" w:rsidRDefault="004B2473" w:rsidP="003E6505">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DD34FB0" w14:textId="77777777" w:rsidR="004B2473" w:rsidRPr="005E2CA0" w:rsidRDefault="004B2473" w:rsidP="003E6505">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2EA50E7F" w14:textId="77777777" w:rsidR="004B2473" w:rsidRPr="005E2CA0" w:rsidRDefault="004B2473" w:rsidP="003E6505">
            <w:pPr>
              <w:rPr>
                <w:b/>
                <w:bCs/>
                <w:sz w:val="2"/>
                <w:szCs w:val="2"/>
                <w:lang w:val="en-US"/>
              </w:rPr>
            </w:pPr>
            <w:r w:rsidRPr="005E2CA0">
              <w:rPr>
                <w:b/>
                <w:bCs/>
                <w:sz w:val="22"/>
                <w:szCs w:val="22"/>
                <w:lang w:val="en-US"/>
              </w:rPr>
              <w:t>Vopsirea anticoroziva cu pensula de mina a constructiilor metalice cu un strat de grund anticoroziv ГФ-21 sau analog si doua straturi de email ПФ-115 sau analog</w:t>
            </w:r>
          </w:p>
          <w:p w14:paraId="0D29E5D9"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1B6362CB" w14:textId="77777777" w:rsidR="004B2473" w:rsidRPr="005E2CA0" w:rsidRDefault="004B2473" w:rsidP="003E650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ED1B89F"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EA49269" w14:textId="77777777" w:rsidR="004B2473" w:rsidRPr="005E2CA0" w:rsidRDefault="004B2473" w:rsidP="003E6505">
            <w:pPr>
              <w:jc w:val="center"/>
              <w:rPr>
                <w:b/>
                <w:bCs/>
                <w:sz w:val="22"/>
                <w:szCs w:val="22"/>
                <w:lang w:val="en-US"/>
              </w:rPr>
            </w:pPr>
            <w:r w:rsidRPr="005E2CA0">
              <w:rPr>
                <w:b/>
                <w:bCs/>
                <w:sz w:val="22"/>
                <w:szCs w:val="22"/>
                <w:lang w:val="en-US"/>
              </w:rPr>
              <w:t>1,050</w:t>
            </w:r>
          </w:p>
          <w:p w14:paraId="6A91C080" w14:textId="77777777" w:rsidR="004B2473" w:rsidRPr="009B70F2" w:rsidRDefault="004B2473" w:rsidP="003E6505">
            <w:pPr>
              <w:jc w:val="center"/>
              <w:rPr>
                <w:sz w:val="2"/>
                <w:szCs w:val="2"/>
                <w:lang w:val="en-US"/>
              </w:rPr>
            </w:pPr>
          </w:p>
        </w:tc>
      </w:tr>
      <w:tr w:rsidR="004B2473" w:rsidRPr="00B40365" w14:paraId="11B5797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BBA4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4163398" w14:textId="77777777" w:rsidR="004B2473" w:rsidRPr="00B40365" w:rsidRDefault="004B2473" w:rsidP="003E6505">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12C64D73" w14:textId="77777777" w:rsidR="004B2473" w:rsidRPr="00C97908" w:rsidRDefault="004B2473" w:rsidP="003E6505">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5C95F8BC"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743AD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0601E4DC" w14:textId="77777777" w:rsidR="004B2473" w:rsidRPr="00C97908" w:rsidRDefault="004B2473" w:rsidP="003E6505">
            <w:pPr>
              <w:jc w:val="center"/>
              <w:rPr>
                <w:sz w:val="16"/>
                <w:szCs w:val="16"/>
                <w:lang w:val="en-US"/>
              </w:rPr>
            </w:pPr>
            <w:r w:rsidRPr="00C97908">
              <w:rPr>
                <w:sz w:val="16"/>
                <w:szCs w:val="16"/>
                <w:lang w:val="en-US"/>
              </w:rPr>
              <w:t>7,644</w:t>
            </w:r>
          </w:p>
        </w:tc>
      </w:tr>
      <w:tr w:rsidR="004B2473" w:rsidRPr="00B40365" w14:paraId="715D1B1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2337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17C42C2" w14:textId="77777777" w:rsidR="004B2473" w:rsidRPr="00B40365" w:rsidRDefault="004B2473" w:rsidP="003E6505">
            <w:pPr>
              <w:jc w:val="center"/>
              <w:rPr>
                <w:sz w:val="16"/>
                <w:szCs w:val="16"/>
                <w:lang w:val="en-US"/>
              </w:rPr>
            </w:pPr>
            <w:r w:rsidRPr="00B40365">
              <w:rPr>
                <w:sz w:val="16"/>
                <w:szCs w:val="16"/>
                <w:lang w:val="en-US"/>
              </w:rPr>
              <w:t>24301161000002</w:t>
            </w:r>
          </w:p>
        </w:tc>
        <w:tc>
          <w:tcPr>
            <w:tcW w:w="4366" w:type="dxa"/>
            <w:gridSpan w:val="4"/>
            <w:tcBorders>
              <w:top w:val="nil"/>
              <w:bottom w:val="single" w:sz="2" w:space="0" w:color="auto"/>
            </w:tcBorders>
            <w:vAlign w:val="center"/>
          </w:tcPr>
          <w:p w14:paraId="5719EE42" w14:textId="77777777" w:rsidR="004B2473" w:rsidRPr="00C97908" w:rsidRDefault="004B2473" w:rsidP="003E6505">
            <w:pPr>
              <w:rPr>
                <w:sz w:val="16"/>
                <w:szCs w:val="16"/>
                <w:lang w:val="en-US"/>
              </w:rPr>
            </w:pPr>
            <w:r w:rsidRPr="00C97908">
              <w:rPr>
                <w:sz w:val="16"/>
                <w:szCs w:val="16"/>
                <w:lang w:val="en-US"/>
              </w:rPr>
              <w:t>Email ПФ-115</w:t>
            </w:r>
          </w:p>
        </w:tc>
        <w:tc>
          <w:tcPr>
            <w:tcW w:w="1021" w:type="dxa"/>
            <w:gridSpan w:val="3"/>
            <w:tcBorders>
              <w:top w:val="nil"/>
              <w:bottom w:val="single" w:sz="2" w:space="0" w:color="auto"/>
            </w:tcBorders>
            <w:vAlign w:val="center"/>
          </w:tcPr>
          <w:p w14:paraId="18D63564"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CB07E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43FA38AD" w14:textId="77777777" w:rsidR="004B2473" w:rsidRPr="00C97908" w:rsidRDefault="004B2473" w:rsidP="003E6505">
            <w:pPr>
              <w:jc w:val="center"/>
              <w:rPr>
                <w:sz w:val="16"/>
                <w:szCs w:val="16"/>
                <w:lang w:val="en-US"/>
              </w:rPr>
            </w:pPr>
            <w:r w:rsidRPr="00C97908">
              <w:rPr>
                <w:sz w:val="16"/>
                <w:szCs w:val="16"/>
                <w:lang w:val="en-US"/>
              </w:rPr>
              <w:t>12,60</w:t>
            </w:r>
          </w:p>
        </w:tc>
      </w:tr>
      <w:tr w:rsidR="004B2473" w:rsidRPr="00B40365" w14:paraId="68E81B5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E51DD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FB5BA76" w14:textId="77777777" w:rsidR="004B2473" w:rsidRPr="00B40365" w:rsidRDefault="004B2473" w:rsidP="003E6505">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14:paraId="39BF0B0C" w14:textId="77777777" w:rsidR="004B2473" w:rsidRPr="00C97908" w:rsidRDefault="004B2473" w:rsidP="003E6505">
            <w:pPr>
              <w:rPr>
                <w:sz w:val="16"/>
                <w:szCs w:val="16"/>
                <w:lang w:val="en-US"/>
              </w:rPr>
            </w:pPr>
            <w:r w:rsidRPr="00C97908">
              <w:rPr>
                <w:sz w:val="16"/>
                <w:szCs w:val="16"/>
                <w:lang w:val="en-US"/>
              </w:rPr>
              <w:t>Grund ГФ-021</w:t>
            </w:r>
          </w:p>
        </w:tc>
        <w:tc>
          <w:tcPr>
            <w:tcW w:w="1021" w:type="dxa"/>
            <w:gridSpan w:val="3"/>
            <w:tcBorders>
              <w:top w:val="nil"/>
              <w:bottom w:val="single" w:sz="2" w:space="0" w:color="auto"/>
            </w:tcBorders>
            <w:vAlign w:val="center"/>
          </w:tcPr>
          <w:p w14:paraId="71179E74"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26B2D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11A7AEC3" w14:textId="77777777" w:rsidR="004B2473" w:rsidRPr="00C97908" w:rsidRDefault="004B2473" w:rsidP="003E6505">
            <w:pPr>
              <w:jc w:val="center"/>
              <w:rPr>
                <w:sz w:val="16"/>
                <w:szCs w:val="16"/>
                <w:lang w:val="en-US"/>
              </w:rPr>
            </w:pPr>
            <w:r w:rsidRPr="00C97908">
              <w:rPr>
                <w:sz w:val="16"/>
                <w:szCs w:val="16"/>
                <w:lang w:val="en-US"/>
              </w:rPr>
              <w:t>6,30</w:t>
            </w:r>
          </w:p>
        </w:tc>
      </w:tr>
      <w:tr w:rsidR="004B2473" w:rsidRPr="00B40365" w14:paraId="74602B3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DFB2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3547D3A4" w14:textId="77777777" w:rsidR="004B2473" w:rsidRPr="00B40365" w:rsidRDefault="004B2473" w:rsidP="003E6505">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14:paraId="1F8F0C54" w14:textId="77777777" w:rsidR="004B2473" w:rsidRPr="00C97908" w:rsidRDefault="004B2473" w:rsidP="003E6505">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14:paraId="4DD8AC82"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5EE7B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2FEB63CB" w14:textId="77777777" w:rsidR="004B2473" w:rsidRPr="00C97908" w:rsidRDefault="004B2473" w:rsidP="003E6505">
            <w:pPr>
              <w:jc w:val="center"/>
              <w:rPr>
                <w:sz w:val="16"/>
                <w:szCs w:val="16"/>
                <w:lang w:val="en-US"/>
              </w:rPr>
            </w:pPr>
            <w:r w:rsidRPr="00C97908">
              <w:rPr>
                <w:sz w:val="16"/>
                <w:szCs w:val="16"/>
                <w:lang w:val="en-US"/>
              </w:rPr>
              <w:t>0,882</w:t>
            </w:r>
          </w:p>
        </w:tc>
      </w:tr>
      <w:tr w:rsidR="004B2473" w:rsidRPr="00B40365" w14:paraId="7AB7DFD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6362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438E629" w14:textId="77777777" w:rsidR="004B2473" w:rsidRPr="00B40365" w:rsidRDefault="004B2473" w:rsidP="003E6505">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45E2AB3B" w14:textId="77777777" w:rsidR="004B2473" w:rsidRPr="00C97908" w:rsidRDefault="004B2473" w:rsidP="003E6505">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23CFC57C"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D7F1B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1B613195" w14:textId="77777777" w:rsidR="004B2473" w:rsidRPr="00C97908" w:rsidRDefault="004B2473" w:rsidP="003E6505">
            <w:pPr>
              <w:jc w:val="center"/>
              <w:rPr>
                <w:sz w:val="16"/>
                <w:szCs w:val="16"/>
                <w:lang w:val="en-US"/>
              </w:rPr>
            </w:pPr>
            <w:r w:rsidRPr="00C97908">
              <w:rPr>
                <w:sz w:val="16"/>
                <w:szCs w:val="16"/>
                <w:lang w:val="en-US"/>
              </w:rPr>
              <w:t>3,15</w:t>
            </w:r>
          </w:p>
        </w:tc>
      </w:tr>
      <w:tr w:rsidR="004B2473" w:rsidRPr="00B40365" w14:paraId="47F09CF4"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33C9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C07F52D" w14:textId="77777777" w:rsidR="004B2473" w:rsidRPr="00B40365" w:rsidRDefault="004B2473" w:rsidP="003E650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855791E" w14:textId="77777777" w:rsidR="004B2473" w:rsidRPr="00C97908" w:rsidRDefault="004B2473" w:rsidP="003E650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2144F77"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393A5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1E80A2C2" w14:textId="77777777" w:rsidR="004B2473" w:rsidRPr="00C97908" w:rsidRDefault="004B2473" w:rsidP="003E6505">
            <w:pPr>
              <w:jc w:val="center"/>
              <w:rPr>
                <w:sz w:val="16"/>
                <w:szCs w:val="16"/>
                <w:lang w:val="en-US"/>
              </w:rPr>
            </w:pPr>
            <w:r w:rsidRPr="00C97908">
              <w:rPr>
                <w:sz w:val="16"/>
                <w:szCs w:val="16"/>
                <w:lang w:val="en-US"/>
              </w:rPr>
              <w:t>1,575</w:t>
            </w:r>
          </w:p>
        </w:tc>
      </w:tr>
      <w:tr w:rsidR="004B2473" w:rsidRPr="003E2692" w14:paraId="5C3A4ACF"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4C22A7C" w14:textId="77777777" w:rsidR="004B2473" w:rsidRPr="003E2692" w:rsidRDefault="004B2473" w:rsidP="003E6505">
            <w:pPr>
              <w:rPr>
                <w:sz w:val="2"/>
                <w:szCs w:val="2"/>
                <w:lang w:val="en-US"/>
              </w:rPr>
            </w:pPr>
          </w:p>
        </w:tc>
        <w:tc>
          <w:tcPr>
            <w:tcW w:w="1418" w:type="dxa"/>
            <w:gridSpan w:val="3"/>
            <w:tcBorders>
              <w:top w:val="single" w:sz="6" w:space="0" w:color="auto"/>
              <w:bottom w:val="nil"/>
            </w:tcBorders>
            <w:vAlign w:val="center"/>
          </w:tcPr>
          <w:p w14:paraId="57E4BBD3" w14:textId="77777777" w:rsidR="004B2473" w:rsidRPr="003E2692" w:rsidRDefault="004B2473" w:rsidP="003E6505">
            <w:pPr>
              <w:rPr>
                <w:sz w:val="2"/>
                <w:szCs w:val="2"/>
                <w:lang w:val="en-US"/>
              </w:rPr>
            </w:pPr>
          </w:p>
        </w:tc>
        <w:tc>
          <w:tcPr>
            <w:tcW w:w="4204" w:type="dxa"/>
            <w:gridSpan w:val="5"/>
            <w:tcBorders>
              <w:top w:val="single" w:sz="6" w:space="0" w:color="auto"/>
              <w:bottom w:val="nil"/>
            </w:tcBorders>
          </w:tcPr>
          <w:p w14:paraId="7D067354" w14:textId="77777777" w:rsidR="004B2473" w:rsidRPr="003E2692" w:rsidRDefault="004B2473" w:rsidP="003E6505">
            <w:pPr>
              <w:rPr>
                <w:sz w:val="2"/>
                <w:szCs w:val="2"/>
                <w:lang w:val="en-US"/>
              </w:rPr>
            </w:pPr>
          </w:p>
        </w:tc>
        <w:tc>
          <w:tcPr>
            <w:tcW w:w="992" w:type="dxa"/>
            <w:gridSpan w:val="3"/>
            <w:tcBorders>
              <w:top w:val="single" w:sz="6" w:space="0" w:color="auto"/>
              <w:bottom w:val="nil"/>
              <w:right w:val="nil"/>
            </w:tcBorders>
          </w:tcPr>
          <w:p w14:paraId="7B834A02" w14:textId="77777777" w:rsidR="004B2473" w:rsidRPr="003E2692" w:rsidRDefault="004B2473" w:rsidP="003E6505">
            <w:pPr>
              <w:rPr>
                <w:sz w:val="2"/>
                <w:szCs w:val="2"/>
                <w:lang w:val="en-US"/>
              </w:rPr>
            </w:pPr>
          </w:p>
        </w:tc>
        <w:tc>
          <w:tcPr>
            <w:tcW w:w="1276" w:type="dxa"/>
            <w:gridSpan w:val="3"/>
            <w:tcBorders>
              <w:top w:val="single" w:sz="6" w:space="0" w:color="auto"/>
              <w:left w:val="nil"/>
              <w:bottom w:val="nil"/>
              <w:right w:val="nil"/>
            </w:tcBorders>
          </w:tcPr>
          <w:p w14:paraId="76BB2F86" w14:textId="77777777" w:rsidR="004B2473" w:rsidRPr="003E2692" w:rsidRDefault="004B2473" w:rsidP="003E6505">
            <w:pPr>
              <w:rPr>
                <w:sz w:val="2"/>
                <w:szCs w:val="2"/>
                <w:lang w:val="en-US"/>
              </w:rPr>
            </w:pPr>
          </w:p>
        </w:tc>
        <w:tc>
          <w:tcPr>
            <w:tcW w:w="1559" w:type="dxa"/>
            <w:gridSpan w:val="3"/>
            <w:tcBorders>
              <w:top w:val="single" w:sz="6" w:space="0" w:color="auto"/>
              <w:left w:val="nil"/>
              <w:bottom w:val="nil"/>
              <w:right w:val="nil"/>
            </w:tcBorders>
          </w:tcPr>
          <w:p w14:paraId="061B312D" w14:textId="77777777" w:rsidR="004B2473" w:rsidRPr="003E2692" w:rsidRDefault="004B2473" w:rsidP="003E6505">
            <w:pPr>
              <w:rPr>
                <w:sz w:val="2"/>
                <w:szCs w:val="2"/>
                <w:lang w:val="en-US"/>
              </w:rPr>
            </w:pPr>
          </w:p>
        </w:tc>
      </w:tr>
      <w:tr w:rsidR="004B2473" w:rsidRPr="00B449C4" w14:paraId="0266856A" w14:textId="77777777" w:rsidTr="003E650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54E1A2" w14:textId="77777777" w:rsidR="004B2473" w:rsidRPr="00B40365" w:rsidRDefault="004B2473" w:rsidP="003E6505">
            <w:pPr>
              <w:rPr>
                <w:sz w:val="22"/>
                <w:szCs w:val="22"/>
                <w:lang w:val="en-US"/>
              </w:rPr>
            </w:pPr>
          </w:p>
        </w:tc>
        <w:tc>
          <w:tcPr>
            <w:tcW w:w="1418" w:type="dxa"/>
            <w:gridSpan w:val="4"/>
            <w:tcBorders>
              <w:top w:val="nil"/>
              <w:bottom w:val="single" w:sz="4" w:space="0" w:color="auto"/>
            </w:tcBorders>
            <w:vAlign w:val="center"/>
          </w:tcPr>
          <w:p w14:paraId="2A60D60D" w14:textId="77777777" w:rsidR="004B2473" w:rsidRPr="00B40365" w:rsidRDefault="004B2473" w:rsidP="003E6505">
            <w:pPr>
              <w:rPr>
                <w:sz w:val="22"/>
                <w:szCs w:val="22"/>
                <w:lang w:val="en-US"/>
              </w:rPr>
            </w:pPr>
          </w:p>
        </w:tc>
        <w:tc>
          <w:tcPr>
            <w:tcW w:w="4366" w:type="dxa"/>
            <w:gridSpan w:val="4"/>
            <w:tcBorders>
              <w:top w:val="nil"/>
              <w:bottom w:val="single" w:sz="4" w:space="0" w:color="auto"/>
            </w:tcBorders>
          </w:tcPr>
          <w:p w14:paraId="60006E2A" w14:textId="77777777" w:rsidR="004B2473" w:rsidRPr="000E0709" w:rsidRDefault="004B2473" w:rsidP="003E650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B8F1901" w14:textId="77777777" w:rsidR="004B2473" w:rsidRPr="00B449C4" w:rsidRDefault="004B2473" w:rsidP="003E6505">
            <w:pPr>
              <w:rPr>
                <w:sz w:val="22"/>
                <w:szCs w:val="22"/>
                <w:lang w:val="en-US"/>
              </w:rPr>
            </w:pPr>
          </w:p>
        </w:tc>
        <w:tc>
          <w:tcPr>
            <w:tcW w:w="1134" w:type="dxa"/>
            <w:gridSpan w:val="3"/>
            <w:tcBorders>
              <w:top w:val="nil"/>
              <w:left w:val="nil"/>
              <w:bottom w:val="single" w:sz="4" w:space="0" w:color="auto"/>
              <w:right w:val="nil"/>
            </w:tcBorders>
          </w:tcPr>
          <w:p w14:paraId="0BBEE361" w14:textId="77777777" w:rsidR="004B2473" w:rsidRPr="00B449C4" w:rsidRDefault="004B2473" w:rsidP="003E6505">
            <w:pPr>
              <w:rPr>
                <w:sz w:val="22"/>
                <w:szCs w:val="22"/>
                <w:lang w:val="en-US"/>
              </w:rPr>
            </w:pPr>
          </w:p>
        </w:tc>
        <w:tc>
          <w:tcPr>
            <w:tcW w:w="1559" w:type="dxa"/>
            <w:gridSpan w:val="2"/>
            <w:tcBorders>
              <w:top w:val="nil"/>
              <w:left w:val="nil"/>
              <w:bottom w:val="single" w:sz="4" w:space="0" w:color="auto"/>
            </w:tcBorders>
          </w:tcPr>
          <w:p w14:paraId="3525B391" w14:textId="77777777" w:rsidR="004B2473" w:rsidRPr="00B449C4" w:rsidRDefault="004B2473" w:rsidP="003E6505">
            <w:pPr>
              <w:rPr>
                <w:sz w:val="22"/>
                <w:szCs w:val="22"/>
                <w:lang w:val="en-US"/>
              </w:rPr>
            </w:pPr>
          </w:p>
        </w:tc>
      </w:tr>
      <w:tr w:rsidR="004B2473" w:rsidRPr="00B40365" w14:paraId="78E0CCBD" w14:textId="77777777" w:rsidTr="003E650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18EEC7" w14:textId="77777777" w:rsidR="004B2473" w:rsidRPr="00B40365" w:rsidRDefault="004B2473" w:rsidP="003E6505">
            <w:pPr>
              <w:rPr>
                <w:sz w:val="22"/>
                <w:szCs w:val="22"/>
                <w:lang w:val="en-US"/>
              </w:rPr>
            </w:pPr>
          </w:p>
        </w:tc>
        <w:tc>
          <w:tcPr>
            <w:tcW w:w="1381" w:type="dxa"/>
            <w:gridSpan w:val="4"/>
            <w:tcBorders>
              <w:bottom w:val="single" w:sz="4" w:space="0" w:color="auto"/>
            </w:tcBorders>
            <w:vAlign w:val="center"/>
          </w:tcPr>
          <w:p w14:paraId="018D15C6" w14:textId="77777777" w:rsidR="004B2473" w:rsidRPr="00B40365" w:rsidRDefault="004B2473" w:rsidP="003E6505">
            <w:pPr>
              <w:rPr>
                <w:sz w:val="22"/>
                <w:szCs w:val="22"/>
                <w:lang w:val="en-US"/>
              </w:rPr>
            </w:pPr>
          </w:p>
        </w:tc>
        <w:tc>
          <w:tcPr>
            <w:tcW w:w="4238" w:type="dxa"/>
            <w:gridSpan w:val="4"/>
            <w:tcBorders>
              <w:bottom w:val="single" w:sz="4" w:space="0" w:color="auto"/>
            </w:tcBorders>
          </w:tcPr>
          <w:p w14:paraId="1C89105E" w14:textId="77777777" w:rsidR="004B2473" w:rsidRPr="00B40365" w:rsidRDefault="004B2473" w:rsidP="003E6505">
            <w:pPr>
              <w:rPr>
                <w:sz w:val="22"/>
                <w:szCs w:val="22"/>
                <w:lang w:val="en-US"/>
              </w:rPr>
            </w:pPr>
            <w:r w:rsidRPr="00B40365">
              <w:rPr>
                <w:b/>
                <w:bCs/>
                <w:lang w:val="en-US"/>
              </w:rPr>
              <w:t xml:space="preserve">Total </w:t>
            </w:r>
            <w:r w:rsidRPr="00B40365">
              <w:rPr>
                <w:b/>
                <w:bCs/>
                <w:sz w:val="22"/>
                <w:szCs w:val="22"/>
                <w:lang w:val="en-US"/>
              </w:rPr>
              <w:t>Rampa</w:t>
            </w:r>
          </w:p>
        </w:tc>
        <w:tc>
          <w:tcPr>
            <w:tcW w:w="3621" w:type="dxa"/>
            <w:gridSpan w:val="8"/>
            <w:tcBorders>
              <w:bottom w:val="single" w:sz="4" w:space="0" w:color="auto"/>
              <w:right w:val="single" w:sz="4" w:space="0" w:color="auto"/>
            </w:tcBorders>
          </w:tcPr>
          <w:p w14:paraId="5145ABE8" w14:textId="77777777" w:rsidR="004B2473" w:rsidRPr="00B40365" w:rsidRDefault="004B2473" w:rsidP="003E6505">
            <w:pPr>
              <w:rPr>
                <w:sz w:val="22"/>
                <w:szCs w:val="22"/>
                <w:lang w:val="en-US"/>
              </w:rPr>
            </w:pPr>
          </w:p>
        </w:tc>
      </w:tr>
      <w:tr w:rsidR="004B2473" w:rsidRPr="009B70F2" w14:paraId="53624289" w14:textId="77777777" w:rsidTr="003E6505">
        <w:tblPrEx>
          <w:tblCellMar>
            <w:left w:w="107" w:type="dxa"/>
            <w:right w:w="107" w:type="dxa"/>
          </w:tblCellMar>
        </w:tblPrEx>
        <w:tc>
          <w:tcPr>
            <w:tcW w:w="10495" w:type="dxa"/>
            <w:gridSpan w:val="19"/>
          </w:tcPr>
          <w:p w14:paraId="631B74EE" w14:textId="77777777" w:rsidR="004B2473" w:rsidRPr="009B70F2" w:rsidRDefault="004B2473" w:rsidP="003E6505">
            <w:pPr>
              <w:rPr>
                <w:b/>
                <w:bCs/>
                <w:sz w:val="22"/>
                <w:szCs w:val="22"/>
                <w:lang w:val="en-US"/>
              </w:rPr>
            </w:pPr>
            <w:r w:rsidRPr="009B70F2">
              <w:rPr>
                <w:b/>
                <w:bCs/>
                <w:sz w:val="22"/>
                <w:szCs w:val="22"/>
                <w:lang w:val="en-US"/>
              </w:rPr>
              <w:t>6. Partea inferioara</w:t>
            </w:r>
          </w:p>
          <w:p w14:paraId="2F61BB7C" w14:textId="77777777" w:rsidR="004B2473" w:rsidRPr="00B12F65" w:rsidRDefault="004B2473" w:rsidP="003E6505">
            <w:pPr>
              <w:rPr>
                <w:sz w:val="2"/>
                <w:szCs w:val="2"/>
                <w:lang w:val="en-US"/>
              </w:rPr>
            </w:pPr>
          </w:p>
        </w:tc>
      </w:tr>
      <w:tr w:rsidR="004B2473" w:rsidRPr="009B70F2" w14:paraId="2A864ADD"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9F6E56" w14:textId="77777777" w:rsidR="004B2473" w:rsidRPr="005E2CA0" w:rsidRDefault="004B2473" w:rsidP="003E6505">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E58E103" w14:textId="77777777" w:rsidR="004B2473" w:rsidRPr="005E2CA0" w:rsidRDefault="004B2473" w:rsidP="003E6505">
            <w:pPr>
              <w:jc w:val="center"/>
              <w:rPr>
                <w:b/>
                <w:bCs/>
                <w:sz w:val="22"/>
                <w:szCs w:val="22"/>
                <w:lang w:val="en-US"/>
              </w:rPr>
            </w:pPr>
            <w:r w:rsidRPr="005E2CA0">
              <w:rPr>
                <w:b/>
                <w:bCs/>
                <w:sz w:val="22"/>
                <w:szCs w:val="22"/>
                <w:lang w:val="en-US"/>
              </w:rPr>
              <w:t>RpCC02A</w:t>
            </w:r>
          </w:p>
        </w:tc>
        <w:tc>
          <w:tcPr>
            <w:tcW w:w="4366" w:type="dxa"/>
            <w:gridSpan w:val="5"/>
            <w:tcBorders>
              <w:top w:val="single" w:sz="4" w:space="0" w:color="auto"/>
              <w:bottom w:val="single" w:sz="4" w:space="0" w:color="auto"/>
            </w:tcBorders>
          </w:tcPr>
          <w:p w14:paraId="22BD0F07" w14:textId="77777777" w:rsidR="004B2473" w:rsidRPr="005E2CA0" w:rsidRDefault="004B2473" w:rsidP="003E6505">
            <w:pPr>
              <w:rPr>
                <w:b/>
                <w:bCs/>
                <w:sz w:val="2"/>
                <w:szCs w:val="2"/>
                <w:lang w:val="en-US"/>
              </w:rPr>
            </w:pPr>
            <w:r w:rsidRPr="005E2CA0">
              <w:rPr>
                <w:b/>
                <w:bCs/>
                <w:sz w:val="22"/>
                <w:szCs w:val="22"/>
                <w:lang w:val="en-US"/>
              </w:rPr>
              <w:t>Cofraje mixte din panouri refolosibile, confectionate din placaj, exclusiv sustinerile, pentru beton armat, la completari sau refaceri la constructii existente, in pereti si placi, cu placaj de 15 mm</w:t>
            </w:r>
          </w:p>
          <w:p w14:paraId="49F63857"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05DC2F4F"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0FAB09"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3216118" w14:textId="77777777" w:rsidR="004B2473" w:rsidRPr="005E2CA0" w:rsidRDefault="004B2473" w:rsidP="003E6505">
            <w:pPr>
              <w:jc w:val="center"/>
              <w:rPr>
                <w:b/>
                <w:bCs/>
                <w:sz w:val="22"/>
                <w:szCs w:val="22"/>
                <w:lang w:val="en-US"/>
              </w:rPr>
            </w:pPr>
            <w:r w:rsidRPr="005E2CA0">
              <w:rPr>
                <w:b/>
                <w:bCs/>
                <w:sz w:val="22"/>
                <w:szCs w:val="22"/>
                <w:lang w:val="en-US"/>
              </w:rPr>
              <w:t>6,000</w:t>
            </w:r>
          </w:p>
          <w:p w14:paraId="4296B40E" w14:textId="77777777" w:rsidR="004B2473" w:rsidRPr="009B70F2" w:rsidRDefault="004B2473" w:rsidP="003E6505">
            <w:pPr>
              <w:jc w:val="center"/>
              <w:rPr>
                <w:sz w:val="2"/>
                <w:szCs w:val="2"/>
                <w:lang w:val="en-US"/>
              </w:rPr>
            </w:pPr>
          </w:p>
        </w:tc>
      </w:tr>
      <w:tr w:rsidR="004B2473" w:rsidRPr="00B40365" w14:paraId="026CB13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2C89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9062D90" w14:textId="77777777" w:rsidR="004B2473" w:rsidRPr="00B40365" w:rsidRDefault="004B2473" w:rsidP="003E6505">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D0EA595" w14:textId="77777777" w:rsidR="004B2473" w:rsidRPr="00C97908" w:rsidRDefault="004B2473" w:rsidP="003E6505">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5F32EC7"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56667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16A63C86" w14:textId="77777777" w:rsidR="004B2473" w:rsidRPr="00C97908" w:rsidRDefault="004B2473" w:rsidP="003E6505">
            <w:pPr>
              <w:jc w:val="center"/>
              <w:rPr>
                <w:sz w:val="16"/>
                <w:szCs w:val="16"/>
                <w:lang w:val="en-US"/>
              </w:rPr>
            </w:pPr>
            <w:r w:rsidRPr="00C97908">
              <w:rPr>
                <w:sz w:val="16"/>
                <w:szCs w:val="16"/>
                <w:lang w:val="en-US"/>
              </w:rPr>
              <w:t>3,12</w:t>
            </w:r>
          </w:p>
        </w:tc>
      </w:tr>
      <w:tr w:rsidR="004B2473" w:rsidRPr="00B40365" w14:paraId="4135092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7E20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B06E5DC"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2AD060F"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2CE3ED3"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4CE22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98D6A54" w14:textId="77777777" w:rsidR="004B2473" w:rsidRPr="00C97908" w:rsidRDefault="004B2473" w:rsidP="003E6505">
            <w:pPr>
              <w:jc w:val="center"/>
              <w:rPr>
                <w:sz w:val="16"/>
                <w:szCs w:val="16"/>
                <w:lang w:val="en-US"/>
              </w:rPr>
            </w:pPr>
            <w:r w:rsidRPr="00C97908">
              <w:rPr>
                <w:sz w:val="16"/>
                <w:szCs w:val="16"/>
                <w:lang w:val="en-US"/>
              </w:rPr>
              <w:t>1,08</w:t>
            </w:r>
          </w:p>
        </w:tc>
      </w:tr>
      <w:tr w:rsidR="004B2473" w:rsidRPr="00B40365" w14:paraId="68443CC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C377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BD9A3F5" w14:textId="77777777" w:rsidR="004B2473" w:rsidRPr="00B40365" w:rsidRDefault="004B2473" w:rsidP="003E6505">
            <w:pPr>
              <w:jc w:val="center"/>
              <w:rPr>
                <w:sz w:val="16"/>
                <w:szCs w:val="16"/>
                <w:lang w:val="en-US"/>
              </w:rPr>
            </w:pPr>
            <w:r w:rsidRPr="00B40365">
              <w:rPr>
                <w:sz w:val="16"/>
                <w:szCs w:val="16"/>
                <w:lang w:val="en-US"/>
              </w:rPr>
              <w:t>2010102904030</w:t>
            </w:r>
          </w:p>
        </w:tc>
        <w:tc>
          <w:tcPr>
            <w:tcW w:w="4366" w:type="dxa"/>
            <w:gridSpan w:val="4"/>
            <w:tcBorders>
              <w:top w:val="nil"/>
              <w:bottom w:val="single" w:sz="2" w:space="0" w:color="auto"/>
            </w:tcBorders>
            <w:vAlign w:val="center"/>
          </w:tcPr>
          <w:p w14:paraId="5773B6E8" w14:textId="77777777" w:rsidR="004B2473" w:rsidRPr="00C97908" w:rsidRDefault="004B2473" w:rsidP="003E6505">
            <w:pPr>
              <w:rPr>
                <w:sz w:val="16"/>
                <w:szCs w:val="16"/>
                <w:lang w:val="en-US"/>
              </w:rPr>
            </w:pPr>
            <w:r w:rsidRPr="00C97908">
              <w:rPr>
                <w:sz w:val="16"/>
                <w:szCs w:val="16"/>
                <w:lang w:val="en-US"/>
              </w:rPr>
              <w:t>Scind rasin lunga tiv cls  D, gr=24mm, L=6,00 m; S 942</w:t>
            </w:r>
          </w:p>
        </w:tc>
        <w:tc>
          <w:tcPr>
            <w:tcW w:w="1021" w:type="dxa"/>
            <w:gridSpan w:val="3"/>
            <w:tcBorders>
              <w:top w:val="nil"/>
              <w:bottom w:val="single" w:sz="2" w:space="0" w:color="auto"/>
            </w:tcBorders>
            <w:vAlign w:val="center"/>
          </w:tcPr>
          <w:p w14:paraId="0D3CD85F"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45722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D3A14FE" w14:textId="77777777" w:rsidR="004B2473" w:rsidRPr="00C97908" w:rsidRDefault="004B2473" w:rsidP="003E6505">
            <w:pPr>
              <w:jc w:val="center"/>
              <w:rPr>
                <w:sz w:val="16"/>
                <w:szCs w:val="16"/>
                <w:lang w:val="en-US"/>
              </w:rPr>
            </w:pPr>
            <w:r w:rsidRPr="00C97908">
              <w:rPr>
                <w:sz w:val="16"/>
                <w:szCs w:val="16"/>
                <w:lang w:val="en-US"/>
              </w:rPr>
              <w:t>0,006</w:t>
            </w:r>
          </w:p>
        </w:tc>
      </w:tr>
      <w:tr w:rsidR="004B2473" w:rsidRPr="00B40365" w14:paraId="09EAC7F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D46F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FF71D15" w14:textId="77777777" w:rsidR="004B2473" w:rsidRPr="00B40365" w:rsidRDefault="004B2473" w:rsidP="003E6505">
            <w:pPr>
              <w:jc w:val="center"/>
              <w:rPr>
                <w:sz w:val="16"/>
                <w:szCs w:val="16"/>
                <w:lang w:val="en-US"/>
              </w:rPr>
            </w:pPr>
            <w:r w:rsidRPr="00B40365">
              <w:rPr>
                <w:sz w:val="16"/>
                <w:szCs w:val="16"/>
                <w:lang w:val="en-US"/>
              </w:rPr>
              <w:t>2874145886942</w:t>
            </w:r>
          </w:p>
        </w:tc>
        <w:tc>
          <w:tcPr>
            <w:tcW w:w="4366" w:type="dxa"/>
            <w:gridSpan w:val="4"/>
            <w:tcBorders>
              <w:top w:val="nil"/>
              <w:bottom w:val="single" w:sz="2" w:space="0" w:color="auto"/>
            </w:tcBorders>
            <w:vAlign w:val="center"/>
          </w:tcPr>
          <w:p w14:paraId="76239BCC" w14:textId="77777777" w:rsidR="004B2473" w:rsidRPr="00C97908" w:rsidRDefault="004B2473" w:rsidP="003E6505">
            <w:pPr>
              <w:rPr>
                <w:sz w:val="16"/>
                <w:szCs w:val="16"/>
                <w:lang w:val="en-US"/>
              </w:rPr>
            </w:pPr>
            <w:r w:rsidRPr="00C97908">
              <w:rPr>
                <w:sz w:val="16"/>
                <w:szCs w:val="16"/>
                <w:lang w:val="en-US"/>
              </w:rPr>
              <w:t>Cuie constructii tip A 3 x 70 mm</w:t>
            </w:r>
          </w:p>
        </w:tc>
        <w:tc>
          <w:tcPr>
            <w:tcW w:w="1021" w:type="dxa"/>
            <w:gridSpan w:val="3"/>
            <w:tcBorders>
              <w:top w:val="nil"/>
              <w:bottom w:val="single" w:sz="2" w:space="0" w:color="auto"/>
            </w:tcBorders>
            <w:vAlign w:val="center"/>
          </w:tcPr>
          <w:p w14:paraId="4F1CD3F9"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FCE2D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396C405" w14:textId="77777777" w:rsidR="004B2473" w:rsidRPr="00C97908" w:rsidRDefault="004B2473" w:rsidP="003E6505">
            <w:pPr>
              <w:jc w:val="center"/>
              <w:rPr>
                <w:sz w:val="16"/>
                <w:szCs w:val="16"/>
                <w:lang w:val="en-US"/>
              </w:rPr>
            </w:pPr>
            <w:r w:rsidRPr="00C97908">
              <w:rPr>
                <w:sz w:val="16"/>
                <w:szCs w:val="16"/>
                <w:lang w:val="en-US"/>
              </w:rPr>
              <w:t>0,183</w:t>
            </w:r>
          </w:p>
        </w:tc>
      </w:tr>
      <w:tr w:rsidR="004B2473" w:rsidRPr="00B40365" w14:paraId="1302A50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6018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4759E16" w14:textId="77777777" w:rsidR="004B2473" w:rsidRPr="00B40365" w:rsidRDefault="004B2473" w:rsidP="003E6505">
            <w:pPr>
              <w:jc w:val="center"/>
              <w:rPr>
                <w:sz w:val="16"/>
                <w:szCs w:val="16"/>
                <w:lang w:val="en-US"/>
              </w:rPr>
            </w:pPr>
            <w:r w:rsidRPr="00B40365">
              <w:rPr>
                <w:sz w:val="16"/>
                <w:szCs w:val="16"/>
                <w:lang w:val="en-US"/>
              </w:rPr>
              <w:t>2320186201084</w:t>
            </w:r>
          </w:p>
        </w:tc>
        <w:tc>
          <w:tcPr>
            <w:tcW w:w="4366" w:type="dxa"/>
            <w:gridSpan w:val="4"/>
            <w:tcBorders>
              <w:top w:val="nil"/>
              <w:bottom w:val="single" w:sz="2" w:space="0" w:color="auto"/>
            </w:tcBorders>
            <w:vAlign w:val="center"/>
          </w:tcPr>
          <w:p w14:paraId="5F3EB078" w14:textId="77777777" w:rsidR="004B2473" w:rsidRPr="00C97908" w:rsidRDefault="004B2473" w:rsidP="003E6505">
            <w:pPr>
              <w:rPr>
                <w:sz w:val="16"/>
                <w:szCs w:val="16"/>
                <w:lang w:val="en-US"/>
              </w:rPr>
            </w:pPr>
            <w:r w:rsidRPr="00C97908">
              <w:rPr>
                <w:sz w:val="16"/>
                <w:szCs w:val="16"/>
                <w:lang w:val="en-US"/>
              </w:rPr>
              <w:t>Ulei emulsionat pentru decofrare</w:t>
            </w:r>
          </w:p>
        </w:tc>
        <w:tc>
          <w:tcPr>
            <w:tcW w:w="1021" w:type="dxa"/>
            <w:gridSpan w:val="3"/>
            <w:tcBorders>
              <w:top w:val="nil"/>
              <w:bottom w:val="single" w:sz="2" w:space="0" w:color="auto"/>
            </w:tcBorders>
            <w:vAlign w:val="center"/>
          </w:tcPr>
          <w:p w14:paraId="0304DCD0"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97DCA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8F891EB" w14:textId="77777777" w:rsidR="004B2473" w:rsidRPr="00C97908" w:rsidRDefault="004B2473" w:rsidP="003E6505">
            <w:pPr>
              <w:jc w:val="center"/>
              <w:rPr>
                <w:sz w:val="16"/>
                <w:szCs w:val="16"/>
                <w:lang w:val="en-US"/>
              </w:rPr>
            </w:pPr>
            <w:r w:rsidRPr="00C97908">
              <w:rPr>
                <w:sz w:val="16"/>
                <w:szCs w:val="16"/>
                <w:lang w:val="en-US"/>
              </w:rPr>
              <w:t>0,731</w:t>
            </w:r>
          </w:p>
        </w:tc>
      </w:tr>
      <w:tr w:rsidR="004B2473" w:rsidRPr="00B40365" w14:paraId="7E4F3B7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21AB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548C803" w14:textId="77777777" w:rsidR="004B2473" w:rsidRPr="00B40365" w:rsidRDefault="004B2473" w:rsidP="003E6505">
            <w:pPr>
              <w:jc w:val="center"/>
              <w:rPr>
                <w:sz w:val="16"/>
                <w:szCs w:val="16"/>
                <w:lang w:val="en-US"/>
              </w:rPr>
            </w:pPr>
            <w:r w:rsidRPr="00B40365">
              <w:rPr>
                <w:sz w:val="16"/>
                <w:szCs w:val="16"/>
                <w:lang w:val="en-US"/>
              </w:rPr>
              <w:t>2020212928359</w:t>
            </w:r>
          </w:p>
        </w:tc>
        <w:tc>
          <w:tcPr>
            <w:tcW w:w="4366" w:type="dxa"/>
            <w:gridSpan w:val="4"/>
            <w:tcBorders>
              <w:top w:val="nil"/>
              <w:bottom w:val="single" w:sz="2" w:space="0" w:color="auto"/>
            </w:tcBorders>
            <w:vAlign w:val="center"/>
          </w:tcPr>
          <w:p w14:paraId="542DDE86" w14:textId="77777777" w:rsidR="004B2473" w:rsidRPr="00C97908" w:rsidRDefault="004B2473" w:rsidP="003E6505">
            <w:pPr>
              <w:rPr>
                <w:sz w:val="16"/>
                <w:szCs w:val="16"/>
                <w:lang w:val="en-US"/>
              </w:rPr>
            </w:pPr>
            <w:r w:rsidRPr="00C97908">
              <w:rPr>
                <w:sz w:val="16"/>
                <w:szCs w:val="16"/>
                <w:lang w:val="en-US"/>
              </w:rPr>
              <w:t>Panou de cofraj tip P fag  g 15 mm  rezistent la umezeala</w:t>
            </w:r>
          </w:p>
        </w:tc>
        <w:tc>
          <w:tcPr>
            <w:tcW w:w="1021" w:type="dxa"/>
            <w:gridSpan w:val="3"/>
            <w:tcBorders>
              <w:top w:val="nil"/>
              <w:bottom w:val="single" w:sz="2" w:space="0" w:color="auto"/>
            </w:tcBorders>
            <w:vAlign w:val="center"/>
          </w:tcPr>
          <w:p w14:paraId="7EBEA6CC" w14:textId="77777777" w:rsidR="004B2473" w:rsidRPr="00C97908" w:rsidRDefault="004B2473" w:rsidP="003E650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311E46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107547C6" w14:textId="77777777" w:rsidR="004B2473" w:rsidRPr="00C97908" w:rsidRDefault="004B2473" w:rsidP="003E6505">
            <w:pPr>
              <w:jc w:val="center"/>
              <w:rPr>
                <w:sz w:val="16"/>
                <w:szCs w:val="16"/>
                <w:lang w:val="en-US"/>
              </w:rPr>
            </w:pPr>
            <w:r w:rsidRPr="00C97908">
              <w:rPr>
                <w:sz w:val="16"/>
                <w:szCs w:val="16"/>
                <w:lang w:val="en-US"/>
              </w:rPr>
              <w:t>0,67</w:t>
            </w:r>
          </w:p>
        </w:tc>
      </w:tr>
      <w:tr w:rsidR="004B2473" w:rsidRPr="00B40365" w14:paraId="6B47483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A0BF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699EFC0" w14:textId="77777777" w:rsidR="004B2473" w:rsidRPr="00B40365" w:rsidRDefault="004B2473" w:rsidP="003E6505">
            <w:pPr>
              <w:jc w:val="center"/>
              <w:rPr>
                <w:sz w:val="16"/>
                <w:szCs w:val="16"/>
                <w:lang w:val="en-US"/>
              </w:rPr>
            </w:pPr>
            <w:r w:rsidRPr="00B40365">
              <w:rPr>
                <w:sz w:val="16"/>
                <w:szCs w:val="16"/>
                <w:lang w:val="en-US"/>
              </w:rPr>
              <w:t>2010102904420</w:t>
            </w:r>
          </w:p>
        </w:tc>
        <w:tc>
          <w:tcPr>
            <w:tcW w:w="4366" w:type="dxa"/>
            <w:gridSpan w:val="4"/>
            <w:tcBorders>
              <w:top w:val="nil"/>
              <w:bottom w:val="single" w:sz="2" w:space="0" w:color="auto"/>
            </w:tcBorders>
            <w:vAlign w:val="center"/>
          </w:tcPr>
          <w:p w14:paraId="6A8F7D9A" w14:textId="77777777" w:rsidR="004B2473" w:rsidRPr="00C97908" w:rsidRDefault="004B2473" w:rsidP="003E6505">
            <w:pPr>
              <w:rPr>
                <w:sz w:val="16"/>
                <w:szCs w:val="16"/>
                <w:lang w:val="en-US"/>
              </w:rPr>
            </w:pPr>
            <w:r w:rsidRPr="00C97908">
              <w:rPr>
                <w:sz w:val="16"/>
                <w:szCs w:val="16"/>
                <w:lang w:val="en-US"/>
              </w:rPr>
              <w:t>Dulap rasinos tivit cls.A, Gr=48mm, Lung=4,50m, S 942</w:t>
            </w:r>
          </w:p>
        </w:tc>
        <w:tc>
          <w:tcPr>
            <w:tcW w:w="1021" w:type="dxa"/>
            <w:gridSpan w:val="3"/>
            <w:tcBorders>
              <w:top w:val="nil"/>
              <w:bottom w:val="single" w:sz="2" w:space="0" w:color="auto"/>
            </w:tcBorders>
            <w:vAlign w:val="center"/>
          </w:tcPr>
          <w:p w14:paraId="1DD26985"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26CE5D"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7C77E5B" w14:textId="77777777" w:rsidR="004B2473" w:rsidRPr="00C97908" w:rsidRDefault="004B2473" w:rsidP="003E6505">
            <w:pPr>
              <w:jc w:val="center"/>
              <w:rPr>
                <w:sz w:val="16"/>
                <w:szCs w:val="16"/>
                <w:lang w:val="en-US"/>
              </w:rPr>
            </w:pPr>
            <w:r w:rsidRPr="00C97908">
              <w:rPr>
                <w:sz w:val="16"/>
                <w:szCs w:val="16"/>
                <w:lang w:val="en-US"/>
              </w:rPr>
              <w:t>0,006</w:t>
            </w:r>
          </w:p>
        </w:tc>
      </w:tr>
      <w:tr w:rsidR="004B2473" w:rsidRPr="00B40365" w14:paraId="757346C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A5A0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A4D3FC6" w14:textId="77777777" w:rsidR="004B2473" w:rsidRPr="00B40365" w:rsidRDefault="004B2473" w:rsidP="003E6505">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14:paraId="7094585B" w14:textId="77777777" w:rsidR="004B2473" w:rsidRPr="00C97908" w:rsidRDefault="004B2473" w:rsidP="003E6505">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14:paraId="060E9B91"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72AA9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3F0672EA" w14:textId="77777777" w:rsidR="004B2473" w:rsidRPr="00C97908" w:rsidRDefault="004B2473" w:rsidP="003E6505">
            <w:pPr>
              <w:jc w:val="center"/>
              <w:rPr>
                <w:sz w:val="16"/>
                <w:szCs w:val="16"/>
                <w:lang w:val="en-US"/>
              </w:rPr>
            </w:pPr>
            <w:r w:rsidRPr="00C97908">
              <w:rPr>
                <w:sz w:val="16"/>
                <w:szCs w:val="16"/>
                <w:lang w:val="en-US"/>
              </w:rPr>
              <w:t>0,18</w:t>
            </w:r>
          </w:p>
        </w:tc>
      </w:tr>
      <w:tr w:rsidR="004B2473" w:rsidRPr="00B40365" w14:paraId="325EA28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6E72D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2379CF5" w14:textId="77777777" w:rsidR="004B2473" w:rsidRPr="00B40365" w:rsidRDefault="004B2473" w:rsidP="003E650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A8D4575" w14:textId="77777777" w:rsidR="004B2473" w:rsidRPr="00C97908" w:rsidRDefault="004B2473" w:rsidP="003E650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8AE8D45"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6E5BE4"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3C83324" w14:textId="77777777" w:rsidR="004B2473" w:rsidRPr="00C97908" w:rsidRDefault="004B2473" w:rsidP="003E6505">
            <w:pPr>
              <w:jc w:val="center"/>
              <w:rPr>
                <w:sz w:val="16"/>
                <w:szCs w:val="16"/>
                <w:lang w:val="en-US"/>
              </w:rPr>
            </w:pPr>
            <w:r w:rsidRPr="00C97908">
              <w:rPr>
                <w:sz w:val="16"/>
                <w:szCs w:val="16"/>
                <w:lang w:val="en-US"/>
              </w:rPr>
              <w:t>0,12</w:t>
            </w:r>
          </w:p>
        </w:tc>
      </w:tr>
      <w:tr w:rsidR="004B2473" w:rsidRPr="009B70F2" w14:paraId="2E15402F"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8ED715" w14:textId="77777777" w:rsidR="004B2473" w:rsidRPr="005E2CA0" w:rsidRDefault="004B2473" w:rsidP="003E6505">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9DE34FE" w14:textId="77777777" w:rsidR="004B2473" w:rsidRPr="005E2CA0" w:rsidRDefault="004B2473" w:rsidP="003E6505">
            <w:pPr>
              <w:jc w:val="center"/>
              <w:rPr>
                <w:b/>
                <w:bCs/>
                <w:sz w:val="22"/>
                <w:szCs w:val="22"/>
                <w:lang w:val="en-US"/>
              </w:rPr>
            </w:pPr>
            <w:r w:rsidRPr="005E2CA0">
              <w:rPr>
                <w:b/>
                <w:bCs/>
                <w:sz w:val="22"/>
                <w:szCs w:val="22"/>
                <w:lang w:val="en-US"/>
              </w:rPr>
              <w:t>RpCB06D</w:t>
            </w:r>
          </w:p>
        </w:tc>
        <w:tc>
          <w:tcPr>
            <w:tcW w:w="4366" w:type="dxa"/>
            <w:gridSpan w:val="5"/>
            <w:tcBorders>
              <w:top w:val="single" w:sz="4" w:space="0" w:color="auto"/>
              <w:bottom w:val="single" w:sz="4" w:space="0" w:color="auto"/>
            </w:tcBorders>
          </w:tcPr>
          <w:p w14:paraId="6CA3D18F" w14:textId="77777777" w:rsidR="004B2473" w:rsidRPr="005E2CA0" w:rsidRDefault="004B2473" w:rsidP="003E6505">
            <w:pPr>
              <w:rPr>
                <w:b/>
                <w:bCs/>
                <w:sz w:val="2"/>
                <w:szCs w:val="2"/>
                <w:lang w:val="en-US"/>
              </w:rPr>
            </w:pPr>
            <w:r w:rsidRPr="005E2CA0">
              <w:rPr>
                <w:b/>
                <w:bCs/>
                <w:sz w:val="22"/>
                <w:szCs w:val="22"/>
                <w:lang w:val="en-US"/>
              </w:rPr>
              <w:t>Beton armat in elemente puternic solicitate clasa C-25/20 Bc 25 (B 330), la consolidari, subturnari, etc.,cu beton procurat din statii, turnat cu mijloace clasice</w:t>
            </w:r>
          </w:p>
          <w:p w14:paraId="63AB3A42"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3AE6D19D" w14:textId="77777777" w:rsidR="004B2473" w:rsidRPr="005E2CA0" w:rsidRDefault="004B2473" w:rsidP="003E650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404537E"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7503F258" w14:textId="77777777" w:rsidR="004B2473" w:rsidRPr="005E2CA0" w:rsidRDefault="004B2473" w:rsidP="003E6505">
            <w:pPr>
              <w:jc w:val="center"/>
              <w:rPr>
                <w:b/>
                <w:bCs/>
                <w:sz w:val="22"/>
                <w:szCs w:val="22"/>
                <w:lang w:val="en-US"/>
              </w:rPr>
            </w:pPr>
            <w:r w:rsidRPr="005E2CA0">
              <w:rPr>
                <w:b/>
                <w:bCs/>
                <w:sz w:val="22"/>
                <w:szCs w:val="22"/>
                <w:lang w:val="en-US"/>
              </w:rPr>
              <w:t>8,950</w:t>
            </w:r>
          </w:p>
          <w:p w14:paraId="3375178D" w14:textId="77777777" w:rsidR="004B2473" w:rsidRPr="009B70F2" w:rsidRDefault="004B2473" w:rsidP="003E6505">
            <w:pPr>
              <w:jc w:val="center"/>
              <w:rPr>
                <w:sz w:val="2"/>
                <w:szCs w:val="2"/>
                <w:lang w:val="en-US"/>
              </w:rPr>
            </w:pPr>
          </w:p>
        </w:tc>
      </w:tr>
      <w:tr w:rsidR="004B2473" w:rsidRPr="00B40365" w14:paraId="726527E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4C1B4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2BE275E" w14:textId="77777777" w:rsidR="004B2473" w:rsidRPr="00B40365" w:rsidRDefault="004B2473" w:rsidP="003E6505">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3F8EEB5" w14:textId="77777777" w:rsidR="004B2473" w:rsidRPr="00C97908" w:rsidRDefault="004B2473" w:rsidP="003E650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FEA6864"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B3854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5,7800</w:t>
            </w:r>
          </w:p>
        </w:tc>
        <w:tc>
          <w:tcPr>
            <w:tcW w:w="1559" w:type="dxa"/>
            <w:gridSpan w:val="2"/>
            <w:tcBorders>
              <w:top w:val="nil"/>
              <w:bottom w:val="single" w:sz="2" w:space="0" w:color="auto"/>
            </w:tcBorders>
            <w:vAlign w:val="center"/>
          </w:tcPr>
          <w:p w14:paraId="380D543B" w14:textId="77777777" w:rsidR="004B2473" w:rsidRPr="00C97908" w:rsidRDefault="004B2473" w:rsidP="003E6505">
            <w:pPr>
              <w:jc w:val="center"/>
              <w:rPr>
                <w:sz w:val="16"/>
                <w:szCs w:val="16"/>
                <w:lang w:val="en-US"/>
              </w:rPr>
            </w:pPr>
            <w:r w:rsidRPr="00C97908">
              <w:rPr>
                <w:sz w:val="16"/>
                <w:szCs w:val="16"/>
                <w:lang w:val="en-US"/>
              </w:rPr>
              <w:t>51,731</w:t>
            </w:r>
          </w:p>
        </w:tc>
      </w:tr>
      <w:tr w:rsidR="004B2473" w:rsidRPr="00B40365" w14:paraId="1FC7E9D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9E71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FE46E4C"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6831E1"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4E3729"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A7297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14:paraId="73EE8096" w14:textId="77777777" w:rsidR="004B2473" w:rsidRPr="00C97908" w:rsidRDefault="004B2473" w:rsidP="003E6505">
            <w:pPr>
              <w:jc w:val="center"/>
              <w:rPr>
                <w:sz w:val="16"/>
                <w:szCs w:val="16"/>
                <w:lang w:val="en-US"/>
              </w:rPr>
            </w:pPr>
            <w:r w:rsidRPr="00C97908">
              <w:rPr>
                <w:sz w:val="16"/>
                <w:szCs w:val="16"/>
                <w:lang w:val="en-US"/>
              </w:rPr>
              <w:t>15,662</w:t>
            </w:r>
          </w:p>
        </w:tc>
      </w:tr>
      <w:tr w:rsidR="004B2473" w:rsidRPr="00B40365" w14:paraId="0417309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28D9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6DE7AFA" w14:textId="77777777" w:rsidR="004B2473" w:rsidRPr="00B40365" w:rsidRDefault="004B2473" w:rsidP="003E6505">
            <w:pPr>
              <w:jc w:val="center"/>
              <w:rPr>
                <w:sz w:val="16"/>
                <w:szCs w:val="16"/>
                <w:lang w:val="en-US"/>
              </w:rPr>
            </w:pPr>
            <w:r w:rsidRPr="00B40365">
              <w:rPr>
                <w:sz w:val="16"/>
                <w:szCs w:val="16"/>
                <w:lang w:val="en-US"/>
              </w:rPr>
              <w:t>2663102110000-20/25</w:t>
            </w:r>
          </w:p>
        </w:tc>
        <w:tc>
          <w:tcPr>
            <w:tcW w:w="4366" w:type="dxa"/>
            <w:gridSpan w:val="4"/>
            <w:tcBorders>
              <w:top w:val="nil"/>
              <w:bottom w:val="single" w:sz="2" w:space="0" w:color="auto"/>
            </w:tcBorders>
            <w:vAlign w:val="center"/>
          </w:tcPr>
          <w:p w14:paraId="2020873D" w14:textId="77777777" w:rsidR="004B2473" w:rsidRPr="00C97908" w:rsidRDefault="004B2473" w:rsidP="003E6505">
            <w:pPr>
              <w:rPr>
                <w:sz w:val="16"/>
                <w:szCs w:val="16"/>
                <w:lang w:val="en-US"/>
              </w:rPr>
            </w:pPr>
            <w:r w:rsidRPr="00C97908">
              <w:rPr>
                <w:sz w:val="16"/>
                <w:szCs w:val="16"/>
                <w:lang w:val="en-US"/>
              </w:rPr>
              <w:t xml:space="preserve">Beton procurat din statii C-25/20 </w:t>
            </w:r>
          </w:p>
        </w:tc>
        <w:tc>
          <w:tcPr>
            <w:tcW w:w="1021" w:type="dxa"/>
            <w:gridSpan w:val="3"/>
            <w:tcBorders>
              <w:top w:val="nil"/>
              <w:bottom w:val="single" w:sz="2" w:space="0" w:color="auto"/>
            </w:tcBorders>
            <w:vAlign w:val="center"/>
          </w:tcPr>
          <w:p w14:paraId="1AF0EE67"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F6A49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C14C6B0" w14:textId="77777777" w:rsidR="004B2473" w:rsidRPr="00C97908" w:rsidRDefault="004B2473" w:rsidP="003E6505">
            <w:pPr>
              <w:jc w:val="center"/>
              <w:rPr>
                <w:sz w:val="16"/>
                <w:szCs w:val="16"/>
                <w:lang w:val="en-US"/>
              </w:rPr>
            </w:pPr>
            <w:r w:rsidRPr="00C97908">
              <w:rPr>
                <w:sz w:val="16"/>
                <w:szCs w:val="16"/>
                <w:lang w:val="en-US"/>
              </w:rPr>
              <w:t>9,357</w:t>
            </w:r>
          </w:p>
        </w:tc>
      </w:tr>
      <w:tr w:rsidR="004B2473" w:rsidRPr="00B40365" w14:paraId="30D68EA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0FFB5"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94E8239"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3E6726A"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AC01EB4"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66C33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C5B2CE7" w14:textId="77777777" w:rsidR="004B2473" w:rsidRPr="00C97908" w:rsidRDefault="004B2473" w:rsidP="003E6505">
            <w:pPr>
              <w:jc w:val="center"/>
              <w:rPr>
                <w:sz w:val="16"/>
                <w:szCs w:val="16"/>
                <w:lang w:val="en-US"/>
              </w:rPr>
            </w:pPr>
            <w:r w:rsidRPr="00C97908">
              <w:rPr>
                <w:sz w:val="16"/>
                <w:szCs w:val="16"/>
                <w:lang w:val="en-US"/>
              </w:rPr>
              <w:t>1,095</w:t>
            </w:r>
          </w:p>
        </w:tc>
      </w:tr>
      <w:tr w:rsidR="004B2473" w:rsidRPr="00B40365" w14:paraId="1BC8DD7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B9CB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E2828F1" w14:textId="77777777" w:rsidR="004B2473" w:rsidRPr="00B40365" w:rsidRDefault="004B2473" w:rsidP="003E6505">
            <w:pPr>
              <w:jc w:val="center"/>
              <w:rPr>
                <w:sz w:val="16"/>
                <w:szCs w:val="16"/>
                <w:lang w:val="en-US"/>
              </w:rPr>
            </w:pPr>
            <w:r w:rsidRPr="00B40365">
              <w:rPr>
                <w:sz w:val="16"/>
                <w:szCs w:val="16"/>
                <w:lang w:val="en-US"/>
              </w:rPr>
              <w:t>2952270003717</w:t>
            </w:r>
          </w:p>
        </w:tc>
        <w:tc>
          <w:tcPr>
            <w:tcW w:w="4366" w:type="dxa"/>
            <w:gridSpan w:val="4"/>
            <w:tcBorders>
              <w:top w:val="nil"/>
              <w:bottom w:val="single" w:sz="2" w:space="0" w:color="auto"/>
            </w:tcBorders>
            <w:vAlign w:val="center"/>
          </w:tcPr>
          <w:p w14:paraId="75B7872E" w14:textId="77777777" w:rsidR="004B2473" w:rsidRPr="00C97908" w:rsidRDefault="004B2473" w:rsidP="003E6505">
            <w:pPr>
              <w:rPr>
                <w:sz w:val="16"/>
                <w:szCs w:val="16"/>
                <w:lang w:val="en-US"/>
              </w:rPr>
            </w:pPr>
            <w:r w:rsidRPr="00C97908">
              <w:rPr>
                <w:sz w:val="16"/>
                <w:szCs w:val="16"/>
                <w:lang w:val="en-US"/>
              </w:rPr>
              <w:t>Vibrator de interior pentru beton actionat pneumatic tip "VP-2C" (exclusiv consumul de aer comprimat)</w:t>
            </w:r>
          </w:p>
        </w:tc>
        <w:tc>
          <w:tcPr>
            <w:tcW w:w="1021" w:type="dxa"/>
            <w:gridSpan w:val="3"/>
            <w:tcBorders>
              <w:top w:val="nil"/>
              <w:bottom w:val="single" w:sz="2" w:space="0" w:color="auto"/>
            </w:tcBorders>
            <w:vAlign w:val="center"/>
          </w:tcPr>
          <w:p w14:paraId="1CC9E38D"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2B6B2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04BB2D63" w14:textId="77777777" w:rsidR="004B2473" w:rsidRPr="00C97908" w:rsidRDefault="004B2473" w:rsidP="003E6505">
            <w:pPr>
              <w:jc w:val="center"/>
              <w:rPr>
                <w:sz w:val="16"/>
                <w:szCs w:val="16"/>
                <w:lang w:val="en-US"/>
              </w:rPr>
            </w:pPr>
            <w:r w:rsidRPr="00C97908">
              <w:rPr>
                <w:sz w:val="16"/>
                <w:szCs w:val="16"/>
                <w:lang w:val="en-US"/>
              </w:rPr>
              <w:t>5,37</w:t>
            </w:r>
          </w:p>
        </w:tc>
      </w:tr>
      <w:tr w:rsidR="004B2473" w:rsidRPr="00B40365" w14:paraId="16C10AC1"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6234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EE377D0" w14:textId="77777777" w:rsidR="004B2473" w:rsidRPr="00B40365" w:rsidRDefault="004B2473" w:rsidP="003E6505">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6778426C" w14:textId="77777777" w:rsidR="004B2473" w:rsidRPr="00C97908" w:rsidRDefault="004B2473" w:rsidP="003E6505">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0B991D9A"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1153C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0FC86B17" w14:textId="77777777" w:rsidR="004B2473" w:rsidRPr="00C97908" w:rsidRDefault="004B2473" w:rsidP="003E6505">
            <w:pPr>
              <w:jc w:val="center"/>
              <w:rPr>
                <w:sz w:val="16"/>
                <w:szCs w:val="16"/>
                <w:lang w:val="en-US"/>
              </w:rPr>
            </w:pPr>
            <w:r w:rsidRPr="00C97908">
              <w:rPr>
                <w:sz w:val="16"/>
                <w:szCs w:val="16"/>
                <w:lang w:val="en-US"/>
              </w:rPr>
              <w:t>1,342</w:t>
            </w:r>
          </w:p>
        </w:tc>
      </w:tr>
      <w:tr w:rsidR="004B2473" w:rsidRPr="009B70F2" w14:paraId="005D8539"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C646D6" w14:textId="77777777" w:rsidR="004B2473" w:rsidRPr="005E2CA0" w:rsidRDefault="004B2473" w:rsidP="003E6505">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7F984679" w14:textId="77777777" w:rsidR="004B2473" w:rsidRPr="005E2CA0" w:rsidRDefault="004B2473" w:rsidP="003E6505">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0FD47BC8" w14:textId="77777777" w:rsidR="004B2473" w:rsidRPr="005E2CA0" w:rsidRDefault="004B2473" w:rsidP="003E6505">
            <w:pPr>
              <w:rPr>
                <w:b/>
                <w:bCs/>
                <w:sz w:val="2"/>
                <w:szCs w:val="2"/>
                <w:lang w:val="en-US"/>
              </w:rPr>
            </w:pPr>
            <w:r w:rsidRPr="005E2CA0">
              <w:rPr>
                <w:b/>
                <w:bCs/>
                <w:sz w:val="22"/>
                <w:szCs w:val="22"/>
                <w:lang w:val="en-US"/>
              </w:rPr>
              <w:t>Reconditionarea tencuielilor prin perierea cu peria de sirma / Curatirea armaturii de rugina</w:t>
            </w:r>
          </w:p>
          <w:p w14:paraId="659D69D1"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2F15FAC"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F04723"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7CE5FB01" w14:textId="77777777" w:rsidR="004B2473" w:rsidRPr="005E2CA0" w:rsidRDefault="004B2473" w:rsidP="003E6505">
            <w:pPr>
              <w:jc w:val="center"/>
              <w:rPr>
                <w:b/>
                <w:bCs/>
                <w:sz w:val="22"/>
                <w:szCs w:val="22"/>
                <w:lang w:val="en-US"/>
              </w:rPr>
            </w:pPr>
            <w:r w:rsidRPr="005E2CA0">
              <w:rPr>
                <w:b/>
                <w:bCs/>
                <w:sz w:val="22"/>
                <w:szCs w:val="22"/>
                <w:lang w:val="en-US"/>
              </w:rPr>
              <w:t>19,100</w:t>
            </w:r>
          </w:p>
          <w:p w14:paraId="1DDB47C8" w14:textId="77777777" w:rsidR="004B2473" w:rsidRPr="009B70F2" w:rsidRDefault="004B2473" w:rsidP="003E6505">
            <w:pPr>
              <w:jc w:val="center"/>
              <w:rPr>
                <w:sz w:val="2"/>
                <w:szCs w:val="2"/>
                <w:lang w:val="en-US"/>
              </w:rPr>
            </w:pPr>
          </w:p>
        </w:tc>
      </w:tr>
      <w:tr w:rsidR="004B2473" w:rsidRPr="00B40365" w14:paraId="5482F596"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C8CB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83EF404" w14:textId="77777777" w:rsidR="004B2473" w:rsidRPr="00B40365" w:rsidRDefault="004B2473" w:rsidP="003E650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22413C6" w14:textId="77777777" w:rsidR="004B2473" w:rsidRPr="00C97908" w:rsidRDefault="004B2473" w:rsidP="003E650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D175000"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64C4E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EE28E88" w14:textId="77777777" w:rsidR="004B2473" w:rsidRPr="00C97908" w:rsidRDefault="004B2473" w:rsidP="003E6505">
            <w:pPr>
              <w:jc w:val="center"/>
              <w:rPr>
                <w:sz w:val="16"/>
                <w:szCs w:val="16"/>
                <w:lang w:val="en-US"/>
              </w:rPr>
            </w:pPr>
            <w:r w:rsidRPr="00C97908">
              <w:rPr>
                <w:sz w:val="16"/>
                <w:szCs w:val="16"/>
                <w:lang w:val="en-US"/>
              </w:rPr>
              <w:t>1,146</w:t>
            </w:r>
          </w:p>
        </w:tc>
      </w:tr>
      <w:tr w:rsidR="004B2473" w:rsidRPr="00B40365" w14:paraId="1273442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1450D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96DF750"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B57C2C"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F698217"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B0B1F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EA7B262" w14:textId="77777777" w:rsidR="004B2473" w:rsidRPr="00C97908" w:rsidRDefault="004B2473" w:rsidP="003E6505">
            <w:pPr>
              <w:jc w:val="center"/>
              <w:rPr>
                <w:sz w:val="16"/>
                <w:szCs w:val="16"/>
                <w:lang w:val="en-US"/>
              </w:rPr>
            </w:pPr>
            <w:r w:rsidRPr="00C97908">
              <w:rPr>
                <w:sz w:val="16"/>
                <w:szCs w:val="16"/>
                <w:lang w:val="en-US"/>
              </w:rPr>
              <w:t>1,146</w:t>
            </w:r>
          </w:p>
        </w:tc>
      </w:tr>
      <w:tr w:rsidR="004B2473" w:rsidRPr="00B40365" w14:paraId="1E6AE68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A4AE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4E79B38" w14:textId="77777777" w:rsidR="004B2473" w:rsidRPr="00B40365" w:rsidRDefault="004B2473" w:rsidP="003E650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43A6206" w14:textId="77777777" w:rsidR="004B2473" w:rsidRPr="00C97908" w:rsidRDefault="004B2473" w:rsidP="003E650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ECF603E"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ABD8C1"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FA740BA" w14:textId="77777777" w:rsidR="004B2473" w:rsidRPr="00C97908" w:rsidRDefault="004B2473" w:rsidP="003E6505">
            <w:pPr>
              <w:jc w:val="center"/>
              <w:rPr>
                <w:sz w:val="16"/>
                <w:szCs w:val="16"/>
                <w:lang w:val="en-US"/>
              </w:rPr>
            </w:pPr>
            <w:r w:rsidRPr="00C97908">
              <w:rPr>
                <w:sz w:val="16"/>
                <w:szCs w:val="16"/>
                <w:lang w:val="en-US"/>
              </w:rPr>
              <w:t>0,096</w:t>
            </w:r>
          </w:p>
        </w:tc>
      </w:tr>
      <w:tr w:rsidR="004B2473" w:rsidRPr="00B40365" w14:paraId="7DBFD17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AA369"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6FBA8DE" w14:textId="77777777" w:rsidR="004B2473" w:rsidRPr="00B40365" w:rsidRDefault="004B2473" w:rsidP="003E6505">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3F8A2F8E" w14:textId="77777777" w:rsidR="004B2473" w:rsidRPr="00C97908" w:rsidRDefault="004B2473" w:rsidP="003E6505">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334F2B6F"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421AC9"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60A8C94" w14:textId="77777777" w:rsidR="004B2473" w:rsidRPr="00C97908" w:rsidRDefault="004B2473" w:rsidP="003E6505">
            <w:pPr>
              <w:jc w:val="center"/>
              <w:rPr>
                <w:sz w:val="16"/>
                <w:szCs w:val="16"/>
                <w:lang w:val="en-US"/>
              </w:rPr>
            </w:pPr>
            <w:r w:rsidRPr="00C97908">
              <w:rPr>
                <w:sz w:val="16"/>
                <w:szCs w:val="16"/>
                <w:lang w:val="en-US"/>
              </w:rPr>
              <w:t>0,382</w:t>
            </w:r>
          </w:p>
        </w:tc>
      </w:tr>
      <w:tr w:rsidR="004B2473" w:rsidRPr="009B70F2" w14:paraId="23B70BD5"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D3E247" w14:textId="77777777" w:rsidR="004B2473" w:rsidRPr="005E2CA0" w:rsidRDefault="004B2473" w:rsidP="003E6505">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559C9708" w14:textId="77777777" w:rsidR="004B2473" w:rsidRPr="005E2CA0" w:rsidRDefault="004B2473" w:rsidP="003E6505">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735AF48E" w14:textId="77777777" w:rsidR="004B2473" w:rsidRPr="005E2CA0" w:rsidRDefault="004B2473" w:rsidP="003E6505">
            <w:pPr>
              <w:rPr>
                <w:b/>
                <w:bCs/>
                <w:sz w:val="2"/>
                <w:szCs w:val="2"/>
                <w:lang w:val="en-US"/>
              </w:rPr>
            </w:pPr>
            <w:r w:rsidRPr="005E2CA0">
              <w:rPr>
                <w:b/>
                <w:bCs/>
                <w:sz w:val="22"/>
                <w:szCs w:val="22"/>
                <w:lang w:val="en-US"/>
              </w:rPr>
              <w:t>Aplicarea manuala a grundului STRATO 4900 sau analog, la tavane interioare, consum grund 0,200 kg/m2</w:t>
            </w:r>
          </w:p>
          <w:p w14:paraId="0364E5F3"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50D64037"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6A6CE0"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7BDFA09E" w14:textId="77777777" w:rsidR="004B2473" w:rsidRPr="005E2CA0" w:rsidRDefault="004B2473" w:rsidP="003E6505">
            <w:pPr>
              <w:jc w:val="center"/>
              <w:rPr>
                <w:b/>
                <w:bCs/>
                <w:sz w:val="22"/>
                <w:szCs w:val="22"/>
                <w:lang w:val="en-US"/>
              </w:rPr>
            </w:pPr>
            <w:r w:rsidRPr="005E2CA0">
              <w:rPr>
                <w:b/>
                <w:bCs/>
                <w:sz w:val="22"/>
                <w:szCs w:val="22"/>
                <w:lang w:val="en-US"/>
              </w:rPr>
              <w:t>19,100</w:t>
            </w:r>
          </w:p>
          <w:p w14:paraId="4D21C608" w14:textId="77777777" w:rsidR="004B2473" w:rsidRPr="009B70F2" w:rsidRDefault="004B2473" w:rsidP="003E6505">
            <w:pPr>
              <w:jc w:val="center"/>
              <w:rPr>
                <w:sz w:val="2"/>
                <w:szCs w:val="2"/>
                <w:lang w:val="en-US"/>
              </w:rPr>
            </w:pPr>
          </w:p>
        </w:tc>
      </w:tr>
      <w:tr w:rsidR="004B2473" w:rsidRPr="00B40365" w14:paraId="0FCF724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4DA593"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DD5BEE8" w14:textId="77777777" w:rsidR="004B2473" w:rsidRPr="00B40365" w:rsidRDefault="004B2473" w:rsidP="003E6505">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C09C791" w14:textId="77777777" w:rsidR="004B2473" w:rsidRPr="00C97908" w:rsidRDefault="004B2473" w:rsidP="003E6505">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6E39ADC3"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CBF28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6C22D843" w14:textId="77777777" w:rsidR="004B2473" w:rsidRPr="00C97908" w:rsidRDefault="004B2473" w:rsidP="003E6505">
            <w:pPr>
              <w:jc w:val="center"/>
              <w:rPr>
                <w:sz w:val="16"/>
                <w:szCs w:val="16"/>
                <w:lang w:val="en-US"/>
              </w:rPr>
            </w:pPr>
            <w:r w:rsidRPr="00C97908">
              <w:rPr>
                <w:sz w:val="16"/>
                <w:szCs w:val="16"/>
                <w:lang w:val="en-US"/>
              </w:rPr>
              <w:t>2,674</w:t>
            </w:r>
          </w:p>
        </w:tc>
      </w:tr>
      <w:tr w:rsidR="004B2473" w:rsidRPr="00B40365" w14:paraId="0D9EB3C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01C6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62DA87B" w14:textId="77777777" w:rsidR="004B2473" w:rsidRPr="00B40365" w:rsidRDefault="004B2473" w:rsidP="003E6505">
            <w:pPr>
              <w:jc w:val="center"/>
              <w:rPr>
                <w:sz w:val="16"/>
                <w:szCs w:val="16"/>
                <w:lang w:val="en-US"/>
              </w:rPr>
            </w:pPr>
            <w:r w:rsidRPr="00B40365">
              <w:rPr>
                <w:sz w:val="16"/>
                <w:szCs w:val="16"/>
                <w:lang w:val="en-US"/>
              </w:rPr>
              <w:t>2430226101010S</w:t>
            </w:r>
          </w:p>
        </w:tc>
        <w:tc>
          <w:tcPr>
            <w:tcW w:w="4366" w:type="dxa"/>
            <w:gridSpan w:val="4"/>
            <w:tcBorders>
              <w:top w:val="nil"/>
              <w:bottom w:val="single" w:sz="2" w:space="0" w:color="auto"/>
            </w:tcBorders>
            <w:vAlign w:val="center"/>
          </w:tcPr>
          <w:p w14:paraId="70A53818" w14:textId="77777777" w:rsidR="004B2473" w:rsidRPr="00C97908" w:rsidRDefault="004B2473" w:rsidP="003E6505">
            <w:pPr>
              <w:rPr>
                <w:sz w:val="16"/>
                <w:szCs w:val="16"/>
                <w:lang w:val="en-US"/>
              </w:rPr>
            </w:pPr>
            <w:r w:rsidRPr="00C97908">
              <w:rPr>
                <w:sz w:val="16"/>
                <w:szCs w:val="16"/>
                <w:lang w:val="en-US"/>
              </w:rPr>
              <w:t>Grund "Strato 4900"</w:t>
            </w:r>
          </w:p>
        </w:tc>
        <w:tc>
          <w:tcPr>
            <w:tcW w:w="1021" w:type="dxa"/>
            <w:gridSpan w:val="3"/>
            <w:tcBorders>
              <w:top w:val="nil"/>
              <w:bottom w:val="single" w:sz="2" w:space="0" w:color="auto"/>
            </w:tcBorders>
            <w:vAlign w:val="center"/>
          </w:tcPr>
          <w:p w14:paraId="0D65E084"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62DBB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3945C1E" w14:textId="77777777" w:rsidR="004B2473" w:rsidRPr="00C97908" w:rsidRDefault="004B2473" w:rsidP="003E6505">
            <w:pPr>
              <w:jc w:val="center"/>
              <w:rPr>
                <w:sz w:val="16"/>
                <w:szCs w:val="16"/>
                <w:lang w:val="en-US"/>
              </w:rPr>
            </w:pPr>
            <w:r w:rsidRPr="00C97908">
              <w:rPr>
                <w:sz w:val="16"/>
                <w:szCs w:val="16"/>
                <w:lang w:val="en-US"/>
              </w:rPr>
              <w:t>3,82</w:t>
            </w:r>
          </w:p>
        </w:tc>
      </w:tr>
      <w:tr w:rsidR="004B2473" w:rsidRPr="00B40365" w14:paraId="5655FB4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64B59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E9612FA" w14:textId="77777777" w:rsidR="004B2473" w:rsidRPr="00B40365" w:rsidRDefault="004B2473" w:rsidP="003E650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E62ED77" w14:textId="77777777" w:rsidR="004B2473" w:rsidRPr="00C97908" w:rsidRDefault="004B2473" w:rsidP="003E650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43CD69A" w14:textId="77777777" w:rsidR="004B2473" w:rsidRPr="00C97908" w:rsidRDefault="004B2473" w:rsidP="003E650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01D31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A0D2BCC" w14:textId="77777777" w:rsidR="004B2473" w:rsidRPr="00C97908" w:rsidRDefault="004B2473" w:rsidP="003E6505">
            <w:pPr>
              <w:jc w:val="center"/>
              <w:rPr>
                <w:sz w:val="16"/>
                <w:szCs w:val="16"/>
                <w:lang w:val="en-US"/>
              </w:rPr>
            </w:pPr>
            <w:r w:rsidRPr="00C97908">
              <w:rPr>
                <w:sz w:val="16"/>
                <w:szCs w:val="16"/>
                <w:lang w:val="en-US"/>
              </w:rPr>
              <w:t>0,955</w:t>
            </w:r>
          </w:p>
        </w:tc>
      </w:tr>
      <w:tr w:rsidR="004B2473" w:rsidRPr="009B70F2" w14:paraId="006F04FD"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9618FB" w14:textId="77777777" w:rsidR="004B2473" w:rsidRPr="005E2CA0" w:rsidRDefault="004B2473" w:rsidP="003E6505">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8491986" w14:textId="77777777" w:rsidR="004B2473" w:rsidRPr="005E2CA0" w:rsidRDefault="004B2473" w:rsidP="003E6505">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7764CFF7" w14:textId="77777777" w:rsidR="004B2473" w:rsidRPr="005E2CA0" w:rsidRDefault="004B2473" w:rsidP="003E6505">
            <w:pPr>
              <w:rPr>
                <w:b/>
                <w:bCs/>
                <w:sz w:val="2"/>
                <w:szCs w:val="2"/>
                <w:lang w:val="en-US"/>
              </w:rPr>
            </w:pPr>
            <w:r w:rsidRPr="005E2CA0">
              <w:rPr>
                <w:b/>
                <w:bCs/>
                <w:sz w:val="22"/>
                <w:szCs w:val="22"/>
                <w:lang w:val="en-US"/>
              </w:rPr>
              <w:t>Tencuieli interioare de 5 mm grosime, executate manual, cu mortar "Resisto Tixo" sau analog, la tavan, preparare manuala a mortarului</w:t>
            </w:r>
          </w:p>
          <w:p w14:paraId="718B2FF6"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03BBECAD"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736982"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75A3970F" w14:textId="77777777" w:rsidR="004B2473" w:rsidRPr="005E2CA0" w:rsidRDefault="004B2473" w:rsidP="003E6505">
            <w:pPr>
              <w:jc w:val="center"/>
              <w:rPr>
                <w:b/>
                <w:bCs/>
                <w:sz w:val="22"/>
                <w:szCs w:val="22"/>
                <w:lang w:val="en-US"/>
              </w:rPr>
            </w:pPr>
            <w:r w:rsidRPr="005E2CA0">
              <w:rPr>
                <w:b/>
                <w:bCs/>
                <w:sz w:val="22"/>
                <w:szCs w:val="22"/>
                <w:lang w:val="en-US"/>
              </w:rPr>
              <w:t>19,100</w:t>
            </w:r>
          </w:p>
          <w:p w14:paraId="1FE71DCD" w14:textId="77777777" w:rsidR="004B2473" w:rsidRPr="009B70F2" w:rsidRDefault="004B2473" w:rsidP="003E6505">
            <w:pPr>
              <w:jc w:val="center"/>
              <w:rPr>
                <w:sz w:val="2"/>
                <w:szCs w:val="2"/>
                <w:lang w:val="en-US"/>
              </w:rPr>
            </w:pPr>
          </w:p>
        </w:tc>
      </w:tr>
      <w:tr w:rsidR="004B2473" w:rsidRPr="00B40365" w14:paraId="3A5C875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F044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6F3CB45" w14:textId="77777777" w:rsidR="004B2473" w:rsidRPr="00B40365" w:rsidRDefault="004B2473" w:rsidP="003E650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1C9F335" w14:textId="77777777" w:rsidR="004B2473" w:rsidRPr="00C97908" w:rsidRDefault="004B2473" w:rsidP="003E650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B83E344"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B26538"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1FE1F40E" w14:textId="77777777" w:rsidR="004B2473" w:rsidRPr="00C97908" w:rsidRDefault="004B2473" w:rsidP="003E6505">
            <w:pPr>
              <w:jc w:val="center"/>
              <w:rPr>
                <w:sz w:val="16"/>
                <w:szCs w:val="16"/>
                <w:lang w:val="en-US"/>
              </w:rPr>
            </w:pPr>
            <w:r w:rsidRPr="00C97908">
              <w:rPr>
                <w:sz w:val="16"/>
                <w:szCs w:val="16"/>
                <w:lang w:val="en-US"/>
              </w:rPr>
              <w:t>29,223</w:t>
            </w:r>
          </w:p>
        </w:tc>
      </w:tr>
      <w:tr w:rsidR="004B2473" w:rsidRPr="00B40365" w14:paraId="24DF31D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0EEAC"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690FCB3" w14:textId="77777777" w:rsidR="004B2473" w:rsidRPr="00B40365" w:rsidRDefault="004B2473" w:rsidP="003E6505">
            <w:pPr>
              <w:jc w:val="center"/>
              <w:rPr>
                <w:sz w:val="16"/>
                <w:szCs w:val="16"/>
                <w:lang w:val="en-US"/>
              </w:rPr>
            </w:pPr>
            <w:r w:rsidRPr="00B40365">
              <w:rPr>
                <w:sz w:val="16"/>
                <w:szCs w:val="16"/>
                <w:lang w:val="en-US"/>
              </w:rPr>
              <w:t>2653102100831R</w:t>
            </w:r>
          </w:p>
        </w:tc>
        <w:tc>
          <w:tcPr>
            <w:tcW w:w="4366" w:type="dxa"/>
            <w:gridSpan w:val="4"/>
            <w:tcBorders>
              <w:top w:val="nil"/>
              <w:bottom w:val="single" w:sz="2" w:space="0" w:color="auto"/>
            </w:tcBorders>
            <w:vAlign w:val="center"/>
          </w:tcPr>
          <w:p w14:paraId="233B2C0E" w14:textId="77777777" w:rsidR="004B2473" w:rsidRPr="00C97908" w:rsidRDefault="004B2473" w:rsidP="003E6505">
            <w:pPr>
              <w:rPr>
                <w:sz w:val="16"/>
                <w:szCs w:val="16"/>
                <w:lang w:val="en-US"/>
              </w:rPr>
            </w:pPr>
            <w:r w:rsidRPr="00C97908">
              <w:rPr>
                <w:sz w:val="16"/>
                <w:szCs w:val="16"/>
                <w:lang w:val="en-US"/>
              </w:rPr>
              <w:t>Mortar "Resisto Tixo"</w:t>
            </w:r>
          </w:p>
        </w:tc>
        <w:tc>
          <w:tcPr>
            <w:tcW w:w="1021" w:type="dxa"/>
            <w:gridSpan w:val="3"/>
            <w:tcBorders>
              <w:top w:val="nil"/>
              <w:bottom w:val="single" w:sz="2" w:space="0" w:color="auto"/>
            </w:tcBorders>
            <w:vAlign w:val="center"/>
          </w:tcPr>
          <w:p w14:paraId="3015E470"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E95DE0"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5DC33543" w14:textId="77777777" w:rsidR="004B2473" w:rsidRPr="00C97908" w:rsidRDefault="004B2473" w:rsidP="003E6505">
            <w:pPr>
              <w:jc w:val="center"/>
              <w:rPr>
                <w:sz w:val="16"/>
                <w:szCs w:val="16"/>
                <w:lang w:val="en-US"/>
              </w:rPr>
            </w:pPr>
            <w:r w:rsidRPr="00C97908">
              <w:rPr>
                <w:sz w:val="16"/>
                <w:szCs w:val="16"/>
                <w:lang w:val="en-US"/>
              </w:rPr>
              <w:t>136,374</w:t>
            </w:r>
          </w:p>
        </w:tc>
      </w:tr>
      <w:tr w:rsidR="004B2473" w:rsidRPr="00B40365" w14:paraId="425CE46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7F187"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7499B83"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DDFD7C4"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F6558AF"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0833A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BB24DBB" w14:textId="77777777" w:rsidR="004B2473" w:rsidRPr="00C97908" w:rsidRDefault="004B2473" w:rsidP="003E6505">
            <w:pPr>
              <w:jc w:val="center"/>
              <w:rPr>
                <w:sz w:val="16"/>
                <w:szCs w:val="16"/>
                <w:lang w:val="en-US"/>
              </w:rPr>
            </w:pPr>
            <w:r w:rsidRPr="00C97908">
              <w:rPr>
                <w:sz w:val="16"/>
                <w:szCs w:val="16"/>
                <w:lang w:val="en-US"/>
              </w:rPr>
              <w:t>0,076</w:t>
            </w:r>
          </w:p>
        </w:tc>
      </w:tr>
      <w:tr w:rsidR="004B2473" w:rsidRPr="00B40365" w14:paraId="768CB1D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2818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B210B63" w14:textId="77777777" w:rsidR="004B2473" w:rsidRPr="00B40365" w:rsidRDefault="004B2473" w:rsidP="003E650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DBEB6E6" w14:textId="77777777" w:rsidR="004B2473" w:rsidRPr="00C97908" w:rsidRDefault="004B2473" w:rsidP="003E650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87B6401"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B85B0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6B88B4CB" w14:textId="77777777" w:rsidR="004B2473" w:rsidRPr="00C97908" w:rsidRDefault="004B2473" w:rsidP="003E6505">
            <w:pPr>
              <w:jc w:val="center"/>
              <w:rPr>
                <w:sz w:val="16"/>
                <w:szCs w:val="16"/>
                <w:lang w:val="en-US"/>
              </w:rPr>
            </w:pPr>
            <w:r w:rsidRPr="00C97908">
              <w:rPr>
                <w:sz w:val="16"/>
                <w:szCs w:val="16"/>
                <w:lang w:val="en-US"/>
              </w:rPr>
              <w:t>1,509</w:t>
            </w:r>
          </w:p>
        </w:tc>
      </w:tr>
      <w:tr w:rsidR="004B2473" w:rsidRPr="00B40365" w14:paraId="5106B150"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8EE30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AA7D192" w14:textId="77777777" w:rsidR="004B2473" w:rsidRPr="00B40365" w:rsidRDefault="004B2473" w:rsidP="003E650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31F7B99" w14:textId="77777777" w:rsidR="004B2473" w:rsidRPr="00C97908" w:rsidRDefault="004B2473" w:rsidP="003E650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9D560D7"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F1042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5E392328" w14:textId="77777777" w:rsidR="004B2473" w:rsidRPr="00C97908" w:rsidRDefault="004B2473" w:rsidP="003E6505">
            <w:pPr>
              <w:jc w:val="center"/>
              <w:rPr>
                <w:sz w:val="16"/>
                <w:szCs w:val="16"/>
                <w:lang w:val="en-US"/>
              </w:rPr>
            </w:pPr>
            <w:r w:rsidRPr="00C97908">
              <w:rPr>
                <w:sz w:val="16"/>
                <w:szCs w:val="16"/>
                <w:lang w:val="en-US"/>
              </w:rPr>
              <w:t>0,372</w:t>
            </w:r>
          </w:p>
        </w:tc>
      </w:tr>
      <w:tr w:rsidR="004B2473" w:rsidRPr="009B70F2" w14:paraId="71D7739A"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CD269A" w14:textId="77777777" w:rsidR="004B2473" w:rsidRPr="005E2CA0" w:rsidRDefault="004B2473" w:rsidP="003E6505">
            <w:pPr>
              <w:jc w:val="center"/>
              <w:rPr>
                <w:b/>
                <w:bCs/>
                <w:sz w:val="22"/>
                <w:szCs w:val="22"/>
                <w:lang w:val="en-US"/>
              </w:rPr>
            </w:pPr>
            <w:r w:rsidRPr="005E2CA0">
              <w:rPr>
                <w:b/>
                <w:bCs/>
                <w:sz w:val="22"/>
                <w:szCs w:val="22"/>
                <w:lang w:val="en-US"/>
              </w:rPr>
              <w:lastRenderedPageBreak/>
              <w:t>32</w:t>
            </w:r>
          </w:p>
        </w:tc>
        <w:tc>
          <w:tcPr>
            <w:tcW w:w="1402" w:type="dxa"/>
            <w:gridSpan w:val="3"/>
            <w:tcBorders>
              <w:top w:val="single" w:sz="4" w:space="0" w:color="auto"/>
              <w:bottom w:val="single" w:sz="4" w:space="0" w:color="auto"/>
            </w:tcBorders>
            <w:vAlign w:val="center"/>
          </w:tcPr>
          <w:p w14:paraId="414EA1EF" w14:textId="77777777" w:rsidR="004B2473" w:rsidRPr="005E2CA0" w:rsidRDefault="004B2473" w:rsidP="003E6505">
            <w:pPr>
              <w:jc w:val="center"/>
              <w:rPr>
                <w:b/>
                <w:bCs/>
                <w:sz w:val="22"/>
                <w:szCs w:val="22"/>
                <w:lang w:val="en-US"/>
              </w:rPr>
            </w:pPr>
            <w:r w:rsidRPr="005E2CA0">
              <w:rPr>
                <w:b/>
                <w:bCs/>
                <w:sz w:val="22"/>
                <w:szCs w:val="22"/>
                <w:lang w:val="en-US"/>
              </w:rPr>
              <w:t>CF53B</w:t>
            </w:r>
          </w:p>
        </w:tc>
        <w:tc>
          <w:tcPr>
            <w:tcW w:w="4366" w:type="dxa"/>
            <w:gridSpan w:val="5"/>
            <w:tcBorders>
              <w:top w:val="single" w:sz="4" w:space="0" w:color="auto"/>
              <w:bottom w:val="single" w:sz="4" w:space="0" w:color="auto"/>
            </w:tcBorders>
          </w:tcPr>
          <w:p w14:paraId="00A72C50" w14:textId="77777777" w:rsidR="004B2473" w:rsidRPr="005E2CA0" w:rsidRDefault="004B2473" w:rsidP="003E6505">
            <w:pPr>
              <w:rPr>
                <w:b/>
                <w:bCs/>
                <w:sz w:val="2"/>
                <w:szCs w:val="2"/>
                <w:lang w:val="en-US"/>
              </w:rPr>
            </w:pPr>
            <w:r w:rsidRPr="005E2CA0">
              <w:rPr>
                <w:b/>
                <w:bCs/>
                <w:sz w:val="22"/>
                <w:szCs w:val="22"/>
                <w:lang w:val="en-US"/>
              </w:rPr>
              <w:t>Tencuieli interioare de 5 mm grosime, executate manual, cu "Resisto Tixo" sau analog, la tavan, preparare manuala a mortarului. Diferenta in plus pentru fiecare 1,0 mm  (se adauga la art CF52) , k=15 la materiale si mecanizme, p/u grosimea finala 20mm</w:t>
            </w:r>
          </w:p>
          <w:p w14:paraId="285BAE6A"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03ED892" w14:textId="77777777" w:rsidR="004B2473" w:rsidRPr="005E2CA0" w:rsidRDefault="004B2473" w:rsidP="003E650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0749FE"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40AE7B7A" w14:textId="77777777" w:rsidR="004B2473" w:rsidRPr="005E2CA0" w:rsidRDefault="004B2473" w:rsidP="003E6505">
            <w:pPr>
              <w:jc w:val="center"/>
              <w:rPr>
                <w:b/>
                <w:bCs/>
                <w:sz w:val="22"/>
                <w:szCs w:val="22"/>
                <w:lang w:val="en-US"/>
              </w:rPr>
            </w:pPr>
            <w:r w:rsidRPr="005E2CA0">
              <w:rPr>
                <w:b/>
                <w:bCs/>
                <w:sz w:val="22"/>
                <w:szCs w:val="22"/>
                <w:lang w:val="en-US"/>
              </w:rPr>
              <w:t>19,100</w:t>
            </w:r>
          </w:p>
          <w:p w14:paraId="00C3C7DF" w14:textId="77777777" w:rsidR="004B2473" w:rsidRPr="009B70F2" w:rsidRDefault="004B2473" w:rsidP="003E6505">
            <w:pPr>
              <w:jc w:val="center"/>
              <w:rPr>
                <w:sz w:val="2"/>
                <w:szCs w:val="2"/>
                <w:lang w:val="en-US"/>
              </w:rPr>
            </w:pPr>
          </w:p>
        </w:tc>
      </w:tr>
      <w:tr w:rsidR="004B2473" w:rsidRPr="00B40365" w14:paraId="5F78F225"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AC09F"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D3C8BE0" w14:textId="77777777" w:rsidR="004B2473" w:rsidRPr="00B40365" w:rsidRDefault="004B2473" w:rsidP="003E650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6CECA71" w14:textId="77777777" w:rsidR="004B2473" w:rsidRPr="00C97908" w:rsidRDefault="004B2473" w:rsidP="003E650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639487D"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9EAB6A"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822F0B4" w14:textId="77777777" w:rsidR="004B2473" w:rsidRPr="00C97908" w:rsidRDefault="004B2473" w:rsidP="003E6505">
            <w:pPr>
              <w:jc w:val="center"/>
              <w:rPr>
                <w:sz w:val="16"/>
                <w:szCs w:val="16"/>
                <w:lang w:val="en-US"/>
              </w:rPr>
            </w:pPr>
            <w:r w:rsidRPr="00C97908">
              <w:rPr>
                <w:sz w:val="16"/>
                <w:szCs w:val="16"/>
                <w:lang w:val="en-US"/>
              </w:rPr>
              <w:t>5,921</w:t>
            </w:r>
          </w:p>
        </w:tc>
      </w:tr>
      <w:tr w:rsidR="004B2473" w:rsidRPr="00B40365" w14:paraId="3D66A3C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E5D9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7C895620" w14:textId="77777777" w:rsidR="004B2473" w:rsidRPr="00B40365" w:rsidRDefault="004B2473" w:rsidP="003E6505">
            <w:pPr>
              <w:jc w:val="center"/>
              <w:rPr>
                <w:sz w:val="16"/>
                <w:szCs w:val="16"/>
                <w:lang w:val="en-US"/>
              </w:rPr>
            </w:pPr>
            <w:r w:rsidRPr="00B40365">
              <w:rPr>
                <w:sz w:val="16"/>
                <w:szCs w:val="16"/>
                <w:lang w:val="en-US"/>
              </w:rPr>
              <w:t>2653102100831R</w:t>
            </w:r>
          </w:p>
        </w:tc>
        <w:tc>
          <w:tcPr>
            <w:tcW w:w="4366" w:type="dxa"/>
            <w:gridSpan w:val="4"/>
            <w:tcBorders>
              <w:top w:val="nil"/>
              <w:bottom w:val="single" w:sz="2" w:space="0" w:color="auto"/>
            </w:tcBorders>
            <w:vAlign w:val="center"/>
          </w:tcPr>
          <w:p w14:paraId="3BB9F586" w14:textId="77777777" w:rsidR="004B2473" w:rsidRPr="00C97908" w:rsidRDefault="004B2473" w:rsidP="003E6505">
            <w:pPr>
              <w:rPr>
                <w:sz w:val="16"/>
                <w:szCs w:val="16"/>
                <w:lang w:val="en-US"/>
              </w:rPr>
            </w:pPr>
            <w:r w:rsidRPr="00C97908">
              <w:rPr>
                <w:sz w:val="16"/>
                <w:szCs w:val="16"/>
                <w:lang w:val="en-US"/>
              </w:rPr>
              <w:t>Mortar "Resisto Tixo"</w:t>
            </w:r>
          </w:p>
        </w:tc>
        <w:tc>
          <w:tcPr>
            <w:tcW w:w="1021" w:type="dxa"/>
            <w:gridSpan w:val="3"/>
            <w:tcBorders>
              <w:top w:val="nil"/>
              <w:bottom w:val="single" w:sz="2" w:space="0" w:color="auto"/>
            </w:tcBorders>
            <w:vAlign w:val="center"/>
          </w:tcPr>
          <w:p w14:paraId="680CDEBC"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C9AFF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14:paraId="647025CA" w14:textId="77777777" w:rsidR="004B2473" w:rsidRPr="00C97908" w:rsidRDefault="004B2473" w:rsidP="003E6505">
            <w:pPr>
              <w:jc w:val="center"/>
              <w:rPr>
                <w:sz w:val="16"/>
                <w:szCs w:val="16"/>
                <w:lang w:val="en-US"/>
              </w:rPr>
            </w:pPr>
            <w:r w:rsidRPr="00C97908">
              <w:rPr>
                <w:sz w:val="16"/>
                <w:szCs w:val="16"/>
                <w:lang w:val="en-US"/>
              </w:rPr>
              <w:t>409,695</w:t>
            </w:r>
          </w:p>
        </w:tc>
      </w:tr>
      <w:tr w:rsidR="004B2473" w:rsidRPr="00B40365" w14:paraId="4E56E603"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5EAA0"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926D417" w14:textId="77777777" w:rsidR="004B2473" w:rsidRPr="00B40365" w:rsidRDefault="004B2473" w:rsidP="003E650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1A359A3" w14:textId="77777777" w:rsidR="004B2473" w:rsidRPr="00C97908" w:rsidRDefault="004B2473" w:rsidP="003E650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2B28F8A" w14:textId="77777777" w:rsidR="004B2473" w:rsidRPr="00C97908" w:rsidRDefault="004B2473" w:rsidP="003E650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398C5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5CA5620" w14:textId="77777777" w:rsidR="004B2473" w:rsidRPr="00C97908" w:rsidRDefault="004B2473" w:rsidP="003E6505">
            <w:pPr>
              <w:jc w:val="center"/>
              <w:rPr>
                <w:sz w:val="16"/>
                <w:szCs w:val="16"/>
                <w:lang w:val="en-US"/>
              </w:rPr>
            </w:pPr>
            <w:r w:rsidRPr="00C97908">
              <w:rPr>
                <w:sz w:val="16"/>
                <w:szCs w:val="16"/>
                <w:lang w:val="en-US"/>
              </w:rPr>
              <w:t>0,286</w:t>
            </w:r>
          </w:p>
        </w:tc>
      </w:tr>
      <w:tr w:rsidR="004B2473" w:rsidRPr="00B40365" w14:paraId="60785DE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C2D98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C1F1097" w14:textId="77777777" w:rsidR="004B2473" w:rsidRPr="00B40365" w:rsidRDefault="004B2473" w:rsidP="003E650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ECC4BE5" w14:textId="77777777" w:rsidR="004B2473" w:rsidRPr="00C97908" w:rsidRDefault="004B2473" w:rsidP="003E650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E885E44"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953AE3"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4800C452" w14:textId="77777777" w:rsidR="004B2473" w:rsidRPr="00C97908" w:rsidRDefault="004B2473" w:rsidP="003E6505">
            <w:pPr>
              <w:jc w:val="center"/>
              <w:rPr>
                <w:sz w:val="16"/>
                <w:szCs w:val="16"/>
                <w:lang w:val="en-US"/>
              </w:rPr>
            </w:pPr>
            <w:r w:rsidRPr="00C97908">
              <w:rPr>
                <w:sz w:val="16"/>
                <w:szCs w:val="16"/>
                <w:lang w:val="en-US"/>
              </w:rPr>
              <w:t>1,146</w:t>
            </w:r>
          </w:p>
        </w:tc>
      </w:tr>
      <w:tr w:rsidR="004B2473" w:rsidRPr="00B40365" w14:paraId="217ECA28"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8024D"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23CF61A" w14:textId="77777777" w:rsidR="004B2473" w:rsidRPr="00B40365" w:rsidRDefault="004B2473" w:rsidP="003E650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7BA0AC8" w14:textId="77777777" w:rsidR="004B2473" w:rsidRPr="00C97908" w:rsidRDefault="004B2473" w:rsidP="003E650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73C4B22" w14:textId="77777777" w:rsidR="004B2473" w:rsidRPr="00C97908" w:rsidRDefault="004B2473" w:rsidP="003E650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1B4532"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143A73F2" w14:textId="77777777" w:rsidR="004B2473" w:rsidRPr="00C97908" w:rsidRDefault="004B2473" w:rsidP="003E6505">
            <w:pPr>
              <w:jc w:val="center"/>
              <w:rPr>
                <w:sz w:val="16"/>
                <w:szCs w:val="16"/>
                <w:lang w:val="en-US"/>
              </w:rPr>
            </w:pPr>
            <w:r w:rsidRPr="00C97908">
              <w:rPr>
                <w:sz w:val="16"/>
                <w:szCs w:val="16"/>
                <w:lang w:val="en-US"/>
              </w:rPr>
              <w:t>4,584</w:t>
            </w:r>
          </w:p>
        </w:tc>
      </w:tr>
      <w:tr w:rsidR="004B2473" w:rsidRPr="003E2692" w14:paraId="74B3B489"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1E1FB3" w14:textId="77777777" w:rsidR="004B2473" w:rsidRPr="003E2692" w:rsidRDefault="004B2473" w:rsidP="003E6505">
            <w:pPr>
              <w:rPr>
                <w:sz w:val="2"/>
                <w:szCs w:val="2"/>
                <w:lang w:val="en-US"/>
              </w:rPr>
            </w:pPr>
          </w:p>
        </w:tc>
        <w:tc>
          <w:tcPr>
            <w:tcW w:w="1418" w:type="dxa"/>
            <w:gridSpan w:val="3"/>
            <w:tcBorders>
              <w:top w:val="single" w:sz="6" w:space="0" w:color="auto"/>
              <w:bottom w:val="nil"/>
            </w:tcBorders>
            <w:vAlign w:val="center"/>
          </w:tcPr>
          <w:p w14:paraId="56B2CE39" w14:textId="77777777" w:rsidR="004B2473" w:rsidRPr="003E2692" w:rsidRDefault="004B2473" w:rsidP="003E6505">
            <w:pPr>
              <w:rPr>
                <w:sz w:val="2"/>
                <w:szCs w:val="2"/>
                <w:lang w:val="en-US"/>
              </w:rPr>
            </w:pPr>
          </w:p>
        </w:tc>
        <w:tc>
          <w:tcPr>
            <w:tcW w:w="4204" w:type="dxa"/>
            <w:gridSpan w:val="5"/>
            <w:tcBorders>
              <w:top w:val="single" w:sz="6" w:space="0" w:color="auto"/>
              <w:bottom w:val="nil"/>
            </w:tcBorders>
          </w:tcPr>
          <w:p w14:paraId="249E4364" w14:textId="77777777" w:rsidR="004B2473" w:rsidRPr="003E2692" w:rsidRDefault="004B2473" w:rsidP="003E6505">
            <w:pPr>
              <w:rPr>
                <w:sz w:val="2"/>
                <w:szCs w:val="2"/>
                <w:lang w:val="en-US"/>
              </w:rPr>
            </w:pPr>
          </w:p>
        </w:tc>
        <w:tc>
          <w:tcPr>
            <w:tcW w:w="992" w:type="dxa"/>
            <w:gridSpan w:val="3"/>
            <w:tcBorders>
              <w:top w:val="single" w:sz="6" w:space="0" w:color="auto"/>
              <w:bottom w:val="nil"/>
              <w:right w:val="nil"/>
            </w:tcBorders>
          </w:tcPr>
          <w:p w14:paraId="668C0F45" w14:textId="77777777" w:rsidR="004B2473" w:rsidRPr="003E2692" w:rsidRDefault="004B2473" w:rsidP="003E6505">
            <w:pPr>
              <w:rPr>
                <w:sz w:val="2"/>
                <w:szCs w:val="2"/>
                <w:lang w:val="en-US"/>
              </w:rPr>
            </w:pPr>
          </w:p>
        </w:tc>
        <w:tc>
          <w:tcPr>
            <w:tcW w:w="1276" w:type="dxa"/>
            <w:gridSpan w:val="3"/>
            <w:tcBorders>
              <w:top w:val="single" w:sz="6" w:space="0" w:color="auto"/>
              <w:left w:val="nil"/>
              <w:bottom w:val="nil"/>
              <w:right w:val="nil"/>
            </w:tcBorders>
          </w:tcPr>
          <w:p w14:paraId="2632AFE5" w14:textId="77777777" w:rsidR="004B2473" w:rsidRPr="003E2692" w:rsidRDefault="004B2473" w:rsidP="003E6505">
            <w:pPr>
              <w:rPr>
                <w:sz w:val="2"/>
                <w:szCs w:val="2"/>
                <w:lang w:val="en-US"/>
              </w:rPr>
            </w:pPr>
          </w:p>
        </w:tc>
        <w:tc>
          <w:tcPr>
            <w:tcW w:w="1559" w:type="dxa"/>
            <w:gridSpan w:val="3"/>
            <w:tcBorders>
              <w:top w:val="single" w:sz="6" w:space="0" w:color="auto"/>
              <w:left w:val="nil"/>
              <w:bottom w:val="nil"/>
              <w:right w:val="nil"/>
            </w:tcBorders>
          </w:tcPr>
          <w:p w14:paraId="0192B844" w14:textId="77777777" w:rsidR="004B2473" w:rsidRPr="003E2692" w:rsidRDefault="004B2473" w:rsidP="003E6505">
            <w:pPr>
              <w:rPr>
                <w:sz w:val="2"/>
                <w:szCs w:val="2"/>
                <w:lang w:val="en-US"/>
              </w:rPr>
            </w:pPr>
          </w:p>
        </w:tc>
      </w:tr>
      <w:tr w:rsidR="004B2473" w:rsidRPr="00B449C4" w14:paraId="6C4C9281" w14:textId="77777777" w:rsidTr="003E650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21CF94" w14:textId="77777777" w:rsidR="004B2473" w:rsidRPr="00B40365" w:rsidRDefault="004B2473" w:rsidP="003E6505">
            <w:pPr>
              <w:rPr>
                <w:sz w:val="22"/>
                <w:szCs w:val="22"/>
                <w:lang w:val="en-US"/>
              </w:rPr>
            </w:pPr>
          </w:p>
        </w:tc>
        <w:tc>
          <w:tcPr>
            <w:tcW w:w="1418" w:type="dxa"/>
            <w:gridSpan w:val="4"/>
            <w:tcBorders>
              <w:top w:val="nil"/>
              <w:bottom w:val="single" w:sz="4" w:space="0" w:color="auto"/>
            </w:tcBorders>
            <w:vAlign w:val="center"/>
          </w:tcPr>
          <w:p w14:paraId="05251DB0" w14:textId="77777777" w:rsidR="004B2473" w:rsidRPr="00B40365" w:rsidRDefault="004B2473" w:rsidP="003E6505">
            <w:pPr>
              <w:rPr>
                <w:sz w:val="22"/>
                <w:szCs w:val="22"/>
                <w:lang w:val="en-US"/>
              </w:rPr>
            </w:pPr>
          </w:p>
        </w:tc>
        <w:tc>
          <w:tcPr>
            <w:tcW w:w="4366" w:type="dxa"/>
            <w:gridSpan w:val="4"/>
            <w:tcBorders>
              <w:top w:val="nil"/>
              <w:bottom w:val="single" w:sz="4" w:space="0" w:color="auto"/>
            </w:tcBorders>
          </w:tcPr>
          <w:p w14:paraId="7BF08FE6" w14:textId="77777777" w:rsidR="004B2473" w:rsidRPr="000E0709" w:rsidRDefault="004B2473" w:rsidP="003E650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6CD55C7" w14:textId="77777777" w:rsidR="004B2473" w:rsidRPr="00B449C4" w:rsidRDefault="004B2473" w:rsidP="003E6505">
            <w:pPr>
              <w:rPr>
                <w:sz w:val="22"/>
                <w:szCs w:val="22"/>
                <w:lang w:val="en-US"/>
              </w:rPr>
            </w:pPr>
          </w:p>
        </w:tc>
        <w:tc>
          <w:tcPr>
            <w:tcW w:w="1134" w:type="dxa"/>
            <w:gridSpan w:val="3"/>
            <w:tcBorders>
              <w:top w:val="nil"/>
              <w:left w:val="nil"/>
              <w:bottom w:val="single" w:sz="4" w:space="0" w:color="auto"/>
              <w:right w:val="nil"/>
            </w:tcBorders>
          </w:tcPr>
          <w:p w14:paraId="1E608A70" w14:textId="77777777" w:rsidR="004B2473" w:rsidRPr="00B449C4" w:rsidRDefault="004B2473" w:rsidP="003E6505">
            <w:pPr>
              <w:rPr>
                <w:sz w:val="22"/>
                <w:szCs w:val="22"/>
                <w:lang w:val="en-US"/>
              </w:rPr>
            </w:pPr>
          </w:p>
        </w:tc>
        <w:tc>
          <w:tcPr>
            <w:tcW w:w="1559" w:type="dxa"/>
            <w:gridSpan w:val="2"/>
            <w:tcBorders>
              <w:top w:val="nil"/>
              <w:left w:val="nil"/>
              <w:bottom w:val="single" w:sz="4" w:space="0" w:color="auto"/>
            </w:tcBorders>
          </w:tcPr>
          <w:p w14:paraId="78ABA7AD" w14:textId="77777777" w:rsidR="004B2473" w:rsidRPr="00B449C4" w:rsidRDefault="004B2473" w:rsidP="003E6505">
            <w:pPr>
              <w:rPr>
                <w:sz w:val="22"/>
                <w:szCs w:val="22"/>
                <w:lang w:val="en-US"/>
              </w:rPr>
            </w:pPr>
          </w:p>
        </w:tc>
      </w:tr>
      <w:tr w:rsidR="004B2473" w:rsidRPr="00B40365" w14:paraId="22221589" w14:textId="77777777" w:rsidTr="003E650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9D460A" w14:textId="77777777" w:rsidR="004B2473" w:rsidRPr="00B40365" w:rsidRDefault="004B2473" w:rsidP="003E6505">
            <w:pPr>
              <w:rPr>
                <w:sz w:val="22"/>
                <w:szCs w:val="22"/>
                <w:lang w:val="en-US"/>
              </w:rPr>
            </w:pPr>
          </w:p>
        </w:tc>
        <w:tc>
          <w:tcPr>
            <w:tcW w:w="1381" w:type="dxa"/>
            <w:gridSpan w:val="4"/>
            <w:tcBorders>
              <w:bottom w:val="single" w:sz="4" w:space="0" w:color="auto"/>
            </w:tcBorders>
            <w:vAlign w:val="center"/>
          </w:tcPr>
          <w:p w14:paraId="3C94CC1E" w14:textId="77777777" w:rsidR="004B2473" w:rsidRPr="00B40365" w:rsidRDefault="004B2473" w:rsidP="003E6505">
            <w:pPr>
              <w:rPr>
                <w:sz w:val="22"/>
                <w:szCs w:val="22"/>
                <w:lang w:val="en-US"/>
              </w:rPr>
            </w:pPr>
          </w:p>
        </w:tc>
        <w:tc>
          <w:tcPr>
            <w:tcW w:w="4238" w:type="dxa"/>
            <w:gridSpan w:val="4"/>
            <w:tcBorders>
              <w:bottom w:val="single" w:sz="4" w:space="0" w:color="auto"/>
            </w:tcBorders>
          </w:tcPr>
          <w:p w14:paraId="3367769D" w14:textId="77777777" w:rsidR="004B2473" w:rsidRPr="00B40365" w:rsidRDefault="004B2473" w:rsidP="003E6505">
            <w:pPr>
              <w:rPr>
                <w:sz w:val="22"/>
                <w:szCs w:val="22"/>
                <w:lang w:val="en-US"/>
              </w:rPr>
            </w:pPr>
            <w:r w:rsidRPr="00B40365">
              <w:rPr>
                <w:b/>
                <w:bCs/>
                <w:lang w:val="en-US"/>
              </w:rPr>
              <w:t xml:space="preserve">Total </w:t>
            </w:r>
            <w:r w:rsidRPr="00B40365">
              <w:rPr>
                <w:b/>
                <w:bCs/>
                <w:sz w:val="22"/>
                <w:szCs w:val="22"/>
                <w:lang w:val="en-US"/>
              </w:rPr>
              <w:t>Partea inferioara</w:t>
            </w:r>
          </w:p>
        </w:tc>
        <w:tc>
          <w:tcPr>
            <w:tcW w:w="3621" w:type="dxa"/>
            <w:gridSpan w:val="8"/>
            <w:tcBorders>
              <w:bottom w:val="single" w:sz="4" w:space="0" w:color="auto"/>
              <w:right w:val="single" w:sz="4" w:space="0" w:color="auto"/>
            </w:tcBorders>
          </w:tcPr>
          <w:p w14:paraId="233E251A" w14:textId="77777777" w:rsidR="004B2473" w:rsidRPr="00B40365" w:rsidRDefault="004B2473" w:rsidP="003E6505">
            <w:pPr>
              <w:rPr>
                <w:sz w:val="22"/>
                <w:szCs w:val="22"/>
                <w:lang w:val="en-US"/>
              </w:rPr>
            </w:pPr>
          </w:p>
        </w:tc>
      </w:tr>
      <w:tr w:rsidR="004B2473" w:rsidRPr="009B70F2" w14:paraId="55505CA3" w14:textId="77777777" w:rsidTr="003E6505">
        <w:tblPrEx>
          <w:tblCellMar>
            <w:left w:w="107" w:type="dxa"/>
            <w:right w:w="107" w:type="dxa"/>
          </w:tblCellMar>
        </w:tblPrEx>
        <w:tc>
          <w:tcPr>
            <w:tcW w:w="10495" w:type="dxa"/>
            <w:gridSpan w:val="19"/>
          </w:tcPr>
          <w:p w14:paraId="10A1005D" w14:textId="77777777" w:rsidR="004B2473" w:rsidRPr="009B70F2" w:rsidRDefault="004B2473" w:rsidP="003E6505">
            <w:pPr>
              <w:rPr>
                <w:b/>
                <w:bCs/>
                <w:sz w:val="22"/>
                <w:szCs w:val="22"/>
                <w:lang w:val="en-US"/>
              </w:rPr>
            </w:pPr>
            <w:r w:rsidRPr="009B70F2">
              <w:rPr>
                <w:b/>
                <w:bCs/>
                <w:sz w:val="22"/>
                <w:szCs w:val="22"/>
                <w:lang w:val="en-US"/>
              </w:rPr>
              <w:t>7. Alte lucrari</w:t>
            </w:r>
          </w:p>
          <w:p w14:paraId="0B97B03A" w14:textId="77777777" w:rsidR="004B2473" w:rsidRPr="00B12F65" w:rsidRDefault="004B2473" w:rsidP="003E6505">
            <w:pPr>
              <w:rPr>
                <w:sz w:val="2"/>
                <w:szCs w:val="2"/>
                <w:lang w:val="en-US"/>
              </w:rPr>
            </w:pPr>
          </w:p>
        </w:tc>
      </w:tr>
      <w:tr w:rsidR="004B2473" w:rsidRPr="009B70F2" w14:paraId="60490061"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FEC291" w14:textId="77777777" w:rsidR="004B2473" w:rsidRPr="005E2CA0" w:rsidRDefault="004B2473" w:rsidP="003E6505">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767AF6FC" w14:textId="77777777" w:rsidR="004B2473" w:rsidRPr="005E2CA0" w:rsidRDefault="004B2473" w:rsidP="003E6505">
            <w:pPr>
              <w:jc w:val="center"/>
              <w:rPr>
                <w:b/>
                <w:bCs/>
                <w:sz w:val="22"/>
                <w:szCs w:val="22"/>
                <w:lang w:val="en-US"/>
              </w:rPr>
            </w:pPr>
            <w:r w:rsidRPr="005E2CA0">
              <w:rPr>
                <w:b/>
                <w:bCs/>
                <w:sz w:val="22"/>
                <w:szCs w:val="22"/>
                <w:lang w:val="en-US"/>
              </w:rPr>
              <w:t>RpIzE16A</w:t>
            </w:r>
          </w:p>
        </w:tc>
        <w:tc>
          <w:tcPr>
            <w:tcW w:w="4366" w:type="dxa"/>
            <w:gridSpan w:val="5"/>
            <w:tcBorders>
              <w:top w:val="single" w:sz="4" w:space="0" w:color="auto"/>
              <w:bottom w:val="single" w:sz="4" w:space="0" w:color="auto"/>
            </w:tcBorders>
          </w:tcPr>
          <w:p w14:paraId="6662183B" w14:textId="77777777" w:rsidR="004B2473" w:rsidRPr="005E2CA0" w:rsidRDefault="004B2473" w:rsidP="003E6505">
            <w:pPr>
              <w:rPr>
                <w:b/>
                <w:bCs/>
                <w:sz w:val="2"/>
                <w:szCs w:val="2"/>
                <w:lang w:val="en-US"/>
              </w:rPr>
            </w:pPr>
            <w:r w:rsidRPr="005E2CA0">
              <w:rPr>
                <w:b/>
                <w:bCs/>
                <w:sz w:val="22"/>
                <w:szCs w:val="22"/>
                <w:lang w:val="en-US"/>
              </w:rPr>
              <w:t>Curatirea confectiilor si constructiilor metalice de rugina si vopsea veche cu peria de sirma, executate din profile cu grosime pina la 7 mm inclusiv</w:t>
            </w:r>
          </w:p>
          <w:p w14:paraId="5C4884D8"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651D4482" w14:textId="77777777" w:rsidR="004B2473" w:rsidRPr="005E2CA0" w:rsidRDefault="004B2473" w:rsidP="003E650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EDA1A9A"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003B4497" w14:textId="77777777" w:rsidR="004B2473" w:rsidRPr="005E2CA0" w:rsidRDefault="004B2473" w:rsidP="003E6505">
            <w:pPr>
              <w:jc w:val="center"/>
              <w:rPr>
                <w:b/>
                <w:bCs/>
                <w:sz w:val="22"/>
                <w:szCs w:val="22"/>
                <w:lang w:val="en-US"/>
              </w:rPr>
            </w:pPr>
            <w:r w:rsidRPr="005E2CA0">
              <w:rPr>
                <w:b/>
                <w:bCs/>
                <w:sz w:val="22"/>
                <w:szCs w:val="22"/>
                <w:lang w:val="en-US"/>
              </w:rPr>
              <w:t>0,100</w:t>
            </w:r>
          </w:p>
          <w:p w14:paraId="7CC302A2" w14:textId="77777777" w:rsidR="004B2473" w:rsidRPr="009B70F2" w:rsidRDefault="004B2473" w:rsidP="003E6505">
            <w:pPr>
              <w:jc w:val="center"/>
              <w:rPr>
                <w:sz w:val="2"/>
                <w:szCs w:val="2"/>
                <w:lang w:val="en-US"/>
              </w:rPr>
            </w:pPr>
          </w:p>
        </w:tc>
      </w:tr>
      <w:tr w:rsidR="004B2473" w:rsidRPr="00B40365" w14:paraId="38439EE7"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0774E"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60DE506" w14:textId="77777777" w:rsidR="004B2473" w:rsidRPr="00B40365" w:rsidRDefault="004B2473" w:rsidP="003E650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E17CA0E" w14:textId="77777777" w:rsidR="004B2473" w:rsidRPr="00C97908" w:rsidRDefault="004B2473" w:rsidP="003E650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AF61BD"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4563A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4,6300</w:t>
            </w:r>
          </w:p>
        </w:tc>
        <w:tc>
          <w:tcPr>
            <w:tcW w:w="1559" w:type="dxa"/>
            <w:gridSpan w:val="2"/>
            <w:tcBorders>
              <w:top w:val="nil"/>
              <w:bottom w:val="single" w:sz="2" w:space="0" w:color="auto"/>
            </w:tcBorders>
            <w:vAlign w:val="center"/>
          </w:tcPr>
          <w:p w14:paraId="110CEF43" w14:textId="77777777" w:rsidR="004B2473" w:rsidRPr="00C97908" w:rsidRDefault="004B2473" w:rsidP="003E6505">
            <w:pPr>
              <w:jc w:val="center"/>
              <w:rPr>
                <w:sz w:val="16"/>
                <w:szCs w:val="16"/>
                <w:lang w:val="en-US"/>
              </w:rPr>
            </w:pPr>
            <w:r w:rsidRPr="00C97908">
              <w:rPr>
                <w:sz w:val="16"/>
                <w:szCs w:val="16"/>
                <w:lang w:val="en-US"/>
              </w:rPr>
              <w:t>0,463</w:t>
            </w:r>
          </w:p>
        </w:tc>
      </w:tr>
      <w:tr w:rsidR="004B2473" w:rsidRPr="00B40365" w14:paraId="3A43D45E"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3DB4A"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170516C" w14:textId="77777777" w:rsidR="004B2473" w:rsidRPr="00B40365" w:rsidRDefault="004B2473" w:rsidP="003E6505">
            <w:pPr>
              <w:jc w:val="center"/>
              <w:rPr>
                <w:sz w:val="16"/>
                <w:szCs w:val="16"/>
                <w:lang w:val="en-US"/>
              </w:rPr>
            </w:pPr>
            <w:r w:rsidRPr="00B40365">
              <w:rPr>
                <w:sz w:val="16"/>
                <w:szCs w:val="16"/>
                <w:lang w:val="en-US"/>
              </w:rPr>
              <w:t>2320146200700</w:t>
            </w:r>
          </w:p>
        </w:tc>
        <w:tc>
          <w:tcPr>
            <w:tcW w:w="4366" w:type="dxa"/>
            <w:gridSpan w:val="4"/>
            <w:tcBorders>
              <w:top w:val="nil"/>
              <w:bottom w:val="single" w:sz="2" w:space="0" w:color="auto"/>
            </w:tcBorders>
            <w:vAlign w:val="center"/>
          </w:tcPr>
          <w:p w14:paraId="4CF03DCD" w14:textId="77777777" w:rsidR="004B2473" w:rsidRPr="00C97908" w:rsidRDefault="004B2473" w:rsidP="003E6505">
            <w:pPr>
              <w:rPr>
                <w:sz w:val="16"/>
                <w:szCs w:val="16"/>
                <w:lang w:val="en-US"/>
              </w:rPr>
            </w:pPr>
            <w:r w:rsidRPr="00C97908">
              <w:rPr>
                <w:sz w:val="16"/>
                <w:szCs w:val="16"/>
                <w:lang w:val="en-US"/>
              </w:rPr>
              <w:t>Petrol lampant</w:t>
            </w:r>
          </w:p>
        </w:tc>
        <w:tc>
          <w:tcPr>
            <w:tcW w:w="1021" w:type="dxa"/>
            <w:gridSpan w:val="3"/>
            <w:tcBorders>
              <w:top w:val="nil"/>
              <w:bottom w:val="single" w:sz="2" w:space="0" w:color="auto"/>
            </w:tcBorders>
            <w:vAlign w:val="center"/>
          </w:tcPr>
          <w:p w14:paraId="377FC9B3" w14:textId="77777777" w:rsidR="004B2473" w:rsidRPr="00C97908" w:rsidRDefault="004B2473" w:rsidP="003E6505">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C69B05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3D9FE5E8" w14:textId="77777777" w:rsidR="004B2473" w:rsidRPr="00C97908" w:rsidRDefault="004B2473" w:rsidP="003E6505">
            <w:pPr>
              <w:jc w:val="center"/>
              <w:rPr>
                <w:sz w:val="16"/>
                <w:szCs w:val="16"/>
                <w:lang w:val="en-US"/>
              </w:rPr>
            </w:pPr>
            <w:r w:rsidRPr="00C97908">
              <w:rPr>
                <w:sz w:val="16"/>
                <w:szCs w:val="16"/>
                <w:lang w:val="en-US"/>
              </w:rPr>
              <w:t>0,125</w:t>
            </w:r>
          </w:p>
        </w:tc>
      </w:tr>
      <w:tr w:rsidR="004B2473" w:rsidRPr="00B40365" w14:paraId="21CCA4F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6E0E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F5E038F" w14:textId="77777777" w:rsidR="004B2473" w:rsidRPr="00B40365" w:rsidRDefault="004B2473" w:rsidP="003E6505">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04BB6D67" w14:textId="77777777" w:rsidR="004B2473" w:rsidRPr="00C97908" w:rsidRDefault="004B2473" w:rsidP="003E6505">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2560C3FD"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4B83E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80FD0DE" w14:textId="77777777" w:rsidR="004B2473" w:rsidRPr="00C97908" w:rsidRDefault="004B2473" w:rsidP="003E6505">
            <w:pPr>
              <w:jc w:val="center"/>
              <w:rPr>
                <w:sz w:val="16"/>
                <w:szCs w:val="16"/>
                <w:lang w:val="en-US"/>
              </w:rPr>
            </w:pPr>
            <w:r w:rsidRPr="00C97908">
              <w:rPr>
                <w:sz w:val="16"/>
                <w:szCs w:val="16"/>
                <w:lang w:val="en-US"/>
              </w:rPr>
              <w:t>0,08</w:t>
            </w:r>
          </w:p>
        </w:tc>
      </w:tr>
      <w:tr w:rsidR="004B2473" w:rsidRPr="00B40365" w14:paraId="504C476D"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1B382"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67B04DE7" w14:textId="77777777" w:rsidR="004B2473" w:rsidRPr="00B40365" w:rsidRDefault="004B2473" w:rsidP="003E6505">
            <w:pPr>
              <w:jc w:val="center"/>
              <w:rPr>
                <w:sz w:val="16"/>
                <w:szCs w:val="16"/>
                <w:lang w:val="en-US"/>
              </w:rPr>
            </w:pPr>
            <w:r w:rsidRPr="00B40365">
              <w:rPr>
                <w:sz w:val="16"/>
                <w:szCs w:val="16"/>
                <w:lang w:val="en-US"/>
              </w:rPr>
              <w:t>1411112204410</w:t>
            </w:r>
          </w:p>
        </w:tc>
        <w:tc>
          <w:tcPr>
            <w:tcW w:w="4366" w:type="dxa"/>
            <w:gridSpan w:val="4"/>
            <w:tcBorders>
              <w:top w:val="nil"/>
              <w:bottom w:val="single" w:sz="2" w:space="0" w:color="auto"/>
            </w:tcBorders>
            <w:vAlign w:val="center"/>
          </w:tcPr>
          <w:p w14:paraId="71A9824A" w14:textId="77777777" w:rsidR="004B2473" w:rsidRPr="00C97908" w:rsidRDefault="004B2473" w:rsidP="003E6505">
            <w:pPr>
              <w:rPr>
                <w:sz w:val="16"/>
                <w:szCs w:val="16"/>
                <w:lang w:val="en-US"/>
              </w:rPr>
            </w:pPr>
            <w:r w:rsidRPr="00C97908">
              <w:rPr>
                <w:sz w:val="16"/>
                <w:szCs w:val="16"/>
                <w:lang w:val="en-US"/>
              </w:rPr>
              <w:t>Piatra abraziva pentru slefuit</w:t>
            </w:r>
          </w:p>
        </w:tc>
        <w:tc>
          <w:tcPr>
            <w:tcW w:w="1021" w:type="dxa"/>
            <w:gridSpan w:val="3"/>
            <w:tcBorders>
              <w:top w:val="nil"/>
              <w:bottom w:val="single" w:sz="2" w:space="0" w:color="auto"/>
            </w:tcBorders>
            <w:vAlign w:val="center"/>
          </w:tcPr>
          <w:p w14:paraId="0EF835E4"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38199C"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A3B4ED5" w14:textId="77777777" w:rsidR="004B2473" w:rsidRPr="00C97908" w:rsidRDefault="004B2473" w:rsidP="003E6505">
            <w:pPr>
              <w:jc w:val="center"/>
              <w:rPr>
                <w:sz w:val="16"/>
                <w:szCs w:val="16"/>
                <w:lang w:val="en-US"/>
              </w:rPr>
            </w:pPr>
            <w:r w:rsidRPr="00C97908">
              <w:rPr>
                <w:sz w:val="16"/>
                <w:szCs w:val="16"/>
                <w:lang w:val="en-US"/>
              </w:rPr>
              <w:t>0,05</w:t>
            </w:r>
          </w:p>
        </w:tc>
      </w:tr>
      <w:tr w:rsidR="004B2473" w:rsidRPr="009B70F2" w14:paraId="6B08B40C"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5CF8CA" w14:textId="77777777" w:rsidR="004B2473" w:rsidRPr="005E2CA0" w:rsidRDefault="004B2473" w:rsidP="003E6505">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1EC12F35" w14:textId="77777777" w:rsidR="004B2473" w:rsidRPr="005E2CA0" w:rsidRDefault="004B2473" w:rsidP="003E6505">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743CC537" w14:textId="77777777" w:rsidR="004B2473" w:rsidRPr="005E2CA0" w:rsidRDefault="004B2473" w:rsidP="003E6505">
            <w:pPr>
              <w:rPr>
                <w:b/>
                <w:bCs/>
                <w:sz w:val="2"/>
                <w:szCs w:val="2"/>
                <w:lang w:val="en-US"/>
              </w:rPr>
            </w:pPr>
            <w:r w:rsidRPr="005E2CA0">
              <w:rPr>
                <w:b/>
                <w:bCs/>
                <w:sz w:val="22"/>
                <w:szCs w:val="22"/>
                <w:lang w:val="en-US"/>
              </w:rPr>
              <w:t>Vopsirea anticoroziva cu pensula de mina a constructiilor metalice cu un strat de grund anticoroziv ГФ-21 sau analog si doua straturi de email ПФ-115 sau analog</w:t>
            </w:r>
          </w:p>
          <w:p w14:paraId="5A66BB53" w14:textId="77777777" w:rsidR="004B2473" w:rsidRPr="009B70F2" w:rsidRDefault="004B2473" w:rsidP="003E6505">
            <w:pPr>
              <w:rPr>
                <w:sz w:val="2"/>
                <w:szCs w:val="2"/>
                <w:lang w:val="en-US"/>
              </w:rPr>
            </w:pPr>
          </w:p>
        </w:tc>
        <w:tc>
          <w:tcPr>
            <w:tcW w:w="1011" w:type="dxa"/>
            <w:gridSpan w:val="3"/>
            <w:tcBorders>
              <w:top w:val="single" w:sz="4" w:space="0" w:color="auto"/>
              <w:bottom w:val="single" w:sz="4" w:space="0" w:color="auto"/>
            </w:tcBorders>
            <w:vAlign w:val="center"/>
          </w:tcPr>
          <w:p w14:paraId="322D522B" w14:textId="77777777" w:rsidR="004B2473" w:rsidRPr="005E2CA0" w:rsidRDefault="004B2473" w:rsidP="003E650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FB60E7F" w14:textId="77777777" w:rsidR="004B2473" w:rsidRPr="009B70F2" w:rsidRDefault="004B2473" w:rsidP="003E6505">
            <w:pPr>
              <w:jc w:val="center"/>
              <w:rPr>
                <w:sz w:val="22"/>
                <w:szCs w:val="22"/>
                <w:lang w:val="en-US"/>
              </w:rPr>
            </w:pPr>
          </w:p>
        </w:tc>
        <w:tc>
          <w:tcPr>
            <w:tcW w:w="1542" w:type="dxa"/>
            <w:gridSpan w:val="2"/>
            <w:tcBorders>
              <w:top w:val="single" w:sz="4" w:space="0" w:color="auto"/>
              <w:bottom w:val="single" w:sz="4" w:space="0" w:color="auto"/>
            </w:tcBorders>
            <w:vAlign w:val="center"/>
          </w:tcPr>
          <w:p w14:paraId="5656CD91" w14:textId="77777777" w:rsidR="004B2473" w:rsidRPr="005E2CA0" w:rsidRDefault="004B2473" w:rsidP="003E6505">
            <w:pPr>
              <w:jc w:val="center"/>
              <w:rPr>
                <w:b/>
                <w:bCs/>
                <w:sz w:val="22"/>
                <w:szCs w:val="22"/>
                <w:lang w:val="en-US"/>
              </w:rPr>
            </w:pPr>
            <w:r w:rsidRPr="005E2CA0">
              <w:rPr>
                <w:b/>
                <w:bCs/>
                <w:sz w:val="22"/>
                <w:szCs w:val="22"/>
                <w:lang w:val="en-US"/>
              </w:rPr>
              <w:t>0,100</w:t>
            </w:r>
          </w:p>
          <w:p w14:paraId="5B190CB0" w14:textId="77777777" w:rsidR="004B2473" w:rsidRPr="009B70F2" w:rsidRDefault="004B2473" w:rsidP="003E6505">
            <w:pPr>
              <w:jc w:val="center"/>
              <w:rPr>
                <w:sz w:val="2"/>
                <w:szCs w:val="2"/>
                <w:lang w:val="en-US"/>
              </w:rPr>
            </w:pPr>
          </w:p>
        </w:tc>
      </w:tr>
      <w:tr w:rsidR="004B2473" w:rsidRPr="00B40365" w14:paraId="0FE64A7B"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010B8"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5FBE2D19" w14:textId="77777777" w:rsidR="004B2473" w:rsidRPr="00B40365" w:rsidRDefault="004B2473" w:rsidP="003E6505">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1DD4F226" w14:textId="77777777" w:rsidR="004B2473" w:rsidRPr="00C97908" w:rsidRDefault="004B2473" w:rsidP="003E6505">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0D5A5C06" w14:textId="77777777" w:rsidR="004B2473" w:rsidRPr="00C97908" w:rsidRDefault="004B2473" w:rsidP="003E650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88F8D7"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47BF45D1" w14:textId="77777777" w:rsidR="004B2473" w:rsidRPr="00C97908" w:rsidRDefault="004B2473" w:rsidP="003E6505">
            <w:pPr>
              <w:jc w:val="center"/>
              <w:rPr>
                <w:sz w:val="16"/>
                <w:szCs w:val="16"/>
                <w:lang w:val="en-US"/>
              </w:rPr>
            </w:pPr>
            <w:r w:rsidRPr="00C97908">
              <w:rPr>
                <w:sz w:val="16"/>
                <w:szCs w:val="16"/>
                <w:lang w:val="en-US"/>
              </w:rPr>
              <w:t>0,728</w:t>
            </w:r>
          </w:p>
        </w:tc>
      </w:tr>
      <w:tr w:rsidR="004B2473" w:rsidRPr="00B40365" w14:paraId="22C8426A"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4053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4B08A8C1" w14:textId="77777777" w:rsidR="004B2473" w:rsidRPr="00B40365" w:rsidRDefault="004B2473" w:rsidP="003E6505">
            <w:pPr>
              <w:jc w:val="center"/>
              <w:rPr>
                <w:sz w:val="16"/>
                <w:szCs w:val="16"/>
                <w:lang w:val="en-US"/>
              </w:rPr>
            </w:pPr>
            <w:r w:rsidRPr="00B40365">
              <w:rPr>
                <w:sz w:val="16"/>
                <w:szCs w:val="16"/>
                <w:lang w:val="en-US"/>
              </w:rPr>
              <w:t>24301161000002</w:t>
            </w:r>
          </w:p>
        </w:tc>
        <w:tc>
          <w:tcPr>
            <w:tcW w:w="4366" w:type="dxa"/>
            <w:gridSpan w:val="4"/>
            <w:tcBorders>
              <w:top w:val="nil"/>
              <w:bottom w:val="single" w:sz="2" w:space="0" w:color="auto"/>
            </w:tcBorders>
            <w:vAlign w:val="center"/>
          </w:tcPr>
          <w:p w14:paraId="263EE089" w14:textId="77777777" w:rsidR="004B2473" w:rsidRPr="00C97908" w:rsidRDefault="004B2473" w:rsidP="003E6505">
            <w:pPr>
              <w:rPr>
                <w:sz w:val="16"/>
                <w:szCs w:val="16"/>
                <w:lang w:val="en-US"/>
              </w:rPr>
            </w:pPr>
            <w:r w:rsidRPr="00C97908">
              <w:rPr>
                <w:sz w:val="16"/>
                <w:szCs w:val="16"/>
                <w:lang w:val="en-US"/>
              </w:rPr>
              <w:t>Email ПФ-115</w:t>
            </w:r>
          </w:p>
        </w:tc>
        <w:tc>
          <w:tcPr>
            <w:tcW w:w="1021" w:type="dxa"/>
            <w:gridSpan w:val="3"/>
            <w:tcBorders>
              <w:top w:val="nil"/>
              <w:bottom w:val="single" w:sz="2" w:space="0" w:color="auto"/>
            </w:tcBorders>
            <w:vAlign w:val="center"/>
          </w:tcPr>
          <w:p w14:paraId="5538BB3D"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73FA55"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085793A8" w14:textId="77777777" w:rsidR="004B2473" w:rsidRPr="00C97908" w:rsidRDefault="004B2473" w:rsidP="003E6505">
            <w:pPr>
              <w:jc w:val="center"/>
              <w:rPr>
                <w:sz w:val="16"/>
                <w:szCs w:val="16"/>
                <w:lang w:val="en-US"/>
              </w:rPr>
            </w:pPr>
            <w:r w:rsidRPr="00C97908">
              <w:rPr>
                <w:sz w:val="16"/>
                <w:szCs w:val="16"/>
                <w:lang w:val="en-US"/>
              </w:rPr>
              <w:t>1,20</w:t>
            </w:r>
          </w:p>
        </w:tc>
      </w:tr>
      <w:tr w:rsidR="004B2473" w:rsidRPr="00B40365" w14:paraId="2BE611D2"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8A0B1"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1B298B62" w14:textId="77777777" w:rsidR="004B2473" w:rsidRPr="00B40365" w:rsidRDefault="004B2473" w:rsidP="003E6505">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14:paraId="23D4E36E" w14:textId="77777777" w:rsidR="004B2473" w:rsidRPr="00C97908" w:rsidRDefault="004B2473" w:rsidP="003E6505">
            <w:pPr>
              <w:rPr>
                <w:sz w:val="16"/>
                <w:szCs w:val="16"/>
                <w:lang w:val="en-US"/>
              </w:rPr>
            </w:pPr>
            <w:r w:rsidRPr="00C97908">
              <w:rPr>
                <w:sz w:val="16"/>
                <w:szCs w:val="16"/>
                <w:lang w:val="en-US"/>
              </w:rPr>
              <w:t>Grund ГФ-021</w:t>
            </w:r>
          </w:p>
        </w:tc>
        <w:tc>
          <w:tcPr>
            <w:tcW w:w="1021" w:type="dxa"/>
            <w:gridSpan w:val="3"/>
            <w:tcBorders>
              <w:top w:val="nil"/>
              <w:bottom w:val="single" w:sz="2" w:space="0" w:color="auto"/>
            </w:tcBorders>
            <w:vAlign w:val="center"/>
          </w:tcPr>
          <w:p w14:paraId="3925A89C"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C2449B"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5BCEE9A4" w14:textId="77777777" w:rsidR="004B2473" w:rsidRPr="00C97908" w:rsidRDefault="004B2473" w:rsidP="003E6505">
            <w:pPr>
              <w:jc w:val="center"/>
              <w:rPr>
                <w:sz w:val="16"/>
                <w:szCs w:val="16"/>
                <w:lang w:val="en-US"/>
              </w:rPr>
            </w:pPr>
            <w:r w:rsidRPr="00C97908">
              <w:rPr>
                <w:sz w:val="16"/>
                <w:szCs w:val="16"/>
                <w:lang w:val="en-US"/>
              </w:rPr>
              <w:t>0,60</w:t>
            </w:r>
          </w:p>
        </w:tc>
      </w:tr>
      <w:tr w:rsidR="004B2473" w:rsidRPr="00B40365" w14:paraId="73814DCC"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66594"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BB3B2C4" w14:textId="77777777" w:rsidR="004B2473" w:rsidRPr="00B40365" w:rsidRDefault="004B2473" w:rsidP="003E6505">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14:paraId="07DDAE12" w14:textId="77777777" w:rsidR="004B2473" w:rsidRPr="00C97908" w:rsidRDefault="004B2473" w:rsidP="003E6505">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14:paraId="5E6BAA1A"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697ECF"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6132C375" w14:textId="77777777" w:rsidR="004B2473" w:rsidRPr="00C97908" w:rsidRDefault="004B2473" w:rsidP="003E6505">
            <w:pPr>
              <w:jc w:val="center"/>
              <w:rPr>
                <w:sz w:val="16"/>
                <w:szCs w:val="16"/>
                <w:lang w:val="en-US"/>
              </w:rPr>
            </w:pPr>
            <w:r w:rsidRPr="00C97908">
              <w:rPr>
                <w:sz w:val="16"/>
                <w:szCs w:val="16"/>
                <w:lang w:val="en-US"/>
              </w:rPr>
              <w:t>0,084</w:t>
            </w:r>
          </w:p>
        </w:tc>
      </w:tr>
      <w:tr w:rsidR="004B2473" w:rsidRPr="00B40365" w14:paraId="3AA0356F"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27356"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075F7733" w14:textId="77777777" w:rsidR="004B2473" w:rsidRPr="00B40365" w:rsidRDefault="004B2473" w:rsidP="003E6505">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746C818B" w14:textId="77777777" w:rsidR="004B2473" w:rsidRPr="00C97908" w:rsidRDefault="004B2473" w:rsidP="003E6505">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01B29D2C"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445536"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2485C340" w14:textId="77777777" w:rsidR="004B2473" w:rsidRPr="00C97908" w:rsidRDefault="004B2473" w:rsidP="003E6505">
            <w:pPr>
              <w:jc w:val="center"/>
              <w:rPr>
                <w:sz w:val="16"/>
                <w:szCs w:val="16"/>
                <w:lang w:val="en-US"/>
              </w:rPr>
            </w:pPr>
            <w:r w:rsidRPr="00C97908">
              <w:rPr>
                <w:sz w:val="16"/>
                <w:szCs w:val="16"/>
                <w:lang w:val="en-US"/>
              </w:rPr>
              <w:t>0,30</w:t>
            </w:r>
          </w:p>
        </w:tc>
      </w:tr>
      <w:tr w:rsidR="004B2473" w:rsidRPr="00B40365" w14:paraId="3422D239" w14:textId="77777777" w:rsidTr="003E650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EAC3B" w14:textId="77777777" w:rsidR="004B2473" w:rsidRPr="00C97908" w:rsidRDefault="004B2473" w:rsidP="003E6505">
            <w:pPr>
              <w:jc w:val="center"/>
              <w:rPr>
                <w:sz w:val="16"/>
                <w:szCs w:val="16"/>
                <w:lang w:val="en-US"/>
              </w:rPr>
            </w:pPr>
          </w:p>
        </w:tc>
        <w:tc>
          <w:tcPr>
            <w:tcW w:w="1418" w:type="dxa"/>
            <w:gridSpan w:val="4"/>
            <w:tcBorders>
              <w:top w:val="nil"/>
              <w:bottom w:val="single" w:sz="2" w:space="0" w:color="auto"/>
            </w:tcBorders>
            <w:vAlign w:val="center"/>
          </w:tcPr>
          <w:p w14:paraId="2C922329" w14:textId="77777777" w:rsidR="004B2473" w:rsidRPr="00B40365" w:rsidRDefault="004B2473" w:rsidP="003E650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D5B998F" w14:textId="77777777" w:rsidR="004B2473" w:rsidRPr="00C97908" w:rsidRDefault="004B2473" w:rsidP="003E650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E1EEF98" w14:textId="77777777" w:rsidR="004B2473" w:rsidRPr="00C97908" w:rsidRDefault="004B2473" w:rsidP="003E650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DA82BE" w14:textId="77777777" w:rsidR="004B2473" w:rsidRPr="00C97908" w:rsidRDefault="004B2473" w:rsidP="003E6505">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30D69BC6" w14:textId="77777777" w:rsidR="004B2473" w:rsidRPr="00C97908" w:rsidRDefault="004B2473" w:rsidP="003E6505">
            <w:pPr>
              <w:jc w:val="center"/>
              <w:rPr>
                <w:sz w:val="16"/>
                <w:szCs w:val="16"/>
                <w:lang w:val="en-US"/>
              </w:rPr>
            </w:pPr>
            <w:r w:rsidRPr="00C97908">
              <w:rPr>
                <w:sz w:val="16"/>
                <w:szCs w:val="16"/>
                <w:lang w:val="en-US"/>
              </w:rPr>
              <w:t>0,15</w:t>
            </w:r>
          </w:p>
        </w:tc>
      </w:tr>
      <w:tr w:rsidR="004B2473" w:rsidRPr="003E2692" w14:paraId="5E781596"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E79FA3" w14:textId="77777777" w:rsidR="004B2473" w:rsidRPr="003E2692" w:rsidRDefault="004B2473" w:rsidP="003E6505">
            <w:pPr>
              <w:rPr>
                <w:sz w:val="2"/>
                <w:szCs w:val="2"/>
                <w:lang w:val="en-US"/>
              </w:rPr>
            </w:pPr>
          </w:p>
        </w:tc>
        <w:tc>
          <w:tcPr>
            <w:tcW w:w="1418" w:type="dxa"/>
            <w:gridSpan w:val="3"/>
            <w:tcBorders>
              <w:top w:val="single" w:sz="6" w:space="0" w:color="auto"/>
              <w:bottom w:val="nil"/>
            </w:tcBorders>
            <w:vAlign w:val="center"/>
          </w:tcPr>
          <w:p w14:paraId="6EE3FC44" w14:textId="77777777" w:rsidR="004B2473" w:rsidRPr="003E2692" w:rsidRDefault="004B2473" w:rsidP="003E6505">
            <w:pPr>
              <w:rPr>
                <w:sz w:val="2"/>
                <w:szCs w:val="2"/>
                <w:lang w:val="en-US"/>
              </w:rPr>
            </w:pPr>
          </w:p>
        </w:tc>
        <w:tc>
          <w:tcPr>
            <w:tcW w:w="4204" w:type="dxa"/>
            <w:gridSpan w:val="5"/>
            <w:tcBorders>
              <w:top w:val="single" w:sz="6" w:space="0" w:color="auto"/>
              <w:bottom w:val="nil"/>
            </w:tcBorders>
          </w:tcPr>
          <w:p w14:paraId="3B51A48E" w14:textId="77777777" w:rsidR="004B2473" w:rsidRPr="003E2692" w:rsidRDefault="004B2473" w:rsidP="003E6505">
            <w:pPr>
              <w:rPr>
                <w:sz w:val="2"/>
                <w:szCs w:val="2"/>
                <w:lang w:val="en-US"/>
              </w:rPr>
            </w:pPr>
          </w:p>
        </w:tc>
        <w:tc>
          <w:tcPr>
            <w:tcW w:w="992" w:type="dxa"/>
            <w:gridSpan w:val="3"/>
            <w:tcBorders>
              <w:top w:val="single" w:sz="6" w:space="0" w:color="auto"/>
              <w:bottom w:val="nil"/>
              <w:right w:val="nil"/>
            </w:tcBorders>
          </w:tcPr>
          <w:p w14:paraId="4622AC22" w14:textId="77777777" w:rsidR="004B2473" w:rsidRPr="003E2692" w:rsidRDefault="004B2473" w:rsidP="003E6505">
            <w:pPr>
              <w:rPr>
                <w:sz w:val="2"/>
                <w:szCs w:val="2"/>
                <w:lang w:val="en-US"/>
              </w:rPr>
            </w:pPr>
          </w:p>
        </w:tc>
        <w:tc>
          <w:tcPr>
            <w:tcW w:w="1276" w:type="dxa"/>
            <w:gridSpan w:val="3"/>
            <w:tcBorders>
              <w:top w:val="single" w:sz="6" w:space="0" w:color="auto"/>
              <w:left w:val="nil"/>
              <w:bottom w:val="nil"/>
              <w:right w:val="nil"/>
            </w:tcBorders>
          </w:tcPr>
          <w:p w14:paraId="3B32784E" w14:textId="77777777" w:rsidR="004B2473" w:rsidRPr="003E2692" w:rsidRDefault="004B2473" w:rsidP="003E6505">
            <w:pPr>
              <w:rPr>
                <w:sz w:val="2"/>
                <w:szCs w:val="2"/>
                <w:lang w:val="en-US"/>
              </w:rPr>
            </w:pPr>
          </w:p>
        </w:tc>
        <w:tc>
          <w:tcPr>
            <w:tcW w:w="1559" w:type="dxa"/>
            <w:gridSpan w:val="3"/>
            <w:tcBorders>
              <w:top w:val="single" w:sz="6" w:space="0" w:color="auto"/>
              <w:left w:val="nil"/>
              <w:bottom w:val="nil"/>
              <w:right w:val="nil"/>
            </w:tcBorders>
          </w:tcPr>
          <w:p w14:paraId="1A3E2E04" w14:textId="77777777" w:rsidR="004B2473" w:rsidRPr="003E2692" w:rsidRDefault="004B2473" w:rsidP="003E6505">
            <w:pPr>
              <w:rPr>
                <w:sz w:val="2"/>
                <w:szCs w:val="2"/>
                <w:lang w:val="en-US"/>
              </w:rPr>
            </w:pPr>
          </w:p>
        </w:tc>
      </w:tr>
      <w:tr w:rsidR="004B2473" w:rsidRPr="00B449C4" w14:paraId="39EF0EC8" w14:textId="77777777" w:rsidTr="003E650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E0F5EE" w14:textId="77777777" w:rsidR="004B2473" w:rsidRPr="00B40365" w:rsidRDefault="004B2473" w:rsidP="003E6505">
            <w:pPr>
              <w:rPr>
                <w:sz w:val="22"/>
                <w:szCs w:val="22"/>
                <w:lang w:val="en-US"/>
              </w:rPr>
            </w:pPr>
          </w:p>
        </w:tc>
        <w:tc>
          <w:tcPr>
            <w:tcW w:w="1418" w:type="dxa"/>
            <w:gridSpan w:val="4"/>
            <w:tcBorders>
              <w:top w:val="nil"/>
              <w:bottom w:val="single" w:sz="4" w:space="0" w:color="auto"/>
            </w:tcBorders>
            <w:vAlign w:val="center"/>
          </w:tcPr>
          <w:p w14:paraId="34478E84" w14:textId="77777777" w:rsidR="004B2473" w:rsidRPr="00B40365" w:rsidRDefault="004B2473" w:rsidP="003E6505">
            <w:pPr>
              <w:rPr>
                <w:sz w:val="22"/>
                <w:szCs w:val="22"/>
                <w:lang w:val="en-US"/>
              </w:rPr>
            </w:pPr>
          </w:p>
        </w:tc>
        <w:tc>
          <w:tcPr>
            <w:tcW w:w="4366" w:type="dxa"/>
            <w:gridSpan w:val="4"/>
            <w:tcBorders>
              <w:top w:val="nil"/>
              <w:bottom w:val="single" w:sz="4" w:space="0" w:color="auto"/>
            </w:tcBorders>
          </w:tcPr>
          <w:p w14:paraId="38333CBD" w14:textId="77777777" w:rsidR="004B2473" w:rsidRPr="000E0709" w:rsidRDefault="004B2473" w:rsidP="003E650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0ADEFE2" w14:textId="77777777" w:rsidR="004B2473" w:rsidRPr="00B449C4" w:rsidRDefault="004B2473" w:rsidP="003E6505">
            <w:pPr>
              <w:rPr>
                <w:sz w:val="22"/>
                <w:szCs w:val="22"/>
                <w:lang w:val="en-US"/>
              </w:rPr>
            </w:pPr>
          </w:p>
        </w:tc>
        <w:tc>
          <w:tcPr>
            <w:tcW w:w="1134" w:type="dxa"/>
            <w:gridSpan w:val="3"/>
            <w:tcBorders>
              <w:top w:val="nil"/>
              <w:left w:val="nil"/>
              <w:bottom w:val="single" w:sz="4" w:space="0" w:color="auto"/>
              <w:right w:val="nil"/>
            </w:tcBorders>
          </w:tcPr>
          <w:p w14:paraId="4BD8870B" w14:textId="77777777" w:rsidR="004B2473" w:rsidRPr="00B449C4" w:rsidRDefault="004B2473" w:rsidP="003E6505">
            <w:pPr>
              <w:rPr>
                <w:sz w:val="22"/>
                <w:szCs w:val="22"/>
                <w:lang w:val="en-US"/>
              </w:rPr>
            </w:pPr>
          </w:p>
        </w:tc>
        <w:tc>
          <w:tcPr>
            <w:tcW w:w="1559" w:type="dxa"/>
            <w:gridSpan w:val="2"/>
            <w:tcBorders>
              <w:top w:val="nil"/>
              <w:left w:val="nil"/>
              <w:bottom w:val="single" w:sz="4" w:space="0" w:color="auto"/>
            </w:tcBorders>
          </w:tcPr>
          <w:p w14:paraId="4CC197F2" w14:textId="77777777" w:rsidR="004B2473" w:rsidRPr="00B449C4" w:rsidRDefault="004B2473" w:rsidP="003E6505">
            <w:pPr>
              <w:rPr>
                <w:sz w:val="22"/>
                <w:szCs w:val="22"/>
                <w:lang w:val="en-US"/>
              </w:rPr>
            </w:pPr>
          </w:p>
        </w:tc>
      </w:tr>
      <w:tr w:rsidR="004B2473" w:rsidRPr="00B40365" w14:paraId="37E4D22D" w14:textId="77777777" w:rsidTr="003E650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316EFC4" w14:textId="77777777" w:rsidR="004B2473" w:rsidRPr="00B40365" w:rsidRDefault="004B2473" w:rsidP="003E6505">
            <w:pPr>
              <w:rPr>
                <w:sz w:val="22"/>
                <w:szCs w:val="22"/>
                <w:lang w:val="en-US"/>
              </w:rPr>
            </w:pPr>
          </w:p>
        </w:tc>
        <w:tc>
          <w:tcPr>
            <w:tcW w:w="1381" w:type="dxa"/>
            <w:gridSpan w:val="4"/>
            <w:tcBorders>
              <w:bottom w:val="single" w:sz="4" w:space="0" w:color="auto"/>
            </w:tcBorders>
            <w:vAlign w:val="center"/>
          </w:tcPr>
          <w:p w14:paraId="41F8F544" w14:textId="77777777" w:rsidR="004B2473" w:rsidRPr="00B40365" w:rsidRDefault="004B2473" w:rsidP="003E6505">
            <w:pPr>
              <w:rPr>
                <w:sz w:val="22"/>
                <w:szCs w:val="22"/>
                <w:lang w:val="en-US"/>
              </w:rPr>
            </w:pPr>
          </w:p>
        </w:tc>
        <w:tc>
          <w:tcPr>
            <w:tcW w:w="4238" w:type="dxa"/>
            <w:gridSpan w:val="4"/>
            <w:tcBorders>
              <w:bottom w:val="single" w:sz="4" w:space="0" w:color="auto"/>
            </w:tcBorders>
          </w:tcPr>
          <w:p w14:paraId="06E5FAFD" w14:textId="77777777" w:rsidR="004B2473" w:rsidRPr="00B40365" w:rsidRDefault="004B2473" w:rsidP="003E6505">
            <w:pPr>
              <w:rPr>
                <w:sz w:val="22"/>
                <w:szCs w:val="22"/>
                <w:lang w:val="en-US"/>
              </w:rPr>
            </w:pPr>
            <w:r w:rsidRPr="00B40365">
              <w:rPr>
                <w:b/>
                <w:bCs/>
                <w:lang w:val="en-US"/>
              </w:rPr>
              <w:t xml:space="preserve">Total </w:t>
            </w:r>
            <w:r w:rsidRPr="00B40365">
              <w:rPr>
                <w:b/>
                <w:bCs/>
                <w:sz w:val="22"/>
                <w:szCs w:val="22"/>
                <w:lang w:val="en-US"/>
              </w:rPr>
              <w:t>Alte lucrari</w:t>
            </w:r>
          </w:p>
        </w:tc>
        <w:tc>
          <w:tcPr>
            <w:tcW w:w="3621" w:type="dxa"/>
            <w:gridSpan w:val="8"/>
            <w:tcBorders>
              <w:bottom w:val="single" w:sz="4" w:space="0" w:color="auto"/>
              <w:right w:val="single" w:sz="4" w:space="0" w:color="auto"/>
            </w:tcBorders>
          </w:tcPr>
          <w:p w14:paraId="3FDA61C0" w14:textId="77777777" w:rsidR="004B2473" w:rsidRPr="00B40365" w:rsidRDefault="004B2473" w:rsidP="003E6505">
            <w:pPr>
              <w:rPr>
                <w:sz w:val="22"/>
                <w:szCs w:val="22"/>
                <w:lang w:val="en-US"/>
              </w:rPr>
            </w:pPr>
          </w:p>
        </w:tc>
      </w:tr>
      <w:tr w:rsidR="004B2473" w:rsidRPr="00B40365" w14:paraId="2E95ED86"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05FD081" w14:textId="77777777" w:rsidR="004B2473" w:rsidRPr="00B40365" w:rsidRDefault="004B2473" w:rsidP="003E6505">
            <w:pPr>
              <w:rPr>
                <w:sz w:val="22"/>
                <w:szCs w:val="22"/>
                <w:lang w:val="en-US"/>
              </w:rPr>
            </w:pPr>
          </w:p>
        </w:tc>
        <w:tc>
          <w:tcPr>
            <w:tcW w:w="1417" w:type="dxa"/>
            <w:gridSpan w:val="4"/>
            <w:tcBorders>
              <w:top w:val="single" w:sz="6" w:space="0" w:color="auto"/>
              <w:bottom w:val="single" w:sz="12" w:space="0" w:color="auto"/>
            </w:tcBorders>
          </w:tcPr>
          <w:p w14:paraId="56CEBBA1" w14:textId="77777777" w:rsidR="004B2473" w:rsidRPr="00B40365" w:rsidRDefault="004B2473" w:rsidP="003E6505">
            <w:pPr>
              <w:rPr>
                <w:sz w:val="22"/>
                <w:szCs w:val="22"/>
                <w:lang w:val="en-US"/>
              </w:rPr>
            </w:pPr>
          </w:p>
        </w:tc>
        <w:tc>
          <w:tcPr>
            <w:tcW w:w="4111" w:type="dxa"/>
            <w:gridSpan w:val="4"/>
            <w:tcBorders>
              <w:top w:val="single" w:sz="6" w:space="0" w:color="auto"/>
              <w:bottom w:val="single" w:sz="12" w:space="0" w:color="auto"/>
            </w:tcBorders>
          </w:tcPr>
          <w:p w14:paraId="5400F65D" w14:textId="77777777" w:rsidR="004B2473" w:rsidRPr="00B40365" w:rsidRDefault="004B2473" w:rsidP="003E6505">
            <w:pPr>
              <w:rPr>
                <w:b/>
                <w:bCs/>
                <w:sz w:val="22"/>
                <w:szCs w:val="22"/>
                <w:lang w:val="en-US"/>
              </w:rPr>
            </w:pPr>
          </w:p>
        </w:tc>
        <w:tc>
          <w:tcPr>
            <w:tcW w:w="992" w:type="dxa"/>
            <w:gridSpan w:val="3"/>
            <w:tcBorders>
              <w:top w:val="single" w:sz="6" w:space="0" w:color="auto"/>
              <w:bottom w:val="single" w:sz="12" w:space="0" w:color="auto"/>
            </w:tcBorders>
          </w:tcPr>
          <w:p w14:paraId="43F836AF" w14:textId="77777777" w:rsidR="004B2473" w:rsidRPr="00B40365" w:rsidRDefault="004B2473" w:rsidP="003E6505">
            <w:pPr>
              <w:rPr>
                <w:sz w:val="22"/>
                <w:szCs w:val="22"/>
                <w:lang w:val="en-US"/>
              </w:rPr>
            </w:pPr>
          </w:p>
        </w:tc>
        <w:tc>
          <w:tcPr>
            <w:tcW w:w="2835" w:type="dxa"/>
            <w:gridSpan w:val="7"/>
            <w:tcBorders>
              <w:top w:val="single" w:sz="6" w:space="0" w:color="auto"/>
              <w:bottom w:val="single" w:sz="12" w:space="0" w:color="auto"/>
            </w:tcBorders>
          </w:tcPr>
          <w:p w14:paraId="2456BCCE" w14:textId="77777777" w:rsidR="004B2473" w:rsidRPr="00B40365" w:rsidRDefault="004B2473" w:rsidP="003E6505">
            <w:pPr>
              <w:rPr>
                <w:sz w:val="22"/>
                <w:szCs w:val="22"/>
                <w:lang w:val="en-US"/>
              </w:rPr>
            </w:pPr>
          </w:p>
        </w:tc>
      </w:tr>
      <w:tr w:rsidR="004B2473" w:rsidRPr="003E2692" w14:paraId="4464672D" w14:textId="77777777" w:rsidTr="003E650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8C5FA7B" w14:textId="77777777" w:rsidR="004B2473" w:rsidRPr="003E2692" w:rsidRDefault="004B2473" w:rsidP="003E6505">
            <w:pPr>
              <w:rPr>
                <w:sz w:val="2"/>
                <w:szCs w:val="2"/>
                <w:lang w:val="en-US"/>
              </w:rPr>
            </w:pPr>
          </w:p>
        </w:tc>
        <w:tc>
          <w:tcPr>
            <w:tcW w:w="1417" w:type="dxa"/>
            <w:gridSpan w:val="4"/>
            <w:tcBorders>
              <w:top w:val="single" w:sz="12" w:space="0" w:color="auto"/>
              <w:left w:val="nil"/>
              <w:bottom w:val="nil"/>
              <w:right w:val="nil"/>
            </w:tcBorders>
          </w:tcPr>
          <w:p w14:paraId="6E27217D" w14:textId="77777777" w:rsidR="004B2473" w:rsidRPr="003E2692" w:rsidRDefault="004B2473" w:rsidP="003E6505">
            <w:pPr>
              <w:rPr>
                <w:sz w:val="2"/>
                <w:szCs w:val="2"/>
                <w:lang w:val="en-US"/>
              </w:rPr>
            </w:pPr>
          </w:p>
        </w:tc>
        <w:tc>
          <w:tcPr>
            <w:tcW w:w="4111" w:type="dxa"/>
            <w:gridSpan w:val="4"/>
            <w:tcBorders>
              <w:top w:val="single" w:sz="12" w:space="0" w:color="auto"/>
              <w:left w:val="nil"/>
              <w:bottom w:val="nil"/>
              <w:right w:val="nil"/>
            </w:tcBorders>
          </w:tcPr>
          <w:p w14:paraId="6E3CAC52" w14:textId="77777777" w:rsidR="004B2473" w:rsidRPr="003E2692" w:rsidRDefault="004B2473" w:rsidP="003E6505">
            <w:pPr>
              <w:rPr>
                <w:sz w:val="2"/>
                <w:szCs w:val="2"/>
                <w:lang w:val="en-US"/>
              </w:rPr>
            </w:pPr>
          </w:p>
        </w:tc>
        <w:tc>
          <w:tcPr>
            <w:tcW w:w="992" w:type="dxa"/>
            <w:gridSpan w:val="3"/>
            <w:tcBorders>
              <w:top w:val="single" w:sz="12" w:space="0" w:color="auto"/>
              <w:left w:val="nil"/>
              <w:bottom w:val="nil"/>
              <w:right w:val="nil"/>
            </w:tcBorders>
          </w:tcPr>
          <w:p w14:paraId="28ABC5FE" w14:textId="77777777" w:rsidR="004B2473" w:rsidRPr="003E2692" w:rsidRDefault="004B2473" w:rsidP="003E6505">
            <w:pPr>
              <w:rPr>
                <w:sz w:val="2"/>
                <w:szCs w:val="2"/>
                <w:lang w:val="en-US"/>
              </w:rPr>
            </w:pPr>
          </w:p>
        </w:tc>
        <w:tc>
          <w:tcPr>
            <w:tcW w:w="2835" w:type="dxa"/>
            <w:gridSpan w:val="7"/>
            <w:tcBorders>
              <w:top w:val="single" w:sz="12" w:space="0" w:color="auto"/>
              <w:left w:val="nil"/>
              <w:bottom w:val="nil"/>
              <w:right w:val="single" w:sz="4" w:space="0" w:color="auto"/>
            </w:tcBorders>
          </w:tcPr>
          <w:p w14:paraId="60D77305" w14:textId="77777777" w:rsidR="004B2473" w:rsidRPr="003E2692" w:rsidRDefault="004B2473" w:rsidP="003E6505">
            <w:pPr>
              <w:rPr>
                <w:sz w:val="2"/>
                <w:szCs w:val="2"/>
                <w:lang w:val="en-US"/>
              </w:rPr>
            </w:pPr>
          </w:p>
        </w:tc>
      </w:tr>
      <w:tr w:rsidR="004B2473" w:rsidRPr="002D6B2B" w14:paraId="56F0BE63"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AD6F373"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3467546"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410DA086" w14:textId="77777777" w:rsidR="004B2473" w:rsidRPr="000E0709" w:rsidRDefault="004B2473" w:rsidP="003E6505">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2D400F6"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A35A466" w14:textId="77777777" w:rsidR="004B2473" w:rsidRPr="002D6B2B" w:rsidRDefault="004B2473" w:rsidP="003E6505">
            <w:pPr>
              <w:rPr>
                <w:sz w:val="22"/>
                <w:szCs w:val="22"/>
                <w:lang w:val="en-US"/>
              </w:rPr>
            </w:pPr>
          </w:p>
        </w:tc>
      </w:tr>
      <w:tr w:rsidR="004B2473" w:rsidRPr="002D6B2B" w14:paraId="564F5442"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CC4B3EE"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13794BD"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5C520A6C" w14:textId="77777777" w:rsidR="004B2473" w:rsidRPr="000E0709" w:rsidRDefault="004B2473" w:rsidP="003E6505">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5266C36D"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B63FF8B" w14:textId="77777777" w:rsidR="004B2473" w:rsidRPr="002D6B2B" w:rsidRDefault="004B2473" w:rsidP="003E6505">
            <w:pPr>
              <w:rPr>
                <w:sz w:val="22"/>
                <w:szCs w:val="22"/>
                <w:lang w:val="en-US"/>
              </w:rPr>
            </w:pPr>
          </w:p>
        </w:tc>
      </w:tr>
      <w:tr w:rsidR="004B2473" w:rsidRPr="002D6B2B" w14:paraId="157F1FAC"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C603CDF"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30C0922"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0FC73A31" w14:textId="77777777" w:rsidR="004B2473" w:rsidRPr="000E0709" w:rsidRDefault="004B2473" w:rsidP="003E6505">
            <w:pPr>
              <w:rPr>
                <w:sz w:val="22"/>
                <w:szCs w:val="22"/>
                <w:lang w:val="en-US"/>
              </w:rPr>
            </w:pPr>
            <w:r w:rsidRPr="000E0709">
              <w:rPr>
                <w:sz w:val="22"/>
                <w:szCs w:val="22"/>
                <w:lang w:val="en-US"/>
              </w:rPr>
              <w:t>Cheltuieli de transport</w:t>
            </w:r>
          </w:p>
        </w:tc>
        <w:tc>
          <w:tcPr>
            <w:tcW w:w="1027" w:type="dxa"/>
            <w:gridSpan w:val="4"/>
            <w:tcBorders>
              <w:top w:val="single" w:sz="4" w:space="0" w:color="auto"/>
              <w:bottom w:val="single" w:sz="4" w:space="0" w:color="auto"/>
              <w:right w:val="nil"/>
            </w:tcBorders>
          </w:tcPr>
          <w:p w14:paraId="69101F4C"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A8D9AFA" w14:textId="77777777" w:rsidR="004B2473" w:rsidRPr="002D6B2B" w:rsidRDefault="004B2473" w:rsidP="003E6505">
            <w:pPr>
              <w:rPr>
                <w:sz w:val="22"/>
                <w:szCs w:val="22"/>
                <w:lang w:val="en-US"/>
              </w:rPr>
            </w:pPr>
          </w:p>
        </w:tc>
      </w:tr>
      <w:tr w:rsidR="004B2473" w:rsidRPr="002D6B2B" w14:paraId="725C529E"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8EEBB76"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99A7DA1"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06D24236" w14:textId="77777777" w:rsidR="004B2473" w:rsidRPr="000E0709" w:rsidRDefault="004B2473" w:rsidP="003E6505">
            <w:pPr>
              <w:rPr>
                <w:sz w:val="22"/>
                <w:szCs w:val="22"/>
                <w:lang w:val="en-US"/>
              </w:rPr>
            </w:pPr>
            <w:r w:rsidRPr="000E0709">
              <w:rPr>
                <w:sz w:val="22"/>
                <w:szCs w:val="22"/>
                <w:lang w:val="en-US"/>
              </w:rPr>
              <w:t>Cheltuieli de aprovizionare-depozitare</w:t>
            </w:r>
          </w:p>
        </w:tc>
        <w:tc>
          <w:tcPr>
            <w:tcW w:w="1027" w:type="dxa"/>
            <w:gridSpan w:val="4"/>
            <w:tcBorders>
              <w:top w:val="single" w:sz="4" w:space="0" w:color="auto"/>
              <w:bottom w:val="single" w:sz="4" w:space="0" w:color="auto"/>
              <w:right w:val="nil"/>
            </w:tcBorders>
          </w:tcPr>
          <w:p w14:paraId="4B42D859"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E72BA27" w14:textId="77777777" w:rsidR="004B2473" w:rsidRPr="002D6B2B" w:rsidRDefault="004B2473" w:rsidP="003E6505">
            <w:pPr>
              <w:rPr>
                <w:sz w:val="22"/>
                <w:szCs w:val="22"/>
                <w:lang w:val="en-US"/>
              </w:rPr>
            </w:pPr>
          </w:p>
        </w:tc>
      </w:tr>
      <w:tr w:rsidR="004B2473" w:rsidRPr="002D6B2B" w14:paraId="029081EF"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ADA592E"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59C1534"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4FE6170C" w14:textId="77777777" w:rsidR="004B2473" w:rsidRPr="000E0709" w:rsidRDefault="004B2473" w:rsidP="003E6505">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490F192D"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345A9D0" w14:textId="77777777" w:rsidR="004B2473" w:rsidRPr="002D6B2B" w:rsidRDefault="004B2473" w:rsidP="003E6505">
            <w:pPr>
              <w:rPr>
                <w:sz w:val="22"/>
                <w:szCs w:val="22"/>
                <w:lang w:val="en-US"/>
              </w:rPr>
            </w:pPr>
          </w:p>
        </w:tc>
      </w:tr>
      <w:tr w:rsidR="004B2473" w:rsidRPr="002D6B2B" w14:paraId="09DBFB0E"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CD55A7A"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FFD046B"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489F3E49" w14:textId="77777777" w:rsidR="004B2473" w:rsidRPr="000E0709" w:rsidRDefault="004B2473" w:rsidP="003E6505">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20253FF4"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013276A" w14:textId="77777777" w:rsidR="004B2473" w:rsidRPr="002D6B2B" w:rsidRDefault="004B2473" w:rsidP="003E6505">
            <w:pPr>
              <w:rPr>
                <w:sz w:val="22"/>
                <w:szCs w:val="22"/>
                <w:lang w:val="en-US"/>
              </w:rPr>
            </w:pPr>
          </w:p>
        </w:tc>
      </w:tr>
      <w:tr w:rsidR="004B2473" w:rsidRPr="002D6B2B" w14:paraId="5DD3588F"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73B10FD"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007B000"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11F7ADAB" w14:textId="77777777" w:rsidR="004B2473" w:rsidRPr="000E0709" w:rsidRDefault="004B2473" w:rsidP="003E6505">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65CE3F67"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4633ACB" w14:textId="77777777" w:rsidR="004B2473" w:rsidRPr="002D6B2B" w:rsidRDefault="004B2473" w:rsidP="003E6505">
            <w:pPr>
              <w:rPr>
                <w:sz w:val="22"/>
                <w:szCs w:val="22"/>
                <w:lang w:val="en-US"/>
              </w:rPr>
            </w:pPr>
          </w:p>
        </w:tc>
      </w:tr>
      <w:tr w:rsidR="004B2473" w:rsidRPr="002D6B2B" w14:paraId="559C37E7"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FF9457C"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8EB7039"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2B3D342B" w14:textId="77777777" w:rsidR="004B2473" w:rsidRPr="000E0709" w:rsidRDefault="004B2473" w:rsidP="003E6505">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660719F4"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97B98A8" w14:textId="77777777" w:rsidR="004B2473" w:rsidRPr="002D6B2B" w:rsidRDefault="004B2473" w:rsidP="003E6505">
            <w:pPr>
              <w:rPr>
                <w:sz w:val="22"/>
                <w:szCs w:val="22"/>
                <w:lang w:val="en-US"/>
              </w:rPr>
            </w:pPr>
          </w:p>
        </w:tc>
      </w:tr>
      <w:tr w:rsidR="004B2473" w:rsidRPr="002D6B2B" w14:paraId="227B8DA9"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5196EB5"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BB91522"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266C8B1A" w14:textId="77777777" w:rsidR="004B2473" w:rsidRPr="000E0709" w:rsidRDefault="004B2473" w:rsidP="003E6505">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2D211E71"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A999F27" w14:textId="77777777" w:rsidR="004B2473" w:rsidRPr="002D6B2B" w:rsidRDefault="004B2473" w:rsidP="003E6505">
            <w:pPr>
              <w:rPr>
                <w:sz w:val="22"/>
                <w:szCs w:val="22"/>
                <w:lang w:val="en-US"/>
              </w:rPr>
            </w:pPr>
          </w:p>
        </w:tc>
      </w:tr>
      <w:tr w:rsidR="004B2473" w:rsidRPr="002D6B2B" w14:paraId="6F40A8A9" w14:textId="77777777" w:rsidTr="003E650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8F654D9" w14:textId="77777777" w:rsidR="004B2473" w:rsidRPr="00B40365" w:rsidRDefault="004B2473" w:rsidP="003E650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D21FB7A" w14:textId="77777777" w:rsidR="004B2473" w:rsidRPr="00B40365" w:rsidRDefault="004B2473" w:rsidP="003E6505">
            <w:pPr>
              <w:rPr>
                <w:sz w:val="22"/>
                <w:szCs w:val="22"/>
                <w:lang w:val="en-US"/>
              </w:rPr>
            </w:pPr>
          </w:p>
        </w:tc>
        <w:tc>
          <w:tcPr>
            <w:tcW w:w="4332" w:type="dxa"/>
            <w:gridSpan w:val="3"/>
            <w:tcBorders>
              <w:top w:val="single" w:sz="4" w:space="0" w:color="auto"/>
              <w:bottom w:val="single" w:sz="4" w:space="0" w:color="auto"/>
            </w:tcBorders>
            <w:vAlign w:val="center"/>
          </w:tcPr>
          <w:p w14:paraId="3BB92780" w14:textId="77777777" w:rsidR="004B2473" w:rsidRPr="000E0709" w:rsidRDefault="004B2473" w:rsidP="003E6505">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492D2B79" w14:textId="77777777" w:rsidR="004B2473" w:rsidRPr="002D6B2B" w:rsidRDefault="004B2473" w:rsidP="003E650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4E98FDB" w14:textId="77777777" w:rsidR="004B2473" w:rsidRPr="002D6B2B" w:rsidRDefault="004B2473" w:rsidP="003E6505">
            <w:pPr>
              <w:rPr>
                <w:sz w:val="22"/>
                <w:szCs w:val="22"/>
                <w:lang w:val="en-US"/>
              </w:rPr>
            </w:pPr>
          </w:p>
        </w:tc>
      </w:tr>
      <w:tr w:rsidR="004B2473" w:rsidRPr="00B40365" w14:paraId="018F0CBE" w14:textId="77777777" w:rsidTr="003E6505">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1E934F03" w14:textId="77777777" w:rsidR="004B2473" w:rsidRPr="00B40365" w:rsidRDefault="004B2473" w:rsidP="003E6505">
            <w:pPr>
              <w:jc w:val="center"/>
              <w:rPr>
                <w:sz w:val="22"/>
                <w:szCs w:val="22"/>
                <w:lang w:val="en-US"/>
              </w:rPr>
            </w:pPr>
          </w:p>
        </w:tc>
        <w:tc>
          <w:tcPr>
            <w:tcW w:w="1418" w:type="dxa"/>
            <w:gridSpan w:val="4"/>
            <w:tcBorders>
              <w:top w:val="nil"/>
              <w:bottom w:val="single" w:sz="6" w:space="0" w:color="auto"/>
            </w:tcBorders>
            <w:vAlign w:val="center"/>
          </w:tcPr>
          <w:p w14:paraId="144AE40F" w14:textId="77777777" w:rsidR="004B2473" w:rsidRPr="00B40365" w:rsidRDefault="004B2473" w:rsidP="003E6505">
            <w:pPr>
              <w:jc w:val="center"/>
              <w:rPr>
                <w:sz w:val="22"/>
                <w:szCs w:val="22"/>
                <w:lang w:val="en-US"/>
              </w:rPr>
            </w:pPr>
          </w:p>
        </w:tc>
        <w:tc>
          <w:tcPr>
            <w:tcW w:w="4253" w:type="dxa"/>
            <w:gridSpan w:val="4"/>
            <w:tcBorders>
              <w:top w:val="nil"/>
              <w:bottom w:val="single" w:sz="6" w:space="0" w:color="auto"/>
              <w:right w:val="nil"/>
            </w:tcBorders>
            <w:vAlign w:val="center"/>
          </w:tcPr>
          <w:p w14:paraId="181BCF3F" w14:textId="77777777" w:rsidR="004B2473" w:rsidRPr="00585DBD" w:rsidRDefault="004B2473" w:rsidP="003E6505">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7DEA5569" w14:textId="77777777" w:rsidR="004B2473" w:rsidRPr="00B40365" w:rsidRDefault="004B2473" w:rsidP="003E6505">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1DB9FD2" w14:textId="77777777" w:rsidR="004B2473" w:rsidRPr="00B40365" w:rsidRDefault="004B2473" w:rsidP="003E6505">
            <w:pPr>
              <w:jc w:val="center"/>
              <w:rPr>
                <w:sz w:val="22"/>
                <w:szCs w:val="22"/>
                <w:lang w:val="en-US"/>
              </w:rPr>
            </w:pPr>
          </w:p>
        </w:tc>
      </w:tr>
    </w:tbl>
    <w:p w14:paraId="67E87324" w14:textId="77777777" w:rsidR="004B2473" w:rsidRPr="00B40365" w:rsidRDefault="004B2473" w:rsidP="004B2473">
      <w:pPr>
        <w:rPr>
          <w:sz w:val="22"/>
          <w:szCs w:val="22"/>
          <w:lang w:val="en-US"/>
        </w:rPr>
      </w:pPr>
    </w:p>
    <w:p w14:paraId="5B962D08" w14:textId="77777777" w:rsidR="004B2473" w:rsidRPr="00B40365" w:rsidRDefault="004B2473" w:rsidP="004B2473">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4B2473" w:rsidRPr="00E625C5" w14:paraId="5B1CC44E" w14:textId="77777777" w:rsidTr="003E6505">
        <w:tc>
          <w:tcPr>
            <w:tcW w:w="1548" w:type="dxa"/>
          </w:tcPr>
          <w:p w14:paraId="2B4A6200" w14:textId="77777777" w:rsidR="004B2473" w:rsidRPr="00E625C5" w:rsidRDefault="004B2473" w:rsidP="003E6505">
            <w:pPr>
              <w:spacing w:line="276" w:lineRule="auto"/>
              <w:rPr>
                <w:b/>
                <w:bCs/>
                <w:lang w:val="en-US"/>
              </w:rPr>
            </w:pPr>
            <w:r>
              <w:rPr>
                <w:b/>
                <w:bCs/>
              </w:rPr>
              <w:t xml:space="preserve">Primar                         </w:t>
            </w:r>
            <w:r w:rsidRPr="00E625C5">
              <w:rPr>
                <w:b/>
                <w:bCs/>
                <w:lang w:val="en-US"/>
              </w:rPr>
              <w:t xml:space="preserve"> </w:t>
            </w:r>
          </w:p>
        </w:tc>
        <w:tc>
          <w:tcPr>
            <w:tcW w:w="7808" w:type="dxa"/>
            <w:tcBorders>
              <w:top w:val="nil"/>
              <w:left w:val="nil"/>
              <w:bottom w:val="single" w:sz="6" w:space="0" w:color="auto"/>
              <w:right w:val="nil"/>
            </w:tcBorders>
          </w:tcPr>
          <w:p w14:paraId="5F9E6886" w14:textId="77777777" w:rsidR="004B2473" w:rsidRPr="00E625C5" w:rsidRDefault="004B2473" w:rsidP="003E6505">
            <w:pPr>
              <w:tabs>
                <w:tab w:val="left" w:pos="5445"/>
              </w:tabs>
              <w:spacing w:line="276" w:lineRule="auto"/>
              <w:ind w:right="176"/>
              <w:rPr>
                <w:b/>
                <w:bCs/>
                <w:lang w:val="en-US"/>
              </w:rPr>
            </w:pPr>
            <w:r>
              <w:rPr>
                <w:b/>
                <w:bCs/>
                <w:lang w:val="en-US"/>
              </w:rPr>
              <w:tab/>
              <w:t>Valeriu POPA</w:t>
            </w:r>
          </w:p>
        </w:tc>
      </w:tr>
      <w:tr w:rsidR="004B2473" w:rsidRPr="009751BC" w14:paraId="1AF7282F" w14:textId="77777777" w:rsidTr="003E6505">
        <w:trPr>
          <w:trHeight w:val="355"/>
        </w:trPr>
        <w:tc>
          <w:tcPr>
            <w:tcW w:w="9356" w:type="dxa"/>
            <w:gridSpan w:val="2"/>
          </w:tcPr>
          <w:p w14:paraId="79A3C630" w14:textId="77777777" w:rsidR="004B2473" w:rsidRPr="009751BC" w:rsidRDefault="004B2473" w:rsidP="003E6505">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158196CB" w14:textId="7970D12B" w:rsidR="00DD2BFC" w:rsidRPr="00723B1D" w:rsidRDefault="00DD2BFC" w:rsidP="00DD2BFC">
      <w:pPr>
        <w:tabs>
          <w:tab w:val="left" w:pos="567"/>
        </w:tabs>
        <w:jc w:val="both"/>
        <w:rPr>
          <w:lang w:val="en-US"/>
        </w:rPr>
      </w:pPr>
      <w:r w:rsidRPr="005F278C">
        <w:rPr>
          <w:lang w:val="en-US"/>
        </w:rPr>
        <w:t>S</w:t>
      </w:r>
      <w:r w:rsidRPr="005F278C">
        <w:t>copul achiziției</w:t>
      </w:r>
      <w:r>
        <w:t xml:space="preserve">: </w:t>
      </w:r>
      <w:r w:rsidR="004B2473" w:rsidRPr="00E26ADD">
        <w:rPr>
          <w:b/>
          <w:bCs/>
          <w:sz w:val="28"/>
          <w:szCs w:val="28"/>
          <w:lang w:val="en-US"/>
        </w:rPr>
        <w:t xml:space="preserve">Lucrări de reparație capitală a scării CMF din s. Dobrogea, or. </w:t>
      </w:r>
      <w:r w:rsidR="004B2473" w:rsidRPr="00E26ADD">
        <w:rPr>
          <w:b/>
          <w:bCs/>
          <w:sz w:val="28"/>
          <w:szCs w:val="28"/>
        </w:rPr>
        <w:t>Sîngera</w:t>
      </w: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61377C4A"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4B2473">
        <w:rPr>
          <w:b/>
        </w:rPr>
        <w:t>3</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lastRenderedPageBreak/>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228F13A5"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4B2473" w:rsidRPr="00E26ADD">
              <w:rPr>
                <w:b/>
                <w:bCs/>
                <w:sz w:val="28"/>
                <w:szCs w:val="28"/>
                <w:lang w:val="en-US"/>
              </w:rPr>
              <w:t xml:space="preserve">Lucrări de reparație capitală a scării CMF din s. Dobrogea, or. </w:t>
            </w:r>
            <w:r w:rsidR="004B2473" w:rsidRPr="00E26ADD">
              <w:rPr>
                <w:b/>
                <w:bCs/>
                <w:sz w:val="28"/>
                <w:szCs w:val="28"/>
              </w:rPr>
              <w:t>Sîngera</w:t>
            </w:r>
            <w:r w:rsidR="004B2473"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0FC0538E"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4B2473">
              <w:rPr>
                <w:noProof w:val="0"/>
                <w:lang w:val="en-US" w:eastAsia="ru-RU"/>
              </w:rPr>
              <w:t>3</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24EDCBD" w:rsidR="00005B44" w:rsidRPr="00892FAB" w:rsidRDefault="00005B44" w:rsidP="00BA2360">
            <w:pPr>
              <w:tabs>
                <w:tab w:val="left" w:pos="0"/>
              </w:tabs>
              <w:jc w:val="both"/>
              <w:rPr>
                <w:noProof w:val="0"/>
                <w:lang w:val="en-US" w:eastAsia="ru-RU"/>
              </w:rPr>
            </w:pPr>
            <w:r w:rsidRPr="00892FAB">
              <w:rPr>
                <w:noProof w:val="0"/>
                <w:lang w:val="en-US" w:eastAsia="ru-RU"/>
              </w:rPr>
              <w:lastRenderedPageBreak/>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r w:rsidR="00B73C87" w:rsidRPr="004D5D1B">
              <w:rPr>
                <w:b/>
              </w:rPr>
              <w:t xml:space="preserve">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64A26258"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12297D">
              <w:rPr>
                <w:noProof w:val="0"/>
                <w:lang w:val="en-US" w:eastAsia="ru-RU"/>
              </w:rPr>
              <w:t>5</w:t>
            </w:r>
            <w:r w:rsidR="00C63CDE">
              <w:rPr>
                <w:noProof w:val="0"/>
                <w:lang w:val="en-US" w:eastAsia="ru-RU"/>
              </w:rPr>
              <w:t xml:space="preserve"> an</w:t>
            </w:r>
            <w:r w:rsidR="0012297D">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00D6BEB"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4B2473">
              <w:rPr>
                <w:noProof w:val="0"/>
                <w:u w:val="single"/>
                <w:lang w:eastAsia="ru-RU"/>
              </w:rPr>
              <w:t>0</w:t>
            </w:r>
            <w:r w:rsidRPr="00576278">
              <w:rPr>
                <w:noProof w:val="0"/>
                <w:u w:val="single"/>
                <w:lang w:eastAsia="ru-RU"/>
              </w:rPr>
              <w:t>%</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w:t>
            </w:r>
            <w:r w:rsidRPr="004B2473">
              <w:rPr>
                <w:noProof w:val="0"/>
                <w:lang w:eastAsia="ru-RU"/>
              </w:rPr>
              <w:t>reţineri succesive din sumele datorate pentru facturi parţiale</w:t>
            </w:r>
            <w:r w:rsidRPr="00892FAB">
              <w:rPr>
                <w:noProof w:val="0"/>
                <w:lang w:eastAsia="ru-RU"/>
              </w:rPr>
              <w:t xml:space="preserv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80BE2" w14:textId="77777777" w:rsidR="000F3BAA" w:rsidRDefault="000F3BAA" w:rsidP="00A20ACF">
      <w:r>
        <w:separator/>
      </w:r>
    </w:p>
  </w:endnote>
  <w:endnote w:type="continuationSeparator" w:id="0">
    <w:p w14:paraId="30DA7817" w14:textId="77777777" w:rsidR="000F3BAA" w:rsidRDefault="000F3B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to">
    <w:altName w:val="Times New Roman"/>
    <w:charset w:val="00"/>
    <w:family w:val="roman"/>
    <w:pitch w:val="default"/>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0A5BADD7" w:rsidR="00BA2360" w:rsidRDefault="00BA2360">
        <w:pPr>
          <w:pStyle w:val="a4"/>
          <w:jc w:val="right"/>
        </w:pPr>
        <w:r>
          <w:fldChar w:fldCharType="begin"/>
        </w:r>
        <w:r>
          <w:instrText xml:space="preserve"> PAGE   \* MERGEFORMAT </w:instrText>
        </w:r>
        <w:r>
          <w:fldChar w:fldCharType="separate"/>
        </w:r>
        <w:r w:rsidR="00B423BA">
          <w:t>69</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C4710" w14:textId="77777777" w:rsidR="000F3BAA" w:rsidRDefault="000F3BAA" w:rsidP="00A20ACF">
      <w:r>
        <w:separator/>
      </w:r>
    </w:p>
  </w:footnote>
  <w:footnote w:type="continuationSeparator" w:id="0">
    <w:p w14:paraId="28270B5B" w14:textId="77777777" w:rsidR="000F3BAA" w:rsidRDefault="000F3BA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0664"/>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3BA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297D"/>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0CA0"/>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8BF"/>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473"/>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27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251"/>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768"/>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480"/>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1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142E"/>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3A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4F89"/>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23BA"/>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3C87"/>
    <w:rsid w:val="00B75A21"/>
    <w:rsid w:val="00B75A38"/>
    <w:rsid w:val="00B76D90"/>
    <w:rsid w:val="00B77248"/>
    <w:rsid w:val="00B777DC"/>
    <w:rsid w:val="00B80C1A"/>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80"/>
    <w:rsid w:val="00BC7216"/>
    <w:rsid w:val="00BC7CBC"/>
    <w:rsid w:val="00BD12C3"/>
    <w:rsid w:val="00BD1516"/>
    <w:rsid w:val="00BD36A5"/>
    <w:rsid w:val="00BD463A"/>
    <w:rsid w:val="00BD5E00"/>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A95"/>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24D8"/>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695"/>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406"/>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6B1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A6CD4-43EB-4AAD-99C9-3F43B228A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69</Pages>
  <Words>29991</Words>
  <Characters>170953</Characters>
  <Application>Microsoft Office Word</Application>
  <DocSecurity>0</DocSecurity>
  <Lines>1424</Lines>
  <Paragraphs>401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166</cp:revision>
  <cp:lastPrinted>2021-06-01T11:52:00Z</cp:lastPrinted>
  <dcterms:created xsi:type="dcterms:W3CDTF">2022-01-26T12:31:00Z</dcterms:created>
  <dcterms:modified xsi:type="dcterms:W3CDTF">2026-07-30T13:50:00Z</dcterms:modified>
</cp:coreProperties>
</file>