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lastRenderedPageBreak/>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F6ADD"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lastRenderedPageBreak/>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 xml:space="preserve">Operatorul economic interesat de a participa la procedura de achiziție publică este obligat să depună până la expirarea termenului-limită stabilit de către autoritatea contractantă, o cerere de </w:t>
      </w:r>
      <w:r w:rsidR="006957AA" w:rsidRPr="00FF430B">
        <w:lastRenderedPageBreak/>
        <w:t>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w:t>
      </w:r>
      <w:r w:rsidR="00F75F0C" w:rsidRPr="00FF430B">
        <w:lastRenderedPageBreak/>
        <w:t xml:space="preserve">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EFE765E"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3EF3162" w14:textId="77777777" w:rsidR="005A521C" w:rsidRDefault="005A521C" w:rsidP="005A521C">
      <w:pPr>
        <w:spacing w:line="276" w:lineRule="auto"/>
        <w:jc w:val="center"/>
        <w:rPr>
          <w:rFonts w:eastAsia="Calibri"/>
          <w:b/>
          <w:sz w:val="28"/>
          <w:szCs w:val="28"/>
          <w:lang w:val="en-US"/>
        </w:rPr>
      </w:pPr>
      <w:r>
        <w:rPr>
          <w:rFonts w:eastAsia="Calibri"/>
          <w:b/>
          <w:sz w:val="28"/>
          <w:szCs w:val="28"/>
          <w:lang w:val="en-US"/>
        </w:rPr>
        <w:t>ANUNȚ DE INTENȚIE</w:t>
      </w:r>
    </w:p>
    <w:p w14:paraId="1A466CEC" w14:textId="77777777" w:rsidR="005A521C" w:rsidRDefault="005A521C" w:rsidP="005A521C">
      <w:pPr>
        <w:spacing w:line="276" w:lineRule="auto"/>
        <w:jc w:val="center"/>
        <w:rPr>
          <w:rFonts w:eastAsia="Calibri"/>
          <w:lang w:val="en-US"/>
        </w:rPr>
      </w:pPr>
      <w:r>
        <w:rPr>
          <w:rFonts w:eastAsia="Calibri"/>
          <w:lang w:val="en-US"/>
        </w:rPr>
        <w:t>Nr</w:t>
      </w:r>
      <w:r w:rsidRPr="00945173">
        <w:rPr>
          <w:rFonts w:eastAsia="Calibri"/>
          <w:u w:val="single"/>
          <w:lang w:val="en-US"/>
        </w:rPr>
        <w:t>._3</w:t>
      </w:r>
      <w:r>
        <w:rPr>
          <w:rFonts w:eastAsia="Calibri"/>
          <w:lang w:val="en-US"/>
        </w:rPr>
        <w:t xml:space="preserve">__ din </w:t>
      </w:r>
      <w:r>
        <w:rPr>
          <w:rFonts w:eastAsia="Calibri"/>
        </w:rPr>
        <w:t>18.07.2025</w:t>
      </w:r>
      <w:r>
        <w:rPr>
          <w:rFonts w:eastAsia="Calibri"/>
          <w:lang w:val="en-US"/>
        </w:rPr>
        <w:t xml:space="preserve">  </w:t>
      </w:r>
    </w:p>
    <w:p w14:paraId="1ACD57ED" w14:textId="77777777" w:rsidR="005A521C" w:rsidRDefault="005A521C" w:rsidP="005A521C">
      <w:pPr>
        <w:numPr>
          <w:ilvl w:val="0"/>
          <w:numId w:val="3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A521C" w:rsidRPr="00652738" w14:paraId="43A4BAA7" w14:textId="77777777" w:rsidTr="002D3F60">
        <w:tc>
          <w:tcPr>
            <w:tcW w:w="5949" w:type="dxa"/>
            <w:shd w:val="clear" w:color="auto" w:fill="F2F2F2"/>
          </w:tcPr>
          <w:p w14:paraId="52B2EFCB" w14:textId="77777777" w:rsidR="005A521C" w:rsidRDefault="005A521C" w:rsidP="002D3F60">
            <w:pPr>
              <w:spacing w:line="276" w:lineRule="auto"/>
              <w:jc w:val="both"/>
              <w:rPr>
                <w:rFonts w:eastAsia="Calibri"/>
                <w:lang w:val="en-GB"/>
              </w:rPr>
            </w:pPr>
            <w:r>
              <w:rPr>
                <w:rFonts w:eastAsia="Calibri"/>
                <w:lang w:val="en-GB"/>
              </w:rPr>
              <w:t>Denumirea autorității contractante</w:t>
            </w:r>
          </w:p>
        </w:tc>
        <w:tc>
          <w:tcPr>
            <w:tcW w:w="3969" w:type="dxa"/>
          </w:tcPr>
          <w:p w14:paraId="35A630A3" w14:textId="77777777" w:rsidR="005A521C" w:rsidRPr="00182033" w:rsidRDefault="005A521C" w:rsidP="002D3F60">
            <w:pPr>
              <w:spacing w:line="276" w:lineRule="auto"/>
              <w:jc w:val="both"/>
              <w:rPr>
                <w:rFonts w:eastAsia="Calibri"/>
                <w:highlight w:val="yellow"/>
                <w:lang w:val="en-GB"/>
              </w:rPr>
            </w:pPr>
            <w:r w:rsidRPr="00182033">
              <w:rPr>
                <w:b/>
                <w:lang w:val="en-US"/>
              </w:rPr>
              <w:t>Primăria comunei Cania, raionul Cantemir</w:t>
            </w:r>
          </w:p>
        </w:tc>
      </w:tr>
      <w:tr w:rsidR="005A521C" w14:paraId="165CC4D8" w14:textId="77777777" w:rsidTr="002D3F60">
        <w:tc>
          <w:tcPr>
            <w:tcW w:w="5949" w:type="dxa"/>
            <w:shd w:val="clear" w:color="auto" w:fill="F2F2F2"/>
          </w:tcPr>
          <w:p w14:paraId="21995F8D" w14:textId="77777777" w:rsidR="005A521C" w:rsidRDefault="005A521C" w:rsidP="002D3F60">
            <w:pPr>
              <w:spacing w:line="276" w:lineRule="auto"/>
              <w:jc w:val="both"/>
              <w:rPr>
                <w:rFonts w:eastAsia="Calibri"/>
                <w:lang w:val="en-GB"/>
              </w:rPr>
            </w:pPr>
            <w:r>
              <w:rPr>
                <w:rFonts w:eastAsia="Calibri"/>
                <w:lang w:val="en-GB"/>
              </w:rPr>
              <w:lastRenderedPageBreak/>
              <w:t>IDNO</w:t>
            </w:r>
          </w:p>
        </w:tc>
        <w:tc>
          <w:tcPr>
            <w:tcW w:w="3969" w:type="dxa"/>
          </w:tcPr>
          <w:p w14:paraId="13F3779F" w14:textId="77777777" w:rsidR="005A521C" w:rsidRPr="00182033" w:rsidRDefault="005A521C" w:rsidP="002D3F60">
            <w:pPr>
              <w:rPr>
                <w:lang w:val="en-US"/>
              </w:rPr>
            </w:pPr>
            <w:r w:rsidRPr="00182033">
              <w:rPr>
                <w:color w:val="333333"/>
                <w:sz w:val="2"/>
                <w:szCs w:val="2"/>
                <w:shd w:val="clear" w:color="auto" w:fill="FFFFFF"/>
              </w:rPr>
              <w:t> </w:t>
            </w:r>
          </w:p>
          <w:p w14:paraId="7E40C89A" w14:textId="77777777" w:rsidR="005A521C" w:rsidRPr="00182033" w:rsidRDefault="005A521C" w:rsidP="002D3F60">
            <w:pPr>
              <w:shd w:val="clear" w:color="auto" w:fill="FFFFFF"/>
              <w:textAlignment w:val="center"/>
              <w:rPr>
                <w:color w:val="333333"/>
                <w:sz w:val="23"/>
                <w:szCs w:val="23"/>
              </w:rPr>
            </w:pPr>
            <w:r w:rsidRPr="00182033">
              <w:t>1007601007686</w:t>
            </w:r>
          </w:p>
        </w:tc>
      </w:tr>
      <w:tr w:rsidR="005A521C" w:rsidRPr="00582C30" w14:paraId="012759E8" w14:textId="77777777" w:rsidTr="002D3F60">
        <w:tc>
          <w:tcPr>
            <w:tcW w:w="5949" w:type="dxa"/>
            <w:shd w:val="clear" w:color="auto" w:fill="F2F2F2"/>
          </w:tcPr>
          <w:p w14:paraId="7FF8408C" w14:textId="77777777" w:rsidR="005A521C" w:rsidRDefault="005A521C" w:rsidP="002D3F60">
            <w:pPr>
              <w:spacing w:line="276" w:lineRule="auto"/>
              <w:jc w:val="both"/>
              <w:rPr>
                <w:rFonts w:eastAsia="Calibri"/>
                <w:lang w:val="en-GB"/>
              </w:rPr>
            </w:pPr>
            <w:r>
              <w:rPr>
                <w:rFonts w:eastAsia="Calibri"/>
                <w:lang w:val="en-GB"/>
              </w:rPr>
              <w:t>Adresa</w:t>
            </w:r>
          </w:p>
        </w:tc>
        <w:tc>
          <w:tcPr>
            <w:tcW w:w="3969" w:type="dxa"/>
          </w:tcPr>
          <w:p w14:paraId="71D12FE5" w14:textId="77777777" w:rsidR="005A521C" w:rsidRPr="00182033" w:rsidRDefault="005A521C" w:rsidP="002D3F60">
            <w:pPr>
              <w:spacing w:line="276" w:lineRule="auto"/>
              <w:jc w:val="both"/>
              <w:rPr>
                <w:rFonts w:eastAsia="Calibri"/>
                <w:highlight w:val="yellow"/>
                <w:lang w:val="en-GB"/>
              </w:rPr>
            </w:pPr>
            <w:r w:rsidRPr="00182033">
              <w:rPr>
                <w:b/>
                <w:lang w:val="en-US"/>
              </w:rPr>
              <w:t>comuna Cania, raionul Cantemir</w:t>
            </w:r>
          </w:p>
        </w:tc>
      </w:tr>
      <w:tr w:rsidR="005A521C" w14:paraId="3E2AB28A" w14:textId="77777777" w:rsidTr="002D3F60">
        <w:tc>
          <w:tcPr>
            <w:tcW w:w="5949" w:type="dxa"/>
            <w:shd w:val="clear" w:color="auto" w:fill="F2F2F2"/>
          </w:tcPr>
          <w:p w14:paraId="5DB0DA8B" w14:textId="77777777" w:rsidR="005A521C" w:rsidRDefault="005A521C" w:rsidP="002D3F60">
            <w:pPr>
              <w:spacing w:line="276" w:lineRule="auto"/>
              <w:jc w:val="both"/>
              <w:rPr>
                <w:rFonts w:eastAsia="Calibri"/>
                <w:lang w:val="en-GB"/>
              </w:rPr>
            </w:pPr>
            <w:r>
              <w:rPr>
                <w:rFonts w:eastAsia="Calibri"/>
                <w:lang w:val="en-GB"/>
              </w:rPr>
              <w:t>Numărul de telefon/fax</w:t>
            </w:r>
          </w:p>
        </w:tc>
        <w:tc>
          <w:tcPr>
            <w:tcW w:w="3969" w:type="dxa"/>
          </w:tcPr>
          <w:p w14:paraId="64BCE85A" w14:textId="77777777" w:rsidR="005A521C" w:rsidRPr="00182033" w:rsidRDefault="005A521C" w:rsidP="002D3F60">
            <w:pPr>
              <w:spacing w:line="276" w:lineRule="auto"/>
              <w:jc w:val="both"/>
              <w:rPr>
                <w:b/>
              </w:rPr>
            </w:pPr>
            <w:r w:rsidRPr="00182033">
              <w:rPr>
                <w:b/>
              </w:rPr>
              <w:t>027341635, mob. 078054110</w:t>
            </w:r>
          </w:p>
        </w:tc>
      </w:tr>
      <w:tr w:rsidR="005A521C" w14:paraId="5E497B11" w14:textId="77777777" w:rsidTr="002D3F60">
        <w:tc>
          <w:tcPr>
            <w:tcW w:w="5949" w:type="dxa"/>
            <w:shd w:val="clear" w:color="auto" w:fill="F2F2F2"/>
          </w:tcPr>
          <w:p w14:paraId="07103CEA" w14:textId="77777777" w:rsidR="005A521C" w:rsidRDefault="005A521C" w:rsidP="002D3F60">
            <w:pPr>
              <w:spacing w:line="276" w:lineRule="auto"/>
              <w:jc w:val="both"/>
              <w:rPr>
                <w:rFonts w:eastAsia="Calibri"/>
                <w:lang w:val="en-GB"/>
              </w:rPr>
            </w:pPr>
            <w:r>
              <w:rPr>
                <w:rFonts w:eastAsia="Calibri"/>
                <w:lang w:val="en-GB"/>
              </w:rPr>
              <w:t>Adresa de e-mail a autorității contractante</w:t>
            </w:r>
          </w:p>
        </w:tc>
        <w:tc>
          <w:tcPr>
            <w:tcW w:w="3969" w:type="dxa"/>
          </w:tcPr>
          <w:p w14:paraId="14FD9C40" w14:textId="77777777" w:rsidR="005A521C" w:rsidRPr="00182033" w:rsidRDefault="005A521C" w:rsidP="002D3F60">
            <w:pPr>
              <w:rPr>
                <w:lang w:val="en-US"/>
              </w:rPr>
            </w:pPr>
            <w:r w:rsidRPr="00182033">
              <w:rPr>
                <w:color w:val="333333"/>
                <w:sz w:val="2"/>
                <w:szCs w:val="2"/>
                <w:shd w:val="clear" w:color="auto" w:fill="FFFFFF"/>
                <w:lang w:val="en-US"/>
              </w:rPr>
              <w:t> </w:t>
            </w:r>
          </w:p>
          <w:p w14:paraId="6060026A" w14:textId="77777777" w:rsidR="005A521C" w:rsidRPr="00182033" w:rsidRDefault="005A521C" w:rsidP="002D3F60">
            <w:pPr>
              <w:shd w:val="clear" w:color="auto" w:fill="FFFFFF"/>
              <w:textAlignment w:val="center"/>
              <w:rPr>
                <w:color w:val="333333"/>
                <w:sz w:val="23"/>
                <w:szCs w:val="23"/>
              </w:rPr>
            </w:pPr>
            <w:hyperlink r:id="rId12" w:history="1">
              <w:r w:rsidRPr="00182033">
                <w:rPr>
                  <w:rStyle w:val="af4"/>
                </w:rPr>
                <w:t>primaria.cania@yandex.ru</w:t>
              </w:r>
            </w:hyperlink>
          </w:p>
        </w:tc>
      </w:tr>
      <w:tr w:rsidR="005A521C" w14:paraId="1934D01E" w14:textId="77777777" w:rsidTr="002D3F60">
        <w:tc>
          <w:tcPr>
            <w:tcW w:w="5949" w:type="dxa"/>
            <w:shd w:val="clear" w:color="auto" w:fill="F2F2F2"/>
          </w:tcPr>
          <w:p w14:paraId="44031DDB" w14:textId="77777777" w:rsidR="005A521C" w:rsidRDefault="005A521C" w:rsidP="002D3F60">
            <w:pPr>
              <w:spacing w:line="276" w:lineRule="auto"/>
              <w:jc w:val="both"/>
              <w:rPr>
                <w:rFonts w:eastAsia="Calibri"/>
                <w:lang w:val="en-GB"/>
              </w:rPr>
            </w:pPr>
            <w:r>
              <w:rPr>
                <w:rFonts w:eastAsia="Calibri"/>
                <w:lang w:val="en-GB"/>
              </w:rPr>
              <w:t>Pagina web oficială a autorității contractante</w:t>
            </w:r>
          </w:p>
        </w:tc>
        <w:tc>
          <w:tcPr>
            <w:tcW w:w="3969" w:type="dxa"/>
          </w:tcPr>
          <w:p w14:paraId="469D3CDD" w14:textId="77777777" w:rsidR="005A521C" w:rsidRDefault="005A521C" w:rsidP="002D3F60">
            <w:pPr>
              <w:spacing w:line="276" w:lineRule="auto"/>
              <w:jc w:val="both"/>
              <w:rPr>
                <w:rFonts w:eastAsia="Calibri"/>
                <w:lang w:val="en-GB"/>
              </w:rPr>
            </w:pPr>
            <w:r>
              <w:rPr>
                <w:b/>
                <w:lang w:val="en-GB"/>
              </w:rPr>
              <w:t>-</w:t>
            </w:r>
          </w:p>
        </w:tc>
      </w:tr>
      <w:tr w:rsidR="005A521C" w14:paraId="438030AB" w14:textId="77777777" w:rsidTr="002D3F60">
        <w:tc>
          <w:tcPr>
            <w:tcW w:w="5949" w:type="dxa"/>
            <w:shd w:val="clear" w:color="auto" w:fill="F2F2F2"/>
          </w:tcPr>
          <w:p w14:paraId="1A20BC9B" w14:textId="77777777" w:rsidR="005A521C" w:rsidRDefault="005A521C" w:rsidP="002D3F60">
            <w:pPr>
              <w:spacing w:line="276" w:lineRule="auto"/>
              <w:jc w:val="both"/>
              <w:rPr>
                <w:rFonts w:eastAsia="Calibri"/>
                <w:lang w:val="en-GB"/>
              </w:rPr>
            </w:pPr>
            <w:r>
              <w:rPr>
                <w:rFonts w:eastAsia="Calibri"/>
                <w:lang w:val="en-GB"/>
              </w:rPr>
              <w:t>Persoana de contact, numărul de telefon/e-mail</w:t>
            </w:r>
          </w:p>
        </w:tc>
        <w:tc>
          <w:tcPr>
            <w:tcW w:w="3969" w:type="dxa"/>
          </w:tcPr>
          <w:p w14:paraId="74F05881" w14:textId="77777777" w:rsidR="005A521C" w:rsidRDefault="005A521C" w:rsidP="002D3F60">
            <w:pPr>
              <w:spacing w:before="60" w:after="60"/>
              <w:rPr>
                <w:rFonts w:eastAsia="Calibri"/>
              </w:rPr>
            </w:pPr>
            <w:r>
              <w:rPr>
                <w:rFonts w:eastAsia="Calibri"/>
                <w:lang w:val="en-GB"/>
              </w:rPr>
              <w:t>-</w:t>
            </w:r>
          </w:p>
        </w:tc>
      </w:tr>
      <w:tr w:rsidR="005A521C" w:rsidRPr="00652738" w14:paraId="4D9637BA" w14:textId="77777777" w:rsidTr="002D3F60">
        <w:tc>
          <w:tcPr>
            <w:tcW w:w="5949" w:type="dxa"/>
            <w:shd w:val="clear" w:color="auto" w:fill="F2F2F2"/>
          </w:tcPr>
          <w:p w14:paraId="27D7E7DD" w14:textId="77777777" w:rsidR="005A521C" w:rsidRDefault="005A521C" w:rsidP="002D3F60">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20E6D7AA" w14:textId="77777777" w:rsidR="005A521C" w:rsidRDefault="005A521C" w:rsidP="002D3F60">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2EC4815" w14:textId="77777777" w:rsidR="005A521C" w:rsidRDefault="005A521C" w:rsidP="002D3F60">
            <w:pPr>
              <w:spacing w:line="276" w:lineRule="auto"/>
              <w:jc w:val="both"/>
              <w:rPr>
                <w:rFonts w:eastAsia="Calibri"/>
                <w:lang w:val="en-GB"/>
              </w:rPr>
            </w:pPr>
            <w:r>
              <w:rPr>
                <w:b/>
                <w:i/>
                <w:lang w:val="en-US"/>
              </w:rPr>
              <w:t>documentația de atribuire este anexată în cadrul procedurii în SIA RSAP</w:t>
            </w:r>
          </w:p>
        </w:tc>
      </w:tr>
      <w:tr w:rsidR="005A521C" w14:paraId="6B225EBC" w14:textId="77777777" w:rsidTr="002D3F60">
        <w:tc>
          <w:tcPr>
            <w:tcW w:w="5949" w:type="dxa"/>
            <w:shd w:val="clear" w:color="auto" w:fill="F2F2F2"/>
          </w:tcPr>
          <w:p w14:paraId="16E4BC34" w14:textId="77777777" w:rsidR="005A521C" w:rsidRDefault="005A521C" w:rsidP="002D3F60">
            <w:pPr>
              <w:spacing w:line="276" w:lineRule="auto"/>
              <w:jc w:val="both"/>
              <w:rPr>
                <w:rFonts w:eastAsia="Calibri"/>
                <w:lang w:val="en-GB"/>
              </w:rPr>
            </w:pPr>
            <w:r>
              <w:rPr>
                <w:rFonts w:eastAsia="Calibri"/>
                <w:lang w:val="en-GB"/>
              </w:rPr>
              <w:t>Tipul autorității contractante și obiectul principal de activitate</w:t>
            </w:r>
          </w:p>
          <w:p w14:paraId="6014E45D" w14:textId="77777777" w:rsidR="005A521C" w:rsidRDefault="005A521C" w:rsidP="002D3F60">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3969" w:type="dxa"/>
          </w:tcPr>
          <w:p w14:paraId="1C89BCF2" w14:textId="77777777" w:rsidR="005A521C" w:rsidRDefault="005A521C" w:rsidP="002D3F60">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14:paraId="209955CC" w14:textId="77777777" w:rsidR="005A521C" w:rsidRDefault="005A521C" w:rsidP="005A521C">
      <w:pPr>
        <w:numPr>
          <w:ilvl w:val="0"/>
          <w:numId w:val="3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470"/>
        <w:gridCol w:w="1701"/>
      </w:tblGrid>
      <w:tr w:rsidR="005A521C" w:rsidRPr="00652738" w14:paraId="78BFEAAC" w14:textId="77777777" w:rsidTr="002D3F60">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357D448F" w14:textId="77777777" w:rsidR="005A521C" w:rsidRDefault="005A521C" w:rsidP="002D3F60">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1BBE670" w14:textId="77777777" w:rsidR="005A521C" w:rsidRDefault="005A521C" w:rsidP="002D3F60">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14:paraId="40840AEA" w14:textId="77777777" w:rsidR="005A521C" w:rsidRDefault="005A521C" w:rsidP="002D3F60">
            <w:pPr>
              <w:spacing w:line="276" w:lineRule="auto"/>
              <w:jc w:val="center"/>
              <w:rPr>
                <w:rFonts w:eastAsia="Calibri"/>
                <w:sz w:val="18"/>
                <w:szCs w:val="18"/>
                <w:lang w:val="en-US"/>
              </w:rPr>
            </w:pPr>
            <w:r>
              <w:rPr>
                <w:rFonts w:eastAsia="Calibri"/>
                <w:sz w:val="18"/>
                <w:szCs w:val="18"/>
                <w:lang w:val="en-US"/>
              </w:rPr>
              <w:t>Denumirea bunurilor</w:t>
            </w:r>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14:paraId="24A37DA3" w14:textId="77777777" w:rsidR="005A521C" w:rsidRDefault="005A521C" w:rsidP="002D3F60">
            <w:pPr>
              <w:spacing w:line="276" w:lineRule="auto"/>
              <w:jc w:val="center"/>
              <w:rPr>
                <w:rFonts w:eastAsia="Calibri"/>
                <w:sz w:val="18"/>
                <w:szCs w:val="18"/>
              </w:rPr>
            </w:pPr>
            <w:r>
              <w:rPr>
                <w:rFonts w:eastAsia="Calibri"/>
                <w:sz w:val="18"/>
                <w:szCs w:val="18"/>
              </w:rPr>
              <w:t>Cantitate/ Unitate de măsură</w:t>
            </w:r>
          </w:p>
        </w:tc>
        <w:tc>
          <w:tcPr>
            <w:tcW w:w="1470" w:type="dxa"/>
            <w:tcBorders>
              <w:top w:val="single" w:sz="4" w:space="0" w:color="auto"/>
              <w:left w:val="single" w:sz="4" w:space="0" w:color="auto"/>
              <w:bottom w:val="single" w:sz="4" w:space="0" w:color="auto"/>
              <w:right w:val="single" w:sz="4" w:space="0" w:color="auto"/>
            </w:tcBorders>
            <w:shd w:val="clear" w:color="auto" w:fill="F2F2F2"/>
            <w:vAlign w:val="center"/>
          </w:tcPr>
          <w:p w14:paraId="2F17ACC2" w14:textId="77777777" w:rsidR="005A521C" w:rsidRDefault="005A521C" w:rsidP="002D3F60">
            <w:pPr>
              <w:spacing w:line="276" w:lineRule="auto"/>
              <w:jc w:val="center"/>
              <w:rPr>
                <w:rFonts w:eastAsia="Calibri"/>
                <w:sz w:val="18"/>
                <w:szCs w:val="18"/>
              </w:rPr>
            </w:pPr>
            <w:r>
              <w:rPr>
                <w:rFonts w:eastAsia="Calibri"/>
                <w:sz w:val="18"/>
                <w:szCs w:val="18"/>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3A4B6073" w14:textId="77777777" w:rsidR="005A521C" w:rsidRDefault="005A521C" w:rsidP="002D3F60">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5A521C" w14:paraId="532E2DD5" w14:textId="77777777" w:rsidTr="002D3F60">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9AD2F3" w14:textId="77777777" w:rsidR="005A521C" w:rsidRDefault="005A521C" w:rsidP="002D3F6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9BA7E4" w14:textId="77777777" w:rsidR="005A521C" w:rsidRDefault="005A521C" w:rsidP="002D3F60">
            <w:pPr>
              <w:spacing w:line="276" w:lineRule="auto"/>
              <w:rPr>
                <w:sz w:val="18"/>
                <w:szCs w:val="18"/>
              </w:rPr>
            </w:pPr>
            <w:r>
              <w:rPr>
                <w:sz w:val="18"/>
                <w:szCs w:val="18"/>
              </w:rPr>
              <w:t>45200000-9</w:t>
            </w:r>
          </w:p>
          <w:p w14:paraId="2184BA29" w14:textId="77777777" w:rsidR="005A521C" w:rsidRDefault="005A521C" w:rsidP="002D3F60">
            <w:pPr>
              <w:spacing w:line="276" w:lineRule="auto"/>
              <w:rPr>
                <w:rFonts w:eastAsia="Calibri"/>
                <w:sz w:val="20"/>
                <w:szCs w:val="20"/>
              </w:rPr>
            </w:pP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14:paraId="7BE672AF" w14:textId="77777777" w:rsidR="005A521C" w:rsidRPr="00044A51" w:rsidRDefault="005A521C" w:rsidP="002D3F60">
            <w:pPr>
              <w:spacing w:line="276" w:lineRule="auto"/>
              <w:rPr>
                <w:rFonts w:eastAsia="Calibri"/>
                <w:b/>
                <w:bCs/>
                <w:lang w:val="en-US"/>
              </w:rPr>
            </w:pPr>
            <w:r w:rsidRPr="00044A51">
              <w:rPr>
                <w:lang w:val="en-US"/>
              </w:rPr>
              <w:t>Reabilitarea străzii secundare 31 August 1989 și a drumului adiacent pe o lungime de 1280 metri în comuna Cania, raionul Cantemir” localizat în s. Cania, r-nul Cantemir</w:t>
            </w:r>
          </w:p>
        </w:tc>
        <w:tc>
          <w:tcPr>
            <w:tcW w:w="27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AA1D4" w14:textId="77777777" w:rsidR="005A521C" w:rsidRDefault="005A521C" w:rsidP="002D3F60">
            <w:pPr>
              <w:spacing w:line="276" w:lineRule="auto"/>
              <w:jc w:val="both"/>
              <w:rPr>
                <w:rFonts w:eastAsia="Calibri"/>
                <w:lang w:val="en-US"/>
              </w:rPr>
            </w:pPr>
            <w:r>
              <w:rPr>
                <w:rFonts w:eastAsia="Calibri"/>
              </w:rPr>
              <w:t>Conform cerintelor din caietul de sarcini si anuntul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2AF1E67" w14:textId="77777777" w:rsidR="005A521C" w:rsidRPr="00A62C5C" w:rsidRDefault="005A521C" w:rsidP="002D3F60">
            <w:pPr>
              <w:spacing w:line="276" w:lineRule="auto"/>
              <w:jc w:val="center"/>
              <w:rPr>
                <w:rFonts w:eastAsia="Calibri"/>
                <w:b/>
                <w:bCs/>
                <w:sz w:val="20"/>
                <w:szCs w:val="20"/>
              </w:rPr>
            </w:pPr>
            <w:r>
              <w:rPr>
                <w:b/>
                <w:bCs/>
              </w:rPr>
              <w:t>7  646395,,00</w:t>
            </w:r>
          </w:p>
        </w:tc>
      </w:tr>
    </w:tbl>
    <w:p w14:paraId="2DA12B1B" w14:textId="77777777" w:rsidR="005A521C" w:rsidRDefault="005A521C" w:rsidP="005A521C">
      <w:pPr>
        <w:numPr>
          <w:ilvl w:val="0"/>
          <w:numId w:val="3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A521C" w14:paraId="4B1735E2" w14:textId="77777777" w:rsidTr="002D3F60">
        <w:tc>
          <w:tcPr>
            <w:tcW w:w="5954" w:type="dxa"/>
            <w:shd w:val="clear" w:color="auto" w:fill="F2F2F2"/>
          </w:tcPr>
          <w:p w14:paraId="1AFF85C6" w14:textId="77777777" w:rsidR="005A521C" w:rsidRDefault="005A521C" w:rsidP="002D3F60">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57BBC409" w14:textId="77777777" w:rsidR="005A521C" w:rsidRDefault="005A521C" w:rsidP="002D3F60">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595C7592" w14:textId="77777777" w:rsidR="005A521C" w:rsidRDefault="005A521C" w:rsidP="002D3F60">
            <w:pPr>
              <w:spacing w:line="276" w:lineRule="auto"/>
              <w:contextualSpacing/>
              <w:jc w:val="both"/>
              <w:rPr>
                <w:rFonts w:eastAsia="Calibri"/>
                <w:lang w:val="en-GB"/>
              </w:rPr>
            </w:pPr>
          </w:p>
        </w:tc>
      </w:tr>
      <w:tr w:rsidR="005A521C" w14:paraId="39C06ADF" w14:textId="77777777" w:rsidTr="002D3F60">
        <w:tc>
          <w:tcPr>
            <w:tcW w:w="5954" w:type="dxa"/>
            <w:shd w:val="clear" w:color="auto" w:fill="F2F2F2"/>
          </w:tcPr>
          <w:p w14:paraId="547B02C1" w14:textId="77777777" w:rsidR="005A521C" w:rsidRDefault="005A521C" w:rsidP="002D3F60">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0E259649" w14:textId="77777777" w:rsidR="005A521C" w:rsidRDefault="005A521C" w:rsidP="002D3F60">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53031EC6" w14:textId="77777777" w:rsidR="005A521C" w:rsidRDefault="005A521C" w:rsidP="002D3F60">
            <w:pPr>
              <w:spacing w:line="276" w:lineRule="auto"/>
              <w:contextualSpacing/>
              <w:jc w:val="both"/>
              <w:rPr>
                <w:rFonts w:eastAsia="Calibri"/>
                <w:lang w:val="en-GB"/>
              </w:rPr>
            </w:pPr>
          </w:p>
        </w:tc>
      </w:tr>
      <w:tr w:rsidR="005A521C" w:rsidRPr="00652738" w14:paraId="03BF4383" w14:textId="77777777" w:rsidTr="002D3F60">
        <w:tc>
          <w:tcPr>
            <w:tcW w:w="5954" w:type="dxa"/>
            <w:shd w:val="clear" w:color="auto" w:fill="F2F2F2"/>
          </w:tcPr>
          <w:p w14:paraId="25D0B7CB" w14:textId="77777777" w:rsidR="005A521C" w:rsidRDefault="005A521C" w:rsidP="002D3F60">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5327A4DC" w14:textId="77777777" w:rsidR="005A521C" w:rsidRDefault="005A521C" w:rsidP="002D3F60">
            <w:pPr>
              <w:spacing w:line="276" w:lineRule="auto"/>
              <w:contextualSpacing/>
              <w:jc w:val="both"/>
              <w:rPr>
                <w:rFonts w:eastAsia="Calibri"/>
                <w:sz w:val="20"/>
                <w:szCs w:val="20"/>
                <w:lang w:val="en-GB"/>
              </w:rPr>
            </w:pPr>
          </w:p>
          <w:p w14:paraId="32EC7C04" w14:textId="77777777" w:rsidR="005A521C" w:rsidRDefault="005A521C" w:rsidP="002D3F60">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355E751A" w14:textId="77777777" w:rsidR="005A521C" w:rsidRDefault="005A521C" w:rsidP="002D3F60">
            <w:pPr>
              <w:spacing w:line="276" w:lineRule="auto"/>
              <w:contextualSpacing/>
              <w:jc w:val="both"/>
              <w:rPr>
                <w:rFonts w:eastAsia="Calibri"/>
              </w:rPr>
            </w:pPr>
          </w:p>
        </w:tc>
      </w:tr>
    </w:tbl>
    <w:p w14:paraId="5B8D9CA1" w14:textId="77777777" w:rsidR="005A521C" w:rsidRDefault="005A521C" w:rsidP="005A521C">
      <w:pPr>
        <w:spacing w:before="240" w:line="276" w:lineRule="auto"/>
        <w:ind w:left="1080"/>
        <w:jc w:val="both"/>
        <w:rPr>
          <w:rFonts w:eastAsia="Calibri"/>
          <w:b/>
          <w:lang w:val="en-US"/>
        </w:rPr>
      </w:pPr>
    </w:p>
    <w:p w14:paraId="62BEB47D" w14:textId="77777777" w:rsidR="005A521C" w:rsidRDefault="005A521C" w:rsidP="005A521C">
      <w:pPr>
        <w:numPr>
          <w:ilvl w:val="0"/>
          <w:numId w:val="3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A521C" w14:paraId="2C6B5191" w14:textId="77777777" w:rsidTr="002D3F60">
        <w:tc>
          <w:tcPr>
            <w:tcW w:w="5812" w:type="dxa"/>
            <w:shd w:val="clear" w:color="auto" w:fill="F2F2F2"/>
          </w:tcPr>
          <w:p w14:paraId="491EFDBF" w14:textId="77777777" w:rsidR="005A521C" w:rsidRDefault="005A521C" w:rsidP="002D3F60">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44F9562A" w14:textId="77777777" w:rsidR="005A521C" w:rsidRDefault="005A521C" w:rsidP="002D3F60">
            <w:pPr>
              <w:spacing w:line="276" w:lineRule="auto"/>
              <w:contextualSpacing/>
              <w:jc w:val="both"/>
              <w:rPr>
                <w:rFonts w:eastAsia="Calibri"/>
                <w:lang w:val="en-GB"/>
              </w:rPr>
            </w:pPr>
            <w:r>
              <w:rPr>
                <w:rFonts w:eastAsia="Calibri"/>
              </w:rPr>
              <w:t>24-29.07.2025</w:t>
            </w:r>
          </w:p>
        </w:tc>
      </w:tr>
      <w:tr w:rsidR="005A521C" w14:paraId="6F8B63A3" w14:textId="77777777" w:rsidTr="002D3F60">
        <w:tc>
          <w:tcPr>
            <w:tcW w:w="5812" w:type="dxa"/>
            <w:shd w:val="clear" w:color="auto" w:fill="F2F2F2"/>
          </w:tcPr>
          <w:p w14:paraId="2C24E605" w14:textId="77777777" w:rsidR="005A521C" w:rsidRDefault="005A521C" w:rsidP="002D3F60">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1E990617" w14:textId="77777777" w:rsidR="005A521C" w:rsidRDefault="005A521C" w:rsidP="002D3F60">
            <w:pPr>
              <w:spacing w:line="276" w:lineRule="auto"/>
              <w:contextualSpacing/>
              <w:jc w:val="both"/>
              <w:rPr>
                <w:rFonts w:eastAsia="Calibri"/>
                <w:lang w:val="en-GB"/>
              </w:rPr>
            </w:pPr>
            <w:r>
              <w:rPr>
                <w:rFonts w:eastAsia="Calibri"/>
                <w:lang w:val="en-GB"/>
              </w:rPr>
              <w:t>Sistem dinamic de achiziție □</w:t>
            </w:r>
          </w:p>
        </w:tc>
      </w:tr>
      <w:tr w:rsidR="005A521C" w14:paraId="324472A9" w14:textId="77777777" w:rsidTr="002D3F60">
        <w:tc>
          <w:tcPr>
            <w:tcW w:w="5812" w:type="dxa"/>
            <w:shd w:val="clear" w:color="auto" w:fill="F2F2F2"/>
          </w:tcPr>
          <w:p w14:paraId="517A68C3" w14:textId="77777777" w:rsidR="005A521C" w:rsidRDefault="005A521C" w:rsidP="002D3F60">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6011E71E" w14:textId="77777777" w:rsidR="005A521C" w:rsidRDefault="005A521C" w:rsidP="002D3F60">
            <w:pPr>
              <w:spacing w:line="276" w:lineRule="auto"/>
              <w:contextualSpacing/>
              <w:jc w:val="both"/>
              <w:rPr>
                <w:rFonts w:eastAsia="Calibri"/>
                <w:lang w:val="en-GB"/>
              </w:rPr>
            </w:pPr>
            <w:r>
              <w:rPr>
                <w:i/>
                <w:lang w:val="en-GB" w:eastAsia="zh-CN"/>
              </w:rPr>
              <w:lastRenderedPageBreak/>
              <w:t>(Numai în cazul anunțurilor transmise spre publicare în Jurnalul Oficial al Uniunii Europene)</w:t>
            </w:r>
          </w:p>
        </w:tc>
        <w:tc>
          <w:tcPr>
            <w:tcW w:w="4111" w:type="dxa"/>
          </w:tcPr>
          <w:p w14:paraId="29DC416B" w14:textId="77777777" w:rsidR="005A521C" w:rsidRDefault="005A521C" w:rsidP="002D3F60">
            <w:pPr>
              <w:spacing w:line="276" w:lineRule="auto"/>
              <w:jc w:val="both"/>
              <w:rPr>
                <w:rFonts w:eastAsia="Calibri"/>
                <w:lang w:val="en-GB"/>
              </w:rPr>
            </w:pPr>
            <w:r>
              <w:rPr>
                <w:rFonts w:eastAsia="Calibri"/>
                <w:lang w:val="en-GB"/>
              </w:rPr>
              <w:lastRenderedPageBreak/>
              <w:t xml:space="preserve">Nu </w:t>
            </w:r>
            <w:r>
              <w:rPr>
                <w:rFonts w:eastAsia="Calibri"/>
                <w:highlight w:val="yellow"/>
                <w:lang w:val="en-GB"/>
              </w:rPr>
              <w:t>□</w:t>
            </w:r>
          </w:p>
          <w:p w14:paraId="01C65F58" w14:textId="77777777" w:rsidR="005A521C" w:rsidRDefault="005A521C" w:rsidP="002D3F60">
            <w:pPr>
              <w:spacing w:line="276" w:lineRule="auto"/>
              <w:contextualSpacing/>
              <w:jc w:val="both"/>
              <w:rPr>
                <w:rFonts w:eastAsia="Calibri"/>
                <w:lang w:val="en-GB"/>
              </w:rPr>
            </w:pPr>
            <w:r>
              <w:rPr>
                <w:rFonts w:eastAsia="Calibri"/>
                <w:lang w:val="en-GB"/>
              </w:rPr>
              <w:t>Da □</w:t>
            </w:r>
          </w:p>
        </w:tc>
      </w:tr>
      <w:tr w:rsidR="005A521C" w:rsidRPr="00652738" w14:paraId="2DC71981" w14:textId="77777777" w:rsidTr="002D3F60">
        <w:tc>
          <w:tcPr>
            <w:tcW w:w="5812" w:type="dxa"/>
            <w:shd w:val="clear" w:color="auto" w:fill="F2F2F2"/>
          </w:tcPr>
          <w:p w14:paraId="06EF8003" w14:textId="77777777" w:rsidR="005A521C" w:rsidRDefault="005A521C" w:rsidP="002D3F60">
            <w:pPr>
              <w:spacing w:line="276" w:lineRule="auto"/>
              <w:jc w:val="both"/>
              <w:rPr>
                <w:rFonts w:eastAsia="Calibri"/>
                <w:lang w:val="en-GB"/>
              </w:rPr>
            </w:pPr>
            <w:r>
              <w:rPr>
                <w:rFonts w:eastAsia="Calibri"/>
                <w:lang w:val="en-GB"/>
              </w:rPr>
              <w:t>Agenția Națională pentru Soluționarea Contestațiilor</w:t>
            </w:r>
          </w:p>
          <w:p w14:paraId="2D0EA990" w14:textId="77777777" w:rsidR="005A521C" w:rsidRDefault="005A521C" w:rsidP="002D3F60">
            <w:pPr>
              <w:spacing w:line="276" w:lineRule="auto"/>
              <w:contextualSpacing/>
              <w:jc w:val="both"/>
              <w:rPr>
                <w:lang w:val="en-GB" w:eastAsia="zh-CN"/>
              </w:rPr>
            </w:pPr>
          </w:p>
        </w:tc>
        <w:tc>
          <w:tcPr>
            <w:tcW w:w="4111" w:type="dxa"/>
          </w:tcPr>
          <w:p w14:paraId="268BD52D" w14:textId="77777777" w:rsidR="005A521C" w:rsidRDefault="005A521C" w:rsidP="002D3F60">
            <w:pPr>
              <w:spacing w:line="276" w:lineRule="auto"/>
              <w:jc w:val="both"/>
              <w:rPr>
                <w:rFonts w:eastAsia="Calibri"/>
                <w:lang w:val="en-GB"/>
              </w:rPr>
            </w:pPr>
            <w:r>
              <w:rPr>
                <w:rFonts w:eastAsia="Calibri"/>
                <w:lang w:val="en-GB"/>
              </w:rPr>
              <w:t>mun. Chișinău, bd. Ștefan cel Mare și Sfânt, 124, MD-2001;</w:t>
            </w:r>
          </w:p>
          <w:p w14:paraId="5D7DED59" w14:textId="77777777" w:rsidR="005A521C" w:rsidRDefault="005A521C" w:rsidP="002D3F60">
            <w:pPr>
              <w:spacing w:line="276" w:lineRule="auto"/>
              <w:jc w:val="both"/>
              <w:rPr>
                <w:rFonts w:eastAsia="Calibri"/>
                <w:lang w:val="en-GB"/>
              </w:rPr>
            </w:pPr>
            <w:r>
              <w:rPr>
                <w:rFonts w:eastAsia="Calibri"/>
                <w:lang w:val="en-GB"/>
              </w:rPr>
              <w:t xml:space="preserve">tel/fax: (022) 820 652, 820-651 </w:t>
            </w:r>
          </w:p>
          <w:p w14:paraId="43074C8B" w14:textId="77777777" w:rsidR="005A521C" w:rsidRDefault="005A521C" w:rsidP="002D3F60">
            <w:pPr>
              <w:spacing w:line="276" w:lineRule="auto"/>
              <w:jc w:val="both"/>
              <w:rPr>
                <w:rFonts w:eastAsia="Calibri"/>
                <w:color w:val="0563C1"/>
                <w:u w:val="single"/>
                <w:lang w:val="en-GB"/>
              </w:rPr>
            </w:pPr>
            <w:r>
              <w:rPr>
                <w:rFonts w:eastAsia="Calibri"/>
                <w:lang w:val="en-GB"/>
              </w:rPr>
              <w:t xml:space="preserve">e-mail: </w:t>
            </w:r>
            <w:hyperlink r:id="rId13" w:history="1">
              <w:r>
                <w:rPr>
                  <w:rFonts w:eastAsia="Calibri"/>
                  <w:color w:val="0563C1"/>
                  <w:u w:val="single"/>
                  <w:lang w:val="en-GB"/>
                </w:rPr>
                <w:t>contestatii@ansc.md</w:t>
              </w:r>
            </w:hyperlink>
          </w:p>
          <w:p w14:paraId="0A1048D7" w14:textId="77777777" w:rsidR="005A521C" w:rsidRDefault="005A521C" w:rsidP="002D3F60">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5A521C" w14:paraId="597EB47E" w14:textId="77777777" w:rsidTr="002D3F60">
        <w:tc>
          <w:tcPr>
            <w:tcW w:w="5812" w:type="dxa"/>
            <w:shd w:val="clear" w:color="auto" w:fill="F2F2F2"/>
          </w:tcPr>
          <w:p w14:paraId="4A2A2295" w14:textId="77777777" w:rsidR="005A521C" w:rsidRDefault="005A521C" w:rsidP="002D3F60">
            <w:pPr>
              <w:spacing w:line="276" w:lineRule="auto"/>
              <w:contextualSpacing/>
              <w:jc w:val="both"/>
              <w:rPr>
                <w:lang w:val="en-GB" w:eastAsia="zh-CN"/>
              </w:rPr>
            </w:pPr>
            <w:r>
              <w:rPr>
                <w:lang w:val="en-GB" w:eastAsia="zh-CN"/>
              </w:rPr>
              <w:t>Alte informații relevante</w:t>
            </w:r>
          </w:p>
        </w:tc>
        <w:tc>
          <w:tcPr>
            <w:tcW w:w="4111" w:type="dxa"/>
          </w:tcPr>
          <w:p w14:paraId="4D7D9B39" w14:textId="77777777" w:rsidR="005A521C" w:rsidRDefault="005A521C" w:rsidP="002D3F60">
            <w:pPr>
              <w:spacing w:line="276" w:lineRule="auto"/>
              <w:jc w:val="both"/>
              <w:rPr>
                <w:rFonts w:eastAsia="Calibri"/>
                <w:lang w:val="en-GB"/>
              </w:rPr>
            </w:pPr>
          </w:p>
          <w:p w14:paraId="66B8C587" w14:textId="77777777" w:rsidR="005A521C" w:rsidRDefault="005A521C" w:rsidP="002D3F60">
            <w:pPr>
              <w:spacing w:line="276" w:lineRule="auto"/>
              <w:jc w:val="both"/>
              <w:rPr>
                <w:rFonts w:eastAsia="Calibri"/>
                <w:lang w:val="en-GB"/>
              </w:rPr>
            </w:pPr>
          </w:p>
        </w:tc>
      </w:tr>
    </w:tbl>
    <w:p w14:paraId="6CDF278D" w14:textId="77777777" w:rsidR="005A521C" w:rsidRDefault="005A521C" w:rsidP="005A521C">
      <w:pPr>
        <w:spacing w:line="276" w:lineRule="auto"/>
        <w:jc w:val="both"/>
        <w:rPr>
          <w:rFonts w:eastAsia="Calibri"/>
        </w:rPr>
      </w:pPr>
    </w:p>
    <w:p w14:paraId="47FD4E00" w14:textId="77777777" w:rsidR="005A521C" w:rsidRDefault="005A521C" w:rsidP="005A521C">
      <w:pPr>
        <w:spacing w:before="120" w:after="120" w:line="276" w:lineRule="auto"/>
        <w:ind w:firstLine="567"/>
      </w:pPr>
      <w:r>
        <w:rPr>
          <w:rFonts w:eastAsia="Calibri"/>
          <w:b/>
        </w:rPr>
        <w:t>Conducătorul grupului de lucru:</w:t>
      </w:r>
      <w:r>
        <w:t xml:space="preserve"> </w:t>
      </w:r>
    </w:p>
    <w:p w14:paraId="5BA6208D" w14:textId="77777777" w:rsidR="005A521C" w:rsidRDefault="005A521C" w:rsidP="005A521C">
      <w:pPr>
        <w:spacing w:line="276" w:lineRule="auto"/>
        <w:jc w:val="both"/>
        <w:rPr>
          <w:rFonts w:eastAsia="Calibri"/>
        </w:rPr>
      </w:pPr>
    </w:p>
    <w:p w14:paraId="0F3BB72A" w14:textId="77777777" w:rsidR="005A521C" w:rsidRDefault="005A521C" w:rsidP="005A521C">
      <w:pPr>
        <w:spacing w:line="276" w:lineRule="auto"/>
        <w:jc w:val="both"/>
        <w:rPr>
          <w:rFonts w:eastAsia="Calibri"/>
        </w:rPr>
      </w:pPr>
    </w:p>
    <w:p w14:paraId="53FA56AF" w14:textId="45DC61F9" w:rsidR="00E00748" w:rsidRDefault="00E00748" w:rsidP="00006D6D">
      <w:pPr>
        <w:tabs>
          <w:tab w:val="left" w:pos="284"/>
          <w:tab w:val="left" w:pos="426"/>
          <w:tab w:val="decimal" w:pos="8364"/>
        </w:tabs>
        <w:spacing w:after="120" w:line="276" w:lineRule="auto"/>
        <w:ind w:left="-284" w:right="-142" w:firstLine="284"/>
        <w:jc w:val="both"/>
        <w:rPr>
          <w:bCs/>
          <w:color w:val="000000"/>
        </w:rPr>
      </w:pPr>
    </w:p>
    <w:p w14:paraId="32A7649A" w14:textId="5ACB24F0" w:rsidR="00E00748" w:rsidRDefault="00E00748" w:rsidP="00006D6D">
      <w:pPr>
        <w:tabs>
          <w:tab w:val="left" w:pos="284"/>
          <w:tab w:val="left" w:pos="426"/>
          <w:tab w:val="decimal" w:pos="8364"/>
        </w:tabs>
        <w:spacing w:after="120" w:line="276" w:lineRule="auto"/>
        <w:ind w:left="-284" w:right="-142" w:firstLine="284"/>
        <w:jc w:val="both"/>
        <w:rPr>
          <w:bCs/>
          <w:color w:val="000000"/>
        </w:rPr>
      </w:pPr>
    </w:p>
    <w:p w14:paraId="08EEA320" w14:textId="77777777" w:rsidR="005A521C" w:rsidRDefault="005A521C" w:rsidP="005A521C">
      <w:pPr>
        <w:spacing w:before="120"/>
        <w:jc w:val="center"/>
        <w:rPr>
          <w:b/>
          <w:sz w:val="32"/>
          <w:szCs w:val="32"/>
        </w:rPr>
      </w:pPr>
      <w:r w:rsidRPr="005E57EF">
        <w:rPr>
          <w:b/>
          <w:sz w:val="32"/>
          <w:szCs w:val="32"/>
        </w:rPr>
        <w:t>ANUNȚ DE PARTICIPARE</w:t>
      </w:r>
    </w:p>
    <w:p w14:paraId="45F4ACBC" w14:textId="77777777" w:rsidR="005A521C" w:rsidRPr="005E57EF" w:rsidRDefault="005A521C" w:rsidP="005A521C">
      <w:pPr>
        <w:spacing w:before="120"/>
        <w:jc w:val="center"/>
        <w:rPr>
          <w:b/>
          <w:sz w:val="32"/>
          <w:szCs w:val="32"/>
        </w:rPr>
      </w:pPr>
    </w:p>
    <w:p w14:paraId="56938548" w14:textId="77777777" w:rsidR="005A521C" w:rsidRPr="000F6440" w:rsidRDefault="005A521C" w:rsidP="005A521C">
      <w:pPr>
        <w:jc w:val="center"/>
        <w:rPr>
          <w:b/>
          <w:bCs/>
          <w:lang w:val="en-US"/>
        </w:rPr>
      </w:pPr>
      <w:bookmarkStart w:id="45" w:name="_Hlk182560401"/>
      <w:bookmarkStart w:id="46" w:name="_Hlk191290312"/>
      <w:r w:rsidRPr="000F6440">
        <w:rPr>
          <w:b/>
          <w:bCs/>
          <w:lang w:val="en-US"/>
        </w:rPr>
        <w:t>Reabilitarea străzii secundare 31 August 1989 și a drumului adiacent pe o lungime de 1280 metri în comuna Cania, raionul Cantemir” localizat în s. Cania, r-nul Cantemir</w:t>
      </w:r>
    </w:p>
    <w:p w14:paraId="746D04F4" w14:textId="77777777" w:rsidR="005A521C" w:rsidRDefault="005A521C" w:rsidP="005A521C">
      <w:pPr>
        <w:jc w:val="center"/>
        <w:rPr>
          <w:lang w:val="en-US"/>
        </w:rPr>
      </w:pPr>
    </w:p>
    <w:p w14:paraId="1563F0C4" w14:textId="77777777" w:rsidR="005A521C" w:rsidRPr="0034431D" w:rsidRDefault="005A521C" w:rsidP="005A521C">
      <w:pPr>
        <w:jc w:val="center"/>
        <w:rPr>
          <w:b/>
          <w:bCs/>
          <w:lang w:val="en-US"/>
        </w:rPr>
      </w:pPr>
    </w:p>
    <w:p w14:paraId="361846E0" w14:textId="77777777" w:rsidR="005A521C" w:rsidRPr="005E57EF" w:rsidRDefault="005A521C" w:rsidP="005A521C">
      <w:pPr>
        <w:ind w:right="567"/>
        <w:rPr>
          <w:b/>
          <w:lang w:val="en-US"/>
        </w:rPr>
      </w:pPr>
      <w:r w:rsidRPr="005E57EF">
        <w:rPr>
          <w:b/>
          <w:lang w:val="en-US"/>
        </w:rPr>
        <w:t>Procedură de achiziţie: Licitaţie deschisă.</w:t>
      </w:r>
    </w:p>
    <w:p w14:paraId="5C63D7A4" w14:textId="77777777" w:rsidR="005A521C" w:rsidRPr="005E57EF" w:rsidRDefault="005A521C" w:rsidP="005A521C">
      <w:pPr>
        <w:ind w:right="567"/>
        <w:rPr>
          <w:b/>
        </w:rPr>
      </w:pPr>
      <w:r w:rsidRPr="005E57EF">
        <w:rPr>
          <w:b/>
        </w:rPr>
        <w:t>Procedura a fost inclusă în planul de achiziții publice a autorității contractante</w:t>
      </w:r>
      <w:r w:rsidRPr="005E57EF">
        <w:rPr>
          <w:b/>
          <w:lang w:val="en-US"/>
        </w:rPr>
        <w:t>:</w:t>
      </w:r>
      <w:r w:rsidRPr="005E57EF">
        <w:rPr>
          <w:b/>
        </w:rPr>
        <w:t xml:space="preserve"> </w:t>
      </w:r>
      <w:r>
        <w:rPr>
          <w:b/>
        </w:rPr>
        <w:t>d</w:t>
      </w:r>
      <w:r w:rsidRPr="005E57EF">
        <w:rPr>
          <w:b/>
        </w:rPr>
        <w:t>a.</w:t>
      </w:r>
    </w:p>
    <w:p w14:paraId="7D54875D" w14:textId="77777777" w:rsidR="005A521C" w:rsidRPr="00D8232B" w:rsidRDefault="005A521C" w:rsidP="005A521C"/>
    <w:bookmarkEnd w:id="45"/>
    <w:p w14:paraId="2EDA045B" w14:textId="77777777" w:rsidR="005A521C" w:rsidRDefault="005A521C" w:rsidP="005A521C">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7CE5DD6A" w14:textId="77777777" w:rsidR="005A521C" w:rsidRDefault="005A521C" w:rsidP="005A521C">
      <w:pPr>
        <w:shd w:val="clear" w:color="auto" w:fill="FFFFFF" w:themeFill="background1"/>
        <w:tabs>
          <w:tab w:val="left" w:pos="284"/>
          <w:tab w:val="right" w:pos="9531"/>
        </w:tabs>
        <w:spacing w:before="120"/>
        <w:ind w:left="284"/>
        <w:rPr>
          <w:b/>
        </w:rPr>
      </w:pPr>
      <w:r>
        <w:rPr>
          <w:b/>
        </w:rPr>
        <w:t xml:space="preserve">Da, </w:t>
      </w:r>
    </w:p>
    <w:p w14:paraId="196C1ADB" w14:textId="77777777" w:rsidR="005A521C" w:rsidRPr="00A365A9" w:rsidRDefault="005A521C" w:rsidP="005A521C">
      <w:pPr>
        <w:shd w:val="clear" w:color="auto" w:fill="FFFFFF" w:themeFill="background1"/>
        <w:tabs>
          <w:tab w:val="left" w:pos="284"/>
          <w:tab w:val="right" w:pos="9531"/>
        </w:tabs>
        <w:spacing w:before="120"/>
        <w:ind w:left="284"/>
        <w:rPr>
          <w:b/>
          <w:noProof w:val="0"/>
          <w:lang w:eastAsia="ru-RU"/>
        </w:rPr>
      </w:pPr>
    </w:p>
    <w:p w14:paraId="634EF409" w14:textId="77777777" w:rsidR="005A521C" w:rsidRPr="00E32E0D" w:rsidRDefault="005A521C" w:rsidP="005A521C">
      <w:pPr>
        <w:pStyle w:val="a"/>
        <w:numPr>
          <w:ilvl w:val="0"/>
          <w:numId w:val="36"/>
        </w:numPr>
        <w:rPr>
          <w:b/>
        </w:rPr>
      </w:pPr>
      <w:r w:rsidRPr="00E32E0D">
        <w:rPr>
          <w:b/>
          <w:lang w:val="it-IT"/>
        </w:rPr>
        <w:t xml:space="preserve">Denumirea autorității contractante: </w:t>
      </w:r>
      <w:proofErr w:type="spellStart"/>
      <w:r w:rsidRPr="00E32E0D">
        <w:rPr>
          <w:b/>
        </w:rPr>
        <w:t>Primăria</w:t>
      </w:r>
      <w:proofErr w:type="spellEnd"/>
      <w:r w:rsidRPr="00E32E0D">
        <w:rPr>
          <w:b/>
        </w:rPr>
        <w:t xml:space="preserve"> </w:t>
      </w:r>
      <w:proofErr w:type="spellStart"/>
      <w:r w:rsidRPr="00E32E0D">
        <w:rPr>
          <w:b/>
        </w:rPr>
        <w:t>comunei</w:t>
      </w:r>
      <w:proofErr w:type="spellEnd"/>
      <w:r w:rsidRPr="00E32E0D">
        <w:rPr>
          <w:b/>
        </w:rPr>
        <w:t xml:space="preserve"> </w:t>
      </w:r>
      <w:proofErr w:type="spellStart"/>
      <w:r w:rsidRPr="00E32E0D">
        <w:rPr>
          <w:b/>
        </w:rPr>
        <w:t>Cania</w:t>
      </w:r>
      <w:proofErr w:type="spellEnd"/>
      <w:r w:rsidRPr="00E32E0D">
        <w:rPr>
          <w:b/>
        </w:rPr>
        <w:t xml:space="preserve">, </w:t>
      </w:r>
      <w:proofErr w:type="spellStart"/>
      <w:r w:rsidRPr="00E32E0D">
        <w:rPr>
          <w:b/>
        </w:rPr>
        <w:t>raionul</w:t>
      </w:r>
      <w:proofErr w:type="spellEnd"/>
      <w:r w:rsidRPr="00E32E0D">
        <w:rPr>
          <w:b/>
        </w:rPr>
        <w:t xml:space="preserve"> </w:t>
      </w:r>
      <w:proofErr w:type="spellStart"/>
      <w:r w:rsidRPr="00E32E0D">
        <w:rPr>
          <w:b/>
        </w:rPr>
        <w:t>Cantemir</w:t>
      </w:r>
      <w:proofErr w:type="spellEnd"/>
    </w:p>
    <w:p w14:paraId="66F4EB1D" w14:textId="77777777" w:rsidR="005A521C" w:rsidRPr="00E32E0D" w:rsidRDefault="005A521C" w:rsidP="005A521C">
      <w:pPr>
        <w:pStyle w:val="a"/>
        <w:numPr>
          <w:ilvl w:val="0"/>
          <w:numId w:val="36"/>
        </w:numPr>
        <w:rPr>
          <w:b/>
        </w:rPr>
      </w:pPr>
      <w:r w:rsidRPr="00E32E0D">
        <w:rPr>
          <w:b/>
        </w:rPr>
        <w:t>IDNO</w:t>
      </w:r>
      <w:r w:rsidRPr="00E32E0D">
        <w:rPr>
          <w:b/>
          <w:u w:val="single"/>
        </w:rPr>
        <w:t xml:space="preserve">: </w:t>
      </w:r>
      <w:r w:rsidRPr="00E32E0D">
        <w:rPr>
          <w:b/>
        </w:rPr>
        <w:t>1007601007686</w:t>
      </w:r>
    </w:p>
    <w:p w14:paraId="5CEC9C50" w14:textId="77777777" w:rsidR="005A521C" w:rsidRPr="00E32E0D" w:rsidRDefault="005A521C" w:rsidP="005A521C">
      <w:pPr>
        <w:numPr>
          <w:ilvl w:val="0"/>
          <w:numId w:val="36"/>
        </w:numPr>
        <w:shd w:val="clear" w:color="auto" w:fill="FFFFFF" w:themeFill="background1"/>
        <w:tabs>
          <w:tab w:val="left" w:pos="284"/>
          <w:tab w:val="right" w:pos="9531"/>
        </w:tabs>
        <w:spacing w:before="120"/>
        <w:rPr>
          <w:b/>
          <w:lang w:val="it-IT"/>
        </w:rPr>
      </w:pPr>
      <w:r w:rsidRPr="00E32E0D">
        <w:rPr>
          <w:b/>
          <w:lang w:val="it-IT"/>
        </w:rPr>
        <w:t>Adresa</w:t>
      </w:r>
      <w:r w:rsidRPr="00E32E0D">
        <w:rPr>
          <w:b/>
          <w:u w:val="single"/>
          <w:lang w:val="it-IT"/>
        </w:rPr>
        <w:t xml:space="preserve">: </w:t>
      </w:r>
      <w:bookmarkStart w:id="47" w:name="_Hlk85531740"/>
      <w:r w:rsidRPr="00E32E0D">
        <w:rPr>
          <w:b/>
          <w:u w:val="single"/>
          <w:shd w:val="clear" w:color="auto" w:fill="FFFFFF" w:themeFill="background1"/>
          <w:lang w:val="it-IT"/>
        </w:rPr>
        <w:t>s.</w:t>
      </w:r>
      <w:r w:rsidRPr="006C326E">
        <w:rPr>
          <w:b/>
        </w:rPr>
        <w:t xml:space="preserve"> </w:t>
      </w:r>
      <w:r w:rsidRPr="00E32E0D">
        <w:rPr>
          <w:b/>
        </w:rPr>
        <w:t>Cania, raionul Cantemir</w:t>
      </w:r>
    </w:p>
    <w:bookmarkEnd w:id="47"/>
    <w:p w14:paraId="7C358EA9" w14:textId="77777777" w:rsidR="005A521C" w:rsidRPr="00426B97" w:rsidRDefault="005A521C" w:rsidP="005A521C">
      <w:pPr>
        <w:numPr>
          <w:ilvl w:val="0"/>
          <w:numId w:val="36"/>
        </w:numPr>
        <w:shd w:val="clear" w:color="auto" w:fill="FFFFFF" w:themeFill="background1"/>
        <w:tabs>
          <w:tab w:val="left" w:pos="284"/>
          <w:tab w:val="right" w:pos="9531"/>
        </w:tabs>
        <w:spacing w:before="120"/>
        <w:rPr>
          <w:b/>
          <w:lang w:val="it-IT"/>
        </w:rPr>
      </w:pPr>
      <w:r w:rsidRPr="00477027">
        <w:rPr>
          <w:b/>
        </w:rPr>
        <w:t xml:space="preserve">Numărul de telefon/fax: </w:t>
      </w:r>
      <w:r w:rsidRPr="00EE55FE">
        <w:rPr>
          <w:b/>
        </w:rPr>
        <w:t>027341635, mob. 078054110</w:t>
      </w:r>
    </w:p>
    <w:p w14:paraId="2DAEF549" w14:textId="77777777" w:rsidR="005A521C" w:rsidRDefault="005A521C" w:rsidP="005A521C">
      <w:pPr>
        <w:numPr>
          <w:ilvl w:val="0"/>
          <w:numId w:val="36"/>
        </w:numPr>
        <w:shd w:val="clear" w:color="auto" w:fill="FFFFFF" w:themeFill="background1"/>
        <w:tabs>
          <w:tab w:val="left" w:pos="284"/>
          <w:tab w:val="right" w:pos="9531"/>
        </w:tabs>
        <w:spacing w:before="120"/>
        <w:jc w:val="both"/>
        <w:rPr>
          <w:b/>
          <w:lang w:val="it-IT"/>
        </w:rPr>
      </w:pPr>
      <w:r w:rsidRPr="00426B97">
        <w:rPr>
          <w:b/>
          <w:lang w:val="it-IT"/>
        </w:rPr>
        <w:t xml:space="preserve">Adresa de e-mail și de web oficial a autorității contractante: </w:t>
      </w:r>
      <w:hyperlink r:id="rId14" w:history="1">
        <w:r w:rsidRPr="0011395C">
          <w:rPr>
            <w:rStyle w:val="af4"/>
            <w:b/>
          </w:rPr>
          <w:t>primaria.cania@yandex.ru</w:t>
        </w:r>
      </w:hyperlink>
    </w:p>
    <w:bookmarkEnd w:id="46"/>
    <w:p w14:paraId="2C04D028" w14:textId="77777777" w:rsidR="005A521C" w:rsidRPr="00AD1F47" w:rsidRDefault="005A521C" w:rsidP="005A521C">
      <w:pPr>
        <w:pStyle w:val="a"/>
        <w:numPr>
          <w:ilvl w:val="0"/>
          <w:numId w:val="36"/>
        </w:numPr>
        <w:shd w:val="clear" w:color="auto" w:fill="FFFFFF" w:themeFill="background1"/>
        <w:tabs>
          <w:tab w:val="left" w:pos="284"/>
          <w:tab w:val="right" w:pos="9531"/>
        </w:tabs>
        <w:spacing w:before="120"/>
        <w:rPr>
          <w:b/>
          <w:lang w:val="it-IT"/>
        </w:rPr>
      </w:pPr>
      <w:r>
        <w:rPr>
          <w:b/>
          <w:lang w:val="it-IT"/>
        </w:rPr>
        <w:t xml:space="preserve"> </w:t>
      </w:r>
      <w:r w:rsidRPr="00AD1F47">
        <w:rPr>
          <w:b/>
          <w:lang w:val="it-IT"/>
        </w:rPr>
        <w:t xml:space="preserve">Adresa de e-mail sau de internet de la care se va putea obține accesul la documentația de atribuire: </w:t>
      </w:r>
      <w:r w:rsidRPr="00AD1F47">
        <w:rPr>
          <w:b/>
          <w:u w:val="single"/>
          <w:lang w:val="it-IT"/>
        </w:rPr>
        <w:t>documentația de atribuire este anexată în cadrul procedurii în SIA ”RSAP”.</w:t>
      </w:r>
    </w:p>
    <w:p w14:paraId="4FB251D1" w14:textId="77777777" w:rsidR="005A521C" w:rsidRPr="00AD1F47" w:rsidRDefault="005A521C" w:rsidP="005A521C">
      <w:pPr>
        <w:pStyle w:val="a"/>
        <w:numPr>
          <w:ilvl w:val="0"/>
          <w:numId w:val="36"/>
        </w:numPr>
        <w:tabs>
          <w:tab w:val="left" w:pos="284"/>
          <w:tab w:val="right" w:pos="9531"/>
        </w:tabs>
        <w:spacing w:before="120"/>
        <w:rPr>
          <w:b/>
          <w:lang w:val="it-IT"/>
        </w:rPr>
      </w:pPr>
      <w:r w:rsidRPr="00AD1F47">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1F47">
        <w:rPr>
          <w:b/>
          <w:u w:val="single"/>
          <w:lang w:val="it-IT"/>
        </w:rPr>
        <w:t>autoritate publică locală</w:t>
      </w:r>
    </w:p>
    <w:p w14:paraId="06F99D1D" w14:textId="77777777" w:rsidR="005A521C" w:rsidRPr="005E57EF" w:rsidRDefault="005A521C" w:rsidP="005A521C">
      <w:pPr>
        <w:numPr>
          <w:ilvl w:val="0"/>
          <w:numId w:val="36"/>
        </w:numPr>
        <w:tabs>
          <w:tab w:val="left" w:pos="284"/>
          <w:tab w:val="right" w:pos="9531"/>
        </w:tabs>
        <w:spacing w:before="120"/>
        <w:jc w:val="both"/>
        <w:rPr>
          <w:b/>
          <w:lang w:val="it-IT"/>
        </w:rPr>
      </w:pPr>
      <w:r w:rsidRPr="005E57EF">
        <w:rPr>
          <w:b/>
        </w:rPr>
        <w:lastRenderedPageBreak/>
        <w:t>Cumpărătorul invită operatorii economici interesați, care îi pot satisface necesitățile, să participe la procedura de achiziție privind îndeplinirea următoarelor lucrări:</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5A521C" w:rsidRPr="005E57EF" w14:paraId="471947F7" w14:textId="77777777" w:rsidTr="002D3F60">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D2160" w14:textId="77777777" w:rsidR="005A521C" w:rsidRPr="005E57EF" w:rsidRDefault="005A521C" w:rsidP="002D3F60">
            <w:pPr>
              <w:shd w:val="clear" w:color="auto" w:fill="FFFFFF"/>
              <w:spacing w:before="120"/>
              <w:jc w:val="center"/>
              <w:rPr>
                <w:b/>
                <w:sz w:val="18"/>
                <w:szCs w:val="18"/>
              </w:rPr>
            </w:pPr>
            <w:r w:rsidRPr="005E57E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6306C" w14:textId="77777777" w:rsidR="005A521C" w:rsidRPr="005E57EF" w:rsidRDefault="005A521C" w:rsidP="002D3F60">
            <w:pPr>
              <w:shd w:val="clear" w:color="auto" w:fill="FFFFFF"/>
              <w:spacing w:before="120"/>
              <w:jc w:val="center"/>
              <w:rPr>
                <w:b/>
                <w:sz w:val="18"/>
                <w:szCs w:val="18"/>
              </w:rPr>
            </w:pPr>
            <w:r w:rsidRPr="005E57E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C8330" w14:textId="77777777" w:rsidR="005A521C" w:rsidRPr="005E57EF" w:rsidRDefault="005A521C" w:rsidP="002D3F60">
            <w:pPr>
              <w:shd w:val="clear" w:color="auto" w:fill="FFFFFF"/>
              <w:spacing w:before="120"/>
              <w:jc w:val="center"/>
              <w:rPr>
                <w:b/>
                <w:sz w:val="18"/>
                <w:szCs w:val="18"/>
              </w:rPr>
            </w:pPr>
            <w:r w:rsidRPr="005E57E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1AE1E" w14:textId="77777777" w:rsidR="005A521C" w:rsidRPr="005E57EF" w:rsidRDefault="005A521C" w:rsidP="002D3F60">
            <w:pPr>
              <w:shd w:val="clear" w:color="auto" w:fill="FFFFFF"/>
              <w:spacing w:before="120"/>
              <w:jc w:val="center"/>
              <w:rPr>
                <w:b/>
                <w:sz w:val="18"/>
                <w:szCs w:val="18"/>
              </w:rPr>
            </w:pPr>
            <w:r w:rsidRPr="005E57E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17B09" w14:textId="77777777" w:rsidR="005A521C" w:rsidRPr="005E57EF" w:rsidRDefault="005A521C" w:rsidP="002D3F60">
            <w:pPr>
              <w:shd w:val="clear" w:color="auto" w:fill="FFFFFF"/>
              <w:spacing w:before="120"/>
              <w:jc w:val="center"/>
              <w:rPr>
                <w:b/>
                <w:sz w:val="18"/>
                <w:szCs w:val="18"/>
              </w:rPr>
            </w:pPr>
            <w:r w:rsidRPr="005E57E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16D9BC59" w14:textId="77777777" w:rsidR="005A521C" w:rsidRPr="005E57EF" w:rsidRDefault="005A521C" w:rsidP="002D3F60">
            <w:pPr>
              <w:shd w:val="clear" w:color="auto" w:fill="FFFFFF"/>
              <w:spacing w:before="120"/>
              <w:jc w:val="center"/>
              <w:rPr>
                <w:b/>
                <w:sz w:val="18"/>
                <w:szCs w:val="18"/>
              </w:rPr>
            </w:pPr>
            <w:r w:rsidRPr="005E57E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3A1B5F06" w14:textId="77777777" w:rsidR="005A521C" w:rsidRPr="005E57EF" w:rsidRDefault="005A521C" w:rsidP="002D3F60">
            <w:pPr>
              <w:shd w:val="clear" w:color="auto" w:fill="FFFFFF"/>
              <w:spacing w:before="120"/>
              <w:jc w:val="center"/>
              <w:rPr>
                <w:b/>
                <w:sz w:val="18"/>
                <w:szCs w:val="18"/>
              </w:rPr>
            </w:pPr>
            <w:r w:rsidRPr="005E57EF">
              <w:rPr>
                <w:b/>
                <w:sz w:val="18"/>
                <w:szCs w:val="18"/>
              </w:rPr>
              <w:t>Valoarea estimată</w:t>
            </w:r>
            <w:r w:rsidRPr="005E57EF">
              <w:rPr>
                <w:b/>
                <w:sz w:val="18"/>
                <w:szCs w:val="18"/>
              </w:rPr>
              <w:br/>
              <w:t>(se va indica pentru fiecare lot în parte) fără TVA (lei)</w:t>
            </w:r>
          </w:p>
        </w:tc>
      </w:tr>
      <w:tr w:rsidR="005A521C" w:rsidRPr="005E57EF" w14:paraId="57072995" w14:textId="77777777" w:rsidTr="002D3F60">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FEA9FF4" w14:textId="77777777" w:rsidR="005A521C" w:rsidRPr="005E57EF" w:rsidRDefault="005A521C" w:rsidP="002D3F60">
            <w:pPr>
              <w:shd w:val="clear" w:color="auto" w:fill="FFFFFF"/>
              <w:spacing w:before="120"/>
              <w:jc w:val="center"/>
            </w:pPr>
          </w:p>
        </w:tc>
      </w:tr>
      <w:tr w:rsidR="005A521C" w:rsidRPr="005E57EF" w14:paraId="1A840904" w14:textId="77777777" w:rsidTr="002D3F60">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48D32015" w14:textId="77777777" w:rsidR="005A521C" w:rsidRPr="005E57EF" w:rsidRDefault="005A521C" w:rsidP="002D3F60">
            <w:pPr>
              <w:shd w:val="clear" w:color="auto" w:fill="FFFFFF"/>
              <w:spacing w:before="120"/>
              <w:jc w:val="center"/>
              <w:rPr>
                <w:b/>
                <w:sz w:val="20"/>
                <w:szCs w:val="20"/>
              </w:rPr>
            </w:pPr>
            <w:r w:rsidRPr="005E57EF">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14:paraId="66828F22" w14:textId="77777777" w:rsidR="005A521C" w:rsidRPr="005E57EF" w:rsidRDefault="005A521C" w:rsidP="002D3F60">
            <w:pPr>
              <w:spacing w:line="276" w:lineRule="auto"/>
              <w:rPr>
                <w:sz w:val="20"/>
                <w:szCs w:val="20"/>
              </w:rPr>
            </w:pPr>
            <w:r w:rsidRPr="005E57EF">
              <w:rPr>
                <w:sz w:val="20"/>
                <w:szCs w:val="20"/>
              </w:rPr>
              <w:t>45200000-9</w:t>
            </w:r>
          </w:p>
        </w:tc>
        <w:tc>
          <w:tcPr>
            <w:tcW w:w="2825" w:type="dxa"/>
            <w:tcBorders>
              <w:top w:val="single" w:sz="4" w:space="0" w:color="000000"/>
              <w:left w:val="single" w:sz="4" w:space="0" w:color="000000"/>
              <w:right w:val="single" w:sz="4" w:space="0" w:color="000000"/>
            </w:tcBorders>
            <w:shd w:val="clear" w:color="auto" w:fill="auto"/>
            <w:vAlign w:val="center"/>
          </w:tcPr>
          <w:p w14:paraId="39B9EC76" w14:textId="77777777" w:rsidR="005A521C" w:rsidRPr="005E57EF" w:rsidRDefault="005A521C" w:rsidP="002D3F60">
            <w:pPr>
              <w:spacing w:line="276" w:lineRule="auto"/>
              <w:jc w:val="center"/>
              <w:rPr>
                <w:sz w:val="20"/>
                <w:szCs w:val="20"/>
                <w:lang w:val="en-US"/>
              </w:rPr>
            </w:pPr>
            <w:r w:rsidRPr="00044A51">
              <w:rPr>
                <w:lang w:val="en-US"/>
              </w:rPr>
              <w:t>Reabilitarea străzii secundare 31 August 1989 și a drumului adiacent pe o lungime de 1280 metri în comuna Cania, raionul Cantemir” localizat în s. Cania, r-nul Cantemir</w:t>
            </w: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2CB12DEE" w14:textId="77777777" w:rsidR="005A521C" w:rsidRDefault="005A521C" w:rsidP="002D3F60">
            <w:pPr>
              <w:shd w:val="clear" w:color="auto" w:fill="FFFFFF" w:themeFill="background1"/>
              <w:spacing w:before="120"/>
              <w:jc w:val="center"/>
              <w:rPr>
                <w:rFonts w:eastAsia="Calibri"/>
              </w:rPr>
            </w:pPr>
            <w:r w:rsidRPr="005E57EF">
              <w:rPr>
                <w:rFonts w:eastAsia="Calibri"/>
              </w:rPr>
              <w:t>Conform cerintelor din caietul de sarcini</w:t>
            </w:r>
          </w:p>
          <w:p w14:paraId="243BCCBE" w14:textId="77777777" w:rsidR="005A521C" w:rsidRDefault="005A521C" w:rsidP="002D3F60">
            <w:pPr>
              <w:shd w:val="clear" w:color="auto" w:fill="FFFFFF" w:themeFill="background1"/>
              <w:spacing w:before="120"/>
              <w:jc w:val="center"/>
              <w:rPr>
                <w:rFonts w:eastAsia="Calibri"/>
              </w:rPr>
            </w:pPr>
            <w:r>
              <w:rPr>
                <w:rFonts w:eastAsia="Calibri"/>
              </w:rPr>
              <w:t>inclusiv</w:t>
            </w:r>
          </w:p>
          <w:p w14:paraId="252A613A" w14:textId="77777777" w:rsidR="005A521C" w:rsidRPr="005E57EF" w:rsidRDefault="005A521C" w:rsidP="002D3F60">
            <w:pPr>
              <w:shd w:val="clear" w:color="auto" w:fill="FFFFFF" w:themeFill="background1"/>
              <w:spacing w:before="120"/>
              <w:jc w:val="center"/>
              <w:rPr>
                <w:noProof w:val="0"/>
                <w:sz w:val="20"/>
                <w:szCs w:val="20"/>
                <w:lang w:eastAsia="ru-RU"/>
              </w:rPr>
            </w:pPr>
          </w:p>
        </w:tc>
        <w:tc>
          <w:tcPr>
            <w:tcW w:w="1581" w:type="dxa"/>
            <w:tcBorders>
              <w:top w:val="single" w:sz="4" w:space="0" w:color="000000"/>
              <w:left w:val="single" w:sz="4" w:space="0" w:color="000000"/>
              <w:right w:val="single" w:sz="4" w:space="0" w:color="000000"/>
            </w:tcBorders>
            <w:shd w:val="clear" w:color="auto" w:fill="auto"/>
          </w:tcPr>
          <w:p w14:paraId="65E0BD7E" w14:textId="77777777" w:rsidR="005A521C" w:rsidRDefault="005A521C" w:rsidP="002D3F60">
            <w:pPr>
              <w:shd w:val="clear" w:color="auto" w:fill="FFFFFF" w:themeFill="background1"/>
              <w:spacing w:before="120"/>
              <w:jc w:val="center"/>
              <w:rPr>
                <w:b/>
                <w:bCs/>
              </w:rPr>
            </w:pPr>
          </w:p>
          <w:p w14:paraId="79D2794A" w14:textId="77777777" w:rsidR="005A521C" w:rsidRPr="005E57EF" w:rsidRDefault="005A521C" w:rsidP="002D3F60">
            <w:pPr>
              <w:shd w:val="clear" w:color="auto" w:fill="FFFFFF" w:themeFill="background1"/>
              <w:spacing w:before="120"/>
              <w:jc w:val="center"/>
              <w:rPr>
                <w:b/>
                <w:noProof w:val="0"/>
                <w:lang w:eastAsia="ru-RU"/>
              </w:rPr>
            </w:pPr>
            <w:r>
              <w:rPr>
                <w:b/>
                <w:bCs/>
              </w:rPr>
              <w:t>7656396,00</w:t>
            </w:r>
          </w:p>
        </w:tc>
      </w:tr>
      <w:tr w:rsidR="005A521C" w:rsidRPr="005E57EF" w14:paraId="7B952902" w14:textId="77777777" w:rsidTr="002D3F60">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65A9F1D" w14:textId="77777777" w:rsidR="005A521C" w:rsidRPr="005E57EF" w:rsidRDefault="005A521C" w:rsidP="002D3F60">
            <w:pPr>
              <w:shd w:val="clear" w:color="auto" w:fill="FFFFFF"/>
              <w:spacing w:before="120"/>
              <w:jc w:val="center"/>
              <w:rPr>
                <w:sz w:val="20"/>
                <w:szCs w:val="20"/>
              </w:rPr>
            </w:pPr>
            <w:r w:rsidRPr="005E57EF">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6D97125E" w14:textId="77777777" w:rsidR="005A521C" w:rsidRPr="0061423B" w:rsidRDefault="005A521C" w:rsidP="002D3F60">
            <w:pPr>
              <w:shd w:val="clear" w:color="auto" w:fill="FFFFFF" w:themeFill="background1"/>
              <w:spacing w:before="120"/>
              <w:jc w:val="center"/>
              <w:rPr>
                <w:rFonts w:eastAsia="Calibri"/>
                <w:b/>
                <w:bCs/>
              </w:rPr>
            </w:pPr>
            <w:r w:rsidRPr="0061423B">
              <w:rPr>
                <w:rFonts w:eastAsia="Calibri"/>
                <w:b/>
                <w:bCs/>
              </w:rPr>
              <w:t>7618183,00</w:t>
            </w:r>
          </w:p>
          <w:p w14:paraId="57A8A37F" w14:textId="77777777" w:rsidR="005A521C" w:rsidRPr="005E57EF" w:rsidRDefault="005A521C" w:rsidP="002D3F60">
            <w:pPr>
              <w:shd w:val="clear" w:color="auto" w:fill="FFFFFF"/>
              <w:spacing w:before="120"/>
              <w:ind w:left="360" w:hanging="360"/>
            </w:pPr>
          </w:p>
        </w:tc>
      </w:tr>
      <w:tr w:rsidR="005A521C" w:rsidRPr="005E57EF" w14:paraId="4B7313E0" w14:textId="77777777" w:rsidTr="002D3F60">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45324D2" w14:textId="77777777" w:rsidR="005A521C" w:rsidRPr="005E57EF" w:rsidRDefault="005A521C" w:rsidP="002D3F60">
            <w:pPr>
              <w:shd w:val="clear" w:color="auto" w:fill="FFFFFF"/>
              <w:spacing w:before="120"/>
              <w:jc w:val="center"/>
              <w:rPr>
                <w:b/>
                <w:sz w:val="20"/>
                <w:szCs w:val="20"/>
              </w:rPr>
            </w:pPr>
            <w:r>
              <w:rPr>
                <w:b/>
                <w:sz w:val="20"/>
                <w:szCs w:val="20"/>
              </w:rPr>
              <w:t>Buget de tat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24B83FC4" w14:textId="77777777" w:rsidR="005A521C" w:rsidRDefault="005A521C" w:rsidP="002D3F60">
            <w:pPr>
              <w:shd w:val="clear" w:color="auto" w:fill="FFFFFF"/>
              <w:spacing w:before="120"/>
              <w:ind w:left="360" w:hanging="360"/>
              <w:rPr>
                <w:b/>
                <w:bCs/>
              </w:rPr>
            </w:pPr>
            <w:r w:rsidRPr="0061423B">
              <w:rPr>
                <w:rFonts w:eastAsia="Calibri"/>
                <w:b/>
                <w:bCs/>
              </w:rPr>
              <w:t>38213,00</w:t>
            </w:r>
          </w:p>
        </w:tc>
      </w:tr>
    </w:tbl>
    <w:p w14:paraId="18CE51C4" w14:textId="77777777" w:rsidR="005A521C" w:rsidRPr="005E57EF" w:rsidRDefault="005A521C" w:rsidP="005A521C">
      <w:pPr>
        <w:pStyle w:val="a"/>
        <w:numPr>
          <w:ilvl w:val="0"/>
          <w:numId w:val="36"/>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procedurilor</w:t>
      </w:r>
      <w:proofErr w:type="spellEnd"/>
      <w:r w:rsidRPr="005E57EF">
        <w:rPr>
          <w:b/>
          <w:lang w:eastAsia="ru-RU"/>
        </w:rPr>
        <w:t xml:space="preserve"> de </w:t>
      </w:r>
      <w:proofErr w:type="spellStart"/>
      <w:r w:rsidRPr="005E57EF">
        <w:rPr>
          <w:b/>
          <w:lang w:eastAsia="ru-RU"/>
        </w:rPr>
        <w:t>preselecție</w:t>
      </w:r>
      <w:proofErr w:type="spellEnd"/>
      <w:r w:rsidRPr="005E57EF">
        <w:rPr>
          <w:b/>
          <w:lang w:eastAsia="ru-RU"/>
        </w:rPr>
        <w:t xml:space="preserve"> se </w:t>
      </w:r>
      <w:proofErr w:type="spellStart"/>
      <w:r w:rsidRPr="005E57EF">
        <w:rPr>
          <w:b/>
          <w:lang w:eastAsia="ru-RU"/>
        </w:rPr>
        <w:t>indică</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minim al </w:t>
      </w:r>
      <w:proofErr w:type="spellStart"/>
      <w:r w:rsidRPr="005E57EF">
        <w:rPr>
          <w:b/>
          <w:lang w:eastAsia="ru-RU"/>
        </w:rPr>
        <w:t>candidaţilor</w:t>
      </w:r>
      <w:proofErr w:type="spellEnd"/>
      <w:r w:rsidRPr="005E57EF">
        <w:rPr>
          <w:b/>
          <w:lang w:eastAsia="ru-RU"/>
        </w:rPr>
        <w:t xml:space="preserve"> </w:t>
      </w:r>
      <w:proofErr w:type="spellStart"/>
      <w:r w:rsidRPr="005E57EF">
        <w:rPr>
          <w:b/>
          <w:lang w:eastAsia="ru-RU"/>
        </w:rPr>
        <w:t>şi</w:t>
      </w:r>
      <w:proofErr w:type="spellEnd"/>
      <w:r w:rsidRPr="005E57EF">
        <w:rPr>
          <w:b/>
          <w:lang w:eastAsia="ru-RU"/>
        </w:rPr>
        <w:t xml:space="preserve">, </w:t>
      </w:r>
      <w:proofErr w:type="spellStart"/>
      <w:r w:rsidRPr="005E57EF">
        <w:rPr>
          <w:b/>
          <w:lang w:eastAsia="ru-RU"/>
        </w:rPr>
        <w:t>dacă</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maxim al </w:t>
      </w:r>
      <w:proofErr w:type="spellStart"/>
      <w:r w:rsidRPr="005E57EF">
        <w:rPr>
          <w:b/>
          <w:lang w:eastAsia="ru-RU"/>
        </w:rPr>
        <w:t>acestora</w:t>
      </w:r>
      <w:proofErr w:type="spellEnd"/>
      <w:r w:rsidRPr="005E57EF">
        <w:rPr>
          <w:b/>
          <w:lang w:eastAsia="ru-RU"/>
        </w:rPr>
        <w:t xml:space="preserve">.  </w:t>
      </w:r>
      <w:r w:rsidRPr="005E57EF">
        <w:rPr>
          <w:lang w:eastAsia="ru-RU"/>
        </w:rPr>
        <w:t xml:space="preserve">nu se </w:t>
      </w:r>
      <w:proofErr w:type="spellStart"/>
      <w:r w:rsidRPr="005E57EF">
        <w:rPr>
          <w:lang w:eastAsia="ru-RU"/>
        </w:rPr>
        <w:t>aplică</w:t>
      </w:r>
      <w:proofErr w:type="spellEnd"/>
    </w:p>
    <w:p w14:paraId="3E239A6E" w14:textId="77777777" w:rsidR="005A521C" w:rsidRPr="005E57EF" w:rsidRDefault="005A521C" w:rsidP="005A521C">
      <w:pPr>
        <w:pStyle w:val="a"/>
        <w:numPr>
          <w:ilvl w:val="0"/>
          <w:numId w:val="36"/>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în</w:t>
      </w:r>
      <w:proofErr w:type="spellEnd"/>
      <w:r w:rsidRPr="005E57EF">
        <w:rPr>
          <w:b/>
          <w:lang w:eastAsia="ru-RU"/>
        </w:rPr>
        <w:t xml:space="preserve"> care </w:t>
      </w:r>
      <w:proofErr w:type="spellStart"/>
      <w:r w:rsidRPr="005E57EF">
        <w:rPr>
          <w:b/>
          <w:lang w:eastAsia="ru-RU"/>
        </w:rPr>
        <w:t>contractul</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împărțit</w:t>
      </w:r>
      <w:proofErr w:type="spellEnd"/>
      <w:r w:rsidRPr="005E57EF">
        <w:rPr>
          <w:b/>
          <w:lang w:eastAsia="ru-RU"/>
        </w:rPr>
        <w:t xml:space="preserve"> pe </w:t>
      </w:r>
      <w:proofErr w:type="spellStart"/>
      <w:r w:rsidRPr="005E57EF">
        <w:rPr>
          <w:b/>
          <w:lang w:eastAsia="ru-RU"/>
        </w:rPr>
        <w:t>loturi</w:t>
      </w:r>
      <w:proofErr w:type="spellEnd"/>
      <w:r w:rsidRPr="005E57EF">
        <w:rPr>
          <w:b/>
          <w:lang w:eastAsia="ru-RU"/>
        </w:rPr>
        <w:t xml:space="preserve">, un operator economic </w:t>
      </w:r>
      <w:proofErr w:type="spellStart"/>
      <w:r w:rsidRPr="005E57EF">
        <w:rPr>
          <w:b/>
          <w:lang w:eastAsia="ru-RU"/>
        </w:rPr>
        <w:t>poate</w:t>
      </w:r>
      <w:proofErr w:type="spellEnd"/>
      <w:r w:rsidRPr="005E57EF">
        <w:rPr>
          <w:b/>
          <w:lang w:eastAsia="ru-RU"/>
        </w:rPr>
        <w:t xml:space="preserve"> </w:t>
      </w:r>
      <w:proofErr w:type="spellStart"/>
      <w:r w:rsidRPr="005E57EF">
        <w:rPr>
          <w:b/>
          <w:lang w:eastAsia="ru-RU"/>
        </w:rPr>
        <w:t>depune</w:t>
      </w:r>
      <w:proofErr w:type="spellEnd"/>
      <w:r w:rsidRPr="005E57EF">
        <w:rPr>
          <w:b/>
          <w:lang w:eastAsia="ru-RU"/>
        </w:rPr>
        <w:t xml:space="preserve"> </w:t>
      </w:r>
    </w:p>
    <w:p w14:paraId="76E839B6" w14:textId="77777777" w:rsidR="005A521C" w:rsidRPr="005E57EF" w:rsidRDefault="005A521C" w:rsidP="005A521C">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14:paraId="45FAED75" w14:textId="77777777" w:rsidR="005A521C" w:rsidRPr="005E57EF" w:rsidRDefault="005A521C" w:rsidP="005A521C">
      <w:pPr>
        <w:numPr>
          <w:ilvl w:val="0"/>
          <w:numId w:val="16"/>
        </w:numPr>
        <w:shd w:val="clear" w:color="auto" w:fill="FFFFFF" w:themeFill="background1"/>
        <w:tabs>
          <w:tab w:val="right" w:pos="426"/>
        </w:tabs>
        <w:rPr>
          <w:lang w:eastAsia="ru-RU"/>
        </w:rPr>
      </w:pPr>
      <w:r>
        <w:rPr>
          <w:lang w:eastAsia="ru-RU"/>
        </w:rPr>
        <w:t>Pentru un singur lot.</w:t>
      </w:r>
    </w:p>
    <w:p w14:paraId="46748289" w14:textId="77777777" w:rsidR="005A521C" w:rsidRPr="005E57EF" w:rsidRDefault="005A521C" w:rsidP="005A521C">
      <w:pPr>
        <w:shd w:val="clear" w:color="auto" w:fill="FFFFFF" w:themeFill="background1"/>
        <w:tabs>
          <w:tab w:val="right" w:pos="426"/>
        </w:tabs>
        <w:ind w:left="720"/>
        <w:rPr>
          <w:sz w:val="12"/>
          <w:lang w:eastAsia="ru-RU"/>
        </w:rPr>
      </w:pPr>
    </w:p>
    <w:p w14:paraId="7EC0A439" w14:textId="77777777" w:rsidR="005A521C" w:rsidRPr="005E57EF" w:rsidRDefault="005A521C" w:rsidP="005A521C">
      <w:pPr>
        <w:pStyle w:val="a"/>
        <w:numPr>
          <w:ilvl w:val="0"/>
          <w:numId w:val="36"/>
        </w:numPr>
        <w:shd w:val="clear" w:color="auto" w:fill="FFFFFF" w:themeFill="background1"/>
        <w:tabs>
          <w:tab w:val="right" w:pos="426"/>
        </w:tabs>
        <w:rPr>
          <w:lang w:eastAsia="ru-RU"/>
        </w:rPr>
      </w:pPr>
      <w:proofErr w:type="spellStart"/>
      <w:r w:rsidRPr="005E57EF">
        <w:rPr>
          <w:b/>
          <w:lang w:eastAsia="ru-RU"/>
        </w:rPr>
        <w:t>Admiterea</w:t>
      </w:r>
      <w:proofErr w:type="spellEnd"/>
      <w:r w:rsidRPr="005E57EF">
        <w:rPr>
          <w:b/>
          <w:lang w:eastAsia="ru-RU"/>
        </w:rPr>
        <w:t xml:space="preserve"> </w:t>
      </w:r>
      <w:proofErr w:type="spellStart"/>
      <w:r w:rsidRPr="005E57EF">
        <w:rPr>
          <w:b/>
          <w:lang w:eastAsia="ru-RU"/>
        </w:rPr>
        <w:t>sau</w:t>
      </w:r>
      <w:proofErr w:type="spellEnd"/>
      <w:r w:rsidRPr="005E57EF">
        <w:rPr>
          <w:b/>
          <w:lang w:eastAsia="ru-RU"/>
        </w:rPr>
        <w:t xml:space="preserve"> </w:t>
      </w:r>
      <w:proofErr w:type="spellStart"/>
      <w:r w:rsidRPr="005E57EF">
        <w:rPr>
          <w:b/>
          <w:lang w:eastAsia="ru-RU"/>
        </w:rPr>
        <w:t>interzicerea</w:t>
      </w:r>
      <w:proofErr w:type="spellEnd"/>
      <w:r w:rsidRPr="005E57EF">
        <w:rPr>
          <w:b/>
          <w:lang w:eastAsia="ru-RU"/>
        </w:rPr>
        <w:t xml:space="preserve"> </w:t>
      </w:r>
      <w:proofErr w:type="spellStart"/>
      <w:r w:rsidRPr="005E57EF">
        <w:rPr>
          <w:b/>
          <w:lang w:eastAsia="ru-RU"/>
        </w:rPr>
        <w:t>ofertelor</w:t>
      </w:r>
      <w:proofErr w:type="spellEnd"/>
      <w:r w:rsidRPr="005E57EF">
        <w:rPr>
          <w:b/>
          <w:lang w:eastAsia="ru-RU"/>
        </w:rPr>
        <w:t xml:space="preserve"> alternative: </w:t>
      </w:r>
      <w:r w:rsidRPr="005E57EF">
        <w:rPr>
          <w:lang w:eastAsia="ru-RU"/>
        </w:rPr>
        <w:t xml:space="preserve">nu se </w:t>
      </w:r>
      <w:proofErr w:type="spellStart"/>
      <w:r w:rsidRPr="005E57EF">
        <w:rPr>
          <w:lang w:eastAsia="ru-RU"/>
        </w:rPr>
        <w:t>admite</w:t>
      </w:r>
      <w:proofErr w:type="spellEnd"/>
      <w:r>
        <w:rPr>
          <w:lang w:eastAsia="ru-RU"/>
        </w:rPr>
        <w:t>.</w:t>
      </w:r>
    </w:p>
    <w:p w14:paraId="3F691279" w14:textId="77777777" w:rsidR="005A521C" w:rsidRPr="005E57EF" w:rsidRDefault="005A521C" w:rsidP="005A521C">
      <w:pPr>
        <w:pStyle w:val="a"/>
        <w:numPr>
          <w:ilvl w:val="0"/>
          <w:numId w:val="0"/>
        </w:numPr>
        <w:shd w:val="clear" w:color="auto" w:fill="FFFFFF" w:themeFill="background1"/>
        <w:tabs>
          <w:tab w:val="right" w:pos="426"/>
        </w:tabs>
        <w:ind w:left="720"/>
        <w:rPr>
          <w:lang w:eastAsia="ru-RU"/>
        </w:rPr>
      </w:pPr>
    </w:p>
    <w:p w14:paraId="3CF677DC" w14:textId="77777777" w:rsidR="005A521C" w:rsidRPr="00AD1F47" w:rsidRDefault="005A521C" w:rsidP="005A521C">
      <w:pPr>
        <w:pStyle w:val="a"/>
        <w:numPr>
          <w:ilvl w:val="0"/>
          <w:numId w:val="36"/>
        </w:numPr>
        <w:shd w:val="clear" w:color="auto" w:fill="FFFFFF"/>
        <w:rPr>
          <w:b/>
          <w:sz w:val="10"/>
          <w:lang w:eastAsia="ru-RU"/>
        </w:rPr>
      </w:pPr>
      <w:proofErr w:type="spellStart"/>
      <w:r w:rsidRPr="00AD1F47">
        <w:rPr>
          <w:b/>
          <w:lang w:eastAsia="ru-RU"/>
        </w:rPr>
        <w:t>Termenii</w:t>
      </w:r>
      <w:proofErr w:type="spellEnd"/>
      <w:r w:rsidRPr="00AD1F47">
        <w:rPr>
          <w:b/>
          <w:lang w:eastAsia="ru-RU"/>
        </w:rPr>
        <w:t xml:space="preserve"> </w:t>
      </w:r>
      <w:proofErr w:type="spellStart"/>
      <w:r w:rsidRPr="00AD1F47">
        <w:rPr>
          <w:b/>
          <w:lang w:eastAsia="ru-RU"/>
        </w:rPr>
        <w:t>și</w:t>
      </w:r>
      <w:proofErr w:type="spellEnd"/>
      <w:r w:rsidRPr="00AD1F47">
        <w:rPr>
          <w:b/>
          <w:lang w:eastAsia="ru-RU"/>
        </w:rPr>
        <w:t xml:space="preserve"> </w:t>
      </w:r>
      <w:proofErr w:type="spellStart"/>
      <w:r w:rsidRPr="00AD1F47">
        <w:rPr>
          <w:b/>
          <w:lang w:eastAsia="ru-RU"/>
        </w:rPr>
        <w:t>condițiile</w:t>
      </w:r>
      <w:proofErr w:type="spellEnd"/>
      <w:r w:rsidRPr="00AD1F47">
        <w:rPr>
          <w:b/>
          <w:lang w:eastAsia="ru-RU"/>
        </w:rPr>
        <w:t xml:space="preserve"> de </w:t>
      </w:r>
      <w:proofErr w:type="spellStart"/>
      <w:r w:rsidRPr="00AD1F47">
        <w:rPr>
          <w:b/>
          <w:lang w:eastAsia="ru-RU"/>
        </w:rPr>
        <w:t>prestare</w:t>
      </w:r>
      <w:proofErr w:type="spellEnd"/>
      <w:r w:rsidRPr="00AD1F47">
        <w:rPr>
          <w:b/>
          <w:lang w:eastAsia="ru-RU"/>
        </w:rPr>
        <w:t>/</w:t>
      </w:r>
      <w:proofErr w:type="spellStart"/>
      <w:r w:rsidRPr="00AD1F47">
        <w:rPr>
          <w:b/>
          <w:lang w:eastAsia="ru-RU"/>
        </w:rPr>
        <w:t>executare</w:t>
      </w:r>
      <w:proofErr w:type="spellEnd"/>
      <w:r w:rsidRPr="00AD1F47">
        <w:rPr>
          <w:b/>
          <w:lang w:eastAsia="ru-RU"/>
        </w:rPr>
        <w:t xml:space="preserve"> </w:t>
      </w:r>
      <w:proofErr w:type="spellStart"/>
      <w:r w:rsidRPr="00AD1F47">
        <w:rPr>
          <w:b/>
          <w:lang w:eastAsia="ru-RU"/>
        </w:rPr>
        <w:t>solicitați</w:t>
      </w:r>
      <w:proofErr w:type="spellEnd"/>
      <w:r w:rsidRPr="00AD1F47">
        <w:rPr>
          <w:b/>
          <w:lang w:eastAsia="ru-RU"/>
        </w:rPr>
        <w:t xml:space="preserve">: </w:t>
      </w:r>
      <w:proofErr w:type="spellStart"/>
      <w:r w:rsidRPr="00AD1F47">
        <w:rPr>
          <w:highlight w:val="yellow"/>
          <w:lang w:eastAsia="ru-RU"/>
        </w:rPr>
        <w:t>perioada</w:t>
      </w:r>
      <w:proofErr w:type="spellEnd"/>
      <w:r w:rsidRPr="00AD1F47">
        <w:rPr>
          <w:highlight w:val="yellow"/>
          <w:lang w:eastAsia="ru-RU"/>
        </w:rPr>
        <w:t xml:space="preserve"> de </w:t>
      </w:r>
      <w:proofErr w:type="spellStart"/>
      <w:r w:rsidRPr="00AD1F47">
        <w:rPr>
          <w:highlight w:val="yellow"/>
          <w:lang w:eastAsia="ru-RU"/>
        </w:rPr>
        <w:t>îndeplinire</w:t>
      </w:r>
      <w:proofErr w:type="spellEnd"/>
      <w:r w:rsidRPr="00AD1F47">
        <w:rPr>
          <w:highlight w:val="yellow"/>
          <w:lang w:eastAsia="ru-RU"/>
        </w:rPr>
        <w:t xml:space="preserve"> a </w:t>
      </w:r>
      <w:proofErr w:type="spellStart"/>
      <w:r w:rsidRPr="00AD1F47">
        <w:rPr>
          <w:highlight w:val="yellow"/>
          <w:lang w:eastAsia="ru-RU"/>
        </w:rPr>
        <w:t>lucrărilor</w:t>
      </w:r>
      <w:proofErr w:type="spellEnd"/>
      <w:r w:rsidRPr="00AD1F47">
        <w:rPr>
          <w:highlight w:val="yellow"/>
          <w:lang w:eastAsia="ru-RU"/>
        </w:rPr>
        <w:t xml:space="preserve">  </w:t>
      </w:r>
      <w:r w:rsidRPr="001D18F2">
        <w:rPr>
          <w:highlight w:val="yellow"/>
          <w:u w:val="single"/>
          <w:lang w:eastAsia="ru-RU"/>
        </w:rPr>
        <w:t>30.11.2025</w:t>
      </w:r>
      <w:r w:rsidRPr="00AD1F47">
        <w:rPr>
          <w:b/>
          <w:lang w:eastAsia="ru-RU"/>
        </w:rPr>
        <w:t xml:space="preserve"> </w:t>
      </w:r>
    </w:p>
    <w:p w14:paraId="56610CD6" w14:textId="77777777" w:rsidR="005A521C" w:rsidRPr="005E57EF" w:rsidRDefault="005A521C" w:rsidP="005A521C">
      <w:pPr>
        <w:pStyle w:val="a"/>
        <w:numPr>
          <w:ilvl w:val="0"/>
          <w:numId w:val="36"/>
        </w:numPr>
        <w:shd w:val="clear" w:color="auto" w:fill="FFFFFF"/>
        <w:rPr>
          <w:b/>
          <w:lang w:eastAsia="ru-RU"/>
        </w:rPr>
      </w:pPr>
      <w:proofErr w:type="spellStart"/>
      <w:r w:rsidRPr="005E57EF">
        <w:rPr>
          <w:b/>
          <w:lang w:eastAsia="ru-RU"/>
        </w:rPr>
        <w:t>Termenul</w:t>
      </w:r>
      <w:proofErr w:type="spellEnd"/>
      <w:r w:rsidRPr="005E57EF">
        <w:rPr>
          <w:b/>
          <w:lang w:eastAsia="ru-RU"/>
        </w:rPr>
        <w:t xml:space="preserve"> de </w:t>
      </w:r>
      <w:proofErr w:type="spellStart"/>
      <w:r w:rsidRPr="005E57EF">
        <w:rPr>
          <w:b/>
          <w:lang w:eastAsia="ru-RU"/>
        </w:rPr>
        <w:t>valabilitate</w:t>
      </w:r>
      <w:proofErr w:type="spellEnd"/>
      <w:r w:rsidRPr="005E57EF">
        <w:rPr>
          <w:b/>
          <w:lang w:eastAsia="ru-RU"/>
        </w:rPr>
        <w:t xml:space="preserve"> a </w:t>
      </w:r>
      <w:proofErr w:type="spellStart"/>
      <w:r w:rsidRPr="005E57EF">
        <w:rPr>
          <w:b/>
          <w:lang w:eastAsia="ru-RU"/>
        </w:rPr>
        <w:t>contractului</w:t>
      </w:r>
      <w:proofErr w:type="spellEnd"/>
      <w:r w:rsidRPr="005E57EF">
        <w:rPr>
          <w:b/>
          <w:lang w:eastAsia="ru-RU"/>
        </w:rPr>
        <w:t xml:space="preserve">: </w:t>
      </w:r>
      <w:r w:rsidRPr="0032641A">
        <w:rPr>
          <w:b/>
          <w:highlight w:val="yellow"/>
          <w:lang w:eastAsia="ru-RU"/>
        </w:rPr>
        <w:t>31.12.2025</w:t>
      </w:r>
    </w:p>
    <w:p w14:paraId="64364661" w14:textId="77777777" w:rsidR="005A521C" w:rsidRPr="005E57EF" w:rsidRDefault="005A521C" w:rsidP="005A521C">
      <w:pPr>
        <w:numPr>
          <w:ilvl w:val="0"/>
          <w:numId w:val="36"/>
        </w:numPr>
        <w:tabs>
          <w:tab w:val="right" w:pos="426"/>
        </w:tabs>
        <w:spacing w:before="120"/>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14:paraId="1136F2E0" w14:textId="77777777" w:rsidR="005A521C" w:rsidRPr="005E57EF" w:rsidRDefault="005A521C" w:rsidP="005A521C">
      <w:pPr>
        <w:numPr>
          <w:ilvl w:val="0"/>
          <w:numId w:val="36"/>
        </w:numPr>
        <w:shd w:val="clear" w:color="auto" w:fill="FFFFFF" w:themeFill="background1"/>
        <w:tabs>
          <w:tab w:val="right" w:pos="426"/>
        </w:tabs>
        <w:spacing w:before="120"/>
        <w:jc w:val="both"/>
        <w:rPr>
          <w:sz w:val="20"/>
          <w:lang w:eastAsia="ru-RU"/>
        </w:rPr>
      </w:pPr>
      <w:r w:rsidRPr="005E57EF">
        <w:rPr>
          <w:b/>
          <w:lang w:eastAsia="ru-RU"/>
        </w:rPr>
        <w:t xml:space="preserve">Prestarea serviciului este rezervată unei anumite profesii în temeiul unor legi sau al unor acte administrative (după caz): nu este </w:t>
      </w:r>
    </w:p>
    <w:p w14:paraId="0410239E" w14:textId="77777777" w:rsidR="005A521C" w:rsidRPr="005E57EF" w:rsidRDefault="005A521C" w:rsidP="005A521C">
      <w:pPr>
        <w:numPr>
          <w:ilvl w:val="0"/>
          <w:numId w:val="36"/>
        </w:numPr>
        <w:shd w:val="clear" w:color="auto" w:fill="FFFFFF" w:themeFill="background1"/>
        <w:tabs>
          <w:tab w:val="right" w:pos="426"/>
        </w:tabs>
        <w:spacing w:before="120"/>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5A521C" w:rsidRPr="005E57EF" w14:paraId="3746A2E6" w14:textId="77777777" w:rsidTr="002D3F60">
        <w:trPr>
          <w:trHeight w:val="700"/>
        </w:trPr>
        <w:tc>
          <w:tcPr>
            <w:tcW w:w="572" w:type="dxa"/>
            <w:shd w:val="clear" w:color="auto" w:fill="D9D9D9"/>
          </w:tcPr>
          <w:p w14:paraId="7A330643" w14:textId="77777777" w:rsidR="005A521C" w:rsidRPr="005E57EF" w:rsidRDefault="005A521C" w:rsidP="002D3F60">
            <w:pPr>
              <w:pStyle w:val="TableParagraph"/>
              <w:ind w:left="105" w:right="153"/>
              <w:rPr>
                <w:b/>
                <w:sz w:val="18"/>
                <w:szCs w:val="18"/>
              </w:rPr>
            </w:pPr>
            <w:r w:rsidRPr="005E57EF">
              <w:rPr>
                <w:b/>
                <w:sz w:val="18"/>
                <w:szCs w:val="18"/>
              </w:rPr>
              <w:t>Nr. d/o</w:t>
            </w:r>
          </w:p>
        </w:tc>
        <w:tc>
          <w:tcPr>
            <w:tcW w:w="3417" w:type="dxa"/>
            <w:shd w:val="clear" w:color="auto" w:fill="D9D9D9"/>
          </w:tcPr>
          <w:p w14:paraId="12843C71" w14:textId="77777777" w:rsidR="005A521C" w:rsidRPr="005E57EF" w:rsidRDefault="005A521C" w:rsidP="002D3F60">
            <w:pPr>
              <w:pStyle w:val="TableParagraph"/>
              <w:ind w:left="623"/>
              <w:rPr>
                <w:b/>
                <w:sz w:val="18"/>
                <w:szCs w:val="18"/>
              </w:rPr>
            </w:pPr>
            <w:r w:rsidRPr="005E57EF">
              <w:rPr>
                <w:b/>
                <w:sz w:val="18"/>
                <w:szCs w:val="18"/>
              </w:rPr>
              <w:t>Descrierea criteriului/cerinței</w:t>
            </w:r>
          </w:p>
        </w:tc>
        <w:tc>
          <w:tcPr>
            <w:tcW w:w="3969" w:type="dxa"/>
            <w:shd w:val="clear" w:color="auto" w:fill="D9D9D9"/>
          </w:tcPr>
          <w:p w14:paraId="760F7784" w14:textId="77777777" w:rsidR="005A521C" w:rsidRPr="005E57EF" w:rsidRDefault="005A521C" w:rsidP="002D3F60">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4A68F332" w14:textId="77777777" w:rsidR="005A521C" w:rsidRPr="005E57EF" w:rsidRDefault="005A521C" w:rsidP="002D3F60">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5A521C" w:rsidRPr="005E57EF" w14:paraId="6EF57C10" w14:textId="77777777" w:rsidTr="002D3F60">
        <w:trPr>
          <w:trHeight w:val="559"/>
        </w:trPr>
        <w:tc>
          <w:tcPr>
            <w:tcW w:w="572" w:type="dxa"/>
            <w:shd w:val="clear" w:color="auto" w:fill="FFFF00"/>
          </w:tcPr>
          <w:p w14:paraId="2BE43450" w14:textId="77777777" w:rsidR="005A521C" w:rsidRPr="005E57EF" w:rsidRDefault="005A521C" w:rsidP="002D3F60">
            <w:pPr>
              <w:pStyle w:val="TableParagraph"/>
              <w:ind w:left="105"/>
            </w:pPr>
            <w:r w:rsidRPr="005E57EF">
              <w:rPr>
                <w:b/>
                <w:iCs/>
                <w:sz w:val="20"/>
                <w:szCs w:val="20"/>
              </w:rPr>
              <w:t>1</w:t>
            </w:r>
          </w:p>
        </w:tc>
        <w:tc>
          <w:tcPr>
            <w:tcW w:w="3417" w:type="dxa"/>
            <w:shd w:val="clear" w:color="auto" w:fill="FFFF00"/>
          </w:tcPr>
          <w:p w14:paraId="6CB7A3F9" w14:textId="77777777" w:rsidR="005A521C" w:rsidRPr="005E57EF" w:rsidRDefault="005A521C" w:rsidP="002D3F60">
            <w:pPr>
              <w:pStyle w:val="TableParagraph"/>
              <w:ind w:left="109"/>
            </w:pPr>
            <w:r w:rsidRPr="005E57EF">
              <w:rPr>
                <w:b/>
                <w:bCs/>
              </w:rPr>
              <w:t xml:space="preserve">PROPUNEREA FINANCIARĂ </w:t>
            </w:r>
          </w:p>
        </w:tc>
        <w:tc>
          <w:tcPr>
            <w:tcW w:w="3969" w:type="dxa"/>
            <w:shd w:val="clear" w:color="auto" w:fill="FFFF00"/>
          </w:tcPr>
          <w:p w14:paraId="5C1A692A" w14:textId="77777777" w:rsidR="005A521C" w:rsidRPr="005E57EF" w:rsidRDefault="005A521C" w:rsidP="002D3F60">
            <w:pPr>
              <w:pStyle w:val="TableParagraph"/>
              <w:ind w:left="105" w:right="684"/>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7C4144B3" w14:textId="77777777" w:rsidR="005A521C" w:rsidRPr="005E57EF" w:rsidRDefault="005A521C" w:rsidP="002D3F60">
            <w:pPr>
              <w:pStyle w:val="TableParagraph"/>
              <w:ind w:left="105"/>
            </w:pPr>
            <w:r w:rsidRPr="005E57EF">
              <w:rPr>
                <w:b/>
                <w:iCs/>
                <w:sz w:val="20"/>
                <w:szCs w:val="20"/>
                <w:lang w:val="en-US"/>
              </w:rPr>
              <w:t>obligator</w:t>
            </w:r>
          </w:p>
        </w:tc>
      </w:tr>
      <w:tr w:rsidR="005A521C" w:rsidRPr="005E57EF" w14:paraId="39B0930C" w14:textId="77777777" w:rsidTr="002D3F60">
        <w:trPr>
          <w:trHeight w:val="575"/>
        </w:trPr>
        <w:tc>
          <w:tcPr>
            <w:tcW w:w="572" w:type="dxa"/>
            <w:shd w:val="clear" w:color="auto" w:fill="FFFF00"/>
          </w:tcPr>
          <w:p w14:paraId="5AA56786" w14:textId="77777777" w:rsidR="005A521C" w:rsidRPr="005E57EF" w:rsidRDefault="005A521C" w:rsidP="002D3F60">
            <w:pPr>
              <w:pStyle w:val="TableParagraph"/>
              <w:ind w:left="105"/>
            </w:pPr>
            <w:r w:rsidRPr="005E57EF">
              <w:rPr>
                <w:b/>
                <w:iCs/>
                <w:sz w:val="20"/>
                <w:szCs w:val="20"/>
                <w:lang w:val="en-US"/>
              </w:rPr>
              <w:t>2</w:t>
            </w:r>
          </w:p>
        </w:tc>
        <w:tc>
          <w:tcPr>
            <w:tcW w:w="3417" w:type="dxa"/>
            <w:shd w:val="clear" w:color="auto" w:fill="FFFF00"/>
          </w:tcPr>
          <w:p w14:paraId="1681674F" w14:textId="77777777" w:rsidR="005A521C" w:rsidRPr="005E57EF" w:rsidRDefault="005A521C" w:rsidP="002D3F60">
            <w:pPr>
              <w:pStyle w:val="TableParagraph"/>
              <w:ind w:left="109"/>
            </w:pPr>
            <w:r w:rsidRPr="005E57EF">
              <w:rPr>
                <w:b/>
                <w:bCs/>
              </w:rPr>
              <w:t xml:space="preserve">PROPUNEREA TEHNICĂ </w:t>
            </w:r>
          </w:p>
        </w:tc>
        <w:tc>
          <w:tcPr>
            <w:tcW w:w="3969" w:type="dxa"/>
            <w:shd w:val="clear" w:color="auto" w:fill="FFFF00"/>
          </w:tcPr>
          <w:p w14:paraId="7D64FD30" w14:textId="77777777" w:rsidR="005A521C" w:rsidRPr="005E57EF" w:rsidRDefault="005A521C" w:rsidP="002D3F60">
            <w:pPr>
              <w:pStyle w:val="TableParagraph"/>
              <w:ind w:left="105" w:right="275"/>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 xml:space="preserve">semnat </w:t>
            </w:r>
            <w:r w:rsidRPr="005E57EF">
              <w:lastRenderedPageBreak/>
              <w:t>electronic de</w:t>
            </w:r>
            <w:r w:rsidRPr="005E57EF">
              <w:rPr>
                <w:spacing w:val="-5"/>
              </w:rPr>
              <w:t xml:space="preserve"> </w:t>
            </w:r>
            <w:r w:rsidRPr="005E57EF">
              <w:t>către</w:t>
            </w:r>
            <w:r w:rsidRPr="005E57EF">
              <w:rPr>
                <w:spacing w:val="-5"/>
              </w:rPr>
              <w:t xml:space="preserve"> </w:t>
            </w:r>
            <w:r w:rsidRPr="005E57EF">
              <w:t>operatorul economic</w:t>
            </w:r>
          </w:p>
          <w:p w14:paraId="2652232F" w14:textId="77777777" w:rsidR="005A521C" w:rsidRPr="005E57EF" w:rsidRDefault="005A521C" w:rsidP="002D3F60">
            <w:pPr>
              <w:pStyle w:val="TableParagraph"/>
              <w:ind w:left="105" w:right="275"/>
            </w:pPr>
            <w:r w:rsidRPr="005E57EF">
              <w:rPr>
                <w:b/>
                <w:bCs/>
              </w:rPr>
              <w:t>Deviz de cheltueli (F3,F5,F7)</w:t>
            </w:r>
          </w:p>
        </w:tc>
        <w:tc>
          <w:tcPr>
            <w:tcW w:w="1559" w:type="dxa"/>
            <w:shd w:val="clear" w:color="auto" w:fill="FFFF00"/>
          </w:tcPr>
          <w:p w14:paraId="381C8895" w14:textId="77777777" w:rsidR="005A521C" w:rsidRPr="005E57EF" w:rsidRDefault="005A521C" w:rsidP="002D3F60">
            <w:pPr>
              <w:pStyle w:val="TableParagraph"/>
              <w:ind w:left="105"/>
            </w:pPr>
            <w:r w:rsidRPr="005E57EF">
              <w:rPr>
                <w:b/>
                <w:iCs/>
                <w:sz w:val="20"/>
                <w:szCs w:val="20"/>
                <w:lang w:val="en-US"/>
              </w:rPr>
              <w:lastRenderedPageBreak/>
              <w:t>obligator</w:t>
            </w:r>
          </w:p>
        </w:tc>
      </w:tr>
      <w:tr w:rsidR="005A521C" w:rsidRPr="005E57EF" w14:paraId="52F79A1E" w14:textId="77777777" w:rsidTr="002D3F60">
        <w:trPr>
          <w:trHeight w:val="533"/>
        </w:trPr>
        <w:tc>
          <w:tcPr>
            <w:tcW w:w="572" w:type="dxa"/>
            <w:shd w:val="clear" w:color="auto" w:fill="FFFF00"/>
          </w:tcPr>
          <w:p w14:paraId="460601CF" w14:textId="77777777" w:rsidR="005A521C" w:rsidRPr="005E57EF" w:rsidRDefault="005A521C" w:rsidP="002D3F60">
            <w:pPr>
              <w:pStyle w:val="TableParagraph"/>
              <w:ind w:left="105"/>
            </w:pPr>
            <w:r w:rsidRPr="005E57EF">
              <w:rPr>
                <w:b/>
                <w:iCs/>
                <w:sz w:val="20"/>
                <w:szCs w:val="20"/>
                <w:lang w:val="en-US"/>
              </w:rPr>
              <w:t>3</w:t>
            </w:r>
          </w:p>
        </w:tc>
        <w:tc>
          <w:tcPr>
            <w:tcW w:w="3417" w:type="dxa"/>
            <w:shd w:val="clear" w:color="auto" w:fill="FFFF00"/>
          </w:tcPr>
          <w:p w14:paraId="6F8042DB" w14:textId="77777777" w:rsidR="005A521C" w:rsidRPr="005E57EF" w:rsidRDefault="005A521C" w:rsidP="002D3F60">
            <w:pPr>
              <w:pStyle w:val="TableParagraph"/>
              <w:ind w:left="109"/>
            </w:pPr>
            <w:r w:rsidRPr="005E57EF">
              <w:rPr>
                <w:b/>
                <w:bCs/>
              </w:rPr>
              <w:t>DUAE</w:t>
            </w:r>
          </w:p>
        </w:tc>
        <w:tc>
          <w:tcPr>
            <w:tcW w:w="3969" w:type="dxa"/>
            <w:shd w:val="clear" w:color="auto" w:fill="FFFF00"/>
          </w:tcPr>
          <w:p w14:paraId="2691B18A" w14:textId="77777777" w:rsidR="005A521C" w:rsidRPr="005E57EF" w:rsidRDefault="005A521C" w:rsidP="002D3F60">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3E54B6DA" w14:textId="77777777" w:rsidR="005A521C" w:rsidRPr="005E57EF" w:rsidRDefault="005A521C" w:rsidP="002D3F60">
            <w:pPr>
              <w:pStyle w:val="TableParagraph"/>
              <w:ind w:left="105"/>
            </w:pPr>
            <w:r w:rsidRPr="005E57EF">
              <w:rPr>
                <w:b/>
                <w:iCs/>
                <w:sz w:val="20"/>
                <w:szCs w:val="20"/>
                <w:lang w:val="en-US"/>
              </w:rPr>
              <w:t>obligator</w:t>
            </w:r>
          </w:p>
        </w:tc>
      </w:tr>
      <w:tr w:rsidR="005A521C" w:rsidRPr="005E57EF" w14:paraId="567A3A40" w14:textId="77777777" w:rsidTr="002D3F60">
        <w:trPr>
          <w:trHeight w:val="555"/>
        </w:trPr>
        <w:tc>
          <w:tcPr>
            <w:tcW w:w="572" w:type="dxa"/>
            <w:shd w:val="clear" w:color="auto" w:fill="FFFF00"/>
          </w:tcPr>
          <w:p w14:paraId="7FE05154" w14:textId="77777777" w:rsidR="005A521C" w:rsidRPr="005E57EF" w:rsidRDefault="005A521C" w:rsidP="002D3F60">
            <w:pPr>
              <w:pStyle w:val="TableParagraph"/>
              <w:ind w:left="105"/>
            </w:pPr>
            <w:r w:rsidRPr="005E57EF">
              <w:rPr>
                <w:b/>
                <w:iCs/>
                <w:sz w:val="20"/>
                <w:szCs w:val="20"/>
                <w:lang w:val="en-US"/>
              </w:rPr>
              <w:t>4</w:t>
            </w:r>
          </w:p>
        </w:tc>
        <w:tc>
          <w:tcPr>
            <w:tcW w:w="3417" w:type="dxa"/>
            <w:shd w:val="clear" w:color="auto" w:fill="FFFF00"/>
          </w:tcPr>
          <w:p w14:paraId="5B9CFAF3" w14:textId="77777777" w:rsidR="005A521C" w:rsidRPr="005E57EF" w:rsidRDefault="005A521C" w:rsidP="002D3F60">
            <w:pPr>
              <w:pStyle w:val="TableParagraph"/>
              <w:ind w:left="109"/>
            </w:pPr>
            <w:r w:rsidRPr="005E57EF">
              <w:rPr>
                <w:b/>
                <w:bCs/>
              </w:rPr>
              <w:t>CERERE DE PARTICIPARE</w:t>
            </w:r>
          </w:p>
        </w:tc>
        <w:tc>
          <w:tcPr>
            <w:tcW w:w="3969" w:type="dxa"/>
            <w:shd w:val="clear" w:color="auto" w:fill="FFFF00"/>
          </w:tcPr>
          <w:p w14:paraId="30542ACC" w14:textId="77777777" w:rsidR="005A521C" w:rsidRPr="005E57EF" w:rsidRDefault="005A521C" w:rsidP="002D3F60">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27FAAAE1" w14:textId="77777777" w:rsidR="005A521C" w:rsidRPr="005E57EF" w:rsidRDefault="005A521C" w:rsidP="002D3F60">
            <w:pPr>
              <w:pStyle w:val="TableParagraph"/>
              <w:ind w:left="105"/>
            </w:pPr>
            <w:r w:rsidRPr="005E57EF">
              <w:rPr>
                <w:b/>
                <w:iCs/>
                <w:sz w:val="20"/>
                <w:szCs w:val="20"/>
                <w:lang w:val="en-US"/>
              </w:rPr>
              <w:t>obligator</w:t>
            </w:r>
          </w:p>
        </w:tc>
      </w:tr>
      <w:tr w:rsidR="005A521C" w:rsidRPr="005E57EF" w14:paraId="0D8FAEA6" w14:textId="77777777" w:rsidTr="002D3F60">
        <w:trPr>
          <w:trHeight w:val="563"/>
        </w:trPr>
        <w:tc>
          <w:tcPr>
            <w:tcW w:w="572" w:type="dxa"/>
            <w:shd w:val="clear" w:color="auto" w:fill="FFFF00"/>
          </w:tcPr>
          <w:p w14:paraId="2A199227" w14:textId="77777777" w:rsidR="005A521C" w:rsidRPr="005E57EF" w:rsidRDefault="005A521C" w:rsidP="002D3F60">
            <w:pPr>
              <w:pStyle w:val="TableParagraph"/>
              <w:ind w:left="105"/>
            </w:pPr>
            <w:r w:rsidRPr="005E57EF">
              <w:rPr>
                <w:b/>
                <w:iCs/>
                <w:sz w:val="20"/>
                <w:szCs w:val="20"/>
                <w:lang w:val="en-US"/>
              </w:rPr>
              <w:t>5</w:t>
            </w:r>
          </w:p>
        </w:tc>
        <w:tc>
          <w:tcPr>
            <w:tcW w:w="3417" w:type="dxa"/>
            <w:shd w:val="clear" w:color="auto" w:fill="FFFF00"/>
          </w:tcPr>
          <w:p w14:paraId="3208A109" w14:textId="77777777" w:rsidR="005A521C" w:rsidRPr="005E57EF" w:rsidRDefault="005A521C" w:rsidP="002D3F60">
            <w:pPr>
              <w:pStyle w:val="TableParagraph"/>
              <w:ind w:left="109"/>
            </w:pPr>
            <w:r w:rsidRPr="005E57EF">
              <w:rPr>
                <w:b/>
                <w:bCs/>
              </w:rPr>
              <w:t xml:space="preserve">DECLARAȚIE PRIVIND VALABILITATEA OFERTELOR </w:t>
            </w:r>
          </w:p>
        </w:tc>
        <w:tc>
          <w:tcPr>
            <w:tcW w:w="3969" w:type="dxa"/>
            <w:shd w:val="clear" w:color="auto" w:fill="FFFF00"/>
          </w:tcPr>
          <w:p w14:paraId="101698F5" w14:textId="77777777" w:rsidR="005A521C" w:rsidRPr="005E57EF" w:rsidRDefault="005A521C" w:rsidP="002D3F60">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4DF6BBCE" w14:textId="77777777" w:rsidR="005A521C" w:rsidRPr="005E57EF" w:rsidRDefault="005A521C" w:rsidP="002D3F60">
            <w:pPr>
              <w:pStyle w:val="TableParagraph"/>
              <w:ind w:left="105"/>
            </w:pPr>
            <w:r w:rsidRPr="005E57EF">
              <w:rPr>
                <w:b/>
                <w:iCs/>
                <w:sz w:val="20"/>
                <w:szCs w:val="20"/>
                <w:lang w:val="en-US"/>
              </w:rPr>
              <w:t>obligator</w:t>
            </w:r>
          </w:p>
        </w:tc>
      </w:tr>
      <w:tr w:rsidR="005A521C" w:rsidRPr="005E57EF" w14:paraId="1C398A77" w14:textId="77777777" w:rsidTr="002D3F60">
        <w:trPr>
          <w:trHeight w:val="415"/>
        </w:trPr>
        <w:tc>
          <w:tcPr>
            <w:tcW w:w="572" w:type="dxa"/>
            <w:shd w:val="clear" w:color="auto" w:fill="FFFF00"/>
          </w:tcPr>
          <w:p w14:paraId="5C2BBD7E" w14:textId="77777777" w:rsidR="005A521C" w:rsidRPr="005E57EF" w:rsidRDefault="005A521C" w:rsidP="002D3F60">
            <w:pPr>
              <w:pStyle w:val="TableParagraph"/>
              <w:ind w:left="105"/>
            </w:pPr>
            <w:r w:rsidRPr="005E57EF">
              <w:rPr>
                <w:b/>
                <w:iCs/>
                <w:sz w:val="20"/>
                <w:szCs w:val="20"/>
                <w:lang w:val="en-US"/>
              </w:rPr>
              <w:t>6</w:t>
            </w:r>
          </w:p>
        </w:tc>
        <w:tc>
          <w:tcPr>
            <w:tcW w:w="3417" w:type="dxa"/>
            <w:shd w:val="clear" w:color="auto" w:fill="FFFF00"/>
          </w:tcPr>
          <w:p w14:paraId="1511648A" w14:textId="77777777" w:rsidR="005A521C" w:rsidRPr="005E57EF" w:rsidRDefault="005A521C" w:rsidP="002D3F60">
            <w:pPr>
              <w:pStyle w:val="TableParagraph"/>
              <w:ind w:left="109"/>
            </w:pPr>
            <w:r w:rsidRPr="005E57EF">
              <w:rPr>
                <w:b/>
                <w:szCs w:val="24"/>
                <w:lang w:val="zh-CN"/>
              </w:rPr>
              <w:t>SCRISOARE  DE  GARANŢIE  BANCARĂ</w:t>
            </w:r>
          </w:p>
        </w:tc>
        <w:tc>
          <w:tcPr>
            <w:tcW w:w="3969" w:type="dxa"/>
            <w:shd w:val="clear" w:color="auto" w:fill="FFFF00"/>
          </w:tcPr>
          <w:p w14:paraId="574ACCD6" w14:textId="77777777" w:rsidR="005A521C" w:rsidRPr="005E57EF" w:rsidRDefault="005A521C" w:rsidP="002D3F60">
            <w:pPr>
              <w:pStyle w:val="TableParagraph"/>
              <w:ind w:left="105" w:right="275"/>
            </w:pPr>
            <w:r w:rsidRPr="005E57EF">
              <w:rPr>
                <w:sz w:val="20"/>
              </w:rPr>
              <w:t>Conform pct. 17 din prezentul anunţ,</w:t>
            </w:r>
            <w:r>
              <w:rPr>
                <w:sz w:val="20"/>
              </w:rPr>
              <w:t xml:space="preserve"> </w:t>
            </w:r>
            <w:r w:rsidRPr="005E57EF">
              <w:rPr>
                <w:sz w:val="20"/>
              </w:rPr>
              <w:t>semnat</w:t>
            </w:r>
            <w:r w:rsidRPr="005E57EF">
              <w:rPr>
                <w:spacing w:val="-8"/>
                <w:sz w:val="20"/>
              </w:rPr>
              <w:t xml:space="preserve"> </w:t>
            </w:r>
            <w:r w:rsidRPr="005E57EF">
              <w:rPr>
                <w:sz w:val="20"/>
              </w:rPr>
              <w:t>electronic</w:t>
            </w:r>
            <w:r w:rsidRPr="005E57EF">
              <w:rPr>
                <w:spacing w:val="-7"/>
                <w:sz w:val="20"/>
              </w:rPr>
              <w:t xml:space="preserve"> </w:t>
            </w:r>
            <w:r w:rsidRPr="005E57EF">
              <w:rPr>
                <w:sz w:val="20"/>
              </w:rPr>
              <w:t>de</w:t>
            </w:r>
            <w:r w:rsidRPr="005E57EF">
              <w:rPr>
                <w:spacing w:val="-5"/>
                <w:sz w:val="20"/>
              </w:rPr>
              <w:t xml:space="preserve"> </w:t>
            </w:r>
            <w:r w:rsidRPr="005E57EF">
              <w:rPr>
                <w:sz w:val="20"/>
              </w:rPr>
              <w:t>către</w:t>
            </w:r>
            <w:r w:rsidRPr="005E57EF">
              <w:rPr>
                <w:spacing w:val="-8"/>
                <w:sz w:val="20"/>
              </w:rPr>
              <w:t xml:space="preserve"> </w:t>
            </w:r>
            <w:r w:rsidRPr="005E57EF">
              <w:rPr>
                <w:sz w:val="20"/>
              </w:rPr>
              <w:t>operatorul</w:t>
            </w:r>
            <w:r w:rsidRPr="005E57EF">
              <w:rPr>
                <w:spacing w:val="-2"/>
                <w:sz w:val="20"/>
              </w:rPr>
              <w:t xml:space="preserve"> economic</w:t>
            </w:r>
          </w:p>
        </w:tc>
        <w:tc>
          <w:tcPr>
            <w:tcW w:w="1559" w:type="dxa"/>
            <w:shd w:val="clear" w:color="auto" w:fill="FFFF00"/>
          </w:tcPr>
          <w:p w14:paraId="6BA10B40" w14:textId="77777777" w:rsidR="005A521C" w:rsidRPr="005E57EF" w:rsidRDefault="005A521C" w:rsidP="002D3F60">
            <w:pPr>
              <w:pStyle w:val="TableParagraph"/>
              <w:ind w:left="105"/>
            </w:pPr>
            <w:r w:rsidRPr="005E57EF">
              <w:rPr>
                <w:b/>
                <w:spacing w:val="-2"/>
                <w:sz w:val="20"/>
              </w:rPr>
              <w:t>obligator</w:t>
            </w:r>
          </w:p>
        </w:tc>
      </w:tr>
      <w:tr w:rsidR="005A521C" w:rsidRPr="005E57EF" w14:paraId="31081551" w14:textId="77777777" w:rsidTr="002D3F60">
        <w:trPr>
          <w:trHeight w:val="518"/>
        </w:trPr>
        <w:tc>
          <w:tcPr>
            <w:tcW w:w="9517" w:type="dxa"/>
            <w:gridSpan w:val="4"/>
            <w:shd w:val="clear" w:color="auto" w:fill="FFFF00"/>
          </w:tcPr>
          <w:p w14:paraId="6681C694" w14:textId="77777777" w:rsidR="005A521C" w:rsidRPr="005E57EF" w:rsidRDefault="005A521C" w:rsidP="002D3F60">
            <w:pPr>
              <w:pStyle w:val="TableParagraph"/>
              <w:ind w:left="2298" w:right="4167" w:firstLine="284"/>
              <w:jc w:val="center"/>
              <w:rPr>
                <w:b/>
              </w:rPr>
            </w:pPr>
            <w:r w:rsidRPr="005E57EF">
              <w:rPr>
                <w:b/>
              </w:rPr>
              <w:t>INCLUSIV,</w:t>
            </w:r>
          </w:p>
          <w:p w14:paraId="1BAC0352" w14:textId="77777777" w:rsidR="005A521C" w:rsidRPr="005E57EF" w:rsidRDefault="005A521C" w:rsidP="002D3F60">
            <w:pPr>
              <w:pStyle w:val="TableParagraph"/>
              <w:ind w:left="1589" w:right="2599"/>
              <w:jc w:val="center"/>
              <w:rPr>
                <w:b/>
              </w:rPr>
            </w:pPr>
            <w:r w:rsidRPr="005E57EF">
              <w:rPr>
                <w:b/>
              </w:rPr>
              <w:t xml:space="preserve">          documente suplimentare la oferta</w:t>
            </w:r>
          </w:p>
        </w:tc>
      </w:tr>
      <w:tr w:rsidR="005A521C" w:rsidRPr="005E57EF" w14:paraId="308850A6" w14:textId="77777777" w:rsidTr="002D3F60">
        <w:trPr>
          <w:trHeight w:val="360"/>
        </w:trPr>
        <w:tc>
          <w:tcPr>
            <w:tcW w:w="572" w:type="dxa"/>
            <w:shd w:val="clear" w:color="auto" w:fill="FFFF00"/>
          </w:tcPr>
          <w:p w14:paraId="1E268491" w14:textId="77777777" w:rsidR="005A521C" w:rsidRPr="005E57EF" w:rsidRDefault="005A521C" w:rsidP="002D3F60">
            <w:pPr>
              <w:pStyle w:val="TableParagraph"/>
              <w:ind w:left="105"/>
              <w:rPr>
                <w:sz w:val="20"/>
                <w:szCs w:val="20"/>
              </w:rPr>
            </w:pPr>
            <w:r w:rsidRPr="005E57EF">
              <w:rPr>
                <w:sz w:val="20"/>
                <w:szCs w:val="20"/>
              </w:rPr>
              <w:t>7</w:t>
            </w:r>
          </w:p>
        </w:tc>
        <w:tc>
          <w:tcPr>
            <w:tcW w:w="3417" w:type="dxa"/>
            <w:shd w:val="clear" w:color="auto" w:fill="FFFF00"/>
          </w:tcPr>
          <w:p w14:paraId="46B874BC" w14:textId="77777777" w:rsidR="005A521C" w:rsidRPr="005E57EF" w:rsidRDefault="005A521C" w:rsidP="002D3F60">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2D6323C5" w14:textId="77777777" w:rsidR="005A521C" w:rsidRPr="005E57EF" w:rsidRDefault="005A521C" w:rsidP="002D3F60">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4F5FFD61" w14:textId="77777777" w:rsidR="005A521C" w:rsidRPr="005E57EF" w:rsidRDefault="005A521C" w:rsidP="002D3F60">
            <w:pPr>
              <w:pStyle w:val="TableParagraph"/>
              <w:ind w:left="105"/>
              <w:rPr>
                <w:sz w:val="20"/>
                <w:szCs w:val="20"/>
              </w:rPr>
            </w:pPr>
            <w:r w:rsidRPr="005E57EF">
              <w:rPr>
                <w:sz w:val="20"/>
                <w:szCs w:val="20"/>
              </w:rPr>
              <w:t>DA</w:t>
            </w:r>
          </w:p>
        </w:tc>
      </w:tr>
      <w:tr w:rsidR="005A521C" w:rsidRPr="005E57EF" w14:paraId="662789EA" w14:textId="77777777" w:rsidTr="002D3F60">
        <w:trPr>
          <w:trHeight w:val="559"/>
        </w:trPr>
        <w:tc>
          <w:tcPr>
            <w:tcW w:w="572" w:type="dxa"/>
            <w:shd w:val="clear" w:color="auto" w:fill="FFFF00"/>
          </w:tcPr>
          <w:p w14:paraId="788AC50C" w14:textId="77777777" w:rsidR="005A521C" w:rsidRPr="005E57EF" w:rsidRDefault="005A521C" w:rsidP="002D3F60">
            <w:pPr>
              <w:pStyle w:val="TableParagraph"/>
              <w:ind w:left="105"/>
              <w:rPr>
                <w:sz w:val="20"/>
                <w:szCs w:val="20"/>
              </w:rPr>
            </w:pPr>
            <w:r w:rsidRPr="005E57EF">
              <w:rPr>
                <w:sz w:val="20"/>
                <w:szCs w:val="20"/>
              </w:rPr>
              <w:t>8</w:t>
            </w:r>
          </w:p>
        </w:tc>
        <w:tc>
          <w:tcPr>
            <w:tcW w:w="3417" w:type="dxa"/>
            <w:shd w:val="clear" w:color="auto" w:fill="FFFF00"/>
          </w:tcPr>
          <w:p w14:paraId="7EB647E7" w14:textId="77777777" w:rsidR="005A521C" w:rsidRPr="005E57EF" w:rsidRDefault="005A521C" w:rsidP="002D3F60">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31F17483" w14:textId="77777777" w:rsidR="005A521C" w:rsidRPr="005E57EF" w:rsidRDefault="005A521C" w:rsidP="002D3F60">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170F885B" w14:textId="77777777" w:rsidR="005A521C" w:rsidRPr="005E57EF" w:rsidRDefault="005A521C" w:rsidP="002D3F60">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49EEB877" w14:textId="77777777" w:rsidR="005A521C" w:rsidRPr="005E57EF" w:rsidRDefault="005A521C" w:rsidP="002D3F60">
            <w:pPr>
              <w:pStyle w:val="TableParagraph"/>
              <w:ind w:left="105"/>
              <w:rPr>
                <w:sz w:val="20"/>
                <w:szCs w:val="20"/>
              </w:rPr>
            </w:pPr>
            <w:r w:rsidRPr="005E57EF">
              <w:rPr>
                <w:sz w:val="20"/>
                <w:szCs w:val="20"/>
              </w:rPr>
              <w:t>DA</w:t>
            </w:r>
          </w:p>
        </w:tc>
      </w:tr>
      <w:tr w:rsidR="005A521C" w:rsidRPr="005E57EF" w14:paraId="0CDC5EE0" w14:textId="77777777" w:rsidTr="002D3F60">
        <w:trPr>
          <w:trHeight w:val="818"/>
        </w:trPr>
        <w:tc>
          <w:tcPr>
            <w:tcW w:w="572" w:type="dxa"/>
            <w:shd w:val="clear" w:color="auto" w:fill="FFFF00"/>
          </w:tcPr>
          <w:p w14:paraId="15E2CA4D" w14:textId="77777777" w:rsidR="005A521C" w:rsidRPr="005E57EF" w:rsidRDefault="005A521C" w:rsidP="002D3F60">
            <w:pPr>
              <w:pStyle w:val="TableParagraph"/>
              <w:ind w:left="105"/>
              <w:rPr>
                <w:sz w:val="20"/>
                <w:szCs w:val="20"/>
              </w:rPr>
            </w:pPr>
            <w:r w:rsidRPr="005E57EF">
              <w:rPr>
                <w:sz w:val="20"/>
                <w:szCs w:val="20"/>
              </w:rPr>
              <w:t>9</w:t>
            </w:r>
          </w:p>
        </w:tc>
        <w:tc>
          <w:tcPr>
            <w:tcW w:w="3417" w:type="dxa"/>
            <w:shd w:val="clear" w:color="auto" w:fill="FFFF00"/>
          </w:tcPr>
          <w:p w14:paraId="38779BDA" w14:textId="77777777" w:rsidR="005A521C" w:rsidRPr="005E57EF" w:rsidRDefault="005A521C" w:rsidP="002D3F60">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5FA2D6A8" w14:textId="77777777" w:rsidR="005A521C" w:rsidRPr="005E57EF" w:rsidRDefault="005A521C" w:rsidP="002D3F60">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0511CA6B" w14:textId="77777777" w:rsidR="005A521C" w:rsidRPr="005E57EF" w:rsidRDefault="005A521C" w:rsidP="002D3F60">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168F271E" w14:textId="77777777" w:rsidR="005A521C" w:rsidRPr="005E57EF" w:rsidRDefault="005A521C" w:rsidP="002D3F60">
            <w:pPr>
              <w:pStyle w:val="TableParagraph"/>
              <w:ind w:left="-1"/>
              <w:rPr>
                <w:sz w:val="20"/>
                <w:szCs w:val="20"/>
              </w:rPr>
            </w:pPr>
            <w:r>
              <w:rPr>
                <w:sz w:val="20"/>
                <w:szCs w:val="20"/>
              </w:rPr>
              <w:t xml:space="preserve">  </w:t>
            </w:r>
            <w:r w:rsidRPr="005E57EF">
              <w:rPr>
                <w:sz w:val="20"/>
                <w:szCs w:val="20"/>
              </w:rPr>
              <w:t>DA</w:t>
            </w:r>
          </w:p>
        </w:tc>
      </w:tr>
      <w:tr w:rsidR="005A521C" w:rsidRPr="005E57EF" w14:paraId="07748AE7" w14:textId="77777777" w:rsidTr="002D3F60">
        <w:trPr>
          <w:trHeight w:val="733"/>
        </w:trPr>
        <w:tc>
          <w:tcPr>
            <w:tcW w:w="572" w:type="dxa"/>
            <w:shd w:val="clear" w:color="auto" w:fill="FFFF00"/>
          </w:tcPr>
          <w:p w14:paraId="7D307AF5" w14:textId="77777777" w:rsidR="005A521C" w:rsidRPr="005E57EF" w:rsidRDefault="005A521C" w:rsidP="002D3F60">
            <w:pPr>
              <w:pStyle w:val="TableParagraph"/>
              <w:ind w:left="105"/>
              <w:rPr>
                <w:sz w:val="20"/>
                <w:szCs w:val="20"/>
              </w:rPr>
            </w:pPr>
            <w:r w:rsidRPr="005E57EF">
              <w:rPr>
                <w:sz w:val="20"/>
                <w:szCs w:val="20"/>
              </w:rPr>
              <w:t>10</w:t>
            </w:r>
          </w:p>
        </w:tc>
        <w:tc>
          <w:tcPr>
            <w:tcW w:w="3417" w:type="dxa"/>
            <w:shd w:val="clear" w:color="auto" w:fill="FFFF00"/>
          </w:tcPr>
          <w:p w14:paraId="47EA0310" w14:textId="77777777" w:rsidR="005A521C" w:rsidRPr="005E57EF" w:rsidRDefault="005A521C" w:rsidP="002D3F60">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7784529A" w14:textId="77777777" w:rsidR="005A521C" w:rsidRPr="005E57EF" w:rsidRDefault="005A521C" w:rsidP="002D3F60">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2A61DD53" w14:textId="77777777" w:rsidR="005A521C" w:rsidRPr="005E57EF" w:rsidRDefault="005A521C" w:rsidP="002D3F60">
            <w:pPr>
              <w:rPr>
                <w:sz w:val="20"/>
                <w:szCs w:val="20"/>
              </w:rPr>
            </w:pPr>
            <w:r>
              <w:rPr>
                <w:sz w:val="20"/>
                <w:szCs w:val="20"/>
              </w:rPr>
              <w:t xml:space="preserve">  </w:t>
            </w:r>
            <w:r w:rsidRPr="005E57EF">
              <w:rPr>
                <w:sz w:val="20"/>
                <w:szCs w:val="20"/>
              </w:rPr>
              <w:t>DA</w:t>
            </w:r>
          </w:p>
        </w:tc>
      </w:tr>
      <w:tr w:rsidR="005A521C" w:rsidRPr="005E57EF" w14:paraId="76D8B25E" w14:textId="77777777" w:rsidTr="002D3F60">
        <w:trPr>
          <w:trHeight w:val="448"/>
        </w:trPr>
        <w:tc>
          <w:tcPr>
            <w:tcW w:w="572" w:type="dxa"/>
            <w:shd w:val="clear" w:color="auto" w:fill="FFFF00"/>
          </w:tcPr>
          <w:p w14:paraId="1D0179EA" w14:textId="77777777" w:rsidR="005A521C" w:rsidRPr="005E57EF" w:rsidRDefault="005A521C" w:rsidP="002D3F60">
            <w:pPr>
              <w:pStyle w:val="TableParagraph"/>
              <w:ind w:left="105"/>
              <w:rPr>
                <w:sz w:val="20"/>
                <w:szCs w:val="20"/>
              </w:rPr>
            </w:pPr>
            <w:r w:rsidRPr="005E57EF">
              <w:rPr>
                <w:sz w:val="20"/>
                <w:szCs w:val="20"/>
              </w:rPr>
              <w:t>11</w:t>
            </w:r>
          </w:p>
        </w:tc>
        <w:tc>
          <w:tcPr>
            <w:tcW w:w="3417" w:type="dxa"/>
            <w:shd w:val="clear" w:color="auto" w:fill="FFFF00"/>
          </w:tcPr>
          <w:p w14:paraId="5CAED01C" w14:textId="77777777" w:rsidR="005A521C" w:rsidRPr="005E57EF" w:rsidRDefault="005A521C" w:rsidP="002D3F60">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3972B4AA" w14:textId="77777777" w:rsidR="005A521C" w:rsidRPr="005E57EF" w:rsidRDefault="005A521C" w:rsidP="002D3F60">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0089A638" w14:textId="77777777" w:rsidR="005A521C" w:rsidRPr="005E57EF" w:rsidRDefault="005A521C" w:rsidP="002D3F60">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3BBA5842" w14:textId="77777777" w:rsidR="005A521C" w:rsidRPr="005E57EF" w:rsidRDefault="005A521C" w:rsidP="002D3F60">
            <w:pPr>
              <w:rPr>
                <w:sz w:val="20"/>
                <w:szCs w:val="20"/>
              </w:rPr>
            </w:pPr>
            <w:r>
              <w:rPr>
                <w:sz w:val="20"/>
                <w:szCs w:val="20"/>
              </w:rPr>
              <w:t xml:space="preserve">  </w:t>
            </w:r>
            <w:r w:rsidRPr="005E57EF">
              <w:rPr>
                <w:sz w:val="20"/>
                <w:szCs w:val="20"/>
              </w:rPr>
              <w:t>DA</w:t>
            </w:r>
          </w:p>
        </w:tc>
      </w:tr>
      <w:tr w:rsidR="005A521C" w:rsidRPr="005E57EF" w14:paraId="13E32F59" w14:textId="77777777" w:rsidTr="002D3F60">
        <w:trPr>
          <w:trHeight w:val="525"/>
        </w:trPr>
        <w:tc>
          <w:tcPr>
            <w:tcW w:w="572" w:type="dxa"/>
            <w:shd w:val="clear" w:color="auto" w:fill="FFFF00"/>
          </w:tcPr>
          <w:p w14:paraId="723FB602" w14:textId="77777777" w:rsidR="005A521C" w:rsidRPr="005E57EF" w:rsidRDefault="005A521C" w:rsidP="002D3F60">
            <w:pPr>
              <w:ind w:left="100"/>
              <w:rPr>
                <w:sz w:val="20"/>
                <w:szCs w:val="20"/>
              </w:rPr>
            </w:pPr>
            <w:r w:rsidRPr="005E57EF">
              <w:rPr>
                <w:sz w:val="20"/>
                <w:szCs w:val="20"/>
              </w:rPr>
              <w:t>12</w:t>
            </w:r>
          </w:p>
        </w:tc>
        <w:tc>
          <w:tcPr>
            <w:tcW w:w="3417" w:type="dxa"/>
            <w:shd w:val="clear" w:color="auto" w:fill="FFFF00"/>
          </w:tcPr>
          <w:p w14:paraId="1136604B" w14:textId="77777777" w:rsidR="005A521C" w:rsidRPr="005E57EF" w:rsidRDefault="005A521C" w:rsidP="002D3F60">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6E18D092" w14:textId="77777777" w:rsidR="005A521C" w:rsidRPr="005E57EF" w:rsidRDefault="005A521C" w:rsidP="002D3F60">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49065B23" w14:textId="77777777" w:rsidR="005A521C" w:rsidRPr="005E57EF" w:rsidRDefault="005A521C" w:rsidP="002D3F60">
            <w:pPr>
              <w:ind w:left="-9"/>
              <w:rPr>
                <w:sz w:val="20"/>
                <w:szCs w:val="20"/>
              </w:rPr>
            </w:pPr>
            <w:r>
              <w:rPr>
                <w:sz w:val="20"/>
                <w:szCs w:val="20"/>
              </w:rPr>
              <w:t xml:space="preserve">  </w:t>
            </w:r>
            <w:r w:rsidRPr="005E57EF">
              <w:rPr>
                <w:sz w:val="20"/>
                <w:szCs w:val="20"/>
              </w:rPr>
              <w:t>DA</w:t>
            </w:r>
          </w:p>
        </w:tc>
      </w:tr>
      <w:tr w:rsidR="005A521C" w:rsidRPr="005E57EF" w14:paraId="454910C0" w14:textId="77777777" w:rsidTr="002D3F60">
        <w:trPr>
          <w:trHeight w:val="525"/>
        </w:trPr>
        <w:tc>
          <w:tcPr>
            <w:tcW w:w="572" w:type="dxa"/>
            <w:shd w:val="clear" w:color="auto" w:fill="FFFF00"/>
          </w:tcPr>
          <w:p w14:paraId="0D9C36D0" w14:textId="77777777" w:rsidR="005A521C" w:rsidRPr="005E57EF" w:rsidRDefault="005A521C" w:rsidP="002D3F60">
            <w:pPr>
              <w:ind w:left="100"/>
              <w:rPr>
                <w:sz w:val="20"/>
                <w:szCs w:val="20"/>
              </w:rPr>
            </w:pPr>
            <w:r w:rsidRPr="005E57EF">
              <w:rPr>
                <w:sz w:val="20"/>
                <w:szCs w:val="20"/>
              </w:rPr>
              <w:t>13</w:t>
            </w:r>
          </w:p>
        </w:tc>
        <w:tc>
          <w:tcPr>
            <w:tcW w:w="3417" w:type="dxa"/>
            <w:vMerge w:val="restart"/>
            <w:shd w:val="clear" w:color="auto" w:fill="FFFF00"/>
          </w:tcPr>
          <w:p w14:paraId="3CEF75FF" w14:textId="77777777" w:rsidR="005A521C" w:rsidRPr="005E57EF" w:rsidRDefault="005A521C" w:rsidP="002D3F60">
            <w:pPr>
              <w:rPr>
                <w:rFonts w:eastAsia="PMingLiU"/>
                <w:b/>
                <w:sz w:val="20"/>
                <w:szCs w:val="20"/>
                <w:lang w:val="en-US" w:eastAsia="zh-CN"/>
              </w:rPr>
            </w:pPr>
            <w:r w:rsidRPr="005E57EF">
              <w:rPr>
                <w:rFonts w:eastAsia="PMingLiU"/>
                <w:b/>
                <w:sz w:val="20"/>
                <w:szCs w:val="20"/>
                <w:lang w:val="en-US" w:eastAsia="zh-CN"/>
              </w:rPr>
              <w:t>DECLARAȚIE</w:t>
            </w:r>
          </w:p>
          <w:p w14:paraId="498E8676" w14:textId="77777777" w:rsidR="005A521C" w:rsidRPr="005E57EF" w:rsidRDefault="005A521C" w:rsidP="002D3F60">
            <w:pPr>
              <w:pStyle w:val="a8"/>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b/>
                <w:bCs/>
                <w:sz w:val="20"/>
                <w:u w:val="single"/>
                <w:lang w:val="en-US"/>
              </w:rPr>
              <w:t>similară</w:t>
            </w:r>
            <w:proofErr w:type="spellEnd"/>
            <w:r w:rsidRPr="005E57EF">
              <w:rPr>
                <w:b/>
                <w:bCs/>
                <w:sz w:val="20"/>
                <w:u w:val="single"/>
                <w:lang w:val="en-US"/>
              </w:rPr>
              <w:t xml:space="preserve">/analog – </w:t>
            </w:r>
            <w:r w:rsidRPr="005E57EF">
              <w:rPr>
                <w:b/>
                <w:bCs/>
                <w:sz w:val="20"/>
                <w:highlight w:val="yellow"/>
                <w:u w:val="single"/>
                <w:lang w:val="en-US"/>
              </w:rPr>
              <w:t xml:space="preserve">conform </w:t>
            </w:r>
            <w:proofErr w:type="spellStart"/>
            <w:r w:rsidRPr="005E57EF">
              <w:rPr>
                <w:b/>
                <w:bCs/>
                <w:sz w:val="20"/>
                <w:highlight w:val="yellow"/>
                <w:u w:val="single"/>
                <w:lang w:val="en-US"/>
              </w:rPr>
              <w:t>lucrării</w:t>
            </w:r>
            <w:proofErr w:type="spellEnd"/>
            <w:r w:rsidRPr="005E57EF">
              <w:rPr>
                <w:b/>
                <w:bCs/>
                <w:sz w:val="20"/>
                <w:highlight w:val="yellow"/>
                <w:u w:val="single"/>
                <w:lang w:val="en-US"/>
              </w:rPr>
              <w:t xml:space="preserve"> </w:t>
            </w:r>
            <w:proofErr w:type="spellStart"/>
            <w:r w:rsidRPr="005E57EF">
              <w:rPr>
                <w:b/>
                <w:bCs/>
                <w:sz w:val="20"/>
                <w:highlight w:val="yellow"/>
                <w:u w:val="single"/>
                <w:lang w:val="en-US"/>
              </w:rPr>
              <w:t>publicate</w:t>
            </w:r>
            <w:proofErr w:type="spellEnd"/>
          </w:p>
          <w:p w14:paraId="7BC93A00" w14:textId="77777777" w:rsidR="005A521C" w:rsidRPr="005E57EF" w:rsidRDefault="005A521C" w:rsidP="002D3F60">
            <w:pPr>
              <w:ind w:left="100" w:right="347"/>
              <w:rPr>
                <w:sz w:val="20"/>
                <w:szCs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rPr>
                <w:color w:val="333333"/>
                <w:sz w:val="20"/>
                <w:szCs w:val="20"/>
                <w:shd w:val="clear" w:color="auto" w:fill="FFFFFF"/>
                <w:lang w:val="en-US"/>
              </w:rPr>
              <w:t xml:space="preserve">, inclusiv </w:t>
            </w:r>
            <w:r w:rsidRPr="005E57EF">
              <w:rPr>
                <w:rFonts w:eastAsia="PMingLiU"/>
                <w:b/>
                <w:sz w:val="20"/>
                <w:szCs w:val="20"/>
                <w:lang w:eastAsia="zh-CN"/>
              </w:rPr>
              <w:t xml:space="preserve">Contacte/Procese verbale </w:t>
            </w:r>
            <w:r>
              <w:rPr>
                <w:rFonts w:eastAsia="PMingLiU"/>
                <w:b/>
                <w:sz w:val="20"/>
                <w:szCs w:val="20"/>
                <w:lang w:eastAsia="zh-CN"/>
              </w:rPr>
              <w:t>de receptie</w:t>
            </w:r>
            <w:r w:rsidRPr="005E57EF">
              <w:rPr>
                <w:rFonts w:eastAsia="PMingLiU"/>
                <w:b/>
                <w:sz w:val="20"/>
                <w:szCs w:val="20"/>
                <w:lang w:eastAsia="zh-CN"/>
              </w:rPr>
              <w:t xml:space="preserve"> a lucrarilor similare in anul 2022-202</w:t>
            </w:r>
            <w:r>
              <w:rPr>
                <w:rFonts w:eastAsia="PMingLiU"/>
                <w:b/>
                <w:sz w:val="20"/>
                <w:szCs w:val="20"/>
                <w:lang w:eastAsia="zh-CN"/>
              </w:rPr>
              <w:t>5</w:t>
            </w:r>
          </w:p>
          <w:p w14:paraId="71C309BC" w14:textId="77777777" w:rsidR="005A521C" w:rsidRPr="005E57EF" w:rsidRDefault="005A521C" w:rsidP="002D3F60">
            <w:pPr>
              <w:pStyle w:val="TableParagraph"/>
              <w:ind w:left="105"/>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14:paraId="62595553" w14:textId="77777777" w:rsidR="005A521C" w:rsidRPr="005E57EF" w:rsidRDefault="005A521C" w:rsidP="002D3F60">
            <w:pPr>
              <w:ind w:left="100" w:right="271"/>
              <w:rPr>
                <w:sz w:val="20"/>
                <w:szCs w:val="20"/>
              </w:rPr>
            </w:pPr>
            <w:r w:rsidRPr="005E57EF">
              <w:rPr>
                <w:sz w:val="20"/>
                <w:szCs w:val="20"/>
              </w:rPr>
              <w:t>principalelor lucrări executate în ultimii</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z w:val="20"/>
                <w:szCs w:val="20"/>
              </w:rPr>
              <w:t>(2022-202</w:t>
            </w:r>
            <w:r>
              <w:rPr>
                <w:sz w:val="20"/>
                <w:szCs w:val="20"/>
              </w:rPr>
              <w:t>5</w:t>
            </w:r>
            <w:r w:rsidRPr="005E57EF">
              <w:rPr>
                <w:sz w:val="20"/>
                <w:szCs w:val="20"/>
              </w:rPr>
              <w:t>)</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14:paraId="182B3DE0" w14:textId="77777777" w:rsidR="005A521C" w:rsidRPr="005E57EF" w:rsidRDefault="005A521C" w:rsidP="002D3F60">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4DF1835B" w14:textId="77777777" w:rsidR="005A521C" w:rsidRPr="005E57EF" w:rsidRDefault="005A521C" w:rsidP="002D3F60">
            <w:pPr>
              <w:ind w:left="-9"/>
              <w:rPr>
                <w:sz w:val="20"/>
                <w:szCs w:val="20"/>
              </w:rPr>
            </w:pPr>
            <w:r>
              <w:rPr>
                <w:sz w:val="20"/>
                <w:szCs w:val="20"/>
              </w:rPr>
              <w:t xml:space="preserve">  </w:t>
            </w:r>
            <w:r w:rsidRPr="005E57EF">
              <w:rPr>
                <w:sz w:val="20"/>
                <w:szCs w:val="20"/>
              </w:rPr>
              <w:t>DA</w:t>
            </w:r>
          </w:p>
        </w:tc>
      </w:tr>
      <w:tr w:rsidR="005A521C" w:rsidRPr="005E57EF" w14:paraId="38330EAE" w14:textId="77777777" w:rsidTr="002D3F60">
        <w:trPr>
          <w:trHeight w:val="525"/>
        </w:trPr>
        <w:tc>
          <w:tcPr>
            <w:tcW w:w="572" w:type="dxa"/>
            <w:shd w:val="clear" w:color="auto" w:fill="FFFF00"/>
          </w:tcPr>
          <w:p w14:paraId="1F1475A9" w14:textId="77777777" w:rsidR="005A521C" w:rsidRPr="005E57EF" w:rsidRDefault="005A521C" w:rsidP="002D3F60">
            <w:pPr>
              <w:ind w:left="100"/>
              <w:rPr>
                <w:sz w:val="20"/>
                <w:szCs w:val="20"/>
              </w:rPr>
            </w:pPr>
            <w:r w:rsidRPr="005E57EF">
              <w:rPr>
                <w:sz w:val="20"/>
                <w:szCs w:val="20"/>
              </w:rPr>
              <w:t>1</w:t>
            </w:r>
            <w:r>
              <w:rPr>
                <w:sz w:val="20"/>
                <w:szCs w:val="20"/>
              </w:rPr>
              <w:t>4</w:t>
            </w:r>
          </w:p>
        </w:tc>
        <w:tc>
          <w:tcPr>
            <w:tcW w:w="3417" w:type="dxa"/>
            <w:vMerge/>
            <w:shd w:val="clear" w:color="auto" w:fill="FFFF00"/>
          </w:tcPr>
          <w:p w14:paraId="6EF29B0D" w14:textId="77777777" w:rsidR="005A521C" w:rsidRPr="005E57EF" w:rsidRDefault="005A521C" w:rsidP="002D3F60">
            <w:pPr>
              <w:ind w:left="100" w:right="271"/>
              <w:rPr>
                <w:sz w:val="20"/>
                <w:szCs w:val="20"/>
              </w:rPr>
            </w:pPr>
          </w:p>
        </w:tc>
        <w:tc>
          <w:tcPr>
            <w:tcW w:w="3969" w:type="dxa"/>
            <w:shd w:val="clear" w:color="auto" w:fill="FFFF00"/>
          </w:tcPr>
          <w:p w14:paraId="6C332693" w14:textId="77777777" w:rsidR="005A521C" w:rsidRPr="005E57EF" w:rsidRDefault="005A521C" w:rsidP="002D3F60">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015BC221" w14:textId="77777777" w:rsidR="005A521C" w:rsidRPr="005E57EF" w:rsidRDefault="005A521C" w:rsidP="002D3F60">
            <w:pPr>
              <w:ind w:left="-9"/>
              <w:rPr>
                <w:sz w:val="20"/>
                <w:szCs w:val="20"/>
              </w:rPr>
            </w:pPr>
            <w:r>
              <w:rPr>
                <w:sz w:val="20"/>
                <w:szCs w:val="20"/>
              </w:rPr>
              <w:t xml:space="preserve">  </w:t>
            </w:r>
            <w:r w:rsidRPr="005E57EF">
              <w:rPr>
                <w:sz w:val="20"/>
                <w:szCs w:val="20"/>
              </w:rPr>
              <w:t>DA</w:t>
            </w:r>
          </w:p>
        </w:tc>
      </w:tr>
      <w:tr w:rsidR="005A521C" w:rsidRPr="005E57EF" w14:paraId="28CEDE28" w14:textId="77777777" w:rsidTr="002D3F60">
        <w:trPr>
          <w:trHeight w:val="525"/>
        </w:trPr>
        <w:tc>
          <w:tcPr>
            <w:tcW w:w="572" w:type="dxa"/>
            <w:shd w:val="clear" w:color="auto" w:fill="FFFF00"/>
          </w:tcPr>
          <w:p w14:paraId="19C706E0" w14:textId="77777777" w:rsidR="005A521C" w:rsidRPr="005E57EF" w:rsidRDefault="005A521C" w:rsidP="002D3F60">
            <w:pPr>
              <w:ind w:left="100"/>
              <w:rPr>
                <w:sz w:val="20"/>
                <w:szCs w:val="20"/>
                <w:highlight w:val="yellow"/>
              </w:rPr>
            </w:pPr>
            <w:r w:rsidRPr="005E57EF">
              <w:rPr>
                <w:sz w:val="20"/>
                <w:szCs w:val="20"/>
                <w:highlight w:val="yellow"/>
              </w:rPr>
              <w:t>1</w:t>
            </w:r>
            <w:r>
              <w:rPr>
                <w:sz w:val="20"/>
                <w:szCs w:val="20"/>
                <w:highlight w:val="yellow"/>
              </w:rPr>
              <w:t>5</w:t>
            </w:r>
          </w:p>
        </w:tc>
        <w:tc>
          <w:tcPr>
            <w:tcW w:w="3417" w:type="dxa"/>
            <w:shd w:val="clear" w:color="auto" w:fill="FFFF00"/>
          </w:tcPr>
          <w:p w14:paraId="035F8044" w14:textId="77777777" w:rsidR="005A521C" w:rsidRPr="005E57EF" w:rsidRDefault="005A521C" w:rsidP="002D3F60">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14:paraId="01C86FB9" w14:textId="77777777" w:rsidR="005A521C" w:rsidRPr="005E57EF" w:rsidRDefault="005A521C" w:rsidP="002D3F60">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14:paraId="0172B679" w14:textId="77777777" w:rsidR="005A521C" w:rsidRPr="005E57EF" w:rsidRDefault="005A521C" w:rsidP="002D3F60">
            <w:pPr>
              <w:ind w:left="96"/>
              <w:rPr>
                <w:sz w:val="20"/>
                <w:szCs w:val="20"/>
              </w:rPr>
            </w:pPr>
            <w:r w:rsidRPr="005E57EF">
              <w:rPr>
                <w:sz w:val="20"/>
                <w:szCs w:val="20"/>
                <w:highlight w:val="yellow"/>
              </w:rPr>
              <w:t>DA</w:t>
            </w:r>
          </w:p>
        </w:tc>
      </w:tr>
      <w:tr w:rsidR="005A521C" w:rsidRPr="005E57EF" w14:paraId="42507009" w14:textId="77777777" w:rsidTr="002D3F60">
        <w:trPr>
          <w:trHeight w:val="525"/>
        </w:trPr>
        <w:tc>
          <w:tcPr>
            <w:tcW w:w="572" w:type="dxa"/>
            <w:shd w:val="clear" w:color="auto" w:fill="FFFF00"/>
          </w:tcPr>
          <w:p w14:paraId="232D76B9" w14:textId="77777777" w:rsidR="005A521C" w:rsidRPr="005E57EF" w:rsidRDefault="005A521C" w:rsidP="002D3F60">
            <w:pPr>
              <w:ind w:left="100"/>
              <w:rPr>
                <w:sz w:val="20"/>
                <w:szCs w:val="20"/>
              </w:rPr>
            </w:pPr>
            <w:r w:rsidRPr="005E57EF">
              <w:rPr>
                <w:sz w:val="20"/>
                <w:szCs w:val="20"/>
              </w:rPr>
              <w:t>1</w:t>
            </w:r>
            <w:r>
              <w:rPr>
                <w:sz w:val="20"/>
                <w:szCs w:val="20"/>
              </w:rPr>
              <w:t>6</w:t>
            </w:r>
          </w:p>
        </w:tc>
        <w:tc>
          <w:tcPr>
            <w:tcW w:w="3417" w:type="dxa"/>
            <w:shd w:val="clear" w:color="auto" w:fill="FFFF00"/>
          </w:tcPr>
          <w:p w14:paraId="223067DF"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14:paraId="360D8AE0"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14:paraId="40957FB1"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 DA</w:t>
            </w:r>
          </w:p>
        </w:tc>
      </w:tr>
      <w:tr w:rsidR="005A521C" w:rsidRPr="005E57EF" w14:paraId="3465CBF8" w14:textId="77777777" w:rsidTr="002D3F60">
        <w:trPr>
          <w:trHeight w:val="525"/>
        </w:trPr>
        <w:tc>
          <w:tcPr>
            <w:tcW w:w="572" w:type="dxa"/>
            <w:shd w:val="clear" w:color="auto" w:fill="FFFF00"/>
          </w:tcPr>
          <w:p w14:paraId="22E6CEBB" w14:textId="77777777" w:rsidR="005A521C" w:rsidRPr="005E57EF" w:rsidRDefault="005A521C" w:rsidP="002D3F60">
            <w:pPr>
              <w:ind w:left="100"/>
              <w:rPr>
                <w:sz w:val="20"/>
                <w:szCs w:val="20"/>
              </w:rPr>
            </w:pPr>
            <w:r w:rsidRPr="005E57EF">
              <w:rPr>
                <w:sz w:val="20"/>
                <w:szCs w:val="20"/>
              </w:rPr>
              <w:t>1</w:t>
            </w:r>
            <w:r>
              <w:rPr>
                <w:sz w:val="20"/>
                <w:szCs w:val="20"/>
              </w:rPr>
              <w:t>7</w:t>
            </w:r>
          </w:p>
        </w:tc>
        <w:tc>
          <w:tcPr>
            <w:tcW w:w="3417" w:type="dxa"/>
            <w:shd w:val="clear" w:color="auto" w:fill="FFFF00"/>
          </w:tcPr>
          <w:p w14:paraId="0B959E06" w14:textId="77777777" w:rsidR="005A521C" w:rsidRPr="005E57EF" w:rsidRDefault="005A521C" w:rsidP="002D3F60">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14:paraId="05DC079A"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14:paraId="651C53FE" w14:textId="77777777" w:rsidR="005A521C" w:rsidRPr="005E57EF" w:rsidRDefault="005A521C" w:rsidP="002D3F60">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0ACF2832"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4845AF60"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 DA  </w:t>
            </w:r>
          </w:p>
        </w:tc>
      </w:tr>
      <w:tr w:rsidR="005A521C" w:rsidRPr="005E57EF" w14:paraId="368E7965" w14:textId="77777777" w:rsidTr="002D3F60">
        <w:trPr>
          <w:trHeight w:val="525"/>
        </w:trPr>
        <w:tc>
          <w:tcPr>
            <w:tcW w:w="572" w:type="dxa"/>
            <w:shd w:val="clear" w:color="auto" w:fill="FFFF00"/>
          </w:tcPr>
          <w:p w14:paraId="404EB79E" w14:textId="77777777" w:rsidR="005A521C" w:rsidRPr="005E57EF" w:rsidRDefault="005A521C" w:rsidP="002D3F60">
            <w:pPr>
              <w:ind w:left="100"/>
              <w:rPr>
                <w:sz w:val="20"/>
                <w:szCs w:val="20"/>
              </w:rPr>
            </w:pPr>
            <w:r w:rsidRPr="005E57EF">
              <w:rPr>
                <w:sz w:val="20"/>
                <w:szCs w:val="20"/>
              </w:rPr>
              <w:t>1</w:t>
            </w:r>
            <w:r>
              <w:rPr>
                <w:sz w:val="20"/>
                <w:szCs w:val="20"/>
              </w:rPr>
              <w:t>8</w:t>
            </w:r>
          </w:p>
        </w:tc>
        <w:tc>
          <w:tcPr>
            <w:tcW w:w="3417" w:type="dxa"/>
            <w:shd w:val="clear" w:color="auto" w:fill="FFFF00"/>
          </w:tcPr>
          <w:p w14:paraId="26E71007" w14:textId="77777777" w:rsidR="005A521C" w:rsidRPr="005E57EF" w:rsidRDefault="005A521C" w:rsidP="002D3F60">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14:paraId="095E980A" w14:textId="77777777" w:rsidR="005A521C" w:rsidRPr="005E57EF" w:rsidRDefault="005A521C" w:rsidP="002D3F60">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0CFB73A7"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2590941A" w14:textId="77777777" w:rsidR="005A521C" w:rsidRPr="005E57EF" w:rsidRDefault="005A521C" w:rsidP="002D3F60">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 DA</w:t>
            </w:r>
          </w:p>
        </w:tc>
      </w:tr>
      <w:tr w:rsidR="005A521C" w:rsidRPr="005E57EF" w14:paraId="34A31623" w14:textId="77777777" w:rsidTr="002D3F60">
        <w:trPr>
          <w:trHeight w:val="525"/>
        </w:trPr>
        <w:tc>
          <w:tcPr>
            <w:tcW w:w="572" w:type="dxa"/>
            <w:shd w:val="clear" w:color="auto" w:fill="FFFF00"/>
          </w:tcPr>
          <w:p w14:paraId="12D3EA44" w14:textId="77777777" w:rsidR="005A521C" w:rsidRPr="005E57EF" w:rsidRDefault="005A521C" w:rsidP="002D3F60">
            <w:pPr>
              <w:ind w:left="100"/>
              <w:rPr>
                <w:sz w:val="20"/>
                <w:szCs w:val="20"/>
              </w:rPr>
            </w:pPr>
            <w:r>
              <w:rPr>
                <w:sz w:val="20"/>
                <w:szCs w:val="20"/>
              </w:rPr>
              <w:t>19</w:t>
            </w:r>
          </w:p>
        </w:tc>
        <w:tc>
          <w:tcPr>
            <w:tcW w:w="3417" w:type="dxa"/>
            <w:shd w:val="clear" w:color="auto" w:fill="auto"/>
          </w:tcPr>
          <w:p w14:paraId="66CEEC9F" w14:textId="77777777" w:rsidR="005A521C" w:rsidRPr="005E57EF" w:rsidRDefault="005A521C" w:rsidP="002D3F60">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14:paraId="2B587943" w14:textId="77777777" w:rsidR="005A521C" w:rsidRPr="005E57EF" w:rsidRDefault="005A521C" w:rsidP="002D3F60">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14:paraId="7C30CF96" w14:textId="77777777" w:rsidR="005A521C" w:rsidRPr="005E57EF" w:rsidRDefault="005A521C" w:rsidP="002D3F60">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u w:val="single"/>
              </w:rPr>
              <w:t>5</w:t>
            </w:r>
            <w:r w:rsidRPr="005E57EF">
              <w:rPr>
                <w:spacing w:val="-7"/>
                <w:sz w:val="20"/>
                <w:szCs w:val="20"/>
                <w:highlight w:val="yellow"/>
                <w:u w:val="single"/>
              </w:rPr>
              <w:t xml:space="preserve"> </w:t>
            </w:r>
            <w:r w:rsidRPr="005E57EF">
              <w:rPr>
                <w:sz w:val="20"/>
                <w:szCs w:val="20"/>
                <w:highlight w:val="yellow"/>
                <w:u w:val="single"/>
              </w:rPr>
              <w:t>ani</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lastRenderedPageBreak/>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14:paraId="77989BEF" w14:textId="77777777" w:rsidR="005A521C" w:rsidRPr="005E57EF" w:rsidRDefault="005A521C" w:rsidP="002D3F60">
            <w:pPr>
              <w:rPr>
                <w:sz w:val="20"/>
                <w:szCs w:val="20"/>
                <w:highlight w:val="yellow"/>
              </w:rPr>
            </w:pPr>
            <w:r w:rsidRPr="005E57EF">
              <w:rPr>
                <w:sz w:val="20"/>
                <w:szCs w:val="20"/>
                <w:highlight w:val="yellow"/>
              </w:rPr>
              <w:lastRenderedPageBreak/>
              <w:t xml:space="preserve"> DA</w:t>
            </w:r>
          </w:p>
        </w:tc>
      </w:tr>
      <w:tr w:rsidR="005A521C" w:rsidRPr="005E57EF" w14:paraId="7E1AEAFB" w14:textId="77777777" w:rsidTr="002D3F60">
        <w:trPr>
          <w:trHeight w:val="525"/>
        </w:trPr>
        <w:tc>
          <w:tcPr>
            <w:tcW w:w="572" w:type="dxa"/>
            <w:shd w:val="clear" w:color="auto" w:fill="FFFF00"/>
          </w:tcPr>
          <w:p w14:paraId="6F950F5C" w14:textId="77777777" w:rsidR="005A521C" w:rsidRDefault="005A521C" w:rsidP="002D3F60">
            <w:pPr>
              <w:ind w:left="100"/>
              <w:rPr>
                <w:sz w:val="20"/>
                <w:szCs w:val="20"/>
              </w:rPr>
            </w:pPr>
            <w:r>
              <w:rPr>
                <w:sz w:val="20"/>
                <w:szCs w:val="20"/>
              </w:rPr>
              <w:t>20</w:t>
            </w:r>
          </w:p>
        </w:tc>
        <w:tc>
          <w:tcPr>
            <w:tcW w:w="3417" w:type="dxa"/>
            <w:shd w:val="clear" w:color="auto" w:fill="auto"/>
          </w:tcPr>
          <w:p w14:paraId="447B23AC" w14:textId="77777777" w:rsidR="005A521C" w:rsidRPr="005E57EF" w:rsidRDefault="005A521C" w:rsidP="002D3F60">
            <w:pPr>
              <w:shd w:val="clear" w:color="auto" w:fill="FFFFFF" w:themeFill="background1"/>
              <w:tabs>
                <w:tab w:val="left" w:pos="612"/>
              </w:tabs>
              <w:rPr>
                <w:sz w:val="20"/>
                <w:szCs w:val="20"/>
                <w:highlight w:val="yellow"/>
              </w:rPr>
            </w:pPr>
            <w:r w:rsidRPr="00341C1E">
              <w:rPr>
                <w:sz w:val="20"/>
                <w:szCs w:val="20"/>
              </w:rPr>
              <w:t>Manualul</w:t>
            </w:r>
            <w:r w:rsidRPr="00341C1E">
              <w:rPr>
                <w:spacing w:val="-11"/>
                <w:sz w:val="20"/>
                <w:szCs w:val="20"/>
              </w:rPr>
              <w:t xml:space="preserve"> </w:t>
            </w:r>
            <w:r w:rsidRPr="00341C1E">
              <w:rPr>
                <w:sz w:val="20"/>
                <w:szCs w:val="20"/>
              </w:rPr>
              <w:t>Calităţii</w:t>
            </w:r>
          </w:p>
        </w:tc>
        <w:tc>
          <w:tcPr>
            <w:tcW w:w="3969" w:type="dxa"/>
            <w:shd w:val="clear" w:color="auto" w:fill="FFFF00"/>
          </w:tcPr>
          <w:p w14:paraId="43146303" w14:textId="77777777" w:rsidR="005A521C" w:rsidRPr="007728B1" w:rsidRDefault="005A521C" w:rsidP="002D3F60">
            <w:pPr>
              <w:pStyle w:val="TableParagraph"/>
              <w:ind w:left="-1"/>
              <w:jc w:val="both"/>
              <w:rPr>
                <w:iCs/>
                <w:sz w:val="20"/>
                <w:szCs w:val="20"/>
                <w:highlight w:val="yellow"/>
              </w:rPr>
            </w:pPr>
            <w:r w:rsidRPr="007728B1">
              <w:rPr>
                <w:iCs/>
                <w:sz w:val="20"/>
                <w:szCs w:val="20"/>
              </w:rPr>
              <w:t>confirmată</w:t>
            </w:r>
            <w:r w:rsidRPr="007728B1">
              <w:rPr>
                <w:iCs/>
                <w:spacing w:val="-6"/>
                <w:sz w:val="20"/>
                <w:szCs w:val="20"/>
              </w:rPr>
              <w:t xml:space="preserve"> </w:t>
            </w:r>
            <w:r w:rsidRPr="007728B1">
              <w:rPr>
                <w:iCs/>
                <w:sz w:val="20"/>
                <w:szCs w:val="20"/>
              </w:rPr>
              <w:t>prin</w:t>
            </w:r>
            <w:r w:rsidRPr="007728B1">
              <w:rPr>
                <w:iCs/>
                <w:spacing w:val="-6"/>
                <w:sz w:val="20"/>
                <w:szCs w:val="20"/>
              </w:rPr>
              <w:t xml:space="preserve"> </w:t>
            </w:r>
            <w:r w:rsidRPr="007728B1">
              <w:rPr>
                <w:iCs/>
                <w:sz w:val="20"/>
                <w:szCs w:val="20"/>
              </w:rPr>
              <w:t>aplicarea</w:t>
            </w:r>
            <w:r w:rsidRPr="007728B1">
              <w:rPr>
                <w:iCs/>
                <w:spacing w:val="-9"/>
                <w:sz w:val="20"/>
                <w:szCs w:val="20"/>
              </w:rPr>
              <w:t xml:space="preserve"> </w:t>
            </w:r>
            <w:r w:rsidRPr="007728B1">
              <w:rPr>
                <w:iCs/>
                <w:sz w:val="20"/>
                <w:szCs w:val="20"/>
              </w:rPr>
              <w:t>semnăturii electronice</w:t>
            </w:r>
            <w:r w:rsidRPr="007728B1">
              <w:rPr>
                <w:iCs/>
                <w:spacing w:val="-9"/>
                <w:sz w:val="20"/>
                <w:szCs w:val="20"/>
              </w:rPr>
              <w:t xml:space="preserve"> </w:t>
            </w:r>
            <w:r w:rsidRPr="007728B1">
              <w:rPr>
                <w:iCs/>
                <w:sz w:val="20"/>
                <w:szCs w:val="20"/>
              </w:rPr>
              <w:t>a</w:t>
            </w:r>
            <w:r w:rsidRPr="007728B1">
              <w:rPr>
                <w:iCs/>
                <w:spacing w:val="-4"/>
                <w:sz w:val="20"/>
                <w:szCs w:val="20"/>
              </w:rPr>
              <w:t xml:space="preserve"> </w:t>
            </w:r>
            <w:r w:rsidRPr="007728B1">
              <w:rPr>
                <w:iCs/>
                <w:sz w:val="20"/>
                <w:szCs w:val="20"/>
              </w:rPr>
              <w:t>persoanei</w:t>
            </w:r>
            <w:r w:rsidRPr="007728B1">
              <w:rPr>
                <w:iCs/>
                <w:spacing w:val="-5"/>
                <w:sz w:val="20"/>
                <w:szCs w:val="20"/>
              </w:rPr>
              <w:t xml:space="preserve"> </w:t>
            </w:r>
            <w:r w:rsidRPr="007728B1">
              <w:rPr>
                <w:iCs/>
                <w:sz w:val="20"/>
                <w:szCs w:val="20"/>
              </w:rPr>
              <w:t>responsabile</w:t>
            </w:r>
            <w:r w:rsidRPr="007728B1">
              <w:rPr>
                <w:iCs/>
                <w:spacing w:val="-3"/>
                <w:sz w:val="20"/>
                <w:szCs w:val="20"/>
              </w:rPr>
              <w:t xml:space="preserve"> </w:t>
            </w:r>
            <w:r w:rsidRPr="007728B1">
              <w:rPr>
                <w:iCs/>
                <w:sz w:val="20"/>
                <w:szCs w:val="20"/>
              </w:rPr>
              <w:t>a</w:t>
            </w:r>
            <w:r w:rsidRPr="007728B1">
              <w:rPr>
                <w:iCs/>
                <w:spacing w:val="-57"/>
                <w:sz w:val="20"/>
                <w:szCs w:val="20"/>
              </w:rPr>
              <w:t xml:space="preserve"> </w:t>
            </w:r>
            <w:r w:rsidRPr="007728B1">
              <w:rPr>
                <w:iCs/>
                <w:sz w:val="20"/>
                <w:szCs w:val="20"/>
              </w:rPr>
              <w:t>ofertantului</w:t>
            </w:r>
          </w:p>
        </w:tc>
        <w:tc>
          <w:tcPr>
            <w:tcW w:w="1559" w:type="dxa"/>
            <w:shd w:val="clear" w:color="auto" w:fill="FFFF00"/>
          </w:tcPr>
          <w:p w14:paraId="002748A7" w14:textId="77777777" w:rsidR="005A521C" w:rsidRPr="005E57EF" w:rsidRDefault="005A521C" w:rsidP="002D3F60">
            <w:pPr>
              <w:rPr>
                <w:sz w:val="20"/>
                <w:szCs w:val="20"/>
                <w:highlight w:val="yellow"/>
              </w:rPr>
            </w:pPr>
            <w:r>
              <w:rPr>
                <w:sz w:val="20"/>
                <w:szCs w:val="20"/>
              </w:rPr>
              <w:t>DA</w:t>
            </w:r>
          </w:p>
        </w:tc>
      </w:tr>
      <w:tr w:rsidR="005A521C" w:rsidRPr="005E57EF" w14:paraId="35A75776" w14:textId="77777777" w:rsidTr="002D3F60">
        <w:trPr>
          <w:trHeight w:val="1595"/>
        </w:trPr>
        <w:tc>
          <w:tcPr>
            <w:tcW w:w="572" w:type="dxa"/>
            <w:shd w:val="clear" w:color="auto" w:fill="FFFF00"/>
          </w:tcPr>
          <w:p w14:paraId="69B5A7DA" w14:textId="77777777" w:rsidR="005A521C" w:rsidRDefault="005A521C" w:rsidP="002D3F60">
            <w:pPr>
              <w:ind w:left="100"/>
              <w:rPr>
                <w:sz w:val="20"/>
                <w:szCs w:val="20"/>
              </w:rPr>
            </w:pPr>
            <w:r>
              <w:rPr>
                <w:sz w:val="20"/>
                <w:szCs w:val="20"/>
              </w:rPr>
              <w:t>21</w:t>
            </w:r>
          </w:p>
          <w:p w14:paraId="78F54A68" w14:textId="77777777" w:rsidR="005A521C" w:rsidRDefault="005A521C" w:rsidP="002D3F60">
            <w:pPr>
              <w:rPr>
                <w:sz w:val="20"/>
                <w:szCs w:val="20"/>
              </w:rPr>
            </w:pPr>
          </w:p>
        </w:tc>
        <w:tc>
          <w:tcPr>
            <w:tcW w:w="3417" w:type="dxa"/>
            <w:shd w:val="clear" w:color="auto" w:fill="auto"/>
          </w:tcPr>
          <w:p w14:paraId="75346D6A" w14:textId="77777777" w:rsidR="005A521C" w:rsidRPr="005E57EF" w:rsidRDefault="005A521C" w:rsidP="002D3F60">
            <w:pPr>
              <w:shd w:val="clear" w:color="auto" w:fill="FFFFFF" w:themeFill="background1"/>
              <w:tabs>
                <w:tab w:val="left" w:pos="612"/>
              </w:tabs>
              <w:rPr>
                <w:sz w:val="20"/>
                <w:szCs w:val="20"/>
                <w:highlight w:val="yellow"/>
              </w:rPr>
            </w:pPr>
            <w:r w:rsidRPr="00341C1E">
              <w:rPr>
                <w:sz w:val="20"/>
                <w:szCs w:val="20"/>
              </w:rPr>
              <w:t xml:space="preserve">Certificat ISO 9001 </w:t>
            </w:r>
          </w:p>
          <w:p w14:paraId="7756829A" w14:textId="77777777" w:rsidR="005A521C" w:rsidRPr="005E57EF" w:rsidRDefault="005A521C" w:rsidP="002D3F60">
            <w:pPr>
              <w:shd w:val="clear" w:color="auto" w:fill="FFFFFF" w:themeFill="background1"/>
              <w:tabs>
                <w:tab w:val="left" w:pos="612"/>
              </w:tabs>
              <w:rPr>
                <w:sz w:val="20"/>
                <w:szCs w:val="20"/>
                <w:highlight w:val="yellow"/>
              </w:rPr>
            </w:pPr>
            <w:r w:rsidRPr="00341C1E">
              <w:rPr>
                <w:sz w:val="20"/>
                <w:szCs w:val="20"/>
              </w:rPr>
              <w:t xml:space="preserve">Certificat ISO 14001 </w:t>
            </w:r>
          </w:p>
          <w:p w14:paraId="4CDD3AF7" w14:textId="77777777" w:rsidR="005A521C" w:rsidRPr="00341C1E" w:rsidRDefault="005A521C" w:rsidP="002D3F60">
            <w:pPr>
              <w:pStyle w:val="TableParagraph"/>
              <w:spacing w:line="235" w:lineRule="auto"/>
              <w:ind w:left="109" w:right="152"/>
              <w:rPr>
                <w:sz w:val="20"/>
                <w:szCs w:val="20"/>
              </w:rPr>
            </w:pPr>
            <w:r w:rsidRPr="00341C1E">
              <w:rPr>
                <w:sz w:val="20"/>
                <w:szCs w:val="20"/>
              </w:rPr>
              <w:t>Certificat ISO 45001 Sistemul de</w:t>
            </w:r>
            <w:r w:rsidRPr="00341C1E">
              <w:rPr>
                <w:spacing w:val="1"/>
                <w:sz w:val="20"/>
                <w:szCs w:val="20"/>
              </w:rPr>
              <w:t xml:space="preserve"> </w:t>
            </w:r>
            <w:r w:rsidRPr="00341C1E">
              <w:rPr>
                <w:spacing w:val="-1"/>
                <w:sz w:val="20"/>
                <w:szCs w:val="20"/>
              </w:rPr>
              <w:t>management</w:t>
            </w:r>
            <w:r w:rsidRPr="00341C1E">
              <w:rPr>
                <w:spacing w:val="-14"/>
                <w:sz w:val="20"/>
                <w:szCs w:val="20"/>
              </w:rPr>
              <w:t xml:space="preserve"> </w:t>
            </w:r>
            <w:r w:rsidRPr="00341C1E">
              <w:rPr>
                <w:sz w:val="20"/>
                <w:szCs w:val="20"/>
              </w:rPr>
              <w:t>al</w:t>
            </w:r>
            <w:r w:rsidRPr="00341C1E">
              <w:rPr>
                <w:spacing w:val="-12"/>
                <w:sz w:val="20"/>
                <w:szCs w:val="20"/>
              </w:rPr>
              <w:t xml:space="preserve"> </w:t>
            </w:r>
            <w:r w:rsidRPr="00341C1E">
              <w:rPr>
                <w:sz w:val="20"/>
                <w:szCs w:val="20"/>
              </w:rPr>
              <w:t>sănătății</w:t>
            </w:r>
            <w:r w:rsidRPr="00341C1E">
              <w:rPr>
                <w:spacing w:val="-9"/>
                <w:sz w:val="20"/>
                <w:szCs w:val="20"/>
              </w:rPr>
              <w:t xml:space="preserve"> </w:t>
            </w:r>
            <w:r w:rsidRPr="00341C1E">
              <w:rPr>
                <w:sz w:val="20"/>
                <w:szCs w:val="20"/>
              </w:rPr>
              <w:t>și</w:t>
            </w:r>
            <w:r w:rsidRPr="00341C1E">
              <w:rPr>
                <w:spacing w:val="-11"/>
                <w:sz w:val="20"/>
                <w:szCs w:val="20"/>
              </w:rPr>
              <w:t xml:space="preserve"> </w:t>
            </w:r>
            <w:r w:rsidRPr="00341C1E">
              <w:rPr>
                <w:sz w:val="20"/>
                <w:szCs w:val="20"/>
              </w:rPr>
              <w:t>securității</w:t>
            </w:r>
          </w:p>
          <w:p w14:paraId="5E2BFAA8" w14:textId="77777777" w:rsidR="005A521C" w:rsidRPr="005E57EF" w:rsidRDefault="005A521C" w:rsidP="002D3F60">
            <w:pPr>
              <w:shd w:val="clear" w:color="auto" w:fill="FFFFFF" w:themeFill="background1"/>
              <w:tabs>
                <w:tab w:val="left" w:pos="612"/>
              </w:tabs>
              <w:rPr>
                <w:sz w:val="20"/>
                <w:szCs w:val="20"/>
                <w:highlight w:val="yellow"/>
              </w:rPr>
            </w:pPr>
            <w:r w:rsidRPr="00341C1E">
              <w:rPr>
                <w:sz w:val="20"/>
                <w:szCs w:val="20"/>
              </w:rPr>
              <w:t>Ocupaționale</w:t>
            </w:r>
            <w:r>
              <w:rPr>
                <w:sz w:val="20"/>
                <w:szCs w:val="20"/>
              </w:rPr>
              <w:t>/sau analog</w:t>
            </w:r>
          </w:p>
        </w:tc>
        <w:tc>
          <w:tcPr>
            <w:tcW w:w="3969" w:type="dxa"/>
            <w:shd w:val="clear" w:color="auto" w:fill="FFFF00"/>
          </w:tcPr>
          <w:p w14:paraId="583BF292" w14:textId="77777777" w:rsidR="005A521C" w:rsidRPr="007728B1" w:rsidRDefault="005A521C" w:rsidP="002D3F60">
            <w:pPr>
              <w:pStyle w:val="TableParagraph"/>
              <w:ind w:left="-1"/>
              <w:jc w:val="both"/>
              <w:rPr>
                <w:iCs/>
                <w:sz w:val="20"/>
                <w:szCs w:val="20"/>
                <w:highlight w:val="yellow"/>
              </w:rPr>
            </w:pPr>
            <w:r w:rsidRPr="007728B1">
              <w:rPr>
                <w:iCs/>
                <w:sz w:val="20"/>
                <w:szCs w:val="20"/>
              </w:rPr>
              <w:t>confirmată prin aplicarea semnăturii</w:t>
            </w:r>
            <w:r w:rsidRPr="007728B1">
              <w:rPr>
                <w:iCs/>
                <w:spacing w:val="1"/>
                <w:sz w:val="20"/>
                <w:szCs w:val="20"/>
              </w:rPr>
              <w:t xml:space="preserve"> </w:t>
            </w:r>
            <w:r w:rsidRPr="007728B1">
              <w:rPr>
                <w:iCs/>
                <w:spacing w:val="-1"/>
                <w:sz w:val="20"/>
                <w:szCs w:val="20"/>
              </w:rPr>
              <w:t>electronice</w:t>
            </w:r>
            <w:r w:rsidRPr="007728B1">
              <w:rPr>
                <w:iCs/>
                <w:spacing w:val="-14"/>
                <w:sz w:val="20"/>
                <w:szCs w:val="20"/>
              </w:rPr>
              <w:t xml:space="preserve"> </w:t>
            </w:r>
            <w:r w:rsidRPr="007728B1">
              <w:rPr>
                <w:iCs/>
                <w:sz w:val="20"/>
                <w:szCs w:val="20"/>
              </w:rPr>
              <w:t>a</w:t>
            </w:r>
            <w:r w:rsidRPr="007728B1">
              <w:rPr>
                <w:iCs/>
                <w:spacing w:val="-11"/>
                <w:sz w:val="20"/>
                <w:szCs w:val="20"/>
              </w:rPr>
              <w:t xml:space="preserve"> </w:t>
            </w:r>
            <w:r w:rsidRPr="007728B1">
              <w:rPr>
                <w:iCs/>
                <w:sz w:val="20"/>
                <w:szCs w:val="20"/>
              </w:rPr>
              <w:t>persoanei</w:t>
            </w:r>
            <w:r w:rsidRPr="007728B1">
              <w:rPr>
                <w:iCs/>
                <w:spacing w:val="-10"/>
                <w:sz w:val="20"/>
                <w:szCs w:val="20"/>
              </w:rPr>
              <w:t xml:space="preserve"> </w:t>
            </w:r>
            <w:r w:rsidRPr="007728B1">
              <w:rPr>
                <w:iCs/>
                <w:sz w:val="20"/>
                <w:szCs w:val="20"/>
              </w:rPr>
              <w:t>responsabile</w:t>
            </w:r>
            <w:r w:rsidRPr="007728B1">
              <w:rPr>
                <w:iCs/>
                <w:spacing w:val="-10"/>
                <w:sz w:val="20"/>
                <w:szCs w:val="20"/>
              </w:rPr>
              <w:t xml:space="preserve"> </w:t>
            </w:r>
            <w:r w:rsidRPr="007728B1">
              <w:rPr>
                <w:iCs/>
                <w:sz w:val="20"/>
                <w:szCs w:val="20"/>
              </w:rPr>
              <w:t>a</w:t>
            </w:r>
            <w:r w:rsidRPr="007728B1">
              <w:rPr>
                <w:iCs/>
                <w:spacing w:val="-57"/>
                <w:sz w:val="20"/>
                <w:szCs w:val="20"/>
              </w:rPr>
              <w:t xml:space="preserve"> </w:t>
            </w:r>
            <w:r w:rsidRPr="007728B1">
              <w:rPr>
                <w:iCs/>
                <w:sz w:val="20"/>
                <w:szCs w:val="20"/>
              </w:rPr>
              <w:t>ofertantului</w:t>
            </w:r>
          </w:p>
        </w:tc>
        <w:tc>
          <w:tcPr>
            <w:tcW w:w="1559" w:type="dxa"/>
            <w:shd w:val="clear" w:color="auto" w:fill="FFFF00"/>
          </w:tcPr>
          <w:p w14:paraId="0ED5A854" w14:textId="77777777" w:rsidR="005A521C" w:rsidRPr="005E57EF" w:rsidRDefault="005A521C" w:rsidP="002D3F60">
            <w:pPr>
              <w:rPr>
                <w:sz w:val="20"/>
                <w:szCs w:val="20"/>
                <w:highlight w:val="yellow"/>
              </w:rPr>
            </w:pPr>
            <w:r>
              <w:rPr>
                <w:sz w:val="20"/>
                <w:szCs w:val="20"/>
              </w:rPr>
              <w:t>DA</w:t>
            </w:r>
          </w:p>
        </w:tc>
      </w:tr>
    </w:tbl>
    <w:p w14:paraId="6FD32580" w14:textId="77777777" w:rsidR="005A521C" w:rsidRPr="005E57EF" w:rsidRDefault="005A521C" w:rsidP="005A521C">
      <w:pPr>
        <w:pStyle w:val="a"/>
        <w:numPr>
          <w:ilvl w:val="0"/>
          <w:numId w:val="36"/>
        </w:numPr>
        <w:shd w:val="clear" w:color="auto" w:fill="FFFFFF" w:themeFill="background1"/>
        <w:tabs>
          <w:tab w:val="left" w:pos="284"/>
          <w:tab w:val="right" w:pos="426"/>
          <w:tab w:val="right" w:pos="9531"/>
        </w:tabs>
        <w:spacing w:before="120"/>
        <w:rPr>
          <w:b/>
        </w:rPr>
      </w:pPr>
      <w:r w:rsidRPr="005E57EF">
        <w:rPr>
          <w:b/>
          <w:lang w:val="zh-CN"/>
        </w:rPr>
        <w:t>SCRISOARE  DE  GARANŢIE  BANCARĂ</w:t>
      </w:r>
      <w:r w:rsidRPr="005E57EF">
        <w:rPr>
          <w:b/>
        </w:rPr>
        <w:t xml:space="preserve"> - </w:t>
      </w:r>
      <w:r w:rsidRPr="0032641A">
        <w:rPr>
          <w:b/>
          <w:highlight w:val="yellow"/>
        </w:rPr>
        <w:t>1%</w:t>
      </w:r>
      <w:r w:rsidRPr="0032641A">
        <w:rPr>
          <w:b/>
          <w:spacing w:val="-6"/>
          <w:highlight w:val="yellow"/>
        </w:rPr>
        <w:t xml:space="preserve"> </w:t>
      </w:r>
      <w:r w:rsidRPr="0032641A">
        <w:rPr>
          <w:b/>
          <w:highlight w:val="yellow"/>
        </w:rPr>
        <w:t>din</w:t>
      </w:r>
      <w:r w:rsidRPr="0032641A">
        <w:rPr>
          <w:b/>
          <w:spacing w:val="-1"/>
          <w:highlight w:val="yellow"/>
        </w:rPr>
        <w:t xml:space="preserve"> </w:t>
      </w:r>
      <w:proofErr w:type="spellStart"/>
      <w:r w:rsidRPr="0032641A">
        <w:rPr>
          <w:b/>
          <w:highlight w:val="yellow"/>
        </w:rPr>
        <w:t>valoarea</w:t>
      </w:r>
      <w:proofErr w:type="spellEnd"/>
      <w:r w:rsidRPr="0032641A">
        <w:rPr>
          <w:b/>
          <w:spacing w:val="-1"/>
          <w:highlight w:val="yellow"/>
        </w:rPr>
        <w:t xml:space="preserve"> </w:t>
      </w:r>
      <w:proofErr w:type="spellStart"/>
      <w:r w:rsidRPr="0032641A">
        <w:rPr>
          <w:b/>
          <w:highlight w:val="yellow"/>
        </w:rPr>
        <w:t>ofertei</w:t>
      </w:r>
      <w:proofErr w:type="spellEnd"/>
      <w:r w:rsidRPr="0032641A">
        <w:rPr>
          <w:b/>
          <w:spacing w:val="5"/>
          <w:highlight w:val="yellow"/>
        </w:rPr>
        <w:t xml:space="preserve"> </w:t>
      </w:r>
      <w:r w:rsidRPr="0032641A">
        <w:rPr>
          <w:b/>
          <w:highlight w:val="yellow"/>
        </w:rPr>
        <w:t>–</w:t>
      </w:r>
      <w:r w:rsidRPr="0032641A">
        <w:rPr>
          <w:b/>
          <w:spacing w:val="-2"/>
          <w:highlight w:val="yellow"/>
        </w:rPr>
        <w:t xml:space="preserve"> </w:t>
      </w:r>
      <w:r w:rsidRPr="0032641A">
        <w:rPr>
          <w:b/>
          <w:highlight w:val="yellow"/>
        </w:rPr>
        <w:t xml:space="preserve">se </w:t>
      </w:r>
      <w:proofErr w:type="spellStart"/>
      <w:r w:rsidRPr="0032641A">
        <w:rPr>
          <w:b/>
          <w:highlight w:val="yellow"/>
        </w:rPr>
        <w:t>prezintă</w:t>
      </w:r>
      <w:proofErr w:type="spellEnd"/>
      <w:r w:rsidRPr="0032641A">
        <w:rPr>
          <w:b/>
          <w:highlight w:val="yellow"/>
        </w:rPr>
        <w:t xml:space="preserve"> conform </w:t>
      </w:r>
      <w:proofErr w:type="spellStart"/>
      <w:r w:rsidRPr="0032641A">
        <w:rPr>
          <w:b/>
          <w:highlight w:val="yellow"/>
        </w:rPr>
        <w:t>Anexei</w:t>
      </w:r>
      <w:proofErr w:type="spellEnd"/>
      <w:r w:rsidRPr="0032641A">
        <w:rPr>
          <w:b/>
          <w:highlight w:val="yellow"/>
        </w:rPr>
        <w:t xml:space="preserve"> nr. 9 din </w:t>
      </w:r>
      <w:proofErr w:type="spellStart"/>
      <w:r w:rsidRPr="0032641A">
        <w:rPr>
          <w:b/>
          <w:highlight w:val="yellow"/>
        </w:rPr>
        <w:t>documentația</w:t>
      </w:r>
      <w:proofErr w:type="spellEnd"/>
      <w:r w:rsidRPr="0032641A">
        <w:rPr>
          <w:b/>
          <w:highlight w:val="yellow"/>
        </w:rPr>
        <w:t xml:space="preserve"> standard.</w:t>
      </w:r>
    </w:p>
    <w:p w14:paraId="1252A553" w14:textId="77777777" w:rsidR="005A521C" w:rsidRPr="005E57EF" w:rsidRDefault="005A521C" w:rsidP="005A521C">
      <w:pPr>
        <w:pStyle w:val="a"/>
        <w:numPr>
          <w:ilvl w:val="0"/>
          <w:numId w:val="36"/>
        </w:numPr>
        <w:shd w:val="clear" w:color="auto" w:fill="FFFFFF" w:themeFill="background1"/>
        <w:tabs>
          <w:tab w:val="left" w:pos="284"/>
          <w:tab w:val="right" w:pos="426"/>
          <w:tab w:val="right" w:pos="9531"/>
        </w:tabs>
        <w:spacing w:before="120"/>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sidRPr="0032641A">
        <w:rPr>
          <w:highlight w:val="yellow"/>
          <w:u w:val="single"/>
        </w:rPr>
        <w:t>5 ani</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14:paraId="079D2484" w14:textId="77777777" w:rsidR="005A521C" w:rsidRPr="005E57EF" w:rsidRDefault="005A521C" w:rsidP="005A521C">
      <w:pPr>
        <w:pStyle w:val="a"/>
        <w:numPr>
          <w:ilvl w:val="0"/>
          <w:numId w:val="36"/>
        </w:numPr>
        <w:tabs>
          <w:tab w:val="clear" w:pos="1134"/>
          <w:tab w:val="left" w:pos="720"/>
          <w:tab w:val="left" w:pos="1347"/>
        </w:tabs>
        <w:spacing w:before="123" w:line="275" w:lineRule="exact"/>
      </w:pPr>
      <w:proofErr w:type="spellStart"/>
      <w:r w:rsidRPr="005E57EF">
        <w:rPr>
          <w:b/>
        </w:rPr>
        <w:t>Garanția</w:t>
      </w:r>
      <w:proofErr w:type="spellEnd"/>
      <w:r w:rsidRPr="005E57EF">
        <w:rPr>
          <w:b/>
          <w:spacing w:val="-4"/>
        </w:rPr>
        <w:t xml:space="preserve"> </w:t>
      </w:r>
      <w:r w:rsidRPr="005E57EF">
        <w:rPr>
          <w:b/>
        </w:rPr>
        <w:t>de</w:t>
      </w:r>
      <w:r w:rsidRPr="005E57EF">
        <w:rPr>
          <w:b/>
          <w:spacing w:val="-2"/>
        </w:rPr>
        <w:t xml:space="preserve"> </w:t>
      </w:r>
      <w:proofErr w:type="spellStart"/>
      <w:r w:rsidRPr="005E57EF">
        <w:rPr>
          <w:b/>
        </w:rPr>
        <w:t>bună</w:t>
      </w:r>
      <w:proofErr w:type="spellEnd"/>
      <w:r w:rsidRPr="005E57EF">
        <w:rPr>
          <w:b/>
          <w:spacing w:val="-6"/>
        </w:rPr>
        <w:t xml:space="preserve"> </w:t>
      </w:r>
      <w:proofErr w:type="spellStart"/>
      <w:r w:rsidRPr="005E57EF">
        <w:rPr>
          <w:b/>
        </w:rPr>
        <w:t>execuție</w:t>
      </w:r>
      <w:proofErr w:type="spellEnd"/>
      <w:r w:rsidRPr="005E57EF">
        <w:rPr>
          <w:b/>
          <w:spacing w:val="-3"/>
        </w:rPr>
        <w:t xml:space="preserve"> </w:t>
      </w:r>
      <w:r w:rsidRPr="005E57EF">
        <w:rPr>
          <w:b/>
        </w:rPr>
        <w:t>a</w:t>
      </w:r>
      <w:r w:rsidRPr="005E57EF">
        <w:rPr>
          <w:b/>
          <w:spacing w:val="-1"/>
        </w:rPr>
        <w:t xml:space="preserve"> </w:t>
      </w:r>
      <w:proofErr w:type="spellStart"/>
      <w:r w:rsidRPr="005E57EF">
        <w:rPr>
          <w:b/>
        </w:rPr>
        <w:t>contractului</w:t>
      </w:r>
      <w:proofErr w:type="spellEnd"/>
      <w:r w:rsidRPr="005E57EF">
        <w:rPr>
          <w:b/>
        </w:rPr>
        <w:t>,</w:t>
      </w:r>
      <w:r w:rsidRPr="005E57EF">
        <w:rPr>
          <w:b/>
          <w:spacing w:val="7"/>
        </w:rPr>
        <w:t xml:space="preserve"> </w:t>
      </w:r>
      <w:proofErr w:type="spellStart"/>
      <w:r w:rsidRPr="005E57EF">
        <w:rPr>
          <w:b/>
          <w:spacing w:val="7"/>
        </w:rPr>
        <w:t>în</w:t>
      </w:r>
      <w:proofErr w:type="spellEnd"/>
      <w:r w:rsidRPr="005E57EF">
        <w:rPr>
          <w:b/>
          <w:spacing w:val="7"/>
        </w:rPr>
        <w:t xml:space="preserve"> </w:t>
      </w:r>
      <w:proofErr w:type="spellStart"/>
      <w:r w:rsidRPr="005E57EF">
        <w:rPr>
          <w:b/>
          <w:color w:val="2C2C2D"/>
        </w:rPr>
        <w:t>cuantum</w:t>
      </w:r>
      <w:proofErr w:type="spellEnd"/>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proofErr w:type="spellStart"/>
      <w:r w:rsidRPr="005E57EF">
        <w:rPr>
          <w:color w:val="2C2C2D"/>
          <w:spacing w:val="-2"/>
        </w:rPr>
        <w:t>valoarea</w:t>
      </w:r>
      <w:proofErr w:type="spellEnd"/>
      <w:r w:rsidRPr="005E57EF">
        <w:rPr>
          <w:color w:val="2C2C2D"/>
          <w:spacing w:val="-2"/>
        </w:rPr>
        <w:t xml:space="preserve"> </w:t>
      </w:r>
      <w:proofErr w:type="spellStart"/>
      <w:r w:rsidRPr="005E57EF">
        <w:rPr>
          <w:color w:val="2C2C2D"/>
        </w:rPr>
        <w:t>ofertei</w:t>
      </w:r>
      <w:proofErr w:type="spellEnd"/>
      <w:r w:rsidRPr="005E57EF">
        <w:rPr>
          <w:color w:val="2C2C2D"/>
        </w:rPr>
        <w:t xml:space="preserve"> (</w:t>
      </w:r>
      <w:proofErr w:type="spellStart"/>
      <w:r w:rsidRPr="005E57EF">
        <w:rPr>
          <w:color w:val="2C2C2D"/>
        </w:rPr>
        <w:t>reţineri</w:t>
      </w:r>
      <w:proofErr w:type="spellEnd"/>
      <w:r w:rsidRPr="005E57EF">
        <w:rPr>
          <w:color w:val="2C2C2D"/>
        </w:rPr>
        <w:t xml:space="preserve"> successive din </w:t>
      </w:r>
      <w:proofErr w:type="spellStart"/>
      <w:r w:rsidRPr="005E57EF">
        <w:rPr>
          <w:color w:val="2C2C2D"/>
        </w:rPr>
        <w:t>plata</w:t>
      </w:r>
      <w:proofErr w:type="spellEnd"/>
      <w:r w:rsidRPr="005E57EF">
        <w:rPr>
          <w:color w:val="2C2C2D"/>
        </w:rPr>
        <w:t xml:space="preserve"> </w:t>
      </w:r>
      <w:proofErr w:type="spellStart"/>
      <w:r w:rsidRPr="005E57EF">
        <w:rPr>
          <w:color w:val="2C2C2D"/>
        </w:rPr>
        <w:t>cuvenită</w:t>
      </w:r>
      <w:proofErr w:type="spellEnd"/>
      <w:r w:rsidRPr="005E57EF">
        <w:rPr>
          <w:color w:val="2C2C2D"/>
        </w:rPr>
        <w:t xml:space="preserve"> </w:t>
      </w:r>
      <w:proofErr w:type="spellStart"/>
      <w:r w:rsidRPr="005E57EF">
        <w:rPr>
          <w:color w:val="2C2C2D"/>
        </w:rPr>
        <w:t>pentru</w:t>
      </w:r>
      <w:proofErr w:type="spellEnd"/>
      <w:r w:rsidRPr="005E57EF">
        <w:rPr>
          <w:color w:val="2C2C2D"/>
        </w:rPr>
        <w:t xml:space="preserve"> </w:t>
      </w:r>
      <w:proofErr w:type="spellStart"/>
      <w:r w:rsidRPr="005E57EF">
        <w:rPr>
          <w:color w:val="2C2C2D"/>
        </w:rPr>
        <w:t>facturile</w:t>
      </w:r>
      <w:proofErr w:type="spellEnd"/>
      <w:r w:rsidRPr="005E57EF">
        <w:rPr>
          <w:color w:val="2C2C2D"/>
        </w:rPr>
        <w:t xml:space="preserve"> </w:t>
      </w:r>
      <w:proofErr w:type="spellStart"/>
      <w:r w:rsidRPr="005E57EF">
        <w:rPr>
          <w:color w:val="2C2C2D"/>
        </w:rPr>
        <w:t>înaintate</w:t>
      </w:r>
      <w:proofErr w:type="spellEnd"/>
      <w:r w:rsidRPr="005E57EF">
        <w:rPr>
          <w:color w:val="2C2C2D"/>
        </w:rPr>
        <w:t>,</w:t>
      </w:r>
      <w:r>
        <w:rPr>
          <w:color w:val="2C2C2D"/>
        </w:rPr>
        <w:t xml:space="preserve"> </w:t>
      </w:r>
      <w:r w:rsidRPr="005E57EF">
        <w:rPr>
          <w:color w:val="2C2C2D"/>
        </w:rPr>
        <w:t xml:space="preserve">cu </w:t>
      </w:r>
      <w:proofErr w:type="spellStart"/>
      <w:r w:rsidRPr="005E57EF">
        <w:rPr>
          <w:color w:val="2C2C2D"/>
        </w:rPr>
        <w:t>efectuarea</w:t>
      </w:r>
      <w:proofErr w:type="spellEnd"/>
      <w:r w:rsidRPr="005E57EF">
        <w:rPr>
          <w:color w:val="2C2C2D"/>
        </w:rPr>
        <w:t xml:space="preserve"> </w:t>
      </w:r>
      <w:proofErr w:type="spellStart"/>
      <w:r w:rsidRPr="005E57EF">
        <w:rPr>
          <w:color w:val="2C2C2D"/>
        </w:rPr>
        <w:t>transferului</w:t>
      </w:r>
      <w:proofErr w:type="spellEnd"/>
      <w:r w:rsidRPr="005E57EF">
        <w:rPr>
          <w:color w:val="2C2C2D"/>
        </w:rPr>
        <w:t xml:space="preserve"> </w:t>
      </w:r>
      <w:proofErr w:type="spellStart"/>
      <w:r w:rsidRPr="005E57EF">
        <w:rPr>
          <w:color w:val="2C2C2D"/>
        </w:rPr>
        <w:t>sumei</w:t>
      </w:r>
      <w:proofErr w:type="spellEnd"/>
      <w:r w:rsidRPr="005E57EF">
        <w:rPr>
          <w:color w:val="2C2C2D"/>
        </w:rPr>
        <w:t xml:space="preserve"> respective pe un </w:t>
      </w:r>
      <w:proofErr w:type="spellStart"/>
      <w:r w:rsidRPr="005E57EF">
        <w:rPr>
          <w:color w:val="2C2C2D"/>
        </w:rPr>
        <w:t>cont</w:t>
      </w:r>
      <w:proofErr w:type="spellEnd"/>
      <w:r w:rsidRPr="005E57EF">
        <w:rPr>
          <w:color w:val="2C2C2D"/>
        </w:rPr>
        <w:t xml:space="preserve"> special </w:t>
      </w:r>
      <w:proofErr w:type="spellStart"/>
      <w:r w:rsidRPr="005E57EF">
        <w:rPr>
          <w:color w:val="2C2C2D"/>
        </w:rPr>
        <w:t>deschis</w:t>
      </w:r>
      <w:proofErr w:type="spellEnd"/>
      <w:r w:rsidRPr="005E57EF">
        <w:rPr>
          <w:color w:val="2C2C2D"/>
        </w:rPr>
        <w:t xml:space="preserve"> de </w:t>
      </w:r>
      <w:proofErr w:type="spellStart"/>
      <w:r w:rsidRPr="005E57EF">
        <w:rPr>
          <w:color w:val="2C2C2D"/>
        </w:rPr>
        <w:t>către</w:t>
      </w:r>
      <w:proofErr w:type="spellEnd"/>
      <w:r w:rsidRPr="005E57EF">
        <w:rPr>
          <w:color w:val="2C2C2D"/>
        </w:rPr>
        <w:t xml:space="preserve"> </w:t>
      </w:r>
      <w:proofErr w:type="spellStart"/>
      <w:r w:rsidRPr="005E57EF">
        <w:rPr>
          <w:color w:val="2C2C2D"/>
        </w:rPr>
        <w:t>operatorul</w:t>
      </w:r>
      <w:proofErr w:type="spellEnd"/>
      <w:r w:rsidRPr="005E57EF">
        <w:rPr>
          <w:color w:val="2C2C2D"/>
        </w:rPr>
        <w:t xml:space="preserve"> economic,</w:t>
      </w:r>
      <w:r>
        <w:rPr>
          <w:color w:val="2C2C2D"/>
        </w:rPr>
        <w:t xml:space="preserve"> </w:t>
      </w:r>
      <w:r w:rsidRPr="005E57EF">
        <w:rPr>
          <w:color w:val="2C2C2D"/>
        </w:rPr>
        <w:t xml:space="preserve">pus la </w:t>
      </w:r>
      <w:proofErr w:type="spellStart"/>
      <w:r w:rsidRPr="005E57EF">
        <w:rPr>
          <w:color w:val="2C2C2D"/>
        </w:rPr>
        <w:t>dispoziţia</w:t>
      </w:r>
      <w:proofErr w:type="spellEnd"/>
      <w:r w:rsidRPr="005E57EF">
        <w:rPr>
          <w:color w:val="2C2C2D"/>
        </w:rPr>
        <w:t xml:space="preserve"> </w:t>
      </w:r>
      <w:proofErr w:type="spellStart"/>
      <w:r w:rsidRPr="005E57EF">
        <w:rPr>
          <w:color w:val="2C2C2D"/>
        </w:rPr>
        <w:t>autorităţii</w:t>
      </w:r>
      <w:proofErr w:type="spellEnd"/>
      <w:r w:rsidRPr="005E57EF">
        <w:rPr>
          <w:color w:val="2C2C2D"/>
        </w:rPr>
        <w:t xml:space="preserve"> </w:t>
      </w:r>
      <w:proofErr w:type="spellStart"/>
      <w:r w:rsidRPr="005E57EF">
        <w:rPr>
          <w:color w:val="2C2C2D"/>
        </w:rPr>
        <w:t>contractante</w:t>
      </w:r>
      <w:proofErr w:type="spellEnd"/>
      <w:r w:rsidRPr="005E57EF">
        <w:rPr>
          <w:color w:val="2C2C2D"/>
        </w:rPr>
        <w:t>,</w:t>
      </w:r>
      <w:r>
        <w:rPr>
          <w:color w:val="2C2C2D"/>
        </w:rPr>
        <w:t xml:space="preserve"> </w:t>
      </w:r>
      <w:r w:rsidRPr="005E57EF">
        <w:rPr>
          <w:color w:val="2C2C2D"/>
        </w:rPr>
        <w:t xml:space="preserve">la o </w:t>
      </w:r>
      <w:proofErr w:type="spellStart"/>
      <w:r w:rsidRPr="005E57EF">
        <w:rPr>
          <w:color w:val="2C2C2D"/>
        </w:rPr>
        <w:t>bancă</w:t>
      </w:r>
      <w:proofErr w:type="spellEnd"/>
      <w:r w:rsidRPr="005E57EF">
        <w:rPr>
          <w:color w:val="2C2C2D"/>
        </w:rPr>
        <w:t xml:space="preserve"> </w:t>
      </w:r>
      <w:proofErr w:type="spellStart"/>
      <w:r w:rsidRPr="005E57EF">
        <w:rPr>
          <w:color w:val="2C2C2D"/>
        </w:rPr>
        <w:t>licenţiată</w:t>
      </w:r>
      <w:proofErr w:type="spellEnd"/>
      <w:r w:rsidRPr="005E57EF">
        <w:rPr>
          <w:color w:val="2C2C2D"/>
        </w:rPr>
        <w:t>,</w:t>
      </w:r>
      <w:r>
        <w:rPr>
          <w:color w:val="2C2C2D"/>
        </w:rPr>
        <w:t xml:space="preserve"> </w:t>
      </w:r>
      <w:proofErr w:type="spellStart"/>
      <w:r>
        <w:rPr>
          <w:color w:val="2C2C2D"/>
        </w:rPr>
        <w:t>agreată</w:t>
      </w:r>
      <w:proofErr w:type="spellEnd"/>
      <w:r>
        <w:rPr>
          <w:color w:val="2C2C2D"/>
        </w:rPr>
        <w:t xml:space="preserve"> de </w:t>
      </w:r>
      <w:proofErr w:type="spellStart"/>
      <w:r>
        <w:rPr>
          <w:color w:val="2C2C2D"/>
        </w:rPr>
        <w:t>ambele</w:t>
      </w:r>
      <w:proofErr w:type="spellEnd"/>
      <w:r>
        <w:rPr>
          <w:color w:val="2C2C2D"/>
        </w:rPr>
        <w:t xml:space="preserve"> </w:t>
      </w:r>
      <w:proofErr w:type="spellStart"/>
      <w:r>
        <w:rPr>
          <w:color w:val="2C2C2D"/>
        </w:rPr>
        <w:t>părţi</w:t>
      </w:r>
      <w:proofErr w:type="spellEnd"/>
      <w:r w:rsidRPr="005E57EF">
        <w:rPr>
          <w:color w:val="2C2C2D"/>
        </w:rPr>
        <w:t>).</w:t>
      </w:r>
      <w:r w:rsidRPr="005E57EF">
        <w:rPr>
          <w:color w:val="2C2C2D"/>
          <w:spacing w:val="40"/>
        </w:rPr>
        <w:t xml:space="preserve"> </w:t>
      </w:r>
      <w:r w:rsidRPr="005E57EF">
        <w:rPr>
          <w:color w:val="2C2C2D"/>
        </w:rPr>
        <w:t xml:space="preserve"> </w:t>
      </w:r>
    </w:p>
    <w:p w14:paraId="328E9ABF" w14:textId="77777777" w:rsidR="005A521C" w:rsidRPr="005E57EF" w:rsidRDefault="005A521C" w:rsidP="005A521C">
      <w:pPr>
        <w:spacing w:line="242" w:lineRule="auto"/>
        <w:ind w:left="1347" w:right="534"/>
        <w:rPr>
          <w:sz w:val="8"/>
        </w:rPr>
      </w:pPr>
    </w:p>
    <w:p w14:paraId="23D34D1B" w14:textId="77777777" w:rsidR="005A521C" w:rsidRPr="005E57EF" w:rsidRDefault="005A521C" w:rsidP="005A521C">
      <w:pPr>
        <w:pStyle w:val="a"/>
        <w:numPr>
          <w:ilvl w:val="0"/>
          <w:numId w:val="36"/>
        </w:numPr>
        <w:tabs>
          <w:tab w:val="clear" w:pos="1134"/>
          <w:tab w:val="left" w:pos="720"/>
          <w:tab w:val="left" w:pos="1347"/>
        </w:tabs>
        <w:spacing w:before="118"/>
        <w:ind w:right="-6"/>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14:paraId="7C41D5BA" w14:textId="77777777" w:rsidR="005A521C" w:rsidRPr="005E57EF" w:rsidRDefault="005A521C" w:rsidP="005A521C">
      <w:pPr>
        <w:pStyle w:val="a"/>
        <w:numPr>
          <w:ilvl w:val="0"/>
          <w:numId w:val="36"/>
        </w:numPr>
        <w:tabs>
          <w:tab w:val="left" w:pos="720"/>
          <w:tab w:val="left" w:pos="1265"/>
        </w:tabs>
        <w:spacing w:before="70"/>
        <w:ind w:right="-6"/>
      </w:pPr>
      <w:proofErr w:type="spellStart"/>
      <w:r w:rsidRPr="005E57EF">
        <w:rPr>
          <w:b/>
        </w:rPr>
        <w:t>Motivul</w:t>
      </w:r>
      <w:proofErr w:type="spellEnd"/>
      <w:r w:rsidRPr="005E57EF">
        <w:rPr>
          <w:b/>
        </w:rPr>
        <w:t xml:space="preserve"> </w:t>
      </w:r>
      <w:proofErr w:type="spellStart"/>
      <w:r w:rsidRPr="005E57EF">
        <w:rPr>
          <w:b/>
        </w:rPr>
        <w:t>recurgerii</w:t>
      </w:r>
      <w:proofErr w:type="spellEnd"/>
      <w:r w:rsidRPr="005E57EF">
        <w:rPr>
          <w:b/>
        </w:rPr>
        <w:t xml:space="preserve"> la </w:t>
      </w:r>
      <w:proofErr w:type="spellStart"/>
      <w:r w:rsidRPr="005E57EF">
        <w:rPr>
          <w:b/>
        </w:rPr>
        <w:t>procedura</w:t>
      </w:r>
      <w:proofErr w:type="spellEnd"/>
      <w:r w:rsidRPr="005E57EF">
        <w:rPr>
          <w:b/>
        </w:rPr>
        <w:t xml:space="preserve"> </w:t>
      </w:r>
      <w:proofErr w:type="spellStart"/>
      <w:r w:rsidRPr="005E57EF">
        <w:rPr>
          <w:b/>
        </w:rPr>
        <w:t>accelerată</w:t>
      </w:r>
      <w:proofErr w:type="spellEnd"/>
      <w:r w:rsidRPr="005E57EF">
        <w:rPr>
          <w:b/>
        </w:rPr>
        <w:t xml:space="preserve"> </w:t>
      </w:r>
      <w:r w:rsidRPr="005E57EF">
        <w:t>(</w:t>
      </w:r>
      <w:proofErr w:type="spellStart"/>
      <w:r w:rsidRPr="005E57EF">
        <w:t>în</w:t>
      </w:r>
      <w:proofErr w:type="spellEnd"/>
      <w:r w:rsidRPr="005E57EF">
        <w:t xml:space="preserve"> </w:t>
      </w:r>
      <w:proofErr w:type="spellStart"/>
      <w:r w:rsidRPr="005E57EF">
        <w:t>cazul</w:t>
      </w:r>
      <w:proofErr w:type="spellEnd"/>
      <w:r w:rsidRPr="005E57EF">
        <w:t xml:space="preserve"> </w:t>
      </w:r>
      <w:proofErr w:type="spellStart"/>
      <w:r w:rsidRPr="005E57EF">
        <w:t>licitației</w:t>
      </w:r>
      <w:proofErr w:type="spellEnd"/>
      <w:r w:rsidRPr="005E57EF">
        <w:t xml:space="preserve"> </w:t>
      </w:r>
      <w:proofErr w:type="spellStart"/>
      <w:r w:rsidRPr="005E57EF">
        <w:t>deschise</w:t>
      </w:r>
      <w:proofErr w:type="spellEnd"/>
      <w:r w:rsidRPr="005E57EF">
        <w:t xml:space="preserve">, </w:t>
      </w:r>
      <w:proofErr w:type="spellStart"/>
      <w:r w:rsidRPr="005E57EF">
        <w:t>restrânse</w:t>
      </w:r>
      <w:proofErr w:type="spellEnd"/>
      <w:r w:rsidRPr="005E57EF">
        <w:t xml:space="preserve"> </w:t>
      </w:r>
      <w:proofErr w:type="spellStart"/>
      <w:r w:rsidRPr="005E57EF">
        <w:t>și</w:t>
      </w:r>
      <w:proofErr w:type="spellEnd"/>
      <w:r w:rsidRPr="005E57EF">
        <w:t xml:space="preserve"> a </w:t>
      </w:r>
      <w:proofErr w:type="spellStart"/>
      <w:r w:rsidRPr="005E57EF">
        <w:t>procedurii</w:t>
      </w:r>
      <w:proofErr w:type="spellEnd"/>
      <w:r w:rsidRPr="005E57EF">
        <w:rPr>
          <w:spacing w:val="-8"/>
        </w:rPr>
        <w:t xml:space="preserve"> </w:t>
      </w:r>
      <w:proofErr w:type="spellStart"/>
      <w:r w:rsidRPr="005E57EF">
        <w:t>negociate</w:t>
      </w:r>
      <w:proofErr w:type="spellEnd"/>
      <w:r w:rsidRPr="005E57EF">
        <w:t>),</w:t>
      </w:r>
      <w:r w:rsidRPr="005E57EF">
        <w:rPr>
          <w:spacing w:val="-1"/>
        </w:rPr>
        <w:t xml:space="preserve"> </w:t>
      </w:r>
      <w:r w:rsidRPr="005E57EF">
        <w:t>-</w:t>
      </w:r>
      <w:proofErr w:type="spellStart"/>
      <w:r w:rsidRPr="005E57EF">
        <w:rPr>
          <w:i/>
        </w:rPr>
        <w:t>valoare</w:t>
      </w:r>
      <w:proofErr w:type="spellEnd"/>
      <w:r w:rsidRPr="005E57EF">
        <w:rPr>
          <w:i/>
        </w:rPr>
        <w:t xml:space="preserve"> </w:t>
      </w:r>
      <w:proofErr w:type="spellStart"/>
      <w:r w:rsidRPr="005E57EF">
        <w:rPr>
          <w:i/>
        </w:rPr>
        <w:t>estimativă</w:t>
      </w:r>
      <w:proofErr w:type="spellEnd"/>
      <w:r w:rsidRPr="005E57EF">
        <w:rPr>
          <w:i/>
        </w:rPr>
        <w:t xml:space="preserve"> </w:t>
      </w:r>
      <w:proofErr w:type="spellStart"/>
      <w:r w:rsidRPr="005E57EF">
        <w:rPr>
          <w:i/>
        </w:rPr>
        <w:t>este</w:t>
      </w:r>
      <w:proofErr w:type="spellEnd"/>
      <w:r w:rsidRPr="005E57EF">
        <w:rPr>
          <w:i/>
        </w:rPr>
        <w:t xml:space="preserve"> </w:t>
      </w:r>
      <w:proofErr w:type="spellStart"/>
      <w:r w:rsidRPr="005E57EF">
        <w:rPr>
          <w:i/>
        </w:rPr>
        <w:t>mai</w:t>
      </w:r>
      <w:proofErr w:type="spellEnd"/>
      <w:r w:rsidRPr="005E57EF">
        <w:rPr>
          <w:i/>
        </w:rPr>
        <w:t xml:space="preserve"> mare de 2 </w:t>
      </w:r>
      <w:proofErr w:type="spellStart"/>
      <w:r w:rsidRPr="005E57EF">
        <w:rPr>
          <w:i/>
        </w:rPr>
        <w:t>mln</w:t>
      </w:r>
      <w:proofErr w:type="spellEnd"/>
      <w:r w:rsidRPr="005E57EF">
        <w:rPr>
          <w:i/>
        </w:rPr>
        <w:t>. lei.</w:t>
      </w:r>
    </w:p>
    <w:p w14:paraId="04B1475F" w14:textId="77777777" w:rsidR="005A521C" w:rsidRPr="005E57EF" w:rsidRDefault="005A521C" w:rsidP="005A521C">
      <w:pPr>
        <w:pStyle w:val="a"/>
        <w:numPr>
          <w:ilvl w:val="0"/>
          <w:numId w:val="36"/>
        </w:numPr>
        <w:tabs>
          <w:tab w:val="left" w:pos="720"/>
          <w:tab w:val="left" w:pos="1265"/>
        </w:tabs>
        <w:spacing w:before="133" w:line="232" w:lineRule="auto"/>
        <w:ind w:right="-6"/>
      </w:pPr>
      <w:proofErr w:type="spellStart"/>
      <w:r w:rsidRPr="005E57EF">
        <w:rPr>
          <w:b/>
        </w:rPr>
        <w:t>Tehnici</w:t>
      </w:r>
      <w:proofErr w:type="spellEnd"/>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instrumente</w:t>
      </w:r>
      <w:proofErr w:type="spellEnd"/>
      <w:r w:rsidRPr="005E57EF">
        <w:rPr>
          <w:b/>
          <w:spacing w:val="-4"/>
        </w:rPr>
        <w:t xml:space="preserve"> </w:t>
      </w:r>
      <w:proofErr w:type="spellStart"/>
      <w:r w:rsidRPr="005E57EF">
        <w:rPr>
          <w:b/>
        </w:rPr>
        <w:t>specifice</w:t>
      </w:r>
      <w:proofErr w:type="spellEnd"/>
      <w:r w:rsidRPr="005E57EF">
        <w:rPr>
          <w:b/>
          <w:spacing w:val="-4"/>
        </w:rPr>
        <w:t xml:space="preserve"> </w:t>
      </w:r>
      <w:r w:rsidRPr="005E57EF">
        <w:rPr>
          <w:b/>
        </w:rPr>
        <w:t>de</w:t>
      </w:r>
      <w:r w:rsidRPr="005E57EF">
        <w:rPr>
          <w:b/>
          <w:spacing w:val="-4"/>
        </w:rPr>
        <w:t xml:space="preserve"> </w:t>
      </w:r>
      <w:proofErr w:type="spellStart"/>
      <w:r w:rsidRPr="005E57EF">
        <w:rPr>
          <w:b/>
        </w:rPr>
        <w:t>atribuire</w:t>
      </w:r>
      <w:proofErr w:type="spellEnd"/>
      <w:r w:rsidRPr="005E57EF">
        <w:rPr>
          <w:b/>
          <w:spacing w:val="-4"/>
        </w:rPr>
        <w:t xml:space="preserve"> </w:t>
      </w:r>
      <w:r w:rsidRPr="005E57EF">
        <w:rPr>
          <w:b/>
        </w:rPr>
        <w:t>(</w:t>
      </w:r>
      <w:proofErr w:type="spellStart"/>
      <w:r w:rsidRPr="005E57EF">
        <w:rPr>
          <w:b/>
        </w:rPr>
        <w:t>dacă</w:t>
      </w:r>
      <w:proofErr w:type="spellEnd"/>
      <w:r w:rsidRPr="005E57EF">
        <w:rPr>
          <w:b/>
          <w:spacing w:val="-3"/>
        </w:rPr>
        <w:t xml:space="preserve"> </w:t>
      </w:r>
      <w:proofErr w:type="spellStart"/>
      <w:r w:rsidRPr="005E57EF">
        <w:rPr>
          <w:b/>
        </w:rPr>
        <w:t>este</w:t>
      </w:r>
      <w:proofErr w:type="spellEnd"/>
      <w:r w:rsidRPr="005E57EF">
        <w:rPr>
          <w:b/>
          <w:spacing w:val="-4"/>
        </w:rPr>
        <w:t xml:space="preserve"> </w:t>
      </w:r>
      <w:proofErr w:type="spellStart"/>
      <w:r w:rsidRPr="005E57EF">
        <w:rPr>
          <w:b/>
        </w:rPr>
        <w:t>cazul</w:t>
      </w:r>
      <w:proofErr w:type="spellEnd"/>
      <w:r w:rsidRPr="005E57EF">
        <w:rPr>
          <w:b/>
          <w:spacing w:val="-8"/>
        </w:rPr>
        <w:t xml:space="preserve"> </w:t>
      </w:r>
      <w:proofErr w:type="spellStart"/>
      <w:r w:rsidRPr="005E57EF">
        <w:rPr>
          <w:b/>
        </w:rPr>
        <w:t>specificați</w:t>
      </w:r>
      <w:proofErr w:type="spellEnd"/>
      <w:r w:rsidRPr="005E57EF">
        <w:rPr>
          <w:b/>
          <w:spacing w:val="-3"/>
        </w:rPr>
        <w:t xml:space="preserve"> </w:t>
      </w:r>
      <w:proofErr w:type="spellStart"/>
      <w:r w:rsidRPr="005E57EF">
        <w:rPr>
          <w:b/>
        </w:rPr>
        <w:t>dacă</w:t>
      </w:r>
      <w:proofErr w:type="spellEnd"/>
      <w:r w:rsidRPr="005E57EF">
        <w:rPr>
          <w:b/>
          <w:spacing w:val="-3"/>
        </w:rPr>
        <w:t xml:space="preserve"> </w:t>
      </w:r>
      <w:r w:rsidRPr="005E57EF">
        <w:rPr>
          <w:b/>
        </w:rPr>
        <w:t>se</w:t>
      </w:r>
      <w:r w:rsidRPr="005E57EF">
        <w:rPr>
          <w:b/>
          <w:spacing w:val="-4"/>
        </w:rPr>
        <w:t xml:space="preserve"> </w:t>
      </w:r>
      <w:proofErr w:type="spellStart"/>
      <w:r w:rsidRPr="005E57EF">
        <w:rPr>
          <w:b/>
        </w:rPr>
        <w:t>va</w:t>
      </w:r>
      <w:proofErr w:type="spellEnd"/>
      <w:r w:rsidRPr="005E57EF">
        <w:rPr>
          <w:b/>
        </w:rPr>
        <w:t xml:space="preserve"> </w:t>
      </w:r>
      <w:proofErr w:type="spellStart"/>
      <w:r w:rsidRPr="005E57EF">
        <w:rPr>
          <w:b/>
        </w:rPr>
        <w:t>utiliza</w:t>
      </w:r>
      <w:proofErr w:type="spellEnd"/>
      <w:r w:rsidRPr="005E57EF">
        <w:rPr>
          <w:b/>
        </w:rPr>
        <w:t xml:space="preserve"> </w:t>
      </w:r>
      <w:proofErr w:type="spellStart"/>
      <w:r w:rsidRPr="005E57EF">
        <w:rPr>
          <w:b/>
        </w:rPr>
        <w:t>acordul-cadru</w:t>
      </w:r>
      <w:proofErr w:type="spellEnd"/>
      <w:r w:rsidRPr="005E57EF">
        <w:rPr>
          <w:b/>
        </w:rPr>
        <w:t xml:space="preserve">, </w:t>
      </w:r>
      <w:proofErr w:type="spellStart"/>
      <w:r w:rsidRPr="005E57EF">
        <w:rPr>
          <w:b/>
        </w:rPr>
        <w:t>sistemul</w:t>
      </w:r>
      <w:proofErr w:type="spellEnd"/>
      <w:r w:rsidRPr="005E57EF">
        <w:rPr>
          <w:b/>
        </w:rPr>
        <w:t xml:space="preserve"> </w:t>
      </w:r>
      <w:proofErr w:type="spellStart"/>
      <w:r w:rsidRPr="005E57EF">
        <w:rPr>
          <w:b/>
        </w:rPr>
        <w:t>dinamic</w:t>
      </w:r>
      <w:proofErr w:type="spellEnd"/>
      <w:r w:rsidRPr="005E57EF">
        <w:rPr>
          <w:b/>
        </w:rPr>
        <w:t xml:space="preserve"> de </w:t>
      </w:r>
      <w:proofErr w:type="spellStart"/>
      <w:r w:rsidRPr="005E57EF">
        <w:rPr>
          <w:b/>
        </w:rPr>
        <w:t>achiziție</w:t>
      </w:r>
      <w:proofErr w:type="spellEnd"/>
      <w:r w:rsidRPr="005E57EF">
        <w:rPr>
          <w:b/>
        </w:rPr>
        <w:t xml:space="preserve"> </w:t>
      </w:r>
      <w:proofErr w:type="spellStart"/>
      <w:r w:rsidRPr="005E57EF">
        <w:rPr>
          <w:b/>
        </w:rPr>
        <w:t>sau</w:t>
      </w:r>
      <w:proofErr w:type="spellEnd"/>
      <w:r w:rsidRPr="005E57EF">
        <w:rPr>
          <w:b/>
        </w:rPr>
        <w:t xml:space="preserve"> </w:t>
      </w:r>
      <w:proofErr w:type="spellStart"/>
      <w:r w:rsidRPr="005E57EF">
        <w:rPr>
          <w:b/>
        </w:rPr>
        <w:t>licitația</w:t>
      </w:r>
      <w:proofErr w:type="spellEnd"/>
      <w:r w:rsidRPr="005E57EF">
        <w:rPr>
          <w:b/>
        </w:rPr>
        <w:t xml:space="preserve"> </w:t>
      </w:r>
      <w:proofErr w:type="spellStart"/>
      <w:r w:rsidRPr="005E57EF">
        <w:rPr>
          <w:b/>
        </w:rPr>
        <w:t>electronică</w:t>
      </w:r>
      <w:proofErr w:type="spellEnd"/>
      <w:r w:rsidRPr="005E57EF">
        <w:rPr>
          <w:b/>
        </w:rPr>
        <w:t xml:space="preserve">): </w:t>
      </w:r>
      <w:r w:rsidRPr="005E57EF">
        <w:t>nu sunt</w:t>
      </w:r>
    </w:p>
    <w:p w14:paraId="200BB24C" w14:textId="77777777" w:rsidR="005A521C" w:rsidRPr="005E57EF" w:rsidRDefault="005A521C" w:rsidP="005A521C">
      <w:pPr>
        <w:pStyle w:val="a"/>
        <w:numPr>
          <w:ilvl w:val="0"/>
          <w:numId w:val="36"/>
        </w:numPr>
        <w:tabs>
          <w:tab w:val="clear" w:pos="1134"/>
          <w:tab w:val="left" w:pos="720"/>
          <w:tab w:val="left" w:pos="1265"/>
        </w:tabs>
        <w:spacing w:before="130" w:line="272" w:lineRule="exact"/>
        <w:rPr>
          <w:b/>
        </w:rPr>
      </w:pPr>
      <w:proofErr w:type="spellStart"/>
      <w:r w:rsidRPr="005E57EF">
        <w:rPr>
          <w:b/>
        </w:rPr>
        <w:t>Condiții</w:t>
      </w:r>
      <w:proofErr w:type="spellEnd"/>
      <w:r w:rsidRPr="005E57EF">
        <w:rPr>
          <w:b/>
          <w:spacing w:val="-5"/>
        </w:rPr>
        <w:t xml:space="preserve"> </w:t>
      </w:r>
      <w:proofErr w:type="spellStart"/>
      <w:r w:rsidRPr="005E57EF">
        <w:rPr>
          <w:b/>
        </w:rPr>
        <w:t>speciale</w:t>
      </w:r>
      <w:proofErr w:type="spellEnd"/>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proofErr w:type="spellStart"/>
      <w:r w:rsidRPr="005E57EF">
        <w:rPr>
          <w:b/>
        </w:rPr>
        <w:t>depinde</w:t>
      </w:r>
      <w:proofErr w:type="spellEnd"/>
      <w:r w:rsidRPr="005E57EF">
        <w:rPr>
          <w:b/>
          <w:spacing w:val="-4"/>
        </w:rPr>
        <w:t xml:space="preserve"> </w:t>
      </w:r>
      <w:proofErr w:type="spellStart"/>
      <w:r w:rsidRPr="005E57EF">
        <w:rPr>
          <w:b/>
        </w:rPr>
        <w:t>îndeplinirea</w:t>
      </w:r>
      <w:proofErr w:type="spellEnd"/>
      <w:r w:rsidRPr="005E57EF">
        <w:rPr>
          <w:b/>
          <w:spacing w:val="-3"/>
        </w:rPr>
        <w:t xml:space="preserve"> </w:t>
      </w:r>
      <w:proofErr w:type="spellStart"/>
      <w:r w:rsidRPr="005E57EF">
        <w:rPr>
          <w:b/>
        </w:rPr>
        <w:t>contractului</w:t>
      </w:r>
      <w:proofErr w:type="spellEnd"/>
      <w:r w:rsidRPr="005E57EF">
        <w:rPr>
          <w:b/>
          <w:spacing w:val="-2"/>
        </w:rPr>
        <w:t xml:space="preserve"> </w:t>
      </w:r>
      <w:r w:rsidRPr="005E57EF">
        <w:rPr>
          <w:b/>
        </w:rPr>
        <w:t>(</w:t>
      </w:r>
      <w:proofErr w:type="spellStart"/>
      <w:r w:rsidRPr="005E57EF">
        <w:rPr>
          <w:b/>
        </w:rPr>
        <w:t>indicați</w:t>
      </w:r>
      <w:proofErr w:type="spellEnd"/>
      <w:r w:rsidRPr="005E57EF">
        <w:rPr>
          <w:b/>
          <w:spacing w:val="-7"/>
        </w:rPr>
        <w:t xml:space="preserve"> </w:t>
      </w:r>
      <w:proofErr w:type="spellStart"/>
      <w:r w:rsidRPr="005E57EF">
        <w:rPr>
          <w:b/>
        </w:rPr>
        <w:t>după</w:t>
      </w:r>
      <w:proofErr w:type="spellEnd"/>
      <w:r w:rsidRPr="005E57EF">
        <w:rPr>
          <w:b/>
          <w:spacing w:val="-2"/>
        </w:rPr>
        <w:t xml:space="preserve"> </w:t>
      </w:r>
      <w:proofErr w:type="spellStart"/>
      <w:r w:rsidRPr="005E57EF">
        <w:rPr>
          <w:b/>
          <w:spacing w:val="-2"/>
        </w:rPr>
        <w:t>caz</w:t>
      </w:r>
      <w:proofErr w:type="spellEnd"/>
      <w:r w:rsidRPr="005E57EF">
        <w:rPr>
          <w:b/>
          <w:spacing w:val="-2"/>
        </w:rPr>
        <w:t>):</w:t>
      </w:r>
    </w:p>
    <w:p w14:paraId="7BC3DC95" w14:textId="77777777" w:rsidR="005A521C" w:rsidRPr="005E57EF" w:rsidRDefault="005A521C" w:rsidP="005A521C">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14:paraId="23F22B34" w14:textId="77777777" w:rsidR="005A521C" w:rsidRPr="005E57EF" w:rsidRDefault="005A521C" w:rsidP="005A521C">
      <w:pPr>
        <w:pStyle w:val="a"/>
        <w:numPr>
          <w:ilvl w:val="0"/>
          <w:numId w:val="36"/>
        </w:numPr>
        <w:tabs>
          <w:tab w:val="left" w:pos="720"/>
          <w:tab w:val="left" w:pos="1265"/>
        </w:tabs>
        <w:spacing w:before="122"/>
      </w:pPr>
      <w:proofErr w:type="spellStart"/>
      <w:r w:rsidRPr="005E57EF">
        <w:rPr>
          <w:b/>
        </w:rPr>
        <w:t>Ofertele</w:t>
      </w:r>
      <w:proofErr w:type="spellEnd"/>
      <w:r w:rsidRPr="005E57EF">
        <w:rPr>
          <w:b/>
          <w:spacing w:val="-3"/>
        </w:rPr>
        <w:t xml:space="preserve"> </w:t>
      </w:r>
      <w:r w:rsidRPr="005E57EF">
        <w:rPr>
          <w:b/>
        </w:rPr>
        <w:t>se</w:t>
      </w:r>
      <w:r w:rsidRPr="005E57EF">
        <w:rPr>
          <w:b/>
          <w:spacing w:val="-3"/>
        </w:rPr>
        <w:t xml:space="preserve"> </w:t>
      </w:r>
      <w:proofErr w:type="spellStart"/>
      <w:r w:rsidRPr="005E57EF">
        <w:rPr>
          <w:b/>
        </w:rPr>
        <w:t>prezintă</w:t>
      </w:r>
      <w:proofErr w:type="spellEnd"/>
      <w:r w:rsidRPr="005E57EF">
        <w:rPr>
          <w:b/>
          <w:spacing w:val="-1"/>
        </w:rPr>
        <w:t xml:space="preserve"> </w:t>
      </w:r>
      <w:proofErr w:type="spellStart"/>
      <w:r w:rsidRPr="005E57EF">
        <w:rPr>
          <w:b/>
        </w:rPr>
        <w:t>în</w:t>
      </w:r>
      <w:proofErr w:type="spellEnd"/>
      <w:r w:rsidRPr="005E57EF">
        <w:rPr>
          <w:b/>
          <w:spacing w:val="-1"/>
        </w:rPr>
        <w:t xml:space="preserve"> </w:t>
      </w:r>
      <w:proofErr w:type="spellStart"/>
      <w:r>
        <w:rPr>
          <w:b/>
        </w:rPr>
        <w:t>valuta</w:t>
      </w:r>
      <w:proofErr w:type="spellEnd"/>
      <w:r>
        <w:rPr>
          <w:b/>
        </w:rPr>
        <w:t xml:space="preserve"> – </w:t>
      </w:r>
      <w:r w:rsidRPr="008313E3">
        <w:t>lei MD</w:t>
      </w:r>
      <w:r w:rsidRPr="005E57EF">
        <w:rPr>
          <w:b/>
          <w:spacing w:val="-5"/>
        </w:rPr>
        <w:t xml:space="preserve"> </w:t>
      </w:r>
    </w:p>
    <w:p w14:paraId="1C703319" w14:textId="77777777" w:rsidR="005A521C" w:rsidRPr="005E57EF" w:rsidRDefault="005A521C" w:rsidP="005A521C">
      <w:pPr>
        <w:pStyle w:val="a"/>
        <w:numPr>
          <w:ilvl w:val="0"/>
          <w:numId w:val="36"/>
        </w:numPr>
        <w:tabs>
          <w:tab w:val="clear" w:pos="1134"/>
          <w:tab w:val="left" w:pos="720"/>
          <w:tab w:val="left" w:pos="1265"/>
          <w:tab w:val="left" w:pos="8768"/>
        </w:tabs>
        <w:spacing w:before="118" w:line="242" w:lineRule="auto"/>
        <w:ind w:right="1291"/>
      </w:pPr>
      <w:proofErr w:type="spellStart"/>
      <w:r w:rsidRPr="005E57EF">
        <w:rPr>
          <w:b/>
        </w:rPr>
        <w:t>Criteriul</w:t>
      </w:r>
      <w:proofErr w:type="spellEnd"/>
      <w:r w:rsidRPr="005E57EF">
        <w:rPr>
          <w:b/>
          <w:spacing w:val="-8"/>
        </w:rPr>
        <w:t xml:space="preserve"> </w:t>
      </w:r>
      <w:r w:rsidRPr="005E57EF">
        <w:rPr>
          <w:b/>
        </w:rPr>
        <w:t>de</w:t>
      </w:r>
      <w:r w:rsidRPr="005E57EF">
        <w:rPr>
          <w:b/>
          <w:spacing w:val="-4"/>
        </w:rPr>
        <w:t xml:space="preserve"> </w:t>
      </w:r>
      <w:proofErr w:type="spellStart"/>
      <w:r w:rsidRPr="005E57EF">
        <w:rPr>
          <w:b/>
        </w:rPr>
        <w:t>evaluare</w:t>
      </w:r>
      <w:proofErr w:type="spellEnd"/>
      <w:r w:rsidRPr="005E57EF">
        <w:rPr>
          <w:b/>
          <w:spacing w:val="-4"/>
        </w:rPr>
        <w:t xml:space="preserve"> </w:t>
      </w:r>
      <w:proofErr w:type="spellStart"/>
      <w:r w:rsidRPr="005E57EF">
        <w:rPr>
          <w:b/>
        </w:rPr>
        <w:t>aplicat</w:t>
      </w:r>
      <w:proofErr w:type="spellEnd"/>
      <w:r w:rsidRPr="005E57EF">
        <w:rPr>
          <w:b/>
          <w:spacing w:val="-2"/>
        </w:rPr>
        <w:t xml:space="preserve"> </w:t>
      </w:r>
      <w:proofErr w:type="spellStart"/>
      <w:r w:rsidRPr="005E57EF">
        <w:rPr>
          <w:b/>
        </w:rPr>
        <w:t>pentru</w:t>
      </w:r>
      <w:proofErr w:type="spellEnd"/>
      <w:r w:rsidRPr="005E57EF">
        <w:rPr>
          <w:b/>
          <w:spacing w:val="-3"/>
        </w:rPr>
        <w:t xml:space="preserve"> </w:t>
      </w:r>
      <w:proofErr w:type="spellStart"/>
      <w:r w:rsidRPr="005E57EF">
        <w:rPr>
          <w:b/>
        </w:rPr>
        <w:t>atribuirea</w:t>
      </w:r>
      <w:proofErr w:type="spellEnd"/>
      <w:r w:rsidRPr="005E57EF">
        <w:rPr>
          <w:b/>
          <w:spacing w:val="-3"/>
        </w:rPr>
        <w:t xml:space="preserve"> </w:t>
      </w:r>
      <w:proofErr w:type="spellStart"/>
      <w:r w:rsidRPr="005E57EF">
        <w:rPr>
          <w:b/>
        </w:rPr>
        <w:t>contractului</w:t>
      </w:r>
      <w:proofErr w:type="spellEnd"/>
      <w:r>
        <w:t xml:space="preserve">: </w:t>
      </w:r>
      <w:proofErr w:type="spellStart"/>
      <w:r w:rsidRPr="00BD37FD">
        <w:rPr>
          <w:highlight w:val="yellow"/>
        </w:rPr>
        <w:t>cel</w:t>
      </w:r>
      <w:proofErr w:type="spellEnd"/>
      <w:r w:rsidRPr="00BD37FD">
        <w:rPr>
          <w:spacing w:val="-3"/>
          <w:highlight w:val="yellow"/>
        </w:rPr>
        <w:t xml:space="preserve"> </w:t>
      </w:r>
      <w:proofErr w:type="spellStart"/>
      <w:r w:rsidRPr="00BD37FD">
        <w:rPr>
          <w:highlight w:val="yellow"/>
        </w:rPr>
        <w:t>mai</w:t>
      </w:r>
      <w:proofErr w:type="spellEnd"/>
      <w:r w:rsidRPr="00BD37FD">
        <w:rPr>
          <w:spacing w:val="-8"/>
          <w:highlight w:val="yellow"/>
        </w:rPr>
        <w:t xml:space="preserve"> </w:t>
      </w:r>
      <w:proofErr w:type="spellStart"/>
      <w:r w:rsidRPr="00BD37FD">
        <w:rPr>
          <w:highlight w:val="yellow"/>
        </w:rPr>
        <w:t>scăzut</w:t>
      </w:r>
      <w:proofErr w:type="spellEnd"/>
      <w:r w:rsidRPr="00BD37FD">
        <w:rPr>
          <w:highlight w:val="yellow"/>
        </w:rPr>
        <w:t xml:space="preserve"> </w:t>
      </w:r>
      <w:proofErr w:type="spellStart"/>
      <w:r w:rsidRPr="00BD37FD">
        <w:rPr>
          <w:highlight w:val="yellow"/>
        </w:rPr>
        <w:t>preț</w:t>
      </w:r>
      <w:proofErr w:type="spellEnd"/>
      <w:r w:rsidRPr="00BD37FD">
        <w:rPr>
          <w:highlight w:val="yellow"/>
        </w:rPr>
        <w:t xml:space="preserve"> </w:t>
      </w:r>
      <w:proofErr w:type="spellStart"/>
      <w:r w:rsidRPr="00BD37FD">
        <w:rPr>
          <w:highlight w:val="yellow"/>
        </w:rPr>
        <w:t>pentru</w:t>
      </w:r>
      <w:proofErr w:type="spellEnd"/>
      <w:r w:rsidRPr="00BD37FD">
        <w:rPr>
          <w:highlight w:val="yellow"/>
        </w:rPr>
        <w:t xml:space="preserve"> un </w:t>
      </w:r>
      <w:proofErr w:type="spellStart"/>
      <w:r w:rsidRPr="00BD37FD">
        <w:rPr>
          <w:highlight w:val="yellow"/>
        </w:rPr>
        <w:t>singur</w:t>
      </w:r>
      <w:proofErr w:type="spellEnd"/>
      <w:r w:rsidRPr="00BD37FD">
        <w:rPr>
          <w:highlight w:val="yellow"/>
        </w:rPr>
        <w:t xml:space="preserve"> lot</w:t>
      </w:r>
    </w:p>
    <w:p w14:paraId="17650B52" w14:textId="77777777" w:rsidR="005A521C" w:rsidRPr="005E57EF" w:rsidRDefault="005A521C" w:rsidP="005A521C">
      <w:pPr>
        <w:pStyle w:val="a"/>
        <w:numPr>
          <w:ilvl w:val="0"/>
          <w:numId w:val="36"/>
        </w:numPr>
        <w:tabs>
          <w:tab w:val="clear" w:pos="1134"/>
          <w:tab w:val="left" w:pos="720"/>
          <w:tab w:val="left" w:pos="1265"/>
          <w:tab w:val="left" w:pos="9060"/>
        </w:tabs>
        <w:spacing w:before="122" w:line="237" w:lineRule="auto"/>
        <w:ind w:right="999"/>
      </w:pPr>
      <w:proofErr w:type="spellStart"/>
      <w:r w:rsidRPr="005E57EF">
        <w:rPr>
          <w:b/>
        </w:rPr>
        <w:t>Factorii</w:t>
      </w:r>
      <w:proofErr w:type="spellEnd"/>
      <w:r w:rsidRPr="005E57EF">
        <w:rPr>
          <w:b/>
          <w:spacing w:val="-4"/>
        </w:rPr>
        <w:t xml:space="preserve"> </w:t>
      </w:r>
      <w:r w:rsidRPr="005E57EF">
        <w:rPr>
          <w:b/>
        </w:rPr>
        <w:t>de</w:t>
      </w:r>
      <w:r w:rsidRPr="005E57EF">
        <w:rPr>
          <w:b/>
          <w:spacing w:val="-5"/>
        </w:rPr>
        <w:t xml:space="preserve"> </w:t>
      </w:r>
      <w:proofErr w:type="spellStart"/>
      <w:r w:rsidRPr="005E57EF">
        <w:rPr>
          <w:b/>
        </w:rPr>
        <w:t>evaluare</w:t>
      </w:r>
      <w:proofErr w:type="spellEnd"/>
      <w:r w:rsidRPr="005E57EF">
        <w:rPr>
          <w:b/>
          <w:spacing w:val="-5"/>
        </w:rPr>
        <w:t xml:space="preserve"> </w:t>
      </w:r>
      <w:r w:rsidRPr="005E57EF">
        <w:rPr>
          <w:b/>
        </w:rPr>
        <w:t>a</w:t>
      </w:r>
      <w:r w:rsidRPr="005E57EF">
        <w:rPr>
          <w:b/>
          <w:spacing w:val="-4"/>
        </w:rPr>
        <w:t xml:space="preserve"> </w:t>
      </w:r>
      <w:proofErr w:type="spellStart"/>
      <w:r w:rsidRPr="005E57EF">
        <w:rPr>
          <w:b/>
        </w:rPr>
        <w:t>ofertei</w:t>
      </w:r>
      <w:proofErr w:type="spellEnd"/>
      <w:r w:rsidRPr="005E57EF">
        <w:rPr>
          <w:b/>
          <w:spacing w:val="-4"/>
        </w:rPr>
        <w:t xml:space="preserve"> </w:t>
      </w:r>
      <w:proofErr w:type="spellStart"/>
      <w:r w:rsidRPr="005E57EF">
        <w:rPr>
          <w:b/>
        </w:rPr>
        <w:t>celei</w:t>
      </w:r>
      <w:proofErr w:type="spellEnd"/>
      <w:r w:rsidRPr="005E57EF">
        <w:rPr>
          <w:b/>
          <w:spacing w:val="-4"/>
        </w:rPr>
        <w:t xml:space="preserve"> </w:t>
      </w:r>
      <w:proofErr w:type="spellStart"/>
      <w:r w:rsidRPr="005E57EF">
        <w:rPr>
          <w:b/>
        </w:rPr>
        <w:t>mai</w:t>
      </w:r>
      <w:proofErr w:type="spellEnd"/>
      <w:r w:rsidRPr="005E57EF">
        <w:rPr>
          <w:b/>
          <w:spacing w:val="-4"/>
        </w:rPr>
        <w:t xml:space="preserve"> </w:t>
      </w:r>
      <w:proofErr w:type="spellStart"/>
      <w:r w:rsidRPr="005E57EF">
        <w:rPr>
          <w:b/>
        </w:rPr>
        <w:t>avantajoase</w:t>
      </w:r>
      <w:proofErr w:type="spellEnd"/>
      <w:r w:rsidRPr="005E57EF">
        <w:rPr>
          <w:b/>
          <w:spacing w:val="-5"/>
        </w:rPr>
        <w:t xml:space="preserve"> </w:t>
      </w:r>
      <w:r w:rsidRPr="005E57EF">
        <w:rPr>
          <w:b/>
        </w:rPr>
        <w:t>din</w:t>
      </w:r>
      <w:r w:rsidRPr="005E57EF">
        <w:rPr>
          <w:b/>
          <w:spacing w:val="-3"/>
        </w:rPr>
        <w:t xml:space="preserve"> </w:t>
      </w:r>
      <w:proofErr w:type="spellStart"/>
      <w:r w:rsidRPr="005E57EF">
        <w:rPr>
          <w:b/>
        </w:rPr>
        <w:t>punct</w:t>
      </w:r>
      <w:proofErr w:type="spellEnd"/>
      <w:r w:rsidRPr="005E57EF">
        <w:rPr>
          <w:b/>
          <w:spacing w:val="-3"/>
        </w:rPr>
        <w:t xml:space="preserve"> </w:t>
      </w:r>
      <w:r w:rsidRPr="005E57EF">
        <w:rPr>
          <w:b/>
        </w:rPr>
        <w:t>de</w:t>
      </w:r>
      <w:r w:rsidRPr="005E57EF">
        <w:rPr>
          <w:b/>
          <w:spacing w:val="-9"/>
        </w:rPr>
        <w:t xml:space="preserve"> </w:t>
      </w:r>
      <w:proofErr w:type="spellStart"/>
      <w:r w:rsidRPr="005E57EF">
        <w:rPr>
          <w:b/>
        </w:rPr>
        <w:t>vedere</w:t>
      </w:r>
      <w:proofErr w:type="spellEnd"/>
      <w:r w:rsidRPr="005E57EF">
        <w:rPr>
          <w:b/>
          <w:spacing w:val="-5"/>
        </w:rPr>
        <w:t xml:space="preserve"> </w:t>
      </w:r>
      <w:r w:rsidRPr="005E57EF">
        <w:rPr>
          <w:b/>
        </w:rPr>
        <w:t xml:space="preserve">economic, precum </w:t>
      </w:r>
      <w:proofErr w:type="spellStart"/>
      <w:r w:rsidRPr="005E57EF">
        <w:rPr>
          <w:b/>
        </w:rPr>
        <w:t>și</w:t>
      </w:r>
      <w:proofErr w:type="spellEnd"/>
      <w:r w:rsidRPr="005E57EF">
        <w:rPr>
          <w:b/>
        </w:rPr>
        <w:t xml:space="preserve"> </w:t>
      </w:r>
      <w:proofErr w:type="spellStart"/>
      <w:r w:rsidRPr="005E57EF">
        <w:rPr>
          <w:b/>
        </w:rPr>
        <w:t>ponderile</w:t>
      </w:r>
      <w:proofErr w:type="spellEnd"/>
      <w:r w:rsidRPr="005E57EF">
        <w:rPr>
          <w:b/>
        </w:rPr>
        <w:t xml:space="preserve"> </w:t>
      </w:r>
      <w:proofErr w:type="spellStart"/>
      <w:r w:rsidRPr="005E57EF">
        <w:rPr>
          <w:b/>
        </w:rPr>
        <w:t>lor</w:t>
      </w:r>
      <w:proofErr w:type="spellEnd"/>
      <w:r w:rsidRPr="005E57EF">
        <w:rPr>
          <w:b/>
        </w:rPr>
        <w:t xml:space="preserve">: </w:t>
      </w:r>
      <w:r w:rsidRPr="005E57EF">
        <w:t xml:space="preserve">nu se </w:t>
      </w:r>
      <w:proofErr w:type="spellStart"/>
      <w:r w:rsidRPr="005E57EF">
        <w:t>cere</w:t>
      </w:r>
      <w:proofErr w:type="spellEnd"/>
    </w:p>
    <w:p w14:paraId="1A6FF5F9" w14:textId="77777777" w:rsidR="005A521C" w:rsidRPr="005E57EF" w:rsidRDefault="005A521C" w:rsidP="005A521C">
      <w:pPr>
        <w:pStyle w:val="a"/>
        <w:numPr>
          <w:ilvl w:val="0"/>
          <w:numId w:val="36"/>
        </w:numPr>
        <w:tabs>
          <w:tab w:val="clear" w:pos="1134"/>
          <w:tab w:val="left" w:pos="720"/>
          <w:tab w:val="left" w:pos="1265"/>
        </w:tabs>
        <w:spacing w:before="123"/>
        <w:rPr>
          <w:b/>
        </w:rPr>
      </w:pPr>
      <w:proofErr w:type="spellStart"/>
      <w:r w:rsidRPr="005E57EF">
        <w:rPr>
          <w:b/>
        </w:rPr>
        <w:t>Termenul</w:t>
      </w:r>
      <w:proofErr w:type="spellEnd"/>
      <w:r w:rsidRPr="005E57EF">
        <w:rPr>
          <w:b/>
          <w:spacing w:val="-8"/>
        </w:rPr>
        <w:t xml:space="preserve"> </w:t>
      </w:r>
      <w:proofErr w:type="spellStart"/>
      <w:r w:rsidRPr="005E57EF">
        <w:rPr>
          <w:b/>
        </w:rPr>
        <w:t>limită</w:t>
      </w:r>
      <w:proofErr w:type="spellEnd"/>
      <w:r w:rsidRPr="005E57EF">
        <w:rPr>
          <w:b/>
          <w:spacing w:val="-3"/>
        </w:rPr>
        <w:t xml:space="preserve"> </w:t>
      </w:r>
      <w:r w:rsidRPr="005E57EF">
        <w:rPr>
          <w:b/>
        </w:rPr>
        <w:t>de</w:t>
      </w:r>
      <w:r w:rsidRPr="005E57EF">
        <w:rPr>
          <w:b/>
          <w:spacing w:val="-4"/>
        </w:rPr>
        <w:t xml:space="preserve"> </w:t>
      </w:r>
      <w:proofErr w:type="spellStart"/>
      <w:r w:rsidRPr="005E57EF">
        <w:rPr>
          <w:b/>
        </w:rPr>
        <w:t>depunere</w:t>
      </w:r>
      <w:proofErr w:type="spellEnd"/>
      <w:r w:rsidRPr="005E57EF">
        <w:rPr>
          <w:b/>
        </w:rPr>
        <w:t>/</w:t>
      </w:r>
      <w:proofErr w:type="spellStart"/>
      <w:r w:rsidRPr="005E57EF">
        <w:rPr>
          <w:b/>
        </w:rPr>
        <w:t>deschidere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ofertelor</w:t>
      </w:r>
      <w:proofErr w:type="spellEnd"/>
      <w:r w:rsidRPr="005E57EF">
        <w:rPr>
          <w:b/>
          <w:spacing w:val="-2"/>
        </w:rPr>
        <w:t>:</w:t>
      </w:r>
    </w:p>
    <w:p w14:paraId="543C193D" w14:textId="77777777" w:rsidR="005A521C" w:rsidRPr="005E57EF" w:rsidRDefault="005A521C" w:rsidP="005A521C">
      <w:pPr>
        <w:ind w:left="843" w:right="2815"/>
        <w:rPr>
          <w:i/>
        </w:rPr>
      </w:pPr>
      <w:r>
        <w:t xml:space="preserve">20 zile,  </w:t>
      </w: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 xml:space="preserve">/până la: </w:t>
      </w:r>
      <w:r w:rsidRPr="005E57EF">
        <w:rPr>
          <w:i/>
        </w:rPr>
        <w:t>[ora</w:t>
      </w:r>
      <w:r w:rsidRPr="005E57EF">
        <w:rPr>
          <w:i/>
          <w:spacing w:val="-3"/>
        </w:rPr>
        <w:t xml:space="preserve"> </w:t>
      </w:r>
      <w:r w:rsidRPr="005E57EF">
        <w:rPr>
          <w:i/>
        </w:rPr>
        <w:t xml:space="preserve">exactă]  </w:t>
      </w:r>
    </w:p>
    <w:p w14:paraId="20A11373" w14:textId="77777777" w:rsidR="005A521C" w:rsidRPr="005E57EF" w:rsidRDefault="005A521C" w:rsidP="005A521C">
      <w:pPr>
        <w:ind w:left="843" w:right="2815"/>
      </w:pPr>
      <w:r w:rsidRPr="005E57EF">
        <w:t xml:space="preserve">pe: </w:t>
      </w:r>
      <w:r w:rsidRPr="005E57EF">
        <w:rPr>
          <w:i/>
        </w:rPr>
        <w:t xml:space="preserve">[data]  </w:t>
      </w:r>
    </w:p>
    <w:p w14:paraId="5E73F7E5" w14:textId="77777777" w:rsidR="005A521C" w:rsidRPr="005E57EF" w:rsidRDefault="005A521C" w:rsidP="005A521C">
      <w:pPr>
        <w:pStyle w:val="a"/>
        <w:numPr>
          <w:ilvl w:val="0"/>
          <w:numId w:val="36"/>
        </w:numPr>
        <w:tabs>
          <w:tab w:val="clear" w:pos="1134"/>
          <w:tab w:val="left" w:pos="720"/>
          <w:tab w:val="left" w:pos="1265"/>
        </w:tabs>
        <w:spacing w:before="8"/>
        <w:rPr>
          <w:b/>
        </w:rPr>
      </w:pPr>
      <w:proofErr w:type="spellStart"/>
      <w:r w:rsidRPr="005E57EF">
        <w:rPr>
          <w:b/>
        </w:rPr>
        <w:t>Adresa</w:t>
      </w:r>
      <w:proofErr w:type="spellEnd"/>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3"/>
        </w:rPr>
        <w:t xml:space="preserve"> </w:t>
      </w:r>
      <w:proofErr w:type="spellStart"/>
      <w:r w:rsidRPr="005E57EF">
        <w:rPr>
          <w:b/>
        </w:rPr>
        <w:t>transmise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2"/>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2"/>
        </w:rPr>
        <w:t xml:space="preserve"> </w:t>
      </w:r>
      <w:proofErr w:type="spellStart"/>
      <w:r w:rsidRPr="005E57EF">
        <w:rPr>
          <w:b/>
          <w:spacing w:val="-2"/>
        </w:rPr>
        <w:t>participare</w:t>
      </w:r>
      <w:proofErr w:type="spellEnd"/>
      <w:r w:rsidRPr="005E57EF">
        <w:rPr>
          <w:b/>
          <w:spacing w:val="-2"/>
        </w:rPr>
        <w:t>:</w:t>
      </w:r>
    </w:p>
    <w:p w14:paraId="21F9F338" w14:textId="77777777" w:rsidR="005A521C" w:rsidRPr="005E57EF" w:rsidRDefault="005A521C" w:rsidP="005A521C">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14:paraId="0CF47BD2" w14:textId="77777777" w:rsidR="005A521C" w:rsidRPr="005E57EF" w:rsidRDefault="005A521C" w:rsidP="005A521C">
      <w:pPr>
        <w:pStyle w:val="a"/>
        <w:numPr>
          <w:ilvl w:val="0"/>
          <w:numId w:val="36"/>
        </w:numPr>
        <w:tabs>
          <w:tab w:val="clear" w:pos="1134"/>
          <w:tab w:val="left" w:pos="720"/>
          <w:tab w:val="left" w:pos="1265"/>
        </w:tabs>
        <w:spacing w:before="128"/>
        <w:rPr>
          <w:b/>
        </w:rPr>
      </w:pPr>
      <w:proofErr w:type="spellStart"/>
      <w:r w:rsidRPr="005E57EF">
        <w:rPr>
          <w:b/>
        </w:rPr>
        <w:t>Termenul</w:t>
      </w:r>
      <w:proofErr w:type="spellEnd"/>
      <w:r w:rsidRPr="005E57EF">
        <w:rPr>
          <w:b/>
          <w:spacing w:val="-7"/>
        </w:rPr>
        <w:t xml:space="preserve"> </w:t>
      </w:r>
      <w:r w:rsidRPr="005E57EF">
        <w:rPr>
          <w:b/>
        </w:rPr>
        <w:t>de</w:t>
      </w:r>
      <w:r w:rsidRPr="005E57EF">
        <w:rPr>
          <w:b/>
          <w:spacing w:val="-3"/>
        </w:rPr>
        <w:t xml:space="preserve"> </w:t>
      </w:r>
      <w:proofErr w:type="spellStart"/>
      <w:r w:rsidRPr="005E57EF">
        <w:rPr>
          <w:b/>
        </w:rPr>
        <w:t>valabilitate</w:t>
      </w:r>
      <w:proofErr w:type="spellEnd"/>
      <w:r w:rsidRPr="005E57EF">
        <w:rPr>
          <w:b/>
          <w:spacing w:val="-2"/>
        </w:rPr>
        <w:t xml:space="preserve"> </w:t>
      </w:r>
      <w:r w:rsidRPr="005E57EF">
        <w:rPr>
          <w:b/>
        </w:rPr>
        <w:t>a</w:t>
      </w:r>
      <w:r w:rsidRPr="005E57EF">
        <w:rPr>
          <w:b/>
          <w:spacing w:val="-2"/>
        </w:rPr>
        <w:t xml:space="preserve"> </w:t>
      </w:r>
      <w:proofErr w:type="spellStart"/>
      <w:r w:rsidRPr="005E57EF">
        <w:rPr>
          <w:b/>
        </w:rPr>
        <w:t>ofertelor</w:t>
      </w:r>
      <w:proofErr w:type="spellEnd"/>
      <w:r w:rsidRPr="005E57EF">
        <w:rPr>
          <w:b/>
        </w:rPr>
        <w:t>:</w:t>
      </w:r>
      <w:r w:rsidRPr="005E57EF">
        <w:rPr>
          <w:b/>
          <w:spacing w:val="-1"/>
        </w:rPr>
        <w:t xml:space="preserve"> </w:t>
      </w:r>
      <w:r w:rsidRPr="005E57EF">
        <w:rPr>
          <w:b/>
        </w:rPr>
        <w:t>60</w:t>
      </w:r>
      <w:r w:rsidRPr="005E57EF">
        <w:rPr>
          <w:b/>
          <w:spacing w:val="-1"/>
        </w:rPr>
        <w:t xml:space="preserve"> </w:t>
      </w:r>
      <w:proofErr w:type="spellStart"/>
      <w:r w:rsidRPr="005E57EF">
        <w:rPr>
          <w:b/>
          <w:spacing w:val="-4"/>
        </w:rPr>
        <w:t>zile</w:t>
      </w:r>
      <w:proofErr w:type="spellEnd"/>
    </w:p>
    <w:p w14:paraId="1A3EDDEA" w14:textId="77777777" w:rsidR="005A521C" w:rsidRPr="005E57EF" w:rsidRDefault="005A521C" w:rsidP="005A521C">
      <w:pPr>
        <w:pStyle w:val="a"/>
        <w:numPr>
          <w:ilvl w:val="0"/>
          <w:numId w:val="36"/>
        </w:numPr>
        <w:tabs>
          <w:tab w:val="clear" w:pos="1134"/>
          <w:tab w:val="left" w:pos="720"/>
          <w:tab w:val="left" w:pos="1692"/>
        </w:tabs>
        <w:spacing w:before="96" w:line="237" w:lineRule="auto"/>
        <w:ind w:right="1067"/>
      </w:pPr>
      <w:proofErr w:type="spellStart"/>
      <w:r w:rsidRPr="005E57EF">
        <w:rPr>
          <w:b/>
        </w:rPr>
        <w:lastRenderedPageBreak/>
        <w:t>Locul</w:t>
      </w:r>
      <w:proofErr w:type="spellEnd"/>
      <w:r w:rsidRPr="005E57EF">
        <w:rPr>
          <w:b/>
        </w:rPr>
        <w:t xml:space="preserve"> </w:t>
      </w:r>
      <w:proofErr w:type="spellStart"/>
      <w:r w:rsidRPr="005E57EF">
        <w:rPr>
          <w:b/>
        </w:rPr>
        <w:t>deschiderii</w:t>
      </w:r>
      <w:proofErr w:type="spellEnd"/>
      <w:r w:rsidRPr="005E57EF">
        <w:rPr>
          <w:b/>
        </w:rPr>
        <w:t xml:space="preserve"> </w:t>
      </w:r>
      <w:proofErr w:type="spellStart"/>
      <w:r w:rsidRPr="005E57EF">
        <w:rPr>
          <w:b/>
        </w:rPr>
        <w:t>ofertelor</w:t>
      </w:r>
      <w:proofErr w:type="spellEnd"/>
      <w:r w:rsidRPr="005E57EF">
        <w:rPr>
          <w:b/>
        </w:rPr>
        <w:t xml:space="preserve">: </w:t>
      </w:r>
      <w:r w:rsidRPr="005E57EF">
        <w:rPr>
          <w:i/>
        </w:rPr>
        <w:t xml:space="preserve">Conform </w:t>
      </w:r>
      <w:proofErr w:type="spellStart"/>
      <w:r w:rsidRPr="005E57EF">
        <w:rPr>
          <w:i/>
        </w:rPr>
        <w:t>publicării</w:t>
      </w:r>
      <w:proofErr w:type="spellEnd"/>
      <w:r w:rsidRPr="005E57EF">
        <w:rPr>
          <w:i/>
        </w:rPr>
        <w:t xml:space="preserve"> din SIA RSAP M-Tender </w:t>
      </w:r>
    </w:p>
    <w:p w14:paraId="78D41D71" w14:textId="77777777" w:rsidR="005A521C" w:rsidRPr="005E57EF" w:rsidRDefault="005A521C" w:rsidP="005A521C">
      <w:pPr>
        <w:pStyle w:val="a"/>
        <w:numPr>
          <w:ilvl w:val="0"/>
          <w:numId w:val="21"/>
        </w:numPr>
        <w:tabs>
          <w:tab w:val="clear" w:pos="1134"/>
          <w:tab w:val="left" w:pos="1692"/>
        </w:tabs>
        <w:spacing w:before="96" w:line="237" w:lineRule="auto"/>
        <w:ind w:left="928" w:right="1067" w:firstLine="0"/>
      </w:pPr>
      <w:r w:rsidRPr="005E57EF">
        <w:t xml:space="preserve">(SIA RSAP </w:t>
      </w:r>
      <w:proofErr w:type="spellStart"/>
      <w:r w:rsidRPr="005E57EF">
        <w:t>sau</w:t>
      </w:r>
      <w:proofErr w:type="spellEnd"/>
      <w:r w:rsidRPr="005E57EF">
        <w:t xml:space="preserve"> </w:t>
      </w:r>
      <w:proofErr w:type="spellStart"/>
      <w:r w:rsidRPr="005E57EF">
        <w:t>adresa</w:t>
      </w:r>
      <w:proofErr w:type="spellEnd"/>
      <w:r w:rsidRPr="005E57EF">
        <w:t xml:space="preserve"> </w:t>
      </w:r>
      <w:proofErr w:type="spellStart"/>
      <w:r w:rsidRPr="005E57EF">
        <w:t>deschiderii</w:t>
      </w:r>
      <w:proofErr w:type="spellEnd"/>
      <w:r w:rsidRPr="005E57EF">
        <w:t>)</w:t>
      </w:r>
    </w:p>
    <w:p w14:paraId="7C7A642B" w14:textId="77777777" w:rsidR="005A521C" w:rsidRPr="005E57EF" w:rsidRDefault="005A521C" w:rsidP="005A521C">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14:paraId="7E61CA04" w14:textId="77777777" w:rsidR="005A521C" w:rsidRPr="005E57EF" w:rsidRDefault="005A521C" w:rsidP="005A521C">
      <w:pPr>
        <w:pStyle w:val="a"/>
        <w:numPr>
          <w:ilvl w:val="0"/>
          <w:numId w:val="36"/>
        </w:numPr>
        <w:tabs>
          <w:tab w:val="clear" w:pos="1134"/>
          <w:tab w:val="left" w:pos="720"/>
          <w:tab w:val="left" w:pos="1265"/>
        </w:tabs>
        <w:spacing w:before="123" w:line="273" w:lineRule="exact"/>
        <w:rPr>
          <w:b/>
        </w:rPr>
      </w:pPr>
      <w:proofErr w:type="spellStart"/>
      <w:r w:rsidRPr="005E57EF">
        <w:rPr>
          <w:b/>
        </w:rPr>
        <w:t>Persoanele</w:t>
      </w:r>
      <w:proofErr w:type="spellEnd"/>
      <w:r w:rsidRPr="005E57EF">
        <w:rPr>
          <w:b/>
          <w:spacing w:val="-8"/>
        </w:rPr>
        <w:t xml:space="preserve"> </w:t>
      </w:r>
      <w:proofErr w:type="spellStart"/>
      <w:r w:rsidRPr="005E57EF">
        <w:rPr>
          <w:b/>
        </w:rPr>
        <w:t>autorizate</w:t>
      </w:r>
      <w:proofErr w:type="spellEnd"/>
      <w:r w:rsidRPr="005E57EF">
        <w:rPr>
          <w:b/>
          <w:spacing w:val="-5"/>
        </w:rPr>
        <w:t xml:space="preserve"> </w:t>
      </w:r>
      <w:proofErr w:type="spellStart"/>
      <w:r w:rsidRPr="005E57EF">
        <w:rPr>
          <w:b/>
        </w:rPr>
        <w:t>să</w:t>
      </w:r>
      <w:proofErr w:type="spellEnd"/>
      <w:r w:rsidRPr="005E57EF">
        <w:rPr>
          <w:b/>
          <w:spacing w:val="-4"/>
        </w:rPr>
        <w:t xml:space="preserve"> </w:t>
      </w:r>
      <w:proofErr w:type="spellStart"/>
      <w:r w:rsidRPr="005E57EF">
        <w:rPr>
          <w:b/>
        </w:rPr>
        <w:t>asiste</w:t>
      </w:r>
      <w:proofErr w:type="spellEnd"/>
      <w:r w:rsidRPr="005E57EF">
        <w:rPr>
          <w:b/>
          <w:spacing w:val="-6"/>
        </w:rPr>
        <w:t xml:space="preserve"> </w:t>
      </w:r>
      <w:r w:rsidRPr="005E57EF">
        <w:rPr>
          <w:b/>
        </w:rPr>
        <w:t>la</w:t>
      </w:r>
      <w:r w:rsidRPr="005E57EF">
        <w:rPr>
          <w:b/>
          <w:spacing w:val="-4"/>
        </w:rPr>
        <w:t xml:space="preserve"> </w:t>
      </w:r>
      <w:proofErr w:type="spellStart"/>
      <w:r w:rsidRPr="005E57EF">
        <w:rPr>
          <w:b/>
        </w:rPr>
        <w:t>deschiderea</w:t>
      </w:r>
      <w:proofErr w:type="spellEnd"/>
      <w:r w:rsidRPr="005E57EF">
        <w:rPr>
          <w:b/>
          <w:spacing w:val="-4"/>
        </w:rPr>
        <w:t xml:space="preserve"> </w:t>
      </w:r>
      <w:proofErr w:type="spellStart"/>
      <w:r w:rsidRPr="005E57EF">
        <w:rPr>
          <w:b/>
          <w:spacing w:val="-2"/>
        </w:rPr>
        <w:t>ofertelor</w:t>
      </w:r>
      <w:proofErr w:type="spellEnd"/>
      <w:r w:rsidRPr="005E57EF">
        <w:rPr>
          <w:b/>
          <w:spacing w:val="-2"/>
        </w:rPr>
        <w:t>:</w:t>
      </w:r>
    </w:p>
    <w:p w14:paraId="088FFA29" w14:textId="77777777" w:rsidR="005A521C" w:rsidRPr="005E57EF" w:rsidRDefault="005A521C" w:rsidP="005A521C">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14:paraId="167CB05E" w14:textId="77777777" w:rsidR="005A521C" w:rsidRPr="005E57EF" w:rsidRDefault="005A521C" w:rsidP="005A521C">
      <w:pPr>
        <w:pStyle w:val="a"/>
        <w:numPr>
          <w:ilvl w:val="0"/>
          <w:numId w:val="36"/>
        </w:numPr>
        <w:tabs>
          <w:tab w:val="clear" w:pos="1134"/>
          <w:tab w:val="left" w:pos="720"/>
          <w:tab w:val="left" w:pos="1265"/>
        </w:tabs>
        <w:spacing w:before="111"/>
      </w:pPr>
      <w:r w:rsidRPr="005E57EF">
        <w:rPr>
          <w:b/>
        </w:rPr>
        <w:t xml:space="preserve"> </w:t>
      </w:r>
      <w:proofErr w:type="spellStart"/>
      <w:r w:rsidRPr="005E57EF">
        <w:rPr>
          <w:b/>
        </w:rPr>
        <w:t>Limba</w:t>
      </w:r>
      <w:proofErr w:type="spellEnd"/>
      <w:r w:rsidRPr="005E57EF">
        <w:rPr>
          <w:b/>
          <w:spacing w:val="-4"/>
        </w:rPr>
        <w:t xml:space="preserve"> </w:t>
      </w:r>
      <w:proofErr w:type="spellStart"/>
      <w:r w:rsidRPr="005E57EF">
        <w:rPr>
          <w:b/>
        </w:rPr>
        <w:t>sau</w:t>
      </w:r>
      <w:proofErr w:type="spellEnd"/>
      <w:r w:rsidRPr="005E57EF">
        <w:rPr>
          <w:b/>
          <w:spacing w:val="-2"/>
        </w:rPr>
        <w:t xml:space="preserve"> </w:t>
      </w:r>
      <w:proofErr w:type="spellStart"/>
      <w:r w:rsidRPr="005E57EF">
        <w:rPr>
          <w:b/>
        </w:rPr>
        <w:t>limbile</w:t>
      </w:r>
      <w:proofErr w:type="spellEnd"/>
      <w:r w:rsidRPr="005E57EF">
        <w:rPr>
          <w:b/>
          <w:spacing w:val="-2"/>
        </w:rPr>
        <w:t xml:space="preserve"> </w:t>
      </w:r>
      <w:proofErr w:type="spellStart"/>
      <w:r w:rsidRPr="005E57EF">
        <w:rPr>
          <w:b/>
        </w:rPr>
        <w:t>în</w:t>
      </w:r>
      <w:proofErr w:type="spellEnd"/>
      <w:r w:rsidRPr="005E57EF">
        <w:rPr>
          <w:b/>
          <w:spacing w:val="-1"/>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2"/>
        </w:rPr>
        <w:t xml:space="preserve"> </w:t>
      </w:r>
      <w:proofErr w:type="spellStart"/>
      <w:r w:rsidRPr="005E57EF">
        <w:rPr>
          <w:b/>
        </w:rPr>
        <w:t>redactate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1"/>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3"/>
        </w:rPr>
        <w:t xml:space="preserve"> </w:t>
      </w:r>
      <w:proofErr w:type="spellStart"/>
      <w:r w:rsidRPr="005E57EF">
        <w:rPr>
          <w:b/>
        </w:rPr>
        <w:t>participare</w:t>
      </w:r>
      <w:proofErr w:type="spellEnd"/>
      <w:r w:rsidRPr="005E57EF">
        <w:t>:</w:t>
      </w:r>
      <w:r w:rsidRPr="005E57EF">
        <w:rPr>
          <w:spacing w:val="4"/>
        </w:rPr>
        <w:t xml:space="preserve"> </w:t>
      </w:r>
      <w:proofErr w:type="spellStart"/>
      <w:r>
        <w:rPr>
          <w:spacing w:val="-5"/>
        </w:rPr>
        <w:t>r</w:t>
      </w:r>
      <w:r w:rsidRPr="005E57EF">
        <w:rPr>
          <w:spacing w:val="-5"/>
        </w:rPr>
        <w:t>omână</w:t>
      </w:r>
      <w:proofErr w:type="spellEnd"/>
    </w:p>
    <w:p w14:paraId="4886C5D6" w14:textId="77777777" w:rsidR="005A521C" w:rsidRPr="005E57EF" w:rsidRDefault="005A521C" w:rsidP="005A521C">
      <w:pPr>
        <w:pStyle w:val="a"/>
        <w:numPr>
          <w:ilvl w:val="0"/>
          <w:numId w:val="36"/>
        </w:numPr>
        <w:tabs>
          <w:tab w:val="clear" w:pos="1134"/>
          <w:tab w:val="left" w:pos="720"/>
          <w:tab w:val="left" w:pos="1328"/>
        </w:tabs>
        <w:spacing w:before="14" w:line="232" w:lineRule="auto"/>
        <w:ind w:right="-6"/>
      </w:pPr>
      <w:proofErr w:type="spellStart"/>
      <w:r w:rsidRPr="005E57EF">
        <w:rPr>
          <w:b/>
        </w:rPr>
        <w:t>Respectivul</w:t>
      </w:r>
      <w:proofErr w:type="spellEnd"/>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proofErr w:type="spellStart"/>
      <w:r w:rsidRPr="005E57EF">
        <w:rPr>
          <w:b/>
        </w:rPr>
        <w:t>referă</w:t>
      </w:r>
      <w:proofErr w:type="spellEnd"/>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proofErr w:type="spellStart"/>
      <w:r w:rsidRPr="005E57EF">
        <w:rPr>
          <w:b/>
        </w:rPr>
        <w:t>proiect</w:t>
      </w:r>
      <w:proofErr w:type="spellEnd"/>
      <w:r w:rsidRPr="005E57EF">
        <w:rPr>
          <w:b/>
          <w:spacing w:val="-3"/>
        </w:rPr>
        <w:t xml:space="preserve"> </w:t>
      </w:r>
      <w:proofErr w:type="spellStart"/>
      <w:r w:rsidRPr="005E57EF">
        <w:rPr>
          <w:b/>
        </w:rPr>
        <w:t>și</w:t>
      </w:r>
      <w:proofErr w:type="spellEnd"/>
      <w:r w:rsidRPr="005E57EF">
        <w:rPr>
          <w:b/>
        </w:rPr>
        <w:t>/</w:t>
      </w:r>
      <w:proofErr w:type="spellStart"/>
      <w:r w:rsidRPr="005E57EF">
        <w:rPr>
          <w:b/>
        </w:rPr>
        <w:t>sau</w:t>
      </w:r>
      <w:proofErr w:type="spellEnd"/>
      <w:r w:rsidRPr="005E57EF">
        <w:rPr>
          <w:b/>
          <w:spacing w:val="-4"/>
        </w:rPr>
        <w:t xml:space="preserve"> </w:t>
      </w:r>
      <w:r w:rsidRPr="005E57EF">
        <w:rPr>
          <w:b/>
        </w:rPr>
        <w:t>program</w:t>
      </w:r>
      <w:r w:rsidRPr="005E57EF">
        <w:rPr>
          <w:b/>
          <w:spacing w:val="-7"/>
        </w:rPr>
        <w:t xml:space="preserve"> </w:t>
      </w:r>
      <w:proofErr w:type="spellStart"/>
      <w:r w:rsidRPr="005E57EF">
        <w:rPr>
          <w:b/>
        </w:rPr>
        <w:t>finanțat</w:t>
      </w:r>
      <w:proofErr w:type="spellEnd"/>
      <w:r w:rsidRPr="005E57EF">
        <w:rPr>
          <w:b/>
          <w:spacing w:val="-3"/>
        </w:rPr>
        <w:t xml:space="preserve"> </w:t>
      </w:r>
      <w:r w:rsidRPr="005E57EF">
        <w:rPr>
          <w:b/>
        </w:rPr>
        <w:t>din</w:t>
      </w:r>
      <w:r w:rsidRPr="005E57EF">
        <w:rPr>
          <w:b/>
          <w:spacing w:val="-3"/>
        </w:rPr>
        <w:t xml:space="preserve"> </w:t>
      </w:r>
      <w:proofErr w:type="spellStart"/>
      <w:r w:rsidRPr="005E57EF">
        <w:rPr>
          <w:b/>
        </w:rPr>
        <w:t>fonduri</w:t>
      </w:r>
      <w:proofErr w:type="spellEnd"/>
      <w:r w:rsidRPr="005E57EF">
        <w:rPr>
          <w:b/>
          <w:spacing w:val="-4"/>
        </w:rPr>
        <w:t xml:space="preserve"> </w:t>
      </w:r>
      <w:r w:rsidRPr="005E57EF">
        <w:rPr>
          <w:b/>
        </w:rPr>
        <w:t xml:space="preserve">ale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r w:rsidRPr="005E57EF">
        <w:t xml:space="preserve">nu </w:t>
      </w:r>
      <w:proofErr w:type="spellStart"/>
      <w:r w:rsidRPr="005E57EF">
        <w:t>este</w:t>
      </w:r>
      <w:proofErr w:type="spellEnd"/>
    </w:p>
    <w:p w14:paraId="75608BB7" w14:textId="77777777" w:rsidR="005A521C" w:rsidRPr="005E57EF" w:rsidRDefault="005A521C" w:rsidP="005A521C">
      <w:pPr>
        <w:pStyle w:val="a"/>
        <w:numPr>
          <w:ilvl w:val="0"/>
          <w:numId w:val="36"/>
        </w:numPr>
        <w:tabs>
          <w:tab w:val="clear" w:pos="1134"/>
          <w:tab w:val="left" w:pos="720"/>
          <w:tab w:val="left" w:pos="1265"/>
        </w:tabs>
        <w:spacing w:before="130" w:line="272" w:lineRule="exact"/>
        <w:rPr>
          <w:b/>
        </w:rPr>
      </w:pPr>
      <w:proofErr w:type="spellStart"/>
      <w:r w:rsidRPr="005E57EF">
        <w:rPr>
          <w:b/>
        </w:rPr>
        <w:t>Denumirea</w:t>
      </w:r>
      <w:proofErr w:type="spellEnd"/>
      <w:r w:rsidRPr="005E57EF">
        <w:rPr>
          <w:b/>
          <w:spacing w:val="-6"/>
        </w:rPr>
        <w:t xml:space="preserve"> </w:t>
      </w:r>
      <w:proofErr w:type="spellStart"/>
      <w:r w:rsidRPr="005E57EF">
        <w:rPr>
          <w:b/>
        </w:rPr>
        <w:t>și</w:t>
      </w:r>
      <w:proofErr w:type="spellEnd"/>
      <w:r w:rsidRPr="005E57EF">
        <w:rPr>
          <w:b/>
          <w:spacing w:val="-3"/>
        </w:rPr>
        <w:t xml:space="preserve"> </w:t>
      </w:r>
      <w:proofErr w:type="spellStart"/>
      <w:r w:rsidRPr="005E57EF">
        <w:rPr>
          <w:b/>
        </w:rPr>
        <w:t>adresa</w:t>
      </w:r>
      <w:proofErr w:type="spellEnd"/>
      <w:r w:rsidRPr="005E57EF">
        <w:rPr>
          <w:b/>
          <w:spacing w:val="-4"/>
        </w:rPr>
        <w:t xml:space="preserve"> </w:t>
      </w:r>
      <w:proofErr w:type="spellStart"/>
      <w:r w:rsidRPr="005E57EF">
        <w:rPr>
          <w:b/>
        </w:rPr>
        <w:t>organismului</w:t>
      </w:r>
      <w:proofErr w:type="spellEnd"/>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proofErr w:type="spellStart"/>
      <w:r w:rsidRPr="005E57EF">
        <w:rPr>
          <w:b/>
        </w:rPr>
        <w:t>soluționare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contestațiilor</w:t>
      </w:r>
      <w:proofErr w:type="spellEnd"/>
      <w:r w:rsidRPr="005E57EF">
        <w:rPr>
          <w:b/>
          <w:spacing w:val="-2"/>
        </w:rPr>
        <w:t>:</w:t>
      </w:r>
    </w:p>
    <w:p w14:paraId="13DCD7AE" w14:textId="77777777" w:rsidR="005A521C" w:rsidRPr="005E57EF" w:rsidRDefault="005A521C" w:rsidP="005A521C">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14:paraId="1A4AECC7" w14:textId="77777777" w:rsidR="005A521C" w:rsidRPr="005E57EF" w:rsidRDefault="005A521C" w:rsidP="005A521C">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hyperlink r:id="rId15">
        <w:r w:rsidRPr="005E57EF">
          <w:rPr>
            <w:i/>
          </w:rPr>
          <w:t>contestatii@ansc.md</w:t>
        </w:r>
      </w:hyperlink>
    </w:p>
    <w:p w14:paraId="476A5B78" w14:textId="77777777" w:rsidR="005A521C" w:rsidRPr="005E57EF" w:rsidRDefault="005A521C" w:rsidP="005A521C">
      <w:pPr>
        <w:pStyle w:val="a"/>
        <w:numPr>
          <w:ilvl w:val="0"/>
          <w:numId w:val="36"/>
        </w:numPr>
        <w:tabs>
          <w:tab w:val="clear" w:pos="1134"/>
          <w:tab w:val="left" w:pos="720"/>
          <w:tab w:val="left" w:pos="1265"/>
        </w:tabs>
        <w:spacing w:before="130" w:line="237" w:lineRule="auto"/>
        <w:ind w:right="-6"/>
      </w:pPr>
      <w:r w:rsidRPr="005E57EF">
        <w:rPr>
          <w:b/>
        </w:rPr>
        <w:t>Data</w:t>
      </w:r>
      <w:r w:rsidRPr="005E57EF">
        <w:rPr>
          <w:b/>
          <w:spacing w:val="-3"/>
        </w:rPr>
        <w:t xml:space="preserve"> </w:t>
      </w:r>
      <w:r w:rsidRPr="005E57EF">
        <w:rPr>
          <w:b/>
        </w:rPr>
        <w:t>(</w:t>
      </w:r>
      <w:proofErr w:type="spellStart"/>
      <w:r w:rsidRPr="005E57EF">
        <w:rPr>
          <w:b/>
        </w:rPr>
        <w:t>datele</w:t>
      </w:r>
      <w:proofErr w:type="spellEnd"/>
      <w:r w:rsidRPr="005E57EF">
        <w:rPr>
          <w:b/>
        </w:rPr>
        <w:t>)</w:t>
      </w:r>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referința</w:t>
      </w:r>
      <w:proofErr w:type="spellEnd"/>
      <w:r w:rsidRPr="005E57EF">
        <w:rPr>
          <w:b/>
          <w:spacing w:val="-3"/>
        </w:rPr>
        <w:t xml:space="preserve"> </w:t>
      </w:r>
      <w:r w:rsidRPr="005E57EF">
        <w:rPr>
          <w:b/>
        </w:rPr>
        <w:t>(</w:t>
      </w:r>
      <w:proofErr w:type="spellStart"/>
      <w:r w:rsidRPr="005E57EF">
        <w:rPr>
          <w:b/>
        </w:rPr>
        <w:t>referințele</w:t>
      </w:r>
      <w:proofErr w:type="spellEnd"/>
      <w:r w:rsidRPr="005E57EF">
        <w:rPr>
          <w:b/>
        </w:rPr>
        <w:t>)</w:t>
      </w:r>
      <w:r w:rsidRPr="005E57EF">
        <w:rPr>
          <w:b/>
          <w:spacing w:val="-3"/>
        </w:rPr>
        <w:t xml:space="preserve"> </w:t>
      </w:r>
      <w:proofErr w:type="spellStart"/>
      <w:r w:rsidRPr="005E57EF">
        <w:rPr>
          <w:b/>
        </w:rPr>
        <w:t>publicărilor</w:t>
      </w:r>
      <w:proofErr w:type="spellEnd"/>
      <w:r w:rsidRPr="005E57EF">
        <w:rPr>
          <w:b/>
          <w:spacing w:val="-1"/>
        </w:rPr>
        <w:t xml:space="preserve"> </w:t>
      </w:r>
      <w:proofErr w:type="spellStart"/>
      <w:r w:rsidRPr="005E57EF">
        <w:rPr>
          <w:b/>
        </w:rPr>
        <w:t>anterioare</w:t>
      </w:r>
      <w:proofErr w:type="spellEnd"/>
      <w:r w:rsidRPr="005E57EF">
        <w:rPr>
          <w:b/>
          <w:spacing w:val="-4"/>
        </w:rPr>
        <w:t xml:space="preserve"> </w:t>
      </w:r>
      <w:proofErr w:type="spellStart"/>
      <w:r w:rsidRPr="005E57EF">
        <w:rPr>
          <w:b/>
        </w:rPr>
        <w:t>în</w:t>
      </w:r>
      <w:proofErr w:type="spellEnd"/>
      <w:r w:rsidRPr="005E57EF">
        <w:rPr>
          <w:b/>
          <w:spacing w:val="-3"/>
        </w:rPr>
        <w:t xml:space="preserve"> </w:t>
      </w:r>
      <w:proofErr w:type="spellStart"/>
      <w:r w:rsidRPr="005E57EF">
        <w:rPr>
          <w:b/>
        </w:rPr>
        <w:t>Jurnalul</w:t>
      </w:r>
      <w:proofErr w:type="spellEnd"/>
      <w:r w:rsidRPr="005E57EF">
        <w:rPr>
          <w:b/>
          <w:spacing w:val="-8"/>
        </w:rPr>
        <w:t xml:space="preserve"> </w:t>
      </w:r>
      <w:proofErr w:type="spellStart"/>
      <w:r w:rsidRPr="005E57EF">
        <w:rPr>
          <w:b/>
        </w:rPr>
        <w:t>Oficial</w:t>
      </w:r>
      <w:proofErr w:type="spellEnd"/>
      <w:r w:rsidRPr="005E57EF">
        <w:rPr>
          <w:b/>
          <w:spacing w:val="-8"/>
        </w:rPr>
        <w:t xml:space="preserve"> </w:t>
      </w:r>
      <w:r w:rsidRPr="005E57EF">
        <w:rPr>
          <w:b/>
        </w:rPr>
        <w:t xml:space="preserve">al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proofErr w:type="spellStart"/>
      <w:r w:rsidRPr="005E57EF">
        <w:rPr>
          <w:b/>
        </w:rPr>
        <w:t>privind</w:t>
      </w:r>
      <w:proofErr w:type="spellEnd"/>
      <w:r w:rsidRPr="005E57EF">
        <w:rPr>
          <w:b/>
        </w:rPr>
        <w:t xml:space="preserve"> </w:t>
      </w:r>
      <w:proofErr w:type="spellStart"/>
      <w:r w:rsidRPr="005E57EF">
        <w:rPr>
          <w:b/>
        </w:rPr>
        <w:t>contractul</w:t>
      </w:r>
      <w:proofErr w:type="spellEnd"/>
      <w:r w:rsidRPr="005E57EF">
        <w:rPr>
          <w:b/>
        </w:rPr>
        <w:t xml:space="preserve"> (</w:t>
      </w:r>
      <w:proofErr w:type="spellStart"/>
      <w:r w:rsidRPr="005E57EF">
        <w:rPr>
          <w:b/>
        </w:rPr>
        <w:t>contractele</w:t>
      </w:r>
      <w:proofErr w:type="spellEnd"/>
      <w:r w:rsidRPr="005E57EF">
        <w:rPr>
          <w:b/>
        </w:rPr>
        <w:t xml:space="preserve">) la care se </w:t>
      </w:r>
      <w:proofErr w:type="spellStart"/>
      <w:r w:rsidRPr="005E57EF">
        <w:rPr>
          <w:b/>
        </w:rPr>
        <w:t>referă</w:t>
      </w:r>
      <w:proofErr w:type="spellEnd"/>
      <w:r w:rsidRPr="005E57EF">
        <w:rPr>
          <w:b/>
        </w:rPr>
        <w:t xml:space="preserve"> </w:t>
      </w:r>
      <w:proofErr w:type="spellStart"/>
      <w:r w:rsidRPr="005E57EF">
        <w:rPr>
          <w:b/>
        </w:rPr>
        <w:t>anunțul</w:t>
      </w:r>
      <w:proofErr w:type="spellEnd"/>
      <w:r w:rsidRPr="005E57EF">
        <w:rPr>
          <w:b/>
        </w:rPr>
        <w:t xml:space="preserve"> </w:t>
      </w:r>
      <w:proofErr w:type="spellStart"/>
      <w:r w:rsidRPr="005E57EF">
        <w:rPr>
          <w:b/>
        </w:rPr>
        <w:t>respectiv</w:t>
      </w:r>
      <w:proofErr w:type="spellEnd"/>
      <w:r w:rsidRPr="005E57EF">
        <w:rPr>
          <w:b/>
        </w:rPr>
        <w:t xml:space="preserve"> (</w:t>
      </w:r>
      <w:proofErr w:type="spellStart"/>
      <w:r w:rsidRPr="005E57EF">
        <w:rPr>
          <w:b/>
        </w:rPr>
        <w:t>dacă</w:t>
      </w:r>
      <w:proofErr w:type="spellEnd"/>
      <w:r w:rsidRPr="005E57EF">
        <w:rPr>
          <w:b/>
        </w:rPr>
        <w:t xml:space="preserve"> </w:t>
      </w:r>
      <w:proofErr w:type="spellStart"/>
      <w:r w:rsidRPr="005E57EF">
        <w:rPr>
          <w:b/>
        </w:rPr>
        <w:t>este</w:t>
      </w:r>
      <w:proofErr w:type="spellEnd"/>
      <w:r w:rsidRPr="005E57EF">
        <w:rPr>
          <w:b/>
        </w:rPr>
        <w:t xml:space="preserve"> </w:t>
      </w:r>
      <w:proofErr w:type="spellStart"/>
      <w:r w:rsidRPr="005E57EF">
        <w:rPr>
          <w:b/>
        </w:rPr>
        <w:t>cazul</w:t>
      </w:r>
      <w:proofErr w:type="spellEnd"/>
      <w:r w:rsidRPr="005E57EF">
        <w:rPr>
          <w:b/>
        </w:rPr>
        <w:t>)</w:t>
      </w:r>
      <w:r w:rsidRPr="005E57EF">
        <w:t xml:space="preserve">: nu se </w:t>
      </w:r>
      <w:proofErr w:type="spellStart"/>
      <w:r w:rsidRPr="005E57EF">
        <w:t>cere</w:t>
      </w:r>
      <w:proofErr w:type="spellEnd"/>
    </w:p>
    <w:p w14:paraId="5643E7E1" w14:textId="77777777" w:rsidR="005A521C" w:rsidRPr="005E57EF" w:rsidRDefault="005A521C" w:rsidP="005A521C">
      <w:pPr>
        <w:pStyle w:val="a"/>
        <w:numPr>
          <w:ilvl w:val="0"/>
          <w:numId w:val="36"/>
        </w:numPr>
        <w:tabs>
          <w:tab w:val="clear" w:pos="1134"/>
          <w:tab w:val="left" w:pos="720"/>
          <w:tab w:val="left" w:pos="1265"/>
        </w:tabs>
        <w:spacing w:before="127" w:line="237" w:lineRule="auto"/>
        <w:ind w:right="-6"/>
      </w:pPr>
      <w:proofErr w:type="spellStart"/>
      <w:r w:rsidRPr="005E57EF">
        <w:rPr>
          <w:b/>
        </w:rPr>
        <w:t>În</w:t>
      </w:r>
      <w:proofErr w:type="spellEnd"/>
      <w:r w:rsidRPr="005E57EF">
        <w:rPr>
          <w:b/>
          <w:spacing w:val="-4"/>
        </w:rPr>
        <w:t xml:space="preserve"> </w:t>
      </w:r>
      <w:proofErr w:type="spellStart"/>
      <w:r w:rsidRPr="005E57EF">
        <w:rPr>
          <w:b/>
        </w:rPr>
        <w:t>cazul</w:t>
      </w:r>
      <w:proofErr w:type="spellEnd"/>
      <w:r w:rsidRPr="005E57EF">
        <w:rPr>
          <w:b/>
          <w:spacing w:val="-9"/>
        </w:rPr>
        <w:t xml:space="preserve"> </w:t>
      </w:r>
      <w:proofErr w:type="spellStart"/>
      <w:r w:rsidRPr="005E57EF">
        <w:rPr>
          <w:b/>
        </w:rPr>
        <w:t>achizițiilor</w:t>
      </w:r>
      <w:proofErr w:type="spellEnd"/>
      <w:r w:rsidRPr="005E57EF">
        <w:rPr>
          <w:b/>
          <w:spacing w:val="-10"/>
        </w:rPr>
        <w:t xml:space="preserve"> </w:t>
      </w:r>
      <w:proofErr w:type="spellStart"/>
      <w:r w:rsidRPr="005E57EF">
        <w:rPr>
          <w:b/>
        </w:rPr>
        <w:t>periodice</w:t>
      </w:r>
      <w:proofErr w:type="spellEnd"/>
      <w:r w:rsidRPr="005E57EF">
        <w:rPr>
          <w:b/>
        </w:rPr>
        <w:t>,</w:t>
      </w:r>
      <w:r w:rsidRPr="005E57EF">
        <w:rPr>
          <w:b/>
          <w:spacing w:val="-3"/>
        </w:rPr>
        <w:t xml:space="preserve"> </w:t>
      </w:r>
      <w:proofErr w:type="spellStart"/>
      <w:r w:rsidRPr="005E57EF">
        <w:rPr>
          <w:b/>
        </w:rPr>
        <w:t>calendarul</w:t>
      </w:r>
      <w:proofErr w:type="spellEnd"/>
      <w:r w:rsidRPr="005E57EF">
        <w:rPr>
          <w:b/>
          <w:spacing w:val="-9"/>
        </w:rPr>
        <w:t xml:space="preserve"> </w:t>
      </w:r>
      <w:proofErr w:type="spellStart"/>
      <w:r w:rsidRPr="005E57EF">
        <w:rPr>
          <w:b/>
        </w:rPr>
        <w:t>estimat</w:t>
      </w:r>
      <w:proofErr w:type="spellEnd"/>
      <w:r w:rsidRPr="005E57EF">
        <w:rPr>
          <w:b/>
          <w:spacing w:val="-4"/>
        </w:rPr>
        <w:t xml:space="preserve"> </w:t>
      </w:r>
      <w:proofErr w:type="spellStart"/>
      <w:r w:rsidRPr="005E57EF">
        <w:rPr>
          <w:b/>
        </w:rPr>
        <w:t>pentru</w:t>
      </w:r>
      <w:proofErr w:type="spellEnd"/>
      <w:r w:rsidRPr="005E57EF">
        <w:rPr>
          <w:b/>
          <w:spacing w:val="-4"/>
        </w:rPr>
        <w:t xml:space="preserve"> </w:t>
      </w:r>
      <w:proofErr w:type="spellStart"/>
      <w:r w:rsidRPr="005E57EF">
        <w:rPr>
          <w:b/>
        </w:rPr>
        <w:t>publicarea</w:t>
      </w:r>
      <w:proofErr w:type="spellEnd"/>
      <w:r w:rsidRPr="005E57EF">
        <w:rPr>
          <w:b/>
          <w:spacing w:val="-4"/>
        </w:rPr>
        <w:t xml:space="preserve"> </w:t>
      </w:r>
      <w:proofErr w:type="spellStart"/>
      <w:r w:rsidRPr="005E57EF">
        <w:rPr>
          <w:b/>
        </w:rPr>
        <w:t>anunțurilor</w:t>
      </w:r>
      <w:proofErr w:type="spellEnd"/>
      <w:r w:rsidRPr="005E57EF">
        <w:rPr>
          <w:b/>
        </w:rPr>
        <w:t xml:space="preserve"> </w:t>
      </w:r>
      <w:proofErr w:type="spellStart"/>
      <w:r w:rsidRPr="005E57EF">
        <w:rPr>
          <w:b/>
        </w:rPr>
        <w:t>viitoare</w:t>
      </w:r>
      <w:proofErr w:type="spellEnd"/>
      <w:r w:rsidRPr="005E57EF">
        <w:t xml:space="preserve">: nu </w:t>
      </w:r>
      <w:proofErr w:type="spellStart"/>
      <w:r w:rsidRPr="005E57EF">
        <w:t>este</w:t>
      </w:r>
      <w:proofErr w:type="spellEnd"/>
    </w:p>
    <w:p w14:paraId="0623820D" w14:textId="77777777" w:rsidR="005A521C" w:rsidRPr="005E57EF" w:rsidRDefault="005A521C" w:rsidP="005A521C">
      <w:pPr>
        <w:pStyle w:val="a"/>
        <w:numPr>
          <w:ilvl w:val="0"/>
          <w:numId w:val="36"/>
        </w:numPr>
        <w:tabs>
          <w:tab w:val="clear" w:pos="1134"/>
          <w:tab w:val="left" w:pos="720"/>
          <w:tab w:val="left" w:pos="1265"/>
        </w:tabs>
        <w:spacing w:before="123" w:line="242" w:lineRule="auto"/>
        <w:ind w:right="-6"/>
        <w:rPr>
          <w:b/>
        </w:rPr>
      </w:pPr>
      <w:r w:rsidRPr="005E57EF">
        <w:rPr>
          <w:b/>
        </w:rPr>
        <w:t>Data</w:t>
      </w:r>
      <w:r w:rsidRPr="005E57EF">
        <w:rPr>
          <w:b/>
          <w:spacing w:val="-2"/>
        </w:rPr>
        <w:t xml:space="preserve"> </w:t>
      </w:r>
      <w:proofErr w:type="spellStart"/>
      <w:r w:rsidRPr="005E57EF">
        <w:rPr>
          <w:b/>
        </w:rPr>
        <w:t>publicării</w:t>
      </w:r>
      <w:proofErr w:type="spellEnd"/>
      <w:r w:rsidRPr="005E57EF">
        <w:rPr>
          <w:b/>
          <w:spacing w:val="-2"/>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8"/>
        </w:rPr>
        <w:t xml:space="preserve"> </w:t>
      </w:r>
      <w:proofErr w:type="spellStart"/>
      <w:r w:rsidRPr="005E57EF">
        <w:rPr>
          <w:b/>
        </w:rPr>
        <w:t>intenție</w:t>
      </w:r>
      <w:proofErr w:type="spellEnd"/>
      <w:r w:rsidRPr="005E57EF">
        <w:rPr>
          <w:b/>
          <w:spacing w:val="-3"/>
        </w:rPr>
        <w:t xml:space="preserve"> </w:t>
      </w:r>
      <w:proofErr w:type="spellStart"/>
      <w:r w:rsidRPr="005E57EF">
        <w:rPr>
          <w:b/>
        </w:rPr>
        <w:t>sau</w:t>
      </w:r>
      <w:proofErr w:type="spellEnd"/>
      <w:r w:rsidRPr="005E57EF">
        <w:rPr>
          <w:b/>
        </w:rPr>
        <w:t>,</w:t>
      </w:r>
      <w:r w:rsidRPr="005E57EF">
        <w:rPr>
          <w:b/>
          <w:spacing w:val="-5"/>
        </w:rPr>
        <w:t xml:space="preserve"> </w:t>
      </w:r>
      <w:proofErr w:type="spellStart"/>
      <w:r w:rsidRPr="005E57EF">
        <w:rPr>
          <w:b/>
        </w:rPr>
        <w:t>după</w:t>
      </w:r>
      <w:proofErr w:type="spellEnd"/>
      <w:r w:rsidRPr="005E57EF">
        <w:rPr>
          <w:b/>
          <w:spacing w:val="-12"/>
        </w:rPr>
        <w:t xml:space="preserve"> </w:t>
      </w:r>
      <w:proofErr w:type="spellStart"/>
      <w:r w:rsidRPr="005E57EF">
        <w:rPr>
          <w:b/>
        </w:rPr>
        <w:t>caz</w:t>
      </w:r>
      <w:proofErr w:type="spellEnd"/>
      <w:r w:rsidRPr="005E57EF">
        <w:rPr>
          <w:b/>
        </w:rPr>
        <w:t xml:space="preserve">, </w:t>
      </w:r>
      <w:proofErr w:type="spellStart"/>
      <w:r w:rsidRPr="005E57EF">
        <w:rPr>
          <w:b/>
        </w:rPr>
        <w:t>precizarea</w:t>
      </w:r>
      <w:proofErr w:type="spellEnd"/>
      <w:r w:rsidRPr="005E57EF">
        <w:rPr>
          <w:b/>
          <w:spacing w:val="-2"/>
        </w:rPr>
        <w:t xml:space="preserve"> </w:t>
      </w:r>
      <w:proofErr w:type="spellStart"/>
      <w:r w:rsidRPr="005E57EF">
        <w:rPr>
          <w:b/>
        </w:rPr>
        <w:t>că</w:t>
      </w:r>
      <w:proofErr w:type="spellEnd"/>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proofErr w:type="spellStart"/>
      <w:r w:rsidRPr="005E57EF">
        <w:rPr>
          <w:b/>
        </w:rPr>
        <w:t>fost</w:t>
      </w:r>
      <w:proofErr w:type="spellEnd"/>
      <w:r w:rsidRPr="005E57EF">
        <w:rPr>
          <w:b/>
          <w:spacing w:val="-1"/>
        </w:rPr>
        <w:t xml:space="preserve"> </w:t>
      </w:r>
      <w:proofErr w:type="spellStart"/>
      <w:r w:rsidRPr="005E57EF">
        <w:rPr>
          <w:b/>
        </w:rPr>
        <w:t>publicat</w:t>
      </w:r>
      <w:proofErr w:type="spellEnd"/>
      <w:r w:rsidRPr="005E57EF">
        <w:rPr>
          <w:b/>
        </w:rPr>
        <w:t xml:space="preserve"> un </w:t>
      </w:r>
      <w:proofErr w:type="spellStart"/>
      <w:r w:rsidRPr="005E57EF">
        <w:rPr>
          <w:b/>
        </w:rPr>
        <w:t>astfel</w:t>
      </w:r>
      <w:proofErr w:type="spellEnd"/>
      <w:r w:rsidRPr="005E57EF">
        <w:rPr>
          <w:b/>
        </w:rPr>
        <w:t xml:space="preserve"> de </w:t>
      </w:r>
      <w:proofErr w:type="spellStart"/>
      <w:r w:rsidRPr="005E57EF">
        <w:rPr>
          <w:b/>
        </w:rPr>
        <w:t>anunţ</w:t>
      </w:r>
      <w:proofErr w:type="spellEnd"/>
      <w:r w:rsidRPr="005E57EF">
        <w:rPr>
          <w:b/>
        </w:rPr>
        <w:t xml:space="preserve">: DA, </w:t>
      </w:r>
      <w:r w:rsidRPr="005E57EF">
        <w:rPr>
          <w:b/>
          <w:u w:val="single"/>
        </w:rPr>
        <w:t xml:space="preserve">BAP </w:t>
      </w:r>
      <w:r>
        <w:rPr>
          <w:b/>
          <w:u w:val="single"/>
        </w:rPr>
        <w:t>56</w:t>
      </w:r>
      <w:r w:rsidRPr="005E57EF">
        <w:rPr>
          <w:b/>
          <w:u w:val="single"/>
          <w:lang w:val="ro-RO"/>
        </w:rPr>
        <w:t xml:space="preserve"> </w:t>
      </w:r>
      <w:r w:rsidRPr="005E57EF">
        <w:rPr>
          <w:b/>
          <w:u w:val="single"/>
        </w:rPr>
        <w:t xml:space="preserve">din </w:t>
      </w:r>
      <w:r>
        <w:rPr>
          <w:b/>
          <w:u w:val="single"/>
        </w:rPr>
        <w:t>18.07.2025</w:t>
      </w:r>
    </w:p>
    <w:p w14:paraId="1B40E200" w14:textId="77777777" w:rsidR="005A521C" w:rsidRPr="005E57EF" w:rsidRDefault="005A521C" w:rsidP="005A521C">
      <w:pPr>
        <w:pStyle w:val="a"/>
        <w:numPr>
          <w:ilvl w:val="0"/>
          <w:numId w:val="36"/>
        </w:numPr>
        <w:tabs>
          <w:tab w:val="clear" w:pos="1134"/>
          <w:tab w:val="left" w:pos="720"/>
          <w:tab w:val="left" w:pos="1265"/>
        </w:tabs>
        <w:spacing w:before="110"/>
      </w:pPr>
      <w:r w:rsidRPr="005E57EF">
        <w:rPr>
          <w:b/>
        </w:rPr>
        <w:t>Data</w:t>
      </w:r>
      <w:r w:rsidRPr="005E57EF">
        <w:rPr>
          <w:b/>
          <w:spacing w:val="-3"/>
        </w:rPr>
        <w:t xml:space="preserve"> </w:t>
      </w:r>
      <w:proofErr w:type="spellStart"/>
      <w:r w:rsidRPr="005E57EF">
        <w:rPr>
          <w:b/>
        </w:rPr>
        <w:t>transmiterii</w:t>
      </w:r>
      <w:proofErr w:type="spellEnd"/>
      <w:r w:rsidRPr="005E57EF">
        <w:rPr>
          <w:b/>
          <w:spacing w:val="-2"/>
        </w:rPr>
        <w:t xml:space="preserve"> </w:t>
      </w:r>
      <w:proofErr w:type="spellStart"/>
      <w:r w:rsidRPr="005E57EF">
        <w:rPr>
          <w:b/>
        </w:rPr>
        <w:t>spre</w:t>
      </w:r>
      <w:proofErr w:type="spellEnd"/>
      <w:r w:rsidRPr="005E57EF">
        <w:rPr>
          <w:b/>
          <w:spacing w:val="-3"/>
        </w:rPr>
        <w:t xml:space="preserve"> </w:t>
      </w:r>
      <w:proofErr w:type="spellStart"/>
      <w:r w:rsidRPr="005E57EF">
        <w:rPr>
          <w:b/>
        </w:rPr>
        <w:t>publicare</w:t>
      </w:r>
      <w:proofErr w:type="spellEnd"/>
      <w:r w:rsidRPr="005E57EF">
        <w:rPr>
          <w:b/>
          <w:spacing w:val="-3"/>
        </w:rPr>
        <w:t xml:space="preserve"> </w:t>
      </w:r>
      <w:r w:rsidRPr="005E57EF">
        <w:rPr>
          <w:b/>
        </w:rPr>
        <w:t>a</w:t>
      </w:r>
      <w:r w:rsidRPr="005E57EF">
        <w:rPr>
          <w:b/>
          <w:spacing w:val="-3"/>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12"/>
        </w:rPr>
        <w:t xml:space="preserve"> </w:t>
      </w:r>
      <w:proofErr w:type="spellStart"/>
      <w:r w:rsidRPr="005E57EF">
        <w:rPr>
          <w:b/>
        </w:rPr>
        <w:t>participare</w:t>
      </w:r>
      <w:proofErr w:type="spellEnd"/>
      <w:r w:rsidRPr="005E57EF">
        <w:t>:</w:t>
      </w:r>
      <w:r w:rsidRPr="005E57EF">
        <w:rPr>
          <w:spacing w:val="-2"/>
        </w:rPr>
        <w:t xml:space="preserve"> </w:t>
      </w:r>
      <w:r>
        <w:rPr>
          <w:spacing w:val="-2"/>
          <w:lang w:val="ro-RO"/>
        </w:rPr>
        <w:t>31.07.2025</w:t>
      </w:r>
    </w:p>
    <w:p w14:paraId="232AD319" w14:textId="77777777" w:rsidR="005A521C" w:rsidRPr="005E57EF" w:rsidRDefault="005A521C" w:rsidP="005A521C">
      <w:pPr>
        <w:pStyle w:val="a"/>
        <w:numPr>
          <w:ilvl w:val="0"/>
          <w:numId w:val="36"/>
        </w:numPr>
        <w:tabs>
          <w:tab w:val="clear" w:pos="1134"/>
          <w:tab w:val="left" w:pos="720"/>
          <w:tab w:val="left" w:pos="1265"/>
        </w:tabs>
        <w:spacing w:before="127"/>
        <w:rPr>
          <w:b/>
        </w:rPr>
      </w:pPr>
      <w:proofErr w:type="spellStart"/>
      <w:r w:rsidRPr="005E57EF">
        <w:rPr>
          <w:b/>
        </w:rPr>
        <w:t>În</w:t>
      </w:r>
      <w:proofErr w:type="spellEnd"/>
      <w:r w:rsidRPr="005E57EF">
        <w:rPr>
          <w:b/>
          <w:spacing w:val="-2"/>
        </w:rPr>
        <w:t xml:space="preserve"> </w:t>
      </w:r>
      <w:proofErr w:type="spellStart"/>
      <w:r w:rsidRPr="005E57EF">
        <w:rPr>
          <w:b/>
        </w:rPr>
        <w:t>cadrul</w:t>
      </w:r>
      <w:proofErr w:type="spellEnd"/>
      <w:r w:rsidRPr="005E57EF">
        <w:rPr>
          <w:b/>
          <w:spacing w:val="-7"/>
        </w:rPr>
        <w:t xml:space="preserve"> </w:t>
      </w:r>
      <w:proofErr w:type="spellStart"/>
      <w:r w:rsidRPr="005E57EF">
        <w:rPr>
          <w:b/>
        </w:rPr>
        <w:t>procedurii</w:t>
      </w:r>
      <w:proofErr w:type="spellEnd"/>
      <w:r w:rsidRPr="005E57EF">
        <w:rPr>
          <w:b/>
          <w:spacing w:val="-1"/>
        </w:rPr>
        <w:t xml:space="preserve"> </w:t>
      </w:r>
      <w:r w:rsidRPr="005E57EF">
        <w:rPr>
          <w:b/>
        </w:rPr>
        <w:t>de</w:t>
      </w:r>
      <w:r w:rsidRPr="005E57EF">
        <w:rPr>
          <w:b/>
          <w:spacing w:val="-3"/>
        </w:rPr>
        <w:t xml:space="preserve"> </w:t>
      </w:r>
      <w:proofErr w:type="spellStart"/>
      <w:r w:rsidRPr="005E57EF">
        <w:rPr>
          <w:b/>
        </w:rPr>
        <w:t>achiziție</w:t>
      </w:r>
      <w:proofErr w:type="spellEnd"/>
      <w:r w:rsidRPr="005E57EF">
        <w:rPr>
          <w:b/>
          <w:spacing w:val="-3"/>
        </w:rPr>
        <w:t xml:space="preserve"> </w:t>
      </w:r>
      <w:proofErr w:type="spellStart"/>
      <w:r w:rsidRPr="005E57EF">
        <w:rPr>
          <w:b/>
        </w:rPr>
        <w:t>publică</w:t>
      </w:r>
      <w:proofErr w:type="spellEnd"/>
      <w:r w:rsidRPr="005E57EF">
        <w:rPr>
          <w:b/>
          <w:spacing w:val="-2"/>
        </w:rPr>
        <w:t xml:space="preserve"> </w:t>
      </w:r>
      <w:r w:rsidRPr="005E57EF">
        <w:rPr>
          <w:b/>
        </w:rPr>
        <w:t>se</w:t>
      </w:r>
      <w:r w:rsidRPr="005E57EF">
        <w:rPr>
          <w:b/>
          <w:spacing w:val="-3"/>
        </w:rPr>
        <w:t xml:space="preserve"> </w:t>
      </w:r>
      <w:proofErr w:type="spellStart"/>
      <w:r w:rsidRPr="005E57EF">
        <w:rPr>
          <w:b/>
        </w:rPr>
        <w:t>va</w:t>
      </w:r>
      <w:proofErr w:type="spellEnd"/>
      <w:r w:rsidRPr="005E57EF">
        <w:rPr>
          <w:b/>
          <w:spacing w:val="-1"/>
        </w:rPr>
        <w:t xml:space="preserve"> </w:t>
      </w:r>
      <w:proofErr w:type="spellStart"/>
      <w:r w:rsidRPr="005E57EF">
        <w:rPr>
          <w:b/>
          <w:spacing w:val="-2"/>
        </w:rPr>
        <w:t>utiliza</w:t>
      </w:r>
      <w:proofErr w:type="spellEnd"/>
      <w:r w:rsidRPr="005E57EF">
        <w:rPr>
          <w:b/>
          <w:spacing w:val="-2"/>
        </w:rPr>
        <w:t>/</w:t>
      </w:r>
      <w:proofErr w:type="spellStart"/>
      <w:r w:rsidRPr="005E57EF">
        <w:rPr>
          <w:b/>
          <w:spacing w:val="-2"/>
        </w:rPr>
        <w:t>accepta</w:t>
      </w:r>
      <w:proofErr w:type="spellEnd"/>
      <w:r w:rsidRPr="005E57EF">
        <w:rPr>
          <w:b/>
          <w:spacing w:val="-2"/>
        </w:rPr>
        <w:t>:</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5A521C" w:rsidRPr="005E57EF" w14:paraId="5C513DF9" w14:textId="77777777" w:rsidTr="002D3F60">
        <w:trPr>
          <w:trHeight w:val="97"/>
        </w:trPr>
        <w:tc>
          <w:tcPr>
            <w:tcW w:w="5171" w:type="dxa"/>
          </w:tcPr>
          <w:p w14:paraId="3CF1294B" w14:textId="77777777" w:rsidR="005A521C" w:rsidRPr="005E57EF" w:rsidRDefault="005A521C" w:rsidP="002D3F60">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14:paraId="0AC9F977" w14:textId="77777777" w:rsidR="005A521C" w:rsidRPr="005E57EF" w:rsidRDefault="005A521C" w:rsidP="002D3F60">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14:paraId="01740E32" w14:textId="77777777" w:rsidR="005A521C" w:rsidRPr="005E57EF" w:rsidRDefault="005A521C" w:rsidP="002D3F60">
            <w:pPr>
              <w:pStyle w:val="TableParagraph"/>
              <w:spacing w:before="1" w:line="233" w:lineRule="exact"/>
              <w:ind w:left="393"/>
              <w:rPr>
                <w:b/>
              </w:rPr>
            </w:pPr>
          </w:p>
        </w:tc>
      </w:tr>
      <w:tr w:rsidR="005A521C" w:rsidRPr="005E57EF" w14:paraId="382B23DC" w14:textId="77777777" w:rsidTr="002D3F60">
        <w:trPr>
          <w:trHeight w:val="97"/>
        </w:trPr>
        <w:tc>
          <w:tcPr>
            <w:tcW w:w="5171" w:type="dxa"/>
          </w:tcPr>
          <w:p w14:paraId="33C360EF" w14:textId="77777777" w:rsidR="005A521C" w:rsidRPr="005E57EF" w:rsidRDefault="005A521C" w:rsidP="002D3F60">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14:paraId="696A9035" w14:textId="77777777" w:rsidR="005A521C" w:rsidRPr="005E57EF" w:rsidRDefault="005A521C" w:rsidP="002D3F60">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5A521C" w:rsidRPr="005E57EF" w14:paraId="12D82ACC" w14:textId="77777777" w:rsidTr="002D3F60">
        <w:trPr>
          <w:trHeight w:val="97"/>
        </w:trPr>
        <w:tc>
          <w:tcPr>
            <w:tcW w:w="5171" w:type="dxa"/>
          </w:tcPr>
          <w:p w14:paraId="6A0B8A42" w14:textId="77777777" w:rsidR="005A521C" w:rsidRPr="005E57EF" w:rsidRDefault="005A521C" w:rsidP="002D3F60">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14:paraId="57C3EFED" w14:textId="77777777" w:rsidR="005A521C" w:rsidRPr="005E57EF" w:rsidRDefault="005A521C" w:rsidP="002D3F60">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5A521C" w:rsidRPr="005E57EF" w14:paraId="21FFFFAA" w14:textId="77777777" w:rsidTr="002D3F60">
        <w:trPr>
          <w:trHeight w:val="97"/>
        </w:trPr>
        <w:tc>
          <w:tcPr>
            <w:tcW w:w="5171" w:type="dxa"/>
          </w:tcPr>
          <w:p w14:paraId="09EE8378" w14:textId="77777777" w:rsidR="005A521C" w:rsidRPr="005E57EF" w:rsidRDefault="005A521C" w:rsidP="002D3F60">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14:paraId="1E363E48" w14:textId="77777777" w:rsidR="005A521C" w:rsidRPr="005E57EF" w:rsidRDefault="005A521C" w:rsidP="002D3F60">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5A521C" w:rsidRPr="005E57EF" w14:paraId="6ABD4304" w14:textId="77777777" w:rsidTr="002D3F60">
        <w:trPr>
          <w:trHeight w:val="97"/>
        </w:trPr>
        <w:tc>
          <w:tcPr>
            <w:tcW w:w="5171" w:type="dxa"/>
          </w:tcPr>
          <w:p w14:paraId="74FFD660" w14:textId="77777777" w:rsidR="005A521C" w:rsidRPr="005E57EF" w:rsidRDefault="005A521C" w:rsidP="002D3F60">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14:paraId="15D014DE" w14:textId="77777777" w:rsidR="005A521C" w:rsidRPr="005E57EF" w:rsidRDefault="005A521C" w:rsidP="002D3F60">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14:paraId="79C0DD65" w14:textId="77777777" w:rsidR="005A521C" w:rsidRPr="005E57EF" w:rsidRDefault="005A521C" w:rsidP="005A521C">
      <w:pPr>
        <w:spacing w:line="233" w:lineRule="exact"/>
      </w:pPr>
    </w:p>
    <w:p w14:paraId="76FA6FF0" w14:textId="77777777" w:rsidR="005A521C" w:rsidRPr="005E57EF" w:rsidRDefault="005A521C" w:rsidP="005A521C">
      <w:pPr>
        <w:pStyle w:val="a"/>
        <w:numPr>
          <w:ilvl w:val="0"/>
          <w:numId w:val="36"/>
        </w:numPr>
        <w:tabs>
          <w:tab w:val="clear" w:pos="1134"/>
          <w:tab w:val="left" w:pos="720"/>
          <w:tab w:val="left" w:pos="1347"/>
        </w:tabs>
        <w:ind w:right="-1"/>
      </w:pPr>
      <w:proofErr w:type="spellStart"/>
      <w:r w:rsidRPr="005E57EF">
        <w:t>Contractul</w:t>
      </w:r>
      <w:proofErr w:type="spellEnd"/>
      <w:r w:rsidRPr="005E57EF">
        <w:t xml:space="preserve"> </w:t>
      </w:r>
      <w:proofErr w:type="spellStart"/>
      <w:r w:rsidRPr="005E57EF">
        <w:t>intră</w:t>
      </w:r>
      <w:proofErr w:type="spellEnd"/>
      <w:r w:rsidRPr="005E57EF">
        <w:t xml:space="preserve"> sub </w:t>
      </w:r>
      <w:proofErr w:type="spellStart"/>
      <w:r w:rsidRPr="005E57EF">
        <w:t>incidența</w:t>
      </w:r>
      <w:proofErr w:type="spellEnd"/>
      <w:r w:rsidRPr="005E57EF">
        <w:t xml:space="preserve"> </w:t>
      </w:r>
      <w:proofErr w:type="spellStart"/>
      <w:r w:rsidRPr="005E57EF">
        <w:t>Acordului</w:t>
      </w:r>
      <w:proofErr w:type="spellEnd"/>
      <w:r w:rsidRPr="005E57EF">
        <w:t xml:space="preserve"> </w:t>
      </w:r>
      <w:proofErr w:type="spellStart"/>
      <w:r w:rsidRPr="005E57EF">
        <w:t>privind</w:t>
      </w:r>
      <w:proofErr w:type="spellEnd"/>
      <w:r w:rsidRPr="005E57EF">
        <w:t xml:space="preserve"> </w:t>
      </w:r>
      <w:proofErr w:type="spellStart"/>
      <w:r w:rsidRPr="005E57EF">
        <w:t>achizițiile</w:t>
      </w:r>
      <w:proofErr w:type="spellEnd"/>
      <w:r w:rsidRPr="005E57EF">
        <w:t xml:space="preserve"> </w:t>
      </w:r>
      <w:proofErr w:type="spellStart"/>
      <w:r w:rsidRPr="005E57EF">
        <w:t>guvernamentale</w:t>
      </w:r>
      <w:proofErr w:type="spellEnd"/>
      <w:r w:rsidRPr="005E57EF">
        <w:t xml:space="preserve"> al </w:t>
      </w:r>
      <w:proofErr w:type="spellStart"/>
      <w:r w:rsidRPr="005E57EF">
        <w:t>Organizației</w:t>
      </w:r>
      <w:proofErr w:type="spellEnd"/>
      <w:r w:rsidRPr="005E57EF">
        <w:rPr>
          <w:spacing w:val="-6"/>
        </w:rPr>
        <w:t xml:space="preserve"> </w:t>
      </w:r>
      <w:proofErr w:type="spellStart"/>
      <w:r w:rsidRPr="005E57EF">
        <w:t>Mondiale</w:t>
      </w:r>
      <w:proofErr w:type="spellEnd"/>
      <w:r w:rsidRPr="005E57EF">
        <w:rPr>
          <w:spacing w:val="-2"/>
        </w:rPr>
        <w:t xml:space="preserve"> </w:t>
      </w:r>
      <w:r w:rsidRPr="005E57EF">
        <w:t>a</w:t>
      </w:r>
      <w:r w:rsidRPr="005E57EF">
        <w:rPr>
          <w:spacing w:val="-2"/>
        </w:rPr>
        <w:t xml:space="preserve"> </w:t>
      </w:r>
      <w:proofErr w:type="spellStart"/>
      <w:r w:rsidRPr="005E57EF">
        <w:t>Comerțului</w:t>
      </w:r>
      <w:proofErr w:type="spellEnd"/>
      <w:r w:rsidRPr="005E57EF">
        <w:rPr>
          <w:spacing w:val="-6"/>
        </w:rPr>
        <w:t xml:space="preserve"> </w:t>
      </w:r>
      <w:r w:rsidRPr="005E57EF">
        <w:t>(</w:t>
      </w:r>
      <w:proofErr w:type="spellStart"/>
      <w:r w:rsidRPr="005E57EF">
        <w:t>numai</w:t>
      </w:r>
      <w:proofErr w:type="spellEnd"/>
      <w:r w:rsidRPr="005E57EF">
        <w:rPr>
          <w:spacing w:val="-1"/>
        </w:rPr>
        <w:t xml:space="preserve"> </w:t>
      </w:r>
      <w:proofErr w:type="spellStart"/>
      <w:r w:rsidRPr="005E57EF">
        <w:t>în</w:t>
      </w:r>
      <w:proofErr w:type="spellEnd"/>
      <w:r w:rsidRPr="005E57EF">
        <w:rPr>
          <w:spacing w:val="-1"/>
        </w:rPr>
        <w:t xml:space="preserve"> </w:t>
      </w:r>
      <w:proofErr w:type="spellStart"/>
      <w:r w:rsidRPr="005E57EF">
        <w:t>cazul</w:t>
      </w:r>
      <w:proofErr w:type="spellEnd"/>
      <w:r w:rsidRPr="005E57EF">
        <w:rPr>
          <w:spacing w:val="-9"/>
        </w:rPr>
        <w:t xml:space="preserve"> </w:t>
      </w:r>
      <w:proofErr w:type="spellStart"/>
      <w:r w:rsidRPr="005E57EF">
        <w:t>anunțurilor</w:t>
      </w:r>
      <w:proofErr w:type="spellEnd"/>
      <w:r w:rsidRPr="005E57EF">
        <w:t xml:space="preserve"> </w:t>
      </w:r>
      <w:proofErr w:type="spellStart"/>
      <w:r w:rsidRPr="005E57EF">
        <w:t>transmise</w:t>
      </w:r>
      <w:proofErr w:type="spellEnd"/>
      <w:r w:rsidRPr="005E57EF">
        <w:rPr>
          <w:spacing w:val="-2"/>
        </w:rPr>
        <w:t xml:space="preserve"> </w:t>
      </w:r>
      <w:proofErr w:type="spellStart"/>
      <w:r w:rsidRPr="005E57EF">
        <w:t>spre</w:t>
      </w:r>
      <w:proofErr w:type="spellEnd"/>
      <w:r w:rsidRPr="005E57EF">
        <w:rPr>
          <w:spacing w:val="-2"/>
        </w:rPr>
        <w:t xml:space="preserve"> </w:t>
      </w:r>
      <w:proofErr w:type="spellStart"/>
      <w:r w:rsidRPr="005E57EF">
        <w:t>publicare</w:t>
      </w:r>
      <w:proofErr w:type="spellEnd"/>
      <w:r w:rsidRPr="005E57EF">
        <w:t xml:space="preserve"> </w:t>
      </w:r>
      <w:proofErr w:type="spellStart"/>
      <w:r w:rsidRPr="005E57EF">
        <w:t>în</w:t>
      </w:r>
      <w:proofErr w:type="spellEnd"/>
      <w:r w:rsidRPr="005E57EF">
        <w:t xml:space="preserve"> </w:t>
      </w:r>
      <w:proofErr w:type="spellStart"/>
      <w:r w:rsidRPr="005E57EF">
        <w:t>Jurnalul</w:t>
      </w:r>
      <w:proofErr w:type="spellEnd"/>
      <w:r w:rsidRPr="005E57EF">
        <w:t xml:space="preserve"> </w:t>
      </w:r>
      <w:proofErr w:type="spellStart"/>
      <w:r w:rsidRPr="005E57EF">
        <w:t>Oficial</w:t>
      </w:r>
      <w:proofErr w:type="spellEnd"/>
      <w:r w:rsidRPr="005E57EF">
        <w:t xml:space="preserve"> al </w:t>
      </w:r>
      <w:proofErr w:type="spellStart"/>
      <w:r w:rsidRPr="005E57EF">
        <w:t>Uniunii</w:t>
      </w:r>
      <w:proofErr w:type="spellEnd"/>
      <w:r w:rsidRPr="005E57EF">
        <w:t xml:space="preserve"> </w:t>
      </w:r>
      <w:proofErr w:type="spellStart"/>
      <w:r w:rsidRPr="005E57EF">
        <w:t>Europene</w:t>
      </w:r>
      <w:proofErr w:type="spellEnd"/>
      <w:r w:rsidRPr="005E57EF">
        <w:t xml:space="preserve">): nu </w:t>
      </w:r>
      <w:proofErr w:type="spellStart"/>
      <w:r w:rsidRPr="005E57EF">
        <w:t>este</w:t>
      </w:r>
      <w:proofErr w:type="spellEnd"/>
    </w:p>
    <w:p w14:paraId="00A53AF5" w14:textId="77777777" w:rsidR="005A521C" w:rsidRPr="005E57EF" w:rsidRDefault="005A521C" w:rsidP="005A521C">
      <w:pPr>
        <w:pStyle w:val="a"/>
        <w:numPr>
          <w:ilvl w:val="0"/>
          <w:numId w:val="36"/>
        </w:numPr>
        <w:tabs>
          <w:tab w:val="clear" w:pos="1134"/>
          <w:tab w:val="left" w:pos="720"/>
          <w:tab w:val="left" w:pos="986"/>
        </w:tabs>
        <w:spacing w:before="128"/>
        <w:rPr>
          <w:b/>
        </w:rPr>
      </w:pPr>
      <w:r w:rsidRPr="005E57EF">
        <w:rPr>
          <w:b/>
        </w:rPr>
        <w:t>Alte</w:t>
      </w:r>
      <w:r w:rsidRPr="005E57EF">
        <w:rPr>
          <w:b/>
          <w:spacing w:val="-5"/>
        </w:rPr>
        <w:t xml:space="preserve"> </w:t>
      </w:r>
      <w:proofErr w:type="spellStart"/>
      <w:r w:rsidRPr="005E57EF">
        <w:rPr>
          <w:b/>
        </w:rPr>
        <w:t>informații</w:t>
      </w:r>
      <w:proofErr w:type="spellEnd"/>
      <w:r w:rsidRPr="005E57EF">
        <w:rPr>
          <w:b/>
          <w:spacing w:val="1"/>
        </w:rPr>
        <w:t xml:space="preserve"> </w:t>
      </w:r>
      <w:proofErr w:type="spellStart"/>
      <w:r w:rsidRPr="005E57EF">
        <w:rPr>
          <w:b/>
        </w:rPr>
        <w:t>relevante</w:t>
      </w:r>
      <w:proofErr w:type="spellEnd"/>
      <w:r w:rsidRPr="005E57EF">
        <w:rPr>
          <w:b/>
        </w:rPr>
        <w:t>:</w:t>
      </w:r>
      <w:r w:rsidRPr="005E57EF">
        <w:rPr>
          <w:b/>
          <w:spacing w:val="-3"/>
        </w:rPr>
        <w:t xml:space="preserve"> </w:t>
      </w:r>
      <w:r w:rsidRPr="005E57EF">
        <w:rPr>
          <w:b/>
        </w:rPr>
        <w:t>nu</w:t>
      </w:r>
      <w:r w:rsidRPr="005E57EF">
        <w:rPr>
          <w:b/>
          <w:spacing w:val="1"/>
        </w:rPr>
        <w:t xml:space="preserve"> </w:t>
      </w:r>
      <w:r w:rsidRPr="005E57EF">
        <w:rPr>
          <w:b/>
          <w:spacing w:val="-4"/>
        </w:rPr>
        <w:t>sunt</w:t>
      </w:r>
    </w:p>
    <w:p w14:paraId="5DD38AB7" w14:textId="77777777" w:rsidR="005A521C" w:rsidRPr="005E57EF" w:rsidRDefault="005A521C" w:rsidP="005A521C">
      <w:pPr>
        <w:rPr>
          <w:sz w:val="20"/>
        </w:rPr>
      </w:pPr>
    </w:p>
    <w:p w14:paraId="177D73CA" w14:textId="77777777" w:rsidR="005A521C" w:rsidRDefault="005A521C" w:rsidP="005A521C">
      <w:pPr>
        <w:rPr>
          <w:sz w:val="20"/>
        </w:rPr>
      </w:pPr>
    </w:p>
    <w:p w14:paraId="42CFBB23" w14:textId="77777777" w:rsidR="005A521C" w:rsidRPr="005E57EF" w:rsidRDefault="005A521C" w:rsidP="005A521C">
      <w:pPr>
        <w:rPr>
          <w:sz w:val="20"/>
        </w:rPr>
      </w:pPr>
    </w:p>
    <w:p w14:paraId="364B14BE" w14:textId="77777777" w:rsidR="005A521C" w:rsidRPr="005E57EF" w:rsidRDefault="005A521C" w:rsidP="005A521C">
      <w:pPr>
        <w:rPr>
          <w:sz w:val="20"/>
        </w:rPr>
      </w:pPr>
    </w:p>
    <w:p w14:paraId="79678D7E" w14:textId="77777777" w:rsidR="005A521C" w:rsidRPr="00DF035D" w:rsidRDefault="005A521C" w:rsidP="005A521C">
      <w:pPr>
        <w:shd w:val="clear" w:color="auto" w:fill="FFFFFF"/>
        <w:tabs>
          <w:tab w:val="left" w:pos="284"/>
          <w:tab w:val="right" w:pos="426"/>
          <w:tab w:val="left" w:pos="1568"/>
        </w:tabs>
        <w:spacing w:before="120"/>
        <w:ind w:left="284"/>
        <w:jc w:val="both"/>
        <w:rPr>
          <w:b/>
          <w:sz w:val="22"/>
        </w:rPr>
      </w:pPr>
      <w:r w:rsidRPr="005E57EF">
        <w:rPr>
          <w:b/>
          <w:bCs/>
          <w:szCs w:val="28"/>
        </w:rPr>
        <w:t xml:space="preserve">Conducătorul   grupului de lucru                                     </w:t>
      </w:r>
      <w:r>
        <w:rPr>
          <w:b/>
          <w:bCs/>
          <w:szCs w:val="28"/>
        </w:rPr>
        <w:t xml:space="preserve">     ___________________</w:t>
      </w:r>
    </w:p>
    <w:p w14:paraId="6EC6973D" w14:textId="25A09080" w:rsidR="00184E9B" w:rsidRDefault="00184E9B" w:rsidP="00006D6D">
      <w:pPr>
        <w:tabs>
          <w:tab w:val="left" w:pos="284"/>
          <w:tab w:val="left" w:pos="426"/>
          <w:tab w:val="decimal" w:pos="8364"/>
        </w:tabs>
        <w:spacing w:after="120" w:line="276" w:lineRule="auto"/>
        <w:ind w:left="-284" w:right="-142" w:firstLine="284"/>
        <w:jc w:val="both"/>
        <w:rPr>
          <w:bCs/>
          <w:color w:val="000000"/>
        </w:rPr>
      </w:pPr>
    </w:p>
    <w:p w14:paraId="1BD457E4" w14:textId="3C3C940E" w:rsidR="005A521C" w:rsidRDefault="005A521C" w:rsidP="00006D6D">
      <w:pPr>
        <w:tabs>
          <w:tab w:val="left" w:pos="284"/>
          <w:tab w:val="left" w:pos="426"/>
          <w:tab w:val="decimal" w:pos="8364"/>
        </w:tabs>
        <w:spacing w:after="120" w:line="276" w:lineRule="auto"/>
        <w:ind w:left="-284" w:right="-142" w:firstLine="284"/>
        <w:jc w:val="both"/>
        <w:rPr>
          <w:bCs/>
          <w:color w:val="000000"/>
        </w:rPr>
      </w:pPr>
    </w:p>
    <w:p w14:paraId="7B08A8D6" w14:textId="77777777" w:rsidR="005A521C" w:rsidRDefault="005A521C" w:rsidP="00006D6D">
      <w:pPr>
        <w:tabs>
          <w:tab w:val="left" w:pos="284"/>
          <w:tab w:val="left" w:pos="426"/>
          <w:tab w:val="decimal" w:pos="8364"/>
        </w:tabs>
        <w:spacing w:after="120" w:line="276" w:lineRule="auto"/>
        <w:ind w:left="-284" w:right="-142" w:firstLine="284"/>
        <w:jc w:val="both"/>
        <w:rPr>
          <w:bCs/>
          <w:color w:val="000000"/>
        </w:rPr>
      </w:pPr>
    </w:p>
    <w:p w14:paraId="78676CAD" w14:textId="32C111E6" w:rsidR="00184E9B" w:rsidRDefault="00184E9B" w:rsidP="00006D6D">
      <w:pPr>
        <w:tabs>
          <w:tab w:val="left" w:pos="284"/>
          <w:tab w:val="left" w:pos="426"/>
          <w:tab w:val="decimal" w:pos="8364"/>
        </w:tabs>
        <w:spacing w:after="120" w:line="276" w:lineRule="auto"/>
        <w:ind w:left="-284" w:right="-142" w:firstLine="284"/>
        <w:jc w:val="both"/>
        <w:rPr>
          <w:bCs/>
          <w:color w:val="000000"/>
        </w:rPr>
      </w:pPr>
    </w:p>
    <w:p w14:paraId="42048004" w14:textId="77777777" w:rsidR="00172940" w:rsidRPr="00FF430B" w:rsidRDefault="00172940" w:rsidP="00FC472C">
      <w:pPr>
        <w:tabs>
          <w:tab w:val="decimal" w:pos="8364"/>
        </w:tabs>
        <w:spacing w:line="276" w:lineRule="auto"/>
        <w:ind w:right="-144"/>
        <w:rPr>
          <w:b/>
          <w:bCs/>
          <w:color w:val="000000"/>
        </w:rPr>
      </w:pPr>
      <w:bookmarkStart w:id="48" w:name="_heading=h.gjdgxs" w:colFirst="0" w:colLast="0"/>
      <w:bookmarkEnd w:id="48"/>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9"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50" w:name="_Toc449692096"/>
      <w:bookmarkEnd w:id="49"/>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2BB6B533"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51" w:name="_Toc449692097"/>
      <w:bookmarkEnd w:id="50"/>
    </w:p>
    <w:p w14:paraId="11715572" w14:textId="60DD87FA" w:rsidR="00081146" w:rsidRDefault="00081146" w:rsidP="00EF48E0">
      <w:pPr>
        <w:spacing w:after="200" w:line="276" w:lineRule="auto"/>
        <w:rPr>
          <w:lang w:eastAsia="zh-CN"/>
        </w:rPr>
      </w:pPr>
    </w:p>
    <w:p w14:paraId="63EB4698" w14:textId="497E0D4A" w:rsidR="002927B7" w:rsidRDefault="002927B7" w:rsidP="005E6485">
      <w:pPr>
        <w:spacing w:after="200" w:line="276" w:lineRule="auto"/>
        <w:rPr>
          <w:lang w:eastAsia="zh-CN"/>
        </w:rPr>
      </w:pPr>
    </w:p>
    <w:p w14:paraId="03D0B26B" w14:textId="785960E0" w:rsidR="00E00748" w:rsidRDefault="00E00748" w:rsidP="005E6485">
      <w:pPr>
        <w:spacing w:after="200" w:line="276" w:lineRule="auto"/>
        <w:rPr>
          <w:lang w:eastAsia="zh-CN"/>
        </w:rPr>
      </w:pPr>
    </w:p>
    <w:p w14:paraId="17E65F73" w14:textId="7BE86BCE" w:rsidR="00E00748" w:rsidRDefault="00E00748" w:rsidP="005E6485">
      <w:pPr>
        <w:spacing w:after="200" w:line="276" w:lineRule="auto"/>
        <w:rPr>
          <w:lang w:eastAsia="zh-CN"/>
        </w:rPr>
      </w:pPr>
    </w:p>
    <w:p w14:paraId="3387AC50" w14:textId="77777777" w:rsidR="00E00748" w:rsidRDefault="00E00748" w:rsidP="00E00748">
      <w:pPr>
        <w:jc w:val="right"/>
        <w:rPr>
          <w:sz w:val="22"/>
          <w:szCs w:val="22"/>
          <w:lang w:val="zh-CN"/>
        </w:rPr>
      </w:pPr>
      <w:r>
        <w:rPr>
          <w:lang w:val="zh-CN"/>
        </w:rPr>
        <w:t>Anexa nr. 9</w:t>
      </w:r>
    </w:p>
    <w:p w14:paraId="76EA4D6E" w14:textId="77777777" w:rsidR="00E00748" w:rsidRDefault="00E00748" w:rsidP="00E00748">
      <w:pPr>
        <w:jc w:val="right"/>
        <w:rPr>
          <w:lang w:val="zh-CN"/>
        </w:rPr>
      </w:pPr>
      <w:r>
        <w:rPr>
          <w:lang w:val="zh-CN"/>
        </w:rPr>
        <w:t>la Documentația standard nr._____</w:t>
      </w:r>
    </w:p>
    <w:p w14:paraId="15A96309" w14:textId="77777777" w:rsidR="00E00748" w:rsidRDefault="00E00748" w:rsidP="00E00748">
      <w:pPr>
        <w:jc w:val="right"/>
        <w:rPr>
          <w:lang w:val="zh-CN"/>
        </w:rPr>
      </w:pPr>
      <w:r>
        <w:rPr>
          <w:lang w:val="zh-CN"/>
        </w:rPr>
        <w:t>din “____” ________ 20___</w:t>
      </w:r>
    </w:p>
    <w:p w14:paraId="1E48FD4E" w14:textId="77777777" w:rsidR="00E00748" w:rsidRDefault="00E00748" w:rsidP="00E00748">
      <w:pPr>
        <w:pStyle w:val="a8"/>
        <w:tabs>
          <w:tab w:val="left" w:pos="567"/>
        </w:tabs>
        <w:spacing w:line="360" w:lineRule="auto"/>
        <w:rPr>
          <w:rFonts w:ascii="Times New Roman" w:hAnsi="Times New Roman"/>
          <w:szCs w:val="24"/>
          <w:lang w:val="zh-CN"/>
        </w:rPr>
      </w:pPr>
    </w:p>
    <w:p w14:paraId="712A532E" w14:textId="77777777" w:rsidR="00E00748" w:rsidRDefault="00E00748" w:rsidP="00E00748">
      <w:pPr>
        <w:pStyle w:val="a8"/>
        <w:tabs>
          <w:tab w:val="left" w:pos="567"/>
        </w:tabs>
        <w:rPr>
          <w:rFonts w:ascii="Times New Roman" w:hAnsi="Times New Roman"/>
          <w:b/>
          <w:szCs w:val="24"/>
          <w:lang w:val="zh-CN"/>
        </w:rPr>
      </w:pPr>
    </w:p>
    <w:p w14:paraId="7FC5EE3D" w14:textId="77777777" w:rsidR="00E00748" w:rsidRDefault="00E00748" w:rsidP="00E00748">
      <w:pPr>
        <w:pStyle w:val="a8"/>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14:paraId="675194F7"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3FCCBCD8"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 xml:space="preserve">                        (denumirea)</w:t>
      </w:r>
    </w:p>
    <w:p w14:paraId="2C7580A3" w14:textId="77777777" w:rsidR="00E00748" w:rsidRDefault="00E00748" w:rsidP="00E00748">
      <w:pPr>
        <w:pStyle w:val="a8"/>
        <w:tabs>
          <w:tab w:val="left" w:pos="567"/>
        </w:tabs>
        <w:rPr>
          <w:rFonts w:ascii="Times New Roman" w:hAnsi="Times New Roman"/>
          <w:b/>
          <w:szCs w:val="24"/>
          <w:lang w:val="zh-CN"/>
        </w:rPr>
      </w:pPr>
    </w:p>
    <w:p w14:paraId="32D4C2B6" w14:textId="77777777" w:rsidR="00E00748" w:rsidRDefault="00E00748" w:rsidP="00E00748">
      <w:pPr>
        <w:pStyle w:val="a8"/>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273E7D43" w14:textId="77777777" w:rsidR="00E00748" w:rsidRDefault="00E00748" w:rsidP="00E00748">
      <w:pPr>
        <w:pStyle w:val="a8"/>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23582F36" w14:textId="77777777" w:rsidR="00E00748" w:rsidRDefault="00E00748" w:rsidP="00E00748">
      <w:pPr>
        <w:pStyle w:val="a8"/>
        <w:tabs>
          <w:tab w:val="left" w:pos="567"/>
        </w:tabs>
        <w:rPr>
          <w:rFonts w:ascii="Times New Roman" w:hAnsi="Times New Roman"/>
          <w:szCs w:val="24"/>
          <w:lang w:val="zh-CN"/>
        </w:rPr>
      </w:pPr>
    </w:p>
    <w:p w14:paraId="0917E31E" w14:textId="77777777" w:rsidR="00E00748" w:rsidRDefault="00E00748" w:rsidP="00E00748">
      <w:pPr>
        <w:pStyle w:val="a8"/>
        <w:tabs>
          <w:tab w:val="left" w:pos="567"/>
        </w:tabs>
        <w:rPr>
          <w:rFonts w:ascii="Times New Roman" w:hAnsi="Times New Roman"/>
          <w:szCs w:val="24"/>
          <w:lang w:val="zh-CN"/>
        </w:rPr>
      </w:pPr>
    </w:p>
    <w:p w14:paraId="7470A7B9"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20DF5C65"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14:paraId="33E84FA8"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244A603"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4EA1B3F4"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14:paraId="2C818304" w14:textId="77777777" w:rsidR="00E00748" w:rsidRDefault="00E00748" w:rsidP="00E00748">
      <w:pPr>
        <w:pStyle w:val="a8"/>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7F8BEF17" w14:textId="77777777" w:rsidR="00E00748" w:rsidRDefault="00E00748" w:rsidP="00E00748">
      <w:pPr>
        <w:pStyle w:val="a8"/>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36603FDD"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257EDA87" w14:textId="77777777" w:rsidR="00E00748" w:rsidRDefault="00E00748" w:rsidP="00E00748">
      <w:pPr>
        <w:pStyle w:val="a8"/>
        <w:tabs>
          <w:tab w:val="left" w:pos="567"/>
        </w:tabs>
        <w:jc w:val="center"/>
        <w:rPr>
          <w:rFonts w:ascii="Times New Roman" w:hAnsi="Times New Roman"/>
          <w:szCs w:val="24"/>
          <w:lang w:val="zh-CN"/>
        </w:rPr>
      </w:pPr>
      <w:r>
        <w:rPr>
          <w:rFonts w:ascii="Times New Roman" w:hAnsi="Times New Roman"/>
          <w:szCs w:val="24"/>
          <w:lang w:val="zh-CN"/>
        </w:rPr>
        <w:t>(adresa băncii)</w:t>
      </w:r>
    </w:p>
    <w:p w14:paraId="0E922D56"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18E1E9E0"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2DD6019B" w14:textId="77777777" w:rsidR="00E00748" w:rsidRDefault="00E00748" w:rsidP="00E00748">
      <w:pPr>
        <w:pStyle w:val="a8"/>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060858E0"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9463A62" w14:textId="77777777" w:rsidR="00E00748" w:rsidRDefault="00E00748" w:rsidP="00E00748">
      <w:pPr>
        <w:pStyle w:val="a8"/>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63A6D22" w14:textId="77777777" w:rsidR="00E00748" w:rsidRDefault="00E00748" w:rsidP="00E00748">
      <w:pPr>
        <w:pStyle w:val="a8"/>
        <w:numPr>
          <w:ilvl w:val="0"/>
          <w:numId w:val="27"/>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6A799FA5" w14:textId="77777777" w:rsidR="00E00748" w:rsidRDefault="00E00748" w:rsidP="00E00748">
      <w:pPr>
        <w:pStyle w:val="a8"/>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14:paraId="56EE652A" w14:textId="77777777" w:rsidR="00E00748" w:rsidRDefault="00E00748" w:rsidP="00E00748">
      <w:pPr>
        <w:pStyle w:val="a8"/>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12ABEF80" w14:textId="77777777" w:rsidR="00E00748" w:rsidRDefault="00E00748" w:rsidP="00E00748">
      <w:pPr>
        <w:pStyle w:val="a8"/>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90FC2E9" w14:textId="77777777" w:rsidR="00E00748" w:rsidRDefault="00E00748" w:rsidP="00E00748">
      <w:pPr>
        <w:pStyle w:val="a8"/>
        <w:numPr>
          <w:ilvl w:val="0"/>
          <w:numId w:val="2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1CB55471"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737526D3" w14:textId="77777777" w:rsidR="00E00748" w:rsidRDefault="00E00748" w:rsidP="00E00748">
      <w:pPr>
        <w:pStyle w:val="a8"/>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705F5A32" w14:textId="77777777" w:rsidR="00E00748" w:rsidRDefault="00E00748" w:rsidP="00E00748">
      <w:pPr>
        <w:pStyle w:val="a8"/>
        <w:numPr>
          <w:ilvl w:val="0"/>
          <w:numId w:val="2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15141F96" w14:textId="77777777" w:rsidR="00E00748" w:rsidRDefault="00E00748" w:rsidP="00E00748">
      <w:pPr>
        <w:pStyle w:val="a8"/>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14:paraId="400C74DD" w14:textId="77777777" w:rsidR="00E00748" w:rsidRDefault="00E00748" w:rsidP="00E00748">
      <w:pPr>
        <w:pStyle w:val="a8"/>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38EC250B" w14:textId="77777777" w:rsidR="00E00748" w:rsidRDefault="00E00748" w:rsidP="00E00748">
      <w:pPr>
        <w:pStyle w:val="a8"/>
        <w:tabs>
          <w:tab w:val="left" w:pos="567"/>
        </w:tabs>
        <w:ind w:hanging="502"/>
        <w:rPr>
          <w:rFonts w:ascii="Times New Roman" w:hAnsi="Times New Roman"/>
          <w:szCs w:val="24"/>
          <w:lang w:val="zh-CN"/>
        </w:rPr>
      </w:pPr>
    </w:p>
    <w:p w14:paraId="5655D9E8" w14:textId="77777777" w:rsidR="00E00748" w:rsidRDefault="00E00748" w:rsidP="00E00748">
      <w:pPr>
        <w:pStyle w:val="a8"/>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6957AFD"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lastRenderedPageBreak/>
        <w:t>Prezenta garanţie este valabilă până la data de _______________________________________</w:t>
      </w:r>
    </w:p>
    <w:p w14:paraId="1F9C105B"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412C41BC" w14:textId="77777777" w:rsidR="00E00748" w:rsidRDefault="00E00748" w:rsidP="00E00748">
      <w:pPr>
        <w:pStyle w:val="a8"/>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E7CC469" w14:textId="77777777" w:rsidR="00E00748" w:rsidRPr="00FF430B" w:rsidRDefault="00E00748"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1"/>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2429696D" w:rsidR="00B65C93" w:rsidRDefault="00B65C93" w:rsidP="00F43D02">
      <w:pPr>
        <w:jc w:val="both"/>
        <w:rPr>
          <w:rFonts w:eastAsia="PMingLiU"/>
          <w:lang w:eastAsia="zh-CN"/>
        </w:rPr>
      </w:pPr>
    </w:p>
    <w:p w14:paraId="63BE3963" w14:textId="13AC6D0D" w:rsidR="00184E9B" w:rsidRDefault="00184E9B" w:rsidP="00F43D02">
      <w:pPr>
        <w:jc w:val="both"/>
        <w:rPr>
          <w:rFonts w:eastAsia="PMingLiU"/>
          <w:lang w:eastAsia="zh-CN"/>
        </w:rPr>
      </w:pPr>
    </w:p>
    <w:p w14:paraId="58E03648" w14:textId="2C8F4897" w:rsidR="00184E9B" w:rsidRDefault="00184E9B" w:rsidP="00F43D02">
      <w:pPr>
        <w:jc w:val="both"/>
        <w:rPr>
          <w:rFonts w:eastAsia="PMingLiU"/>
          <w:lang w:eastAsia="zh-CN"/>
        </w:rPr>
      </w:pPr>
    </w:p>
    <w:p w14:paraId="0FE099EE" w14:textId="367E0778" w:rsidR="00184E9B" w:rsidRDefault="00184E9B" w:rsidP="00F43D02">
      <w:pPr>
        <w:jc w:val="both"/>
        <w:rPr>
          <w:rFonts w:eastAsia="PMingLiU"/>
          <w:lang w:eastAsia="zh-CN"/>
        </w:rPr>
      </w:pPr>
    </w:p>
    <w:p w14:paraId="1BF14F6D" w14:textId="77777777" w:rsidR="00184E9B" w:rsidRPr="00FF430B" w:rsidRDefault="00184E9B"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0FFD2DA" w14:textId="77777777" w:rsidR="002D6E71" w:rsidRDefault="002D6E71" w:rsidP="00A83B06">
      <w:pPr>
        <w:rPr>
          <w:rFonts w:eastAsia="PMingLiU"/>
          <w:lang w:eastAsia="zh-CN"/>
        </w:rPr>
      </w:pPr>
      <w:bookmarkStart w:id="53" w:name="_Toc449692109"/>
      <w:bookmarkEnd w:id="52"/>
    </w:p>
    <w:p w14:paraId="5BB947B7" w14:textId="77777777" w:rsidR="00A83B06" w:rsidRDefault="00A83B06" w:rsidP="00A83B06">
      <w:pPr>
        <w:rPr>
          <w:rFonts w:eastAsia="PMingLiU"/>
          <w:lang w:eastAsia="zh-CN"/>
        </w:rPr>
      </w:pP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3148CF1D" w14:textId="0DCF1412" w:rsidR="002D6E71" w:rsidRDefault="002D6E71" w:rsidP="009A7C84">
      <w:pPr>
        <w:jc w:val="center"/>
        <w:rPr>
          <w:rFonts w:eastAsia="PMingLiU"/>
          <w:b/>
          <w:lang w:eastAsia="zh-CN"/>
        </w:rPr>
      </w:pPr>
    </w:p>
    <w:p w14:paraId="5C41BD6B" w14:textId="77777777" w:rsidR="00184E9B" w:rsidRPr="00FF430B" w:rsidRDefault="00184E9B"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3"/>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4"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1FCB7984" w14:textId="2DB65E22" w:rsidR="002D6E71" w:rsidRDefault="002D6E71" w:rsidP="00EF48E0">
      <w:pPr>
        <w:spacing w:line="276" w:lineRule="auto"/>
        <w:rPr>
          <w:rFonts w:eastAsia="PMingLiU"/>
          <w:b/>
          <w:lang w:eastAsia="zh-CN"/>
        </w:rPr>
      </w:pPr>
    </w:p>
    <w:p w14:paraId="48460FCC" w14:textId="42D8EFF5" w:rsidR="00EF48E0" w:rsidRDefault="00EF48E0" w:rsidP="00EF48E0">
      <w:pPr>
        <w:spacing w:line="276" w:lineRule="auto"/>
        <w:rPr>
          <w:rFonts w:eastAsia="PMingLiU"/>
          <w:b/>
          <w:lang w:eastAsia="zh-CN"/>
        </w:rPr>
      </w:pPr>
    </w:p>
    <w:p w14:paraId="177A6498" w14:textId="77777777" w:rsidR="00EF48E0" w:rsidRPr="00FF430B" w:rsidRDefault="00EF48E0" w:rsidP="00EF48E0">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lastRenderedPageBreak/>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4"/>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1"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16420C16" w:rsidR="002D6E71" w:rsidRDefault="002D6E71" w:rsidP="00B322B4">
      <w:pPr>
        <w:spacing w:line="276" w:lineRule="auto"/>
        <w:jc w:val="center"/>
        <w:rPr>
          <w:rFonts w:eastAsia="PMingLiU"/>
          <w:b/>
          <w:lang w:eastAsia="zh-CN"/>
        </w:rPr>
      </w:pPr>
    </w:p>
    <w:p w14:paraId="7ED662A8" w14:textId="0193CFDB" w:rsidR="005A521C" w:rsidRDefault="005A521C" w:rsidP="00B322B4">
      <w:pPr>
        <w:spacing w:line="276" w:lineRule="auto"/>
        <w:jc w:val="center"/>
        <w:rPr>
          <w:rFonts w:eastAsia="PMingLiU"/>
          <w:b/>
          <w:lang w:eastAsia="zh-CN"/>
        </w:rPr>
      </w:pPr>
    </w:p>
    <w:p w14:paraId="1E99ABC0" w14:textId="085E9828" w:rsidR="005A521C" w:rsidRDefault="005A521C" w:rsidP="00B322B4">
      <w:pPr>
        <w:spacing w:line="276" w:lineRule="auto"/>
        <w:jc w:val="center"/>
        <w:rPr>
          <w:rFonts w:eastAsia="PMingLiU"/>
          <w:b/>
          <w:lang w:eastAsia="zh-CN"/>
        </w:rPr>
      </w:pPr>
    </w:p>
    <w:p w14:paraId="2FFFE660" w14:textId="0735B6AD" w:rsidR="005A521C" w:rsidRDefault="005A521C" w:rsidP="00B322B4">
      <w:pPr>
        <w:spacing w:line="276" w:lineRule="auto"/>
        <w:jc w:val="center"/>
        <w:rPr>
          <w:rFonts w:eastAsia="PMingLiU"/>
          <w:b/>
          <w:lang w:eastAsia="zh-CN"/>
        </w:rPr>
      </w:pPr>
    </w:p>
    <w:p w14:paraId="32ADB2C0" w14:textId="4CAF2BCE" w:rsidR="005A521C" w:rsidRDefault="005A521C" w:rsidP="00B322B4">
      <w:pPr>
        <w:spacing w:line="276" w:lineRule="auto"/>
        <w:jc w:val="center"/>
        <w:rPr>
          <w:rFonts w:eastAsia="PMingLiU"/>
          <w:b/>
          <w:lang w:eastAsia="zh-CN"/>
        </w:rPr>
      </w:pPr>
    </w:p>
    <w:p w14:paraId="77305AEE" w14:textId="77777777" w:rsidR="005A521C" w:rsidRPr="00FF430B" w:rsidRDefault="005A521C"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1"/>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2"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5B19E4DB" w14:textId="77777777" w:rsidR="0093550E" w:rsidRPr="00FF430B" w:rsidRDefault="0093550E" w:rsidP="0093550E">
      <w:pPr>
        <w:jc w:val="right"/>
        <w:rPr>
          <w:noProof w:val="0"/>
          <w:sz w:val="22"/>
          <w:szCs w:val="22"/>
        </w:rPr>
      </w:pPr>
      <w:bookmarkStart w:id="63" w:name="_Toc449692115"/>
      <w:bookmarkEnd w:id="62"/>
      <w:r w:rsidRPr="00FF430B">
        <w:rPr>
          <w:noProof w:val="0"/>
        </w:rPr>
        <w:lastRenderedPageBreak/>
        <w:t>Anexa nr.</w:t>
      </w:r>
      <w:r>
        <w:rPr>
          <w:noProof w:val="0"/>
        </w:rPr>
        <w:t xml:space="preserve"> </w:t>
      </w:r>
      <w:r w:rsidRPr="00FF430B">
        <w:rPr>
          <w:noProof w:val="0"/>
        </w:rPr>
        <w:t>22</w:t>
      </w:r>
    </w:p>
    <w:p w14:paraId="0B6D888B" w14:textId="77777777" w:rsidR="0093550E" w:rsidRPr="00FF430B" w:rsidRDefault="0093550E" w:rsidP="0093550E">
      <w:pPr>
        <w:jc w:val="right"/>
        <w:rPr>
          <w:noProof w:val="0"/>
        </w:rPr>
      </w:pPr>
      <w:r w:rsidRPr="00FF430B">
        <w:rPr>
          <w:noProof w:val="0"/>
        </w:rPr>
        <w:t>la Documentația standard nr._____</w:t>
      </w:r>
    </w:p>
    <w:p w14:paraId="041BEDF4" w14:textId="77777777" w:rsidR="0093550E" w:rsidRPr="00FF430B" w:rsidRDefault="0093550E" w:rsidP="0093550E">
      <w:pPr>
        <w:jc w:val="right"/>
        <w:rPr>
          <w:noProof w:val="0"/>
        </w:rPr>
      </w:pPr>
      <w:r w:rsidRPr="00FF430B">
        <w:rPr>
          <w:noProof w:val="0"/>
        </w:rPr>
        <w:t>din “____” ________ 20___</w:t>
      </w:r>
    </w:p>
    <w:p w14:paraId="3E84589F" w14:textId="77777777" w:rsidR="0093550E" w:rsidRPr="00FF430B" w:rsidRDefault="0093550E" w:rsidP="0093550E">
      <w:pPr>
        <w:tabs>
          <w:tab w:val="left" w:pos="567"/>
        </w:tabs>
        <w:jc w:val="center"/>
        <w:rPr>
          <w:b/>
          <w:color w:val="000000"/>
          <w:w w:val="90"/>
        </w:rPr>
      </w:pPr>
    </w:p>
    <w:p w14:paraId="7648A154" w14:textId="77777777" w:rsidR="0093550E" w:rsidRPr="00FF430B" w:rsidRDefault="0093550E" w:rsidP="0093550E">
      <w:pPr>
        <w:spacing w:before="72" w:line="292" w:lineRule="auto"/>
        <w:jc w:val="center"/>
        <w:rPr>
          <w:b/>
          <w:color w:val="000000"/>
          <w:w w:val="90"/>
        </w:rPr>
      </w:pPr>
      <w:r w:rsidRPr="00FF430B">
        <w:rPr>
          <w:b/>
          <w:color w:val="000000"/>
          <w:w w:val="90"/>
        </w:rPr>
        <w:t>(Antetul instituției)</w:t>
      </w:r>
    </w:p>
    <w:p w14:paraId="5B61FDFD" w14:textId="77777777" w:rsidR="0093550E" w:rsidRPr="00FF430B" w:rsidRDefault="0093550E" w:rsidP="0093550E">
      <w:pPr>
        <w:spacing w:before="72" w:line="292" w:lineRule="auto"/>
        <w:jc w:val="center"/>
        <w:rPr>
          <w:b/>
          <w:color w:val="000000"/>
          <w:w w:val="90"/>
          <w:sz w:val="28"/>
          <w:szCs w:val="28"/>
        </w:rPr>
      </w:pPr>
      <w:r w:rsidRPr="00FF430B">
        <w:rPr>
          <w:b/>
          <w:color w:val="000000"/>
          <w:w w:val="90"/>
        </w:rPr>
        <w:t>~~~~~~~~~~~~~~~~~~~~~~~~~~~~~~~~~~~~~~~~~~~~~~~~~~~~~~~~~~~~~~~~~~~~~~~</w:t>
      </w:r>
    </w:p>
    <w:p w14:paraId="5959B118" w14:textId="77777777" w:rsidR="0093550E" w:rsidRPr="00FF430B" w:rsidRDefault="0093550E" w:rsidP="0093550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60EBCBEB" w14:textId="77777777" w:rsidR="0093550E" w:rsidRPr="00FF430B" w:rsidRDefault="0093550E" w:rsidP="0093550E">
      <w:pPr>
        <w:spacing w:before="72" w:line="292" w:lineRule="auto"/>
        <w:jc w:val="center"/>
        <w:rPr>
          <w:b/>
          <w:color w:val="000000"/>
          <w:w w:val="90"/>
          <w:sz w:val="25"/>
        </w:rPr>
      </w:pPr>
      <w:r w:rsidRPr="00FF430B">
        <w:rPr>
          <w:b/>
          <w:color w:val="000000"/>
          <w:w w:val="90"/>
          <w:sz w:val="28"/>
          <w:szCs w:val="28"/>
        </w:rPr>
        <w:t xml:space="preserve">AVIZ </w:t>
      </w:r>
    </w:p>
    <w:p w14:paraId="50FAED48" w14:textId="77777777" w:rsidR="0093550E" w:rsidRPr="00FF430B" w:rsidRDefault="0093550E" w:rsidP="0093550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56DC71C" w14:textId="77777777" w:rsidR="0093550E" w:rsidRPr="00FF430B" w:rsidRDefault="0093550E" w:rsidP="0093550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F7C62DA" w14:textId="77777777" w:rsidR="0093550E" w:rsidRPr="00FF430B" w:rsidRDefault="0093550E" w:rsidP="0093550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1E90B55"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64646FF4"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p w14:paraId="7C27C6B2"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p w14:paraId="1CFE9074"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93550E" w:rsidRPr="00EC30C2" w14:paraId="155C2E0C" w14:textId="77777777" w:rsidTr="00F4133C">
        <w:tc>
          <w:tcPr>
            <w:tcW w:w="471" w:type="dxa"/>
          </w:tcPr>
          <w:p w14:paraId="6CF87A4B"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13788C61" w14:textId="77777777" w:rsidR="0093550E" w:rsidRPr="00FF430B" w:rsidRDefault="0093550E" w:rsidP="00F4133C">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2AE25E8" w14:textId="77777777" w:rsidR="0093550E" w:rsidRPr="00FF430B" w:rsidRDefault="0093550E" w:rsidP="00F4133C">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F0DF64"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5CB6DC50"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E2ED2DC"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93550E" w:rsidRPr="00EC30C2" w14:paraId="5BCA75A7" w14:textId="77777777" w:rsidTr="00F4133C">
        <w:trPr>
          <w:trHeight w:val="540"/>
        </w:trPr>
        <w:tc>
          <w:tcPr>
            <w:tcW w:w="471" w:type="dxa"/>
            <w:vMerge w:val="restart"/>
          </w:tcPr>
          <w:p w14:paraId="0C5F3A09"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3C421D2C"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F65F9C6"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62C0423" w14:textId="77777777" w:rsidR="0093550E" w:rsidRPr="00FF430B" w:rsidRDefault="0093550E" w:rsidP="00F4133C">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31A77913"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p>
        </w:tc>
        <w:tc>
          <w:tcPr>
            <w:tcW w:w="563" w:type="dxa"/>
          </w:tcPr>
          <w:p w14:paraId="00DC96E3"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p>
        </w:tc>
        <w:tc>
          <w:tcPr>
            <w:tcW w:w="846" w:type="dxa"/>
          </w:tcPr>
          <w:p w14:paraId="299532CC"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p>
        </w:tc>
      </w:tr>
      <w:tr w:rsidR="0093550E" w:rsidRPr="00EC30C2" w14:paraId="272B7D8F" w14:textId="77777777" w:rsidTr="00F4133C">
        <w:trPr>
          <w:trHeight w:val="1380"/>
        </w:trPr>
        <w:tc>
          <w:tcPr>
            <w:tcW w:w="471" w:type="dxa"/>
            <w:vMerge/>
          </w:tcPr>
          <w:p w14:paraId="01108032"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p>
        </w:tc>
        <w:tc>
          <w:tcPr>
            <w:tcW w:w="3751" w:type="dxa"/>
            <w:vMerge/>
          </w:tcPr>
          <w:p w14:paraId="7112A4F9" w14:textId="77777777" w:rsidR="0093550E" w:rsidRPr="00FF430B" w:rsidRDefault="0093550E" w:rsidP="00F4133C">
            <w:pPr>
              <w:tabs>
                <w:tab w:val="left" w:leader="underscore" w:pos="6465"/>
                <w:tab w:val="right" w:leader="underscore" w:pos="9777"/>
              </w:tabs>
              <w:jc w:val="both"/>
              <w:rPr>
                <w:rFonts w:eastAsia="PMingLiU"/>
                <w:lang w:eastAsia="zh-CN"/>
              </w:rPr>
            </w:pPr>
          </w:p>
        </w:tc>
        <w:tc>
          <w:tcPr>
            <w:tcW w:w="4001" w:type="dxa"/>
          </w:tcPr>
          <w:p w14:paraId="734FE81B"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5B883EBB"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DB6D91"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1072127"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8FA7F7"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r w:rsidR="0093550E" w:rsidRPr="00EC30C2" w14:paraId="10A723D7" w14:textId="77777777" w:rsidTr="00F4133C">
        <w:trPr>
          <w:trHeight w:val="420"/>
        </w:trPr>
        <w:tc>
          <w:tcPr>
            <w:tcW w:w="471" w:type="dxa"/>
            <w:vMerge w:val="restart"/>
          </w:tcPr>
          <w:p w14:paraId="4A7C8DB9"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755C395"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203CE8A6"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5BB5E0A6"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7830EB"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CF9A7CB"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r w:rsidR="0093550E" w:rsidRPr="00EC30C2" w14:paraId="2318AA02" w14:textId="77777777" w:rsidTr="00F4133C">
        <w:trPr>
          <w:trHeight w:val="535"/>
        </w:trPr>
        <w:tc>
          <w:tcPr>
            <w:tcW w:w="471" w:type="dxa"/>
            <w:vMerge/>
          </w:tcPr>
          <w:p w14:paraId="7716A3C7"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A95FDBB"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33D344" w14:textId="77777777" w:rsidR="0093550E" w:rsidRPr="00FF430B" w:rsidRDefault="0093550E" w:rsidP="00F4133C">
            <w:pPr>
              <w:tabs>
                <w:tab w:val="left" w:leader="underscore" w:pos="6465"/>
                <w:tab w:val="right" w:leader="underscore" w:pos="9777"/>
              </w:tabs>
              <w:jc w:val="both"/>
              <w:rPr>
                <w:rFonts w:eastAsia="PMingLiU"/>
                <w:lang w:eastAsia="zh-CN"/>
              </w:rPr>
            </w:pPr>
          </w:p>
        </w:tc>
        <w:tc>
          <w:tcPr>
            <w:tcW w:w="575" w:type="dxa"/>
          </w:tcPr>
          <w:p w14:paraId="0A3C9380"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F34707"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F8B3DB"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r w:rsidR="0093550E" w:rsidRPr="00EC30C2" w14:paraId="5B51EB2E" w14:textId="77777777" w:rsidTr="00F4133C">
        <w:trPr>
          <w:trHeight w:val="1770"/>
        </w:trPr>
        <w:tc>
          <w:tcPr>
            <w:tcW w:w="471" w:type="dxa"/>
            <w:vMerge w:val="restart"/>
          </w:tcPr>
          <w:p w14:paraId="043ED337" w14:textId="77777777" w:rsidR="0093550E" w:rsidRPr="00FF430B" w:rsidRDefault="0093550E" w:rsidP="00F4133C">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79399934"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31B750E2"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p w14:paraId="60A6C4A4"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p w14:paraId="78D2BFE9"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p w14:paraId="481942E8"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p w14:paraId="0C28A277"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p w14:paraId="0DED5D17"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p w14:paraId="6618F520"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680A82F"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0C111ED" w14:textId="77777777" w:rsidR="0093550E" w:rsidRPr="00FF430B" w:rsidRDefault="0093550E" w:rsidP="00F4133C">
            <w:pPr>
              <w:tabs>
                <w:tab w:val="left" w:pos="567"/>
              </w:tabs>
            </w:pPr>
            <w:r w:rsidRPr="00FF430B">
              <w:t>A.Terasamente, lucrări la structura clădirilor;</w:t>
            </w:r>
          </w:p>
          <w:p w14:paraId="39D99ECB" w14:textId="77777777" w:rsidR="0093550E" w:rsidRPr="00FF430B" w:rsidRDefault="0093550E" w:rsidP="00F4133C">
            <w:pPr>
              <w:tabs>
                <w:tab w:val="decimal" w:pos="216"/>
                <w:tab w:val="left" w:leader="underscore" w:pos="6465"/>
                <w:tab w:val="right" w:leader="underscore" w:pos="9777"/>
              </w:tabs>
              <w:ind w:left="360" w:hanging="360"/>
            </w:pPr>
            <w:r w:rsidRPr="00FF430B">
              <w:t xml:space="preserve">B. structuri metalice; </w:t>
            </w:r>
          </w:p>
          <w:p w14:paraId="6CADA896" w14:textId="77777777" w:rsidR="0093550E" w:rsidRPr="00FF430B" w:rsidRDefault="0093550E" w:rsidP="00F4133C">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D297056"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C7782C"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59FD2A"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r w:rsidR="0093550E" w:rsidRPr="00EC30C2" w14:paraId="5062E031" w14:textId="77777777" w:rsidTr="00F4133C">
        <w:trPr>
          <w:trHeight w:val="1260"/>
        </w:trPr>
        <w:tc>
          <w:tcPr>
            <w:tcW w:w="471" w:type="dxa"/>
            <w:vMerge/>
          </w:tcPr>
          <w:p w14:paraId="70B82304"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3245274"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7C0BAE"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48D8B607" w14:textId="77777777" w:rsidR="0093550E" w:rsidRPr="00FF430B" w:rsidRDefault="0093550E" w:rsidP="00F4133C">
            <w:pPr>
              <w:tabs>
                <w:tab w:val="left" w:leader="underscore" w:pos="6465"/>
                <w:tab w:val="right" w:leader="underscore" w:pos="9777"/>
              </w:tabs>
              <w:jc w:val="both"/>
            </w:pPr>
            <w:r w:rsidRPr="00FF430B">
              <w:t xml:space="preserve">A.drumuri și piste de aviație; </w:t>
            </w:r>
          </w:p>
          <w:p w14:paraId="3CCBFDA4" w14:textId="77777777" w:rsidR="0093550E" w:rsidRPr="00FF430B" w:rsidRDefault="0093550E" w:rsidP="00F4133C">
            <w:pPr>
              <w:tabs>
                <w:tab w:val="left" w:leader="underscore" w:pos="6465"/>
                <w:tab w:val="right" w:leader="underscore" w:pos="9777"/>
              </w:tabs>
              <w:jc w:val="both"/>
            </w:pPr>
            <w:r w:rsidRPr="00FF430B">
              <w:t xml:space="preserve">B.poduri; </w:t>
            </w:r>
          </w:p>
          <w:p w14:paraId="78CE40E9"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t>C.căi ferate.</w:t>
            </w:r>
          </w:p>
        </w:tc>
        <w:tc>
          <w:tcPr>
            <w:tcW w:w="575" w:type="dxa"/>
          </w:tcPr>
          <w:p w14:paraId="1B9D1DA9"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87AF56"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15E795D"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r w:rsidR="0093550E" w:rsidRPr="00EC30C2" w14:paraId="7039C328" w14:textId="77777777" w:rsidTr="00F4133C">
        <w:trPr>
          <w:trHeight w:val="1260"/>
        </w:trPr>
        <w:tc>
          <w:tcPr>
            <w:tcW w:w="471" w:type="dxa"/>
            <w:vMerge/>
          </w:tcPr>
          <w:p w14:paraId="7C3F97EE"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EB48763"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AB99A" w14:textId="77777777" w:rsidR="0093550E" w:rsidRPr="00FF430B" w:rsidRDefault="0093550E" w:rsidP="00F4133C">
            <w:pPr>
              <w:tabs>
                <w:tab w:val="left" w:pos="567"/>
              </w:tabs>
              <w:spacing w:line="276" w:lineRule="auto"/>
            </w:pPr>
            <w:r w:rsidRPr="00FF430B">
              <w:t>Construcții speciale:</w:t>
            </w:r>
          </w:p>
          <w:p w14:paraId="3C6F4494" w14:textId="77777777" w:rsidR="0093550E" w:rsidRPr="00FF430B" w:rsidRDefault="0093550E" w:rsidP="00F4133C">
            <w:pPr>
              <w:tabs>
                <w:tab w:val="left" w:pos="567"/>
              </w:tabs>
              <w:spacing w:line="276" w:lineRule="auto"/>
            </w:pPr>
            <w:r w:rsidRPr="00FF430B">
              <w:t>A. hidrotehnice și pentru îmbunătățiri funciare;</w:t>
            </w:r>
          </w:p>
          <w:p w14:paraId="13A6B05E" w14:textId="77777777" w:rsidR="0093550E" w:rsidRPr="00FF430B" w:rsidRDefault="0093550E" w:rsidP="00F4133C">
            <w:pPr>
              <w:tabs>
                <w:tab w:val="left" w:pos="567"/>
              </w:tabs>
              <w:spacing w:line="276" w:lineRule="auto"/>
            </w:pPr>
            <w:r w:rsidRPr="00FF430B">
              <w:t xml:space="preserve">B. fântâni arteziene; </w:t>
            </w:r>
          </w:p>
          <w:p w14:paraId="7CC8CE60" w14:textId="77777777" w:rsidR="0093550E" w:rsidRPr="00FF430B" w:rsidRDefault="0093550E" w:rsidP="00F4133C">
            <w:pPr>
              <w:tabs>
                <w:tab w:val="left" w:pos="567"/>
              </w:tabs>
              <w:spacing w:line="276" w:lineRule="auto"/>
            </w:pPr>
            <w:r w:rsidRPr="00FF430B">
              <w:t>C. porturi și debarcadere;</w:t>
            </w:r>
          </w:p>
          <w:p w14:paraId="3EA23CF9"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109FF49"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79383C4"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132AD93"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r w:rsidR="0093550E" w:rsidRPr="00EC30C2" w14:paraId="6AE4245B" w14:textId="77777777" w:rsidTr="00F4133C">
        <w:trPr>
          <w:trHeight w:val="2055"/>
        </w:trPr>
        <w:tc>
          <w:tcPr>
            <w:tcW w:w="471" w:type="dxa"/>
            <w:vMerge/>
          </w:tcPr>
          <w:p w14:paraId="7300BECD"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EA4C69D"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6476E4"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331B410" w14:textId="77777777" w:rsidR="0093550E" w:rsidRPr="00FF430B" w:rsidRDefault="0093550E" w:rsidP="00F4133C">
            <w:pPr>
              <w:tabs>
                <w:tab w:val="left" w:pos="567"/>
              </w:tabs>
              <w:spacing w:line="276" w:lineRule="auto"/>
            </w:pPr>
            <w:r w:rsidRPr="00FF430B">
              <w:t>A.de alimentare cu apă și canalizare;</w:t>
            </w:r>
          </w:p>
          <w:p w14:paraId="14D59C3D" w14:textId="77777777" w:rsidR="0093550E" w:rsidRPr="00FF430B" w:rsidRDefault="0093550E" w:rsidP="00F4133C">
            <w:pPr>
              <w:tabs>
                <w:tab w:val="left" w:pos="567"/>
              </w:tabs>
              <w:spacing w:line="276" w:lineRule="auto"/>
            </w:pPr>
            <w:r w:rsidRPr="00FF430B">
              <w:t xml:space="preserve">B.de încălzire; </w:t>
            </w:r>
          </w:p>
          <w:p w14:paraId="61D77C24" w14:textId="77777777" w:rsidR="0093550E" w:rsidRPr="00FF430B" w:rsidRDefault="0093550E" w:rsidP="00F4133C">
            <w:pPr>
              <w:tabs>
                <w:tab w:val="left" w:pos="567"/>
              </w:tabs>
              <w:spacing w:line="276" w:lineRule="auto"/>
            </w:pPr>
            <w:r w:rsidRPr="00FF430B">
              <w:t>C. ventilație,</w:t>
            </w:r>
            <w:r>
              <w:t xml:space="preserve"> </w:t>
            </w:r>
            <w:r w:rsidRPr="00FF430B">
              <w:t>climatizare; D. electrice;</w:t>
            </w:r>
          </w:p>
          <w:p w14:paraId="22C262D2" w14:textId="77777777" w:rsidR="0093550E" w:rsidRPr="00FF430B" w:rsidRDefault="0093550E" w:rsidP="00F4133C">
            <w:pPr>
              <w:tabs>
                <w:tab w:val="left" w:pos="567"/>
              </w:tabs>
              <w:spacing w:line="276" w:lineRule="auto"/>
            </w:pPr>
            <w:r w:rsidRPr="00FF430B">
              <w:t>E.de automatizare; F.telecomunicație;</w:t>
            </w:r>
            <w:r>
              <w:t xml:space="preserve"> </w:t>
            </w:r>
            <w:r w:rsidRPr="00FF430B">
              <w:t>G.semnalizare;</w:t>
            </w:r>
          </w:p>
          <w:p w14:paraId="1655E1CA" w14:textId="77777777" w:rsidR="0093550E" w:rsidRPr="00FF430B" w:rsidRDefault="0093550E" w:rsidP="00F4133C">
            <w:pPr>
              <w:tabs>
                <w:tab w:val="left" w:leader="underscore" w:pos="6465"/>
                <w:tab w:val="right" w:leader="underscore" w:pos="9777"/>
              </w:tabs>
              <w:jc w:val="both"/>
            </w:pPr>
            <w:r w:rsidRPr="00FF430B">
              <w:t>H.frigorifice,compresoare;</w:t>
            </w:r>
          </w:p>
          <w:p w14:paraId="77C3D181" w14:textId="77777777" w:rsidR="0093550E" w:rsidRPr="00FF430B" w:rsidRDefault="0093550E" w:rsidP="00F4133C">
            <w:pPr>
              <w:tabs>
                <w:tab w:val="left" w:leader="underscore" w:pos="6465"/>
                <w:tab w:val="right" w:leader="underscore" w:pos="9777"/>
              </w:tabs>
              <w:jc w:val="both"/>
              <w:rPr>
                <w:rFonts w:eastAsia="PMingLiU"/>
                <w:i/>
                <w:lang w:eastAsia="zh-CN"/>
              </w:rPr>
            </w:pPr>
            <w:r w:rsidRPr="00FF430B">
              <w:t>I. tehnologice.</w:t>
            </w:r>
          </w:p>
        </w:tc>
        <w:tc>
          <w:tcPr>
            <w:tcW w:w="575" w:type="dxa"/>
          </w:tcPr>
          <w:p w14:paraId="2E493AE0"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646456"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86A2398"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r w:rsidR="0093550E" w:rsidRPr="00EC30C2" w14:paraId="4D63BFC0" w14:textId="77777777" w:rsidTr="00F4133C">
        <w:trPr>
          <w:trHeight w:val="945"/>
        </w:trPr>
        <w:tc>
          <w:tcPr>
            <w:tcW w:w="471" w:type="dxa"/>
            <w:vMerge/>
          </w:tcPr>
          <w:p w14:paraId="4D53A25B"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C885B19" w14:textId="77777777" w:rsidR="0093550E" w:rsidRPr="00FF430B" w:rsidRDefault="0093550E" w:rsidP="00F4133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1B7FFC" w14:textId="77777777" w:rsidR="0093550E" w:rsidRPr="00FF430B" w:rsidRDefault="0093550E" w:rsidP="00F4133C">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809BF56" w14:textId="77777777" w:rsidR="0093550E" w:rsidRPr="00FF430B" w:rsidRDefault="0093550E" w:rsidP="00F4133C">
            <w:pPr>
              <w:tabs>
                <w:tab w:val="left" w:pos="567"/>
              </w:tabs>
              <w:spacing w:line="276" w:lineRule="auto"/>
            </w:pPr>
            <w:r w:rsidRPr="00FF430B">
              <w:t>A. sub presiune, mecanisme de ridicat, cazane;</w:t>
            </w:r>
          </w:p>
          <w:p w14:paraId="08FE2973" w14:textId="77777777" w:rsidR="0093550E" w:rsidRPr="00FF430B" w:rsidRDefault="0093550E" w:rsidP="00F4133C">
            <w:pPr>
              <w:tabs>
                <w:tab w:val="left" w:pos="567"/>
              </w:tabs>
              <w:spacing w:line="276" w:lineRule="auto"/>
            </w:pPr>
            <w:r w:rsidRPr="00FF430B">
              <w:t>B. chimico-tehnologice; C. gazoducte magistrale;</w:t>
            </w:r>
          </w:p>
          <w:p w14:paraId="1988E723" w14:textId="77777777" w:rsidR="0093550E" w:rsidRPr="00FF430B" w:rsidRDefault="0093550E" w:rsidP="0093550E">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3417F2B2"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C66D5C"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85E1BF7" w14:textId="77777777" w:rsidR="0093550E" w:rsidRPr="00FF430B" w:rsidRDefault="0093550E" w:rsidP="00F4133C">
            <w:pPr>
              <w:keepNext/>
              <w:keepLines/>
              <w:tabs>
                <w:tab w:val="left" w:leader="underscore" w:pos="6465"/>
                <w:tab w:val="right" w:leader="underscore" w:pos="9777"/>
              </w:tabs>
              <w:spacing w:before="200" w:line="302" w:lineRule="auto"/>
              <w:outlineLvl w:val="2"/>
              <w:rPr>
                <w:rFonts w:eastAsia="PMingLiU"/>
                <w:lang w:eastAsia="zh-CN"/>
              </w:rPr>
            </w:pPr>
          </w:p>
        </w:tc>
      </w:tr>
    </w:tbl>
    <w:p w14:paraId="06C00DAF"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p w14:paraId="10D99964"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06DE4841"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18869E90"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p w14:paraId="7F7DAF95"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p w14:paraId="13C5ECF4"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p w14:paraId="2B201001"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p>
    <w:p w14:paraId="0812B528"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50BC7B40" w14:textId="77777777" w:rsidR="0093550E" w:rsidRPr="00FF5CB2" w:rsidRDefault="0093550E" w:rsidP="009355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69D1172C"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572D36C" w14:textId="77777777" w:rsidR="0093550E" w:rsidRPr="00FF5CB2" w:rsidRDefault="0093550E" w:rsidP="009355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712580F1" w14:textId="77777777" w:rsidR="0093550E" w:rsidRPr="00FF430B" w:rsidRDefault="0093550E" w:rsidP="009355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F22F7E9" w14:textId="77777777" w:rsidR="000E4D7D" w:rsidRPr="00FF430B" w:rsidRDefault="000E4D7D" w:rsidP="00FC472C">
      <w:pPr>
        <w:spacing w:after="200" w:line="276" w:lineRule="auto"/>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bookmarkEnd w:id="63"/>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4" w:name="_Toc449692118"/>
      <w:bookmarkStart w:id="65" w:name="_Toc390252621"/>
      <w:r w:rsidRPr="00FF430B">
        <w:rPr>
          <w:rFonts w:ascii="Times New Roman" w:hAnsi="Times New Roman" w:cs="Times New Roman"/>
          <w:bCs w:val="0"/>
          <w:color w:val="auto"/>
          <w:sz w:val="24"/>
          <w:szCs w:val="24"/>
        </w:rPr>
        <w:lastRenderedPageBreak/>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0CBA35FE" w14:textId="77777777" w:rsidR="005A521C" w:rsidRPr="000F6440" w:rsidRDefault="005A521C" w:rsidP="005A521C">
      <w:pPr>
        <w:jc w:val="center"/>
        <w:rPr>
          <w:b/>
          <w:bCs/>
          <w:lang w:val="en-US"/>
        </w:rPr>
      </w:pPr>
      <w:r w:rsidRPr="000F6440">
        <w:rPr>
          <w:b/>
          <w:bCs/>
          <w:lang w:val="en-US"/>
        </w:rPr>
        <w:t>Reabilitarea străzii secundare 31 August 1989 și a drumului adiacent pe o lungime de 1280 metri în comuna Cania, raionul Cantemir” localizat în s. Cania, r-nul Cantemir</w:t>
      </w:r>
    </w:p>
    <w:p w14:paraId="5EB61BFA" w14:textId="77777777" w:rsidR="005A521C" w:rsidRDefault="005A521C" w:rsidP="005A521C">
      <w:pPr>
        <w:jc w:val="center"/>
        <w:rPr>
          <w:lang w:val="en-US"/>
        </w:rPr>
      </w:pPr>
    </w:p>
    <w:p w14:paraId="0B5C2356" w14:textId="77777777" w:rsidR="005A521C" w:rsidRPr="0034431D" w:rsidRDefault="005A521C" w:rsidP="005A521C">
      <w:pPr>
        <w:jc w:val="center"/>
        <w:rPr>
          <w:b/>
          <w:bCs/>
          <w:lang w:val="en-US"/>
        </w:rPr>
      </w:pPr>
    </w:p>
    <w:p w14:paraId="68C441BA" w14:textId="77777777" w:rsidR="005A521C" w:rsidRPr="005E57EF" w:rsidRDefault="005A521C" w:rsidP="005A521C">
      <w:pPr>
        <w:ind w:right="567"/>
        <w:rPr>
          <w:b/>
          <w:lang w:val="en-US"/>
        </w:rPr>
      </w:pPr>
      <w:r w:rsidRPr="005E57EF">
        <w:rPr>
          <w:b/>
          <w:lang w:val="en-US"/>
        </w:rPr>
        <w:t>Procedură de achiziţie: Licitaţie deschisă.</w:t>
      </w:r>
    </w:p>
    <w:p w14:paraId="4C1A7235" w14:textId="77777777" w:rsidR="005A521C" w:rsidRPr="005E57EF" w:rsidRDefault="005A521C" w:rsidP="005A521C">
      <w:pPr>
        <w:ind w:right="567"/>
        <w:rPr>
          <w:b/>
        </w:rPr>
      </w:pPr>
      <w:r w:rsidRPr="005E57EF">
        <w:rPr>
          <w:b/>
        </w:rPr>
        <w:t>Procedura a fost inclusă în planul de achiziții publice a autorității contractante</w:t>
      </w:r>
      <w:r w:rsidRPr="005E57EF">
        <w:rPr>
          <w:b/>
          <w:lang w:val="en-US"/>
        </w:rPr>
        <w:t>:</w:t>
      </w:r>
      <w:r w:rsidRPr="005E57EF">
        <w:rPr>
          <w:b/>
        </w:rPr>
        <w:t xml:space="preserve"> </w:t>
      </w:r>
      <w:r>
        <w:rPr>
          <w:b/>
        </w:rPr>
        <w:t>d</w:t>
      </w:r>
      <w:r w:rsidRPr="005E57EF">
        <w:rPr>
          <w:b/>
        </w:rPr>
        <w:t>a.</w:t>
      </w:r>
    </w:p>
    <w:p w14:paraId="2D9C3BD7" w14:textId="77777777" w:rsidR="005A521C" w:rsidRPr="00D8232B" w:rsidRDefault="005A521C" w:rsidP="005A521C"/>
    <w:p w14:paraId="5DB05FC0" w14:textId="77777777" w:rsidR="005A521C" w:rsidRDefault="005A521C" w:rsidP="005A521C">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2562EE0" w14:textId="77777777" w:rsidR="005A521C" w:rsidRDefault="005A521C" w:rsidP="005A521C">
      <w:pPr>
        <w:shd w:val="clear" w:color="auto" w:fill="FFFFFF" w:themeFill="background1"/>
        <w:tabs>
          <w:tab w:val="left" w:pos="284"/>
          <w:tab w:val="right" w:pos="9531"/>
        </w:tabs>
        <w:spacing w:before="120"/>
        <w:ind w:left="284"/>
        <w:rPr>
          <w:b/>
        </w:rPr>
      </w:pPr>
      <w:r>
        <w:rPr>
          <w:b/>
        </w:rPr>
        <w:t xml:space="preserve">Da, </w:t>
      </w:r>
    </w:p>
    <w:p w14:paraId="4F513751" w14:textId="77777777" w:rsidR="005A521C" w:rsidRPr="00A365A9" w:rsidRDefault="005A521C" w:rsidP="005A521C">
      <w:pPr>
        <w:shd w:val="clear" w:color="auto" w:fill="FFFFFF" w:themeFill="background1"/>
        <w:tabs>
          <w:tab w:val="left" w:pos="284"/>
          <w:tab w:val="right" w:pos="9531"/>
        </w:tabs>
        <w:spacing w:before="120"/>
        <w:ind w:left="284"/>
        <w:rPr>
          <w:b/>
          <w:noProof w:val="0"/>
          <w:lang w:eastAsia="ru-RU"/>
        </w:rPr>
      </w:pPr>
    </w:p>
    <w:p w14:paraId="79C4067F" w14:textId="77777777" w:rsidR="005A521C" w:rsidRPr="00E32E0D" w:rsidRDefault="005A521C" w:rsidP="005A521C">
      <w:pPr>
        <w:pStyle w:val="a"/>
        <w:numPr>
          <w:ilvl w:val="0"/>
          <w:numId w:val="40"/>
        </w:numPr>
        <w:rPr>
          <w:b/>
        </w:rPr>
      </w:pPr>
      <w:r w:rsidRPr="00E32E0D">
        <w:rPr>
          <w:b/>
          <w:lang w:val="it-IT"/>
        </w:rPr>
        <w:t xml:space="preserve">Denumirea autorității contractante: </w:t>
      </w:r>
      <w:proofErr w:type="spellStart"/>
      <w:r w:rsidRPr="00E32E0D">
        <w:rPr>
          <w:b/>
        </w:rPr>
        <w:t>Primăria</w:t>
      </w:r>
      <w:proofErr w:type="spellEnd"/>
      <w:r w:rsidRPr="00E32E0D">
        <w:rPr>
          <w:b/>
        </w:rPr>
        <w:t xml:space="preserve"> </w:t>
      </w:r>
      <w:proofErr w:type="spellStart"/>
      <w:r w:rsidRPr="00E32E0D">
        <w:rPr>
          <w:b/>
        </w:rPr>
        <w:t>comunei</w:t>
      </w:r>
      <w:proofErr w:type="spellEnd"/>
      <w:r w:rsidRPr="00E32E0D">
        <w:rPr>
          <w:b/>
        </w:rPr>
        <w:t xml:space="preserve"> </w:t>
      </w:r>
      <w:proofErr w:type="spellStart"/>
      <w:r w:rsidRPr="00E32E0D">
        <w:rPr>
          <w:b/>
        </w:rPr>
        <w:t>Cania</w:t>
      </w:r>
      <w:proofErr w:type="spellEnd"/>
      <w:r w:rsidRPr="00E32E0D">
        <w:rPr>
          <w:b/>
        </w:rPr>
        <w:t xml:space="preserve">, </w:t>
      </w:r>
      <w:proofErr w:type="spellStart"/>
      <w:r w:rsidRPr="00E32E0D">
        <w:rPr>
          <w:b/>
        </w:rPr>
        <w:t>raionul</w:t>
      </w:r>
      <w:proofErr w:type="spellEnd"/>
      <w:r w:rsidRPr="00E32E0D">
        <w:rPr>
          <w:b/>
        </w:rPr>
        <w:t xml:space="preserve"> </w:t>
      </w:r>
      <w:proofErr w:type="spellStart"/>
      <w:r w:rsidRPr="00E32E0D">
        <w:rPr>
          <w:b/>
        </w:rPr>
        <w:t>Cantemir</w:t>
      </w:r>
      <w:proofErr w:type="spellEnd"/>
    </w:p>
    <w:p w14:paraId="703A41CD" w14:textId="77777777" w:rsidR="005A521C" w:rsidRPr="00E32E0D" w:rsidRDefault="005A521C" w:rsidP="005A521C">
      <w:pPr>
        <w:pStyle w:val="a"/>
        <w:numPr>
          <w:ilvl w:val="0"/>
          <w:numId w:val="40"/>
        </w:numPr>
        <w:rPr>
          <w:b/>
        </w:rPr>
      </w:pPr>
      <w:r w:rsidRPr="00E32E0D">
        <w:rPr>
          <w:b/>
        </w:rPr>
        <w:t>IDNO</w:t>
      </w:r>
      <w:r w:rsidRPr="00E32E0D">
        <w:rPr>
          <w:b/>
          <w:u w:val="single"/>
        </w:rPr>
        <w:t xml:space="preserve">: </w:t>
      </w:r>
      <w:r w:rsidRPr="00E32E0D">
        <w:rPr>
          <w:b/>
        </w:rPr>
        <w:t>1007601007686</w:t>
      </w:r>
    </w:p>
    <w:p w14:paraId="05FB457F" w14:textId="77777777" w:rsidR="005A521C" w:rsidRPr="00E32E0D" w:rsidRDefault="005A521C" w:rsidP="005A521C">
      <w:pPr>
        <w:numPr>
          <w:ilvl w:val="0"/>
          <w:numId w:val="40"/>
        </w:numPr>
        <w:shd w:val="clear" w:color="auto" w:fill="FFFFFF" w:themeFill="background1"/>
        <w:tabs>
          <w:tab w:val="left" w:pos="284"/>
          <w:tab w:val="right" w:pos="9531"/>
        </w:tabs>
        <w:spacing w:before="120"/>
        <w:rPr>
          <w:b/>
          <w:lang w:val="it-IT"/>
        </w:rPr>
      </w:pPr>
      <w:r w:rsidRPr="00E32E0D">
        <w:rPr>
          <w:b/>
          <w:lang w:val="it-IT"/>
        </w:rPr>
        <w:t>Adresa</w:t>
      </w:r>
      <w:r w:rsidRPr="00E32E0D">
        <w:rPr>
          <w:b/>
          <w:u w:val="single"/>
          <w:lang w:val="it-IT"/>
        </w:rPr>
        <w:t xml:space="preserve">: </w:t>
      </w:r>
      <w:r w:rsidRPr="00E32E0D">
        <w:rPr>
          <w:b/>
          <w:u w:val="single"/>
          <w:shd w:val="clear" w:color="auto" w:fill="FFFFFF" w:themeFill="background1"/>
          <w:lang w:val="it-IT"/>
        </w:rPr>
        <w:t>s.</w:t>
      </w:r>
      <w:r w:rsidRPr="006C326E">
        <w:rPr>
          <w:b/>
        </w:rPr>
        <w:t xml:space="preserve"> </w:t>
      </w:r>
      <w:r w:rsidRPr="00E32E0D">
        <w:rPr>
          <w:b/>
        </w:rPr>
        <w:t>Cania, raionul Cantemir</w:t>
      </w:r>
    </w:p>
    <w:p w14:paraId="13A5BB88" w14:textId="77777777" w:rsidR="005A521C" w:rsidRPr="00426B97" w:rsidRDefault="005A521C" w:rsidP="005A521C">
      <w:pPr>
        <w:numPr>
          <w:ilvl w:val="0"/>
          <w:numId w:val="40"/>
        </w:numPr>
        <w:shd w:val="clear" w:color="auto" w:fill="FFFFFF" w:themeFill="background1"/>
        <w:tabs>
          <w:tab w:val="left" w:pos="284"/>
          <w:tab w:val="right" w:pos="9531"/>
        </w:tabs>
        <w:spacing w:before="120"/>
        <w:rPr>
          <w:b/>
          <w:lang w:val="it-IT"/>
        </w:rPr>
      </w:pPr>
      <w:r w:rsidRPr="00477027">
        <w:rPr>
          <w:b/>
        </w:rPr>
        <w:t xml:space="preserve">Numărul de telefon/fax: </w:t>
      </w:r>
      <w:r w:rsidRPr="00EE55FE">
        <w:rPr>
          <w:b/>
        </w:rPr>
        <w:t>027341635, mob. 078054110</w:t>
      </w:r>
    </w:p>
    <w:p w14:paraId="58181231" w14:textId="77777777" w:rsidR="005A521C" w:rsidRDefault="005A521C" w:rsidP="005A521C">
      <w:pPr>
        <w:numPr>
          <w:ilvl w:val="0"/>
          <w:numId w:val="40"/>
        </w:numPr>
        <w:shd w:val="clear" w:color="auto" w:fill="FFFFFF" w:themeFill="background1"/>
        <w:tabs>
          <w:tab w:val="left" w:pos="284"/>
          <w:tab w:val="right" w:pos="9531"/>
        </w:tabs>
        <w:spacing w:before="120"/>
        <w:jc w:val="both"/>
        <w:rPr>
          <w:b/>
          <w:lang w:val="it-IT"/>
        </w:rPr>
      </w:pPr>
      <w:r w:rsidRPr="00426B97">
        <w:rPr>
          <w:b/>
          <w:lang w:val="it-IT"/>
        </w:rPr>
        <w:t xml:space="preserve">Adresa de e-mail și de web oficial a autorității contractante: </w:t>
      </w:r>
      <w:hyperlink r:id="rId16" w:history="1">
        <w:r w:rsidRPr="0011395C">
          <w:rPr>
            <w:rStyle w:val="af4"/>
            <w:b/>
          </w:rPr>
          <w:t>primaria.cania@yandex.ru</w:t>
        </w:r>
      </w:hyperlink>
    </w:p>
    <w:p w14:paraId="5F3D0C63" w14:textId="0E04BF1C" w:rsidR="00233538" w:rsidRPr="00FC472C" w:rsidRDefault="0003591A" w:rsidP="00CF4F59">
      <w:pPr>
        <w:shd w:val="clear" w:color="auto" w:fill="FFFFFF" w:themeFill="background1"/>
        <w:spacing w:before="120"/>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lastRenderedPageBreak/>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5401B640" w14:textId="5079BD7C" w:rsidR="00184E9B" w:rsidRPr="00184E9B" w:rsidRDefault="00184E9B" w:rsidP="00196AB4">
      <w:pPr>
        <w:ind w:firstLine="709"/>
        <w:jc w:val="both"/>
        <w:rPr>
          <w:bCs/>
        </w:rPr>
      </w:pPr>
    </w:p>
    <w:p w14:paraId="3698D48B" w14:textId="77777777" w:rsidR="000E4D7D" w:rsidRPr="00184E9B" w:rsidRDefault="000E4D7D" w:rsidP="00196AB4">
      <w:pPr>
        <w:ind w:firstLine="709"/>
        <w:jc w:val="both"/>
        <w:rPr>
          <w:bCs/>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25F34699" w:rsidR="00460653" w:rsidRPr="00CF4F59" w:rsidRDefault="00460653" w:rsidP="00CF4F59">
            <w:pPr>
              <w:rPr>
                <w:b/>
              </w:rPr>
            </w:pPr>
            <w:r w:rsidRPr="00DF0B9F">
              <w:t>Prezentul contract este încheiat în urma procedurii de achiziție nr. ________________ din data___________________, între</w:t>
            </w:r>
            <w:r w:rsidR="009027A8" w:rsidRPr="009027A8">
              <w:t xml:space="preserve"> </w:t>
            </w:r>
            <w:sdt>
              <w:sdtPr>
                <w:tag w:val="goog_rdk_0"/>
                <w:id w:val="1053352805"/>
              </w:sdtPr>
              <w:sdtEndPr/>
              <w:sdtContent>
                <w:r w:rsidR="00CF4F59" w:rsidRPr="00CF4F59">
                  <w:rPr>
                    <w:b/>
                  </w:rPr>
                  <w:t>Primăria comunei Cania, raionul Cantemir</w:t>
                </w:r>
              </w:sdtContent>
            </w:sdt>
            <w:r w:rsidR="00A87180" w:rsidRPr="009027A8">
              <w:t xml:space="preserve"> </w:t>
            </w:r>
            <w:r w:rsidRPr="009027A8">
              <w:t>, cu sediul în</w:t>
            </w:r>
            <w:r w:rsidR="009027A8" w:rsidRPr="009027A8">
              <w:t xml:space="preserve"> </w:t>
            </w:r>
            <w:r w:rsidR="00113ED3" w:rsidRPr="00CF4F59">
              <w:rPr>
                <w:noProof w:val="0"/>
                <w:shd w:val="clear" w:color="auto" w:fill="FFFFFF" w:themeFill="background1"/>
                <w:lang w:eastAsia="ru-RU"/>
              </w:rPr>
              <w:t>MD-</w:t>
            </w:r>
            <w:r w:rsidR="00113ED3" w:rsidRPr="00CF4F59">
              <w:rPr>
                <w:b/>
              </w:rPr>
              <w:t xml:space="preserve"> s</w:t>
            </w:r>
            <w:r w:rsidR="0028691C" w:rsidRPr="00CF4F59">
              <w:rPr>
                <w:shd w:val="clear" w:color="auto" w:fill="FFFF00"/>
              </w:rPr>
              <w:t xml:space="preserve"> </w:t>
            </w:r>
            <w:r w:rsidR="00CF4F59" w:rsidRPr="00CF4F59">
              <w:rPr>
                <w:b/>
              </w:rPr>
              <w:t>Cania, raionul Cantemir</w:t>
            </w:r>
            <w:r w:rsidRPr="009027A8">
              <w:rPr>
                <w:lang w:val="en-US"/>
              </w:rPr>
              <w:t xml:space="preserve">: </w:t>
            </w:r>
            <w:r w:rsidR="00266A18" w:rsidRPr="00266A18">
              <w:rPr>
                <w:noProof w:val="0"/>
                <w:shd w:val="clear" w:color="auto" w:fill="FFFFFF" w:themeFill="background1"/>
                <w:lang w:val="en-US" w:eastAsia="ru-RU"/>
              </w:rPr>
              <w:t xml:space="preserve">, </w:t>
            </w:r>
            <w:proofErr w:type="spellStart"/>
            <w:r w:rsidR="00266A18" w:rsidRPr="00266A18">
              <w:rPr>
                <w:noProof w:val="0"/>
                <w:shd w:val="clear" w:color="auto" w:fill="FFFFFF" w:themeFill="background1"/>
                <w:lang w:val="en-US" w:eastAsia="ru-RU"/>
              </w:rPr>
              <w:t>mobil</w:t>
            </w:r>
            <w:proofErr w:type="spellEnd"/>
            <w:r w:rsidR="00A87180">
              <w:rPr>
                <w:noProof w:val="0"/>
                <w:shd w:val="clear" w:color="auto" w:fill="FFFFFF" w:themeFill="background1"/>
                <w:lang w:val="en-US" w:eastAsia="ru-RU"/>
              </w:rPr>
              <w:t xml:space="preserve"> </w:t>
            </w:r>
            <w:r w:rsidR="00CF4F59" w:rsidRPr="00EE55FE">
              <w:rPr>
                <w:b/>
              </w:rPr>
              <w:t>027341635, mob. 078054110</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primar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00D1DB9" w:rsidR="00460653" w:rsidRPr="006B4982" w:rsidRDefault="00A156C0" w:rsidP="006B4982">
            <w:pPr>
              <w:rPr>
                <w:b/>
                <w:bCs/>
                <w:lang w:val="en-US"/>
              </w:rPr>
            </w:pPr>
            <w:r w:rsidRPr="00FF430B">
              <w:t xml:space="preserve">1.1. </w:t>
            </w:r>
            <w:r w:rsidR="00460653" w:rsidRPr="00FF430B">
              <w:t>Ant</w:t>
            </w:r>
            <w:r w:rsidR="009027A8">
              <w:t>reprenorul se obligă să execute</w:t>
            </w:r>
            <w:r w:rsidR="005A521C">
              <w:t xml:space="preserve"> lucrările de r</w:t>
            </w:r>
            <w:r w:rsidR="005A521C" w:rsidRPr="000F6440">
              <w:rPr>
                <w:b/>
                <w:bCs/>
                <w:lang w:val="en-US"/>
              </w:rPr>
              <w:t>eabilitarea străzii secundare 31 August 1989 și a drumului adiacent pe o lungime de 1280 metri în comuna Cania, raionul Cantemir” localizat în s. Cania, r-nul Cantemir</w:t>
            </w:r>
            <w:r w:rsidR="00E00748">
              <w:rPr>
                <w:b/>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61CFD4B7"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147C6E">
              <w:t>_____________</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lastRenderedPageBreak/>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lastRenderedPageBreak/>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lastRenderedPageBreak/>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lastRenderedPageBreak/>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31.12.2022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4F6ADD"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4F6ADD"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15D081FD" w:rsidR="00F7186F" w:rsidRDefault="00F7186F" w:rsidP="00196AB4">
            <w:pPr>
              <w:tabs>
                <w:tab w:val="left" w:pos="2295"/>
              </w:tabs>
              <w:jc w:val="both"/>
            </w:pPr>
          </w:p>
          <w:p w14:paraId="7B178F5D" w14:textId="51E3D56D" w:rsidR="00274FBF" w:rsidRDefault="00274FBF" w:rsidP="00196AB4">
            <w:pPr>
              <w:tabs>
                <w:tab w:val="left" w:pos="2295"/>
              </w:tabs>
              <w:jc w:val="both"/>
            </w:pPr>
          </w:p>
          <w:p w14:paraId="2C7F8D24" w14:textId="3456700D" w:rsidR="00274FBF" w:rsidRDefault="00274FBF" w:rsidP="00196AB4">
            <w:pPr>
              <w:tabs>
                <w:tab w:val="left" w:pos="2295"/>
              </w:tabs>
              <w:jc w:val="both"/>
            </w:pPr>
          </w:p>
          <w:p w14:paraId="7315719F" w14:textId="18B4C4DE" w:rsidR="00274FBF" w:rsidRDefault="00274FBF" w:rsidP="00196AB4">
            <w:pPr>
              <w:tabs>
                <w:tab w:val="left" w:pos="2295"/>
              </w:tabs>
              <w:jc w:val="both"/>
            </w:pPr>
          </w:p>
          <w:p w14:paraId="69F145E6" w14:textId="68136CCE" w:rsidR="00274FBF" w:rsidRDefault="00274FBF" w:rsidP="00196AB4">
            <w:pPr>
              <w:tabs>
                <w:tab w:val="left" w:pos="2295"/>
              </w:tabs>
              <w:jc w:val="both"/>
            </w:pPr>
          </w:p>
          <w:p w14:paraId="4C421C63" w14:textId="1F47DDFB" w:rsidR="00274FBF" w:rsidRDefault="00274FBF" w:rsidP="00196AB4">
            <w:pPr>
              <w:tabs>
                <w:tab w:val="left" w:pos="2295"/>
              </w:tabs>
              <w:jc w:val="both"/>
            </w:pPr>
          </w:p>
          <w:p w14:paraId="231B9BC2" w14:textId="77777777" w:rsidR="00274FBF" w:rsidRPr="00FF430B" w:rsidRDefault="00274FB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418"/>
              <w:gridCol w:w="1701"/>
              <w:gridCol w:w="2550"/>
            </w:tblGrid>
            <w:tr w:rsidR="007E709D" w:rsidRPr="00EC30C2" w14:paraId="49F0A33E" w14:textId="77777777" w:rsidTr="00737EB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2069F0" w14:textId="77777777" w:rsidR="00147C6E" w:rsidRPr="000F6440" w:rsidRDefault="00147C6E" w:rsidP="00147C6E">
                  <w:pPr>
                    <w:jc w:val="center"/>
                    <w:rPr>
                      <w:b/>
                      <w:bCs/>
                      <w:lang w:val="en-US"/>
                    </w:rPr>
                  </w:pPr>
                  <w:r w:rsidRPr="000F6440">
                    <w:rPr>
                      <w:b/>
                      <w:bCs/>
                      <w:lang w:val="en-US"/>
                    </w:rPr>
                    <w:t>Reabilitarea străzii secundare 31 August 1989 și a drumului adiacent pe o lungime de 1280 metri în comuna Cania, raionul Cantemir” localizat în s. Cania, r-nul Cantemir</w:t>
                  </w:r>
                </w:p>
                <w:p w14:paraId="0F06ED7C" w14:textId="1C199519" w:rsidR="007E709D" w:rsidRPr="006B4982" w:rsidRDefault="007E709D" w:rsidP="00274FBF">
                  <w:pPr>
                    <w:shd w:val="clear" w:color="auto" w:fill="FFFFFF" w:themeFill="background1"/>
                    <w:spacing w:before="120"/>
                    <w:rPr>
                      <w:b/>
                      <w:lang w:val="en-US" w:eastAsia="ru-RU"/>
                    </w:rPr>
                  </w:pP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65E01A3E" w:rsidR="007E709D" w:rsidRPr="00113ED3" w:rsidRDefault="00C20734" w:rsidP="004D7C86">
                  <w:pPr>
                    <w:jc w:val="both"/>
                    <w:rPr>
                      <w:noProof w:val="0"/>
                    </w:rPr>
                  </w:pPr>
                  <w:r>
                    <w:rPr>
                      <w:rFonts w:ascii="Segoe UI" w:hAnsi="Segoe UI" w:cs="Segoe UI"/>
                      <w:color w:val="555555"/>
                      <w:sz w:val="18"/>
                      <w:szCs w:val="18"/>
                      <w:shd w:val="clear" w:color="auto" w:fill="FFFEEE"/>
                    </w:rPr>
                    <w:t>4520000</w:t>
                  </w:r>
                  <w:r w:rsidR="00D06AC3">
                    <w:rPr>
                      <w:rFonts w:ascii="Segoe UI" w:hAnsi="Segoe UI" w:cs="Segoe UI"/>
                      <w:color w:val="555555"/>
                      <w:sz w:val="18"/>
                      <w:szCs w:val="18"/>
                      <w:shd w:val="clear" w:color="auto" w:fill="FFFEEE"/>
                    </w:rPr>
                    <w:t>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bookmarkStart w:id="66" w:name="_GoBack"/>
            <w:bookmarkEnd w:id="66"/>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D06AC3"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D06AC3" w:rsidRPr="00FF430B" w:rsidRDefault="00D06AC3"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40F4C6" w14:textId="77777777" w:rsidR="00147C6E" w:rsidRPr="000F6440" w:rsidRDefault="00147C6E" w:rsidP="00147C6E">
                  <w:pPr>
                    <w:jc w:val="center"/>
                    <w:rPr>
                      <w:b/>
                      <w:bCs/>
                      <w:lang w:val="en-US"/>
                    </w:rPr>
                  </w:pPr>
                  <w:r w:rsidRPr="000F6440">
                    <w:rPr>
                      <w:b/>
                      <w:bCs/>
                      <w:lang w:val="en-US"/>
                    </w:rPr>
                    <w:t>Reabilitarea străzii secundare 31 August 1989 și a drumului adiacent pe o lungime de 1280 metri în comuna Cania, raionul Cantemir” localizat în s. Cania, r-nul Cantemir</w:t>
                  </w:r>
                </w:p>
                <w:p w14:paraId="10C139BC" w14:textId="3DD735D2" w:rsidR="00D06AC3" w:rsidRPr="006B4982" w:rsidRDefault="00D06AC3" w:rsidP="00D06AC3">
                  <w:pPr>
                    <w:keepNext/>
                    <w:keepLines/>
                    <w:spacing w:before="200"/>
                    <w:jc w:val="both"/>
                    <w:outlineLvl w:val="2"/>
                    <w:rPr>
                      <w:noProof w:val="0"/>
                      <w:lang w:val="en-US"/>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2B8330B" w:rsidR="00D06AC3" w:rsidRPr="00FF430B" w:rsidRDefault="00C20734" w:rsidP="00D06AC3">
                  <w:pPr>
                    <w:keepNext/>
                    <w:keepLines/>
                    <w:spacing w:before="200"/>
                    <w:jc w:val="both"/>
                    <w:outlineLvl w:val="2"/>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D06AC3" w:rsidRPr="00FF430B" w:rsidRDefault="00D06AC3"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D06AC3" w:rsidRPr="00FF430B" w:rsidRDefault="00D06AC3"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D06AC3" w:rsidRPr="00FF430B" w:rsidRDefault="00D06AC3"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D06AC3" w:rsidRPr="00FF430B" w:rsidRDefault="00D06AC3"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D06AC3" w:rsidRPr="00FF430B" w:rsidRDefault="00D06AC3"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7"/>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40B62" w14:textId="77777777" w:rsidR="004F6ADD" w:rsidRDefault="004F6ADD" w:rsidP="00A20ACF">
      <w:r>
        <w:separator/>
      </w:r>
    </w:p>
  </w:endnote>
  <w:endnote w:type="continuationSeparator" w:id="0">
    <w:p w14:paraId="3229C118" w14:textId="77777777" w:rsidR="004F6ADD" w:rsidRDefault="004F6A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F4133C" w:rsidRDefault="00F4133C">
        <w:pPr>
          <w:pStyle w:val="a4"/>
          <w:jc w:val="right"/>
        </w:pPr>
        <w:r>
          <w:fldChar w:fldCharType="begin"/>
        </w:r>
        <w:r>
          <w:instrText xml:space="preserve"> PAGE   \* MERGEFORMAT </w:instrText>
        </w:r>
        <w:r>
          <w:fldChar w:fldCharType="separate"/>
        </w:r>
        <w:r>
          <w:t>1</w:t>
        </w:r>
        <w:r>
          <w:fldChar w:fldCharType="end"/>
        </w:r>
      </w:p>
    </w:sdtContent>
  </w:sdt>
  <w:p w14:paraId="075618FA" w14:textId="77777777" w:rsidR="00F4133C" w:rsidRDefault="00F413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8DE7B" w14:textId="77777777" w:rsidR="004F6ADD" w:rsidRDefault="004F6ADD" w:rsidP="00A20ACF">
      <w:r>
        <w:separator/>
      </w:r>
    </w:p>
  </w:footnote>
  <w:footnote w:type="continuationSeparator" w:id="0">
    <w:p w14:paraId="73EB026A" w14:textId="77777777" w:rsidR="004F6ADD" w:rsidRDefault="004F6A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333F1C"/>
    <w:multiLevelType w:val="hybridMultilevel"/>
    <w:tmpl w:val="53A2FFE2"/>
    <w:lvl w:ilvl="0" w:tplc="18C2443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18593A37"/>
    <w:multiLevelType w:val="hybridMultilevel"/>
    <w:tmpl w:val="53A2FFE2"/>
    <w:lvl w:ilvl="0" w:tplc="18C2443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75048A"/>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6"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05007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F5E5641"/>
    <w:multiLevelType w:val="hybridMultilevel"/>
    <w:tmpl w:val="53A2FFE2"/>
    <w:lvl w:ilvl="0" w:tplc="18C2443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9A33A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768401AD"/>
    <w:multiLevelType w:val="hybridMultilevel"/>
    <w:tmpl w:val="53A2FFE2"/>
    <w:lvl w:ilvl="0" w:tplc="18C2443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E056C7B"/>
    <w:multiLevelType w:val="hybridMultilevel"/>
    <w:tmpl w:val="0EC61852"/>
    <w:lvl w:ilvl="0" w:tplc="57B06BE0">
      <w:start w:val="9"/>
      <w:numFmt w:val="decimal"/>
      <w:lvlText w:val="%1"/>
      <w:lvlJc w:val="left"/>
      <w:pPr>
        <w:ind w:left="720" w:hanging="360"/>
      </w:pPr>
      <w:rPr>
        <w:rFonts w:hint="default"/>
        <w:b/>
        <w:color w:val="2C2D2E"/>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29"/>
  </w:num>
  <w:num w:numId="4">
    <w:abstractNumId w:val="26"/>
  </w:num>
  <w:num w:numId="5">
    <w:abstractNumId w:val="9"/>
  </w:num>
  <w:num w:numId="6">
    <w:abstractNumId w:val="20"/>
  </w:num>
  <w:num w:numId="7">
    <w:abstractNumId w:val="21"/>
  </w:num>
  <w:num w:numId="8">
    <w:abstractNumId w:val="36"/>
  </w:num>
  <w:num w:numId="9">
    <w:abstractNumId w:val="25"/>
  </w:num>
  <w:num w:numId="10">
    <w:abstractNumId w:val="23"/>
  </w:num>
  <w:num w:numId="11">
    <w:abstractNumId w:val="7"/>
  </w:num>
  <w:num w:numId="12">
    <w:abstractNumId w:val="38"/>
  </w:num>
  <w:num w:numId="13">
    <w:abstractNumId w:val="31"/>
  </w:num>
  <w:num w:numId="14">
    <w:abstractNumId w:val="8"/>
  </w:num>
  <w:num w:numId="15">
    <w:abstractNumId w:val="30"/>
  </w:num>
  <w:num w:numId="16">
    <w:abstractNumId w:val="19"/>
  </w:num>
  <w:num w:numId="17">
    <w:abstractNumId w:val="14"/>
  </w:num>
  <w:num w:numId="18">
    <w:abstractNumId w:val="17"/>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3"/>
  </w:num>
  <w:num w:numId="22">
    <w:abstractNumId w:val="28"/>
  </w:num>
  <w:num w:numId="23">
    <w:abstractNumId w:val="6"/>
  </w:num>
  <w:num w:numId="24">
    <w:abstractNumId w:val="32"/>
  </w:num>
  <w:num w:numId="25">
    <w:abstractNumId w:val="27"/>
  </w:num>
  <w:num w:numId="26">
    <w:abstractNumId w:val="15"/>
  </w:num>
  <w:num w:numId="27">
    <w:abstractNumId w:val="13"/>
  </w:num>
  <w:num w:numId="28">
    <w:abstractNumId w:val="18"/>
  </w:num>
  <w:num w:numId="29">
    <w:abstractNumId w:val="12"/>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10"/>
  </w:num>
  <w:num w:numId="33">
    <w:abstractNumId w:val="39"/>
  </w:num>
  <w:num w:numId="34">
    <w:abstractNumId w:val="22"/>
  </w:num>
  <w:num w:numId="35">
    <w:abstractNumId w:val="41"/>
  </w:num>
  <w:num w:numId="36">
    <w:abstractNumId w:val="34"/>
  </w:num>
  <w:num w:numId="37">
    <w:abstractNumId w:val="16"/>
  </w:num>
  <w:num w:numId="38">
    <w:abstractNumId w:val="5"/>
  </w:num>
  <w:num w:numId="39">
    <w:abstractNumId w:val="40"/>
  </w:num>
  <w:num w:numId="40">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104"/>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533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C6E"/>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99"/>
    <w:rsid w:val="001763CD"/>
    <w:rsid w:val="0017664F"/>
    <w:rsid w:val="00177A21"/>
    <w:rsid w:val="00183358"/>
    <w:rsid w:val="00183D79"/>
    <w:rsid w:val="0018415A"/>
    <w:rsid w:val="001841A6"/>
    <w:rsid w:val="00184E9B"/>
    <w:rsid w:val="00185148"/>
    <w:rsid w:val="001856BA"/>
    <w:rsid w:val="001866CB"/>
    <w:rsid w:val="001873A6"/>
    <w:rsid w:val="0019071C"/>
    <w:rsid w:val="00195966"/>
    <w:rsid w:val="0019642D"/>
    <w:rsid w:val="00196AB4"/>
    <w:rsid w:val="001A1655"/>
    <w:rsid w:val="001A192A"/>
    <w:rsid w:val="001A19FD"/>
    <w:rsid w:val="001A1A16"/>
    <w:rsid w:val="001A1E3E"/>
    <w:rsid w:val="001A2344"/>
    <w:rsid w:val="001A4150"/>
    <w:rsid w:val="001A4DB4"/>
    <w:rsid w:val="001A5517"/>
    <w:rsid w:val="001A58C5"/>
    <w:rsid w:val="001A6043"/>
    <w:rsid w:val="001A78E4"/>
    <w:rsid w:val="001B1B6D"/>
    <w:rsid w:val="001B1E45"/>
    <w:rsid w:val="001B3E9F"/>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611DC"/>
    <w:rsid w:val="002614DE"/>
    <w:rsid w:val="00264637"/>
    <w:rsid w:val="002659BB"/>
    <w:rsid w:val="0026663C"/>
    <w:rsid w:val="00266795"/>
    <w:rsid w:val="00266A18"/>
    <w:rsid w:val="00266F98"/>
    <w:rsid w:val="00267805"/>
    <w:rsid w:val="00267E8E"/>
    <w:rsid w:val="00270DB2"/>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85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312D"/>
    <w:rsid w:val="0036564A"/>
    <w:rsid w:val="00366B72"/>
    <w:rsid w:val="0036723E"/>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134"/>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231"/>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AD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1552"/>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21C"/>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89C"/>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4982"/>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214"/>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394"/>
    <w:rsid w:val="00843F26"/>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50E"/>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3C0"/>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3C48"/>
    <w:rsid w:val="00B0487F"/>
    <w:rsid w:val="00B04EB6"/>
    <w:rsid w:val="00B05985"/>
    <w:rsid w:val="00B060D4"/>
    <w:rsid w:val="00B06D9F"/>
    <w:rsid w:val="00B13C57"/>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734"/>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B31"/>
    <w:rsid w:val="00C94014"/>
    <w:rsid w:val="00C94CF3"/>
    <w:rsid w:val="00C96BE2"/>
    <w:rsid w:val="00C974C7"/>
    <w:rsid w:val="00C9771C"/>
    <w:rsid w:val="00C97B51"/>
    <w:rsid w:val="00CA027D"/>
    <w:rsid w:val="00CA0469"/>
    <w:rsid w:val="00CA08C6"/>
    <w:rsid w:val="00CA1B29"/>
    <w:rsid w:val="00CA1E86"/>
    <w:rsid w:val="00CA2D6F"/>
    <w:rsid w:val="00CA525D"/>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9BF"/>
    <w:rsid w:val="00CF4F59"/>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6C4"/>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748"/>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69DC"/>
    <w:rsid w:val="00EF08C9"/>
    <w:rsid w:val="00EF143F"/>
    <w:rsid w:val="00EF3B66"/>
    <w:rsid w:val="00EF40D6"/>
    <w:rsid w:val="00EF4276"/>
    <w:rsid w:val="00EF48E0"/>
    <w:rsid w:val="00EF4D0E"/>
    <w:rsid w:val="00EF6B39"/>
    <w:rsid w:val="00F0107F"/>
    <w:rsid w:val="00F023B2"/>
    <w:rsid w:val="00F02902"/>
    <w:rsid w:val="00F029BB"/>
    <w:rsid w:val="00F0331D"/>
    <w:rsid w:val="00F059B8"/>
    <w:rsid w:val="00F06AE5"/>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33C"/>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74"/>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1BB"/>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B69297F-C153-4043-B992-E1AC564BD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1"/>
    <w:qFormat/>
    <w:locked/>
    <w:rsid w:val="00EE2FE1"/>
    <w:rPr>
      <w:rFonts w:ascii="Times New Roman" w:eastAsia="Times New Roman" w:hAnsi="Times New Roman" w:cs="Times New Roman"/>
      <w:sz w:val="24"/>
      <w:szCs w:val="24"/>
      <w:lang w:val="en-US"/>
    </w:rPr>
  </w:style>
  <w:style w:type="character" w:customStyle="1" w:styleId="12">
    <w:name w:val="Неразрешенное упоминание1"/>
    <w:basedOn w:val="a1"/>
    <w:uiPriority w:val="99"/>
    <w:semiHidden/>
    <w:unhideWhenUsed/>
    <w:rsid w:val="00E00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ania@yandex.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imaria.cania@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ania@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0C3EA-266C-4DD0-B219-0DDFE4911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16561</Words>
  <Characters>94403</Characters>
  <Application>Microsoft Office Word</Application>
  <DocSecurity>0</DocSecurity>
  <Lines>786</Lines>
  <Paragraphs>221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2025-07-31T11:24:00Z</dcterms:created>
  <dcterms:modified xsi:type="dcterms:W3CDTF">2025-07-31T11:28:00Z</dcterms:modified>
</cp:coreProperties>
</file>