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C01C7" w14:textId="77777777" w:rsidR="00B63356" w:rsidRPr="00FF430B" w:rsidRDefault="00B63356" w:rsidP="00C805CC">
      <w:pPr>
        <w:tabs>
          <w:tab w:val="left" w:pos="5103"/>
          <w:tab w:val="left" w:pos="10348"/>
        </w:tabs>
        <w:jc w:val="right"/>
        <w:rPr>
          <w:noProof w:val="0"/>
          <w:lang w:eastAsia="ru-RU"/>
        </w:rPr>
      </w:pPr>
      <w:r w:rsidRPr="00FF430B">
        <w:rPr>
          <w:noProof w:val="0"/>
          <w:lang w:eastAsia="ru-RU"/>
        </w:rPr>
        <w:t>APROBATĂ</w:t>
      </w:r>
    </w:p>
    <w:p w14:paraId="13CD11D4" w14:textId="77777777" w:rsidR="00B63356" w:rsidRPr="00FF430B" w:rsidRDefault="00B63356" w:rsidP="00AF76C0">
      <w:pPr>
        <w:tabs>
          <w:tab w:val="left" w:pos="5103"/>
          <w:tab w:val="left" w:pos="10348"/>
        </w:tabs>
        <w:jc w:val="right"/>
        <w:rPr>
          <w:noProof w:val="0"/>
          <w:lang w:eastAsia="ru-RU"/>
        </w:rPr>
      </w:pPr>
      <w:r w:rsidRPr="00FF430B">
        <w:rPr>
          <w:noProof w:val="0"/>
          <w:lang w:eastAsia="ru-RU"/>
        </w:rPr>
        <w:t xml:space="preserve"> prin Ordinul </w:t>
      </w:r>
    </w:p>
    <w:p w14:paraId="3D31A006" w14:textId="77777777" w:rsidR="00B63356" w:rsidRDefault="00B63356"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14:paraId="33D4CDE3" w14:textId="77777777" w:rsidR="00B63356" w:rsidRPr="00FF430B" w:rsidRDefault="00B63356" w:rsidP="003961E7">
      <w:pPr>
        <w:tabs>
          <w:tab w:val="left" w:pos="5103"/>
          <w:tab w:val="left" w:pos="10348"/>
        </w:tabs>
        <w:jc w:val="right"/>
        <w:rPr>
          <w:noProof w:val="0"/>
          <w:lang w:eastAsia="ru-RU"/>
        </w:rPr>
      </w:pPr>
    </w:p>
    <w:p w14:paraId="05EB50CA" w14:textId="77777777" w:rsidR="00B63356" w:rsidRPr="00FF430B" w:rsidRDefault="00B63356" w:rsidP="003961E7">
      <w:pPr>
        <w:tabs>
          <w:tab w:val="left" w:pos="5103"/>
          <w:tab w:val="left" w:pos="10348"/>
        </w:tabs>
        <w:jc w:val="center"/>
        <w:rPr>
          <w:noProof w:val="0"/>
          <w:lang w:eastAsia="ru-RU"/>
        </w:rPr>
      </w:pPr>
    </w:p>
    <w:p w14:paraId="2F870843" w14:textId="77777777" w:rsidR="00B63356" w:rsidRPr="00FF430B" w:rsidRDefault="00B63356" w:rsidP="003961E7">
      <w:pPr>
        <w:tabs>
          <w:tab w:val="left" w:pos="5103"/>
          <w:tab w:val="left" w:pos="10348"/>
        </w:tabs>
        <w:jc w:val="center"/>
        <w:rPr>
          <w:b/>
          <w:noProof w:val="0"/>
          <w:lang w:eastAsia="ru-RU"/>
        </w:rPr>
      </w:pPr>
    </w:p>
    <w:p w14:paraId="6A54B2A0" w14:textId="77777777" w:rsidR="00B63356" w:rsidRPr="00FF430B" w:rsidRDefault="00B63356" w:rsidP="003961E7">
      <w:pPr>
        <w:tabs>
          <w:tab w:val="left" w:pos="5103"/>
          <w:tab w:val="left" w:pos="10348"/>
        </w:tabs>
        <w:jc w:val="center"/>
        <w:rPr>
          <w:b/>
          <w:noProof w:val="0"/>
          <w:lang w:eastAsia="ru-RU"/>
        </w:rPr>
      </w:pPr>
      <w:r w:rsidRPr="00FF430B">
        <w:rPr>
          <w:b/>
          <w:noProof w:val="0"/>
          <w:lang w:eastAsia="ru-RU"/>
        </w:rPr>
        <w:t>DOCUMENTAŢIA STANDARD</w:t>
      </w:r>
    </w:p>
    <w:p w14:paraId="4E559E7B" w14:textId="77777777" w:rsidR="00B63356" w:rsidRPr="00FF430B" w:rsidRDefault="00B63356"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5ADC646" w14:textId="77777777" w:rsidR="00B63356" w:rsidRPr="00FF430B" w:rsidRDefault="00B63356" w:rsidP="003961E7">
      <w:pPr>
        <w:tabs>
          <w:tab w:val="left" w:pos="5103"/>
          <w:tab w:val="left" w:pos="10348"/>
        </w:tabs>
        <w:jc w:val="center"/>
        <w:rPr>
          <w:noProof w:val="0"/>
          <w:lang w:eastAsia="ru-RU"/>
        </w:rPr>
      </w:pPr>
    </w:p>
    <w:p w14:paraId="369C535B" w14:textId="77777777" w:rsidR="00B63356" w:rsidRPr="00FF430B" w:rsidRDefault="00B63356" w:rsidP="00196AB4"/>
    <w:p w14:paraId="2636A16D" w14:textId="77777777" w:rsidR="00B63356" w:rsidRDefault="00B63356"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14:paraId="18DBA47F" w14:textId="77777777" w:rsidR="00B63356" w:rsidRPr="007D2250" w:rsidRDefault="00B63356" w:rsidP="007D2250"/>
    <w:p w14:paraId="3D426412" w14:textId="77777777" w:rsidR="00B63356" w:rsidRPr="00A14C96" w:rsidRDefault="00B63356"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705C867" w14:textId="77777777" w:rsidR="00B63356" w:rsidRPr="00A14C96" w:rsidRDefault="00B63356" w:rsidP="007D2250"/>
    <w:p w14:paraId="73E5E44B" w14:textId="77777777" w:rsidR="00B63356" w:rsidRPr="00A07263" w:rsidRDefault="00B63356" w:rsidP="00922F8A">
      <w:pPr>
        <w:pStyle w:val="a"/>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573F905" w14:textId="77777777" w:rsidR="00B63356" w:rsidRPr="00A07263" w:rsidRDefault="00B63356" w:rsidP="00922F8A">
      <w:pPr>
        <w:pStyle w:val="a"/>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14:paraId="5D2524AF" w14:textId="77777777" w:rsidR="00B63356" w:rsidRPr="00A07263" w:rsidRDefault="00B63356" w:rsidP="00012954">
      <w:pPr>
        <w:pStyle w:val="a"/>
        <w:numPr>
          <w:ilvl w:val="0"/>
          <w:numId w:val="0"/>
        </w:numPr>
        <w:tabs>
          <w:tab w:val="clear" w:pos="1134"/>
          <w:tab w:val="left" w:pos="-284"/>
          <w:tab w:val="left" w:pos="196"/>
          <w:tab w:val="left" w:pos="426"/>
          <w:tab w:val="left" w:pos="567"/>
        </w:tabs>
        <w:spacing w:after="120"/>
        <w:ind w:left="-284"/>
        <w:rPr>
          <w:color w:val="000000"/>
          <w:lang w:val="pt-BR"/>
        </w:rPr>
      </w:pPr>
    </w:p>
    <w:p w14:paraId="74FD2EAE" w14:textId="77777777" w:rsidR="00B63356" w:rsidRPr="00A07263" w:rsidRDefault="00B63356" w:rsidP="00203193">
      <w:pPr>
        <w:pStyle w:val="a"/>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14:paraId="2FF4B2A3" w14:textId="77777777" w:rsidR="00B63356" w:rsidRPr="00A07263" w:rsidRDefault="00B63356" w:rsidP="00D8130E">
      <w:pPr>
        <w:pStyle w:val="a"/>
        <w:numPr>
          <w:ilvl w:val="0"/>
          <w:numId w:val="49"/>
        </w:numPr>
        <w:tabs>
          <w:tab w:val="left" w:pos="-284"/>
          <w:tab w:val="left" w:pos="426"/>
        </w:tabs>
        <w:ind w:left="-284" w:firstLine="284"/>
        <w:rPr>
          <w:lang w:val="pt-BR"/>
        </w:rPr>
      </w:pPr>
      <w:r w:rsidRPr="00A07263">
        <w:rPr>
          <w:lang w:val="pt-BR"/>
        </w:rPr>
        <w:t>Cerere de participare (anexa nr. 7);</w:t>
      </w:r>
    </w:p>
    <w:p w14:paraId="5975E092" w14:textId="77777777" w:rsidR="00B63356" w:rsidRPr="00A07263" w:rsidRDefault="00B63356" w:rsidP="00D8130E">
      <w:pPr>
        <w:pStyle w:val="a"/>
        <w:numPr>
          <w:ilvl w:val="0"/>
          <w:numId w:val="49"/>
        </w:numPr>
        <w:tabs>
          <w:tab w:val="left" w:pos="-284"/>
          <w:tab w:val="left" w:pos="426"/>
        </w:tabs>
        <w:ind w:left="-284" w:firstLine="284"/>
        <w:rPr>
          <w:lang w:val="pt-BR"/>
        </w:rPr>
      </w:pPr>
      <w:r w:rsidRPr="00A07263">
        <w:rPr>
          <w:lang w:val="pt-BR"/>
        </w:rPr>
        <w:t>Declaraţie privind valabilitatea ofertei (anexa nr. 8);</w:t>
      </w:r>
    </w:p>
    <w:p w14:paraId="1A351436" w14:textId="77777777" w:rsidR="00B63356" w:rsidRPr="00A07263" w:rsidRDefault="00B63356" w:rsidP="00D8130E">
      <w:pPr>
        <w:pStyle w:val="a"/>
        <w:numPr>
          <w:ilvl w:val="0"/>
          <w:numId w:val="49"/>
        </w:numPr>
        <w:tabs>
          <w:tab w:val="left" w:pos="-284"/>
          <w:tab w:val="left" w:pos="426"/>
        </w:tabs>
        <w:ind w:left="-284" w:firstLine="284"/>
        <w:rPr>
          <w:lang w:val="pt-BR"/>
        </w:rPr>
      </w:pPr>
      <w:r w:rsidRPr="00A07263">
        <w:rPr>
          <w:lang w:val="pt-BR"/>
        </w:rPr>
        <w:t>Scrisoare  de  garanţie  bancară (anexa nr. 9);</w:t>
      </w:r>
    </w:p>
    <w:p w14:paraId="015526ED" w14:textId="77777777" w:rsidR="00B63356" w:rsidRPr="00A07263" w:rsidRDefault="00B63356" w:rsidP="00203193">
      <w:pPr>
        <w:pStyle w:val="a"/>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14:paraId="3AC2F444" w14:textId="77777777" w:rsidR="00B63356" w:rsidRPr="00FF430B" w:rsidRDefault="00B63356" w:rsidP="00D8130E">
      <w:pPr>
        <w:pStyle w:val="a"/>
        <w:numPr>
          <w:ilvl w:val="0"/>
          <w:numId w:val="4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experienţa</w:t>
      </w:r>
      <w:proofErr w:type="spellEnd"/>
      <w:r w:rsidRPr="00FF430B">
        <w:t xml:space="preserve"> </w:t>
      </w:r>
      <w:proofErr w:type="spellStart"/>
      <w:r w:rsidRPr="00FF430B">
        <w:t>similară</w:t>
      </w:r>
      <w:proofErr w:type="spellEnd"/>
      <w:r w:rsidRPr="00FF430B">
        <w:t xml:space="preserve"> (</w:t>
      </w:r>
      <w:proofErr w:type="spellStart"/>
      <w:r w:rsidRPr="00FF430B">
        <w:t>anexa</w:t>
      </w:r>
      <w:proofErr w:type="spellEnd"/>
      <w:r w:rsidRPr="00FF430B">
        <w:t xml:space="preserve"> nr. 12);</w:t>
      </w:r>
    </w:p>
    <w:p w14:paraId="6421A7F3" w14:textId="77777777" w:rsidR="00B63356" w:rsidRPr="00A07263" w:rsidRDefault="00B63356" w:rsidP="00D8130E">
      <w:pPr>
        <w:pStyle w:val="a"/>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14:paraId="7A34F302" w14:textId="77777777" w:rsidR="00B63356" w:rsidRPr="00A07263" w:rsidRDefault="00B63356" w:rsidP="00D8130E">
      <w:pPr>
        <w:pStyle w:val="a"/>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14:paraId="5C5B9CD8" w14:textId="77777777" w:rsidR="00B63356" w:rsidRPr="00A07263" w:rsidRDefault="00B63356" w:rsidP="00D8130E">
      <w:pPr>
        <w:pStyle w:val="a"/>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14:paraId="419CF3E5" w14:textId="77777777" w:rsidR="00B63356" w:rsidRPr="00A07263" w:rsidRDefault="00B63356" w:rsidP="00D8130E">
      <w:pPr>
        <w:pStyle w:val="a"/>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14:paraId="3D456179" w14:textId="77777777" w:rsidR="00B63356" w:rsidRPr="00FF430B" w:rsidRDefault="00B63356" w:rsidP="00D8130E">
      <w:pPr>
        <w:pStyle w:val="a"/>
        <w:numPr>
          <w:ilvl w:val="0"/>
          <w:numId w:val="4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 17);</w:t>
      </w:r>
    </w:p>
    <w:p w14:paraId="29B92B29" w14:textId="77777777" w:rsidR="00B63356" w:rsidRPr="00A07263" w:rsidRDefault="00B63356" w:rsidP="00D8130E">
      <w:pPr>
        <w:pStyle w:val="a"/>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14:paraId="3FB99352" w14:textId="77777777" w:rsidR="00B63356" w:rsidRPr="00A07263" w:rsidRDefault="00B63356" w:rsidP="00D8130E">
      <w:pPr>
        <w:pStyle w:val="a"/>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14:paraId="4D5578F2" w14:textId="77777777" w:rsidR="00B63356" w:rsidRPr="00FF430B" w:rsidRDefault="00B63356" w:rsidP="00D8130E">
      <w:pPr>
        <w:pStyle w:val="a"/>
        <w:numPr>
          <w:ilvl w:val="0"/>
          <w:numId w:val="4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tehnic</w:t>
      </w:r>
      <w:proofErr w:type="spellEnd"/>
      <w:r w:rsidRPr="00FF430B">
        <w:t xml:space="preserve"> (</w:t>
      </w:r>
      <w:proofErr w:type="spellStart"/>
      <w:r w:rsidRPr="00FF430B">
        <w:t>anexa</w:t>
      </w:r>
      <w:proofErr w:type="spellEnd"/>
      <w:r w:rsidRPr="00FF430B">
        <w:t xml:space="preserve"> nr.</w:t>
      </w:r>
      <w:r>
        <w:t xml:space="preserve"> </w:t>
      </w:r>
      <w:r w:rsidRPr="00FF430B">
        <w:t>20);</w:t>
      </w:r>
    </w:p>
    <w:p w14:paraId="630DB2AE" w14:textId="77777777" w:rsidR="00B63356" w:rsidRPr="00A07263" w:rsidRDefault="00B63356" w:rsidP="00D8130E">
      <w:pPr>
        <w:pStyle w:val="a"/>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14:paraId="1F8CA417" w14:textId="77777777" w:rsidR="00B63356" w:rsidRPr="00A07263" w:rsidRDefault="00B63356" w:rsidP="00D8130E">
      <w:pPr>
        <w:pStyle w:val="a"/>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14:paraId="717FC8E4" w14:textId="77777777" w:rsidR="00B63356" w:rsidRPr="00A07263" w:rsidRDefault="00B63356" w:rsidP="00203193">
      <w:pPr>
        <w:pStyle w:val="a"/>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14:paraId="4E4AB80E" w14:textId="77777777" w:rsidR="00B63356" w:rsidRPr="00A07263" w:rsidRDefault="00B63356" w:rsidP="00203193">
      <w:pPr>
        <w:pStyle w:val="a"/>
        <w:numPr>
          <w:ilvl w:val="0"/>
          <w:numId w:val="49"/>
        </w:numPr>
        <w:tabs>
          <w:tab w:val="clear" w:pos="1134"/>
          <w:tab w:val="left" w:pos="-284"/>
          <w:tab w:val="left" w:pos="426"/>
        </w:tabs>
        <w:ind w:left="-284" w:firstLine="284"/>
        <w:rPr>
          <w:lang w:val="pt-BR"/>
        </w:rPr>
      </w:pPr>
      <w:r w:rsidRPr="00A07263">
        <w:rPr>
          <w:lang w:val="pt-BR"/>
        </w:rPr>
        <w:t>Contract de antrepriză (anexa nr. 25);</w:t>
      </w:r>
    </w:p>
    <w:p w14:paraId="2383DA36" w14:textId="77777777" w:rsidR="00B63356" w:rsidRPr="00FF430B" w:rsidRDefault="00B63356" w:rsidP="00D8130E">
      <w:pPr>
        <w:pStyle w:val="a"/>
        <w:numPr>
          <w:ilvl w:val="0"/>
          <w:numId w:val="49"/>
        </w:numPr>
        <w:tabs>
          <w:tab w:val="clear" w:pos="1134"/>
          <w:tab w:val="left" w:pos="-284"/>
          <w:tab w:val="left" w:pos="426"/>
        </w:tabs>
        <w:ind w:left="-284" w:firstLine="284"/>
      </w:pPr>
      <w:r w:rsidRPr="00FF430B">
        <w:t xml:space="preserve">Acord </w:t>
      </w:r>
      <w:proofErr w:type="spellStart"/>
      <w:r w:rsidRPr="00FF430B">
        <w:t>adițional</w:t>
      </w:r>
      <w:proofErr w:type="spellEnd"/>
      <w:r w:rsidRPr="00FF430B">
        <w:t xml:space="preserve"> (</w:t>
      </w:r>
      <w:proofErr w:type="spellStart"/>
      <w:r w:rsidRPr="00FF430B">
        <w:t>anexa</w:t>
      </w:r>
      <w:proofErr w:type="spellEnd"/>
      <w:r w:rsidRPr="00FF430B">
        <w:t xml:space="preserve"> nr. 27);</w:t>
      </w:r>
    </w:p>
    <w:p w14:paraId="14571D64" w14:textId="77777777" w:rsidR="00B63356" w:rsidRPr="00FF430B" w:rsidRDefault="00B63356" w:rsidP="00203193">
      <w:pPr>
        <w:pStyle w:val="a"/>
        <w:numPr>
          <w:ilvl w:val="0"/>
          <w:numId w:val="0"/>
        </w:numPr>
        <w:tabs>
          <w:tab w:val="clear" w:pos="1134"/>
          <w:tab w:val="left" w:pos="-284"/>
          <w:tab w:val="left" w:pos="426"/>
        </w:tabs>
        <w:ind w:left="-284"/>
      </w:pPr>
    </w:p>
    <w:p w14:paraId="6D0F3BA6" w14:textId="77777777" w:rsidR="00B63356" w:rsidRPr="00FF430B" w:rsidRDefault="00B63356" w:rsidP="00D8130E">
      <w:pPr>
        <w:pStyle w:val="a"/>
        <w:numPr>
          <w:ilvl w:val="0"/>
          <w:numId w:val="0"/>
        </w:numPr>
        <w:tabs>
          <w:tab w:val="clear" w:pos="1134"/>
          <w:tab w:val="left" w:pos="-284"/>
          <w:tab w:val="left" w:pos="196"/>
          <w:tab w:val="left" w:pos="567"/>
        </w:tabs>
        <w:rPr>
          <w:color w:val="000000"/>
        </w:rPr>
      </w:pPr>
    </w:p>
    <w:p w14:paraId="7C704397" w14:textId="77777777" w:rsidR="00B63356" w:rsidRPr="00A07263" w:rsidRDefault="00B63356" w:rsidP="00D8130E">
      <w:pPr>
        <w:pStyle w:val="a"/>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lastRenderedPageBreak/>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14:paraId="79DDF475" w14:textId="77777777" w:rsidR="00B63356" w:rsidRPr="00A07263" w:rsidRDefault="00B63356" w:rsidP="00D8130E">
      <w:pPr>
        <w:pStyle w:val="a"/>
        <w:numPr>
          <w:ilvl w:val="0"/>
          <w:numId w:val="0"/>
        </w:numPr>
        <w:tabs>
          <w:tab w:val="clear" w:pos="1134"/>
          <w:tab w:val="left" w:pos="-284"/>
          <w:tab w:val="left" w:pos="196"/>
          <w:tab w:val="left" w:pos="567"/>
        </w:tabs>
        <w:rPr>
          <w:color w:val="000000"/>
          <w:lang w:val="pt-BR"/>
        </w:rPr>
      </w:pPr>
    </w:p>
    <w:p w14:paraId="52F82F67" w14:textId="77777777" w:rsidR="00B63356" w:rsidRPr="00A07263" w:rsidRDefault="00B63356" w:rsidP="00D8130E">
      <w:pPr>
        <w:pStyle w:val="a"/>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63F68D9" w14:textId="77777777" w:rsidR="00B63356" w:rsidRPr="00A07263" w:rsidRDefault="00B63356" w:rsidP="00D8130E">
      <w:pPr>
        <w:pStyle w:val="a"/>
        <w:numPr>
          <w:ilvl w:val="0"/>
          <w:numId w:val="0"/>
        </w:numPr>
        <w:ind w:left="360"/>
        <w:rPr>
          <w:lang w:val="pt-BR"/>
        </w:rPr>
      </w:pPr>
    </w:p>
    <w:p w14:paraId="19A60BED" w14:textId="77777777" w:rsidR="00B63356" w:rsidRPr="00A07263" w:rsidRDefault="00B63356" w:rsidP="00D8130E">
      <w:pPr>
        <w:pStyle w:val="a"/>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12243454" w14:textId="77777777" w:rsidR="00B63356" w:rsidRPr="00A07263" w:rsidRDefault="00B63356" w:rsidP="00D8130E">
      <w:pPr>
        <w:pStyle w:val="a"/>
        <w:numPr>
          <w:ilvl w:val="0"/>
          <w:numId w:val="0"/>
        </w:numPr>
        <w:ind w:left="357"/>
        <w:rPr>
          <w:lang w:val="pt-BR"/>
        </w:rPr>
      </w:pPr>
    </w:p>
    <w:p w14:paraId="11F83AF5" w14:textId="77777777" w:rsidR="00B63356" w:rsidRPr="00A07263" w:rsidRDefault="00B63356" w:rsidP="0038237B">
      <w:pPr>
        <w:pStyle w:val="a"/>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14:paraId="7AFA8492" w14:textId="77777777" w:rsidR="00B63356" w:rsidRPr="00FF430B" w:rsidRDefault="00B63356" w:rsidP="00F902A7">
      <w:pPr>
        <w:pStyle w:val="a"/>
        <w:numPr>
          <w:ilvl w:val="0"/>
          <w:numId w:val="20"/>
        </w:numPr>
        <w:tabs>
          <w:tab w:val="clear" w:pos="1134"/>
          <w:tab w:val="left" w:pos="0"/>
          <w:tab w:val="left" w:pos="284"/>
        </w:tabs>
        <w:spacing w:after="120"/>
        <w:ind w:left="0" w:firstLine="0"/>
      </w:pP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 xml:space="preserve">; </w:t>
      </w:r>
    </w:p>
    <w:p w14:paraId="77BCBE63" w14:textId="77777777" w:rsidR="00B63356" w:rsidRPr="00A07263" w:rsidRDefault="00000000" w:rsidP="00F902A7">
      <w:pPr>
        <w:pStyle w:val="a"/>
        <w:numPr>
          <w:ilvl w:val="0"/>
          <w:numId w:val="20"/>
        </w:numPr>
        <w:tabs>
          <w:tab w:val="clear" w:pos="1134"/>
          <w:tab w:val="left" w:pos="-284"/>
          <w:tab w:val="left" w:pos="284"/>
        </w:tabs>
        <w:spacing w:after="120"/>
        <w:ind w:left="-284" w:firstLine="284"/>
        <w:rPr>
          <w:lang w:val="pt-BR"/>
        </w:rPr>
      </w:pPr>
      <w:hyperlink r:id="rId7" w:history="1">
        <w:r w:rsidR="00B63356" w:rsidRPr="00A07263">
          <w:rPr>
            <w:rStyle w:val="af3"/>
            <w:bCs/>
            <w:color w:val="auto"/>
            <w:u w:val="none"/>
            <w:bdr w:val="none" w:sz="0" w:space="0" w:color="auto" w:frame="1"/>
            <w:shd w:val="clear" w:color="auto" w:fill="FFFFFF"/>
            <w:lang w:val="pt-BR"/>
          </w:rPr>
          <w:t>Hotгrвrii Guvernului nr. 638/2020 pentru aprobarea Regulamentului privind achiziț</w:t>
        </w:r>
        <w:r w:rsidR="00B63356">
          <w:rPr>
            <w:rStyle w:val="af3"/>
            <w:bCs/>
            <w:color w:val="auto"/>
            <w:u w:val="none"/>
            <w:bdr w:val="none" w:sz="0" w:space="0" w:color="auto" w:frame="1"/>
            <w:shd w:val="clear" w:color="auto" w:fill="FFFFFF"/>
            <w:lang w:val="pt-BR"/>
          </w:rPr>
          <w:t>iile publice de lucr</w:t>
        </w:r>
        <w:r w:rsidR="00B63356">
          <w:rPr>
            <w:rStyle w:val="af3"/>
            <w:bCs/>
            <w:color w:val="auto"/>
            <w:u w:val="none"/>
            <w:bdr w:val="none" w:sz="0" w:space="0" w:color="auto" w:frame="1"/>
            <w:shd w:val="clear" w:color="auto" w:fill="FFFFFF"/>
            <w:lang w:val="ro-RO"/>
          </w:rPr>
          <w:t>ă</w:t>
        </w:r>
        <w:r w:rsidR="00B63356" w:rsidRPr="00A07263">
          <w:rPr>
            <w:rStyle w:val="af3"/>
            <w:bCs/>
            <w:color w:val="auto"/>
            <w:u w:val="none"/>
            <w:bdr w:val="none" w:sz="0" w:space="0" w:color="auto" w:frame="1"/>
            <w:shd w:val="clear" w:color="auto" w:fill="FFFFFF"/>
            <w:lang w:val="pt-BR"/>
          </w:rPr>
          <w:t>ri</w:t>
        </w:r>
      </w:hyperlink>
      <w:r w:rsidR="00B63356" w:rsidRPr="00A07263">
        <w:rPr>
          <w:rStyle w:val="aff"/>
          <w:b w:val="0"/>
          <w:bdr w:val="none" w:sz="0" w:space="0" w:color="auto" w:frame="1"/>
          <w:shd w:val="clear" w:color="auto" w:fill="FFFFFF"/>
          <w:lang w:val="pt-BR"/>
        </w:rPr>
        <w:t>.</w:t>
      </w:r>
    </w:p>
    <w:p w14:paraId="1EE0C4CB" w14:textId="77777777" w:rsidR="00B63356" w:rsidRPr="00A07263" w:rsidRDefault="00B63356" w:rsidP="0038237B">
      <w:pPr>
        <w:pStyle w:val="a"/>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14:paraId="2FEA57B8" w14:textId="77777777" w:rsidR="00B63356" w:rsidRPr="00A07263" w:rsidRDefault="00B63356" w:rsidP="0038237B">
      <w:pPr>
        <w:pStyle w:val="a"/>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C33FB9E" w14:textId="77777777" w:rsidR="00B63356" w:rsidRPr="00A07263" w:rsidRDefault="00B63356" w:rsidP="0038237B">
      <w:pPr>
        <w:pStyle w:val="a"/>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14:paraId="0148CB12" w14:textId="77777777" w:rsidR="00B63356" w:rsidRPr="00A07263" w:rsidRDefault="00B63356" w:rsidP="00033577">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14:paraId="60A32FE1" w14:textId="77777777" w:rsidR="00B63356" w:rsidRPr="00A07263" w:rsidRDefault="00B63356" w:rsidP="0038237B">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F70A95F" w14:textId="77777777" w:rsidR="00B63356" w:rsidRPr="00A07263" w:rsidRDefault="00B63356" w:rsidP="0038237B">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01E96A0" w14:textId="77777777" w:rsidR="00B63356" w:rsidRPr="00A07263" w:rsidRDefault="00B63356" w:rsidP="0038237B">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14:paraId="40854E5E" w14:textId="77777777" w:rsidR="00B63356" w:rsidRPr="00A07263" w:rsidRDefault="00B63356" w:rsidP="0038237B">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51C489C" w14:textId="77777777" w:rsidR="00B63356" w:rsidRPr="00A07263" w:rsidRDefault="00B63356" w:rsidP="0038237B">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391A680E" w14:textId="77777777" w:rsidR="00B63356" w:rsidRPr="00A07263" w:rsidRDefault="00B63356" w:rsidP="0038237B">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lastRenderedPageBreak/>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4516C3B1" w14:textId="77777777" w:rsidR="00B63356" w:rsidRPr="00A07263" w:rsidRDefault="00B63356" w:rsidP="0038237B">
      <w:pPr>
        <w:pStyle w:val="a"/>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155E38A4" w14:textId="77777777" w:rsidR="00B63356" w:rsidRPr="00FF430B" w:rsidRDefault="00B63356" w:rsidP="0038237B">
      <w:pPr>
        <w:pStyle w:val="a"/>
        <w:numPr>
          <w:ilvl w:val="0"/>
          <w:numId w:val="21"/>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t xml:space="preserve"> </w:t>
      </w:r>
      <w:r w:rsidRPr="00FF430B">
        <w:t xml:space="preserve">42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AAFAF2A" w14:textId="77777777" w:rsidR="00B63356" w:rsidRPr="00A07263" w:rsidRDefault="00B63356" w:rsidP="0038237B">
      <w:pPr>
        <w:pStyle w:val="a"/>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14:paraId="20DFB1F4" w14:textId="77777777" w:rsidR="00B63356" w:rsidRPr="00A07263" w:rsidRDefault="00B63356"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40BAB35C" w14:textId="77777777" w:rsidR="00B63356" w:rsidRPr="00A07263" w:rsidRDefault="00B63356"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557FA278" w14:textId="77777777" w:rsidR="00B63356" w:rsidRPr="00A07263" w:rsidRDefault="00B63356"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1C88AB77" w14:textId="77777777" w:rsidR="00B63356" w:rsidRPr="00A07263" w:rsidRDefault="00B63356"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226ADDA" w14:textId="77777777" w:rsidR="00B63356" w:rsidRPr="00A07263" w:rsidRDefault="00B63356"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0E851D2" w14:textId="77777777" w:rsidR="00B63356" w:rsidRPr="00FF430B" w:rsidRDefault="00B63356" w:rsidP="009F1E2C">
      <w:pPr>
        <w:pStyle w:val="2"/>
        <w:keepNext w:val="0"/>
        <w:keepLines w:val="0"/>
        <w:tabs>
          <w:tab w:val="left" w:pos="-284"/>
        </w:tabs>
        <w:spacing w:before="0"/>
        <w:ind w:left="-284" w:firstLine="284"/>
        <w:jc w:val="center"/>
        <w:rPr>
          <w:rFonts w:ascii="Times New Roman" w:hAnsi="Times New Roman"/>
          <w:bCs w:val="0"/>
          <w:color w:val="auto"/>
        </w:rPr>
      </w:pPr>
    </w:p>
    <w:p w14:paraId="4B97C605" w14:textId="77777777" w:rsidR="00B63356" w:rsidRPr="00FF430B" w:rsidRDefault="00B63356" w:rsidP="009F1E2C">
      <w:pPr>
        <w:pStyle w:val="2"/>
        <w:keepNext w:val="0"/>
        <w:keepLines w:val="0"/>
        <w:tabs>
          <w:tab w:val="left" w:pos="-284"/>
        </w:tabs>
        <w:spacing w:before="0"/>
        <w:ind w:left="-284" w:firstLine="284"/>
        <w:jc w:val="center"/>
        <w:rPr>
          <w:rFonts w:ascii="Times New Roman" w:hAnsi="Times New Roman"/>
          <w:bCs w:val="0"/>
          <w:color w:val="auto"/>
        </w:rPr>
      </w:pPr>
    </w:p>
    <w:p w14:paraId="18949AC4" w14:textId="77777777" w:rsidR="00B63356" w:rsidRPr="00FF430B" w:rsidRDefault="00B63356"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180208BA" w14:textId="77777777" w:rsidR="00B63356" w:rsidRPr="00FF430B" w:rsidRDefault="00B63356" w:rsidP="00B51DAA"/>
    <w:p w14:paraId="211591E7" w14:textId="77777777" w:rsidR="00B63356" w:rsidRPr="00A07263" w:rsidRDefault="00B63356"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14:paraId="538B0596" w14:textId="77777777" w:rsidR="00B63356" w:rsidRPr="00A07263" w:rsidRDefault="00B63356"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7622DF3" w14:textId="77777777" w:rsidR="00B63356" w:rsidRPr="00A07263" w:rsidRDefault="00B63356"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C8990AE" w14:textId="77777777" w:rsidR="00B63356" w:rsidRPr="00A07263" w:rsidRDefault="00B63356"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34802F0A" w14:textId="77777777" w:rsidR="00B63356" w:rsidRPr="00A07263" w:rsidRDefault="00B63356"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4996594" w14:textId="77777777" w:rsidR="00B63356" w:rsidRPr="00A07263" w:rsidRDefault="00B63356" w:rsidP="009F1E2C">
      <w:pPr>
        <w:pStyle w:val="a"/>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w:t>
      </w:r>
      <w:r w:rsidRPr="00A07263">
        <w:rPr>
          <w:lang w:val="pt-BR"/>
        </w:rPr>
        <w:lastRenderedPageBreak/>
        <w:t>eligibilitatea, înregistrarea, capacitatea tehnică şi capacitatea economico-financiară, trebuie să fie cele ale persoanei juridice.</w:t>
      </w:r>
    </w:p>
    <w:p w14:paraId="7BDABB86" w14:textId="77777777" w:rsidR="00B63356" w:rsidRPr="00A07263" w:rsidRDefault="00B63356"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158FEF1" w14:textId="77777777" w:rsidR="00B63356" w:rsidRPr="00A07263" w:rsidRDefault="00B63356"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14:paraId="1E390F63" w14:textId="77777777" w:rsidR="00B63356" w:rsidRPr="00A07263" w:rsidRDefault="00B63356"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E100669" w14:textId="77777777" w:rsidR="00B63356" w:rsidRPr="00A07263" w:rsidRDefault="00B63356" w:rsidP="009F1E2C">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14:paraId="17D29B86" w14:textId="77777777" w:rsidR="00B63356" w:rsidRPr="00FF430B" w:rsidRDefault="00B63356" w:rsidP="00A54239">
      <w:pPr>
        <w:spacing w:after="120"/>
        <w:ind w:left="142"/>
      </w:pPr>
      <w:r w:rsidRPr="00FF430B">
        <w:t>1) eligibilitatea ofertantului sau candidatului;</w:t>
      </w:r>
    </w:p>
    <w:p w14:paraId="05A5320F" w14:textId="77777777" w:rsidR="00B63356" w:rsidRPr="00FF430B" w:rsidRDefault="00B63356" w:rsidP="00A54239">
      <w:pPr>
        <w:spacing w:after="120"/>
        <w:ind w:left="142"/>
      </w:pPr>
      <w:r w:rsidRPr="00FF430B">
        <w:t>2) capacitatea de exercitare a activității profesionale;</w:t>
      </w:r>
    </w:p>
    <w:p w14:paraId="2D7E1CC7" w14:textId="77777777" w:rsidR="00B63356" w:rsidRPr="00A07263" w:rsidRDefault="00B63356" w:rsidP="00A54239">
      <w:pPr>
        <w:pStyle w:val="a"/>
        <w:numPr>
          <w:ilvl w:val="0"/>
          <w:numId w:val="0"/>
        </w:numPr>
        <w:tabs>
          <w:tab w:val="clear" w:pos="1134"/>
          <w:tab w:val="left" w:pos="0"/>
        </w:tabs>
        <w:spacing w:after="120"/>
        <w:ind w:left="142"/>
        <w:rPr>
          <w:lang w:val="pt-BR"/>
        </w:rPr>
      </w:pPr>
      <w:r w:rsidRPr="00A07263">
        <w:rPr>
          <w:lang w:val="pt-BR"/>
        </w:rPr>
        <w:t>3) capacitatea economică şi financiară;</w:t>
      </w:r>
    </w:p>
    <w:p w14:paraId="5A22C207" w14:textId="77777777" w:rsidR="00B63356" w:rsidRPr="00A07263" w:rsidRDefault="00B63356" w:rsidP="00A54239">
      <w:pPr>
        <w:pStyle w:val="a"/>
        <w:numPr>
          <w:ilvl w:val="0"/>
          <w:numId w:val="0"/>
        </w:numPr>
        <w:tabs>
          <w:tab w:val="clear" w:pos="1134"/>
          <w:tab w:val="left" w:pos="0"/>
        </w:tabs>
        <w:spacing w:after="120"/>
        <w:ind w:left="142"/>
        <w:rPr>
          <w:lang w:val="pt-BR"/>
        </w:rPr>
      </w:pPr>
      <w:r w:rsidRPr="00A07263">
        <w:rPr>
          <w:lang w:val="pt-BR"/>
        </w:rPr>
        <w:t>4) capacitatea tehnică;</w:t>
      </w:r>
    </w:p>
    <w:p w14:paraId="027A682E" w14:textId="77777777" w:rsidR="00B63356" w:rsidRPr="00A07263" w:rsidRDefault="00B63356" w:rsidP="00A54239">
      <w:pPr>
        <w:pStyle w:val="a"/>
        <w:numPr>
          <w:ilvl w:val="0"/>
          <w:numId w:val="0"/>
        </w:numPr>
        <w:tabs>
          <w:tab w:val="clear" w:pos="1134"/>
          <w:tab w:val="left" w:pos="0"/>
          <w:tab w:val="left" w:pos="567"/>
        </w:tabs>
        <w:spacing w:after="120"/>
        <w:ind w:left="142"/>
        <w:rPr>
          <w:lang w:val="pt-BR"/>
        </w:rPr>
      </w:pPr>
      <w:r w:rsidRPr="00A07263">
        <w:rPr>
          <w:lang w:val="pt-BR"/>
        </w:rPr>
        <w:t>5) standarde de asigurare a calității;</w:t>
      </w:r>
    </w:p>
    <w:p w14:paraId="2CFB53D3" w14:textId="77777777" w:rsidR="00B63356" w:rsidRPr="00A07263" w:rsidRDefault="00B63356" w:rsidP="00A54239">
      <w:pPr>
        <w:pStyle w:val="a"/>
        <w:numPr>
          <w:ilvl w:val="0"/>
          <w:numId w:val="0"/>
        </w:numPr>
        <w:tabs>
          <w:tab w:val="clear" w:pos="1134"/>
          <w:tab w:val="left" w:pos="0"/>
        </w:tabs>
        <w:spacing w:after="120"/>
        <w:ind w:left="142"/>
        <w:rPr>
          <w:lang w:val="pt-BR"/>
        </w:rPr>
      </w:pPr>
      <w:r w:rsidRPr="00A07263">
        <w:rPr>
          <w:lang w:val="pt-BR"/>
        </w:rPr>
        <w:t>6) standarde de protecție a mediului.</w:t>
      </w:r>
    </w:p>
    <w:p w14:paraId="40CB9873" w14:textId="77777777" w:rsidR="00B63356" w:rsidRPr="00A07263" w:rsidRDefault="00B63356">
      <w:pPr>
        <w:pStyle w:val="a"/>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14:paraId="5DA4599A" w14:textId="77777777" w:rsidR="00B63356" w:rsidRPr="00A07263" w:rsidRDefault="00B63356"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50E6362" w14:textId="77777777" w:rsidR="00B63356" w:rsidRPr="00FF430B" w:rsidRDefault="00B63356" w:rsidP="00A54239">
      <w:pPr>
        <w:pStyle w:val="a"/>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 xml:space="preserve">(2) </w:t>
      </w:r>
      <w:proofErr w:type="spellStart"/>
      <w:r w:rsidRPr="00FF430B">
        <w:t>și</w:t>
      </w:r>
      <w:proofErr w:type="spellEnd"/>
      <w:r w:rsidRPr="00FF430B">
        <w:t xml:space="preserve"> </w:t>
      </w:r>
      <w:proofErr w:type="spellStart"/>
      <w:r w:rsidRPr="00FF430B">
        <w:t>alin</w:t>
      </w:r>
      <w:proofErr w:type="spellEnd"/>
      <w:r w:rsidRPr="00FF430B">
        <w:t>.</w:t>
      </w:r>
      <w:r>
        <w:t xml:space="preserve"> </w:t>
      </w:r>
      <w:r w:rsidRPr="00FF430B">
        <w:t xml:space="preserve">(3) </w:t>
      </w:r>
      <w:proofErr w:type="spellStart"/>
      <w:r w:rsidRPr="00FF430B">
        <w:t>și</w:t>
      </w:r>
      <w:proofErr w:type="spellEnd"/>
      <w:r w:rsidRPr="00FF430B">
        <w:t xml:space="preserve"> art.</w:t>
      </w:r>
      <w:r>
        <w:t xml:space="preserve"> </w:t>
      </w:r>
      <w:r w:rsidRPr="00FF430B">
        <w:t xml:space="preserve">16 </w:t>
      </w:r>
      <w:proofErr w:type="spellStart"/>
      <w:r w:rsidRPr="00FF430B">
        <w:t>alin</w:t>
      </w:r>
      <w:proofErr w:type="spellEnd"/>
      <w:r w:rsidRPr="00FF430B">
        <w:t>.</w:t>
      </w:r>
      <w:r>
        <w:t xml:space="preserve"> </w:t>
      </w:r>
      <w:r w:rsidRPr="00FF430B">
        <w:t xml:space="preserve">(6) al </w:t>
      </w:r>
      <w:proofErr w:type="spellStart"/>
      <w:r w:rsidRPr="00FF430B">
        <w:t>Legii</w:t>
      </w:r>
      <w:proofErr w:type="spellEnd"/>
      <w:r w:rsidRPr="00FF430B">
        <w:t xml:space="preserve"> nr.</w:t>
      </w:r>
      <w:r>
        <w:t xml:space="preserve"> </w:t>
      </w:r>
      <w:r w:rsidRPr="00FF430B">
        <w:t xml:space="preserve">131/2015 </w:t>
      </w:r>
      <w:proofErr w:type="spellStart"/>
      <w:r w:rsidRPr="00FF430B">
        <w:t>privind</w:t>
      </w:r>
      <w:proofErr w:type="spellEnd"/>
      <w:r w:rsidRPr="00FF430B">
        <w:t xml:space="preserve"> </w:t>
      </w:r>
      <w:proofErr w:type="spellStart"/>
      <w:r w:rsidRPr="00FF430B">
        <w:t>achizițiile</w:t>
      </w:r>
      <w:proofErr w:type="spellEnd"/>
      <w:r w:rsidRPr="00FF430B">
        <w:t xml:space="preserve"> </w:t>
      </w:r>
      <w:proofErr w:type="spellStart"/>
      <w:r w:rsidRPr="00FF430B">
        <w:t>publice</w:t>
      </w:r>
      <w:proofErr w:type="spellEnd"/>
      <w:r w:rsidRPr="00FF430B">
        <w:t>.</w:t>
      </w:r>
    </w:p>
    <w:p w14:paraId="14075270" w14:textId="77777777" w:rsidR="00B63356" w:rsidRPr="00A07263" w:rsidRDefault="00B63356" w:rsidP="009A4744">
      <w:pPr>
        <w:pStyle w:val="a"/>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proofErr w:type="spellStart"/>
      <w:r w:rsidRPr="00FF430B">
        <w:t>Orice</w:t>
      </w:r>
      <w:proofErr w:type="spellEnd"/>
      <w:r w:rsidRPr="00FF430B">
        <w:t xml:space="preserve"> </w:t>
      </w:r>
      <w:proofErr w:type="spellStart"/>
      <w:r w:rsidRPr="00FF430B">
        <w:t>ofertant</w:t>
      </w:r>
      <w:proofErr w:type="spellEnd"/>
      <w:r w:rsidRPr="00FF430B">
        <w:t>/</w:t>
      </w:r>
      <w:proofErr w:type="spellStart"/>
      <w:r w:rsidRPr="00FF430B">
        <w:t>candidat</w:t>
      </w:r>
      <w:proofErr w:type="spellEnd"/>
      <w:r w:rsidRPr="00FF430B">
        <w:t xml:space="preserve"> care se </w:t>
      </w:r>
      <w:proofErr w:type="spellStart"/>
      <w:r w:rsidRPr="00FF430B">
        <w:t>află</w:t>
      </w:r>
      <w:proofErr w:type="spellEnd"/>
      <w:r w:rsidRPr="00FF430B">
        <w:t xml:space="preserve"> </w:t>
      </w:r>
      <w:proofErr w:type="spellStart"/>
      <w:r w:rsidRPr="00FF430B">
        <w:t>în</w:t>
      </w:r>
      <w:proofErr w:type="spellEnd"/>
      <w:r w:rsidRPr="00FF430B">
        <w:t xml:space="preserve"> </w:t>
      </w:r>
      <w:proofErr w:type="spellStart"/>
      <w:r w:rsidRPr="00FF430B">
        <w:t>una</w:t>
      </w:r>
      <w:proofErr w:type="spellEnd"/>
      <w:r w:rsidRPr="00FF430B">
        <w:t xml:space="preserve"> din </w:t>
      </w:r>
      <w:proofErr w:type="spellStart"/>
      <w:r w:rsidRPr="00FF430B">
        <w:t>situațiile</w:t>
      </w:r>
      <w:proofErr w:type="spellEnd"/>
      <w:r w:rsidRPr="00FF430B">
        <w:t xml:space="preserve"> </w:t>
      </w:r>
      <w:proofErr w:type="spellStart"/>
      <w:r w:rsidRPr="00FF430B">
        <w:t>menționate</w:t>
      </w:r>
      <w:proofErr w:type="spellEnd"/>
      <w:r w:rsidRPr="00FF430B">
        <w:t xml:space="preserve"> la pct.</w:t>
      </w:r>
      <w:r>
        <w:t xml:space="preserve"> </w:t>
      </w:r>
      <w:r w:rsidRPr="00FF430B">
        <w:t xml:space="preserve">28 </w:t>
      </w:r>
      <w:proofErr w:type="spellStart"/>
      <w:r w:rsidRPr="00FF430B">
        <w:t>și</w:t>
      </w:r>
      <w:proofErr w:type="spellEnd"/>
      <w:r w:rsidRPr="00FF430B">
        <w:t xml:space="preserve"> pct.</w:t>
      </w:r>
      <w:r>
        <w:t xml:space="preserve"> </w:t>
      </w:r>
      <w:r w:rsidRPr="00FF430B">
        <w:t xml:space="preserve">29 </w:t>
      </w:r>
      <w:proofErr w:type="spellStart"/>
      <w:r w:rsidRPr="00FF430B">
        <w:t>furnizează</w:t>
      </w:r>
      <w:proofErr w:type="spellEnd"/>
      <w:r w:rsidRPr="00FF430B">
        <w:t xml:space="preserve"> </w:t>
      </w:r>
      <w:proofErr w:type="spellStart"/>
      <w:r w:rsidRPr="00FF430B">
        <w:t>dovezi</w:t>
      </w:r>
      <w:proofErr w:type="spellEnd"/>
      <w:r w:rsidRPr="00FF430B">
        <w:t xml:space="preserve"> care </w:t>
      </w:r>
      <w:proofErr w:type="spellStart"/>
      <w:r w:rsidRPr="00FF430B">
        <w:t>să</w:t>
      </w:r>
      <w:proofErr w:type="spellEnd"/>
      <w:r w:rsidRPr="00FF430B">
        <w:t xml:space="preserve"> </w:t>
      </w:r>
      <w:proofErr w:type="spellStart"/>
      <w:r w:rsidRPr="00FF430B">
        <w:t>arate</w:t>
      </w:r>
      <w:proofErr w:type="spellEnd"/>
      <w:r w:rsidRPr="00FF430B">
        <w:t xml:space="preserve"> </w:t>
      </w:r>
      <w:proofErr w:type="spellStart"/>
      <w:r w:rsidRPr="00FF430B">
        <w:t>că</w:t>
      </w:r>
      <w:proofErr w:type="spellEnd"/>
      <w:r w:rsidRPr="00FF430B">
        <w:t xml:space="preserve"> </w:t>
      </w:r>
      <w:proofErr w:type="spellStart"/>
      <w:r w:rsidRPr="00FF430B">
        <w:t>măsurile</w:t>
      </w:r>
      <w:proofErr w:type="spellEnd"/>
      <w:r w:rsidRPr="00FF430B">
        <w:t xml:space="preserve"> </w:t>
      </w:r>
      <w:proofErr w:type="spellStart"/>
      <w:r w:rsidRPr="00FF430B">
        <w:t>luate</w:t>
      </w:r>
      <w:proofErr w:type="spellEnd"/>
      <w:r w:rsidRPr="00FF430B">
        <w:t xml:space="preserve"> de </w:t>
      </w:r>
      <w:proofErr w:type="spellStart"/>
      <w:r w:rsidRPr="00FF430B">
        <w:t>el</w:t>
      </w:r>
      <w:proofErr w:type="spellEnd"/>
      <w:r w:rsidRPr="00FF430B">
        <w:t xml:space="preserve"> sunt </w:t>
      </w:r>
      <w:proofErr w:type="spellStart"/>
      <w:r w:rsidRPr="00FF430B">
        <w:t>suficiente</w:t>
      </w:r>
      <w:proofErr w:type="spellEnd"/>
      <w:r w:rsidRPr="00FF430B">
        <w:t xml:space="preserve"> </w:t>
      </w:r>
      <w:proofErr w:type="spellStart"/>
      <w:r w:rsidRPr="00FF430B">
        <w:t>pentru</w:t>
      </w:r>
      <w:proofErr w:type="spellEnd"/>
      <w:r w:rsidRPr="00FF430B">
        <w:t xml:space="preserve"> a </w:t>
      </w:r>
      <w:proofErr w:type="spellStart"/>
      <w:r w:rsidRPr="00FF430B">
        <w:t>demonstra</w:t>
      </w:r>
      <w:proofErr w:type="spellEnd"/>
      <w:r w:rsidRPr="00FF430B">
        <w:t xml:space="preserve"> </w:t>
      </w:r>
      <w:proofErr w:type="spellStart"/>
      <w:r w:rsidRPr="00FF430B">
        <w:t>fiabilitatea</w:t>
      </w:r>
      <w:proofErr w:type="spellEnd"/>
      <w:r w:rsidRPr="00FF430B">
        <w:t xml:space="preserve"> </w:t>
      </w:r>
      <w:proofErr w:type="spellStart"/>
      <w:r w:rsidRPr="00FF430B">
        <w:t>și</w:t>
      </w:r>
      <w:proofErr w:type="spellEnd"/>
      <w:r w:rsidRPr="00FF430B">
        <w:t xml:space="preserve"> </w:t>
      </w:r>
      <w:proofErr w:type="spellStart"/>
      <w:r w:rsidRPr="00FF430B">
        <w:t>credibilitatea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pofida</w:t>
      </w:r>
      <w:proofErr w:type="spellEnd"/>
      <w:r w:rsidRPr="00FF430B">
        <w:t xml:space="preserve"> </w:t>
      </w:r>
      <w:proofErr w:type="spellStart"/>
      <w:r w:rsidRPr="00FF430B">
        <w:t>existenței</w:t>
      </w:r>
      <w:proofErr w:type="spellEnd"/>
      <w:r w:rsidRPr="00FF430B">
        <w:t xml:space="preserve"> </w:t>
      </w:r>
      <w:proofErr w:type="spellStart"/>
      <w:r w:rsidRPr="00FF430B">
        <w:t>unui</w:t>
      </w:r>
      <w:proofErr w:type="spellEnd"/>
      <w:r w:rsidRPr="00FF430B">
        <w:t xml:space="preserve"> </w:t>
      </w:r>
      <w:proofErr w:type="spellStart"/>
      <w:r w:rsidRPr="00FF430B">
        <w:t>motiv</w:t>
      </w:r>
      <w:proofErr w:type="spellEnd"/>
      <w:r w:rsidRPr="00FF430B">
        <w:t xml:space="preserve"> de </w:t>
      </w:r>
      <w:proofErr w:type="spellStart"/>
      <w:r w:rsidRPr="00FF430B">
        <w:t>excludere</w:t>
      </w:r>
      <w:proofErr w:type="spellEnd"/>
      <w:r w:rsidRPr="00FF430B">
        <w:t xml:space="preserv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7F25020" w14:textId="77777777" w:rsidR="00B63356" w:rsidRPr="00A07263" w:rsidRDefault="00B63356" w:rsidP="009A4744">
      <w:pPr>
        <w:pStyle w:val="a"/>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5F8D9BB" w14:textId="77777777" w:rsidR="00B63356" w:rsidRPr="00A07263" w:rsidRDefault="00B63356"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w:t>
      </w:r>
      <w:r w:rsidRPr="00A07263">
        <w:rPr>
          <w:lang w:val="pt-BR"/>
        </w:rPr>
        <w:lastRenderedPageBreak/>
        <w:t>inclusiv, după caz, la directori de companii sau la orice persoană cu putere de reprezentare, de decizie ori de control în ceea ce priveşte ofertantul/candidatul.</w:t>
      </w:r>
    </w:p>
    <w:p w14:paraId="56C5A962" w14:textId="77777777" w:rsidR="00B63356" w:rsidRPr="00A07263" w:rsidRDefault="00B63356"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7FFF542" w14:textId="77777777" w:rsidR="00B63356" w:rsidRPr="00A07263" w:rsidRDefault="00B63356"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3170CAF5" w14:textId="77777777" w:rsidR="00B63356" w:rsidRPr="00A07263" w:rsidRDefault="00B63356"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4F26D4B9" w14:textId="77777777" w:rsidR="00B63356" w:rsidRPr="00A07263" w:rsidRDefault="00B63356"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FBB8E22" w14:textId="77777777" w:rsidR="00B63356" w:rsidRPr="00A07263" w:rsidRDefault="00B63356" w:rsidP="00A54239">
      <w:pPr>
        <w:pStyle w:val="a"/>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948686B" w14:textId="77777777" w:rsidR="00B63356" w:rsidRPr="00A07263" w:rsidRDefault="00B63356" w:rsidP="00A54239">
      <w:pPr>
        <w:pStyle w:val="a"/>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14:paraId="69DAC84E" w14:textId="77777777" w:rsidR="00B63356" w:rsidRPr="00A07263" w:rsidRDefault="00B63356" w:rsidP="005D672E">
      <w:pPr>
        <w:pStyle w:val="a"/>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14:paraId="094346DC" w14:textId="77777777" w:rsidR="00B63356" w:rsidRPr="00A07263" w:rsidRDefault="00B63356" w:rsidP="0026663C">
      <w:pPr>
        <w:pStyle w:val="a"/>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14:paraId="75021653" w14:textId="77777777" w:rsidR="00B63356" w:rsidRPr="00A07263" w:rsidRDefault="00B63356"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6C1F5507" w14:textId="77777777" w:rsidR="00B63356" w:rsidRPr="00A07263" w:rsidRDefault="00B63356"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090DD685" w14:textId="77777777" w:rsidR="00B63356" w:rsidRPr="00A07263" w:rsidRDefault="00B63356" w:rsidP="00A54239">
      <w:pPr>
        <w:pStyle w:val="a"/>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72EB7239" w14:textId="77777777" w:rsidR="00B63356" w:rsidRPr="00A07263" w:rsidRDefault="00B63356" w:rsidP="00A54239">
      <w:pPr>
        <w:pStyle w:val="a"/>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D89E09A" w14:textId="77777777" w:rsidR="00B63356" w:rsidRPr="00A07263" w:rsidRDefault="00B63356" w:rsidP="00A54239">
      <w:pPr>
        <w:pStyle w:val="a"/>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D7A635D" w14:textId="77777777" w:rsidR="00B63356" w:rsidRPr="00A07263" w:rsidRDefault="00B63356" w:rsidP="00A54239">
      <w:pPr>
        <w:pStyle w:val="a"/>
        <w:numPr>
          <w:ilvl w:val="0"/>
          <w:numId w:val="0"/>
        </w:numPr>
        <w:tabs>
          <w:tab w:val="clear" w:pos="1134"/>
          <w:tab w:val="left" w:pos="142"/>
        </w:tabs>
        <w:spacing w:after="120"/>
        <w:ind w:left="-284" w:firstLine="426"/>
        <w:rPr>
          <w:lang w:val="pt-BR"/>
        </w:rPr>
      </w:pPr>
      <w:r w:rsidRPr="00A07263">
        <w:rPr>
          <w:lang w:val="pt-BR"/>
        </w:rPr>
        <w:lastRenderedPageBreak/>
        <w:t>4) o declaraţie referitoare la efectivele medii anuale al personalului angajat şi ale cadrelor de conducere în ultimii 3 ani;</w:t>
      </w:r>
    </w:p>
    <w:p w14:paraId="1B42C473" w14:textId="77777777" w:rsidR="00B63356" w:rsidRPr="00A07263" w:rsidRDefault="00B63356" w:rsidP="00A54239">
      <w:pPr>
        <w:pStyle w:val="a"/>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14:paraId="6B772533" w14:textId="77777777" w:rsidR="00B63356" w:rsidRPr="00A07263" w:rsidRDefault="00B63356" w:rsidP="00A54239">
      <w:pPr>
        <w:pStyle w:val="a"/>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14:paraId="54DB02EC" w14:textId="77777777" w:rsidR="00B63356" w:rsidRDefault="00B63356" w:rsidP="00A54239">
      <w:pPr>
        <w:pStyle w:val="a"/>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14:paraId="710BF910" w14:textId="77777777" w:rsidR="00B63356" w:rsidRPr="007D1CE3" w:rsidRDefault="00B63356" w:rsidP="00A54239">
      <w:pPr>
        <w:pStyle w:val="a"/>
        <w:numPr>
          <w:ilvl w:val="0"/>
          <w:numId w:val="0"/>
        </w:numPr>
        <w:tabs>
          <w:tab w:val="clear" w:pos="1134"/>
          <w:tab w:val="left" w:pos="142"/>
        </w:tabs>
        <w:spacing w:after="120"/>
        <w:ind w:left="-284" w:firstLine="426"/>
        <w:rPr>
          <w:lang w:val="ro-RO"/>
        </w:rPr>
      </w:pPr>
      <w:r>
        <w:rPr>
          <w:lang w:val="ro-RO"/>
        </w:rPr>
        <w:t xml:space="preserve">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w:t>
      </w:r>
      <w:proofErr w:type="spellStart"/>
      <w:r>
        <w:rPr>
          <w:lang w:val="ro-RO"/>
        </w:rPr>
        <w:t>nr.III</w:t>
      </w:r>
      <w:proofErr w:type="spellEnd"/>
      <w:r>
        <w:rPr>
          <w:lang w:val="ro-RO"/>
        </w:rPr>
        <w:t xml:space="preserve"> din anexa nr.22.</w:t>
      </w:r>
    </w:p>
    <w:p w14:paraId="735ED924" w14:textId="77777777" w:rsidR="00B63356" w:rsidRPr="00A91388" w:rsidRDefault="00B63356"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8BD1D83" w14:textId="77777777" w:rsidR="00B63356" w:rsidRPr="00A07263" w:rsidRDefault="00B63356"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14:paraId="2A21DF91" w14:textId="77777777" w:rsidR="00B63356" w:rsidRPr="00A07263" w:rsidRDefault="00B63356"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708A8142" w14:textId="77777777" w:rsidR="00B63356" w:rsidRPr="00A07263" w:rsidRDefault="00B63356"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C8DBB0A" w14:textId="77777777" w:rsidR="00B63356" w:rsidRPr="00A07263" w:rsidRDefault="00B63356"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44D1E10" w14:textId="77777777" w:rsidR="00B63356" w:rsidRPr="00A07263" w:rsidRDefault="00B63356"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0D8724D5" w14:textId="77777777" w:rsidR="00B63356" w:rsidRPr="00A07263" w:rsidRDefault="00B63356" w:rsidP="009F1E2C">
      <w:pPr>
        <w:pStyle w:val="a"/>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14:paraId="149CAAC4" w14:textId="77777777" w:rsidR="00B63356" w:rsidRPr="00A07263" w:rsidRDefault="00B63356"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14:paraId="594FDB32" w14:textId="77777777" w:rsidR="00B63356" w:rsidRPr="00A07263" w:rsidRDefault="00B63356"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6798FDA1" w14:textId="77777777" w:rsidR="00B63356" w:rsidRPr="00A07263" w:rsidRDefault="00B6335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346FBFA" w14:textId="77777777" w:rsidR="00B63356" w:rsidRPr="00FF430B" w:rsidRDefault="00B63356"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14:paraId="053D94A5"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267C23EF"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37B3ED3"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3) gestionarea deșeurilor din demolări;</w:t>
      </w:r>
    </w:p>
    <w:p w14:paraId="2A25E491"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BE6632"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5) contractul de performanță energetică;</w:t>
      </w:r>
    </w:p>
    <w:p w14:paraId="456345A2"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6) conținut reciclat în beton și zidărie;</w:t>
      </w:r>
    </w:p>
    <w:p w14:paraId="0C733DE8"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C1AAFE5"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66DAAA06"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6DB98D1B"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14:paraId="0267385A"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4CE98BC4"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6A3CB74"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13) îmbrăcăminți rezistente;</w:t>
      </w:r>
    </w:p>
    <w:p w14:paraId="44C0E52D"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14) pardoseli din lemn;</w:t>
      </w:r>
    </w:p>
    <w:p w14:paraId="3724C67D"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15) încălzitoare de apă;</w:t>
      </w:r>
    </w:p>
    <w:p w14:paraId="18DF8CC5"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53280F7F"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14:paraId="42E7623D" w14:textId="77777777" w:rsidR="00B63356" w:rsidRPr="00FF430B" w:rsidRDefault="00B63356"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14:paraId="41B0959A" w14:textId="77777777"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14:paraId="2E680DD0" w14:textId="77777777"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14:paraId="68E6A85F" w14:textId="77777777"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14:paraId="73D62D1C" w14:textId="77777777"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14:paraId="7A8D7AE3" w14:textId="77777777"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14:paraId="20B05013" w14:textId="77777777"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14:paraId="26FCBB40" w14:textId="77777777" w:rsidR="00B63356" w:rsidRPr="00A07263" w:rsidRDefault="00B633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14:paraId="48A851A1" w14:textId="77777777" w:rsidR="00B63356" w:rsidRPr="00FF430B" w:rsidRDefault="00B63356"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7C505CFC" w14:textId="77777777" w:rsidR="00B63356" w:rsidRPr="00FF430B" w:rsidRDefault="00B63356"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20C2509" w14:textId="77777777" w:rsidR="00B63356" w:rsidRPr="00FF430B" w:rsidRDefault="00B63356" w:rsidP="009F1E2C">
      <w:pPr>
        <w:tabs>
          <w:tab w:val="left" w:pos="-284"/>
          <w:tab w:val="left" w:pos="-142"/>
        </w:tabs>
        <w:spacing w:after="120"/>
        <w:ind w:left="-284" w:firstLine="284"/>
        <w:jc w:val="both"/>
      </w:pPr>
      <w:r w:rsidRPr="00FF430B">
        <w:rPr>
          <w:b/>
        </w:rPr>
        <w:lastRenderedPageBreak/>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6F59CEB" w14:textId="77777777" w:rsidR="00B63356" w:rsidRPr="00FF430B" w:rsidRDefault="00B63356"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791A442" w14:textId="77777777" w:rsidR="00B63356" w:rsidRPr="00FF430B" w:rsidRDefault="00B63356"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9575D5A" w14:textId="77777777" w:rsidR="00B63356" w:rsidRPr="00FF430B" w:rsidRDefault="00B63356"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14:paraId="07A53CAF" w14:textId="77777777" w:rsidR="00B63356" w:rsidRPr="00FF430B" w:rsidRDefault="00B63356" w:rsidP="003C2C26">
      <w:pPr>
        <w:tabs>
          <w:tab w:val="left" w:pos="-284"/>
          <w:tab w:val="left" w:pos="426"/>
          <w:tab w:val="left" w:pos="604"/>
        </w:tabs>
        <w:spacing w:after="120"/>
        <w:ind w:left="-284" w:firstLine="284"/>
        <w:jc w:val="both"/>
      </w:pPr>
      <w:r w:rsidRPr="00FF430B">
        <w:tab/>
      </w:r>
    </w:p>
    <w:p w14:paraId="6915CA22" w14:textId="77777777" w:rsidR="00B63356" w:rsidRPr="00FF430B" w:rsidRDefault="00B63356" w:rsidP="009F1E2C">
      <w:pPr>
        <w:pStyle w:val="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03F85BEA" w14:textId="77777777" w:rsidR="00B63356" w:rsidRPr="00FF430B" w:rsidRDefault="00B63356" w:rsidP="000E4D7D"/>
    <w:bookmarkEnd w:id="25"/>
    <w:bookmarkEnd w:id="26"/>
    <w:p w14:paraId="69EAC026" w14:textId="77777777" w:rsidR="00B63356" w:rsidRPr="00FF430B" w:rsidRDefault="00B6335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14:paraId="6DDA6F15" w14:textId="77777777" w:rsidR="00B63356" w:rsidRPr="00FF430B" w:rsidRDefault="00B63356" w:rsidP="009F1E2C">
      <w:pPr>
        <w:tabs>
          <w:tab w:val="left" w:pos="-284"/>
        </w:tabs>
        <w:ind w:left="-284" w:firstLine="284"/>
      </w:pPr>
    </w:p>
    <w:p w14:paraId="6FE46D71" w14:textId="77777777" w:rsidR="00B63356" w:rsidRPr="00FF430B" w:rsidRDefault="00B63356"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14:paraId="294768C9" w14:textId="77777777" w:rsidR="00B63356" w:rsidRPr="00FF430B" w:rsidRDefault="00B63356" w:rsidP="00A54239">
      <w:pPr>
        <w:tabs>
          <w:tab w:val="left" w:pos="0"/>
          <w:tab w:val="left" w:pos="284"/>
          <w:tab w:val="left" w:pos="604"/>
          <w:tab w:val="left" w:pos="960"/>
        </w:tabs>
        <w:spacing w:after="120"/>
      </w:pPr>
      <w:r w:rsidRPr="00FF430B">
        <w:rPr>
          <w:b/>
        </w:rPr>
        <w:t xml:space="preserve">52. </w:t>
      </w:r>
      <w:r w:rsidRPr="00FF430B">
        <w:t>Oferta cuprinde următoarele formulare:</w:t>
      </w:r>
    </w:p>
    <w:p w14:paraId="338BADAE" w14:textId="77777777" w:rsidR="00B63356" w:rsidRPr="00FF430B" w:rsidRDefault="00B63356"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14:paraId="1092AAB4" w14:textId="77777777" w:rsidR="00B63356" w:rsidRPr="00FF430B" w:rsidRDefault="00B63356" w:rsidP="00A54239">
      <w:pPr>
        <w:tabs>
          <w:tab w:val="left" w:pos="0"/>
          <w:tab w:val="left" w:pos="426"/>
          <w:tab w:val="left" w:pos="960"/>
        </w:tabs>
        <w:spacing w:after="120"/>
      </w:pPr>
      <w:r w:rsidRPr="00FF430B">
        <w:t>2) Propunerea financiară;</w:t>
      </w:r>
    </w:p>
    <w:p w14:paraId="65AB8199" w14:textId="77777777" w:rsidR="00B63356" w:rsidRPr="00FF430B" w:rsidRDefault="00B63356"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14:paraId="7F97ABFC" w14:textId="77777777" w:rsidR="00B63356" w:rsidRPr="00FF430B" w:rsidRDefault="00B63356" w:rsidP="00A54239">
      <w:pPr>
        <w:tabs>
          <w:tab w:val="left" w:pos="0"/>
          <w:tab w:val="left" w:pos="426"/>
          <w:tab w:val="left" w:pos="960"/>
        </w:tabs>
        <w:spacing w:after="120"/>
      </w:pPr>
      <w:r w:rsidRPr="00FF430B">
        <w:rPr>
          <w:color w:val="000000"/>
        </w:rPr>
        <w:t>4) Garanția pentru ofertă, după caz (anexa nr. 9).</w:t>
      </w:r>
    </w:p>
    <w:p w14:paraId="78ADE7D7" w14:textId="77777777" w:rsidR="00B63356" w:rsidRPr="00FF430B" w:rsidRDefault="00B63356"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14:paraId="42A428B4" w14:textId="77777777" w:rsidR="00B63356" w:rsidRPr="00FF430B" w:rsidRDefault="00B63356"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14:paraId="2EBA5623" w14:textId="77777777" w:rsidR="00B63356" w:rsidRPr="00FF430B" w:rsidRDefault="00B63356"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D8740E6" w14:textId="77777777" w:rsidR="00B63356" w:rsidRPr="00FF430B" w:rsidRDefault="00B63356"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14:paraId="08D19CA3" w14:textId="77777777" w:rsidR="00B63356" w:rsidRPr="00FF430B" w:rsidRDefault="00B63356"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14:paraId="6C72CDF6" w14:textId="77777777" w:rsidR="00B63356" w:rsidRPr="00FF430B" w:rsidRDefault="00B63356" w:rsidP="009F1E2C">
      <w:pPr>
        <w:tabs>
          <w:tab w:val="left" w:pos="-284"/>
          <w:tab w:val="left" w:pos="426"/>
          <w:tab w:val="left" w:pos="604"/>
          <w:tab w:val="left" w:pos="960"/>
        </w:tabs>
        <w:spacing w:after="120"/>
        <w:ind w:left="-284" w:firstLine="284"/>
        <w:jc w:val="both"/>
      </w:pPr>
      <w:r w:rsidRPr="00FF430B">
        <w:lastRenderedPageBreak/>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0B5451C7" w14:textId="77777777" w:rsidR="00B63356" w:rsidRPr="00FF430B" w:rsidRDefault="00B63356"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CD1F910" w14:textId="77777777" w:rsidR="00B63356" w:rsidRPr="00FF430B" w:rsidRDefault="00B63356"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14:paraId="5E4CB660" w14:textId="77777777" w:rsidR="00B63356" w:rsidRPr="00FF430B" w:rsidRDefault="00B63356"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14:paraId="3FFD595E" w14:textId="77777777" w:rsidR="00B63356" w:rsidRPr="00FF430B" w:rsidRDefault="00B63356"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55A327A" w14:textId="77777777" w:rsidR="00B63356" w:rsidRPr="00FF430B" w:rsidRDefault="00B63356"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14:paraId="204F6F87" w14:textId="77777777" w:rsidR="00B63356" w:rsidRPr="00FF430B" w:rsidRDefault="00B63356"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276559A" w14:textId="77777777" w:rsidR="00B63356" w:rsidRPr="00FF430B" w:rsidRDefault="00B63356"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14:paraId="30BEBA55" w14:textId="77777777" w:rsidR="00B63356" w:rsidRPr="00FF430B" w:rsidRDefault="00B63356"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FFF0A00" w14:textId="77777777" w:rsidR="00B63356" w:rsidRPr="00FF430B" w:rsidRDefault="00B63356"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14:paraId="162F618B" w14:textId="77777777" w:rsidR="00B63356" w:rsidRPr="00FF430B" w:rsidRDefault="00B63356"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2BDC62C" w14:textId="77777777" w:rsidR="00B63356" w:rsidRPr="00FF430B" w:rsidRDefault="00B63356" w:rsidP="009F1E2C">
      <w:pPr>
        <w:tabs>
          <w:tab w:val="left" w:pos="-284"/>
        </w:tabs>
        <w:ind w:left="-284" w:firstLine="284"/>
        <w:jc w:val="center"/>
        <w:rPr>
          <w:b/>
          <w:sz w:val="26"/>
          <w:szCs w:val="26"/>
        </w:rPr>
      </w:pPr>
    </w:p>
    <w:p w14:paraId="35685410" w14:textId="77777777" w:rsidR="00B63356" w:rsidRPr="00FF430B" w:rsidRDefault="00B63356" w:rsidP="009F1E2C">
      <w:pPr>
        <w:tabs>
          <w:tab w:val="left" w:pos="-284"/>
        </w:tabs>
        <w:ind w:left="-284" w:firstLine="284"/>
        <w:jc w:val="center"/>
        <w:rPr>
          <w:b/>
          <w:sz w:val="26"/>
          <w:szCs w:val="26"/>
        </w:rPr>
      </w:pPr>
      <w:r w:rsidRPr="00FF430B">
        <w:rPr>
          <w:b/>
          <w:sz w:val="26"/>
          <w:szCs w:val="26"/>
        </w:rPr>
        <w:t>Secţiunea a 4-a</w:t>
      </w:r>
    </w:p>
    <w:p w14:paraId="7E6DA7A0" w14:textId="77777777" w:rsidR="00B63356" w:rsidRPr="00FF430B" w:rsidRDefault="00B63356" w:rsidP="009F1E2C">
      <w:pPr>
        <w:tabs>
          <w:tab w:val="left" w:pos="-284"/>
        </w:tabs>
        <w:ind w:left="-284" w:firstLine="284"/>
        <w:jc w:val="center"/>
        <w:rPr>
          <w:b/>
          <w:sz w:val="26"/>
          <w:szCs w:val="26"/>
        </w:rPr>
      </w:pPr>
    </w:p>
    <w:p w14:paraId="4FC49FB5" w14:textId="77777777" w:rsidR="00B63356" w:rsidRPr="00FF430B" w:rsidRDefault="00B63356" w:rsidP="009F1E2C">
      <w:pPr>
        <w:tabs>
          <w:tab w:val="left" w:pos="-284"/>
        </w:tabs>
        <w:ind w:left="-284" w:firstLine="284"/>
        <w:jc w:val="center"/>
        <w:rPr>
          <w:b/>
        </w:rPr>
      </w:pPr>
      <w:r w:rsidRPr="00FF430B">
        <w:rPr>
          <w:b/>
        </w:rPr>
        <w:t>Depunerea și deschiderea ofertelor</w:t>
      </w:r>
    </w:p>
    <w:p w14:paraId="452FC2E3" w14:textId="77777777" w:rsidR="00B63356" w:rsidRPr="00FF430B" w:rsidRDefault="00B63356" w:rsidP="009F1E2C">
      <w:pPr>
        <w:tabs>
          <w:tab w:val="left" w:pos="-284"/>
        </w:tabs>
        <w:ind w:left="-284" w:firstLine="284"/>
        <w:jc w:val="center"/>
        <w:rPr>
          <w:b/>
        </w:rPr>
      </w:pPr>
    </w:p>
    <w:p w14:paraId="54545A07" w14:textId="77777777" w:rsidR="00B63356" w:rsidRPr="00FF430B" w:rsidRDefault="00B63356"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14:paraId="430E9709" w14:textId="77777777" w:rsidR="00B63356" w:rsidRPr="00FF430B" w:rsidRDefault="00B63356"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1C4FB9A" w14:textId="77777777" w:rsidR="00B63356" w:rsidRPr="00FF430B" w:rsidRDefault="00B63356" w:rsidP="009F1E2C">
      <w:pPr>
        <w:tabs>
          <w:tab w:val="left" w:pos="-284"/>
          <w:tab w:val="left" w:pos="179"/>
          <w:tab w:val="left" w:pos="426"/>
          <w:tab w:val="left" w:pos="604"/>
        </w:tabs>
        <w:spacing w:after="120"/>
        <w:ind w:left="-284" w:firstLine="284"/>
        <w:jc w:val="both"/>
      </w:pPr>
      <w:r w:rsidRPr="00FF430B">
        <w:rPr>
          <w:b/>
        </w:rPr>
        <w:lastRenderedPageBreak/>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CF519CA" w14:textId="77777777" w:rsidR="00B63356" w:rsidRPr="00FF430B" w:rsidRDefault="00B63356"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14:paraId="01EB21DE" w14:textId="77777777" w:rsidR="00B63356" w:rsidRPr="00FF430B" w:rsidRDefault="00B63356"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14:paraId="347F0011" w14:textId="77777777" w:rsidR="00B63356" w:rsidRPr="00FF430B" w:rsidRDefault="00B63356"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14:paraId="07324B6C" w14:textId="77777777" w:rsidR="00B63356" w:rsidRPr="00FF430B" w:rsidRDefault="00B63356"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F841E0A" w14:textId="77777777" w:rsidR="00B63356" w:rsidRPr="00FF430B" w:rsidRDefault="00B63356"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14:paraId="7A813B1F" w14:textId="77777777" w:rsidR="00B63356" w:rsidRPr="00FF430B" w:rsidRDefault="00B63356"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AC61E21" w14:textId="77777777" w:rsidR="00B63356" w:rsidRPr="00FF430B" w:rsidRDefault="00B63356" w:rsidP="009F1E2C">
      <w:pPr>
        <w:tabs>
          <w:tab w:val="left" w:pos="-284"/>
          <w:tab w:val="left" w:pos="960"/>
        </w:tabs>
        <w:ind w:left="-284" w:firstLine="284"/>
        <w:jc w:val="both"/>
      </w:pPr>
    </w:p>
    <w:p w14:paraId="2D7EBA39" w14:textId="77777777" w:rsidR="00B63356" w:rsidRPr="00FF430B" w:rsidRDefault="00B63356" w:rsidP="009F1E2C">
      <w:pPr>
        <w:tabs>
          <w:tab w:val="left" w:pos="-284"/>
          <w:tab w:val="left" w:pos="960"/>
        </w:tabs>
        <w:ind w:left="-284" w:firstLine="284"/>
        <w:jc w:val="both"/>
      </w:pPr>
    </w:p>
    <w:p w14:paraId="71BAD533" w14:textId="77777777" w:rsidR="00B63356" w:rsidRPr="00FF430B" w:rsidRDefault="00B63356" w:rsidP="009F1E2C">
      <w:pPr>
        <w:tabs>
          <w:tab w:val="left" w:pos="-284"/>
          <w:tab w:val="left" w:pos="284"/>
          <w:tab w:val="left" w:pos="604"/>
          <w:tab w:val="left" w:pos="1134"/>
        </w:tabs>
        <w:ind w:left="-284" w:firstLine="284"/>
        <w:jc w:val="center"/>
        <w:rPr>
          <w:b/>
          <w:bCs/>
        </w:rPr>
      </w:pPr>
      <w:r w:rsidRPr="00FF430B">
        <w:rPr>
          <w:b/>
          <w:bCs/>
        </w:rPr>
        <w:t>Secюiunea a 5-a</w:t>
      </w:r>
    </w:p>
    <w:p w14:paraId="27920415" w14:textId="77777777" w:rsidR="00B63356" w:rsidRPr="00FF430B" w:rsidRDefault="00B63356" w:rsidP="009F1E2C">
      <w:pPr>
        <w:tabs>
          <w:tab w:val="left" w:pos="-284"/>
          <w:tab w:val="left" w:pos="284"/>
          <w:tab w:val="left" w:pos="604"/>
          <w:tab w:val="left" w:pos="1134"/>
        </w:tabs>
        <w:ind w:left="-284" w:firstLine="284"/>
        <w:jc w:val="center"/>
        <w:rPr>
          <w:b/>
          <w:bCs/>
        </w:rPr>
      </w:pPr>
    </w:p>
    <w:p w14:paraId="27B36B87" w14:textId="77777777" w:rsidR="00B63356" w:rsidRPr="00FF430B" w:rsidRDefault="00B63356" w:rsidP="009F1E2C">
      <w:pPr>
        <w:tabs>
          <w:tab w:val="left" w:pos="-284"/>
          <w:tab w:val="left" w:pos="604"/>
          <w:tab w:val="left" w:pos="1134"/>
        </w:tabs>
        <w:ind w:left="-284" w:firstLine="284"/>
        <w:jc w:val="center"/>
        <w:rPr>
          <w:b/>
          <w:bCs/>
        </w:rPr>
      </w:pPr>
      <w:r w:rsidRPr="00FF430B">
        <w:rPr>
          <w:b/>
          <w:bCs/>
        </w:rPr>
        <w:t>Evaluarea și compararea ofertelor</w:t>
      </w:r>
    </w:p>
    <w:p w14:paraId="2930E1FA" w14:textId="77777777" w:rsidR="00B63356" w:rsidRPr="00FF430B" w:rsidRDefault="00B63356" w:rsidP="009F1E2C">
      <w:pPr>
        <w:tabs>
          <w:tab w:val="left" w:pos="-284"/>
          <w:tab w:val="left" w:pos="604"/>
          <w:tab w:val="left" w:pos="1134"/>
        </w:tabs>
        <w:ind w:left="-284" w:firstLine="284"/>
        <w:jc w:val="center"/>
        <w:rPr>
          <w:b/>
          <w:bCs/>
        </w:rPr>
      </w:pPr>
    </w:p>
    <w:p w14:paraId="5359F5AE" w14:textId="77777777" w:rsidR="00B63356" w:rsidRPr="00FF430B" w:rsidRDefault="00B63356"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14:paraId="3D330773" w14:textId="77777777" w:rsidR="00B63356" w:rsidRPr="00FF430B" w:rsidRDefault="00B63356"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14:paraId="69B1AE8D" w14:textId="77777777" w:rsidR="00B63356" w:rsidRPr="00FF430B" w:rsidRDefault="00B63356"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14:paraId="60824704" w14:textId="77777777" w:rsidR="00B63356" w:rsidRPr="00FF430B" w:rsidRDefault="00B63356"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14:paraId="00EB3E99" w14:textId="77777777" w:rsidR="00B63356" w:rsidRPr="00FF430B" w:rsidRDefault="00B63356"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14:paraId="5BCD1466" w14:textId="77777777" w:rsidR="00B63356" w:rsidRPr="00FF430B" w:rsidRDefault="00B63356"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5947C53" w14:textId="77777777" w:rsidR="00B63356" w:rsidRPr="00FF430B" w:rsidRDefault="00B63356"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C725758" w14:textId="77777777" w:rsidR="00B63356" w:rsidRPr="00FF430B" w:rsidRDefault="00B63356" w:rsidP="00610A69">
      <w:pPr>
        <w:tabs>
          <w:tab w:val="left" w:pos="-284"/>
          <w:tab w:val="left" w:pos="426"/>
          <w:tab w:val="left" w:pos="604"/>
          <w:tab w:val="left" w:pos="1134"/>
        </w:tabs>
        <w:spacing w:after="120"/>
        <w:ind w:left="-284" w:firstLine="284"/>
        <w:jc w:val="both"/>
      </w:pPr>
      <w:r w:rsidRPr="00FF430B">
        <w:rPr>
          <w:b/>
        </w:rPr>
        <w:lastRenderedPageBreak/>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98D809F" w14:textId="77777777"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48C0955" w14:textId="77777777"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14:paraId="6B4EFD35" w14:textId="77777777"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14:paraId="5054D9B5" w14:textId="77777777" w:rsidR="00B63356" w:rsidRPr="00FF430B" w:rsidRDefault="00B63356"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6230CD8B" w14:textId="77777777"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14:paraId="054A30B4"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14:paraId="0A3B2FC0"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14:paraId="1BA3A1BC"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14:paraId="6F8059A0"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29FB2F09"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14:paraId="244832EE"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14:paraId="00D692F5"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2D060D9" w14:textId="77777777" w:rsidR="00B63356" w:rsidRPr="00FF430B" w:rsidRDefault="00B63356"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14:paraId="4F20463D" w14:textId="77777777" w:rsidR="00B63356" w:rsidRPr="00FF430B" w:rsidRDefault="00B63356"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4337C8F" w14:textId="77777777" w:rsidR="00B63356" w:rsidRPr="00FF430B" w:rsidRDefault="00B63356"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663E5117" w14:textId="77777777"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7FB9C2B5" w14:textId="77777777"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lastRenderedPageBreak/>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14:paraId="146F946A" w14:textId="77777777" w:rsidR="00B63356" w:rsidRPr="00FF430B" w:rsidRDefault="00B63356"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79D6753" w14:textId="77777777" w:rsidR="00B63356" w:rsidRPr="00FF430B" w:rsidRDefault="00B63356"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14:paraId="0C919334" w14:textId="77777777" w:rsidR="00B63356" w:rsidRPr="00FF430B" w:rsidRDefault="00B63356"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14:paraId="47C8E045" w14:textId="77777777" w:rsidR="00B63356" w:rsidRPr="00FF430B" w:rsidRDefault="00B63356"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050A19E" w14:textId="77777777" w:rsidR="00B63356" w:rsidRPr="00FF430B" w:rsidRDefault="00B63356"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14:paraId="3054E91D" w14:textId="77777777" w:rsidR="00B63356" w:rsidRPr="00FF430B" w:rsidRDefault="00B63356"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47FD8A6" w14:textId="77777777" w:rsidR="00B63356" w:rsidRPr="00FF430B" w:rsidRDefault="00B63356" w:rsidP="009F1E2C">
      <w:pPr>
        <w:tabs>
          <w:tab w:val="left" w:pos="-284"/>
          <w:tab w:val="left" w:pos="462"/>
          <w:tab w:val="left" w:pos="1134"/>
        </w:tabs>
        <w:spacing w:after="120"/>
        <w:ind w:left="-284" w:firstLine="284"/>
        <w:jc w:val="both"/>
      </w:pPr>
    </w:p>
    <w:p w14:paraId="77A73BBB" w14:textId="77777777" w:rsidR="00B63356" w:rsidRPr="00FF430B" w:rsidRDefault="00B63356" w:rsidP="009F1E2C">
      <w:pPr>
        <w:tabs>
          <w:tab w:val="left" w:pos="-284"/>
        </w:tabs>
        <w:ind w:left="-284" w:firstLine="284"/>
        <w:jc w:val="center"/>
        <w:rPr>
          <w:b/>
          <w:bCs/>
          <w:sz w:val="26"/>
          <w:szCs w:val="26"/>
        </w:rPr>
      </w:pPr>
      <w:r w:rsidRPr="00FF430B">
        <w:rPr>
          <w:b/>
          <w:bCs/>
          <w:sz w:val="26"/>
          <w:szCs w:val="26"/>
        </w:rPr>
        <w:t>Secюiunea a 6-a</w:t>
      </w:r>
    </w:p>
    <w:p w14:paraId="65AB768F" w14:textId="77777777" w:rsidR="00B63356" w:rsidRPr="00FF430B" w:rsidRDefault="00B63356" w:rsidP="009F1E2C">
      <w:pPr>
        <w:tabs>
          <w:tab w:val="left" w:pos="-284"/>
        </w:tabs>
        <w:ind w:left="-284" w:firstLine="284"/>
        <w:jc w:val="center"/>
        <w:rPr>
          <w:b/>
          <w:bCs/>
          <w:sz w:val="26"/>
          <w:szCs w:val="26"/>
        </w:rPr>
      </w:pPr>
    </w:p>
    <w:p w14:paraId="7DF02F13" w14:textId="77777777" w:rsidR="00B63356" w:rsidRPr="00FF430B" w:rsidRDefault="00B63356" w:rsidP="009F1E2C">
      <w:pPr>
        <w:tabs>
          <w:tab w:val="left" w:pos="-284"/>
        </w:tabs>
        <w:ind w:left="-284" w:firstLine="284"/>
        <w:jc w:val="center"/>
        <w:rPr>
          <w:b/>
          <w:bCs/>
        </w:rPr>
      </w:pPr>
      <w:r w:rsidRPr="00FF430B">
        <w:rPr>
          <w:b/>
          <w:bCs/>
        </w:rPr>
        <w:t>Atribuirea contractului</w:t>
      </w:r>
    </w:p>
    <w:p w14:paraId="024AF806" w14:textId="77777777" w:rsidR="00B63356" w:rsidRPr="00FF430B" w:rsidRDefault="00B63356" w:rsidP="009F1E2C">
      <w:pPr>
        <w:tabs>
          <w:tab w:val="left" w:pos="-284"/>
        </w:tabs>
        <w:ind w:left="-284" w:firstLine="284"/>
        <w:jc w:val="center"/>
      </w:pPr>
    </w:p>
    <w:p w14:paraId="1119A512"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14:paraId="1FDE616F"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14:paraId="314CAB27" w14:textId="77777777" w:rsidR="00B63356" w:rsidRPr="00FF430B" w:rsidRDefault="00B63356"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54ECA1D"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AAC974D" w14:textId="77777777" w:rsidR="00B63356" w:rsidRPr="00FF430B" w:rsidRDefault="00B63356"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14:paraId="6A351380" w14:textId="77777777" w:rsidR="00B63356" w:rsidRPr="00A07263" w:rsidRDefault="00B63356" w:rsidP="009F1E2C">
      <w:pPr>
        <w:pStyle w:val="af2"/>
        <w:shd w:val="clear" w:color="auto" w:fill="FFFFFF"/>
        <w:tabs>
          <w:tab w:val="left" w:pos="-284"/>
        </w:tabs>
        <w:ind w:left="-284" w:firstLine="284"/>
        <w:rPr>
          <w:color w:val="000000"/>
          <w:lang w:val="pt-BR" w:eastAsia="it-IT"/>
        </w:rPr>
      </w:pPr>
      <w:r w:rsidRPr="00A07263">
        <w:rPr>
          <w:b/>
          <w:color w:val="000000"/>
          <w:lang w:val="pt-BR"/>
        </w:rPr>
        <w:lastRenderedPageBreak/>
        <w:t xml:space="preserve">98.  </w:t>
      </w:r>
      <w:r w:rsidRPr="00A07263">
        <w:rPr>
          <w:color w:val="000000"/>
          <w:lang w:val="pt-BR" w:eastAsia="it-IT"/>
        </w:rPr>
        <w:t>Garanția de bună execuție a contractului, dacă părțile agreează, se constituie din:</w:t>
      </w:r>
    </w:p>
    <w:p w14:paraId="113A0DFD" w14:textId="77777777" w:rsidR="00B63356" w:rsidRPr="00FF430B" w:rsidRDefault="00B6335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B375961" w14:textId="77777777" w:rsidR="00B63356" w:rsidRPr="00FF430B" w:rsidRDefault="00B6335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14:paraId="156CE077" w14:textId="77777777" w:rsidR="00B63356" w:rsidRPr="00FF430B" w:rsidRDefault="00B63356"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14:paraId="0CEC0362"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54A8B62" w14:textId="77777777" w:rsidR="00B63356" w:rsidRPr="00FF430B" w:rsidRDefault="00B63356"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14:paraId="27D22511" w14:textId="77777777" w:rsidR="00B63356" w:rsidRPr="00FF430B" w:rsidRDefault="00B63356"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3E4B752"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8599CD5"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0E25B43" w14:textId="77777777" w:rsidR="00B63356" w:rsidRPr="00FF430B" w:rsidRDefault="00B63356"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6D408E8"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14:paraId="6F6697E0" w14:textId="77777777" w:rsidR="00B63356" w:rsidRPr="00FF430B" w:rsidRDefault="00B63356"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14:paraId="4DDD6648"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14:paraId="41A9C660" w14:textId="77777777" w:rsidR="00B63356" w:rsidRPr="00FF430B" w:rsidRDefault="00B63356"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 xml:space="preserve">131/2015 privind achizițiile publice, în termen de până la 5 zile sau 10 zile de la data la care a aflat despre circumstanţele ce au servit drept temei pentru contestaţie, are dreptul să depună la Agenţia Națională pentru Soluționarea </w:t>
      </w:r>
      <w:r w:rsidRPr="00FF430B">
        <w:lastRenderedPageBreak/>
        <w:t>Contestațiilor o contestaţie argumentată a acţiunilor, a deciziei ori a procedurii aplicate de autoritatea contractantă.</w:t>
      </w:r>
    </w:p>
    <w:p w14:paraId="292C3222" w14:textId="77777777" w:rsidR="00B63356" w:rsidRPr="00FF430B" w:rsidRDefault="00B63356"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14:paraId="1F8C135A" w14:textId="77777777" w:rsidR="00B63356" w:rsidRPr="00A07263" w:rsidRDefault="00B63356"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14:paraId="5BCF24BB" w14:textId="77777777" w:rsidR="00B63356" w:rsidRPr="008A32FB" w:rsidRDefault="00B63356" w:rsidP="0082544A">
      <w:pPr>
        <w:spacing w:after="160" w:line="276" w:lineRule="auto"/>
        <w:rPr>
          <w:rFonts w:ascii="Calibri" w:hAnsi="Calibri"/>
          <w:sz w:val="22"/>
          <w:szCs w:val="22"/>
          <w:lang w:val="pt-BR"/>
        </w:rPr>
      </w:pPr>
    </w:p>
    <w:p w14:paraId="34C10D40" w14:textId="77777777" w:rsidR="00B63356" w:rsidRPr="0053205A" w:rsidRDefault="00B63356" w:rsidP="00A76834">
      <w:pPr>
        <w:rPr>
          <w:rFonts w:ascii="Calibri" w:hAnsi="Calibri"/>
          <w:sz w:val="22"/>
          <w:szCs w:val="22"/>
          <w:lang w:val="pt-BR"/>
        </w:rPr>
      </w:pPr>
    </w:p>
    <w:p w14:paraId="6D2618A1" w14:textId="77777777" w:rsidR="00B63356" w:rsidRPr="0082544A" w:rsidRDefault="00B63356" w:rsidP="00130A49">
      <w:pPr>
        <w:tabs>
          <w:tab w:val="decimal" w:pos="8364"/>
        </w:tabs>
        <w:spacing w:line="276" w:lineRule="auto"/>
        <w:ind w:right="-144"/>
        <w:jc w:val="center"/>
        <w:rPr>
          <w:b/>
          <w:bCs/>
          <w:color w:val="000000"/>
          <w:lang w:val="pt-BR"/>
        </w:rPr>
      </w:pPr>
    </w:p>
    <w:p w14:paraId="698BC428" w14:textId="77777777" w:rsidR="00B63356" w:rsidRPr="008A32FB" w:rsidRDefault="00B63356" w:rsidP="00130A49">
      <w:pPr>
        <w:tabs>
          <w:tab w:val="decimal" w:pos="8364"/>
        </w:tabs>
        <w:spacing w:line="276" w:lineRule="auto"/>
        <w:ind w:right="-144"/>
        <w:jc w:val="center"/>
        <w:rPr>
          <w:b/>
          <w:bCs/>
          <w:color w:val="000000"/>
          <w:lang w:val="pt-BR"/>
        </w:rPr>
      </w:pPr>
    </w:p>
    <w:p w14:paraId="31F1337C" w14:textId="77777777" w:rsidR="00B63356" w:rsidRDefault="00B63356" w:rsidP="00130A49">
      <w:pPr>
        <w:tabs>
          <w:tab w:val="decimal" w:pos="8364"/>
        </w:tabs>
        <w:spacing w:line="276" w:lineRule="auto"/>
        <w:ind w:right="-144"/>
        <w:jc w:val="center"/>
        <w:rPr>
          <w:b/>
          <w:bCs/>
          <w:color w:val="000000"/>
        </w:rPr>
      </w:pPr>
    </w:p>
    <w:p w14:paraId="0D50E6AE" w14:textId="77777777" w:rsidR="00B63356" w:rsidRPr="005D05BF" w:rsidRDefault="00B63356" w:rsidP="00130A49">
      <w:pPr>
        <w:tabs>
          <w:tab w:val="decimal" w:pos="8364"/>
        </w:tabs>
        <w:spacing w:line="276" w:lineRule="auto"/>
        <w:ind w:right="-144"/>
        <w:jc w:val="center"/>
        <w:rPr>
          <w:b/>
        </w:rPr>
      </w:pPr>
      <w:r w:rsidRPr="005D05BF">
        <w:rPr>
          <w:b/>
        </w:rPr>
        <w:t xml:space="preserve">FORMULARULF3.1 </w:t>
      </w:r>
    </w:p>
    <w:p w14:paraId="73AE5163" w14:textId="77777777" w:rsidR="00B63356" w:rsidRDefault="00B63356"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14:paraId="01753B4E" w14:textId="77777777" w:rsidR="00B63356" w:rsidRDefault="00B63356"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14:paraId="0970C807" w14:textId="77777777" w:rsidR="00B63356" w:rsidRDefault="00B63356"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14:paraId="46B659DC" w14:textId="77777777" w:rsidR="00B63356" w:rsidRDefault="00B63356"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14:paraId="5CA21D6E" w14:textId="77777777" w:rsidR="00B63356" w:rsidRDefault="00B63356"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14:paraId="524FF8A6" w14:textId="77777777" w:rsidR="00B63356" w:rsidRDefault="00B63356"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14:paraId="6102E386" w14:textId="77777777" w:rsidR="00B63356" w:rsidRDefault="00B63356" w:rsidP="008A2B62">
      <w:pPr>
        <w:tabs>
          <w:tab w:val="decimal" w:pos="8364"/>
        </w:tabs>
        <w:spacing w:line="276" w:lineRule="auto"/>
        <w:ind w:right="-144"/>
      </w:pPr>
      <w:r>
        <w:lastRenderedPageBreak/>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14:paraId="46DF891C" w14:textId="77777777" w:rsidR="00B63356" w:rsidRDefault="00B63356"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14:paraId="089BD390" w14:textId="77777777" w:rsidR="00B63356" w:rsidRDefault="00B63356"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14:paraId="5D0FED5D" w14:textId="77777777" w:rsidR="00B63356" w:rsidRDefault="00B63356"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14:paraId="4711EF83" w14:textId="77777777" w:rsidR="00B63356" w:rsidRDefault="00B63356" w:rsidP="008A2B62">
      <w:pPr>
        <w:tabs>
          <w:tab w:val="decimal" w:pos="8364"/>
        </w:tabs>
        <w:spacing w:line="276" w:lineRule="auto"/>
        <w:ind w:right="-144"/>
      </w:pPr>
    </w:p>
    <w:p w14:paraId="161E4F8E" w14:textId="77777777" w:rsidR="00B63356" w:rsidRDefault="00B63356" w:rsidP="008A2B62">
      <w:pPr>
        <w:tabs>
          <w:tab w:val="decimal" w:pos="8364"/>
        </w:tabs>
        <w:spacing w:line="276" w:lineRule="auto"/>
        <w:ind w:right="-144"/>
      </w:pPr>
    </w:p>
    <w:p w14:paraId="23DEC1B2" w14:textId="77777777" w:rsidR="00B63356" w:rsidRDefault="00B63356" w:rsidP="008A2B62">
      <w:pPr>
        <w:tabs>
          <w:tab w:val="decimal" w:pos="8364"/>
        </w:tabs>
        <w:spacing w:line="276" w:lineRule="auto"/>
        <w:ind w:right="-144"/>
      </w:pPr>
    </w:p>
    <w:p w14:paraId="33B98B9A" w14:textId="77777777" w:rsidR="00B63356" w:rsidRDefault="00B63356" w:rsidP="008A2B62">
      <w:pPr>
        <w:tabs>
          <w:tab w:val="decimal" w:pos="8364"/>
        </w:tabs>
        <w:spacing w:line="276" w:lineRule="auto"/>
        <w:ind w:right="-144"/>
      </w:pPr>
    </w:p>
    <w:p w14:paraId="702D66CA" w14:textId="77777777" w:rsidR="00B63356" w:rsidRDefault="00B63356" w:rsidP="008A2B62">
      <w:pPr>
        <w:tabs>
          <w:tab w:val="decimal" w:pos="8364"/>
        </w:tabs>
        <w:spacing w:line="276" w:lineRule="auto"/>
        <w:ind w:right="-144"/>
      </w:pPr>
      <w:r>
        <w:t xml:space="preserve"> </w:t>
      </w:r>
    </w:p>
    <w:p w14:paraId="18CD370A" w14:textId="77777777" w:rsidR="00B63356" w:rsidRDefault="00B63356" w:rsidP="008A2B62">
      <w:pPr>
        <w:tabs>
          <w:tab w:val="decimal" w:pos="8364"/>
        </w:tabs>
        <w:spacing w:line="276" w:lineRule="auto"/>
        <w:ind w:right="-144"/>
        <w:jc w:val="center"/>
      </w:pPr>
      <w:r>
        <w:t>ANEXĂ LA OFERTĂ</w:t>
      </w:r>
    </w:p>
    <w:p w14:paraId="13C54497" w14:textId="77777777" w:rsidR="00B63356" w:rsidRDefault="00B63356"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14:paraId="11E5130D" w14:textId="77777777" w:rsidR="00B63356" w:rsidRDefault="00B63356"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14:paraId="1C18840F" w14:textId="77777777" w:rsidR="00B63356" w:rsidRDefault="00B63356"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14:paraId="738EFEF9" w14:textId="77777777" w:rsidR="00B63356" w:rsidRDefault="00B63356" w:rsidP="00130A49">
      <w:pPr>
        <w:tabs>
          <w:tab w:val="decimal" w:pos="8364"/>
        </w:tabs>
        <w:spacing w:line="276" w:lineRule="auto"/>
        <w:ind w:right="-144"/>
        <w:jc w:val="center"/>
        <w:rPr>
          <w:b/>
          <w:bCs/>
          <w:color w:val="000000"/>
        </w:rPr>
      </w:pPr>
    </w:p>
    <w:p w14:paraId="4FD89A41" w14:textId="77777777" w:rsidR="00B63356" w:rsidRDefault="00B63356" w:rsidP="00130A49">
      <w:pPr>
        <w:tabs>
          <w:tab w:val="decimal" w:pos="8364"/>
        </w:tabs>
        <w:spacing w:line="276" w:lineRule="auto"/>
        <w:ind w:right="-144"/>
        <w:jc w:val="center"/>
        <w:rPr>
          <w:b/>
          <w:bCs/>
          <w:color w:val="000000"/>
        </w:rPr>
      </w:pPr>
    </w:p>
    <w:p w14:paraId="43A29CEF" w14:textId="77777777" w:rsidR="00B63356" w:rsidRDefault="00B63356" w:rsidP="00130A49">
      <w:pPr>
        <w:tabs>
          <w:tab w:val="decimal" w:pos="8364"/>
        </w:tabs>
        <w:spacing w:line="276" w:lineRule="auto"/>
        <w:ind w:right="-144"/>
        <w:jc w:val="center"/>
        <w:rPr>
          <w:b/>
          <w:bCs/>
          <w:color w:val="000000"/>
        </w:rPr>
      </w:pPr>
    </w:p>
    <w:p w14:paraId="506B5730" w14:textId="77777777" w:rsidR="00B63356" w:rsidRDefault="00B63356" w:rsidP="00130A49">
      <w:pPr>
        <w:tabs>
          <w:tab w:val="decimal" w:pos="8364"/>
        </w:tabs>
        <w:spacing w:line="276" w:lineRule="auto"/>
        <w:ind w:right="-144"/>
        <w:jc w:val="center"/>
        <w:rPr>
          <w:b/>
          <w:bCs/>
          <w:color w:val="000000"/>
        </w:rPr>
      </w:pPr>
    </w:p>
    <w:p w14:paraId="40FCA886" w14:textId="77777777" w:rsidR="00B63356" w:rsidRDefault="00B63356" w:rsidP="00130A49">
      <w:pPr>
        <w:tabs>
          <w:tab w:val="decimal" w:pos="8364"/>
        </w:tabs>
        <w:spacing w:line="276" w:lineRule="auto"/>
        <w:ind w:right="-144"/>
        <w:jc w:val="center"/>
        <w:rPr>
          <w:b/>
          <w:bCs/>
          <w:color w:val="000000"/>
        </w:rPr>
      </w:pPr>
    </w:p>
    <w:p w14:paraId="37D9FF96" w14:textId="77777777" w:rsidR="00B63356" w:rsidRDefault="00B63356" w:rsidP="00130A49">
      <w:pPr>
        <w:tabs>
          <w:tab w:val="decimal" w:pos="8364"/>
        </w:tabs>
        <w:spacing w:line="276" w:lineRule="auto"/>
        <w:ind w:right="-144"/>
        <w:jc w:val="center"/>
        <w:rPr>
          <w:b/>
          <w:bCs/>
          <w:color w:val="000000"/>
        </w:rPr>
      </w:pPr>
    </w:p>
    <w:p w14:paraId="412EEE57" w14:textId="77777777" w:rsidR="00B63356" w:rsidRDefault="00B63356" w:rsidP="00130A49">
      <w:pPr>
        <w:tabs>
          <w:tab w:val="decimal" w:pos="8364"/>
        </w:tabs>
        <w:spacing w:line="276" w:lineRule="auto"/>
        <w:ind w:right="-144"/>
        <w:jc w:val="center"/>
        <w:rPr>
          <w:b/>
          <w:bCs/>
          <w:color w:val="000000"/>
        </w:rPr>
      </w:pPr>
    </w:p>
    <w:p w14:paraId="407A5912" w14:textId="77777777" w:rsidR="00B63356" w:rsidRDefault="00B63356" w:rsidP="00130A49">
      <w:pPr>
        <w:tabs>
          <w:tab w:val="decimal" w:pos="8364"/>
        </w:tabs>
        <w:spacing w:line="276" w:lineRule="auto"/>
        <w:ind w:right="-144"/>
        <w:jc w:val="center"/>
        <w:rPr>
          <w:b/>
          <w:bCs/>
          <w:color w:val="000000"/>
        </w:rPr>
      </w:pPr>
    </w:p>
    <w:p w14:paraId="30B7DCBC" w14:textId="77777777" w:rsidR="00B63356" w:rsidRDefault="00B63356" w:rsidP="00130A49">
      <w:pPr>
        <w:tabs>
          <w:tab w:val="decimal" w:pos="8364"/>
        </w:tabs>
        <w:spacing w:line="276" w:lineRule="auto"/>
        <w:ind w:right="-144"/>
        <w:jc w:val="center"/>
        <w:rPr>
          <w:b/>
          <w:bCs/>
          <w:color w:val="000000"/>
        </w:rPr>
      </w:pPr>
    </w:p>
    <w:p w14:paraId="189BDFEE" w14:textId="77777777" w:rsidR="00B63356" w:rsidRDefault="00B63356" w:rsidP="00130A49">
      <w:pPr>
        <w:tabs>
          <w:tab w:val="decimal" w:pos="8364"/>
        </w:tabs>
        <w:spacing w:line="276" w:lineRule="auto"/>
        <w:ind w:right="-144"/>
        <w:jc w:val="center"/>
        <w:rPr>
          <w:b/>
          <w:bCs/>
          <w:color w:val="000000"/>
        </w:rPr>
      </w:pPr>
    </w:p>
    <w:p w14:paraId="2EEA79D0" w14:textId="77777777" w:rsidR="00B63356" w:rsidRDefault="00B63356" w:rsidP="00130A49">
      <w:pPr>
        <w:tabs>
          <w:tab w:val="decimal" w:pos="8364"/>
        </w:tabs>
        <w:spacing w:line="276" w:lineRule="auto"/>
        <w:ind w:right="-144"/>
        <w:jc w:val="center"/>
        <w:rPr>
          <w:b/>
          <w:bCs/>
          <w:color w:val="000000"/>
        </w:rPr>
      </w:pPr>
    </w:p>
    <w:p w14:paraId="744FFDEC" w14:textId="77777777" w:rsidR="00B63356" w:rsidRDefault="00B63356" w:rsidP="00130A49">
      <w:pPr>
        <w:tabs>
          <w:tab w:val="decimal" w:pos="8364"/>
        </w:tabs>
        <w:spacing w:line="276" w:lineRule="auto"/>
        <w:ind w:right="-144"/>
        <w:jc w:val="center"/>
        <w:rPr>
          <w:b/>
          <w:bCs/>
          <w:color w:val="000000"/>
        </w:rPr>
      </w:pPr>
    </w:p>
    <w:p w14:paraId="3BCD2D03" w14:textId="77777777" w:rsidR="00B63356" w:rsidRDefault="00B63356" w:rsidP="00130A49">
      <w:pPr>
        <w:tabs>
          <w:tab w:val="decimal" w:pos="8364"/>
        </w:tabs>
        <w:spacing w:line="276" w:lineRule="auto"/>
        <w:ind w:right="-144"/>
        <w:jc w:val="center"/>
        <w:rPr>
          <w:b/>
          <w:bCs/>
          <w:color w:val="000000"/>
        </w:rPr>
      </w:pPr>
    </w:p>
    <w:p w14:paraId="4944A3AE" w14:textId="77777777" w:rsidR="00B63356" w:rsidRDefault="00B63356" w:rsidP="00130A49">
      <w:pPr>
        <w:tabs>
          <w:tab w:val="decimal" w:pos="8364"/>
        </w:tabs>
        <w:spacing w:line="276" w:lineRule="auto"/>
        <w:ind w:right="-144"/>
        <w:jc w:val="center"/>
        <w:rPr>
          <w:b/>
          <w:bCs/>
          <w:color w:val="000000"/>
        </w:rPr>
      </w:pPr>
    </w:p>
    <w:p w14:paraId="69483103" w14:textId="77777777" w:rsidR="00B63356" w:rsidRDefault="00B63356" w:rsidP="00130A49">
      <w:pPr>
        <w:tabs>
          <w:tab w:val="decimal" w:pos="8364"/>
        </w:tabs>
        <w:spacing w:line="276" w:lineRule="auto"/>
        <w:ind w:right="-144"/>
        <w:jc w:val="center"/>
        <w:rPr>
          <w:b/>
          <w:bCs/>
          <w:color w:val="000000"/>
        </w:rPr>
      </w:pPr>
    </w:p>
    <w:p w14:paraId="118D2206" w14:textId="77777777" w:rsidR="00B63356" w:rsidRDefault="00B63356" w:rsidP="00130A49">
      <w:pPr>
        <w:tabs>
          <w:tab w:val="decimal" w:pos="8364"/>
        </w:tabs>
        <w:spacing w:line="276" w:lineRule="auto"/>
        <w:ind w:right="-144"/>
        <w:jc w:val="center"/>
        <w:rPr>
          <w:b/>
          <w:bCs/>
          <w:color w:val="000000"/>
        </w:rPr>
      </w:pPr>
    </w:p>
    <w:p w14:paraId="6E5F032A" w14:textId="77777777" w:rsidR="00B63356" w:rsidRDefault="00B63356" w:rsidP="00130A49">
      <w:pPr>
        <w:tabs>
          <w:tab w:val="decimal" w:pos="8364"/>
        </w:tabs>
        <w:spacing w:line="276" w:lineRule="auto"/>
        <w:ind w:right="-144"/>
        <w:jc w:val="center"/>
        <w:rPr>
          <w:b/>
          <w:bCs/>
          <w:color w:val="000000"/>
        </w:rPr>
      </w:pPr>
    </w:p>
    <w:p w14:paraId="4E094AEF" w14:textId="77777777" w:rsidR="00B63356" w:rsidRDefault="00B63356" w:rsidP="00130A49">
      <w:pPr>
        <w:tabs>
          <w:tab w:val="decimal" w:pos="8364"/>
        </w:tabs>
        <w:spacing w:line="276" w:lineRule="auto"/>
        <w:ind w:right="-144"/>
        <w:jc w:val="center"/>
        <w:rPr>
          <w:b/>
          <w:bCs/>
          <w:color w:val="000000"/>
        </w:rPr>
      </w:pPr>
    </w:p>
    <w:p w14:paraId="558C8339" w14:textId="77777777" w:rsidR="00B63356" w:rsidRDefault="00B63356" w:rsidP="00130A49">
      <w:pPr>
        <w:tabs>
          <w:tab w:val="decimal" w:pos="8364"/>
        </w:tabs>
        <w:spacing w:line="276" w:lineRule="auto"/>
        <w:ind w:right="-144"/>
        <w:jc w:val="center"/>
        <w:rPr>
          <w:b/>
          <w:bCs/>
          <w:color w:val="000000"/>
        </w:rPr>
      </w:pPr>
    </w:p>
    <w:p w14:paraId="0A92F7BA" w14:textId="77777777" w:rsidR="00B63356" w:rsidRDefault="00B63356" w:rsidP="00130A49">
      <w:pPr>
        <w:tabs>
          <w:tab w:val="decimal" w:pos="8364"/>
        </w:tabs>
        <w:spacing w:line="276" w:lineRule="auto"/>
        <w:ind w:right="-144"/>
        <w:jc w:val="center"/>
        <w:rPr>
          <w:b/>
          <w:bCs/>
          <w:color w:val="000000"/>
        </w:rPr>
      </w:pPr>
    </w:p>
    <w:p w14:paraId="43366221" w14:textId="77777777" w:rsidR="00B63356" w:rsidRDefault="00B63356" w:rsidP="00130A49">
      <w:pPr>
        <w:tabs>
          <w:tab w:val="decimal" w:pos="8364"/>
        </w:tabs>
        <w:spacing w:line="276" w:lineRule="auto"/>
        <w:ind w:right="-144"/>
        <w:jc w:val="center"/>
        <w:rPr>
          <w:b/>
          <w:bCs/>
          <w:color w:val="000000"/>
        </w:rPr>
      </w:pPr>
    </w:p>
    <w:p w14:paraId="185F5160" w14:textId="77777777" w:rsidR="00B63356" w:rsidRDefault="00B63356" w:rsidP="00130A49">
      <w:pPr>
        <w:tabs>
          <w:tab w:val="decimal" w:pos="8364"/>
        </w:tabs>
        <w:spacing w:line="276" w:lineRule="auto"/>
        <w:ind w:right="-144"/>
        <w:jc w:val="center"/>
        <w:rPr>
          <w:b/>
          <w:bCs/>
          <w:color w:val="000000"/>
        </w:rPr>
      </w:pPr>
    </w:p>
    <w:p w14:paraId="1BC18AFF" w14:textId="77777777" w:rsidR="00B63356" w:rsidRDefault="00B63356" w:rsidP="00130A49">
      <w:pPr>
        <w:tabs>
          <w:tab w:val="decimal" w:pos="8364"/>
        </w:tabs>
        <w:spacing w:line="276" w:lineRule="auto"/>
        <w:ind w:right="-144"/>
        <w:jc w:val="center"/>
        <w:rPr>
          <w:b/>
          <w:bCs/>
          <w:color w:val="000000"/>
        </w:rPr>
      </w:pPr>
    </w:p>
    <w:p w14:paraId="6AFE182C" w14:textId="77777777" w:rsidR="00B63356" w:rsidRDefault="00B63356" w:rsidP="00130A49">
      <w:pPr>
        <w:tabs>
          <w:tab w:val="decimal" w:pos="8364"/>
        </w:tabs>
        <w:spacing w:line="276" w:lineRule="auto"/>
        <w:ind w:right="-144"/>
        <w:jc w:val="center"/>
        <w:rPr>
          <w:b/>
          <w:bCs/>
          <w:color w:val="000000"/>
        </w:rPr>
      </w:pPr>
    </w:p>
    <w:p w14:paraId="30F25163" w14:textId="77777777" w:rsidR="00B63356" w:rsidRDefault="00B63356" w:rsidP="00130A49">
      <w:pPr>
        <w:tabs>
          <w:tab w:val="decimal" w:pos="8364"/>
        </w:tabs>
        <w:spacing w:line="276" w:lineRule="auto"/>
        <w:ind w:right="-144"/>
        <w:jc w:val="center"/>
        <w:rPr>
          <w:b/>
          <w:bCs/>
          <w:color w:val="000000"/>
        </w:rPr>
      </w:pPr>
    </w:p>
    <w:p w14:paraId="5B29111D" w14:textId="77777777" w:rsidR="00B63356" w:rsidRDefault="00B63356" w:rsidP="00130A49">
      <w:pPr>
        <w:tabs>
          <w:tab w:val="decimal" w:pos="8364"/>
        </w:tabs>
        <w:spacing w:line="276" w:lineRule="auto"/>
        <w:ind w:right="-144"/>
        <w:jc w:val="center"/>
        <w:rPr>
          <w:b/>
          <w:bCs/>
          <w:color w:val="000000"/>
        </w:rPr>
      </w:pPr>
    </w:p>
    <w:p w14:paraId="518270AF" w14:textId="77777777" w:rsidR="00B63356" w:rsidRDefault="00B63356" w:rsidP="00130A49">
      <w:pPr>
        <w:tabs>
          <w:tab w:val="decimal" w:pos="8364"/>
        </w:tabs>
        <w:spacing w:line="276" w:lineRule="auto"/>
        <w:ind w:right="-144"/>
        <w:jc w:val="center"/>
        <w:rPr>
          <w:b/>
          <w:bCs/>
          <w:color w:val="000000"/>
        </w:rPr>
      </w:pPr>
    </w:p>
    <w:p w14:paraId="1429B9AD" w14:textId="77777777" w:rsidR="00B63356" w:rsidRDefault="00B63356" w:rsidP="00130A49">
      <w:pPr>
        <w:tabs>
          <w:tab w:val="decimal" w:pos="8364"/>
        </w:tabs>
        <w:spacing w:line="276" w:lineRule="auto"/>
        <w:ind w:right="-144"/>
        <w:jc w:val="center"/>
        <w:rPr>
          <w:b/>
          <w:bCs/>
          <w:color w:val="000000"/>
        </w:rPr>
      </w:pPr>
    </w:p>
    <w:p w14:paraId="1FC4DBFF" w14:textId="77777777" w:rsidR="00B63356" w:rsidRDefault="00B63356" w:rsidP="00130A49">
      <w:pPr>
        <w:tabs>
          <w:tab w:val="decimal" w:pos="8364"/>
        </w:tabs>
        <w:spacing w:line="276" w:lineRule="auto"/>
        <w:ind w:right="-144"/>
        <w:jc w:val="center"/>
        <w:rPr>
          <w:b/>
          <w:bCs/>
          <w:color w:val="000000"/>
        </w:rPr>
      </w:pPr>
    </w:p>
    <w:p w14:paraId="5E387750" w14:textId="77777777" w:rsidR="00B63356" w:rsidRDefault="00B63356" w:rsidP="00130A49">
      <w:pPr>
        <w:tabs>
          <w:tab w:val="decimal" w:pos="8364"/>
        </w:tabs>
        <w:spacing w:line="276" w:lineRule="auto"/>
        <w:ind w:right="-144"/>
        <w:jc w:val="center"/>
        <w:rPr>
          <w:b/>
          <w:bCs/>
          <w:color w:val="000000"/>
        </w:rPr>
      </w:pPr>
    </w:p>
    <w:p w14:paraId="37462250" w14:textId="77777777" w:rsidR="00B63356" w:rsidRDefault="00B63356" w:rsidP="00130A49">
      <w:pPr>
        <w:tabs>
          <w:tab w:val="decimal" w:pos="8364"/>
        </w:tabs>
        <w:spacing w:line="276" w:lineRule="auto"/>
        <w:ind w:right="-144"/>
        <w:jc w:val="center"/>
        <w:rPr>
          <w:b/>
          <w:bCs/>
          <w:color w:val="000000"/>
        </w:rPr>
      </w:pPr>
    </w:p>
    <w:p w14:paraId="189F2045" w14:textId="77777777" w:rsidR="00B63356" w:rsidRDefault="00B63356" w:rsidP="00130A49">
      <w:pPr>
        <w:tabs>
          <w:tab w:val="decimal" w:pos="8364"/>
        </w:tabs>
        <w:spacing w:line="276" w:lineRule="auto"/>
        <w:ind w:right="-144"/>
        <w:jc w:val="center"/>
        <w:rPr>
          <w:b/>
          <w:bCs/>
          <w:color w:val="000000"/>
        </w:rPr>
      </w:pPr>
    </w:p>
    <w:p w14:paraId="2BA5BC4D" w14:textId="77777777" w:rsidR="00B63356" w:rsidRDefault="00B63356" w:rsidP="00130A49">
      <w:pPr>
        <w:tabs>
          <w:tab w:val="decimal" w:pos="8364"/>
        </w:tabs>
        <w:spacing w:line="276" w:lineRule="auto"/>
        <w:ind w:right="-144"/>
        <w:jc w:val="center"/>
        <w:rPr>
          <w:b/>
          <w:bCs/>
          <w:color w:val="000000"/>
        </w:rPr>
      </w:pPr>
    </w:p>
    <w:p w14:paraId="1035A985" w14:textId="77777777" w:rsidR="00B63356" w:rsidRDefault="00B63356" w:rsidP="00130A49">
      <w:pPr>
        <w:tabs>
          <w:tab w:val="decimal" w:pos="8364"/>
        </w:tabs>
        <w:spacing w:line="276" w:lineRule="auto"/>
        <w:ind w:right="-144"/>
        <w:jc w:val="center"/>
        <w:rPr>
          <w:b/>
          <w:bCs/>
          <w:color w:val="000000"/>
        </w:rPr>
      </w:pPr>
    </w:p>
    <w:p w14:paraId="75B51B18" w14:textId="77777777" w:rsidR="00B63356" w:rsidRPr="00FF430B" w:rsidRDefault="00B63356" w:rsidP="00130A49">
      <w:pPr>
        <w:tabs>
          <w:tab w:val="decimal" w:pos="8364"/>
        </w:tabs>
        <w:spacing w:line="276" w:lineRule="auto"/>
        <w:ind w:right="-144"/>
        <w:jc w:val="center"/>
        <w:rPr>
          <w:b/>
          <w:bCs/>
          <w:color w:val="000000"/>
        </w:rPr>
      </w:pPr>
    </w:p>
    <w:p w14:paraId="3FDD685F" w14:textId="77777777" w:rsidR="00B63356" w:rsidRPr="00FF430B" w:rsidRDefault="00B63356"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14:paraId="2BF9D9B5" w14:textId="77777777" w:rsidR="00B63356" w:rsidRPr="00FF430B" w:rsidRDefault="00B63356" w:rsidP="00BA7FF4">
      <w:pPr>
        <w:jc w:val="right"/>
        <w:rPr>
          <w:noProof w:val="0"/>
        </w:rPr>
      </w:pPr>
      <w:r w:rsidRPr="00FF430B">
        <w:rPr>
          <w:noProof w:val="0"/>
        </w:rPr>
        <w:t>la Documentația standard nr._</w:t>
      </w:r>
      <w:r w:rsidRPr="000C42AE">
        <w:rPr>
          <w:noProof w:val="0"/>
          <w:u w:val="single"/>
        </w:rPr>
        <w:t>69</w:t>
      </w:r>
      <w:r w:rsidRPr="00FF430B">
        <w:rPr>
          <w:noProof w:val="0"/>
        </w:rPr>
        <w:t>__</w:t>
      </w:r>
    </w:p>
    <w:p w14:paraId="2B21BC63" w14:textId="77777777" w:rsidR="00B63356" w:rsidRPr="000C42AE" w:rsidRDefault="00B63356"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4844EE51" w14:textId="77777777" w:rsidR="00B63356" w:rsidRPr="00BC55D9" w:rsidRDefault="00B63356">
      <w:pPr>
        <w:pStyle w:val="Style3"/>
        <w:tabs>
          <w:tab w:val="left" w:pos="567"/>
        </w:tabs>
        <w:spacing w:before="0" w:beforeAutospacing="0" w:after="0"/>
        <w:ind w:left="0" w:firstLine="0"/>
        <w:rPr>
          <w:rFonts w:eastAsia="PMingLiU"/>
          <w:lang w:val="pt-BR" w:eastAsia="zh-CN"/>
        </w:rPr>
      </w:pPr>
    </w:p>
    <w:p w14:paraId="177776CA" w14:textId="77777777" w:rsidR="00B63356" w:rsidRPr="00BC55D9" w:rsidRDefault="00B63356" w:rsidP="00B322B4">
      <w:pPr>
        <w:pStyle w:val="Style3"/>
        <w:tabs>
          <w:tab w:val="left" w:pos="567"/>
        </w:tabs>
        <w:spacing w:before="0" w:beforeAutospacing="0" w:after="0"/>
        <w:ind w:left="0" w:firstLine="0"/>
        <w:jc w:val="center"/>
        <w:rPr>
          <w:rFonts w:eastAsia="PMingLiU"/>
          <w:lang w:val="pt-BR" w:eastAsia="zh-CN"/>
        </w:rPr>
      </w:pPr>
    </w:p>
    <w:p w14:paraId="5D14E34C" w14:textId="77777777" w:rsidR="00B63356" w:rsidRPr="00FF430B" w:rsidRDefault="00B63356" w:rsidP="00F5261B">
      <w:pPr>
        <w:pStyle w:val="a7"/>
        <w:tabs>
          <w:tab w:val="left" w:pos="567"/>
        </w:tabs>
        <w:rPr>
          <w:rFonts w:ascii="Calibri Light" w:hAnsi="Calibri Light" w:cs="Calibri Light"/>
          <w:b/>
          <w:szCs w:val="24"/>
        </w:rPr>
      </w:pPr>
      <w:bookmarkStart w:id="46" w:name="_Toc449692096"/>
      <w:bookmarkEnd w:id="45"/>
    </w:p>
    <w:p w14:paraId="0560B221" w14:textId="77777777" w:rsidR="00B63356" w:rsidRPr="00FF430B" w:rsidRDefault="00B63356"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699E5575" w14:textId="77777777" w:rsidR="00B63356" w:rsidRPr="00FF430B" w:rsidRDefault="00B63356" w:rsidP="00F5261B">
      <w:pPr>
        <w:pStyle w:val="a7"/>
        <w:tabs>
          <w:tab w:val="left" w:pos="-142"/>
        </w:tabs>
        <w:spacing w:before="240"/>
        <w:jc w:val="center"/>
        <w:rPr>
          <w:rFonts w:ascii="Calibri Light" w:hAnsi="Calibri Light" w:cs="Calibri Light"/>
          <w:szCs w:val="24"/>
        </w:rPr>
      </w:pPr>
    </w:p>
    <w:p w14:paraId="7A414F8E" w14:textId="77777777" w:rsidR="00B63356" w:rsidRPr="00FF430B" w:rsidRDefault="00B63356"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3695E390" w14:textId="77777777" w:rsidR="00B63356" w:rsidRPr="00FF430B" w:rsidRDefault="00B63356" w:rsidP="00F5261B">
      <w:pPr>
        <w:pStyle w:val="a7"/>
        <w:tabs>
          <w:tab w:val="left" w:pos="567"/>
        </w:tabs>
        <w:spacing w:line="360" w:lineRule="auto"/>
        <w:jc w:val="both"/>
        <w:rPr>
          <w:rFonts w:ascii="Times New Roman" w:hAnsi="Times New Roman"/>
          <w:szCs w:val="24"/>
        </w:rPr>
      </w:pPr>
    </w:p>
    <w:p w14:paraId="2F47D139" w14:textId="77777777" w:rsidR="00B63356" w:rsidRPr="00FF430B" w:rsidRDefault="00B63356" w:rsidP="00F5261B">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71323D3D" w14:textId="77777777" w:rsidR="00B63356" w:rsidRPr="00FF430B" w:rsidRDefault="00B63356"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w:t>
      </w:r>
      <w:proofErr w:type="spellStart"/>
      <w:r w:rsidRPr="00FF430B">
        <w:rPr>
          <w:rFonts w:ascii="Times New Roman" w:hAnsi="Times New Roman"/>
          <w:szCs w:val="24"/>
        </w:rPr>
        <w:t>neavînd</w:t>
      </w:r>
      <w:proofErr w:type="spellEnd"/>
      <w:r w:rsidRPr="00FF430B">
        <w:rPr>
          <w:rFonts w:ascii="Times New Roman" w:hAnsi="Times New Roman"/>
          <w:szCs w:val="24"/>
        </w:rPr>
        <w:t xml:space="preserve"> obiecții la documentația de atribuire. </w:t>
      </w:r>
    </w:p>
    <w:p w14:paraId="2F643C94" w14:textId="77777777" w:rsidR="00B63356" w:rsidRPr="00FF430B" w:rsidRDefault="00B63356" w:rsidP="00F5261B">
      <w:pPr>
        <w:pStyle w:val="a7"/>
        <w:tabs>
          <w:tab w:val="left" w:pos="567"/>
        </w:tabs>
        <w:spacing w:line="360" w:lineRule="auto"/>
        <w:rPr>
          <w:rFonts w:ascii="Times New Roman" w:hAnsi="Times New Roman"/>
          <w:szCs w:val="24"/>
        </w:rPr>
      </w:pPr>
    </w:p>
    <w:p w14:paraId="3374D781" w14:textId="77777777" w:rsidR="00B63356" w:rsidRPr="00FF430B" w:rsidRDefault="00B63356"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47C2C42" w14:textId="77777777" w:rsidR="00B63356" w:rsidRPr="00FF430B" w:rsidRDefault="00B63356"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ABAA2E3" w14:textId="77777777" w:rsidR="00B63356" w:rsidRPr="00FF430B" w:rsidRDefault="00B63356"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7507C02B" w14:textId="77777777" w:rsidR="00B63356" w:rsidRPr="00FF430B" w:rsidRDefault="00B63356"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5642C6E" w14:textId="77777777" w:rsidR="00B63356" w:rsidRPr="00FF430B" w:rsidRDefault="00B63356" w:rsidP="00950D18">
      <w:pPr>
        <w:pStyle w:val="a7"/>
        <w:tabs>
          <w:tab w:val="left" w:pos="567"/>
        </w:tabs>
        <w:spacing w:line="360" w:lineRule="auto"/>
        <w:rPr>
          <w:rFonts w:ascii="Times New Roman" w:hAnsi="Times New Roman"/>
          <w:szCs w:val="24"/>
        </w:rPr>
      </w:pPr>
    </w:p>
    <w:p w14:paraId="2F0946B6" w14:textId="77777777" w:rsidR="00B63356" w:rsidRPr="00FF430B" w:rsidRDefault="00B63356" w:rsidP="00950D18">
      <w:pPr>
        <w:pStyle w:val="a7"/>
        <w:tabs>
          <w:tab w:val="left" w:pos="567"/>
        </w:tabs>
        <w:spacing w:line="360" w:lineRule="auto"/>
        <w:rPr>
          <w:rFonts w:ascii="Times New Roman" w:hAnsi="Times New Roman"/>
          <w:szCs w:val="24"/>
        </w:rPr>
      </w:pPr>
    </w:p>
    <w:p w14:paraId="11EA8A4A" w14:textId="77777777" w:rsidR="00B63356" w:rsidRPr="00FF430B" w:rsidRDefault="00B63356" w:rsidP="00950D18">
      <w:pPr>
        <w:pStyle w:val="a7"/>
        <w:tabs>
          <w:tab w:val="left" w:pos="567"/>
        </w:tabs>
        <w:spacing w:line="360" w:lineRule="auto"/>
        <w:rPr>
          <w:rFonts w:ascii="Times New Roman" w:hAnsi="Times New Roman"/>
          <w:szCs w:val="24"/>
        </w:rPr>
      </w:pPr>
    </w:p>
    <w:p w14:paraId="6DC7E803" w14:textId="77777777" w:rsidR="00B63356" w:rsidRPr="00FF430B" w:rsidRDefault="00B63356" w:rsidP="00950D18">
      <w:pPr>
        <w:pStyle w:val="a7"/>
        <w:tabs>
          <w:tab w:val="left" w:pos="567"/>
        </w:tabs>
        <w:spacing w:line="360" w:lineRule="auto"/>
        <w:rPr>
          <w:rFonts w:ascii="Times New Roman" w:hAnsi="Times New Roman"/>
          <w:szCs w:val="24"/>
        </w:rPr>
      </w:pPr>
    </w:p>
    <w:p w14:paraId="291C9E99" w14:textId="77777777" w:rsidR="00B63356" w:rsidRPr="00FF430B" w:rsidRDefault="00B63356" w:rsidP="00950D18">
      <w:pPr>
        <w:pStyle w:val="a7"/>
        <w:tabs>
          <w:tab w:val="left" w:pos="567"/>
        </w:tabs>
        <w:spacing w:line="360" w:lineRule="auto"/>
        <w:rPr>
          <w:rFonts w:ascii="Times New Roman" w:hAnsi="Times New Roman"/>
          <w:szCs w:val="24"/>
        </w:rPr>
      </w:pPr>
    </w:p>
    <w:p w14:paraId="49FD0F73" w14:textId="77777777" w:rsidR="00B63356" w:rsidRPr="00FF430B" w:rsidRDefault="00B63356" w:rsidP="00950D18">
      <w:pPr>
        <w:pStyle w:val="a7"/>
        <w:tabs>
          <w:tab w:val="left" w:pos="567"/>
        </w:tabs>
        <w:spacing w:line="360" w:lineRule="auto"/>
        <w:rPr>
          <w:rFonts w:ascii="Times New Roman" w:hAnsi="Times New Roman"/>
          <w:szCs w:val="24"/>
        </w:rPr>
      </w:pPr>
    </w:p>
    <w:p w14:paraId="0C468DA4" w14:textId="77777777" w:rsidR="00B63356" w:rsidRPr="00FF430B" w:rsidRDefault="00B63356" w:rsidP="00950D18">
      <w:pPr>
        <w:pStyle w:val="a7"/>
        <w:tabs>
          <w:tab w:val="left" w:pos="567"/>
        </w:tabs>
        <w:spacing w:line="360" w:lineRule="auto"/>
        <w:rPr>
          <w:rFonts w:ascii="Times New Roman" w:hAnsi="Times New Roman"/>
          <w:szCs w:val="24"/>
        </w:rPr>
      </w:pPr>
    </w:p>
    <w:p w14:paraId="09B47E69" w14:textId="77777777" w:rsidR="00B63356" w:rsidRPr="00FF430B" w:rsidRDefault="00B63356" w:rsidP="00950D18">
      <w:pPr>
        <w:pStyle w:val="a7"/>
        <w:tabs>
          <w:tab w:val="left" w:pos="567"/>
        </w:tabs>
        <w:spacing w:line="360" w:lineRule="auto"/>
        <w:rPr>
          <w:rFonts w:ascii="Times New Roman" w:hAnsi="Times New Roman"/>
          <w:szCs w:val="24"/>
        </w:rPr>
      </w:pPr>
    </w:p>
    <w:p w14:paraId="6C622D9A" w14:textId="77777777" w:rsidR="00B63356" w:rsidRPr="00FF430B" w:rsidRDefault="00B63356" w:rsidP="00950D18">
      <w:pPr>
        <w:pStyle w:val="a7"/>
        <w:tabs>
          <w:tab w:val="left" w:pos="567"/>
        </w:tabs>
        <w:spacing w:line="360" w:lineRule="auto"/>
        <w:rPr>
          <w:rFonts w:ascii="Times New Roman" w:hAnsi="Times New Roman"/>
          <w:szCs w:val="24"/>
        </w:rPr>
      </w:pPr>
    </w:p>
    <w:p w14:paraId="0D7C5446" w14:textId="77777777" w:rsidR="00B63356" w:rsidRPr="00FF430B" w:rsidRDefault="00B63356" w:rsidP="00950D18">
      <w:pPr>
        <w:pStyle w:val="a7"/>
        <w:tabs>
          <w:tab w:val="left" w:pos="567"/>
        </w:tabs>
        <w:spacing w:line="360" w:lineRule="auto"/>
        <w:rPr>
          <w:rFonts w:ascii="Times New Roman" w:hAnsi="Times New Roman"/>
          <w:szCs w:val="24"/>
        </w:rPr>
      </w:pPr>
    </w:p>
    <w:p w14:paraId="75B9C77C" w14:textId="77777777" w:rsidR="00B63356" w:rsidRPr="00FF430B" w:rsidRDefault="00B63356" w:rsidP="00950D18">
      <w:pPr>
        <w:pStyle w:val="a7"/>
        <w:tabs>
          <w:tab w:val="left" w:pos="567"/>
        </w:tabs>
        <w:spacing w:line="360" w:lineRule="auto"/>
        <w:rPr>
          <w:rFonts w:ascii="Times New Roman" w:hAnsi="Times New Roman"/>
          <w:szCs w:val="24"/>
        </w:rPr>
      </w:pPr>
    </w:p>
    <w:p w14:paraId="7326D9E1" w14:textId="77777777" w:rsidR="00B63356" w:rsidRPr="00FF430B" w:rsidRDefault="00B63356" w:rsidP="00950D18">
      <w:pPr>
        <w:pStyle w:val="a7"/>
        <w:tabs>
          <w:tab w:val="left" w:pos="567"/>
        </w:tabs>
        <w:spacing w:line="360" w:lineRule="auto"/>
        <w:rPr>
          <w:rFonts w:ascii="Times New Roman" w:hAnsi="Times New Roman"/>
          <w:szCs w:val="24"/>
        </w:rPr>
      </w:pPr>
    </w:p>
    <w:p w14:paraId="34817411" w14:textId="77777777" w:rsidR="00B63356" w:rsidRPr="00FF430B" w:rsidRDefault="00B63356" w:rsidP="00950D18">
      <w:pPr>
        <w:pStyle w:val="a7"/>
        <w:tabs>
          <w:tab w:val="left" w:pos="567"/>
        </w:tabs>
        <w:spacing w:line="360" w:lineRule="auto"/>
        <w:rPr>
          <w:rFonts w:ascii="Times New Roman" w:hAnsi="Times New Roman"/>
          <w:szCs w:val="24"/>
        </w:rPr>
      </w:pPr>
    </w:p>
    <w:p w14:paraId="30C2AAE1" w14:textId="77777777" w:rsidR="00B63356" w:rsidRDefault="00B63356" w:rsidP="004F1AAC">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14:paraId="37225826" w14:textId="77777777"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14:paraId="3B9C7E8D" w14:textId="77777777"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7DAFAB67" w14:textId="77777777" w:rsidR="00B63356" w:rsidRDefault="00B63356" w:rsidP="00BA7FF4">
      <w:pPr>
        <w:jc w:val="right"/>
        <w:rPr>
          <w:noProof w:val="0"/>
        </w:rPr>
      </w:pPr>
    </w:p>
    <w:p w14:paraId="574F99DC" w14:textId="77777777" w:rsidR="00B63356" w:rsidRPr="00FF430B" w:rsidRDefault="00B63356" w:rsidP="00BA7FF4">
      <w:pPr>
        <w:jc w:val="right"/>
        <w:rPr>
          <w:noProof w:val="0"/>
          <w:sz w:val="22"/>
          <w:szCs w:val="22"/>
        </w:rPr>
      </w:pPr>
    </w:p>
    <w:p w14:paraId="23CE681D" w14:textId="77777777" w:rsidR="00B63356" w:rsidRPr="00FF430B" w:rsidRDefault="00B63356" w:rsidP="00950D18">
      <w:pPr>
        <w:pStyle w:val="a7"/>
        <w:tabs>
          <w:tab w:val="left" w:pos="567"/>
        </w:tabs>
        <w:spacing w:line="360" w:lineRule="auto"/>
        <w:rPr>
          <w:rFonts w:ascii="Times New Roman" w:hAnsi="Times New Roman"/>
          <w:szCs w:val="24"/>
        </w:rPr>
      </w:pPr>
    </w:p>
    <w:p w14:paraId="407CD62F" w14:textId="77777777" w:rsidR="00B63356" w:rsidRPr="00FF430B" w:rsidRDefault="00B63356" w:rsidP="00950D18">
      <w:pPr>
        <w:pStyle w:val="a7"/>
        <w:tabs>
          <w:tab w:val="left" w:pos="567"/>
        </w:tabs>
        <w:spacing w:line="360" w:lineRule="auto"/>
        <w:rPr>
          <w:rFonts w:ascii="Times New Roman" w:hAnsi="Times New Roman"/>
          <w:szCs w:val="24"/>
        </w:rPr>
      </w:pPr>
    </w:p>
    <w:p w14:paraId="1031A504" w14:textId="77777777" w:rsidR="00B63356" w:rsidRPr="00FF430B" w:rsidRDefault="00B63356"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5B94390F" w14:textId="77777777" w:rsidR="00B63356" w:rsidRPr="00FF430B" w:rsidRDefault="00B63356"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605DCD8A" w14:textId="77777777" w:rsidR="00B63356" w:rsidRPr="00FF430B" w:rsidRDefault="00B63356" w:rsidP="00950D18">
      <w:pPr>
        <w:pStyle w:val="a7"/>
        <w:tabs>
          <w:tab w:val="left" w:pos="567"/>
        </w:tabs>
        <w:spacing w:line="360" w:lineRule="auto"/>
        <w:rPr>
          <w:rFonts w:ascii="Times New Roman" w:hAnsi="Times New Roman"/>
          <w:szCs w:val="24"/>
        </w:rPr>
      </w:pPr>
    </w:p>
    <w:p w14:paraId="09A2FFDA" w14:textId="77777777" w:rsidR="00B63356" w:rsidRPr="00FF430B" w:rsidRDefault="00B63356"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 xml:space="preserve">denumirea </w:t>
      </w:r>
      <w:proofErr w:type="spellStart"/>
      <w:r w:rsidRPr="00FF430B">
        <w:rPr>
          <w:rFonts w:ascii="Times New Roman" w:hAnsi="Times New Roman"/>
          <w:i/>
          <w:sz w:val="20"/>
        </w:rPr>
        <w:t>autorităţii</w:t>
      </w:r>
      <w:proofErr w:type="spellEnd"/>
      <w:r w:rsidRPr="00FF430B">
        <w:rPr>
          <w:rFonts w:ascii="Times New Roman" w:hAnsi="Times New Roman"/>
          <w:i/>
          <w:sz w:val="20"/>
        </w:rPr>
        <w:t xml:space="preserve"> contractante </w:t>
      </w:r>
      <w:proofErr w:type="spellStart"/>
      <w:r w:rsidRPr="00FF430B">
        <w:rPr>
          <w:rFonts w:ascii="Times New Roman" w:hAnsi="Times New Roman"/>
          <w:i/>
          <w:sz w:val="20"/>
        </w:rPr>
        <w:t>şi</w:t>
      </w:r>
      <w:proofErr w:type="spellEnd"/>
      <w:r w:rsidRPr="00FF430B">
        <w:rPr>
          <w:rFonts w:ascii="Times New Roman" w:hAnsi="Times New Roman"/>
          <w:i/>
          <w:sz w:val="20"/>
        </w:rPr>
        <w:t xml:space="preserve"> adresa completă</w:t>
      </w:r>
      <w:r w:rsidRPr="00FF430B">
        <w:rPr>
          <w:rFonts w:ascii="Times New Roman" w:hAnsi="Times New Roman"/>
          <w:sz w:val="20"/>
        </w:rPr>
        <w:t>)</w:t>
      </w:r>
    </w:p>
    <w:p w14:paraId="4D3E0411" w14:textId="77777777" w:rsidR="00B63356" w:rsidRPr="00FF430B" w:rsidRDefault="00B63356" w:rsidP="00211C74">
      <w:pPr>
        <w:pStyle w:val="a7"/>
        <w:tabs>
          <w:tab w:val="left" w:pos="567"/>
        </w:tabs>
        <w:spacing w:line="360" w:lineRule="auto"/>
        <w:jc w:val="both"/>
        <w:rPr>
          <w:rFonts w:ascii="Times New Roman" w:hAnsi="Times New Roman"/>
          <w:szCs w:val="24"/>
        </w:rPr>
      </w:pPr>
    </w:p>
    <w:p w14:paraId="5F2EF104" w14:textId="77777777" w:rsidR="00B63356" w:rsidRPr="00FF430B" w:rsidRDefault="00B63356" w:rsidP="00211C74">
      <w:pPr>
        <w:pStyle w:val="a7"/>
        <w:tabs>
          <w:tab w:val="left" w:pos="567"/>
        </w:tabs>
        <w:spacing w:line="360" w:lineRule="auto"/>
        <w:jc w:val="both"/>
        <w:rPr>
          <w:rFonts w:ascii="Times New Roman" w:hAnsi="Times New Roman"/>
          <w:szCs w:val="24"/>
        </w:rPr>
      </w:pPr>
    </w:p>
    <w:p w14:paraId="26E1156C" w14:textId="77777777" w:rsidR="00B63356" w:rsidRPr="00FF430B" w:rsidRDefault="00B63356" w:rsidP="00211C74">
      <w:pPr>
        <w:pStyle w:val="a7"/>
        <w:tabs>
          <w:tab w:val="left" w:pos="567"/>
        </w:tabs>
        <w:spacing w:line="360" w:lineRule="auto"/>
        <w:jc w:val="both"/>
        <w:rPr>
          <w:rFonts w:ascii="Times New Roman" w:hAnsi="Times New Roman"/>
          <w:szCs w:val="24"/>
        </w:rPr>
      </w:pPr>
      <w:proofErr w:type="spellStart"/>
      <w:r w:rsidRPr="00FF430B">
        <w:rPr>
          <w:rFonts w:ascii="Times New Roman" w:hAnsi="Times New Roman"/>
          <w:b/>
          <w:szCs w:val="24"/>
        </w:rPr>
        <w:t>Stimaţi</w:t>
      </w:r>
      <w:proofErr w:type="spellEnd"/>
      <w:r w:rsidRPr="00FF430B">
        <w:rPr>
          <w:rFonts w:ascii="Times New Roman" w:hAnsi="Times New Roman"/>
          <w:b/>
          <w:szCs w:val="24"/>
        </w:rPr>
        <w:t xml:space="preserve"> domni</w:t>
      </w:r>
      <w:r w:rsidRPr="00FF430B">
        <w:rPr>
          <w:rFonts w:ascii="Times New Roman" w:hAnsi="Times New Roman"/>
          <w:szCs w:val="24"/>
        </w:rPr>
        <w:t>,</w:t>
      </w:r>
    </w:p>
    <w:p w14:paraId="23FFAA73" w14:textId="77777777" w:rsidR="00B63356" w:rsidRPr="00FF430B" w:rsidRDefault="00B63356" w:rsidP="00950D18">
      <w:pPr>
        <w:pStyle w:val="a7"/>
        <w:tabs>
          <w:tab w:val="left" w:pos="567"/>
        </w:tabs>
        <w:spacing w:line="360" w:lineRule="auto"/>
        <w:rPr>
          <w:rFonts w:ascii="Times New Roman" w:hAnsi="Times New Roman"/>
          <w:szCs w:val="24"/>
        </w:rPr>
      </w:pPr>
    </w:p>
    <w:p w14:paraId="223ACBEE" w14:textId="77777777" w:rsidR="00B63356" w:rsidRPr="00FF430B" w:rsidRDefault="00B63356"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14:paraId="44AE2E3F" w14:textId="77777777" w:rsidR="00B63356" w:rsidRPr="00FF430B" w:rsidRDefault="00B63356"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14:paraId="6930F6FC" w14:textId="77777777" w:rsidR="00B63356" w:rsidRPr="00FF430B" w:rsidRDefault="00B63356" w:rsidP="00950D18">
      <w:pPr>
        <w:pStyle w:val="a7"/>
        <w:tabs>
          <w:tab w:val="left" w:pos="567"/>
        </w:tabs>
        <w:spacing w:line="360" w:lineRule="auto"/>
        <w:rPr>
          <w:rFonts w:ascii="Times New Roman" w:hAnsi="Times New Roman"/>
          <w:szCs w:val="24"/>
        </w:rPr>
      </w:pPr>
    </w:p>
    <w:p w14:paraId="1680020F" w14:textId="77777777" w:rsidR="00B63356" w:rsidRPr="00FF430B" w:rsidRDefault="00B63356" w:rsidP="00950D18">
      <w:pPr>
        <w:pStyle w:val="a7"/>
        <w:tabs>
          <w:tab w:val="left" w:pos="567"/>
        </w:tabs>
        <w:spacing w:line="360" w:lineRule="auto"/>
        <w:rPr>
          <w:rFonts w:ascii="Times New Roman" w:hAnsi="Times New Roman"/>
          <w:szCs w:val="24"/>
        </w:rPr>
      </w:pPr>
    </w:p>
    <w:p w14:paraId="47DBAB20" w14:textId="77777777" w:rsidR="00B63356" w:rsidRPr="00FF430B" w:rsidRDefault="00B63356" w:rsidP="00950D18">
      <w:pPr>
        <w:pStyle w:val="a7"/>
        <w:tabs>
          <w:tab w:val="left" w:pos="567"/>
        </w:tabs>
        <w:spacing w:line="360" w:lineRule="auto"/>
        <w:rPr>
          <w:rFonts w:ascii="Times New Roman" w:hAnsi="Times New Roman"/>
          <w:szCs w:val="24"/>
        </w:rPr>
      </w:pPr>
    </w:p>
    <w:p w14:paraId="5140D4DF" w14:textId="77777777" w:rsidR="00B63356" w:rsidRPr="00FF430B" w:rsidRDefault="00B63356" w:rsidP="00950D18">
      <w:pPr>
        <w:pStyle w:val="a7"/>
        <w:tabs>
          <w:tab w:val="left" w:pos="567"/>
        </w:tabs>
        <w:spacing w:line="360" w:lineRule="auto"/>
        <w:rPr>
          <w:rFonts w:ascii="Times New Roman" w:hAnsi="Times New Roman"/>
          <w:szCs w:val="24"/>
        </w:rPr>
      </w:pPr>
    </w:p>
    <w:p w14:paraId="3F335E95" w14:textId="77777777" w:rsidR="00B63356" w:rsidRPr="00FF430B" w:rsidRDefault="00B63356" w:rsidP="00950D18">
      <w:pPr>
        <w:pStyle w:val="a7"/>
        <w:tabs>
          <w:tab w:val="left" w:pos="567"/>
        </w:tabs>
        <w:spacing w:line="360" w:lineRule="auto"/>
        <w:rPr>
          <w:rFonts w:ascii="Times New Roman" w:hAnsi="Times New Roman"/>
          <w:szCs w:val="24"/>
        </w:rPr>
      </w:pPr>
    </w:p>
    <w:p w14:paraId="30C03F5D" w14:textId="77777777" w:rsidR="00B63356" w:rsidRPr="00FF430B" w:rsidRDefault="00B63356" w:rsidP="00950D18">
      <w:pPr>
        <w:pStyle w:val="a7"/>
        <w:tabs>
          <w:tab w:val="left" w:pos="567"/>
        </w:tabs>
        <w:spacing w:line="360" w:lineRule="auto"/>
        <w:rPr>
          <w:rFonts w:ascii="Times New Roman" w:hAnsi="Times New Roman"/>
          <w:szCs w:val="24"/>
        </w:rPr>
      </w:pPr>
    </w:p>
    <w:p w14:paraId="5A4BA654" w14:textId="77777777" w:rsidR="00B63356" w:rsidRPr="00FF430B" w:rsidRDefault="00B63356"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338D2AA" w14:textId="77777777" w:rsidR="00B63356" w:rsidRPr="00FF430B" w:rsidRDefault="00B63356"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5F677AF" w14:textId="77777777" w:rsidR="00B63356" w:rsidRPr="00FF430B" w:rsidRDefault="00B63356"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6B5A49B1" w14:textId="77777777" w:rsidR="00B63356" w:rsidRPr="00FF430B" w:rsidRDefault="00B63356"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1C9F255" w14:textId="77777777" w:rsidR="00B63356" w:rsidRPr="00FF430B" w:rsidRDefault="00B63356" w:rsidP="00950D18">
      <w:pPr>
        <w:pStyle w:val="a7"/>
        <w:tabs>
          <w:tab w:val="left" w:pos="567"/>
        </w:tabs>
        <w:spacing w:line="360" w:lineRule="auto"/>
        <w:rPr>
          <w:rFonts w:ascii="Times New Roman" w:hAnsi="Times New Roman"/>
          <w:szCs w:val="24"/>
        </w:rPr>
      </w:pPr>
    </w:p>
    <w:p w14:paraId="0B175213" w14:textId="77777777" w:rsidR="00B63356" w:rsidRDefault="00B63356" w:rsidP="004F1AAC">
      <w:pPr>
        <w:jc w:val="right"/>
        <w:rPr>
          <w:noProof w:val="0"/>
        </w:rPr>
      </w:pPr>
      <w:r w:rsidRPr="00FF430B">
        <w:rPr>
          <w:noProof w:val="0"/>
        </w:rPr>
        <w:t>Anexa nr.</w:t>
      </w:r>
      <w:r>
        <w:rPr>
          <w:noProof w:val="0"/>
        </w:rPr>
        <w:t xml:space="preserve"> </w:t>
      </w:r>
      <w:r w:rsidRPr="00FF430B">
        <w:rPr>
          <w:noProof w:val="0"/>
        </w:rPr>
        <w:t>9</w:t>
      </w:r>
    </w:p>
    <w:p w14:paraId="18B4588E" w14:textId="77777777"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14:paraId="59B5F529" w14:textId="77777777"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14:paraId="348AFADD" w14:textId="77777777" w:rsidR="00B63356" w:rsidRDefault="00B63356" w:rsidP="00950D18">
      <w:pPr>
        <w:pStyle w:val="a7"/>
        <w:tabs>
          <w:tab w:val="left" w:pos="567"/>
        </w:tabs>
        <w:rPr>
          <w:rFonts w:ascii="Times New Roman" w:hAnsi="Times New Roman"/>
          <w:b/>
          <w:szCs w:val="24"/>
        </w:rPr>
      </w:pPr>
    </w:p>
    <w:p w14:paraId="52C6C960" w14:textId="77777777" w:rsidR="00B63356" w:rsidRPr="00FF430B" w:rsidRDefault="00B63356" w:rsidP="00950D18">
      <w:pPr>
        <w:pStyle w:val="a7"/>
        <w:tabs>
          <w:tab w:val="left" w:pos="567"/>
        </w:tabs>
        <w:rPr>
          <w:rFonts w:ascii="Times New Roman" w:hAnsi="Times New Roman"/>
          <w:b/>
          <w:szCs w:val="24"/>
        </w:rPr>
      </w:pPr>
    </w:p>
    <w:p w14:paraId="2F284097"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642BD18"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95D0C33"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41A9C922" w14:textId="77777777" w:rsidR="00B63356" w:rsidRPr="00FF430B" w:rsidRDefault="00B63356" w:rsidP="00950D18">
      <w:pPr>
        <w:pStyle w:val="a7"/>
        <w:tabs>
          <w:tab w:val="left" w:pos="567"/>
        </w:tabs>
        <w:rPr>
          <w:rFonts w:ascii="Times New Roman" w:hAnsi="Times New Roman"/>
          <w:b/>
          <w:szCs w:val="24"/>
        </w:rPr>
      </w:pPr>
    </w:p>
    <w:p w14:paraId="2995F791" w14:textId="77777777" w:rsidR="00B63356" w:rsidRPr="00FF430B" w:rsidRDefault="00B63356"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794743D3" w14:textId="77777777" w:rsidR="00B63356" w:rsidRPr="00FF430B" w:rsidRDefault="00B63356"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pentru participare cu ofertă la procedura de atribuire 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3E01E0CD" w14:textId="77777777" w:rsidR="00B63356" w:rsidRPr="00FF430B" w:rsidRDefault="00B63356" w:rsidP="00950D18">
      <w:pPr>
        <w:pStyle w:val="a7"/>
        <w:tabs>
          <w:tab w:val="left" w:pos="567"/>
        </w:tabs>
        <w:rPr>
          <w:rFonts w:ascii="Times New Roman" w:hAnsi="Times New Roman"/>
          <w:szCs w:val="24"/>
        </w:rPr>
      </w:pPr>
    </w:p>
    <w:p w14:paraId="6919E8B8" w14:textId="77777777" w:rsidR="00B63356" w:rsidRPr="00FF430B" w:rsidRDefault="00B63356" w:rsidP="00950D18">
      <w:pPr>
        <w:pStyle w:val="a7"/>
        <w:tabs>
          <w:tab w:val="left" w:pos="567"/>
        </w:tabs>
        <w:rPr>
          <w:rFonts w:ascii="Times New Roman" w:hAnsi="Times New Roman"/>
          <w:szCs w:val="24"/>
        </w:rPr>
      </w:pPr>
    </w:p>
    <w:p w14:paraId="2201C94A"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993EBAF"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 </w:t>
      </w:r>
      <w:proofErr w:type="spellStart"/>
      <w:r w:rsidRPr="00FF430B">
        <w:rPr>
          <w:rFonts w:ascii="Times New Roman" w:hAnsi="Times New Roman"/>
          <w:szCs w:val="24"/>
        </w:rPr>
        <w:t>şi</w:t>
      </w:r>
      <w:proofErr w:type="spellEnd"/>
      <w:r w:rsidRPr="00FF430B">
        <w:rPr>
          <w:rFonts w:ascii="Times New Roman" w:hAnsi="Times New Roman"/>
          <w:szCs w:val="24"/>
        </w:rPr>
        <w:t xml:space="preserve"> adresa completă)</w:t>
      </w:r>
    </w:p>
    <w:p w14:paraId="7AC55D35"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095A2C8"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792951F"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w:t>
      </w:r>
    </w:p>
    <w:p w14:paraId="1D6F7E29" w14:textId="77777777" w:rsidR="00B63356" w:rsidRPr="00FF430B" w:rsidRDefault="00B63356"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5947BD34" w14:textId="77777777" w:rsidR="00B63356" w:rsidRPr="00FF430B" w:rsidRDefault="00B63356"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30324EF8"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14:paraId="150C3E70" w14:textId="77777777" w:rsidR="00B63356" w:rsidRPr="00FF430B" w:rsidRDefault="00B63356"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1C406F6"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ne  obligăm </w:t>
      </w:r>
      <w:proofErr w:type="spellStart"/>
      <w:r w:rsidRPr="00FF430B">
        <w:rPr>
          <w:rFonts w:ascii="Times New Roman" w:hAnsi="Times New Roman"/>
          <w:szCs w:val="24"/>
        </w:rPr>
        <w:t>faţă</w:t>
      </w:r>
      <w:proofErr w:type="spellEnd"/>
      <w:r w:rsidRPr="00FF430B">
        <w:rPr>
          <w:rFonts w:ascii="Times New Roman" w:hAnsi="Times New Roman"/>
          <w:szCs w:val="24"/>
        </w:rPr>
        <w:t xml:space="preserve"> de ___________________________________________________________ să </w:t>
      </w:r>
    </w:p>
    <w:p w14:paraId="284BCEA8"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                                             (denumirea </w:t>
      </w:r>
      <w:proofErr w:type="spellStart"/>
      <w:r w:rsidRPr="00FF430B">
        <w:rPr>
          <w:rFonts w:ascii="Times New Roman" w:hAnsi="Times New Roman"/>
          <w:szCs w:val="24"/>
        </w:rPr>
        <w:t>autorităţii</w:t>
      </w:r>
      <w:proofErr w:type="spellEnd"/>
      <w:r w:rsidRPr="00FF430B">
        <w:rPr>
          <w:rFonts w:ascii="Times New Roman" w:hAnsi="Times New Roman"/>
          <w:szCs w:val="24"/>
        </w:rPr>
        <w:t xml:space="preserve"> contractante)</w:t>
      </w:r>
    </w:p>
    <w:p w14:paraId="7F43BAD9" w14:textId="77777777" w:rsidR="00B63356" w:rsidRPr="00FF430B" w:rsidRDefault="00B63356" w:rsidP="00950D18">
      <w:pPr>
        <w:pStyle w:val="a7"/>
        <w:tabs>
          <w:tab w:val="left" w:pos="567"/>
        </w:tabs>
        <w:jc w:val="center"/>
        <w:rPr>
          <w:rFonts w:ascii="Times New Roman" w:hAnsi="Times New Roman"/>
          <w:szCs w:val="24"/>
        </w:rPr>
      </w:pPr>
      <w:r w:rsidRPr="00FF430B">
        <w:rPr>
          <w:rFonts w:ascii="Times New Roman" w:hAnsi="Times New Roman"/>
          <w:szCs w:val="24"/>
        </w:rPr>
        <w:t xml:space="preserve">plătim suma de__________________________________________, la prima sa cerere scrisă </w:t>
      </w:r>
      <w:proofErr w:type="spellStart"/>
      <w:r w:rsidRPr="00FF430B">
        <w:rPr>
          <w:rFonts w:ascii="Times New Roman" w:hAnsi="Times New Roman"/>
          <w:szCs w:val="24"/>
        </w:rPr>
        <w:t>şi</w:t>
      </w:r>
      <w:proofErr w:type="spellEnd"/>
      <w:r w:rsidRPr="00FF430B">
        <w:rPr>
          <w:rFonts w:ascii="Times New Roman" w:hAnsi="Times New Roman"/>
          <w:szCs w:val="24"/>
        </w:rPr>
        <w:t xml:space="preserve">                                                                                    (suma în litere </w:t>
      </w:r>
      <w:proofErr w:type="spellStart"/>
      <w:r w:rsidRPr="00FF430B">
        <w:rPr>
          <w:rFonts w:ascii="Times New Roman" w:hAnsi="Times New Roman"/>
          <w:szCs w:val="24"/>
        </w:rPr>
        <w:t>şi</w:t>
      </w:r>
      <w:proofErr w:type="spellEnd"/>
      <w:r w:rsidRPr="00FF430B">
        <w:rPr>
          <w:rFonts w:ascii="Times New Roman" w:hAnsi="Times New Roman"/>
          <w:szCs w:val="24"/>
        </w:rPr>
        <w:t xml:space="preserve"> în cifre)</w:t>
      </w:r>
    </w:p>
    <w:p w14:paraId="64642365"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70AED09A" w14:textId="77777777" w:rsidR="00B63356" w:rsidRPr="00FF430B" w:rsidRDefault="00B63356" w:rsidP="00950D18">
      <w:pPr>
        <w:pStyle w:val="a7"/>
        <w:tabs>
          <w:tab w:val="left" w:pos="567"/>
        </w:tabs>
        <w:jc w:val="both"/>
        <w:rPr>
          <w:rFonts w:ascii="Times New Roman" w:hAnsi="Times New Roman"/>
          <w:szCs w:val="24"/>
        </w:rPr>
      </w:pPr>
      <w:r w:rsidRPr="00FF430B">
        <w:rPr>
          <w:rFonts w:ascii="Times New Roman" w:hAnsi="Times New Roman"/>
          <w:szCs w:val="24"/>
        </w:rPr>
        <w:t xml:space="preserve">fără ca acesta să aibă </w:t>
      </w:r>
      <w:proofErr w:type="spellStart"/>
      <w:r w:rsidRPr="00FF430B">
        <w:rPr>
          <w:rFonts w:ascii="Times New Roman" w:hAnsi="Times New Roman"/>
          <w:szCs w:val="24"/>
        </w:rPr>
        <w:t>obligaţia</w:t>
      </w:r>
      <w:proofErr w:type="spellEnd"/>
      <w:r w:rsidRPr="00FF430B">
        <w:rPr>
          <w:rFonts w:ascii="Times New Roman" w:hAnsi="Times New Roman"/>
          <w:szCs w:val="24"/>
        </w:rPr>
        <w:t xml:space="preserve"> de a-</w:t>
      </w:r>
      <w:proofErr w:type="spellStart"/>
      <w:r w:rsidRPr="00FF430B">
        <w:rPr>
          <w:rFonts w:ascii="Times New Roman" w:hAnsi="Times New Roman"/>
          <w:szCs w:val="24"/>
        </w:rPr>
        <w:t>şi</w:t>
      </w:r>
      <w:proofErr w:type="spellEnd"/>
      <w:r w:rsidRPr="00FF430B">
        <w:rPr>
          <w:rFonts w:ascii="Times New Roman" w:hAnsi="Times New Roman"/>
          <w:szCs w:val="24"/>
        </w:rPr>
        <w:t xml:space="preserve"> motiva cererea respectivă, cu </w:t>
      </w:r>
      <w:proofErr w:type="spellStart"/>
      <w:r w:rsidRPr="00FF430B">
        <w:rPr>
          <w:rFonts w:ascii="Times New Roman" w:hAnsi="Times New Roman"/>
          <w:szCs w:val="24"/>
        </w:rPr>
        <w:t>condiţia</w:t>
      </w:r>
      <w:proofErr w:type="spellEnd"/>
      <w:r w:rsidRPr="00FF430B">
        <w:rPr>
          <w:rFonts w:ascii="Times New Roman" w:hAnsi="Times New Roman"/>
          <w:szCs w:val="24"/>
        </w:rPr>
        <w:t xml:space="preserve">, ca în cererea sa autoritatea contractantă să specifice că suma cerută de 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datorată ei este din cauza </w:t>
      </w:r>
      <w:proofErr w:type="spellStart"/>
      <w:r w:rsidRPr="00FF430B">
        <w:rPr>
          <w:rFonts w:ascii="Times New Roman" w:hAnsi="Times New Roman"/>
          <w:szCs w:val="24"/>
        </w:rPr>
        <w:t>existenţei</w:t>
      </w:r>
      <w:proofErr w:type="spellEnd"/>
      <w:r w:rsidRPr="00FF430B">
        <w:rPr>
          <w:rFonts w:ascii="Times New Roman" w:hAnsi="Times New Roman"/>
          <w:szCs w:val="24"/>
        </w:rPr>
        <w:t xml:space="preserve"> uneia sau mai multora dintre </w:t>
      </w:r>
      <w:proofErr w:type="spellStart"/>
      <w:r w:rsidRPr="00FF430B">
        <w:rPr>
          <w:rFonts w:ascii="Times New Roman" w:hAnsi="Times New Roman"/>
          <w:szCs w:val="24"/>
        </w:rPr>
        <w:t>situaţiile</w:t>
      </w:r>
      <w:proofErr w:type="spellEnd"/>
      <w:r w:rsidRPr="00FF430B">
        <w:rPr>
          <w:rFonts w:ascii="Times New Roman" w:hAnsi="Times New Roman"/>
          <w:szCs w:val="24"/>
        </w:rPr>
        <w:t xml:space="preserve"> următoare:</w:t>
      </w:r>
    </w:p>
    <w:p w14:paraId="7D8587E5" w14:textId="77777777" w:rsidR="00B63356" w:rsidRPr="00FF430B" w:rsidRDefault="00B63356"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06BB6863" w14:textId="77777777" w:rsidR="00B63356" w:rsidRPr="00FF430B" w:rsidRDefault="00B63356"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EA04BBF" w14:textId="77777777" w:rsidR="00B63356" w:rsidRPr="00FF430B" w:rsidRDefault="00B63356" w:rsidP="00950D18">
      <w:pPr>
        <w:pStyle w:val="a7"/>
        <w:tabs>
          <w:tab w:val="left" w:pos="567"/>
        </w:tabs>
        <w:ind w:hanging="349"/>
        <w:rPr>
          <w:rFonts w:ascii="Times New Roman" w:hAnsi="Times New Roman"/>
          <w:szCs w:val="24"/>
        </w:rPr>
      </w:pPr>
      <w:proofErr w:type="spellStart"/>
      <w:r w:rsidRPr="00FF430B">
        <w:rPr>
          <w:rFonts w:ascii="Times New Roman" w:hAnsi="Times New Roman"/>
          <w:szCs w:val="24"/>
        </w:rPr>
        <w:t>îşi</w:t>
      </w:r>
      <w:proofErr w:type="spellEnd"/>
      <w:r w:rsidRPr="00FF430B">
        <w:rPr>
          <w:rFonts w:ascii="Times New Roman" w:hAnsi="Times New Roman"/>
          <w:szCs w:val="24"/>
        </w:rPr>
        <w:t xml:space="preserve">  retrage sau modifică oferta în perioada de  valabilitate a acesteia;</w:t>
      </w:r>
    </w:p>
    <w:p w14:paraId="4686B78D" w14:textId="77777777" w:rsidR="00B63356" w:rsidRPr="00FF430B" w:rsidRDefault="00B63356">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timp specificată în Anunțul de participare (anexa nr.2), </w:t>
      </w:r>
      <w:proofErr w:type="spellStart"/>
      <w:r w:rsidRPr="00FF430B">
        <w:rPr>
          <w:rFonts w:ascii="Times New Roman" w:hAnsi="Times New Roman"/>
          <w:szCs w:val="24"/>
        </w:rPr>
        <w:t>începînd</w:t>
      </w:r>
      <w:proofErr w:type="spellEnd"/>
      <w:r w:rsidRPr="00FF430B">
        <w:rPr>
          <w:rFonts w:ascii="Times New Roman" w:hAnsi="Times New Roman"/>
          <w:szCs w:val="24"/>
        </w:rPr>
        <w:t xml:space="preserve"> cu data-limită pentru depunerea ofertei, în conformitate cu Anunțul de participare (anexa nr.2) și rămâne obligatorie </w:t>
      </w:r>
      <w:proofErr w:type="spellStart"/>
      <w:r w:rsidRPr="00FF430B">
        <w:rPr>
          <w:rFonts w:ascii="Times New Roman" w:hAnsi="Times New Roman"/>
          <w:szCs w:val="24"/>
        </w:rPr>
        <w:t>şi</w:t>
      </w:r>
      <w:proofErr w:type="spellEnd"/>
      <w:r w:rsidRPr="00FF430B">
        <w:rPr>
          <w:rFonts w:ascii="Times New Roman" w:hAnsi="Times New Roman"/>
          <w:szCs w:val="24"/>
        </w:rPr>
        <w:t xml:space="preserve"> poate fi acceptată în orice moment până la expirarea acestei perioade;</w:t>
      </w:r>
    </w:p>
    <w:p w14:paraId="393C7BE8" w14:textId="77777777" w:rsidR="00B63356" w:rsidRPr="00FF430B" w:rsidRDefault="00B63356"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606A4B65"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14:paraId="68DB52E8" w14:textId="77777777" w:rsidR="00B63356" w:rsidRPr="00FF430B" w:rsidRDefault="00B63356"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nu a constituit </w:t>
      </w:r>
      <w:proofErr w:type="spellStart"/>
      <w:r w:rsidRPr="00FF430B">
        <w:rPr>
          <w:rFonts w:ascii="Times New Roman" w:hAnsi="Times New Roman"/>
          <w:szCs w:val="24"/>
        </w:rPr>
        <w:t>garanţia</w:t>
      </w:r>
      <w:proofErr w:type="spellEnd"/>
      <w:r w:rsidRPr="00FF430B">
        <w:rPr>
          <w:rFonts w:ascii="Times New Roman" w:hAnsi="Times New Roman"/>
          <w:szCs w:val="24"/>
        </w:rPr>
        <w:t xml:space="preserve"> de bună execuție;</w:t>
      </w:r>
    </w:p>
    <w:p w14:paraId="410879BB" w14:textId="77777777" w:rsidR="00B63356" w:rsidRPr="00FF430B" w:rsidRDefault="00B63356"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 xml:space="preserve">Oferta sa fiind stabilită </w:t>
      </w:r>
      <w:proofErr w:type="spellStart"/>
      <w:r w:rsidRPr="00FF430B">
        <w:rPr>
          <w:rFonts w:ascii="Times New Roman" w:hAnsi="Times New Roman"/>
          <w:szCs w:val="24"/>
        </w:rPr>
        <w:t>câştigătoare</w:t>
      </w:r>
      <w:proofErr w:type="spellEnd"/>
      <w:r w:rsidRPr="00FF430B">
        <w:rPr>
          <w:rFonts w:ascii="Times New Roman" w:hAnsi="Times New Roman"/>
          <w:szCs w:val="24"/>
        </w:rPr>
        <w:t>, ofertantul _______________________________________</w:t>
      </w:r>
    </w:p>
    <w:p w14:paraId="7D32C08A" w14:textId="77777777" w:rsidR="00B63356" w:rsidRPr="00FF430B" w:rsidRDefault="00B63356"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14:paraId="1F116486" w14:textId="77777777" w:rsidR="00B63356" w:rsidRPr="00FF430B" w:rsidRDefault="00B63356"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794A1BDA" w14:textId="77777777" w:rsidR="00B63356" w:rsidRPr="00FF430B" w:rsidRDefault="00B63356" w:rsidP="00950D18">
      <w:pPr>
        <w:pStyle w:val="a7"/>
        <w:tabs>
          <w:tab w:val="left" w:pos="567"/>
        </w:tabs>
        <w:ind w:hanging="502"/>
        <w:rPr>
          <w:rFonts w:ascii="Times New Roman" w:hAnsi="Times New Roman"/>
          <w:szCs w:val="24"/>
        </w:rPr>
      </w:pPr>
    </w:p>
    <w:p w14:paraId="2B1B7CB9" w14:textId="77777777" w:rsidR="00B63356" w:rsidRPr="00FF430B" w:rsidRDefault="00B63356" w:rsidP="00E706C1">
      <w:pPr>
        <w:pStyle w:val="a7"/>
        <w:tabs>
          <w:tab w:val="left" w:pos="567"/>
        </w:tabs>
        <w:jc w:val="both"/>
        <w:rPr>
          <w:rFonts w:ascii="Times New Roman" w:hAnsi="Times New Roman"/>
          <w:szCs w:val="24"/>
        </w:rPr>
      </w:pPr>
      <w:r w:rsidRPr="00FF430B">
        <w:rPr>
          <w:rFonts w:ascii="Times New Roman" w:hAnsi="Times New Roman"/>
          <w:szCs w:val="24"/>
        </w:rPr>
        <w:t xml:space="preserve">Nu se execută vreo </w:t>
      </w:r>
      <w:proofErr w:type="spellStart"/>
      <w:r w:rsidRPr="00FF430B">
        <w:rPr>
          <w:rFonts w:ascii="Times New Roman" w:hAnsi="Times New Roman"/>
          <w:szCs w:val="24"/>
        </w:rPr>
        <w:t>condiţie</w:t>
      </w:r>
      <w:proofErr w:type="spellEnd"/>
      <w:r w:rsidRPr="00FF430B">
        <w:rPr>
          <w:rFonts w:ascii="Times New Roman" w:hAnsi="Times New Roman"/>
          <w:szCs w:val="24"/>
        </w:rPr>
        <w:t xml:space="preserve">, specificată în </w:t>
      </w:r>
      <w:proofErr w:type="spellStart"/>
      <w:r w:rsidRPr="00FF430B">
        <w:rPr>
          <w:rFonts w:ascii="Times New Roman" w:hAnsi="Times New Roman"/>
          <w:szCs w:val="24"/>
        </w:rPr>
        <w:t>documenația</w:t>
      </w:r>
      <w:proofErr w:type="spellEnd"/>
      <w:r w:rsidRPr="00FF430B">
        <w:rPr>
          <w:rFonts w:ascii="Times New Roman" w:hAnsi="Times New Roman"/>
          <w:szCs w:val="24"/>
        </w:rPr>
        <w:t xml:space="preserve"> de atribuire înainte de semnarea contractului de </w:t>
      </w:r>
      <w:proofErr w:type="spellStart"/>
      <w:r w:rsidRPr="00FF430B">
        <w:rPr>
          <w:rFonts w:ascii="Times New Roman" w:hAnsi="Times New Roman"/>
          <w:szCs w:val="24"/>
        </w:rPr>
        <w:t>achiziţie</w:t>
      </w:r>
      <w:proofErr w:type="spellEnd"/>
      <w:r w:rsidRPr="00FF430B">
        <w:rPr>
          <w:rFonts w:ascii="Times New Roman" w:hAnsi="Times New Roman"/>
          <w:szCs w:val="24"/>
        </w:rPr>
        <w:t xml:space="preserve"> publică de lucrări.</w:t>
      </w:r>
    </w:p>
    <w:p w14:paraId="588C88DE"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Prezenta </w:t>
      </w:r>
      <w:proofErr w:type="spellStart"/>
      <w:r w:rsidRPr="00FF430B">
        <w:rPr>
          <w:rFonts w:ascii="Times New Roman" w:hAnsi="Times New Roman"/>
          <w:szCs w:val="24"/>
        </w:rPr>
        <w:t>garanţie</w:t>
      </w:r>
      <w:proofErr w:type="spellEnd"/>
      <w:r w:rsidRPr="00FF430B">
        <w:rPr>
          <w:rFonts w:ascii="Times New Roman" w:hAnsi="Times New Roman"/>
          <w:szCs w:val="24"/>
        </w:rPr>
        <w:t xml:space="preserve"> este valabilă până la data de _______________________________________</w:t>
      </w:r>
    </w:p>
    <w:p w14:paraId="226B8750"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proofErr w:type="spellStart"/>
      <w:r w:rsidRPr="00FF430B">
        <w:rPr>
          <w:rFonts w:ascii="Times New Roman" w:hAnsi="Times New Roman"/>
          <w:szCs w:val="24"/>
        </w:rPr>
        <w:t>ziua___luna____anul</w:t>
      </w:r>
      <w:proofErr w:type="spellEnd"/>
      <w:r w:rsidRPr="00FF430B">
        <w:rPr>
          <w:rFonts w:ascii="Times New Roman" w:hAnsi="Times New Roman"/>
          <w:szCs w:val="24"/>
        </w:rPr>
        <w:t xml:space="preserve">_______  </w:t>
      </w:r>
    </w:p>
    <w:p w14:paraId="1232D9AA" w14:textId="77777777" w:rsidR="00B63356" w:rsidRPr="00FF430B" w:rsidRDefault="00B63356" w:rsidP="000D26B9">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14:paraId="43D4FAD1" w14:textId="77777777" w:rsidR="00B63356" w:rsidRPr="00FF430B" w:rsidRDefault="00B63356" w:rsidP="00196AB4">
      <w:pPr>
        <w:spacing w:after="200" w:line="276" w:lineRule="auto"/>
        <w:jc w:val="center"/>
        <w:rPr>
          <w:lang w:eastAsia="zh-CN"/>
        </w:rPr>
      </w:pPr>
      <w:bookmarkStart w:id="47" w:name="_Toc449692097"/>
    </w:p>
    <w:p w14:paraId="5CA6F645" w14:textId="77777777" w:rsidR="00B63356" w:rsidRPr="00FF430B" w:rsidRDefault="00B63356" w:rsidP="00196AB4">
      <w:pPr>
        <w:spacing w:after="200" w:line="276" w:lineRule="auto"/>
        <w:jc w:val="center"/>
        <w:rPr>
          <w:lang w:eastAsia="zh-CN"/>
        </w:rPr>
      </w:pPr>
    </w:p>
    <w:p w14:paraId="0C42A6D0" w14:textId="77777777" w:rsidR="00B63356" w:rsidRPr="00FF430B" w:rsidRDefault="00B63356" w:rsidP="00196AB4">
      <w:pPr>
        <w:spacing w:after="200" w:line="276" w:lineRule="auto"/>
        <w:jc w:val="center"/>
        <w:rPr>
          <w:lang w:eastAsia="zh-CN"/>
        </w:rPr>
      </w:pPr>
    </w:p>
    <w:p w14:paraId="740622B2" w14:textId="77777777" w:rsidR="00B63356" w:rsidRDefault="00B63356" w:rsidP="000C42AE">
      <w:pPr>
        <w:jc w:val="right"/>
        <w:rPr>
          <w:noProof w:val="0"/>
        </w:rPr>
      </w:pPr>
      <w:r w:rsidRPr="00FF430B">
        <w:rPr>
          <w:noProof w:val="0"/>
        </w:rPr>
        <w:t>Anexa nr.</w:t>
      </w:r>
      <w:r>
        <w:rPr>
          <w:noProof w:val="0"/>
        </w:rPr>
        <w:t xml:space="preserve"> </w:t>
      </w:r>
      <w:r w:rsidRPr="00FF430B">
        <w:rPr>
          <w:noProof w:val="0"/>
        </w:rPr>
        <w:t>10</w:t>
      </w:r>
    </w:p>
    <w:p w14:paraId="2A6DFC27" w14:textId="77777777" w:rsidR="00B63356" w:rsidRPr="00FF430B" w:rsidRDefault="00B6335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14:paraId="586F36D0" w14:textId="77777777"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3D96B0D0" w14:textId="77777777" w:rsidR="00B63356" w:rsidRDefault="00B63356" w:rsidP="00BA7FF4">
      <w:pPr>
        <w:jc w:val="right"/>
        <w:rPr>
          <w:noProof w:val="0"/>
        </w:rPr>
      </w:pPr>
    </w:p>
    <w:p w14:paraId="590A00F0" w14:textId="77777777" w:rsidR="00B63356" w:rsidRPr="00FF430B" w:rsidRDefault="00B63356" w:rsidP="00BA7FF4">
      <w:pPr>
        <w:jc w:val="right"/>
        <w:rPr>
          <w:noProof w:val="0"/>
          <w:sz w:val="22"/>
          <w:szCs w:val="22"/>
        </w:rPr>
      </w:pPr>
    </w:p>
    <w:p w14:paraId="6FD2EE2C" w14:textId="77777777" w:rsidR="00B63356" w:rsidRPr="00FF430B" w:rsidRDefault="00B63356" w:rsidP="00950D18">
      <w:pPr>
        <w:rPr>
          <w:lang w:eastAsia="zh-CN"/>
        </w:rPr>
      </w:pPr>
    </w:p>
    <w:bookmarkEnd w:id="47"/>
    <w:p w14:paraId="0A07F8E9" w14:textId="77777777" w:rsidR="00B63356" w:rsidRPr="00FF430B" w:rsidRDefault="00B63356" w:rsidP="00950D18">
      <w:pPr>
        <w:jc w:val="center"/>
        <w:rPr>
          <w:b/>
        </w:rPr>
      </w:pPr>
    </w:p>
    <w:p w14:paraId="6EE4BDE9" w14:textId="77777777" w:rsidR="00B63356" w:rsidRPr="00FF430B" w:rsidRDefault="00B63356"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5856877C"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0A9872FF" w14:textId="77777777" w:rsidR="00B63356" w:rsidRPr="00FF430B" w:rsidRDefault="00B63356"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1580570A" w14:textId="77777777" w:rsidR="00B63356" w:rsidRPr="00FF430B" w:rsidRDefault="00B63356"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B63356" w:rsidRPr="00EC30C2" w14:paraId="5A4F5EC9" w14:textId="77777777" w:rsidTr="00233538">
        <w:trPr>
          <w:cantSplit/>
          <w:trHeight w:val="300"/>
        </w:trPr>
        <w:tc>
          <w:tcPr>
            <w:tcW w:w="709" w:type="dxa"/>
            <w:vMerge w:val="restart"/>
          </w:tcPr>
          <w:p w14:paraId="7797C929"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Nr.</w:t>
            </w:r>
          </w:p>
          <w:p w14:paraId="150D2262"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33ECC013"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1C9174C4"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14:paraId="13395135"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18ED151B"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B63356" w:rsidRPr="00EC30C2" w14:paraId="4BEE75EA" w14:textId="77777777" w:rsidTr="00233538">
        <w:trPr>
          <w:cantSplit/>
          <w:trHeight w:val="240"/>
        </w:trPr>
        <w:tc>
          <w:tcPr>
            <w:tcW w:w="709" w:type="dxa"/>
            <w:vMerge/>
          </w:tcPr>
          <w:p w14:paraId="31F424C7" w14:textId="77777777" w:rsidR="00B63356" w:rsidRPr="00FF430B" w:rsidRDefault="00B63356" w:rsidP="00950D18">
            <w:pPr>
              <w:pStyle w:val="a7"/>
              <w:tabs>
                <w:tab w:val="left" w:pos="567"/>
              </w:tabs>
              <w:rPr>
                <w:rFonts w:ascii="Times New Roman" w:hAnsi="Times New Roman"/>
                <w:b/>
                <w:szCs w:val="24"/>
              </w:rPr>
            </w:pPr>
          </w:p>
        </w:tc>
        <w:tc>
          <w:tcPr>
            <w:tcW w:w="2825" w:type="dxa"/>
            <w:vMerge/>
          </w:tcPr>
          <w:p w14:paraId="7E33C560" w14:textId="77777777" w:rsidR="00B63356" w:rsidRPr="00FF430B" w:rsidRDefault="00B63356" w:rsidP="00950D18">
            <w:pPr>
              <w:pStyle w:val="a7"/>
              <w:tabs>
                <w:tab w:val="left" w:pos="567"/>
              </w:tabs>
              <w:rPr>
                <w:rFonts w:ascii="Times New Roman" w:hAnsi="Times New Roman"/>
                <w:b/>
                <w:szCs w:val="24"/>
              </w:rPr>
            </w:pPr>
          </w:p>
        </w:tc>
        <w:tc>
          <w:tcPr>
            <w:tcW w:w="5490" w:type="dxa"/>
            <w:gridSpan w:val="7"/>
          </w:tcPr>
          <w:p w14:paraId="2327E0F9"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B63356" w:rsidRPr="00EC30C2" w14:paraId="5977B536" w14:textId="77777777" w:rsidTr="00233538">
        <w:trPr>
          <w:cantSplit/>
          <w:trHeight w:val="120"/>
        </w:trPr>
        <w:tc>
          <w:tcPr>
            <w:tcW w:w="709" w:type="dxa"/>
            <w:vMerge/>
          </w:tcPr>
          <w:p w14:paraId="162E7A76" w14:textId="77777777" w:rsidR="00B63356" w:rsidRPr="00FF430B" w:rsidRDefault="00B63356" w:rsidP="00950D18">
            <w:pPr>
              <w:pStyle w:val="a7"/>
              <w:tabs>
                <w:tab w:val="left" w:pos="567"/>
              </w:tabs>
              <w:rPr>
                <w:rFonts w:ascii="Times New Roman" w:hAnsi="Times New Roman"/>
                <w:b/>
                <w:szCs w:val="24"/>
              </w:rPr>
            </w:pPr>
          </w:p>
        </w:tc>
        <w:tc>
          <w:tcPr>
            <w:tcW w:w="2825" w:type="dxa"/>
            <w:vMerge/>
          </w:tcPr>
          <w:p w14:paraId="101CBC4A" w14:textId="77777777" w:rsidR="00B63356" w:rsidRPr="00FF430B" w:rsidRDefault="00B63356" w:rsidP="00950D18">
            <w:pPr>
              <w:pStyle w:val="a7"/>
              <w:tabs>
                <w:tab w:val="left" w:pos="567"/>
              </w:tabs>
              <w:rPr>
                <w:rFonts w:ascii="Times New Roman" w:hAnsi="Times New Roman"/>
                <w:b/>
                <w:szCs w:val="24"/>
              </w:rPr>
            </w:pPr>
          </w:p>
        </w:tc>
        <w:tc>
          <w:tcPr>
            <w:tcW w:w="1035" w:type="dxa"/>
          </w:tcPr>
          <w:p w14:paraId="397017EF"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C52F661"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35C2B6D0"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9EC1FA9"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42873E8E" w14:textId="77777777" w:rsidR="00B63356" w:rsidRPr="00FF430B" w:rsidRDefault="00B63356"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B63356" w:rsidRPr="00EC30C2" w14:paraId="6EC606B4" w14:textId="77777777" w:rsidTr="00233538">
        <w:trPr>
          <w:cantSplit/>
          <w:trHeight w:val="180"/>
        </w:trPr>
        <w:tc>
          <w:tcPr>
            <w:tcW w:w="709" w:type="dxa"/>
          </w:tcPr>
          <w:p w14:paraId="606FBA79"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9519657"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Organizare de </w:t>
            </w:r>
            <w:proofErr w:type="spellStart"/>
            <w:r w:rsidRPr="00FF430B">
              <w:rPr>
                <w:rFonts w:ascii="Times New Roman" w:hAnsi="Times New Roman"/>
                <w:szCs w:val="24"/>
              </w:rPr>
              <w:t>şantier</w:t>
            </w:r>
            <w:proofErr w:type="spellEnd"/>
          </w:p>
        </w:tc>
        <w:tc>
          <w:tcPr>
            <w:tcW w:w="1035" w:type="dxa"/>
          </w:tcPr>
          <w:p w14:paraId="0A014E0B" w14:textId="77777777" w:rsidR="00B63356" w:rsidRPr="00FF430B" w:rsidRDefault="00B63356" w:rsidP="00950D18">
            <w:pPr>
              <w:pStyle w:val="a7"/>
              <w:tabs>
                <w:tab w:val="left" w:pos="567"/>
              </w:tabs>
              <w:rPr>
                <w:rFonts w:ascii="Times New Roman" w:hAnsi="Times New Roman"/>
                <w:szCs w:val="24"/>
              </w:rPr>
            </w:pPr>
          </w:p>
        </w:tc>
        <w:tc>
          <w:tcPr>
            <w:tcW w:w="1215" w:type="dxa"/>
          </w:tcPr>
          <w:p w14:paraId="6F1BA594" w14:textId="77777777" w:rsidR="00B63356" w:rsidRPr="00FF430B" w:rsidRDefault="00B63356" w:rsidP="00950D18">
            <w:pPr>
              <w:pStyle w:val="a7"/>
              <w:tabs>
                <w:tab w:val="left" w:pos="567"/>
              </w:tabs>
              <w:rPr>
                <w:rFonts w:ascii="Times New Roman" w:hAnsi="Times New Roman"/>
                <w:szCs w:val="24"/>
              </w:rPr>
            </w:pPr>
          </w:p>
        </w:tc>
        <w:tc>
          <w:tcPr>
            <w:tcW w:w="1005" w:type="dxa"/>
            <w:gridSpan w:val="2"/>
          </w:tcPr>
          <w:p w14:paraId="12AC17B4" w14:textId="77777777" w:rsidR="00B63356" w:rsidRPr="00FF430B" w:rsidRDefault="00B63356" w:rsidP="00950D18">
            <w:pPr>
              <w:pStyle w:val="a7"/>
              <w:tabs>
                <w:tab w:val="left" w:pos="567"/>
              </w:tabs>
              <w:rPr>
                <w:rFonts w:ascii="Times New Roman" w:hAnsi="Times New Roman"/>
                <w:szCs w:val="24"/>
              </w:rPr>
            </w:pPr>
          </w:p>
        </w:tc>
        <w:tc>
          <w:tcPr>
            <w:tcW w:w="990" w:type="dxa"/>
            <w:gridSpan w:val="2"/>
          </w:tcPr>
          <w:p w14:paraId="6F160E75" w14:textId="77777777" w:rsidR="00B63356" w:rsidRPr="00FF430B" w:rsidRDefault="00B63356" w:rsidP="00950D18">
            <w:pPr>
              <w:pStyle w:val="a7"/>
              <w:tabs>
                <w:tab w:val="left" w:pos="567"/>
              </w:tabs>
              <w:rPr>
                <w:rFonts w:ascii="Times New Roman" w:hAnsi="Times New Roman"/>
                <w:szCs w:val="24"/>
              </w:rPr>
            </w:pPr>
          </w:p>
        </w:tc>
        <w:tc>
          <w:tcPr>
            <w:tcW w:w="1245" w:type="dxa"/>
          </w:tcPr>
          <w:p w14:paraId="3C3595F1" w14:textId="77777777" w:rsidR="00B63356" w:rsidRPr="00FF430B" w:rsidRDefault="00B63356" w:rsidP="00950D18">
            <w:pPr>
              <w:pStyle w:val="a7"/>
              <w:tabs>
                <w:tab w:val="left" w:pos="567"/>
              </w:tabs>
              <w:rPr>
                <w:rFonts w:ascii="Times New Roman" w:hAnsi="Times New Roman"/>
                <w:szCs w:val="24"/>
              </w:rPr>
            </w:pPr>
          </w:p>
        </w:tc>
      </w:tr>
      <w:tr w:rsidR="00B63356" w:rsidRPr="00EC30C2" w14:paraId="40A522C0" w14:textId="77777777" w:rsidTr="00233538">
        <w:trPr>
          <w:cantSplit/>
          <w:trHeight w:val="1372"/>
        </w:trPr>
        <w:tc>
          <w:tcPr>
            <w:tcW w:w="709" w:type="dxa"/>
          </w:tcPr>
          <w:p w14:paraId="3DFC2485"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0D11E959" w14:textId="77777777" w:rsidR="00B63356" w:rsidRPr="00FF430B" w:rsidRDefault="00B63356" w:rsidP="00950D18">
            <w:pPr>
              <w:pStyle w:val="a7"/>
              <w:tabs>
                <w:tab w:val="left" w:pos="567"/>
              </w:tabs>
              <w:rPr>
                <w:rFonts w:ascii="Times New Roman" w:hAnsi="Times New Roman"/>
                <w:szCs w:val="24"/>
              </w:rPr>
            </w:pPr>
          </w:p>
          <w:p w14:paraId="0331A572" w14:textId="77777777" w:rsidR="00B63356" w:rsidRPr="00FF430B" w:rsidRDefault="00B63356" w:rsidP="00950D18">
            <w:pPr>
              <w:pStyle w:val="a7"/>
              <w:tabs>
                <w:tab w:val="left" w:pos="567"/>
              </w:tabs>
              <w:rPr>
                <w:rFonts w:ascii="Times New Roman" w:hAnsi="Times New Roman"/>
                <w:szCs w:val="24"/>
              </w:rPr>
            </w:pPr>
          </w:p>
          <w:p w14:paraId="22A4BD0A" w14:textId="77777777" w:rsidR="00B63356" w:rsidRPr="00FF430B" w:rsidRDefault="00B63356" w:rsidP="00950D18">
            <w:pPr>
              <w:pStyle w:val="a7"/>
              <w:tabs>
                <w:tab w:val="left" w:pos="567"/>
              </w:tabs>
              <w:rPr>
                <w:rFonts w:ascii="Times New Roman" w:hAnsi="Times New Roman"/>
                <w:szCs w:val="24"/>
              </w:rPr>
            </w:pPr>
          </w:p>
          <w:p w14:paraId="24F4EC13" w14:textId="77777777" w:rsidR="00B63356" w:rsidRPr="00FF430B" w:rsidRDefault="00B63356" w:rsidP="00950D18">
            <w:pPr>
              <w:pStyle w:val="a7"/>
              <w:tabs>
                <w:tab w:val="left" w:pos="567"/>
              </w:tabs>
              <w:rPr>
                <w:rFonts w:ascii="Times New Roman" w:hAnsi="Times New Roman"/>
                <w:szCs w:val="24"/>
              </w:rPr>
            </w:pPr>
          </w:p>
        </w:tc>
        <w:tc>
          <w:tcPr>
            <w:tcW w:w="2825" w:type="dxa"/>
          </w:tcPr>
          <w:p w14:paraId="63114B4C"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Obiect 01</w:t>
            </w:r>
          </w:p>
          <w:p w14:paraId="29829DDE"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12EF1FC6"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AA2A566"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CB03C48" w14:textId="77777777" w:rsidR="00B63356" w:rsidRPr="00FF430B" w:rsidRDefault="00B63356" w:rsidP="00950D18">
            <w:pPr>
              <w:pStyle w:val="a7"/>
              <w:tabs>
                <w:tab w:val="left" w:pos="567"/>
              </w:tabs>
              <w:rPr>
                <w:rFonts w:ascii="Times New Roman" w:hAnsi="Times New Roman"/>
                <w:szCs w:val="24"/>
              </w:rPr>
            </w:pPr>
          </w:p>
        </w:tc>
        <w:tc>
          <w:tcPr>
            <w:tcW w:w="1035" w:type="dxa"/>
          </w:tcPr>
          <w:p w14:paraId="2005644F" w14:textId="77777777" w:rsidR="00B63356" w:rsidRPr="00FF430B" w:rsidRDefault="00B63356" w:rsidP="00950D18">
            <w:pPr>
              <w:pStyle w:val="a7"/>
              <w:tabs>
                <w:tab w:val="left" w:pos="567"/>
              </w:tabs>
              <w:rPr>
                <w:rFonts w:ascii="Times New Roman" w:hAnsi="Times New Roman"/>
                <w:szCs w:val="24"/>
              </w:rPr>
            </w:pPr>
          </w:p>
        </w:tc>
        <w:tc>
          <w:tcPr>
            <w:tcW w:w="1215" w:type="dxa"/>
          </w:tcPr>
          <w:p w14:paraId="09E5EF7D" w14:textId="77777777" w:rsidR="00B63356" w:rsidRPr="00FF430B" w:rsidRDefault="00B63356" w:rsidP="00950D18">
            <w:pPr>
              <w:pStyle w:val="a7"/>
              <w:tabs>
                <w:tab w:val="left" w:pos="567"/>
              </w:tabs>
              <w:rPr>
                <w:rFonts w:ascii="Times New Roman" w:hAnsi="Times New Roman"/>
                <w:szCs w:val="24"/>
              </w:rPr>
            </w:pPr>
          </w:p>
        </w:tc>
        <w:tc>
          <w:tcPr>
            <w:tcW w:w="1005" w:type="dxa"/>
            <w:gridSpan w:val="2"/>
          </w:tcPr>
          <w:p w14:paraId="55213825" w14:textId="77777777" w:rsidR="00B63356" w:rsidRPr="00FF430B" w:rsidRDefault="00B63356" w:rsidP="00950D18">
            <w:pPr>
              <w:pStyle w:val="a7"/>
              <w:tabs>
                <w:tab w:val="left" w:pos="567"/>
              </w:tabs>
              <w:rPr>
                <w:rFonts w:ascii="Times New Roman" w:hAnsi="Times New Roman"/>
                <w:szCs w:val="24"/>
              </w:rPr>
            </w:pPr>
          </w:p>
        </w:tc>
        <w:tc>
          <w:tcPr>
            <w:tcW w:w="990" w:type="dxa"/>
            <w:gridSpan w:val="2"/>
          </w:tcPr>
          <w:p w14:paraId="7673C3F2" w14:textId="77777777" w:rsidR="00B63356" w:rsidRPr="00FF430B" w:rsidRDefault="00B63356" w:rsidP="00950D18">
            <w:pPr>
              <w:pStyle w:val="a7"/>
              <w:tabs>
                <w:tab w:val="left" w:pos="567"/>
              </w:tabs>
              <w:rPr>
                <w:rFonts w:ascii="Times New Roman" w:hAnsi="Times New Roman"/>
                <w:szCs w:val="24"/>
              </w:rPr>
            </w:pPr>
          </w:p>
        </w:tc>
        <w:tc>
          <w:tcPr>
            <w:tcW w:w="1245" w:type="dxa"/>
          </w:tcPr>
          <w:p w14:paraId="52311951" w14:textId="77777777" w:rsidR="00B63356" w:rsidRPr="00FF430B" w:rsidRDefault="00B63356" w:rsidP="00950D18">
            <w:pPr>
              <w:pStyle w:val="a7"/>
              <w:tabs>
                <w:tab w:val="left" w:pos="567"/>
              </w:tabs>
              <w:rPr>
                <w:rFonts w:ascii="Times New Roman" w:hAnsi="Times New Roman"/>
                <w:szCs w:val="24"/>
              </w:rPr>
            </w:pPr>
          </w:p>
        </w:tc>
      </w:tr>
      <w:tr w:rsidR="00B63356" w:rsidRPr="00EC30C2" w14:paraId="6200D1A9" w14:textId="77777777" w:rsidTr="00233538">
        <w:trPr>
          <w:cantSplit/>
          <w:trHeight w:val="1412"/>
        </w:trPr>
        <w:tc>
          <w:tcPr>
            <w:tcW w:w="709" w:type="dxa"/>
          </w:tcPr>
          <w:p w14:paraId="1A32EFED"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3.</w:t>
            </w:r>
          </w:p>
          <w:p w14:paraId="2F2B1836" w14:textId="77777777" w:rsidR="00B63356" w:rsidRPr="00FF430B" w:rsidRDefault="00B63356" w:rsidP="00950D18">
            <w:pPr>
              <w:pStyle w:val="a7"/>
              <w:tabs>
                <w:tab w:val="left" w:pos="567"/>
              </w:tabs>
              <w:rPr>
                <w:rFonts w:ascii="Times New Roman" w:hAnsi="Times New Roman"/>
                <w:szCs w:val="24"/>
              </w:rPr>
            </w:pPr>
          </w:p>
          <w:p w14:paraId="234CA38A" w14:textId="77777777" w:rsidR="00B63356" w:rsidRPr="00FF430B" w:rsidRDefault="00B63356" w:rsidP="00950D18">
            <w:pPr>
              <w:pStyle w:val="a7"/>
              <w:tabs>
                <w:tab w:val="left" w:pos="567"/>
              </w:tabs>
              <w:rPr>
                <w:rFonts w:ascii="Times New Roman" w:hAnsi="Times New Roman"/>
                <w:szCs w:val="24"/>
              </w:rPr>
            </w:pPr>
          </w:p>
          <w:p w14:paraId="4E2AA964" w14:textId="77777777" w:rsidR="00B63356" w:rsidRPr="00FF430B" w:rsidRDefault="00B63356" w:rsidP="00950D18">
            <w:pPr>
              <w:pStyle w:val="a7"/>
              <w:tabs>
                <w:tab w:val="left" w:pos="567"/>
              </w:tabs>
              <w:rPr>
                <w:rFonts w:ascii="Times New Roman" w:hAnsi="Times New Roman"/>
                <w:szCs w:val="24"/>
              </w:rPr>
            </w:pPr>
          </w:p>
          <w:p w14:paraId="55B14D60" w14:textId="77777777" w:rsidR="00B63356" w:rsidRPr="00FF430B" w:rsidRDefault="00B63356" w:rsidP="00950D18">
            <w:pPr>
              <w:pStyle w:val="a7"/>
              <w:tabs>
                <w:tab w:val="left" w:pos="567"/>
              </w:tabs>
              <w:rPr>
                <w:rFonts w:ascii="Times New Roman" w:hAnsi="Times New Roman"/>
                <w:szCs w:val="24"/>
              </w:rPr>
            </w:pPr>
          </w:p>
        </w:tc>
        <w:tc>
          <w:tcPr>
            <w:tcW w:w="2825" w:type="dxa"/>
          </w:tcPr>
          <w:p w14:paraId="0DF232DF"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Obiect 02</w:t>
            </w:r>
          </w:p>
          <w:p w14:paraId="1F964412"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2BE1CB6"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2605878"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352ED214" w14:textId="77777777" w:rsidR="00B63356" w:rsidRPr="00FF430B" w:rsidRDefault="00B63356" w:rsidP="00950D18">
            <w:pPr>
              <w:pStyle w:val="a7"/>
              <w:tabs>
                <w:tab w:val="left" w:pos="567"/>
              </w:tabs>
              <w:rPr>
                <w:rFonts w:ascii="Times New Roman" w:hAnsi="Times New Roman"/>
                <w:szCs w:val="24"/>
              </w:rPr>
            </w:pPr>
          </w:p>
        </w:tc>
        <w:tc>
          <w:tcPr>
            <w:tcW w:w="1035" w:type="dxa"/>
          </w:tcPr>
          <w:p w14:paraId="603E24FA" w14:textId="77777777" w:rsidR="00B63356" w:rsidRPr="00FF430B" w:rsidRDefault="00B63356" w:rsidP="00950D18">
            <w:pPr>
              <w:pStyle w:val="a7"/>
              <w:tabs>
                <w:tab w:val="left" w:pos="567"/>
              </w:tabs>
              <w:rPr>
                <w:rFonts w:ascii="Times New Roman" w:hAnsi="Times New Roman"/>
                <w:szCs w:val="24"/>
              </w:rPr>
            </w:pPr>
          </w:p>
        </w:tc>
        <w:tc>
          <w:tcPr>
            <w:tcW w:w="1215" w:type="dxa"/>
          </w:tcPr>
          <w:p w14:paraId="4B1D713F" w14:textId="77777777" w:rsidR="00B63356" w:rsidRPr="00FF430B" w:rsidRDefault="00B63356" w:rsidP="00950D18">
            <w:pPr>
              <w:pStyle w:val="a7"/>
              <w:tabs>
                <w:tab w:val="left" w:pos="567"/>
              </w:tabs>
              <w:rPr>
                <w:rFonts w:ascii="Times New Roman" w:hAnsi="Times New Roman"/>
                <w:szCs w:val="24"/>
              </w:rPr>
            </w:pPr>
          </w:p>
        </w:tc>
        <w:tc>
          <w:tcPr>
            <w:tcW w:w="1005" w:type="dxa"/>
            <w:gridSpan w:val="2"/>
          </w:tcPr>
          <w:p w14:paraId="438E6357" w14:textId="77777777" w:rsidR="00B63356" w:rsidRPr="00FF430B" w:rsidRDefault="00B63356" w:rsidP="00950D18">
            <w:pPr>
              <w:pStyle w:val="a7"/>
              <w:tabs>
                <w:tab w:val="left" w:pos="567"/>
              </w:tabs>
              <w:rPr>
                <w:rFonts w:ascii="Times New Roman" w:hAnsi="Times New Roman"/>
                <w:szCs w:val="24"/>
              </w:rPr>
            </w:pPr>
          </w:p>
        </w:tc>
        <w:tc>
          <w:tcPr>
            <w:tcW w:w="990" w:type="dxa"/>
            <w:gridSpan w:val="2"/>
          </w:tcPr>
          <w:p w14:paraId="4885D832" w14:textId="77777777" w:rsidR="00B63356" w:rsidRPr="00FF430B" w:rsidRDefault="00B63356" w:rsidP="00950D18">
            <w:pPr>
              <w:pStyle w:val="a7"/>
              <w:tabs>
                <w:tab w:val="left" w:pos="567"/>
              </w:tabs>
              <w:rPr>
                <w:rFonts w:ascii="Times New Roman" w:hAnsi="Times New Roman"/>
                <w:szCs w:val="24"/>
              </w:rPr>
            </w:pPr>
          </w:p>
        </w:tc>
        <w:tc>
          <w:tcPr>
            <w:tcW w:w="1245" w:type="dxa"/>
          </w:tcPr>
          <w:p w14:paraId="51C3DCF7" w14:textId="77777777" w:rsidR="00B63356" w:rsidRPr="00FF430B" w:rsidRDefault="00B63356" w:rsidP="00950D18">
            <w:pPr>
              <w:pStyle w:val="a7"/>
              <w:tabs>
                <w:tab w:val="left" w:pos="567"/>
              </w:tabs>
              <w:rPr>
                <w:rFonts w:ascii="Times New Roman" w:hAnsi="Times New Roman"/>
                <w:szCs w:val="24"/>
              </w:rPr>
            </w:pPr>
          </w:p>
        </w:tc>
      </w:tr>
      <w:tr w:rsidR="00B63356" w:rsidRPr="00EC30C2" w14:paraId="537BB1AB" w14:textId="77777777" w:rsidTr="00233538">
        <w:trPr>
          <w:cantSplit/>
          <w:trHeight w:val="1593"/>
        </w:trPr>
        <w:tc>
          <w:tcPr>
            <w:tcW w:w="709" w:type="dxa"/>
          </w:tcPr>
          <w:p w14:paraId="547829BE"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20E646B3"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Obiect n …</w:t>
            </w:r>
          </w:p>
          <w:p w14:paraId="3D33115A"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B2D78BE"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A7E0310" w14:textId="77777777" w:rsidR="00B63356" w:rsidRPr="00FF430B" w:rsidRDefault="00B63356"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F486855" w14:textId="77777777" w:rsidR="00B63356" w:rsidRPr="00FF430B" w:rsidRDefault="00B63356" w:rsidP="00950D18">
            <w:pPr>
              <w:pStyle w:val="a7"/>
              <w:tabs>
                <w:tab w:val="left" w:pos="567"/>
              </w:tabs>
              <w:rPr>
                <w:rFonts w:ascii="Times New Roman" w:hAnsi="Times New Roman"/>
                <w:szCs w:val="24"/>
              </w:rPr>
            </w:pPr>
          </w:p>
        </w:tc>
        <w:tc>
          <w:tcPr>
            <w:tcW w:w="1035" w:type="dxa"/>
          </w:tcPr>
          <w:p w14:paraId="77D777D1" w14:textId="77777777" w:rsidR="00B63356" w:rsidRPr="00FF430B" w:rsidRDefault="00B63356" w:rsidP="00950D18">
            <w:pPr>
              <w:pStyle w:val="a7"/>
              <w:tabs>
                <w:tab w:val="left" w:pos="567"/>
              </w:tabs>
              <w:rPr>
                <w:rFonts w:ascii="Times New Roman" w:hAnsi="Times New Roman"/>
                <w:szCs w:val="24"/>
              </w:rPr>
            </w:pPr>
          </w:p>
        </w:tc>
        <w:tc>
          <w:tcPr>
            <w:tcW w:w="1215" w:type="dxa"/>
          </w:tcPr>
          <w:p w14:paraId="201C7F32" w14:textId="77777777" w:rsidR="00B63356" w:rsidRPr="00FF430B" w:rsidRDefault="00B63356" w:rsidP="00950D18">
            <w:pPr>
              <w:pStyle w:val="a7"/>
              <w:tabs>
                <w:tab w:val="left" w:pos="567"/>
              </w:tabs>
              <w:rPr>
                <w:rFonts w:ascii="Times New Roman" w:hAnsi="Times New Roman"/>
                <w:szCs w:val="24"/>
              </w:rPr>
            </w:pPr>
          </w:p>
        </w:tc>
        <w:tc>
          <w:tcPr>
            <w:tcW w:w="1005" w:type="dxa"/>
            <w:gridSpan w:val="2"/>
          </w:tcPr>
          <w:p w14:paraId="004854CB" w14:textId="77777777" w:rsidR="00B63356" w:rsidRPr="00FF430B" w:rsidRDefault="00B63356" w:rsidP="00950D18">
            <w:pPr>
              <w:pStyle w:val="a7"/>
              <w:tabs>
                <w:tab w:val="left" w:pos="567"/>
              </w:tabs>
              <w:rPr>
                <w:rFonts w:ascii="Times New Roman" w:hAnsi="Times New Roman"/>
                <w:szCs w:val="24"/>
              </w:rPr>
            </w:pPr>
          </w:p>
        </w:tc>
        <w:tc>
          <w:tcPr>
            <w:tcW w:w="990" w:type="dxa"/>
            <w:gridSpan w:val="2"/>
          </w:tcPr>
          <w:p w14:paraId="71E9A8FD" w14:textId="77777777" w:rsidR="00B63356" w:rsidRPr="00FF430B" w:rsidRDefault="00B63356" w:rsidP="00950D18">
            <w:pPr>
              <w:pStyle w:val="a7"/>
              <w:tabs>
                <w:tab w:val="left" w:pos="567"/>
              </w:tabs>
              <w:rPr>
                <w:rFonts w:ascii="Times New Roman" w:hAnsi="Times New Roman"/>
                <w:szCs w:val="24"/>
              </w:rPr>
            </w:pPr>
          </w:p>
        </w:tc>
        <w:tc>
          <w:tcPr>
            <w:tcW w:w="1245" w:type="dxa"/>
          </w:tcPr>
          <w:p w14:paraId="2C04E96C" w14:textId="77777777" w:rsidR="00B63356" w:rsidRPr="00FF430B" w:rsidRDefault="00B63356" w:rsidP="00950D18">
            <w:pPr>
              <w:pStyle w:val="a7"/>
              <w:tabs>
                <w:tab w:val="left" w:pos="567"/>
              </w:tabs>
              <w:rPr>
                <w:rFonts w:ascii="Times New Roman" w:hAnsi="Times New Roman"/>
                <w:szCs w:val="24"/>
              </w:rPr>
            </w:pPr>
          </w:p>
        </w:tc>
      </w:tr>
    </w:tbl>
    <w:p w14:paraId="4B5BDA5E" w14:textId="77777777" w:rsidR="00B63356" w:rsidRPr="00FF430B" w:rsidRDefault="00B63356" w:rsidP="00950D18">
      <w:pPr>
        <w:jc w:val="both"/>
      </w:pPr>
    </w:p>
    <w:p w14:paraId="1DD51B8C" w14:textId="77777777" w:rsidR="00B63356" w:rsidRPr="00FF430B" w:rsidRDefault="00B63356" w:rsidP="00950D18">
      <w:pPr>
        <w:jc w:val="both"/>
      </w:pPr>
    </w:p>
    <w:p w14:paraId="138E83B5" w14:textId="77777777" w:rsidR="00B63356" w:rsidRPr="00FF430B" w:rsidRDefault="00B63356" w:rsidP="00950D18">
      <w:pPr>
        <w:jc w:val="both"/>
        <w:rPr>
          <w:rFonts w:eastAsia="PMingLiU"/>
          <w:lang w:eastAsia="zh-CN"/>
        </w:rPr>
      </w:pPr>
      <w:r w:rsidRPr="00FF430B">
        <w:rPr>
          <w:rFonts w:eastAsia="PMingLiU"/>
          <w:lang w:eastAsia="zh-CN"/>
        </w:rPr>
        <w:t>Semnat: _________________________________________</w:t>
      </w:r>
    </w:p>
    <w:p w14:paraId="5D5F72EB" w14:textId="77777777" w:rsidR="00B63356" w:rsidRPr="00FF430B" w:rsidRDefault="00B63356" w:rsidP="00950D18">
      <w:pPr>
        <w:jc w:val="both"/>
        <w:rPr>
          <w:rFonts w:eastAsia="PMingLiU"/>
          <w:lang w:eastAsia="zh-CN"/>
        </w:rPr>
      </w:pPr>
      <w:r w:rsidRPr="00FF430B">
        <w:rPr>
          <w:rFonts w:eastAsia="PMingLiU"/>
          <w:lang w:eastAsia="zh-CN"/>
        </w:rPr>
        <w:t>Nume: __________________________________________</w:t>
      </w:r>
    </w:p>
    <w:p w14:paraId="31C89C1B" w14:textId="77777777" w:rsidR="00B63356" w:rsidRPr="00FF430B" w:rsidRDefault="00B63356" w:rsidP="00950D18">
      <w:pPr>
        <w:jc w:val="both"/>
        <w:rPr>
          <w:rFonts w:eastAsia="PMingLiU"/>
          <w:lang w:eastAsia="zh-CN"/>
        </w:rPr>
      </w:pPr>
      <w:r w:rsidRPr="00FF430B">
        <w:rPr>
          <w:rFonts w:eastAsia="PMingLiU"/>
          <w:lang w:eastAsia="zh-CN"/>
        </w:rPr>
        <w:t>Funcţia în cadrul întreprinderii: ____________________________</w:t>
      </w:r>
    </w:p>
    <w:p w14:paraId="78197F83" w14:textId="77777777" w:rsidR="00B63356" w:rsidRPr="00FF430B" w:rsidRDefault="00B63356"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14:paraId="053DBE47" w14:textId="77777777" w:rsidR="00B63356" w:rsidRPr="00FF430B" w:rsidRDefault="00B63356" w:rsidP="00F43D02">
      <w:pPr>
        <w:jc w:val="both"/>
        <w:rPr>
          <w:rFonts w:eastAsia="PMingLiU"/>
          <w:lang w:eastAsia="zh-CN"/>
        </w:rPr>
      </w:pPr>
    </w:p>
    <w:p w14:paraId="2CB95CAC" w14:textId="77777777" w:rsidR="00B63356" w:rsidRPr="00FF430B" w:rsidRDefault="00B63356" w:rsidP="00F43D02">
      <w:pPr>
        <w:jc w:val="both"/>
        <w:rPr>
          <w:rFonts w:eastAsia="PMingLiU"/>
          <w:lang w:eastAsia="zh-CN"/>
        </w:rPr>
      </w:pPr>
    </w:p>
    <w:p w14:paraId="5E24F2C5" w14:textId="77777777" w:rsidR="00B63356" w:rsidRPr="00FF430B" w:rsidRDefault="00B63356" w:rsidP="00F43D02">
      <w:pPr>
        <w:jc w:val="both"/>
        <w:rPr>
          <w:rFonts w:eastAsia="PMingLiU"/>
          <w:lang w:eastAsia="zh-CN"/>
        </w:rPr>
      </w:pPr>
    </w:p>
    <w:p w14:paraId="4A8269ED" w14:textId="77777777" w:rsidR="00B63356" w:rsidRPr="00FF430B" w:rsidRDefault="00B63356" w:rsidP="00F43D02">
      <w:pPr>
        <w:jc w:val="both"/>
        <w:rPr>
          <w:rFonts w:eastAsia="PMingLiU"/>
          <w:lang w:eastAsia="zh-CN"/>
        </w:rPr>
      </w:pPr>
    </w:p>
    <w:p w14:paraId="08267454" w14:textId="77777777" w:rsidR="00B63356" w:rsidRPr="00FF430B" w:rsidRDefault="00B63356" w:rsidP="00F43D02">
      <w:pPr>
        <w:jc w:val="both"/>
        <w:rPr>
          <w:rFonts w:eastAsia="PMingLiU"/>
          <w:lang w:eastAsia="zh-CN"/>
        </w:rPr>
      </w:pPr>
    </w:p>
    <w:p w14:paraId="46497C14" w14:textId="77777777" w:rsidR="00B63356" w:rsidRPr="00FF430B" w:rsidRDefault="00B63356" w:rsidP="00F43D02">
      <w:pPr>
        <w:jc w:val="both"/>
        <w:rPr>
          <w:rFonts w:eastAsia="PMingLiU"/>
          <w:lang w:eastAsia="zh-CN"/>
        </w:rPr>
      </w:pPr>
    </w:p>
    <w:p w14:paraId="0C29E2A3" w14:textId="77777777" w:rsidR="00B63356" w:rsidRPr="00FF430B" w:rsidRDefault="00B63356" w:rsidP="00F43D02">
      <w:pPr>
        <w:jc w:val="both"/>
        <w:rPr>
          <w:rFonts w:eastAsia="PMingLiU"/>
          <w:lang w:eastAsia="zh-CN"/>
        </w:rPr>
      </w:pPr>
    </w:p>
    <w:p w14:paraId="3DE832C0" w14:textId="77777777" w:rsidR="00B63356" w:rsidRPr="00FF430B" w:rsidRDefault="00B63356" w:rsidP="00F43D02">
      <w:pPr>
        <w:jc w:val="both"/>
        <w:rPr>
          <w:rFonts w:eastAsia="PMingLiU"/>
          <w:lang w:eastAsia="zh-CN"/>
        </w:rPr>
      </w:pPr>
    </w:p>
    <w:p w14:paraId="0FEFB7AF" w14:textId="77777777" w:rsidR="00B63356" w:rsidRPr="00FF430B" w:rsidRDefault="00B63356" w:rsidP="00F43D02">
      <w:pPr>
        <w:jc w:val="both"/>
        <w:rPr>
          <w:rFonts w:eastAsia="PMingLiU"/>
          <w:lang w:eastAsia="zh-CN"/>
        </w:rPr>
      </w:pPr>
    </w:p>
    <w:p w14:paraId="7A66766F" w14:textId="77777777" w:rsidR="00B63356" w:rsidRPr="00FF430B" w:rsidRDefault="00B63356" w:rsidP="00F43D02">
      <w:pPr>
        <w:jc w:val="both"/>
        <w:rPr>
          <w:rFonts w:eastAsia="PMingLiU"/>
          <w:lang w:eastAsia="zh-CN"/>
        </w:rPr>
      </w:pPr>
    </w:p>
    <w:p w14:paraId="47DA7390" w14:textId="77777777" w:rsidR="00B63356" w:rsidRPr="00FF430B" w:rsidRDefault="00B63356" w:rsidP="00F43D02">
      <w:pPr>
        <w:jc w:val="both"/>
        <w:rPr>
          <w:rFonts w:eastAsia="PMingLiU"/>
          <w:lang w:eastAsia="zh-CN"/>
        </w:rPr>
      </w:pPr>
    </w:p>
    <w:p w14:paraId="2290433D" w14:textId="77777777" w:rsidR="00B63356" w:rsidRPr="00FF430B" w:rsidRDefault="00B63356" w:rsidP="00F43D02">
      <w:pPr>
        <w:jc w:val="both"/>
        <w:rPr>
          <w:rFonts w:eastAsia="PMingLiU"/>
          <w:lang w:eastAsia="zh-CN"/>
        </w:rPr>
      </w:pPr>
    </w:p>
    <w:p w14:paraId="13705288" w14:textId="77777777" w:rsidR="00B63356" w:rsidRPr="00FF430B" w:rsidRDefault="00B63356" w:rsidP="00F43D02">
      <w:pPr>
        <w:jc w:val="both"/>
        <w:rPr>
          <w:rFonts w:eastAsia="PMingLiU"/>
          <w:lang w:eastAsia="zh-CN"/>
        </w:rPr>
      </w:pPr>
    </w:p>
    <w:p w14:paraId="571AD6F0" w14:textId="77777777" w:rsidR="00B63356" w:rsidRPr="00FF430B" w:rsidRDefault="00B63356" w:rsidP="00196AB4">
      <w:pPr>
        <w:pStyle w:val="Style3"/>
        <w:tabs>
          <w:tab w:val="left" w:pos="567"/>
        </w:tabs>
        <w:ind w:left="0" w:firstLine="0"/>
        <w:rPr>
          <w:rFonts w:eastAsia="PMingLiU"/>
          <w:lang w:eastAsia="zh-CN"/>
        </w:rPr>
      </w:pPr>
    </w:p>
    <w:p w14:paraId="3BB4A37C" w14:textId="77777777" w:rsidR="00B63356" w:rsidRPr="00FF430B" w:rsidRDefault="00B63356" w:rsidP="00196AB4">
      <w:pPr>
        <w:pStyle w:val="Style3"/>
        <w:tabs>
          <w:tab w:val="left" w:pos="567"/>
        </w:tabs>
        <w:ind w:left="0" w:firstLine="0"/>
        <w:rPr>
          <w:rFonts w:eastAsia="PMingLiU"/>
          <w:lang w:eastAsia="zh-CN"/>
        </w:rPr>
      </w:pPr>
    </w:p>
    <w:p w14:paraId="1BF08DE9" w14:textId="77777777" w:rsidR="00B63356" w:rsidRDefault="00B63356"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14:paraId="7680F085" w14:textId="77777777"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14:paraId="4B980617" w14:textId="77777777"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222E903A" w14:textId="77777777" w:rsidR="00B63356" w:rsidRDefault="00B63356" w:rsidP="00BA7FF4">
      <w:pPr>
        <w:jc w:val="right"/>
        <w:rPr>
          <w:noProof w:val="0"/>
        </w:rPr>
      </w:pPr>
    </w:p>
    <w:p w14:paraId="6F5FBBD0" w14:textId="77777777" w:rsidR="00B63356" w:rsidRPr="00FF430B" w:rsidRDefault="00B63356" w:rsidP="00BA7FF4">
      <w:pPr>
        <w:jc w:val="right"/>
        <w:rPr>
          <w:noProof w:val="0"/>
          <w:sz w:val="22"/>
          <w:szCs w:val="22"/>
        </w:rPr>
      </w:pPr>
    </w:p>
    <w:bookmarkEnd w:id="48"/>
    <w:p w14:paraId="46B503FD" w14:textId="77777777" w:rsidR="00B63356" w:rsidRPr="00FF430B" w:rsidRDefault="00B63356" w:rsidP="00773FE9">
      <w:pPr>
        <w:rPr>
          <w:rFonts w:eastAsia="PMingLiU"/>
          <w:b/>
          <w:lang w:eastAsia="zh-CN"/>
        </w:rPr>
      </w:pPr>
    </w:p>
    <w:p w14:paraId="2966CA44" w14:textId="77777777" w:rsidR="00B63356" w:rsidRPr="00FF430B" w:rsidRDefault="00B63356" w:rsidP="002242A0">
      <w:pPr>
        <w:jc w:val="center"/>
        <w:rPr>
          <w:rFonts w:eastAsia="PMingLiU"/>
          <w:b/>
          <w:noProof w:val="0"/>
          <w:lang w:eastAsia="zh-CN"/>
        </w:rPr>
      </w:pPr>
      <w:r w:rsidRPr="00FF430B">
        <w:rPr>
          <w:rFonts w:eastAsia="PMingLiU"/>
          <w:b/>
          <w:lang w:eastAsia="zh-CN"/>
        </w:rPr>
        <w:t>DECLARAȚIE</w:t>
      </w:r>
    </w:p>
    <w:p w14:paraId="676A65DF" w14:textId="77777777" w:rsidR="00B63356" w:rsidRPr="00FF430B" w:rsidRDefault="00B63356">
      <w:pPr>
        <w:pStyle w:val="a7"/>
        <w:tabs>
          <w:tab w:val="left" w:pos="567"/>
        </w:tabs>
        <w:jc w:val="center"/>
        <w:rPr>
          <w:b/>
        </w:rPr>
      </w:pPr>
      <w:r w:rsidRPr="00FF430B">
        <w:rPr>
          <w:b/>
        </w:rPr>
        <w:t xml:space="preserve">privind </w:t>
      </w:r>
      <w:proofErr w:type="spellStart"/>
      <w:r w:rsidRPr="00FF430B">
        <w:rPr>
          <w:b/>
        </w:rPr>
        <w:t>experienţa</w:t>
      </w:r>
      <w:proofErr w:type="spellEnd"/>
      <w:r w:rsidRPr="00FF430B">
        <w:rPr>
          <w:b/>
        </w:rPr>
        <w:t xml:space="preserve"> similară</w:t>
      </w:r>
    </w:p>
    <w:p w14:paraId="77D30DAD" w14:textId="77777777" w:rsidR="00B63356" w:rsidRPr="00FF430B" w:rsidRDefault="00B63356">
      <w:pPr>
        <w:pStyle w:val="a7"/>
        <w:tabs>
          <w:tab w:val="left" w:pos="567"/>
        </w:tabs>
        <w:jc w:val="center"/>
        <w:rPr>
          <w:rFonts w:ascii="Times New Roman" w:hAnsi="Times New Roman"/>
          <w:b/>
          <w:szCs w:val="24"/>
        </w:rPr>
      </w:pPr>
    </w:p>
    <w:p w14:paraId="76C094BD" w14:textId="77777777" w:rsidR="00B63356" w:rsidRPr="00FF430B" w:rsidRDefault="00B63356" w:rsidP="00773FE9">
      <w:pPr>
        <w:pStyle w:val="a7"/>
        <w:tabs>
          <w:tab w:val="left" w:pos="567"/>
        </w:tabs>
        <w:ind w:right="-58"/>
        <w:rPr>
          <w:rFonts w:ascii="Times New Roman" w:hAnsi="Times New Roman"/>
          <w:szCs w:val="24"/>
        </w:rPr>
      </w:pPr>
      <w:r w:rsidRPr="00FF430B">
        <w:rPr>
          <w:rFonts w:ascii="Times New Roman" w:hAnsi="Times New Roman"/>
          <w:szCs w:val="24"/>
        </w:rPr>
        <w:t xml:space="preserve">1. Denumirea </w:t>
      </w:r>
      <w:proofErr w:type="spellStart"/>
      <w:r w:rsidRPr="00FF430B">
        <w:rPr>
          <w:rFonts w:ascii="Times New Roman" w:hAnsi="Times New Roman"/>
          <w:szCs w:val="24"/>
        </w:rPr>
        <w:t>şi</w:t>
      </w:r>
      <w:proofErr w:type="spellEnd"/>
      <w:r w:rsidRPr="00FF430B">
        <w:rPr>
          <w:rFonts w:ascii="Times New Roman" w:hAnsi="Times New Roman"/>
          <w:szCs w:val="24"/>
        </w:rPr>
        <w:t xml:space="preserve"> obiectul contractului______________________________________________</w:t>
      </w:r>
    </w:p>
    <w:p w14:paraId="55171045" w14:textId="77777777" w:rsidR="00B63356" w:rsidRPr="00FF430B" w:rsidRDefault="00B63356" w:rsidP="00773FE9">
      <w:pPr>
        <w:pStyle w:val="a7"/>
        <w:tabs>
          <w:tab w:val="left" w:pos="567"/>
        </w:tabs>
        <w:ind w:right="-58"/>
        <w:rPr>
          <w:rFonts w:ascii="Times New Roman" w:hAnsi="Times New Roman"/>
          <w:szCs w:val="24"/>
        </w:rPr>
      </w:pPr>
      <w:r w:rsidRPr="00FF430B">
        <w:rPr>
          <w:rFonts w:ascii="Times New Roman" w:hAnsi="Times New Roman"/>
          <w:szCs w:val="24"/>
        </w:rPr>
        <w:t xml:space="preserve">2.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contractului___________________________________________________</w:t>
      </w:r>
    </w:p>
    <w:p w14:paraId="70D7F969" w14:textId="77777777" w:rsidR="00B63356" w:rsidRPr="00FF430B" w:rsidRDefault="00B63356"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288822E3" w14:textId="77777777" w:rsidR="00B63356" w:rsidRPr="00FF430B" w:rsidRDefault="00B63356"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9AF2E1E" w14:textId="77777777" w:rsidR="00B63356" w:rsidRPr="00FF430B" w:rsidRDefault="00B63356"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2088EB99" w14:textId="77777777" w:rsidR="00B63356" w:rsidRPr="00FF430B" w:rsidRDefault="00B63356"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3FC316FC" w14:textId="77777777" w:rsidR="00B63356" w:rsidRPr="00FF430B" w:rsidRDefault="00B63356" w:rsidP="00773FE9">
      <w:pPr>
        <w:pStyle w:val="a7"/>
        <w:tabs>
          <w:tab w:val="left" w:pos="567"/>
        </w:tabs>
        <w:jc w:val="right"/>
        <w:rPr>
          <w:rFonts w:ascii="Times New Roman" w:hAnsi="Times New Roman"/>
          <w:szCs w:val="24"/>
        </w:rPr>
      </w:pPr>
      <w:r w:rsidRPr="00FF430B">
        <w:rPr>
          <w:rFonts w:ascii="Times New Roman" w:hAnsi="Times New Roman"/>
          <w:szCs w:val="24"/>
        </w:rPr>
        <w:t xml:space="preserve">(se notează </w:t>
      </w:r>
      <w:proofErr w:type="spellStart"/>
      <w:r w:rsidRPr="00FF430B">
        <w:rPr>
          <w:rFonts w:ascii="Times New Roman" w:hAnsi="Times New Roman"/>
          <w:szCs w:val="24"/>
        </w:rPr>
        <w:t>opţiunea</w:t>
      </w:r>
      <w:proofErr w:type="spellEnd"/>
      <w:r w:rsidRPr="00FF430B">
        <w:rPr>
          <w:rFonts w:ascii="Times New Roman" w:hAnsi="Times New Roman"/>
          <w:szCs w:val="24"/>
        </w:rPr>
        <w:t xml:space="preserve"> corespunzătoare)</w:t>
      </w:r>
    </w:p>
    <w:p w14:paraId="3A55A98C" w14:textId="77777777" w:rsidR="00B63356" w:rsidRPr="00FF430B" w:rsidRDefault="00B63356"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 xml:space="preserve">antreprenorul sau antreprenorul general (lider de </w:t>
      </w:r>
      <w:proofErr w:type="spellStart"/>
      <w:r w:rsidRPr="00FF430B">
        <w:rPr>
          <w:rFonts w:ascii="Times New Roman" w:hAnsi="Times New Roman"/>
          <w:szCs w:val="24"/>
        </w:rPr>
        <w:t>asociaţie</w:t>
      </w:r>
      <w:proofErr w:type="spellEnd"/>
      <w:r w:rsidRPr="00FF430B">
        <w:rPr>
          <w:rFonts w:ascii="Times New Roman" w:hAnsi="Times New Roman"/>
          <w:szCs w:val="24"/>
        </w:rPr>
        <w:t>)</w:t>
      </w:r>
    </w:p>
    <w:p w14:paraId="03563E33" w14:textId="77777777" w:rsidR="00B63356" w:rsidRPr="00FF430B" w:rsidRDefault="00B63356"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E9CD1F1" w14:textId="77777777" w:rsidR="00B63356" w:rsidRPr="00FF430B" w:rsidRDefault="00B63356"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12ED2DC"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C5C0042"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7082E8F9" w14:textId="77777777" w:rsidR="00B63356" w:rsidRPr="00FF430B" w:rsidRDefault="00B63356"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69308DB8"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 xml:space="preserve">a) </w:t>
      </w:r>
      <w:proofErr w:type="spellStart"/>
      <w:r w:rsidRPr="00FF430B">
        <w:rPr>
          <w:rFonts w:ascii="Times New Roman" w:hAnsi="Times New Roman"/>
          <w:szCs w:val="24"/>
        </w:rPr>
        <w:t>iniţială</w:t>
      </w:r>
      <w:proofErr w:type="spellEnd"/>
      <w:r w:rsidRPr="00FF430B">
        <w:rPr>
          <w:rFonts w:ascii="Times New Roman" w:hAnsi="Times New Roman"/>
          <w:szCs w:val="24"/>
        </w:rPr>
        <w:t xml:space="preserve"> (la data semnării contractului )    _________________ </w:t>
      </w:r>
      <w:r w:rsidRPr="00FF430B">
        <w:rPr>
          <w:rFonts w:ascii="Times New Roman" w:hAnsi="Times New Roman"/>
          <w:szCs w:val="24"/>
        </w:rPr>
        <w:tab/>
        <w:t xml:space="preserve">        __________________</w:t>
      </w:r>
    </w:p>
    <w:p w14:paraId="06B9B007" w14:textId="77777777" w:rsidR="00B63356" w:rsidRPr="00FF430B" w:rsidRDefault="00B63356" w:rsidP="0019071C">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14:paraId="1CA2AA67"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 xml:space="preserve">8. Dacă au fost litigii privind îndeplinirea contractului, natura acestora </w:t>
      </w:r>
      <w:proofErr w:type="spellStart"/>
      <w:r w:rsidRPr="00FF430B">
        <w:rPr>
          <w:rFonts w:ascii="Times New Roman" w:hAnsi="Times New Roman"/>
          <w:szCs w:val="24"/>
        </w:rPr>
        <w:t>şi</w:t>
      </w:r>
      <w:proofErr w:type="spellEnd"/>
      <w:r w:rsidRPr="00FF430B">
        <w:rPr>
          <w:rFonts w:ascii="Times New Roman" w:hAnsi="Times New Roman"/>
          <w:szCs w:val="24"/>
        </w:rPr>
        <w:t xml:space="preserve"> modul lor de soluţionare:___________________________________________________________________</w:t>
      </w:r>
    </w:p>
    <w:p w14:paraId="276FEB31"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0B9E6C01" w14:textId="77777777" w:rsidR="00B63356" w:rsidRPr="00FF430B" w:rsidRDefault="00B63356"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7A2147D" w14:textId="77777777" w:rsidR="00B63356" w:rsidRPr="00FF430B" w:rsidRDefault="00B63356"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7FF8ED1A" w14:textId="77777777" w:rsidR="00B63356" w:rsidRPr="00FF430B" w:rsidRDefault="00B63356" w:rsidP="00F24A96">
      <w:pPr>
        <w:pStyle w:val="a7"/>
        <w:tabs>
          <w:tab w:val="left" w:pos="567"/>
          <w:tab w:val="left" w:pos="1080"/>
        </w:tabs>
        <w:rPr>
          <w:rFonts w:ascii="Times New Roman" w:hAnsi="Times New Roman"/>
          <w:szCs w:val="24"/>
        </w:rPr>
      </w:pPr>
      <w:r w:rsidRPr="00FF430B">
        <w:rPr>
          <w:rFonts w:ascii="Times New Roman" w:hAnsi="Times New Roman"/>
          <w:szCs w:val="24"/>
        </w:rPr>
        <w:t xml:space="preserve">c) motivul de decalare a termenului contractat (dacă este cazul), care va fi </w:t>
      </w:r>
      <w:proofErr w:type="spellStart"/>
      <w:r w:rsidRPr="00FF430B">
        <w:rPr>
          <w:rFonts w:ascii="Times New Roman" w:hAnsi="Times New Roman"/>
          <w:szCs w:val="24"/>
        </w:rPr>
        <w:t>susţinut</w:t>
      </w:r>
      <w:proofErr w:type="spellEnd"/>
      <w:r w:rsidRPr="00FF430B">
        <w:rPr>
          <w:rFonts w:ascii="Times New Roman" w:hAnsi="Times New Roman"/>
          <w:szCs w:val="24"/>
        </w:rPr>
        <w:t xml:space="preserve"> pe bază de acte </w:t>
      </w:r>
      <w:proofErr w:type="spellStart"/>
      <w:r w:rsidRPr="00FF430B">
        <w:rPr>
          <w:rFonts w:ascii="Times New Roman" w:hAnsi="Times New Roman"/>
          <w:szCs w:val="24"/>
        </w:rPr>
        <w:t>adiţionale</w:t>
      </w:r>
      <w:proofErr w:type="spellEnd"/>
      <w:r w:rsidRPr="00FF430B">
        <w:rPr>
          <w:rFonts w:ascii="Times New Roman" w:hAnsi="Times New Roman"/>
          <w:szCs w:val="24"/>
        </w:rPr>
        <w:t xml:space="preserv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BACFBA7"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 xml:space="preserve">10. Numărul </w:t>
      </w:r>
      <w:proofErr w:type="spellStart"/>
      <w:r w:rsidRPr="00FF430B">
        <w:rPr>
          <w:rFonts w:ascii="Times New Roman" w:hAnsi="Times New Roman"/>
          <w:szCs w:val="24"/>
        </w:rPr>
        <w:t>şi</w:t>
      </w:r>
      <w:proofErr w:type="spellEnd"/>
      <w:r w:rsidRPr="00FF430B">
        <w:rPr>
          <w:rFonts w:ascii="Times New Roman" w:hAnsi="Times New Roman"/>
          <w:szCs w:val="24"/>
        </w:rPr>
        <w:t xml:space="preserve"> data procesului-verbal de </w:t>
      </w:r>
      <w:proofErr w:type="spellStart"/>
      <w:r w:rsidRPr="00FF430B">
        <w:rPr>
          <w:rFonts w:ascii="Times New Roman" w:hAnsi="Times New Roman"/>
          <w:szCs w:val="24"/>
        </w:rPr>
        <w:t>recepţie</w:t>
      </w:r>
      <w:proofErr w:type="spellEnd"/>
      <w:r w:rsidRPr="00FF430B">
        <w:rPr>
          <w:rFonts w:ascii="Times New Roman" w:hAnsi="Times New Roman"/>
          <w:szCs w:val="24"/>
        </w:rPr>
        <w:t xml:space="preserve"> la terminarea lucrărilor _________________</w:t>
      </w:r>
    </w:p>
    <w:p w14:paraId="063EFD3A"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 xml:space="preserve">11. Principalele remedieri </w:t>
      </w:r>
      <w:proofErr w:type="spellStart"/>
      <w:r w:rsidRPr="00FF430B">
        <w:rPr>
          <w:rFonts w:ascii="Times New Roman" w:hAnsi="Times New Roman"/>
          <w:szCs w:val="24"/>
        </w:rPr>
        <w:t>şi</w:t>
      </w:r>
      <w:proofErr w:type="spellEnd"/>
      <w:r w:rsidRPr="00FF430B">
        <w:rPr>
          <w:rFonts w:ascii="Times New Roman" w:hAnsi="Times New Roman"/>
          <w:szCs w:val="24"/>
        </w:rPr>
        <w:t xml:space="preserve"> completări înscrise în procesul-verbal de </w:t>
      </w:r>
      <w:proofErr w:type="spellStart"/>
      <w:r w:rsidRPr="00FF430B">
        <w:rPr>
          <w:rFonts w:ascii="Times New Roman" w:hAnsi="Times New Roman"/>
          <w:szCs w:val="24"/>
        </w:rPr>
        <w:t>recepţie</w:t>
      </w:r>
      <w:proofErr w:type="spellEnd"/>
      <w:r w:rsidRPr="00FF430B">
        <w:rPr>
          <w:rFonts w:ascii="Times New Roman" w:hAnsi="Times New Roman"/>
          <w:szCs w:val="24"/>
        </w:rPr>
        <w:t>_____________</w:t>
      </w:r>
    </w:p>
    <w:p w14:paraId="39855F74"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CABC69F" w14:textId="77777777" w:rsidR="00B63356" w:rsidRPr="00FF430B" w:rsidRDefault="00B63356" w:rsidP="00773FE9">
      <w:pPr>
        <w:pStyle w:val="a7"/>
        <w:tabs>
          <w:tab w:val="left" w:pos="567"/>
        </w:tabs>
        <w:rPr>
          <w:rFonts w:ascii="Times New Roman" w:hAnsi="Times New Roman"/>
          <w:szCs w:val="24"/>
        </w:rPr>
      </w:pPr>
      <w:r w:rsidRPr="00FF430B">
        <w:rPr>
          <w:rFonts w:ascii="Times New Roman" w:hAnsi="Times New Roman"/>
          <w:szCs w:val="24"/>
        </w:rPr>
        <w:t xml:space="preserve">12. Alte aspecte relevante prin care ofertantul </w:t>
      </w:r>
      <w:proofErr w:type="spellStart"/>
      <w:r w:rsidRPr="00FF430B">
        <w:rPr>
          <w:rFonts w:ascii="Times New Roman" w:hAnsi="Times New Roman"/>
          <w:szCs w:val="24"/>
        </w:rPr>
        <w:t>îşi</w:t>
      </w:r>
      <w:proofErr w:type="spellEnd"/>
      <w:r>
        <w:rPr>
          <w:rFonts w:ascii="Times New Roman" w:hAnsi="Times New Roman"/>
          <w:szCs w:val="24"/>
        </w:rPr>
        <w:t xml:space="preserve"> </w:t>
      </w:r>
      <w:proofErr w:type="spellStart"/>
      <w:r w:rsidRPr="00FF430B">
        <w:rPr>
          <w:rFonts w:ascii="Times New Roman" w:hAnsi="Times New Roman"/>
          <w:szCs w:val="24"/>
        </w:rPr>
        <w:t>susţine</w:t>
      </w:r>
      <w:proofErr w:type="spellEnd"/>
      <w:r>
        <w:rPr>
          <w:rFonts w:ascii="Times New Roman" w:hAnsi="Times New Roman"/>
          <w:szCs w:val="24"/>
        </w:rPr>
        <w:t xml:space="preserve"> </w:t>
      </w:r>
      <w:proofErr w:type="spellStart"/>
      <w:r w:rsidRPr="00FF430B">
        <w:rPr>
          <w:rFonts w:ascii="Times New Roman" w:hAnsi="Times New Roman"/>
          <w:szCs w:val="24"/>
        </w:rPr>
        <w:t>experienţa</w:t>
      </w:r>
      <w:proofErr w:type="spellEnd"/>
      <w:r w:rsidRPr="00FF430B">
        <w:rPr>
          <w:rFonts w:ascii="Times New Roman" w:hAnsi="Times New Roman"/>
          <w:szCs w:val="24"/>
        </w:rPr>
        <w:t xml:space="preserve"> similară, cu referire în mod special la </w:t>
      </w:r>
      <w:proofErr w:type="spellStart"/>
      <w:r w:rsidRPr="00FF430B">
        <w:rPr>
          <w:rFonts w:ascii="Times New Roman" w:hAnsi="Times New Roman"/>
          <w:szCs w:val="24"/>
        </w:rPr>
        <w:t>suprafeţe</w:t>
      </w:r>
      <w:proofErr w:type="spellEnd"/>
      <w:r w:rsidRPr="00FF430B">
        <w:rPr>
          <w:rFonts w:ascii="Times New Roman" w:hAnsi="Times New Roman"/>
          <w:szCs w:val="24"/>
        </w:rPr>
        <w:t xml:space="preserve"> sau volume fizice ale principalelor </w:t>
      </w:r>
      <w:proofErr w:type="spellStart"/>
      <w:r w:rsidRPr="00FF430B">
        <w:rPr>
          <w:rFonts w:ascii="Times New Roman" w:hAnsi="Times New Roman"/>
          <w:szCs w:val="24"/>
        </w:rPr>
        <w:t>capacităţişi</w:t>
      </w:r>
      <w:proofErr w:type="spellEnd"/>
      <w:r w:rsidRPr="00FF430B">
        <w:rPr>
          <w:rFonts w:ascii="Times New Roman" w:hAnsi="Times New Roman"/>
          <w:szCs w:val="24"/>
        </w:rPr>
        <w:t xml:space="preserve"> categorii de lucrări prevăzute în contracte ____________________________________________________________________________</w:t>
      </w:r>
    </w:p>
    <w:p w14:paraId="74EFA7A9" w14:textId="77777777" w:rsidR="00B63356" w:rsidRPr="00FF430B" w:rsidRDefault="00B63356" w:rsidP="00773FE9">
      <w:pPr>
        <w:rPr>
          <w:rFonts w:eastAsia="MS Mincho"/>
          <w:lang w:eastAsia="zh-CN"/>
        </w:rPr>
      </w:pPr>
    </w:p>
    <w:p w14:paraId="28FFFFCC" w14:textId="77777777" w:rsidR="00B63356" w:rsidRPr="00FF430B" w:rsidRDefault="00B63356" w:rsidP="00773FE9">
      <w:pPr>
        <w:rPr>
          <w:rFonts w:eastAsia="MS Mincho"/>
          <w:lang w:eastAsia="zh-CN"/>
        </w:rPr>
      </w:pPr>
      <w:r w:rsidRPr="00FF430B">
        <w:rPr>
          <w:rFonts w:eastAsia="MS Mincho"/>
          <w:lang w:eastAsia="zh-CN"/>
        </w:rPr>
        <w:t>Data completării:______________________</w:t>
      </w:r>
    </w:p>
    <w:p w14:paraId="00050344" w14:textId="77777777" w:rsidR="00B63356" w:rsidRPr="00FF430B" w:rsidRDefault="00B63356" w:rsidP="00773FE9">
      <w:pPr>
        <w:jc w:val="both"/>
        <w:rPr>
          <w:rFonts w:eastAsia="PMingLiU"/>
          <w:lang w:eastAsia="zh-CN"/>
        </w:rPr>
      </w:pPr>
      <w:r w:rsidRPr="00FF430B">
        <w:rPr>
          <w:rFonts w:eastAsia="PMingLiU"/>
          <w:lang w:eastAsia="zh-CN"/>
        </w:rPr>
        <w:t>Semnat: _____________________________</w:t>
      </w:r>
    </w:p>
    <w:p w14:paraId="5B5AE61F" w14:textId="77777777" w:rsidR="00B63356" w:rsidRPr="00FF430B" w:rsidRDefault="00B63356" w:rsidP="00773FE9">
      <w:pPr>
        <w:jc w:val="both"/>
        <w:rPr>
          <w:rFonts w:eastAsia="PMingLiU"/>
          <w:lang w:eastAsia="zh-CN"/>
        </w:rPr>
      </w:pPr>
      <w:r w:rsidRPr="00FF430B">
        <w:rPr>
          <w:rFonts w:eastAsia="PMingLiU"/>
          <w:lang w:eastAsia="zh-CN"/>
        </w:rPr>
        <w:t>Nume: ______________________________</w:t>
      </w:r>
    </w:p>
    <w:p w14:paraId="493B29B9" w14:textId="77777777" w:rsidR="00B63356" w:rsidRPr="00FF430B" w:rsidRDefault="00B63356" w:rsidP="00773FE9">
      <w:pPr>
        <w:jc w:val="both"/>
        <w:rPr>
          <w:rFonts w:eastAsia="PMingLiU"/>
          <w:lang w:eastAsia="zh-CN"/>
        </w:rPr>
      </w:pPr>
      <w:r w:rsidRPr="00FF430B">
        <w:rPr>
          <w:rFonts w:eastAsia="PMingLiU"/>
          <w:lang w:eastAsia="zh-CN"/>
        </w:rPr>
        <w:t>Funcţia în cadrul întreprinderii: ____________________________</w:t>
      </w:r>
    </w:p>
    <w:p w14:paraId="7DBC8C93" w14:textId="77777777" w:rsidR="00B63356" w:rsidRPr="00FF430B" w:rsidRDefault="00B63356" w:rsidP="00773FE9">
      <w:pPr>
        <w:jc w:val="both"/>
        <w:rPr>
          <w:rFonts w:eastAsia="PMingLiU"/>
          <w:b/>
          <w:lang w:eastAsia="zh-CN"/>
        </w:rPr>
      </w:pPr>
      <w:r w:rsidRPr="00FF430B">
        <w:rPr>
          <w:rFonts w:eastAsia="PMingLiU"/>
          <w:lang w:eastAsia="zh-CN"/>
        </w:rPr>
        <w:t>Denumirea întreprinderii: __________________________</w:t>
      </w:r>
    </w:p>
    <w:p w14:paraId="4569D299" w14:textId="77777777" w:rsidR="00B63356" w:rsidRPr="00FF430B" w:rsidRDefault="00B63356" w:rsidP="009A7C84">
      <w:pPr>
        <w:spacing w:after="200" w:line="276" w:lineRule="auto"/>
        <w:rPr>
          <w:rFonts w:eastAsia="PMingLiU"/>
          <w:lang w:eastAsia="zh-CN"/>
        </w:rPr>
      </w:pPr>
      <w:bookmarkStart w:id="49" w:name="_Toc449692109"/>
    </w:p>
    <w:p w14:paraId="07C10057" w14:textId="77777777" w:rsidR="00B63356" w:rsidRPr="00FF430B" w:rsidRDefault="00B63356" w:rsidP="009A7C84">
      <w:pPr>
        <w:jc w:val="center"/>
        <w:rPr>
          <w:rFonts w:eastAsia="PMingLiU"/>
          <w:b/>
          <w:lang w:eastAsia="zh-CN"/>
        </w:rPr>
      </w:pPr>
    </w:p>
    <w:p w14:paraId="1236CB65" w14:textId="77777777" w:rsidR="00B63356" w:rsidRPr="00FF430B" w:rsidRDefault="00B63356" w:rsidP="009A7C84">
      <w:pPr>
        <w:jc w:val="center"/>
        <w:rPr>
          <w:rFonts w:eastAsia="PMingLiU"/>
          <w:b/>
          <w:lang w:eastAsia="zh-CN"/>
        </w:rPr>
      </w:pPr>
    </w:p>
    <w:p w14:paraId="5B25A799" w14:textId="77777777" w:rsidR="00B63356" w:rsidRPr="00FF430B" w:rsidRDefault="00B63356" w:rsidP="009A7C84">
      <w:pPr>
        <w:jc w:val="center"/>
        <w:rPr>
          <w:rFonts w:eastAsia="PMingLiU"/>
          <w:b/>
          <w:lang w:eastAsia="zh-CN"/>
        </w:rPr>
      </w:pPr>
    </w:p>
    <w:p w14:paraId="4E9B847A" w14:textId="77777777" w:rsidR="00B63356" w:rsidRPr="00FF430B" w:rsidRDefault="00B63356" w:rsidP="009A7C84">
      <w:pPr>
        <w:jc w:val="center"/>
        <w:rPr>
          <w:rFonts w:eastAsia="PMingLiU"/>
          <w:b/>
          <w:lang w:eastAsia="zh-CN"/>
        </w:rPr>
      </w:pPr>
    </w:p>
    <w:p w14:paraId="3F362BBD" w14:textId="77777777" w:rsidR="00B63356" w:rsidRPr="00FF430B" w:rsidRDefault="00B63356" w:rsidP="009A7C84">
      <w:pPr>
        <w:jc w:val="center"/>
        <w:rPr>
          <w:rFonts w:eastAsia="PMingLiU"/>
          <w:b/>
          <w:lang w:eastAsia="zh-CN"/>
        </w:rPr>
      </w:pPr>
    </w:p>
    <w:p w14:paraId="1C38CF53" w14:textId="77777777" w:rsidR="00B63356" w:rsidRPr="00FF430B" w:rsidRDefault="00B63356" w:rsidP="009A7C84">
      <w:pPr>
        <w:jc w:val="center"/>
        <w:rPr>
          <w:rFonts w:eastAsia="PMingLiU"/>
          <w:b/>
          <w:lang w:eastAsia="zh-CN"/>
        </w:rPr>
      </w:pPr>
    </w:p>
    <w:p w14:paraId="4A765893" w14:textId="77777777" w:rsidR="00B63356" w:rsidRPr="00FF430B" w:rsidRDefault="00B63356" w:rsidP="009A7C84">
      <w:pPr>
        <w:jc w:val="center"/>
        <w:rPr>
          <w:rFonts w:eastAsia="PMingLiU"/>
          <w:b/>
          <w:lang w:eastAsia="zh-CN"/>
        </w:rPr>
      </w:pPr>
    </w:p>
    <w:p w14:paraId="3930ECCC" w14:textId="77777777" w:rsidR="00B63356" w:rsidRPr="00FF430B" w:rsidRDefault="00B63356" w:rsidP="009A7C84">
      <w:pPr>
        <w:jc w:val="center"/>
        <w:rPr>
          <w:rFonts w:eastAsia="PMingLiU"/>
          <w:b/>
          <w:lang w:eastAsia="zh-CN"/>
        </w:rPr>
      </w:pPr>
    </w:p>
    <w:p w14:paraId="24F92F71" w14:textId="77777777" w:rsidR="00B63356" w:rsidRPr="00FF430B" w:rsidRDefault="00B63356" w:rsidP="009A7C84">
      <w:pPr>
        <w:jc w:val="center"/>
        <w:rPr>
          <w:rFonts w:eastAsia="PMingLiU"/>
          <w:b/>
          <w:lang w:eastAsia="zh-CN"/>
        </w:rPr>
      </w:pPr>
    </w:p>
    <w:p w14:paraId="069DDA05" w14:textId="77777777" w:rsidR="00B63356" w:rsidRPr="00FF430B" w:rsidRDefault="00B63356" w:rsidP="009A7C84">
      <w:pPr>
        <w:jc w:val="center"/>
        <w:rPr>
          <w:rFonts w:eastAsia="PMingLiU"/>
          <w:b/>
          <w:lang w:eastAsia="zh-CN"/>
        </w:rPr>
      </w:pPr>
    </w:p>
    <w:p w14:paraId="70C1AEBB" w14:textId="77777777" w:rsidR="00B63356" w:rsidRPr="00FF430B" w:rsidRDefault="00B63356" w:rsidP="009A7C84">
      <w:pPr>
        <w:jc w:val="center"/>
        <w:rPr>
          <w:rFonts w:eastAsia="PMingLiU"/>
          <w:b/>
          <w:lang w:eastAsia="zh-CN"/>
        </w:rPr>
      </w:pPr>
    </w:p>
    <w:p w14:paraId="51592F9F" w14:textId="77777777" w:rsidR="00B63356" w:rsidRPr="00FF430B" w:rsidRDefault="00B63356" w:rsidP="009A7C84">
      <w:pPr>
        <w:jc w:val="center"/>
        <w:rPr>
          <w:rFonts w:eastAsia="PMingLiU"/>
          <w:b/>
          <w:lang w:eastAsia="zh-CN"/>
        </w:rPr>
      </w:pPr>
    </w:p>
    <w:p w14:paraId="6584D1FB" w14:textId="77777777" w:rsidR="00B63356" w:rsidRDefault="00B63356" w:rsidP="000C42AE">
      <w:pPr>
        <w:jc w:val="right"/>
        <w:rPr>
          <w:noProof w:val="0"/>
        </w:rPr>
      </w:pPr>
      <w:r w:rsidRPr="00FF430B">
        <w:rPr>
          <w:noProof w:val="0"/>
        </w:rPr>
        <w:t>Anexa nr.</w:t>
      </w:r>
      <w:r>
        <w:rPr>
          <w:noProof w:val="0"/>
        </w:rPr>
        <w:t xml:space="preserve"> </w:t>
      </w:r>
      <w:r w:rsidRPr="00FF430B">
        <w:rPr>
          <w:noProof w:val="0"/>
        </w:rPr>
        <w:t>13</w:t>
      </w:r>
    </w:p>
    <w:p w14:paraId="3378879D" w14:textId="77777777" w:rsidR="00B63356" w:rsidRPr="00FF430B" w:rsidRDefault="00B6335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14:paraId="31F76E6C" w14:textId="77777777"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7C53FDA5" w14:textId="77777777" w:rsidR="00B63356" w:rsidRDefault="00B63356" w:rsidP="00BA7FF4">
      <w:pPr>
        <w:jc w:val="right"/>
        <w:rPr>
          <w:noProof w:val="0"/>
        </w:rPr>
      </w:pPr>
    </w:p>
    <w:p w14:paraId="3D36B008" w14:textId="77777777" w:rsidR="00B63356" w:rsidRPr="00FF430B" w:rsidRDefault="00B63356" w:rsidP="00BA7FF4">
      <w:pPr>
        <w:jc w:val="right"/>
        <w:rPr>
          <w:noProof w:val="0"/>
          <w:sz w:val="22"/>
          <w:szCs w:val="22"/>
        </w:rPr>
      </w:pPr>
    </w:p>
    <w:p w14:paraId="760BFDF1" w14:textId="77777777" w:rsidR="00B63356" w:rsidRPr="00FF430B" w:rsidRDefault="00B63356" w:rsidP="009A7C84">
      <w:pPr>
        <w:jc w:val="center"/>
        <w:rPr>
          <w:rFonts w:eastAsia="PMingLiU"/>
          <w:b/>
          <w:lang w:eastAsia="zh-CN"/>
        </w:rPr>
      </w:pPr>
    </w:p>
    <w:bookmarkEnd w:id="49"/>
    <w:p w14:paraId="4519FAFD" w14:textId="77777777" w:rsidR="00B63356" w:rsidRPr="00FF430B" w:rsidRDefault="00B63356" w:rsidP="009A7C84">
      <w:pPr>
        <w:jc w:val="center"/>
        <w:rPr>
          <w:b/>
        </w:rPr>
      </w:pPr>
    </w:p>
    <w:p w14:paraId="10BEA03E" w14:textId="77777777" w:rsidR="00B63356" w:rsidRPr="00FF430B" w:rsidRDefault="00B63356"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C162650" w14:textId="77777777" w:rsidR="00B63356" w:rsidRPr="00FF430B" w:rsidRDefault="00B63356"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8C8C950" w14:textId="77777777" w:rsidR="00B63356" w:rsidRPr="00FF430B" w:rsidRDefault="00B63356"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B63356" w:rsidRPr="00EC30C2" w14:paraId="72DFC33D"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9E004D0" w14:textId="77777777" w:rsidR="00B63356" w:rsidRPr="00FF430B" w:rsidRDefault="00B63356" w:rsidP="00196AB4">
            <w:pPr>
              <w:jc w:val="center"/>
              <w:rPr>
                <w:b/>
                <w:bCs/>
              </w:rPr>
            </w:pPr>
            <w:r w:rsidRPr="00FF430B">
              <w:rPr>
                <w:b/>
                <w:bCs/>
              </w:rPr>
              <w:t>Nr</w:t>
            </w:r>
          </w:p>
          <w:p w14:paraId="3225780E" w14:textId="77777777" w:rsidR="00B63356" w:rsidRPr="00FF430B" w:rsidRDefault="00B63356"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627B786A" w14:textId="77777777" w:rsidR="00B63356" w:rsidRPr="00FF430B" w:rsidRDefault="00B63356"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5C777B7" w14:textId="77777777" w:rsidR="00B63356" w:rsidRPr="00FF430B" w:rsidRDefault="00B63356"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40486EF6" w14:textId="77777777" w:rsidR="00B63356" w:rsidRPr="00FF430B" w:rsidRDefault="00B63356"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5D5B826" w14:textId="77777777" w:rsidR="00B63356" w:rsidRPr="00FF430B" w:rsidRDefault="00B63356"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6306490B" w14:textId="77777777" w:rsidR="00B63356" w:rsidRPr="00FF430B" w:rsidRDefault="00B63356"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032D1087" w14:textId="77777777" w:rsidR="00B63356" w:rsidRPr="00FF430B" w:rsidRDefault="00B63356" w:rsidP="00196AB4">
            <w:pPr>
              <w:jc w:val="center"/>
              <w:rPr>
                <w:b/>
                <w:bCs/>
              </w:rPr>
            </w:pPr>
            <w:r w:rsidRPr="00FF430B">
              <w:rPr>
                <w:b/>
                <w:bCs/>
              </w:rPr>
              <w:t>Numărul şi data procesului-verbal de recepţie la terminarea lucrărilor</w:t>
            </w:r>
          </w:p>
        </w:tc>
      </w:tr>
      <w:tr w:rsidR="00B63356" w:rsidRPr="00EC30C2" w14:paraId="68CA1AF3"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0D51DDD9" w14:textId="77777777" w:rsidR="00B63356" w:rsidRPr="00FF430B" w:rsidRDefault="00B63356"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18B87A6B" w14:textId="77777777" w:rsidR="00B63356" w:rsidRPr="00FF430B" w:rsidRDefault="00B63356"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83D1144" w14:textId="77777777" w:rsidR="00B63356" w:rsidRPr="00FF430B" w:rsidRDefault="00B63356"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9CC58F5" w14:textId="77777777"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F7DA791" w14:textId="77777777"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92231D" w14:textId="77777777" w:rsidR="00B63356" w:rsidRPr="00FF430B" w:rsidRDefault="00B63356"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B5A0DA4" w14:textId="77777777" w:rsidR="00B63356" w:rsidRPr="00FF430B" w:rsidRDefault="00B63356" w:rsidP="00196AB4">
            <w:pPr>
              <w:jc w:val="center"/>
            </w:pPr>
            <w:r w:rsidRPr="00FF430B">
              <w:t> </w:t>
            </w:r>
          </w:p>
        </w:tc>
      </w:tr>
      <w:tr w:rsidR="00B63356" w:rsidRPr="00EC30C2" w14:paraId="2644DEA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C78DC55" w14:textId="77777777" w:rsidR="00B63356" w:rsidRPr="00FF430B" w:rsidRDefault="00B63356"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33A96C9D" w14:textId="77777777" w:rsidR="00B63356" w:rsidRPr="00FF430B" w:rsidRDefault="00B63356"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5B8A4AC" w14:textId="77777777" w:rsidR="00B63356" w:rsidRPr="00FF430B" w:rsidRDefault="00B63356"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792019A" w14:textId="77777777"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7541D60" w14:textId="77777777"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F7E110" w14:textId="77777777" w:rsidR="00B63356" w:rsidRPr="00FF430B" w:rsidRDefault="00B63356"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081FFF3" w14:textId="77777777" w:rsidR="00B63356" w:rsidRPr="00FF430B" w:rsidRDefault="00B63356" w:rsidP="00196AB4">
            <w:pPr>
              <w:jc w:val="center"/>
            </w:pPr>
            <w:r w:rsidRPr="00FF430B">
              <w:t> </w:t>
            </w:r>
          </w:p>
        </w:tc>
      </w:tr>
      <w:tr w:rsidR="00B63356" w:rsidRPr="00EC30C2" w14:paraId="4B146907"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B1E6A2F" w14:textId="77777777" w:rsidR="00B63356" w:rsidRPr="00FF430B" w:rsidRDefault="00B63356"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8DC6BC9" w14:textId="77777777" w:rsidR="00B63356" w:rsidRPr="00FF430B" w:rsidRDefault="00B63356"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B1FC846" w14:textId="77777777" w:rsidR="00B63356" w:rsidRPr="00FF430B" w:rsidRDefault="00B63356"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D52FF7E" w14:textId="77777777"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4206B5A" w14:textId="77777777" w:rsidR="00B63356" w:rsidRPr="00FF430B" w:rsidRDefault="00B63356"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AC328CD" w14:textId="77777777" w:rsidR="00B63356" w:rsidRPr="00FF430B" w:rsidRDefault="00B63356"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C00F06C" w14:textId="77777777" w:rsidR="00B63356" w:rsidRPr="00FF430B" w:rsidRDefault="00B63356" w:rsidP="00196AB4">
            <w:pPr>
              <w:jc w:val="center"/>
            </w:pPr>
            <w:r w:rsidRPr="00FF430B">
              <w:t> </w:t>
            </w:r>
          </w:p>
        </w:tc>
      </w:tr>
    </w:tbl>
    <w:p w14:paraId="690E0CE1" w14:textId="77777777" w:rsidR="00B63356" w:rsidRPr="00FF430B" w:rsidRDefault="00B63356" w:rsidP="009A7C84">
      <w:pPr>
        <w:jc w:val="both"/>
      </w:pPr>
    </w:p>
    <w:p w14:paraId="5B10FDB0" w14:textId="77777777" w:rsidR="00B63356" w:rsidRPr="00FF430B" w:rsidRDefault="00B63356"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35E11CA2" w14:textId="77777777" w:rsidR="00B63356" w:rsidRPr="00FF430B" w:rsidRDefault="00B63356" w:rsidP="00196AB4">
      <w:pPr>
        <w:jc w:val="both"/>
        <w:rPr>
          <w:rFonts w:eastAsia="PMingLiU"/>
          <w:lang w:eastAsia="zh-CN"/>
        </w:rPr>
      </w:pPr>
    </w:p>
    <w:p w14:paraId="18144893" w14:textId="77777777" w:rsidR="00B63356" w:rsidRPr="00FF430B" w:rsidRDefault="00B63356" w:rsidP="00196AB4">
      <w:pPr>
        <w:jc w:val="both"/>
        <w:rPr>
          <w:rFonts w:eastAsia="PMingLiU"/>
          <w:lang w:eastAsia="zh-CN"/>
        </w:rPr>
      </w:pPr>
      <w:r w:rsidRPr="00FF430B">
        <w:rPr>
          <w:rFonts w:eastAsia="PMingLiU"/>
          <w:lang w:eastAsia="zh-CN"/>
        </w:rPr>
        <w:t>Semnat: ________________________________________</w:t>
      </w:r>
    </w:p>
    <w:p w14:paraId="5D30DB16" w14:textId="77777777" w:rsidR="00B63356" w:rsidRPr="00FF430B" w:rsidRDefault="00B63356" w:rsidP="00196AB4">
      <w:pPr>
        <w:jc w:val="both"/>
        <w:rPr>
          <w:rFonts w:eastAsia="PMingLiU"/>
          <w:lang w:eastAsia="zh-CN"/>
        </w:rPr>
      </w:pPr>
      <w:r w:rsidRPr="00FF430B">
        <w:rPr>
          <w:rFonts w:eastAsia="PMingLiU"/>
          <w:lang w:eastAsia="zh-CN"/>
        </w:rPr>
        <w:t>Nume: _________________________________________</w:t>
      </w:r>
    </w:p>
    <w:p w14:paraId="3651B0DC" w14:textId="77777777"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___________________________</w:t>
      </w:r>
    </w:p>
    <w:p w14:paraId="76FAC7E7" w14:textId="77777777"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________________________________</w:t>
      </w:r>
    </w:p>
    <w:p w14:paraId="0DD3DCE9" w14:textId="77777777" w:rsidR="00B63356" w:rsidRPr="00FF430B" w:rsidRDefault="00B63356" w:rsidP="00284ED0">
      <w:pPr>
        <w:spacing w:after="200" w:line="276" w:lineRule="auto"/>
        <w:rPr>
          <w:rFonts w:eastAsia="PMingLiU"/>
          <w:lang w:eastAsia="zh-CN"/>
        </w:rPr>
      </w:pPr>
      <w:bookmarkStart w:id="50" w:name="_Toc449692110"/>
    </w:p>
    <w:p w14:paraId="13CE9104" w14:textId="77777777" w:rsidR="00B63356" w:rsidRPr="00FF430B" w:rsidRDefault="00B63356" w:rsidP="00284ED0">
      <w:pPr>
        <w:spacing w:line="276" w:lineRule="auto"/>
        <w:jc w:val="center"/>
        <w:rPr>
          <w:rFonts w:eastAsia="PMingLiU"/>
          <w:b/>
          <w:lang w:eastAsia="zh-CN"/>
        </w:rPr>
      </w:pPr>
    </w:p>
    <w:p w14:paraId="769E0D08" w14:textId="77777777" w:rsidR="00B63356" w:rsidRPr="00FF430B" w:rsidRDefault="00B63356" w:rsidP="00284ED0">
      <w:pPr>
        <w:spacing w:line="276" w:lineRule="auto"/>
        <w:jc w:val="center"/>
        <w:rPr>
          <w:rFonts w:eastAsia="PMingLiU"/>
          <w:b/>
          <w:lang w:eastAsia="zh-CN"/>
        </w:rPr>
      </w:pPr>
    </w:p>
    <w:p w14:paraId="2866F028" w14:textId="77777777" w:rsidR="00B63356" w:rsidRPr="00FF430B" w:rsidRDefault="00B63356" w:rsidP="00284ED0">
      <w:pPr>
        <w:spacing w:line="276" w:lineRule="auto"/>
        <w:jc w:val="center"/>
        <w:rPr>
          <w:rFonts w:eastAsia="PMingLiU"/>
          <w:b/>
          <w:lang w:eastAsia="zh-CN"/>
        </w:rPr>
      </w:pPr>
    </w:p>
    <w:p w14:paraId="1017F8F0" w14:textId="77777777" w:rsidR="00B63356" w:rsidRPr="00FF430B" w:rsidRDefault="00B63356" w:rsidP="00284ED0">
      <w:pPr>
        <w:spacing w:line="276" w:lineRule="auto"/>
        <w:jc w:val="center"/>
        <w:rPr>
          <w:rFonts w:eastAsia="PMingLiU"/>
          <w:b/>
          <w:lang w:eastAsia="zh-CN"/>
        </w:rPr>
      </w:pPr>
    </w:p>
    <w:p w14:paraId="02B5D0D4" w14:textId="77777777" w:rsidR="00B63356" w:rsidRPr="00FF430B" w:rsidRDefault="00B63356" w:rsidP="00284ED0">
      <w:pPr>
        <w:spacing w:line="276" w:lineRule="auto"/>
        <w:jc w:val="center"/>
        <w:rPr>
          <w:rFonts w:eastAsia="PMingLiU"/>
          <w:b/>
          <w:lang w:eastAsia="zh-CN"/>
        </w:rPr>
      </w:pPr>
    </w:p>
    <w:p w14:paraId="14190CFD" w14:textId="77777777" w:rsidR="00B63356" w:rsidRPr="00FF430B" w:rsidRDefault="00B63356" w:rsidP="00284ED0">
      <w:pPr>
        <w:spacing w:line="276" w:lineRule="auto"/>
        <w:jc w:val="center"/>
        <w:rPr>
          <w:rFonts w:eastAsia="PMingLiU"/>
          <w:b/>
          <w:lang w:eastAsia="zh-CN"/>
        </w:rPr>
      </w:pPr>
    </w:p>
    <w:p w14:paraId="201413B1" w14:textId="77777777" w:rsidR="00B63356" w:rsidRPr="00FF430B" w:rsidRDefault="00B63356" w:rsidP="00284ED0">
      <w:pPr>
        <w:spacing w:line="276" w:lineRule="auto"/>
        <w:jc w:val="center"/>
        <w:rPr>
          <w:rFonts w:eastAsia="PMingLiU"/>
          <w:b/>
          <w:lang w:eastAsia="zh-CN"/>
        </w:rPr>
      </w:pPr>
    </w:p>
    <w:p w14:paraId="3D44263F" w14:textId="77777777" w:rsidR="00B63356" w:rsidRPr="00FF430B" w:rsidRDefault="00B63356" w:rsidP="00284ED0">
      <w:pPr>
        <w:spacing w:line="276" w:lineRule="auto"/>
        <w:jc w:val="center"/>
        <w:rPr>
          <w:rFonts w:eastAsia="PMingLiU"/>
          <w:b/>
          <w:lang w:eastAsia="zh-CN"/>
        </w:rPr>
      </w:pPr>
    </w:p>
    <w:p w14:paraId="7A7C1A85" w14:textId="77777777" w:rsidR="00B63356" w:rsidRPr="00FF430B" w:rsidRDefault="00B63356" w:rsidP="00284ED0">
      <w:pPr>
        <w:spacing w:line="276" w:lineRule="auto"/>
        <w:jc w:val="center"/>
        <w:rPr>
          <w:rFonts w:eastAsia="PMingLiU"/>
          <w:b/>
          <w:lang w:eastAsia="zh-CN"/>
        </w:rPr>
      </w:pPr>
    </w:p>
    <w:p w14:paraId="06126624" w14:textId="77777777" w:rsidR="00B63356" w:rsidRPr="00FF430B" w:rsidRDefault="00B63356" w:rsidP="00284ED0">
      <w:pPr>
        <w:spacing w:line="276" w:lineRule="auto"/>
        <w:jc w:val="center"/>
        <w:rPr>
          <w:rFonts w:eastAsia="PMingLiU"/>
          <w:b/>
          <w:lang w:eastAsia="zh-CN"/>
        </w:rPr>
      </w:pPr>
    </w:p>
    <w:p w14:paraId="0AE53671" w14:textId="77777777" w:rsidR="00B63356" w:rsidRPr="00FF430B" w:rsidRDefault="00B63356" w:rsidP="00284ED0">
      <w:pPr>
        <w:spacing w:line="276" w:lineRule="auto"/>
        <w:jc w:val="center"/>
        <w:rPr>
          <w:rFonts w:eastAsia="PMingLiU"/>
          <w:b/>
          <w:lang w:eastAsia="zh-CN"/>
        </w:rPr>
      </w:pPr>
    </w:p>
    <w:p w14:paraId="16664BD8" w14:textId="77777777" w:rsidR="00B63356" w:rsidRPr="00FF430B" w:rsidRDefault="00B63356" w:rsidP="00284ED0">
      <w:pPr>
        <w:spacing w:line="276" w:lineRule="auto"/>
        <w:jc w:val="center"/>
        <w:rPr>
          <w:rFonts w:eastAsia="PMingLiU"/>
          <w:b/>
          <w:lang w:eastAsia="zh-CN"/>
        </w:rPr>
      </w:pPr>
    </w:p>
    <w:p w14:paraId="6D78592F" w14:textId="77777777" w:rsidR="00B63356" w:rsidRPr="00FF430B" w:rsidRDefault="00B63356" w:rsidP="00284ED0">
      <w:pPr>
        <w:spacing w:line="276" w:lineRule="auto"/>
        <w:jc w:val="center"/>
        <w:rPr>
          <w:rFonts w:eastAsia="PMingLiU"/>
          <w:b/>
          <w:lang w:eastAsia="zh-CN"/>
        </w:rPr>
      </w:pPr>
    </w:p>
    <w:p w14:paraId="3D02575C" w14:textId="77777777" w:rsidR="00B63356" w:rsidRPr="00FF430B" w:rsidRDefault="00B63356" w:rsidP="00284ED0">
      <w:pPr>
        <w:spacing w:line="276" w:lineRule="auto"/>
        <w:jc w:val="center"/>
        <w:rPr>
          <w:rFonts w:eastAsia="PMingLiU"/>
          <w:b/>
          <w:lang w:eastAsia="zh-CN"/>
        </w:rPr>
      </w:pPr>
    </w:p>
    <w:p w14:paraId="1DDE44DB" w14:textId="77777777" w:rsidR="00B63356" w:rsidRPr="00FF430B" w:rsidRDefault="00B63356" w:rsidP="00284ED0">
      <w:pPr>
        <w:spacing w:line="276" w:lineRule="auto"/>
        <w:jc w:val="center"/>
        <w:rPr>
          <w:rFonts w:eastAsia="PMingLiU"/>
          <w:b/>
          <w:lang w:eastAsia="zh-CN"/>
        </w:rPr>
      </w:pPr>
    </w:p>
    <w:p w14:paraId="730456A1" w14:textId="77777777" w:rsidR="00B63356" w:rsidRPr="00FF430B" w:rsidRDefault="00B63356" w:rsidP="00284ED0">
      <w:pPr>
        <w:spacing w:line="276" w:lineRule="auto"/>
        <w:jc w:val="center"/>
        <w:rPr>
          <w:rFonts w:eastAsia="PMingLiU"/>
          <w:b/>
          <w:lang w:eastAsia="zh-CN"/>
        </w:rPr>
      </w:pPr>
    </w:p>
    <w:p w14:paraId="087C4CDD" w14:textId="77777777" w:rsidR="00B63356" w:rsidRPr="00FF430B" w:rsidRDefault="00B63356" w:rsidP="00284ED0">
      <w:pPr>
        <w:spacing w:line="276" w:lineRule="auto"/>
        <w:jc w:val="center"/>
        <w:rPr>
          <w:rFonts w:eastAsia="PMingLiU"/>
          <w:b/>
          <w:lang w:eastAsia="zh-CN"/>
        </w:rPr>
      </w:pPr>
    </w:p>
    <w:p w14:paraId="239D5CD4" w14:textId="77777777" w:rsidR="00B63356" w:rsidRPr="00FF430B" w:rsidRDefault="00B63356" w:rsidP="00284ED0">
      <w:pPr>
        <w:spacing w:line="276" w:lineRule="auto"/>
        <w:jc w:val="center"/>
        <w:rPr>
          <w:rFonts w:eastAsia="PMingLiU"/>
          <w:b/>
          <w:lang w:eastAsia="zh-CN"/>
        </w:rPr>
      </w:pPr>
    </w:p>
    <w:p w14:paraId="66FF00BD" w14:textId="77777777" w:rsidR="00B63356" w:rsidRPr="00FF430B" w:rsidRDefault="00B63356" w:rsidP="00284ED0">
      <w:pPr>
        <w:spacing w:line="276" w:lineRule="auto"/>
        <w:jc w:val="center"/>
        <w:rPr>
          <w:rFonts w:eastAsia="PMingLiU"/>
          <w:b/>
          <w:lang w:eastAsia="zh-CN"/>
        </w:rPr>
      </w:pPr>
    </w:p>
    <w:p w14:paraId="5FCC36B0" w14:textId="77777777" w:rsidR="00B63356" w:rsidRPr="00FF430B" w:rsidRDefault="00B63356" w:rsidP="00284ED0">
      <w:pPr>
        <w:spacing w:line="276" w:lineRule="auto"/>
        <w:jc w:val="center"/>
        <w:rPr>
          <w:rFonts w:eastAsia="PMingLiU"/>
          <w:b/>
          <w:lang w:eastAsia="zh-CN"/>
        </w:rPr>
      </w:pPr>
    </w:p>
    <w:p w14:paraId="385AEA96" w14:textId="77777777" w:rsidR="00B63356" w:rsidRPr="00FF430B" w:rsidRDefault="00B63356" w:rsidP="00284ED0">
      <w:pPr>
        <w:spacing w:line="276" w:lineRule="auto"/>
        <w:jc w:val="center"/>
        <w:rPr>
          <w:rFonts w:eastAsia="PMingLiU"/>
          <w:b/>
          <w:lang w:eastAsia="zh-CN"/>
        </w:rPr>
      </w:pPr>
    </w:p>
    <w:p w14:paraId="12E63E82" w14:textId="77777777" w:rsidR="00B63356" w:rsidRPr="00FF430B" w:rsidRDefault="00B63356" w:rsidP="00284ED0">
      <w:pPr>
        <w:spacing w:line="276" w:lineRule="auto"/>
        <w:jc w:val="center"/>
        <w:rPr>
          <w:rFonts w:eastAsia="PMingLiU"/>
          <w:b/>
          <w:lang w:eastAsia="zh-CN"/>
        </w:rPr>
      </w:pPr>
    </w:p>
    <w:p w14:paraId="25F8B5AE" w14:textId="77777777" w:rsidR="00B63356" w:rsidRPr="00FF430B" w:rsidRDefault="00B63356" w:rsidP="00284ED0">
      <w:pPr>
        <w:spacing w:line="276" w:lineRule="auto"/>
        <w:jc w:val="center"/>
        <w:rPr>
          <w:rFonts w:eastAsia="PMingLiU"/>
          <w:b/>
          <w:lang w:eastAsia="zh-CN"/>
        </w:rPr>
      </w:pPr>
    </w:p>
    <w:p w14:paraId="515E8D61" w14:textId="77777777" w:rsidR="00B63356" w:rsidRDefault="00B63356" w:rsidP="000C42AE">
      <w:pPr>
        <w:jc w:val="right"/>
        <w:rPr>
          <w:noProof w:val="0"/>
        </w:rPr>
      </w:pPr>
      <w:r w:rsidRPr="00FF430B">
        <w:rPr>
          <w:noProof w:val="0"/>
        </w:rPr>
        <w:t>Anexa nr.</w:t>
      </w:r>
      <w:r>
        <w:rPr>
          <w:noProof w:val="0"/>
        </w:rPr>
        <w:t xml:space="preserve"> </w:t>
      </w:r>
    </w:p>
    <w:p w14:paraId="3362B2C8" w14:textId="77777777" w:rsidR="00B63356" w:rsidRPr="00FF430B" w:rsidRDefault="00B633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14:paraId="6C7175C0" w14:textId="77777777" w:rsidR="00B63356" w:rsidRPr="000C42AE" w:rsidRDefault="00B633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57BF3172" w14:textId="77777777" w:rsidR="00B63356" w:rsidRDefault="00B63356" w:rsidP="00BA7FF4">
      <w:pPr>
        <w:jc w:val="right"/>
        <w:rPr>
          <w:noProof w:val="0"/>
        </w:rPr>
      </w:pPr>
      <w:r w:rsidRPr="00FF430B">
        <w:rPr>
          <w:noProof w:val="0"/>
        </w:rPr>
        <w:t>14</w:t>
      </w:r>
    </w:p>
    <w:p w14:paraId="5CD8D56D" w14:textId="77777777" w:rsidR="00B63356" w:rsidRPr="00FF430B" w:rsidRDefault="00B63356" w:rsidP="00BA7FF4">
      <w:pPr>
        <w:jc w:val="right"/>
        <w:rPr>
          <w:noProof w:val="0"/>
          <w:sz w:val="22"/>
          <w:szCs w:val="22"/>
        </w:rPr>
      </w:pPr>
    </w:p>
    <w:p w14:paraId="0580AFD6" w14:textId="77777777" w:rsidR="00B63356" w:rsidRPr="00FF430B" w:rsidRDefault="00B63356" w:rsidP="00284ED0">
      <w:pPr>
        <w:spacing w:line="276" w:lineRule="auto"/>
        <w:jc w:val="center"/>
        <w:rPr>
          <w:rFonts w:eastAsia="PMingLiU"/>
          <w:b/>
          <w:lang w:eastAsia="zh-CN"/>
        </w:rPr>
      </w:pPr>
    </w:p>
    <w:bookmarkEnd w:id="50"/>
    <w:p w14:paraId="34E6542C" w14:textId="77777777" w:rsidR="00B63356" w:rsidRPr="00FF430B" w:rsidRDefault="00B63356" w:rsidP="00284ED0">
      <w:pPr>
        <w:spacing w:line="276" w:lineRule="auto"/>
        <w:jc w:val="center"/>
        <w:rPr>
          <w:rFonts w:eastAsia="PMingLiU"/>
          <w:b/>
          <w:noProof w:val="0"/>
          <w:lang w:eastAsia="zh-CN"/>
        </w:rPr>
      </w:pPr>
    </w:p>
    <w:p w14:paraId="0337F501" w14:textId="77777777" w:rsidR="00B63356" w:rsidRPr="00FF430B" w:rsidRDefault="00B63356"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14BED2C0" w14:textId="77777777" w:rsidR="00B63356" w:rsidRPr="00FF430B" w:rsidRDefault="00B63356"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7A7C9BE" w14:textId="77777777" w:rsidR="00B63356" w:rsidRPr="00FF430B" w:rsidRDefault="00B63356"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63356" w:rsidRPr="00EC30C2" w14:paraId="651D524B" w14:textId="77777777" w:rsidTr="00233538">
        <w:trPr>
          <w:trHeight w:val="700"/>
        </w:trPr>
        <w:tc>
          <w:tcPr>
            <w:tcW w:w="720" w:type="dxa"/>
          </w:tcPr>
          <w:p w14:paraId="7AF3857E" w14:textId="77777777" w:rsidR="00B63356" w:rsidRPr="00FF430B" w:rsidRDefault="00B63356" w:rsidP="008A6911">
            <w:pPr>
              <w:tabs>
                <w:tab w:val="left" w:pos="567"/>
                <w:tab w:val="left" w:pos="1134"/>
              </w:tabs>
              <w:ind w:left="360"/>
              <w:jc w:val="both"/>
              <w:outlineLvl w:val="0"/>
              <w:rPr>
                <w:b/>
              </w:rPr>
            </w:pPr>
          </w:p>
          <w:p w14:paraId="6B551C32" w14:textId="77777777" w:rsidR="00B63356" w:rsidRPr="00FF430B" w:rsidRDefault="00B63356" w:rsidP="00196AB4">
            <w:pPr>
              <w:tabs>
                <w:tab w:val="left" w:pos="567"/>
              </w:tabs>
              <w:jc w:val="both"/>
              <w:rPr>
                <w:b/>
              </w:rPr>
            </w:pPr>
            <w:r w:rsidRPr="00FF430B">
              <w:rPr>
                <w:b/>
              </w:rPr>
              <w:t>Nr.</w:t>
            </w:r>
          </w:p>
          <w:p w14:paraId="3B2799E2" w14:textId="77777777" w:rsidR="00B63356" w:rsidRPr="00FF430B" w:rsidRDefault="00B63356" w:rsidP="00196AB4">
            <w:pPr>
              <w:tabs>
                <w:tab w:val="left" w:pos="567"/>
              </w:tabs>
              <w:jc w:val="both"/>
              <w:rPr>
                <w:b/>
              </w:rPr>
            </w:pPr>
            <w:r w:rsidRPr="00FF430B">
              <w:rPr>
                <w:b/>
              </w:rPr>
              <w:t>d/o</w:t>
            </w:r>
          </w:p>
        </w:tc>
        <w:tc>
          <w:tcPr>
            <w:tcW w:w="4680" w:type="dxa"/>
            <w:vAlign w:val="center"/>
          </w:tcPr>
          <w:p w14:paraId="79474658" w14:textId="77777777" w:rsidR="00B63356" w:rsidRPr="00FF430B" w:rsidRDefault="00B63356"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3E62969B" w14:textId="77777777" w:rsidR="00B63356" w:rsidRPr="00FF430B" w:rsidRDefault="00B63356" w:rsidP="008A6911">
            <w:pPr>
              <w:tabs>
                <w:tab w:val="left" w:pos="567"/>
                <w:tab w:val="left" w:pos="1134"/>
              </w:tabs>
              <w:ind w:left="360"/>
              <w:jc w:val="center"/>
              <w:outlineLvl w:val="0"/>
              <w:rPr>
                <w:b/>
              </w:rPr>
            </w:pPr>
          </w:p>
          <w:p w14:paraId="67387CDE" w14:textId="77777777" w:rsidR="00B63356" w:rsidRPr="00FF430B" w:rsidRDefault="00B63356" w:rsidP="00196AB4">
            <w:pPr>
              <w:tabs>
                <w:tab w:val="left" w:pos="567"/>
              </w:tabs>
              <w:jc w:val="center"/>
              <w:rPr>
                <w:b/>
              </w:rPr>
            </w:pPr>
            <w:r w:rsidRPr="00FF430B">
              <w:rPr>
                <w:b/>
              </w:rPr>
              <w:t>Unitatea de măsură</w:t>
            </w:r>
          </w:p>
          <w:p w14:paraId="7D1B3234" w14:textId="77777777" w:rsidR="00B63356" w:rsidRPr="00FF430B" w:rsidRDefault="00B63356" w:rsidP="00196AB4">
            <w:pPr>
              <w:tabs>
                <w:tab w:val="left" w:pos="567"/>
              </w:tabs>
              <w:jc w:val="center"/>
              <w:rPr>
                <w:b/>
              </w:rPr>
            </w:pPr>
            <w:r w:rsidRPr="00FF430B">
              <w:rPr>
                <w:b/>
              </w:rPr>
              <w:t>(bucăţi şi seturi)</w:t>
            </w:r>
          </w:p>
        </w:tc>
        <w:tc>
          <w:tcPr>
            <w:tcW w:w="1289" w:type="dxa"/>
            <w:vAlign w:val="center"/>
          </w:tcPr>
          <w:p w14:paraId="1761E1C4" w14:textId="77777777" w:rsidR="00B63356" w:rsidRPr="00FF430B" w:rsidRDefault="00B63356" w:rsidP="008A6911">
            <w:pPr>
              <w:tabs>
                <w:tab w:val="left" w:pos="567"/>
                <w:tab w:val="left" w:pos="1134"/>
              </w:tabs>
              <w:ind w:left="360"/>
              <w:jc w:val="center"/>
              <w:outlineLvl w:val="0"/>
              <w:rPr>
                <w:b/>
              </w:rPr>
            </w:pPr>
          </w:p>
          <w:p w14:paraId="211ECCD5" w14:textId="77777777" w:rsidR="00B63356" w:rsidRPr="00FF430B" w:rsidRDefault="00B63356" w:rsidP="00196AB4">
            <w:pPr>
              <w:tabs>
                <w:tab w:val="left" w:pos="567"/>
              </w:tabs>
              <w:jc w:val="center"/>
              <w:rPr>
                <w:b/>
              </w:rPr>
            </w:pPr>
            <w:r w:rsidRPr="00FF430B">
              <w:rPr>
                <w:b/>
              </w:rPr>
              <w:t>Asigurate din dotare</w:t>
            </w:r>
          </w:p>
        </w:tc>
        <w:tc>
          <w:tcPr>
            <w:tcW w:w="1544" w:type="dxa"/>
            <w:vAlign w:val="center"/>
          </w:tcPr>
          <w:p w14:paraId="35A4DCCC" w14:textId="77777777" w:rsidR="00B63356" w:rsidRPr="00FF430B" w:rsidRDefault="00B63356" w:rsidP="008A6911">
            <w:pPr>
              <w:tabs>
                <w:tab w:val="left" w:pos="567"/>
                <w:tab w:val="left" w:pos="1134"/>
              </w:tabs>
              <w:ind w:left="360"/>
              <w:jc w:val="center"/>
              <w:outlineLvl w:val="0"/>
              <w:rPr>
                <w:b/>
              </w:rPr>
            </w:pPr>
          </w:p>
          <w:p w14:paraId="10B75AA6" w14:textId="77777777" w:rsidR="00B63356" w:rsidRPr="00FF430B" w:rsidRDefault="00B63356" w:rsidP="00196AB4">
            <w:pPr>
              <w:tabs>
                <w:tab w:val="left" w:pos="567"/>
              </w:tabs>
              <w:jc w:val="center"/>
              <w:rPr>
                <w:b/>
              </w:rPr>
            </w:pPr>
            <w:r w:rsidRPr="00FF430B">
              <w:rPr>
                <w:b/>
              </w:rPr>
              <w:t>Asigurate de la terţi sau din alte surse</w:t>
            </w:r>
          </w:p>
        </w:tc>
      </w:tr>
      <w:tr w:rsidR="00B63356" w:rsidRPr="00EC30C2" w14:paraId="3FD2B292" w14:textId="77777777" w:rsidTr="00233538">
        <w:trPr>
          <w:trHeight w:val="240"/>
        </w:trPr>
        <w:tc>
          <w:tcPr>
            <w:tcW w:w="720" w:type="dxa"/>
          </w:tcPr>
          <w:p w14:paraId="30EAE5BB" w14:textId="77777777" w:rsidR="00B63356" w:rsidRPr="00FF430B" w:rsidRDefault="00B63356" w:rsidP="00196AB4">
            <w:pPr>
              <w:tabs>
                <w:tab w:val="left" w:pos="567"/>
              </w:tabs>
              <w:jc w:val="both"/>
              <w:rPr>
                <w:b/>
              </w:rPr>
            </w:pPr>
            <w:r w:rsidRPr="00FF430B">
              <w:rPr>
                <w:b/>
              </w:rPr>
              <w:t>0</w:t>
            </w:r>
          </w:p>
        </w:tc>
        <w:tc>
          <w:tcPr>
            <w:tcW w:w="4680" w:type="dxa"/>
          </w:tcPr>
          <w:p w14:paraId="3E7C12A5" w14:textId="77777777" w:rsidR="00B63356" w:rsidRPr="00FF430B" w:rsidRDefault="00B63356" w:rsidP="00196AB4">
            <w:pPr>
              <w:tabs>
                <w:tab w:val="left" w:pos="567"/>
              </w:tabs>
              <w:jc w:val="both"/>
              <w:rPr>
                <w:b/>
              </w:rPr>
            </w:pPr>
            <w:r w:rsidRPr="00FF430B">
              <w:rPr>
                <w:b/>
              </w:rPr>
              <w:t xml:space="preserve">                             1</w:t>
            </w:r>
          </w:p>
        </w:tc>
        <w:tc>
          <w:tcPr>
            <w:tcW w:w="1260" w:type="dxa"/>
          </w:tcPr>
          <w:p w14:paraId="38E42A5E" w14:textId="77777777" w:rsidR="00B63356" w:rsidRPr="00FF430B" w:rsidRDefault="00B63356" w:rsidP="00196AB4">
            <w:pPr>
              <w:tabs>
                <w:tab w:val="left" w:pos="567"/>
              </w:tabs>
              <w:jc w:val="both"/>
              <w:rPr>
                <w:b/>
              </w:rPr>
            </w:pPr>
            <w:r w:rsidRPr="00FF430B">
              <w:rPr>
                <w:b/>
              </w:rPr>
              <w:t>2</w:t>
            </w:r>
          </w:p>
        </w:tc>
        <w:tc>
          <w:tcPr>
            <w:tcW w:w="1289" w:type="dxa"/>
          </w:tcPr>
          <w:p w14:paraId="243A3D9A" w14:textId="77777777" w:rsidR="00B63356" w:rsidRPr="00FF430B" w:rsidRDefault="00B63356" w:rsidP="00196AB4">
            <w:pPr>
              <w:tabs>
                <w:tab w:val="left" w:pos="567"/>
              </w:tabs>
              <w:jc w:val="both"/>
              <w:rPr>
                <w:b/>
              </w:rPr>
            </w:pPr>
            <w:r w:rsidRPr="00FF430B">
              <w:rPr>
                <w:b/>
              </w:rPr>
              <w:t>3</w:t>
            </w:r>
          </w:p>
        </w:tc>
        <w:tc>
          <w:tcPr>
            <w:tcW w:w="1544" w:type="dxa"/>
          </w:tcPr>
          <w:p w14:paraId="695A1489" w14:textId="77777777" w:rsidR="00B63356" w:rsidRPr="00FF430B" w:rsidRDefault="00B63356" w:rsidP="00196AB4">
            <w:pPr>
              <w:tabs>
                <w:tab w:val="left" w:pos="567"/>
              </w:tabs>
              <w:jc w:val="both"/>
              <w:rPr>
                <w:b/>
              </w:rPr>
            </w:pPr>
            <w:r w:rsidRPr="00FF430B">
              <w:rPr>
                <w:b/>
              </w:rPr>
              <w:t>4</w:t>
            </w:r>
          </w:p>
        </w:tc>
      </w:tr>
      <w:tr w:rsidR="00B63356" w:rsidRPr="00EC30C2" w14:paraId="1505CF34" w14:textId="77777777" w:rsidTr="00233538">
        <w:trPr>
          <w:trHeight w:val="240"/>
        </w:trPr>
        <w:tc>
          <w:tcPr>
            <w:tcW w:w="720" w:type="dxa"/>
          </w:tcPr>
          <w:p w14:paraId="11196CF9" w14:textId="77777777" w:rsidR="00B63356" w:rsidRPr="00FF430B" w:rsidRDefault="00B63356" w:rsidP="00196AB4">
            <w:pPr>
              <w:tabs>
                <w:tab w:val="left" w:pos="567"/>
              </w:tabs>
              <w:jc w:val="both"/>
            </w:pPr>
            <w:r w:rsidRPr="00FF430B">
              <w:t>1.</w:t>
            </w:r>
          </w:p>
        </w:tc>
        <w:tc>
          <w:tcPr>
            <w:tcW w:w="4680" w:type="dxa"/>
          </w:tcPr>
          <w:p w14:paraId="17764F72" w14:textId="77777777" w:rsidR="00B63356" w:rsidRPr="00FF430B" w:rsidRDefault="00B63356" w:rsidP="00196AB4">
            <w:pPr>
              <w:keepNext/>
              <w:keepLines/>
              <w:tabs>
                <w:tab w:val="left" w:pos="567"/>
              </w:tabs>
              <w:spacing w:before="200"/>
              <w:jc w:val="both"/>
              <w:outlineLvl w:val="2"/>
            </w:pPr>
          </w:p>
        </w:tc>
        <w:tc>
          <w:tcPr>
            <w:tcW w:w="1260" w:type="dxa"/>
          </w:tcPr>
          <w:p w14:paraId="30D28ABA" w14:textId="77777777" w:rsidR="00B63356" w:rsidRPr="00FF430B" w:rsidRDefault="00B63356" w:rsidP="00196AB4">
            <w:pPr>
              <w:keepNext/>
              <w:keepLines/>
              <w:tabs>
                <w:tab w:val="left" w:pos="567"/>
              </w:tabs>
              <w:spacing w:before="200"/>
              <w:jc w:val="both"/>
              <w:outlineLvl w:val="2"/>
            </w:pPr>
          </w:p>
        </w:tc>
        <w:tc>
          <w:tcPr>
            <w:tcW w:w="1289" w:type="dxa"/>
          </w:tcPr>
          <w:p w14:paraId="1820D1E5" w14:textId="77777777" w:rsidR="00B63356" w:rsidRPr="00FF430B" w:rsidRDefault="00B63356" w:rsidP="00196AB4">
            <w:pPr>
              <w:keepNext/>
              <w:keepLines/>
              <w:tabs>
                <w:tab w:val="left" w:pos="567"/>
              </w:tabs>
              <w:spacing w:before="200"/>
              <w:jc w:val="both"/>
              <w:outlineLvl w:val="2"/>
            </w:pPr>
          </w:p>
        </w:tc>
        <w:tc>
          <w:tcPr>
            <w:tcW w:w="1544" w:type="dxa"/>
          </w:tcPr>
          <w:p w14:paraId="3E210D3E" w14:textId="77777777" w:rsidR="00B63356" w:rsidRPr="00FF430B" w:rsidRDefault="00B63356" w:rsidP="00196AB4">
            <w:pPr>
              <w:keepNext/>
              <w:keepLines/>
              <w:tabs>
                <w:tab w:val="left" w:pos="567"/>
              </w:tabs>
              <w:spacing w:before="200"/>
              <w:jc w:val="both"/>
              <w:outlineLvl w:val="2"/>
            </w:pPr>
          </w:p>
        </w:tc>
      </w:tr>
      <w:tr w:rsidR="00B63356" w:rsidRPr="00EC30C2" w14:paraId="3C405923" w14:textId="77777777" w:rsidTr="00233538">
        <w:trPr>
          <w:trHeight w:val="240"/>
        </w:trPr>
        <w:tc>
          <w:tcPr>
            <w:tcW w:w="720" w:type="dxa"/>
          </w:tcPr>
          <w:p w14:paraId="1AEAC2E7" w14:textId="77777777" w:rsidR="00B63356" w:rsidRPr="00FF430B" w:rsidRDefault="00B63356" w:rsidP="00196AB4">
            <w:pPr>
              <w:tabs>
                <w:tab w:val="left" w:pos="567"/>
              </w:tabs>
              <w:jc w:val="both"/>
            </w:pPr>
            <w:r w:rsidRPr="00FF430B">
              <w:t>2.</w:t>
            </w:r>
          </w:p>
        </w:tc>
        <w:tc>
          <w:tcPr>
            <w:tcW w:w="4680" w:type="dxa"/>
          </w:tcPr>
          <w:p w14:paraId="3B43D68F" w14:textId="77777777" w:rsidR="00B63356" w:rsidRPr="00FF430B" w:rsidRDefault="00B63356" w:rsidP="00196AB4">
            <w:pPr>
              <w:keepNext/>
              <w:keepLines/>
              <w:tabs>
                <w:tab w:val="left" w:pos="567"/>
              </w:tabs>
              <w:spacing w:before="200"/>
              <w:jc w:val="both"/>
              <w:outlineLvl w:val="2"/>
            </w:pPr>
          </w:p>
        </w:tc>
        <w:tc>
          <w:tcPr>
            <w:tcW w:w="1260" w:type="dxa"/>
          </w:tcPr>
          <w:p w14:paraId="348B0018" w14:textId="77777777" w:rsidR="00B63356" w:rsidRPr="00FF430B" w:rsidRDefault="00B63356" w:rsidP="00196AB4">
            <w:pPr>
              <w:keepNext/>
              <w:keepLines/>
              <w:tabs>
                <w:tab w:val="left" w:pos="567"/>
              </w:tabs>
              <w:spacing w:before="200"/>
              <w:jc w:val="both"/>
              <w:outlineLvl w:val="2"/>
            </w:pPr>
          </w:p>
        </w:tc>
        <w:tc>
          <w:tcPr>
            <w:tcW w:w="1289" w:type="dxa"/>
          </w:tcPr>
          <w:p w14:paraId="538F71E2" w14:textId="77777777" w:rsidR="00B63356" w:rsidRPr="00FF430B" w:rsidRDefault="00B63356" w:rsidP="00196AB4">
            <w:pPr>
              <w:keepNext/>
              <w:keepLines/>
              <w:tabs>
                <w:tab w:val="left" w:pos="567"/>
              </w:tabs>
              <w:spacing w:before="200"/>
              <w:jc w:val="both"/>
              <w:outlineLvl w:val="2"/>
            </w:pPr>
          </w:p>
        </w:tc>
        <w:tc>
          <w:tcPr>
            <w:tcW w:w="1544" w:type="dxa"/>
          </w:tcPr>
          <w:p w14:paraId="4110CAC9" w14:textId="77777777" w:rsidR="00B63356" w:rsidRPr="00FF430B" w:rsidRDefault="00B63356" w:rsidP="00196AB4">
            <w:pPr>
              <w:keepNext/>
              <w:keepLines/>
              <w:tabs>
                <w:tab w:val="left" w:pos="567"/>
              </w:tabs>
              <w:spacing w:before="200"/>
              <w:jc w:val="both"/>
              <w:outlineLvl w:val="2"/>
            </w:pPr>
          </w:p>
        </w:tc>
      </w:tr>
      <w:tr w:rsidR="00B63356" w:rsidRPr="00EC30C2" w14:paraId="4D5D642D" w14:textId="77777777" w:rsidTr="00233538">
        <w:trPr>
          <w:trHeight w:val="240"/>
        </w:trPr>
        <w:tc>
          <w:tcPr>
            <w:tcW w:w="720" w:type="dxa"/>
          </w:tcPr>
          <w:p w14:paraId="0BA85E92" w14:textId="77777777" w:rsidR="00B63356" w:rsidRPr="00FF430B" w:rsidRDefault="00B63356" w:rsidP="00196AB4">
            <w:pPr>
              <w:tabs>
                <w:tab w:val="left" w:pos="567"/>
              </w:tabs>
              <w:jc w:val="both"/>
            </w:pPr>
            <w:r w:rsidRPr="00FF430B">
              <w:t>3.</w:t>
            </w:r>
          </w:p>
        </w:tc>
        <w:tc>
          <w:tcPr>
            <w:tcW w:w="4680" w:type="dxa"/>
          </w:tcPr>
          <w:p w14:paraId="5540CC1F" w14:textId="77777777" w:rsidR="00B63356" w:rsidRPr="00FF430B" w:rsidRDefault="00B63356" w:rsidP="00196AB4">
            <w:pPr>
              <w:keepNext/>
              <w:keepLines/>
              <w:tabs>
                <w:tab w:val="left" w:pos="567"/>
              </w:tabs>
              <w:spacing w:before="200"/>
              <w:jc w:val="both"/>
              <w:outlineLvl w:val="2"/>
            </w:pPr>
          </w:p>
        </w:tc>
        <w:tc>
          <w:tcPr>
            <w:tcW w:w="1260" w:type="dxa"/>
          </w:tcPr>
          <w:p w14:paraId="31E3AD3C" w14:textId="77777777" w:rsidR="00B63356" w:rsidRPr="00FF430B" w:rsidRDefault="00B63356" w:rsidP="00196AB4">
            <w:pPr>
              <w:keepNext/>
              <w:keepLines/>
              <w:tabs>
                <w:tab w:val="left" w:pos="567"/>
              </w:tabs>
              <w:spacing w:before="200"/>
              <w:jc w:val="both"/>
              <w:outlineLvl w:val="2"/>
            </w:pPr>
          </w:p>
        </w:tc>
        <w:tc>
          <w:tcPr>
            <w:tcW w:w="1289" w:type="dxa"/>
          </w:tcPr>
          <w:p w14:paraId="0679A6D3" w14:textId="77777777" w:rsidR="00B63356" w:rsidRPr="00FF430B" w:rsidRDefault="00B63356" w:rsidP="00196AB4">
            <w:pPr>
              <w:keepNext/>
              <w:keepLines/>
              <w:tabs>
                <w:tab w:val="left" w:pos="567"/>
              </w:tabs>
              <w:spacing w:before="200"/>
              <w:jc w:val="both"/>
              <w:outlineLvl w:val="2"/>
            </w:pPr>
          </w:p>
        </w:tc>
        <w:tc>
          <w:tcPr>
            <w:tcW w:w="1544" w:type="dxa"/>
          </w:tcPr>
          <w:p w14:paraId="04019FD5" w14:textId="77777777" w:rsidR="00B63356" w:rsidRPr="00FF430B" w:rsidRDefault="00B63356" w:rsidP="00196AB4">
            <w:pPr>
              <w:keepNext/>
              <w:keepLines/>
              <w:tabs>
                <w:tab w:val="left" w:pos="567"/>
              </w:tabs>
              <w:spacing w:before="200"/>
              <w:jc w:val="both"/>
              <w:outlineLvl w:val="2"/>
            </w:pPr>
          </w:p>
        </w:tc>
      </w:tr>
      <w:tr w:rsidR="00B63356" w:rsidRPr="00EC30C2" w14:paraId="5BBDCB6B" w14:textId="77777777" w:rsidTr="00233538">
        <w:trPr>
          <w:trHeight w:val="240"/>
        </w:trPr>
        <w:tc>
          <w:tcPr>
            <w:tcW w:w="720" w:type="dxa"/>
          </w:tcPr>
          <w:p w14:paraId="12D8FC39" w14:textId="77777777" w:rsidR="00B63356" w:rsidRPr="00FF430B" w:rsidRDefault="00B63356" w:rsidP="00196AB4">
            <w:pPr>
              <w:tabs>
                <w:tab w:val="left" w:pos="567"/>
              </w:tabs>
              <w:jc w:val="both"/>
            </w:pPr>
            <w:r w:rsidRPr="00FF430B">
              <w:t>.</w:t>
            </w:r>
          </w:p>
        </w:tc>
        <w:tc>
          <w:tcPr>
            <w:tcW w:w="4680" w:type="dxa"/>
          </w:tcPr>
          <w:p w14:paraId="2950E36F" w14:textId="77777777" w:rsidR="00B63356" w:rsidRPr="00FF430B" w:rsidRDefault="00B63356" w:rsidP="00196AB4">
            <w:pPr>
              <w:keepNext/>
              <w:keepLines/>
              <w:tabs>
                <w:tab w:val="left" w:pos="567"/>
              </w:tabs>
              <w:spacing w:before="200"/>
              <w:jc w:val="both"/>
              <w:outlineLvl w:val="2"/>
            </w:pPr>
          </w:p>
        </w:tc>
        <w:tc>
          <w:tcPr>
            <w:tcW w:w="1260" w:type="dxa"/>
          </w:tcPr>
          <w:p w14:paraId="1F31F32A" w14:textId="77777777" w:rsidR="00B63356" w:rsidRPr="00FF430B" w:rsidRDefault="00B63356" w:rsidP="00196AB4">
            <w:pPr>
              <w:keepNext/>
              <w:keepLines/>
              <w:tabs>
                <w:tab w:val="left" w:pos="567"/>
              </w:tabs>
              <w:spacing w:before="200"/>
              <w:jc w:val="both"/>
              <w:outlineLvl w:val="2"/>
            </w:pPr>
          </w:p>
        </w:tc>
        <w:tc>
          <w:tcPr>
            <w:tcW w:w="1289" w:type="dxa"/>
          </w:tcPr>
          <w:p w14:paraId="5A4A63EE" w14:textId="77777777" w:rsidR="00B63356" w:rsidRPr="00FF430B" w:rsidRDefault="00B63356" w:rsidP="00196AB4">
            <w:pPr>
              <w:keepNext/>
              <w:keepLines/>
              <w:tabs>
                <w:tab w:val="left" w:pos="567"/>
              </w:tabs>
              <w:spacing w:before="200"/>
              <w:jc w:val="both"/>
              <w:outlineLvl w:val="2"/>
            </w:pPr>
          </w:p>
        </w:tc>
        <w:tc>
          <w:tcPr>
            <w:tcW w:w="1544" w:type="dxa"/>
          </w:tcPr>
          <w:p w14:paraId="72E87AD9" w14:textId="77777777" w:rsidR="00B63356" w:rsidRPr="00FF430B" w:rsidRDefault="00B63356" w:rsidP="00196AB4">
            <w:pPr>
              <w:keepNext/>
              <w:keepLines/>
              <w:tabs>
                <w:tab w:val="left" w:pos="567"/>
              </w:tabs>
              <w:spacing w:before="200"/>
              <w:jc w:val="both"/>
              <w:outlineLvl w:val="2"/>
            </w:pPr>
          </w:p>
        </w:tc>
      </w:tr>
      <w:tr w:rsidR="00B63356" w:rsidRPr="00EC30C2" w14:paraId="3E31002F" w14:textId="77777777" w:rsidTr="00233538">
        <w:trPr>
          <w:trHeight w:val="240"/>
        </w:trPr>
        <w:tc>
          <w:tcPr>
            <w:tcW w:w="720" w:type="dxa"/>
          </w:tcPr>
          <w:p w14:paraId="1B31B9FD" w14:textId="77777777" w:rsidR="00B63356" w:rsidRPr="00FF430B" w:rsidRDefault="00B63356" w:rsidP="00196AB4">
            <w:pPr>
              <w:keepNext/>
              <w:keepLines/>
              <w:tabs>
                <w:tab w:val="left" w:pos="567"/>
              </w:tabs>
              <w:spacing w:before="200"/>
              <w:jc w:val="both"/>
              <w:outlineLvl w:val="2"/>
            </w:pPr>
          </w:p>
        </w:tc>
        <w:tc>
          <w:tcPr>
            <w:tcW w:w="4680" w:type="dxa"/>
          </w:tcPr>
          <w:p w14:paraId="5DB8EAE3" w14:textId="77777777" w:rsidR="00B63356" w:rsidRPr="00FF430B" w:rsidRDefault="00B63356" w:rsidP="00196AB4">
            <w:pPr>
              <w:keepNext/>
              <w:keepLines/>
              <w:tabs>
                <w:tab w:val="left" w:pos="567"/>
              </w:tabs>
              <w:spacing w:before="200"/>
              <w:jc w:val="both"/>
              <w:outlineLvl w:val="2"/>
            </w:pPr>
          </w:p>
        </w:tc>
        <w:tc>
          <w:tcPr>
            <w:tcW w:w="1260" w:type="dxa"/>
          </w:tcPr>
          <w:p w14:paraId="1A17E75A" w14:textId="77777777" w:rsidR="00B63356" w:rsidRPr="00FF430B" w:rsidRDefault="00B63356" w:rsidP="00196AB4">
            <w:pPr>
              <w:keepNext/>
              <w:keepLines/>
              <w:tabs>
                <w:tab w:val="left" w:pos="567"/>
              </w:tabs>
              <w:spacing w:before="200"/>
              <w:jc w:val="both"/>
              <w:outlineLvl w:val="2"/>
            </w:pPr>
          </w:p>
        </w:tc>
        <w:tc>
          <w:tcPr>
            <w:tcW w:w="1289" w:type="dxa"/>
          </w:tcPr>
          <w:p w14:paraId="221315DA" w14:textId="77777777" w:rsidR="00B63356" w:rsidRPr="00FF430B" w:rsidRDefault="00B63356" w:rsidP="00196AB4">
            <w:pPr>
              <w:keepNext/>
              <w:keepLines/>
              <w:tabs>
                <w:tab w:val="left" w:pos="567"/>
              </w:tabs>
              <w:spacing w:before="200"/>
              <w:jc w:val="both"/>
              <w:outlineLvl w:val="2"/>
            </w:pPr>
          </w:p>
        </w:tc>
        <w:tc>
          <w:tcPr>
            <w:tcW w:w="1544" w:type="dxa"/>
          </w:tcPr>
          <w:p w14:paraId="513A21D6" w14:textId="77777777" w:rsidR="00B63356" w:rsidRPr="00FF430B" w:rsidRDefault="00B63356" w:rsidP="00196AB4">
            <w:pPr>
              <w:keepNext/>
              <w:keepLines/>
              <w:tabs>
                <w:tab w:val="left" w:pos="567"/>
              </w:tabs>
              <w:spacing w:before="200"/>
              <w:jc w:val="both"/>
              <w:outlineLvl w:val="2"/>
            </w:pPr>
          </w:p>
        </w:tc>
      </w:tr>
      <w:tr w:rsidR="00B63356" w:rsidRPr="00EC30C2" w14:paraId="7F844AF3" w14:textId="77777777" w:rsidTr="00233538">
        <w:trPr>
          <w:trHeight w:val="240"/>
        </w:trPr>
        <w:tc>
          <w:tcPr>
            <w:tcW w:w="720" w:type="dxa"/>
          </w:tcPr>
          <w:p w14:paraId="78E0E50F" w14:textId="77777777" w:rsidR="00B63356" w:rsidRPr="00FF430B" w:rsidRDefault="00B63356" w:rsidP="00196AB4">
            <w:pPr>
              <w:tabs>
                <w:tab w:val="left" w:pos="567"/>
              </w:tabs>
              <w:jc w:val="both"/>
            </w:pPr>
            <w:r w:rsidRPr="00FF430B">
              <w:t>n</w:t>
            </w:r>
          </w:p>
        </w:tc>
        <w:tc>
          <w:tcPr>
            <w:tcW w:w="4680" w:type="dxa"/>
          </w:tcPr>
          <w:p w14:paraId="66C0766B" w14:textId="77777777" w:rsidR="00B63356" w:rsidRPr="00FF430B" w:rsidRDefault="00B63356" w:rsidP="00196AB4">
            <w:pPr>
              <w:keepNext/>
              <w:keepLines/>
              <w:tabs>
                <w:tab w:val="left" w:pos="567"/>
              </w:tabs>
              <w:spacing w:before="200"/>
              <w:jc w:val="both"/>
              <w:outlineLvl w:val="2"/>
            </w:pPr>
          </w:p>
        </w:tc>
        <w:tc>
          <w:tcPr>
            <w:tcW w:w="1260" w:type="dxa"/>
          </w:tcPr>
          <w:p w14:paraId="008BDE63" w14:textId="77777777" w:rsidR="00B63356" w:rsidRPr="00FF430B" w:rsidRDefault="00B63356" w:rsidP="00196AB4">
            <w:pPr>
              <w:keepNext/>
              <w:keepLines/>
              <w:tabs>
                <w:tab w:val="left" w:pos="567"/>
              </w:tabs>
              <w:spacing w:before="200"/>
              <w:jc w:val="both"/>
              <w:outlineLvl w:val="2"/>
            </w:pPr>
          </w:p>
        </w:tc>
        <w:tc>
          <w:tcPr>
            <w:tcW w:w="1289" w:type="dxa"/>
          </w:tcPr>
          <w:p w14:paraId="10DF2494" w14:textId="77777777" w:rsidR="00B63356" w:rsidRPr="00FF430B" w:rsidRDefault="00B63356" w:rsidP="00196AB4">
            <w:pPr>
              <w:keepNext/>
              <w:keepLines/>
              <w:tabs>
                <w:tab w:val="left" w:pos="567"/>
              </w:tabs>
              <w:spacing w:before="200"/>
              <w:jc w:val="both"/>
              <w:outlineLvl w:val="2"/>
            </w:pPr>
          </w:p>
        </w:tc>
        <w:tc>
          <w:tcPr>
            <w:tcW w:w="1544" w:type="dxa"/>
          </w:tcPr>
          <w:p w14:paraId="5B8B067A" w14:textId="77777777" w:rsidR="00B63356" w:rsidRPr="00FF430B" w:rsidRDefault="00B63356" w:rsidP="00196AB4">
            <w:pPr>
              <w:keepNext/>
              <w:keepLines/>
              <w:tabs>
                <w:tab w:val="left" w:pos="567"/>
              </w:tabs>
              <w:spacing w:before="200"/>
              <w:jc w:val="both"/>
              <w:outlineLvl w:val="2"/>
            </w:pPr>
          </w:p>
        </w:tc>
      </w:tr>
    </w:tbl>
    <w:p w14:paraId="113C3F85" w14:textId="77777777" w:rsidR="00B63356" w:rsidRPr="00FF430B" w:rsidRDefault="00B63356" w:rsidP="00196AB4">
      <w:pPr>
        <w:jc w:val="both"/>
        <w:rPr>
          <w:rFonts w:eastAsia="PMingLiU"/>
          <w:lang w:eastAsia="zh-CN"/>
        </w:rPr>
      </w:pPr>
    </w:p>
    <w:p w14:paraId="4F5D92E1" w14:textId="77777777" w:rsidR="00B63356" w:rsidRPr="00FF430B" w:rsidRDefault="00B63356" w:rsidP="00196AB4">
      <w:pPr>
        <w:jc w:val="both"/>
        <w:rPr>
          <w:rFonts w:eastAsia="PMingLiU"/>
          <w:lang w:eastAsia="zh-CN"/>
        </w:rPr>
      </w:pPr>
    </w:p>
    <w:p w14:paraId="53D8991B" w14:textId="77777777" w:rsidR="00B63356" w:rsidRPr="00FF430B" w:rsidRDefault="00B63356" w:rsidP="00196AB4">
      <w:pPr>
        <w:jc w:val="both"/>
        <w:rPr>
          <w:rFonts w:eastAsia="PMingLiU"/>
          <w:lang w:eastAsia="zh-CN"/>
        </w:rPr>
      </w:pPr>
      <w:r w:rsidRPr="00FF430B">
        <w:rPr>
          <w:rFonts w:eastAsia="PMingLiU"/>
          <w:lang w:eastAsia="zh-CN"/>
        </w:rPr>
        <w:t>Semnat: _________________________________________</w:t>
      </w:r>
    </w:p>
    <w:p w14:paraId="377672B5" w14:textId="77777777" w:rsidR="00B63356" w:rsidRPr="00FF430B" w:rsidRDefault="00B63356" w:rsidP="00196AB4">
      <w:pPr>
        <w:jc w:val="both"/>
        <w:rPr>
          <w:rFonts w:eastAsia="PMingLiU"/>
          <w:lang w:eastAsia="zh-CN"/>
        </w:rPr>
      </w:pPr>
      <w:r w:rsidRPr="00FF430B">
        <w:rPr>
          <w:rFonts w:eastAsia="PMingLiU"/>
          <w:lang w:eastAsia="zh-CN"/>
        </w:rPr>
        <w:t>Nume: __________________________________________</w:t>
      </w:r>
    </w:p>
    <w:p w14:paraId="561B51AF" w14:textId="77777777"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____________________________</w:t>
      </w:r>
    </w:p>
    <w:p w14:paraId="71198ECC" w14:textId="77777777"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_________________________________</w:t>
      </w:r>
    </w:p>
    <w:p w14:paraId="7C881B59" w14:textId="77777777" w:rsidR="00B63356" w:rsidRPr="00FF430B" w:rsidRDefault="00B63356" w:rsidP="00B322B4">
      <w:pPr>
        <w:spacing w:after="200" w:line="276" w:lineRule="auto"/>
        <w:jc w:val="center"/>
        <w:rPr>
          <w:rFonts w:eastAsia="PMingLiU"/>
          <w:lang w:eastAsia="zh-CN"/>
        </w:rPr>
      </w:pPr>
      <w:bookmarkStart w:id="57" w:name="_Toc449692113"/>
    </w:p>
    <w:p w14:paraId="0C8E0D43" w14:textId="77777777" w:rsidR="00B63356" w:rsidRPr="00FF430B" w:rsidRDefault="00B63356" w:rsidP="00B322B4">
      <w:pPr>
        <w:spacing w:line="276" w:lineRule="auto"/>
        <w:jc w:val="center"/>
        <w:rPr>
          <w:rFonts w:eastAsia="PMingLiU"/>
          <w:b/>
          <w:lang w:eastAsia="zh-CN"/>
        </w:rPr>
      </w:pPr>
    </w:p>
    <w:p w14:paraId="409F746B" w14:textId="77777777" w:rsidR="00B63356" w:rsidRPr="00FF430B" w:rsidRDefault="00B63356" w:rsidP="00B322B4">
      <w:pPr>
        <w:spacing w:line="276" w:lineRule="auto"/>
        <w:jc w:val="center"/>
        <w:rPr>
          <w:rFonts w:eastAsia="PMingLiU"/>
          <w:b/>
          <w:lang w:eastAsia="zh-CN"/>
        </w:rPr>
      </w:pPr>
    </w:p>
    <w:p w14:paraId="404205BD" w14:textId="77777777" w:rsidR="00B63356" w:rsidRPr="00FF430B" w:rsidRDefault="00B63356" w:rsidP="00B322B4">
      <w:pPr>
        <w:spacing w:line="276" w:lineRule="auto"/>
        <w:jc w:val="center"/>
        <w:rPr>
          <w:rFonts w:eastAsia="PMingLiU"/>
          <w:b/>
          <w:lang w:eastAsia="zh-CN"/>
        </w:rPr>
      </w:pPr>
    </w:p>
    <w:p w14:paraId="3FE2E778" w14:textId="77777777" w:rsidR="00B63356" w:rsidRPr="00FF430B" w:rsidRDefault="00B63356" w:rsidP="00B322B4">
      <w:pPr>
        <w:spacing w:line="276" w:lineRule="auto"/>
        <w:jc w:val="center"/>
        <w:rPr>
          <w:rFonts w:eastAsia="PMingLiU"/>
          <w:b/>
          <w:lang w:eastAsia="zh-CN"/>
        </w:rPr>
      </w:pPr>
    </w:p>
    <w:p w14:paraId="7ED6CF31" w14:textId="77777777" w:rsidR="00B63356" w:rsidRPr="00FF430B" w:rsidRDefault="00B63356" w:rsidP="00B322B4">
      <w:pPr>
        <w:spacing w:line="276" w:lineRule="auto"/>
        <w:jc w:val="center"/>
        <w:rPr>
          <w:rFonts w:eastAsia="PMingLiU"/>
          <w:b/>
          <w:lang w:eastAsia="zh-CN"/>
        </w:rPr>
      </w:pPr>
    </w:p>
    <w:p w14:paraId="11D77A86" w14:textId="77777777" w:rsidR="00B63356" w:rsidRPr="00FF430B" w:rsidRDefault="00B63356" w:rsidP="00B322B4">
      <w:pPr>
        <w:spacing w:line="276" w:lineRule="auto"/>
        <w:jc w:val="center"/>
        <w:rPr>
          <w:rFonts w:eastAsia="PMingLiU"/>
          <w:b/>
          <w:lang w:eastAsia="zh-CN"/>
        </w:rPr>
      </w:pPr>
    </w:p>
    <w:p w14:paraId="12841391" w14:textId="77777777" w:rsidR="00B63356" w:rsidRPr="00FF430B" w:rsidRDefault="00B63356" w:rsidP="00B322B4">
      <w:pPr>
        <w:spacing w:line="276" w:lineRule="auto"/>
        <w:jc w:val="center"/>
        <w:rPr>
          <w:rFonts w:eastAsia="PMingLiU"/>
          <w:b/>
          <w:lang w:eastAsia="zh-CN"/>
        </w:rPr>
      </w:pPr>
    </w:p>
    <w:p w14:paraId="6FEF4D95" w14:textId="77777777" w:rsidR="00B63356" w:rsidRPr="00FF430B" w:rsidRDefault="00B63356" w:rsidP="00B322B4">
      <w:pPr>
        <w:spacing w:line="276" w:lineRule="auto"/>
        <w:jc w:val="center"/>
        <w:rPr>
          <w:rFonts w:eastAsia="PMingLiU"/>
          <w:b/>
          <w:lang w:eastAsia="zh-CN"/>
        </w:rPr>
      </w:pPr>
    </w:p>
    <w:p w14:paraId="4A8037E7" w14:textId="77777777" w:rsidR="00B63356" w:rsidRPr="00FF430B" w:rsidRDefault="00B63356" w:rsidP="00B322B4">
      <w:pPr>
        <w:spacing w:line="276" w:lineRule="auto"/>
        <w:jc w:val="center"/>
        <w:rPr>
          <w:rFonts w:eastAsia="PMingLiU"/>
          <w:b/>
          <w:lang w:eastAsia="zh-CN"/>
        </w:rPr>
      </w:pPr>
    </w:p>
    <w:p w14:paraId="33ED6C9D" w14:textId="77777777" w:rsidR="00B63356" w:rsidRPr="00FF430B" w:rsidRDefault="00B63356" w:rsidP="00B322B4">
      <w:pPr>
        <w:spacing w:line="276" w:lineRule="auto"/>
        <w:jc w:val="center"/>
        <w:rPr>
          <w:rFonts w:eastAsia="PMingLiU"/>
          <w:b/>
          <w:lang w:eastAsia="zh-CN"/>
        </w:rPr>
      </w:pPr>
    </w:p>
    <w:p w14:paraId="366C98C1" w14:textId="77777777" w:rsidR="00B63356" w:rsidRPr="00FF430B" w:rsidRDefault="00B63356" w:rsidP="00B322B4">
      <w:pPr>
        <w:spacing w:line="276" w:lineRule="auto"/>
        <w:jc w:val="center"/>
        <w:rPr>
          <w:rFonts w:eastAsia="PMingLiU"/>
          <w:b/>
          <w:lang w:eastAsia="zh-CN"/>
        </w:rPr>
      </w:pPr>
    </w:p>
    <w:p w14:paraId="7F2CF628" w14:textId="77777777" w:rsidR="00B63356" w:rsidRPr="00FF430B" w:rsidRDefault="00B63356" w:rsidP="00B322B4">
      <w:pPr>
        <w:spacing w:line="276" w:lineRule="auto"/>
        <w:jc w:val="center"/>
        <w:rPr>
          <w:rFonts w:eastAsia="PMingLiU"/>
          <w:b/>
          <w:lang w:eastAsia="zh-CN"/>
        </w:rPr>
      </w:pPr>
    </w:p>
    <w:p w14:paraId="7AEC58C2" w14:textId="77777777" w:rsidR="00B63356" w:rsidRPr="00FF430B" w:rsidRDefault="00B63356" w:rsidP="00B322B4">
      <w:pPr>
        <w:spacing w:line="276" w:lineRule="auto"/>
        <w:jc w:val="center"/>
        <w:rPr>
          <w:rFonts w:eastAsia="PMingLiU"/>
          <w:b/>
          <w:lang w:eastAsia="zh-CN"/>
        </w:rPr>
      </w:pPr>
    </w:p>
    <w:p w14:paraId="581610F9" w14:textId="77777777" w:rsidR="00B63356" w:rsidRPr="00FF430B" w:rsidRDefault="00B63356" w:rsidP="00B322B4">
      <w:pPr>
        <w:spacing w:line="276" w:lineRule="auto"/>
        <w:jc w:val="center"/>
        <w:rPr>
          <w:rFonts w:eastAsia="PMingLiU"/>
          <w:b/>
          <w:lang w:eastAsia="zh-CN"/>
        </w:rPr>
      </w:pPr>
    </w:p>
    <w:p w14:paraId="6195FC18" w14:textId="77777777" w:rsidR="00B63356" w:rsidRPr="00FF430B" w:rsidRDefault="00B63356" w:rsidP="00B322B4">
      <w:pPr>
        <w:spacing w:line="276" w:lineRule="auto"/>
        <w:jc w:val="center"/>
        <w:rPr>
          <w:rFonts w:eastAsia="PMingLiU"/>
          <w:b/>
          <w:lang w:eastAsia="zh-CN"/>
        </w:rPr>
      </w:pPr>
    </w:p>
    <w:p w14:paraId="51F5042D" w14:textId="77777777" w:rsidR="00B63356" w:rsidRPr="00FF430B" w:rsidRDefault="00B63356" w:rsidP="00B322B4">
      <w:pPr>
        <w:spacing w:line="276" w:lineRule="auto"/>
        <w:jc w:val="center"/>
        <w:rPr>
          <w:rFonts w:eastAsia="PMingLiU"/>
          <w:b/>
          <w:lang w:eastAsia="zh-CN"/>
        </w:rPr>
      </w:pPr>
    </w:p>
    <w:p w14:paraId="3FAE1BEC" w14:textId="77777777" w:rsidR="00B63356" w:rsidRDefault="00B63356"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14:paraId="157203F4"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520E6B9A"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0E42C31F" w14:textId="77777777" w:rsidR="00B63356" w:rsidRDefault="00B63356" w:rsidP="00BA7FF4">
      <w:pPr>
        <w:jc w:val="right"/>
        <w:rPr>
          <w:noProof w:val="0"/>
        </w:rPr>
      </w:pPr>
    </w:p>
    <w:p w14:paraId="32443D60" w14:textId="77777777" w:rsidR="00B63356" w:rsidRPr="00FF430B" w:rsidRDefault="00B63356" w:rsidP="00BA7FF4">
      <w:pPr>
        <w:jc w:val="right"/>
        <w:rPr>
          <w:noProof w:val="0"/>
          <w:sz w:val="22"/>
          <w:szCs w:val="22"/>
        </w:rPr>
      </w:pPr>
    </w:p>
    <w:p w14:paraId="7EF35FCB" w14:textId="77777777" w:rsidR="00B63356" w:rsidRPr="00FF430B" w:rsidRDefault="00B63356" w:rsidP="00B322B4">
      <w:pPr>
        <w:spacing w:line="276" w:lineRule="auto"/>
        <w:jc w:val="center"/>
        <w:rPr>
          <w:rFonts w:eastAsia="PMingLiU"/>
          <w:b/>
          <w:lang w:eastAsia="zh-CN"/>
        </w:rPr>
      </w:pPr>
    </w:p>
    <w:bookmarkEnd w:id="57"/>
    <w:p w14:paraId="59AED95E" w14:textId="77777777" w:rsidR="00B63356" w:rsidRPr="00FF430B" w:rsidRDefault="00B63356" w:rsidP="00B322B4">
      <w:pPr>
        <w:spacing w:line="276" w:lineRule="auto"/>
        <w:jc w:val="center"/>
        <w:rPr>
          <w:rFonts w:eastAsia="PMingLiU"/>
          <w:b/>
          <w:noProof w:val="0"/>
          <w:lang w:eastAsia="zh-CN"/>
        </w:rPr>
      </w:pPr>
    </w:p>
    <w:p w14:paraId="23D5D746" w14:textId="77777777" w:rsidR="00B63356" w:rsidRPr="00FF430B" w:rsidRDefault="00B63356" w:rsidP="00393AC1">
      <w:pPr>
        <w:ind w:firstLine="709"/>
        <w:jc w:val="center"/>
        <w:rPr>
          <w:rFonts w:eastAsia="PMingLiU"/>
          <w:b/>
          <w:lang w:eastAsia="zh-CN"/>
        </w:rPr>
      </w:pPr>
      <w:r w:rsidRPr="00FF430B">
        <w:rPr>
          <w:rFonts w:eastAsia="PMingLiU"/>
          <w:b/>
          <w:lang w:eastAsia="zh-CN"/>
        </w:rPr>
        <w:t>DECLARAŢIE</w:t>
      </w:r>
    </w:p>
    <w:p w14:paraId="5DB05006" w14:textId="77777777" w:rsidR="00B63356" w:rsidRPr="00FF430B" w:rsidRDefault="00B63356"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4FFAEDD7" w14:textId="77777777" w:rsidR="00B63356" w:rsidRPr="00FF430B" w:rsidRDefault="00B63356"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B63356" w:rsidRPr="00EC30C2" w14:paraId="5967ABBC" w14:textId="77777777" w:rsidTr="00233538">
        <w:trPr>
          <w:cantSplit/>
          <w:trHeight w:val="1942"/>
        </w:trPr>
        <w:tc>
          <w:tcPr>
            <w:tcW w:w="273" w:type="pct"/>
            <w:vAlign w:val="center"/>
          </w:tcPr>
          <w:p w14:paraId="68832E04" w14:textId="77777777" w:rsidR="00B63356" w:rsidRPr="00FF430B" w:rsidRDefault="00B63356" w:rsidP="00196AB4">
            <w:pPr>
              <w:tabs>
                <w:tab w:val="left" w:pos="567"/>
              </w:tabs>
              <w:jc w:val="center"/>
              <w:rPr>
                <w:b/>
                <w:bCs/>
              </w:rPr>
            </w:pPr>
          </w:p>
          <w:p w14:paraId="0B893249" w14:textId="77777777" w:rsidR="00B63356" w:rsidRPr="00FF430B" w:rsidRDefault="00B63356" w:rsidP="00196AB4">
            <w:pPr>
              <w:tabs>
                <w:tab w:val="left" w:pos="567"/>
              </w:tabs>
              <w:jc w:val="center"/>
              <w:rPr>
                <w:b/>
                <w:bCs/>
              </w:rPr>
            </w:pPr>
            <w:r w:rsidRPr="00FF430B">
              <w:rPr>
                <w:b/>
                <w:bCs/>
              </w:rPr>
              <w:t>Nr.</w:t>
            </w:r>
          </w:p>
          <w:p w14:paraId="295AE467" w14:textId="77777777" w:rsidR="00B63356" w:rsidRPr="00FF430B" w:rsidRDefault="00B63356" w:rsidP="00196AB4">
            <w:pPr>
              <w:tabs>
                <w:tab w:val="left" w:pos="567"/>
              </w:tabs>
              <w:jc w:val="center"/>
              <w:rPr>
                <w:b/>
                <w:bCs/>
              </w:rPr>
            </w:pPr>
            <w:r w:rsidRPr="00FF430B">
              <w:rPr>
                <w:b/>
                <w:bCs/>
              </w:rPr>
              <w:t>d/o</w:t>
            </w:r>
          </w:p>
        </w:tc>
        <w:tc>
          <w:tcPr>
            <w:tcW w:w="727" w:type="pct"/>
            <w:vAlign w:val="center"/>
          </w:tcPr>
          <w:p w14:paraId="1EF8FAA4" w14:textId="77777777" w:rsidR="00B63356" w:rsidRPr="00FF430B" w:rsidRDefault="00B63356" w:rsidP="008A6911">
            <w:pPr>
              <w:tabs>
                <w:tab w:val="left" w:pos="567"/>
                <w:tab w:val="left" w:pos="1134"/>
              </w:tabs>
              <w:ind w:left="360"/>
              <w:jc w:val="center"/>
              <w:outlineLvl w:val="0"/>
              <w:rPr>
                <w:b/>
                <w:bCs/>
              </w:rPr>
            </w:pPr>
          </w:p>
          <w:p w14:paraId="50B43A65" w14:textId="77777777" w:rsidR="00B63356" w:rsidRPr="00FF430B" w:rsidRDefault="00B63356" w:rsidP="00196AB4">
            <w:pPr>
              <w:tabs>
                <w:tab w:val="left" w:pos="567"/>
              </w:tabs>
              <w:jc w:val="center"/>
              <w:rPr>
                <w:b/>
                <w:bCs/>
              </w:rPr>
            </w:pPr>
            <w:r w:rsidRPr="00FF430B">
              <w:rPr>
                <w:b/>
                <w:bCs/>
              </w:rPr>
              <w:t>Funcţia</w:t>
            </w:r>
          </w:p>
        </w:tc>
        <w:tc>
          <w:tcPr>
            <w:tcW w:w="1000" w:type="pct"/>
            <w:vAlign w:val="center"/>
          </w:tcPr>
          <w:p w14:paraId="2D312636" w14:textId="77777777" w:rsidR="00B63356" w:rsidRPr="00FF430B" w:rsidRDefault="00B63356" w:rsidP="008A6911">
            <w:pPr>
              <w:tabs>
                <w:tab w:val="left" w:pos="567"/>
                <w:tab w:val="left" w:pos="1134"/>
              </w:tabs>
              <w:ind w:left="360"/>
              <w:jc w:val="center"/>
              <w:outlineLvl w:val="0"/>
              <w:rPr>
                <w:b/>
                <w:bCs/>
              </w:rPr>
            </w:pPr>
          </w:p>
          <w:p w14:paraId="5193A036" w14:textId="77777777" w:rsidR="00B63356" w:rsidRPr="00FF430B" w:rsidRDefault="00B63356" w:rsidP="00196AB4">
            <w:pPr>
              <w:tabs>
                <w:tab w:val="left" w:pos="567"/>
              </w:tabs>
              <w:jc w:val="center"/>
              <w:rPr>
                <w:b/>
                <w:bCs/>
              </w:rPr>
            </w:pPr>
            <w:r w:rsidRPr="00FF430B">
              <w:rPr>
                <w:b/>
                <w:bCs/>
              </w:rPr>
              <w:t>Studii de specialitate</w:t>
            </w:r>
          </w:p>
        </w:tc>
        <w:tc>
          <w:tcPr>
            <w:tcW w:w="1036" w:type="pct"/>
            <w:vAlign w:val="center"/>
          </w:tcPr>
          <w:p w14:paraId="2776131B" w14:textId="77777777" w:rsidR="00B63356" w:rsidRPr="00FF430B" w:rsidRDefault="00B63356" w:rsidP="00196AB4">
            <w:pPr>
              <w:tabs>
                <w:tab w:val="left" w:pos="567"/>
              </w:tabs>
              <w:jc w:val="center"/>
              <w:rPr>
                <w:b/>
                <w:bCs/>
              </w:rPr>
            </w:pPr>
            <w:r w:rsidRPr="00FF430B">
              <w:rPr>
                <w:b/>
                <w:bCs/>
              </w:rPr>
              <w:t>Vechimea în  munca de specialitate (ani)</w:t>
            </w:r>
          </w:p>
        </w:tc>
        <w:tc>
          <w:tcPr>
            <w:tcW w:w="1056" w:type="pct"/>
            <w:vAlign w:val="center"/>
          </w:tcPr>
          <w:p w14:paraId="77C7C454" w14:textId="77777777" w:rsidR="00B63356" w:rsidRPr="00FF430B" w:rsidRDefault="00B63356"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45C3BC55" w14:textId="77777777" w:rsidR="00B63356" w:rsidRPr="00FF430B" w:rsidRDefault="00B63356" w:rsidP="00196AB4">
            <w:pPr>
              <w:tabs>
                <w:tab w:val="left" w:pos="567"/>
              </w:tabs>
              <w:jc w:val="center"/>
              <w:rPr>
                <w:b/>
                <w:bCs/>
              </w:rPr>
            </w:pPr>
            <w:r w:rsidRPr="00FF430B">
              <w:rPr>
                <w:b/>
                <w:bCs/>
              </w:rPr>
              <w:t>Numărul certificatului de atestare</w:t>
            </w:r>
          </w:p>
          <w:p w14:paraId="011CDF6D" w14:textId="77777777" w:rsidR="00B63356" w:rsidRPr="00FF430B" w:rsidRDefault="00B63356" w:rsidP="00196AB4">
            <w:pPr>
              <w:tabs>
                <w:tab w:val="left" w:pos="567"/>
              </w:tabs>
              <w:jc w:val="center"/>
              <w:rPr>
                <w:b/>
                <w:bCs/>
              </w:rPr>
            </w:pPr>
            <w:r w:rsidRPr="00FF430B">
              <w:rPr>
                <w:b/>
                <w:bCs/>
              </w:rPr>
              <w:t>și data eliberării</w:t>
            </w:r>
          </w:p>
          <w:p w14:paraId="4BB40435" w14:textId="77777777" w:rsidR="00B63356" w:rsidRPr="00FF430B" w:rsidRDefault="00B63356" w:rsidP="008A6911">
            <w:pPr>
              <w:tabs>
                <w:tab w:val="left" w:pos="567"/>
                <w:tab w:val="left" w:pos="1134"/>
              </w:tabs>
              <w:ind w:left="360"/>
              <w:jc w:val="center"/>
              <w:outlineLvl w:val="0"/>
              <w:rPr>
                <w:b/>
                <w:bCs/>
              </w:rPr>
            </w:pPr>
          </w:p>
          <w:p w14:paraId="54123427" w14:textId="77777777" w:rsidR="00B63356" w:rsidRPr="00FF430B" w:rsidRDefault="00B63356" w:rsidP="008A6911">
            <w:pPr>
              <w:tabs>
                <w:tab w:val="left" w:pos="567"/>
                <w:tab w:val="left" w:pos="1134"/>
              </w:tabs>
              <w:ind w:left="360"/>
              <w:jc w:val="center"/>
              <w:outlineLvl w:val="0"/>
              <w:rPr>
                <w:b/>
                <w:bCs/>
              </w:rPr>
            </w:pPr>
          </w:p>
        </w:tc>
      </w:tr>
      <w:tr w:rsidR="00B63356" w:rsidRPr="00EC30C2" w14:paraId="64A9A86B" w14:textId="77777777" w:rsidTr="00233538">
        <w:trPr>
          <w:cantSplit/>
          <w:trHeight w:val="320"/>
        </w:trPr>
        <w:tc>
          <w:tcPr>
            <w:tcW w:w="273" w:type="pct"/>
          </w:tcPr>
          <w:p w14:paraId="793436E4" w14:textId="77777777" w:rsidR="00B63356" w:rsidRPr="00FF430B" w:rsidRDefault="00B63356" w:rsidP="008A6911">
            <w:pPr>
              <w:tabs>
                <w:tab w:val="left" w:pos="567"/>
                <w:tab w:val="left" w:pos="1134"/>
              </w:tabs>
              <w:ind w:left="360"/>
              <w:jc w:val="both"/>
              <w:outlineLvl w:val="0"/>
              <w:rPr>
                <w:b/>
                <w:bCs/>
              </w:rPr>
            </w:pPr>
          </w:p>
        </w:tc>
        <w:tc>
          <w:tcPr>
            <w:tcW w:w="727" w:type="pct"/>
          </w:tcPr>
          <w:p w14:paraId="632AC2BC" w14:textId="77777777" w:rsidR="00B63356" w:rsidRPr="00FF430B" w:rsidRDefault="00B63356" w:rsidP="00196AB4">
            <w:pPr>
              <w:tabs>
                <w:tab w:val="left" w:pos="567"/>
              </w:tabs>
              <w:jc w:val="both"/>
              <w:rPr>
                <w:b/>
                <w:bCs/>
              </w:rPr>
            </w:pPr>
            <w:r w:rsidRPr="00FF430B">
              <w:rPr>
                <w:b/>
                <w:bCs/>
              </w:rPr>
              <w:t>1</w:t>
            </w:r>
          </w:p>
        </w:tc>
        <w:tc>
          <w:tcPr>
            <w:tcW w:w="1000" w:type="pct"/>
          </w:tcPr>
          <w:p w14:paraId="7A7D9483" w14:textId="77777777" w:rsidR="00B63356" w:rsidRPr="00FF430B" w:rsidRDefault="00B63356" w:rsidP="00196AB4">
            <w:pPr>
              <w:tabs>
                <w:tab w:val="left" w:pos="567"/>
              </w:tabs>
              <w:jc w:val="both"/>
              <w:rPr>
                <w:b/>
                <w:bCs/>
              </w:rPr>
            </w:pPr>
            <w:r w:rsidRPr="00FF430B">
              <w:rPr>
                <w:b/>
                <w:bCs/>
              </w:rPr>
              <w:t>2</w:t>
            </w:r>
          </w:p>
        </w:tc>
        <w:tc>
          <w:tcPr>
            <w:tcW w:w="1036" w:type="pct"/>
          </w:tcPr>
          <w:p w14:paraId="3EB76D36" w14:textId="77777777" w:rsidR="00B63356" w:rsidRPr="00FF430B" w:rsidRDefault="00B63356" w:rsidP="00196AB4">
            <w:pPr>
              <w:tabs>
                <w:tab w:val="left" w:pos="567"/>
              </w:tabs>
              <w:jc w:val="both"/>
              <w:rPr>
                <w:b/>
                <w:bCs/>
              </w:rPr>
            </w:pPr>
            <w:r w:rsidRPr="00FF430B">
              <w:rPr>
                <w:b/>
                <w:bCs/>
              </w:rPr>
              <w:t>3</w:t>
            </w:r>
          </w:p>
        </w:tc>
        <w:tc>
          <w:tcPr>
            <w:tcW w:w="1056" w:type="pct"/>
          </w:tcPr>
          <w:p w14:paraId="1DE581C4" w14:textId="77777777" w:rsidR="00B63356" w:rsidRPr="00FF430B" w:rsidRDefault="00B63356" w:rsidP="00196AB4">
            <w:pPr>
              <w:tabs>
                <w:tab w:val="left" w:pos="567"/>
              </w:tabs>
              <w:jc w:val="both"/>
              <w:rPr>
                <w:b/>
                <w:bCs/>
              </w:rPr>
            </w:pPr>
            <w:r w:rsidRPr="00FF430B">
              <w:rPr>
                <w:b/>
                <w:bCs/>
              </w:rPr>
              <w:t>4</w:t>
            </w:r>
          </w:p>
        </w:tc>
        <w:tc>
          <w:tcPr>
            <w:tcW w:w="908" w:type="pct"/>
          </w:tcPr>
          <w:p w14:paraId="08B00B2E" w14:textId="77777777" w:rsidR="00B63356" w:rsidRPr="00FF430B" w:rsidRDefault="00B63356" w:rsidP="008A6911">
            <w:pPr>
              <w:tabs>
                <w:tab w:val="left" w:pos="567"/>
              </w:tabs>
              <w:jc w:val="both"/>
              <w:rPr>
                <w:b/>
                <w:bCs/>
              </w:rPr>
            </w:pPr>
            <w:r w:rsidRPr="00FF430B">
              <w:rPr>
                <w:b/>
                <w:bCs/>
              </w:rPr>
              <w:t>5</w:t>
            </w:r>
          </w:p>
        </w:tc>
      </w:tr>
      <w:tr w:rsidR="00B63356" w:rsidRPr="00EC30C2" w14:paraId="2996C0A9" w14:textId="77777777" w:rsidTr="00233538">
        <w:trPr>
          <w:cantSplit/>
          <w:trHeight w:val="140"/>
        </w:trPr>
        <w:tc>
          <w:tcPr>
            <w:tcW w:w="273" w:type="pct"/>
          </w:tcPr>
          <w:p w14:paraId="5BAF005D" w14:textId="77777777" w:rsidR="00B63356" w:rsidRPr="00FF430B" w:rsidRDefault="00B63356" w:rsidP="00196AB4">
            <w:pPr>
              <w:keepNext/>
              <w:keepLines/>
              <w:tabs>
                <w:tab w:val="left" w:pos="567"/>
              </w:tabs>
              <w:spacing w:before="200"/>
              <w:jc w:val="both"/>
              <w:outlineLvl w:val="2"/>
              <w:rPr>
                <w:bCs/>
              </w:rPr>
            </w:pPr>
          </w:p>
        </w:tc>
        <w:tc>
          <w:tcPr>
            <w:tcW w:w="727" w:type="pct"/>
          </w:tcPr>
          <w:p w14:paraId="63ADD469" w14:textId="77777777" w:rsidR="00B63356" w:rsidRPr="00FF430B" w:rsidRDefault="00B63356" w:rsidP="005B24DA">
            <w:pPr>
              <w:tabs>
                <w:tab w:val="left" w:pos="567"/>
              </w:tabs>
              <w:jc w:val="both"/>
              <w:rPr>
                <w:bCs/>
              </w:rPr>
            </w:pPr>
            <w:r w:rsidRPr="00FF430B">
              <w:rPr>
                <w:bCs/>
              </w:rPr>
              <w:t>Arhitect-șef</w:t>
            </w:r>
          </w:p>
        </w:tc>
        <w:tc>
          <w:tcPr>
            <w:tcW w:w="1000" w:type="pct"/>
          </w:tcPr>
          <w:p w14:paraId="1EBABE2D" w14:textId="77777777" w:rsidR="00B63356" w:rsidRPr="00FF430B" w:rsidRDefault="00B63356" w:rsidP="00196AB4">
            <w:pPr>
              <w:keepNext/>
              <w:keepLines/>
              <w:tabs>
                <w:tab w:val="left" w:pos="567"/>
              </w:tabs>
              <w:spacing w:before="200"/>
              <w:jc w:val="both"/>
              <w:outlineLvl w:val="2"/>
              <w:rPr>
                <w:bCs/>
              </w:rPr>
            </w:pPr>
          </w:p>
        </w:tc>
        <w:tc>
          <w:tcPr>
            <w:tcW w:w="1036" w:type="pct"/>
          </w:tcPr>
          <w:p w14:paraId="7D1E8BC0" w14:textId="77777777" w:rsidR="00B63356" w:rsidRPr="00FF430B" w:rsidRDefault="00B63356" w:rsidP="00196AB4">
            <w:pPr>
              <w:keepNext/>
              <w:keepLines/>
              <w:tabs>
                <w:tab w:val="left" w:pos="567"/>
              </w:tabs>
              <w:spacing w:before="200"/>
              <w:jc w:val="both"/>
              <w:outlineLvl w:val="2"/>
              <w:rPr>
                <w:bCs/>
              </w:rPr>
            </w:pPr>
          </w:p>
        </w:tc>
        <w:tc>
          <w:tcPr>
            <w:tcW w:w="1056" w:type="pct"/>
          </w:tcPr>
          <w:p w14:paraId="17E448ED" w14:textId="77777777" w:rsidR="00B63356" w:rsidRPr="00FF430B" w:rsidRDefault="00B63356" w:rsidP="00196AB4">
            <w:pPr>
              <w:keepNext/>
              <w:keepLines/>
              <w:tabs>
                <w:tab w:val="left" w:pos="567"/>
              </w:tabs>
              <w:spacing w:before="200"/>
              <w:jc w:val="both"/>
              <w:outlineLvl w:val="2"/>
              <w:rPr>
                <w:bCs/>
              </w:rPr>
            </w:pPr>
          </w:p>
        </w:tc>
        <w:tc>
          <w:tcPr>
            <w:tcW w:w="908" w:type="pct"/>
          </w:tcPr>
          <w:p w14:paraId="2BCE6F76" w14:textId="77777777" w:rsidR="00B63356" w:rsidRPr="00FF430B" w:rsidRDefault="00B63356" w:rsidP="00196AB4">
            <w:pPr>
              <w:keepNext/>
              <w:keepLines/>
              <w:tabs>
                <w:tab w:val="left" w:pos="567"/>
              </w:tabs>
              <w:spacing w:before="200"/>
              <w:jc w:val="both"/>
              <w:outlineLvl w:val="2"/>
              <w:rPr>
                <w:bCs/>
              </w:rPr>
            </w:pPr>
          </w:p>
        </w:tc>
      </w:tr>
      <w:tr w:rsidR="00B63356" w:rsidRPr="00EC30C2" w14:paraId="2C0F08CC" w14:textId="77777777" w:rsidTr="00233538">
        <w:trPr>
          <w:cantSplit/>
          <w:trHeight w:val="140"/>
        </w:trPr>
        <w:tc>
          <w:tcPr>
            <w:tcW w:w="273" w:type="pct"/>
          </w:tcPr>
          <w:p w14:paraId="1769CF1D" w14:textId="77777777" w:rsidR="00B63356" w:rsidRPr="00FF430B" w:rsidRDefault="00B63356" w:rsidP="00196AB4">
            <w:pPr>
              <w:keepNext/>
              <w:keepLines/>
              <w:tabs>
                <w:tab w:val="left" w:pos="567"/>
              </w:tabs>
              <w:spacing w:before="200"/>
              <w:jc w:val="both"/>
              <w:outlineLvl w:val="2"/>
              <w:rPr>
                <w:bCs/>
              </w:rPr>
            </w:pPr>
          </w:p>
        </w:tc>
        <w:tc>
          <w:tcPr>
            <w:tcW w:w="727" w:type="pct"/>
          </w:tcPr>
          <w:p w14:paraId="513B5C75" w14:textId="77777777" w:rsidR="00B63356" w:rsidRPr="00FF430B" w:rsidRDefault="00B63356" w:rsidP="005B24DA">
            <w:pPr>
              <w:tabs>
                <w:tab w:val="left" w:pos="567"/>
              </w:tabs>
              <w:jc w:val="both"/>
              <w:rPr>
                <w:bCs/>
              </w:rPr>
            </w:pPr>
            <w:r w:rsidRPr="00FF430B">
              <w:rPr>
                <w:bCs/>
              </w:rPr>
              <w:t>Inginer-șef</w:t>
            </w:r>
          </w:p>
        </w:tc>
        <w:tc>
          <w:tcPr>
            <w:tcW w:w="1000" w:type="pct"/>
          </w:tcPr>
          <w:p w14:paraId="6D56D4EF" w14:textId="77777777" w:rsidR="00B63356" w:rsidRPr="00FF430B" w:rsidRDefault="00B63356" w:rsidP="00196AB4">
            <w:pPr>
              <w:keepNext/>
              <w:keepLines/>
              <w:tabs>
                <w:tab w:val="left" w:pos="567"/>
              </w:tabs>
              <w:spacing w:before="200"/>
              <w:jc w:val="both"/>
              <w:outlineLvl w:val="2"/>
              <w:rPr>
                <w:bCs/>
              </w:rPr>
            </w:pPr>
          </w:p>
        </w:tc>
        <w:tc>
          <w:tcPr>
            <w:tcW w:w="1036" w:type="pct"/>
          </w:tcPr>
          <w:p w14:paraId="3733CC43" w14:textId="77777777" w:rsidR="00B63356" w:rsidRPr="00FF430B" w:rsidRDefault="00B63356" w:rsidP="00196AB4">
            <w:pPr>
              <w:keepNext/>
              <w:keepLines/>
              <w:tabs>
                <w:tab w:val="left" w:pos="567"/>
              </w:tabs>
              <w:spacing w:before="200"/>
              <w:jc w:val="both"/>
              <w:outlineLvl w:val="2"/>
              <w:rPr>
                <w:bCs/>
              </w:rPr>
            </w:pPr>
          </w:p>
        </w:tc>
        <w:tc>
          <w:tcPr>
            <w:tcW w:w="1056" w:type="pct"/>
          </w:tcPr>
          <w:p w14:paraId="592FEE7F" w14:textId="77777777" w:rsidR="00B63356" w:rsidRPr="00FF430B" w:rsidRDefault="00B63356" w:rsidP="00196AB4">
            <w:pPr>
              <w:keepNext/>
              <w:keepLines/>
              <w:tabs>
                <w:tab w:val="left" w:pos="567"/>
              </w:tabs>
              <w:spacing w:before="200"/>
              <w:jc w:val="both"/>
              <w:outlineLvl w:val="2"/>
              <w:rPr>
                <w:bCs/>
              </w:rPr>
            </w:pPr>
          </w:p>
        </w:tc>
        <w:tc>
          <w:tcPr>
            <w:tcW w:w="908" w:type="pct"/>
          </w:tcPr>
          <w:p w14:paraId="1EDD54E8" w14:textId="77777777" w:rsidR="00B63356" w:rsidRPr="00FF430B" w:rsidRDefault="00B63356" w:rsidP="00196AB4">
            <w:pPr>
              <w:keepNext/>
              <w:keepLines/>
              <w:tabs>
                <w:tab w:val="left" w:pos="567"/>
              </w:tabs>
              <w:spacing w:before="200"/>
              <w:jc w:val="both"/>
              <w:outlineLvl w:val="2"/>
              <w:rPr>
                <w:bCs/>
              </w:rPr>
            </w:pPr>
          </w:p>
        </w:tc>
      </w:tr>
      <w:tr w:rsidR="00B63356" w:rsidRPr="00EC30C2" w14:paraId="0E833AF1" w14:textId="77777777" w:rsidTr="00233538">
        <w:trPr>
          <w:cantSplit/>
          <w:trHeight w:val="140"/>
        </w:trPr>
        <w:tc>
          <w:tcPr>
            <w:tcW w:w="273" w:type="pct"/>
          </w:tcPr>
          <w:p w14:paraId="57D13CA5" w14:textId="77777777" w:rsidR="00B63356" w:rsidRPr="00FF430B" w:rsidRDefault="00B63356" w:rsidP="00196AB4">
            <w:pPr>
              <w:keepNext/>
              <w:keepLines/>
              <w:tabs>
                <w:tab w:val="left" w:pos="567"/>
              </w:tabs>
              <w:spacing w:before="200"/>
              <w:jc w:val="both"/>
              <w:outlineLvl w:val="2"/>
              <w:rPr>
                <w:bCs/>
              </w:rPr>
            </w:pPr>
          </w:p>
        </w:tc>
        <w:tc>
          <w:tcPr>
            <w:tcW w:w="727" w:type="pct"/>
          </w:tcPr>
          <w:p w14:paraId="11106B2C" w14:textId="77777777" w:rsidR="00B63356" w:rsidRPr="00FF430B" w:rsidRDefault="00B63356" w:rsidP="00196AB4">
            <w:pPr>
              <w:tabs>
                <w:tab w:val="left" w:pos="567"/>
              </w:tabs>
              <w:jc w:val="both"/>
              <w:rPr>
                <w:bCs/>
              </w:rPr>
            </w:pPr>
            <w:r w:rsidRPr="00FF430B">
              <w:rPr>
                <w:bCs/>
              </w:rPr>
              <w:t>Diriginţi de şantier</w:t>
            </w:r>
          </w:p>
        </w:tc>
        <w:tc>
          <w:tcPr>
            <w:tcW w:w="1000" w:type="pct"/>
          </w:tcPr>
          <w:p w14:paraId="3DEC39AC" w14:textId="77777777" w:rsidR="00B63356" w:rsidRPr="00FF430B" w:rsidRDefault="00B63356" w:rsidP="00196AB4">
            <w:pPr>
              <w:keepNext/>
              <w:keepLines/>
              <w:tabs>
                <w:tab w:val="left" w:pos="567"/>
              </w:tabs>
              <w:spacing w:before="200"/>
              <w:jc w:val="both"/>
              <w:outlineLvl w:val="2"/>
              <w:rPr>
                <w:bCs/>
              </w:rPr>
            </w:pPr>
          </w:p>
        </w:tc>
        <w:tc>
          <w:tcPr>
            <w:tcW w:w="1036" w:type="pct"/>
          </w:tcPr>
          <w:p w14:paraId="2A6D484A" w14:textId="77777777" w:rsidR="00B63356" w:rsidRPr="00FF430B" w:rsidRDefault="00B63356" w:rsidP="00196AB4">
            <w:pPr>
              <w:keepNext/>
              <w:keepLines/>
              <w:tabs>
                <w:tab w:val="left" w:pos="567"/>
              </w:tabs>
              <w:spacing w:before="200"/>
              <w:jc w:val="both"/>
              <w:outlineLvl w:val="2"/>
              <w:rPr>
                <w:bCs/>
              </w:rPr>
            </w:pPr>
          </w:p>
        </w:tc>
        <w:tc>
          <w:tcPr>
            <w:tcW w:w="1056" w:type="pct"/>
          </w:tcPr>
          <w:p w14:paraId="3D7AF954" w14:textId="77777777" w:rsidR="00B63356" w:rsidRPr="00FF430B" w:rsidRDefault="00B63356" w:rsidP="00196AB4">
            <w:pPr>
              <w:keepNext/>
              <w:keepLines/>
              <w:tabs>
                <w:tab w:val="left" w:pos="567"/>
              </w:tabs>
              <w:spacing w:before="200"/>
              <w:jc w:val="both"/>
              <w:outlineLvl w:val="2"/>
              <w:rPr>
                <w:bCs/>
              </w:rPr>
            </w:pPr>
          </w:p>
        </w:tc>
        <w:tc>
          <w:tcPr>
            <w:tcW w:w="908" w:type="pct"/>
          </w:tcPr>
          <w:p w14:paraId="31BBD911" w14:textId="77777777" w:rsidR="00B63356" w:rsidRPr="00FF430B" w:rsidRDefault="00B63356" w:rsidP="00196AB4">
            <w:pPr>
              <w:keepNext/>
              <w:keepLines/>
              <w:tabs>
                <w:tab w:val="left" w:pos="567"/>
              </w:tabs>
              <w:spacing w:before="200"/>
              <w:jc w:val="both"/>
              <w:outlineLvl w:val="2"/>
              <w:rPr>
                <w:bCs/>
              </w:rPr>
            </w:pPr>
          </w:p>
        </w:tc>
      </w:tr>
      <w:tr w:rsidR="00B63356" w:rsidRPr="00EC30C2" w14:paraId="41677E96" w14:textId="77777777" w:rsidTr="00233538">
        <w:trPr>
          <w:cantSplit/>
          <w:trHeight w:val="140"/>
        </w:trPr>
        <w:tc>
          <w:tcPr>
            <w:tcW w:w="273" w:type="pct"/>
          </w:tcPr>
          <w:p w14:paraId="5B78FA41" w14:textId="77777777" w:rsidR="00B63356" w:rsidRPr="00FF430B" w:rsidRDefault="00B63356" w:rsidP="00196AB4">
            <w:pPr>
              <w:keepNext/>
              <w:keepLines/>
              <w:tabs>
                <w:tab w:val="left" w:pos="567"/>
              </w:tabs>
              <w:spacing w:before="200"/>
              <w:jc w:val="both"/>
              <w:outlineLvl w:val="2"/>
              <w:rPr>
                <w:bCs/>
              </w:rPr>
            </w:pPr>
          </w:p>
        </w:tc>
        <w:tc>
          <w:tcPr>
            <w:tcW w:w="727" w:type="pct"/>
          </w:tcPr>
          <w:p w14:paraId="4B256D20" w14:textId="77777777" w:rsidR="00B63356" w:rsidRPr="00FF430B" w:rsidRDefault="00B63356" w:rsidP="00196AB4">
            <w:pPr>
              <w:tabs>
                <w:tab w:val="left" w:pos="567"/>
              </w:tabs>
              <w:jc w:val="both"/>
              <w:rPr>
                <w:bCs/>
              </w:rPr>
            </w:pPr>
            <w:r w:rsidRPr="00FF430B">
              <w:rPr>
                <w:bCs/>
              </w:rPr>
              <w:t>Maiştri</w:t>
            </w:r>
          </w:p>
        </w:tc>
        <w:tc>
          <w:tcPr>
            <w:tcW w:w="1000" w:type="pct"/>
          </w:tcPr>
          <w:p w14:paraId="75D83279" w14:textId="77777777" w:rsidR="00B63356" w:rsidRPr="00FF430B" w:rsidRDefault="00B63356" w:rsidP="00196AB4">
            <w:pPr>
              <w:keepNext/>
              <w:keepLines/>
              <w:tabs>
                <w:tab w:val="left" w:pos="567"/>
              </w:tabs>
              <w:spacing w:before="200"/>
              <w:jc w:val="both"/>
              <w:outlineLvl w:val="2"/>
              <w:rPr>
                <w:bCs/>
              </w:rPr>
            </w:pPr>
          </w:p>
        </w:tc>
        <w:tc>
          <w:tcPr>
            <w:tcW w:w="1036" w:type="pct"/>
          </w:tcPr>
          <w:p w14:paraId="02154199" w14:textId="77777777" w:rsidR="00B63356" w:rsidRPr="00FF430B" w:rsidRDefault="00B63356" w:rsidP="00196AB4">
            <w:pPr>
              <w:keepNext/>
              <w:keepLines/>
              <w:tabs>
                <w:tab w:val="left" w:pos="567"/>
              </w:tabs>
              <w:spacing w:before="200"/>
              <w:jc w:val="both"/>
              <w:outlineLvl w:val="2"/>
              <w:rPr>
                <w:bCs/>
              </w:rPr>
            </w:pPr>
          </w:p>
        </w:tc>
        <w:tc>
          <w:tcPr>
            <w:tcW w:w="1056" w:type="pct"/>
          </w:tcPr>
          <w:p w14:paraId="048244F5" w14:textId="77777777" w:rsidR="00B63356" w:rsidRPr="00FF430B" w:rsidRDefault="00B63356" w:rsidP="00196AB4">
            <w:pPr>
              <w:keepNext/>
              <w:keepLines/>
              <w:tabs>
                <w:tab w:val="left" w:pos="567"/>
              </w:tabs>
              <w:spacing w:before="200"/>
              <w:jc w:val="both"/>
              <w:outlineLvl w:val="2"/>
              <w:rPr>
                <w:bCs/>
              </w:rPr>
            </w:pPr>
          </w:p>
        </w:tc>
        <w:tc>
          <w:tcPr>
            <w:tcW w:w="908" w:type="pct"/>
          </w:tcPr>
          <w:p w14:paraId="149C0B3A" w14:textId="77777777" w:rsidR="00B63356" w:rsidRPr="00FF430B" w:rsidRDefault="00B63356" w:rsidP="00196AB4">
            <w:pPr>
              <w:keepNext/>
              <w:keepLines/>
              <w:tabs>
                <w:tab w:val="left" w:pos="567"/>
              </w:tabs>
              <w:spacing w:before="200"/>
              <w:jc w:val="both"/>
              <w:outlineLvl w:val="2"/>
              <w:rPr>
                <w:bCs/>
              </w:rPr>
            </w:pPr>
          </w:p>
        </w:tc>
      </w:tr>
      <w:tr w:rsidR="00B63356" w:rsidRPr="00EC30C2" w14:paraId="088CE22B" w14:textId="77777777" w:rsidTr="00233538">
        <w:trPr>
          <w:cantSplit/>
          <w:trHeight w:val="1270"/>
        </w:trPr>
        <w:tc>
          <w:tcPr>
            <w:tcW w:w="273" w:type="pct"/>
          </w:tcPr>
          <w:p w14:paraId="3A7018DF" w14:textId="77777777" w:rsidR="00B63356" w:rsidRPr="00FF430B" w:rsidRDefault="00B63356" w:rsidP="00196AB4">
            <w:pPr>
              <w:keepNext/>
              <w:keepLines/>
              <w:tabs>
                <w:tab w:val="left" w:pos="567"/>
              </w:tabs>
              <w:spacing w:before="200"/>
              <w:jc w:val="both"/>
              <w:outlineLvl w:val="2"/>
              <w:rPr>
                <w:bCs/>
              </w:rPr>
            </w:pPr>
          </w:p>
        </w:tc>
        <w:tc>
          <w:tcPr>
            <w:tcW w:w="727" w:type="pct"/>
          </w:tcPr>
          <w:p w14:paraId="7976F308" w14:textId="77777777" w:rsidR="00B63356" w:rsidRPr="00FF430B" w:rsidRDefault="00B63356" w:rsidP="00196AB4">
            <w:pPr>
              <w:tabs>
                <w:tab w:val="left" w:pos="567"/>
              </w:tabs>
              <w:jc w:val="both"/>
              <w:rPr>
                <w:bCs/>
              </w:rPr>
            </w:pPr>
            <w:r w:rsidRPr="00FF430B">
              <w:rPr>
                <w:bCs/>
              </w:rPr>
              <w:t>Specialişti</w:t>
            </w:r>
          </w:p>
          <w:p w14:paraId="635679CF" w14:textId="77777777" w:rsidR="00B63356" w:rsidRPr="00FF430B" w:rsidRDefault="00B63356" w:rsidP="00196AB4">
            <w:pPr>
              <w:tabs>
                <w:tab w:val="left" w:pos="567"/>
              </w:tabs>
              <w:jc w:val="both"/>
              <w:rPr>
                <w:bCs/>
              </w:rPr>
            </w:pPr>
            <w:r w:rsidRPr="00FF430B">
              <w:rPr>
                <w:bCs/>
              </w:rPr>
              <w:t>……………</w:t>
            </w:r>
          </w:p>
          <w:p w14:paraId="078BD671" w14:textId="77777777" w:rsidR="00B63356" w:rsidRPr="00FF430B" w:rsidRDefault="00B63356" w:rsidP="00196AB4">
            <w:pPr>
              <w:tabs>
                <w:tab w:val="left" w:pos="567"/>
              </w:tabs>
              <w:jc w:val="both"/>
              <w:rPr>
                <w:bCs/>
              </w:rPr>
            </w:pPr>
            <w:r w:rsidRPr="00FF430B">
              <w:rPr>
                <w:bCs/>
              </w:rPr>
              <w:t>……………</w:t>
            </w:r>
          </w:p>
          <w:p w14:paraId="1AAE512B" w14:textId="77777777" w:rsidR="00B63356" w:rsidRPr="00FF430B" w:rsidRDefault="00B63356" w:rsidP="00196AB4">
            <w:pPr>
              <w:tabs>
                <w:tab w:val="left" w:pos="567"/>
              </w:tabs>
              <w:jc w:val="both"/>
              <w:rPr>
                <w:bCs/>
              </w:rPr>
            </w:pPr>
            <w:r w:rsidRPr="00FF430B">
              <w:rPr>
                <w:bCs/>
              </w:rPr>
              <w:t>…………….</w:t>
            </w:r>
          </w:p>
        </w:tc>
        <w:tc>
          <w:tcPr>
            <w:tcW w:w="1000" w:type="pct"/>
          </w:tcPr>
          <w:p w14:paraId="2C6CA73A" w14:textId="77777777" w:rsidR="00B63356" w:rsidRPr="00FF430B" w:rsidRDefault="00B63356" w:rsidP="00196AB4">
            <w:pPr>
              <w:keepNext/>
              <w:keepLines/>
              <w:tabs>
                <w:tab w:val="left" w:pos="567"/>
              </w:tabs>
              <w:spacing w:before="200"/>
              <w:jc w:val="both"/>
              <w:outlineLvl w:val="2"/>
              <w:rPr>
                <w:bCs/>
              </w:rPr>
            </w:pPr>
          </w:p>
        </w:tc>
        <w:tc>
          <w:tcPr>
            <w:tcW w:w="1036" w:type="pct"/>
          </w:tcPr>
          <w:p w14:paraId="5F583648" w14:textId="77777777" w:rsidR="00B63356" w:rsidRPr="00FF430B" w:rsidRDefault="00B63356" w:rsidP="00196AB4">
            <w:pPr>
              <w:keepNext/>
              <w:keepLines/>
              <w:tabs>
                <w:tab w:val="left" w:pos="567"/>
              </w:tabs>
              <w:spacing w:before="200"/>
              <w:jc w:val="both"/>
              <w:outlineLvl w:val="2"/>
              <w:rPr>
                <w:bCs/>
              </w:rPr>
            </w:pPr>
          </w:p>
        </w:tc>
        <w:tc>
          <w:tcPr>
            <w:tcW w:w="1056" w:type="pct"/>
          </w:tcPr>
          <w:p w14:paraId="56275CAB" w14:textId="77777777" w:rsidR="00B63356" w:rsidRPr="00FF430B" w:rsidRDefault="00B63356" w:rsidP="00196AB4">
            <w:pPr>
              <w:keepNext/>
              <w:keepLines/>
              <w:tabs>
                <w:tab w:val="left" w:pos="567"/>
              </w:tabs>
              <w:spacing w:before="200"/>
              <w:jc w:val="both"/>
              <w:outlineLvl w:val="2"/>
              <w:rPr>
                <w:bCs/>
              </w:rPr>
            </w:pPr>
          </w:p>
        </w:tc>
        <w:tc>
          <w:tcPr>
            <w:tcW w:w="908" w:type="pct"/>
          </w:tcPr>
          <w:p w14:paraId="3F1AF745" w14:textId="77777777" w:rsidR="00B63356" w:rsidRPr="00FF430B" w:rsidRDefault="00B63356" w:rsidP="00196AB4">
            <w:pPr>
              <w:keepNext/>
              <w:keepLines/>
              <w:tabs>
                <w:tab w:val="left" w:pos="567"/>
              </w:tabs>
              <w:spacing w:before="200"/>
              <w:jc w:val="both"/>
              <w:outlineLvl w:val="2"/>
              <w:rPr>
                <w:bCs/>
              </w:rPr>
            </w:pPr>
          </w:p>
        </w:tc>
      </w:tr>
    </w:tbl>
    <w:p w14:paraId="1FCD45C5" w14:textId="77777777" w:rsidR="00B63356" w:rsidRPr="00FF430B" w:rsidRDefault="00B63356" w:rsidP="00196AB4">
      <w:pPr>
        <w:jc w:val="both"/>
        <w:rPr>
          <w:rFonts w:eastAsia="PMingLiU"/>
          <w:lang w:eastAsia="zh-CN"/>
        </w:rPr>
      </w:pPr>
    </w:p>
    <w:p w14:paraId="20FA483F" w14:textId="77777777" w:rsidR="00B63356" w:rsidRPr="00FF430B" w:rsidRDefault="00B63356" w:rsidP="00196AB4">
      <w:pPr>
        <w:jc w:val="both"/>
        <w:rPr>
          <w:rFonts w:eastAsia="PMingLiU"/>
          <w:lang w:eastAsia="zh-CN"/>
        </w:rPr>
      </w:pPr>
      <w:r w:rsidRPr="00FF430B">
        <w:rPr>
          <w:rFonts w:eastAsia="PMingLiU"/>
          <w:lang w:eastAsia="zh-CN"/>
        </w:rPr>
        <w:t>Semnat: _________________________________________</w:t>
      </w:r>
    </w:p>
    <w:p w14:paraId="3CB25CC6" w14:textId="77777777" w:rsidR="00B63356" w:rsidRPr="00FF430B" w:rsidRDefault="00B63356" w:rsidP="00196AB4">
      <w:pPr>
        <w:jc w:val="both"/>
        <w:rPr>
          <w:rFonts w:eastAsia="PMingLiU"/>
          <w:lang w:eastAsia="zh-CN"/>
        </w:rPr>
      </w:pPr>
      <w:r w:rsidRPr="00FF430B">
        <w:rPr>
          <w:rFonts w:eastAsia="PMingLiU"/>
          <w:lang w:eastAsia="zh-CN"/>
        </w:rPr>
        <w:t>Nume: __________________________________________</w:t>
      </w:r>
    </w:p>
    <w:p w14:paraId="219DE123" w14:textId="77777777"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____________________________</w:t>
      </w:r>
    </w:p>
    <w:p w14:paraId="40D2C0F3" w14:textId="77777777"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_________________________________</w:t>
      </w:r>
    </w:p>
    <w:p w14:paraId="7040FDD2" w14:textId="77777777" w:rsidR="00B63356" w:rsidRPr="00FF430B" w:rsidRDefault="00B63356" w:rsidP="004F77F1">
      <w:pPr>
        <w:spacing w:after="200" w:line="276" w:lineRule="auto"/>
        <w:rPr>
          <w:rFonts w:eastAsia="PMingLiU"/>
          <w:lang w:eastAsia="zh-CN"/>
        </w:rPr>
      </w:pPr>
      <w:bookmarkStart w:id="58" w:name="_Toc449692114"/>
    </w:p>
    <w:p w14:paraId="08564F70" w14:textId="77777777" w:rsidR="00B63356" w:rsidRPr="00FF430B" w:rsidRDefault="00B63356" w:rsidP="004F77F1">
      <w:pPr>
        <w:spacing w:line="276" w:lineRule="auto"/>
        <w:jc w:val="center"/>
        <w:rPr>
          <w:rFonts w:eastAsia="PMingLiU"/>
          <w:b/>
          <w:lang w:eastAsia="zh-CN"/>
        </w:rPr>
      </w:pPr>
    </w:p>
    <w:p w14:paraId="72322FC3" w14:textId="77777777" w:rsidR="00B63356" w:rsidRPr="00FF430B" w:rsidRDefault="00B63356" w:rsidP="004F77F1">
      <w:pPr>
        <w:spacing w:line="276" w:lineRule="auto"/>
        <w:jc w:val="center"/>
        <w:rPr>
          <w:rFonts w:eastAsia="PMingLiU"/>
          <w:b/>
          <w:lang w:eastAsia="zh-CN"/>
        </w:rPr>
      </w:pPr>
    </w:p>
    <w:p w14:paraId="0A5F2EE6" w14:textId="77777777" w:rsidR="00B63356" w:rsidRPr="00FF430B" w:rsidRDefault="00B63356" w:rsidP="004F77F1">
      <w:pPr>
        <w:spacing w:line="276" w:lineRule="auto"/>
        <w:jc w:val="center"/>
        <w:rPr>
          <w:rFonts w:eastAsia="PMingLiU"/>
          <w:b/>
          <w:lang w:eastAsia="zh-CN"/>
        </w:rPr>
      </w:pPr>
    </w:p>
    <w:p w14:paraId="0096E621" w14:textId="77777777" w:rsidR="00B63356" w:rsidRPr="00FF430B" w:rsidRDefault="00B63356" w:rsidP="004F77F1">
      <w:pPr>
        <w:spacing w:line="276" w:lineRule="auto"/>
        <w:jc w:val="center"/>
        <w:rPr>
          <w:rFonts w:eastAsia="PMingLiU"/>
          <w:b/>
          <w:lang w:eastAsia="zh-CN"/>
        </w:rPr>
      </w:pPr>
    </w:p>
    <w:p w14:paraId="380738C9" w14:textId="77777777" w:rsidR="00B63356" w:rsidRPr="00FF430B" w:rsidRDefault="00B63356" w:rsidP="004F77F1">
      <w:pPr>
        <w:spacing w:line="276" w:lineRule="auto"/>
        <w:jc w:val="center"/>
        <w:rPr>
          <w:rFonts w:eastAsia="PMingLiU"/>
          <w:b/>
          <w:lang w:eastAsia="zh-CN"/>
        </w:rPr>
      </w:pPr>
    </w:p>
    <w:p w14:paraId="081A44BA" w14:textId="77777777" w:rsidR="00B63356" w:rsidRPr="00FF430B" w:rsidRDefault="00B63356" w:rsidP="004F77F1">
      <w:pPr>
        <w:spacing w:line="276" w:lineRule="auto"/>
        <w:jc w:val="center"/>
        <w:rPr>
          <w:rFonts w:eastAsia="PMingLiU"/>
          <w:b/>
          <w:lang w:eastAsia="zh-CN"/>
        </w:rPr>
      </w:pPr>
    </w:p>
    <w:p w14:paraId="72CB3A01" w14:textId="77777777" w:rsidR="00B63356" w:rsidRPr="00FF430B" w:rsidRDefault="00B63356" w:rsidP="004F77F1">
      <w:pPr>
        <w:spacing w:line="276" w:lineRule="auto"/>
        <w:jc w:val="center"/>
        <w:rPr>
          <w:rFonts w:eastAsia="PMingLiU"/>
          <w:b/>
          <w:lang w:eastAsia="zh-CN"/>
        </w:rPr>
      </w:pPr>
    </w:p>
    <w:p w14:paraId="797D3F88" w14:textId="77777777" w:rsidR="00B63356" w:rsidRPr="00FF430B" w:rsidRDefault="00B63356" w:rsidP="004F77F1">
      <w:pPr>
        <w:spacing w:line="276" w:lineRule="auto"/>
        <w:jc w:val="center"/>
        <w:rPr>
          <w:rFonts w:eastAsia="PMingLiU"/>
          <w:b/>
          <w:lang w:eastAsia="zh-CN"/>
        </w:rPr>
      </w:pPr>
    </w:p>
    <w:p w14:paraId="54FB3852" w14:textId="77777777" w:rsidR="00B63356" w:rsidRPr="00FF430B" w:rsidRDefault="00B63356" w:rsidP="004F77F1">
      <w:pPr>
        <w:spacing w:line="276" w:lineRule="auto"/>
        <w:jc w:val="center"/>
        <w:rPr>
          <w:rFonts w:eastAsia="PMingLiU"/>
          <w:b/>
          <w:lang w:eastAsia="zh-CN"/>
        </w:rPr>
      </w:pPr>
    </w:p>
    <w:p w14:paraId="44AC7BA1" w14:textId="77777777" w:rsidR="00B63356" w:rsidRPr="00FF430B" w:rsidRDefault="00B63356" w:rsidP="004F77F1">
      <w:pPr>
        <w:spacing w:line="276" w:lineRule="auto"/>
        <w:jc w:val="center"/>
        <w:rPr>
          <w:rFonts w:eastAsia="PMingLiU"/>
          <w:b/>
          <w:lang w:eastAsia="zh-CN"/>
        </w:rPr>
      </w:pPr>
    </w:p>
    <w:p w14:paraId="280FA129" w14:textId="77777777" w:rsidR="00B63356" w:rsidRPr="00FF430B" w:rsidRDefault="00B63356" w:rsidP="004F77F1">
      <w:pPr>
        <w:spacing w:line="276" w:lineRule="auto"/>
        <w:jc w:val="center"/>
        <w:rPr>
          <w:rFonts w:eastAsia="PMingLiU"/>
          <w:b/>
          <w:lang w:eastAsia="zh-CN"/>
        </w:rPr>
      </w:pPr>
    </w:p>
    <w:p w14:paraId="7AA67B48" w14:textId="77777777" w:rsidR="00B63356" w:rsidRPr="00FF430B" w:rsidRDefault="00B63356" w:rsidP="004F77F1">
      <w:pPr>
        <w:spacing w:line="276" w:lineRule="auto"/>
        <w:jc w:val="center"/>
        <w:rPr>
          <w:rFonts w:eastAsia="PMingLiU"/>
          <w:b/>
          <w:lang w:eastAsia="zh-CN"/>
        </w:rPr>
      </w:pPr>
    </w:p>
    <w:p w14:paraId="5FD46DBE" w14:textId="77777777" w:rsidR="00B63356" w:rsidRPr="00FF430B" w:rsidRDefault="00B63356" w:rsidP="004F77F1">
      <w:pPr>
        <w:spacing w:line="276" w:lineRule="auto"/>
        <w:jc w:val="center"/>
        <w:rPr>
          <w:rFonts w:eastAsia="PMingLiU"/>
          <w:b/>
          <w:lang w:eastAsia="zh-CN"/>
        </w:rPr>
      </w:pPr>
    </w:p>
    <w:p w14:paraId="73830423" w14:textId="77777777" w:rsidR="00B63356" w:rsidRPr="00FF430B" w:rsidRDefault="00B63356" w:rsidP="00BA7FF4">
      <w:pPr>
        <w:jc w:val="right"/>
        <w:rPr>
          <w:noProof w:val="0"/>
        </w:rPr>
      </w:pPr>
    </w:p>
    <w:p w14:paraId="0442A50F" w14:textId="77777777" w:rsidR="00B63356" w:rsidRDefault="00B63356" w:rsidP="00BA7FF4">
      <w:pPr>
        <w:jc w:val="right"/>
        <w:rPr>
          <w:noProof w:val="0"/>
        </w:rPr>
      </w:pPr>
      <w:r w:rsidRPr="00FF430B">
        <w:rPr>
          <w:noProof w:val="0"/>
        </w:rPr>
        <w:t>Anexa nr.</w:t>
      </w:r>
      <w:r>
        <w:rPr>
          <w:noProof w:val="0"/>
        </w:rPr>
        <w:t xml:space="preserve"> </w:t>
      </w:r>
      <w:r w:rsidRPr="00FF430B">
        <w:rPr>
          <w:noProof w:val="0"/>
        </w:rPr>
        <w:t>16</w:t>
      </w:r>
    </w:p>
    <w:p w14:paraId="0BC2EB1F"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4FC2C05B"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7D5A3075" w14:textId="77777777" w:rsidR="00B63356" w:rsidRPr="00FF430B" w:rsidRDefault="00B63356" w:rsidP="00BA7FF4">
      <w:pPr>
        <w:jc w:val="right"/>
        <w:rPr>
          <w:noProof w:val="0"/>
          <w:sz w:val="22"/>
          <w:szCs w:val="22"/>
        </w:rPr>
      </w:pPr>
    </w:p>
    <w:p w14:paraId="0801EAB3" w14:textId="77777777" w:rsidR="00B63356" w:rsidRPr="00FF430B" w:rsidRDefault="00B63356" w:rsidP="004F77F1">
      <w:pPr>
        <w:spacing w:line="276" w:lineRule="auto"/>
        <w:jc w:val="center"/>
        <w:rPr>
          <w:rFonts w:eastAsia="PMingLiU"/>
          <w:b/>
          <w:lang w:eastAsia="zh-CN"/>
        </w:rPr>
      </w:pPr>
    </w:p>
    <w:p w14:paraId="4C95819C" w14:textId="77777777" w:rsidR="00B63356" w:rsidRPr="00FF430B" w:rsidRDefault="00B63356" w:rsidP="004F77F1">
      <w:pPr>
        <w:spacing w:line="276" w:lineRule="auto"/>
        <w:jc w:val="center"/>
        <w:rPr>
          <w:rFonts w:eastAsia="PMingLiU"/>
          <w:b/>
          <w:lang w:eastAsia="zh-CN"/>
        </w:rPr>
      </w:pPr>
    </w:p>
    <w:p w14:paraId="1E9A1A6F" w14:textId="77777777" w:rsidR="00B63356" w:rsidRPr="00FF430B" w:rsidRDefault="00B63356" w:rsidP="004F77F1">
      <w:pPr>
        <w:spacing w:line="276" w:lineRule="auto"/>
        <w:jc w:val="center"/>
        <w:rPr>
          <w:rFonts w:eastAsia="PMingLiU"/>
          <w:b/>
          <w:lang w:eastAsia="zh-CN"/>
        </w:rPr>
      </w:pPr>
    </w:p>
    <w:bookmarkEnd w:id="58"/>
    <w:p w14:paraId="18F4E938" w14:textId="77777777" w:rsidR="00B63356" w:rsidRPr="00FF430B" w:rsidRDefault="00B63356" w:rsidP="004F77F1">
      <w:pPr>
        <w:spacing w:line="276" w:lineRule="auto"/>
        <w:jc w:val="center"/>
        <w:rPr>
          <w:rFonts w:eastAsia="PMingLiU"/>
          <w:b/>
          <w:noProof w:val="0"/>
          <w:lang w:eastAsia="zh-CN"/>
        </w:rPr>
      </w:pPr>
    </w:p>
    <w:p w14:paraId="06A3DB78" w14:textId="77777777" w:rsidR="00B63356" w:rsidRPr="00FF430B" w:rsidRDefault="00B63356" w:rsidP="004F77F1">
      <w:pPr>
        <w:jc w:val="center"/>
        <w:rPr>
          <w:rFonts w:eastAsia="SimSun"/>
          <w:b/>
          <w:bCs/>
          <w:iCs/>
          <w:lang w:eastAsia="zh-CN"/>
        </w:rPr>
      </w:pPr>
      <w:r w:rsidRPr="00FF430B">
        <w:rPr>
          <w:rFonts w:eastAsia="SimSun"/>
          <w:b/>
          <w:bCs/>
          <w:iCs/>
          <w:lang w:eastAsia="zh-CN"/>
        </w:rPr>
        <w:t>LISTA SUBCONTRACTANȚILOR</w:t>
      </w:r>
    </w:p>
    <w:p w14:paraId="57274111" w14:textId="77777777" w:rsidR="00B63356" w:rsidRPr="00FF430B" w:rsidRDefault="00B63356" w:rsidP="004F77F1">
      <w:pPr>
        <w:jc w:val="center"/>
        <w:rPr>
          <w:rFonts w:eastAsia="SimSun"/>
          <w:b/>
          <w:bCs/>
          <w:iCs/>
          <w:lang w:eastAsia="zh-CN"/>
        </w:rPr>
      </w:pPr>
      <w:r w:rsidRPr="00FF430B">
        <w:rPr>
          <w:rFonts w:eastAsia="SimSun"/>
          <w:b/>
          <w:bCs/>
          <w:iCs/>
          <w:lang w:eastAsia="zh-CN"/>
        </w:rPr>
        <w:t>ŞI PARTEA/PĂRŢILE DIN CONTRACT CARE SUNT</w:t>
      </w:r>
    </w:p>
    <w:p w14:paraId="17F8050A" w14:textId="77777777" w:rsidR="00B63356" w:rsidRPr="00FF430B" w:rsidRDefault="00B63356" w:rsidP="004F77F1">
      <w:pPr>
        <w:jc w:val="center"/>
        <w:rPr>
          <w:rFonts w:eastAsia="SimSun"/>
          <w:b/>
          <w:bCs/>
          <w:iCs/>
          <w:lang w:eastAsia="zh-CN"/>
        </w:rPr>
      </w:pPr>
      <w:r w:rsidRPr="00FF430B">
        <w:rPr>
          <w:rFonts w:eastAsia="SimSun"/>
          <w:b/>
          <w:bCs/>
          <w:iCs/>
          <w:lang w:eastAsia="zh-CN"/>
        </w:rPr>
        <w:t>ÎNDEPLINITE DE ACEŞTIA</w:t>
      </w:r>
    </w:p>
    <w:p w14:paraId="20E61EA3" w14:textId="77777777" w:rsidR="00B63356" w:rsidRPr="00FF430B" w:rsidRDefault="00B63356"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B63356" w:rsidRPr="00EC30C2" w14:paraId="6AE0C587" w14:textId="77777777" w:rsidTr="00233538">
        <w:trPr>
          <w:cantSplit/>
          <w:trHeight w:val="920"/>
        </w:trPr>
        <w:tc>
          <w:tcPr>
            <w:tcW w:w="0" w:type="auto"/>
            <w:vAlign w:val="center"/>
          </w:tcPr>
          <w:p w14:paraId="37320A10" w14:textId="77777777" w:rsidR="00B63356" w:rsidRPr="00FF430B" w:rsidRDefault="00B63356" w:rsidP="00196AB4">
            <w:pPr>
              <w:tabs>
                <w:tab w:val="left" w:pos="567"/>
              </w:tabs>
              <w:jc w:val="both"/>
              <w:rPr>
                <w:b/>
              </w:rPr>
            </w:pPr>
            <w:r w:rsidRPr="00FF430B">
              <w:rPr>
                <w:b/>
              </w:rPr>
              <w:t>Nr. d/o</w:t>
            </w:r>
          </w:p>
        </w:tc>
        <w:tc>
          <w:tcPr>
            <w:tcW w:w="3126" w:type="dxa"/>
            <w:vAlign w:val="center"/>
          </w:tcPr>
          <w:p w14:paraId="15B8E028" w14:textId="77777777" w:rsidR="00B63356" w:rsidRPr="00FF430B" w:rsidRDefault="00B63356" w:rsidP="00196AB4">
            <w:pPr>
              <w:jc w:val="center"/>
              <w:rPr>
                <w:b/>
              </w:rPr>
            </w:pPr>
            <w:r w:rsidRPr="00FF430B">
              <w:rPr>
                <w:b/>
              </w:rPr>
              <w:t>Numele şi adresa subantreprenorilor</w:t>
            </w:r>
          </w:p>
        </w:tc>
        <w:tc>
          <w:tcPr>
            <w:tcW w:w="1984" w:type="dxa"/>
            <w:vAlign w:val="center"/>
          </w:tcPr>
          <w:p w14:paraId="707C17EC" w14:textId="77777777" w:rsidR="00B63356" w:rsidRPr="00FF430B" w:rsidRDefault="00B63356" w:rsidP="00196AB4">
            <w:pPr>
              <w:rPr>
                <w:rFonts w:eastAsia="MS Mincho"/>
                <w:b/>
                <w:lang w:eastAsia="zh-CN"/>
              </w:rPr>
            </w:pPr>
            <w:r w:rsidRPr="00FF430B">
              <w:rPr>
                <w:rFonts w:eastAsia="MS Mincho"/>
                <w:b/>
                <w:lang w:eastAsia="zh-CN"/>
              </w:rPr>
              <w:t>Activităţi din contract</w:t>
            </w:r>
          </w:p>
        </w:tc>
        <w:tc>
          <w:tcPr>
            <w:tcW w:w="1443" w:type="dxa"/>
            <w:vAlign w:val="center"/>
          </w:tcPr>
          <w:p w14:paraId="63AEBE2E" w14:textId="77777777" w:rsidR="00B63356" w:rsidRPr="00FF430B" w:rsidRDefault="00B63356" w:rsidP="00196AB4">
            <w:pPr>
              <w:rPr>
                <w:rFonts w:eastAsia="MS Mincho"/>
                <w:b/>
                <w:lang w:eastAsia="zh-CN"/>
              </w:rPr>
            </w:pPr>
            <w:r w:rsidRPr="00FF430B">
              <w:rPr>
                <w:rFonts w:eastAsia="MS Mincho"/>
                <w:b/>
                <w:lang w:eastAsia="zh-CN"/>
              </w:rPr>
              <w:t>Valoarea aproximativă</w:t>
            </w:r>
          </w:p>
        </w:tc>
        <w:tc>
          <w:tcPr>
            <w:tcW w:w="0" w:type="auto"/>
            <w:vAlign w:val="center"/>
          </w:tcPr>
          <w:p w14:paraId="41C2D7E2" w14:textId="77777777" w:rsidR="00B63356" w:rsidRPr="00FF430B" w:rsidRDefault="00B63356" w:rsidP="00196AB4">
            <w:pPr>
              <w:rPr>
                <w:rFonts w:eastAsia="MS Mincho"/>
                <w:b/>
                <w:lang w:eastAsia="zh-CN"/>
              </w:rPr>
            </w:pPr>
            <w:r w:rsidRPr="00FF430B">
              <w:rPr>
                <w:rFonts w:eastAsia="MS Mincho"/>
                <w:b/>
                <w:lang w:eastAsia="zh-CN"/>
              </w:rPr>
              <w:t>% din valoarea contractului</w:t>
            </w:r>
          </w:p>
        </w:tc>
      </w:tr>
      <w:tr w:rsidR="00B63356" w:rsidRPr="00EC30C2" w14:paraId="6181CD5F" w14:textId="77777777" w:rsidTr="00233538">
        <w:trPr>
          <w:trHeight w:val="175"/>
        </w:trPr>
        <w:tc>
          <w:tcPr>
            <w:tcW w:w="0" w:type="auto"/>
          </w:tcPr>
          <w:p w14:paraId="4C06B05F" w14:textId="77777777" w:rsidR="00B63356" w:rsidRPr="00FF430B" w:rsidRDefault="00B63356" w:rsidP="00196AB4">
            <w:pPr>
              <w:tabs>
                <w:tab w:val="left" w:pos="567"/>
              </w:tabs>
              <w:jc w:val="both"/>
            </w:pPr>
            <w:r w:rsidRPr="00FF430B">
              <w:t>1.</w:t>
            </w:r>
          </w:p>
        </w:tc>
        <w:tc>
          <w:tcPr>
            <w:tcW w:w="3126" w:type="dxa"/>
          </w:tcPr>
          <w:p w14:paraId="37A90EBE" w14:textId="77777777" w:rsidR="00B63356" w:rsidRPr="00FF430B" w:rsidRDefault="00B63356" w:rsidP="00196AB4">
            <w:pPr>
              <w:keepNext/>
              <w:keepLines/>
              <w:tabs>
                <w:tab w:val="left" w:pos="567"/>
              </w:tabs>
              <w:spacing w:before="200"/>
              <w:jc w:val="both"/>
              <w:outlineLvl w:val="2"/>
            </w:pPr>
          </w:p>
        </w:tc>
        <w:tc>
          <w:tcPr>
            <w:tcW w:w="1984" w:type="dxa"/>
          </w:tcPr>
          <w:p w14:paraId="6BA76DE1" w14:textId="77777777" w:rsidR="00B63356" w:rsidRPr="00FF430B" w:rsidRDefault="00B63356" w:rsidP="00196AB4">
            <w:pPr>
              <w:keepNext/>
              <w:keepLines/>
              <w:tabs>
                <w:tab w:val="left" w:pos="567"/>
              </w:tabs>
              <w:spacing w:before="200"/>
              <w:jc w:val="both"/>
              <w:outlineLvl w:val="2"/>
            </w:pPr>
          </w:p>
        </w:tc>
        <w:tc>
          <w:tcPr>
            <w:tcW w:w="1443" w:type="dxa"/>
          </w:tcPr>
          <w:p w14:paraId="112F4F4C" w14:textId="77777777" w:rsidR="00B63356" w:rsidRPr="00FF430B" w:rsidRDefault="00B63356" w:rsidP="00196AB4">
            <w:pPr>
              <w:keepNext/>
              <w:keepLines/>
              <w:tabs>
                <w:tab w:val="left" w:pos="567"/>
              </w:tabs>
              <w:spacing w:before="200"/>
              <w:jc w:val="both"/>
              <w:outlineLvl w:val="2"/>
            </w:pPr>
          </w:p>
        </w:tc>
        <w:tc>
          <w:tcPr>
            <w:tcW w:w="0" w:type="auto"/>
          </w:tcPr>
          <w:p w14:paraId="5F01C224" w14:textId="77777777" w:rsidR="00B63356" w:rsidRPr="00FF430B" w:rsidRDefault="00B63356" w:rsidP="00196AB4">
            <w:pPr>
              <w:keepNext/>
              <w:keepLines/>
              <w:tabs>
                <w:tab w:val="left" w:pos="567"/>
              </w:tabs>
              <w:spacing w:before="200"/>
              <w:jc w:val="both"/>
              <w:outlineLvl w:val="2"/>
            </w:pPr>
          </w:p>
        </w:tc>
      </w:tr>
      <w:tr w:rsidR="00B63356" w:rsidRPr="00EC30C2" w14:paraId="2EF4F15D" w14:textId="77777777" w:rsidTr="00233538">
        <w:trPr>
          <w:trHeight w:val="337"/>
        </w:trPr>
        <w:tc>
          <w:tcPr>
            <w:tcW w:w="0" w:type="auto"/>
          </w:tcPr>
          <w:p w14:paraId="4BB09DBD" w14:textId="77777777" w:rsidR="00B63356" w:rsidRPr="00FF430B" w:rsidRDefault="00B63356" w:rsidP="00196AB4">
            <w:pPr>
              <w:tabs>
                <w:tab w:val="left" w:pos="567"/>
              </w:tabs>
              <w:jc w:val="both"/>
            </w:pPr>
            <w:r w:rsidRPr="00FF430B">
              <w:t>2.</w:t>
            </w:r>
          </w:p>
        </w:tc>
        <w:tc>
          <w:tcPr>
            <w:tcW w:w="3126" w:type="dxa"/>
          </w:tcPr>
          <w:p w14:paraId="51A02889" w14:textId="77777777" w:rsidR="00B63356" w:rsidRPr="00FF430B" w:rsidRDefault="00B63356" w:rsidP="00196AB4">
            <w:pPr>
              <w:keepNext/>
              <w:keepLines/>
              <w:tabs>
                <w:tab w:val="left" w:pos="567"/>
              </w:tabs>
              <w:spacing w:before="200"/>
              <w:jc w:val="both"/>
              <w:outlineLvl w:val="2"/>
            </w:pPr>
          </w:p>
        </w:tc>
        <w:tc>
          <w:tcPr>
            <w:tcW w:w="1984" w:type="dxa"/>
          </w:tcPr>
          <w:p w14:paraId="083FF78D" w14:textId="77777777" w:rsidR="00B63356" w:rsidRPr="00FF430B" w:rsidRDefault="00B63356" w:rsidP="00196AB4">
            <w:pPr>
              <w:keepNext/>
              <w:keepLines/>
              <w:tabs>
                <w:tab w:val="left" w:pos="567"/>
              </w:tabs>
              <w:spacing w:before="200"/>
              <w:jc w:val="both"/>
              <w:outlineLvl w:val="2"/>
            </w:pPr>
          </w:p>
        </w:tc>
        <w:tc>
          <w:tcPr>
            <w:tcW w:w="1443" w:type="dxa"/>
          </w:tcPr>
          <w:p w14:paraId="19087F4B" w14:textId="77777777" w:rsidR="00B63356" w:rsidRPr="00FF430B" w:rsidRDefault="00B63356" w:rsidP="00196AB4">
            <w:pPr>
              <w:keepNext/>
              <w:keepLines/>
              <w:tabs>
                <w:tab w:val="left" w:pos="567"/>
              </w:tabs>
              <w:spacing w:before="200"/>
              <w:jc w:val="both"/>
              <w:outlineLvl w:val="2"/>
            </w:pPr>
          </w:p>
        </w:tc>
        <w:tc>
          <w:tcPr>
            <w:tcW w:w="0" w:type="auto"/>
          </w:tcPr>
          <w:p w14:paraId="76081405" w14:textId="77777777" w:rsidR="00B63356" w:rsidRPr="00FF430B" w:rsidRDefault="00B63356" w:rsidP="00196AB4">
            <w:pPr>
              <w:keepNext/>
              <w:keepLines/>
              <w:tabs>
                <w:tab w:val="left" w:pos="567"/>
              </w:tabs>
              <w:spacing w:before="200"/>
              <w:jc w:val="both"/>
              <w:outlineLvl w:val="2"/>
            </w:pPr>
          </w:p>
        </w:tc>
      </w:tr>
      <w:tr w:rsidR="00B63356" w:rsidRPr="00EC30C2" w14:paraId="2F8185FB" w14:textId="77777777" w:rsidTr="00233538">
        <w:trPr>
          <w:trHeight w:val="181"/>
        </w:trPr>
        <w:tc>
          <w:tcPr>
            <w:tcW w:w="0" w:type="auto"/>
          </w:tcPr>
          <w:p w14:paraId="05DC45D8" w14:textId="77777777" w:rsidR="00B63356" w:rsidRPr="00FF430B" w:rsidRDefault="00B63356" w:rsidP="00196AB4">
            <w:pPr>
              <w:tabs>
                <w:tab w:val="left" w:pos="567"/>
              </w:tabs>
              <w:jc w:val="both"/>
            </w:pPr>
            <w:r w:rsidRPr="00FF430B">
              <w:t>3.</w:t>
            </w:r>
          </w:p>
        </w:tc>
        <w:tc>
          <w:tcPr>
            <w:tcW w:w="3126" w:type="dxa"/>
          </w:tcPr>
          <w:p w14:paraId="6E7026C3" w14:textId="77777777" w:rsidR="00B63356" w:rsidRPr="00FF430B" w:rsidRDefault="00B63356" w:rsidP="00196AB4">
            <w:pPr>
              <w:keepNext/>
              <w:keepLines/>
              <w:tabs>
                <w:tab w:val="left" w:pos="567"/>
              </w:tabs>
              <w:spacing w:before="200"/>
              <w:jc w:val="both"/>
              <w:outlineLvl w:val="2"/>
            </w:pPr>
          </w:p>
        </w:tc>
        <w:tc>
          <w:tcPr>
            <w:tcW w:w="1984" w:type="dxa"/>
          </w:tcPr>
          <w:p w14:paraId="5F8C08FD" w14:textId="77777777" w:rsidR="00B63356" w:rsidRPr="00FF430B" w:rsidRDefault="00B63356" w:rsidP="00196AB4">
            <w:pPr>
              <w:keepNext/>
              <w:keepLines/>
              <w:tabs>
                <w:tab w:val="left" w:pos="567"/>
              </w:tabs>
              <w:spacing w:before="200"/>
              <w:jc w:val="both"/>
              <w:outlineLvl w:val="2"/>
            </w:pPr>
          </w:p>
        </w:tc>
        <w:tc>
          <w:tcPr>
            <w:tcW w:w="1443" w:type="dxa"/>
          </w:tcPr>
          <w:p w14:paraId="1A41BF62" w14:textId="77777777" w:rsidR="00B63356" w:rsidRPr="00FF430B" w:rsidRDefault="00B63356" w:rsidP="00196AB4">
            <w:pPr>
              <w:keepNext/>
              <w:keepLines/>
              <w:tabs>
                <w:tab w:val="left" w:pos="567"/>
              </w:tabs>
              <w:spacing w:before="200"/>
              <w:jc w:val="both"/>
              <w:outlineLvl w:val="2"/>
            </w:pPr>
          </w:p>
        </w:tc>
        <w:tc>
          <w:tcPr>
            <w:tcW w:w="0" w:type="auto"/>
          </w:tcPr>
          <w:p w14:paraId="6757D489" w14:textId="77777777" w:rsidR="00B63356" w:rsidRPr="00FF430B" w:rsidRDefault="00B63356" w:rsidP="00196AB4">
            <w:pPr>
              <w:keepNext/>
              <w:keepLines/>
              <w:tabs>
                <w:tab w:val="left" w:pos="567"/>
              </w:tabs>
              <w:spacing w:before="200"/>
              <w:jc w:val="both"/>
              <w:outlineLvl w:val="2"/>
            </w:pPr>
          </w:p>
        </w:tc>
      </w:tr>
      <w:tr w:rsidR="00B63356" w:rsidRPr="00EC30C2" w14:paraId="3F17D714" w14:textId="77777777" w:rsidTr="00233538">
        <w:trPr>
          <w:trHeight w:val="181"/>
        </w:trPr>
        <w:tc>
          <w:tcPr>
            <w:tcW w:w="0" w:type="auto"/>
          </w:tcPr>
          <w:p w14:paraId="16FDAB7A" w14:textId="77777777" w:rsidR="00B63356" w:rsidRPr="00FF430B" w:rsidRDefault="00B63356" w:rsidP="00196AB4">
            <w:pPr>
              <w:tabs>
                <w:tab w:val="left" w:pos="567"/>
              </w:tabs>
              <w:jc w:val="both"/>
            </w:pPr>
            <w:r w:rsidRPr="00FF430B">
              <w:t>4.</w:t>
            </w:r>
          </w:p>
        </w:tc>
        <w:tc>
          <w:tcPr>
            <w:tcW w:w="3126" w:type="dxa"/>
          </w:tcPr>
          <w:p w14:paraId="1CA83121" w14:textId="77777777" w:rsidR="00B63356" w:rsidRPr="00FF430B" w:rsidRDefault="00B63356" w:rsidP="00196AB4">
            <w:pPr>
              <w:keepNext/>
              <w:keepLines/>
              <w:tabs>
                <w:tab w:val="left" w:pos="567"/>
              </w:tabs>
              <w:spacing w:before="200"/>
              <w:jc w:val="both"/>
              <w:outlineLvl w:val="2"/>
            </w:pPr>
          </w:p>
        </w:tc>
        <w:tc>
          <w:tcPr>
            <w:tcW w:w="1984" w:type="dxa"/>
          </w:tcPr>
          <w:p w14:paraId="7B716F3D" w14:textId="77777777" w:rsidR="00B63356" w:rsidRPr="00FF430B" w:rsidRDefault="00B63356" w:rsidP="00196AB4">
            <w:pPr>
              <w:keepNext/>
              <w:keepLines/>
              <w:tabs>
                <w:tab w:val="left" w:pos="567"/>
              </w:tabs>
              <w:spacing w:before="200"/>
              <w:jc w:val="both"/>
              <w:outlineLvl w:val="2"/>
            </w:pPr>
          </w:p>
        </w:tc>
        <w:tc>
          <w:tcPr>
            <w:tcW w:w="1443" w:type="dxa"/>
          </w:tcPr>
          <w:p w14:paraId="49C57677" w14:textId="77777777" w:rsidR="00B63356" w:rsidRPr="00FF430B" w:rsidRDefault="00B63356" w:rsidP="00196AB4">
            <w:pPr>
              <w:keepNext/>
              <w:keepLines/>
              <w:tabs>
                <w:tab w:val="left" w:pos="567"/>
              </w:tabs>
              <w:spacing w:before="200"/>
              <w:jc w:val="both"/>
              <w:outlineLvl w:val="2"/>
            </w:pPr>
          </w:p>
        </w:tc>
        <w:tc>
          <w:tcPr>
            <w:tcW w:w="0" w:type="auto"/>
          </w:tcPr>
          <w:p w14:paraId="375E7E16" w14:textId="77777777" w:rsidR="00B63356" w:rsidRPr="00FF430B" w:rsidRDefault="00B63356" w:rsidP="00196AB4">
            <w:pPr>
              <w:keepNext/>
              <w:keepLines/>
              <w:tabs>
                <w:tab w:val="left" w:pos="567"/>
              </w:tabs>
              <w:spacing w:before="200"/>
              <w:jc w:val="both"/>
              <w:outlineLvl w:val="2"/>
            </w:pPr>
          </w:p>
        </w:tc>
      </w:tr>
      <w:tr w:rsidR="00B63356" w:rsidRPr="00EC30C2" w14:paraId="58FB3556" w14:textId="77777777" w:rsidTr="00233538">
        <w:trPr>
          <w:trHeight w:val="181"/>
        </w:trPr>
        <w:tc>
          <w:tcPr>
            <w:tcW w:w="0" w:type="auto"/>
          </w:tcPr>
          <w:p w14:paraId="10A2DFE1" w14:textId="77777777" w:rsidR="00B63356" w:rsidRPr="00FF430B" w:rsidRDefault="00B63356" w:rsidP="00196AB4">
            <w:pPr>
              <w:keepNext/>
              <w:keepLines/>
              <w:tabs>
                <w:tab w:val="left" w:pos="567"/>
              </w:tabs>
              <w:spacing w:before="200"/>
              <w:jc w:val="both"/>
              <w:outlineLvl w:val="2"/>
            </w:pPr>
          </w:p>
        </w:tc>
        <w:tc>
          <w:tcPr>
            <w:tcW w:w="3126" w:type="dxa"/>
          </w:tcPr>
          <w:p w14:paraId="53736466" w14:textId="77777777" w:rsidR="00B63356" w:rsidRPr="00FF430B" w:rsidRDefault="00B63356" w:rsidP="00196AB4">
            <w:pPr>
              <w:keepNext/>
              <w:keepLines/>
              <w:tabs>
                <w:tab w:val="left" w:pos="567"/>
              </w:tabs>
              <w:spacing w:before="200"/>
              <w:jc w:val="both"/>
              <w:outlineLvl w:val="2"/>
            </w:pPr>
          </w:p>
        </w:tc>
        <w:tc>
          <w:tcPr>
            <w:tcW w:w="1984" w:type="dxa"/>
          </w:tcPr>
          <w:p w14:paraId="0CDF7699" w14:textId="77777777" w:rsidR="00B63356" w:rsidRPr="00FF430B" w:rsidRDefault="00B63356" w:rsidP="00196AB4">
            <w:pPr>
              <w:keepNext/>
              <w:keepLines/>
              <w:tabs>
                <w:tab w:val="left" w:pos="567"/>
              </w:tabs>
              <w:spacing w:before="200"/>
              <w:jc w:val="both"/>
              <w:outlineLvl w:val="2"/>
            </w:pPr>
          </w:p>
        </w:tc>
        <w:tc>
          <w:tcPr>
            <w:tcW w:w="1443" w:type="dxa"/>
          </w:tcPr>
          <w:p w14:paraId="73D58161" w14:textId="77777777" w:rsidR="00B63356" w:rsidRPr="00FF430B" w:rsidRDefault="00B63356" w:rsidP="00196AB4">
            <w:pPr>
              <w:keepNext/>
              <w:keepLines/>
              <w:tabs>
                <w:tab w:val="left" w:pos="567"/>
              </w:tabs>
              <w:spacing w:before="200"/>
              <w:jc w:val="both"/>
              <w:outlineLvl w:val="2"/>
            </w:pPr>
          </w:p>
        </w:tc>
        <w:tc>
          <w:tcPr>
            <w:tcW w:w="0" w:type="auto"/>
          </w:tcPr>
          <w:p w14:paraId="60D1501C" w14:textId="77777777" w:rsidR="00B63356" w:rsidRPr="00FF430B" w:rsidRDefault="00B63356" w:rsidP="00196AB4">
            <w:pPr>
              <w:keepNext/>
              <w:keepLines/>
              <w:tabs>
                <w:tab w:val="left" w:pos="567"/>
              </w:tabs>
              <w:spacing w:before="200"/>
              <w:jc w:val="both"/>
              <w:outlineLvl w:val="2"/>
            </w:pPr>
          </w:p>
        </w:tc>
      </w:tr>
    </w:tbl>
    <w:p w14:paraId="383A050D" w14:textId="77777777" w:rsidR="00B63356" w:rsidRPr="00FF430B" w:rsidRDefault="00B63356" w:rsidP="00196AB4">
      <w:pPr>
        <w:jc w:val="both"/>
        <w:rPr>
          <w:rFonts w:eastAsia="PMingLiU"/>
          <w:lang w:eastAsia="zh-CN"/>
        </w:rPr>
      </w:pPr>
    </w:p>
    <w:p w14:paraId="24E09147" w14:textId="77777777" w:rsidR="00B63356" w:rsidRPr="00FF430B" w:rsidRDefault="00B63356" w:rsidP="00196AB4">
      <w:pPr>
        <w:jc w:val="both"/>
        <w:rPr>
          <w:rFonts w:eastAsia="PMingLiU"/>
          <w:lang w:eastAsia="zh-CN"/>
        </w:rPr>
      </w:pPr>
      <w:r w:rsidRPr="00FF430B">
        <w:rPr>
          <w:rFonts w:eastAsia="PMingLiU"/>
          <w:lang w:eastAsia="zh-CN"/>
        </w:rPr>
        <w:t>Semnat: ______________________________________</w:t>
      </w:r>
    </w:p>
    <w:p w14:paraId="56320431" w14:textId="77777777" w:rsidR="00B63356" w:rsidRPr="00FF430B" w:rsidRDefault="00B63356" w:rsidP="00196AB4">
      <w:pPr>
        <w:jc w:val="both"/>
        <w:rPr>
          <w:rFonts w:eastAsia="PMingLiU"/>
          <w:lang w:eastAsia="zh-CN"/>
        </w:rPr>
      </w:pPr>
      <w:r w:rsidRPr="00FF430B">
        <w:rPr>
          <w:rFonts w:eastAsia="PMingLiU"/>
          <w:lang w:eastAsia="zh-CN"/>
        </w:rPr>
        <w:t>Nume: _______________________________________</w:t>
      </w:r>
    </w:p>
    <w:p w14:paraId="57D7BCDE" w14:textId="77777777" w:rsidR="00B63356" w:rsidRPr="00FF430B" w:rsidRDefault="00B63356" w:rsidP="00196AB4">
      <w:pPr>
        <w:jc w:val="both"/>
        <w:rPr>
          <w:rFonts w:eastAsia="PMingLiU"/>
          <w:lang w:eastAsia="zh-CN"/>
        </w:rPr>
      </w:pPr>
      <w:r w:rsidRPr="00FF430B">
        <w:rPr>
          <w:rFonts w:eastAsia="PMingLiU"/>
          <w:lang w:eastAsia="zh-CN"/>
        </w:rPr>
        <w:t>Funcţia în cadrul întreprinderii: _________________________</w:t>
      </w:r>
    </w:p>
    <w:p w14:paraId="0A756E2A" w14:textId="77777777" w:rsidR="00B63356" w:rsidRPr="00FF430B" w:rsidRDefault="00B63356" w:rsidP="00196AB4">
      <w:pPr>
        <w:jc w:val="both"/>
        <w:rPr>
          <w:rFonts w:eastAsia="PMingLiU"/>
          <w:lang w:eastAsia="zh-CN"/>
        </w:rPr>
      </w:pPr>
      <w:r w:rsidRPr="00FF430B">
        <w:rPr>
          <w:rFonts w:eastAsia="PMingLiU"/>
          <w:lang w:eastAsia="zh-CN"/>
        </w:rPr>
        <w:t>Denumirea întreprinderii: ______________________________</w:t>
      </w:r>
    </w:p>
    <w:p w14:paraId="560FE8BE" w14:textId="77777777" w:rsidR="00B63356" w:rsidRPr="00FF430B" w:rsidRDefault="00B63356" w:rsidP="00196AB4">
      <w:pPr>
        <w:rPr>
          <w:rFonts w:eastAsia="PMingLiU"/>
          <w:lang w:eastAsia="zh-CN"/>
        </w:rPr>
      </w:pPr>
    </w:p>
    <w:p w14:paraId="3B60B6A9" w14:textId="77777777" w:rsidR="00B63356" w:rsidRPr="00FF430B" w:rsidRDefault="00B63356" w:rsidP="00316C81">
      <w:pPr>
        <w:spacing w:after="200" w:line="276" w:lineRule="auto"/>
        <w:jc w:val="center"/>
        <w:rPr>
          <w:rFonts w:eastAsia="PMingLiU"/>
          <w:lang w:eastAsia="zh-CN"/>
        </w:rPr>
      </w:pPr>
      <w:bookmarkStart w:id="59" w:name="_Toc449692115"/>
    </w:p>
    <w:p w14:paraId="084C51FB" w14:textId="77777777" w:rsidR="00B63356" w:rsidRPr="00FF430B" w:rsidRDefault="00B63356" w:rsidP="00316C81">
      <w:pPr>
        <w:spacing w:after="200" w:line="276" w:lineRule="auto"/>
        <w:jc w:val="center"/>
        <w:rPr>
          <w:rFonts w:eastAsia="PMingLiU"/>
          <w:b/>
          <w:lang w:eastAsia="zh-CN"/>
        </w:rPr>
      </w:pPr>
    </w:p>
    <w:p w14:paraId="72F1C2D4" w14:textId="77777777" w:rsidR="00B63356" w:rsidRPr="00FF430B" w:rsidRDefault="00B63356" w:rsidP="00316C81">
      <w:pPr>
        <w:spacing w:after="200" w:line="276" w:lineRule="auto"/>
        <w:jc w:val="center"/>
        <w:rPr>
          <w:rFonts w:eastAsia="PMingLiU"/>
          <w:b/>
          <w:lang w:eastAsia="zh-CN"/>
        </w:rPr>
      </w:pPr>
    </w:p>
    <w:p w14:paraId="3FCC2525" w14:textId="77777777" w:rsidR="00B63356" w:rsidRPr="00FF430B" w:rsidRDefault="00B63356" w:rsidP="00316C81">
      <w:pPr>
        <w:spacing w:after="200" w:line="276" w:lineRule="auto"/>
        <w:jc w:val="center"/>
        <w:rPr>
          <w:rFonts w:eastAsia="PMingLiU"/>
          <w:b/>
          <w:lang w:eastAsia="zh-CN"/>
        </w:rPr>
      </w:pPr>
    </w:p>
    <w:p w14:paraId="15B9C619" w14:textId="77777777" w:rsidR="00B63356" w:rsidRPr="00FF430B" w:rsidRDefault="00B63356" w:rsidP="00316C81">
      <w:pPr>
        <w:spacing w:after="200" w:line="276" w:lineRule="auto"/>
        <w:jc w:val="center"/>
        <w:rPr>
          <w:rFonts w:eastAsia="PMingLiU"/>
          <w:b/>
          <w:lang w:eastAsia="zh-CN"/>
        </w:rPr>
      </w:pPr>
    </w:p>
    <w:p w14:paraId="12F175C4" w14:textId="77777777" w:rsidR="00B63356" w:rsidRPr="00FF430B" w:rsidRDefault="00B63356" w:rsidP="00316C81">
      <w:pPr>
        <w:spacing w:after="200" w:line="276" w:lineRule="auto"/>
        <w:jc w:val="center"/>
        <w:rPr>
          <w:rFonts w:eastAsia="PMingLiU"/>
          <w:b/>
          <w:lang w:eastAsia="zh-CN"/>
        </w:rPr>
      </w:pPr>
    </w:p>
    <w:p w14:paraId="543F9B05" w14:textId="77777777" w:rsidR="00B63356" w:rsidRPr="00FF430B" w:rsidRDefault="00B63356" w:rsidP="00316C81">
      <w:pPr>
        <w:spacing w:after="200" w:line="276" w:lineRule="auto"/>
        <w:jc w:val="center"/>
        <w:rPr>
          <w:rFonts w:eastAsia="PMingLiU"/>
          <w:b/>
          <w:lang w:eastAsia="zh-CN"/>
        </w:rPr>
      </w:pPr>
    </w:p>
    <w:p w14:paraId="272AFF36" w14:textId="77777777" w:rsidR="00B63356" w:rsidRPr="00FF430B" w:rsidRDefault="00B63356" w:rsidP="00316C81">
      <w:pPr>
        <w:spacing w:after="200" w:line="276" w:lineRule="auto"/>
        <w:jc w:val="center"/>
        <w:rPr>
          <w:rFonts w:eastAsia="PMingLiU"/>
          <w:b/>
          <w:lang w:eastAsia="zh-CN"/>
        </w:rPr>
      </w:pPr>
    </w:p>
    <w:p w14:paraId="378D7FC7" w14:textId="77777777" w:rsidR="00B63356" w:rsidRPr="00FF430B" w:rsidRDefault="00B63356" w:rsidP="00316C81">
      <w:pPr>
        <w:spacing w:after="200" w:line="276" w:lineRule="auto"/>
        <w:jc w:val="center"/>
        <w:rPr>
          <w:rFonts w:eastAsia="PMingLiU"/>
          <w:b/>
          <w:lang w:eastAsia="zh-CN"/>
        </w:rPr>
      </w:pPr>
    </w:p>
    <w:p w14:paraId="4A6BC1DF" w14:textId="77777777" w:rsidR="00B63356" w:rsidRPr="00FF430B" w:rsidRDefault="00B63356" w:rsidP="00316C81">
      <w:pPr>
        <w:spacing w:after="200" w:line="276" w:lineRule="auto"/>
        <w:jc w:val="center"/>
        <w:rPr>
          <w:rFonts w:eastAsia="PMingLiU"/>
          <w:b/>
          <w:lang w:eastAsia="zh-CN"/>
        </w:rPr>
      </w:pPr>
    </w:p>
    <w:p w14:paraId="22F953EB" w14:textId="77777777" w:rsidR="00B63356" w:rsidRPr="00FF430B" w:rsidRDefault="00B63356" w:rsidP="00316C81">
      <w:pPr>
        <w:spacing w:after="200" w:line="276" w:lineRule="auto"/>
        <w:jc w:val="center"/>
        <w:rPr>
          <w:rFonts w:eastAsia="PMingLiU"/>
          <w:b/>
          <w:lang w:eastAsia="zh-CN"/>
        </w:rPr>
      </w:pPr>
    </w:p>
    <w:p w14:paraId="521511EC" w14:textId="77777777" w:rsidR="00B63356" w:rsidRPr="00FF430B" w:rsidRDefault="00B63356" w:rsidP="00316C81">
      <w:pPr>
        <w:spacing w:after="200" w:line="276" w:lineRule="auto"/>
        <w:jc w:val="center"/>
        <w:rPr>
          <w:rFonts w:eastAsia="PMingLiU"/>
          <w:b/>
          <w:lang w:eastAsia="zh-CN"/>
        </w:rPr>
      </w:pPr>
    </w:p>
    <w:p w14:paraId="0D5D6361" w14:textId="77777777" w:rsidR="00B63356" w:rsidRPr="00FF430B" w:rsidRDefault="00B63356" w:rsidP="00316C81">
      <w:pPr>
        <w:spacing w:after="200" w:line="276" w:lineRule="auto"/>
        <w:jc w:val="center"/>
        <w:rPr>
          <w:rFonts w:eastAsia="PMingLiU"/>
          <w:b/>
          <w:lang w:eastAsia="zh-CN"/>
        </w:rPr>
      </w:pPr>
    </w:p>
    <w:p w14:paraId="52BA2F25" w14:textId="77777777" w:rsidR="00B63356" w:rsidRPr="00FF430B" w:rsidRDefault="00B63356" w:rsidP="00316C81">
      <w:pPr>
        <w:spacing w:after="200" w:line="276" w:lineRule="auto"/>
        <w:jc w:val="center"/>
        <w:rPr>
          <w:rFonts w:eastAsia="PMingLiU"/>
          <w:b/>
          <w:lang w:eastAsia="zh-CN"/>
        </w:rPr>
      </w:pPr>
    </w:p>
    <w:p w14:paraId="4BAF6D0A" w14:textId="77777777" w:rsidR="00B63356" w:rsidRDefault="00B63356"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14:paraId="23F7073B"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56DD19CE"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7B33D697" w14:textId="77777777" w:rsidR="00B63356" w:rsidRDefault="00B63356" w:rsidP="00BA7FF4">
      <w:pPr>
        <w:jc w:val="right"/>
        <w:rPr>
          <w:noProof w:val="0"/>
        </w:rPr>
      </w:pPr>
    </w:p>
    <w:p w14:paraId="0EBC4822" w14:textId="77777777" w:rsidR="00B63356" w:rsidRPr="00FF430B" w:rsidRDefault="00B63356" w:rsidP="00BA7FF4">
      <w:pPr>
        <w:jc w:val="right"/>
        <w:rPr>
          <w:noProof w:val="0"/>
          <w:sz w:val="22"/>
          <w:szCs w:val="22"/>
        </w:rPr>
      </w:pPr>
    </w:p>
    <w:p w14:paraId="6827FBC4" w14:textId="77777777" w:rsidR="00B63356" w:rsidRPr="00FF430B" w:rsidRDefault="00B63356" w:rsidP="00316C81">
      <w:pPr>
        <w:spacing w:after="200" w:line="276" w:lineRule="auto"/>
        <w:jc w:val="center"/>
        <w:rPr>
          <w:rFonts w:eastAsia="PMingLiU"/>
          <w:b/>
          <w:lang w:eastAsia="zh-CN"/>
        </w:rPr>
      </w:pPr>
    </w:p>
    <w:bookmarkEnd w:id="59"/>
    <w:p w14:paraId="60F28FFA" w14:textId="77777777" w:rsidR="00B63356" w:rsidRPr="00FF430B" w:rsidRDefault="00B63356"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548A5ABC" w14:textId="77777777" w:rsidR="00B63356" w:rsidRPr="00FF430B" w:rsidRDefault="00B63356"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14:paraId="5AC7D43C" w14:textId="77777777" w:rsidR="00B63356" w:rsidRPr="00FF430B" w:rsidRDefault="00B63356" w:rsidP="008C0290">
      <w:pPr>
        <w:tabs>
          <w:tab w:val="left" w:pos="567"/>
        </w:tabs>
        <w:jc w:val="both"/>
      </w:pPr>
      <w:r w:rsidRPr="00FF430B">
        <w:t>____________________________________________________________________________</w:t>
      </w:r>
    </w:p>
    <w:p w14:paraId="3F25D7E4" w14:textId="77777777" w:rsidR="00B63356" w:rsidRPr="00FF430B" w:rsidRDefault="00B63356" w:rsidP="008C0290">
      <w:pPr>
        <w:tabs>
          <w:tab w:val="left" w:pos="567"/>
        </w:tabs>
        <w:jc w:val="center"/>
        <w:rPr>
          <w:b/>
        </w:rPr>
      </w:pPr>
      <w:r w:rsidRPr="00FF430B">
        <w:rPr>
          <w:b/>
        </w:rPr>
        <w:t>(denumirea)</w:t>
      </w:r>
    </w:p>
    <w:p w14:paraId="29D8145B" w14:textId="77777777" w:rsidR="00B63356" w:rsidRPr="00FF430B" w:rsidRDefault="00B63356" w:rsidP="008C0290">
      <w:pPr>
        <w:tabs>
          <w:tab w:val="left" w:pos="567"/>
        </w:tabs>
        <w:jc w:val="both"/>
        <w:rPr>
          <w:u w:val="single"/>
        </w:rPr>
      </w:pPr>
      <w:r w:rsidRPr="00FF430B">
        <w:rPr>
          <w:b/>
        </w:rPr>
        <w:t>1.Părţi contractante</w:t>
      </w:r>
      <w:r w:rsidRPr="00FF430B">
        <w:t xml:space="preserve"> ( agenţi economici)</w:t>
      </w:r>
    </w:p>
    <w:p w14:paraId="6191A852" w14:textId="77777777" w:rsidR="00B63356" w:rsidRPr="00FF430B" w:rsidRDefault="00B633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BF333A6" w14:textId="77777777" w:rsidR="00B63356" w:rsidRPr="00FF430B" w:rsidRDefault="00B633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C112353" w14:textId="77777777" w:rsidR="00B63356" w:rsidRPr="00FF430B" w:rsidRDefault="00B633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2884ED96" w14:textId="77777777" w:rsidR="00B63356" w:rsidRPr="00FF430B" w:rsidRDefault="00B63356" w:rsidP="008C0290">
      <w:pPr>
        <w:tabs>
          <w:tab w:val="left" w:pos="567"/>
        </w:tabs>
        <w:jc w:val="both"/>
      </w:pPr>
      <w:r w:rsidRPr="00FF430B">
        <w:rPr>
          <w:b/>
        </w:rPr>
        <w:t xml:space="preserve">2. Adrese, telefon, fax </w:t>
      </w:r>
      <w:r w:rsidRPr="00FF430B">
        <w:t xml:space="preserve"> ale partenerilor (părţi contractante):</w:t>
      </w:r>
    </w:p>
    <w:p w14:paraId="0E9B6372" w14:textId="77777777" w:rsidR="00B63356" w:rsidRPr="00FF430B" w:rsidRDefault="00B63356"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A42B89E" w14:textId="77777777" w:rsidR="00B63356" w:rsidRPr="00FF430B" w:rsidRDefault="00B63356"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6CB18C0B" w14:textId="77777777" w:rsidR="00B63356" w:rsidRPr="00FF430B" w:rsidRDefault="00B63356"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72566B91" w14:textId="77777777" w:rsidR="00B63356" w:rsidRPr="00FF430B" w:rsidRDefault="00B63356" w:rsidP="008C0290">
      <w:pPr>
        <w:tabs>
          <w:tab w:val="left" w:pos="567"/>
        </w:tabs>
        <w:jc w:val="both"/>
      </w:pPr>
      <w:r w:rsidRPr="00FF430B">
        <w:rPr>
          <w:b/>
        </w:rPr>
        <w:t>3. Informaţii privind modul de asociere:</w:t>
      </w:r>
    </w:p>
    <w:p w14:paraId="78699754" w14:textId="77777777" w:rsidR="00B63356" w:rsidRPr="00FF430B" w:rsidRDefault="00B63356"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5DF62E3" w14:textId="77777777" w:rsidR="00B63356" w:rsidRPr="00FF430B" w:rsidRDefault="00B63356" w:rsidP="008C0290">
      <w:pPr>
        <w:tabs>
          <w:tab w:val="left" w:pos="567"/>
        </w:tabs>
        <w:jc w:val="both"/>
      </w:pPr>
      <w:r w:rsidRPr="00FF430B">
        <w:t>b) Locul şi data înregistrării asociaţiei______________________________________________</w:t>
      </w:r>
    </w:p>
    <w:p w14:paraId="65E14B32" w14:textId="77777777" w:rsidR="00B63356" w:rsidRPr="00FF430B" w:rsidRDefault="00B63356" w:rsidP="008C0290">
      <w:pPr>
        <w:pStyle w:val="a4"/>
        <w:tabs>
          <w:tab w:val="left" w:pos="567"/>
        </w:tabs>
        <w:jc w:val="both"/>
      </w:pPr>
      <w:r w:rsidRPr="00FF430B">
        <w:t>c) Activităţi economice ce se vor realiza în comun ____________________________________</w:t>
      </w:r>
    </w:p>
    <w:p w14:paraId="0F0EA7DE" w14:textId="77777777" w:rsidR="00B63356" w:rsidRPr="00FF430B" w:rsidRDefault="00B63356" w:rsidP="008C0290">
      <w:pPr>
        <w:tabs>
          <w:tab w:val="left" w:pos="567"/>
        </w:tabs>
        <w:jc w:val="both"/>
      </w:pPr>
      <w:r w:rsidRPr="00FF430B">
        <w:t>_____________________________________________________________________________</w:t>
      </w:r>
    </w:p>
    <w:p w14:paraId="404A95F0" w14:textId="77777777" w:rsidR="00B63356" w:rsidRPr="00FF430B" w:rsidRDefault="00B63356"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0866EB10" w14:textId="77777777" w:rsidR="00B63356" w:rsidRPr="00FF430B" w:rsidRDefault="00B63356" w:rsidP="008C0290">
      <w:pPr>
        <w:tabs>
          <w:tab w:val="left" w:pos="567"/>
        </w:tabs>
        <w:jc w:val="both"/>
      </w:pPr>
      <w:r w:rsidRPr="00FF430B">
        <w:t>e) Valoarea  și cota procentuală a lucrărilor executate de fiecare asociat ___________________</w:t>
      </w:r>
    </w:p>
    <w:p w14:paraId="6F54743D" w14:textId="77777777" w:rsidR="00B63356" w:rsidRPr="00FF430B" w:rsidRDefault="00B63356" w:rsidP="008C0290">
      <w:pPr>
        <w:tabs>
          <w:tab w:val="left" w:pos="567"/>
        </w:tabs>
        <w:jc w:val="both"/>
      </w:pPr>
      <w:r w:rsidRPr="00FF430B">
        <w:t>_____________________________________________________________________________</w:t>
      </w:r>
    </w:p>
    <w:p w14:paraId="15FC478B" w14:textId="77777777" w:rsidR="00B63356" w:rsidRPr="00FF430B" w:rsidRDefault="00B63356" w:rsidP="008C0290">
      <w:pPr>
        <w:tabs>
          <w:tab w:val="left" w:pos="567"/>
        </w:tabs>
        <w:jc w:val="both"/>
      </w:pPr>
      <w:r w:rsidRPr="00FF430B">
        <w:t>f) Condiţii de administrare a asociaţiei______________________________________________</w:t>
      </w:r>
    </w:p>
    <w:p w14:paraId="0A514AE2" w14:textId="77777777" w:rsidR="00B63356" w:rsidRPr="00FF430B" w:rsidRDefault="00B63356"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6BB27A18" w14:textId="77777777" w:rsidR="00B63356" w:rsidRPr="00FF430B" w:rsidRDefault="00B63356" w:rsidP="008C0290">
      <w:pPr>
        <w:tabs>
          <w:tab w:val="left" w:pos="567"/>
        </w:tabs>
        <w:jc w:val="both"/>
      </w:pPr>
      <w:r w:rsidRPr="00FF430B">
        <w:t>h) Cauze de încetare a asociaţiei şi modul de împărţire a rezultatelor   lichidării_____________________________________________________________________</w:t>
      </w:r>
    </w:p>
    <w:p w14:paraId="3902DB30" w14:textId="77777777" w:rsidR="00B63356" w:rsidRPr="00FF430B" w:rsidRDefault="00B63356"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14:paraId="3D9F8CA4" w14:textId="77777777" w:rsidR="00B63356" w:rsidRPr="00FF430B" w:rsidRDefault="00B63356" w:rsidP="008C0290">
      <w:pPr>
        <w:tabs>
          <w:tab w:val="left" w:pos="567"/>
        </w:tabs>
        <w:jc w:val="both"/>
      </w:pPr>
      <w:r w:rsidRPr="00FF430B">
        <w:t>j) Alte cauze__________________________________________________________________</w:t>
      </w:r>
    </w:p>
    <w:p w14:paraId="2CE33F01" w14:textId="77777777" w:rsidR="00B63356" w:rsidRPr="00FF430B" w:rsidRDefault="00B63356" w:rsidP="008C0290">
      <w:pPr>
        <w:jc w:val="both"/>
        <w:rPr>
          <w:rFonts w:eastAsia="PMingLiU"/>
          <w:lang w:eastAsia="zh-CN"/>
        </w:rPr>
      </w:pPr>
    </w:p>
    <w:p w14:paraId="24F4D185" w14:textId="77777777" w:rsidR="00B63356" w:rsidRPr="00FF430B" w:rsidRDefault="00B63356" w:rsidP="008C0290">
      <w:pPr>
        <w:jc w:val="both"/>
        <w:rPr>
          <w:rFonts w:eastAsia="PMingLiU"/>
          <w:lang w:eastAsia="zh-CN"/>
        </w:rPr>
      </w:pPr>
    </w:p>
    <w:p w14:paraId="5F16B215" w14:textId="77777777" w:rsidR="00B63356" w:rsidRPr="00FF430B" w:rsidRDefault="00B63356"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04BAB682" w14:textId="77777777" w:rsidR="00B63356" w:rsidRPr="00FF430B" w:rsidRDefault="00B63356" w:rsidP="008C0290">
      <w:pPr>
        <w:jc w:val="both"/>
        <w:rPr>
          <w:rFonts w:eastAsia="PMingLiU"/>
          <w:lang w:eastAsia="zh-CN"/>
        </w:rPr>
      </w:pPr>
      <w:r w:rsidRPr="00FF430B">
        <w:rPr>
          <w:rFonts w:eastAsia="PMingLiU"/>
          <w:lang w:eastAsia="zh-CN"/>
        </w:rPr>
        <w:t>Semnat Liderul Asociației: __________________________</w:t>
      </w:r>
    </w:p>
    <w:p w14:paraId="09F85BC4" w14:textId="77777777" w:rsidR="00B63356" w:rsidRPr="00FF430B" w:rsidRDefault="00B63356" w:rsidP="008C0290">
      <w:pPr>
        <w:jc w:val="both"/>
        <w:rPr>
          <w:rFonts w:eastAsia="PMingLiU"/>
          <w:lang w:eastAsia="zh-CN"/>
        </w:rPr>
      </w:pPr>
      <w:r w:rsidRPr="00FF430B">
        <w:rPr>
          <w:rFonts w:eastAsia="PMingLiU"/>
          <w:lang w:eastAsia="zh-CN"/>
        </w:rPr>
        <w:t>Nume: __________________________________________</w:t>
      </w:r>
    </w:p>
    <w:p w14:paraId="17E52D12" w14:textId="77777777" w:rsidR="00B63356" w:rsidRPr="00FF430B" w:rsidRDefault="00B63356" w:rsidP="008C0290">
      <w:pPr>
        <w:jc w:val="both"/>
        <w:rPr>
          <w:rFonts w:eastAsia="PMingLiU"/>
          <w:lang w:eastAsia="zh-CN"/>
        </w:rPr>
      </w:pPr>
      <w:r w:rsidRPr="00FF430B">
        <w:rPr>
          <w:rFonts w:eastAsia="PMingLiU"/>
          <w:lang w:eastAsia="zh-CN"/>
        </w:rPr>
        <w:t>Funcţia în cadrul întreprinderii: ____________________________</w:t>
      </w:r>
    </w:p>
    <w:p w14:paraId="4DFECE3A" w14:textId="77777777" w:rsidR="00B63356" w:rsidRPr="00FF430B" w:rsidRDefault="00B63356" w:rsidP="008C0290">
      <w:pPr>
        <w:jc w:val="both"/>
        <w:rPr>
          <w:rFonts w:eastAsia="PMingLiU"/>
          <w:lang w:eastAsia="zh-CN"/>
        </w:rPr>
      </w:pPr>
      <w:r w:rsidRPr="00FF430B">
        <w:rPr>
          <w:rFonts w:eastAsia="PMingLiU"/>
          <w:lang w:eastAsia="zh-CN"/>
        </w:rPr>
        <w:t>Denumirea întreprinderii: _________________________________</w:t>
      </w:r>
    </w:p>
    <w:p w14:paraId="433A53DF" w14:textId="77777777" w:rsidR="00B63356" w:rsidRPr="00FF430B" w:rsidRDefault="00B63356" w:rsidP="008C0290">
      <w:pPr>
        <w:jc w:val="both"/>
        <w:rPr>
          <w:rFonts w:eastAsia="PMingLiU"/>
          <w:lang w:eastAsia="zh-CN"/>
        </w:rPr>
      </w:pPr>
    </w:p>
    <w:p w14:paraId="2FB072D2" w14:textId="77777777" w:rsidR="00B63356" w:rsidRPr="00FF430B" w:rsidRDefault="00B63356" w:rsidP="008C0290">
      <w:pPr>
        <w:jc w:val="both"/>
        <w:rPr>
          <w:rFonts w:eastAsia="PMingLiU"/>
          <w:lang w:eastAsia="zh-CN"/>
        </w:rPr>
      </w:pPr>
      <w:r w:rsidRPr="00FF430B">
        <w:rPr>
          <w:rFonts w:eastAsia="PMingLiU"/>
          <w:lang w:eastAsia="zh-CN"/>
        </w:rPr>
        <w:t>Semnat Asociatul secund: __________________________</w:t>
      </w:r>
    </w:p>
    <w:p w14:paraId="1F31AFD8" w14:textId="77777777" w:rsidR="00B63356" w:rsidRPr="00FF430B" w:rsidRDefault="00B63356" w:rsidP="008C0290">
      <w:pPr>
        <w:jc w:val="both"/>
        <w:rPr>
          <w:rFonts w:eastAsia="PMingLiU"/>
          <w:lang w:eastAsia="zh-CN"/>
        </w:rPr>
      </w:pPr>
      <w:r w:rsidRPr="00FF430B">
        <w:rPr>
          <w:rFonts w:eastAsia="PMingLiU"/>
          <w:lang w:eastAsia="zh-CN"/>
        </w:rPr>
        <w:t>Nume: __________________________________________</w:t>
      </w:r>
    </w:p>
    <w:p w14:paraId="5033A4DE" w14:textId="77777777" w:rsidR="00B63356" w:rsidRPr="00FF430B" w:rsidRDefault="00B63356" w:rsidP="008C0290">
      <w:pPr>
        <w:jc w:val="both"/>
        <w:rPr>
          <w:rFonts w:eastAsia="PMingLiU"/>
          <w:lang w:eastAsia="zh-CN"/>
        </w:rPr>
      </w:pPr>
      <w:r w:rsidRPr="00FF430B">
        <w:rPr>
          <w:rFonts w:eastAsia="PMingLiU"/>
          <w:lang w:eastAsia="zh-CN"/>
        </w:rPr>
        <w:t>Funcţia în cadrul întreprinderii: ____________________________</w:t>
      </w:r>
    </w:p>
    <w:p w14:paraId="6848C9B7" w14:textId="77777777" w:rsidR="00B63356" w:rsidRPr="00FF430B" w:rsidRDefault="00B63356"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14:paraId="4B6F4EFE" w14:textId="77777777" w:rsidR="00B63356" w:rsidRPr="00FF430B" w:rsidRDefault="00B63356" w:rsidP="00A1178E">
      <w:pPr>
        <w:tabs>
          <w:tab w:val="left" w:pos="567"/>
        </w:tabs>
        <w:jc w:val="both"/>
        <w:rPr>
          <w:rFonts w:eastAsia="PMingLiU"/>
          <w:lang w:eastAsia="zh-CN"/>
        </w:rPr>
      </w:pPr>
    </w:p>
    <w:p w14:paraId="08363421" w14:textId="77777777" w:rsidR="00B63356" w:rsidRPr="00FF430B" w:rsidRDefault="00B63356" w:rsidP="00A1178E">
      <w:pPr>
        <w:tabs>
          <w:tab w:val="left" w:pos="567"/>
        </w:tabs>
        <w:jc w:val="center"/>
        <w:rPr>
          <w:b/>
          <w:color w:val="000000"/>
          <w:w w:val="90"/>
          <w:sz w:val="28"/>
          <w:szCs w:val="28"/>
        </w:rPr>
      </w:pPr>
    </w:p>
    <w:p w14:paraId="227A7EE7" w14:textId="77777777" w:rsidR="00B63356" w:rsidRPr="00FF430B" w:rsidRDefault="00B63356" w:rsidP="00A1178E">
      <w:pPr>
        <w:tabs>
          <w:tab w:val="left" w:pos="567"/>
        </w:tabs>
        <w:jc w:val="center"/>
        <w:rPr>
          <w:b/>
          <w:color w:val="000000"/>
          <w:w w:val="90"/>
        </w:rPr>
      </w:pPr>
    </w:p>
    <w:p w14:paraId="50631E23" w14:textId="77777777" w:rsidR="00B63356" w:rsidRPr="00FF430B" w:rsidRDefault="00B63356" w:rsidP="00A1178E">
      <w:pPr>
        <w:tabs>
          <w:tab w:val="left" w:pos="567"/>
        </w:tabs>
        <w:jc w:val="center"/>
        <w:rPr>
          <w:b/>
          <w:color w:val="000000"/>
          <w:w w:val="90"/>
        </w:rPr>
      </w:pPr>
    </w:p>
    <w:p w14:paraId="058803BA" w14:textId="77777777" w:rsidR="00B63356" w:rsidRPr="00FF430B" w:rsidRDefault="00B63356" w:rsidP="00A1178E">
      <w:pPr>
        <w:tabs>
          <w:tab w:val="left" w:pos="567"/>
        </w:tabs>
        <w:jc w:val="center"/>
        <w:rPr>
          <w:b/>
          <w:color w:val="000000"/>
          <w:w w:val="90"/>
        </w:rPr>
      </w:pPr>
    </w:p>
    <w:p w14:paraId="4E03B655" w14:textId="77777777" w:rsidR="00B63356" w:rsidRDefault="00B63356" w:rsidP="00BA7FF4">
      <w:pPr>
        <w:jc w:val="right"/>
        <w:rPr>
          <w:noProof w:val="0"/>
        </w:rPr>
      </w:pPr>
      <w:r w:rsidRPr="00FF430B">
        <w:rPr>
          <w:noProof w:val="0"/>
        </w:rPr>
        <w:lastRenderedPageBreak/>
        <w:t>Anexa nr.</w:t>
      </w:r>
      <w:r>
        <w:rPr>
          <w:noProof w:val="0"/>
        </w:rPr>
        <w:t xml:space="preserve"> </w:t>
      </w:r>
      <w:r w:rsidRPr="00FF430B">
        <w:rPr>
          <w:noProof w:val="0"/>
        </w:rPr>
        <w:t>18</w:t>
      </w:r>
    </w:p>
    <w:p w14:paraId="7F76CAD1"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0B4FC25E"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0DE04F2B" w14:textId="77777777" w:rsidR="00B63356" w:rsidRPr="00FF430B" w:rsidRDefault="00B63356" w:rsidP="00BA7FF4">
      <w:pPr>
        <w:jc w:val="right"/>
        <w:rPr>
          <w:noProof w:val="0"/>
          <w:sz w:val="22"/>
          <w:szCs w:val="22"/>
        </w:rPr>
      </w:pPr>
    </w:p>
    <w:p w14:paraId="7149CEE1" w14:textId="77777777" w:rsidR="00B63356" w:rsidRPr="00FF430B" w:rsidRDefault="00B63356" w:rsidP="00A1178E">
      <w:pPr>
        <w:tabs>
          <w:tab w:val="left" w:pos="567"/>
        </w:tabs>
        <w:jc w:val="center"/>
        <w:rPr>
          <w:b/>
          <w:color w:val="000000"/>
          <w:w w:val="90"/>
        </w:rPr>
      </w:pPr>
    </w:p>
    <w:p w14:paraId="379278A9" w14:textId="77777777" w:rsidR="00B63356" w:rsidRPr="00FF430B" w:rsidRDefault="00B63356" w:rsidP="00A1178E">
      <w:pPr>
        <w:tabs>
          <w:tab w:val="left" w:pos="567"/>
        </w:tabs>
        <w:jc w:val="center"/>
        <w:rPr>
          <w:b/>
          <w:color w:val="000000"/>
          <w:w w:val="90"/>
        </w:rPr>
      </w:pPr>
    </w:p>
    <w:p w14:paraId="092BCD08" w14:textId="77777777" w:rsidR="00B63356" w:rsidRPr="00FF430B" w:rsidRDefault="00B63356" w:rsidP="00B27D8B">
      <w:pPr>
        <w:tabs>
          <w:tab w:val="left" w:pos="567"/>
        </w:tabs>
        <w:jc w:val="center"/>
        <w:rPr>
          <w:b/>
          <w:color w:val="000000"/>
          <w:w w:val="90"/>
        </w:rPr>
      </w:pPr>
    </w:p>
    <w:p w14:paraId="70655304" w14:textId="77777777" w:rsidR="00B63356" w:rsidRPr="00A07263" w:rsidRDefault="00B63356" w:rsidP="00B27D8B">
      <w:pPr>
        <w:pStyle w:val="1"/>
        <w:numPr>
          <w:ilvl w:val="0"/>
          <w:numId w:val="0"/>
        </w:numPr>
        <w:ind w:left="720"/>
        <w:rPr>
          <w:lang w:val="pt-BR"/>
        </w:rPr>
      </w:pPr>
      <w:r w:rsidRPr="00A07263">
        <w:rPr>
          <w:lang w:val="pt-BR"/>
        </w:rPr>
        <w:t>ANGAJAMENT TERŢ SUSŢINĂTOR FINANCIAR</w:t>
      </w:r>
    </w:p>
    <w:p w14:paraId="7A2EB99C" w14:textId="77777777" w:rsidR="00B63356" w:rsidRPr="00FF430B" w:rsidRDefault="00B63356" w:rsidP="00B27D8B">
      <w:pPr>
        <w:tabs>
          <w:tab w:val="left" w:pos="567"/>
        </w:tabs>
        <w:jc w:val="center"/>
        <w:rPr>
          <w:b/>
          <w:color w:val="000000"/>
          <w:w w:val="90"/>
        </w:rPr>
      </w:pPr>
    </w:p>
    <w:p w14:paraId="6D938AEF" w14:textId="77777777" w:rsidR="00B63356" w:rsidRPr="00FF430B" w:rsidRDefault="00B63356" w:rsidP="00AC7DAC">
      <w:pPr>
        <w:shd w:val="clear" w:color="auto" w:fill="FFFFFF"/>
        <w:jc w:val="both"/>
        <w:rPr>
          <w:b/>
          <w:spacing w:val="-2"/>
        </w:rPr>
      </w:pPr>
      <w:r w:rsidRPr="00FF430B">
        <w:rPr>
          <w:b/>
          <w:spacing w:val="-2"/>
        </w:rPr>
        <w:t>Terţ susţinător financiar</w:t>
      </w:r>
    </w:p>
    <w:p w14:paraId="5045D701" w14:textId="77777777" w:rsidR="00B63356" w:rsidRPr="00FF430B" w:rsidRDefault="00B63356" w:rsidP="00AC7DAC">
      <w:pPr>
        <w:shd w:val="clear" w:color="auto" w:fill="FFFFFF"/>
        <w:jc w:val="both"/>
      </w:pPr>
      <w:r w:rsidRPr="00FF430B">
        <w:rPr>
          <w:b/>
          <w:spacing w:val="-2"/>
        </w:rPr>
        <w:t>..........................</w:t>
      </w:r>
      <w:r w:rsidRPr="00FF430B">
        <w:t xml:space="preserve">(denumirea)  </w:t>
      </w:r>
    </w:p>
    <w:p w14:paraId="225615A9" w14:textId="77777777" w:rsidR="00B63356" w:rsidRPr="00FF430B" w:rsidRDefault="00B63356" w:rsidP="00AC7DAC">
      <w:pPr>
        <w:shd w:val="clear" w:color="auto" w:fill="FFFFFF"/>
        <w:jc w:val="center"/>
        <w:rPr>
          <w:b/>
        </w:rPr>
      </w:pPr>
      <w:r w:rsidRPr="00FF430B">
        <w:rPr>
          <w:b/>
        </w:rPr>
        <w:t>ANGAJAMENT</w:t>
      </w:r>
    </w:p>
    <w:p w14:paraId="5B89B522" w14:textId="77777777" w:rsidR="00B63356" w:rsidRPr="00FF430B" w:rsidRDefault="00B63356" w:rsidP="00AC7DAC">
      <w:pPr>
        <w:shd w:val="clear" w:color="auto" w:fill="FFFFFF"/>
        <w:jc w:val="center"/>
      </w:pPr>
      <w:r w:rsidRPr="00FF430B">
        <w:t xml:space="preserve">privind susţinerea financiară </w:t>
      </w:r>
      <w:r w:rsidRPr="00FF430B">
        <w:rPr>
          <w:spacing w:val="-1"/>
        </w:rPr>
        <w:t>a ofertantului/candidatului\</w:t>
      </w:r>
    </w:p>
    <w:p w14:paraId="4CF6B0CB" w14:textId="77777777" w:rsidR="00B63356" w:rsidRPr="00FF430B" w:rsidRDefault="00B63356" w:rsidP="00AC7DAC">
      <w:pPr>
        <w:shd w:val="clear" w:color="auto" w:fill="FFFFFF"/>
        <w:spacing w:before="504"/>
        <w:jc w:val="both"/>
        <w:rPr>
          <w:spacing w:val="-3"/>
        </w:rPr>
      </w:pPr>
      <w:r w:rsidRPr="00FF430B">
        <w:rPr>
          <w:spacing w:val="-3"/>
        </w:rPr>
        <w:t>Către, ................................................................................................................................................</w:t>
      </w:r>
    </w:p>
    <w:p w14:paraId="2EE9349D" w14:textId="77777777" w:rsidR="00B63356" w:rsidRPr="00FF430B" w:rsidRDefault="00B63356" w:rsidP="00AC7DAC">
      <w:pPr>
        <w:shd w:val="clear" w:color="auto" w:fill="FFFFFF"/>
        <w:jc w:val="both"/>
        <w:rPr>
          <w:i/>
        </w:rPr>
      </w:pPr>
      <w:r w:rsidRPr="00FF430B">
        <w:rPr>
          <w:i/>
        </w:rPr>
        <w:t xml:space="preserve">                            (denumirea autorităţii contractante şi adresa completă)</w:t>
      </w:r>
    </w:p>
    <w:p w14:paraId="43942ED8" w14:textId="77777777" w:rsidR="00B63356" w:rsidRPr="00FF430B" w:rsidRDefault="00B63356" w:rsidP="00AC7DAC">
      <w:pPr>
        <w:shd w:val="clear" w:color="auto" w:fill="FFFFFF"/>
        <w:tabs>
          <w:tab w:val="left" w:leader="dot" w:pos="7166"/>
        </w:tabs>
        <w:jc w:val="both"/>
      </w:pPr>
      <w:r w:rsidRPr="00FF430B">
        <w:t>Cu privire la procedura pentru atribuirea contractului ......................................................................</w:t>
      </w:r>
    </w:p>
    <w:p w14:paraId="26D5FD12" w14:textId="77777777" w:rsidR="00B63356" w:rsidRPr="00FF430B" w:rsidRDefault="00B63356"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5A64E4" w14:textId="77777777" w:rsidR="00B63356" w:rsidRPr="00FF430B" w:rsidRDefault="00B63356" w:rsidP="00AC7DAC">
      <w:pPr>
        <w:shd w:val="clear" w:color="auto" w:fill="FFFFFF"/>
        <w:jc w:val="both"/>
      </w:pPr>
      <w:r w:rsidRPr="00FF430B">
        <w:t>Acordarea susţinerii financiare nu implică alte costuri pentru achizitor, cu excepţia celor care au fost incluse în propunerea financiară.</w:t>
      </w:r>
    </w:p>
    <w:p w14:paraId="78DD785C" w14:textId="77777777" w:rsidR="00B63356" w:rsidRPr="00FF430B" w:rsidRDefault="00B63356"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14:paraId="635F533C" w14:textId="77777777" w:rsidR="00B63356" w:rsidRPr="00FF430B" w:rsidRDefault="00B63356"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14:paraId="5B0921B3" w14:textId="77777777" w:rsidR="00B63356" w:rsidRPr="00FF430B" w:rsidRDefault="00B63356"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14:paraId="085EC85E" w14:textId="77777777" w:rsidR="00B63356" w:rsidRPr="00FF430B" w:rsidRDefault="00B63356"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373966AF" w14:textId="77777777" w:rsidR="00B63356" w:rsidRPr="00FF430B" w:rsidRDefault="00B63356"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14:paraId="30252BAE" w14:textId="77777777" w:rsidR="00B63356" w:rsidRPr="00FF430B" w:rsidRDefault="00B63356" w:rsidP="00AC7DAC">
      <w:pPr>
        <w:shd w:val="clear" w:color="auto" w:fill="FFFFFF"/>
        <w:jc w:val="both"/>
        <w:rPr>
          <w:spacing w:val="-1"/>
        </w:rPr>
      </w:pPr>
    </w:p>
    <w:p w14:paraId="1D097F77" w14:textId="77777777" w:rsidR="00B63356" w:rsidRPr="00FF430B" w:rsidRDefault="00B63356" w:rsidP="00AC7DAC">
      <w:pPr>
        <w:shd w:val="clear" w:color="auto" w:fill="FFFFFF"/>
        <w:jc w:val="both"/>
        <w:rPr>
          <w:spacing w:val="-1"/>
        </w:rPr>
      </w:pPr>
    </w:p>
    <w:p w14:paraId="106BB620" w14:textId="77777777" w:rsidR="00B63356" w:rsidRPr="00FF430B" w:rsidRDefault="00B63356" w:rsidP="00AC7DAC">
      <w:pPr>
        <w:shd w:val="clear" w:color="auto" w:fill="FFFFFF"/>
        <w:jc w:val="both"/>
        <w:rPr>
          <w:spacing w:val="-1"/>
        </w:rPr>
      </w:pPr>
    </w:p>
    <w:p w14:paraId="0F369E74" w14:textId="77777777" w:rsidR="00B63356" w:rsidRPr="00FF430B" w:rsidRDefault="00B63356" w:rsidP="00AC7DAC">
      <w:pPr>
        <w:shd w:val="clear" w:color="auto" w:fill="FFFFFF"/>
        <w:jc w:val="both"/>
        <w:rPr>
          <w:spacing w:val="-1"/>
        </w:rPr>
      </w:pPr>
    </w:p>
    <w:p w14:paraId="3D697DCA" w14:textId="77777777" w:rsidR="00B63356" w:rsidRPr="00FF430B" w:rsidRDefault="00B63356" w:rsidP="00AC7DAC">
      <w:pPr>
        <w:shd w:val="clear" w:color="auto" w:fill="FFFFFF"/>
        <w:jc w:val="both"/>
        <w:rPr>
          <w:spacing w:val="-1"/>
        </w:rPr>
      </w:pPr>
    </w:p>
    <w:p w14:paraId="130B8A53" w14:textId="77777777" w:rsidR="00B63356" w:rsidRPr="00E34224" w:rsidRDefault="00B63356"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3CC640C2" w14:textId="77777777" w:rsidR="00B63356" w:rsidRPr="00FF430B" w:rsidRDefault="00B63356" w:rsidP="00BA7FF4">
      <w:pPr>
        <w:jc w:val="right"/>
        <w:rPr>
          <w:noProof w:val="0"/>
        </w:rPr>
      </w:pPr>
    </w:p>
    <w:p w14:paraId="61E8038E" w14:textId="77777777" w:rsidR="004F1AAC" w:rsidRDefault="004F1AAC" w:rsidP="00BA7FF4">
      <w:pPr>
        <w:jc w:val="right"/>
        <w:rPr>
          <w:noProof w:val="0"/>
        </w:rPr>
      </w:pPr>
    </w:p>
    <w:p w14:paraId="1CAF2B92" w14:textId="637D886F" w:rsidR="00B63356" w:rsidRDefault="00B63356" w:rsidP="00BA7FF4">
      <w:pPr>
        <w:jc w:val="right"/>
        <w:rPr>
          <w:noProof w:val="0"/>
        </w:rPr>
      </w:pPr>
      <w:r w:rsidRPr="00FF430B">
        <w:rPr>
          <w:noProof w:val="0"/>
        </w:rPr>
        <w:lastRenderedPageBreak/>
        <w:t>Anexa nr.</w:t>
      </w:r>
      <w:r>
        <w:rPr>
          <w:noProof w:val="0"/>
        </w:rPr>
        <w:t xml:space="preserve"> </w:t>
      </w:r>
      <w:r w:rsidRPr="00FF430B">
        <w:rPr>
          <w:noProof w:val="0"/>
        </w:rPr>
        <w:t>19</w:t>
      </w:r>
    </w:p>
    <w:p w14:paraId="07273265"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05C50292"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72003F27" w14:textId="77777777" w:rsidR="00B63356" w:rsidRPr="00FF430B" w:rsidRDefault="00B63356" w:rsidP="00BA7FF4">
      <w:pPr>
        <w:jc w:val="right"/>
        <w:rPr>
          <w:noProof w:val="0"/>
          <w:sz w:val="22"/>
          <w:szCs w:val="22"/>
        </w:rPr>
      </w:pPr>
    </w:p>
    <w:p w14:paraId="0E83AA24" w14:textId="77777777" w:rsidR="00B63356" w:rsidRPr="00A07263" w:rsidRDefault="00B63356" w:rsidP="00653E70">
      <w:pPr>
        <w:pStyle w:val="1"/>
        <w:numPr>
          <w:ilvl w:val="0"/>
          <w:numId w:val="0"/>
        </w:numPr>
        <w:ind w:left="720"/>
        <w:rPr>
          <w:sz w:val="22"/>
          <w:szCs w:val="22"/>
          <w:lang w:val="pt-BR"/>
        </w:rPr>
      </w:pPr>
    </w:p>
    <w:p w14:paraId="6C22DB00" w14:textId="77777777" w:rsidR="00B63356" w:rsidRPr="00A07263" w:rsidRDefault="00B63356" w:rsidP="00653E70">
      <w:pPr>
        <w:pStyle w:val="1"/>
        <w:numPr>
          <w:ilvl w:val="0"/>
          <w:numId w:val="0"/>
        </w:numPr>
        <w:ind w:left="720"/>
        <w:rPr>
          <w:lang w:val="pt-BR"/>
        </w:rPr>
      </w:pPr>
      <w:r w:rsidRPr="00A07263">
        <w:rPr>
          <w:lang w:val="pt-BR"/>
        </w:rPr>
        <w:t>ANGAJAMENT PRIVIND SUSŢINEREA TEHNICĂ ȘI PROFESIONALĂ A OFERTANTULUI/GRUPULUI DE OPERATORI ECONOMICI</w:t>
      </w:r>
    </w:p>
    <w:p w14:paraId="10388A7C" w14:textId="77777777" w:rsidR="00B63356" w:rsidRPr="00FF430B" w:rsidRDefault="00B63356" w:rsidP="00AC7DAC">
      <w:pPr>
        <w:ind w:left="5040" w:firstLine="720"/>
        <w:jc w:val="both"/>
        <w:rPr>
          <w:rStyle w:val="tax1"/>
          <w:bCs/>
          <w:sz w:val="24"/>
        </w:rPr>
      </w:pPr>
    </w:p>
    <w:p w14:paraId="642577B5" w14:textId="77777777" w:rsidR="00B63356" w:rsidRPr="00FF430B" w:rsidRDefault="00B63356" w:rsidP="00AC7DAC">
      <w:pPr>
        <w:ind w:left="5040" w:firstLine="720"/>
        <w:jc w:val="both"/>
        <w:rPr>
          <w:rStyle w:val="tax1"/>
          <w:bCs/>
          <w:sz w:val="24"/>
        </w:rPr>
      </w:pPr>
    </w:p>
    <w:p w14:paraId="0C6E5198" w14:textId="77777777" w:rsidR="00B63356" w:rsidRPr="00A07263" w:rsidRDefault="00B63356" w:rsidP="006A6FDA">
      <w:pPr>
        <w:pStyle w:val="DefaultText"/>
        <w:rPr>
          <w:noProof w:val="0"/>
          <w:szCs w:val="24"/>
          <w:lang w:val="pt-BR"/>
        </w:rPr>
      </w:pPr>
    </w:p>
    <w:p w14:paraId="7F3CEAD7" w14:textId="77777777" w:rsidR="00B63356" w:rsidRPr="00FF430B" w:rsidRDefault="00B63356" w:rsidP="006A6FDA">
      <w:pPr>
        <w:shd w:val="clear" w:color="auto" w:fill="FFFFFF"/>
        <w:rPr>
          <w:b/>
        </w:rPr>
      </w:pPr>
      <w:r w:rsidRPr="00FF430B">
        <w:rPr>
          <w:b/>
          <w:spacing w:val="-2"/>
        </w:rPr>
        <w:t>..........................</w:t>
      </w:r>
    </w:p>
    <w:p w14:paraId="5F0A23E7" w14:textId="77777777" w:rsidR="00B63356" w:rsidRPr="00FF430B" w:rsidRDefault="00B63356" w:rsidP="006A6FDA">
      <w:pPr>
        <w:shd w:val="clear" w:color="auto" w:fill="FFFFFF"/>
      </w:pPr>
      <w:r w:rsidRPr="00FF430B">
        <w:t>(denumirea)</w:t>
      </w:r>
    </w:p>
    <w:p w14:paraId="2310410B" w14:textId="77777777" w:rsidR="00B63356" w:rsidRPr="00FF430B" w:rsidRDefault="00B63356" w:rsidP="006A6FDA">
      <w:pPr>
        <w:shd w:val="clear" w:color="auto" w:fill="FFFFFF"/>
        <w:jc w:val="center"/>
        <w:rPr>
          <w:b/>
        </w:rPr>
      </w:pPr>
      <w:r w:rsidRPr="00FF430B">
        <w:rPr>
          <w:b/>
        </w:rPr>
        <w:t>ANGAJAMENT</w:t>
      </w:r>
    </w:p>
    <w:p w14:paraId="419BFA98" w14:textId="77777777" w:rsidR="00B63356" w:rsidRPr="00FF430B" w:rsidRDefault="00B63356" w:rsidP="006A6FDA">
      <w:pPr>
        <w:shd w:val="clear" w:color="auto" w:fill="FFFFFF"/>
        <w:jc w:val="center"/>
        <w:rPr>
          <w:b/>
        </w:rPr>
      </w:pPr>
      <w:r w:rsidRPr="00FF430B">
        <w:rPr>
          <w:b/>
        </w:rPr>
        <w:t>privind susţinerea tehnică și profesională</w:t>
      </w:r>
    </w:p>
    <w:p w14:paraId="17E96A85" w14:textId="77777777" w:rsidR="00B63356" w:rsidRPr="00FF430B" w:rsidRDefault="00B63356" w:rsidP="006A6FDA">
      <w:pPr>
        <w:shd w:val="clear" w:color="auto" w:fill="FFFFFF"/>
        <w:jc w:val="center"/>
        <w:rPr>
          <w:b/>
        </w:rPr>
      </w:pPr>
      <w:r w:rsidRPr="00FF430B">
        <w:rPr>
          <w:b/>
        </w:rPr>
        <w:t>a ofertantului/candidatului</w:t>
      </w:r>
    </w:p>
    <w:p w14:paraId="70A826DD" w14:textId="77777777" w:rsidR="00B63356" w:rsidRPr="00FF430B" w:rsidRDefault="00B63356" w:rsidP="006A6FDA">
      <w:pPr>
        <w:shd w:val="clear" w:color="auto" w:fill="FFFFFF"/>
        <w:jc w:val="center"/>
      </w:pPr>
    </w:p>
    <w:p w14:paraId="7DE7CF1D" w14:textId="77777777" w:rsidR="00B63356" w:rsidRPr="00FF430B" w:rsidRDefault="00B63356" w:rsidP="006A6FDA">
      <w:pPr>
        <w:shd w:val="clear" w:color="auto" w:fill="FFFFFF"/>
      </w:pPr>
      <w:r w:rsidRPr="00FF430B">
        <w:rPr>
          <w:spacing w:val="-2"/>
        </w:rPr>
        <w:t>Către</w:t>
      </w:r>
      <w:r w:rsidRPr="00FF430B">
        <w:t>, .................................................................................................................................................</w:t>
      </w:r>
    </w:p>
    <w:p w14:paraId="41017BDA" w14:textId="77777777" w:rsidR="00B63356" w:rsidRPr="00FF430B" w:rsidRDefault="00B63356" w:rsidP="006A6FDA">
      <w:pPr>
        <w:shd w:val="clear" w:color="auto" w:fill="FFFFFF"/>
        <w:spacing w:before="5"/>
        <w:rPr>
          <w:i/>
        </w:rPr>
      </w:pPr>
      <w:r w:rsidRPr="00FF430B">
        <w:rPr>
          <w:i/>
        </w:rPr>
        <w:t xml:space="preserve">                                   (denumirea autorităţii contractante şi adresa completă)</w:t>
      </w:r>
    </w:p>
    <w:p w14:paraId="70F93ED2" w14:textId="77777777" w:rsidR="00B63356" w:rsidRPr="00FF430B" w:rsidRDefault="00B63356"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4EBFC52" w14:textId="77777777" w:rsidR="00B63356" w:rsidRPr="00FF430B" w:rsidRDefault="00B63356"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0C3B9D59" w14:textId="77777777" w:rsidR="00B63356" w:rsidRPr="00FF430B" w:rsidRDefault="00B63356"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14:paraId="661024B7" w14:textId="77777777" w:rsidR="00B63356" w:rsidRPr="00FF430B" w:rsidRDefault="00B63356"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145D61F7" w14:textId="77777777" w:rsidR="00B63356" w:rsidRPr="00FF430B" w:rsidRDefault="00B63356"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5D840045" w14:textId="77777777" w:rsidR="00B63356" w:rsidRPr="00FF430B" w:rsidRDefault="00B63356"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14:paraId="2C0B321B" w14:textId="77777777" w:rsidR="00B63356" w:rsidRPr="00FF430B" w:rsidRDefault="00B63356"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14:paraId="448E03E2" w14:textId="77777777" w:rsidR="00B63356" w:rsidRPr="00FF430B" w:rsidRDefault="00B63356" w:rsidP="006A6FDA">
      <w:pPr>
        <w:shd w:val="clear" w:color="auto" w:fill="FFFFFF"/>
        <w:rPr>
          <w:spacing w:val="-1"/>
        </w:rPr>
      </w:pPr>
    </w:p>
    <w:p w14:paraId="1737D949" w14:textId="77777777" w:rsidR="00B63356" w:rsidRPr="00FF430B" w:rsidRDefault="00B63356" w:rsidP="006A6FDA">
      <w:pPr>
        <w:shd w:val="clear" w:color="auto" w:fill="FFFFFF"/>
        <w:rPr>
          <w:spacing w:val="-1"/>
        </w:rPr>
      </w:pPr>
    </w:p>
    <w:p w14:paraId="54977360" w14:textId="77777777" w:rsidR="00B63356" w:rsidRPr="00FF430B" w:rsidRDefault="00B63356"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1320A02" w14:textId="77777777" w:rsidR="00B63356" w:rsidRPr="00FF430B" w:rsidRDefault="00B63356"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07B6CA4B" w14:textId="77777777" w:rsidR="00B63356" w:rsidRPr="00FF430B" w:rsidRDefault="00B63356" w:rsidP="009E719D">
      <w:pPr>
        <w:shd w:val="clear" w:color="auto" w:fill="FFFFFF"/>
        <w:jc w:val="right"/>
        <w:rPr>
          <w:i/>
          <w:spacing w:val="-1"/>
        </w:rPr>
      </w:pPr>
      <w:r w:rsidRPr="00FF430B">
        <w:rPr>
          <w:i/>
          <w:spacing w:val="-1"/>
        </w:rPr>
        <w:t>(semnătură autorizată)</w:t>
      </w:r>
    </w:p>
    <w:p w14:paraId="0A7B5160" w14:textId="77777777" w:rsidR="00B63356" w:rsidRPr="00FF430B" w:rsidRDefault="00B63356" w:rsidP="00A1178E">
      <w:pPr>
        <w:tabs>
          <w:tab w:val="left" w:pos="567"/>
        </w:tabs>
        <w:jc w:val="center"/>
        <w:rPr>
          <w:b/>
          <w:color w:val="000000"/>
          <w:w w:val="90"/>
        </w:rPr>
      </w:pPr>
    </w:p>
    <w:p w14:paraId="37ED9735" w14:textId="77777777" w:rsidR="00B63356" w:rsidRDefault="00B63356" w:rsidP="00E34224">
      <w:pPr>
        <w:jc w:val="right"/>
        <w:rPr>
          <w:noProof w:val="0"/>
        </w:rPr>
      </w:pPr>
      <w:r w:rsidRPr="00FF430B">
        <w:rPr>
          <w:noProof w:val="0"/>
        </w:rPr>
        <w:lastRenderedPageBreak/>
        <w:t>Anexa nr.</w:t>
      </w:r>
      <w:r>
        <w:rPr>
          <w:noProof w:val="0"/>
        </w:rPr>
        <w:t xml:space="preserve"> </w:t>
      </w:r>
      <w:r w:rsidRPr="00FF430B">
        <w:rPr>
          <w:noProof w:val="0"/>
        </w:rPr>
        <w:t>20</w:t>
      </w:r>
      <w:r w:rsidRPr="00E34224">
        <w:rPr>
          <w:noProof w:val="0"/>
        </w:rPr>
        <w:t xml:space="preserve"> </w:t>
      </w:r>
    </w:p>
    <w:p w14:paraId="30CEA319"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0253BD91"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619C2217" w14:textId="77777777" w:rsidR="00B63356" w:rsidRDefault="00B63356" w:rsidP="00BA7FF4">
      <w:pPr>
        <w:jc w:val="right"/>
        <w:rPr>
          <w:noProof w:val="0"/>
        </w:rPr>
      </w:pPr>
    </w:p>
    <w:p w14:paraId="3DD4B1F6" w14:textId="77777777" w:rsidR="00B63356" w:rsidRPr="00FF430B" w:rsidRDefault="00B63356" w:rsidP="00BA7FF4">
      <w:pPr>
        <w:jc w:val="right"/>
        <w:rPr>
          <w:noProof w:val="0"/>
          <w:sz w:val="22"/>
          <w:szCs w:val="22"/>
        </w:rPr>
      </w:pPr>
    </w:p>
    <w:p w14:paraId="23BC0089" w14:textId="77777777" w:rsidR="00B63356" w:rsidRPr="00FF430B" w:rsidRDefault="00B63356" w:rsidP="000D4488">
      <w:pPr>
        <w:tabs>
          <w:tab w:val="left" w:pos="567"/>
        </w:tabs>
        <w:jc w:val="center"/>
        <w:rPr>
          <w:b/>
          <w:color w:val="000000"/>
          <w:w w:val="90"/>
        </w:rPr>
      </w:pPr>
    </w:p>
    <w:p w14:paraId="7E6D5D42" w14:textId="77777777" w:rsidR="00B63356" w:rsidRPr="00FF430B" w:rsidRDefault="00B63356" w:rsidP="005C6BF4">
      <w:pPr>
        <w:keepNext/>
        <w:spacing w:before="240" w:after="60"/>
        <w:jc w:val="center"/>
        <w:outlineLvl w:val="0"/>
        <w:rPr>
          <w:b/>
          <w:bCs/>
          <w:kern w:val="32"/>
        </w:rPr>
      </w:pPr>
      <w:r w:rsidRPr="00FF430B">
        <w:rPr>
          <w:b/>
          <w:bCs/>
          <w:kern w:val="32"/>
        </w:rPr>
        <w:t xml:space="preserve">DECLARAŢIE TERŢ SUSŢINĂTOR TEHNIC </w:t>
      </w:r>
    </w:p>
    <w:p w14:paraId="449FB6D8" w14:textId="77777777" w:rsidR="00B63356" w:rsidRPr="00FF430B" w:rsidRDefault="00B63356" w:rsidP="005C6BF4">
      <w:pPr>
        <w:shd w:val="clear" w:color="auto" w:fill="FFFFFF"/>
        <w:spacing w:after="200"/>
        <w:rPr>
          <w:b/>
          <w:i/>
        </w:rPr>
      </w:pPr>
    </w:p>
    <w:p w14:paraId="3E365EB3" w14:textId="77777777" w:rsidR="00B63356" w:rsidRPr="00FF430B" w:rsidRDefault="00B63356" w:rsidP="005C6BF4">
      <w:pPr>
        <w:shd w:val="clear" w:color="auto" w:fill="FFFFFF"/>
        <w:rPr>
          <w:b/>
          <w:spacing w:val="-2"/>
        </w:rPr>
      </w:pPr>
      <w:r w:rsidRPr="00FF430B">
        <w:rPr>
          <w:b/>
          <w:spacing w:val="-2"/>
        </w:rPr>
        <w:t xml:space="preserve">Terю susюinгtor tehnic </w:t>
      </w:r>
    </w:p>
    <w:p w14:paraId="46DBD7E3" w14:textId="77777777" w:rsidR="00B63356" w:rsidRPr="00FF430B" w:rsidRDefault="00B63356" w:rsidP="005C6BF4">
      <w:pPr>
        <w:shd w:val="clear" w:color="auto" w:fill="FFFFFF"/>
        <w:rPr>
          <w:b/>
        </w:rPr>
      </w:pPr>
      <w:r w:rsidRPr="00FF430B">
        <w:rPr>
          <w:b/>
          <w:spacing w:val="-2"/>
        </w:rPr>
        <w:t>..........................</w:t>
      </w:r>
    </w:p>
    <w:p w14:paraId="7AF5F7A7" w14:textId="77777777" w:rsidR="00B63356" w:rsidRPr="00FF430B" w:rsidRDefault="00B63356" w:rsidP="005C6BF4">
      <w:pPr>
        <w:shd w:val="clear" w:color="auto" w:fill="FFFFFF"/>
      </w:pPr>
      <w:r w:rsidRPr="00FF430B">
        <w:t>(denumirea)</w:t>
      </w:r>
    </w:p>
    <w:p w14:paraId="492AB9DA" w14:textId="77777777" w:rsidR="00B63356" w:rsidRPr="00FF430B" w:rsidRDefault="00B63356" w:rsidP="005C6BF4">
      <w:pPr>
        <w:shd w:val="clear" w:color="auto" w:fill="FFFFFF"/>
      </w:pPr>
    </w:p>
    <w:p w14:paraId="0728C786" w14:textId="77777777" w:rsidR="00B63356" w:rsidRPr="00FF430B" w:rsidRDefault="00B63356" w:rsidP="005C6BF4">
      <w:pPr>
        <w:spacing w:after="200"/>
        <w:jc w:val="center"/>
        <w:rPr>
          <w:b/>
        </w:rPr>
      </w:pPr>
      <w:r w:rsidRPr="00FF430B">
        <w:rPr>
          <w:b/>
        </w:rPr>
        <w:t>Declaraюie</w:t>
      </w:r>
    </w:p>
    <w:p w14:paraId="427B25AA" w14:textId="77777777" w:rsidR="00B63356" w:rsidRPr="00FF430B" w:rsidRDefault="00B63356"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14:paraId="0960B743" w14:textId="77777777" w:rsidR="00B63356" w:rsidRPr="00FF430B" w:rsidRDefault="00B63356"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14:paraId="5E634A46" w14:textId="77777777" w:rsidR="00B63356" w:rsidRPr="00FF430B" w:rsidRDefault="00B63356" w:rsidP="005C6BF4">
      <w:pPr>
        <w:shd w:val="clear" w:color="auto" w:fill="FFFFFF"/>
        <w:spacing w:after="200"/>
      </w:pPr>
    </w:p>
    <w:p w14:paraId="22253D78" w14:textId="77777777" w:rsidR="00B63356" w:rsidRPr="00FF430B" w:rsidRDefault="00B63356" w:rsidP="005C6BF4">
      <w:pPr>
        <w:shd w:val="clear" w:color="auto" w:fill="FFFFFF"/>
        <w:spacing w:after="200"/>
        <w:ind w:left="34"/>
        <w:jc w:val="center"/>
        <w:rPr>
          <w:b/>
        </w:rPr>
      </w:pPr>
      <w:r w:rsidRPr="00FF430B">
        <w:rPr>
          <w:b/>
          <w:spacing w:val="-3"/>
        </w:rPr>
        <w:t>LISTA</w:t>
      </w:r>
    </w:p>
    <w:p w14:paraId="09B3D680" w14:textId="77777777" w:rsidR="00B63356" w:rsidRPr="00FF430B" w:rsidRDefault="00B63356"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63356" w:rsidRPr="00EC30C2" w14:paraId="3E97FEC3" w14:textId="77777777" w:rsidTr="008A2F19">
        <w:tc>
          <w:tcPr>
            <w:tcW w:w="609" w:type="dxa"/>
          </w:tcPr>
          <w:p w14:paraId="53389EED" w14:textId="77777777" w:rsidR="00B63356" w:rsidRPr="00FF430B" w:rsidRDefault="00B63356" w:rsidP="008A2F19">
            <w:pPr>
              <w:jc w:val="center"/>
              <w:rPr>
                <w:lang w:eastAsia="ro-RO"/>
              </w:rPr>
            </w:pPr>
            <w:r w:rsidRPr="00FF430B">
              <w:rPr>
                <w:lang w:eastAsia="ro-RO"/>
              </w:rPr>
              <w:t xml:space="preserve">Nr. </w:t>
            </w:r>
          </w:p>
          <w:p w14:paraId="3E35CD4E" w14:textId="77777777" w:rsidR="00B63356" w:rsidRPr="00FF430B" w:rsidRDefault="00B63356" w:rsidP="008A2F19">
            <w:pPr>
              <w:jc w:val="center"/>
              <w:rPr>
                <w:lang w:eastAsia="ro-RO"/>
              </w:rPr>
            </w:pPr>
            <w:r w:rsidRPr="00FF430B">
              <w:rPr>
                <w:lang w:eastAsia="ro-RO"/>
              </w:rPr>
              <w:t>crt</w:t>
            </w:r>
          </w:p>
        </w:tc>
        <w:tc>
          <w:tcPr>
            <w:tcW w:w="3477" w:type="dxa"/>
          </w:tcPr>
          <w:p w14:paraId="3111EFB2" w14:textId="77777777" w:rsidR="00B63356" w:rsidRPr="00FF430B" w:rsidRDefault="00B63356"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14:paraId="182548A6" w14:textId="77777777" w:rsidR="00B63356" w:rsidRPr="00FF430B" w:rsidRDefault="00B63356" w:rsidP="008A2F19">
            <w:pPr>
              <w:jc w:val="center"/>
              <w:rPr>
                <w:lang w:eastAsia="ro-RO"/>
              </w:rPr>
            </w:pPr>
            <w:r w:rsidRPr="00FF430B">
              <w:rPr>
                <w:lang w:eastAsia="ro-RO"/>
              </w:rPr>
              <w:t>Cantitate U.M.</w:t>
            </w:r>
          </w:p>
        </w:tc>
        <w:tc>
          <w:tcPr>
            <w:tcW w:w="2931" w:type="dxa"/>
            <w:gridSpan w:val="2"/>
          </w:tcPr>
          <w:p w14:paraId="6960B8A2" w14:textId="77777777" w:rsidR="00B63356" w:rsidRPr="00FF430B" w:rsidRDefault="00B63356" w:rsidP="008A2F19">
            <w:pPr>
              <w:jc w:val="center"/>
              <w:rPr>
                <w:lang w:eastAsia="ro-RO"/>
              </w:rPr>
            </w:pPr>
            <w:r w:rsidRPr="00FF430B">
              <w:rPr>
                <w:lang w:eastAsia="ro-RO"/>
              </w:rPr>
              <w:t>Forma de deюinere</w:t>
            </w:r>
          </w:p>
        </w:tc>
      </w:tr>
      <w:tr w:rsidR="00B63356" w:rsidRPr="00EC30C2" w14:paraId="743FEE1D" w14:textId="77777777" w:rsidTr="008A2F19">
        <w:tc>
          <w:tcPr>
            <w:tcW w:w="609" w:type="dxa"/>
          </w:tcPr>
          <w:p w14:paraId="6815457F" w14:textId="77777777" w:rsidR="00B63356" w:rsidRPr="00FF430B" w:rsidRDefault="00B63356" w:rsidP="008A2F19">
            <w:pPr>
              <w:jc w:val="center"/>
              <w:rPr>
                <w:lang w:eastAsia="ro-RO"/>
              </w:rPr>
            </w:pPr>
          </w:p>
        </w:tc>
        <w:tc>
          <w:tcPr>
            <w:tcW w:w="3477" w:type="dxa"/>
          </w:tcPr>
          <w:p w14:paraId="1317FDFE" w14:textId="77777777" w:rsidR="00B63356" w:rsidRPr="00FF430B" w:rsidRDefault="00B63356" w:rsidP="008A2F19">
            <w:pPr>
              <w:jc w:val="center"/>
              <w:rPr>
                <w:lang w:eastAsia="ro-RO"/>
              </w:rPr>
            </w:pPr>
          </w:p>
        </w:tc>
        <w:tc>
          <w:tcPr>
            <w:tcW w:w="1293" w:type="dxa"/>
          </w:tcPr>
          <w:p w14:paraId="1A77BF7C" w14:textId="77777777" w:rsidR="00B63356" w:rsidRPr="00FF430B" w:rsidRDefault="00B63356" w:rsidP="008A2F19">
            <w:pPr>
              <w:jc w:val="center"/>
              <w:rPr>
                <w:lang w:eastAsia="ro-RO"/>
              </w:rPr>
            </w:pPr>
          </w:p>
        </w:tc>
        <w:tc>
          <w:tcPr>
            <w:tcW w:w="1608" w:type="dxa"/>
          </w:tcPr>
          <w:p w14:paraId="7EF9B316" w14:textId="77777777" w:rsidR="00B63356" w:rsidRPr="00FF430B" w:rsidRDefault="00B63356" w:rsidP="008A2F19">
            <w:pPr>
              <w:jc w:val="center"/>
              <w:rPr>
                <w:lang w:eastAsia="ro-RO"/>
              </w:rPr>
            </w:pPr>
            <w:r w:rsidRPr="00FF430B">
              <w:rPr>
                <w:lang w:eastAsia="ro-RO"/>
              </w:rPr>
              <w:t xml:space="preserve">Proprietate </w:t>
            </w:r>
          </w:p>
        </w:tc>
        <w:tc>
          <w:tcPr>
            <w:tcW w:w="1323" w:type="dxa"/>
          </w:tcPr>
          <w:p w14:paraId="4C58584A" w14:textId="77777777" w:rsidR="00B63356" w:rsidRPr="00FF430B" w:rsidRDefault="00B63356" w:rsidP="008A2F19">
            <w:pPr>
              <w:jc w:val="center"/>
              <w:rPr>
                <w:lang w:eastAsia="ro-RO"/>
              </w:rPr>
            </w:pPr>
            <w:r w:rsidRPr="00FF430B">
              <w:rPr>
                <w:lang w:eastAsia="ro-RO"/>
              </w:rPr>
              <w:t>Оn chirie</w:t>
            </w:r>
          </w:p>
        </w:tc>
      </w:tr>
      <w:tr w:rsidR="00B63356" w:rsidRPr="00EC30C2" w14:paraId="725EAC0A" w14:textId="77777777" w:rsidTr="008A2F19">
        <w:tc>
          <w:tcPr>
            <w:tcW w:w="609" w:type="dxa"/>
          </w:tcPr>
          <w:p w14:paraId="539EC991" w14:textId="77777777" w:rsidR="00B63356" w:rsidRPr="00FF430B" w:rsidRDefault="00B63356" w:rsidP="008A2F19">
            <w:pPr>
              <w:jc w:val="center"/>
              <w:rPr>
                <w:lang w:eastAsia="ro-RO"/>
              </w:rPr>
            </w:pPr>
          </w:p>
        </w:tc>
        <w:tc>
          <w:tcPr>
            <w:tcW w:w="3477" w:type="dxa"/>
          </w:tcPr>
          <w:p w14:paraId="0DA7A369" w14:textId="77777777" w:rsidR="00B63356" w:rsidRPr="00FF430B" w:rsidRDefault="00B63356" w:rsidP="008A2F19">
            <w:pPr>
              <w:jc w:val="center"/>
              <w:rPr>
                <w:lang w:eastAsia="ro-RO"/>
              </w:rPr>
            </w:pPr>
          </w:p>
        </w:tc>
        <w:tc>
          <w:tcPr>
            <w:tcW w:w="1293" w:type="dxa"/>
          </w:tcPr>
          <w:p w14:paraId="73349D8D" w14:textId="77777777" w:rsidR="00B63356" w:rsidRPr="00FF430B" w:rsidRDefault="00B63356" w:rsidP="008A2F19">
            <w:pPr>
              <w:jc w:val="center"/>
              <w:rPr>
                <w:lang w:eastAsia="ro-RO"/>
              </w:rPr>
            </w:pPr>
          </w:p>
        </w:tc>
        <w:tc>
          <w:tcPr>
            <w:tcW w:w="1608" w:type="dxa"/>
          </w:tcPr>
          <w:p w14:paraId="448D2315" w14:textId="77777777" w:rsidR="00B63356" w:rsidRPr="00FF430B" w:rsidRDefault="00B63356" w:rsidP="008A2F19">
            <w:pPr>
              <w:jc w:val="center"/>
              <w:rPr>
                <w:lang w:eastAsia="ro-RO"/>
              </w:rPr>
            </w:pPr>
          </w:p>
        </w:tc>
        <w:tc>
          <w:tcPr>
            <w:tcW w:w="1323" w:type="dxa"/>
          </w:tcPr>
          <w:p w14:paraId="7587B604" w14:textId="77777777" w:rsidR="00B63356" w:rsidRPr="00FF430B" w:rsidRDefault="00B63356" w:rsidP="008A2F19">
            <w:pPr>
              <w:jc w:val="center"/>
              <w:rPr>
                <w:lang w:eastAsia="ro-RO"/>
              </w:rPr>
            </w:pPr>
          </w:p>
        </w:tc>
      </w:tr>
      <w:tr w:rsidR="00B63356" w:rsidRPr="00EC30C2" w14:paraId="17A3F715" w14:textId="77777777" w:rsidTr="008A2F19">
        <w:tc>
          <w:tcPr>
            <w:tcW w:w="609" w:type="dxa"/>
          </w:tcPr>
          <w:p w14:paraId="34FAEDC0" w14:textId="77777777" w:rsidR="00B63356" w:rsidRPr="00FF430B" w:rsidRDefault="00B63356" w:rsidP="008A2F19">
            <w:pPr>
              <w:jc w:val="center"/>
              <w:rPr>
                <w:lang w:eastAsia="ro-RO"/>
              </w:rPr>
            </w:pPr>
          </w:p>
        </w:tc>
        <w:tc>
          <w:tcPr>
            <w:tcW w:w="3477" w:type="dxa"/>
          </w:tcPr>
          <w:p w14:paraId="197FAACE" w14:textId="77777777" w:rsidR="00B63356" w:rsidRPr="00FF430B" w:rsidRDefault="00B63356" w:rsidP="008A2F19">
            <w:pPr>
              <w:jc w:val="center"/>
              <w:rPr>
                <w:lang w:eastAsia="ro-RO"/>
              </w:rPr>
            </w:pPr>
          </w:p>
        </w:tc>
        <w:tc>
          <w:tcPr>
            <w:tcW w:w="1293" w:type="dxa"/>
          </w:tcPr>
          <w:p w14:paraId="51C86253" w14:textId="77777777" w:rsidR="00B63356" w:rsidRPr="00FF430B" w:rsidRDefault="00B63356" w:rsidP="008A2F19">
            <w:pPr>
              <w:jc w:val="center"/>
              <w:rPr>
                <w:lang w:eastAsia="ro-RO"/>
              </w:rPr>
            </w:pPr>
          </w:p>
        </w:tc>
        <w:tc>
          <w:tcPr>
            <w:tcW w:w="1608" w:type="dxa"/>
          </w:tcPr>
          <w:p w14:paraId="0F70DA8E" w14:textId="77777777" w:rsidR="00B63356" w:rsidRPr="00FF430B" w:rsidRDefault="00B63356" w:rsidP="008A2F19">
            <w:pPr>
              <w:jc w:val="center"/>
              <w:rPr>
                <w:lang w:eastAsia="ro-RO"/>
              </w:rPr>
            </w:pPr>
          </w:p>
        </w:tc>
        <w:tc>
          <w:tcPr>
            <w:tcW w:w="1323" w:type="dxa"/>
          </w:tcPr>
          <w:p w14:paraId="777D293D" w14:textId="77777777" w:rsidR="00B63356" w:rsidRPr="00FF430B" w:rsidRDefault="00B63356" w:rsidP="008A2F19">
            <w:pPr>
              <w:jc w:val="center"/>
              <w:rPr>
                <w:lang w:eastAsia="ro-RO"/>
              </w:rPr>
            </w:pPr>
          </w:p>
        </w:tc>
      </w:tr>
      <w:tr w:rsidR="00B63356" w:rsidRPr="00EC30C2" w14:paraId="34639F8C" w14:textId="77777777" w:rsidTr="008A2F19">
        <w:tc>
          <w:tcPr>
            <w:tcW w:w="609" w:type="dxa"/>
          </w:tcPr>
          <w:p w14:paraId="084AA617" w14:textId="77777777" w:rsidR="00B63356" w:rsidRPr="00FF430B" w:rsidRDefault="00B63356" w:rsidP="008A2F19">
            <w:pPr>
              <w:jc w:val="center"/>
              <w:rPr>
                <w:lang w:eastAsia="ro-RO"/>
              </w:rPr>
            </w:pPr>
          </w:p>
        </w:tc>
        <w:tc>
          <w:tcPr>
            <w:tcW w:w="3477" w:type="dxa"/>
          </w:tcPr>
          <w:p w14:paraId="32D28271" w14:textId="77777777" w:rsidR="00B63356" w:rsidRPr="00FF430B" w:rsidRDefault="00B63356" w:rsidP="008A2F19">
            <w:pPr>
              <w:jc w:val="center"/>
              <w:rPr>
                <w:lang w:eastAsia="ro-RO"/>
              </w:rPr>
            </w:pPr>
          </w:p>
        </w:tc>
        <w:tc>
          <w:tcPr>
            <w:tcW w:w="1293" w:type="dxa"/>
          </w:tcPr>
          <w:p w14:paraId="50E30AD5" w14:textId="77777777" w:rsidR="00B63356" w:rsidRPr="00FF430B" w:rsidRDefault="00B63356" w:rsidP="008A2F19">
            <w:pPr>
              <w:jc w:val="center"/>
              <w:rPr>
                <w:lang w:eastAsia="ro-RO"/>
              </w:rPr>
            </w:pPr>
          </w:p>
        </w:tc>
        <w:tc>
          <w:tcPr>
            <w:tcW w:w="1608" w:type="dxa"/>
          </w:tcPr>
          <w:p w14:paraId="312368CB" w14:textId="77777777" w:rsidR="00B63356" w:rsidRPr="00FF430B" w:rsidRDefault="00B63356" w:rsidP="008A2F19">
            <w:pPr>
              <w:jc w:val="center"/>
              <w:rPr>
                <w:lang w:eastAsia="ro-RO"/>
              </w:rPr>
            </w:pPr>
          </w:p>
        </w:tc>
        <w:tc>
          <w:tcPr>
            <w:tcW w:w="1323" w:type="dxa"/>
          </w:tcPr>
          <w:p w14:paraId="3677FE4D" w14:textId="77777777" w:rsidR="00B63356" w:rsidRPr="00FF430B" w:rsidRDefault="00B63356" w:rsidP="008A2F19">
            <w:pPr>
              <w:jc w:val="center"/>
              <w:rPr>
                <w:lang w:eastAsia="ro-RO"/>
              </w:rPr>
            </w:pPr>
          </w:p>
        </w:tc>
      </w:tr>
    </w:tbl>
    <w:p w14:paraId="6CEC93F3" w14:textId="77777777" w:rsidR="00B63356" w:rsidRPr="00FF430B" w:rsidRDefault="00B63356" w:rsidP="005C6BF4">
      <w:pPr>
        <w:spacing w:after="200"/>
        <w:ind w:left="28"/>
      </w:pPr>
    </w:p>
    <w:p w14:paraId="4AF4C62A" w14:textId="77777777" w:rsidR="00B63356" w:rsidRPr="00FF430B" w:rsidRDefault="00B63356" w:rsidP="005C6BF4">
      <w:pPr>
        <w:spacing w:after="200"/>
        <w:ind w:left="28"/>
      </w:pPr>
      <w:r w:rsidRPr="00FF430B">
        <w:tab/>
        <w:t>Prezenta declaraюie este anexг la „Angajamentul ferm” privind susюinerea noastrг tehnicг єi profesionalг oferitг .................................................................................................................</w:t>
      </w:r>
    </w:p>
    <w:p w14:paraId="2B6320E3" w14:textId="77777777" w:rsidR="00B63356" w:rsidRPr="00FF430B" w:rsidRDefault="00B63356" w:rsidP="005C6BF4">
      <w:pPr>
        <w:spacing w:after="200"/>
        <w:ind w:left="28"/>
      </w:pPr>
      <w:r w:rsidRPr="00FF430B">
        <w:t>(</w:t>
      </w:r>
      <w:r w:rsidRPr="00FF430B">
        <w:rPr>
          <w:i/>
        </w:rPr>
        <w:t>denumirea ofertantului/candidatului).</w:t>
      </w:r>
    </w:p>
    <w:p w14:paraId="14F15FF6" w14:textId="77777777" w:rsidR="00B63356" w:rsidRPr="00FF430B" w:rsidRDefault="00B63356" w:rsidP="005C6BF4">
      <w:pPr>
        <w:shd w:val="clear" w:color="auto" w:fill="FFFFFF"/>
        <w:spacing w:after="200"/>
        <w:ind w:firstLine="993"/>
        <w:rPr>
          <w:spacing w:val="-1"/>
        </w:rPr>
      </w:pPr>
    </w:p>
    <w:p w14:paraId="0AFB1C63" w14:textId="77777777" w:rsidR="00B63356" w:rsidRPr="00FF430B" w:rsidRDefault="00B63356" w:rsidP="005C6BF4">
      <w:pPr>
        <w:shd w:val="clear" w:color="auto" w:fill="FFFFFF"/>
        <w:spacing w:after="200"/>
        <w:ind w:firstLine="993"/>
        <w:rPr>
          <w:spacing w:val="-1"/>
        </w:rPr>
      </w:pPr>
    </w:p>
    <w:p w14:paraId="5E7CC865" w14:textId="77777777" w:rsidR="00B63356" w:rsidRPr="00FF430B" w:rsidRDefault="00B63356" w:rsidP="005C6BF4">
      <w:pPr>
        <w:shd w:val="clear" w:color="auto" w:fill="FFFFFF"/>
        <w:spacing w:after="200"/>
        <w:ind w:firstLine="993"/>
        <w:rPr>
          <w:spacing w:val="-1"/>
        </w:rPr>
      </w:pPr>
    </w:p>
    <w:p w14:paraId="7420C100" w14:textId="77777777" w:rsidR="00B63356" w:rsidRPr="00FF430B" w:rsidRDefault="00B63356"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279915F0" w14:textId="77777777" w:rsidR="00B63356" w:rsidRPr="00FF430B" w:rsidRDefault="00B63356"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14:paraId="36EB5242" w14:textId="77777777" w:rsidR="00B63356" w:rsidRPr="00FF430B" w:rsidRDefault="00B63356" w:rsidP="000D4488">
      <w:pPr>
        <w:tabs>
          <w:tab w:val="left" w:pos="567"/>
        </w:tabs>
        <w:jc w:val="center"/>
        <w:rPr>
          <w:b/>
          <w:color w:val="000000"/>
          <w:w w:val="90"/>
        </w:rPr>
      </w:pPr>
    </w:p>
    <w:p w14:paraId="7CBF7F0C" w14:textId="77777777" w:rsidR="00B63356" w:rsidRPr="00FF430B" w:rsidRDefault="00B63356" w:rsidP="000D4488">
      <w:pPr>
        <w:tabs>
          <w:tab w:val="left" w:pos="567"/>
        </w:tabs>
        <w:jc w:val="center"/>
        <w:rPr>
          <w:b/>
          <w:color w:val="000000"/>
          <w:w w:val="90"/>
        </w:rPr>
      </w:pPr>
    </w:p>
    <w:p w14:paraId="5979DDBA" w14:textId="77777777" w:rsidR="00B63356" w:rsidRPr="00FF430B" w:rsidRDefault="00B63356" w:rsidP="000D4488">
      <w:pPr>
        <w:tabs>
          <w:tab w:val="left" w:pos="567"/>
        </w:tabs>
        <w:jc w:val="center"/>
        <w:rPr>
          <w:b/>
          <w:color w:val="000000"/>
          <w:w w:val="90"/>
        </w:rPr>
      </w:pPr>
    </w:p>
    <w:p w14:paraId="333C17D7" w14:textId="77777777" w:rsidR="00B63356" w:rsidRPr="00FF430B" w:rsidRDefault="00B63356" w:rsidP="000D4488">
      <w:pPr>
        <w:tabs>
          <w:tab w:val="left" w:pos="567"/>
        </w:tabs>
        <w:jc w:val="center"/>
        <w:rPr>
          <w:b/>
          <w:color w:val="000000"/>
          <w:w w:val="90"/>
        </w:rPr>
      </w:pPr>
    </w:p>
    <w:p w14:paraId="236B62D5" w14:textId="77777777" w:rsidR="00B63356" w:rsidRPr="00FF430B" w:rsidRDefault="00B63356" w:rsidP="000D4488">
      <w:pPr>
        <w:tabs>
          <w:tab w:val="left" w:pos="567"/>
        </w:tabs>
        <w:jc w:val="center"/>
        <w:rPr>
          <w:b/>
          <w:color w:val="000000"/>
          <w:w w:val="90"/>
        </w:rPr>
      </w:pPr>
    </w:p>
    <w:p w14:paraId="69BB430B" w14:textId="77777777" w:rsidR="00B63356" w:rsidRDefault="00B63356" w:rsidP="00BA7FF4">
      <w:pPr>
        <w:jc w:val="right"/>
        <w:rPr>
          <w:noProof w:val="0"/>
        </w:rPr>
      </w:pPr>
      <w:r w:rsidRPr="00FF430B">
        <w:rPr>
          <w:noProof w:val="0"/>
        </w:rPr>
        <w:t>Anexa nr.</w:t>
      </w:r>
      <w:r>
        <w:rPr>
          <w:noProof w:val="0"/>
        </w:rPr>
        <w:t xml:space="preserve"> </w:t>
      </w:r>
      <w:r w:rsidRPr="00FF430B">
        <w:rPr>
          <w:noProof w:val="0"/>
        </w:rPr>
        <w:t>21</w:t>
      </w:r>
    </w:p>
    <w:p w14:paraId="5007E9A4"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5A9B20F4"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0C4C0B75" w14:textId="77777777" w:rsidR="00B63356" w:rsidRPr="00FF430B" w:rsidRDefault="00B63356" w:rsidP="000D4488">
      <w:pPr>
        <w:tabs>
          <w:tab w:val="left" w:pos="567"/>
        </w:tabs>
        <w:jc w:val="center"/>
        <w:rPr>
          <w:b/>
          <w:color w:val="000000"/>
          <w:w w:val="90"/>
        </w:rPr>
      </w:pPr>
    </w:p>
    <w:p w14:paraId="5C6040AC" w14:textId="77777777" w:rsidR="00B63356" w:rsidRPr="00FF430B" w:rsidRDefault="00B63356" w:rsidP="005C6BF4">
      <w:pPr>
        <w:keepNext/>
        <w:spacing w:before="240" w:after="60"/>
        <w:ind w:left="432" w:hanging="432"/>
        <w:jc w:val="center"/>
        <w:outlineLvl w:val="0"/>
        <w:rPr>
          <w:b/>
          <w:bCs/>
          <w:kern w:val="32"/>
        </w:rPr>
      </w:pPr>
      <w:r w:rsidRPr="00FF430B">
        <w:rPr>
          <w:b/>
          <w:bCs/>
          <w:kern w:val="32"/>
        </w:rPr>
        <w:t>DECLARAŢIE TERŢ SUSŢINĂTOR PROFESIONAL</w:t>
      </w:r>
    </w:p>
    <w:p w14:paraId="739DF706" w14:textId="77777777" w:rsidR="00B63356" w:rsidRPr="00FF430B" w:rsidRDefault="00B63356" w:rsidP="005C6BF4">
      <w:pPr>
        <w:spacing w:line="276" w:lineRule="auto"/>
      </w:pPr>
    </w:p>
    <w:p w14:paraId="0E1A9AA4" w14:textId="77777777" w:rsidR="00B63356" w:rsidRPr="00FF430B" w:rsidRDefault="00B63356" w:rsidP="005C6BF4">
      <w:pPr>
        <w:shd w:val="clear" w:color="auto" w:fill="FFFFFF"/>
        <w:spacing w:line="276" w:lineRule="auto"/>
        <w:rPr>
          <w:b/>
          <w:spacing w:val="-2"/>
        </w:rPr>
      </w:pPr>
      <w:r w:rsidRPr="00FF430B">
        <w:rPr>
          <w:b/>
          <w:spacing w:val="-2"/>
        </w:rPr>
        <w:t>Terю susюinгtor profesional</w:t>
      </w:r>
    </w:p>
    <w:p w14:paraId="2DAB49FD" w14:textId="77777777" w:rsidR="00B63356" w:rsidRPr="00FF430B" w:rsidRDefault="00B63356" w:rsidP="005C6BF4">
      <w:pPr>
        <w:shd w:val="clear" w:color="auto" w:fill="FFFFFF"/>
        <w:spacing w:line="276" w:lineRule="auto"/>
        <w:rPr>
          <w:b/>
        </w:rPr>
      </w:pPr>
      <w:r w:rsidRPr="00FF430B">
        <w:rPr>
          <w:b/>
          <w:spacing w:val="-2"/>
        </w:rPr>
        <w:t>..........................</w:t>
      </w:r>
    </w:p>
    <w:p w14:paraId="1F424288" w14:textId="77777777" w:rsidR="00B63356" w:rsidRPr="00FF430B" w:rsidRDefault="00B63356" w:rsidP="005C6BF4">
      <w:pPr>
        <w:shd w:val="clear" w:color="auto" w:fill="FFFFFF"/>
        <w:spacing w:line="276" w:lineRule="auto"/>
      </w:pPr>
      <w:r w:rsidRPr="00FF430B">
        <w:t>(denumirea)</w:t>
      </w:r>
    </w:p>
    <w:p w14:paraId="4BFF2A28" w14:textId="77777777" w:rsidR="00B63356" w:rsidRPr="00FF430B" w:rsidRDefault="00B63356" w:rsidP="005C6BF4">
      <w:pPr>
        <w:shd w:val="clear" w:color="auto" w:fill="FFFFFF"/>
        <w:spacing w:line="276" w:lineRule="auto"/>
      </w:pPr>
    </w:p>
    <w:p w14:paraId="170116B4" w14:textId="77777777" w:rsidR="00B63356" w:rsidRPr="00FF430B" w:rsidRDefault="00B63356" w:rsidP="005C6BF4">
      <w:pPr>
        <w:spacing w:after="200" w:line="276" w:lineRule="auto"/>
        <w:jc w:val="center"/>
        <w:rPr>
          <w:b/>
        </w:rPr>
      </w:pPr>
      <w:r w:rsidRPr="00FF430B">
        <w:rPr>
          <w:b/>
        </w:rPr>
        <w:t>Declaraюie</w:t>
      </w:r>
    </w:p>
    <w:p w14:paraId="1FD0A686" w14:textId="77777777" w:rsidR="00B63356" w:rsidRPr="00FF430B" w:rsidRDefault="00B63356"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14:paraId="22911FD3" w14:textId="77777777" w:rsidR="00B63356" w:rsidRPr="00FF430B" w:rsidRDefault="00B63356" w:rsidP="005C6BF4">
      <w:pPr>
        <w:shd w:val="clear" w:color="auto" w:fill="FFFFFF"/>
        <w:spacing w:after="200" w:line="276" w:lineRule="auto"/>
        <w:ind w:right="6"/>
        <w:jc w:val="center"/>
        <w:rPr>
          <w:b/>
        </w:rPr>
      </w:pPr>
      <w:r w:rsidRPr="00FF430B">
        <w:rPr>
          <w:b/>
          <w:spacing w:val="-3"/>
        </w:rPr>
        <w:t>LISTA</w:t>
      </w:r>
    </w:p>
    <w:p w14:paraId="347E9D85" w14:textId="77777777" w:rsidR="00B63356" w:rsidRPr="00FF430B" w:rsidRDefault="00B63356" w:rsidP="00653E70">
      <w:pPr>
        <w:shd w:val="clear" w:color="auto" w:fill="FFFFFF"/>
        <w:ind w:right="14"/>
        <w:jc w:val="center"/>
      </w:pPr>
      <w:r w:rsidRPr="00FF430B">
        <w:t>privind personalului de specialitate angajat care urmeazг a fi efectiv</w:t>
      </w:r>
    </w:p>
    <w:p w14:paraId="786DD62C" w14:textId="77777777" w:rsidR="00B63356" w:rsidRPr="00FF430B" w:rsidRDefault="00B63356" w:rsidP="00653E70">
      <w:pPr>
        <w:shd w:val="clear" w:color="auto" w:fill="FFFFFF"/>
        <w:ind w:right="10"/>
        <w:jc w:val="center"/>
      </w:pPr>
      <w:r w:rsidRPr="00FF430B">
        <w:t>alocat pentru оndeplinirea contractului de achiziюie publicг</w:t>
      </w:r>
    </w:p>
    <w:p w14:paraId="28BE548A" w14:textId="77777777" w:rsidR="00B63356" w:rsidRPr="00FF430B" w:rsidRDefault="00B63356"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63356" w:rsidRPr="00EC30C2" w14:paraId="6F5416DE" w14:textId="77777777" w:rsidTr="008A2F19">
        <w:trPr>
          <w:jc w:val="center"/>
        </w:trPr>
        <w:tc>
          <w:tcPr>
            <w:tcW w:w="3023" w:type="dxa"/>
          </w:tcPr>
          <w:p w14:paraId="28BE0408" w14:textId="77777777" w:rsidR="00B63356" w:rsidRPr="00FF430B" w:rsidRDefault="00B63356" w:rsidP="008A2F19">
            <w:pPr>
              <w:rPr>
                <w:lang w:eastAsia="ro-RO"/>
              </w:rPr>
            </w:pPr>
          </w:p>
        </w:tc>
        <w:tc>
          <w:tcPr>
            <w:tcW w:w="1757" w:type="dxa"/>
          </w:tcPr>
          <w:p w14:paraId="1CAD6ED7" w14:textId="77777777" w:rsidR="00B63356" w:rsidRPr="00FF430B" w:rsidRDefault="00B63356" w:rsidP="008A2F19">
            <w:pPr>
              <w:jc w:val="center"/>
              <w:rPr>
                <w:lang w:eastAsia="ro-RO"/>
              </w:rPr>
            </w:pPr>
            <w:r w:rsidRPr="00FF430B">
              <w:rPr>
                <w:lang w:eastAsia="ro-RO"/>
              </w:rPr>
              <w:t>Anul 1</w:t>
            </w:r>
          </w:p>
        </w:tc>
        <w:tc>
          <w:tcPr>
            <w:tcW w:w="1845" w:type="dxa"/>
          </w:tcPr>
          <w:p w14:paraId="4481EFF8" w14:textId="77777777" w:rsidR="00B63356" w:rsidRPr="00FF430B" w:rsidRDefault="00B63356" w:rsidP="008A2F19">
            <w:pPr>
              <w:jc w:val="center"/>
              <w:rPr>
                <w:lang w:eastAsia="ro-RO"/>
              </w:rPr>
            </w:pPr>
            <w:r w:rsidRPr="00FF430B">
              <w:rPr>
                <w:lang w:eastAsia="ro-RO"/>
              </w:rPr>
              <w:t>Anul 2</w:t>
            </w:r>
          </w:p>
        </w:tc>
        <w:tc>
          <w:tcPr>
            <w:tcW w:w="1757" w:type="dxa"/>
          </w:tcPr>
          <w:p w14:paraId="47DFC9F8" w14:textId="77777777" w:rsidR="00B63356" w:rsidRPr="00FF430B" w:rsidRDefault="00B63356" w:rsidP="008A2F19">
            <w:pPr>
              <w:jc w:val="center"/>
              <w:rPr>
                <w:lang w:eastAsia="ro-RO"/>
              </w:rPr>
            </w:pPr>
            <w:r w:rsidRPr="00FF430B">
              <w:rPr>
                <w:lang w:eastAsia="ro-RO"/>
              </w:rPr>
              <w:t>Anul 3</w:t>
            </w:r>
          </w:p>
        </w:tc>
      </w:tr>
      <w:tr w:rsidR="00B63356" w:rsidRPr="00EC30C2" w14:paraId="00765ADE" w14:textId="77777777" w:rsidTr="008A2F19">
        <w:trPr>
          <w:jc w:val="center"/>
        </w:trPr>
        <w:tc>
          <w:tcPr>
            <w:tcW w:w="3023" w:type="dxa"/>
          </w:tcPr>
          <w:p w14:paraId="07FE3272" w14:textId="77777777" w:rsidR="00B63356" w:rsidRPr="00FF430B" w:rsidRDefault="00B63356" w:rsidP="008A2F19">
            <w:pPr>
              <w:rPr>
                <w:lang w:eastAsia="ro-RO"/>
              </w:rPr>
            </w:pPr>
            <w:r w:rsidRPr="00FF430B">
              <w:t>Personalul de specialitate</w:t>
            </w:r>
          </w:p>
        </w:tc>
        <w:tc>
          <w:tcPr>
            <w:tcW w:w="1757" w:type="dxa"/>
          </w:tcPr>
          <w:p w14:paraId="3DE1F331" w14:textId="77777777" w:rsidR="00B63356" w:rsidRPr="00FF430B" w:rsidRDefault="00B63356" w:rsidP="008A2F19">
            <w:pPr>
              <w:rPr>
                <w:lang w:eastAsia="ro-RO"/>
              </w:rPr>
            </w:pPr>
          </w:p>
        </w:tc>
        <w:tc>
          <w:tcPr>
            <w:tcW w:w="1845" w:type="dxa"/>
          </w:tcPr>
          <w:p w14:paraId="203B65FC" w14:textId="77777777" w:rsidR="00B63356" w:rsidRPr="00FF430B" w:rsidRDefault="00B63356" w:rsidP="008A2F19">
            <w:pPr>
              <w:rPr>
                <w:lang w:eastAsia="ro-RO"/>
              </w:rPr>
            </w:pPr>
          </w:p>
        </w:tc>
        <w:tc>
          <w:tcPr>
            <w:tcW w:w="1757" w:type="dxa"/>
          </w:tcPr>
          <w:p w14:paraId="21C43D74" w14:textId="77777777" w:rsidR="00B63356" w:rsidRPr="00FF430B" w:rsidRDefault="00B63356" w:rsidP="008A2F19">
            <w:pPr>
              <w:rPr>
                <w:lang w:eastAsia="ro-RO"/>
              </w:rPr>
            </w:pPr>
          </w:p>
        </w:tc>
      </w:tr>
      <w:tr w:rsidR="00B63356" w:rsidRPr="00EC30C2" w14:paraId="54E1C647" w14:textId="77777777" w:rsidTr="008A2F19">
        <w:trPr>
          <w:jc w:val="center"/>
        </w:trPr>
        <w:tc>
          <w:tcPr>
            <w:tcW w:w="3023" w:type="dxa"/>
          </w:tcPr>
          <w:p w14:paraId="5788B450" w14:textId="77777777" w:rsidR="00B63356" w:rsidRPr="00FF430B" w:rsidRDefault="00B63356" w:rsidP="000B70AD">
            <w:pPr>
              <w:jc w:val="center"/>
              <w:rPr>
                <w:lang w:eastAsia="ro-RO"/>
              </w:rPr>
            </w:pPr>
            <w:r w:rsidRPr="00FF430B">
              <w:rPr>
                <w:lang w:eastAsia="ro-RO"/>
              </w:rPr>
              <w:t>…………</w:t>
            </w:r>
          </w:p>
        </w:tc>
        <w:tc>
          <w:tcPr>
            <w:tcW w:w="1757" w:type="dxa"/>
          </w:tcPr>
          <w:p w14:paraId="327A4DB6" w14:textId="77777777" w:rsidR="00B63356" w:rsidRPr="00FF430B" w:rsidRDefault="00B63356" w:rsidP="008A2F19">
            <w:pPr>
              <w:rPr>
                <w:lang w:eastAsia="ro-RO"/>
              </w:rPr>
            </w:pPr>
          </w:p>
        </w:tc>
        <w:tc>
          <w:tcPr>
            <w:tcW w:w="1845" w:type="dxa"/>
          </w:tcPr>
          <w:p w14:paraId="19040C99" w14:textId="77777777" w:rsidR="00B63356" w:rsidRPr="00FF430B" w:rsidRDefault="00B63356" w:rsidP="008A2F19">
            <w:pPr>
              <w:rPr>
                <w:lang w:eastAsia="ro-RO"/>
              </w:rPr>
            </w:pPr>
          </w:p>
        </w:tc>
        <w:tc>
          <w:tcPr>
            <w:tcW w:w="1757" w:type="dxa"/>
          </w:tcPr>
          <w:p w14:paraId="4B63F604" w14:textId="77777777" w:rsidR="00B63356" w:rsidRPr="00FF430B" w:rsidRDefault="00B63356" w:rsidP="008A2F19">
            <w:pPr>
              <w:rPr>
                <w:lang w:eastAsia="ro-RO"/>
              </w:rPr>
            </w:pPr>
          </w:p>
        </w:tc>
      </w:tr>
      <w:tr w:rsidR="00B63356" w:rsidRPr="00EC30C2" w14:paraId="5DEF13D8" w14:textId="77777777" w:rsidTr="008A2F19">
        <w:trPr>
          <w:jc w:val="center"/>
        </w:trPr>
        <w:tc>
          <w:tcPr>
            <w:tcW w:w="3023" w:type="dxa"/>
          </w:tcPr>
          <w:p w14:paraId="74806EED" w14:textId="77777777" w:rsidR="00B63356" w:rsidRPr="00FF430B" w:rsidRDefault="00B63356" w:rsidP="000B70AD">
            <w:pPr>
              <w:jc w:val="center"/>
              <w:rPr>
                <w:lang w:eastAsia="ro-RO"/>
              </w:rPr>
            </w:pPr>
            <w:r w:rsidRPr="00FF430B">
              <w:rPr>
                <w:lang w:eastAsia="ro-RO"/>
              </w:rPr>
              <w:t>…………</w:t>
            </w:r>
          </w:p>
        </w:tc>
        <w:tc>
          <w:tcPr>
            <w:tcW w:w="1757" w:type="dxa"/>
          </w:tcPr>
          <w:p w14:paraId="7E2C71D4" w14:textId="77777777" w:rsidR="00B63356" w:rsidRPr="00FF430B" w:rsidRDefault="00B63356" w:rsidP="008A2F19">
            <w:pPr>
              <w:rPr>
                <w:lang w:eastAsia="ro-RO"/>
              </w:rPr>
            </w:pPr>
          </w:p>
        </w:tc>
        <w:tc>
          <w:tcPr>
            <w:tcW w:w="1845" w:type="dxa"/>
          </w:tcPr>
          <w:p w14:paraId="0A17DC69" w14:textId="77777777" w:rsidR="00B63356" w:rsidRPr="00FF430B" w:rsidRDefault="00B63356" w:rsidP="008A2F19">
            <w:pPr>
              <w:rPr>
                <w:lang w:eastAsia="ro-RO"/>
              </w:rPr>
            </w:pPr>
          </w:p>
        </w:tc>
        <w:tc>
          <w:tcPr>
            <w:tcW w:w="1757" w:type="dxa"/>
          </w:tcPr>
          <w:p w14:paraId="506F6E80" w14:textId="77777777" w:rsidR="00B63356" w:rsidRPr="00FF430B" w:rsidRDefault="00B63356" w:rsidP="008A2F19">
            <w:pPr>
              <w:rPr>
                <w:lang w:eastAsia="ro-RO"/>
              </w:rPr>
            </w:pPr>
          </w:p>
        </w:tc>
      </w:tr>
      <w:tr w:rsidR="00B63356" w:rsidRPr="00EC30C2" w14:paraId="772C51B1" w14:textId="77777777" w:rsidTr="008A2F19">
        <w:trPr>
          <w:jc w:val="center"/>
        </w:trPr>
        <w:tc>
          <w:tcPr>
            <w:tcW w:w="3023" w:type="dxa"/>
          </w:tcPr>
          <w:p w14:paraId="37D91C29" w14:textId="77777777" w:rsidR="00B63356" w:rsidRPr="00FF430B" w:rsidRDefault="00B63356" w:rsidP="000B70AD">
            <w:pPr>
              <w:jc w:val="center"/>
              <w:rPr>
                <w:lang w:eastAsia="ro-RO"/>
              </w:rPr>
            </w:pPr>
            <w:r w:rsidRPr="00FF430B">
              <w:rPr>
                <w:lang w:eastAsia="ro-RO"/>
              </w:rPr>
              <w:t>………….</w:t>
            </w:r>
          </w:p>
        </w:tc>
        <w:tc>
          <w:tcPr>
            <w:tcW w:w="1757" w:type="dxa"/>
          </w:tcPr>
          <w:p w14:paraId="1F1A30CE" w14:textId="77777777" w:rsidR="00B63356" w:rsidRPr="00FF430B" w:rsidRDefault="00B63356" w:rsidP="008A2F19">
            <w:pPr>
              <w:rPr>
                <w:lang w:eastAsia="ro-RO"/>
              </w:rPr>
            </w:pPr>
          </w:p>
        </w:tc>
        <w:tc>
          <w:tcPr>
            <w:tcW w:w="1845" w:type="dxa"/>
          </w:tcPr>
          <w:p w14:paraId="4ACF157E" w14:textId="77777777" w:rsidR="00B63356" w:rsidRPr="00FF430B" w:rsidRDefault="00B63356" w:rsidP="008A2F19">
            <w:pPr>
              <w:rPr>
                <w:lang w:eastAsia="ro-RO"/>
              </w:rPr>
            </w:pPr>
          </w:p>
        </w:tc>
        <w:tc>
          <w:tcPr>
            <w:tcW w:w="1757" w:type="dxa"/>
          </w:tcPr>
          <w:p w14:paraId="057867A1" w14:textId="77777777" w:rsidR="00B63356" w:rsidRPr="00FF430B" w:rsidRDefault="00B63356" w:rsidP="008A2F19">
            <w:pPr>
              <w:rPr>
                <w:lang w:eastAsia="ro-RO"/>
              </w:rPr>
            </w:pPr>
          </w:p>
        </w:tc>
      </w:tr>
    </w:tbl>
    <w:p w14:paraId="7A46FB11" w14:textId="77777777" w:rsidR="00B63356" w:rsidRPr="00FF430B" w:rsidRDefault="00B63356" w:rsidP="005C6BF4">
      <w:pPr>
        <w:shd w:val="clear" w:color="auto" w:fill="FFFFFF"/>
        <w:spacing w:line="276" w:lineRule="auto"/>
        <w:ind w:firstLine="1080"/>
        <w:jc w:val="both"/>
      </w:pPr>
    </w:p>
    <w:p w14:paraId="101AC07A" w14:textId="77777777" w:rsidR="00B63356" w:rsidRPr="00FF430B" w:rsidRDefault="00B63356"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14:paraId="6D56C130" w14:textId="77777777" w:rsidR="00B63356" w:rsidRPr="00FF430B" w:rsidRDefault="00B63356"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14:paraId="343E4979" w14:textId="77777777" w:rsidR="00B63356" w:rsidRPr="00FF430B" w:rsidRDefault="00B63356"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14:paraId="54956453" w14:textId="77777777" w:rsidR="00B63356" w:rsidRPr="00FF430B" w:rsidRDefault="00B63356" w:rsidP="00FB2FFC">
      <w:pPr>
        <w:shd w:val="clear" w:color="auto" w:fill="FFFFFF"/>
        <w:spacing w:line="276" w:lineRule="auto"/>
        <w:jc w:val="both"/>
      </w:pPr>
      <w:r w:rsidRPr="00FF430B">
        <w:t>Prezenta declaraюie este anexг la „Angajamentul ferm” privind susюinerea noastrг tehnicг єi profesionalг oferitг .............................................................................</w:t>
      </w:r>
    </w:p>
    <w:p w14:paraId="023694EE" w14:textId="77777777" w:rsidR="00B63356" w:rsidRPr="00FF430B" w:rsidRDefault="00B63356" w:rsidP="00FB2FFC">
      <w:pPr>
        <w:shd w:val="clear" w:color="auto" w:fill="FFFFFF"/>
        <w:spacing w:line="276" w:lineRule="auto"/>
        <w:jc w:val="both"/>
      </w:pPr>
      <w:r w:rsidRPr="00FF430B">
        <w:t>(</w:t>
      </w:r>
      <w:r w:rsidRPr="00FF430B">
        <w:rPr>
          <w:i/>
        </w:rPr>
        <w:t>denumirea ofertantului/candidatului).</w:t>
      </w:r>
    </w:p>
    <w:p w14:paraId="02FC1A99" w14:textId="77777777" w:rsidR="00B63356" w:rsidRPr="00FF430B" w:rsidRDefault="00B63356" w:rsidP="005C6BF4">
      <w:pPr>
        <w:shd w:val="clear" w:color="auto" w:fill="FFFFFF"/>
        <w:spacing w:after="200" w:line="276" w:lineRule="auto"/>
        <w:ind w:firstLine="720"/>
        <w:rPr>
          <w:spacing w:val="-1"/>
        </w:rPr>
      </w:pPr>
    </w:p>
    <w:p w14:paraId="1C95128A" w14:textId="77777777" w:rsidR="00B63356" w:rsidRPr="00FF430B" w:rsidRDefault="00B63356" w:rsidP="005C6BF4">
      <w:pPr>
        <w:shd w:val="clear" w:color="auto" w:fill="FFFFFF"/>
        <w:spacing w:after="200" w:line="276" w:lineRule="auto"/>
        <w:ind w:firstLine="720"/>
        <w:rPr>
          <w:spacing w:val="-1"/>
        </w:rPr>
      </w:pPr>
    </w:p>
    <w:p w14:paraId="1DF4F007" w14:textId="77777777" w:rsidR="00B63356" w:rsidRPr="00FF430B" w:rsidRDefault="00B63356"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14:paraId="58A8FBB5" w14:textId="77777777" w:rsidR="00B63356" w:rsidRPr="00FF430B" w:rsidRDefault="00B63356" w:rsidP="005C6BF4">
      <w:pPr>
        <w:spacing w:after="200" w:line="276" w:lineRule="auto"/>
        <w:ind w:left="5040" w:firstLine="720"/>
        <w:jc w:val="both"/>
        <w:rPr>
          <w:i/>
          <w:spacing w:val="-1"/>
        </w:rPr>
      </w:pPr>
      <w:r w:rsidRPr="00FF430B">
        <w:rPr>
          <w:i/>
          <w:spacing w:val="-1"/>
        </w:rPr>
        <w:t>(semnгturг autorizatг)</w:t>
      </w:r>
    </w:p>
    <w:p w14:paraId="65CD2D50" w14:textId="77777777" w:rsidR="00B63356" w:rsidRDefault="00B63356" w:rsidP="00E34224">
      <w:pPr>
        <w:jc w:val="right"/>
        <w:rPr>
          <w:noProof w:val="0"/>
        </w:rPr>
      </w:pPr>
      <w:r w:rsidRPr="00FF430B">
        <w:rPr>
          <w:noProof w:val="0"/>
        </w:rPr>
        <w:lastRenderedPageBreak/>
        <w:t>Anexa nr.</w:t>
      </w:r>
      <w:r>
        <w:rPr>
          <w:noProof w:val="0"/>
        </w:rPr>
        <w:t xml:space="preserve"> </w:t>
      </w:r>
      <w:r w:rsidRPr="00FF430B">
        <w:rPr>
          <w:noProof w:val="0"/>
        </w:rPr>
        <w:t>22</w:t>
      </w:r>
    </w:p>
    <w:p w14:paraId="0B5038BF" w14:textId="77777777" w:rsidR="00B63356" w:rsidRPr="00FF430B" w:rsidRDefault="00B63356"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14:paraId="1F9DB355"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7FF58357" w14:textId="77777777" w:rsidR="00B63356" w:rsidRDefault="00B63356" w:rsidP="00BA7FF4">
      <w:pPr>
        <w:jc w:val="right"/>
        <w:rPr>
          <w:noProof w:val="0"/>
        </w:rPr>
      </w:pPr>
    </w:p>
    <w:p w14:paraId="08BC9B0B" w14:textId="77777777" w:rsidR="00B63356" w:rsidRPr="00FF430B" w:rsidRDefault="00B63356" w:rsidP="00BA7FF4">
      <w:pPr>
        <w:jc w:val="right"/>
        <w:rPr>
          <w:noProof w:val="0"/>
          <w:sz w:val="22"/>
          <w:szCs w:val="22"/>
        </w:rPr>
      </w:pPr>
    </w:p>
    <w:p w14:paraId="4694A0FB" w14:textId="77777777" w:rsidR="00B63356" w:rsidRPr="00FF430B" w:rsidRDefault="00B63356" w:rsidP="00A1178E">
      <w:pPr>
        <w:tabs>
          <w:tab w:val="left" w:pos="567"/>
        </w:tabs>
        <w:jc w:val="center"/>
        <w:rPr>
          <w:b/>
          <w:color w:val="000000"/>
          <w:w w:val="90"/>
        </w:rPr>
      </w:pPr>
    </w:p>
    <w:p w14:paraId="4EF08890" w14:textId="77777777" w:rsidR="00B63356" w:rsidRPr="00FF430B" w:rsidRDefault="00B63356" w:rsidP="00BE1CB3">
      <w:pPr>
        <w:spacing w:before="72" w:line="292" w:lineRule="auto"/>
        <w:jc w:val="center"/>
        <w:rPr>
          <w:b/>
          <w:color w:val="000000"/>
          <w:w w:val="90"/>
        </w:rPr>
      </w:pPr>
      <w:r w:rsidRPr="00FF430B">
        <w:rPr>
          <w:b/>
          <w:color w:val="000000"/>
          <w:w w:val="90"/>
        </w:rPr>
        <w:t>(Antetul instituției)</w:t>
      </w:r>
    </w:p>
    <w:p w14:paraId="7CB3CBCF" w14:textId="77777777" w:rsidR="00B63356" w:rsidRPr="00FF430B" w:rsidRDefault="00B63356" w:rsidP="00BE1CB3">
      <w:pPr>
        <w:spacing w:before="72" w:line="292" w:lineRule="auto"/>
        <w:jc w:val="center"/>
        <w:rPr>
          <w:b/>
          <w:color w:val="000000"/>
          <w:w w:val="90"/>
          <w:sz w:val="28"/>
          <w:szCs w:val="28"/>
        </w:rPr>
      </w:pPr>
      <w:r w:rsidRPr="00FF430B">
        <w:rPr>
          <w:b/>
          <w:color w:val="000000"/>
          <w:w w:val="90"/>
        </w:rPr>
        <w:t>~~~~~~~~~~~~~~~~~~~~~~~~~~~~~~~~~~~~~~~~~~~~~~~~~~~~~~~~~~~~~~~~~~~~~~~</w:t>
      </w:r>
    </w:p>
    <w:p w14:paraId="189EB9B1" w14:textId="77777777" w:rsidR="00B63356" w:rsidRPr="00FF430B" w:rsidRDefault="00B63356"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14:paraId="1C466796" w14:textId="77777777" w:rsidR="00B63356" w:rsidRPr="00FF430B" w:rsidRDefault="00B63356" w:rsidP="00196AB4">
      <w:pPr>
        <w:spacing w:before="72" w:line="292" w:lineRule="auto"/>
        <w:jc w:val="center"/>
        <w:rPr>
          <w:b/>
          <w:color w:val="000000"/>
          <w:w w:val="90"/>
          <w:sz w:val="25"/>
        </w:rPr>
      </w:pPr>
      <w:r w:rsidRPr="00FF430B">
        <w:rPr>
          <w:b/>
          <w:color w:val="000000"/>
          <w:w w:val="90"/>
          <w:sz w:val="28"/>
          <w:szCs w:val="28"/>
        </w:rPr>
        <w:t xml:space="preserve">AVIZ </w:t>
      </w:r>
    </w:p>
    <w:p w14:paraId="5400A661" w14:textId="77777777" w:rsidR="00B63356" w:rsidRPr="00FF430B" w:rsidRDefault="00B63356"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37FBBC9E" w14:textId="77777777" w:rsidR="00B63356" w:rsidRPr="00FF430B" w:rsidRDefault="00B63356"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F7FCA05" w14:textId="77777777" w:rsidR="00B63356" w:rsidRPr="00FF430B" w:rsidRDefault="00B63356"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4760CBC" w14:textId="77777777" w:rsidR="00B63356" w:rsidRDefault="00B6335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14:paraId="6FD39037" w14:textId="77777777" w:rsidR="00B63356" w:rsidRPr="00FF430B" w:rsidRDefault="00B63356"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14:paraId="22507B01" w14:textId="77777777" w:rsidR="00B63356" w:rsidRPr="00FF430B" w:rsidRDefault="00B63356" w:rsidP="00196AB4">
      <w:pPr>
        <w:tabs>
          <w:tab w:val="left" w:leader="underscore" w:pos="6465"/>
          <w:tab w:val="right" w:leader="underscore" w:pos="9777"/>
        </w:tabs>
        <w:spacing w:line="302" w:lineRule="auto"/>
        <w:rPr>
          <w:rFonts w:eastAsia="PMingLiU"/>
          <w:lang w:eastAsia="zh-CN"/>
        </w:rPr>
      </w:pPr>
    </w:p>
    <w:p w14:paraId="048B93EF" w14:textId="77777777" w:rsidR="00B63356" w:rsidRPr="00FF430B" w:rsidRDefault="00B63356" w:rsidP="00196AB4">
      <w:pPr>
        <w:tabs>
          <w:tab w:val="left" w:leader="underscore" w:pos="6465"/>
          <w:tab w:val="right" w:leader="underscore" w:pos="9777"/>
        </w:tabs>
        <w:spacing w:line="302" w:lineRule="auto"/>
        <w:rPr>
          <w:rFonts w:eastAsia="PMingLiU"/>
          <w:lang w:eastAsia="zh-CN"/>
        </w:rPr>
      </w:pPr>
    </w:p>
    <w:p w14:paraId="79B6DEA2" w14:textId="77777777" w:rsidR="00B63356" w:rsidRPr="00FF430B" w:rsidRDefault="00B63356"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1"/>
        <w:gridCol w:w="3751"/>
        <w:gridCol w:w="4001"/>
        <w:gridCol w:w="575"/>
        <w:gridCol w:w="563"/>
        <w:gridCol w:w="846"/>
      </w:tblGrid>
      <w:tr w:rsidR="00B63356" w:rsidRPr="00EC30C2" w14:paraId="05BF0FDF" w14:textId="77777777" w:rsidTr="00950363">
        <w:tc>
          <w:tcPr>
            <w:tcW w:w="471" w:type="dxa"/>
          </w:tcPr>
          <w:p w14:paraId="7787F07F"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14:paraId="35223DE2" w14:textId="77777777" w:rsidR="00B63356" w:rsidRPr="00950363" w:rsidRDefault="00B6335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14:paraId="7DACE9C7" w14:textId="77777777" w:rsidR="00B63356" w:rsidRPr="00950363" w:rsidRDefault="00B6335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14:paraId="6D917FF6"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14:paraId="01E6E633"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14:paraId="1219E050"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B63356" w:rsidRPr="00EC30C2" w14:paraId="62F736A0" w14:textId="77777777" w:rsidTr="00950363">
        <w:trPr>
          <w:trHeight w:val="540"/>
        </w:trPr>
        <w:tc>
          <w:tcPr>
            <w:tcW w:w="471" w:type="dxa"/>
            <w:vMerge w:val="restart"/>
          </w:tcPr>
          <w:p w14:paraId="0DD087FA"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14:paraId="13FD2A82"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25488E7"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14:paraId="3014F14B" w14:textId="77777777" w:rsidR="00B63356" w:rsidRPr="00950363" w:rsidRDefault="00B63356"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14:paraId="2E7988F6"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p>
        </w:tc>
        <w:tc>
          <w:tcPr>
            <w:tcW w:w="563" w:type="dxa"/>
          </w:tcPr>
          <w:p w14:paraId="0788207C"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p>
        </w:tc>
        <w:tc>
          <w:tcPr>
            <w:tcW w:w="846" w:type="dxa"/>
          </w:tcPr>
          <w:p w14:paraId="0C52E3BB"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p>
        </w:tc>
      </w:tr>
      <w:tr w:rsidR="00B63356" w:rsidRPr="00EC30C2" w14:paraId="3499270D" w14:textId="77777777" w:rsidTr="00950363">
        <w:trPr>
          <w:trHeight w:val="1380"/>
        </w:trPr>
        <w:tc>
          <w:tcPr>
            <w:tcW w:w="471" w:type="dxa"/>
            <w:vMerge/>
          </w:tcPr>
          <w:p w14:paraId="40F79315"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p>
        </w:tc>
        <w:tc>
          <w:tcPr>
            <w:tcW w:w="3751" w:type="dxa"/>
            <w:vMerge/>
          </w:tcPr>
          <w:p w14:paraId="74D2693D" w14:textId="77777777" w:rsidR="00B63356" w:rsidRPr="00950363" w:rsidRDefault="00B63356" w:rsidP="00950363">
            <w:pPr>
              <w:tabs>
                <w:tab w:val="left" w:leader="underscore" w:pos="6465"/>
                <w:tab w:val="right" w:leader="underscore" w:pos="9777"/>
              </w:tabs>
              <w:jc w:val="both"/>
              <w:rPr>
                <w:rFonts w:eastAsia="PMingLiU"/>
                <w:lang w:eastAsia="zh-CN"/>
              </w:rPr>
            </w:pPr>
          </w:p>
        </w:tc>
        <w:tc>
          <w:tcPr>
            <w:tcW w:w="4001" w:type="dxa"/>
          </w:tcPr>
          <w:p w14:paraId="471C367B"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14:paraId="2062E720"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14:paraId="0D497352"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5D9C936"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08EDD7"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14:paraId="7133189F" w14:textId="77777777" w:rsidTr="00950363">
        <w:trPr>
          <w:trHeight w:val="420"/>
        </w:trPr>
        <w:tc>
          <w:tcPr>
            <w:tcW w:w="471" w:type="dxa"/>
            <w:vMerge w:val="restart"/>
          </w:tcPr>
          <w:p w14:paraId="727BDE4F"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14:paraId="150C6C92"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14:paraId="18ADD7DC"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14:paraId="603EDCF3"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6AF41CC"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C7C220C"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14:paraId="7E2026A7" w14:textId="77777777" w:rsidTr="00950363">
        <w:trPr>
          <w:trHeight w:val="535"/>
        </w:trPr>
        <w:tc>
          <w:tcPr>
            <w:tcW w:w="471" w:type="dxa"/>
            <w:vMerge/>
          </w:tcPr>
          <w:p w14:paraId="50448C1D"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0C01437"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3D48076" w14:textId="77777777" w:rsidR="00B63356" w:rsidRPr="00950363" w:rsidRDefault="00B63356" w:rsidP="00950363">
            <w:pPr>
              <w:tabs>
                <w:tab w:val="left" w:leader="underscore" w:pos="6465"/>
                <w:tab w:val="right" w:leader="underscore" w:pos="9777"/>
              </w:tabs>
              <w:jc w:val="both"/>
              <w:rPr>
                <w:rFonts w:eastAsia="PMingLiU"/>
                <w:lang w:eastAsia="zh-CN"/>
              </w:rPr>
            </w:pPr>
          </w:p>
        </w:tc>
        <w:tc>
          <w:tcPr>
            <w:tcW w:w="575" w:type="dxa"/>
          </w:tcPr>
          <w:p w14:paraId="5A50F9B8"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88F34A"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3EA49DA"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14:paraId="6D0434AB" w14:textId="77777777" w:rsidTr="00950363">
        <w:trPr>
          <w:trHeight w:val="1770"/>
        </w:trPr>
        <w:tc>
          <w:tcPr>
            <w:tcW w:w="471" w:type="dxa"/>
            <w:vMerge w:val="restart"/>
          </w:tcPr>
          <w:p w14:paraId="3277DB9D" w14:textId="77777777" w:rsidR="00B63356" w:rsidRPr="00950363" w:rsidRDefault="00B633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14:paraId="3B30F51F"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14:paraId="60386CFE"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14:paraId="6FBA3818"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14:paraId="5606D92B"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14:paraId="5FC6288D"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14:paraId="500E9292"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14:paraId="5A19D3B6"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p w14:paraId="2BDBE3CE"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DBF24E3"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14:paraId="18F6E425" w14:textId="77777777" w:rsidR="00B63356" w:rsidRPr="00FF430B" w:rsidRDefault="00B63356" w:rsidP="00950363">
            <w:pPr>
              <w:tabs>
                <w:tab w:val="left" w:pos="567"/>
              </w:tabs>
            </w:pPr>
            <w:r w:rsidRPr="00FF430B">
              <w:t>A.Terasamente, lucrări la structura clădirilor;</w:t>
            </w:r>
          </w:p>
          <w:p w14:paraId="529B2473" w14:textId="77777777" w:rsidR="00B63356" w:rsidRPr="00FF430B" w:rsidRDefault="00B63356" w:rsidP="00950363">
            <w:pPr>
              <w:tabs>
                <w:tab w:val="decimal" w:pos="216"/>
                <w:tab w:val="left" w:leader="underscore" w:pos="6465"/>
                <w:tab w:val="right" w:leader="underscore" w:pos="9777"/>
              </w:tabs>
              <w:ind w:left="360" w:hanging="360"/>
            </w:pPr>
            <w:r w:rsidRPr="00FF430B">
              <w:t xml:space="preserve">B. structuri metalice; </w:t>
            </w:r>
          </w:p>
          <w:p w14:paraId="24D234C8" w14:textId="77777777" w:rsidR="00B63356" w:rsidRPr="00950363" w:rsidRDefault="00B63356"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2F3FB0CD"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96E81A3"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F7029E6"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14:paraId="516ED1C8" w14:textId="77777777" w:rsidTr="00950363">
        <w:trPr>
          <w:trHeight w:val="1260"/>
        </w:trPr>
        <w:tc>
          <w:tcPr>
            <w:tcW w:w="471" w:type="dxa"/>
            <w:vMerge/>
          </w:tcPr>
          <w:p w14:paraId="55657556"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0534FC4"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727DEC9"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14:paraId="1F9A6A90" w14:textId="77777777" w:rsidR="00B63356" w:rsidRPr="00FF430B" w:rsidRDefault="00B63356" w:rsidP="00950363">
            <w:pPr>
              <w:tabs>
                <w:tab w:val="left" w:leader="underscore" w:pos="6465"/>
                <w:tab w:val="right" w:leader="underscore" w:pos="9777"/>
              </w:tabs>
              <w:jc w:val="both"/>
            </w:pPr>
            <w:r w:rsidRPr="00FF430B">
              <w:t xml:space="preserve">A.drumuri și piste de aviație; </w:t>
            </w:r>
          </w:p>
          <w:p w14:paraId="01F6C9DE" w14:textId="77777777" w:rsidR="00B63356" w:rsidRPr="00FF430B" w:rsidRDefault="00B63356" w:rsidP="00950363">
            <w:pPr>
              <w:tabs>
                <w:tab w:val="left" w:leader="underscore" w:pos="6465"/>
                <w:tab w:val="right" w:leader="underscore" w:pos="9777"/>
              </w:tabs>
              <w:jc w:val="both"/>
            </w:pPr>
            <w:r w:rsidRPr="00FF430B">
              <w:t xml:space="preserve">B.poduri; </w:t>
            </w:r>
          </w:p>
          <w:p w14:paraId="73AAFBEC" w14:textId="77777777" w:rsidR="00B63356" w:rsidRPr="00950363" w:rsidRDefault="00B63356" w:rsidP="00950363">
            <w:pPr>
              <w:tabs>
                <w:tab w:val="left" w:leader="underscore" w:pos="6465"/>
                <w:tab w:val="right" w:leader="underscore" w:pos="9777"/>
              </w:tabs>
              <w:jc w:val="both"/>
              <w:rPr>
                <w:rFonts w:eastAsia="PMingLiU"/>
                <w:lang w:eastAsia="zh-CN"/>
              </w:rPr>
            </w:pPr>
            <w:r w:rsidRPr="00FF430B">
              <w:t>C.căi ferate.</w:t>
            </w:r>
          </w:p>
        </w:tc>
        <w:tc>
          <w:tcPr>
            <w:tcW w:w="575" w:type="dxa"/>
          </w:tcPr>
          <w:p w14:paraId="018F885F"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6F63D3"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E558227"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14:paraId="6E04B27C" w14:textId="77777777" w:rsidTr="00950363">
        <w:trPr>
          <w:trHeight w:val="1260"/>
        </w:trPr>
        <w:tc>
          <w:tcPr>
            <w:tcW w:w="471" w:type="dxa"/>
            <w:vMerge/>
          </w:tcPr>
          <w:p w14:paraId="2372C7AA"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628EB7"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3109C0AC" w14:textId="77777777" w:rsidR="00B63356" w:rsidRPr="00FF430B" w:rsidRDefault="00B63356" w:rsidP="00950363">
            <w:pPr>
              <w:tabs>
                <w:tab w:val="left" w:pos="567"/>
              </w:tabs>
              <w:spacing w:line="276" w:lineRule="auto"/>
            </w:pPr>
            <w:r w:rsidRPr="00FF430B">
              <w:t>Construcții speciale:</w:t>
            </w:r>
          </w:p>
          <w:p w14:paraId="5E31572E" w14:textId="77777777" w:rsidR="00B63356" w:rsidRPr="00FF430B" w:rsidRDefault="00B63356" w:rsidP="00950363">
            <w:pPr>
              <w:tabs>
                <w:tab w:val="left" w:pos="567"/>
              </w:tabs>
              <w:spacing w:line="276" w:lineRule="auto"/>
            </w:pPr>
            <w:r w:rsidRPr="00FF430B">
              <w:t>A. hidrotehnice și pentru îmbunătățiri funciare;</w:t>
            </w:r>
          </w:p>
          <w:p w14:paraId="25EA719B" w14:textId="77777777" w:rsidR="00B63356" w:rsidRPr="00FF430B" w:rsidRDefault="00B63356" w:rsidP="00950363">
            <w:pPr>
              <w:tabs>
                <w:tab w:val="left" w:pos="567"/>
              </w:tabs>
              <w:spacing w:line="276" w:lineRule="auto"/>
            </w:pPr>
            <w:r w:rsidRPr="00FF430B">
              <w:t xml:space="preserve">B. fântâni arteziene; </w:t>
            </w:r>
          </w:p>
          <w:p w14:paraId="2E14FE62" w14:textId="77777777" w:rsidR="00B63356" w:rsidRPr="00FF430B" w:rsidRDefault="00B63356" w:rsidP="00950363">
            <w:pPr>
              <w:tabs>
                <w:tab w:val="left" w:pos="567"/>
              </w:tabs>
              <w:spacing w:line="276" w:lineRule="auto"/>
            </w:pPr>
            <w:r w:rsidRPr="00FF430B">
              <w:t>C. porturi și debarcadere;</w:t>
            </w:r>
          </w:p>
          <w:p w14:paraId="766FBC7B" w14:textId="77777777" w:rsidR="00B63356" w:rsidRPr="00950363" w:rsidRDefault="00B63356"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379EB471"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E7D3355"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4272D62"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14:paraId="600649C2" w14:textId="77777777" w:rsidTr="00950363">
        <w:trPr>
          <w:trHeight w:val="2055"/>
        </w:trPr>
        <w:tc>
          <w:tcPr>
            <w:tcW w:w="471" w:type="dxa"/>
            <w:vMerge/>
          </w:tcPr>
          <w:p w14:paraId="45402D7E"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1E0AB9"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D8E2DC6"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14:paraId="527F0B93" w14:textId="77777777" w:rsidR="00B63356" w:rsidRPr="00FF430B" w:rsidRDefault="00B63356" w:rsidP="00950363">
            <w:pPr>
              <w:tabs>
                <w:tab w:val="left" w:pos="567"/>
              </w:tabs>
              <w:spacing w:line="276" w:lineRule="auto"/>
            </w:pPr>
            <w:r w:rsidRPr="00FF430B">
              <w:t>A.de alimentare cu apă și canalizare;</w:t>
            </w:r>
          </w:p>
          <w:p w14:paraId="6EEBEFF9" w14:textId="77777777" w:rsidR="00B63356" w:rsidRPr="00FF430B" w:rsidRDefault="00B63356" w:rsidP="00950363">
            <w:pPr>
              <w:tabs>
                <w:tab w:val="left" w:pos="567"/>
              </w:tabs>
              <w:spacing w:line="276" w:lineRule="auto"/>
            </w:pPr>
            <w:r w:rsidRPr="00FF430B">
              <w:t xml:space="preserve">B.de încălzire; </w:t>
            </w:r>
          </w:p>
          <w:p w14:paraId="6C622109" w14:textId="77777777" w:rsidR="00B63356" w:rsidRPr="00FF430B" w:rsidRDefault="00B63356" w:rsidP="00950363">
            <w:pPr>
              <w:tabs>
                <w:tab w:val="left" w:pos="567"/>
              </w:tabs>
              <w:spacing w:line="276" w:lineRule="auto"/>
            </w:pPr>
            <w:r w:rsidRPr="00FF430B">
              <w:t>C. ventilație,</w:t>
            </w:r>
            <w:r>
              <w:t xml:space="preserve"> </w:t>
            </w:r>
            <w:r w:rsidRPr="00FF430B">
              <w:t>climatizare; D. electrice;</w:t>
            </w:r>
          </w:p>
          <w:p w14:paraId="0B9A4099" w14:textId="77777777" w:rsidR="00B63356" w:rsidRPr="00FF430B" w:rsidRDefault="00B63356" w:rsidP="00950363">
            <w:pPr>
              <w:tabs>
                <w:tab w:val="left" w:pos="567"/>
              </w:tabs>
              <w:spacing w:line="276" w:lineRule="auto"/>
            </w:pPr>
            <w:r w:rsidRPr="00FF430B">
              <w:t>E.de automatizare; F.telecomunicație;</w:t>
            </w:r>
            <w:r>
              <w:t xml:space="preserve"> </w:t>
            </w:r>
            <w:r w:rsidRPr="00FF430B">
              <w:t>G.semnalizare;</w:t>
            </w:r>
          </w:p>
          <w:p w14:paraId="37ACD778" w14:textId="77777777" w:rsidR="00B63356" w:rsidRPr="00FF430B" w:rsidRDefault="00B63356" w:rsidP="00950363">
            <w:pPr>
              <w:tabs>
                <w:tab w:val="left" w:leader="underscore" w:pos="6465"/>
                <w:tab w:val="right" w:leader="underscore" w:pos="9777"/>
              </w:tabs>
              <w:jc w:val="both"/>
            </w:pPr>
            <w:r w:rsidRPr="00FF430B">
              <w:t>H.frigorifice,compresoare;</w:t>
            </w:r>
          </w:p>
          <w:p w14:paraId="7CD2DEAC" w14:textId="77777777" w:rsidR="00B63356" w:rsidRPr="00950363" w:rsidRDefault="00B63356"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14:paraId="40B562A6"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9963F05"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3FC4595"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63356" w:rsidRPr="00EC30C2" w14:paraId="302A4470" w14:textId="77777777" w:rsidTr="00950363">
        <w:trPr>
          <w:trHeight w:val="945"/>
        </w:trPr>
        <w:tc>
          <w:tcPr>
            <w:tcW w:w="471" w:type="dxa"/>
            <w:vMerge/>
          </w:tcPr>
          <w:p w14:paraId="6C486F24"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1DCA5D9" w14:textId="77777777" w:rsidR="00B63356" w:rsidRPr="00950363" w:rsidRDefault="00B633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8D353B7" w14:textId="77777777" w:rsidR="00B63356" w:rsidRPr="00950363" w:rsidRDefault="00B6335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14:paraId="5E3F842C" w14:textId="77777777" w:rsidR="00B63356" w:rsidRPr="00FF430B" w:rsidRDefault="00B63356" w:rsidP="00950363">
            <w:pPr>
              <w:tabs>
                <w:tab w:val="left" w:pos="567"/>
              </w:tabs>
              <w:spacing w:line="276" w:lineRule="auto"/>
            </w:pPr>
            <w:r w:rsidRPr="00FF430B">
              <w:t>A. sub presiune, mecanisme de ridicat, cazane;</w:t>
            </w:r>
          </w:p>
          <w:p w14:paraId="45BE6D04" w14:textId="77777777" w:rsidR="00B63356" w:rsidRPr="00FF430B" w:rsidRDefault="00B63356" w:rsidP="00950363">
            <w:pPr>
              <w:tabs>
                <w:tab w:val="left" w:pos="567"/>
              </w:tabs>
              <w:spacing w:line="276" w:lineRule="auto"/>
            </w:pPr>
            <w:r w:rsidRPr="00FF430B">
              <w:t>B. chimico-tehnologice; C. gazoducte magistrale;</w:t>
            </w:r>
          </w:p>
          <w:p w14:paraId="356914E9" w14:textId="77777777" w:rsidR="00B63356" w:rsidRPr="00A07263" w:rsidRDefault="00B63356" w:rsidP="00950363">
            <w:pPr>
              <w:pStyle w:val="a"/>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14:paraId="1B53FC0C"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FF9242F"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3EE1863" w14:textId="77777777" w:rsidR="00B63356" w:rsidRPr="00950363" w:rsidRDefault="00B63356" w:rsidP="00950363">
            <w:pPr>
              <w:keepNext/>
              <w:keepLines/>
              <w:tabs>
                <w:tab w:val="left" w:leader="underscore" w:pos="6465"/>
                <w:tab w:val="right" w:leader="underscore" w:pos="9777"/>
              </w:tabs>
              <w:spacing w:before="200" w:line="302" w:lineRule="auto"/>
              <w:outlineLvl w:val="2"/>
              <w:rPr>
                <w:rFonts w:eastAsia="PMingLiU"/>
                <w:lang w:eastAsia="zh-CN"/>
              </w:rPr>
            </w:pPr>
          </w:p>
        </w:tc>
      </w:tr>
    </w:tbl>
    <w:p w14:paraId="6090588C" w14:textId="77777777" w:rsidR="00B63356" w:rsidRPr="00FF430B" w:rsidRDefault="00B63356" w:rsidP="00196AB4">
      <w:pPr>
        <w:tabs>
          <w:tab w:val="left" w:leader="underscore" w:pos="6465"/>
          <w:tab w:val="right" w:leader="underscore" w:pos="9777"/>
        </w:tabs>
        <w:spacing w:line="302" w:lineRule="auto"/>
        <w:rPr>
          <w:rFonts w:eastAsia="PMingLiU"/>
          <w:lang w:eastAsia="zh-CN"/>
        </w:rPr>
      </w:pPr>
    </w:p>
    <w:p w14:paraId="1CA1E73A" w14:textId="77777777" w:rsidR="00B63356" w:rsidRPr="00FF430B" w:rsidRDefault="00B6335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14:paraId="0A3052EC"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14:paraId="7AE9D9B5"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7851FADF"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7C12429B"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63922F6A"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7A31E021"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14:paraId="66703E08" w14:textId="77777777" w:rsidR="00B63356" w:rsidRPr="00FF5CB2" w:rsidRDefault="00B63356"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14:paraId="7B08B668"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84ABD81" w14:textId="77777777" w:rsidR="00B63356" w:rsidRPr="00FF5CB2" w:rsidRDefault="00B63356"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654ABF3"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79553196"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545C3D0E"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719F1BC6"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7FF96506"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1DA59F2D"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75D84EE5"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0657A753"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6BBABFA4"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7656E206" w14:textId="77777777" w:rsidR="00B63356" w:rsidRPr="00FF430B" w:rsidRDefault="00B63356" w:rsidP="0051370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14:paraId="7E29EC4C" w14:textId="77777777" w:rsidR="00B63356" w:rsidRDefault="00B63356" w:rsidP="006C4C0E">
      <w:pPr>
        <w:tabs>
          <w:tab w:val="left" w:leader="underscore" w:pos="6465"/>
          <w:tab w:val="right" w:leader="underscore" w:pos="9777"/>
        </w:tabs>
        <w:spacing w:line="302" w:lineRule="auto"/>
        <w:rPr>
          <w:rFonts w:eastAsia="PMingLiU"/>
          <w:lang w:eastAsia="zh-CN"/>
        </w:rPr>
      </w:pPr>
    </w:p>
    <w:p w14:paraId="295B2402"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28813912" w14:textId="77777777" w:rsidR="00B63356" w:rsidRDefault="00B63356" w:rsidP="000C5DFB">
      <w:pPr>
        <w:jc w:val="right"/>
        <w:rPr>
          <w:noProof w:val="0"/>
        </w:rPr>
      </w:pPr>
      <w:r w:rsidRPr="00FF430B">
        <w:rPr>
          <w:noProof w:val="0"/>
        </w:rPr>
        <w:lastRenderedPageBreak/>
        <w:t>Anexa nr.</w:t>
      </w:r>
      <w:r>
        <w:rPr>
          <w:noProof w:val="0"/>
        </w:rPr>
        <w:t xml:space="preserve"> </w:t>
      </w:r>
      <w:r w:rsidRPr="00FF430B">
        <w:rPr>
          <w:noProof w:val="0"/>
        </w:rPr>
        <w:t>23</w:t>
      </w:r>
    </w:p>
    <w:p w14:paraId="007720F0" w14:textId="77777777" w:rsidR="00B63356" w:rsidRPr="00FF430B" w:rsidRDefault="00B633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14:paraId="75374FE8" w14:textId="77777777" w:rsidR="00B63356" w:rsidRPr="000C42AE" w:rsidRDefault="00B633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14:paraId="66016460" w14:textId="77777777" w:rsidR="00B63356" w:rsidRPr="00FF430B" w:rsidRDefault="00B63356" w:rsidP="000C5DFB">
      <w:pPr>
        <w:jc w:val="right"/>
        <w:rPr>
          <w:noProof w:val="0"/>
          <w:sz w:val="22"/>
          <w:szCs w:val="22"/>
        </w:rPr>
      </w:pPr>
    </w:p>
    <w:p w14:paraId="5E74AE3C"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3D4D1B33" w14:textId="77777777" w:rsidR="00B63356" w:rsidRPr="00FF430B" w:rsidRDefault="00B63356" w:rsidP="006C4C0E">
      <w:pPr>
        <w:tabs>
          <w:tab w:val="left" w:leader="underscore" w:pos="6465"/>
          <w:tab w:val="right" w:leader="underscore" w:pos="9777"/>
        </w:tabs>
        <w:spacing w:line="302" w:lineRule="auto"/>
        <w:rPr>
          <w:rFonts w:eastAsia="PMingLiU"/>
          <w:lang w:eastAsia="zh-CN"/>
        </w:rPr>
      </w:pPr>
    </w:p>
    <w:p w14:paraId="5219407A" w14:textId="77777777" w:rsidR="00B63356" w:rsidRDefault="00B63356" w:rsidP="006C4C0E">
      <w:pPr>
        <w:pStyle w:val="2"/>
        <w:spacing w:before="0"/>
        <w:jc w:val="center"/>
        <w:rPr>
          <w:rFonts w:ascii="Times New Roman" w:hAnsi="Times New Roman"/>
          <w:bCs w:val="0"/>
          <w:color w:val="auto"/>
          <w:sz w:val="24"/>
          <w:szCs w:val="24"/>
        </w:rPr>
      </w:pPr>
      <w:bookmarkStart w:id="60" w:name="_Toc449692118"/>
      <w:bookmarkStart w:id="61" w:name="_Toc390252621"/>
      <w:r w:rsidRPr="00FF430B">
        <w:rPr>
          <w:rFonts w:ascii="Times New Roman" w:hAnsi="Times New Roman"/>
          <w:bCs w:val="0"/>
          <w:color w:val="auto"/>
          <w:sz w:val="24"/>
          <w:szCs w:val="24"/>
        </w:rPr>
        <w:t>CAIET DE SARCINI</w:t>
      </w:r>
      <w:bookmarkEnd w:id="60"/>
    </w:p>
    <w:p w14:paraId="2DCB7711" w14:textId="77777777" w:rsidR="00B63356" w:rsidRPr="00FF430B" w:rsidRDefault="00B63356" w:rsidP="006C4C0E">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 xml:space="preserve"> </w:t>
      </w:r>
    </w:p>
    <w:p w14:paraId="71A38C7B" w14:textId="77777777" w:rsidR="00B63356" w:rsidRPr="00FF430B" w:rsidRDefault="00B63356" w:rsidP="006C4C0E">
      <w:pPr>
        <w:pStyle w:val="2"/>
        <w:spacing w:before="0"/>
        <w:jc w:val="center"/>
        <w:rPr>
          <w:rFonts w:ascii="Times New Roman" w:hAnsi="Times New Roman"/>
          <w:bCs w:val="0"/>
          <w:color w:val="auto"/>
          <w:sz w:val="24"/>
          <w:szCs w:val="24"/>
        </w:rPr>
      </w:pPr>
      <w:r w:rsidRPr="00FF430B">
        <w:rPr>
          <w:rFonts w:ascii="Times New Roman" w:hAnsi="Times New Roman"/>
          <w:color w:val="auto"/>
          <w:sz w:val="24"/>
          <w:szCs w:val="24"/>
        </w:rPr>
        <w:t>FORMULARUL DE DEVIZ NR.1 – LISTA CU CANTITĂȚILE DE LUCRĂRI</w:t>
      </w:r>
      <w:bookmarkEnd w:id="61"/>
    </w:p>
    <w:p w14:paraId="2A514B90" w14:textId="77777777" w:rsidR="00B63356" w:rsidRPr="00FF430B" w:rsidRDefault="00B63356" w:rsidP="006C4C0E">
      <w:pPr>
        <w:pStyle w:val="2"/>
        <w:spacing w:before="0"/>
        <w:jc w:val="center"/>
        <w:rPr>
          <w:rFonts w:ascii="Times New Roman" w:hAnsi="Times New Roman"/>
          <w:bCs w:val="0"/>
          <w:i/>
          <w:color w:val="auto"/>
        </w:rPr>
      </w:pPr>
    </w:p>
    <w:p w14:paraId="0BCC96FA" w14:textId="77777777" w:rsidR="00B63356" w:rsidRPr="00FF430B" w:rsidRDefault="00B63356" w:rsidP="006C4C0E">
      <w:pPr>
        <w:pStyle w:val="2"/>
        <w:spacing w:before="0"/>
        <w:jc w:val="center"/>
        <w:rPr>
          <w:rFonts w:ascii="Times New Roman" w:hAnsi="Times New Roman"/>
          <w:bCs w:val="0"/>
          <w:color w:val="auto"/>
        </w:rPr>
      </w:pPr>
      <w:r w:rsidRPr="00FF430B">
        <w:rPr>
          <w:rFonts w:ascii="Times New Roman" w:hAnsi="Times New Roman"/>
          <w:bCs w:val="0"/>
          <w:color w:val="auto"/>
        </w:rPr>
        <w:t>LUCRĂRI</w:t>
      </w:r>
    </w:p>
    <w:p w14:paraId="42C8A91F" w14:textId="77777777" w:rsidR="00B63356" w:rsidRPr="00FF430B" w:rsidRDefault="00B63356" w:rsidP="00196AB4">
      <w:pPr>
        <w:jc w:val="both"/>
      </w:pPr>
    </w:p>
    <w:p w14:paraId="270CDBDC" w14:textId="77777777" w:rsidR="00B63356" w:rsidRPr="00A07263" w:rsidRDefault="00B63356" w:rsidP="00196AB4">
      <w:pPr>
        <w:pStyle w:val="a"/>
        <w:numPr>
          <w:ilvl w:val="0"/>
          <w:numId w:val="0"/>
        </w:numPr>
        <w:rPr>
          <w:lang w:val="pt-BR"/>
        </w:rPr>
      </w:pPr>
    </w:p>
    <w:p w14:paraId="335B5958" w14:textId="7E353CAA" w:rsidR="00B63356" w:rsidRPr="00FF430B" w:rsidRDefault="00B63356" w:rsidP="00A223CC">
      <w:pPr>
        <w:ind w:firstLine="709"/>
      </w:pPr>
      <w:r>
        <w:t xml:space="preserve">Obiectul </w:t>
      </w:r>
      <w:r w:rsidRPr="00F077A5">
        <w:rPr>
          <w:b/>
          <w:shd w:val="clear" w:color="auto" w:fill="FFFFFF"/>
          <w:lang w:val="pt-BR" w:eastAsia="ru-RU"/>
        </w:rPr>
        <w:t xml:space="preserve">Lucrări </w:t>
      </w:r>
      <w:r w:rsidR="00C56616">
        <w:rPr>
          <w:b/>
          <w:shd w:val="clear" w:color="auto" w:fill="FFFFFF"/>
          <w:lang w:val="pt-BR" w:eastAsia="ru-RU"/>
        </w:rPr>
        <w:t xml:space="preserve">de </w:t>
      </w:r>
      <w:r>
        <w:rPr>
          <w:b/>
          <w:shd w:val="clear" w:color="auto" w:fill="FFFFFF"/>
          <w:lang w:eastAsia="ru-RU"/>
        </w:rPr>
        <w:t>reparați</w:t>
      </w:r>
      <w:r w:rsidR="00A223CC">
        <w:rPr>
          <w:b/>
          <w:shd w:val="clear" w:color="auto" w:fill="FFFFFF"/>
          <w:lang w:eastAsia="ru-RU"/>
        </w:rPr>
        <w:t>i si intretinere a unei portiuni de drum</w:t>
      </w:r>
      <w:r w:rsidRPr="00F077A5">
        <w:rPr>
          <w:b/>
          <w:shd w:val="clear" w:color="auto" w:fill="FFFFFF"/>
          <w:lang w:val="pt-BR" w:eastAsia="ru-RU"/>
        </w:rPr>
        <w:t xml:space="preserve"> din</w:t>
      </w:r>
      <w:r w:rsidR="00C56616">
        <w:rPr>
          <w:b/>
          <w:shd w:val="clear" w:color="auto" w:fill="FFFFFF"/>
          <w:lang w:val="pt-BR" w:eastAsia="ru-RU"/>
        </w:rPr>
        <w:t xml:space="preserve"> s.Ciutulesti</w:t>
      </w:r>
      <w:r w:rsidRPr="00F077A5">
        <w:rPr>
          <w:b/>
          <w:shd w:val="clear" w:color="auto" w:fill="FFFFFF"/>
          <w:lang w:val="pt-BR" w:eastAsia="ru-RU"/>
        </w:rPr>
        <w:t xml:space="preserve"> r</w:t>
      </w:r>
      <w:r w:rsidR="00C56616">
        <w:rPr>
          <w:b/>
          <w:shd w:val="clear" w:color="auto" w:fill="FFFFFF"/>
          <w:lang w:val="pt-BR" w:eastAsia="ru-RU"/>
        </w:rPr>
        <w:t>-</w:t>
      </w:r>
      <w:r w:rsidRPr="00F077A5">
        <w:rPr>
          <w:b/>
          <w:shd w:val="clear" w:color="auto" w:fill="FFFFFF"/>
          <w:lang w:val="pt-BR" w:eastAsia="ru-RU"/>
        </w:rPr>
        <w:t>nul</w:t>
      </w:r>
      <w:r w:rsidR="00A223CC">
        <w:rPr>
          <w:b/>
          <w:shd w:val="clear" w:color="auto" w:fill="FFFFFF"/>
          <w:lang w:val="pt-BR" w:eastAsia="ru-RU"/>
        </w:rPr>
        <w:t xml:space="preserve"> </w:t>
      </w:r>
      <w:r w:rsidRPr="00F077A5">
        <w:rPr>
          <w:b/>
          <w:shd w:val="clear" w:color="auto" w:fill="FFFFFF"/>
          <w:lang w:val="pt-BR" w:eastAsia="ru-RU"/>
        </w:rPr>
        <w:t xml:space="preserve"> Florești </w:t>
      </w:r>
      <w:r w:rsidRPr="00F077A5">
        <w:rPr>
          <w:b/>
          <w:shd w:val="clear" w:color="auto" w:fill="FFFFFF"/>
          <w:lang w:val="pt-BR" w:eastAsia="ru-RU"/>
        </w:rPr>
        <w:br/>
      </w:r>
      <w:r w:rsidRPr="00FF430B">
        <w:rPr>
          <w:i/>
        </w:rPr>
        <w:t>(denumirea, adresa)</w:t>
      </w:r>
    </w:p>
    <w:p w14:paraId="527F5750" w14:textId="1E9628D9" w:rsidR="00B63356" w:rsidRPr="00FF430B" w:rsidRDefault="00B63356" w:rsidP="00196AB4">
      <w:pPr>
        <w:ind w:firstLine="709"/>
        <w:jc w:val="both"/>
      </w:pPr>
      <w:r w:rsidRPr="00FF430B">
        <w:t>Autoritatea contractantă___</w:t>
      </w:r>
      <w:r w:rsidR="00A223CC">
        <w:rPr>
          <w:b/>
          <w:u w:val="single"/>
        </w:rPr>
        <w:t>Primaria comunei Ciutulesti</w:t>
      </w:r>
      <w:r w:rsidRPr="00FF430B">
        <w:t>__________________________</w:t>
      </w:r>
    </w:p>
    <w:p w14:paraId="7A4589CD" w14:textId="77777777" w:rsidR="00B63356" w:rsidRPr="00FF430B" w:rsidRDefault="00B63356" w:rsidP="00196AB4">
      <w:pPr>
        <w:ind w:firstLine="709"/>
        <w:jc w:val="center"/>
        <w:rPr>
          <w:i/>
        </w:rPr>
      </w:pPr>
      <w:r w:rsidRPr="00FF430B">
        <w:rPr>
          <w:i/>
        </w:rPr>
        <w:t>(denumirea, adresa)</w:t>
      </w:r>
    </w:p>
    <w:p w14:paraId="58C47355" w14:textId="77777777" w:rsidR="00B63356" w:rsidRPr="00FF430B" w:rsidRDefault="00B63356" w:rsidP="00196AB4">
      <w:pPr>
        <w:pStyle w:val="cp"/>
        <w:ind w:firstLine="709"/>
        <w:jc w:val="both"/>
      </w:pPr>
      <w:r w:rsidRPr="00FF430B">
        <w:t>1 . Descriere generală</w:t>
      </w:r>
    </w:p>
    <w:p w14:paraId="03897972" w14:textId="77777777" w:rsidR="00B63356" w:rsidRPr="00FF430B" w:rsidRDefault="00B63356" w:rsidP="00196AB4">
      <w:pPr>
        <w:ind w:firstLine="709"/>
        <w:jc w:val="both"/>
      </w:pPr>
      <w:r w:rsidRPr="00FF430B">
        <w:t>Se precizează adresa (şantierul) lucrărilor, descrierea generală a obiectelor lucrării, detalii specifice de amplasare etc.</w:t>
      </w:r>
    </w:p>
    <w:p w14:paraId="4C04BDAA" w14:textId="77777777" w:rsidR="00B63356" w:rsidRPr="00FF430B" w:rsidRDefault="00B63356" w:rsidP="00196AB4">
      <w:pPr>
        <w:ind w:firstLine="709"/>
        <w:jc w:val="both"/>
        <w:rPr>
          <w:b/>
        </w:rPr>
      </w:pPr>
      <w:r w:rsidRPr="00FF430B">
        <w:rPr>
          <w:b/>
        </w:rPr>
        <w:t>2. Informaţii şi proiectare</w:t>
      </w:r>
    </w:p>
    <w:p w14:paraId="6CED05E3" w14:textId="77777777" w:rsidR="00B63356" w:rsidRPr="00FF430B" w:rsidRDefault="00B63356"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5C07BB37" w14:textId="77777777" w:rsidR="00B63356" w:rsidRPr="00FF430B" w:rsidRDefault="00B63356" w:rsidP="00196AB4">
      <w:pPr>
        <w:ind w:firstLine="709"/>
        <w:jc w:val="both"/>
        <w:rPr>
          <w:b/>
        </w:rPr>
      </w:pPr>
      <w:r w:rsidRPr="00FF430B">
        <w:rPr>
          <w:b/>
        </w:rPr>
        <w:t>3. Materiale, compatibilităţi, reglementări tehnice şi standarde utilizate</w:t>
      </w:r>
    </w:p>
    <w:p w14:paraId="2FA62099" w14:textId="77777777" w:rsidR="00B63356" w:rsidRPr="00FF430B" w:rsidRDefault="00B63356" w:rsidP="00196AB4">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33D4B7A" w14:textId="77777777" w:rsidR="00B63356" w:rsidRPr="00FF430B" w:rsidRDefault="00B63356" w:rsidP="00196AB4">
      <w:pPr>
        <w:ind w:firstLine="709"/>
        <w:jc w:val="both"/>
        <w:rPr>
          <w:b/>
        </w:rPr>
      </w:pPr>
      <w:r w:rsidRPr="00FF430B">
        <w:rPr>
          <w:b/>
        </w:rPr>
        <w:t>4. Mostre</w:t>
      </w:r>
    </w:p>
    <w:p w14:paraId="31853C25" w14:textId="77777777" w:rsidR="00B63356" w:rsidRPr="00FF430B" w:rsidRDefault="00B63356" w:rsidP="00196AB4">
      <w:pPr>
        <w:ind w:firstLine="709"/>
        <w:jc w:val="both"/>
      </w:pPr>
      <w:r w:rsidRPr="00FF430B">
        <w:t>Se precizează modul de prezentare a mostrelor la toate produsele utilizate.</w:t>
      </w:r>
    </w:p>
    <w:p w14:paraId="5F613374" w14:textId="77777777" w:rsidR="00B63356" w:rsidRPr="00FF430B" w:rsidRDefault="00B63356" w:rsidP="00196AB4">
      <w:pPr>
        <w:ind w:firstLine="709"/>
        <w:jc w:val="both"/>
        <w:rPr>
          <w:b/>
        </w:rPr>
      </w:pPr>
      <w:r w:rsidRPr="00FF430B">
        <w:rPr>
          <w:b/>
        </w:rPr>
        <w:t>5. Furnizarea, păstrarea, protecţia materialelor şi a lucrărilor. Securitatea construcţiilor şi a terenurilor aferente</w:t>
      </w:r>
    </w:p>
    <w:p w14:paraId="2EFFC514" w14:textId="77777777" w:rsidR="00B63356" w:rsidRPr="00FF430B" w:rsidRDefault="00B63356"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2538653C" w14:textId="77777777" w:rsidR="00B63356" w:rsidRPr="00FF430B" w:rsidRDefault="00B63356" w:rsidP="00196AB4">
      <w:pPr>
        <w:ind w:firstLine="709"/>
        <w:jc w:val="both"/>
        <w:rPr>
          <w:b/>
        </w:rPr>
      </w:pPr>
      <w:r w:rsidRPr="00FF430B">
        <w:rPr>
          <w:b/>
        </w:rPr>
        <w:t>6. Încercări, instrucţiuni, garanţii ale furnizorilor, desene şi scheme de execuţie</w:t>
      </w:r>
    </w:p>
    <w:p w14:paraId="7F9087E2" w14:textId="77777777" w:rsidR="00B63356" w:rsidRPr="00FF430B" w:rsidRDefault="00B63356"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6B9E82E" w14:textId="77777777" w:rsidR="00B63356" w:rsidRPr="00FF430B" w:rsidRDefault="00B63356" w:rsidP="00196AB4">
      <w:pPr>
        <w:ind w:firstLine="709"/>
        <w:jc w:val="both"/>
        <w:rPr>
          <w:b/>
        </w:rPr>
      </w:pPr>
      <w:r w:rsidRPr="00FF430B">
        <w:rPr>
          <w:b/>
        </w:rPr>
        <w:t>7. Remedierea viciilor ascunse şi a defectelor</w:t>
      </w:r>
    </w:p>
    <w:p w14:paraId="050D08F4" w14:textId="77777777" w:rsidR="00B63356" w:rsidRPr="00FF430B" w:rsidRDefault="00B63356" w:rsidP="00196AB4">
      <w:pPr>
        <w:ind w:firstLine="709"/>
        <w:jc w:val="both"/>
      </w:pPr>
      <w:r w:rsidRPr="00FF430B">
        <w:t>Se precizează modalitatea de constatare şi remediere a viciilor ascunse şi a defectelor, responsabilii de remediere.</w:t>
      </w:r>
    </w:p>
    <w:p w14:paraId="601D1CC1" w14:textId="77777777" w:rsidR="00B63356" w:rsidRPr="00FF430B" w:rsidRDefault="00B63356" w:rsidP="00196AB4">
      <w:pPr>
        <w:ind w:firstLine="709"/>
        <w:jc w:val="both"/>
        <w:rPr>
          <w:b/>
        </w:rPr>
      </w:pPr>
      <w:r w:rsidRPr="00FF430B">
        <w:rPr>
          <w:b/>
        </w:rPr>
        <w:t>8. Trasarea geodezică a lucrărilor, toleranţe de execuţie</w:t>
      </w:r>
    </w:p>
    <w:p w14:paraId="57E50715" w14:textId="77777777" w:rsidR="00B63356" w:rsidRPr="00FF430B" w:rsidRDefault="00B63356" w:rsidP="00196AB4">
      <w:pPr>
        <w:ind w:firstLine="709"/>
        <w:jc w:val="both"/>
      </w:pPr>
      <w:r w:rsidRPr="00FF430B">
        <w:t>Se precizează modalităţile de trasare geodezică, bornele, reperele, picheţii, jaloanele, aliniamentele; toleranţele admise la executarea lucrărilor.</w:t>
      </w:r>
    </w:p>
    <w:p w14:paraId="084D8AD9" w14:textId="77777777" w:rsidR="00B63356" w:rsidRPr="00FF430B" w:rsidRDefault="00B63356" w:rsidP="00196AB4">
      <w:pPr>
        <w:ind w:firstLine="709"/>
        <w:jc w:val="both"/>
        <w:rPr>
          <w:b/>
        </w:rPr>
      </w:pPr>
      <w:r w:rsidRPr="00FF430B">
        <w:rPr>
          <w:b/>
        </w:rPr>
        <w:t>9. Parametrii de calcul ai elementelor constructive</w:t>
      </w:r>
    </w:p>
    <w:p w14:paraId="21D44E9F" w14:textId="77777777" w:rsidR="00B63356" w:rsidRPr="00FF430B" w:rsidRDefault="00B63356" w:rsidP="00196AB4">
      <w:pPr>
        <w:ind w:firstLine="709"/>
        <w:jc w:val="both"/>
      </w:pPr>
      <w:r w:rsidRPr="00FF430B">
        <w:t>Se precizează sarcinile luate în calcul: seismicitatea, acţiunile, alţi parametri.</w:t>
      </w:r>
    </w:p>
    <w:p w14:paraId="68D8EE8B" w14:textId="77777777" w:rsidR="00B63356" w:rsidRPr="00FF430B" w:rsidRDefault="00B63356" w:rsidP="00196AB4">
      <w:pPr>
        <w:ind w:firstLine="709"/>
        <w:jc w:val="both"/>
        <w:rPr>
          <w:b/>
        </w:rPr>
      </w:pPr>
      <w:r w:rsidRPr="00FF430B">
        <w:rPr>
          <w:b/>
        </w:rPr>
        <w:t>10. Criterii privind calculul sistemelor de încălzire, ventilare şi condiţionare a aerului</w:t>
      </w:r>
    </w:p>
    <w:p w14:paraId="654440F5" w14:textId="77777777" w:rsidR="00B63356" w:rsidRPr="00FF430B" w:rsidRDefault="00B63356"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067CD784" w14:textId="77777777" w:rsidR="00B63356" w:rsidRPr="00FF430B" w:rsidRDefault="00B63356" w:rsidP="00196AB4">
      <w:pPr>
        <w:ind w:firstLine="709"/>
        <w:jc w:val="both"/>
        <w:rPr>
          <w:b/>
        </w:rPr>
      </w:pPr>
      <w:r w:rsidRPr="00FF430B">
        <w:rPr>
          <w:b/>
        </w:rPr>
        <w:t>11. Nivelul admis al zgomotului şi al vibraţiilor</w:t>
      </w:r>
    </w:p>
    <w:p w14:paraId="7E6494A1" w14:textId="77777777" w:rsidR="00B63356" w:rsidRPr="00FF430B" w:rsidRDefault="00B63356" w:rsidP="00196AB4">
      <w:pPr>
        <w:ind w:firstLine="709"/>
        <w:jc w:val="both"/>
      </w:pPr>
      <w:r w:rsidRPr="00FF430B">
        <w:t>Se precizează mărimea acestor niveluri pentru diferite spaţii; măsurile de reducere a zgomotului şi a vibraţiilor.</w:t>
      </w:r>
    </w:p>
    <w:p w14:paraId="73A6CEBC" w14:textId="77777777" w:rsidR="00B63356" w:rsidRPr="00FF430B" w:rsidRDefault="00B63356" w:rsidP="00196AB4">
      <w:pPr>
        <w:ind w:firstLine="709"/>
        <w:jc w:val="both"/>
        <w:rPr>
          <w:b/>
        </w:rPr>
      </w:pPr>
      <w:r w:rsidRPr="00FF430B">
        <w:rPr>
          <w:b/>
        </w:rPr>
        <w:lastRenderedPageBreak/>
        <w:t>12. Cerinţe privind montarea utilajelor şi a instalaţiilor</w:t>
      </w:r>
    </w:p>
    <w:p w14:paraId="6155F203" w14:textId="77777777" w:rsidR="00B63356" w:rsidRPr="00FF430B" w:rsidRDefault="00B63356" w:rsidP="00196AB4">
      <w:pPr>
        <w:ind w:firstLine="709"/>
        <w:jc w:val="both"/>
      </w:pPr>
      <w:r w:rsidRPr="00FF430B">
        <w:t>Se precizează amplasarea tuturor instalaţiilor interioare; modul şi locul de fixare; protecţia anticorozivă; materialele şi produsele utilizate.</w:t>
      </w:r>
    </w:p>
    <w:p w14:paraId="393256B3" w14:textId="77777777" w:rsidR="00B63356" w:rsidRPr="00FF430B" w:rsidRDefault="00B63356" w:rsidP="00196AB4">
      <w:pPr>
        <w:ind w:firstLine="709"/>
        <w:jc w:val="both"/>
        <w:rPr>
          <w:b/>
        </w:rPr>
      </w:pPr>
      <w:r w:rsidRPr="00FF430B">
        <w:rPr>
          <w:b/>
        </w:rPr>
        <w:t>13. Lucrări de construcţii aferente montării instalaţiilor</w:t>
      </w:r>
    </w:p>
    <w:p w14:paraId="5B34E34C" w14:textId="77777777" w:rsidR="00B63356" w:rsidRPr="00FF430B" w:rsidRDefault="00B63356"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00C563" w14:textId="77777777" w:rsidR="00B63356" w:rsidRPr="00FF430B" w:rsidRDefault="00B63356" w:rsidP="00196AB4">
      <w:pPr>
        <w:ind w:firstLine="709"/>
        <w:jc w:val="both"/>
        <w:rPr>
          <w:b/>
        </w:rPr>
      </w:pPr>
      <w:r w:rsidRPr="00FF430B">
        <w:rPr>
          <w:b/>
        </w:rPr>
        <w:t>14. Articole, produse şi piese necesare instalaţiilor</w:t>
      </w:r>
    </w:p>
    <w:p w14:paraId="13A11439" w14:textId="77777777" w:rsidR="00B63356" w:rsidRPr="00FF430B" w:rsidRDefault="00B63356" w:rsidP="00196AB4">
      <w:pPr>
        <w:ind w:firstLine="709"/>
        <w:jc w:val="both"/>
      </w:pPr>
      <w:r w:rsidRPr="00FF430B">
        <w:t>Se precizează furnizorul articolelor, produselor şi pieselor necesare instalaţiilor; tipurile şi cantitatea.</w:t>
      </w:r>
    </w:p>
    <w:p w14:paraId="25919D75" w14:textId="77777777" w:rsidR="00B63356" w:rsidRPr="00FF430B" w:rsidRDefault="00B63356" w:rsidP="00196AB4">
      <w:pPr>
        <w:ind w:firstLine="709"/>
        <w:jc w:val="both"/>
        <w:rPr>
          <w:b/>
        </w:rPr>
      </w:pPr>
      <w:r w:rsidRPr="00FF430B">
        <w:rPr>
          <w:b/>
        </w:rPr>
        <w:t>15. Echipamentele, instalaţiile, utilajele, sculele, instrumentele, dispozitivele şi alte obiecte necesare pentru executarea lucrărilor</w:t>
      </w:r>
    </w:p>
    <w:p w14:paraId="5E5267AB" w14:textId="77777777" w:rsidR="00B63356" w:rsidRPr="00FF430B" w:rsidRDefault="00B63356"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A6006FB" w14:textId="77777777" w:rsidR="00B63356" w:rsidRPr="00FF430B" w:rsidRDefault="00B63356" w:rsidP="00196AB4">
      <w:pPr>
        <w:ind w:firstLine="709"/>
        <w:jc w:val="both"/>
        <w:rPr>
          <w:b/>
        </w:rPr>
      </w:pPr>
      <w:r w:rsidRPr="00FF430B">
        <w:rPr>
          <w:b/>
        </w:rPr>
        <w:t>16. Definiţii</w:t>
      </w:r>
    </w:p>
    <w:p w14:paraId="70F88853" w14:textId="77777777" w:rsidR="00B63356" w:rsidRPr="00FF430B" w:rsidRDefault="00B63356" w:rsidP="00196AB4">
      <w:pPr>
        <w:ind w:firstLine="709"/>
        <w:jc w:val="both"/>
      </w:pPr>
      <w:r w:rsidRPr="00FF430B">
        <w:t>Se precizează termenii şi definiţiile utilizate în caietul de sarcini şi unele caracteristici.</w:t>
      </w:r>
    </w:p>
    <w:p w14:paraId="0992BA63" w14:textId="77777777" w:rsidR="00B63356" w:rsidRPr="00FF430B" w:rsidRDefault="00B63356" w:rsidP="00196AB4">
      <w:pPr>
        <w:ind w:firstLine="709"/>
        <w:jc w:val="both"/>
        <w:rPr>
          <w:b/>
        </w:rPr>
      </w:pPr>
      <w:r w:rsidRPr="00FF430B">
        <w:rPr>
          <w:b/>
        </w:rPr>
        <w:t>17. Cerinţe privind calculul costului</w:t>
      </w:r>
    </w:p>
    <w:p w14:paraId="5D052089" w14:textId="77777777" w:rsidR="00B63356" w:rsidRPr="00FF430B" w:rsidRDefault="00B63356" w:rsidP="00196AB4">
      <w:pPr>
        <w:ind w:firstLine="709"/>
        <w:jc w:val="both"/>
      </w:pPr>
      <w:r w:rsidRPr="00FF430B">
        <w:t xml:space="preserve">Se precizează modalitatea de calculare a costului ofertei, prin trimitere la actele normative în domeniu. </w:t>
      </w:r>
    </w:p>
    <w:p w14:paraId="28BE06EE" w14:textId="77777777" w:rsidR="00B63356" w:rsidRPr="00FF430B" w:rsidRDefault="00B63356" w:rsidP="00196AB4">
      <w:pPr>
        <w:ind w:firstLine="709"/>
        <w:jc w:val="both"/>
        <w:rPr>
          <w:b/>
        </w:rPr>
      </w:pPr>
      <w:r w:rsidRPr="00FF430B">
        <w:rPr>
          <w:b/>
        </w:rPr>
        <w:t>18. Documente obligatorii la depunerea ofertei</w:t>
      </w:r>
    </w:p>
    <w:p w14:paraId="1D1CA62A" w14:textId="77777777" w:rsidR="00B63356" w:rsidRPr="00FF430B" w:rsidRDefault="00B63356" w:rsidP="00F4030F">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F1F5A98" w14:textId="77777777" w:rsidR="00B63356" w:rsidRPr="00FF430B" w:rsidRDefault="00B63356" w:rsidP="00196AB4">
      <w:pPr>
        <w:ind w:firstLine="709"/>
        <w:jc w:val="both"/>
        <w:rPr>
          <w:b/>
        </w:rPr>
      </w:pPr>
      <w:r w:rsidRPr="00FF430B">
        <w:rPr>
          <w:b/>
        </w:rPr>
        <w:t>19. Documente obligatorii la evaluarea ofertelor</w:t>
      </w:r>
    </w:p>
    <w:p w14:paraId="20E3620C" w14:textId="77777777" w:rsidR="00B63356" w:rsidRPr="00FF430B" w:rsidRDefault="00B63356" w:rsidP="009A6B71">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E351E55" w14:textId="77777777" w:rsidR="00B63356" w:rsidRPr="00FF430B" w:rsidRDefault="00B63356" w:rsidP="00196AB4">
      <w:pPr>
        <w:ind w:firstLine="709"/>
        <w:jc w:val="both"/>
      </w:pPr>
    </w:p>
    <w:p w14:paraId="66D970A7" w14:textId="77777777" w:rsidR="00B63356" w:rsidRPr="00FF430B" w:rsidRDefault="00B63356" w:rsidP="00196AB4">
      <w:pPr>
        <w:ind w:firstLine="709"/>
        <w:jc w:val="both"/>
      </w:pPr>
    </w:p>
    <w:p w14:paraId="3EC3A556" w14:textId="77777777" w:rsidR="00B63356" w:rsidRPr="00FF430B" w:rsidRDefault="00B63356" w:rsidP="00196AB4">
      <w:pPr>
        <w:ind w:firstLine="709"/>
        <w:jc w:val="both"/>
      </w:pPr>
    </w:p>
    <w:p w14:paraId="72AAB8F1" w14:textId="77777777" w:rsidR="00B63356" w:rsidRPr="00FF430B" w:rsidRDefault="00B63356" w:rsidP="00196AB4">
      <w:pPr>
        <w:ind w:firstLine="709"/>
        <w:jc w:val="both"/>
      </w:pPr>
    </w:p>
    <w:p w14:paraId="1A85FA8D" w14:textId="77777777" w:rsidR="00B63356" w:rsidRPr="00FF430B" w:rsidRDefault="00B63356" w:rsidP="00196AB4">
      <w:pPr>
        <w:ind w:firstLine="709"/>
        <w:jc w:val="both"/>
      </w:pPr>
    </w:p>
    <w:p w14:paraId="20E9B696" w14:textId="77777777" w:rsidR="00B63356" w:rsidRPr="00FF430B" w:rsidRDefault="00B63356" w:rsidP="00196AB4">
      <w:pPr>
        <w:ind w:firstLine="709"/>
        <w:jc w:val="both"/>
      </w:pPr>
      <w:r w:rsidRPr="00FF430B">
        <w:t>------------------------</w:t>
      </w:r>
    </w:p>
    <w:p w14:paraId="410E5748" w14:textId="77777777" w:rsidR="00B63356" w:rsidRPr="00FF430B" w:rsidRDefault="00B63356" w:rsidP="00196AB4">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14:paraId="5E37473C" w14:textId="77777777" w:rsidR="00B63356" w:rsidRPr="00FF430B" w:rsidRDefault="00B63356" w:rsidP="00196AB4">
      <w:pPr>
        <w:ind w:firstLine="709"/>
        <w:jc w:val="both"/>
      </w:pPr>
      <w:r w:rsidRPr="00FF430B">
        <w:t> </w:t>
      </w:r>
    </w:p>
    <w:p w14:paraId="09B4C016" w14:textId="77777777" w:rsidR="00B63356" w:rsidRPr="00FF430B" w:rsidRDefault="00B63356" w:rsidP="00196AB4">
      <w:pPr>
        <w:ind w:firstLine="709"/>
        <w:jc w:val="both"/>
        <w:rPr>
          <w:bCs/>
        </w:rPr>
      </w:pPr>
      <w:r w:rsidRPr="00FF430B">
        <w:rPr>
          <w:bCs/>
        </w:rPr>
        <w:t xml:space="preserve"> </w:t>
      </w:r>
    </w:p>
    <w:p w14:paraId="7639C60F" w14:textId="77777777" w:rsidR="00B63356" w:rsidRPr="00FF430B" w:rsidRDefault="00B63356" w:rsidP="00196AB4">
      <w:pPr>
        <w:ind w:firstLine="709"/>
        <w:jc w:val="both"/>
        <w:rPr>
          <w:bCs/>
        </w:rPr>
      </w:pPr>
    </w:p>
    <w:p w14:paraId="217024E3" w14:textId="77777777" w:rsidR="00B63356" w:rsidRPr="00FF430B" w:rsidRDefault="00B63356"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6643E09E" w14:textId="77777777" w:rsidR="00B63356" w:rsidRPr="00FF430B" w:rsidRDefault="00B63356" w:rsidP="00196AB4">
      <w:pPr>
        <w:jc w:val="both"/>
      </w:pPr>
    </w:p>
    <w:p w14:paraId="550D0A87" w14:textId="77777777" w:rsidR="00B63356" w:rsidRPr="00FF430B" w:rsidRDefault="00B63356" w:rsidP="00196AB4">
      <w:pPr>
        <w:jc w:val="both"/>
        <w:rPr>
          <w:b/>
        </w:rPr>
      </w:pPr>
    </w:p>
    <w:p w14:paraId="7059C3EB" w14:textId="77777777" w:rsidR="00B63356" w:rsidRPr="00FF430B" w:rsidRDefault="00B63356" w:rsidP="00196AB4">
      <w:pPr>
        <w:jc w:val="both"/>
        <w:rPr>
          <w:b/>
        </w:rPr>
      </w:pPr>
    </w:p>
    <w:p w14:paraId="3EBDF745" w14:textId="77777777" w:rsidR="00B63356" w:rsidRPr="00FF430B" w:rsidRDefault="00B63356" w:rsidP="00196AB4">
      <w:pPr>
        <w:jc w:val="both"/>
        <w:rPr>
          <w:b/>
        </w:rPr>
      </w:pPr>
    </w:p>
    <w:p w14:paraId="18C3F74C" w14:textId="77777777" w:rsidR="00B63356" w:rsidRPr="00FF430B" w:rsidRDefault="00B63356" w:rsidP="00196AB4">
      <w:pPr>
        <w:jc w:val="both"/>
        <w:rPr>
          <w:b/>
        </w:rPr>
      </w:pPr>
    </w:p>
    <w:p w14:paraId="30F2E14C" w14:textId="77777777" w:rsidR="00B63356" w:rsidRPr="00FF430B" w:rsidRDefault="00B63356" w:rsidP="00196AB4">
      <w:pPr>
        <w:jc w:val="both"/>
        <w:rPr>
          <w:b/>
        </w:rPr>
      </w:pPr>
    </w:p>
    <w:p w14:paraId="70B9ED69" w14:textId="77777777" w:rsidR="00B63356" w:rsidRPr="00FF430B" w:rsidRDefault="00B63356" w:rsidP="00196AB4">
      <w:pPr>
        <w:jc w:val="both"/>
        <w:rPr>
          <w:b/>
        </w:rPr>
      </w:pPr>
    </w:p>
    <w:p w14:paraId="27D5B5F4" w14:textId="77777777" w:rsidR="00B63356" w:rsidRPr="00FF430B" w:rsidRDefault="00B63356" w:rsidP="00196AB4">
      <w:pPr>
        <w:jc w:val="both"/>
        <w:rPr>
          <w:b/>
        </w:rPr>
      </w:pPr>
    </w:p>
    <w:p w14:paraId="4CB21F31" w14:textId="77777777" w:rsidR="00B63356" w:rsidRPr="00FF430B" w:rsidRDefault="00B63356" w:rsidP="00196AB4">
      <w:pPr>
        <w:jc w:val="both"/>
        <w:rPr>
          <w:b/>
        </w:rPr>
      </w:pPr>
    </w:p>
    <w:p w14:paraId="68637490" w14:textId="77777777" w:rsidR="00B63356" w:rsidRPr="00FF430B" w:rsidRDefault="00B63356" w:rsidP="00196AB4">
      <w:pPr>
        <w:jc w:val="both"/>
        <w:rPr>
          <w:b/>
        </w:rPr>
      </w:pPr>
    </w:p>
    <w:p w14:paraId="4A7BA961" w14:textId="77777777" w:rsidR="00B63356" w:rsidRPr="00FF430B" w:rsidRDefault="00B63356" w:rsidP="00196AB4">
      <w:pPr>
        <w:jc w:val="both"/>
        <w:rPr>
          <w:b/>
        </w:rPr>
      </w:pPr>
    </w:p>
    <w:p w14:paraId="051DCBC1" w14:textId="77777777" w:rsidR="00B63356" w:rsidRPr="00FF430B" w:rsidRDefault="00B63356" w:rsidP="00196AB4">
      <w:pPr>
        <w:jc w:val="both"/>
        <w:rPr>
          <w:b/>
        </w:rPr>
      </w:pPr>
    </w:p>
    <w:p w14:paraId="631E5299" w14:textId="77777777" w:rsidR="00B63356" w:rsidRPr="00FF430B" w:rsidRDefault="00B63356" w:rsidP="00196AB4">
      <w:pPr>
        <w:jc w:val="both"/>
        <w:rPr>
          <w:b/>
        </w:rPr>
      </w:pPr>
    </w:p>
    <w:p w14:paraId="1D53AD39" w14:textId="77777777" w:rsidR="00B63356" w:rsidRPr="00FF430B" w:rsidRDefault="00B63356" w:rsidP="00196AB4">
      <w:pPr>
        <w:jc w:val="both"/>
        <w:rPr>
          <w:b/>
        </w:rPr>
      </w:pPr>
    </w:p>
    <w:p w14:paraId="2E291DED" w14:textId="77777777" w:rsidR="00B63356" w:rsidRPr="00FF430B" w:rsidRDefault="00B63356" w:rsidP="00196AB4">
      <w:pPr>
        <w:jc w:val="both"/>
        <w:rPr>
          <w:b/>
        </w:rPr>
      </w:pPr>
    </w:p>
    <w:p w14:paraId="7A6DEC1A" w14:textId="77777777" w:rsidR="00B63356" w:rsidRPr="00FF430B" w:rsidRDefault="00B63356" w:rsidP="00196AB4">
      <w:pPr>
        <w:jc w:val="both"/>
        <w:rPr>
          <w:b/>
        </w:rPr>
      </w:pPr>
    </w:p>
    <w:p w14:paraId="6607ADEF" w14:textId="77777777" w:rsidR="00B63356" w:rsidRPr="00FF430B" w:rsidRDefault="00B63356" w:rsidP="00196AB4">
      <w:pPr>
        <w:jc w:val="both"/>
        <w:rPr>
          <w:b/>
        </w:rPr>
      </w:pPr>
    </w:p>
    <w:p w14:paraId="4FA899D7" w14:textId="77777777" w:rsidR="00B63356" w:rsidRPr="00FF430B" w:rsidRDefault="00B63356" w:rsidP="002F556B">
      <w:pPr>
        <w:pStyle w:val="3"/>
        <w:keepNext w:val="0"/>
        <w:keepLines w:val="0"/>
        <w:numPr>
          <w:ilvl w:val="2"/>
          <w:numId w:val="3"/>
        </w:numPr>
        <w:tabs>
          <w:tab w:val="left" w:pos="360"/>
          <w:tab w:val="left" w:pos="1134"/>
        </w:tabs>
        <w:spacing w:before="0" w:after="120"/>
        <w:ind w:left="0"/>
        <w:jc w:val="center"/>
        <w:rPr>
          <w:rFonts w:ascii="Times New Roman" w:hAnsi="Times New Roman"/>
          <w:color w:val="auto"/>
        </w:rPr>
      </w:pPr>
      <w:r w:rsidRPr="00FF430B">
        <w:rPr>
          <w:rFonts w:ascii="Times New Roman" w:hAnsi="Times New Roman"/>
          <w:color w:val="auto"/>
        </w:rPr>
        <w:t>Formularul de deviz nr.1 – Lista cu cantitățile de lucrări</w:t>
      </w:r>
    </w:p>
    <w:p w14:paraId="1222BC27" w14:textId="77777777" w:rsidR="00B63356" w:rsidRPr="00FF430B" w:rsidRDefault="00B63356" w:rsidP="00196AB4">
      <w:pPr>
        <w:ind w:firstLine="709"/>
        <w:jc w:val="both"/>
        <w:rPr>
          <w:b/>
        </w:rPr>
      </w:pPr>
    </w:p>
    <w:p w14:paraId="5998DEFC" w14:textId="77777777" w:rsidR="00B63356" w:rsidRPr="00FF430B" w:rsidRDefault="00B63356" w:rsidP="009E2657">
      <w:pPr>
        <w:tabs>
          <w:tab w:val="left" w:pos="567"/>
        </w:tabs>
        <w:jc w:val="both"/>
      </w:pPr>
      <w:r w:rsidRPr="00FF430B">
        <w:t>Obiectul____________________________________________________________________</w:t>
      </w:r>
    </w:p>
    <w:p w14:paraId="58AF59F0" w14:textId="77777777" w:rsidR="00B63356" w:rsidRPr="00FF430B" w:rsidRDefault="00B63356" w:rsidP="009E2657">
      <w:pPr>
        <w:tabs>
          <w:tab w:val="left" w:pos="567"/>
        </w:tabs>
        <w:jc w:val="both"/>
      </w:pPr>
      <w:r w:rsidRPr="00FF430B">
        <w:t>Autoritatea contractantă________________________________________________________</w:t>
      </w:r>
    </w:p>
    <w:p w14:paraId="5A1A37B5" w14:textId="77777777" w:rsidR="00B63356" w:rsidRPr="00FF430B" w:rsidRDefault="00B63356" w:rsidP="009E2657">
      <w:pPr>
        <w:tabs>
          <w:tab w:val="left" w:pos="567"/>
        </w:tabs>
        <w:jc w:val="center"/>
        <w:rPr>
          <w:i/>
        </w:rPr>
      </w:pPr>
      <w:r w:rsidRPr="00FF430B">
        <w:rPr>
          <w:i/>
        </w:rPr>
        <w:t>(denumirea, adresa)</w:t>
      </w:r>
    </w:p>
    <w:tbl>
      <w:tblPr>
        <w:tblW w:w="9479" w:type="dxa"/>
        <w:tblLayout w:type="fixed"/>
        <w:tblLook w:val="00A0" w:firstRow="1" w:lastRow="0" w:firstColumn="1" w:lastColumn="0" w:noHBand="0" w:noVBand="0"/>
      </w:tblPr>
      <w:tblGrid>
        <w:gridCol w:w="656"/>
        <w:gridCol w:w="1654"/>
        <w:gridCol w:w="2757"/>
        <w:gridCol w:w="2069"/>
        <w:gridCol w:w="2343"/>
      </w:tblGrid>
      <w:tr w:rsidR="00B63356" w:rsidRPr="00EC30C2" w14:paraId="24C4DED6"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AD80DB2" w14:textId="77777777" w:rsidR="00B63356" w:rsidRPr="00FF430B" w:rsidRDefault="00B63356"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D923192" w14:textId="77777777" w:rsidR="00B63356" w:rsidRPr="00FF430B" w:rsidRDefault="00B63356"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C846197" w14:textId="77777777" w:rsidR="00B63356" w:rsidRPr="00FF430B" w:rsidRDefault="00B63356"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3DA0B67F" w14:textId="77777777" w:rsidR="00B63356" w:rsidRPr="00FF430B" w:rsidRDefault="00B63356" w:rsidP="009E2657">
            <w:pPr>
              <w:jc w:val="center"/>
              <w:rPr>
                <w:rFonts w:eastAsia="PMingLiU"/>
                <w:b/>
                <w:lang w:eastAsia="zh-CN"/>
              </w:rPr>
            </w:pPr>
            <w:r w:rsidRPr="00FF430B">
              <w:rPr>
                <w:rFonts w:eastAsia="PMingLiU"/>
                <w:b/>
                <w:lang w:eastAsia="zh-CN"/>
              </w:rPr>
              <w:t>Unitatea</w:t>
            </w:r>
          </w:p>
          <w:p w14:paraId="5985FB67" w14:textId="77777777" w:rsidR="00B63356" w:rsidRPr="00FF430B" w:rsidRDefault="00B63356"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40A9363" w14:textId="77777777" w:rsidR="00B63356" w:rsidRPr="00FF430B" w:rsidRDefault="00B63356" w:rsidP="009E2657">
            <w:pPr>
              <w:jc w:val="center"/>
              <w:rPr>
                <w:rFonts w:eastAsia="PMingLiU"/>
                <w:b/>
                <w:lang w:eastAsia="zh-CN"/>
              </w:rPr>
            </w:pPr>
            <w:r w:rsidRPr="00FF430B">
              <w:rPr>
                <w:rFonts w:eastAsia="PMingLiU"/>
                <w:b/>
                <w:lang w:eastAsia="zh-CN"/>
              </w:rPr>
              <w:t>Cantitatea</w:t>
            </w:r>
          </w:p>
        </w:tc>
      </w:tr>
      <w:tr w:rsidR="00B63356" w:rsidRPr="00EC30C2" w14:paraId="2F5958E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A56F1E" w14:textId="77777777" w:rsidR="00B63356" w:rsidRPr="00FF430B" w:rsidRDefault="00B63356"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8A48E4A" w14:textId="77777777" w:rsidR="00B63356" w:rsidRPr="00FF430B" w:rsidRDefault="00B63356"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BF39628" w14:textId="77777777"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AD45E50" w14:textId="77777777"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032FE7A" w14:textId="77777777" w:rsidR="00B63356" w:rsidRPr="00FF430B" w:rsidRDefault="00B63356" w:rsidP="00BC24BB">
            <w:pPr>
              <w:tabs>
                <w:tab w:val="left" w:pos="1134"/>
              </w:tabs>
              <w:ind w:left="720"/>
              <w:outlineLvl w:val="0"/>
              <w:rPr>
                <w:rFonts w:eastAsia="PMingLiU"/>
                <w:lang w:eastAsia="zh-CN"/>
              </w:rPr>
            </w:pPr>
          </w:p>
        </w:tc>
      </w:tr>
      <w:tr w:rsidR="00B63356" w:rsidRPr="00EC30C2" w14:paraId="24F364BE"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1B358F4" w14:textId="77777777" w:rsidR="00B63356" w:rsidRPr="00FF430B" w:rsidRDefault="00B63356"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868385F" w14:textId="77777777" w:rsidR="00B63356" w:rsidRPr="00FF430B" w:rsidRDefault="00B63356"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1476309" w14:textId="77777777"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6AAF37E5" w14:textId="77777777"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F002E0C" w14:textId="77777777" w:rsidR="00B63356" w:rsidRPr="00FF430B" w:rsidRDefault="00B63356" w:rsidP="00BC24BB">
            <w:pPr>
              <w:tabs>
                <w:tab w:val="left" w:pos="1134"/>
              </w:tabs>
              <w:ind w:left="720"/>
              <w:outlineLvl w:val="0"/>
              <w:rPr>
                <w:rFonts w:eastAsia="PMingLiU"/>
                <w:lang w:eastAsia="zh-CN"/>
              </w:rPr>
            </w:pPr>
          </w:p>
        </w:tc>
      </w:tr>
      <w:tr w:rsidR="00B63356" w:rsidRPr="00EC30C2" w14:paraId="5C3D0AD5"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86C9375" w14:textId="77777777" w:rsidR="00B63356" w:rsidRPr="00FF430B" w:rsidRDefault="00B63356"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861BF73" w14:textId="77777777" w:rsidR="00B63356" w:rsidRPr="00FF430B" w:rsidRDefault="00B63356"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8FA97B7" w14:textId="77777777"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09B0167" w14:textId="77777777"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5918F8E" w14:textId="77777777" w:rsidR="00B63356" w:rsidRPr="00FF430B" w:rsidRDefault="00B63356" w:rsidP="00BC24BB">
            <w:pPr>
              <w:tabs>
                <w:tab w:val="left" w:pos="1134"/>
              </w:tabs>
              <w:ind w:left="720"/>
              <w:outlineLvl w:val="0"/>
              <w:rPr>
                <w:rFonts w:eastAsia="PMingLiU"/>
                <w:lang w:eastAsia="zh-CN"/>
              </w:rPr>
            </w:pPr>
          </w:p>
        </w:tc>
      </w:tr>
      <w:tr w:rsidR="00B63356" w:rsidRPr="00EC30C2" w14:paraId="3CA3831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CD57BD3" w14:textId="77777777" w:rsidR="00B63356" w:rsidRPr="00FF430B" w:rsidRDefault="00B63356"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4FC1D74" w14:textId="77777777" w:rsidR="00B63356" w:rsidRPr="00FF430B" w:rsidRDefault="00B63356"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702AFC7" w14:textId="77777777"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D1E2775" w14:textId="77777777"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DC75E3" w14:textId="77777777" w:rsidR="00B63356" w:rsidRPr="00FF430B" w:rsidRDefault="00B63356" w:rsidP="00BC24BB">
            <w:pPr>
              <w:tabs>
                <w:tab w:val="left" w:pos="1134"/>
              </w:tabs>
              <w:ind w:left="720"/>
              <w:outlineLvl w:val="0"/>
              <w:rPr>
                <w:rFonts w:eastAsia="PMingLiU"/>
                <w:lang w:eastAsia="zh-CN"/>
              </w:rPr>
            </w:pPr>
          </w:p>
        </w:tc>
      </w:tr>
      <w:tr w:rsidR="00B63356" w:rsidRPr="00EC30C2" w14:paraId="19E7835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7EA0743" w14:textId="77777777" w:rsidR="00B63356" w:rsidRPr="00FF430B" w:rsidRDefault="00B63356"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18258EBA" w14:textId="77777777" w:rsidR="00B63356" w:rsidRPr="00FF430B" w:rsidRDefault="00B63356"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3E132EF" w14:textId="77777777" w:rsidR="00B63356" w:rsidRPr="00FF430B" w:rsidRDefault="00B63356"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16BF1F6" w14:textId="77777777" w:rsidR="00B63356" w:rsidRPr="00FF430B" w:rsidRDefault="00B63356"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52E3D03" w14:textId="77777777" w:rsidR="00B63356" w:rsidRPr="00FF430B" w:rsidRDefault="00B63356" w:rsidP="00BC24BB">
            <w:pPr>
              <w:tabs>
                <w:tab w:val="left" w:pos="1134"/>
              </w:tabs>
              <w:ind w:left="720"/>
              <w:outlineLvl w:val="0"/>
              <w:rPr>
                <w:rFonts w:eastAsia="PMingLiU"/>
                <w:lang w:eastAsia="zh-CN"/>
              </w:rPr>
            </w:pPr>
          </w:p>
        </w:tc>
      </w:tr>
      <w:tr w:rsidR="00B63356" w:rsidRPr="00EC30C2" w14:paraId="4C6EE52B"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61A685FB" w14:textId="77777777" w:rsidR="00B63356" w:rsidRPr="00FF430B" w:rsidRDefault="00B63356" w:rsidP="009E2657">
            <w:pPr>
              <w:rPr>
                <w:rFonts w:eastAsia="PMingLiU"/>
                <w:b/>
                <w:lang w:eastAsia="zh-CN"/>
              </w:rPr>
            </w:pPr>
            <w:r w:rsidRPr="00FF430B">
              <w:rPr>
                <w:rFonts w:eastAsia="PMingLiU"/>
                <w:b/>
                <w:lang w:eastAsia="zh-CN"/>
              </w:rPr>
              <w:t>Total</w:t>
            </w:r>
          </w:p>
        </w:tc>
      </w:tr>
    </w:tbl>
    <w:p w14:paraId="555A8D8B" w14:textId="77777777" w:rsidR="00B63356" w:rsidRPr="00FF430B" w:rsidRDefault="00B63356" w:rsidP="009E2657">
      <w:pPr>
        <w:tabs>
          <w:tab w:val="left" w:pos="567"/>
        </w:tabs>
        <w:jc w:val="both"/>
      </w:pPr>
    </w:p>
    <w:p w14:paraId="0DF4EF0E" w14:textId="77777777" w:rsidR="00B63356" w:rsidRPr="00FF430B" w:rsidRDefault="00B63356" w:rsidP="009E2657">
      <w:pPr>
        <w:tabs>
          <w:tab w:val="left" w:pos="567"/>
        </w:tabs>
        <w:jc w:val="both"/>
      </w:pPr>
      <w:r w:rsidRPr="00FF430B">
        <w:t>     </w:t>
      </w:r>
      <w:r w:rsidRPr="00FF430B">
        <w:rPr>
          <w:bCs/>
        </w:rPr>
        <w:t xml:space="preserve">Data </w:t>
      </w:r>
      <w:r w:rsidRPr="00FF430B">
        <w:t>„____"__________________</w:t>
      </w:r>
    </w:p>
    <w:p w14:paraId="0883B299" w14:textId="77777777" w:rsidR="00B63356" w:rsidRPr="00FF430B" w:rsidRDefault="00B63356">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F674823" w14:textId="77777777" w:rsidR="00B63356" w:rsidRPr="00FF430B" w:rsidRDefault="00B63356">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78473529" w14:textId="77777777" w:rsidR="00B63356" w:rsidRPr="00FF430B" w:rsidRDefault="00B63356" w:rsidP="009E2657">
      <w:pPr>
        <w:pStyle w:val="a7"/>
        <w:tabs>
          <w:tab w:val="left" w:pos="567"/>
        </w:tabs>
        <w:rPr>
          <w:rFonts w:ascii="Times New Roman" w:hAnsi="Times New Roman"/>
          <w:szCs w:val="24"/>
        </w:rPr>
      </w:pPr>
    </w:p>
    <w:p w14:paraId="5ECF6CEA" w14:textId="77777777" w:rsidR="00B63356" w:rsidRPr="00FF430B" w:rsidRDefault="00B63356" w:rsidP="009E2657">
      <w:pPr>
        <w:pStyle w:val="a7"/>
        <w:tabs>
          <w:tab w:val="left" w:pos="567"/>
        </w:tabs>
        <w:rPr>
          <w:rFonts w:ascii="Times New Roman" w:hAnsi="Times New Roman"/>
          <w:szCs w:val="24"/>
        </w:rPr>
      </w:pPr>
    </w:p>
    <w:p w14:paraId="56923322" w14:textId="77777777" w:rsidR="00B63356" w:rsidRDefault="00B63356"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14:paraId="41C08F4B" w14:textId="77777777" w:rsidR="00B63356" w:rsidRPr="00FF430B" w:rsidRDefault="00B63356" w:rsidP="009E2657">
      <w:pPr>
        <w:pStyle w:val="a7"/>
        <w:tabs>
          <w:tab w:val="left" w:pos="567"/>
        </w:tabs>
        <w:rPr>
          <w:rFonts w:ascii="Times New Roman" w:hAnsi="Times New Roman"/>
          <w:i/>
          <w:szCs w:val="24"/>
        </w:rPr>
        <w:sectPr w:rsidR="00B63356" w:rsidRPr="00FF430B" w:rsidSect="00837D1C">
          <w:footerReference w:type="first" r:id="rId11"/>
          <w:pgSz w:w="11906" w:h="16838" w:code="9"/>
          <w:pgMar w:top="426" w:right="1134" w:bottom="851" w:left="1276" w:header="720" w:footer="510" w:gutter="0"/>
          <w:cols w:space="720"/>
          <w:titlePg/>
          <w:docGrid w:linePitch="326"/>
        </w:sectPr>
      </w:pPr>
    </w:p>
    <w:p w14:paraId="13461853" w14:textId="77777777" w:rsidR="00B63356" w:rsidRDefault="00B63356" w:rsidP="000C5DFB">
      <w:pPr>
        <w:jc w:val="right"/>
        <w:rPr>
          <w:noProof w:val="0"/>
        </w:rPr>
      </w:pPr>
    </w:p>
    <w:p w14:paraId="031FE719" w14:textId="77777777" w:rsidR="00B63356" w:rsidRPr="00FF430B" w:rsidRDefault="00B63356" w:rsidP="00196AB4">
      <w:pPr>
        <w:jc w:val="both"/>
      </w:pPr>
    </w:p>
    <w:sectPr w:rsidR="00B63356"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53C49" w14:textId="77777777" w:rsidR="005A0040" w:rsidRDefault="005A0040" w:rsidP="00A20ACF">
      <w:r>
        <w:separator/>
      </w:r>
    </w:p>
  </w:endnote>
  <w:endnote w:type="continuationSeparator" w:id="0">
    <w:p w14:paraId="16116E0C" w14:textId="77777777" w:rsidR="005A0040" w:rsidRDefault="005A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38E9A" w14:textId="77777777" w:rsidR="00B63356" w:rsidRDefault="00B6335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C7E4" w14:textId="77777777" w:rsidR="00B63356" w:rsidRDefault="00000000">
    <w:pPr>
      <w:pStyle w:val="a4"/>
      <w:jc w:val="right"/>
    </w:pPr>
    <w:r>
      <w:fldChar w:fldCharType="begin"/>
    </w:r>
    <w:r>
      <w:instrText xml:space="preserve"> PAGE   \* MERGEFORMAT </w:instrText>
    </w:r>
    <w:r>
      <w:fldChar w:fldCharType="separate"/>
    </w:r>
    <w:r w:rsidR="00B63356">
      <w:t>3</w:t>
    </w:r>
    <w:r w:rsidR="00B63356">
      <w:t>5</w:t>
    </w:r>
    <w:r>
      <w:fldChar w:fldCharType="end"/>
    </w:r>
  </w:p>
  <w:p w14:paraId="44636BEA" w14:textId="77777777" w:rsidR="00B63356" w:rsidRDefault="00B633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2E2A0" w14:textId="77777777" w:rsidR="005A0040" w:rsidRDefault="005A0040" w:rsidP="00A20ACF">
      <w:r>
        <w:separator/>
      </w:r>
    </w:p>
  </w:footnote>
  <w:footnote w:type="continuationSeparator" w:id="0">
    <w:p w14:paraId="4368D665" w14:textId="77777777" w:rsidR="005A0040" w:rsidRDefault="005A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46767668">
    <w:abstractNumId w:val="35"/>
  </w:num>
  <w:num w:numId="2" w16cid:durableId="946349703">
    <w:abstractNumId w:val="43"/>
  </w:num>
  <w:num w:numId="3" w16cid:durableId="1397244890">
    <w:abstractNumId w:val="32"/>
  </w:num>
  <w:num w:numId="4" w16cid:durableId="211115541">
    <w:abstractNumId w:val="31"/>
  </w:num>
  <w:num w:numId="5" w16cid:durableId="916132795">
    <w:abstractNumId w:val="15"/>
  </w:num>
  <w:num w:numId="6" w16cid:durableId="1412236224">
    <w:abstractNumId w:val="18"/>
  </w:num>
  <w:num w:numId="7" w16cid:durableId="229537976">
    <w:abstractNumId w:val="16"/>
  </w:num>
  <w:num w:numId="8" w16cid:durableId="1371102962">
    <w:abstractNumId w:val="9"/>
  </w:num>
  <w:num w:numId="9" w16cid:durableId="1275866760">
    <w:abstractNumId w:val="30"/>
  </w:num>
  <w:num w:numId="10" w16cid:durableId="1346519196">
    <w:abstractNumId w:val="13"/>
  </w:num>
  <w:num w:numId="11" w16cid:durableId="241256855">
    <w:abstractNumId w:val="22"/>
  </w:num>
  <w:num w:numId="12" w16cid:durableId="1680540232">
    <w:abstractNumId w:val="23"/>
  </w:num>
  <w:num w:numId="13" w16cid:durableId="366220707">
    <w:abstractNumId w:val="38"/>
  </w:num>
  <w:num w:numId="14" w16cid:durableId="1182403284">
    <w:abstractNumId w:val="29"/>
  </w:num>
  <w:num w:numId="15" w16cid:durableId="1267008130">
    <w:abstractNumId w:val="8"/>
  </w:num>
  <w:num w:numId="16" w16cid:durableId="1594434007">
    <w:abstractNumId w:val="24"/>
  </w:num>
  <w:num w:numId="17" w16cid:durableId="1530022175">
    <w:abstractNumId w:val="25"/>
  </w:num>
  <w:num w:numId="18" w16cid:durableId="1215118294">
    <w:abstractNumId w:val="36"/>
  </w:num>
  <w:num w:numId="19" w16cid:durableId="903953677">
    <w:abstractNumId w:val="11"/>
  </w:num>
  <w:num w:numId="20" w16cid:durableId="933787535">
    <w:abstractNumId w:val="40"/>
  </w:num>
  <w:num w:numId="21" w16cid:durableId="2011367699">
    <w:abstractNumId w:val="34"/>
  </w:num>
  <w:num w:numId="22" w16cid:durableId="1887985917">
    <w:abstractNumId w:val="12"/>
  </w:num>
  <w:num w:numId="23" w16cid:durableId="1799569810">
    <w:abstractNumId w:val="33"/>
  </w:num>
  <w:num w:numId="24" w16cid:durableId="116489111">
    <w:abstractNumId w:val="19"/>
  </w:num>
  <w:num w:numId="25" w16cid:durableId="54937620">
    <w:abstractNumId w:val="27"/>
  </w:num>
  <w:num w:numId="26" w16cid:durableId="1715544197">
    <w:abstractNumId w:val="21"/>
  </w:num>
  <w:num w:numId="27" w16cid:durableId="2077583293">
    <w:abstractNumId w:val="39"/>
  </w:num>
  <w:num w:numId="28" w16cid:durableId="2134976849">
    <w:abstractNumId w:val="14"/>
  </w:num>
  <w:num w:numId="29" w16cid:durableId="175849919">
    <w:abstractNumId w:val="10"/>
  </w:num>
  <w:num w:numId="30" w16cid:durableId="332026688">
    <w:abstractNumId w:val="20"/>
  </w:num>
  <w:num w:numId="31" w16cid:durableId="226654017">
    <w:abstractNumId w:val="7"/>
  </w:num>
  <w:num w:numId="32" w16cid:durableId="112674305">
    <w:abstractNumId w:val="5"/>
  </w:num>
  <w:num w:numId="33" w16cid:durableId="391196398">
    <w:abstractNumId w:val="3"/>
  </w:num>
  <w:num w:numId="34" w16cid:durableId="610864764">
    <w:abstractNumId w:val="0"/>
  </w:num>
  <w:num w:numId="35" w16cid:durableId="89861976">
    <w:abstractNumId w:val="2"/>
  </w:num>
  <w:num w:numId="36" w16cid:durableId="433483490">
    <w:abstractNumId w:val="4"/>
  </w:num>
  <w:num w:numId="37" w16cid:durableId="995838716">
    <w:abstractNumId w:val="1"/>
  </w:num>
  <w:num w:numId="38" w16cid:durableId="1174153192">
    <w:abstractNumId w:val="28"/>
  </w:num>
  <w:num w:numId="39" w16cid:durableId="17829140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025500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61633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2843680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4018048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47394178">
    <w:abstractNumId w:val="43"/>
  </w:num>
  <w:num w:numId="45" w16cid:durableId="2063598702">
    <w:abstractNumId w:val="37"/>
  </w:num>
  <w:num w:numId="46" w16cid:durableId="426971535">
    <w:abstractNumId w:val="6"/>
  </w:num>
  <w:num w:numId="47" w16cid:durableId="1687174985">
    <w:abstractNumId w:val="42"/>
  </w:num>
  <w:num w:numId="48" w16cid:durableId="302584842">
    <w:abstractNumId w:val="26"/>
  </w:num>
  <w:num w:numId="49" w16cid:durableId="870338813">
    <w:abstractNumId w:val="17"/>
  </w:num>
  <w:num w:numId="50" w16cid:durableId="1241790071">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6CD"/>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1AAC"/>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0040"/>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C"/>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6616"/>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33506B"/>
  <w15:docId w15:val="{52B5A150-F138-45B7-99D6-E4D41370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ro-MD"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20ACF"/>
    <w:rPr>
      <w:rFonts w:ascii="Times New Roman" w:hAnsi="Times New Roman" w:cs="Times New Roman"/>
      <w:b/>
      <w:sz w:val="24"/>
      <w:szCs w:val="24"/>
      <w:lang w:val="en-US"/>
    </w:rPr>
  </w:style>
  <w:style w:type="character" w:customStyle="1" w:styleId="20">
    <w:name w:val="Заголовок 2 Знак"/>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link w:val="8"/>
    <w:uiPriority w:val="99"/>
    <w:semiHidden/>
    <w:locked/>
    <w:rsid w:val="00A20ACF"/>
    <w:rPr>
      <w:rFonts w:ascii="Calibri" w:hAnsi="Calibri" w:cs="Times New Roman"/>
      <w:i/>
      <w:iCs/>
      <w:sz w:val="24"/>
      <w:szCs w:val="24"/>
      <w:lang w:val="ro-RO"/>
    </w:rPr>
  </w:style>
  <w:style w:type="character" w:customStyle="1" w:styleId="90">
    <w:name w:val="Заголовок 9 Знак"/>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link w:val="a4"/>
    <w:uiPriority w:val="99"/>
    <w:locked/>
    <w:rsid w:val="00A20ACF"/>
    <w:rPr>
      <w:rFonts w:ascii="Times New Roman" w:hAnsi="Times New Roman" w:cs="Times New Roman"/>
      <w:noProof/>
      <w:sz w:val="24"/>
      <w:szCs w:val="24"/>
      <w:lang w:val="ro-RO"/>
    </w:rPr>
  </w:style>
  <w:style w:type="character" w:styleId="a6">
    <w:name w:val="page number"/>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link w:val="a7"/>
    <w:uiPriority w:val="99"/>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link w:val="31"/>
    <w:uiPriority w:val="99"/>
    <w:locked/>
    <w:rsid w:val="00A20ACF"/>
    <w:rPr>
      <w:rFonts w:ascii="Times New Roman" w:hAnsi="Times New Roman" w:cs="Times New Roman"/>
      <w:sz w:val="16"/>
      <w:szCs w:val="16"/>
      <w:lang w:val="ro-RO"/>
    </w:rPr>
  </w:style>
  <w:style w:type="character" w:styleId="af3">
    <w:name w:val="Hyperlink"/>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link w:val="af5"/>
    <w:uiPriority w:val="99"/>
    <w:locked/>
    <w:rsid w:val="00A20ACF"/>
    <w:rPr>
      <w:rFonts w:ascii="Times New Roman" w:hAnsi="Times New Roman" w:cs="Times New Roman"/>
      <w:sz w:val="20"/>
      <w:szCs w:val="20"/>
      <w:lang w:val="en-US"/>
    </w:rPr>
  </w:style>
  <w:style w:type="character" w:styleId="af7">
    <w:name w:val="footnote reference"/>
    <w:uiPriority w:val="99"/>
    <w:rsid w:val="00A20ACF"/>
    <w:rPr>
      <w:rFonts w:cs="Times New Roman"/>
      <w:vertAlign w:val="superscript"/>
    </w:rPr>
  </w:style>
  <w:style w:type="character" w:styleId="af8">
    <w:name w:val="annotation reference"/>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link w:val="afb"/>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link w:val="HTML"/>
    <w:uiPriority w:val="99"/>
    <w:semiHidden/>
    <w:locked/>
    <w:rsid w:val="00A20ACF"/>
    <w:rPr>
      <w:rFonts w:ascii="Consolas" w:hAnsi="Consolas" w:cs="Times New Roman"/>
      <w:noProof/>
      <w:sz w:val="20"/>
      <w:szCs w:val="20"/>
      <w:lang w:val="ro-RO"/>
    </w:rPr>
  </w:style>
  <w:style w:type="character" w:customStyle="1" w:styleId="Style4Char">
    <w:name w:val="Style4 Char"/>
    <w:uiPriority w:val="99"/>
    <w:locked/>
    <w:rsid w:val="00BF5BF3"/>
    <w:rPr>
      <w:rFonts w:ascii="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118756">
      <w:marLeft w:val="0"/>
      <w:marRight w:val="0"/>
      <w:marTop w:val="0"/>
      <w:marBottom w:val="0"/>
      <w:divBdr>
        <w:top w:val="none" w:sz="0" w:space="0" w:color="auto"/>
        <w:left w:val="none" w:sz="0" w:space="0" w:color="auto"/>
        <w:bottom w:val="none" w:sz="0" w:space="0" w:color="auto"/>
        <w:right w:val="none" w:sz="0" w:space="0" w:color="auto"/>
      </w:divBdr>
      <w:divsChild>
        <w:div w:id="2112118760">
          <w:marLeft w:val="274"/>
          <w:marRight w:val="0"/>
          <w:marTop w:val="150"/>
          <w:marBottom w:val="0"/>
          <w:divBdr>
            <w:top w:val="none" w:sz="0" w:space="0" w:color="auto"/>
            <w:left w:val="none" w:sz="0" w:space="0" w:color="auto"/>
            <w:bottom w:val="none" w:sz="0" w:space="0" w:color="auto"/>
            <w:right w:val="none" w:sz="0" w:space="0" w:color="auto"/>
          </w:divBdr>
        </w:div>
      </w:divsChild>
    </w:div>
    <w:div w:id="2112118757">
      <w:marLeft w:val="0"/>
      <w:marRight w:val="0"/>
      <w:marTop w:val="0"/>
      <w:marBottom w:val="0"/>
      <w:divBdr>
        <w:top w:val="none" w:sz="0" w:space="0" w:color="auto"/>
        <w:left w:val="none" w:sz="0" w:space="0" w:color="auto"/>
        <w:bottom w:val="none" w:sz="0" w:space="0" w:color="auto"/>
        <w:right w:val="none" w:sz="0" w:space="0" w:color="auto"/>
      </w:divBdr>
    </w:div>
    <w:div w:id="2112118758">
      <w:marLeft w:val="0"/>
      <w:marRight w:val="0"/>
      <w:marTop w:val="0"/>
      <w:marBottom w:val="0"/>
      <w:divBdr>
        <w:top w:val="none" w:sz="0" w:space="0" w:color="auto"/>
        <w:left w:val="none" w:sz="0" w:space="0" w:color="auto"/>
        <w:bottom w:val="none" w:sz="0" w:space="0" w:color="auto"/>
        <w:right w:val="none" w:sz="0" w:space="0" w:color="auto"/>
      </w:divBdr>
    </w:div>
    <w:div w:id="2112118759">
      <w:marLeft w:val="0"/>
      <w:marRight w:val="0"/>
      <w:marTop w:val="0"/>
      <w:marBottom w:val="0"/>
      <w:divBdr>
        <w:top w:val="none" w:sz="0" w:space="0" w:color="auto"/>
        <w:left w:val="none" w:sz="0" w:space="0" w:color="auto"/>
        <w:bottom w:val="none" w:sz="0" w:space="0" w:color="auto"/>
        <w:right w:val="none" w:sz="0" w:space="0" w:color="auto"/>
      </w:divBdr>
    </w:div>
    <w:div w:id="2112118761">
      <w:marLeft w:val="0"/>
      <w:marRight w:val="0"/>
      <w:marTop w:val="0"/>
      <w:marBottom w:val="0"/>
      <w:divBdr>
        <w:top w:val="none" w:sz="0" w:space="0" w:color="auto"/>
        <w:left w:val="none" w:sz="0" w:space="0" w:color="auto"/>
        <w:bottom w:val="none" w:sz="0" w:space="0" w:color="auto"/>
        <w:right w:val="none" w:sz="0" w:space="0" w:color="auto"/>
      </w:divBdr>
    </w:div>
    <w:div w:id="2112118762">
      <w:marLeft w:val="0"/>
      <w:marRight w:val="0"/>
      <w:marTop w:val="0"/>
      <w:marBottom w:val="0"/>
      <w:divBdr>
        <w:top w:val="none" w:sz="0" w:space="0" w:color="auto"/>
        <w:left w:val="none" w:sz="0" w:space="0" w:color="auto"/>
        <w:bottom w:val="none" w:sz="0" w:space="0" w:color="auto"/>
        <w:right w:val="none" w:sz="0" w:space="0" w:color="auto"/>
      </w:divBdr>
    </w:div>
    <w:div w:id="2112118763">
      <w:marLeft w:val="0"/>
      <w:marRight w:val="0"/>
      <w:marTop w:val="0"/>
      <w:marBottom w:val="0"/>
      <w:divBdr>
        <w:top w:val="none" w:sz="0" w:space="0" w:color="auto"/>
        <w:left w:val="none" w:sz="0" w:space="0" w:color="auto"/>
        <w:bottom w:val="none" w:sz="0" w:space="0" w:color="auto"/>
        <w:right w:val="none" w:sz="0" w:space="0" w:color="auto"/>
      </w:divBdr>
    </w:div>
    <w:div w:id="2112118764">
      <w:marLeft w:val="0"/>
      <w:marRight w:val="0"/>
      <w:marTop w:val="0"/>
      <w:marBottom w:val="0"/>
      <w:divBdr>
        <w:top w:val="none" w:sz="0" w:space="0" w:color="auto"/>
        <w:left w:val="none" w:sz="0" w:space="0" w:color="auto"/>
        <w:bottom w:val="none" w:sz="0" w:space="0" w:color="auto"/>
        <w:right w:val="none" w:sz="0" w:space="0" w:color="auto"/>
      </w:divBdr>
    </w:div>
    <w:div w:id="2112118765">
      <w:marLeft w:val="0"/>
      <w:marRight w:val="0"/>
      <w:marTop w:val="0"/>
      <w:marBottom w:val="0"/>
      <w:divBdr>
        <w:top w:val="none" w:sz="0" w:space="0" w:color="auto"/>
        <w:left w:val="none" w:sz="0" w:space="0" w:color="auto"/>
        <w:bottom w:val="none" w:sz="0" w:space="0" w:color="auto"/>
        <w:right w:val="none" w:sz="0" w:space="0" w:color="auto"/>
      </w:divBdr>
    </w:div>
    <w:div w:id="2112118766">
      <w:marLeft w:val="0"/>
      <w:marRight w:val="0"/>
      <w:marTop w:val="0"/>
      <w:marBottom w:val="0"/>
      <w:divBdr>
        <w:top w:val="none" w:sz="0" w:space="0" w:color="auto"/>
        <w:left w:val="none" w:sz="0" w:space="0" w:color="auto"/>
        <w:bottom w:val="none" w:sz="0" w:space="0" w:color="auto"/>
        <w:right w:val="none" w:sz="0" w:space="0" w:color="auto"/>
      </w:divBdr>
    </w:div>
    <w:div w:id="2112118767">
      <w:marLeft w:val="0"/>
      <w:marRight w:val="0"/>
      <w:marTop w:val="0"/>
      <w:marBottom w:val="0"/>
      <w:divBdr>
        <w:top w:val="none" w:sz="0" w:space="0" w:color="auto"/>
        <w:left w:val="none" w:sz="0" w:space="0" w:color="auto"/>
        <w:bottom w:val="none" w:sz="0" w:space="0" w:color="auto"/>
        <w:right w:val="none" w:sz="0" w:space="0" w:color="auto"/>
      </w:divBdr>
    </w:div>
    <w:div w:id="2112118768">
      <w:marLeft w:val="0"/>
      <w:marRight w:val="0"/>
      <w:marTop w:val="0"/>
      <w:marBottom w:val="0"/>
      <w:divBdr>
        <w:top w:val="none" w:sz="0" w:space="0" w:color="auto"/>
        <w:left w:val="none" w:sz="0" w:space="0" w:color="auto"/>
        <w:bottom w:val="none" w:sz="0" w:space="0" w:color="auto"/>
        <w:right w:val="none" w:sz="0" w:space="0" w:color="auto"/>
      </w:divBdr>
    </w:div>
    <w:div w:id="2112118769">
      <w:marLeft w:val="0"/>
      <w:marRight w:val="0"/>
      <w:marTop w:val="0"/>
      <w:marBottom w:val="0"/>
      <w:divBdr>
        <w:top w:val="none" w:sz="0" w:space="0" w:color="auto"/>
        <w:left w:val="none" w:sz="0" w:space="0" w:color="auto"/>
        <w:bottom w:val="none" w:sz="0" w:space="0" w:color="auto"/>
        <w:right w:val="none" w:sz="0" w:space="0" w:color="auto"/>
      </w:divBdr>
    </w:div>
    <w:div w:id="21121187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382</TotalTime>
  <Pages>1</Pages>
  <Words>13217</Words>
  <Characters>76661</Characters>
  <Application>Microsoft Office Word</Application>
  <DocSecurity>0</DocSecurity>
  <Lines>638</Lines>
  <Paragraphs>179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89699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Utilizator</cp:lastModifiedBy>
  <cp:revision>34</cp:revision>
  <cp:lastPrinted>2021-06-01T11:52:00Z</cp:lastPrinted>
  <dcterms:created xsi:type="dcterms:W3CDTF">2023-06-13T07:18:00Z</dcterms:created>
  <dcterms:modified xsi:type="dcterms:W3CDTF">2026-04-17T07:42:00Z</dcterms:modified>
</cp:coreProperties>
</file>