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C632A"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848E244" w14:textId="77777777" w:rsidR="00106D13" w:rsidRDefault="00106D13" w:rsidP="00106D13">
      <w:pPr>
        <w:pStyle w:val="Titlu1"/>
        <w:spacing w:before="69"/>
      </w:pPr>
      <w:r>
        <w:t>ANUNȚ</w:t>
      </w:r>
      <w:r>
        <w:rPr>
          <w:spacing w:val="-5"/>
        </w:rPr>
        <w:t xml:space="preserve"> </w:t>
      </w:r>
      <w:r>
        <w:t>DE</w:t>
      </w:r>
      <w:r>
        <w:rPr>
          <w:spacing w:val="-2"/>
        </w:rPr>
        <w:t xml:space="preserve"> PARTICIPARE</w:t>
      </w:r>
    </w:p>
    <w:p w14:paraId="3F1D0EE3" w14:textId="77777777" w:rsidR="00106D13" w:rsidRDefault="00106D13" w:rsidP="00106D13">
      <w:pPr>
        <w:pStyle w:val="Corptext"/>
        <w:spacing w:before="73"/>
        <w:rPr>
          <w:b/>
        </w:rPr>
      </w:pPr>
    </w:p>
    <w:p w14:paraId="58D0FF8B" w14:textId="77777777" w:rsidR="00106D13" w:rsidRDefault="00106D13" w:rsidP="00106D13">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Pr>
          <w:spacing w:val="-2"/>
        </w:rPr>
        <w:t xml:space="preserve">        </w:t>
      </w:r>
      <w:r w:rsidRPr="006352CA">
        <w:rPr>
          <w:b/>
          <w:bCs/>
          <w:sz w:val="28"/>
          <w:szCs w:val="28"/>
        </w:rPr>
        <w:t xml:space="preserve">Construcția unui sector de drum de pe drumul public </w:t>
      </w:r>
      <w:r>
        <w:rPr>
          <w:b/>
          <w:bCs/>
          <w:sz w:val="28"/>
          <w:szCs w:val="28"/>
        </w:rPr>
        <w:t xml:space="preserve"> </w:t>
      </w:r>
    </w:p>
    <w:p w14:paraId="64E8529B" w14:textId="77777777" w:rsidR="00106D13" w:rsidRPr="006352CA" w:rsidRDefault="00106D13" w:rsidP="00106D13">
      <w:pPr>
        <w:rPr>
          <w:b/>
          <w:bCs/>
          <w:sz w:val="28"/>
          <w:szCs w:val="28"/>
        </w:rPr>
      </w:pPr>
      <w:r>
        <w:rPr>
          <w:b/>
          <w:bCs/>
          <w:sz w:val="28"/>
          <w:szCs w:val="28"/>
        </w:rPr>
        <w:t xml:space="preserve">                                                   </w:t>
      </w:r>
      <w:r w:rsidRPr="006352CA">
        <w:rPr>
          <w:b/>
          <w:bCs/>
          <w:sz w:val="28"/>
          <w:szCs w:val="28"/>
        </w:rPr>
        <w:t>local L 349 – R1 drum de acces spre s. Oricova.</w:t>
      </w:r>
    </w:p>
    <w:p w14:paraId="3FB5FFB7" w14:textId="77777777" w:rsidR="00106D13" w:rsidRPr="00F26777" w:rsidRDefault="00106D13" w:rsidP="00106D13">
      <w:pPr>
        <w:ind w:left="305"/>
        <w:rPr>
          <w:b/>
          <w:bCs/>
          <w:sz w:val="28"/>
          <w:szCs w:val="28"/>
        </w:rPr>
      </w:pPr>
    </w:p>
    <w:p w14:paraId="441FEF8A" w14:textId="77777777" w:rsidR="00106D13" w:rsidRDefault="00106D13" w:rsidP="00106D13">
      <w:pPr>
        <w:pStyle w:val="Corptext"/>
        <w:spacing w:before="165"/>
      </w:pPr>
    </w:p>
    <w:p w14:paraId="183555BB" w14:textId="77777777" w:rsidR="00106D13" w:rsidRPr="006352CA" w:rsidRDefault="00106D13" w:rsidP="00106D13">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51269D2E" w14:textId="77777777" w:rsidR="00106D13" w:rsidRDefault="00106D13" w:rsidP="00106D13">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5168DB08" w14:textId="77777777" w:rsidR="00106D13" w:rsidRPr="00F26777" w:rsidRDefault="00106D13" w:rsidP="00106D13">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3EA79C45" w14:textId="77777777" w:rsidR="00106D13" w:rsidRDefault="00106D13" w:rsidP="00106D13">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574EA6">
        <w:rPr>
          <w:b/>
          <w:color w:val="000000"/>
          <w:spacing w:val="-2"/>
        </w:rPr>
        <w:t xml:space="preserve"> </w:t>
      </w:r>
      <w:hyperlink r:id="rId13" w:history="1">
        <w:r w:rsidRPr="00084774">
          <w:rPr>
            <w:rStyle w:val="Hyperlink"/>
            <w:b/>
            <w:spacing w:val="-2"/>
          </w:rPr>
          <w:t>https://calarasi.md/category/transparenta-</w:t>
        </w:r>
      </w:hyperlink>
      <w:r>
        <w:rPr>
          <w:b/>
          <w:color w:val="000000"/>
          <w:spacing w:val="-2"/>
        </w:rPr>
        <w:t xml:space="preserve">  </w:t>
      </w:r>
    </w:p>
    <w:p w14:paraId="3F22DF27" w14:textId="77777777" w:rsidR="00106D13" w:rsidRDefault="00106D13" w:rsidP="00106D13">
      <w:pPr>
        <w:spacing w:before="1"/>
        <w:rPr>
          <w:b/>
        </w:rPr>
      </w:pPr>
      <w:r>
        <w:rPr>
          <w:b/>
          <w:color w:val="000000"/>
          <w:spacing w:val="-2"/>
        </w:rPr>
        <w:t xml:space="preserve">     </w:t>
      </w:r>
      <w:r w:rsidRPr="006F182D">
        <w:rPr>
          <w:b/>
          <w:color w:val="000000"/>
          <w:spacing w:val="-2"/>
        </w:rPr>
        <w:t>decizionala/achizitii-publice/planuri-de-achizitii/</w:t>
      </w:r>
      <w:r w:rsidRPr="00EB0309">
        <w:t xml:space="preserve"> </w:t>
      </w:r>
      <w:r>
        <w:t xml:space="preserve"> </w:t>
      </w:r>
    </w:p>
    <w:p w14:paraId="37D7BE13" w14:textId="77777777" w:rsidR="00106D13" w:rsidRDefault="00106D13" w:rsidP="00106D13">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6AA3AFBF" w14:textId="77777777" w:rsidR="00106D13" w:rsidRDefault="00106D13" w:rsidP="00106D13">
      <w:pPr>
        <w:pStyle w:val="Listparagraf"/>
        <w:widowControl w:val="0"/>
        <w:numPr>
          <w:ilvl w:val="0"/>
          <w:numId w:val="41"/>
        </w:numPr>
        <w:tabs>
          <w:tab w:val="clear" w:pos="1134"/>
          <w:tab w:val="left" w:pos="840"/>
        </w:tabs>
        <w:autoSpaceDE w:val="0"/>
        <w:autoSpaceDN w:val="0"/>
        <w:spacing w:before="117"/>
        <w:ind w:hanging="283"/>
        <w:jc w:val="left"/>
        <w:rPr>
          <w:b/>
        </w:rPr>
      </w:pPr>
      <w:r>
        <w:rPr>
          <w:b/>
        </w:rPr>
        <w:t>IDNO:</w:t>
      </w:r>
      <w:r>
        <w:rPr>
          <w:b/>
          <w:spacing w:val="-7"/>
        </w:rPr>
        <w:t xml:space="preserve"> </w:t>
      </w:r>
      <w:r>
        <w:rPr>
          <w:b/>
          <w:spacing w:val="-2"/>
        </w:rPr>
        <w:t>1007601009886</w:t>
      </w:r>
    </w:p>
    <w:p w14:paraId="249A3237" w14:textId="77777777" w:rsidR="00106D13" w:rsidRDefault="00106D13" w:rsidP="00106D13">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4A853D2C" w14:textId="77777777" w:rsidR="00106D13" w:rsidRDefault="00106D13" w:rsidP="00106D13">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7488AEFA" w14:textId="77777777" w:rsidR="00106D13" w:rsidRDefault="00106D13" w:rsidP="00106D13">
      <w:pPr>
        <w:pStyle w:val="Listparagraf"/>
        <w:widowControl w:val="0"/>
        <w:numPr>
          <w:ilvl w:val="0"/>
          <w:numId w:val="41"/>
        </w:numPr>
        <w:tabs>
          <w:tab w:val="clear" w:pos="1134"/>
          <w:tab w:val="left" w:pos="840"/>
        </w:tabs>
        <w:autoSpaceDE w:val="0"/>
        <w:autoSpaceDN w:val="0"/>
        <w:spacing w:before="120"/>
        <w:ind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proofErr w:type="gramStart"/>
      <w:r>
        <w:rPr>
          <w:b/>
        </w:rPr>
        <w:t>a</w:t>
      </w:r>
      <w:proofErr w:type="gram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4">
        <w:r>
          <w:rPr>
            <w:b/>
            <w:color w:val="0462C1"/>
            <w:u w:val="thick" w:color="0462C1"/>
          </w:rPr>
          <w:t>achizitiicr@gmail.com</w:t>
        </w:r>
      </w:hyperlink>
      <w:r>
        <w:rPr>
          <w:b/>
        </w:rPr>
        <w:t xml:space="preserve">, </w:t>
      </w:r>
      <w:hyperlink r:id="rId15">
        <w:r>
          <w:rPr>
            <w:b/>
            <w:spacing w:val="-2"/>
          </w:rPr>
          <w:t>www.calarasi.md</w:t>
        </w:r>
      </w:hyperlink>
    </w:p>
    <w:p w14:paraId="3AAD9F89" w14:textId="77777777" w:rsidR="00106D13" w:rsidRDefault="00106D13" w:rsidP="00106D13">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31CE2835" w14:textId="77777777" w:rsidR="00106D13" w:rsidRDefault="00106D13" w:rsidP="00106D13">
      <w:pPr>
        <w:spacing w:before="1"/>
        <w:ind w:left="845"/>
        <w:rPr>
          <w:b/>
          <w:i/>
        </w:rPr>
      </w:pPr>
      <w:r>
        <w:rPr>
          <w:b/>
        </w:rPr>
        <w:lastRenderedPageBreak/>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4CE94023" w14:textId="77777777" w:rsidR="00106D13" w:rsidRDefault="00106D13" w:rsidP="00106D13">
      <w:pPr>
        <w:ind w:left="845"/>
        <w:rPr>
          <w:b/>
          <w:i/>
        </w:rPr>
      </w:pPr>
      <w:r>
        <w:rPr>
          <w:b/>
          <w:i/>
        </w:rPr>
        <w:t>SIA</w:t>
      </w:r>
      <w:r>
        <w:rPr>
          <w:b/>
          <w:i/>
          <w:spacing w:val="-4"/>
        </w:rPr>
        <w:t xml:space="preserve"> RSAP</w:t>
      </w:r>
    </w:p>
    <w:p w14:paraId="2B4E521D" w14:textId="77777777" w:rsidR="00106D13" w:rsidRPr="00033EA2" w:rsidRDefault="00106D13" w:rsidP="00106D13">
      <w:pPr>
        <w:pStyle w:val="Listparagraf"/>
        <w:widowControl w:val="0"/>
        <w:numPr>
          <w:ilvl w:val="0"/>
          <w:numId w:val="41"/>
        </w:numPr>
        <w:tabs>
          <w:tab w:val="clear" w:pos="1134"/>
          <w:tab w:val="left" w:pos="840"/>
          <w:tab w:val="left" w:pos="845"/>
        </w:tabs>
        <w:autoSpaceDE w:val="0"/>
        <w:autoSpaceDN w:val="0"/>
        <w:spacing w:before="120"/>
        <w:ind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76B0DC60" w14:textId="77777777" w:rsidR="00106D13" w:rsidRDefault="00106D13" w:rsidP="00106D13">
      <w:pPr>
        <w:pStyle w:val="Listparagraf"/>
        <w:widowControl w:val="0"/>
        <w:numPr>
          <w:ilvl w:val="0"/>
          <w:numId w:val="41"/>
        </w:numPr>
        <w:tabs>
          <w:tab w:val="clear" w:pos="1134"/>
          <w:tab w:val="left" w:pos="840"/>
        </w:tabs>
        <w:autoSpaceDE w:val="0"/>
        <w:autoSpaceDN w:val="0"/>
        <w:spacing w:before="120"/>
        <w:ind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174"/>
        <w:gridCol w:w="987"/>
        <w:gridCol w:w="1981"/>
        <w:gridCol w:w="1981"/>
      </w:tblGrid>
      <w:tr w:rsidR="00106D13" w14:paraId="47124831" w14:textId="77777777" w:rsidTr="00CA13BB">
        <w:trPr>
          <w:trHeight w:val="1041"/>
        </w:trPr>
        <w:tc>
          <w:tcPr>
            <w:tcW w:w="538" w:type="dxa"/>
          </w:tcPr>
          <w:p w14:paraId="7A0357C4" w14:textId="77777777" w:rsidR="00106D13" w:rsidRDefault="00106D13" w:rsidP="00CA13BB">
            <w:pPr>
              <w:pStyle w:val="TableParagraph"/>
              <w:spacing w:before="120"/>
              <w:ind w:left="0"/>
              <w:rPr>
                <w:b/>
                <w:sz w:val="20"/>
              </w:rPr>
            </w:pPr>
          </w:p>
          <w:p w14:paraId="6D4AF502" w14:textId="77777777" w:rsidR="00106D13" w:rsidRDefault="00106D13" w:rsidP="00CA13BB">
            <w:pPr>
              <w:pStyle w:val="TableParagraph"/>
              <w:ind w:left="134" w:right="110" w:hanging="8"/>
              <w:rPr>
                <w:b/>
                <w:sz w:val="20"/>
              </w:rPr>
            </w:pPr>
            <w:r>
              <w:rPr>
                <w:b/>
                <w:spacing w:val="-4"/>
                <w:sz w:val="20"/>
              </w:rPr>
              <w:t xml:space="preserve">Nr. </w:t>
            </w:r>
            <w:r>
              <w:rPr>
                <w:b/>
                <w:spacing w:val="-5"/>
                <w:sz w:val="20"/>
              </w:rPr>
              <w:t>d/o</w:t>
            </w:r>
          </w:p>
        </w:tc>
        <w:tc>
          <w:tcPr>
            <w:tcW w:w="1025" w:type="dxa"/>
          </w:tcPr>
          <w:p w14:paraId="6FA642D6" w14:textId="77777777" w:rsidR="00106D13" w:rsidRDefault="00106D13" w:rsidP="00CA13BB">
            <w:pPr>
              <w:pStyle w:val="TableParagraph"/>
              <w:spacing w:before="120"/>
              <w:ind w:left="0"/>
              <w:rPr>
                <w:b/>
                <w:sz w:val="20"/>
              </w:rPr>
            </w:pPr>
          </w:p>
          <w:p w14:paraId="585F0859" w14:textId="77777777" w:rsidR="00106D13" w:rsidRDefault="00106D13" w:rsidP="00CA13BB">
            <w:pPr>
              <w:pStyle w:val="TableParagraph"/>
              <w:ind w:left="307" w:right="291" w:firstLine="26"/>
              <w:rPr>
                <w:b/>
                <w:sz w:val="20"/>
              </w:rPr>
            </w:pPr>
            <w:r>
              <w:rPr>
                <w:b/>
                <w:spacing w:val="-4"/>
                <w:sz w:val="20"/>
              </w:rPr>
              <w:t xml:space="preserve">Cod </w:t>
            </w:r>
            <w:r>
              <w:rPr>
                <w:b/>
                <w:spacing w:val="-5"/>
                <w:sz w:val="20"/>
              </w:rPr>
              <w:t>CPV</w:t>
            </w:r>
          </w:p>
        </w:tc>
        <w:tc>
          <w:tcPr>
            <w:tcW w:w="2394" w:type="dxa"/>
          </w:tcPr>
          <w:p w14:paraId="50D01ADE" w14:textId="77777777" w:rsidR="00106D13" w:rsidRDefault="00106D13" w:rsidP="00CA13BB">
            <w:pPr>
              <w:pStyle w:val="TableParagraph"/>
              <w:spacing w:before="5"/>
              <w:ind w:left="0"/>
              <w:rPr>
                <w:b/>
                <w:sz w:val="20"/>
              </w:rPr>
            </w:pPr>
          </w:p>
          <w:p w14:paraId="5AA39D00" w14:textId="77777777" w:rsidR="00106D13" w:rsidRDefault="00106D13" w:rsidP="00CA13BB">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174" w:type="dxa"/>
          </w:tcPr>
          <w:p w14:paraId="51CAE77C" w14:textId="77777777" w:rsidR="00106D13" w:rsidRDefault="00106D13" w:rsidP="00CA13BB">
            <w:pPr>
              <w:pStyle w:val="TableParagraph"/>
              <w:spacing w:before="120"/>
              <w:ind w:left="0"/>
              <w:rPr>
                <w:b/>
                <w:sz w:val="20"/>
              </w:rPr>
            </w:pPr>
          </w:p>
          <w:p w14:paraId="701F5BC2" w14:textId="77777777" w:rsidR="00106D13" w:rsidRDefault="00106D13" w:rsidP="00CA13BB">
            <w:pPr>
              <w:pStyle w:val="TableParagraph"/>
              <w:ind w:left="217"/>
              <w:rPr>
                <w:b/>
                <w:sz w:val="20"/>
              </w:rPr>
            </w:pPr>
            <w:r>
              <w:rPr>
                <w:b/>
                <w:spacing w:val="-2"/>
                <w:sz w:val="20"/>
              </w:rPr>
              <w:t>Unitatea</w:t>
            </w:r>
          </w:p>
          <w:p w14:paraId="7E1007E6" w14:textId="77777777" w:rsidR="00106D13" w:rsidRDefault="00106D13" w:rsidP="00CA13BB">
            <w:pPr>
              <w:pStyle w:val="TableParagraph"/>
              <w:spacing w:before="1"/>
              <w:ind w:left="138"/>
              <w:rPr>
                <w:b/>
                <w:sz w:val="20"/>
              </w:rPr>
            </w:pPr>
            <w:r>
              <w:rPr>
                <w:b/>
                <w:sz w:val="20"/>
              </w:rPr>
              <w:t>de</w:t>
            </w:r>
            <w:r>
              <w:rPr>
                <w:b/>
                <w:spacing w:val="-2"/>
                <w:sz w:val="20"/>
              </w:rPr>
              <w:t xml:space="preserve"> măsură</w:t>
            </w:r>
          </w:p>
        </w:tc>
        <w:tc>
          <w:tcPr>
            <w:tcW w:w="987" w:type="dxa"/>
          </w:tcPr>
          <w:p w14:paraId="480C0E72" w14:textId="77777777" w:rsidR="00106D13" w:rsidRDefault="00106D13" w:rsidP="00CA13BB">
            <w:pPr>
              <w:pStyle w:val="TableParagraph"/>
              <w:spacing w:before="120"/>
              <w:ind w:left="0"/>
              <w:rPr>
                <w:b/>
                <w:sz w:val="20"/>
              </w:rPr>
            </w:pPr>
          </w:p>
          <w:p w14:paraId="11930A0D" w14:textId="77777777" w:rsidR="00106D13" w:rsidRDefault="00106D13" w:rsidP="00CA13BB">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50F55802" w14:textId="77777777" w:rsidR="00106D13" w:rsidRDefault="00106D13" w:rsidP="00CA13BB">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6F3E22E9" w14:textId="77777777" w:rsidR="00106D13" w:rsidRDefault="00106D13" w:rsidP="00CA13BB">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3DCE2AD9" w14:textId="77777777" w:rsidR="00106D13" w:rsidRDefault="00106D13" w:rsidP="00CA13BB">
            <w:pPr>
              <w:pStyle w:val="TableParagraph"/>
              <w:spacing w:line="210" w:lineRule="exact"/>
              <w:ind w:left="5" w:right="2"/>
              <w:jc w:val="center"/>
              <w:rPr>
                <w:b/>
                <w:sz w:val="20"/>
              </w:rPr>
            </w:pPr>
            <w:r>
              <w:rPr>
                <w:b/>
                <w:spacing w:val="-2"/>
                <w:sz w:val="20"/>
              </w:rPr>
              <w:t>referință</w:t>
            </w:r>
          </w:p>
        </w:tc>
        <w:tc>
          <w:tcPr>
            <w:tcW w:w="1981" w:type="dxa"/>
          </w:tcPr>
          <w:p w14:paraId="294E9762" w14:textId="77777777" w:rsidR="00106D13" w:rsidRDefault="00106D13" w:rsidP="00CA13BB">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106D13" w14:paraId="6576CC27" w14:textId="77777777" w:rsidTr="00CA13BB">
        <w:trPr>
          <w:trHeight w:val="396"/>
        </w:trPr>
        <w:tc>
          <w:tcPr>
            <w:tcW w:w="538" w:type="dxa"/>
          </w:tcPr>
          <w:p w14:paraId="2368657B" w14:textId="77777777" w:rsidR="00106D13" w:rsidRDefault="00106D13" w:rsidP="00CA13BB">
            <w:pPr>
              <w:pStyle w:val="TableParagraph"/>
              <w:ind w:left="0"/>
            </w:pPr>
          </w:p>
        </w:tc>
        <w:tc>
          <w:tcPr>
            <w:tcW w:w="1025" w:type="dxa"/>
          </w:tcPr>
          <w:p w14:paraId="7709E5D0" w14:textId="77777777" w:rsidR="00106D13" w:rsidRDefault="00106D13" w:rsidP="00CA13BB">
            <w:pPr>
              <w:pStyle w:val="TableParagraph"/>
              <w:ind w:left="0"/>
            </w:pPr>
          </w:p>
        </w:tc>
        <w:tc>
          <w:tcPr>
            <w:tcW w:w="2394" w:type="dxa"/>
          </w:tcPr>
          <w:p w14:paraId="51C25D5D" w14:textId="77777777" w:rsidR="00106D13" w:rsidRDefault="00106D13" w:rsidP="00CA13BB">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174" w:type="dxa"/>
          </w:tcPr>
          <w:p w14:paraId="28849BEB" w14:textId="77777777" w:rsidR="00106D13" w:rsidRDefault="00106D13" w:rsidP="00CA13BB">
            <w:pPr>
              <w:pStyle w:val="TableParagraph"/>
              <w:ind w:left="0"/>
            </w:pPr>
          </w:p>
        </w:tc>
        <w:tc>
          <w:tcPr>
            <w:tcW w:w="987" w:type="dxa"/>
          </w:tcPr>
          <w:p w14:paraId="025E45C4" w14:textId="77777777" w:rsidR="00106D13" w:rsidRDefault="00106D13" w:rsidP="00CA13BB">
            <w:pPr>
              <w:pStyle w:val="TableParagraph"/>
              <w:ind w:left="0"/>
            </w:pPr>
          </w:p>
        </w:tc>
        <w:tc>
          <w:tcPr>
            <w:tcW w:w="1981" w:type="dxa"/>
          </w:tcPr>
          <w:p w14:paraId="75A716F0" w14:textId="77777777" w:rsidR="00106D13" w:rsidRDefault="00106D13" w:rsidP="00CA13BB">
            <w:pPr>
              <w:pStyle w:val="TableParagraph"/>
              <w:ind w:left="0"/>
            </w:pPr>
          </w:p>
        </w:tc>
        <w:tc>
          <w:tcPr>
            <w:tcW w:w="1981" w:type="dxa"/>
          </w:tcPr>
          <w:p w14:paraId="2627F1DF" w14:textId="77777777" w:rsidR="00106D13" w:rsidRDefault="00106D13" w:rsidP="00CA13BB">
            <w:pPr>
              <w:pStyle w:val="TableParagraph"/>
              <w:ind w:left="0"/>
            </w:pPr>
          </w:p>
        </w:tc>
      </w:tr>
      <w:tr w:rsidR="00106D13" w14:paraId="64B49730" w14:textId="77777777" w:rsidTr="00CA13BB">
        <w:trPr>
          <w:trHeight w:val="2762"/>
        </w:trPr>
        <w:tc>
          <w:tcPr>
            <w:tcW w:w="538" w:type="dxa"/>
          </w:tcPr>
          <w:p w14:paraId="1982F3B3" w14:textId="77777777" w:rsidR="00106D13" w:rsidRDefault="00106D13" w:rsidP="00CA13BB">
            <w:pPr>
              <w:pStyle w:val="TableParagraph"/>
              <w:ind w:left="0"/>
              <w:rPr>
                <w:b/>
                <w:sz w:val="20"/>
              </w:rPr>
            </w:pPr>
          </w:p>
          <w:p w14:paraId="4FCBD359" w14:textId="77777777" w:rsidR="00106D13" w:rsidRDefault="00106D13" w:rsidP="00CA13BB">
            <w:pPr>
              <w:pStyle w:val="TableParagraph"/>
              <w:ind w:left="0"/>
              <w:rPr>
                <w:b/>
                <w:sz w:val="20"/>
              </w:rPr>
            </w:pPr>
          </w:p>
          <w:p w14:paraId="5977D572" w14:textId="77777777" w:rsidR="00106D13" w:rsidRDefault="00106D13" w:rsidP="00CA13BB">
            <w:pPr>
              <w:pStyle w:val="TableParagraph"/>
              <w:ind w:left="0"/>
              <w:rPr>
                <w:b/>
                <w:sz w:val="20"/>
              </w:rPr>
            </w:pPr>
          </w:p>
          <w:p w14:paraId="654467A1" w14:textId="77777777" w:rsidR="00106D13" w:rsidRDefault="00106D13" w:rsidP="00CA13BB">
            <w:pPr>
              <w:pStyle w:val="TableParagraph"/>
              <w:ind w:left="0"/>
              <w:rPr>
                <w:b/>
                <w:sz w:val="20"/>
              </w:rPr>
            </w:pPr>
          </w:p>
          <w:p w14:paraId="0C4876F0" w14:textId="77777777" w:rsidR="00106D13" w:rsidRDefault="00106D13" w:rsidP="00CA13BB">
            <w:pPr>
              <w:pStyle w:val="TableParagraph"/>
              <w:spacing w:before="175"/>
              <w:ind w:left="0"/>
              <w:rPr>
                <w:b/>
                <w:sz w:val="20"/>
              </w:rPr>
            </w:pPr>
          </w:p>
          <w:p w14:paraId="53079ACC" w14:textId="77777777" w:rsidR="00106D13" w:rsidRDefault="00106D13" w:rsidP="00CA13BB">
            <w:pPr>
              <w:pStyle w:val="TableParagraph"/>
              <w:ind w:left="8"/>
              <w:jc w:val="center"/>
              <w:rPr>
                <w:sz w:val="20"/>
              </w:rPr>
            </w:pPr>
            <w:r>
              <w:rPr>
                <w:spacing w:val="-10"/>
                <w:sz w:val="20"/>
              </w:rPr>
              <w:t>1</w:t>
            </w:r>
          </w:p>
        </w:tc>
        <w:tc>
          <w:tcPr>
            <w:tcW w:w="1025" w:type="dxa"/>
          </w:tcPr>
          <w:p w14:paraId="65CA5421" w14:textId="77777777" w:rsidR="00106D13" w:rsidRDefault="00106D13" w:rsidP="00CA13BB">
            <w:pPr>
              <w:pStyle w:val="TableParagraph"/>
              <w:spacing w:before="121"/>
              <w:ind w:left="9" w:right="2"/>
              <w:jc w:val="center"/>
              <w:rPr>
                <w:sz w:val="24"/>
              </w:rPr>
            </w:pPr>
            <w:r w:rsidRPr="008D2540">
              <w:rPr>
                <w:spacing w:val="-2"/>
                <w:sz w:val="24"/>
              </w:rPr>
              <w:t>452</w:t>
            </w:r>
            <w:r>
              <w:rPr>
                <w:spacing w:val="-2"/>
                <w:sz w:val="24"/>
              </w:rPr>
              <w:t>33120-6</w:t>
            </w:r>
          </w:p>
        </w:tc>
        <w:tc>
          <w:tcPr>
            <w:tcW w:w="2394" w:type="dxa"/>
          </w:tcPr>
          <w:p w14:paraId="1E0A75E5" w14:textId="77777777" w:rsidR="00106D13" w:rsidRDefault="00106D13" w:rsidP="00CA13BB">
            <w:pPr>
              <w:jc w:val="center"/>
              <w:rPr>
                <w:b/>
                <w:bCs/>
                <w:i/>
                <w:iCs/>
              </w:rPr>
            </w:pPr>
          </w:p>
          <w:p w14:paraId="125987FE" w14:textId="77777777" w:rsidR="00106D13" w:rsidRDefault="00106D13" w:rsidP="00CA13BB">
            <w:pPr>
              <w:jc w:val="center"/>
              <w:rPr>
                <w:b/>
                <w:bCs/>
                <w:i/>
                <w:iCs/>
              </w:rPr>
            </w:pPr>
          </w:p>
          <w:p w14:paraId="0FC2DEC9" w14:textId="77777777" w:rsidR="00106D13" w:rsidRPr="003C21EA" w:rsidRDefault="00106D13" w:rsidP="00CA13BB">
            <w:pPr>
              <w:jc w:val="center"/>
            </w:pPr>
            <w:r w:rsidRPr="003B5118">
              <w:rPr>
                <w:b/>
                <w:bCs/>
                <w:i/>
                <w:iCs/>
              </w:rPr>
              <w:t>Construcția unui sector de drum de pe drumul public local L 349 – R1 drum de acces spre s. Oricova</w:t>
            </w:r>
            <w:r>
              <w:t>.</w:t>
            </w:r>
          </w:p>
          <w:p w14:paraId="41E991BF" w14:textId="77777777" w:rsidR="00106D13" w:rsidRDefault="00106D13" w:rsidP="00CA13BB">
            <w:pPr>
              <w:jc w:val="center"/>
              <w:rPr>
                <w:b/>
                <w:i/>
              </w:rPr>
            </w:pPr>
          </w:p>
        </w:tc>
        <w:tc>
          <w:tcPr>
            <w:tcW w:w="1174" w:type="dxa"/>
          </w:tcPr>
          <w:p w14:paraId="3889263A" w14:textId="77777777" w:rsidR="00106D13" w:rsidRDefault="00106D13" w:rsidP="00CA13BB">
            <w:pPr>
              <w:pStyle w:val="TableParagraph"/>
              <w:ind w:left="0"/>
              <w:rPr>
                <w:b/>
                <w:sz w:val="20"/>
              </w:rPr>
            </w:pPr>
          </w:p>
          <w:p w14:paraId="008C50BF" w14:textId="77777777" w:rsidR="00106D13" w:rsidRDefault="00106D13" w:rsidP="00CA13BB">
            <w:pPr>
              <w:pStyle w:val="TableParagraph"/>
              <w:spacing w:before="176"/>
              <w:ind w:left="0"/>
              <w:rPr>
                <w:b/>
                <w:sz w:val="20"/>
              </w:rPr>
            </w:pPr>
          </w:p>
          <w:p w14:paraId="2202626A" w14:textId="77777777" w:rsidR="00106D13" w:rsidRDefault="00106D13" w:rsidP="00CA13BB">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987" w:type="dxa"/>
          </w:tcPr>
          <w:p w14:paraId="50864ABC" w14:textId="77777777" w:rsidR="00106D13" w:rsidRDefault="00106D13" w:rsidP="00CA13BB">
            <w:pPr>
              <w:pStyle w:val="TableParagraph"/>
              <w:ind w:left="0"/>
              <w:rPr>
                <w:b/>
                <w:sz w:val="20"/>
              </w:rPr>
            </w:pPr>
          </w:p>
          <w:p w14:paraId="4AEDE58D" w14:textId="77777777" w:rsidR="00106D13" w:rsidRDefault="00106D13" w:rsidP="00CA13BB">
            <w:pPr>
              <w:pStyle w:val="TableParagraph"/>
              <w:ind w:left="0"/>
              <w:rPr>
                <w:b/>
                <w:sz w:val="20"/>
              </w:rPr>
            </w:pPr>
          </w:p>
          <w:p w14:paraId="238C2CE3" w14:textId="77777777" w:rsidR="00106D13" w:rsidRDefault="00106D13" w:rsidP="00CA13BB">
            <w:pPr>
              <w:pStyle w:val="TableParagraph"/>
              <w:ind w:left="0"/>
              <w:rPr>
                <w:b/>
                <w:sz w:val="20"/>
              </w:rPr>
            </w:pPr>
          </w:p>
          <w:p w14:paraId="53A2D210" w14:textId="77777777" w:rsidR="00106D13" w:rsidRDefault="00106D13" w:rsidP="00CA13BB">
            <w:pPr>
              <w:pStyle w:val="TableParagraph"/>
              <w:ind w:left="0"/>
              <w:rPr>
                <w:b/>
                <w:sz w:val="20"/>
              </w:rPr>
            </w:pPr>
          </w:p>
          <w:p w14:paraId="2861823C" w14:textId="77777777" w:rsidR="00106D13" w:rsidRDefault="00106D13" w:rsidP="00CA13BB">
            <w:pPr>
              <w:pStyle w:val="TableParagraph"/>
              <w:spacing w:before="175"/>
              <w:ind w:left="0"/>
              <w:rPr>
                <w:b/>
                <w:sz w:val="20"/>
              </w:rPr>
            </w:pPr>
          </w:p>
          <w:p w14:paraId="3FCE0A25" w14:textId="77777777" w:rsidR="00106D13" w:rsidRDefault="00106D13" w:rsidP="00CA13BB">
            <w:pPr>
              <w:pStyle w:val="TableParagraph"/>
              <w:ind w:left="3"/>
              <w:jc w:val="center"/>
              <w:rPr>
                <w:b/>
                <w:sz w:val="20"/>
              </w:rPr>
            </w:pPr>
            <w:r>
              <w:rPr>
                <w:b/>
                <w:spacing w:val="-10"/>
                <w:sz w:val="20"/>
              </w:rPr>
              <w:t>1</w:t>
            </w:r>
          </w:p>
        </w:tc>
        <w:tc>
          <w:tcPr>
            <w:tcW w:w="1981" w:type="dxa"/>
          </w:tcPr>
          <w:p w14:paraId="5E67F8D1" w14:textId="77777777" w:rsidR="00106D13" w:rsidRDefault="00106D13" w:rsidP="00CA13BB">
            <w:pPr>
              <w:pStyle w:val="TableParagraph"/>
              <w:ind w:left="0"/>
              <w:rPr>
                <w:b/>
                <w:sz w:val="20"/>
              </w:rPr>
            </w:pPr>
          </w:p>
          <w:p w14:paraId="55C15FC9" w14:textId="77777777" w:rsidR="00106D13" w:rsidRDefault="00106D13" w:rsidP="00CA13BB">
            <w:pPr>
              <w:pStyle w:val="TableParagraph"/>
              <w:ind w:left="0"/>
              <w:rPr>
                <w:b/>
                <w:sz w:val="20"/>
              </w:rPr>
            </w:pPr>
          </w:p>
          <w:p w14:paraId="76849781" w14:textId="77777777" w:rsidR="00106D13" w:rsidRDefault="00106D13" w:rsidP="00CA13BB">
            <w:pPr>
              <w:pStyle w:val="TableParagraph"/>
              <w:ind w:left="0"/>
              <w:rPr>
                <w:b/>
                <w:sz w:val="20"/>
              </w:rPr>
            </w:pPr>
          </w:p>
          <w:p w14:paraId="57B528DF" w14:textId="77777777" w:rsidR="00106D13" w:rsidRDefault="00106D13" w:rsidP="00CA13BB">
            <w:pPr>
              <w:pStyle w:val="TableParagraph"/>
              <w:spacing w:before="61"/>
              <w:ind w:left="0"/>
              <w:rPr>
                <w:b/>
                <w:sz w:val="20"/>
              </w:rPr>
            </w:pPr>
          </w:p>
          <w:p w14:paraId="5BEDDA56" w14:textId="77777777" w:rsidR="00106D13" w:rsidRDefault="00106D13" w:rsidP="00CA13BB">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1" w:type="dxa"/>
          </w:tcPr>
          <w:p w14:paraId="4EDE0197" w14:textId="77777777" w:rsidR="00106D13" w:rsidRPr="005C4420" w:rsidRDefault="00106D13" w:rsidP="00CA13BB">
            <w:pPr>
              <w:pStyle w:val="TableParagraph"/>
              <w:ind w:left="0"/>
              <w:rPr>
                <w:b/>
                <w:sz w:val="24"/>
              </w:rPr>
            </w:pPr>
          </w:p>
          <w:p w14:paraId="35EFCA5C" w14:textId="77777777" w:rsidR="00106D13" w:rsidRPr="005C4420" w:rsidRDefault="00106D13" w:rsidP="00CA13BB">
            <w:pPr>
              <w:pStyle w:val="TableParagraph"/>
              <w:ind w:left="0"/>
              <w:rPr>
                <w:b/>
                <w:sz w:val="24"/>
              </w:rPr>
            </w:pPr>
          </w:p>
          <w:p w14:paraId="4B32F05B" w14:textId="77777777" w:rsidR="00106D13" w:rsidRPr="005C4420" w:rsidRDefault="00106D13" w:rsidP="00CA13BB">
            <w:pPr>
              <w:pStyle w:val="TableParagraph"/>
              <w:ind w:left="0"/>
              <w:rPr>
                <w:b/>
                <w:sz w:val="24"/>
              </w:rPr>
            </w:pPr>
          </w:p>
          <w:p w14:paraId="7C3BB117" w14:textId="77777777" w:rsidR="00106D13" w:rsidRPr="005C4420" w:rsidRDefault="00106D13" w:rsidP="00CA13BB">
            <w:pPr>
              <w:pStyle w:val="TableParagraph"/>
              <w:spacing w:before="66"/>
              <w:ind w:left="0"/>
              <w:rPr>
                <w:b/>
                <w:sz w:val="24"/>
              </w:rPr>
            </w:pPr>
          </w:p>
          <w:p w14:paraId="1905BDFD" w14:textId="77777777" w:rsidR="00106D13" w:rsidRDefault="00106D13" w:rsidP="00CA13BB">
            <w:pPr>
              <w:pStyle w:val="TableParagraph"/>
              <w:tabs>
                <w:tab w:val="left" w:pos="597"/>
                <w:tab w:val="center" w:pos="986"/>
              </w:tabs>
              <w:ind w:left="5" w:right="3"/>
              <w:jc w:val="center"/>
              <w:rPr>
                <w:b/>
                <w:sz w:val="24"/>
                <w:szCs w:val="24"/>
              </w:rPr>
            </w:pPr>
            <w:r>
              <w:rPr>
                <w:b/>
                <w:spacing w:val="-5"/>
                <w:sz w:val="24"/>
                <w:szCs w:val="24"/>
              </w:rPr>
              <w:t>1 857 848,5 l</w:t>
            </w:r>
            <w:r w:rsidRPr="008D2540">
              <w:rPr>
                <w:b/>
                <w:spacing w:val="-5"/>
                <w:sz w:val="24"/>
                <w:szCs w:val="24"/>
              </w:rPr>
              <w:t>ei</w:t>
            </w:r>
            <w:r w:rsidRPr="008D2540">
              <w:rPr>
                <w:b/>
                <w:sz w:val="24"/>
                <w:szCs w:val="24"/>
              </w:rPr>
              <w:t xml:space="preserve"> </w:t>
            </w:r>
          </w:p>
          <w:p w14:paraId="0C56457E" w14:textId="77777777" w:rsidR="00106D13" w:rsidRPr="008D2540" w:rsidRDefault="00106D13" w:rsidP="00CA13BB">
            <w:pPr>
              <w:pStyle w:val="TableParagraph"/>
              <w:tabs>
                <w:tab w:val="left" w:pos="597"/>
                <w:tab w:val="center" w:pos="986"/>
              </w:tabs>
              <w:ind w:left="5" w:right="3"/>
              <w:jc w:val="center"/>
              <w:rPr>
                <w:b/>
                <w:spacing w:val="-5"/>
                <w:sz w:val="24"/>
                <w:szCs w:val="24"/>
              </w:rPr>
            </w:pP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106D13" w14:paraId="29E935EF" w14:textId="77777777" w:rsidTr="00CA13BB">
        <w:trPr>
          <w:trHeight w:val="671"/>
        </w:trPr>
        <w:tc>
          <w:tcPr>
            <w:tcW w:w="8099" w:type="dxa"/>
            <w:gridSpan w:val="6"/>
          </w:tcPr>
          <w:p w14:paraId="7F18F0EA" w14:textId="77777777" w:rsidR="00106D13" w:rsidRDefault="00106D13" w:rsidP="00CA13BB">
            <w:pPr>
              <w:pStyle w:val="TableParagraph"/>
              <w:spacing w:before="51"/>
              <w:ind w:left="0"/>
              <w:rPr>
                <w:b/>
                <w:sz w:val="20"/>
              </w:rPr>
            </w:pPr>
          </w:p>
          <w:p w14:paraId="7ADF3119" w14:textId="77777777" w:rsidR="00106D13" w:rsidRDefault="00106D13" w:rsidP="00CA13BB">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5F6B8218" w14:textId="77777777" w:rsidR="00106D13" w:rsidRPr="008D2540" w:rsidRDefault="00106D13" w:rsidP="00CA13BB">
            <w:pPr>
              <w:pStyle w:val="TableParagraph"/>
              <w:tabs>
                <w:tab w:val="left" w:pos="597"/>
                <w:tab w:val="center" w:pos="986"/>
              </w:tabs>
              <w:ind w:left="5" w:right="3"/>
              <w:rPr>
                <w:b/>
                <w:spacing w:val="-5"/>
                <w:sz w:val="24"/>
                <w:szCs w:val="24"/>
              </w:rPr>
            </w:pPr>
            <w:r>
              <w:rPr>
                <w:b/>
                <w:spacing w:val="-5"/>
                <w:sz w:val="24"/>
              </w:rPr>
              <w:t xml:space="preserve"> </w:t>
            </w:r>
            <w:r>
              <w:rPr>
                <w:b/>
                <w:spacing w:val="-5"/>
                <w:sz w:val="24"/>
                <w:szCs w:val="24"/>
              </w:rPr>
              <w:t xml:space="preserve">1 857 848,5 </w:t>
            </w:r>
            <w:r w:rsidRPr="005C4420">
              <w:rPr>
                <w:b/>
                <w:spacing w:val="-5"/>
                <w:sz w:val="24"/>
              </w:rPr>
              <w:t>lei</w:t>
            </w:r>
          </w:p>
          <w:p w14:paraId="3A6AAFDB" w14:textId="77777777" w:rsidR="00106D13" w:rsidRPr="008D2540" w:rsidRDefault="00106D13" w:rsidP="00CA13BB">
            <w:pPr>
              <w:pStyle w:val="TableParagraph"/>
              <w:spacing w:line="257" w:lineRule="exact"/>
              <w:ind w:left="5" w:right="5"/>
              <w:rPr>
                <w:bCs/>
                <w:sz w:val="24"/>
              </w:rPr>
            </w:pPr>
            <w:r>
              <w:rPr>
                <w:b/>
                <w:sz w:val="24"/>
              </w:rPr>
              <w:t xml:space="preserve">   </w:t>
            </w:r>
            <w:r w:rsidRPr="008D2540">
              <w:rPr>
                <w:bCs/>
                <w:sz w:val="24"/>
              </w:rPr>
              <w:t>(fără</w:t>
            </w:r>
            <w:r w:rsidRPr="008D2540">
              <w:rPr>
                <w:bCs/>
                <w:spacing w:val="-5"/>
                <w:sz w:val="24"/>
              </w:rPr>
              <w:t xml:space="preserve"> </w:t>
            </w:r>
            <w:r w:rsidRPr="008D2540">
              <w:rPr>
                <w:bCs/>
                <w:spacing w:val="-4"/>
                <w:sz w:val="24"/>
              </w:rPr>
              <w:t>TVA)</w:t>
            </w:r>
          </w:p>
        </w:tc>
      </w:tr>
    </w:tbl>
    <w:p w14:paraId="72C6CF56" w14:textId="77777777" w:rsidR="00106D13" w:rsidRDefault="00106D13" w:rsidP="00106D13">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500D1B50" w14:textId="77777777" w:rsidR="00106D13" w:rsidRDefault="00106D13" w:rsidP="00106D13">
      <w:pPr>
        <w:spacing w:line="362" w:lineRule="auto"/>
        <w:rPr>
          <w:sz w:val="20"/>
        </w:rPr>
        <w:sectPr w:rsidR="00106D13" w:rsidSect="00106D13">
          <w:pgSz w:w="11910" w:h="16840"/>
          <w:pgMar w:top="460" w:right="880" w:bottom="280" w:left="720" w:header="708" w:footer="708" w:gutter="0"/>
          <w:cols w:space="708"/>
        </w:sectPr>
      </w:pPr>
    </w:p>
    <w:p w14:paraId="21DDBCAF" w14:textId="77777777" w:rsidR="00106D13" w:rsidRDefault="00106D13" w:rsidP="00106D13">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529C3946" w14:textId="77777777" w:rsidR="00106D13" w:rsidRDefault="00106D13" w:rsidP="00106D13">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4E4E1902" w14:textId="77777777" w:rsidR="00106D13" w:rsidRDefault="00106D13" w:rsidP="00106D13">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25222EC1" w14:textId="77777777" w:rsidR="00106D13" w:rsidRDefault="00106D13" w:rsidP="00106D13">
      <w:pPr>
        <w:pStyle w:val="Corptext"/>
        <w:spacing w:before="1"/>
      </w:pPr>
    </w:p>
    <w:p w14:paraId="2B687177" w14:textId="77777777" w:rsidR="00106D13" w:rsidRDefault="00106D13" w:rsidP="00106D13">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60D5A36B" w14:textId="77777777" w:rsidR="00106D13" w:rsidRDefault="00106D13" w:rsidP="00106D13">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7EEB1AC1" w14:textId="77777777" w:rsidR="00106D13" w:rsidRDefault="00106D13" w:rsidP="00106D13">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1C6E6AFB" w14:textId="77777777" w:rsidR="00106D13" w:rsidRDefault="00106D13" w:rsidP="00106D13">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530AE53E" w14:textId="77777777" w:rsidR="00106D13" w:rsidRDefault="00106D13" w:rsidP="00106D13">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64094EFE" w14:textId="77777777" w:rsidR="00106D13" w:rsidRPr="00432F6E" w:rsidRDefault="00106D13" w:rsidP="00106D13">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54284D73" w14:textId="77777777" w:rsidR="00106D13" w:rsidRPr="00432F6E" w:rsidRDefault="00106D13" w:rsidP="00106D13">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r>
        <w:rPr>
          <w:b/>
          <w:color w:val="FF0000"/>
        </w:rPr>
        <w:t>50</w:t>
      </w:r>
      <w:r w:rsidRPr="00432F6E">
        <w:rPr>
          <w:b/>
          <w:color w:val="FF0000"/>
        </w:rPr>
        <w:t xml:space="preserve"> de </w:t>
      </w:r>
      <w:proofErr w:type="spellStart"/>
      <w:r w:rsidRPr="00432F6E">
        <w:rPr>
          <w:b/>
          <w:color w:val="FF0000"/>
        </w:rPr>
        <w:t>zile</w:t>
      </w:r>
      <w:proofErr w:type="spellEnd"/>
      <w:r w:rsidRPr="00432F6E">
        <w:rPr>
          <w:b/>
          <w:color w:val="FF0000"/>
        </w:rPr>
        <w:t xml:space="preserve"> </w:t>
      </w:r>
      <w:proofErr w:type="spellStart"/>
      <w:r>
        <w:rPr>
          <w:b/>
          <w:color w:val="FF0000"/>
        </w:rPr>
        <w:t>calendaristice</w:t>
      </w:r>
      <w:proofErr w:type="spellEnd"/>
      <w:r>
        <w:rPr>
          <w:b/>
          <w:color w:val="FF0000"/>
        </w:rPr>
        <w:t xml:space="preserve"> calculate</w:t>
      </w:r>
      <w:r w:rsidRPr="00432F6E">
        <w:rPr>
          <w:b/>
          <w:color w:val="FF0000"/>
        </w:rPr>
        <w:t xml:space="preserve"> de la data </w:t>
      </w:r>
      <w:proofErr w:type="spellStart"/>
      <w:r w:rsidRPr="00432F6E">
        <w:rPr>
          <w:b/>
          <w:color w:val="FF0000"/>
        </w:rPr>
        <w:t>primirii</w:t>
      </w:r>
      <w:proofErr w:type="spellEnd"/>
      <w:r w:rsidRPr="00432F6E">
        <w:rPr>
          <w:b/>
          <w:color w:val="FF0000"/>
        </w:rPr>
        <w:t xml:space="preserve"> </w:t>
      </w:r>
      <w:proofErr w:type="spellStart"/>
      <w:r w:rsidRPr="00432F6E">
        <w:rPr>
          <w:b/>
          <w:color w:val="FF0000"/>
        </w:rPr>
        <w:t>ordinului</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sidRPr="00432F6E">
        <w:rPr>
          <w:b/>
          <w:color w:val="FF0000"/>
        </w:rPr>
        <w:t>şi</w:t>
      </w:r>
      <w:proofErr w:type="spellEnd"/>
      <w:r w:rsidRPr="00432F6E">
        <w:rPr>
          <w:b/>
          <w:color w:val="FF0000"/>
        </w:rPr>
        <w:t xml:space="preserve"> a </w:t>
      </w:r>
      <w:proofErr w:type="spellStart"/>
      <w:r w:rsidRPr="00432F6E">
        <w:rPr>
          <w:b/>
          <w:color w:val="FF0000"/>
        </w:rPr>
        <w:t>asigurării</w:t>
      </w:r>
      <w:proofErr w:type="spellEnd"/>
      <w:r w:rsidRPr="00432F6E">
        <w:rPr>
          <w:b/>
          <w:color w:val="FF0000"/>
        </w:rPr>
        <w:t xml:space="preserve"> </w:t>
      </w:r>
      <w:proofErr w:type="spellStart"/>
      <w:r w:rsidRPr="00432F6E">
        <w:rPr>
          <w:b/>
          <w:color w:val="FF0000"/>
        </w:rPr>
        <w:t>lucrului</w:t>
      </w:r>
      <w:proofErr w:type="spellEnd"/>
      <w:r w:rsidRPr="00432F6E">
        <w:rPr>
          <w:b/>
          <w:color w:val="FF0000"/>
        </w:rPr>
        <w:t xml:space="preserve"> </w:t>
      </w:r>
      <w:proofErr w:type="spellStart"/>
      <w:r w:rsidRPr="00432F6E">
        <w:rPr>
          <w:b/>
          <w:color w:val="FF0000"/>
        </w:rPr>
        <w:t>ritmic</w:t>
      </w:r>
      <w:proofErr w:type="spellEnd"/>
      <w:r w:rsidRPr="00432F6E">
        <w:rPr>
          <w:b/>
          <w:color w:val="FF0000"/>
        </w:rPr>
        <w:t xml:space="preserve"> de </w:t>
      </w:r>
      <w:proofErr w:type="spellStart"/>
      <w:r w:rsidRPr="00432F6E">
        <w:rPr>
          <w:b/>
          <w:color w:val="FF0000"/>
        </w:rPr>
        <w:t>către</w:t>
      </w:r>
      <w:proofErr w:type="spellEnd"/>
      <w:r w:rsidRPr="00432F6E">
        <w:rPr>
          <w:b/>
          <w:color w:val="FF0000"/>
        </w:rPr>
        <w:t xml:space="preserve"> </w:t>
      </w:r>
      <w:proofErr w:type="spellStart"/>
      <w:r w:rsidRPr="00432F6E">
        <w:rPr>
          <w:b/>
          <w:color w:val="FF0000"/>
        </w:rPr>
        <w:t>beneficiar-ordonatorul</w:t>
      </w:r>
      <w:proofErr w:type="spellEnd"/>
      <w:r w:rsidRPr="00432F6E">
        <w:rPr>
          <w:b/>
          <w:color w:val="FF0000"/>
        </w:rPr>
        <w:t xml:space="preserve"> de </w:t>
      </w:r>
      <w:proofErr w:type="spellStart"/>
      <w:r w:rsidRPr="00432F6E">
        <w:rPr>
          <w:b/>
          <w:color w:val="FF0000"/>
        </w:rPr>
        <w:t>credite</w:t>
      </w:r>
      <w:proofErr w:type="spellEnd"/>
      <w:r w:rsidRPr="00432F6E">
        <w:rPr>
          <w:b/>
          <w:color w:val="FF0000"/>
        </w:rPr>
        <w:t>.</w:t>
      </w:r>
    </w:p>
    <w:p w14:paraId="29301330" w14:textId="77777777" w:rsidR="00106D13" w:rsidRDefault="00106D13" w:rsidP="00106D13">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345CED2F" w14:textId="77777777" w:rsidR="00106D13" w:rsidRDefault="00106D13" w:rsidP="00106D13">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6C03E842" w14:textId="77777777" w:rsidR="00106D13" w:rsidRDefault="00106D13" w:rsidP="00106D13">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6CF2110D" w14:textId="77777777" w:rsidR="00106D13" w:rsidRDefault="00106D13" w:rsidP="00106D13">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1D852147" w14:textId="77777777" w:rsidR="00106D13" w:rsidRDefault="00106D13" w:rsidP="00106D13">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175A5685" w14:textId="77777777" w:rsidR="00106D13" w:rsidRDefault="00106D13" w:rsidP="00106D13">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7FB5E8DB" w14:textId="77777777" w:rsidR="00106D13" w:rsidRDefault="00106D13" w:rsidP="00106D13">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00B310C6" w14:textId="77777777" w:rsidR="00106D13" w:rsidRDefault="00106D13" w:rsidP="00106D13">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106D13" w14:paraId="0968D5C8" w14:textId="77777777" w:rsidTr="00CA13BB">
        <w:trPr>
          <w:trHeight w:val="700"/>
        </w:trPr>
        <w:tc>
          <w:tcPr>
            <w:tcW w:w="528" w:type="dxa"/>
          </w:tcPr>
          <w:p w14:paraId="70972F1A" w14:textId="77777777" w:rsidR="00106D13" w:rsidRDefault="00106D13" w:rsidP="00CA13BB">
            <w:pPr>
              <w:pStyle w:val="TableParagraph"/>
              <w:spacing w:before="120"/>
              <w:ind w:right="125"/>
              <w:rPr>
                <w:b/>
                <w:sz w:val="20"/>
              </w:rPr>
            </w:pPr>
            <w:r>
              <w:rPr>
                <w:b/>
                <w:spacing w:val="-4"/>
                <w:sz w:val="20"/>
              </w:rPr>
              <w:t xml:space="preserve">Nr. </w:t>
            </w:r>
            <w:r>
              <w:rPr>
                <w:b/>
                <w:spacing w:val="-5"/>
                <w:sz w:val="20"/>
              </w:rPr>
              <w:t>d/o</w:t>
            </w:r>
          </w:p>
        </w:tc>
        <w:tc>
          <w:tcPr>
            <w:tcW w:w="2626" w:type="dxa"/>
          </w:tcPr>
          <w:p w14:paraId="72F6FAF8" w14:textId="77777777" w:rsidR="00106D13" w:rsidRDefault="00106D13" w:rsidP="00CA13BB">
            <w:pPr>
              <w:pStyle w:val="TableParagraph"/>
              <w:spacing w:before="120"/>
              <w:ind w:left="5"/>
              <w:jc w:val="center"/>
              <w:rPr>
                <w:b/>
                <w:sz w:val="20"/>
              </w:rPr>
            </w:pPr>
            <w:r>
              <w:rPr>
                <w:b/>
                <w:spacing w:val="-2"/>
                <w:sz w:val="20"/>
              </w:rPr>
              <w:t>Descrierea</w:t>
            </w:r>
          </w:p>
          <w:p w14:paraId="0806F183" w14:textId="77777777" w:rsidR="00106D13" w:rsidRDefault="00106D13" w:rsidP="00CA13BB">
            <w:pPr>
              <w:pStyle w:val="TableParagraph"/>
              <w:ind w:left="5" w:right="2"/>
              <w:jc w:val="center"/>
              <w:rPr>
                <w:b/>
                <w:sz w:val="20"/>
              </w:rPr>
            </w:pPr>
            <w:r>
              <w:rPr>
                <w:b/>
                <w:spacing w:val="-2"/>
                <w:sz w:val="20"/>
              </w:rPr>
              <w:t>criteriului/cerinței</w:t>
            </w:r>
          </w:p>
        </w:tc>
        <w:tc>
          <w:tcPr>
            <w:tcW w:w="4230" w:type="dxa"/>
          </w:tcPr>
          <w:p w14:paraId="0D6BD3FC" w14:textId="77777777" w:rsidR="00106D13" w:rsidRDefault="00106D13" w:rsidP="00CA13BB">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7CB01028" w14:textId="77777777" w:rsidR="00106D13" w:rsidRDefault="00106D13" w:rsidP="00CA13BB">
            <w:pPr>
              <w:pStyle w:val="TableParagraph"/>
              <w:spacing w:before="120"/>
              <w:ind w:left="105" w:firstLine="638"/>
              <w:rPr>
                <w:b/>
                <w:sz w:val="20"/>
              </w:rPr>
            </w:pPr>
            <w:r>
              <w:rPr>
                <w:b/>
                <w:spacing w:val="-2"/>
                <w:sz w:val="20"/>
              </w:rPr>
              <w:t>Nivelul minim/Obligativitatea</w:t>
            </w:r>
          </w:p>
        </w:tc>
      </w:tr>
      <w:tr w:rsidR="00106D13" w14:paraId="3FFC0239" w14:textId="77777777" w:rsidTr="00CA13BB">
        <w:trPr>
          <w:trHeight w:val="1168"/>
        </w:trPr>
        <w:tc>
          <w:tcPr>
            <w:tcW w:w="9489" w:type="dxa"/>
            <w:gridSpan w:val="4"/>
          </w:tcPr>
          <w:p w14:paraId="15DE07E4" w14:textId="77777777" w:rsidR="00106D13" w:rsidRDefault="00106D13" w:rsidP="00CA13BB">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01E16C15" w14:textId="77777777" w:rsidR="00106D13" w:rsidRDefault="00106D13" w:rsidP="00CA13BB">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106D13" w14:paraId="1DCEAD2E" w14:textId="77777777" w:rsidTr="00CA13BB">
        <w:trPr>
          <w:trHeight w:val="1512"/>
        </w:trPr>
        <w:tc>
          <w:tcPr>
            <w:tcW w:w="528" w:type="dxa"/>
          </w:tcPr>
          <w:p w14:paraId="41EE1F13" w14:textId="77777777" w:rsidR="00106D13" w:rsidRDefault="00106D13" w:rsidP="00CA13BB">
            <w:pPr>
              <w:pStyle w:val="TableParagraph"/>
              <w:ind w:left="0"/>
              <w:rPr>
                <w:sz w:val="20"/>
              </w:rPr>
            </w:pPr>
          </w:p>
        </w:tc>
        <w:tc>
          <w:tcPr>
            <w:tcW w:w="2626" w:type="dxa"/>
          </w:tcPr>
          <w:p w14:paraId="672AE8A0" w14:textId="77777777" w:rsidR="00106D13" w:rsidRDefault="00106D13" w:rsidP="00CA13BB">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742B4253" w14:textId="77777777" w:rsidR="00106D13" w:rsidRDefault="00106D13" w:rsidP="00CA13BB">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A9C6230" w14:textId="77777777" w:rsidR="00106D13" w:rsidRDefault="00106D13" w:rsidP="00CA13BB">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C6FA4FB"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0218E6FC" w14:textId="77777777" w:rsidR="00106D13" w:rsidRDefault="00106D13" w:rsidP="00CA13BB">
            <w:pPr>
              <w:pStyle w:val="TableParagraph"/>
              <w:spacing w:line="251" w:lineRule="exact"/>
              <w:ind w:left="105"/>
            </w:pPr>
            <w:r>
              <w:rPr>
                <w:spacing w:val="-2"/>
              </w:rPr>
              <w:t>Obligator</w:t>
            </w:r>
          </w:p>
          <w:p w14:paraId="1062150F" w14:textId="77777777" w:rsidR="00106D13" w:rsidRDefault="00106D13" w:rsidP="00CA13BB">
            <w:pPr>
              <w:pStyle w:val="TableParagraph"/>
              <w:spacing w:before="123"/>
              <w:ind w:left="105"/>
              <w:rPr>
                <w:sz w:val="20"/>
              </w:rPr>
            </w:pPr>
            <w:r>
              <w:rPr>
                <w:sz w:val="20"/>
              </w:rPr>
              <w:t>(la</w:t>
            </w:r>
            <w:r>
              <w:rPr>
                <w:spacing w:val="-3"/>
                <w:sz w:val="20"/>
              </w:rPr>
              <w:t xml:space="preserve"> </w:t>
            </w:r>
            <w:r>
              <w:rPr>
                <w:spacing w:val="-2"/>
                <w:sz w:val="20"/>
              </w:rPr>
              <w:t>deschidere)</w:t>
            </w:r>
          </w:p>
        </w:tc>
      </w:tr>
      <w:tr w:rsidR="00106D13" w14:paraId="0F2FA7F4" w14:textId="77777777" w:rsidTr="00CA13BB">
        <w:trPr>
          <w:trHeight w:val="1629"/>
        </w:trPr>
        <w:tc>
          <w:tcPr>
            <w:tcW w:w="528" w:type="dxa"/>
          </w:tcPr>
          <w:p w14:paraId="1CD68831" w14:textId="77777777" w:rsidR="00106D13" w:rsidRDefault="00106D13" w:rsidP="00CA13BB">
            <w:pPr>
              <w:pStyle w:val="TableParagraph"/>
              <w:ind w:left="0"/>
              <w:rPr>
                <w:sz w:val="20"/>
              </w:rPr>
            </w:pPr>
          </w:p>
        </w:tc>
        <w:tc>
          <w:tcPr>
            <w:tcW w:w="2626" w:type="dxa"/>
          </w:tcPr>
          <w:p w14:paraId="6D338867" w14:textId="77777777" w:rsidR="00106D13" w:rsidRDefault="00106D13" w:rsidP="00CA13BB">
            <w:pPr>
              <w:pStyle w:val="TableParagraph"/>
              <w:spacing w:before="120"/>
              <w:rPr>
                <w:sz w:val="20"/>
              </w:rPr>
            </w:pPr>
            <w:r>
              <w:rPr>
                <w:sz w:val="20"/>
              </w:rPr>
              <w:t>Declarație</w:t>
            </w:r>
            <w:r>
              <w:rPr>
                <w:spacing w:val="-9"/>
                <w:sz w:val="20"/>
              </w:rPr>
              <w:t xml:space="preserve"> </w:t>
            </w:r>
            <w:r>
              <w:rPr>
                <w:spacing w:val="-2"/>
                <w:sz w:val="20"/>
              </w:rPr>
              <w:t>privind</w:t>
            </w:r>
          </w:p>
          <w:p w14:paraId="6D04D7FE" w14:textId="77777777" w:rsidR="00106D13" w:rsidRDefault="00106D13" w:rsidP="00CA13BB">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6DDF1FC9" w14:textId="77777777" w:rsidR="00106D13" w:rsidRDefault="00106D13" w:rsidP="00CA13BB">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23D34D3E" w14:textId="77777777" w:rsidR="00106D13" w:rsidRDefault="00106D13" w:rsidP="00CA13BB">
            <w:pPr>
              <w:pStyle w:val="TableParagraph"/>
              <w:rPr>
                <w:sz w:val="20"/>
              </w:rPr>
            </w:pPr>
            <w:r>
              <w:rPr>
                <w:spacing w:val="-2"/>
                <w:sz w:val="20"/>
              </w:rPr>
              <w:t>standard</w:t>
            </w:r>
          </w:p>
          <w:p w14:paraId="7C471AA9" w14:textId="77777777" w:rsidR="00106D13" w:rsidRDefault="00106D13" w:rsidP="00CA13BB">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4ED6CF1D" w14:textId="77777777" w:rsidR="00106D13" w:rsidRDefault="00106D13" w:rsidP="00CA13BB">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1D45FFB"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6B72EEDB" w14:textId="77777777" w:rsidR="00106D13" w:rsidRDefault="00106D13" w:rsidP="00CA13BB">
            <w:pPr>
              <w:pStyle w:val="TableParagraph"/>
              <w:spacing w:line="251" w:lineRule="exact"/>
              <w:ind w:left="105"/>
            </w:pPr>
            <w:r>
              <w:rPr>
                <w:spacing w:val="-2"/>
              </w:rPr>
              <w:t>Obligator</w:t>
            </w:r>
          </w:p>
          <w:p w14:paraId="33423D1F" w14:textId="77777777" w:rsidR="00106D13" w:rsidRDefault="00106D13" w:rsidP="00CA13BB">
            <w:pPr>
              <w:pStyle w:val="TableParagraph"/>
              <w:spacing w:before="121"/>
              <w:ind w:left="105"/>
              <w:rPr>
                <w:sz w:val="20"/>
              </w:rPr>
            </w:pPr>
            <w:r>
              <w:rPr>
                <w:sz w:val="20"/>
              </w:rPr>
              <w:t>(la</w:t>
            </w:r>
            <w:r>
              <w:rPr>
                <w:spacing w:val="-3"/>
                <w:sz w:val="20"/>
              </w:rPr>
              <w:t xml:space="preserve"> </w:t>
            </w:r>
            <w:r>
              <w:rPr>
                <w:spacing w:val="-2"/>
                <w:sz w:val="20"/>
              </w:rPr>
              <w:t>deschidere)</w:t>
            </w:r>
          </w:p>
        </w:tc>
      </w:tr>
      <w:tr w:rsidR="00106D13" w14:paraId="25FE6693" w14:textId="77777777" w:rsidTr="00CA13BB">
        <w:trPr>
          <w:trHeight w:val="1740"/>
        </w:trPr>
        <w:tc>
          <w:tcPr>
            <w:tcW w:w="528" w:type="dxa"/>
          </w:tcPr>
          <w:p w14:paraId="324AFF61" w14:textId="77777777" w:rsidR="00106D13" w:rsidRDefault="00106D13" w:rsidP="00CA13BB">
            <w:pPr>
              <w:pStyle w:val="TableParagraph"/>
              <w:ind w:left="0"/>
              <w:rPr>
                <w:sz w:val="20"/>
              </w:rPr>
            </w:pPr>
          </w:p>
        </w:tc>
        <w:tc>
          <w:tcPr>
            <w:tcW w:w="2626" w:type="dxa"/>
          </w:tcPr>
          <w:p w14:paraId="0233E783" w14:textId="77777777" w:rsidR="00106D13" w:rsidRDefault="00106D13" w:rsidP="00CA13BB">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1C4533B4" w14:textId="77777777" w:rsidR="00106D13" w:rsidRDefault="00106D13" w:rsidP="00CA13BB">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25DD5331" w14:textId="77777777" w:rsidR="00106D13" w:rsidRDefault="00106D13" w:rsidP="00CA13BB">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36CD3E44" w14:textId="77777777" w:rsidR="00106D13" w:rsidRDefault="00106D13" w:rsidP="00CA13BB">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7ADA8AC5" w14:textId="77777777" w:rsidR="00106D13" w:rsidRDefault="00106D13" w:rsidP="00CA13BB">
            <w:pPr>
              <w:pStyle w:val="TableParagraph"/>
              <w:rPr>
                <w:sz w:val="20"/>
              </w:rPr>
            </w:pPr>
            <w:r>
              <w:rPr>
                <w:spacing w:val="-2"/>
                <w:sz w:val="20"/>
              </w:rPr>
              <w:t>ofertantului</w:t>
            </w:r>
          </w:p>
        </w:tc>
        <w:tc>
          <w:tcPr>
            <w:tcW w:w="2105" w:type="dxa"/>
          </w:tcPr>
          <w:p w14:paraId="2D0AA021" w14:textId="77777777" w:rsidR="00106D13" w:rsidRDefault="00106D13" w:rsidP="00CA13BB">
            <w:pPr>
              <w:pStyle w:val="TableParagraph"/>
              <w:spacing w:line="251" w:lineRule="exact"/>
              <w:ind w:left="105"/>
            </w:pPr>
            <w:r>
              <w:rPr>
                <w:spacing w:val="-2"/>
              </w:rPr>
              <w:t>Obligator</w:t>
            </w:r>
          </w:p>
          <w:p w14:paraId="0BADCF82" w14:textId="77777777" w:rsidR="00106D13" w:rsidRDefault="00106D13" w:rsidP="00CA13BB">
            <w:pPr>
              <w:pStyle w:val="TableParagraph"/>
              <w:spacing w:before="121"/>
              <w:ind w:left="105"/>
              <w:rPr>
                <w:sz w:val="20"/>
              </w:rPr>
            </w:pPr>
            <w:r>
              <w:rPr>
                <w:sz w:val="20"/>
              </w:rPr>
              <w:t>(la</w:t>
            </w:r>
            <w:r>
              <w:rPr>
                <w:spacing w:val="-3"/>
                <w:sz w:val="20"/>
              </w:rPr>
              <w:t xml:space="preserve"> </w:t>
            </w:r>
            <w:r>
              <w:rPr>
                <w:spacing w:val="-2"/>
                <w:sz w:val="20"/>
              </w:rPr>
              <w:t>deschidere)</w:t>
            </w:r>
          </w:p>
        </w:tc>
      </w:tr>
    </w:tbl>
    <w:p w14:paraId="2BB1DFA8" w14:textId="77777777" w:rsidR="00106D13" w:rsidRDefault="00106D13" w:rsidP="00106D13">
      <w:pPr>
        <w:rPr>
          <w:sz w:val="20"/>
        </w:rPr>
        <w:sectPr w:rsidR="00106D13">
          <w:pgSz w:w="11910" w:h="16840"/>
          <w:pgMar w:top="340" w:right="880" w:bottom="280" w:left="720" w:header="708" w:footer="708" w:gutter="0"/>
          <w:cols w:space="708"/>
        </w:sectPr>
      </w:pPr>
    </w:p>
    <w:p w14:paraId="61DE0A18" w14:textId="77777777" w:rsidR="00106D13" w:rsidRDefault="00106D13" w:rsidP="00106D13">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106D13" w14:paraId="0BA0D311" w14:textId="77777777" w:rsidTr="00CA13BB">
        <w:trPr>
          <w:trHeight w:val="818"/>
        </w:trPr>
        <w:tc>
          <w:tcPr>
            <w:tcW w:w="528" w:type="dxa"/>
          </w:tcPr>
          <w:p w14:paraId="1E36214C" w14:textId="77777777" w:rsidR="00106D13" w:rsidRDefault="00106D13" w:rsidP="00CA13BB">
            <w:pPr>
              <w:pStyle w:val="TableParagraph"/>
              <w:ind w:left="0"/>
              <w:rPr>
                <w:sz w:val="20"/>
              </w:rPr>
            </w:pPr>
          </w:p>
        </w:tc>
        <w:tc>
          <w:tcPr>
            <w:tcW w:w="2626" w:type="dxa"/>
          </w:tcPr>
          <w:p w14:paraId="1DA82DA3" w14:textId="77777777" w:rsidR="00106D13" w:rsidRDefault="00106D13" w:rsidP="00CA13BB">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57EB9590" w14:textId="77777777" w:rsidR="00106D13" w:rsidRDefault="00106D13" w:rsidP="00CA13BB">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03D59CDE" w14:textId="77777777" w:rsidR="00106D13" w:rsidRDefault="00106D13" w:rsidP="00CA13BB">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34EFA52D"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68A06F7C" w14:textId="77777777" w:rsidR="00106D13" w:rsidRDefault="00106D13" w:rsidP="00CA13BB">
            <w:pPr>
              <w:pStyle w:val="TableParagraph"/>
              <w:spacing w:line="251" w:lineRule="exact"/>
              <w:ind w:left="105"/>
            </w:pPr>
            <w:r>
              <w:rPr>
                <w:spacing w:val="-2"/>
              </w:rPr>
              <w:t>Obligator</w:t>
            </w:r>
          </w:p>
          <w:p w14:paraId="6DE1D477" w14:textId="77777777" w:rsidR="00106D13" w:rsidRDefault="00106D13" w:rsidP="00CA13BB">
            <w:pPr>
              <w:pStyle w:val="TableParagraph"/>
              <w:spacing w:before="121"/>
              <w:ind w:left="105"/>
              <w:rPr>
                <w:sz w:val="20"/>
              </w:rPr>
            </w:pPr>
            <w:r>
              <w:rPr>
                <w:sz w:val="20"/>
              </w:rPr>
              <w:t>(la</w:t>
            </w:r>
            <w:r>
              <w:rPr>
                <w:spacing w:val="-3"/>
                <w:sz w:val="20"/>
              </w:rPr>
              <w:t xml:space="preserve"> </w:t>
            </w:r>
            <w:r>
              <w:rPr>
                <w:spacing w:val="-2"/>
                <w:sz w:val="20"/>
              </w:rPr>
              <w:t>deschidere)</w:t>
            </w:r>
          </w:p>
        </w:tc>
      </w:tr>
      <w:tr w:rsidR="00106D13" w14:paraId="0FEC920C" w14:textId="77777777" w:rsidTr="00CA13BB">
        <w:trPr>
          <w:trHeight w:val="1521"/>
        </w:trPr>
        <w:tc>
          <w:tcPr>
            <w:tcW w:w="528" w:type="dxa"/>
          </w:tcPr>
          <w:p w14:paraId="33CDF424" w14:textId="77777777" w:rsidR="00106D13" w:rsidRDefault="00106D13" w:rsidP="00CA13BB">
            <w:pPr>
              <w:pStyle w:val="TableParagraph"/>
              <w:ind w:left="0"/>
              <w:rPr>
                <w:sz w:val="20"/>
              </w:rPr>
            </w:pPr>
          </w:p>
        </w:tc>
        <w:tc>
          <w:tcPr>
            <w:tcW w:w="2626" w:type="dxa"/>
          </w:tcPr>
          <w:p w14:paraId="7F1BCF0F" w14:textId="77777777" w:rsidR="00106D13" w:rsidRDefault="00106D13" w:rsidP="00CA13BB">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68E36550" w14:textId="77777777" w:rsidR="00106D13" w:rsidRDefault="00106D13" w:rsidP="00CA13BB">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76B2996F" w14:textId="77777777" w:rsidR="00106D13" w:rsidRDefault="00106D13" w:rsidP="00CA13BB">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CB51C54" w14:textId="77777777" w:rsidR="00106D13" w:rsidRDefault="00106D13" w:rsidP="00CA13BB">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B0C96AA"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7CFCAA8E" w14:textId="77777777" w:rsidR="00106D13" w:rsidRDefault="00106D13" w:rsidP="00CA13BB">
            <w:pPr>
              <w:pStyle w:val="TableParagraph"/>
              <w:spacing w:line="251" w:lineRule="exact"/>
              <w:ind w:left="105"/>
            </w:pPr>
            <w:r>
              <w:rPr>
                <w:spacing w:val="-2"/>
              </w:rPr>
              <w:t>Obligator</w:t>
            </w:r>
          </w:p>
          <w:p w14:paraId="04280FA3" w14:textId="77777777" w:rsidR="00106D13" w:rsidRDefault="00106D13" w:rsidP="00CA13BB">
            <w:pPr>
              <w:pStyle w:val="TableParagraph"/>
              <w:spacing w:before="123"/>
              <w:ind w:left="105"/>
              <w:rPr>
                <w:sz w:val="20"/>
              </w:rPr>
            </w:pPr>
            <w:r>
              <w:rPr>
                <w:sz w:val="20"/>
              </w:rPr>
              <w:t>(la</w:t>
            </w:r>
            <w:r>
              <w:rPr>
                <w:spacing w:val="-3"/>
                <w:sz w:val="20"/>
              </w:rPr>
              <w:t xml:space="preserve"> </w:t>
            </w:r>
            <w:r>
              <w:rPr>
                <w:spacing w:val="-2"/>
                <w:sz w:val="20"/>
              </w:rPr>
              <w:t>deschidere)</w:t>
            </w:r>
          </w:p>
        </w:tc>
      </w:tr>
      <w:tr w:rsidR="00106D13" w14:paraId="3FFE30B0" w14:textId="77777777" w:rsidTr="00CA13BB">
        <w:trPr>
          <w:trHeight w:val="5580"/>
        </w:trPr>
        <w:tc>
          <w:tcPr>
            <w:tcW w:w="528" w:type="dxa"/>
          </w:tcPr>
          <w:p w14:paraId="01AB81D2" w14:textId="77777777" w:rsidR="00106D13" w:rsidRDefault="00106D13" w:rsidP="00CA13BB">
            <w:pPr>
              <w:pStyle w:val="TableParagraph"/>
              <w:ind w:left="0"/>
              <w:rPr>
                <w:sz w:val="20"/>
              </w:rPr>
            </w:pPr>
          </w:p>
        </w:tc>
        <w:tc>
          <w:tcPr>
            <w:tcW w:w="2626" w:type="dxa"/>
          </w:tcPr>
          <w:p w14:paraId="2BA01641" w14:textId="77777777" w:rsidR="00106D13" w:rsidRDefault="00106D13" w:rsidP="00CA13BB">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37828199" w14:textId="77777777" w:rsidR="00106D13" w:rsidRDefault="00106D13" w:rsidP="00106D13">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24B2AE17" w14:textId="77777777" w:rsidR="00106D13" w:rsidRDefault="00106D13" w:rsidP="00CA13BB">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75CD6438" w14:textId="77777777" w:rsidR="00106D13" w:rsidRDefault="00106D13" w:rsidP="00CA13BB">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638ABD90" w14:textId="77777777" w:rsidR="00106D13" w:rsidRDefault="00106D13" w:rsidP="00106D13">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5C973C04" w14:textId="77777777" w:rsidR="00106D13" w:rsidRDefault="00106D13" w:rsidP="00CA13BB">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30E64536" w14:textId="77777777" w:rsidR="00106D13" w:rsidRDefault="00106D13" w:rsidP="00CA13BB">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0CFA07B4" w14:textId="77777777" w:rsidR="00106D13" w:rsidRDefault="00106D13" w:rsidP="00CA13BB">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6F064B1F" w14:textId="77777777" w:rsidR="00106D13" w:rsidRDefault="00106D13" w:rsidP="00CA13BB">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5F7CD015" w14:textId="77777777" w:rsidR="00106D13" w:rsidRDefault="00106D13" w:rsidP="00CA13BB">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52479E27" w14:textId="77777777" w:rsidR="00106D13" w:rsidRDefault="00106D13" w:rsidP="00CA13BB">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208B26EC" w14:textId="77777777" w:rsidR="00106D13" w:rsidRDefault="00106D13" w:rsidP="00CA13BB">
            <w:pPr>
              <w:pStyle w:val="TableParagraph"/>
              <w:spacing w:line="251" w:lineRule="exact"/>
              <w:ind w:left="105"/>
            </w:pPr>
            <w:r>
              <w:rPr>
                <w:spacing w:val="-2"/>
              </w:rPr>
              <w:t>Obligator</w:t>
            </w:r>
          </w:p>
          <w:p w14:paraId="1560DCAA" w14:textId="77777777" w:rsidR="00106D13" w:rsidRDefault="00106D13" w:rsidP="00CA13BB">
            <w:pPr>
              <w:pStyle w:val="TableParagraph"/>
              <w:spacing w:before="121"/>
              <w:ind w:left="105"/>
              <w:rPr>
                <w:sz w:val="20"/>
              </w:rPr>
            </w:pPr>
            <w:r>
              <w:rPr>
                <w:sz w:val="20"/>
              </w:rPr>
              <w:t>(la</w:t>
            </w:r>
            <w:r>
              <w:rPr>
                <w:spacing w:val="-3"/>
                <w:sz w:val="20"/>
              </w:rPr>
              <w:t xml:space="preserve"> </w:t>
            </w:r>
            <w:r>
              <w:rPr>
                <w:spacing w:val="-2"/>
                <w:sz w:val="20"/>
              </w:rPr>
              <w:t>deschidere)</w:t>
            </w:r>
          </w:p>
        </w:tc>
      </w:tr>
      <w:tr w:rsidR="00106D13" w14:paraId="00D320C4" w14:textId="77777777" w:rsidTr="00CA13BB">
        <w:trPr>
          <w:trHeight w:val="1281"/>
        </w:trPr>
        <w:tc>
          <w:tcPr>
            <w:tcW w:w="9489" w:type="dxa"/>
            <w:gridSpan w:val="4"/>
          </w:tcPr>
          <w:p w14:paraId="159E9BFE" w14:textId="77777777" w:rsidR="00106D13" w:rsidRDefault="00106D13" w:rsidP="00CA13BB">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106D13" w14:paraId="74EAA23D" w14:textId="77777777" w:rsidTr="00CA13BB">
        <w:trPr>
          <w:trHeight w:val="3038"/>
        </w:trPr>
        <w:tc>
          <w:tcPr>
            <w:tcW w:w="528" w:type="dxa"/>
          </w:tcPr>
          <w:p w14:paraId="3E9CA93D" w14:textId="77777777" w:rsidR="00106D13" w:rsidRDefault="00106D13" w:rsidP="00CA13BB">
            <w:pPr>
              <w:pStyle w:val="TableParagraph"/>
              <w:ind w:left="0"/>
              <w:rPr>
                <w:sz w:val="20"/>
              </w:rPr>
            </w:pPr>
          </w:p>
        </w:tc>
        <w:tc>
          <w:tcPr>
            <w:tcW w:w="2626" w:type="dxa"/>
          </w:tcPr>
          <w:p w14:paraId="1B155F2E" w14:textId="77777777" w:rsidR="00106D13" w:rsidRDefault="00106D13" w:rsidP="00CA13BB">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1DF13ABC" w14:textId="77777777" w:rsidR="00106D13" w:rsidRDefault="00106D13" w:rsidP="00CA13BB">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4A66FBAA" w14:textId="77777777" w:rsidR="00106D13" w:rsidRDefault="00106D13" w:rsidP="00CA13BB">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6BD17987" w14:textId="77777777" w:rsidR="00106D13" w:rsidRDefault="00106D13" w:rsidP="00CA13BB">
            <w:pPr>
              <w:pStyle w:val="TableParagraph"/>
              <w:spacing w:before="8"/>
              <w:rPr>
                <w:sz w:val="20"/>
              </w:rPr>
            </w:pPr>
            <w:r>
              <w:rPr>
                <w:sz w:val="20"/>
              </w:rPr>
              <w:t>persoanelor</w:t>
            </w:r>
            <w:r>
              <w:rPr>
                <w:spacing w:val="-6"/>
                <w:sz w:val="20"/>
              </w:rPr>
              <w:t xml:space="preserve"> </w:t>
            </w:r>
            <w:r>
              <w:rPr>
                <w:spacing w:val="-2"/>
                <w:sz w:val="20"/>
              </w:rPr>
              <w:t>juridice.</w:t>
            </w:r>
          </w:p>
          <w:p w14:paraId="5E3028E7" w14:textId="77777777" w:rsidR="00106D13" w:rsidRDefault="00106D13" w:rsidP="00CA13BB">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789DFF4E" w14:textId="77777777" w:rsidR="00106D13" w:rsidRDefault="00106D13" w:rsidP="00CA13BB">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605847EC" w14:textId="77777777" w:rsidR="00106D13" w:rsidRDefault="00106D13" w:rsidP="00CA13BB">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35CC1ADA" w14:textId="77777777" w:rsidR="00106D13" w:rsidRDefault="00106D13" w:rsidP="00CA13BB">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722EE92B" w14:textId="77777777" w:rsidR="00106D13" w:rsidRDefault="00106D13" w:rsidP="00CA13BB">
            <w:pPr>
              <w:pStyle w:val="TableParagraph"/>
              <w:spacing w:before="120"/>
              <w:ind w:left="105"/>
              <w:rPr>
                <w:sz w:val="20"/>
              </w:rPr>
            </w:pPr>
            <w:r>
              <w:rPr>
                <w:spacing w:val="-2"/>
                <w:sz w:val="20"/>
              </w:rPr>
              <w:t>Obligator</w:t>
            </w:r>
          </w:p>
          <w:p w14:paraId="0CB41DDF"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75CA42CC" w14:textId="77777777" w:rsidTr="00CA13BB">
        <w:trPr>
          <w:trHeight w:val="3218"/>
        </w:trPr>
        <w:tc>
          <w:tcPr>
            <w:tcW w:w="528" w:type="dxa"/>
          </w:tcPr>
          <w:p w14:paraId="685F0122" w14:textId="77777777" w:rsidR="00106D13" w:rsidRDefault="00106D13" w:rsidP="00CA13BB">
            <w:pPr>
              <w:pStyle w:val="TableParagraph"/>
              <w:ind w:left="0"/>
              <w:rPr>
                <w:sz w:val="20"/>
              </w:rPr>
            </w:pPr>
          </w:p>
        </w:tc>
        <w:tc>
          <w:tcPr>
            <w:tcW w:w="2626" w:type="dxa"/>
          </w:tcPr>
          <w:p w14:paraId="1FBB62AD" w14:textId="77777777" w:rsidR="00106D13" w:rsidRDefault="00106D13" w:rsidP="00CA13BB">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72C53AD8" w14:textId="77777777" w:rsidR="00106D13" w:rsidRDefault="00106D13" w:rsidP="00CA13BB">
            <w:pPr>
              <w:pStyle w:val="TableParagraph"/>
              <w:ind w:right="117"/>
              <w:rPr>
                <w:sz w:val="20"/>
              </w:rPr>
            </w:pPr>
            <w:r>
              <w:rPr>
                <w:sz w:val="20"/>
              </w:rPr>
              <w:t xml:space="preserve">Îndeplinirea de către operatorii economici ofertanți a </w:t>
            </w:r>
            <w:proofErr w:type="spellStart"/>
            <w:r>
              <w:rPr>
                <w:sz w:val="20"/>
              </w:rPr>
              <w:t>obligaţiilor</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Republica Moldova va fi verificată de către autoritatea</w:t>
            </w:r>
            <w:r>
              <w:rPr>
                <w:spacing w:val="-10"/>
                <w:sz w:val="20"/>
              </w:rPr>
              <w:t xml:space="preserve"> </w:t>
            </w:r>
            <w:r>
              <w:rPr>
                <w:sz w:val="20"/>
              </w:rPr>
              <w:t>contractantă</w:t>
            </w:r>
            <w:r>
              <w:rPr>
                <w:spacing w:val="-12"/>
                <w:sz w:val="20"/>
              </w:rPr>
              <w:t xml:space="preserve"> </w:t>
            </w:r>
            <w:r>
              <w:rPr>
                <w:sz w:val="20"/>
              </w:rPr>
              <w:t>prin</w:t>
            </w:r>
            <w:r>
              <w:rPr>
                <w:spacing w:val="-10"/>
                <w:sz w:val="20"/>
              </w:rPr>
              <w:t xml:space="preserve"> </w:t>
            </w:r>
            <w:r>
              <w:rPr>
                <w:sz w:val="20"/>
              </w:rPr>
              <w:t>intermediul</w:t>
            </w:r>
            <w:r>
              <w:rPr>
                <w:spacing w:val="-11"/>
                <w:sz w:val="20"/>
              </w:rPr>
              <w:t xml:space="preserve"> </w:t>
            </w:r>
            <w:r>
              <w:rPr>
                <w:sz w:val="20"/>
              </w:rPr>
              <w:t>resursei informaționale a Serviciului Fiscal de Stat.</w:t>
            </w:r>
          </w:p>
          <w:p w14:paraId="136F72EC" w14:textId="77777777" w:rsidR="00106D13" w:rsidRDefault="00106D13" w:rsidP="00CA13BB">
            <w:pPr>
              <w:pStyle w:val="TableParagraph"/>
              <w:ind w:right="269"/>
              <w:rPr>
                <w:sz w:val="20"/>
              </w:rPr>
            </w:pPr>
            <w:r>
              <w:rPr>
                <w:sz w:val="20"/>
              </w:rPr>
              <w:t>Dacă acest lucru nu va fi posibil, operatorul economic</w:t>
            </w:r>
            <w:r>
              <w:rPr>
                <w:spacing w:val="-7"/>
                <w:sz w:val="20"/>
              </w:rPr>
              <w:t xml:space="preserve"> </w:t>
            </w:r>
            <w:r>
              <w:rPr>
                <w:sz w:val="20"/>
              </w:rPr>
              <w:t>ofertant</w:t>
            </w:r>
            <w:r>
              <w:rPr>
                <w:spacing w:val="-8"/>
                <w:sz w:val="20"/>
              </w:rPr>
              <w:t xml:space="preserve"> </w:t>
            </w:r>
            <w:r>
              <w:rPr>
                <w:sz w:val="20"/>
              </w:rPr>
              <w:t>va</w:t>
            </w:r>
            <w:r>
              <w:rPr>
                <w:spacing w:val="-5"/>
                <w:sz w:val="20"/>
              </w:rPr>
              <w:t xml:space="preserve"> </w:t>
            </w:r>
            <w:r>
              <w:rPr>
                <w:sz w:val="20"/>
              </w:rPr>
              <w:t>prezenta</w:t>
            </w:r>
            <w:r>
              <w:rPr>
                <w:spacing w:val="-7"/>
                <w:sz w:val="20"/>
              </w:rPr>
              <w:t xml:space="preserve"> </w:t>
            </w:r>
            <w:r>
              <w:rPr>
                <w:sz w:val="20"/>
              </w:rPr>
              <w:t>certificat</w:t>
            </w:r>
            <w:r>
              <w:rPr>
                <w:spacing w:val="40"/>
                <w:sz w:val="20"/>
              </w:rPr>
              <w:t xml:space="preserve"> </w:t>
            </w:r>
            <w:r>
              <w:rPr>
                <w:sz w:val="20"/>
              </w:rPr>
              <w:t>care</w:t>
            </w:r>
            <w:r>
              <w:rPr>
                <w:spacing w:val="-5"/>
                <w:sz w:val="20"/>
              </w:rPr>
              <w:t xml:space="preserve"> </w:t>
            </w:r>
            <w:r>
              <w:rPr>
                <w:sz w:val="20"/>
              </w:rPr>
              <w:t xml:space="preserve">să demonstreze că ofertantul </w:t>
            </w:r>
            <w:proofErr w:type="spellStart"/>
            <w:r>
              <w:rPr>
                <w:sz w:val="20"/>
              </w:rPr>
              <w:t>şi</w:t>
            </w:r>
            <w:proofErr w:type="spellEnd"/>
            <w:r>
              <w:rPr>
                <w:sz w:val="20"/>
              </w:rPr>
              <w:t>-a îndeplinit</w:t>
            </w:r>
          </w:p>
          <w:p w14:paraId="3598845A" w14:textId="77777777" w:rsidR="00106D13" w:rsidRDefault="00106D13" w:rsidP="00CA13BB">
            <w:pPr>
              <w:pStyle w:val="TableParagraph"/>
              <w:ind w:right="117"/>
              <w:rPr>
                <w:sz w:val="20"/>
              </w:rPr>
            </w:pPr>
            <w:proofErr w:type="spellStart"/>
            <w:r>
              <w:rPr>
                <w:sz w:val="20"/>
              </w:rPr>
              <w:t>obligaţiile</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pacing w:val="-10"/>
                <w:sz w:val="20"/>
              </w:rPr>
              <w:t xml:space="preserve"> </w:t>
            </w:r>
            <w:r>
              <w:rPr>
                <w:sz w:val="20"/>
              </w:rPr>
              <w:t>de</w:t>
            </w:r>
            <w:r>
              <w:rPr>
                <w:spacing w:val="-8"/>
                <w:sz w:val="20"/>
              </w:rPr>
              <w:t xml:space="preserve"> </w:t>
            </w:r>
            <w:r>
              <w:rPr>
                <w:sz w:val="20"/>
              </w:rPr>
              <w:t>asigurări</w:t>
            </w:r>
            <w:r>
              <w:rPr>
                <w:spacing w:val="-9"/>
                <w:sz w:val="20"/>
              </w:rPr>
              <w:t xml:space="preserve"> </w:t>
            </w:r>
            <w:r>
              <w:rPr>
                <w:sz w:val="20"/>
              </w:rPr>
              <w:t>sociale</w:t>
            </w:r>
            <w:r>
              <w:rPr>
                <w:spacing w:val="-8"/>
                <w:sz w:val="20"/>
              </w:rPr>
              <w:t xml:space="preserve"> </w:t>
            </w:r>
            <w:r>
              <w:rPr>
                <w:sz w:val="20"/>
              </w:rPr>
              <w:t>în</w:t>
            </w:r>
            <w:r>
              <w:rPr>
                <w:spacing w:val="-7"/>
                <w:sz w:val="20"/>
              </w:rPr>
              <w:t xml:space="preserve"> </w:t>
            </w:r>
            <w:r>
              <w:rPr>
                <w:sz w:val="20"/>
              </w:rPr>
              <w:t>conformitate cu prevederile legale în vigoare în Republica</w:t>
            </w:r>
          </w:p>
          <w:p w14:paraId="371A4883" w14:textId="77777777" w:rsidR="00106D13" w:rsidRDefault="00106D13" w:rsidP="00CA13BB">
            <w:pPr>
              <w:pStyle w:val="TableParagraph"/>
              <w:spacing w:line="209" w:lineRule="exact"/>
              <w:rPr>
                <w:sz w:val="20"/>
              </w:rPr>
            </w:pPr>
            <w:r>
              <w:rPr>
                <w:spacing w:val="-2"/>
                <w:sz w:val="20"/>
              </w:rPr>
              <w:t>Moldova.</w:t>
            </w:r>
          </w:p>
        </w:tc>
        <w:tc>
          <w:tcPr>
            <w:tcW w:w="2105" w:type="dxa"/>
          </w:tcPr>
          <w:p w14:paraId="065C9EF0" w14:textId="77777777" w:rsidR="00106D13" w:rsidRDefault="00106D13" w:rsidP="00CA13BB">
            <w:pPr>
              <w:pStyle w:val="TableParagraph"/>
              <w:spacing w:before="120"/>
              <w:ind w:left="105"/>
              <w:rPr>
                <w:sz w:val="20"/>
              </w:rPr>
            </w:pPr>
            <w:r>
              <w:rPr>
                <w:spacing w:val="-2"/>
                <w:sz w:val="20"/>
              </w:rPr>
              <w:t>Obligator</w:t>
            </w:r>
          </w:p>
          <w:p w14:paraId="2A4A0C65"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bl>
    <w:p w14:paraId="6B719095" w14:textId="77777777" w:rsidR="00106D13" w:rsidRDefault="00106D13" w:rsidP="00106D13">
      <w:pPr>
        <w:rPr>
          <w:sz w:val="20"/>
        </w:rPr>
        <w:sectPr w:rsidR="00106D13">
          <w:pgSz w:w="11910" w:h="16840"/>
          <w:pgMar w:top="380" w:right="880" w:bottom="280" w:left="720" w:header="708" w:footer="708" w:gutter="0"/>
          <w:cols w:space="708"/>
        </w:sectPr>
      </w:pPr>
    </w:p>
    <w:p w14:paraId="7EC4835C" w14:textId="77777777" w:rsidR="00106D13" w:rsidRDefault="00106D13" w:rsidP="00106D13">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106D13" w14:paraId="3211FADD" w14:textId="77777777" w:rsidTr="00CA13BB">
        <w:trPr>
          <w:trHeight w:val="1620"/>
        </w:trPr>
        <w:tc>
          <w:tcPr>
            <w:tcW w:w="528" w:type="dxa"/>
          </w:tcPr>
          <w:p w14:paraId="53F05B87" w14:textId="77777777" w:rsidR="00106D13" w:rsidRDefault="00106D13" w:rsidP="00CA13BB">
            <w:pPr>
              <w:pStyle w:val="TableParagraph"/>
              <w:ind w:left="0"/>
              <w:rPr>
                <w:sz w:val="20"/>
              </w:rPr>
            </w:pPr>
          </w:p>
        </w:tc>
        <w:tc>
          <w:tcPr>
            <w:tcW w:w="2626" w:type="dxa"/>
          </w:tcPr>
          <w:p w14:paraId="46F434AA" w14:textId="77777777" w:rsidR="00106D13" w:rsidRDefault="00106D13" w:rsidP="00CA13BB">
            <w:pPr>
              <w:pStyle w:val="TableParagraph"/>
              <w:ind w:left="0"/>
              <w:rPr>
                <w:sz w:val="20"/>
              </w:rPr>
            </w:pPr>
          </w:p>
        </w:tc>
        <w:tc>
          <w:tcPr>
            <w:tcW w:w="4230" w:type="dxa"/>
          </w:tcPr>
          <w:p w14:paraId="219549CE" w14:textId="77777777" w:rsidR="00106D13" w:rsidRDefault="00106D13" w:rsidP="00CA13BB">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773D3AD3" w14:textId="77777777" w:rsidR="00106D13" w:rsidRDefault="00106D13" w:rsidP="00CA13BB">
            <w:pPr>
              <w:pStyle w:val="TableParagraph"/>
              <w:spacing w:before="120"/>
              <w:rPr>
                <w:b/>
                <w:sz w:val="20"/>
              </w:rPr>
            </w:pPr>
            <w:r>
              <w:rPr>
                <w:b/>
                <w:sz w:val="20"/>
              </w:rPr>
              <w:t>Certificatul</w:t>
            </w:r>
            <w:r>
              <w:rPr>
                <w:b/>
                <w:spacing w:val="40"/>
                <w:sz w:val="20"/>
              </w:rPr>
              <w:t xml:space="preserve"> </w:t>
            </w:r>
            <w:r>
              <w:rPr>
                <w:b/>
                <w:sz w:val="20"/>
              </w:rPr>
              <w:t>va</w:t>
            </w:r>
            <w:r>
              <w:rPr>
                <w:b/>
                <w:spacing w:val="40"/>
                <w:sz w:val="20"/>
              </w:rPr>
              <w:t xml:space="preserve"> </w:t>
            </w:r>
            <w:r>
              <w:rPr>
                <w:b/>
                <w:sz w:val="20"/>
              </w:rPr>
              <w:t>fi</w:t>
            </w:r>
            <w:r>
              <w:rPr>
                <w:b/>
                <w:spacing w:val="40"/>
                <w:sz w:val="20"/>
              </w:rPr>
              <w:t xml:space="preserve"> </w:t>
            </w:r>
            <w:r>
              <w:rPr>
                <w:b/>
                <w:sz w:val="20"/>
              </w:rPr>
              <w:t>valabil</w:t>
            </w:r>
            <w:r>
              <w:rPr>
                <w:b/>
                <w:spacing w:val="40"/>
                <w:sz w:val="20"/>
              </w:rPr>
              <w:t xml:space="preserve"> </w:t>
            </w:r>
            <w:r>
              <w:rPr>
                <w:b/>
                <w:sz w:val="20"/>
              </w:rPr>
              <w:t>la</w:t>
            </w:r>
            <w:r>
              <w:rPr>
                <w:b/>
                <w:spacing w:val="40"/>
                <w:sz w:val="20"/>
              </w:rPr>
              <w:t xml:space="preserve"> </w:t>
            </w:r>
            <w:r>
              <w:rPr>
                <w:b/>
                <w:sz w:val="20"/>
              </w:rPr>
              <w:t>data</w:t>
            </w:r>
            <w:r>
              <w:rPr>
                <w:b/>
                <w:spacing w:val="40"/>
                <w:sz w:val="20"/>
              </w:rPr>
              <w:t xml:space="preserve"> </w:t>
            </w:r>
            <w:r>
              <w:rPr>
                <w:b/>
                <w:sz w:val="20"/>
              </w:rPr>
              <w:t xml:space="preserve">deschiderii </w:t>
            </w:r>
            <w:r>
              <w:rPr>
                <w:b/>
                <w:spacing w:val="-2"/>
                <w:sz w:val="20"/>
              </w:rPr>
              <w:t>ofertelor.</w:t>
            </w:r>
          </w:p>
        </w:tc>
        <w:tc>
          <w:tcPr>
            <w:tcW w:w="2105" w:type="dxa"/>
          </w:tcPr>
          <w:p w14:paraId="0306AC70" w14:textId="77777777" w:rsidR="00106D13" w:rsidRDefault="00106D13" w:rsidP="00CA13BB">
            <w:pPr>
              <w:pStyle w:val="TableParagraph"/>
              <w:ind w:left="0"/>
              <w:rPr>
                <w:sz w:val="20"/>
              </w:rPr>
            </w:pPr>
          </w:p>
        </w:tc>
      </w:tr>
      <w:tr w:rsidR="00106D13" w14:paraId="018CE1E6" w14:textId="77777777" w:rsidTr="00CA13BB">
        <w:trPr>
          <w:trHeight w:val="1518"/>
        </w:trPr>
        <w:tc>
          <w:tcPr>
            <w:tcW w:w="528" w:type="dxa"/>
          </w:tcPr>
          <w:p w14:paraId="76D1B046" w14:textId="77777777" w:rsidR="00106D13" w:rsidRDefault="00106D13" w:rsidP="00CA13BB">
            <w:pPr>
              <w:pStyle w:val="TableParagraph"/>
              <w:ind w:left="0"/>
              <w:rPr>
                <w:sz w:val="20"/>
              </w:rPr>
            </w:pPr>
          </w:p>
        </w:tc>
        <w:tc>
          <w:tcPr>
            <w:tcW w:w="2626" w:type="dxa"/>
          </w:tcPr>
          <w:p w14:paraId="656462EA" w14:textId="77777777" w:rsidR="00106D13" w:rsidRDefault="00106D13" w:rsidP="00CA13BB">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5733A404" w14:textId="77777777" w:rsidR="00106D13" w:rsidRDefault="00106D13" w:rsidP="00CA13BB">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732814B4" w14:textId="77777777" w:rsidR="00106D13" w:rsidRDefault="00106D13" w:rsidP="00CA13BB">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63AF22C4" w14:textId="77777777" w:rsidR="00106D13" w:rsidRDefault="00106D13" w:rsidP="00CA13BB">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0D5B043" w14:textId="77777777" w:rsidR="00106D13" w:rsidRDefault="00106D13" w:rsidP="00CA13BB">
            <w:pPr>
              <w:pStyle w:val="TableParagraph"/>
              <w:spacing w:before="1"/>
              <w:rPr>
                <w:i/>
                <w:sz w:val="20"/>
              </w:rPr>
            </w:pPr>
            <w:r>
              <w:rPr>
                <w:i/>
                <w:sz w:val="20"/>
              </w:rPr>
              <w:t>a</w:t>
            </w:r>
            <w:r>
              <w:rPr>
                <w:i/>
                <w:spacing w:val="-2"/>
                <w:sz w:val="20"/>
              </w:rPr>
              <w:t xml:space="preserve"> ofertantului</w:t>
            </w:r>
          </w:p>
        </w:tc>
        <w:tc>
          <w:tcPr>
            <w:tcW w:w="2105" w:type="dxa"/>
          </w:tcPr>
          <w:p w14:paraId="30D7EC3B" w14:textId="77777777" w:rsidR="00106D13" w:rsidRDefault="00106D13" w:rsidP="00CA13BB">
            <w:pPr>
              <w:pStyle w:val="TableParagraph"/>
              <w:spacing w:before="120"/>
              <w:ind w:left="105"/>
              <w:rPr>
                <w:sz w:val="20"/>
              </w:rPr>
            </w:pPr>
            <w:r>
              <w:rPr>
                <w:spacing w:val="-2"/>
                <w:sz w:val="20"/>
              </w:rPr>
              <w:t>Obligator</w:t>
            </w:r>
          </w:p>
          <w:p w14:paraId="668E70DE"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2D990ADE" w14:textId="77777777" w:rsidTr="00CA13BB">
        <w:trPr>
          <w:trHeight w:val="1629"/>
        </w:trPr>
        <w:tc>
          <w:tcPr>
            <w:tcW w:w="528" w:type="dxa"/>
          </w:tcPr>
          <w:p w14:paraId="14C2E197" w14:textId="77777777" w:rsidR="00106D13" w:rsidRDefault="00106D13" w:rsidP="00CA13BB">
            <w:pPr>
              <w:pStyle w:val="TableParagraph"/>
              <w:ind w:left="0"/>
              <w:rPr>
                <w:sz w:val="20"/>
              </w:rPr>
            </w:pPr>
          </w:p>
        </w:tc>
        <w:tc>
          <w:tcPr>
            <w:tcW w:w="2626" w:type="dxa"/>
          </w:tcPr>
          <w:p w14:paraId="135517B4" w14:textId="77777777" w:rsidR="00106D13" w:rsidRDefault="00106D13" w:rsidP="00CA13BB">
            <w:pPr>
              <w:pStyle w:val="TableParagraph"/>
              <w:spacing w:before="120"/>
              <w:ind w:right="167"/>
              <w:rPr>
                <w:sz w:val="20"/>
              </w:rPr>
            </w:pPr>
            <w:r>
              <w:rPr>
                <w:sz w:val="20"/>
              </w:rPr>
              <w:t>Raportul financiar pentru anul 2024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427B1C0F" w14:textId="77777777" w:rsidR="00106D13" w:rsidRDefault="00106D13" w:rsidP="00CA13BB">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07F04E78" w14:textId="77777777" w:rsidR="00106D13" w:rsidRDefault="00106D13" w:rsidP="00CA13BB">
            <w:pPr>
              <w:pStyle w:val="TableParagraph"/>
              <w:spacing w:before="1"/>
              <w:rPr>
                <w:sz w:val="20"/>
              </w:rPr>
            </w:pPr>
            <w:r>
              <w:rPr>
                <w:sz w:val="20"/>
              </w:rPr>
              <w:t>2024</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28FF19AD" w14:textId="77777777" w:rsidR="00106D13" w:rsidRDefault="00106D13" w:rsidP="00CA13BB">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5D88D1A5" w14:textId="77777777" w:rsidR="00106D13" w:rsidRDefault="00106D13" w:rsidP="00CA13BB">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64DF91F0" w14:textId="77777777" w:rsidR="00106D13" w:rsidRDefault="00106D13" w:rsidP="00CA13BB">
            <w:pPr>
              <w:pStyle w:val="TableParagraph"/>
              <w:spacing w:before="120"/>
              <w:ind w:left="105"/>
              <w:rPr>
                <w:sz w:val="20"/>
              </w:rPr>
            </w:pPr>
            <w:r>
              <w:rPr>
                <w:spacing w:val="-2"/>
                <w:sz w:val="20"/>
              </w:rPr>
              <w:t>Obligator</w:t>
            </w:r>
          </w:p>
          <w:p w14:paraId="6FEE8CB6"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2E8AA4C8" w14:textId="77777777" w:rsidTr="00CA13BB">
        <w:trPr>
          <w:trHeight w:val="1538"/>
        </w:trPr>
        <w:tc>
          <w:tcPr>
            <w:tcW w:w="528" w:type="dxa"/>
          </w:tcPr>
          <w:p w14:paraId="6342BE17" w14:textId="77777777" w:rsidR="00106D13" w:rsidRDefault="00106D13" w:rsidP="00CA13BB">
            <w:pPr>
              <w:pStyle w:val="TableParagraph"/>
              <w:ind w:left="0"/>
              <w:rPr>
                <w:sz w:val="20"/>
              </w:rPr>
            </w:pPr>
          </w:p>
        </w:tc>
        <w:tc>
          <w:tcPr>
            <w:tcW w:w="2626" w:type="dxa"/>
          </w:tcPr>
          <w:p w14:paraId="12835139" w14:textId="77777777" w:rsidR="00106D13" w:rsidRDefault="00106D13" w:rsidP="00CA13BB">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52CFBB84" w14:textId="77777777" w:rsidR="00106D13" w:rsidRDefault="00106D13" w:rsidP="00CA13BB">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06599F8F" w14:textId="77777777" w:rsidR="00106D13" w:rsidRDefault="00106D13" w:rsidP="00CA13BB">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374AD3F1" w14:textId="77777777" w:rsidR="00106D13" w:rsidRDefault="00106D13" w:rsidP="00CA13BB">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4CB197B9" w14:textId="77777777" w:rsidR="00106D13" w:rsidRDefault="00106D13" w:rsidP="00CA13BB">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54165F82" w14:textId="77777777" w:rsidR="00106D13" w:rsidRDefault="00106D13" w:rsidP="00CA13BB">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795AED1E" w14:textId="77777777" w:rsidR="00106D13" w:rsidRDefault="00106D13" w:rsidP="00CA13BB">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30479182" w14:textId="77777777" w:rsidR="00106D13" w:rsidRDefault="00106D13" w:rsidP="00CA13BB">
            <w:pPr>
              <w:pStyle w:val="TableParagraph"/>
              <w:spacing w:before="122"/>
              <w:ind w:left="105"/>
              <w:rPr>
                <w:sz w:val="20"/>
              </w:rPr>
            </w:pPr>
            <w:r>
              <w:rPr>
                <w:spacing w:val="-2"/>
                <w:sz w:val="20"/>
              </w:rPr>
              <w:t>Obligator</w:t>
            </w:r>
          </w:p>
          <w:p w14:paraId="44A5FA93" w14:textId="77777777" w:rsidR="00106D13" w:rsidRDefault="00106D13" w:rsidP="00CA13BB">
            <w:pPr>
              <w:pStyle w:val="TableParagraph"/>
              <w:spacing w:before="118"/>
              <w:ind w:left="105"/>
              <w:rPr>
                <w:sz w:val="20"/>
              </w:rPr>
            </w:pPr>
            <w:r>
              <w:rPr>
                <w:sz w:val="20"/>
              </w:rPr>
              <w:t>(la</w:t>
            </w:r>
            <w:r>
              <w:rPr>
                <w:spacing w:val="-3"/>
                <w:sz w:val="20"/>
              </w:rPr>
              <w:t xml:space="preserve"> </w:t>
            </w:r>
            <w:r>
              <w:rPr>
                <w:spacing w:val="-2"/>
                <w:sz w:val="20"/>
              </w:rPr>
              <w:t>solicitare)</w:t>
            </w:r>
          </w:p>
        </w:tc>
      </w:tr>
      <w:tr w:rsidR="00106D13" w14:paraId="6AAA7EE8" w14:textId="77777777" w:rsidTr="00CA13BB">
        <w:trPr>
          <w:trHeight w:val="8211"/>
        </w:trPr>
        <w:tc>
          <w:tcPr>
            <w:tcW w:w="528" w:type="dxa"/>
          </w:tcPr>
          <w:p w14:paraId="17E05C28" w14:textId="77777777" w:rsidR="00106D13" w:rsidRDefault="00106D13" w:rsidP="00CA13BB">
            <w:pPr>
              <w:pStyle w:val="TableParagraph"/>
              <w:ind w:left="0"/>
              <w:rPr>
                <w:sz w:val="20"/>
              </w:rPr>
            </w:pPr>
          </w:p>
        </w:tc>
        <w:tc>
          <w:tcPr>
            <w:tcW w:w="2626" w:type="dxa"/>
          </w:tcPr>
          <w:p w14:paraId="153C39A9" w14:textId="77777777" w:rsidR="00106D13" w:rsidRDefault="00106D13" w:rsidP="00CA13BB">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427CB4AD" w14:textId="77777777" w:rsidR="00106D13" w:rsidRDefault="00106D13" w:rsidP="00CA13BB">
            <w:pPr>
              <w:pStyle w:val="TableParagraph"/>
              <w:spacing w:before="121"/>
              <w:rPr>
                <w:sz w:val="20"/>
              </w:rPr>
            </w:pPr>
            <w:r>
              <w:rPr>
                <w:spacing w:val="-5"/>
                <w:sz w:val="20"/>
              </w:rPr>
              <w:t>SAU</w:t>
            </w:r>
          </w:p>
          <w:p w14:paraId="452C3819" w14:textId="77777777" w:rsidR="00106D13" w:rsidRDefault="00106D13" w:rsidP="00CA13BB">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4C70FC76" w14:textId="77777777" w:rsidR="00106D13" w:rsidRDefault="00106D13" w:rsidP="00CA13BB">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25920B7E" w14:textId="77777777" w:rsidR="00106D13" w:rsidRDefault="00106D13" w:rsidP="00CA13BB">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6ECFA555" w14:textId="77777777" w:rsidR="00106D13" w:rsidRDefault="00106D13" w:rsidP="00106D13">
            <w:pPr>
              <w:pStyle w:val="TableParagraph"/>
              <w:numPr>
                <w:ilvl w:val="0"/>
                <w:numId w:val="39"/>
              </w:numPr>
              <w:tabs>
                <w:tab w:val="left" w:pos="369"/>
              </w:tabs>
              <w:spacing w:before="122"/>
              <w:ind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2F068F70" w14:textId="77777777" w:rsidR="00106D13" w:rsidRDefault="00106D13" w:rsidP="00CA13BB">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29B98259" w14:textId="77777777" w:rsidR="00106D13" w:rsidRDefault="00106D13" w:rsidP="00CA13BB">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4CCA4ED2" w14:textId="77777777" w:rsidR="00106D13" w:rsidRDefault="00106D13" w:rsidP="00CA13BB">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083EBADD" w14:textId="77777777" w:rsidR="00106D13" w:rsidRDefault="00106D13" w:rsidP="00CA13BB">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69936B54" w14:textId="77777777" w:rsidR="00106D13" w:rsidRDefault="00106D13" w:rsidP="00CA13BB">
            <w:pPr>
              <w:pStyle w:val="TableParagraph"/>
              <w:spacing w:before="121"/>
              <w:rPr>
                <w:b/>
                <w:i/>
                <w:sz w:val="20"/>
              </w:rPr>
            </w:pPr>
            <w:r>
              <w:rPr>
                <w:b/>
                <w:i/>
                <w:spacing w:val="-5"/>
                <w:sz w:val="20"/>
                <w:u w:val="single"/>
              </w:rPr>
              <w:t>SAU</w:t>
            </w:r>
          </w:p>
          <w:p w14:paraId="57895473" w14:textId="77777777" w:rsidR="00106D13" w:rsidRDefault="00106D13" w:rsidP="00106D13">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4A799EF0" w14:textId="77777777" w:rsidR="00106D13" w:rsidRDefault="00106D13" w:rsidP="00CA13BB">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36D32AE4" w14:textId="77777777" w:rsidR="00106D13" w:rsidRDefault="00106D13" w:rsidP="00CA13BB">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5E212E2A" w14:textId="77777777" w:rsidR="00106D13" w:rsidRDefault="00106D13" w:rsidP="00CA13BB">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39F4EA15" w14:textId="77777777" w:rsidR="00106D13" w:rsidRPr="00DD10EC" w:rsidRDefault="00106D13" w:rsidP="00CA13BB">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03C505E5" w14:textId="77777777" w:rsidR="00106D13" w:rsidRDefault="00106D13" w:rsidP="00CA13BB">
            <w:pPr>
              <w:pStyle w:val="TableParagraph"/>
              <w:spacing w:before="9"/>
              <w:rPr>
                <w:sz w:val="20"/>
              </w:rPr>
            </w:pPr>
            <w:r w:rsidRPr="00DD10EC">
              <w:rPr>
                <w:i/>
                <w:iCs/>
                <w:spacing w:val="-2"/>
                <w:sz w:val="20"/>
              </w:rPr>
              <w:t>ofertantului</w:t>
            </w:r>
          </w:p>
        </w:tc>
        <w:tc>
          <w:tcPr>
            <w:tcW w:w="2105" w:type="dxa"/>
          </w:tcPr>
          <w:p w14:paraId="387FC2A3" w14:textId="77777777" w:rsidR="00106D13" w:rsidRDefault="00106D13" w:rsidP="00CA13BB">
            <w:pPr>
              <w:pStyle w:val="TableParagraph"/>
              <w:spacing w:before="122"/>
              <w:ind w:left="105"/>
              <w:rPr>
                <w:sz w:val="20"/>
              </w:rPr>
            </w:pPr>
            <w:r>
              <w:rPr>
                <w:spacing w:val="-2"/>
                <w:sz w:val="20"/>
              </w:rPr>
              <w:t>Obligator</w:t>
            </w:r>
          </w:p>
          <w:p w14:paraId="185AB3A5" w14:textId="77777777" w:rsidR="00106D13" w:rsidRDefault="00106D13" w:rsidP="00CA13BB">
            <w:pPr>
              <w:pStyle w:val="TableParagraph"/>
              <w:spacing w:before="118"/>
              <w:ind w:left="105"/>
              <w:rPr>
                <w:sz w:val="20"/>
              </w:rPr>
            </w:pPr>
            <w:r>
              <w:rPr>
                <w:sz w:val="20"/>
              </w:rPr>
              <w:t>(la</w:t>
            </w:r>
            <w:r>
              <w:rPr>
                <w:spacing w:val="-3"/>
                <w:sz w:val="20"/>
              </w:rPr>
              <w:t xml:space="preserve"> </w:t>
            </w:r>
            <w:r>
              <w:rPr>
                <w:spacing w:val="-2"/>
                <w:sz w:val="20"/>
              </w:rPr>
              <w:t>solicitare)</w:t>
            </w:r>
          </w:p>
        </w:tc>
      </w:tr>
      <w:tr w:rsidR="00106D13" w14:paraId="23FF6C52" w14:textId="77777777" w:rsidTr="00CA13BB">
        <w:trPr>
          <w:trHeight w:val="930"/>
        </w:trPr>
        <w:tc>
          <w:tcPr>
            <w:tcW w:w="528" w:type="dxa"/>
          </w:tcPr>
          <w:p w14:paraId="29D36C70" w14:textId="77777777" w:rsidR="00106D13" w:rsidRDefault="00106D13" w:rsidP="00CA13BB">
            <w:pPr>
              <w:pStyle w:val="TableParagraph"/>
              <w:ind w:left="0"/>
              <w:rPr>
                <w:sz w:val="20"/>
              </w:rPr>
            </w:pPr>
          </w:p>
        </w:tc>
        <w:tc>
          <w:tcPr>
            <w:tcW w:w="2626" w:type="dxa"/>
          </w:tcPr>
          <w:p w14:paraId="2EF3DC94" w14:textId="77777777" w:rsidR="00106D13" w:rsidRDefault="00106D13" w:rsidP="00CA13BB">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5C61F613" w14:textId="77777777" w:rsidR="00106D13" w:rsidRDefault="00106D13" w:rsidP="00CA13BB">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352A2EB7" w14:textId="77777777" w:rsidR="00106D13" w:rsidRDefault="00106D13" w:rsidP="00CA13BB">
            <w:pPr>
              <w:pStyle w:val="TableParagraph"/>
              <w:spacing w:before="120"/>
              <w:ind w:left="105"/>
              <w:rPr>
                <w:sz w:val="20"/>
              </w:rPr>
            </w:pPr>
            <w:r>
              <w:rPr>
                <w:spacing w:val="-2"/>
                <w:sz w:val="20"/>
              </w:rPr>
              <w:t>Obligator</w:t>
            </w:r>
          </w:p>
          <w:p w14:paraId="2E4EE6F7"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bl>
    <w:p w14:paraId="18EB506C" w14:textId="77777777" w:rsidR="00106D13" w:rsidRDefault="00106D13" w:rsidP="00106D13">
      <w:pPr>
        <w:rPr>
          <w:sz w:val="20"/>
        </w:rPr>
        <w:sectPr w:rsidR="00106D13">
          <w:pgSz w:w="11910" w:h="16840"/>
          <w:pgMar w:top="380" w:right="880" w:bottom="280" w:left="720" w:header="708" w:footer="708" w:gutter="0"/>
          <w:cols w:space="708"/>
        </w:sectPr>
      </w:pPr>
    </w:p>
    <w:p w14:paraId="1678EF6B" w14:textId="77777777" w:rsidR="00106D13" w:rsidRDefault="00106D13" w:rsidP="00106D13">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106D13" w14:paraId="1F1087B9" w14:textId="77777777" w:rsidTr="00CA13BB">
        <w:trPr>
          <w:trHeight w:val="578"/>
        </w:trPr>
        <w:tc>
          <w:tcPr>
            <w:tcW w:w="528" w:type="dxa"/>
          </w:tcPr>
          <w:p w14:paraId="3885877B" w14:textId="77777777" w:rsidR="00106D13" w:rsidRDefault="00106D13" w:rsidP="00CA13BB">
            <w:pPr>
              <w:pStyle w:val="TableParagraph"/>
              <w:ind w:left="0"/>
              <w:rPr>
                <w:sz w:val="20"/>
              </w:rPr>
            </w:pPr>
          </w:p>
        </w:tc>
        <w:tc>
          <w:tcPr>
            <w:tcW w:w="2626" w:type="dxa"/>
          </w:tcPr>
          <w:p w14:paraId="75AB4895" w14:textId="77777777" w:rsidR="00106D13" w:rsidRDefault="00106D13" w:rsidP="00CA13BB">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470C603C" w14:textId="77777777" w:rsidR="00106D13" w:rsidRDefault="00106D13" w:rsidP="00CA13BB">
            <w:pPr>
              <w:pStyle w:val="TableParagraph"/>
              <w:rPr>
                <w:sz w:val="20"/>
              </w:rPr>
            </w:pPr>
            <w:r>
              <w:rPr>
                <w:sz w:val="20"/>
              </w:rPr>
              <w:t>a</w:t>
            </w:r>
            <w:r>
              <w:rPr>
                <w:spacing w:val="-1"/>
                <w:sz w:val="20"/>
              </w:rPr>
              <w:t xml:space="preserve"> </w:t>
            </w:r>
            <w:r>
              <w:rPr>
                <w:spacing w:val="-2"/>
                <w:sz w:val="20"/>
              </w:rPr>
              <w:t>contractului</w:t>
            </w:r>
          </w:p>
        </w:tc>
        <w:tc>
          <w:tcPr>
            <w:tcW w:w="4230" w:type="dxa"/>
          </w:tcPr>
          <w:p w14:paraId="40D4AB0C" w14:textId="77777777" w:rsidR="00106D13" w:rsidRPr="00DD10EC" w:rsidRDefault="00106D13" w:rsidP="00CA13BB">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39B2CF9D" w14:textId="77777777" w:rsidR="00106D13" w:rsidRDefault="00106D13" w:rsidP="00CA13BB">
            <w:pPr>
              <w:pStyle w:val="TableParagraph"/>
              <w:rPr>
                <w:sz w:val="20"/>
              </w:rPr>
            </w:pPr>
            <w:r w:rsidRPr="00DD10EC">
              <w:rPr>
                <w:i/>
                <w:iCs/>
                <w:spacing w:val="-2"/>
                <w:sz w:val="20"/>
              </w:rPr>
              <w:t>ofertantului</w:t>
            </w:r>
          </w:p>
        </w:tc>
        <w:tc>
          <w:tcPr>
            <w:tcW w:w="2105" w:type="dxa"/>
          </w:tcPr>
          <w:p w14:paraId="1BD3953A" w14:textId="77777777" w:rsidR="00106D13" w:rsidRDefault="00106D13" w:rsidP="00CA13BB">
            <w:pPr>
              <w:pStyle w:val="TableParagraph"/>
              <w:ind w:left="0"/>
              <w:rPr>
                <w:sz w:val="20"/>
              </w:rPr>
            </w:pPr>
          </w:p>
        </w:tc>
      </w:tr>
      <w:tr w:rsidR="00106D13" w14:paraId="7A95537F" w14:textId="77777777" w:rsidTr="00CA13BB">
        <w:trPr>
          <w:trHeight w:val="1512"/>
        </w:trPr>
        <w:tc>
          <w:tcPr>
            <w:tcW w:w="528" w:type="dxa"/>
          </w:tcPr>
          <w:p w14:paraId="583379C8" w14:textId="77777777" w:rsidR="00106D13" w:rsidRDefault="00106D13" w:rsidP="00CA13BB">
            <w:pPr>
              <w:pStyle w:val="TableParagraph"/>
              <w:ind w:left="0"/>
              <w:rPr>
                <w:sz w:val="20"/>
              </w:rPr>
            </w:pPr>
          </w:p>
        </w:tc>
        <w:tc>
          <w:tcPr>
            <w:tcW w:w="2626" w:type="dxa"/>
          </w:tcPr>
          <w:p w14:paraId="49D3C2A0" w14:textId="77777777" w:rsidR="00106D13" w:rsidRDefault="00106D13" w:rsidP="00CA13BB">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5BDE4D37" w14:textId="77777777" w:rsidR="00106D13" w:rsidRDefault="00106D13" w:rsidP="00CA13BB">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7A450FB1" w14:textId="77777777" w:rsidR="00106D13" w:rsidRDefault="00106D13" w:rsidP="00CA13BB">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677FBE7"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0407977A" w14:textId="77777777" w:rsidR="00106D13" w:rsidRDefault="00106D13" w:rsidP="00CA13BB">
            <w:pPr>
              <w:pStyle w:val="TableParagraph"/>
              <w:spacing w:before="120"/>
              <w:ind w:left="105"/>
              <w:rPr>
                <w:sz w:val="20"/>
              </w:rPr>
            </w:pPr>
            <w:r>
              <w:rPr>
                <w:spacing w:val="-2"/>
                <w:sz w:val="20"/>
              </w:rPr>
              <w:t>Obligator</w:t>
            </w:r>
          </w:p>
          <w:p w14:paraId="324ACC88" w14:textId="77777777" w:rsidR="00106D13" w:rsidRDefault="00106D13" w:rsidP="00CA13BB">
            <w:pPr>
              <w:pStyle w:val="TableParagraph"/>
              <w:spacing w:before="121"/>
              <w:ind w:left="105"/>
              <w:rPr>
                <w:sz w:val="20"/>
              </w:rPr>
            </w:pPr>
            <w:r>
              <w:rPr>
                <w:sz w:val="20"/>
              </w:rPr>
              <w:t>(la</w:t>
            </w:r>
            <w:r>
              <w:rPr>
                <w:spacing w:val="-3"/>
                <w:sz w:val="20"/>
              </w:rPr>
              <w:t xml:space="preserve"> </w:t>
            </w:r>
            <w:r>
              <w:rPr>
                <w:spacing w:val="-2"/>
                <w:sz w:val="20"/>
              </w:rPr>
              <w:t>solicitare)</w:t>
            </w:r>
          </w:p>
        </w:tc>
      </w:tr>
      <w:tr w:rsidR="00106D13" w14:paraId="3B55E94E" w14:textId="77777777" w:rsidTr="00CA13BB">
        <w:trPr>
          <w:trHeight w:val="1067"/>
        </w:trPr>
        <w:tc>
          <w:tcPr>
            <w:tcW w:w="528" w:type="dxa"/>
          </w:tcPr>
          <w:p w14:paraId="4DB12406" w14:textId="77777777" w:rsidR="00106D13" w:rsidRDefault="00106D13" w:rsidP="00CA13BB">
            <w:pPr>
              <w:pStyle w:val="TableParagraph"/>
              <w:ind w:left="0"/>
              <w:rPr>
                <w:sz w:val="20"/>
              </w:rPr>
            </w:pPr>
          </w:p>
        </w:tc>
        <w:tc>
          <w:tcPr>
            <w:tcW w:w="2626" w:type="dxa"/>
          </w:tcPr>
          <w:p w14:paraId="1FBFE1CF" w14:textId="77777777" w:rsidR="00106D13" w:rsidRPr="006A5C21" w:rsidRDefault="00106D13" w:rsidP="00CA13BB">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1F467DB2" w14:textId="77777777" w:rsidR="00106D13" w:rsidRPr="006A5C21" w:rsidRDefault="00106D13" w:rsidP="00CA13BB">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6E50D1AE" w14:textId="77777777" w:rsidR="00106D13" w:rsidRPr="006A5C21" w:rsidRDefault="00106D13" w:rsidP="00CA13BB">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2D88ED02" w14:textId="77777777" w:rsidR="00106D13" w:rsidRPr="006A5C21" w:rsidRDefault="00106D13" w:rsidP="00CA13BB">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78F935AC" w14:textId="77777777" w:rsidR="00106D13" w:rsidRDefault="00106D13" w:rsidP="00CA13BB">
            <w:pPr>
              <w:pStyle w:val="TableParagraph"/>
              <w:spacing w:before="120"/>
              <w:ind w:left="105"/>
              <w:rPr>
                <w:sz w:val="20"/>
              </w:rPr>
            </w:pPr>
            <w:r>
              <w:rPr>
                <w:spacing w:val="-2"/>
                <w:sz w:val="20"/>
              </w:rPr>
              <w:t>Obligator</w:t>
            </w:r>
          </w:p>
          <w:p w14:paraId="0B8D006C"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458A6161" w14:textId="77777777" w:rsidTr="00CA13BB">
        <w:trPr>
          <w:trHeight w:val="1509"/>
        </w:trPr>
        <w:tc>
          <w:tcPr>
            <w:tcW w:w="528" w:type="dxa"/>
          </w:tcPr>
          <w:p w14:paraId="69E42668" w14:textId="77777777" w:rsidR="00106D13" w:rsidRDefault="00106D13" w:rsidP="00CA13BB">
            <w:pPr>
              <w:pStyle w:val="TableParagraph"/>
              <w:ind w:left="0"/>
              <w:rPr>
                <w:sz w:val="20"/>
              </w:rPr>
            </w:pPr>
          </w:p>
        </w:tc>
        <w:tc>
          <w:tcPr>
            <w:tcW w:w="2626" w:type="dxa"/>
          </w:tcPr>
          <w:p w14:paraId="70A25226" w14:textId="77777777" w:rsidR="00106D13" w:rsidRDefault="00106D13" w:rsidP="00CA13BB">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1E366B00" w14:textId="77777777" w:rsidR="00106D13" w:rsidRDefault="00106D13" w:rsidP="00CA13BB">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28B3A7C2" w14:textId="77777777" w:rsidR="00106D13" w:rsidRDefault="00106D13" w:rsidP="00CA13BB">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F377F44" w14:textId="77777777" w:rsidR="00106D13" w:rsidRDefault="00106D13" w:rsidP="00CA13BB">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F1A199C" w14:textId="77777777" w:rsidR="00106D13" w:rsidRDefault="00106D13" w:rsidP="00CA13BB">
            <w:pPr>
              <w:pStyle w:val="TableParagraph"/>
              <w:spacing w:before="1"/>
              <w:rPr>
                <w:i/>
                <w:sz w:val="20"/>
              </w:rPr>
            </w:pPr>
            <w:r>
              <w:rPr>
                <w:i/>
                <w:sz w:val="20"/>
              </w:rPr>
              <w:t>a</w:t>
            </w:r>
            <w:r>
              <w:rPr>
                <w:i/>
                <w:spacing w:val="-2"/>
                <w:sz w:val="20"/>
              </w:rPr>
              <w:t xml:space="preserve"> ofertantului</w:t>
            </w:r>
          </w:p>
        </w:tc>
        <w:tc>
          <w:tcPr>
            <w:tcW w:w="2105" w:type="dxa"/>
          </w:tcPr>
          <w:p w14:paraId="07556193" w14:textId="77777777" w:rsidR="00106D13" w:rsidRDefault="00106D13" w:rsidP="00CA13BB">
            <w:pPr>
              <w:pStyle w:val="TableParagraph"/>
              <w:spacing w:before="120"/>
              <w:ind w:left="105"/>
              <w:rPr>
                <w:sz w:val="20"/>
              </w:rPr>
            </w:pPr>
            <w:r>
              <w:rPr>
                <w:spacing w:val="-2"/>
                <w:sz w:val="20"/>
              </w:rPr>
              <w:t>Obligator</w:t>
            </w:r>
          </w:p>
          <w:p w14:paraId="718CE717"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315864E5" w14:textId="77777777" w:rsidTr="00CA13BB">
        <w:trPr>
          <w:trHeight w:val="1739"/>
        </w:trPr>
        <w:tc>
          <w:tcPr>
            <w:tcW w:w="528" w:type="dxa"/>
          </w:tcPr>
          <w:p w14:paraId="68C6A22C" w14:textId="77777777" w:rsidR="00106D13" w:rsidRDefault="00106D13" w:rsidP="00CA13BB">
            <w:pPr>
              <w:pStyle w:val="TableParagraph"/>
              <w:ind w:left="0"/>
              <w:rPr>
                <w:sz w:val="20"/>
              </w:rPr>
            </w:pPr>
          </w:p>
        </w:tc>
        <w:tc>
          <w:tcPr>
            <w:tcW w:w="2626" w:type="dxa"/>
          </w:tcPr>
          <w:p w14:paraId="27486D51" w14:textId="77777777" w:rsidR="00106D13" w:rsidRPr="00432F6E" w:rsidRDefault="00106D13" w:rsidP="00CA13BB">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20969585" w14:textId="77777777" w:rsidR="00106D13" w:rsidRPr="00432F6E" w:rsidRDefault="00106D13" w:rsidP="00CA13BB">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4BF2C1AB" w14:textId="77777777" w:rsidR="00106D13" w:rsidRPr="00432F6E" w:rsidRDefault="00106D13" w:rsidP="00CA13BB">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sidRPr="00432F6E">
              <w:rPr>
                <w:b/>
                <w:color w:val="FF0000"/>
                <w:spacing w:val="-4"/>
                <w:sz w:val="20"/>
              </w:rPr>
              <w:t xml:space="preserve"> </w:t>
            </w:r>
            <w:r>
              <w:rPr>
                <w:b/>
                <w:color w:val="FF0000"/>
                <w:spacing w:val="-4"/>
                <w:sz w:val="20"/>
              </w:rPr>
              <w:t>5</w:t>
            </w:r>
            <w:r w:rsidRPr="00432F6E">
              <w:rPr>
                <w:b/>
                <w:color w:val="FF0000"/>
                <w:spacing w:val="-5"/>
                <w:sz w:val="20"/>
              </w:rPr>
              <w:t xml:space="preserve"> </w:t>
            </w:r>
            <w:r w:rsidRPr="00432F6E">
              <w:rPr>
                <w:b/>
                <w:color w:val="FF0000"/>
                <w:sz w:val="20"/>
              </w:rPr>
              <w:t>ani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3AFC995C" w14:textId="77777777" w:rsidR="00106D13" w:rsidRPr="00432F6E" w:rsidRDefault="00106D13" w:rsidP="00CA13BB">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079428E8" w14:textId="77777777" w:rsidR="00106D13" w:rsidRPr="00432F6E" w:rsidRDefault="00106D13" w:rsidP="00CA13BB">
            <w:pPr>
              <w:pStyle w:val="TableParagraph"/>
              <w:spacing w:before="120"/>
              <w:ind w:left="105"/>
              <w:rPr>
                <w:sz w:val="20"/>
              </w:rPr>
            </w:pPr>
            <w:r w:rsidRPr="00432F6E">
              <w:rPr>
                <w:spacing w:val="-2"/>
                <w:sz w:val="20"/>
              </w:rPr>
              <w:t>Obligator</w:t>
            </w:r>
          </w:p>
          <w:p w14:paraId="59F1EE86" w14:textId="77777777" w:rsidR="00106D13" w:rsidRPr="00432F6E" w:rsidRDefault="00106D13" w:rsidP="00CA13BB">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106D13" w14:paraId="6EFAF31D" w14:textId="77777777" w:rsidTr="00CA13BB">
        <w:trPr>
          <w:trHeight w:val="1509"/>
        </w:trPr>
        <w:tc>
          <w:tcPr>
            <w:tcW w:w="528" w:type="dxa"/>
          </w:tcPr>
          <w:p w14:paraId="27237358" w14:textId="77777777" w:rsidR="00106D13" w:rsidRDefault="00106D13" w:rsidP="00CA13BB">
            <w:pPr>
              <w:pStyle w:val="TableParagraph"/>
              <w:ind w:left="0"/>
              <w:rPr>
                <w:sz w:val="20"/>
              </w:rPr>
            </w:pPr>
          </w:p>
        </w:tc>
        <w:tc>
          <w:tcPr>
            <w:tcW w:w="2626" w:type="dxa"/>
          </w:tcPr>
          <w:p w14:paraId="160CBBC1" w14:textId="77777777" w:rsidR="00106D13" w:rsidRDefault="00106D13" w:rsidP="00CA13BB">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018BAB37" w14:textId="77777777" w:rsidR="00106D13" w:rsidRDefault="00106D13" w:rsidP="00CA13BB">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6634171F" w14:textId="77777777" w:rsidR="00106D13" w:rsidRDefault="00106D13" w:rsidP="00CA13BB">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7767FEAA" w14:textId="77777777" w:rsidR="00106D13" w:rsidRDefault="00106D13" w:rsidP="00CA13BB">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BA1B578" w14:textId="77777777" w:rsidR="00106D13" w:rsidRDefault="00106D13" w:rsidP="00CA13BB">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5BBA438" w14:textId="77777777" w:rsidR="00106D13" w:rsidRDefault="00106D13" w:rsidP="00CA13BB">
            <w:pPr>
              <w:pStyle w:val="TableParagraph"/>
              <w:spacing w:before="1"/>
              <w:rPr>
                <w:i/>
                <w:sz w:val="20"/>
              </w:rPr>
            </w:pPr>
            <w:r>
              <w:rPr>
                <w:i/>
                <w:sz w:val="20"/>
              </w:rPr>
              <w:t>a</w:t>
            </w:r>
            <w:r>
              <w:rPr>
                <w:i/>
                <w:spacing w:val="-2"/>
                <w:sz w:val="20"/>
              </w:rPr>
              <w:t xml:space="preserve"> ofertantului</w:t>
            </w:r>
          </w:p>
        </w:tc>
        <w:tc>
          <w:tcPr>
            <w:tcW w:w="2105" w:type="dxa"/>
          </w:tcPr>
          <w:p w14:paraId="7A97DA46" w14:textId="77777777" w:rsidR="00106D13" w:rsidRDefault="00106D13" w:rsidP="00CA13BB">
            <w:pPr>
              <w:pStyle w:val="TableParagraph"/>
              <w:spacing w:before="120"/>
              <w:ind w:left="105"/>
              <w:rPr>
                <w:sz w:val="20"/>
              </w:rPr>
            </w:pPr>
            <w:r>
              <w:rPr>
                <w:spacing w:val="-2"/>
                <w:sz w:val="20"/>
              </w:rPr>
              <w:t>Obligator</w:t>
            </w:r>
          </w:p>
          <w:p w14:paraId="2E9D98C8"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56DFF5AE" w14:textId="77777777" w:rsidTr="00CA13BB">
        <w:trPr>
          <w:trHeight w:val="1521"/>
        </w:trPr>
        <w:tc>
          <w:tcPr>
            <w:tcW w:w="528" w:type="dxa"/>
          </w:tcPr>
          <w:p w14:paraId="2C4DA429" w14:textId="77777777" w:rsidR="00106D13" w:rsidRDefault="00106D13" w:rsidP="00CA13BB">
            <w:pPr>
              <w:pStyle w:val="TableParagraph"/>
              <w:ind w:left="0"/>
              <w:rPr>
                <w:sz w:val="20"/>
              </w:rPr>
            </w:pPr>
          </w:p>
        </w:tc>
        <w:tc>
          <w:tcPr>
            <w:tcW w:w="2626" w:type="dxa"/>
          </w:tcPr>
          <w:p w14:paraId="399F7FDA" w14:textId="77777777" w:rsidR="00106D13" w:rsidRDefault="00106D13" w:rsidP="00CA13BB">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36F8A88F" w14:textId="77777777" w:rsidR="00106D13" w:rsidRDefault="00106D13" w:rsidP="00CA13BB">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7C675208" w14:textId="77777777" w:rsidR="00106D13" w:rsidRDefault="00106D13" w:rsidP="00CA13BB">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2C3062D" w14:textId="77777777" w:rsidR="00106D13" w:rsidRDefault="00106D13" w:rsidP="00CA13BB">
            <w:pPr>
              <w:pStyle w:val="TableParagraph"/>
              <w:spacing w:before="1"/>
              <w:rPr>
                <w:i/>
                <w:sz w:val="20"/>
              </w:rPr>
            </w:pPr>
            <w:r>
              <w:rPr>
                <w:i/>
                <w:sz w:val="20"/>
              </w:rPr>
              <w:t>a</w:t>
            </w:r>
            <w:r>
              <w:rPr>
                <w:i/>
                <w:spacing w:val="-2"/>
                <w:sz w:val="20"/>
              </w:rPr>
              <w:t xml:space="preserve"> ofertantului</w:t>
            </w:r>
          </w:p>
        </w:tc>
        <w:tc>
          <w:tcPr>
            <w:tcW w:w="2105" w:type="dxa"/>
          </w:tcPr>
          <w:p w14:paraId="2ED0BD32" w14:textId="77777777" w:rsidR="00106D13" w:rsidRDefault="00106D13" w:rsidP="00CA13BB">
            <w:pPr>
              <w:pStyle w:val="TableParagraph"/>
              <w:spacing w:before="122"/>
              <w:ind w:left="105"/>
              <w:rPr>
                <w:sz w:val="20"/>
              </w:rPr>
            </w:pPr>
            <w:r>
              <w:rPr>
                <w:spacing w:val="-2"/>
                <w:sz w:val="20"/>
              </w:rPr>
              <w:t>Obligator</w:t>
            </w:r>
          </w:p>
          <w:p w14:paraId="18F700A2" w14:textId="77777777" w:rsidR="00106D13" w:rsidRDefault="00106D13" w:rsidP="00CA13BB">
            <w:pPr>
              <w:pStyle w:val="TableParagraph"/>
              <w:spacing w:before="118"/>
              <w:ind w:left="105"/>
              <w:rPr>
                <w:sz w:val="20"/>
              </w:rPr>
            </w:pPr>
            <w:r>
              <w:rPr>
                <w:sz w:val="20"/>
              </w:rPr>
              <w:t>(la</w:t>
            </w:r>
            <w:r>
              <w:rPr>
                <w:spacing w:val="-3"/>
                <w:sz w:val="20"/>
              </w:rPr>
              <w:t xml:space="preserve"> </w:t>
            </w:r>
            <w:r>
              <w:rPr>
                <w:spacing w:val="-2"/>
                <w:sz w:val="20"/>
              </w:rPr>
              <w:t>solicitare)</w:t>
            </w:r>
          </w:p>
        </w:tc>
      </w:tr>
      <w:tr w:rsidR="00106D13" w14:paraId="5C1EBBFD" w14:textId="77777777" w:rsidTr="00CA13BB">
        <w:trPr>
          <w:trHeight w:val="1518"/>
        </w:trPr>
        <w:tc>
          <w:tcPr>
            <w:tcW w:w="528" w:type="dxa"/>
          </w:tcPr>
          <w:p w14:paraId="68E10234" w14:textId="77777777" w:rsidR="00106D13" w:rsidRDefault="00106D13" w:rsidP="00CA13BB">
            <w:pPr>
              <w:pStyle w:val="TableParagraph"/>
              <w:ind w:left="0"/>
              <w:rPr>
                <w:sz w:val="20"/>
              </w:rPr>
            </w:pPr>
          </w:p>
        </w:tc>
        <w:tc>
          <w:tcPr>
            <w:tcW w:w="2626" w:type="dxa"/>
          </w:tcPr>
          <w:p w14:paraId="1B1E779C" w14:textId="77777777" w:rsidR="00106D13" w:rsidRDefault="00106D13" w:rsidP="00CA13BB">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7ADF52AA" w14:textId="77777777" w:rsidR="00106D13" w:rsidRDefault="00106D13" w:rsidP="00CA13BB">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4735065" w14:textId="77777777" w:rsidR="00106D13" w:rsidRDefault="00106D13" w:rsidP="00CA13BB">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6E030A6"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51B710BE" w14:textId="77777777" w:rsidR="00106D13" w:rsidRDefault="00106D13" w:rsidP="00CA13BB">
            <w:pPr>
              <w:pStyle w:val="TableParagraph"/>
              <w:spacing w:before="120"/>
              <w:ind w:left="105"/>
              <w:rPr>
                <w:sz w:val="20"/>
              </w:rPr>
            </w:pPr>
            <w:r>
              <w:rPr>
                <w:spacing w:val="-2"/>
                <w:sz w:val="20"/>
              </w:rPr>
              <w:t>Obligator</w:t>
            </w:r>
          </w:p>
          <w:p w14:paraId="770A2AF4"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377EB6BE" w14:textId="77777777" w:rsidTr="00CA13BB">
        <w:trPr>
          <w:trHeight w:val="1512"/>
        </w:trPr>
        <w:tc>
          <w:tcPr>
            <w:tcW w:w="528" w:type="dxa"/>
          </w:tcPr>
          <w:p w14:paraId="221EC1BD" w14:textId="77777777" w:rsidR="00106D13" w:rsidRDefault="00106D13" w:rsidP="00CA13BB">
            <w:pPr>
              <w:pStyle w:val="TableParagraph"/>
              <w:ind w:left="0"/>
              <w:rPr>
                <w:sz w:val="20"/>
              </w:rPr>
            </w:pPr>
          </w:p>
        </w:tc>
        <w:tc>
          <w:tcPr>
            <w:tcW w:w="2626" w:type="dxa"/>
          </w:tcPr>
          <w:p w14:paraId="10FB278F" w14:textId="77777777" w:rsidR="00106D13" w:rsidRDefault="00106D13" w:rsidP="00CA13BB">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0E295FC3" w14:textId="77777777" w:rsidR="00106D13" w:rsidRDefault="00106D13" w:rsidP="00CA13BB">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644B61E7" w14:textId="77777777" w:rsidR="00106D13" w:rsidRDefault="00106D13" w:rsidP="00CA13BB">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AF7BF3F" w14:textId="77777777" w:rsidR="00106D13" w:rsidRDefault="00106D13" w:rsidP="00CA13BB">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D70B60B"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78049BE2" w14:textId="77777777" w:rsidR="00106D13" w:rsidRDefault="00106D13" w:rsidP="00CA13BB">
            <w:pPr>
              <w:pStyle w:val="TableParagraph"/>
              <w:spacing w:before="123"/>
              <w:ind w:left="105"/>
              <w:rPr>
                <w:sz w:val="20"/>
              </w:rPr>
            </w:pPr>
            <w:r>
              <w:rPr>
                <w:spacing w:val="-2"/>
                <w:sz w:val="20"/>
              </w:rPr>
              <w:t>Obligator</w:t>
            </w:r>
          </w:p>
          <w:p w14:paraId="63DD2FC6" w14:textId="77777777" w:rsidR="00106D13" w:rsidRDefault="00106D13" w:rsidP="00CA13BB">
            <w:pPr>
              <w:pStyle w:val="TableParagraph"/>
              <w:spacing w:before="118"/>
              <w:ind w:left="105"/>
              <w:rPr>
                <w:sz w:val="20"/>
              </w:rPr>
            </w:pPr>
            <w:r>
              <w:rPr>
                <w:sz w:val="20"/>
              </w:rPr>
              <w:t>(la</w:t>
            </w:r>
            <w:r>
              <w:rPr>
                <w:spacing w:val="-3"/>
                <w:sz w:val="20"/>
              </w:rPr>
              <w:t xml:space="preserve"> </w:t>
            </w:r>
            <w:r>
              <w:rPr>
                <w:spacing w:val="-2"/>
                <w:sz w:val="20"/>
              </w:rPr>
              <w:t>solicitare)</w:t>
            </w:r>
          </w:p>
        </w:tc>
      </w:tr>
      <w:tr w:rsidR="00106D13" w14:paraId="68753693" w14:textId="77777777" w:rsidTr="00CA13BB">
        <w:trPr>
          <w:trHeight w:val="1518"/>
        </w:trPr>
        <w:tc>
          <w:tcPr>
            <w:tcW w:w="528" w:type="dxa"/>
          </w:tcPr>
          <w:p w14:paraId="13355B83" w14:textId="77777777" w:rsidR="00106D13" w:rsidRDefault="00106D13" w:rsidP="00CA13BB">
            <w:pPr>
              <w:pStyle w:val="TableParagraph"/>
              <w:ind w:left="0"/>
              <w:rPr>
                <w:sz w:val="20"/>
              </w:rPr>
            </w:pPr>
          </w:p>
        </w:tc>
        <w:tc>
          <w:tcPr>
            <w:tcW w:w="2626" w:type="dxa"/>
          </w:tcPr>
          <w:p w14:paraId="010464D2" w14:textId="77777777" w:rsidR="00106D13" w:rsidRDefault="00106D13" w:rsidP="00CA13BB">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209C708E" w14:textId="77777777" w:rsidR="00106D13" w:rsidRDefault="00106D13" w:rsidP="00CA13BB">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C96CE21" w14:textId="77777777" w:rsidR="00106D13" w:rsidRDefault="00106D13" w:rsidP="00CA13BB">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06EA576"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1FCE7D6B" w14:textId="77777777" w:rsidR="00106D13" w:rsidRDefault="00106D13" w:rsidP="00CA13BB">
            <w:pPr>
              <w:pStyle w:val="TableParagraph"/>
              <w:spacing w:before="120"/>
              <w:ind w:left="105"/>
              <w:rPr>
                <w:sz w:val="20"/>
              </w:rPr>
            </w:pPr>
            <w:r>
              <w:rPr>
                <w:spacing w:val="-2"/>
                <w:sz w:val="20"/>
              </w:rPr>
              <w:t>Obligator</w:t>
            </w:r>
          </w:p>
          <w:p w14:paraId="4FAE3006" w14:textId="77777777" w:rsidR="00106D13" w:rsidRDefault="00106D13" w:rsidP="00CA13BB">
            <w:pPr>
              <w:pStyle w:val="TableParagraph"/>
              <w:spacing w:before="120"/>
              <w:ind w:left="105"/>
              <w:rPr>
                <w:sz w:val="20"/>
              </w:rPr>
            </w:pPr>
            <w:r>
              <w:rPr>
                <w:sz w:val="20"/>
              </w:rPr>
              <w:t>(la</w:t>
            </w:r>
            <w:r>
              <w:rPr>
                <w:spacing w:val="-3"/>
                <w:sz w:val="20"/>
              </w:rPr>
              <w:t xml:space="preserve"> </w:t>
            </w:r>
            <w:r>
              <w:rPr>
                <w:spacing w:val="-2"/>
                <w:sz w:val="20"/>
              </w:rPr>
              <w:t>solicitare)</w:t>
            </w:r>
          </w:p>
        </w:tc>
      </w:tr>
      <w:tr w:rsidR="00106D13" w14:paraId="2C3F51CC" w14:textId="77777777" w:rsidTr="00CA13BB">
        <w:trPr>
          <w:trHeight w:val="931"/>
        </w:trPr>
        <w:tc>
          <w:tcPr>
            <w:tcW w:w="528" w:type="dxa"/>
          </w:tcPr>
          <w:p w14:paraId="73BB8635" w14:textId="77777777" w:rsidR="00106D13" w:rsidRDefault="00106D13" w:rsidP="00CA13BB">
            <w:pPr>
              <w:pStyle w:val="TableParagraph"/>
              <w:ind w:left="0"/>
              <w:rPr>
                <w:sz w:val="20"/>
              </w:rPr>
            </w:pPr>
          </w:p>
        </w:tc>
        <w:tc>
          <w:tcPr>
            <w:tcW w:w="2626" w:type="dxa"/>
          </w:tcPr>
          <w:p w14:paraId="7C18932A" w14:textId="77777777" w:rsidR="00106D13" w:rsidRDefault="00106D13" w:rsidP="00CA13BB">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55D2B276" w14:textId="77777777" w:rsidR="00106D13" w:rsidRDefault="00106D13" w:rsidP="00CA13BB">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0F152A9E" w14:textId="77777777" w:rsidR="00106D13" w:rsidRDefault="00106D13" w:rsidP="00CA13BB">
            <w:pPr>
              <w:pStyle w:val="TableParagraph"/>
              <w:spacing w:before="120"/>
              <w:ind w:left="105"/>
              <w:rPr>
                <w:sz w:val="20"/>
              </w:rPr>
            </w:pPr>
            <w:r>
              <w:rPr>
                <w:spacing w:val="-2"/>
                <w:sz w:val="20"/>
              </w:rPr>
              <w:t>Obligator</w:t>
            </w:r>
          </w:p>
          <w:p w14:paraId="3A10A965" w14:textId="77777777" w:rsidR="00106D13" w:rsidRDefault="00106D13" w:rsidP="00CA13BB">
            <w:pPr>
              <w:pStyle w:val="TableParagraph"/>
              <w:spacing w:before="121"/>
              <w:ind w:left="105"/>
              <w:rPr>
                <w:sz w:val="20"/>
              </w:rPr>
            </w:pPr>
            <w:r>
              <w:rPr>
                <w:sz w:val="20"/>
              </w:rPr>
              <w:t>(la</w:t>
            </w:r>
            <w:r>
              <w:rPr>
                <w:spacing w:val="-3"/>
                <w:sz w:val="20"/>
              </w:rPr>
              <w:t xml:space="preserve"> </w:t>
            </w:r>
            <w:r>
              <w:rPr>
                <w:spacing w:val="-2"/>
                <w:sz w:val="20"/>
              </w:rPr>
              <w:t>solicitare)</w:t>
            </w:r>
          </w:p>
        </w:tc>
      </w:tr>
    </w:tbl>
    <w:p w14:paraId="1431CB3D" w14:textId="77777777" w:rsidR="00106D13" w:rsidRDefault="00106D13" w:rsidP="00106D13">
      <w:pPr>
        <w:rPr>
          <w:sz w:val="20"/>
        </w:rPr>
        <w:sectPr w:rsidR="00106D13">
          <w:pgSz w:w="11910" w:h="16840"/>
          <w:pgMar w:top="380" w:right="880" w:bottom="280" w:left="720" w:header="708" w:footer="708" w:gutter="0"/>
          <w:cols w:space="708"/>
        </w:sectPr>
      </w:pPr>
    </w:p>
    <w:p w14:paraId="554EAB9D" w14:textId="77777777" w:rsidR="00106D13" w:rsidRDefault="00106D13" w:rsidP="00106D13">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106D13" w14:paraId="2045596A" w14:textId="77777777" w:rsidTr="00CA13BB">
        <w:trPr>
          <w:trHeight w:val="578"/>
        </w:trPr>
        <w:tc>
          <w:tcPr>
            <w:tcW w:w="528" w:type="dxa"/>
          </w:tcPr>
          <w:p w14:paraId="461A98AD" w14:textId="77777777" w:rsidR="00106D13" w:rsidRDefault="00106D13" w:rsidP="00CA13BB">
            <w:pPr>
              <w:pStyle w:val="TableParagraph"/>
              <w:ind w:left="0"/>
              <w:rPr>
                <w:sz w:val="20"/>
              </w:rPr>
            </w:pPr>
          </w:p>
        </w:tc>
        <w:tc>
          <w:tcPr>
            <w:tcW w:w="2626" w:type="dxa"/>
          </w:tcPr>
          <w:p w14:paraId="055FFB3E" w14:textId="77777777" w:rsidR="00106D13" w:rsidRDefault="00106D13" w:rsidP="00CA13BB">
            <w:pPr>
              <w:pStyle w:val="TableParagraph"/>
              <w:ind w:left="0"/>
              <w:rPr>
                <w:sz w:val="20"/>
              </w:rPr>
            </w:pPr>
          </w:p>
        </w:tc>
        <w:tc>
          <w:tcPr>
            <w:tcW w:w="4230" w:type="dxa"/>
          </w:tcPr>
          <w:p w14:paraId="4E363D8F" w14:textId="77777777" w:rsidR="00106D13" w:rsidRDefault="00106D13" w:rsidP="00CA13BB">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1E46E18" w14:textId="77777777" w:rsidR="00106D13" w:rsidRDefault="00106D13" w:rsidP="00CA13BB">
            <w:pPr>
              <w:pStyle w:val="TableParagraph"/>
              <w:rPr>
                <w:i/>
                <w:sz w:val="20"/>
              </w:rPr>
            </w:pPr>
            <w:r>
              <w:rPr>
                <w:i/>
                <w:sz w:val="20"/>
              </w:rPr>
              <w:t>a</w:t>
            </w:r>
            <w:r>
              <w:rPr>
                <w:i/>
                <w:spacing w:val="-2"/>
                <w:sz w:val="20"/>
              </w:rPr>
              <w:t xml:space="preserve"> ofertantului</w:t>
            </w:r>
          </w:p>
        </w:tc>
        <w:tc>
          <w:tcPr>
            <w:tcW w:w="2105" w:type="dxa"/>
          </w:tcPr>
          <w:p w14:paraId="03604BB7" w14:textId="77777777" w:rsidR="00106D13" w:rsidRDefault="00106D13" w:rsidP="00CA13BB">
            <w:pPr>
              <w:pStyle w:val="TableParagraph"/>
              <w:ind w:left="0"/>
              <w:rPr>
                <w:sz w:val="20"/>
              </w:rPr>
            </w:pPr>
          </w:p>
        </w:tc>
      </w:tr>
      <w:tr w:rsidR="00106D13" w14:paraId="09776310" w14:textId="77777777" w:rsidTr="00CA13BB">
        <w:trPr>
          <w:trHeight w:val="1553"/>
        </w:trPr>
        <w:tc>
          <w:tcPr>
            <w:tcW w:w="528" w:type="dxa"/>
            <w:vMerge w:val="restart"/>
          </w:tcPr>
          <w:p w14:paraId="1F83F840" w14:textId="77777777" w:rsidR="00106D13" w:rsidRDefault="00106D13" w:rsidP="00CA13BB">
            <w:pPr>
              <w:pStyle w:val="TableParagraph"/>
              <w:ind w:left="0"/>
              <w:rPr>
                <w:sz w:val="20"/>
              </w:rPr>
            </w:pPr>
          </w:p>
        </w:tc>
        <w:tc>
          <w:tcPr>
            <w:tcW w:w="2626" w:type="dxa"/>
            <w:tcBorders>
              <w:bottom w:val="nil"/>
            </w:tcBorders>
          </w:tcPr>
          <w:p w14:paraId="24D76054" w14:textId="77777777" w:rsidR="00106D13" w:rsidRDefault="00106D13" w:rsidP="00CA13BB">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75974F61" w14:textId="77777777" w:rsidR="00106D13" w:rsidRDefault="00106D13" w:rsidP="00CA13BB">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48CD2669" w14:textId="77777777" w:rsidR="00106D13" w:rsidRDefault="00106D13" w:rsidP="00CA13BB">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014772D3" w14:textId="77777777" w:rsidR="00106D13" w:rsidRDefault="00106D13" w:rsidP="00CA13BB">
            <w:pPr>
              <w:pStyle w:val="TableParagraph"/>
              <w:spacing w:before="4"/>
            </w:pPr>
            <w:r>
              <w:rPr>
                <w:spacing w:val="-2"/>
              </w:rPr>
              <w:t>„RSAP”</w:t>
            </w:r>
          </w:p>
          <w:p w14:paraId="2D0CB29D" w14:textId="77777777" w:rsidR="00106D13" w:rsidRDefault="00106D13" w:rsidP="00CA13BB">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5B2D0016" w14:textId="77777777" w:rsidR="00106D13" w:rsidRDefault="00106D13" w:rsidP="00CA13BB">
            <w:pPr>
              <w:pStyle w:val="TableParagraph"/>
              <w:spacing w:before="121"/>
              <w:ind w:left="105"/>
            </w:pPr>
            <w:r>
              <w:rPr>
                <w:spacing w:val="-2"/>
              </w:rPr>
              <w:t>Obligator</w:t>
            </w:r>
          </w:p>
          <w:p w14:paraId="6869232B" w14:textId="77777777" w:rsidR="00106D13" w:rsidRDefault="00106D13" w:rsidP="00CA13BB">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2477229B" w14:textId="77777777" w:rsidR="00106D13" w:rsidRDefault="00106D13" w:rsidP="00CA13BB">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106D13" w14:paraId="7E86281A" w14:textId="77777777" w:rsidTr="00CA13BB">
        <w:trPr>
          <w:trHeight w:val="362"/>
        </w:trPr>
        <w:tc>
          <w:tcPr>
            <w:tcW w:w="528" w:type="dxa"/>
            <w:vMerge/>
            <w:tcBorders>
              <w:top w:val="nil"/>
            </w:tcBorders>
          </w:tcPr>
          <w:p w14:paraId="44200C9E" w14:textId="77777777" w:rsidR="00106D13" w:rsidRDefault="00106D13" w:rsidP="00CA13BB">
            <w:pPr>
              <w:rPr>
                <w:sz w:val="2"/>
                <w:szCs w:val="2"/>
              </w:rPr>
            </w:pPr>
          </w:p>
        </w:tc>
        <w:tc>
          <w:tcPr>
            <w:tcW w:w="2626" w:type="dxa"/>
            <w:tcBorders>
              <w:top w:val="nil"/>
              <w:bottom w:val="nil"/>
            </w:tcBorders>
          </w:tcPr>
          <w:p w14:paraId="1C90DEE5" w14:textId="77777777" w:rsidR="00106D13" w:rsidRDefault="00106D13" w:rsidP="00CA13BB">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7CC3B454" w14:textId="77777777" w:rsidR="00106D13" w:rsidRDefault="00106D13" w:rsidP="00CA13BB">
            <w:pPr>
              <w:pStyle w:val="TableParagraph"/>
              <w:ind w:left="0"/>
              <w:rPr>
                <w:sz w:val="20"/>
              </w:rPr>
            </w:pPr>
          </w:p>
        </w:tc>
        <w:tc>
          <w:tcPr>
            <w:tcW w:w="2105" w:type="dxa"/>
            <w:tcBorders>
              <w:top w:val="nil"/>
              <w:bottom w:val="nil"/>
            </w:tcBorders>
          </w:tcPr>
          <w:p w14:paraId="7AEA031B" w14:textId="77777777" w:rsidR="00106D13" w:rsidRDefault="00106D13" w:rsidP="00CA13BB">
            <w:pPr>
              <w:pStyle w:val="TableParagraph"/>
              <w:ind w:left="0"/>
              <w:rPr>
                <w:sz w:val="20"/>
              </w:rPr>
            </w:pPr>
          </w:p>
        </w:tc>
      </w:tr>
      <w:tr w:rsidR="00106D13" w14:paraId="5684C2DA" w14:textId="77777777" w:rsidTr="00CA13BB">
        <w:trPr>
          <w:trHeight w:val="1376"/>
        </w:trPr>
        <w:tc>
          <w:tcPr>
            <w:tcW w:w="528" w:type="dxa"/>
            <w:vMerge/>
            <w:tcBorders>
              <w:top w:val="nil"/>
            </w:tcBorders>
          </w:tcPr>
          <w:p w14:paraId="7BBD730A" w14:textId="77777777" w:rsidR="00106D13" w:rsidRDefault="00106D13" w:rsidP="00CA13BB">
            <w:pPr>
              <w:rPr>
                <w:sz w:val="2"/>
                <w:szCs w:val="2"/>
              </w:rPr>
            </w:pPr>
          </w:p>
        </w:tc>
        <w:tc>
          <w:tcPr>
            <w:tcW w:w="2626" w:type="dxa"/>
            <w:tcBorders>
              <w:top w:val="nil"/>
              <w:bottom w:val="nil"/>
            </w:tcBorders>
          </w:tcPr>
          <w:p w14:paraId="2DF341BE" w14:textId="77777777" w:rsidR="00106D13" w:rsidRDefault="00106D13" w:rsidP="00CA13BB">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682DDA48" w14:textId="77777777" w:rsidR="00106D13" w:rsidRDefault="00106D13" w:rsidP="00CA13BB">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421BE834" w14:textId="77777777" w:rsidR="00106D13" w:rsidRDefault="00106D13" w:rsidP="00CA13BB">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43A7E9E2" w14:textId="77777777" w:rsidR="00106D13" w:rsidRDefault="00106D13" w:rsidP="00CA13BB">
            <w:pPr>
              <w:pStyle w:val="TableParagraph"/>
              <w:ind w:left="0"/>
              <w:rPr>
                <w:sz w:val="20"/>
              </w:rPr>
            </w:pPr>
          </w:p>
        </w:tc>
        <w:tc>
          <w:tcPr>
            <w:tcW w:w="2105" w:type="dxa"/>
            <w:tcBorders>
              <w:top w:val="nil"/>
              <w:bottom w:val="nil"/>
            </w:tcBorders>
          </w:tcPr>
          <w:p w14:paraId="1BC45886" w14:textId="77777777" w:rsidR="00106D13" w:rsidRDefault="00106D13" w:rsidP="00CA13BB">
            <w:pPr>
              <w:pStyle w:val="TableParagraph"/>
              <w:ind w:left="0"/>
              <w:rPr>
                <w:sz w:val="20"/>
              </w:rPr>
            </w:pPr>
          </w:p>
        </w:tc>
      </w:tr>
      <w:tr w:rsidR="00106D13" w14:paraId="64F0A2BE" w14:textId="77777777" w:rsidTr="00CA13BB">
        <w:trPr>
          <w:trHeight w:val="362"/>
        </w:trPr>
        <w:tc>
          <w:tcPr>
            <w:tcW w:w="528" w:type="dxa"/>
            <w:vMerge/>
            <w:tcBorders>
              <w:top w:val="nil"/>
            </w:tcBorders>
          </w:tcPr>
          <w:p w14:paraId="3E340B8C" w14:textId="77777777" w:rsidR="00106D13" w:rsidRDefault="00106D13" w:rsidP="00CA13BB">
            <w:pPr>
              <w:rPr>
                <w:sz w:val="2"/>
                <w:szCs w:val="2"/>
              </w:rPr>
            </w:pPr>
          </w:p>
        </w:tc>
        <w:tc>
          <w:tcPr>
            <w:tcW w:w="2626" w:type="dxa"/>
            <w:tcBorders>
              <w:top w:val="nil"/>
              <w:bottom w:val="nil"/>
            </w:tcBorders>
          </w:tcPr>
          <w:p w14:paraId="6DABD857" w14:textId="77777777" w:rsidR="00106D13" w:rsidRDefault="00106D13" w:rsidP="00CA13BB">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749783AE" w14:textId="77777777" w:rsidR="00106D13" w:rsidRDefault="00106D13" w:rsidP="00CA13BB">
            <w:pPr>
              <w:pStyle w:val="TableParagraph"/>
              <w:ind w:left="0"/>
              <w:rPr>
                <w:sz w:val="20"/>
              </w:rPr>
            </w:pPr>
          </w:p>
        </w:tc>
        <w:tc>
          <w:tcPr>
            <w:tcW w:w="2105" w:type="dxa"/>
            <w:tcBorders>
              <w:top w:val="nil"/>
              <w:bottom w:val="nil"/>
            </w:tcBorders>
          </w:tcPr>
          <w:p w14:paraId="73A390A3" w14:textId="77777777" w:rsidR="00106D13" w:rsidRDefault="00106D13" w:rsidP="00CA13BB">
            <w:pPr>
              <w:pStyle w:val="TableParagraph"/>
              <w:ind w:left="0"/>
              <w:rPr>
                <w:sz w:val="20"/>
              </w:rPr>
            </w:pPr>
          </w:p>
        </w:tc>
      </w:tr>
      <w:tr w:rsidR="00106D13" w14:paraId="3A088585" w14:textId="77777777" w:rsidTr="00CA13BB">
        <w:trPr>
          <w:trHeight w:val="315"/>
        </w:trPr>
        <w:tc>
          <w:tcPr>
            <w:tcW w:w="528" w:type="dxa"/>
            <w:vMerge/>
            <w:tcBorders>
              <w:top w:val="nil"/>
            </w:tcBorders>
          </w:tcPr>
          <w:p w14:paraId="7EA031A8" w14:textId="77777777" w:rsidR="00106D13" w:rsidRDefault="00106D13" w:rsidP="00CA13BB">
            <w:pPr>
              <w:rPr>
                <w:sz w:val="2"/>
                <w:szCs w:val="2"/>
              </w:rPr>
            </w:pPr>
          </w:p>
        </w:tc>
        <w:tc>
          <w:tcPr>
            <w:tcW w:w="2626" w:type="dxa"/>
            <w:tcBorders>
              <w:top w:val="nil"/>
              <w:bottom w:val="nil"/>
            </w:tcBorders>
          </w:tcPr>
          <w:p w14:paraId="629DE3AE" w14:textId="77777777" w:rsidR="00106D13" w:rsidRDefault="00106D13" w:rsidP="00CA13BB">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5E34688B" w14:textId="77777777" w:rsidR="00106D13" w:rsidRDefault="00106D13" w:rsidP="00CA13BB">
            <w:pPr>
              <w:pStyle w:val="TableParagraph"/>
              <w:ind w:left="0"/>
              <w:rPr>
                <w:sz w:val="20"/>
              </w:rPr>
            </w:pPr>
          </w:p>
        </w:tc>
        <w:tc>
          <w:tcPr>
            <w:tcW w:w="2105" w:type="dxa"/>
            <w:tcBorders>
              <w:top w:val="nil"/>
              <w:bottom w:val="nil"/>
            </w:tcBorders>
          </w:tcPr>
          <w:p w14:paraId="1B9B90A3" w14:textId="77777777" w:rsidR="00106D13" w:rsidRDefault="00106D13" w:rsidP="00CA13BB">
            <w:pPr>
              <w:pStyle w:val="TableParagraph"/>
              <w:ind w:left="0"/>
              <w:rPr>
                <w:sz w:val="20"/>
              </w:rPr>
            </w:pPr>
          </w:p>
        </w:tc>
      </w:tr>
      <w:tr w:rsidR="00106D13" w14:paraId="64463E90" w14:textId="77777777" w:rsidTr="00CA13BB">
        <w:trPr>
          <w:trHeight w:val="557"/>
        </w:trPr>
        <w:tc>
          <w:tcPr>
            <w:tcW w:w="528" w:type="dxa"/>
            <w:vMerge/>
            <w:tcBorders>
              <w:top w:val="nil"/>
            </w:tcBorders>
          </w:tcPr>
          <w:p w14:paraId="73F72404" w14:textId="77777777" w:rsidR="00106D13" w:rsidRDefault="00106D13" w:rsidP="00CA13BB">
            <w:pPr>
              <w:rPr>
                <w:sz w:val="2"/>
                <w:szCs w:val="2"/>
              </w:rPr>
            </w:pPr>
          </w:p>
        </w:tc>
        <w:tc>
          <w:tcPr>
            <w:tcW w:w="2626" w:type="dxa"/>
            <w:tcBorders>
              <w:top w:val="nil"/>
              <w:bottom w:val="nil"/>
            </w:tcBorders>
          </w:tcPr>
          <w:p w14:paraId="6B2DB273" w14:textId="77777777" w:rsidR="00106D13" w:rsidRDefault="00106D13" w:rsidP="00CA13BB">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5323CF80" w14:textId="77777777" w:rsidR="00106D13" w:rsidRDefault="00106D13" w:rsidP="00CA13BB">
            <w:pPr>
              <w:pStyle w:val="TableParagraph"/>
              <w:spacing w:before="4"/>
            </w:pPr>
            <w:r>
              <w:rPr>
                <w:spacing w:val="-2"/>
              </w:rPr>
              <w:t>comunicării</w:t>
            </w:r>
          </w:p>
        </w:tc>
        <w:tc>
          <w:tcPr>
            <w:tcW w:w="4230" w:type="dxa"/>
            <w:tcBorders>
              <w:top w:val="nil"/>
              <w:bottom w:val="nil"/>
            </w:tcBorders>
          </w:tcPr>
          <w:p w14:paraId="1FDC46BB" w14:textId="77777777" w:rsidR="00106D13" w:rsidRDefault="00106D13" w:rsidP="00CA13BB">
            <w:pPr>
              <w:pStyle w:val="TableParagraph"/>
              <w:ind w:left="0"/>
              <w:rPr>
                <w:sz w:val="20"/>
              </w:rPr>
            </w:pPr>
          </w:p>
        </w:tc>
        <w:tc>
          <w:tcPr>
            <w:tcW w:w="2105" w:type="dxa"/>
            <w:tcBorders>
              <w:top w:val="nil"/>
              <w:bottom w:val="nil"/>
            </w:tcBorders>
          </w:tcPr>
          <w:p w14:paraId="6092369E" w14:textId="77777777" w:rsidR="00106D13" w:rsidRDefault="00106D13" w:rsidP="00CA13BB">
            <w:pPr>
              <w:pStyle w:val="TableParagraph"/>
              <w:ind w:left="0"/>
              <w:rPr>
                <w:sz w:val="20"/>
              </w:rPr>
            </w:pPr>
          </w:p>
        </w:tc>
      </w:tr>
      <w:tr w:rsidR="00106D13" w14:paraId="5C97B50A" w14:textId="77777777" w:rsidTr="00CA13BB">
        <w:trPr>
          <w:trHeight w:val="661"/>
        </w:trPr>
        <w:tc>
          <w:tcPr>
            <w:tcW w:w="528" w:type="dxa"/>
            <w:vMerge/>
            <w:tcBorders>
              <w:top w:val="nil"/>
            </w:tcBorders>
          </w:tcPr>
          <w:p w14:paraId="75DAFB1E" w14:textId="77777777" w:rsidR="00106D13" w:rsidRDefault="00106D13" w:rsidP="00CA13BB">
            <w:pPr>
              <w:rPr>
                <w:sz w:val="2"/>
                <w:szCs w:val="2"/>
              </w:rPr>
            </w:pPr>
          </w:p>
        </w:tc>
        <w:tc>
          <w:tcPr>
            <w:tcW w:w="2626" w:type="dxa"/>
            <w:tcBorders>
              <w:top w:val="nil"/>
            </w:tcBorders>
          </w:tcPr>
          <w:p w14:paraId="6CE0A1CF" w14:textId="77777777" w:rsidR="00106D13" w:rsidRDefault="00106D13" w:rsidP="00CA13BB">
            <w:pPr>
              <w:pStyle w:val="TableParagraph"/>
              <w:spacing w:before="34"/>
            </w:pPr>
            <w:r>
              <w:t>rezultatelor</w:t>
            </w:r>
            <w:r>
              <w:rPr>
                <w:spacing w:val="-8"/>
              </w:rPr>
              <w:t xml:space="preserve"> </w:t>
            </w:r>
            <w:r>
              <w:t>procedurii</w:t>
            </w:r>
            <w:r>
              <w:rPr>
                <w:spacing w:val="-6"/>
              </w:rPr>
              <w:t xml:space="preserve"> </w:t>
            </w:r>
            <w:r>
              <w:rPr>
                <w:spacing w:val="-5"/>
              </w:rPr>
              <w:t>de</w:t>
            </w:r>
          </w:p>
          <w:p w14:paraId="00AC8268" w14:textId="77777777" w:rsidR="00106D13" w:rsidRDefault="00106D13" w:rsidP="00CA13BB">
            <w:pPr>
              <w:pStyle w:val="TableParagraph"/>
              <w:spacing w:before="4"/>
            </w:pPr>
            <w:r>
              <w:t>achiziție</w:t>
            </w:r>
            <w:r>
              <w:rPr>
                <w:spacing w:val="-8"/>
              </w:rPr>
              <w:t xml:space="preserve"> </w:t>
            </w:r>
            <w:r>
              <w:rPr>
                <w:spacing w:val="-2"/>
              </w:rPr>
              <w:t>publică)</w:t>
            </w:r>
          </w:p>
        </w:tc>
        <w:tc>
          <w:tcPr>
            <w:tcW w:w="4230" w:type="dxa"/>
            <w:tcBorders>
              <w:top w:val="nil"/>
            </w:tcBorders>
          </w:tcPr>
          <w:p w14:paraId="75137B29" w14:textId="77777777" w:rsidR="00106D13" w:rsidRDefault="00106D13" w:rsidP="00CA13BB">
            <w:pPr>
              <w:pStyle w:val="TableParagraph"/>
              <w:ind w:left="0"/>
              <w:rPr>
                <w:sz w:val="20"/>
              </w:rPr>
            </w:pPr>
          </w:p>
        </w:tc>
        <w:tc>
          <w:tcPr>
            <w:tcW w:w="2105" w:type="dxa"/>
            <w:tcBorders>
              <w:top w:val="nil"/>
            </w:tcBorders>
          </w:tcPr>
          <w:p w14:paraId="0768DA9F" w14:textId="77777777" w:rsidR="00106D13" w:rsidRDefault="00106D13" w:rsidP="00CA13BB">
            <w:pPr>
              <w:pStyle w:val="TableParagraph"/>
              <w:ind w:left="0"/>
              <w:rPr>
                <w:sz w:val="20"/>
              </w:rPr>
            </w:pPr>
          </w:p>
        </w:tc>
      </w:tr>
      <w:tr w:rsidR="00106D13" w14:paraId="7E70F66F" w14:textId="77777777" w:rsidTr="00CA13BB">
        <w:trPr>
          <w:trHeight w:val="2402"/>
        </w:trPr>
        <w:tc>
          <w:tcPr>
            <w:tcW w:w="9489" w:type="dxa"/>
            <w:gridSpan w:val="4"/>
          </w:tcPr>
          <w:p w14:paraId="43093213" w14:textId="77777777" w:rsidR="00106D13" w:rsidRPr="00632E0E" w:rsidRDefault="00106D13" w:rsidP="00CA13BB">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52D2DCE4" w14:textId="77777777" w:rsidR="00106D13" w:rsidRDefault="00106D13" w:rsidP="00CA13BB">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4EAAF7D6" w14:textId="77777777" w:rsidR="00106D13" w:rsidRDefault="00106D13" w:rsidP="00106D13">
      <w:pPr>
        <w:spacing w:before="123" w:line="252" w:lineRule="exact"/>
        <w:ind w:left="557"/>
      </w:pPr>
      <w:r>
        <w:rPr>
          <w:b/>
          <w:sz w:val="20"/>
        </w:rPr>
        <w:t>Garanția</w:t>
      </w:r>
      <w:r>
        <w:rPr>
          <w:b/>
          <w:spacing w:val="-2"/>
          <w:sz w:val="20"/>
        </w:rPr>
        <w:t xml:space="preserve"> </w:t>
      </w:r>
      <w:r>
        <w:rPr>
          <w:b/>
          <w:sz w:val="20"/>
        </w:rPr>
        <w:t>pentru</w:t>
      </w:r>
      <w:r>
        <w:rPr>
          <w:b/>
          <w:spacing w:val="-4"/>
          <w:sz w:val="20"/>
        </w:rPr>
        <w:t xml:space="preserve"> </w:t>
      </w:r>
      <w:r>
        <w:rPr>
          <w:b/>
          <w:sz w:val="20"/>
        </w:rPr>
        <w:t>ofertă</w:t>
      </w:r>
      <w:r>
        <w:rPr>
          <w:b/>
        </w:rPr>
        <w:t>,</w:t>
      </w:r>
      <w:r>
        <w:rPr>
          <w:b/>
          <w:spacing w:val="-3"/>
        </w:rPr>
        <w:t xml:space="preserve"> </w:t>
      </w:r>
      <w:r>
        <w:rPr>
          <w:i/>
        </w:rPr>
        <w:t>Oferta</w:t>
      </w:r>
      <w:r>
        <w:rPr>
          <w:i/>
          <w:spacing w:val="-3"/>
        </w:rPr>
        <w:t xml:space="preserve"> </w:t>
      </w:r>
      <w:r>
        <w:rPr>
          <w:i/>
        </w:rPr>
        <w:t>va</w:t>
      </w:r>
      <w:r>
        <w:rPr>
          <w:i/>
          <w:spacing w:val="-4"/>
        </w:rPr>
        <w:t xml:space="preserve"> </w:t>
      </w:r>
      <w:r>
        <w:rPr>
          <w:i/>
        </w:rPr>
        <w:t>fi</w:t>
      </w:r>
      <w:r>
        <w:rPr>
          <w:i/>
          <w:spacing w:val="-2"/>
        </w:rPr>
        <w:t xml:space="preserve"> </w:t>
      </w:r>
      <w:r>
        <w:rPr>
          <w:i/>
        </w:rPr>
        <w:t>însoţită</w:t>
      </w:r>
      <w:r>
        <w:rPr>
          <w:i/>
          <w:spacing w:val="-3"/>
        </w:rPr>
        <w:t xml:space="preserve"> </w:t>
      </w:r>
      <w:r>
        <w:rPr>
          <w:i/>
        </w:rPr>
        <w:t>de</w:t>
      </w:r>
      <w:r>
        <w:rPr>
          <w:i/>
          <w:spacing w:val="-5"/>
        </w:rPr>
        <w:t xml:space="preserve"> </w:t>
      </w:r>
      <w:r>
        <w:rPr>
          <w:i/>
        </w:rPr>
        <w:t>o</w:t>
      </w:r>
      <w:r>
        <w:rPr>
          <w:i/>
          <w:spacing w:val="-3"/>
        </w:rPr>
        <w:t xml:space="preserve"> </w:t>
      </w:r>
      <w:r>
        <w:rPr>
          <w:i/>
        </w:rPr>
        <w:t>Scrisoare</w:t>
      </w:r>
      <w:r>
        <w:rPr>
          <w:i/>
          <w:spacing w:val="-3"/>
        </w:rPr>
        <w:t xml:space="preserve"> </w:t>
      </w:r>
      <w:r>
        <w:rPr>
          <w:i/>
        </w:rPr>
        <w:t>de</w:t>
      </w:r>
      <w:r>
        <w:rPr>
          <w:i/>
          <w:spacing w:val="-5"/>
        </w:rPr>
        <w:t xml:space="preserve"> </w:t>
      </w:r>
      <w:r>
        <w:rPr>
          <w:i/>
        </w:rPr>
        <w:t>garanţie</w:t>
      </w:r>
      <w:r>
        <w:rPr>
          <w:i/>
          <w:spacing w:val="-3"/>
        </w:rPr>
        <w:t xml:space="preserve"> </w:t>
      </w:r>
      <w:r>
        <w:rPr>
          <w:i/>
        </w:rPr>
        <w:t>bancară.</w:t>
      </w:r>
      <w:r>
        <w:rPr>
          <w:i/>
          <w:spacing w:val="-6"/>
        </w:rPr>
        <w:t xml:space="preserve"> </w:t>
      </w:r>
      <w:r>
        <w:rPr>
          <w:i/>
        </w:rPr>
        <w:t>(</w:t>
      </w:r>
      <w:r>
        <w:t>Anexa</w:t>
      </w:r>
      <w:r>
        <w:rPr>
          <w:spacing w:val="-3"/>
        </w:rPr>
        <w:t xml:space="preserve"> </w:t>
      </w:r>
      <w:r>
        <w:t>nr.9),</w:t>
      </w:r>
      <w:r>
        <w:rPr>
          <w:spacing w:val="-6"/>
        </w:rPr>
        <w:t xml:space="preserve"> </w:t>
      </w:r>
      <w:r>
        <w:rPr>
          <w:spacing w:val="-5"/>
        </w:rPr>
        <w:t>din</w:t>
      </w:r>
    </w:p>
    <w:p w14:paraId="0FF29BCB" w14:textId="77777777" w:rsidR="00106D13" w:rsidRDefault="00106D13" w:rsidP="00106D13">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694F866C" w14:textId="77777777" w:rsidR="00106D13" w:rsidRDefault="00106D13" w:rsidP="00106D13">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2AE4C89C" w14:textId="77777777" w:rsidR="00106D13" w:rsidRDefault="00106D13" w:rsidP="00106D13">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25F0C750" w14:textId="77777777" w:rsidR="00106D13" w:rsidRDefault="00106D13" w:rsidP="00106D13">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211B1C36" w14:textId="77777777" w:rsidR="00106D13" w:rsidRDefault="00106D13" w:rsidP="00106D13">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2815F66C" w14:textId="77777777" w:rsidR="00106D13" w:rsidRDefault="00106D13" w:rsidP="00106D13">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6D9B468D" w14:textId="77777777" w:rsidR="00106D13" w:rsidRPr="006A5C21" w:rsidRDefault="00106D13" w:rsidP="00106D13">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78EE8DB3" w14:textId="77777777" w:rsidR="00106D13" w:rsidRPr="00432F6E" w:rsidRDefault="00106D13" w:rsidP="00106D13">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432F6E">
        <w:rPr>
          <w:b/>
          <w:color w:val="FF0000"/>
        </w:rPr>
        <w:t xml:space="preserve">minim </w:t>
      </w:r>
      <w:r>
        <w:rPr>
          <w:b/>
          <w:color w:val="FF0000"/>
        </w:rPr>
        <w:t>5</w:t>
      </w:r>
      <w:r w:rsidRPr="00432F6E">
        <w:rPr>
          <w:b/>
          <w:color w:val="FF0000"/>
          <w:spacing w:val="-2"/>
        </w:rPr>
        <w:t xml:space="preserve"> </w:t>
      </w:r>
      <w:r w:rsidRPr="00432F6E">
        <w:rPr>
          <w:b/>
          <w:color w:val="FF0000"/>
        </w:rPr>
        <w:t>ani</w:t>
      </w:r>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p>
    <w:p w14:paraId="72BEFD3E" w14:textId="77777777" w:rsidR="00106D13" w:rsidRDefault="00106D13" w:rsidP="00106D13">
      <w:pPr>
        <w:ind w:left="917"/>
        <w:rPr>
          <w:b/>
        </w:rPr>
      </w:pPr>
      <w:r w:rsidRPr="00432F6E">
        <w:rPr>
          <w:b/>
        </w:rPr>
        <w:t>procesului-verbal</w:t>
      </w:r>
      <w:r w:rsidRPr="00432F6E">
        <w:rPr>
          <w:b/>
          <w:spacing w:val="-9"/>
        </w:rPr>
        <w:t xml:space="preserve"> </w:t>
      </w:r>
      <w:r w:rsidRPr="00432F6E">
        <w:rPr>
          <w:b/>
        </w:rPr>
        <w:t>de</w:t>
      </w:r>
      <w:r w:rsidRPr="00432F6E">
        <w:rPr>
          <w:b/>
          <w:spacing w:val="-10"/>
        </w:rPr>
        <w:t xml:space="preserve"> </w:t>
      </w:r>
      <w:r w:rsidRPr="00432F6E">
        <w:rPr>
          <w:b/>
        </w:rPr>
        <w:t>recepţie</w:t>
      </w:r>
      <w:r w:rsidRPr="00432F6E">
        <w:rPr>
          <w:b/>
          <w:spacing w:val="-11"/>
        </w:rPr>
        <w:t xml:space="preserve"> </w:t>
      </w:r>
      <w:r w:rsidRPr="00432F6E">
        <w:rPr>
          <w:b/>
        </w:rPr>
        <w:t>la</w:t>
      </w:r>
      <w:r w:rsidRPr="00432F6E">
        <w:rPr>
          <w:b/>
          <w:spacing w:val="-9"/>
        </w:rPr>
        <w:t xml:space="preserve"> </w:t>
      </w:r>
      <w:r w:rsidRPr="00432F6E">
        <w:rPr>
          <w:b/>
        </w:rPr>
        <w:t>finisarea</w:t>
      </w:r>
      <w:r w:rsidRPr="00432F6E">
        <w:rPr>
          <w:b/>
          <w:spacing w:val="-9"/>
        </w:rPr>
        <w:t xml:space="preserve"> </w:t>
      </w:r>
      <w:r w:rsidRPr="00432F6E">
        <w:rPr>
          <w:b/>
          <w:spacing w:val="-2"/>
        </w:rPr>
        <w:t>lucrărilor.</w:t>
      </w:r>
    </w:p>
    <w:p w14:paraId="24061F0C" w14:textId="77777777" w:rsidR="00106D13" w:rsidRDefault="00106D13" w:rsidP="00106D13">
      <w:pPr>
        <w:pStyle w:val="Listparagraf"/>
        <w:widowControl w:val="0"/>
        <w:numPr>
          <w:ilvl w:val="0"/>
          <w:numId w:val="41"/>
        </w:numPr>
        <w:tabs>
          <w:tab w:val="clear" w:pos="1134"/>
          <w:tab w:val="left" w:pos="917"/>
        </w:tabs>
        <w:autoSpaceDE w:val="0"/>
        <w:autoSpaceDN w:val="0"/>
        <w:spacing w:before="126" w:line="232" w:lineRule="auto"/>
        <w:ind w:left="917" w:right="753" w:hanging="360"/>
        <w:jc w:val="left"/>
        <w:rPr>
          <w:b/>
          <w:sz w:val="20"/>
        </w:rPr>
      </w:pPr>
      <w:proofErr w:type="spellStart"/>
      <w:r>
        <w:rPr>
          <w:b/>
          <w:sz w:val="20"/>
        </w:rPr>
        <w:t>Garanția</w:t>
      </w:r>
      <w:proofErr w:type="spellEnd"/>
      <w:r>
        <w:rPr>
          <w:b/>
          <w:sz w:val="20"/>
        </w:rPr>
        <w:t xml:space="preserve"> de </w:t>
      </w:r>
      <w:proofErr w:type="spellStart"/>
      <w:r>
        <w:rPr>
          <w:b/>
          <w:sz w:val="20"/>
        </w:rPr>
        <w:t>bună</w:t>
      </w:r>
      <w:proofErr w:type="spellEnd"/>
      <w:r>
        <w:rPr>
          <w:b/>
          <w:sz w:val="20"/>
        </w:rPr>
        <w:t xml:space="preserve"> </w:t>
      </w:r>
      <w:proofErr w:type="spellStart"/>
      <w:r>
        <w:rPr>
          <w:b/>
          <w:sz w:val="20"/>
        </w:rPr>
        <w:t>execuție</w:t>
      </w:r>
      <w:proofErr w:type="spellEnd"/>
      <w:r>
        <w:rPr>
          <w:b/>
          <w:sz w:val="20"/>
        </w:rPr>
        <w:t xml:space="preserve"> a </w:t>
      </w:r>
      <w:proofErr w:type="spellStart"/>
      <w:r>
        <w:rPr>
          <w:b/>
          <w:sz w:val="20"/>
        </w:rPr>
        <w:t>contractului</w:t>
      </w:r>
      <w:proofErr w:type="spellEnd"/>
      <w:r>
        <w:rPr>
          <w:b/>
          <w:sz w:val="20"/>
        </w:rPr>
        <w:t>,</w:t>
      </w:r>
      <w:r>
        <w:rPr>
          <w:b/>
          <w:spacing w:val="80"/>
          <w:sz w:val="20"/>
        </w:rPr>
        <w:t xml:space="preserve"> </w:t>
      </w:r>
      <w:r>
        <w:rPr>
          <w:rFonts w:ascii="Georgia" w:hAnsi="Georgia"/>
          <w:sz w:val="20"/>
        </w:rPr>
        <w:t xml:space="preserve">se </w:t>
      </w:r>
      <w:proofErr w:type="spellStart"/>
      <w:r>
        <w:rPr>
          <w:rFonts w:ascii="Georgia" w:hAnsi="Georgia"/>
          <w:sz w:val="20"/>
        </w:rPr>
        <w:t>va</w:t>
      </w:r>
      <w:proofErr w:type="spellEnd"/>
      <w:r>
        <w:rPr>
          <w:rFonts w:ascii="Georgia" w:hAnsi="Georgia"/>
          <w:sz w:val="20"/>
        </w:rPr>
        <w:t xml:space="preserve"> </w:t>
      </w:r>
      <w:proofErr w:type="spellStart"/>
      <w:r>
        <w:rPr>
          <w:rFonts w:ascii="Georgia" w:hAnsi="Georgia"/>
          <w:sz w:val="20"/>
        </w:rPr>
        <w:t>constitui</w:t>
      </w:r>
      <w:proofErr w:type="spellEnd"/>
      <w:r>
        <w:rPr>
          <w:rFonts w:ascii="Georgia" w:hAnsi="Georgia"/>
          <w:sz w:val="20"/>
        </w:rPr>
        <w:t xml:space="preserve"> din </w:t>
      </w:r>
      <w:proofErr w:type="spellStart"/>
      <w:r>
        <w:rPr>
          <w:rFonts w:ascii="Georgia" w:hAnsi="Georgia"/>
          <w:sz w:val="20"/>
        </w:rPr>
        <w:t>rețineri</w:t>
      </w:r>
      <w:proofErr w:type="spellEnd"/>
      <w:r>
        <w:rPr>
          <w:rFonts w:ascii="Georgia" w:hAnsi="Georgia"/>
          <w:sz w:val="20"/>
        </w:rPr>
        <w:t xml:space="preserve"> </w:t>
      </w:r>
      <w:proofErr w:type="spellStart"/>
      <w:r>
        <w:rPr>
          <w:rFonts w:ascii="Georgia" w:hAnsi="Georgia"/>
          <w:sz w:val="20"/>
        </w:rPr>
        <w:t>succesive</w:t>
      </w:r>
      <w:proofErr w:type="spellEnd"/>
      <w:r>
        <w:rPr>
          <w:rFonts w:ascii="Georgia" w:hAnsi="Georgia"/>
          <w:sz w:val="20"/>
        </w:rPr>
        <w:t xml:space="preserve"> </w:t>
      </w:r>
      <w:proofErr w:type="spellStart"/>
      <w:r>
        <w:rPr>
          <w:rFonts w:ascii="Georgia" w:hAnsi="Georgia"/>
          <w:sz w:val="20"/>
        </w:rPr>
        <w:t>directe</w:t>
      </w:r>
      <w:proofErr w:type="spellEnd"/>
      <w:r>
        <w:rPr>
          <w:rFonts w:ascii="Georgia" w:hAnsi="Georgia"/>
          <w:sz w:val="20"/>
        </w:rPr>
        <w:t xml:space="preserve"> din </w:t>
      </w:r>
      <w:proofErr w:type="spellStart"/>
      <w:r>
        <w:rPr>
          <w:rFonts w:ascii="Georgia" w:hAnsi="Georgia"/>
          <w:sz w:val="20"/>
        </w:rPr>
        <w:t>plata</w:t>
      </w:r>
      <w:proofErr w:type="spellEnd"/>
      <w:r>
        <w:rPr>
          <w:rFonts w:ascii="Georgia" w:hAnsi="Georgia"/>
          <w:sz w:val="20"/>
        </w:rPr>
        <w:t xml:space="preserve"> </w:t>
      </w:r>
      <w:proofErr w:type="spellStart"/>
      <w:r>
        <w:rPr>
          <w:rFonts w:ascii="Georgia" w:hAnsi="Georgia"/>
          <w:sz w:val="20"/>
        </w:rPr>
        <w:t>cuvenită</w:t>
      </w:r>
      <w:proofErr w:type="spellEnd"/>
      <w:r>
        <w:rPr>
          <w:rFonts w:ascii="Georgia" w:hAnsi="Georgia"/>
          <w:spacing w:val="-2"/>
          <w:sz w:val="20"/>
        </w:rPr>
        <w:t xml:space="preserve"> </w:t>
      </w:r>
      <w:proofErr w:type="spellStart"/>
      <w:r>
        <w:rPr>
          <w:rFonts w:ascii="Georgia" w:hAnsi="Georgia"/>
          <w:sz w:val="20"/>
        </w:rPr>
        <w:t>pentru</w:t>
      </w:r>
      <w:proofErr w:type="spellEnd"/>
      <w:r>
        <w:rPr>
          <w:rFonts w:ascii="Georgia" w:hAnsi="Georgia"/>
          <w:spacing w:val="-4"/>
          <w:sz w:val="20"/>
        </w:rPr>
        <w:t xml:space="preserve"> </w:t>
      </w:r>
      <w:proofErr w:type="spellStart"/>
      <w:r>
        <w:rPr>
          <w:rFonts w:ascii="Georgia" w:hAnsi="Georgia"/>
          <w:sz w:val="20"/>
        </w:rPr>
        <w:t>facturile</w:t>
      </w:r>
      <w:proofErr w:type="spellEnd"/>
      <w:r>
        <w:rPr>
          <w:rFonts w:ascii="Georgia" w:hAnsi="Georgia"/>
          <w:spacing w:val="-3"/>
          <w:sz w:val="20"/>
        </w:rPr>
        <w:t xml:space="preserve"> </w:t>
      </w:r>
      <w:proofErr w:type="spellStart"/>
      <w:r>
        <w:rPr>
          <w:rFonts w:ascii="Georgia" w:hAnsi="Georgia"/>
          <w:sz w:val="20"/>
        </w:rPr>
        <w:t>înaintate</w:t>
      </w:r>
      <w:proofErr w:type="spellEnd"/>
      <w:r>
        <w:rPr>
          <w:b/>
          <w:sz w:val="20"/>
        </w:rPr>
        <w:t>,</w:t>
      </w:r>
      <w:r>
        <w:rPr>
          <w:b/>
          <w:spacing w:val="-4"/>
          <w:sz w:val="20"/>
        </w:rPr>
        <w:t xml:space="preserve"> </w:t>
      </w:r>
      <w:proofErr w:type="spellStart"/>
      <w:r w:rsidRPr="000F5661">
        <w:rPr>
          <w:b/>
          <w:color w:val="FF0000"/>
          <w:sz w:val="20"/>
          <w:u w:val="single"/>
        </w:rPr>
        <w:t>cuantumul</w:t>
      </w:r>
      <w:proofErr w:type="spellEnd"/>
      <w:r w:rsidRPr="000F5661">
        <w:rPr>
          <w:b/>
          <w:color w:val="FF0000"/>
          <w:spacing w:val="40"/>
          <w:sz w:val="20"/>
          <w:u w:val="single"/>
        </w:rPr>
        <w:t xml:space="preserve"> </w:t>
      </w:r>
      <w:r w:rsidRPr="000F5661">
        <w:rPr>
          <w:b/>
          <w:color w:val="FF0000"/>
          <w:sz w:val="20"/>
          <w:u w:val="single"/>
        </w:rPr>
        <w:t>5%</w:t>
      </w:r>
      <w:r w:rsidRPr="000F5661">
        <w:rPr>
          <w:b/>
          <w:color w:val="FF0000"/>
          <w:spacing w:val="-4"/>
          <w:sz w:val="20"/>
          <w:u w:val="single"/>
        </w:rPr>
        <w:t xml:space="preserve"> </w:t>
      </w:r>
      <w:r w:rsidRPr="000F5661">
        <w:rPr>
          <w:b/>
          <w:color w:val="FF0000"/>
          <w:sz w:val="20"/>
          <w:u w:val="single"/>
        </w:rPr>
        <w:t>din</w:t>
      </w:r>
      <w:r w:rsidRPr="000F5661">
        <w:rPr>
          <w:b/>
          <w:color w:val="FF0000"/>
          <w:spacing w:val="-3"/>
          <w:sz w:val="20"/>
          <w:u w:val="single"/>
        </w:rPr>
        <w:t xml:space="preserve"> </w:t>
      </w:r>
      <w:proofErr w:type="spellStart"/>
      <w:r w:rsidRPr="000F5661">
        <w:rPr>
          <w:b/>
          <w:color w:val="FF0000"/>
          <w:sz w:val="20"/>
          <w:u w:val="single"/>
        </w:rPr>
        <w:t>valoarea</w:t>
      </w:r>
      <w:proofErr w:type="spellEnd"/>
      <w:r w:rsidRPr="000F5661">
        <w:rPr>
          <w:b/>
          <w:color w:val="FF0000"/>
          <w:spacing w:val="-3"/>
          <w:sz w:val="20"/>
          <w:u w:val="single"/>
        </w:rPr>
        <w:t xml:space="preserve"> </w:t>
      </w:r>
      <w:proofErr w:type="spellStart"/>
      <w:r w:rsidRPr="000F5661">
        <w:rPr>
          <w:b/>
          <w:color w:val="FF0000"/>
          <w:sz w:val="20"/>
          <w:u w:val="single"/>
        </w:rPr>
        <w:t>totală</w:t>
      </w:r>
      <w:proofErr w:type="spellEnd"/>
      <w:r w:rsidRPr="000F5661">
        <w:rPr>
          <w:b/>
          <w:color w:val="FF0000"/>
          <w:spacing w:val="-6"/>
          <w:sz w:val="20"/>
          <w:u w:val="single"/>
        </w:rPr>
        <w:t xml:space="preserve"> </w:t>
      </w:r>
      <w:r w:rsidRPr="000F5661">
        <w:rPr>
          <w:b/>
          <w:color w:val="FF0000"/>
          <w:sz w:val="20"/>
          <w:u w:val="single"/>
        </w:rPr>
        <w:t>a</w:t>
      </w:r>
      <w:r w:rsidRPr="000F5661">
        <w:rPr>
          <w:b/>
          <w:color w:val="FF0000"/>
          <w:spacing w:val="-3"/>
          <w:sz w:val="20"/>
          <w:u w:val="single"/>
        </w:rPr>
        <w:t xml:space="preserve"> </w:t>
      </w:r>
      <w:proofErr w:type="spellStart"/>
      <w:r w:rsidRPr="000F5661">
        <w:rPr>
          <w:b/>
          <w:color w:val="FF0000"/>
          <w:sz w:val="20"/>
          <w:u w:val="single"/>
        </w:rPr>
        <w:t>contractului</w:t>
      </w:r>
      <w:proofErr w:type="spellEnd"/>
      <w:r w:rsidRPr="000F5661">
        <w:rPr>
          <w:b/>
          <w:color w:val="FF0000"/>
          <w:spacing w:val="-5"/>
          <w:sz w:val="20"/>
          <w:u w:val="single"/>
        </w:rPr>
        <w:t xml:space="preserve"> </w:t>
      </w:r>
      <w:r w:rsidRPr="000F5661">
        <w:rPr>
          <w:b/>
          <w:color w:val="FF0000"/>
          <w:sz w:val="20"/>
          <w:u w:val="single"/>
        </w:rPr>
        <w:t>(</w:t>
      </w:r>
      <w:proofErr w:type="spellStart"/>
      <w:r w:rsidRPr="000F5661">
        <w:rPr>
          <w:b/>
          <w:color w:val="FF0000"/>
          <w:sz w:val="20"/>
          <w:u w:val="single"/>
        </w:rPr>
        <w:t>inclusiv</w:t>
      </w:r>
      <w:proofErr w:type="spellEnd"/>
      <w:r w:rsidRPr="000F5661">
        <w:rPr>
          <w:b/>
          <w:color w:val="FF0000"/>
          <w:spacing w:val="-3"/>
          <w:sz w:val="20"/>
          <w:u w:val="single"/>
        </w:rPr>
        <w:t xml:space="preserve"> </w:t>
      </w:r>
      <w:r w:rsidRPr="000F5661">
        <w:rPr>
          <w:b/>
          <w:color w:val="FF0000"/>
          <w:sz w:val="20"/>
          <w:u w:val="single"/>
        </w:rPr>
        <w:t>TVA)</w:t>
      </w:r>
    </w:p>
    <w:p w14:paraId="19E1DC03" w14:textId="77777777" w:rsidR="00106D13" w:rsidRDefault="00106D13" w:rsidP="00106D13">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Pr>
          <w:b/>
          <w:sz w:val="20"/>
        </w:rPr>
        <w:t>Motivul</w:t>
      </w:r>
      <w:proofErr w:type="spellEnd"/>
      <w:r>
        <w:rPr>
          <w:b/>
          <w:spacing w:val="-4"/>
          <w:sz w:val="20"/>
        </w:rPr>
        <w:t xml:space="preserve"> </w:t>
      </w:r>
      <w:proofErr w:type="spellStart"/>
      <w:r>
        <w:rPr>
          <w:b/>
          <w:sz w:val="20"/>
        </w:rPr>
        <w:t>recurgerii</w:t>
      </w:r>
      <w:proofErr w:type="spellEnd"/>
      <w:r>
        <w:rPr>
          <w:b/>
          <w:spacing w:val="-4"/>
          <w:sz w:val="20"/>
        </w:rPr>
        <w:t xml:space="preserve"> </w:t>
      </w:r>
      <w:r>
        <w:rPr>
          <w:b/>
          <w:sz w:val="20"/>
        </w:rPr>
        <w:t>la</w:t>
      </w:r>
      <w:r>
        <w:rPr>
          <w:b/>
          <w:spacing w:val="-2"/>
          <w:sz w:val="20"/>
        </w:rPr>
        <w:t xml:space="preserve"> </w:t>
      </w:r>
      <w:proofErr w:type="spellStart"/>
      <w:r>
        <w:rPr>
          <w:b/>
          <w:sz w:val="20"/>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08C231F7" w14:textId="77777777" w:rsidR="00106D13" w:rsidRDefault="00106D13" w:rsidP="00106D13">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1D03802A" w14:textId="77777777" w:rsidR="00106D13" w:rsidRDefault="00106D13" w:rsidP="00106D13">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2A587DE9" w14:textId="77777777" w:rsidR="00106D13" w:rsidRDefault="00106D13" w:rsidP="00106D13">
      <w:pPr>
        <w:pStyle w:val="Listparagraf"/>
        <w:widowControl w:val="0"/>
        <w:numPr>
          <w:ilvl w:val="0"/>
          <w:numId w:val="41"/>
        </w:numPr>
        <w:tabs>
          <w:tab w:val="clear" w:pos="1134"/>
          <w:tab w:val="left" w:pos="984"/>
        </w:tabs>
        <w:autoSpaceDE w:val="0"/>
        <w:autoSpaceDN w:val="0"/>
        <w:spacing w:before="110"/>
        <w:ind w:left="984" w:hanging="427"/>
        <w:jc w:val="left"/>
        <w:rPr>
          <w:b/>
          <w:sz w:val="20"/>
        </w:rPr>
      </w:pPr>
      <w:proofErr w:type="spellStart"/>
      <w:r>
        <w:rPr>
          <w:b/>
          <w:sz w:val="20"/>
        </w:rPr>
        <w:t>Ofertele</w:t>
      </w:r>
      <w:proofErr w:type="spellEnd"/>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1FE32565" w14:textId="77777777" w:rsidR="00106D13" w:rsidRDefault="00106D13" w:rsidP="00106D13">
      <w:pPr>
        <w:rPr>
          <w:sz w:val="20"/>
        </w:rPr>
        <w:sectPr w:rsidR="00106D13">
          <w:pgSz w:w="11910" w:h="16840"/>
          <w:pgMar w:top="380" w:right="880" w:bottom="280" w:left="720" w:header="708" w:footer="708" w:gutter="0"/>
          <w:cols w:space="708"/>
        </w:sectPr>
      </w:pPr>
    </w:p>
    <w:p w14:paraId="681E4DAF" w14:textId="77777777" w:rsidR="00106D13" w:rsidRDefault="00106D13" w:rsidP="00106D13">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lastRenderedPageBreak/>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6D97230A" w14:textId="77777777" w:rsidR="00106D13" w:rsidRDefault="00106D13" w:rsidP="00106D13">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5A28291F" w14:textId="77777777" w:rsidR="00106D13" w:rsidRDefault="00106D13" w:rsidP="00106D13">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51BE7914" w14:textId="77777777" w:rsidR="00106D13" w:rsidRDefault="00106D13" w:rsidP="00106D13">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106D13" w14:paraId="37360D3E" w14:textId="77777777" w:rsidTr="00CA13BB">
        <w:trPr>
          <w:trHeight w:val="700"/>
        </w:trPr>
        <w:tc>
          <w:tcPr>
            <w:tcW w:w="576" w:type="dxa"/>
          </w:tcPr>
          <w:p w14:paraId="1337E6E9" w14:textId="77777777" w:rsidR="00106D13" w:rsidRDefault="00106D13" w:rsidP="00CA13BB">
            <w:pPr>
              <w:pStyle w:val="TableParagraph"/>
              <w:spacing w:before="120"/>
              <w:ind w:right="173"/>
              <w:rPr>
                <w:b/>
                <w:sz w:val="20"/>
              </w:rPr>
            </w:pPr>
            <w:r>
              <w:rPr>
                <w:b/>
                <w:spacing w:val="-4"/>
                <w:sz w:val="20"/>
              </w:rPr>
              <w:t xml:space="preserve">Nr. </w:t>
            </w:r>
            <w:r>
              <w:rPr>
                <w:b/>
                <w:spacing w:val="-5"/>
                <w:sz w:val="20"/>
              </w:rPr>
              <w:t>d/o</w:t>
            </w:r>
          </w:p>
        </w:tc>
        <w:tc>
          <w:tcPr>
            <w:tcW w:w="7125" w:type="dxa"/>
          </w:tcPr>
          <w:p w14:paraId="62A228AC" w14:textId="77777777" w:rsidR="00106D13" w:rsidRDefault="00106D13" w:rsidP="00CA13BB">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01FF38E3" w14:textId="77777777" w:rsidR="00106D13" w:rsidRDefault="00106D13" w:rsidP="00CA13BB">
            <w:pPr>
              <w:pStyle w:val="TableParagraph"/>
              <w:spacing w:before="120"/>
              <w:ind w:left="386"/>
              <w:rPr>
                <w:b/>
                <w:sz w:val="20"/>
              </w:rPr>
            </w:pPr>
            <w:r>
              <w:rPr>
                <w:b/>
                <w:spacing w:val="-2"/>
                <w:sz w:val="20"/>
              </w:rPr>
              <w:t>Ponderea%</w:t>
            </w:r>
          </w:p>
        </w:tc>
      </w:tr>
      <w:tr w:rsidR="00106D13" w14:paraId="5253FC9A" w14:textId="77777777" w:rsidTr="00CA13BB">
        <w:trPr>
          <w:trHeight w:val="470"/>
        </w:trPr>
        <w:tc>
          <w:tcPr>
            <w:tcW w:w="576" w:type="dxa"/>
          </w:tcPr>
          <w:p w14:paraId="2FA6E6E2" w14:textId="77777777" w:rsidR="00106D13" w:rsidRDefault="00106D13" w:rsidP="00CA13BB">
            <w:pPr>
              <w:pStyle w:val="TableParagraph"/>
              <w:ind w:left="0"/>
              <w:rPr>
                <w:sz w:val="20"/>
              </w:rPr>
            </w:pPr>
          </w:p>
        </w:tc>
        <w:tc>
          <w:tcPr>
            <w:tcW w:w="7125" w:type="dxa"/>
          </w:tcPr>
          <w:p w14:paraId="30F43109" w14:textId="77777777" w:rsidR="00106D13" w:rsidRDefault="00106D13" w:rsidP="00CA13BB">
            <w:pPr>
              <w:pStyle w:val="TableParagraph"/>
              <w:ind w:left="0"/>
              <w:rPr>
                <w:sz w:val="20"/>
              </w:rPr>
            </w:pPr>
          </w:p>
        </w:tc>
        <w:tc>
          <w:tcPr>
            <w:tcW w:w="1789" w:type="dxa"/>
          </w:tcPr>
          <w:p w14:paraId="230A044E" w14:textId="77777777" w:rsidR="00106D13" w:rsidRDefault="00106D13" w:rsidP="00CA13BB">
            <w:pPr>
              <w:pStyle w:val="TableParagraph"/>
              <w:ind w:left="0"/>
              <w:rPr>
                <w:sz w:val="20"/>
              </w:rPr>
            </w:pPr>
          </w:p>
        </w:tc>
      </w:tr>
    </w:tbl>
    <w:p w14:paraId="7B0E78BB" w14:textId="77777777" w:rsidR="00106D13" w:rsidRDefault="00106D13" w:rsidP="00106D13">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753AA780" w14:textId="77777777" w:rsidR="00106D13" w:rsidRDefault="00106D13" w:rsidP="00106D13">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6638C638" w14:textId="77777777" w:rsidR="00106D13" w:rsidRDefault="00106D13" w:rsidP="00106D13">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2B1941C4" w14:textId="77777777" w:rsidR="00106D13" w:rsidRDefault="00106D13" w:rsidP="00106D13">
      <w:pPr>
        <w:pStyle w:val="Corptext"/>
      </w:pPr>
    </w:p>
    <w:p w14:paraId="02FCB381" w14:textId="77777777" w:rsidR="00106D13" w:rsidRDefault="00106D13" w:rsidP="00106D13">
      <w:pPr>
        <w:pStyle w:val="Corptext"/>
        <w:spacing w:before="10"/>
      </w:pPr>
    </w:p>
    <w:p w14:paraId="337F114A" w14:textId="77777777" w:rsidR="00106D13" w:rsidRDefault="00106D13" w:rsidP="00106D13">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2CC70AEB" w14:textId="77777777" w:rsidR="00106D13" w:rsidRDefault="00106D13" w:rsidP="00106D13">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6AFAAB57" w14:textId="77777777" w:rsidR="00106D13" w:rsidRDefault="00106D13" w:rsidP="00106D13">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2D8C1DDF" w14:textId="77777777" w:rsidR="00106D13" w:rsidRDefault="00106D13" w:rsidP="00106D13">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7362B1D3" w14:textId="77777777" w:rsidR="00106D13" w:rsidRDefault="00106D13" w:rsidP="00106D13">
      <w:pPr>
        <w:rPr>
          <w:sz w:val="20"/>
        </w:rPr>
        <w:sectPr w:rsidR="00106D13">
          <w:pgSz w:w="11910" w:h="16840"/>
          <w:pgMar w:top="360" w:right="880" w:bottom="280" w:left="720" w:header="708" w:footer="708" w:gutter="0"/>
          <w:cols w:space="708"/>
        </w:sectPr>
      </w:pPr>
    </w:p>
    <w:p w14:paraId="2C4CE63D" w14:textId="77777777" w:rsidR="00106D13" w:rsidRDefault="00106D13" w:rsidP="00106D13">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1D296BEF" w14:textId="77777777" w:rsidR="00106D13" w:rsidRDefault="00106D13" w:rsidP="00106D13">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591E6506" w14:textId="77777777" w:rsidR="00106D13" w:rsidRDefault="00106D13" w:rsidP="00106D13">
      <w:pPr>
        <w:spacing w:line="224" w:lineRule="exact"/>
        <w:rPr>
          <w:sz w:val="20"/>
        </w:rPr>
        <w:sectPr w:rsidR="00106D13">
          <w:type w:val="continuous"/>
          <w:pgSz w:w="11910" w:h="16840"/>
          <w:pgMar w:top="460" w:right="880" w:bottom="280" w:left="720" w:header="708" w:footer="708" w:gutter="0"/>
          <w:cols w:num="2" w:space="708" w:equalWidth="0">
            <w:col w:w="3715" w:space="889"/>
            <w:col w:w="5706"/>
          </w:cols>
        </w:sectPr>
      </w:pPr>
    </w:p>
    <w:p w14:paraId="7E166FAB" w14:textId="77777777" w:rsidR="00106D13" w:rsidRDefault="00106D13" w:rsidP="00106D13">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3DC6E0D1" w14:textId="77777777" w:rsidR="00106D13" w:rsidRDefault="00106D13" w:rsidP="00106D13">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11AB88C5" w14:textId="77777777" w:rsidR="00106D13" w:rsidRDefault="00106D13" w:rsidP="00106D13">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Limba</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proofErr w:type="spellStart"/>
      <w:r>
        <w:rPr>
          <w:b/>
          <w:sz w:val="20"/>
        </w:rPr>
        <w:t>Limba</w:t>
      </w:r>
      <w:proofErr w:type="spellEnd"/>
      <w:r>
        <w:rPr>
          <w:b/>
          <w:spacing w:val="-5"/>
          <w:sz w:val="20"/>
        </w:rPr>
        <w:t xml:space="preserve"> </w:t>
      </w:r>
      <w:r>
        <w:rPr>
          <w:b/>
          <w:sz w:val="20"/>
        </w:rPr>
        <w:t>de</w:t>
      </w:r>
      <w:r>
        <w:rPr>
          <w:b/>
          <w:spacing w:val="-5"/>
          <w:sz w:val="20"/>
        </w:rPr>
        <w:t xml:space="preserve"> </w:t>
      </w:r>
      <w:r>
        <w:rPr>
          <w:b/>
          <w:spacing w:val="-4"/>
          <w:sz w:val="20"/>
        </w:rPr>
        <w:t>stat</w:t>
      </w:r>
    </w:p>
    <w:p w14:paraId="7CAAB50B" w14:textId="77777777" w:rsidR="00106D13" w:rsidRDefault="00106D13" w:rsidP="00106D13">
      <w:pPr>
        <w:pStyle w:val="Corptext"/>
        <w:spacing w:before="6"/>
        <w:rPr>
          <w:sz w:val="15"/>
        </w:rPr>
      </w:pPr>
      <w:r>
        <w:rPr>
          <w:noProof/>
        </w:rPr>
        <mc:AlternateContent>
          <mc:Choice Requires="wps">
            <w:drawing>
              <wp:anchor distT="0" distB="0" distL="0" distR="0" simplePos="0" relativeHeight="251659264" behindDoc="1" locked="0" layoutInCell="1" allowOverlap="1" wp14:anchorId="4DC1080D" wp14:editId="015EB251">
                <wp:simplePos x="0" y="0"/>
                <wp:positionH relativeFrom="page">
                  <wp:posOffset>1097582</wp:posOffset>
                </wp:positionH>
                <wp:positionV relativeFrom="paragraph">
                  <wp:posOffset>128632</wp:posOffset>
                </wp:positionV>
                <wp:extent cx="1713230" cy="1270"/>
                <wp:effectExtent l="0" t="0" r="0" b="0"/>
                <wp:wrapTopAndBottom/>
                <wp:docPr id="1"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28B265"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" path="m,l1712935,e" filled="f" strokeweight=".24242mm">
                <v:path arrowok="t"/>
                <w10:wrap type="topAndBottom" anchorx="page"/>
              </v:shape>
            </w:pict>
          </mc:Fallback>
        </mc:AlternateContent>
      </w:r>
    </w:p>
    <w:p w14:paraId="3BF07223" w14:textId="77777777" w:rsidR="00106D13" w:rsidRDefault="00106D13" w:rsidP="00106D13">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12578E65" w14:textId="77777777" w:rsidR="00106D13" w:rsidRDefault="00106D13" w:rsidP="00106D13">
      <w:pPr>
        <w:pStyle w:val="Corptext"/>
        <w:spacing w:line="226" w:lineRule="exact"/>
        <w:ind w:left="917"/>
      </w:pPr>
      <w:r>
        <w:t>se</w:t>
      </w:r>
      <w:r>
        <w:rPr>
          <w:spacing w:val="-3"/>
        </w:rPr>
        <w:t xml:space="preserve"> </w:t>
      </w:r>
      <w:r>
        <w:rPr>
          <w:spacing w:val="-2"/>
        </w:rPr>
        <w:t>aplică.</w:t>
      </w:r>
    </w:p>
    <w:p w14:paraId="43FE7ED3" w14:textId="77777777" w:rsidR="00106D13" w:rsidRDefault="00106D13" w:rsidP="00106D13">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15543F18" w14:textId="77777777" w:rsidR="00106D13" w:rsidRDefault="00106D13" w:rsidP="00106D13">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5C053869" w14:textId="77777777" w:rsidR="00106D13" w:rsidRDefault="00106D13" w:rsidP="00106D13">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4F51F2EE" w14:textId="77777777" w:rsidR="00106D13" w:rsidRDefault="00106D13" w:rsidP="00106D13">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15E165B0" w14:textId="77777777" w:rsidR="00106D13" w:rsidRDefault="00106D13" w:rsidP="00106D13">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6">
        <w:r>
          <w:rPr>
            <w:b/>
            <w:i/>
            <w:spacing w:val="-2"/>
            <w:sz w:val="20"/>
          </w:rPr>
          <w:t>contestatii@ansc.md</w:t>
        </w:r>
      </w:hyperlink>
    </w:p>
    <w:p w14:paraId="0306C085" w14:textId="77777777" w:rsidR="00106D13" w:rsidRDefault="00106D13" w:rsidP="00106D13">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35146EE8" w14:textId="77777777" w:rsidR="00106D13" w:rsidRDefault="00106D13" w:rsidP="00106D13">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6BEF83C9" w14:textId="77777777" w:rsidR="00106D13" w:rsidRPr="00AB265B" w:rsidRDefault="00106D13" w:rsidP="00106D13">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r>
        <w:rPr>
          <w:b/>
          <w:spacing w:val="-2"/>
          <w:sz w:val="20"/>
        </w:rPr>
        <w:t>anunţ</w:t>
      </w:r>
      <w:proofErr w:type="spellEnd"/>
      <w:r>
        <w:rPr>
          <w:b/>
          <w:spacing w:val="-2"/>
          <w:sz w:val="20"/>
        </w:rPr>
        <w:t>:</w:t>
      </w:r>
    </w:p>
    <w:p w14:paraId="5E9FAE21" w14:textId="77777777" w:rsidR="00106D13" w:rsidRDefault="00106D13" w:rsidP="00106D13">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2EE8086C" w14:textId="77777777" w:rsidR="00106D13" w:rsidRDefault="00106D13" w:rsidP="00106D13">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1697E84F" w14:textId="77777777" w:rsidR="00106D13" w:rsidRDefault="00106D13" w:rsidP="00106D13">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106D13" w14:paraId="10442140" w14:textId="77777777" w:rsidTr="00CA13BB">
        <w:trPr>
          <w:trHeight w:val="230"/>
        </w:trPr>
        <w:tc>
          <w:tcPr>
            <w:tcW w:w="5274" w:type="dxa"/>
          </w:tcPr>
          <w:p w14:paraId="5CB7E6B4" w14:textId="77777777" w:rsidR="00106D13" w:rsidRDefault="00106D13" w:rsidP="00CA13BB">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161A7696" w14:textId="77777777" w:rsidR="00106D13" w:rsidRDefault="00106D13" w:rsidP="00CA13BB">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106D13" w14:paraId="76EC3107" w14:textId="77777777" w:rsidTr="00CA13BB">
        <w:trPr>
          <w:trHeight w:val="230"/>
        </w:trPr>
        <w:tc>
          <w:tcPr>
            <w:tcW w:w="5274" w:type="dxa"/>
          </w:tcPr>
          <w:p w14:paraId="20BC560A" w14:textId="77777777" w:rsidR="00106D13" w:rsidRDefault="00106D13" w:rsidP="00CA13BB">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743D838A" w14:textId="77777777" w:rsidR="00106D13" w:rsidRDefault="00106D13" w:rsidP="00CA13BB">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106D13" w14:paraId="6F11BF33" w14:textId="77777777" w:rsidTr="00CA13BB">
        <w:trPr>
          <w:trHeight w:val="230"/>
        </w:trPr>
        <w:tc>
          <w:tcPr>
            <w:tcW w:w="5274" w:type="dxa"/>
          </w:tcPr>
          <w:p w14:paraId="5E21C8F6" w14:textId="77777777" w:rsidR="00106D13" w:rsidRDefault="00106D13" w:rsidP="00CA13BB">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5127631A" w14:textId="77777777" w:rsidR="00106D13" w:rsidRDefault="00106D13" w:rsidP="00CA13BB">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106D13" w14:paraId="0A95FB08" w14:textId="77777777" w:rsidTr="00CA13BB">
        <w:trPr>
          <w:trHeight w:val="230"/>
        </w:trPr>
        <w:tc>
          <w:tcPr>
            <w:tcW w:w="5274" w:type="dxa"/>
          </w:tcPr>
          <w:p w14:paraId="16E0F0CE" w14:textId="77777777" w:rsidR="00106D13" w:rsidRDefault="00106D13" w:rsidP="00CA13BB">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4E82CA41" w14:textId="77777777" w:rsidR="00106D13" w:rsidRDefault="00106D13" w:rsidP="00CA13BB">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106D13" w14:paraId="05DC4F21" w14:textId="77777777" w:rsidTr="00CA13BB">
        <w:trPr>
          <w:trHeight w:val="230"/>
        </w:trPr>
        <w:tc>
          <w:tcPr>
            <w:tcW w:w="5274" w:type="dxa"/>
          </w:tcPr>
          <w:p w14:paraId="36CC0619" w14:textId="77777777" w:rsidR="00106D13" w:rsidRDefault="00106D13" w:rsidP="00CA13BB">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4C12BCA8" w14:textId="77777777" w:rsidR="00106D13" w:rsidRDefault="00106D13" w:rsidP="00CA13BB">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6FD44D26" w14:textId="77777777" w:rsidR="00106D13" w:rsidRDefault="00106D13" w:rsidP="00106D13">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ab/>
      </w:r>
    </w:p>
    <w:p w14:paraId="3EA0926E" w14:textId="77777777" w:rsidR="00106D13" w:rsidRDefault="00106D13" w:rsidP="00106D13">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311E67E5" w14:textId="77777777" w:rsidR="00106D13" w:rsidRDefault="00106D13" w:rsidP="00106D13">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76847F2D" w14:textId="77777777" w:rsidR="00106D13" w:rsidRDefault="00106D13" w:rsidP="00106D13">
      <w:pPr>
        <w:rPr>
          <w:sz w:val="20"/>
        </w:rPr>
        <w:sectPr w:rsidR="00106D13">
          <w:type w:val="continuous"/>
          <w:pgSz w:w="11910" w:h="16840"/>
          <w:pgMar w:top="460" w:right="880" w:bottom="280" w:left="720" w:header="708" w:footer="708" w:gutter="0"/>
          <w:cols w:space="708"/>
        </w:sectPr>
      </w:pPr>
    </w:p>
    <w:p w14:paraId="540FCA06" w14:textId="77777777" w:rsidR="00106D13" w:rsidRPr="00293ECB" w:rsidRDefault="00106D13" w:rsidP="00106D13">
      <w:pPr>
        <w:pStyle w:val="Listparagraf"/>
        <w:widowControl w:val="0"/>
        <w:numPr>
          <w:ilvl w:val="0"/>
          <w:numId w:val="37"/>
        </w:numPr>
        <w:tabs>
          <w:tab w:val="clear" w:pos="1134"/>
          <w:tab w:val="left" w:pos="1277"/>
          <w:tab w:val="left" w:pos="1327"/>
        </w:tabs>
        <w:autoSpaceDE w:val="0"/>
        <w:autoSpaceDN w:val="0"/>
        <w:spacing w:before="67"/>
        <w:ind w:right="567" w:hanging="360"/>
        <w:rPr>
          <w:b/>
          <w:sz w:val="20"/>
          <w:szCs w:val="20"/>
        </w:rPr>
      </w:pPr>
      <w:proofErr w:type="spellStart"/>
      <w:r w:rsidRPr="00293ECB">
        <w:rPr>
          <w:b/>
          <w:bCs/>
          <w:sz w:val="20"/>
          <w:szCs w:val="20"/>
        </w:rPr>
        <w:lastRenderedPageBreak/>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7CC61893" w14:textId="77777777" w:rsidR="00106D13" w:rsidRPr="00684CAD" w:rsidRDefault="00106D13" w:rsidP="00106D13">
      <w:pPr>
        <w:tabs>
          <w:tab w:val="left" w:pos="1277"/>
          <w:tab w:val="left" w:pos="1327"/>
        </w:tabs>
        <w:spacing w:before="67"/>
        <w:ind w:left="917" w:right="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56A9BBC8" w14:textId="77777777" w:rsidR="00106D13" w:rsidRPr="00684CAD" w:rsidRDefault="00106D13" w:rsidP="00106D13">
      <w:pPr>
        <w:pStyle w:val="Listparagraf"/>
        <w:tabs>
          <w:tab w:val="left" w:pos="1277"/>
          <w:tab w:val="left" w:pos="1327"/>
        </w:tabs>
        <w:spacing w:before="67"/>
        <w:ind w:left="1277" w:right="567" w:firstLine="0"/>
        <w:rPr>
          <w:sz w:val="20"/>
          <w:szCs w:val="20"/>
        </w:rPr>
      </w:pPr>
      <w:r w:rsidRPr="00684CAD">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4895D593" w14:textId="77777777" w:rsidR="00106D13" w:rsidRDefault="00106D13" w:rsidP="00106D13">
      <w:pPr>
        <w:pStyle w:val="Listparagraf"/>
        <w:tabs>
          <w:tab w:val="left" w:pos="1277"/>
          <w:tab w:val="left" w:pos="1327"/>
        </w:tabs>
        <w:spacing w:before="67"/>
        <w:ind w:left="1277" w:right="567" w:firstLine="0"/>
        <w:rPr>
          <w:sz w:val="20"/>
          <w:szCs w:val="20"/>
        </w:rPr>
      </w:pP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372F5426" w14:textId="77777777" w:rsidR="00106D13" w:rsidRPr="00684CAD" w:rsidRDefault="00106D13" w:rsidP="00106D13">
      <w:pPr>
        <w:pStyle w:val="Listparagraf"/>
        <w:tabs>
          <w:tab w:val="left" w:pos="1277"/>
          <w:tab w:val="left" w:pos="1327"/>
        </w:tabs>
        <w:spacing w:before="67"/>
        <w:ind w:left="1277" w:right="567" w:firstLine="0"/>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2DBC174A" w14:textId="77777777" w:rsidR="00106D13" w:rsidRDefault="00106D13" w:rsidP="00106D13">
      <w:pPr>
        <w:pStyle w:val="Listparagraf"/>
        <w:widowControl w:val="0"/>
        <w:numPr>
          <w:ilvl w:val="0"/>
          <w:numId w:val="37"/>
        </w:numPr>
        <w:tabs>
          <w:tab w:val="clear" w:pos="1134"/>
          <w:tab w:val="left" w:pos="1277"/>
          <w:tab w:val="left" w:pos="1327"/>
        </w:tabs>
        <w:autoSpaceDE w:val="0"/>
        <w:autoSpaceDN w:val="0"/>
        <w:spacing w:before="67"/>
        <w:ind w:right="567" w:hanging="360"/>
        <w:jc w:val="left"/>
        <w:rPr>
          <w:b/>
          <w:sz w:val="20"/>
        </w:rPr>
      </w:pPr>
      <w:r>
        <w:rPr>
          <w:b/>
          <w:sz w:val="20"/>
        </w:rPr>
        <w:tab/>
        <w:t xml:space="preserve">La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Antreprenorul</w:t>
      </w:r>
      <w:proofErr w:type="spellEnd"/>
      <w:r>
        <w:rPr>
          <w:b/>
          <w:sz w:val="20"/>
        </w:rPr>
        <w:t xml:space="preserve"> </w:t>
      </w:r>
      <w:proofErr w:type="spellStart"/>
      <w:r>
        <w:rPr>
          <w:b/>
          <w:sz w:val="20"/>
        </w:rPr>
        <w:t>va</w:t>
      </w:r>
      <w:proofErr w:type="spellEnd"/>
      <w:r>
        <w:rPr>
          <w:b/>
          <w:sz w:val="20"/>
        </w:rPr>
        <w:t xml:space="preserve"> </w:t>
      </w:r>
      <w:proofErr w:type="spellStart"/>
      <w:r>
        <w:rPr>
          <w:b/>
          <w:sz w:val="20"/>
        </w:rPr>
        <w:t>notifica</w:t>
      </w:r>
      <w:proofErr w:type="spellEnd"/>
      <w:r>
        <w:rPr>
          <w:b/>
          <w:sz w:val="20"/>
        </w:rPr>
        <w:t xml:space="preserve"> </w:t>
      </w:r>
      <w:proofErr w:type="spellStart"/>
      <w:r>
        <w:rPr>
          <w:b/>
          <w:sz w:val="20"/>
        </w:rPr>
        <w:t>Beneficiarul</w:t>
      </w:r>
      <w:proofErr w:type="spellEnd"/>
      <w:r>
        <w:rPr>
          <w:b/>
          <w:sz w:val="20"/>
        </w:rPr>
        <w:t xml:space="preserve"> </w:t>
      </w:r>
      <w:proofErr w:type="spellStart"/>
      <w:r>
        <w:rPr>
          <w:b/>
          <w:sz w:val="20"/>
        </w:rPr>
        <w:t>despre</w:t>
      </w:r>
      <w:proofErr w:type="spellEnd"/>
      <w:r>
        <w:rPr>
          <w:b/>
          <w:sz w:val="20"/>
        </w:rPr>
        <w:t xml:space="preserve">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instituirea</w:t>
      </w:r>
      <w:proofErr w:type="spellEnd"/>
      <w:r>
        <w:rPr>
          <w:b/>
          <w:spacing w:val="-3"/>
          <w:sz w:val="20"/>
        </w:rPr>
        <w:t xml:space="preserve"> </w:t>
      </w:r>
      <w:proofErr w:type="spellStart"/>
      <w:r>
        <w:rPr>
          <w:b/>
          <w:sz w:val="20"/>
        </w:rPr>
        <w:t>comisiei</w:t>
      </w:r>
      <w:proofErr w:type="spellEnd"/>
      <w:r>
        <w:rPr>
          <w:b/>
          <w:spacing w:val="-4"/>
          <w:sz w:val="20"/>
        </w:rPr>
        <w:t xml:space="preserve"> </w:t>
      </w:r>
      <w:r>
        <w:rPr>
          <w:b/>
          <w:sz w:val="20"/>
        </w:rPr>
        <w:t>de</w:t>
      </w:r>
      <w:r>
        <w:rPr>
          <w:b/>
          <w:spacing w:val="-4"/>
          <w:sz w:val="20"/>
        </w:rPr>
        <w:t xml:space="preserve"> </w:t>
      </w:r>
      <w:proofErr w:type="spellStart"/>
      <w:r>
        <w:rPr>
          <w:b/>
          <w:sz w:val="20"/>
        </w:rPr>
        <w:t>receptie</w:t>
      </w:r>
      <w:proofErr w:type="spellEnd"/>
      <w:r>
        <w:rPr>
          <w:b/>
          <w:spacing w:val="-4"/>
          <w:sz w:val="20"/>
        </w:rPr>
        <w:t xml:space="preserve"> </w:t>
      </w:r>
      <w:r>
        <w:rPr>
          <w:b/>
          <w:sz w:val="20"/>
        </w:rPr>
        <w:t>a</w:t>
      </w:r>
      <w:r>
        <w:rPr>
          <w:b/>
          <w:spacing w:val="-3"/>
          <w:sz w:val="20"/>
        </w:rPr>
        <w:t xml:space="preserve"> </w:t>
      </w:r>
      <w:proofErr w:type="spellStart"/>
      <w:r>
        <w:rPr>
          <w:b/>
          <w:sz w:val="20"/>
        </w:rPr>
        <w:t>lucrărilor</w:t>
      </w:r>
      <w:proofErr w:type="spellEnd"/>
      <w:r>
        <w:rPr>
          <w:b/>
          <w:sz w:val="20"/>
        </w:rPr>
        <w:t>,</w:t>
      </w:r>
      <w:r>
        <w:rPr>
          <w:b/>
          <w:spacing w:val="-4"/>
          <w:sz w:val="20"/>
        </w:rPr>
        <w:t xml:space="preserve"> </w:t>
      </w:r>
      <w:proofErr w:type="spellStart"/>
      <w:r>
        <w:rPr>
          <w:b/>
          <w:sz w:val="20"/>
        </w:rPr>
        <w:t>notificarea</w:t>
      </w:r>
      <w:proofErr w:type="spellEnd"/>
      <w:r>
        <w:rPr>
          <w:b/>
          <w:spacing w:val="-3"/>
          <w:sz w:val="20"/>
        </w:rPr>
        <w:t xml:space="preserve"> </w:t>
      </w:r>
      <w:proofErr w:type="spellStart"/>
      <w:r>
        <w:rPr>
          <w:b/>
          <w:sz w:val="20"/>
        </w:rPr>
        <w:t>fiind</w:t>
      </w:r>
      <w:proofErr w:type="spellEnd"/>
      <w:r>
        <w:rPr>
          <w:b/>
          <w:spacing w:val="-5"/>
          <w:sz w:val="20"/>
        </w:rPr>
        <w:t xml:space="preserve"> </w:t>
      </w:r>
      <w:proofErr w:type="spellStart"/>
      <w:r>
        <w:rPr>
          <w:b/>
          <w:sz w:val="20"/>
        </w:rPr>
        <w:t>semnata</w:t>
      </w:r>
      <w:proofErr w:type="spellEnd"/>
      <w:r>
        <w:rPr>
          <w:b/>
          <w:spacing w:val="-3"/>
          <w:sz w:val="20"/>
        </w:rPr>
        <w:t xml:space="preserve"> </w:t>
      </w:r>
      <w:r>
        <w:rPr>
          <w:b/>
          <w:sz w:val="20"/>
        </w:rPr>
        <w:t>de</w:t>
      </w:r>
      <w:r>
        <w:rPr>
          <w:b/>
          <w:spacing w:val="-4"/>
          <w:sz w:val="20"/>
        </w:rPr>
        <w:t xml:space="preserve"> </w:t>
      </w:r>
      <w:proofErr w:type="spellStart"/>
      <w:r>
        <w:rPr>
          <w:b/>
          <w:sz w:val="20"/>
        </w:rPr>
        <w:t>catre</w:t>
      </w:r>
      <w:proofErr w:type="spellEnd"/>
      <w:r>
        <w:rPr>
          <w:b/>
          <w:sz w:val="20"/>
        </w:rPr>
        <w:t xml:space="preserve"> </w:t>
      </w:r>
      <w:proofErr w:type="spellStart"/>
      <w:r>
        <w:rPr>
          <w:b/>
          <w:sz w:val="20"/>
        </w:rPr>
        <w:t>dirigintele</w:t>
      </w:r>
      <w:proofErr w:type="spellEnd"/>
      <w:r>
        <w:rPr>
          <w:b/>
          <w:spacing w:val="-4"/>
          <w:sz w:val="20"/>
        </w:rPr>
        <w:t xml:space="preserve"> </w:t>
      </w:r>
      <w:r>
        <w:rPr>
          <w:b/>
          <w:sz w:val="20"/>
        </w:rPr>
        <w:t>de</w:t>
      </w:r>
      <w:r>
        <w:rPr>
          <w:b/>
          <w:spacing w:val="-4"/>
          <w:sz w:val="20"/>
        </w:rPr>
        <w:t xml:space="preserve"> </w:t>
      </w:r>
      <w:proofErr w:type="spellStart"/>
      <w:r>
        <w:rPr>
          <w:b/>
          <w:sz w:val="20"/>
        </w:rPr>
        <w:t>santier</w:t>
      </w:r>
      <w:proofErr w:type="spellEnd"/>
      <w:r>
        <w:rPr>
          <w:b/>
          <w:sz w:val="20"/>
        </w:rPr>
        <w:t>.</w:t>
      </w:r>
    </w:p>
    <w:p w14:paraId="23D6316D" w14:textId="77777777" w:rsidR="00106D13" w:rsidRDefault="00106D13" w:rsidP="00106D13">
      <w:pPr>
        <w:pStyle w:val="Listparagraf"/>
        <w:widowControl w:val="0"/>
        <w:numPr>
          <w:ilvl w:val="0"/>
          <w:numId w:val="37"/>
        </w:numPr>
        <w:tabs>
          <w:tab w:val="clear" w:pos="1134"/>
          <w:tab w:val="left" w:pos="1277"/>
        </w:tabs>
        <w:autoSpaceDE w:val="0"/>
        <w:autoSpaceDN w:val="0"/>
        <w:spacing w:before="230"/>
        <w:ind w:right="256" w:hanging="360"/>
        <w:jc w:val="left"/>
        <w:rPr>
          <w:b/>
          <w:sz w:val="20"/>
        </w:rPr>
      </w:pPr>
      <w:proofErr w:type="spellStart"/>
      <w:r>
        <w:rPr>
          <w:b/>
          <w:sz w:val="20"/>
        </w:rPr>
        <w:t>Achitările</w:t>
      </w:r>
      <w:proofErr w:type="spellEnd"/>
      <w:r>
        <w:rPr>
          <w:b/>
          <w:sz w:val="20"/>
        </w:rPr>
        <w:t xml:space="preserve"> se </w:t>
      </w:r>
      <w:proofErr w:type="spellStart"/>
      <w:r>
        <w:rPr>
          <w:b/>
          <w:sz w:val="20"/>
        </w:rPr>
        <w:t>vor</w:t>
      </w:r>
      <w:proofErr w:type="spellEnd"/>
      <w:r>
        <w:rPr>
          <w:b/>
          <w:sz w:val="20"/>
        </w:rPr>
        <w:t xml:space="preserve"> face </w:t>
      </w:r>
      <w:proofErr w:type="spellStart"/>
      <w:r>
        <w:rPr>
          <w:b/>
          <w:sz w:val="20"/>
        </w:rPr>
        <w:t>în</w:t>
      </w:r>
      <w:proofErr w:type="spellEnd"/>
      <w:r>
        <w:rPr>
          <w:b/>
          <w:sz w:val="20"/>
        </w:rPr>
        <w:t xml:space="preserve"> </w:t>
      </w:r>
      <w:proofErr w:type="spellStart"/>
      <w:r>
        <w:rPr>
          <w:b/>
          <w:sz w:val="20"/>
        </w:rPr>
        <w:t>baza</w:t>
      </w:r>
      <w:proofErr w:type="spellEnd"/>
      <w:r>
        <w:rPr>
          <w:b/>
          <w:sz w:val="20"/>
        </w:rPr>
        <w:t xml:space="preserve"> </w:t>
      </w:r>
      <w:proofErr w:type="spellStart"/>
      <w:r>
        <w:rPr>
          <w:b/>
          <w:sz w:val="20"/>
        </w:rPr>
        <w:t>facturii</w:t>
      </w:r>
      <w:proofErr w:type="spellEnd"/>
      <w:r>
        <w:rPr>
          <w:b/>
          <w:sz w:val="20"/>
        </w:rPr>
        <w:t xml:space="preserve"> </w:t>
      </w:r>
      <w:proofErr w:type="spellStart"/>
      <w:r>
        <w:rPr>
          <w:b/>
          <w:sz w:val="20"/>
        </w:rPr>
        <w:t>fiscale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procesului</w:t>
      </w:r>
      <w:proofErr w:type="spellEnd"/>
      <w:r>
        <w:rPr>
          <w:b/>
          <w:sz w:val="20"/>
        </w:rPr>
        <w:t xml:space="preserve">-verbal al </w:t>
      </w:r>
      <w:proofErr w:type="spellStart"/>
      <w:r>
        <w:rPr>
          <w:b/>
          <w:sz w:val="20"/>
        </w:rPr>
        <w:t>lucrărilor</w:t>
      </w:r>
      <w:proofErr w:type="spellEnd"/>
      <w:r>
        <w:rPr>
          <w:b/>
          <w:sz w:val="20"/>
        </w:rPr>
        <w:t xml:space="preserve"> </w:t>
      </w:r>
      <w:proofErr w:type="spellStart"/>
      <w:r>
        <w:rPr>
          <w:b/>
          <w:sz w:val="20"/>
        </w:rPr>
        <w:t>executate</w:t>
      </w:r>
      <w:proofErr w:type="spellEnd"/>
      <w:r>
        <w:rPr>
          <w:b/>
          <w:sz w:val="20"/>
        </w:rPr>
        <w:t xml:space="preserve"> </w:t>
      </w:r>
      <w:proofErr w:type="spellStart"/>
      <w:r>
        <w:rPr>
          <w:b/>
          <w:sz w:val="20"/>
        </w:rPr>
        <w:t>semnate</w:t>
      </w:r>
      <w:proofErr w:type="spellEnd"/>
      <w:r>
        <w:rPr>
          <w:b/>
          <w:sz w:val="20"/>
        </w:rPr>
        <w:t xml:space="preserve"> de </w:t>
      </w:r>
      <w:proofErr w:type="spellStart"/>
      <w:r>
        <w:rPr>
          <w:b/>
          <w:sz w:val="20"/>
        </w:rPr>
        <w:t>către</w:t>
      </w:r>
      <w:proofErr w:type="spellEnd"/>
      <w:r>
        <w:rPr>
          <w:b/>
          <w:sz w:val="20"/>
        </w:rPr>
        <w:t xml:space="preserve"> </w:t>
      </w:r>
      <w:proofErr w:type="spellStart"/>
      <w:r>
        <w:rPr>
          <w:b/>
          <w:sz w:val="20"/>
        </w:rPr>
        <w:t>Antreprenor</w:t>
      </w:r>
      <w:proofErr w:type="spellEnd"/>
      <w:r>
        <w:rPr>
          <w:b/>
          <w:sz w:val="20"/>
        </w:rPr>
        <w:t xml:space="preserve">, </w:t>
      </w:r>
      <w:proofErr w:type="spellStart"/>
      <w:r>
        <w:rPr>
          <w:b/>
          <w:sz w:val="20"/>
        </w:rPr>
        <w:t>diriginte</w:t>
      </w:r>
      <w:proofErr w:type="spellEnd"/>
      <w:r>
        <w:rPr>
          <w:b/>
          <w:sz w:val="20"/>
        </w:rPr>
        <w:t xml:space="preserve"> de </w:t>
      </w:r>
      <w:proofErr w:type="spellStart"/>
      <w:r>
        <w:rPr>
          <w:b/>
          <w:sz w:val="20"/>
        </w:rPr>
        <w:t>șantier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responsabilul</w:t>
      </w:r>
      <w:proofErr w:type="spellEnd"/>
      <w:r>
        <w:rPr>
          <w:b/>
          <w:sz w:val="20"/>
        </w:rPr>
        <w:t xml:space="preserve"> </w:t>
      </w:r>
      <w:proofErr w:type="spellStart"/>
      <w:r>
        <w:rPr>
          <w:b/>
          <w:sz w:val="20"/>
        </w:rPr>
        <w:t>tehnic</w:t>
      </w:r>
      <w:proofErr w:type="spellEnd"/>
      <w:r>
        <w:rPr>
          <w:b/>
          <w:sz w:val="20"/>
        </w:rPr>
        <w:t xml:space="preserve">, </w:t>
      </w:r>
      <w:proofErr w:type="spellStart"/>
      <w:r>
        <w:rPr>
          <w:b/>
          <w:sz w:val="20"/>
        </w:rPr>
        <w:t>în</w:t>
      </w:r>
      <w:proofErr w:type="spellEnd"/>
      <w:r>
        <w:rPr>
          <w:b/>
          <w:sz w:val="20"/>
        </w:rPr>
        <w:t xml:space="preserve"> </w:t>
      </w:r>
      <w:proofErr w:type="spellStart"/>
      <w:r>
        <w:rPr>
          <w:b/>
          <w:sz w:val="20"/>
        </w:rPr>
        <w:t>limita</w:t>
      </w:r>
      <w:proofErr w:type="spellEnd"/>
      <w:r>
        <w:rPr>
          <w:b/>
          <w:sz w:val="20"/>
        </w:rPr>
        <w:t xml:space="preserve"> </w:t>
      </w:r>
      <w:proofErr w:type="spellStart"/>
      <w:r>
        <w:rPr>
          <w:b/>
          <w:sz w:val="20"/>
        </w:rPr>
        <w:t>alocațiilor</w:t>
      </w:r>
      <w:proofErr w:type="spellEnd"/>
      <w:r>
        <w:rPr>
          <w:b/>
          <w:sz w:val="20"/>
        </w:rPr>
        <w:t xml:space="preserve"> </w:t>
      </w:r>
      <w:proofErr w:type="spellStart"/>
      <w:r>
        <w:rPr>
          <w:b/>
          <w:sz w:val="20"/>
        </w:rPr>
        <w:t>anuale</w:t>
      </w:r>
      <w:proofErr w:type="spellEnd"/>
      <w:r>
        <w:rPr>
          <w:b/>
          <w:sz w:val="20"/>
        </w:rPr>
        <w:t xml:space="preserve"> </w:t>
      </w:r>
      <w:proofErr w:type="spellStart"/>
      <w:r>
        <w:rPr>
          <w:b/>
          <w:sz w:val="20"/>
        </w:rPr>
        <w:t>bugetare</w:t>
      </w:r>
      <w:proofErr w:type="spellEnd"/>
      <w:r>
        <w:rPr>
          <w:b/>
          <w:sz w:val="20"/>
        </w:rPr>
        <w:t xml:space="preserve"> </w:t>
      </w:r>
      <w:proofErr w:type="spellStart"/>
      <w:r>
        <w:rPr>
          <w:b/>
          <w:sz w:val="20"/>
        </w:rPr>
        <w:t>aprobate</w:t>
      </w:r>
      <w:proofErr w:type="spellEnd"/>
      <w:r>
        <w:rPr>
          <w:b/>
          <w:sz w:val="20"/>
        </w:rPr>
        <w:t>.</w:t>
      </w:r>
      <w:r>
        <w:rPr>
          <w:b/>
          <w:spacing w:val="-3"/>
          <w:sz w:val="20"/>
        </w:rPr>
        <w:t xml:space="preserve"> </w:t>
      </w:r>
      <w:r>
        <w:rPr>
          <w:b/>
          <w:sz w:val="20"/>
        </w:rPr>
        <w:t>Ultima</w:t>
      </w:r>
      <w:r>
        <w:rPr>
          <w:b/>
          <w:spacing w:val="-3"/>
          <w:sz w:val="20"/>
        </w:rPr>
        <w:t xml:space="preserve"> </w:t>
      </w:r>
      <w:proofErr w:type="spellStart"/>
      <w:r>
        <w:rPr>
          <w:b/>
          <w:sz w:val="20"/>
        </w:rPr>
        <w:t>plată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4"/>
          <w:sz w:val="20"/>
        </w:rPr>
        <w:t xml:space="preserve"> </w:t>
      </w:r>
      <w:proofErr w:type="spellStart"/>
      <w:r>
        <w:rPr>
          <w:b/>
          <w:sz w:val="20"/>
        </w:rPr>
        <w:t>efectua</w:t>
      </w:r>
      <w:proofErr w:type="spellEnd"/>
      <w:r>
        <w:rPr>
          <w:b/>
          <w:spacing w:val="-3"/>
          <w:sz w:val="20"/>
        </w:rPr>
        <w:t xml:space="preserve"> </w:t>
      </w:r>
      <w:proofErr w:type="spellStart"/>
      <w:r>
        <w:rPr>
          <w:b/>
          <w:sz w:val="20"/>
        </w:rPr>
        <w:t>în</w:t>
      </w:r>
      <w:proofErr w:type="spellEnd"/>
      <w:r>
        <w:rPr>
          <w:b/>
          <w:spacing w:val="-4"/>
          <w:sz w:val="20"/>
        </w:rPr>
        <w:t xml:space="preserve"> </w:t>
      </w:r>
      <w:proofErr w:type="spellStart"/>
      <w:r>
        <w:rPr>
          <w:b/>
          <w:sz w:val="20"/>
        </w:rPr>
        <w:t>baza</w:t>
      </w:r>
      <w:proofErr w:type="spellEnd"/>
      <w:r>
        <w:rPr>
          <w:b/>
          <w:spacing w:val="-2"/>
          <w:sz w:val="20"/>
        </w:rPr>
        <w:t xml:space="preserve"> </w:t>
      </w:r>
      <w:proofErr w:type="spellStart"/>
      <w:r>
        <w:rPr>
          <w:b/>
          <w:sz w:val="20"/>
        </w:rPr>
        <w:t>procesului</w:t>
      </w:r>
      <w:proofErr w:type="spellEnd"/>
      <w:r>
        <w:rPr>
          <w:b/>
          <w:sz w:val="20"/>
        </w:rPr>
        <w:t>-verbal</w:t>
      </w:r>
      <w:r>
        <w:rPr>
          <w:b/>
          <w:spacing w:val="-4"/>
          <w:sz w:val="20"/>
        </w:rPr>
        <w:t xml:space="preserve"> </w:t>
      </w:r>
      <w:r>
        <w:rPr>
          <w:b/>
          <w:sz w:val="20"/>
        </w:rPr>
        <w:t>la</w:t>
      </w:r>
      <w:r>
        <w:rPr>
          <w:b/>
          <w:spacing w:val="-2"/>
          <w:sz w:val="20"/>
        </w:rPr>
        <w:t xml:space="preserve"> </w:t>
      </w:r>
      <w:proofErr w:type="spellStart"/>
      <w:r>
        <w:rPr>
          <w:b/>
          <w:sz w:val="20"/>
        </w:rPr>
        <w:t>terminarea</w:t>
      </w:r>
      <w:proofErr w:type="spellEnd"/>
      <w:r>
        <w:rPr>
          <w:b/>
          <w:spacing w:val="-4"/>
          <w:sz w:val="20"/>
        </w:rPr>
        <w:t xml:space="preserve"> </w:t>
      </w:r>
      <w:proofErr w:type="spellStart"/>
      <w:r>
        <w:rPr>
          <w:b/>
          <w:sz w:val="20"/>
        </w:rPr>
        <w:t>lucrărilor</w:t>
      </w:r>
      <w:proofErr w:type="spellEnd"/>
      <w:r>
        <w:rPr>
          <w:b/>
          <w:spacing w:val="-3"/>
          <w:sz w:val="20"/>
        </w:rPr>
        <w:t xml:space="preserve"> </w:t>
      </w:r>
      <w:proofErr w:type="spellStart"/>
      <w:r>
        <w:rPr>
          <w:b/>
          <w:sz w:val="20"/>
        </w:rPr>
        <w:t>semnat</w:t>
      </w:r>
      <w:proofErr w:type="spellEnd"/>
      <w:r>
        <w:rPr>
          <w:b/>
          <w:spacing w:val="-3"/>
          <w:sz w:val="20"/>
        </w:rPr>
        <w:t xml:space="preserve"> </w:t>
      </w:r>
      <w:r>
        <w:rPr>
          <w:b/>
          <w:sz w:val="20"/>
        </w:rPr>
        <w:t>de</w:t>
      </w:r>
      <w:r>
        <w:rPr>
          <w:b/>
          <w:spacing w:val="-3"/>
          <w:sz w:val="20"/>
        </w:rPr>
        <w:t xml:space="preserve"> </w:t>
      </w:r>
      <w:proofErr w:type="spellStart"/>
      <w:r>
        <w:rPr>
          <w:b/>
          <w:sz w:val="20"/>
        </w:rPr>
        <w:t>către</w:t>
      </w:r>
      <w:proofErr w:type="spellEnd"/>
      <w:r>
        <w:rPr>
          <w:b/>
          <w:sz w:val="20"/>
        </w:rPr>
        <w:t xml:space="preserve"> </w:t>
      </w:r>
      <w:proofErr w:type="spellStart"/>
      <w:r>
        <w:rPr>
          <w:b/>
          <w:sz w:val="20"/>
        </w:rPr>
        <w:t>toți</w:t>
      </w:r>
      <w:proofErr w:type="spellEnd"/>
      <w:r>
        <w:rPr>
          <w:b/>
          <w:sz w:val="20"/>
        </w:rPr>
        <w:t xml:space="preserve"> </w:t>
      </w:r>
      <w:proofErr w:type="spellStart"/>
      <w:r>
        <w:rPr>
          <w:b/>
          <w:sz w:val="20"/>
        </w:rPr>
        <w:t>membrii</w:t>
      </w:r>
      <w:proofErr w:type="spellEnd"/>
      <w:r>
        <w:rPr>
          <w:b/>
          <w:sz w:val="20"/>
        </w:rPr>
        <w:t xml:space="preserve"> </w:t>
      </w:r>
      <w:proofErr w:type="spellStart"/>
      <w:r>
        <w:rPr>
          <w:b/>
          <w:sz w:val="20"/>
        </w:rPr>
        <w:t>comisiei</w:t>
      </w:r>
      <w:proofErr w:type="spellEnd"/>
      <w:r>
        <w:rPr>
          <w:b/>
          <w:sz w:val="20"/>
        </w:rPr>
        <w:t xml:space="preserve"> de </w:t>
      </w:r>
      <w:proofErr w:type="spellStart"/>
      <w:r>
        <w:rPr>
          <w:b/>
          <w:sz w:val="20"/>
        </w:rPr>
        <w:t>recepție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facturii</w:t>
      </w:r>
      <w:proofErr w:type="spellEnd"/>
      <w:r>
        <w:rPr>
          <w:b/>
          <w:sz w:val="20"/>
        </w:rPr>
        <w:t xml:space="preserve"> </w:t>
      </w:r>
      <w:proofErr w:type="spellStart"/>
      <w:r>
        <w:rPr>
          <w:b/>
          <w:sz w:val="20"/>
        </w:rPr>
        <w:t>fiscale</w:t>
      </w:r>
      <w:proofErr w:type="spellEnd"/>
      <w:r>
        <w:rPr>
          <w:b/>
          <w:sz w:val="20"/>
        </w:rPr>
        <w:t>.</w:t>
      </w:r>
    </w:p>
    <w:p w14:paraId="6B32D745" w14:textId="77777777" w:rsidR="00106D13" w:rsidRDefault="00106D13" w:rsidP="00106D13">
      <w:pPr>
        <w:pStyle w:val="Corptext"/>
      </w:pPr>
    </w:p>
    <w:p w14:paraId="18796682" w14:textId="77777777" w:rsidR="00106D13" w:rsidRDefault="00106D13" w:rsidP="00106D13">
      <w:pPr>
        <w:pStyle w:val="Corptext"/>
      </w:pPr>
    </w:p>
    <w:p w14:paraId="045E4732" w14:textId="77777777" w:rsidR="00106D13" w:rsidRDefault="00106D13" w:rsidP="00106D13">
      <w:pPr>
        <w:pStyle w:val="Listparagraf"/>
        <w:widowControl w:val="0"/>
        <w:numPr>
          <w:ilvl w:val="0"/>
          <w:numId w:val="37"/>
        </w:numPr>
        <w:tabs>
          <w:tab w:val="clear" w:pos="1134"/>
          <w:tab w:val="left" w:pos="1277"/>
        </w:tabs>
        <w:autoSpaceDE w:val="0"/>
        <w:autoSpaceDN w:val="0"/>
        <w:ind w:hanging="36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2FDE04F5" w14:textId="77777777" w:rsidR="00106D13" w:rsidRDefault="00106D13" w:rsidP="00106D13">
      <w:pPr>
        <w:pStyle w:val="Corptext"/>
      </w:pPr>
    </w:p>
    <w:p w14:paraId="737102E4" w14:textId="77777777" w:rsidR="00106D13" w:rsidRDefault="00106D13" w:rsidP="00106D13">
      <w:pPr>
        <w:pStyle w:val="Corptext"/>
        <w:spacing w:before="10"/>
      </w:pPr>
    </w:p>
    <w:p w14:paraId="5188E781" w14:textId="77777777" w:rsidR="00106D13" w:rsidRPr="00432F6E" w:rsidRDefault="00106D13" w:rsidP="00106D13">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sidRPr="000F5661">
        <w:rPr>
          <w:b/>
          <w:color w:val="FF0000"/>
          <w:spacing w:val="-3"/>
        </w:rPr>
        <w:t xml:space="preserve"> </w:t>
      </w:r>
      <w:r>
        <w:rPr>
          <w:b/>
          <w:color w:val="FF0000"/>
        </w:rPr>
        <w:t>5</w:t>
      </w:r>
      <w:r w:rsidRPr="000F5661">
        <w:rPr>
          <w:b/>
          <w:color w:val="FF0000"/>
          <w:spacing w:val="-3"/>
        </w:rPr>
        <w:t xml:space="preserve"> </w:t>
      </w:r>
      <w:r w:rsidRPr="000F5661">
        <w:rPr>
          <w:b/>
          <w:color w:val="FF0000"/>
        </w:rPr>
        <w:t>ani</w:t>
      </w:r>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0C261150" w14:textId="77777777" w:rsidR="00106D13" w:rsidRDefault="00106D13" w:rsidP="00106D13">
      <w:pPr>
        <w:pStyle w:val="Corptext"/>
      </w:pPr>
    </w:p>
    <w:p w14:paraId="2B72EE8C" w14:textId="77777777" w:rsidR="00106D13" w:rsidRDefault="00106D13" w:rsidP="00106D13">
      <w:pPr>
        <w:pStyle w:val="Listparagraf"/>
        <w:widowControl w:val="0"/>
        <w:numPr>
          <w:ilvl w:val="0"/>
          <w:numId w:val="37"/>
        </w:numPr>
        <w:tabs>
          <w:tab w:val="clear" w:pos="1134"/>
          <w:tab w:val="left" w:pos="1277"/>
          <w:tab w:val="left" w:pos="1327"/>
        </w:tabs>
        <w:autoSpaceDE w:val="0"/>
        <w:autoSpaceDN w:val="0"/>
        <w:ind w:right="368" w:hanging="36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73364B72" w14:textId="77777777" w:rsidR="00106D13" w:rsidRDefault="00106D13" w:rsidP="00106D13">
      <w:pPr>
        <w:pStyle w:val="Listparagraf"/>
        <w:widowControl w:val="0"/>
        <w:numPr>
          <w:ilvl w:val="0"/>
          <w:numId w:val="37"/>
        </w:numPr>
        <w:tabs>
          <w:tab w:val="clear" w:pos="1134"/>
          <w:tab w:val="left" w:pos="1277"/>
        </w:tabs>
        <w:autoSpaceDE w:val="0"/>
        <w:autoSpaceDN w:val="0"/>
        <w:spacing w:before="229"/>
        <w:ind w:right="334" w:hanging="36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04F94569" w14:textId="77777777" w:rsidR="00106D13" w:rsidRDefault="00106D13" w:rsidP="00106D13">
      <w:pPr>
        <w:pStyle w:val="Corptext"/>
      </w:pPr>
    </w:p>
    <w:p w14:paraId="69E87D52" w14:textId="77777777" w:rsidR="00106D13" w:rsidRDefault="00106D13" w:rsidP="00106D13">
      <w:pPr>
        <w:pStyle w:val="Corptext"/>
        <w:spacing w:before="9"/>
      </w:pPr>
    </w:p>
    <w:p w14:paraId="171CAB20" w14:textId="77777777" w:rsidR="00106D13" w:rsidRDefault="00106D13" w:rsidP="00106D13">
      <w:pPr>
        <w:pStyle w:val="Listparagraf"/>
        <w:widowControl w:val="0"/>
        <w:numPr>
          <w:ilvl w:val="0"/>
          <w:numId w:val="37"/>
        </w:numPr>
        <w:tabs>
          <w:tab w:val="clear" w:pos="1134"/>
          <w:tab w:val="left" w:pos="1187"/>
        </w:tabs>
        <w:autoSpaceDE w:val="0"/>
        <w:autoSpaceDN w:val="0"/>
        <w:ind w:left="1187" w:hanging="227"/>
        <w:jc w:val="left"/>
        <w:rPr>
          <w:b/>
          <w:sz w:val="20"/>
        </w:rPr>
      </w:pPr>
      <w:proofErr w:type="spellStart"/>
      <w:r>
        <w:rPr>
          <w:b/>
          <w:sz w:val="20"/>
        </w:rPr>
        <w:t>Autoritatea</w:t>
      </w:r>
      <w:proofErr w:type="spellEnd"/>
      <w:r>
        <w:rPr>
          <w:b/>
          <w:spacing w:val="-9"/>
          <w:sz w:val="20"/>
        </w:rPr>
        <w:t xml:space="preserve"> </w:t>
      </w:r>
      <w:proofErr w:type="spellStart"/>
      <w:r>
        <w:rPr>
          <w:b/>
          <w:sz w:val="20"/>
        </w:rPr>
        <w:t>contractantă</w:t>
      </w:r>
      <w:proofErr w:type="spellEnd"/>
      <w:r>
        <w:rPr>
          <w:b/>
          <w:sz w:val="20"/>
        </w:rPr>
        <w:t>,</w:t>
      </w:r>
      <w:r>
        <w:rPr>
          <w:b/>
          <w:spacing w:val="-8"/>
          <w:sz w:val="20"/>
        </w:rPr>
        <w:t xml:space="preserve"> </w:t>
      </w:r>
      <w:proofErr w:type="spellStart"/>
      <w:r>
        <w:rPr>
          <w:b/>
          <w:sz w:val="20"/>
        </w:rPr>
        <w:t>după</w:t>
      </w:r>
      <w:proofErr w:type="spellEnd"/>
      <w:r>
        <w:rPr>
          <w:b/>
          <w:spacing w:val="-7"/>
          <w:sz w:val="20"/>
        </w:rPr>
        <w:t xml:space="preserve"> </w:t>
      </w:r>
      <w:proofErr w:type="spellStart"/>
      <w:r>
        <w:rPr>
          <w:b/>
          <w:sz w:val="20"/>
        </w:rPr>
        <w:t>expirarea</w:t>
      </w:r>
      <w:proofErr w:type="spellEnd"/>
      <w:r>
        <w:rPr>
          <w:b/>
          <w:spacing w:val="-7"/>
          <w:sz w:val="20"/>
        </w:rPr>
        <w:t xml:space="preserve"> </w:t>
      </w:r>
      <w:proofErr w:type="spellStart"/>
      <w:r>
        <w:rPr>
          <w:b/>
          <w:sz w:val="20"/>
        </w:rPr>
        <w:t>termenului</w:t>
      </w:r>
      <w:proofErr w:type="spellEnd"/>
      <w:r>
        <w:rPr>
          <w:b/>
          <w:spacing w:val="-8"/>
          <w:sz w:val="20"/>
        </w:rPr>
        <w:t xml:space="preserve"> </w:t>
      </w:r>
      <w:r>
        <w:rPr>
          <w:b/>
          <w:sz w:val="20"/>
        </w:rPr>
        <w:t>de</w:t>
      </w:r>
      <w:r>
        <w:rPr>
          <w:b/>
          <w:spacing w:val="-8"/>
          <w:sz w:val="20"/>
        </w:rPr>
        <w:t xml:space="preserve"> </w:t>
      </w:r>
      <w:proofErr w:type="spellStart"/>
      <w:r>
        <w:rPr>
          <w:b/>
          <w:sz w:val="20"/>
        </w:rPr>
        <w:t>așteptare</w:t>
      </w:r>
      <w:proofErr w:type="spellEnd"/>
      <w:r>
        <w:rPr>
          <w:b/>
          <w:sz w:val="20"/>
        </w:rPr>
        <w:t>,</w:t>
      </w:r>
      <w:r>
        <w:rPr>
          <w:b/>
          <w:spacing w:val="-7"/>
          <w:sz w:val="20"/>
        </w:rPr>
        <w:t xml:space="preserve"> </w:t>
      </w:r>
      <w:proofErr w:type="spellStart"/>
      <w:r>
        <w:rPr>
          <w:b/>
          <w:sz w:val="20"/>
        </w:rPr>
        <w:t>remite</w:t>
      </w:r>
      <w:proofErr w:type="spellEnd"/>
      <w:r>
        <w:rPr>
          <w:b/>
          <w:spacing w:val="-8"/>
          <w:sz w:val="20"/>
        </w:rPr>
        <w:t xml:space="preserve"> </w:t>
      </w:r>
      <w:proofErr w:type="spellStart"/>
      <w:r>
        <w:rPr>
          <w:b/>
          <w:sz w:val="20"/>
        </w:rPr>
        <w:t>în</w:t>
      </w:r>
      <w:proofErr w:type="spellEnd"/>
      <w:r>
        <w:rPr>
          <w:b/>
          <w:spacing w:val="-8"/>
          <w:sz w:val="20"/>
        </w:rPr>
        <w:t xml:space="preserve"> </w:t>
      </w:r>
      <w:proofErr w:type="spellStart"/>
      <w:r>
        <w:rPr>
          <w:b/>
          <w:sz w:val="20"/>
        </w:rPr>
        <w:t>adresa</w:t>
      </w:r>
      <w:proofErr w:type="spellEnd"/>
      <w:r>
        <w:rPr>
          <w:b/>
          <w:spacing w:val="-8"/>
          <w:sz w:val="20"/>
        </w:rPr>
        <w:t xml:space="preserve"> </w:t>
      </w:r>
      <w:proofErr w:type="spellStart"/>
      <w:r>
        <w:rPr>
          <w:b/>
          <w:spacing w:val="-2"/>
          <w:sz w:val="20"/>
        </w:rPr>
        <w:t>operatorului</w:t>
      </w:r>
      <w:proofErr w:type="spellEnd"/>
    </w:p>
    <w:p w14:paraId="41DDB986" w14:textId="77777777" w:rsidR="00106D13" w:rsidRDefault="00106D13" w:rsidP="00106D13">
      <w:pPr>
        <w:pStyle w:val="Corptext"/>
        <w:spacing w:before="1"/>
        <w:ind w:left="557" w:right="446"/>
      </w:pPr>
      <w:r>
        <w:t xml:space="preserve">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publice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clauzele contractuale și a semna contractul. Dacă după expirarea termenului de 10 zile, autoritatea contractantă nu primește contractul semnat, se consideră ca refuz al operatorului economic de a semna</w:t>
      </w:r>
    </w:p>
    <w:p w14:paraId="72232DC8" w14:textId="77777777" w:rsidR="00106D13" w:rsidRDefault="00106D13" w:rsidP="00106D13">
      <w:pPr>
        <w:pStyle w:val="Corptext"/>
        <w:spacing w:before="2"/>
        <w:ind w:left="557"/>
      </w:pPr>
      <w:r>
        <w:t>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4AA04545" w14:textId="77777777" w:rsidR="00106D13" w:rsidRDefault="00106D13" w:rsidP="00106D13">
      <w:pPr>
        <w:pStyle w:val="Corptext"/>
      </w:pPr>
    </w:p>
    <w:p w14:paraId="018E4C66" w14:textId="77777777" w:rsidR="00106D13" w:rsidRDefault="00106D13" w:rsidP="00106D13">
      <w:pPr>
        <w:pStyle w:val="Corptext"/>
      </w:pPr>
    </w:p>
    <w:p w14:paraId="4B15A0D9" w14:textId="77777777" w:rsidR="00106D13" w:rsidRDefault="00106D13" w:rsidP="00106D13">
      <w:pPr>
        <w:pStyle w:val="Corptext"/>
      </w:pPr>
    </w:p>
    <w:p w14:paraId="17C87CBA" w14:textId="77777777" w:rsidR="00106D13" w:rsidRDefault="00106D13" w:rsidP="00106D13">
      <w:pPr>
        <w:pStyle w:val="Corptext"/>
      </w:pPr>
    </w:p>
    <w:p w14:paraId="0165ACFD" w14:textId="77777777" w:rsidR="00106D13" w:rsidRDefault="00106D13" w:rsidP="00106D13">
      <w:pPr>
        <w:pStyle w:val="Corptext"/>
      </w:pPr>
    </w:p>
    <w:p w14:paraId="34AA08FA" w14:textId="77777777" w:rsidR="00106D13" w:rsidRDefault="00106D13" w:rsidP="00106D13">
      <w:pPr>
        <w:pStyle w:val="Corptext"/>
        <w:spacing w:before="139"/>
      </w:pPr>
    </w:p>
    <w:p w14:paraId="7A2738F5" w14:textId="77777777" w:rsidR="00106D13" w:rsidRDefault="00106D13" w:rsidP="00106D13">
      <w:pPr>
        <w:pStyle w:val="Corptext"/>
        <w:spacing w:before="1"/>
        <w:ind w:left="557"/>
      </w:pPr>
      <w:r>
        <w:t>Conducătorul</w:t>
      </w:r>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p w14:paraId="355814BE" w14:textId="77777777" w:rsidR="000930AB" w:rsidRPr="00106D13" w:rsidRDefault="000930AB" w:rsidP="002A6E99">
      <w:pPr>
        <w:pStyle w:val="Style3"/>
        <w:tabs>
          <w:tab w:val="left" w:pos="567"/>
        </w:tabs>
        <w:spacing w:before="0" w:beforeAutospacing="0" w:after="0"/>
        <w:ind w:left="0" w:firstLine="0"/>
        <w:jc w:val="center"/>
        <w:rPr>
          <w:rFonts w:eastAsia="PMingLiU"/>
          <w:lang w:val="ro-RO"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5002AFE4" w:rsidR="00460653" w:rsidRPr="00FF430B" w:rsidRDefault="00460653" w:rsidP="00106D13">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220681">
              <w:rPr>
                <w:b/>
                <w:lang w:val="ro-MD"/>
              </w:rPr>
              <w:t xml:space="preserve"> </w:t>
            </w:r>
            <w:r w:rsidR="00106D13">
              <w:rPr>
                <w:b/>
                <w:lang w:val="ro-MD"/>
              </w:rPr>
              <w:t>Cererea ofertelor de preț</w:t>
            </w:r>
          </w:p>
          <w:p w14:paraId="086C4CF6" w14:textId="77777777" w:rsidR="00460653" w:rsidRPr="00FF430B" w:rsidRDefault="00460653" w:rsidP="00196AB4">
            <w:pPr>
              <w:jc w:val="both"/>
              <w:rPr>
                <w:b/>
                <w:i/>
                <w:lang w:val="ro-MD"/>
              </w:rPr>
            </w:pPr>
          </w:p>
          <w:p w14:paraId="3DD12B6B" w14:textId="700C0771"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w:t>
            </w:r>
            <w:r w:rsidR="003F56F9">
              <w:rPr>
                <w:lang w:val="ro-MD"/>
              </w:rPr>
              <w:t>02</w:t>
            </w:r>
            <w:r w:rsidR="00576BAD">
              <w:rPr>
                <w:lang w:val="ro-MD"/>
              </w:rPr>
              <w:t>6</w:t>
            </w:r>
            <w:r w:rsidR="007B392A" w:rsidRPr="00FF430B">
              <w:rPr>
                <w:lang w:val="ro-MD"/>
              </w:rPr>
              <w:t xml:space="preserve">                                       </w:t>
            </w:r>
            <w:r w:rsidR="0019071C" w:rsidRPr="00FF430B">
              <w:rPr>
                <w:lang w:val="ro-MD"/>
              </w:rPr>
              <w:t xml:space="preserve">                                         </w:t>
            </w:r>
            <w:r w:rsidR="003F56F9">
              <w:rPr>
                <w:lang w:val="ro-MD"/>
              </w:rPr>
              <w:t xml:space="preserve">        </w:t>
            </w:r>
            <w:r w:rsidR="007B392A" w:rsidRPr="00FF430B">
              <w:rPr>
                <w:lang w:val="ro-MD"/>
              </w:rPr>
              <w:t xml:space="preserve">  </w:t>
            </w:r>
            <w:r w:rsidR="003F56F9">
              <w:rPr>
                <w:lang w:val="ro-MD"/>
              </w:rPr>
              <w:t>or. Călărași</w:t>
            </w:r>
          </w:p>
          <w:p w14:paraId="1C7B8E9A" w14:textId="0163DFE7" w:rsidR="00460653" w:rsidRPr="00FF430B" w:rsidRDefault="0019071C" w:rsidP="009453D7">
            <w:pPr>
              <w:jc w:val="center"/>
              <w:rPr>
                <w:lang w:val="ro-MD"/>
              </w:rPr>
            </w:pPr>
            <w:r w:rsidRPr="00FF430B">
              <w:rPr>
                <w:sz w:val="20"/>
                <w:szCs w:val="20"/>
                <w:lang w:val="ro-MD"/>
              </w:rPr>
              <w:t xml:space="preserve">                                                                                                                            </w:t>
            </w:r>
            <w:r w:rsidR="003F56F9">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1D8AEA91" w:rsidR="00460653" w:rsidRPr="00106D13" w:rsidRDefault="00EC6DD4" w:rsidP="00106D13">
            <w:pPr>
              <w:rPr>
                <w:noProof w:val="0"/>
              </w:rPr>
            </w:pPr>
            <w:r w:rsidRPr="00FE6C5A">
              <w:rPr>
                <w:lang w:val="ro-MD"/>
              </w:rPr>
              <w:t>Prezentul contract este încheiat în urma procedurii de achiziție Cererea Ofertelor de Preț nr</w:t>
            </w:r>
            <w:r w:rsidR="000F3664">
              <w:rPr>
                <w:lang w:val="ro-MD"/>
              </w:rPr>
              <w:t>.</w:t>
            </w:r>
            <w:r w:rsidR="000F3664">
              <w:rPr>
                <w:rFonts w:ascii="Helvetica" w:hAnsi="Helvetica" w:cs="Helvetica"/>
                <w:color w:val="333333"/>
                <w:sz w:val="2"/>
                <w:szCs w:val="2"/>
                <w:shd w:val="clear" w:color="auto" w:fill="FFFFFF"/>
              </w:rPr>
              <w:t xml:space="preserve">  </w:t>
            </w:r>
            <w:hyperlink r:id="rId20" w:tgtFrame="_blank" w:history="1">
              <w:r w:rsidR="00106D13" w:rsidRPr="00E83572">
                <w:rPr>
                  <w:rFonts w:ascii="inherit" w:hAnsi="inherit" w:cs="Helvetica"/>
                  <w:color w:val="3560B9"/>
                  <w:sz w:val="23"/>
                  <w:szCs w:val="23"/>
                  <w:u w:val="single"/>
                  <w:bdr w:val="none" w:sz="0" w:space="0" w:color="auto" w:frame="1"/>
                  <w:lang w:eastAsia="ro-RO"/>
                </w:rPr>
                <w:t>ocds-b3wdp1-MD-1770292672162</w:t>
              </w:r>
            </w:hyperlink>
            <w:r w:rsidR="00576BAD">
              <w:rPr>
                <w:rFonts w:ascii="Helvetica" w:hAnsi="Helvetica" w:cs="Helvetica"/>
                <w:color w:val="333333"/>
                <w:sz w:val="23"/>
                <w:szCs w:val="23"/>
              </w:rPr>
              <w:t xml:space="preserve">  </w:t>
            </w:r>
            <w:r w:rsidRPr="00FE6C5A">
              <w:rPr>
                <w:lang w:val="ro-MD"/>
              </w:rPr>
              <w:t>din data de</w:t>
            </w:r>
            <w:r>
              <w:rPr>
                <w:lang w:val="ro-MD"/>
              </w:rPr>
              <w:t xml:space="preserve"> </w:t>
            </w:r>
            <w:r w:rsidRPr="00FE6C5A">
              <w:rPr>
                <w:lang w:val="ro-MD"/>
              </w:rPr>
              <w:t xml:space="preserve">, între </w:t>
            </w:r>
            <w:r w:rsidRPr="00FE6C5A">
              <w:rPr>
                <w:b/>
                <w:lang w:val="en-US"/>
              </w:rPr>
              <w:t>Consiliul raional Călărași</w:t>
            </w:r>
            <w:r w:rsidRPr="00FE6C5A">
              <w:rPr>
                <w:lang w:val="ro-MD"/>
              </w:rPr>
              <w:t xml:space="preserve">, cu sediul în or. Călărași, str. Biruinței, nr.1/1, telefon: (0244) 2-20-58, fax: (0244) 2-20-58 , IDNO: </w:t>
            </w:r>
            <w:r w:rsidRPr="00FE6C5A">
              <w:rPr>
                <w:lang w:val="en-US"/>
              </w:rPr>
              <w:t>1007601009886</w:t>
            </w:r>
            <w:r w:rsidRPr="00FE6C5A">
              <w:rPr>
                <w:lang w:val="ro-MD"/>
              </w:rPr>
              <w:t xml:space="preserve"> reprezentat prin</w:t>
            </w:r>
            <w:r w:rsidRPr="00FF430B">
              <w:rPr>
                <w:lang w:val="ro-MD"/>
              </w:rPr>
              <w:t xml:space="preserve"> </w:t>
            </w:r>
            <w:r>
              <w:rPr>
                <w:b/>
              </w:rPr>
              <w:t>președinte</w:t>
            </w:r>
            <w:r w:rsidRPr="00E35C2C">
              <w:rPr>
                <w:b/>
              </w:rPr>
              <w:t xml:space="preserve">le  raionului dl. </w:t>
            </w:r>
            <w:r>
              <w:rPr>
                <w:b/>
              </w:rPr>
              <w:t>Nicolae  DRAGANEL,</w:t>
            </w:r>
            <w:r>
              <w:rPr>
                <w:lang w:val="ro-MD"/>
              </w:rPr>
              <w:t xml:space="preserve"> </w:t>
            </w:r>
            <w:r w:rsidRPr="00FF430B">
              <w:rPr>
                <w:lang w:val="ro-MD"/>
              </w:rPr>
              <w:t>în calitate de Beneficiar,</w:t>
            </w:r>
            <w:r w:rsidR="00B51B6E" w:rsidRPr="00FF430B">
              <w:rPr>
                <w:lang w:val="ro-MD"/>
              </w:rPr>
              <w:t xml:space="preserve">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0ED3C187" w:rsidR="00460653" w:rsidRPr="000F3664" w:rsidRDefault="00A156C0" w:rsidP="00106D13">
            <w:r w:rsidRPr="00FF430B">
              <w:rPr>
                <w:lang w:val="ro-MD"/>
              </w:rPr>
              <w:t xml:space="preserve">1.1. </w:t>
            </w:r>
            <w:r w:rsidR="00460653" w:rsidRPr="00FF430B">
              <w:rPr>
                <w:lang w:val="ro-MD"/>
              </w:rPr>
              <w:t xml:space="preserve">Antreprenorul se obligă să execute </w:t>
            </w:r>
            <w:r w:rsidR="00EC6DD4" w:rsidRPr="00E57CDD">
              <w:t xml:space="preserve">lucrări </w:t>
            </w:r>
            <w:bookmarkStart w:id="63" w:name="_Hlk191235221"/>
            <w:r w:rsidR="00F96666">
              <w:t>de</w:t>
            </w:r>
            <w:bookmarkEnd w:id="63"/>
            <w:r w:rsidR="00106D13">
              <w:t xml:space="preserve"> </w:t>
            </w:r>
            <w:r w:rsidR="00106D13" w:rsidRPr="00106D13">
              <w:rPr>
                <w:b/>
                <w:bCs/>
                <w:i/>
                <w:iCs/>
              </w:rPr>
              <w:t>Construcția unui sector de drum de pe drumul public local L 349 – R1 drum de acces spre s. Oricova</w:t>
            </w:r>
            <w:r w:rsidR="00EC6DD4" w:rsidRPr="00106D13">
              <w:rPr>
                <w:b/>
                <w:bCs/>
                <w:i/>
                <w:iCs/>
                <w:color w:val="333333"/>
                <w:shd w:val="clear" w:color="auto" w:fill="FFFFFF"/>
              </w:rPr>
              <w:t>,</w:t>
            </w:r>
            <w:r w:rsidR="00EC6DD4">
              <w:rPr>
                <w:b/>
                <w:bCs/>
                <w:color w:val="333333"/>
                <w:shd w:val="clear" w:color="auto" w:fill="FFFFFF"/>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536E1B8A" w14:textId="40B8DBC4" w:rsidR="0059194F" w:rsidRPr="00232EA9" w:rsidRDefault="00A156C0" w:rsidP="0059194F">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w:t>
            </w:r>
            <w:r w:rsidR="0059194F" w:rsidRPr="00232EA9">
              <w:rPr>
                <w:lang w:val="ro-MD"/>
              </w:rPr>
              <w:t xml:space="preserve">a lucrărilor contractate </w:t>
            </w:r>
            <w:r w:rsidR="0059194F" w:rsidRPr="00120203">
              <w:rPr>
                <w:lang w:val="ro-MD"/>
              </w:rPr>
              <w:t xml:space="preserve">este </w:t>
            </w:r>
            <w:r w:rsidR="00120203" w:rsidRPr="00120203">
              <w:rPr>
                <w:b/>
                <w:lang w:val="ro"/>
              </w:rPr>
              <w:t xml:space="preserve">de </w:t>
            </w:r>
            <w:r w:rsidR="00106D13">
              <w:rPr>
                <w:b/>
                <w:lang w:val="ro"/>
              </w:rPr>
              <w:t>50</w:t>
            </w:r>
            <w:r w:rsidR="00120203" w:rsidRPr="00120203">
              <w:rPr>
                <w:b/>
                <w:lang w:val="ro"/>
              </w:rPr>
              <w:t xml:space="preserve"> de zile </w:t>
            </w:r>
            <w:r w:rsidR="00106D13">
              <w:rPr>
                <w:b/>
                <w:lang w:val="ro"/>
              </w:rPr>
              <w:t>calendaristice</w:t>
            </w:r>
            <w:r w:rsidR="00120203" w:rsidRPr="00120203">
              <w:rPr>
                <w:b/>
                <w:lang w:val="ro"/>
              </w:rPr>
              <w:t xml:space="preserve"> </w:t>
            </w:r>
            <w:r w:rsidR="0059194F" w:rsidRPr="00120203">
              <w:rPr>
                <w:lang w:val="ro-MD"/>
              </w:rPr>
              <w:t xml:space="preserve">de la data primirii ordinului de începere a </w:t>
            </w:r>
            <w:proofErr w:type="spellStart"/>
            <w:r w:rsidR="0059194F" w:rsidRPr="00120203">
              <w:rPr>
                <w:lang w:val="ro-MD"/>
              </w:rPr>
              <w:t>execuţiei</w:t>
            </w:r>
            <w:proofErr w:type="spellEnd"/>
            <w:r w:rsidR="0059194F" w:rsidRPr="00120203">
              <w:rPr>
                <w:lang w:val="ro-MD"/>
              </w:rPr>
              <w:t xml:space="preserve"> </w:t>
            </w:r>
            <w:proofErr w:type="spellStart"/>
            <w:r w:rsidR="0059194F" w:rsidRPr="00120203">
              <w:rPr>
                <w:lang w:val="ro-MD"/>
              </w:rPr>
              <w:t>şi</w:t>
            </w:r>
            <w:proofErr w:type="spellEnd"/>
            <w:r w:rsidR="0059194F" w:rsidRPr="00120203">
              <w:rPr>
                <w:lang w:val="ro-MD"/>
              </w:rPr>
              <w:t xml:space="preserve"> asigurării lucrului ritmic de </w:t>
            </w:r>
            <w:r w:rsidR="0059194F" w:rsidRPr="00232EA9">
              <w:rPr>
                <w:lang w:val="ro-MD"/>
              </w:rPr>
              <w:t>către beneficiar-ordonatorul de credite.</w:t>
            </w:r>
          </w:p>
          <w:p w14:paraId="4678ED31" w14:textId="42236E5A" w:rsidR="00C723D6" w:rsidRPr="0059194F" w:rsidRDefault="00C723D6" w:rsidP="00C723D6">
            <w:pPr>
              <w:shd w:val="clear" w:color="auto" w:fill="FFFFFF" w:themeFill="background1"/>
              <w:tabs>
                <w:tab w:val="left" w:pos="0"/>
                <w:tab w:val="left" w:pos="284"/>
              </w:tabs>
              <w:spacing w:before="120"/>
              <w:rPr>
                <w:bCs/>
                <w:color w:val="000000" w:themeColor="text1"/>
                <w:lang w:val="ro-MD"/>
              </w:rPr>
            </w:pPr>
          </w:p>
          <w:p w14:paraId="0D18755A" w14:textId="727719A2" w:rsidR="00460653" w:rsidRPr="00FF430B" w:rsidRDefault="00C723D6" w:rsidP="003F56F9">
            <w:pPr>
              <w:pStyle w:val="NormalWeb"/>
              <w:tabs>
                <w:tab w:val="left" w:pos="567"/>
              </w:tabs>
              <w:spacing w:before="120" w:line="276" w:lineRule="auto"/>
              <w:ind w:firstLine="0"/>
              <w:rPr>
                <w:lang w:val="ro-MD"/>
              </w:rPr>
            </w:pPr>
            <w:r w:rsidRPr="00FF430B">
              <w:rPr>
                <w:lang w:val="ro-MD"/>
              </w:rPr>
              <w:lastRenderedPageBreak/>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003F56F9" w:rsidRPr="00FF430B">
              <w:rPr>
                <w:lang w:val="ro-MD"/>
              </w:rPr>
              <w:t>specificaţiei</w:t>
            </w:r>
            <w:proofErr w:type="spellEnd"/>
            <w:r w:rsidR="003F56F9" w:rsidRPr="00FF430B">
              <w:rPr>
                <w:lang w:val="ro-MD"/>
              </w:rPr>
              <w:t xml:space="preserve"> din anexa la 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668DC0" w:rsidR="009E4204" w:rsidRPr="00F478A2" w:rsidRDefault="009E4204" w:rsidP="009E4204">
            <w:pPr>
              <w:shd w:val="clear" w:color="auto" w:fill="FFFFFF" w:themeFill="background1"/>
              <w:tabs>
                <w:tab w:val="right" w:pos="0"/>
              </w:tabs>
              <w:spacing w:before="120"/>
              <w:rPr>
                <w:b/>
                <w:noProof w:val="0"/>
                <w:color w:val="00B050"/>
                <w:sz w:val="28"/>
                <w:szCs w:val="28"/>
                <w:lang w:val="ro-MD" w:eastAsia="ru-RU"/>
              </w:rPr>
            </w:pPr>
            <w:r w:rsidRPr="00FF430B">
              <w:rPr>
                <w:lang w:val="ro-MD"/>
              </w:rPr>
              <w:t>2.7.</w:t>
            </w:r>
            <w:r w:rsidR="002F6A1E" w:rsidRPr="0059194F">
              <w:rPr>
                <w:lang w:val="ro-MD"/>
              </w:rPr>
              <w:t>Se</w:t>
            </w:r>
            <w:r w:rsidRPr="0059194F">
              <w:rPr>
                <w:lang w:val="ro-MD"/>
              </w:rPr>
              <w:t xml:space="preserve"> indică t</w:t>
            </w:r>
            <w:proofErr w:type="spellStart"/>
            <w:r w:rsidRPr="0059194F">
              <w:rPr>
                <w:noProof w:val="0"/>
                <w:lang w:val="ro-MD" w:eastAsia="ru-RU"/>
              </w:rPr>
              <w:t>ermenul</w:t>
            </w:r>
            <w:proofErr w:type="spellEnd"/>
            <w:r w:rsidRPr="0059194F">
              <w:rPr>
                <w:noProof w:val="0"/>
                <w:lang w:val="ro-MD" w:eastAsia="ru-RU"/>
              </w:rPr>
              <w:t xml:space="preserve"> de garanție a </w:t>
            </w:r>
            <w:r w:rsidRPr="00120203">
              <w:rPr>
                <w:noProof w:val="0"/>
                <w:lang w:val="ro-MD" w:eastAsia="ru-RU"/>
              </w:rPr>
              <w:t>lucrărilor</w:t>
            </w:r>
            <w:r w:rsidR="00C723D6" w:rsidRPr="00120203">
              <w:rPr>
                <w:b/>
                <w:noProof w:val="0"/>
                <w:lang w:val="ro-MD" w:eastAsia="ru-RU"/>
              </w:rPr>
              <w:t xml:space="preserve"> </w:t>
            </w:r>
            <w:r w:rsidR="00C723D6" w:rsidRPr="00120203">
              <w:rPr>
                <w:bCs/>
                <w:noProof w:val="0"/>
                <w:lang w:val="ro-MD" w:eastAsia="ru-RU"/>
              </w:rPr>
              <w:t xml:space="preserve">min. </w:t>
            </w:r>
            <w:r w:rsidR="007C632A">
              <w:rPr>
                <w:bCs/>
                <w:noProof w:val="0"/>
                <w:lang w:val="ro-MD" w:eastAsia="ru-RU"/>
              </w:rPr>
              <w:t>5</w:t>
            </w:r>
            <w:r w:rsidR="00C723D6" w:rsidRPr="00120203">
              <w:rPr>
                <w:bCs/>
                <w:noProof w:val="0"/>
                <w:lang w:val="ro-MD" w:eastAsia="ru-RU"/>
              </w:rPr>
              <w:t xml:space="preserve"> an</w:t>
            </w:r>
            <w:r w:rsidR="0059194F" w:rsidRPr="00120203">
              <w:rPr>
                <w:bCs/>
                <w:noProof w:val="0"/>
                <w:lang w:val="ro-MD" w:eastAsia="ru-RU"/>
              </w:rPr>
              <w:t>i</w:t>
            </w:r>
            <w:r w:rsidRPr="00120203">
              <w:rPr>
                <w:bCs/>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13EE7075" w14:textId="77777777" w:rsidR="00C723D6" w:rsidRPr="00472E22" w:rsidRDefault="00C723D6" w:rsidP="00C723D6">
            <w:pPr>
              <w:pStyle w:val="NormalWeb"/>
              <w:tabs>
                <w:tab w:val="left" w:pos="567"/>
              </w:tabs>
              <w:spacing w:line="276" w:lineRule="auto"/>
              <w:ind w:firstLine="0"/>
              <w:rPr>
                <w:lang w:val="ro-MD"/>
              </w:rPr>
            </w:pPr>
            <w:r w:rsidRPr="00FF430B">
              <w:rPr>
                <w:lang w:val="ro-MD"/>
              </w:rPr>
              <w:t xml:space="preserve">4.10. Antreprenorul, prin atribuirea ofertei în favoarea sa, </w:t>
            </w:r>
            <w:r w:rsidRPr="00472E22">
              <w:rPr>
                <w:lang w:val="ro-MD"/>
              </w:rPr>
              <w:t xml:space="preserve">consemnează că </w:t>
            </w:r>
            <w:r w:rsidRPr="00472E22">
              <w:rPr>
                <w:b/>
                <w:bCs/>
                <w:lang w:val="ro-MD"/>
              </w:rPr>
              <w:t>garanția de bună execuție</w:t>
            </w:r>
            <w:r w:rsidRPr="00472E22">
              <w:rPr>
                <w:b/>
                <w:bCs/>
                <w:lang w:val="it-IT"/>
              </w:rPr>
              <w:t xml:space="preserve"> </w:t>
            </w:r>
            <w:r w:rsidRPr="00472E22">
              <w:rPr>
                <w:b/>
                <w:bCs/>
                <w:shd w:val="clear" w:color="auto" w:fill="FFFFFF"/>
                <w:lang w:val="en-US"/>
              </w:rPr>
              <w:t xml:space="preserve"> se </w:t>
            </w:r>
            <w:proofErr w:type="spellStart"/>
            <w:r w:rsidRPr="00472E22">
              <w:rPr>
                <w:b/>
                <w:bCs/>
                <w:shd w:val="clear" w:color="auto" w:fill="FFFFFF"/>
                <w:lang w:val="en-US"/>
              </w:rPr>
              <w:t>va</w:t>
            </w:r>
            <w:proofErr w:type="spellEnd"/>
            <w:r w:rsidRPr="00472E22">
              <w:rPr>
                <w:b/>
                <w:bCs/>
                <w:shd w:val="clear" w:color="auto" w:fill="FFFFFF"/>
                <w:lang w:val="en-US"/>
              </w:rPr>
              <w:t xml:space="preserve"> </w:t>
            </w:r>
            <w:proofErr w:type="spellStart"/>
            <w:r w:rsidRPr="00472E22">
              <w:rPr>
                <w:b/>
                <w:bCs/>
                <w:shd w:val="clear" w:color="auto" w:fill="FFFFFF"/>
                <w:lang w:val="en-US"/>
              </w:rPr>
              <w:t>constitui</w:t>
            </w:r>
            <w:proofErr w:type="spellEnd"/>
            <w:r w:rsidRPr="00472E22">
              <w:rPr>
                <w:b/>
                <w:bCs/>
                <w:shd w:val="clear" w:color="auto" w:fill="FFFFFF"/>
                <w:lang w:val="en-US"/>
              </w:rPr>
              <w:t xml:space="preserve"> din </w:t>
            </w:r>
            <w:proofErr w:type="spellStart"/>
            <w:r w:rsidRPr="00472E22">
              <w:rPr>
                <w:b/>
                <w:bCs/>
                <w:shd w:val="clear" w:color="auto" w:fill="FFFFFF"/>
                <w:lang w:val="en-US"/>
              </w:rPr>
              <w:t>rețineri</w:t>
            </w:r>
            <w:proofErr w:type="spellEnd"/>
            <w:r w:rsidRPr="00472E22">
              <w:rPr>
                <w:b/>
                <w:bCs/>
                <w:shd w:val="clear" w:color="auto" w:fill="FFFFFF"/>
                <w:lang w:val="en-US"/>
              </w:rPr>
              <w:t xml:space="preserve"> </w:t>
            </w:r>
            <w:proofErr w:type="spellStart"/>
            <w:r w:rsidRPr="00472E22">
              <w:rPr>
                <w:b/>
                <w:bCs/>
                <w:shd w:val="clear" w:color="auto" w:fill="FFFFFF"/>
                <w:lang w:val="en-US"/>
              </w:rPr>
              <w:t>succesive</w:t>
            </w:r>
            <w:proofErr w:type="spellEnd"/>
            <w:r w:rsidRPr="00472E22">
              <w:rPr>
                <w:b/>
                <w:bCs/>
                <w:shd w:val="clear" w:color="auto" w:fill="FFFFFF"/>
                <w:lang w:val="en-US"/>
              </w:rPr>
              <w:t xml:space="preserve"> </w:t>
            </w:r>
            <w:proofErr w:type="spellStart"/>
            <w:r w:rsidRPr="00472E22">
              <w:rPr>
                <w:b/>
                <w:bCs/>
                <w:shd w:val="clear" w:color="auto" w:fill="FFFFFF"/>
                <w:lang w:val="en-US"/>
              </w:rPr>
              <w:t>directe</w:t>
            </w:r>
            <w:proofErr w:type="spellEnd"/>
            <w:r w:rsidRPr="00472E22">
              <w:rPr>
                <w:b/>
                <w:bCs/>
                <w:shd w:val="clear" w:color="auto" w:fill="FFFFFF"/>
                <w:lang w:val="en-US"/>
              </w:rPr>
              <w:t xml:space="preserve"> din </w:t>
            </w:r>
            <w:proofErr w:type="spellStart"/>
            <w:r w:rsidRPr="00472E22">
              <w:rPr>
                <w:b/>
                <w:bCs/>
                <w:shd w:val="clear" w:color="auto" w:fill="FFFFFF"/>
                <w:lang w:val="en-US"/>
              </w:rPr>
              <w:t>plata</w:t>
            </w:r>
            <w:proofErr w:type="spellEnd"/>
            <w:r w:rsidRPr="00472E22">
              <w:rPr>
                <w:b/>
                <w:bCs/>
                <w:shd w:val="clear" w:color="auto" w:fill="FFFFFF"/>
                <w:lang w:val="en-US"/>
              </w:rPr>
              <w:t xml:space="preserve"> </w:t>
            </w:r>
            <w:proofErr w:type="spellStart"/>
            <w:r w:rsidRPr="00472E22">
              <w:rPr>
                <w:b/>
                <w:bCs/>
                <w:shd w:val="clear" w:color="auto" w:fill="FFFFFF"/>
                <w:lang w:val="en-US"/>
              </w:rPr>
              <w:t>cuvenită</w:t>
            </w:r>
            <w:proofErr w:type="spellEnd"/>
            <w:r w:rsidRPr="00472E22">
              <w:rPr>
                <w:b/>
                <w:bCs/>
                <w:shd w:val="clear" w:color="auto" w:fill="FFFFFF"/>
                <w:lang w:val="en-US"/>
              </w:rPr>
              <w:t xml:space="preserve"> </w:t>
            </w:r>
            <w:proofErr w:type="spellStart"/>
            <w:r w:rsidRPr="00472E22">
              <w:rPr>
                <w:b/>
                <w:bCs/>
                <w:shd w:val="clear" w:color="auto" w:fill="FFFFFF"/>
                <w:lang w:val="en-US"/>
              </w:rPr>
              <w:t>pentru</w:t>
            </w:r>
            <w:proofErr w:type="spellEnd"/>
            <w:r w:rsidRPr="00472E22">
              <w:rPr>
                <w:b/>
                <w:bCs/>
                <w:shd w:val="clear" w:color="auto" w:fill="FFFFFF"/>
                <w:lang w:val="en-US"/>
              </w:rPr>
              <w:t xml:space="preserve"> </w:t>
            </w:r>
            <w:proofErr w:type="spellStart"/>
            <w:r w:rsidRPr="00472E22">
              <w:rPr>
                <w:b/>
                <w:bCs/>
                <w:shd w:val="clear" w:color="auto" w:fill="FFFFFF"/>
                <w:lang w:val="en-US"/>
              </w:rPr>
              <w:t>facturile</w:t>
            </w:r>
            <w:proofErr w:type="spellEnd"/>
            <w:r w:rsidRPr="00472E22">
              <w:rPr>
                <w:b/>
                <w:bCs/>
                <w:shd w:val="clear" w:color="auto" w:fill="FFFFFF"/>
                <w:lang w:val="en-US"/>
              </w:rPr>
              <w:t xml:space="preserve"> </w:t>
            </w:r>
            <w:proofErr w:type="spellStart"/>
            <w:r w:rsidRPr="00472E22">
              <w:rPr>
                <w:b/>
                <w:bCs/>
                <w:shd w:val="clear" w:color="auto" w:fill="FFFFFF"/>
                <w:lang w:val="en-US"/>
              </w:rPr>
              <w:t>înaintate</w:t>
            </w:r>
            <w:proofErr w:type="spellEnd"/>
            <w:r w:rsidRPr="00472E22">
              <w:rPr>
                <w:b/>
                <w:lang w:val="it-IT"/>
              </w:rPr>
              <w:t xml:space="preserve"> în cuantum de 5% din valoarea totală a contractului atribuit (inclusiv TVA)</w:t>
            </w:r>
            <w:r w:rsidRPr="00472E22">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DB61965" w:rsidR="00460653" w:rsidRPr="00FF430B" w:rsidRDefault="00D05A94" w:rsidP="00576BAD">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120203">
              <w:rPr>
                <w:lang w:val="ro-MD"/>
              </w:rPr>
              <w:t>Lucrările încep după</w:t>
            </w:r>
            <w:r w:rsidR="00220681">
              <w:rPr>
                <w:lang w:val="ro-MD"/>
              </w:rPr>
              <w:t xml:space="preserve"> 5</w:t>
            </w:r>
            <w:r w:rsidR="00460653" w:rsidRPr="00120203">
              <w:rPr>
                <w:lang w:val="ro-MD"/>
              </w:rPr>
              <w:t xml:space="preserve"> zile de la semnarea </w:t>
            </w:r>
            <w:proofErr w:type="spellStart"/>
            <w:r w:rsidR="00460653" w:rsidRPr="00120203">
              <w:rPr>
                <w:lang w:val="ro-MD"/>
              </w:rPr>
              <w:t>şi</w:t>
            </w:r>
            <w:proofErr w:type="spellEnd"/>
            <w:r w:rsidR="00460653" w:rsidRPr="00120203">
              <w:rPr>
                <w:lang w:val="ro-MD"/>
              </w:rPr>
              <w:t xml:space="preserve"> înregistrarea contractului în modul corespunzător </w:t>
            </w:r>
            <w:proofErr w:type="spellStart"/>
            <w:r w:rsidR="00460653" w:rsidRPr="00120203">
              <w:rPr>
                <w:lang w:val="ro-MD"/>
              </w:rPr>
              <w:t>şi</w:t>
            </w:r>
            <w:proofErr w:type="spellEnd"/>
            <w:r w:rsidR="00460653" w:rsidRPr="00120203">
              <w:rPr>
                <w:lang w:val="ro-MD"/>
              </w:rPr>
              <w:t xml:space="preserve"> primirea ordinului de </w:t>
            </w:r>
            <w:proofErr w:type="spellStart"/>
            <w:r w:rsidR="00460653" w:rsidRPr="00120203">
              <w:rPr>
                <w:lang w:val="ro-MD"/>
              </w:rPr>
              <w:t>execuţie</w:t>
            </w:r>
            <w:proofErr w:type="spellEnd"/>
            <w:r w:rsidR="00460653" w:rsidRPr="00120203">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76BAD">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498AFA1"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59194F">
              <w:rPr>
                <w:lang w:val="ro-MD"/>
              </w:rPr>
              <w:t xml:space="preserve">Perioada de </w:t>
            </w:r>
            <w:proofErr w:type="spellStart"/>
            <w:r w:rsidR="00460653" w:rsidRPr="00120203">
              <w:rPr>
                <w:lang w:val="ro-MD"/>
              </w:rPr>
              <w:t>garanţie</w:t>
            </w:r>
            <w:proofErr w:type="spellEnd"/>
            <w:r w:rsidR="00460653" w:rsidRPr="00120203">
              <w:rPr>
                <w:lang w:val="ro-MD"/>
              </w:rPr>
              <w:t xml:space="preserve"> pentru lucrări</w:t>
            </w:r>
            <w:r w:rsidR="00F478A2" w:rsidRPr="00120203">
              <w:rPr>
                <w:lang w:val="ro-MD"/>
              </w:rPr>
              <w:t xml:space="preserve"> </w:t>
            </w:r>
            <w:r w:rsidR="00460653" w:rsidRPr="00120203">
              <w:rPr>
                <w:lang w:val="ro-MD"/>
              </w:rPr>
              <w:t xml:space="preserve">este de  </w:t>
            </w:r>
            <w:r w:rsidR="00C723D6" w:rsidRPr="00120203">
              <w:rPr>
                <w:lang w:val="ro-MD"/>
              </w:rPr>
              <w:t xml:space="preserve">min. </w:t>
            </w:r>
            <w:r w:rsidR="007C632A">
              <w:rPr>
                <w:lang w:val="ro-MD"/>
              </w:rPr>
              <w:t>5</w:t>
            </w:r>
            <w:r w:rsidR="00460653" w:rsidRPr="00120203">
              <w:rPr>
                <w:lang w:val="ro-MD"/>
              </w:rPr>
              <w:t xml:space="preserve"> ani. </w:t>
            </w:r>
          </w:p>
          <w:p w14:paraId="1CEFAD7D"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76BAD">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0415D48A"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 xml:space="preserve">/sau despăgubiri în cuantum de la 0,1% până la </w:t>
            </w:r>
            <w:r w:rsidR="00F478A2">
              <w:rPr>
                <w:lang w:val="ro-MD"/>
              </w:rPr>
              <w:t>5</w:t>
            </w:r>
            <w:r w:rsidR="000531D2">
              <w:rPr>
                <w:lang w:val="ro-MD"/>
              </w:rPr>
              <w:t xml:space="preserve"> </w:t>
            </w:r>
            <w:r w:rsidR="0001066E" w:rsidRPr="00FF430B">
              <w:rPr>
                <w:lang w:val="ro-MD"/>
              </w:rPr>
              <w:t>%</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76BAD">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76BAD">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76BAD">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76BAD">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76BAD">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7B119CA2" w14:textId="64102DC0" w:rsidR="00877B36" w:rsidRPr="00F15680" w:rsidRDefault="007323B6" w:rsidP="00576BAD">
            <w:pPr>
              <w:pStyle w:val="NormalWeb"/>
              <w:numPr>
                <w:ilvl w:val="1"/>
                <w:numId w:val="16"/>
              </w:numPr>
              <w:tabs>
                <w:tab w:val="left" w:pos="567"/>
                <w:tab w:val="left" w:pos="2295"/>
                <w:tab w:val="left" w:pos="4005"/>
              </w:tabs>
              <w:ind w:left="0" w:hanging="567"/>
              <w:contextualSpacing/>
              <w:rPr>
                <w:lang w:val="ro-MD"/>
              </w:rPr>
            </w:pPr>
            <w:r w:rsidRPr="00F15680">
              <w:rPr>
                <w:lang w:val="ro-MD"/>
              </w:rPr>
              <w:t>13.</w:t>
            </w:r>
            <w:r w:rsidR="001873A6" w:rsidRPr="00F15680">
              <w:rPr>
                <w:lang w:val="ro-MD"/>
              </w:rPr>
              <w:t>4</w:t>
            </w:r>
            <w:r w:rsidRPr="00F15680">
              <w:rPr>
                <w:lang w:val="ro-MD"/>
              </w:rPr>
              <w:t xml:space="preserve">. </w:t>
            </w:r>
            <w:r w:rsidR="00D379F6" w:rsidRPr="00F15680">
              <w:rPr>
                <w:lang w:val="ro-MD"/>
              </w:rPr>
              <w:t xml:space="preserve">Pentru confirmarea celor </w:t>
            </w:r>
            <w:proofErr w:type="spellStart"/>
            <w:r w:rsidR="00D379F6" w:rsidRPr="00F15680">
              <w:rPr>
                <w:lang w:val="ro-MD"/>
              </w:rPr>
              <w:t>menţionate</w:t>
            </w:r>
            <w:proofErr w:type="spellEnd"/>
            <w:r w:rsidR="00D379F6" w:rsidRPr="00F15680">
              <w:rPr>
                <w:lang w:val="ro-MD"/>
              </w:rPr>
              <w:t xml:space="preserve">, </w:t>
            </w:r>
            <w:proofErr w:type="spellStart"/>
            <w:r w:rsidR="009D3792" w:rsidRPr="00F15680">
              <w:rPr>
                <w:lang w:val="ro-MD"/>
              </w:rPr>
              <w:t>p</w:t>
            </w:r>
            <w:r w:rsidR="00D379F6" w:rsidRPr="00F15680">
              <w:rPr>
                <w:lang w:val="ro-MD"/>
              </w:rPr>
              <w:t>ărţile</w:t>
            </w:r>
            <w:proofErr w:type="spellEnd"/>
            <w:r w:rsidR="00D379F6" w:rsidRPr="00F15680">
              <w:rPr>
                <w:lang w:val="ro-MD"/>
              </w:rPr>
              <w:t xml:space="preserve"> au semnat prezentul Contract în conformitate cu </w:t>
            </w:r>
            <w:proofErr w:type="spellStart"/>
            <w:r w:rsidR="00D379F6" w:rsidRPr="00F15680">
              <w:rPr>
                <w:lang w:val="ro-MD"/>
              </w:rPr>
              <w:t>legislaţia</w:t>
            </w:r>
            <w:proofErr w:type="spellEnd"/>
            <w:r w:rsidR="00D379F6" w:rsidRPr="00F15680">
              <w:rPr>
                <w:lang w:val="ro-MD"/>
              </w:rPr>
              <w:t xml:space="preserve"> Republicii Moldova, la data </w:t>
            </w:r>
            <w:proofErr w:type="spellStart"/>
            <w:r w:rsidR="00D379F6" w:rsidRPr="00F15680">
              <w:rPr>
                <w:lang w:val="ro-MD"/>
              </w:rPr>
              <w:t>şi</w:t>
            </w:r>
            <w:proofErr w:type="spellEnd"/>
            <w:r w:rsidR="00D379F6" w:rsidRPr="00F15680">
              <w:rPr>
                <w:lang w:val="ro-MD"/>
              </w:rPr>
              <w:t xml:space="preserve"> anul indicate, </w:t>
            </w:r>
            <w:r w:rsidR="00460653" w:rsidRPr="00F15680">
              <w:rPr>
                <w:lang w:val="ro-MD"/>
              </w:rPr>
              <w:t xml:space="preserve">fiind valabil până la </w:t>
            </w:r>
            <w:r w:rsidR="00F15680">
              <w:rPr>
                <w:lang w:val="ro-MD"/>
              </w:rPr>
              <w:t>31.12.202</w:t>
            </w:r>
            <w:r w:rsidR="00576BAD">
              <w:rPr>
                <w:lang w:val="ro-MD"/>
              </w:rPr>
              <w:t>6</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76BAD">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51"/>
            </w:tblGrid>
            <w:tr w:rsidR="00460653" w:rsidRPr="00EC30C2" w14:paraId="75D52193" w14:textId="77777777" w:rsidTr="005919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651" w:type="dxa"/>
                  <w:tcBorders>
                    <w:top w:val="nil"/>
                    <w:left w:val="nil"/>
                    <w:bottom w:val="nil"/>
                    <w:right w:val="nil"/>
                  </w:tcBorders>
                </w:tcPr>
                <w:p w14:paraId="6AB52D44" w14:textId="77777777" w:rsidR="00460653" w:rsidRDefault="00460653" w:rsidP="00633782">
                  <w:pPr>
                    <w:tabs>
                      <w:tab w:val="left" w:pos="3295"/>
                    </w:tabs>
                    <w:jc w:val="center"/>
                    <w:rPr>
                      <w:b/>
                      <w:iCs/>
                      <w:lang w:val="ro-MD"/>
                    </w:rPr>
                  </w:pPr>
                  <w:r w:rsidRPr="00FF430B">
                    <w:rPr>
                      <w:b/>
                      <w:iCs/>
                      <w:lang w:val="ro-MD"/>
                    </w:rPr>
                    <w:t>BENEFICIARUL</w:t>
                  </w:r>
                </w:p>
                <w:p w14:paraId="75C085AD" w14:textId="43966A96" w:rsidR="00C723D6" w:rsidRPr="00FF430B" w:rsidRDefault="00C723D6" w:rsidP="00633782">
                  <w:pPr>
                    <w:tabs>
                      <w:tab w:val="left" w:pos="3295"/>
                    </w:tabs>
                    <w:jc w:val="center"/>
                    <w:rPr>
                      <w:lang w:val="ro-MD"/>
                    </w:rPr>
                  </w:pPr>
                  <w:r w:rsidRPr="001A043F">
                    <w:rPr>
                      <w:b/>
                      <w:bCs/>
                      <w:lang w:val="ro-MD"/>
                    </w:rPr>
                    <w:t>Consiliul raional Călărași</w:t>
                  </w:r>
                </w:p>
              </w:tc>
            </w:tr>
            <w:tr w:rsidR="00C723D6" w:rsidRPr="00EC30C2" w14:paraId="058AD691" w14:textId="77777777" w:rsidTr="0059194F">
              <w:trPr>
                <w:jc w:val="center"/>
              </w:trPr>
              <w:tc>
                <w:tcPr>
                  <w:tcW w:w="5163" w:type="dxa"/>
                  <w:tcBorders>
                    <w:top w:val="nil"/>
                    <w:left w:val="nil"/>
                    <w:bottom w:val="nil"/>
                    <w:right w:val="nil"/>
                  </w:tcBorders>
                  <w:vAlign w:val="center"/>
                </w:tcPr>
                <w:p w14:paraId="0C75FB9E"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p>
              </w:tc>
              <w:tc>
                <w:tcPr>
                  <w:tcW w:w="4651" w:type="dxa"/>
                  <w:tcBorders>
                    <w:top w:val="nil"/>
                    <w:left w:val="nil"/>
                    <w:bottom w:val="nil"/>
                    <w:right w:val="nil"/>
                  </w:tcBorders>
                  <w:vAlign w:val="center"/>
                </w:tcPr>
                <w:p w14:paraId="25428F94" w14:textId="45A06691"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r w:rsidRPr="00164A27">
                    <w:rPr>
                      <w:color w:val="000000" w:themeColor="text1"/>
                    </w:rPr>
                    <w:t xml:space="preserve"> or. Călărași,str.Biruinței 1/1</w:t>
                  </w:r>
                </w:p>
              </w:tc>
            </w:tr>
            <w:tr w:rsidR="00C723D6" w:rsidRPr="00EC30C2" w14:paraId="250B8719" w14:textId="77777777" w:rsidTr="0059194F">
              <w:trPr>
                <w:jc w:val="center"/>
              </w:trPr>
              <w:tc>
                <w:tcPr>
                  <w:tcW w:w="5163" w:type="dxa"/>
                  <w:tcBorders>
                    <w:top w:val="nil"/>
                    <w:left w:val="nil"/>
                    <w:bottom w:val="nil"/>
                    <w:right w:val="nil"/>
                  </w:tcBorders>
                  <w:vAlign w:val="center"/>
                </w:tcPr>
                <w:p w14:paraId="3A563C30"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p>
              </w:tc>
              <w:tc>
                <w:tcPr>
                  <w:tcW w:w="4651" w:type="dxa"/>
                  <w:tcBorders>
                    <w:top w:val="nil"/>
                    <w:left w:val="nil"/>
                    <w:bottom w:val="nil"/>
                    <w:right w:val="nil"/>
                  </w:tcBorders>
                  <w:vAlign w:val="center"/>
                </w:tcPr>
                <w:p w14:paraId="194FCA2B" w14:textId="3936D74B"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r w:rsidRPr="00164A27">
                    <w:rPr>
                      <w:color w:val="000000" w:themeColor="text1"/>
                    </w:rPr>
                    <w:t xml:space="preserve"> (0244)22058</w:t>
                  </w:r>
                </w:p>
              </w:tc>
            </w:tr>
            <w:tr w:rsidR="00C723D6" w:rsidRPr="00EC30C2" w14:paraId="168D6717" w14:textId="77777777" w:rsidTr="0059194F">
              <w:trPr>
                <w:jc w:val="center"/>
              </w:trPr>
              <w:tc>
                <w:tcPr>
                  <w:tcW w:w="5163" w:type="dxa"/>
                  <w:tcBorders>
                    <w:top w:val="nil"/>
                    <w:left w:val="nil"/>
                    <w:bottom w:val="nil"/>
                    <w:right w:val="nil"/>
                  </w:tcBorders>
                  <w:vAlign w:val="center"/>
                </w:tcPr>
                <w:p w14:paraId="464A9BC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p>
              </w:tc>
              <w:tc>
                <w:tcPr>
                  <w:tcW w:w="4651" w:type="dxa"/>
                  <w:tcBorders>
                    <w:top w:val="nil"/>
                    <w:left w:val="nil"/>
                    <w:bottom w:val="nil"/>
                    <w:right w:val="nil"/>
                  </w:tcBorders>
                  <w:vAlign w:val="center"/>
                </w:tcPr>
                <w:p w14:paraId="37461481" w14:textId="07EE328A"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r w:rsidRPr="00164A27">
                    <w:rPr>
                      <w:color w:val="000000" w:themeColor="text1"/>
                    </w:rPr>
                    <w:t xml:space="preserve"> 1007601009886</w:t>
                  </w:r>
                </w:p>
              </w:tc>
            </w:tr>
            <w:tr w:rsidR="00C723D6" w:rsidRPr="00EC30C2" w14:paraId="43B489B0" w14:textId="77777777" w:rsidTr="0059194F">
              <w:trPr>
                <w:jc w:val="center"/>
              </w:trPr>
              <w:tc>
                <w:tcPr>
                  <w:tcW w:w="5163" w:type="dxa"/>
                  <w:tcBorders>
                    <w:top w:val="nil"/>
                    <w:left w:val="nil"/>
                    <w:bottom w:val="nil"/>
                    <w:right w:val="nil"/>
                  </w:tcBorders>
                  <w:vAlign w:val="center"/>
                </w:tcPr>
                <w:p w14:paraId="49B8A91C"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p>
              </w:tc>
              <w:tc>
                <w:tcPr>
                  <w:tcW w:w="4651" w:type="dxa"/>
                  <w:tcBorders>
                    <w:top w:val="nil"/>
                    <w:left w:val="nil"/>
                    <w:bottom w:val="nil"/>
                    <w:right w:val="nil"/>
                  </w:tcBorders>
                  <w:vAlign w:val="center"/>
                </w:tcPr>
                <w:p w14:paraId="4C3C6326" w14:textId="581586E3"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r w:rsidRPr="00164A27">
                    <w:rPr>
                      <w:color w:val="000000" w:themeColor="text1"/>
                    </w:rPr>
                    <w:t xml:space="preserve"> MF-TR Centru Călărași</w:t>
                  </w:r>
                </w:p>
              </w:tc>
            </w:tr>
            <w:tr w:rsidR="00C723D6" w:rsidRPr="00EC30C2" w14:paraId="4EC923E2" w14:textId="77777777" w:rsidTr="0059194F">
              <w:trPr>
                <w:jc w:val="center"/>
              </w:trPr>
              <w:tc>
                <w:tcPr>
                  <w:tcW w:w="5163" w:type="dxa"/>
                  <w:tcBorders>
                    <w:top w:val="nil"/>
                    <w:left w:val="nil"/>
                    <w:bottom w:val="nil"/>
                    <w:right w:val="nil"/>
                  </w:tcBorders>
                  <w:vAlign w:val="center"/>
                </w:tcPr>
                <w:p w14:paraId="0012F976"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p>
              </w:tc>
              <w:tc>
                <w:tcPr>
                  <w:tcW w:w="4651" w:type="dxa"/>
                  <w:tcBorders>
                    <w:top w:val="nil"/>
                    <w:left w:val="nil"/>
                    <w:bottom w:val="nil"/>
                    <w:right w:val="nil"/>
                  </w:tcBorders>
                  <w:vAlign w:val="center"/>
                </w:tcPr>
                <w:p w14:paraId="72F8D325" w14:textId="4CE4997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r w:rsidRPr="00164A27">
                    <w:rPr>
                      <w:color w:val="000000" w:themeColor="text1"/>
                    </w:rPr>
                    <w:t xml:space="preserve"> TREZMD2X</w:t>
                  </w:r>
                </w:p>
              </w:tc>
            </w:tr>
            <w:tr w:rsidR="00C723D6" w:rsidRPr="00EC30C2" w14:paraId="428D84C3" w14:textId="77777777" w:rsidTr="0059194F">
              <w:trPr>
                <w:jc w:val="center"/>
              </w:trPr>
              <w:tc>
                <w:tcPr>
                  <w:tcW w:w="5163" w:type="dxa"/>
                  <w:tcBorders>
                    <w:top w:val="nil"/>
                    <w:left w:val="nil"/>
                    <w:bottom w:val="nil"/>
                    <w:right w:val="nil"/>
                  </w:tcBorders>
                  <w:vAlign w:val="center"/>
                </w:tcPr>
                <w:p w14:paraId="15727CE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IBAN</w:t>
                  </w:r>
                </w:p>
              </w:tc>
              <w:tc>
                <w:tcPr>
                  <w:tcW w:w="4651" w:type="dxa"/>
                  <w:tcBorders>
                    <w:top w:val="nil"/>
                    <w:left w:val="nil"/>
                    <w:bottom w:val="nil"/>
                    <w:right w:val="nil"/>
                  </w:tcBorders>
                  <w:vAlign w:val="center"/>
                </w:tcPr>
                <w:p w14:paraId="642D8D2B" w14:textId="765E1A14" w:rsidR="00C723D6" w:rsidRPr="007C632A" w:rsidRDefault="00C723D6" w:rsidP="00576BAD">
                  <w:pPr>
                    <w:rPr>
                      <w:rFonts w:ascii="Segoe UI" w:hAnsi="Segoe UI" w:cs="Segoe UI"/>
                      <w:sz w:val="21"/>
                      <w:szCs w:val="21"/>
                      <w:shd w:val="clear" w:color="auto" w:fill="FFFFFF"/>
                    </w:rPr>
                  </w:pPr>
                  <w:r w:rsidRPr="00B23BA6">
                    <w:rPr>
                      <w:lang w:val="ro-MD"/>
                    </w:rPr>
                    <w:t xml:space="preserve">IBAN: </w:t>
                  </w:r>
                  <w:r w:rsidR="007C632A">
                    <w:rPr>
                      <w:rFonts w:ascii="Segoe UI" w:hAnsi="Segoe UI" w:cs="Segoe UI"/>
                      <w:sz w:val="21"/>
                      <w:szCs w:val="21"/>
                      <w:shd w:val="clear" w:color="auto" w:fill="FFFFFF"/>
                    </w:rPr>
                    <w:t>MD72TRPDBH312120A11618AB</w:t>
                  </w:r>
                </w:p>
              </w:tc>
            </w:tr>
            <w:tr w:rsidR="00C723D6" w:rsidRPr="00EC30C2" w14:paraId="36F192AB" w14:textId="77777777" w:rsidTr="0059194F">
              <w:trPr>
                <w:trHeight w:val="713"/>
                <w:jc w:val="center"/>
              </w:trPr>
              <w:tc>
                <w:tcPr>
                  <w:tcW w:w="5163" w:type="dxa"/>
                  <w:tcBorders>
                    <w:top w:val="nil"/>
                    <w:left w:val="nil"/>
                    <w:bottom w:val="nil"/>
                    <w:right w:val="nil"/>
                  </w:tcBorders>
                  <w:vAlign w:val="center"/>
                </w:tcPr>
                <w:p w14:paraId="4A2AF405" w14:textId="77777777" w:rsidR="00C723D6" w:rsidRPr="00FF430B" w:rsidRDefault="00C723D6" w:rsidP="00C723D6">
                  <w:pPr>
                    <w:tabs>
                      <w:tab w:val="left" w:pos="1134"/>
                      <w:tab w:val="left" w:pos="4680"/>
                      <w:tab w:val="left" w:pos="7020"/>
                    </w:tabs>
                    <w:suppressAutoHyphens/>
                    <w:jc w:val="both"/>
                    <w:rPr>
                      <w:lang w:val="ro-MD"/>
                    </w:rPr>
                  </w:pPr>
                </w:p>
              </w:tc>
              <w:tc>
                <w:tcPr>
                  <w:tcW w:w="4651" w:type="dxa"/>
                  <w:tcBorders>
                    <w:top w:val="nil"/>
                    <w:left w:val="nil"/>
                    <w:bottom w:val="nil"/>
                    <w:right w:val="nil"/>
                  </w:tcBorders>
                  <w:vAlign w:val="center"/>
                </w:tcPr>
                <w:p w14:paraId="6CE8B841" w14:textId="77777777" w:rsidR="00C723D6" w:rsidRPr="00FF430B" w:rsidRDefault="00C723D6" w:rsidP="00C723D6">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20A74CD" w:rsidR="00006D6D" w:rsidRDefault="00006D6D" w:rsidP="007E709D">
            <w:pPr>
              <w:jc w:val="both"/>
              <w:rPr>
                <w:sz w:val="28"/>
                <w:szCs w:val="28"/>
                <w:lang w:val="ro-MD"/>
              </w:rPr>
            </w:pPr>
          </w:p>
          <w:p w14:paraId="162FCC7E" w14:textId="77777777" w:rsidR="00B23BA6" w:rsidRPr="00FF430B" w:rsidRDefault="00B23BA6"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EFD55CC" w:rsidR="007E709D" w:rsidRPr="00FF430B" w:rsidRDefault="005F2636" w:rsidP="004D7C86">
                  <w:pPr>
                    <w:jc w:val="both"/>
                    <w:rPr>
                      <w:noProof w:val="0"/>
                      <w:lang w:val="ro-MD"/>
                    </w:rPr>
                  </w:pPr>
                  <w:r w:rsidRPr="005F2636">
                    <w:rPr>
                      <w:b/>
                      <w:bCs/>
                    </w:rPr>
                    <w:t>„</w:t>
                  </w:r>
                  <w:r w:rsidR="007C632A" w:rsidRPr="007C632A">
                    <w:rPr>
                      <w:b/>
                      <w:bCs/>
                    </w:rPr>
                    <w:t>Construcția unui sector de drum de pe drumul public local L 349 – R1 drum de acces spre s. Oricova</w:t>
                  </w:r>
                  <w:r w:rsidRPr="005F2636">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1B2B5B6A" w:rsidR="007E709D" w:rsidRPr="00FF430B" w:rsidRDefault="00815EA7" w:rsidP="004D7C86">
                  <w:pPr>
                    <w:jc w:val="both"/>
                    <w:rPr>
                      <w:noProof w:val="0"/>
                      <w:lang w:val="ro-MD"/>
                    </w:rPr>
                  </w:pPr>
                  <w:r w:rsidRPr="00167495">
                    <w:rPr>
                      <w:b/>
                      <w:bCs/>
                      <w:sz w:val="20"/>
                      <w:szCs w:val="20"/>
                      <w:lang w:eastAsia="ru-RU"/>
                    </w:rPr>
                    <w:t>Conform caietului de sarcini</w:t>
                  </w:r>
                  <w:r>
                    <w:rPr>
                      <w:b/>
                      <w:bCs/>
                      <w:sz w:val="20"/>
                      <w:szCs w:val="20"/>
                      <w:lang w:eastAsia="ru-RU"/>
                    </w:rPr>
                    <w:t xml:space="preserve"> și formularului desfășurat F1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1BE6561A" w:rsidR="00803E7E" w:rsidRPr="00FF430B" w:rsidRDefault="005F2636" w:rsidP="004D7C86">
                  <w:pPr>
                    <w:keepNext/>
                    <w:keepLines/>
                    <w:spacing w:before="200"/>
                    <w:jc w:val="both"/>
                    <w:outlineLvl w:val="2"/>
                    <w:rPr>
                      <w:noProof w:val="0"/>
                      <w:lang w:val="ro-MD"/>
                    </w:rPr>
                  </w:pPr>
                  <w:r w:rsidRPr="005F2636">
                    <w:rPr>
                      <w:b/>
                      <w:bCs/>
                    </w:rPr>
                    <w:t>„</w:t>
                  </w:r>
                  <w:r w:rsidR="007C632A" w:rsidRPr="007C632A">
                    <w:rPr>
                      <w:b/>
                      <w:bCs/>
                    </w:rPr>
                    <w:t>Construcția unui sector de drum de pe drumul public local L 349 – R1 drum de acces spre s. Oricova</w:t>
                  </w:r>
                  <w:r w:rsidRPr="007C632A">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3200DE8A"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151AB49"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5CD92" w14:textId="2A602256" w:rsidR="00120203" w:rsidRPr="00120203" w:rsidRDefault="00120203" w:rsidP="00120203">
                  <w:pPr>
                    <w:pStyle w:val="NormalWeb"/>
                    <w:tabs>
                      <w:tab w:val="left" w:pos="567"/>
                    </w:tabs>
                    <w:spacing w:line="276" w:lineRule="auto"/>
                    <w:ind w:firstLine="0"/>
                    <w:rPr>
                      <w:bCs/>
                      <w:sz w:val="18"/>
                      <w:szCs w:val="18"/>
                      <w:lang w:val="ro-MD"/>
                    </w:rPr>
                  </w:pPr>
                  <w:r w:rsidRPr="00120203">
                    <w:rPr>
                      <w:bCs/>
                      <w:sz w:val="18"/>
                      <w:szCs w:val="18"/>
                      <w:lang w:val="ro"/>
                    </w:rPr>
                    <w:t xml:space="preserve">Termenul de execuție a lucrărilor este de </w:t>
                  </w:r>
                  <w:r w:rsidR="007C632A">
                    <w:rPr>
                      <w:bCs/>
                      <w:sz w:val="18"/>
                      <w:szCs w:val="18"/>
                      <w:lang w:val="ro"/>
                    </w:rPr>
                    <w:t>50</w:t>
                  </w:r>
                  <w:r w:rsidRPr="00120203">
                    <w:rPr>
                      <w:bCs/>
                      <w:sz w:val="18"/>
                      <w:szCs w:val="18"/>
                      <w:lang w:val="ro"/>
                    </w:rPr>
                    <w:t xml:space="preserve"> de zile </w:t>
                  </w:r>
                  <w:r w:rsidR="007C632A">
                    <w:rPr>
                      <w:bCs/>
                      <w:sz w:val="18"/>
                      <w:szCs w:val="18"/>
                      <w:lang w:val="ro"/>
                    </w:rPr>
                    <w:t>calendaristice</w:t>
                  </w:r>
                  <w:r w:rsidRPr="00120203">
                    <w:rPr>
                      <w:bCs/>
                      <w:sz w:val="18"/>
                      <w:szCs w:val="18"/>
                      <w:lang w:val="ro"/>
                    </w:rPr>
                    <w:t xml:space="preserve"> </w:t>
                  </w:r>
                  <w:r w:rsidRPr="00120203">
                    <w:rPr>
                      <w:bCs/>
                      <w:sz w:val="18"/>
                      <w:szCs w:val="18"/>
                      <w:lang w:val="ro-MD"/>
                    </w:rPr>
                    <w:t xml:space="preserve">din data primirii ordinului de începere a </w:t>
                  </w:r>
                  <w:proofErr w:type="spellStart"/>
                  <w:r w:rsidRPr="00120203">
                    <w:rPr>
                      <w:bCs/>
                      <w:sz w:val="18"/>
                      <w:szCs w:val="18"/>
                      <w:lang w:val="ro-MD"/>
                    </w:rPr>
                    <w:t>execuţiei</w:t>
                  </w:r>
                  <w:proofErr w:type="spellEnd"/>
                  <w:r w:rsidRPr="00120203">
                    <w:rPr>
                      <w:bCs/>
                      <w:sz w:val="18"/>
                      <w:szCs w:val="18"/>
                      <w:lang w:val="ro-MD"/>
                    </w:rPr>
                    <w:t xml:space="preserve"> </w:t>
                  </w:r>
                  <w:proofErr w:type="spellStart"/>
                  <w:r w:rsidRPr="00120203">
                    <w:rPr>
                      <w:bCs/>
                      <w:sz w:val="18"/>
                      <w:szCs w:val="18"/>
                      <w:lang w:val="ro-MD"/>
                    </w:rPr>
                    <w:t>şi</w:t>
                  </w:r>
                  <w:proofErr w:type="spellEnd"/>
                  <w:r w:rsidRPr="00120203">
                    <w:rPr>
                      <w:bCs/>
                      <w:sz w:val="18"/>
                      <w:szCs w:val="18"/>
                      <w:lang w:val="ro-MD"/>
                    </w:rPr>
                    <w:t xml:space="preserve"> asigurării lucrului ritmic de către beneficiar-ordonatorul de credite.</w:t>
                  </w:r>
                </w:p>
                <w:p w14:paraId="636155A6" w14:textId="556CB7D3"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5"/>
  </w:num>
  <w:num w:numId="36">
    <w:abstractNumId w:val="38"/>
  </w:num>
  <w:num w:numId="37">
    <w:abstractNumId w:val="37"/>
  </w:num>
  <w:num w:numId="38">
    <w:abstractNumId w:val="39"/>
  </w:num>
  <w:num w:numId="39">
    <w:abstractNumId w:val="5"/>
  </w:num>
  <w:num w:numId="40">
    <w:abstractNumId w:val="29"/>
  </w:num>
  <w:num w:numId="41">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702926721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74</Pages>
  <Words>26910</Words>
  <Characters>156083</Characters>
  <Application>Microsoft Office Word</Application>
  <DocSecurity>0</DocSecurity>
  <Lines>1300</Lines>
  <Paragraphs>365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7</cp:revision>
  <cp:lastPrinted>2021-06-01T11:52:00Z</cp:lastPrinted>
  <dcterms:created xsi:type="dcterms:W3CDTF">2026-02-03T11:46:00Z</dcterms:created>
  <dcterms:modified xsi:type="dcterms:W3CDTF">2026-02-05T12:22:00Z</dcterms:modified>
</cp:coreProperties>
</file>