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0D455" w14:textId="77777777" w:rsidR="00887833" w:rsidRPr="001B44CC" w:rsidRDefault="00887833" w:rsidP="00887833">
      <w:pPr>
        <w:jc w:val="right"/>
        <w:rPr>
          <w:b/>
          <w:bCs/>
          <w:i/>
          <w:iCs/>
          <w:noProof w:val="0"/>
          <w:sz w:val="22"/>
          <w:szCs w:val="22"/>
        </w:rPr>
      </w:pPr>
      <w:bookmarkStart w:id="0" w:name="_Hlk197601525"/>
      <w:r w:rsidRPr="001B44CC">
        <w:rPr>
          <w:b/>
          <w:bCs/>
          <w:i/>
          <w:iCs/>
          <w:noProof w:val="0"/>
        </w:rPr>
        <w:t>Anexa nr. 23</w:t>
      </w:r>
    </w:p>
    <w:p w14:paraId="743E89C8" w14:textId="77777777" w:rsidR="00887833" w:rsidRPr="001B44CC" w:rsidRDefault="00887833" w:rsidP="0088783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1E38B3BF" w14:textId="77777777" w:rsidR="00887833" w:rsidRPr="001B44CC" w:rsidRDefault="00887833" w:rsidP="00887833">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0054640F" w14:textId="77777777" w:rsidR="00887833" w:rsidRPr="001B44CC" w:rsidRDefault="00887833" w:rsidP="00887833">
      <w:pPr>
        <w:keepNext/>
        <w:keepLines/>
        <w:ind w:left="360" w:hanging="360"/>
        <w:outlineLvl w:val="1"/>
        <w:rPr>
          <w:b/>
          <w:i/>
          <w:iCs/>
          <w:color w:val="2F5496" w:themeColor="accent1" w:themeShade="BF"/>
          <w:sz w:val="28"/>
          <w:szCs w:val="28"/>
        </w:rPr>
      </w:pPr>
    </w:p>
    <w:p w14:paraId="408F335E" w14:textId="77777777" w:rsidR="00887833" w:rsidRPr="001B44CC" w:rsidRDefault="00887833" w:rsidP="00887833">
      <w:pPr>
        <w:keepNext/>
        <w:keepLines/>
        <w:ind w:left="360" w:hanging="360"/>
        <w:outlineLvl w:val="1"/>
        <w:rPr>
          <w:b/>
          <w:i/>
          <w:iCs/>
          <w:color w:val="2F5496" w:themeColor="accent1" w:themeShade="BF"/>
          <w:sz w:val="28"/>
          <w:szCs w:val="28"/>
        </w:rPr>
      </w:pPr>
    </w:p>
    <w:p w14:paraId="50B28586" w14:textId="77777777" w:rsidR="00887833" w:rsidRPr="003701A3" w:rsidRDefault="00887833" w:rsidP="00887833">
      <w:pPr>
        <w:tabs>
          <w:tab w:val="left" w:leader="underscore" w:pos="6465"/>
          <w:tab w:val="right" w:leader="underscore" w:pos="9777"/>
        </w:tabs>
        <w:spacing w:line="302" w:lineRule="auto"/>
        <w:rPr>
          <w:rFonts w:eastAsia="PMingLiU"/>
          <w:lang w:eastAsia="zh-CN"/>
        </w:rPr>
      </w:pPr>
    </w:p>
    <w:p w14:paraId="6BB94EE0" w14:textId="77777777" w:rsidR="00887833" w:rsidRPr="007A335B" w:rsidRDefault="00887833" w:rsidP="00887833">
      <w:pPr>
        <w:pStyle w:val="Titlu2"/>
        <w:spacing w:before="0"/>
        <w:jc w:val="center"/>
        <w:rPr>
          <w:rFonts w:ascii="Times New Roman" w:hAnsi="Times New Roman" w:cs="Times New Roman"/>
          <w:bCs w:val="0"/>
          <w:color w:val="auto"/>
          <w:sz w:val="24"/>
          <w:szCs w:val="24"/>
          <w:lang w:val="ro-MD"/>
        </w:rPr>
      </w:pPr>
      <w:bookmarkStart w:id="1" w:name="_Toc449692118"/>
      <w:bookmarkStart w:id="2" w:name="_Toc390252621"/>
      <w:r w:rsidRPr="007A335B">
        <w:rPr>
          <w:rFonts w:ascii="Times New Roman" w:hAnsi="Times New Roman" w:cs="Times New Roman"/>
          <w:bCs w:val="0"/>
          <w:color w:val="auto"/>
          <w:sz w:val="24"/>
          <w:szCs w:val="24"/>
          <w:lang w:val="ro-MD"/>
        </w:rPr>
        <w:t>CAIET DE SARCINI</w:t>
      </w:r>
      <w:bookmarkEnd w:id="1"/>
    </w:p>
    <w:p w14:paraId="3F13E87A" w14:textId="77777777" w:rsidR="00887833" w:rsidRPr="007A335B" w:rsidRDefault="00887833" w:rsidP="00887833">
      <w:pPr>
        <w:pStyle w:val="Titlu2"/>
        <w:spacing w:before="0"/>
        <w:jc w:val="center"/>
        <w:rPr>
          <w:rFonts w:ascii="Times New Roman" w:hAnsi="Times New Roman" w:cs="Times New Roman"/>
          <w:bCs w:val="0"/>
          <w:color w:val="auto"/>
          <w:sz w:val="24"/>
          <w:szCs w:val="24"/>
          <w:lang w:val="ro-MD"/>
        </w:rPr>
      </w:pPr>
      <w:r w:rsidRPr="007A335B">
        <w:rPr>
          <w:rFonts w:ascii="Times New Roman" w:hAnsi="Times New Roman" w:cs="Times New Roman"/>
          <w:bCs w:val="0"/>
          <w:color w:val="auto"/>
          <w:sz w:val="24"/>
          <w:szCs w:val="24"/>
          <w:lang w:val="ro-MD"/>
        </w:rPr>
        <w:t xml:space="preserve"> </w:t>
      </w:r>
    </w:p>
    <w:p w14:paraId="79CA68F5" w14:textId="77777777" w:rsidR="00887833" w:rsidRPr="007A335B" w:rsidRDefault="00887833" w:rsidP="00887833">
      <w:pPr>
        <w:pStyle w:val="Titlu2"/>
        <w:spacing w:before="0"/>
        <w:jc w:val="center"/>
        <w:rPr>
          <w:rFonts w:ascii="Times New Roman" w:hAnsi="Times New Roman" w:cs="Times New Roman"/>
          <w:bCs w:val="0"/>
          <w:color w:val="auto"/>
          <w:sz w:val="24"/>
          <w:szCs w:val="24"/>
          <w:lang w:val="ro-MD"/>
        </w:rPr>
      </w:pPr>
      <w:bookmarkStart w:id="3" w:name="_Hlk198043314"/>
      <w:r w:rsidRPr="007A335B">
        <w:rPr>
          <w:rFonts w:ascii="Times New Roman" w:hAnsi="Times New Roman" w:cs="Times New Roman"/>
          <w:color w:val="auto"/>
          <w:sz w:val="24"/>
          <w:szCs w:val="24"/>
          <w:lang w:val="ro-MD"/>
        </w:rPr>
        <w:t xml:space="preserve"> LISTA CU CANTITĂȚILE DE LUCRĂRI</w:t>
      </w:r>
      <w:bookmarkEnd w:id="2"/>
    </w:p>
    <w:bookmarkEnd w:id="3"/>
    <w:p w14:paraId="65297AA2" w14:textId="77777777" w:rsidR="00887833" w:rsidRPr="007A335B" w:rsidRDefault="00887833" w:rsidP="00887833">
      <w:pPr>
        <w:pStyle w:val="Titlu2"/>
        <w:spacing w:before="0"/>
        <w:jc w:val="center"/>
        <w:rPr>
          <w:rFonts w:ascii="Times New Roman" w:hAnsi="Times New Roman" w:cs="Times New Roman"/>
          <w:bCs w:val="0"/>
          <w:i/>
          <w:color w:val="auto"/>
          <w:lang w:val="ro-MD"/>
        </w:rPr>
      </w:pPr>
    </w:p>
    <w:p w14:paraId="03528DF8" w14:textId="77777777" w:rsidR="00887833" w:rsidRPr="007A335B" w:rsidRDefault="00887833" w:rsidP="00887833">
      <w:pPr>
        <w:pStyle w:val="Titlu2"/>
        <w:spacing w:before="0"/>
        <w:jc w:val="center"/>
        <w:rPr>
          <w:rFonts w:ascii="Times New Roman" w:hAnsi="Times New Roman" w:cs="Times New Roman"/>
          <w:bCs w:val="0"/>
          <w:color w:val="auto"/>
          <w:lang w:val="ro-MD"/>
        </w:rPr>
      </w:pPr>
      <w:r w:rsidRPr="007A335B">
        <w:rPr>
          <w:rFonts w:ascii="Times New Roman" w:hAnsi="Times New Roman" w:cs="Times New Roman"/>
          <w:bCs w:val="0"/>
          <w:color w:val="auto"/>
          <w:lang w:val="ro-MD"/>
        </w:rPr>
        <w:t>LUCRĂRI</w:t>
      </w:r>
    </w:p>
    <w:p w14:paraId="73E2E608" w14:textId="19FD1312" w:rsidR="00060835" w:rsidRDefault="00887833" w:rsidP="00887833">
      <w:pPr>
        <w:ind w:firstLine="709"/>
        <w:jc w:val="both"/>
        <w:rPr>
          <w:i/>
          <w:sz w:val="28"/>
          <w:szCs w:val="28"/>
          <w:lang w:val="ro-MD"/>
        </w:rPr>
      </w:pPr>
      <w:r w:rsidRPr="00795F22">
        <w:rPr>
          <w:b/>
          <w:lang w:val="ro-MD"/>
        </w:rPr>
        <w:t>Obiectul_</w:t>
      </w:r>
      <w:r w:rsidRPr="00795F22">
        <w:t xml:space="preserve"> </w:t>
      </w:r>
      <w:r w:rsidRPr="007A335B">
        <w:rPr>
          <w:i/>
          <w:sz w:val="28"/>
          <w:szCs w:val="28"/>
          <w:lang w:val="ro-MD"/>
        </w:rPr>
        <w:t xml:space="preserve">Lucrari de reparație </w:t>
      </w:r>
      <w:r w:rsidR="00440DDD">
        <w:rPr>
          <w:i/>
          <w:sz w:val="28"/>
          <w:szCs w:val="28"/>
          <w:lang w:val="ro-MD"/>
        </w:rPr>
        <w:t>curentă</w:t>
      </w:r>
      <w:r w:rsidRPr="007A335B">
        <w:rPr>
          <w:i/>
          <w:sz w:val="28"/>
          <w:szCs w:val="28"/>
          <w:lang w:val="ro-MD"/>
        </w:rPr>
        <w:t xml:space="preserve"> </w:t>
      </w:r>
      <w:bookmarkStart w:id="4" w:name="_Hlk233273912"/>
      <w:r w:rsidR="00362F71">
        <w:rPr>
          <w:i/>
          <w:sz w:val="28"/>
          <w:szCs w:val="28"/>
          <w:lang w:val="ro-MD"/>
        </w:rPr>
        <w:t xml:space="preserve">a </w:t>
      </w:r>
      <w:r w:rsidR="00676D65" w:rsidRPr="00676D65">
        <w:rPr>
          <w:i/>
          <w:sz w:val="28"/>
          <w:szCs w:val="28"/>
          <w:lang w:val="ro-MD"/>
        </w:rPr>
        <w:t>acoperisului</w:t>
      </w:r>
      <w:r w:rsidR="003808E6" w:rsidRPr="003808E6">
        <w:rPr>
          <w:i/>
          <w:sz w:val="28"/>
          <w:szCs w:val="28"/>
          <w:lang w:val="ro-MD"/>
        </w:rPr>
        <w:t xml:space="preserve"> </w:t>
      </w:r>
      <w:r w:rsidR="003808E6" w:rsidRPr="00676D65">
        <w:rPr>
          <w:i/>
          <w:sz w:val="28"/>
          <w:szCs w:val="28"/>
          <w:lang w:val="ro-MD"/>
        </w:rPr>
        <w:t>sediul</w:t>
      </w:r>
      <w:r w:rsidR="003808E6">
        <w:rPr>
          <w:i/>
          <w:sz w:val="28"/>
          <w:szCs w:val="28"/>
          <w:lang w:val="ro-MD"/>
        </w:rPr>
        <w:t>ui</w:t>
      </w:r>
      <w:r w:rsidR="003808E6" w:rsidRPr="00676D65">
        <w:rPr>
          <w:i/>
          <w:sz w:val="28"/>
          <w:szCs w:val="28"/>
          <w:lang w:val="ro-MD"/>
        </w:rPr>
        <w:t xml:space="preserve"> Central</w:t>
      </w:r>
      <w:r w:rsidR="00676D65" w:rsidRPr="00676D65">
        <w:rPr>
          <w:i/>
          <w:sz w:val="28"/>
          <w:szCs w:val="28"/>
          <w:lang w:val="ro-MD"/>
        </w:rPr>
        <w:t xml:space="preserve"> </w:t>
      </w:r>
      <w:bookmarkEnd w:id="4"/>
      <w:r w:rsidR="003808E6">
        <w:rPr>
          <w:i/>
          <w:sz w:val="28"/>
          <w:szCs w:val="28"/>
          <w:lang w:val="ro-MD"/>
        </w:rPr>
        <w:t xml:space="preserve">al </w:t>
      </w:r>
      <w:r w:rsidR="00676D65" w:rsidRPr="00676D65">
        <w:rPr>
          <w:i/>
          <w:sz w:val="28"/>
          <w:szCs w:val="28"/>
          <w:lang w:val="ro-MD"/>
        </w:rPr>
        <w:t>Judecatoriei Chisinau  , mun.Chisinau , str.Zelinski 13</w:t>
      </w:r>
    </w:p>
    <w:p w14:paraId="236AD70D" w14:textId="7A1A1B60" w:rsidR="00887833" w:rsidRPr="00604B09" w:rsidRDefault="00887833" w:rsidP="00887833">
      <w:pPr>
        <w:ind w:firstLine="709"/>
        <w:jc w:val="both"/>
        <w:rPr>
          <w:b/>
          <w:lang w:val="ro-MD"/>
        </w:rPr>
      </w:pPr>
      <w:r w:rsidRPr="005B5F84">
        <w:rPr>
          <w:b/>
          <w:lang w:val="ro-MD"/>
        </w:rPr>
        <w:t>Autoritatea contractantă</w:t>
      </w:r>
      <w:r w:rsidRPr="00604B09">
        <w:rPr>
          <w:b/>
          <w:lang w:val="ro-MD"/>
        </w:rPr>
        <w:t>__Judecătoria Chisinau</w:t>
      </w:r>
      <w:r w:rsidR="00060835">
        <w:rPr>
          <w:b/>
          <w:lang w:val="ro-MD"/>
        </w:rPr>
        <w:t xml:space="preserve"> </w:t>
      </w:r>
    </w:p>
    <w:p w14:paraId="54C8E1DE" w14:textId="77777777" w:rsidR="00887833" w:rsidRDefault="00887833" w:rsidP="00887833">
      <w:pPr>
        <w:pStyle w:val="cp"/>
        <w:ind w:firstLine="709"/>
        <w:jc w:val="both"/>
        <w:rPr>
          <w:b w:val="0"/>
        </w:rPr>
      </w:pPr>
      <w:r w:rsidRPr="005B5F84">
        <w:t xml:space="preserve">Sursa de </w:t>
      </w:r>
      <w:proofErr w:type="spellStart"/>
      <w:r w:rsidRPr="005B5F84">
        <w:t>finanţare</w:t>
      </w:r>
      <w:proofErr w:type="spellEnd"/>
      <w:r w:rsidRPr="005B5F84">
        <w:t>:</w:t>
      </w:r>
      <w:r w:rsidRPr="005B5F84">
        <w:rPr>
          <w:b w:val="0"/>
        </w:rPr>
        <w:t xml:space="preserve"> Bugetul de stat. </w:t>
      </w:r>
    </w:p>
    <w:p w14:paraId="36E8B86B" w14:textId="7BEF3390" w:rsidR="009C2D50" w:rsidRDefault="009C2D50" w:rsidP="00887833">
      <w:pPr>
        <w:pStyle w:val="cp"/>
        <w:ind w:firstLine="709"/>
        <w:jc w:val="both"/>
        <w:rPr>
          <w:b w:val="0"/>
        </w:rPr>
      </w:pPr>
      <w:r>
        <w:t>Valoarea estimată achiziției:</w:t>
      </w:r>
      <w:r w:rsidR="00362F71">
        <w:t xml:space="preserve"> 51173,37 lei fără TVA</w:t>
      </w:r>
    </w:p>
    <w:p w14:paraId="12103D40" w14:textId="77777777" w:rsidR="002B7C73" w:rsidRPr="002B7C73" w:rsidRDefault="002B7C73" w:rsidP="00887833">
      <w:pPr>
        <w:pStyle w:val="cp"/>
        <w:ind w:firstLine="709"/>
        <w:jc w:val="both"/>
        <w:rPr>
          <w:bCs w:val="0"/>
        </w:rPr>
      </w:pPr>
      <w:r w:rsidRPr="002B7C73">
        <w:rPr>
          <w:bCs w:val="0"/>
          <w:u w:val="single"/>
        </w:rPr>
        <w:t xml:space="preserve">Tipul procedurii de achiziție : Cererea ofertelor de </w:t>
      </w:r>
      <w:proofErr w:type="spellStart"/>
      <w:r w:rsidRPr="002B7C73">
        <w:rPr>
          <w:bCs w:val="0"/>
          <w:u w:val="single"/>
        </w:rPr>
        <w:t>pret</w:t>
      </w:r>
      <w:proofErr w:type="spellEnd"/>
      <w:r w:rsidR="00D059B9">
        <w:rPr>
          <w:bCs w:val="0"/>
          <w:u w:val="single"/>
        </w:rPr>
        <w:t xml:space="preserve"> (</w:t>
      </w:r>
      <w:r w:rsidR="00D059B9" w:rsidRPr="00D059B9">
        <w:rPr>
          <w:b w:val="0"/>
          <w:u w:val="single"/>
        </w:rPr>
        <w:t>lucrări)</w:t>
      </w:r>
    </w:p>
    <w:p w14:paraId="140A7201" w14:textId="77777777" w:rsidR="00887833" w:rsidRDefault="00887833" w:rsidP="00887833">
      <w:pPr>
        <w:pStyle w:val="cp"/>
        <w:ind w:firstLine="709"/>
        <w:jc w:val="both"/>
        <w:rPr>
          <w:b w:val="0"/>
        </w:rPr>
      </w:pPr>
      <w:r w:rsidRPr="005B5F84">
        <w:rPr>
          <w:b w:val="0"/>
        </w:rPr>
        <w:t xml:space="preserve">Caietul de sarcini </w:t>
      </w:r>
      <w:r>
        <w:rPr>
          <w:b w:val="0"/>
        </w:rPr>
        <w:t>este</w:t>
      </w:r>
      <w:r w:rsidRPr="005B5F84">
        <w:rPr>
          <w:b w:val="0"/>
        </w:rPr>
        <w:t xml:space="preserve"> parte integrantă din </w:t>
      </w:r>
      <w:proofErr w:type="spellStart"/>
      <w:r w:rsidRPr="005B5F84">
        <w:rPr>
          <w:b w:val="0"/>
        </w:rPr>
        <w:t>documentaţia</w:t>
      </w:r>
      <w:proofErr w:type="spellEnd"/>
      <w:r w:rsidRPr="005B5F84">
        <w:rPr>
          <w:b w:val="0"/>
        </w:rPr>
        <w:t xml:space="preserve"> pentru elaborarea </w:t>
      </w:r>
      <w:proofErr w:type="spellStart"/>
      <w:r w:rsidRPr="005B5F84">
        <w:rPr>
          <w:b w:val="0"/>
        </w:rPr>
        <w:t>şi</w:t>
      </w:r>
      <w:proofErr w:type="spellEnd"/>
      <w:r w:rsidRPr="005B5F84">
        <w:rPr>
          <w:b w:val="0"/>
        </w:rPr>
        <w:t xml:space="preserve"> prezentarea ofertei </w:t>
      </w:r>
      <w:proofErr w:type="spellStart"/>
      <w:r w:rsidRPr="005B5F84">
        <w:rPr>
          <w:b w:val="0"/>
        </w:rPr>
        <w:t>şi</w:t>
      </w:r>
      <w:proofErr w:type="spellEnd"/>
      <w:r w:rsidRPr="005B5F84">
        <w:rPr>
          <w:b w:val="0"/>
        </w:rPr>
        <w:t xml:space="preserve"> constituie în principal ansamblul </w:t>
      </w:r>
      <w:proofErr w:type="spellStart"/>
      <w:r w:rsidRPr="005B5F84">
        <w:rPr>
          <w:b w:val="0"/>
        </w:rPr>
        <w:t>cerinţelor</w:t>
      </w:r>
      <w:proofErr w:type="spellEnd"/>
      <w:r w:rsidRPr="005B5F84">
        <w:rPr>
          <w:b w:val="0"/>
        </w:rPr>
        <w:t xml:space="preserve"> pe baza cărora se elaborează de către ofertant propunerea tehnică</w:t>
      </w:r>
      <w:r>
        <w:rPr>
          <w:b w:val="0"/>
        </w:rPr>
        <w:t>.</w:t>
      </w:r>
    </w:p>
    <w:p w14:paraId="6FC45B37" w14:textId="77777777" w:rsidR="002B7C73" w:rsidRDefault="00887833" w:rsidP="002B7C73">
      <w:pPr>
        <w:pStyle w:val="cp"/>
        <w:ind w:firstLine="709"/>
        <w:jc w:val="both"/>
        <w:rPr>
          <w:b w:val="0"/>
          <w:lang w:val="ro-MD"/>
        </w:rPr>
      </w:pPr>
      <w:r w:rsidRPr="00D735B5">
        <w:rPr>
          <w:b w:val="0"/>
          <w:lang w:val="ro-MD"/>
        </w:rPr>
        <w:t xml:space="preserve">Pentru întocmirea unei propuneri tehnice care să corespundă tuturor </w:t>
      </w:r>
      <w:proofErr w:type="spellStart"/>
      <w:r w:rsidRPr="00D735B5">
        <w:rPr>
          <w:b w:val="0"/>
          <w:lang w:val="ro-MD"/>
        </w:rPr>
        <w:t>cerinţelor</w:t>
      </w:r>
      <w:proofErr w:type="spellEnd"/>
      <w:r w:rsidRPr="00D735B5">
        <w:rPr>
          <w:b w:val="0"/>
          <w:lang w:val="ro-MD"/>
        </w:rPr>
        <w:t xml:space="preserve"> impuse prin caietul de sarcini, autoritatea contractantă </w:t>
      </w:r>
      <w:r w:rsidR="00B9347D" w:rsidRPr="00D735B5">
        <w:rPr>
          <w:b w:val="0"/>
          <w:lang w:val="ro-MD"/>
        </w:rPr>
        <w:t xml:space="preserve">solicită </w:t>
      </w:r>
      <w:proofErr w:type="spellStart"/>
      <w:r w:rsidR="00B9347D" w:rsidRPr="00D735B5">
        <w:rPr>
          <w:b w:val="0"/>
          <w:lang w:val="ro-MD"/>
        </w:rPr>
        <w:t>ofertantilor</w:t>
      </w:r>
      <w:proofErr w:type="spellEnd"/>
      <w:r w:rsidR="00B9347D" w:rsidRPr="00D735B5">
        <w:rPr>
          <w:b w:val="0"/>
          <w:lang w:val="ro-MD"/>
        </w:rPr>
        <w:t xml:space="preserve"> să se prezinte la amplasamentul obiectivului</w:t>
      </w:r>
      <w:r w:rsidR="00D059B9" w:rsidRPr="00D735B5">
        <w:rPr>
          <w:b w:val="0"/>
          <w:lang w:val="ro-MD"/>
        </w:rPr>
        <w:t xml:space="preserve"> pentru a vizita</w:t>
      </w:r>
      <w:r w:rsidRPr="00D735B5">
        <w:rPr>
          <w:b w:val="0"/>
          <w:lang w:val="ro-MD"/>
        </w:rPr>
        <w:t xml:space="preserve"> zona de lucru </w:t>
      </w:r>
      <w:proofErr w:type="spellStart"/>
      <w:r w:rsidRPr="00D735B5">
        <w:rPr>
          <w:b w:val="0"/>
          <w:lang w:val="ro-MD"/>
        </w:rPr>
        <w:t>şi</w:t>
      </w:r>
      <w:proofErr w:type="spellEnd"/>
      <w:r w:rsidRPr="00D735B5">
        <w:rPr>
          <w:b w:val="0"/>
          <w:lang w:val="ro-MD"/>
        </w:rPr>
        <w:t xml:space="preserve"> analiza toate </w:t>
      </w:r>
      <w:proofErr w:type="spellStart"/>
      <w:r w:rsidRPr="00D735B5">
        <w:rPr>
          <w:b w:val="0"/>
          <w:lang w:val="ro-MD"/>
        </w:rPr>
        <w:t>condiţiile</w:t>
      </w:r>
      <w:proofErr w:type="spellEnd"/>
      <w:r w:rsidRPr="00D735B5">
        <w:rPr>
          <w:b w:val="0"/>
          <w:lang w:val="ro-MD"/>
        </w:rPr>
        <w:t xml:space="preserve"> locale ce determină activitatea sa, cum ar fi: </w:t>
      </w:r>
      <w:proofErr w:type="spellStart"/>
      <w:r w:rsidRPr="00D735B5">
        <w:rPr>
          <w:b w:val="0"/>
          <w:lang w:val="ro-MD"/>
        </w:rPr>
        <w:t>posibilităţi</w:t>
      </w:r>
      <w:proofErr w:type="spellEnd"/>
      <w:r w:rsidRPr="00D735B5">
        <w:rPr>
          <w:b w:val="0"/>
          <w:lang w:val="ro-MD"/>
        </w:rPr>
        <w:t xml:space="preserve"> de acces, depozitarea materialelor </w:t>
      </w:r>
      <w:proofErr w:type="spellStart"/>
      <w:r w:rsidRPr="00D735B5">
        <w:rPr>
          <w:b w:val="0"/>
          <w:lang w:val="ro-MD"/>
        </w:rPr>
        <w:t>şi</w:t>
      </w:r>
      <w:proofErr w:type="spellEnd"/>
      <w:r w:rsidRPr="00D735B5">
        <w:rPr>
          <w:b w:val="0"/>
          <w:lang w:val="ro-MD"/>
        </w:rPr>
        <w:t xml:space="preserve"> securitatea acestora, tehnologia de construcție, puncte sensibile de lucru, necesitatea perturbării altor </w:t>
      </w:r>
      <w:proofErr w:type="spellStart"/>
      <w:r w:rsidRPr="00D735B5">
        <w:rPr>
          <w:b w:val="0"/>
          <w:lang w:val="ro-MD"/>
        </w:rPr>
        <w:t>activităţi</w:t>
      </w:r>
      <w:proofErr w:type="spellEnd"/>
      <w:r w:rsidRPr="00D735B5">
        <w:rPr>
          <w:b w:val="0"/>
          <w:lang w:val="ro-MD"/>
        </w:rPr>
        <w:t xml:space="preserve"> etc., ce vor fi precizate în oferta sa. Oferta financiară </w:t>
      </w:r>
      <w:proofErr w:type="spellStart"/>
      <w:r w:rsidRPr="00D735B5">
        <w:rPr>
          <w:b w:val="0"/>
          <w:lang w:val="ro-MD"/>
        </w:rPr>
        <w:t>şi</w:t>
      </w:r>
      <w:proofErr w:type="spellEnd"/>
      <w:r w:rsidRPr="00D735B5">
        <w:rPr>
          <w:b w:val="0"/>
          <w:lang w:val="ro-MD"/>
        </w:rPr>
        <w:t xml:space="preserve"> propunerea tehnică obligatoriu vor avea în vedere </w:t>
      </w:r>
      <w:proofErr w:type="spellStart"/>
      <w:r w:rsidRPr="00D735B5">
        <w:rPr>
          <w:b w:val="0"/>
          <w:lang w:val="ro-MD"/>
        </w:rPr>
        <w:t>şi</w:t>
      </w:r>
      <w:proofErr w:type="spellEnd"/>
      <w:r w:rsidRPr="00D735B5">
        <w:rPr>
          <w:b w:val="0"/>
          <w:lang w:val="ro-MD"/>
        </w:rPr>
        <w:t xml:space="preserve"> aceste aspecte.</w:t>
      </w:r>
    </w:p>
    <w:p w14:paraId="5AEC386D" w14:textId="77777777" w:rsidR="00887833" w:rsidRPr="005B5F84" w:rsidRDefault="00887833" w:rsidP="00887833">
      <w:pPr>
        <w:pStyle w:val="cp"/>
        <w:ind w:firstLine="709"/>
        <w:jc w:val="both"/>
        <w:rPr>
          <w:b w:val="0"/>
          <w:lang w:val="ro-MD"/>
        </w:rPr>
      </w:pPr>
      <w:proofErr w:type="spellStart"/>
      <w:r>
        <w:t>Observaţie</w:t>
      </w:r>
      <w:proofErr w:type="spellEnd"/>
      <w:r>
        <w:t xml:space="preserve">: Ofertele care nu satisfac </w:t>
      </w:r>
      <w:proofErr w:type="spellStart"/>
      <w:r>
        <w:t>cerinţele</w:t>
      </w:r>
      <w:proofErr w:type="spellEnd"/>
      <w:r>
        <w:t xml:space="preserve"> caietului de sarcini se resping ca fiind neconforme.</w:t>
      </w:r>
    </w:p>
    <w:p w14:paraId="333D99B8" w14:textId="77777777" w:rsidR="00887833" w:rsidRPr="00FF430B" w:rsidRDefault="00887833" w:rsidP="00887833">
      <w:pPr>
        <w:pStyle w:val="cp"/>
        <w:ind w:firstLine="709"/>
        <w:jc w:val="both"/>
        <w:rPr>
          <w:lang w:val="ro-MD"/>
        </w:rPr>
      </w:pPr>
      <w:r w:rsidRPr="00FF430B">
        <w:rPr>
          <w:lang w:val="ro-MD"/>
        </w:rPr>
        <w:t>1 . Descriere generală</w:t>
      </w:r>
    </w:p>
    <w:p w14:paraId="10507DFB" w14:textId="7156B8DA" w:rsidR="00060835" w:rsidRDefault="00060835" w:rsidP="004F64E2">
      <w:pPr>
        <w:ind w:firstLine="709"/>
        <w:jc w:val="both"/>
        <w:rPr>
          <w:i/>
          <w:lang w:val="ro-MD"/>
        </w:rPr>
      </w:pPr>
      <w:r w:rsidRPr="00060835">
        <w:rPr>
          <w:i/>
          <w:lang w:val="ro-MD"/>
        </w:rPr>
        <w:t xml:space="preserve">Lucrări de reparație curenta </w:t>
      </w:r>
      <w:r w:rsidR="00362F71">
        <w:rPr>
          <w:i/>
          <w:sz w:val="28"/>
          <w:szCs w:val="28"/>
          <w:lang w:val="ro-MD"/>
        </w:rPr>
        <w:t xml:space="preserve">a </w:t>
      </w:r>
      <w:r w:rsidR="00362F71" w:rsidRPr="00676D65">
        <w:rPr>
          <w:i/>
          <w:sz w:val="28"/>
          <w:szCs w:val="28"/>
          <w:lang w:val="ro-MD"/>
        </w:rPr>
        <w:t xml:space="preserve">acoperisului </w:t>
      </w:r>
      <w:r w:rsidR="00362F71">
        <w:rPr>
          <w:i/>
          <w:lang w:val="ro-MD"/>
        </w:rPr>
        <w:t>sediul Central al</w:t>
      </w:r>
      <w:r w:rsidR="00075D4D" w:rsidRPr="00060835">
        <w:t xml:space="preserve"> </w:t>
      </w:r>
      <w:r w:rsidR="00075D4D" w:rsidRPr="00060835">
        <w:rPr>
          <w:i/>
          <w:lang w:val="ro-MD"/>
        </w:rPr>
        <w:t>Judecătoriei Chișinău</w:t>
      </w:r>
      <w:r w:rsidR="00362F71">
        <w:rPr>
          <w:i/>
        </w:rPr>
        <w:t>:</w:t>
      </w:r>
    </w:p>
    <w:p w14:paraId="5D3F05CD" w14:textId="5C6B6290" w:rsidR="00887833" w:rsidRPr="00676D65" w:rsidRDefault="00060835" w:rsidP="00676D65">
      <w:pPr>
        <w:ind w:firstLine="709"/>
        <w:jc w:val="both"/>
        <w:rPr>
          <w:i/>
          <w:lang w:val="ro-MD"/>
        </w:rPr>
      </w:pPr>
      <w:r>
        <w:rPr>
          <w:i/>
          <w:lang w:val="ro-MD"/>
        </w:rPr>
        <w:t>-</w:t>
      </w:r>
      <w:r w:rsidR="00887833" w:rsidRPr="00060835">
        <w:rPr>
          <w:i/>
          <w:lang w:val="ro-MD"/>
        </w:rPr>
        <w:t xml:space="preserve"> </w:t>
      </w:r>
      <w:r w:rsidR="00190FEF">
        <w:rPr>
          <w:i/>
          <w:lang w:val="ro-MD"/>
        </w:rPr>
        <w:t xml:space="preserve">la </w:t>
      </w:r>
      <w:r w:rsidR="00190FEF" w:rsidRPr="00060835">
        <w:rPr>
          <w:i/>
          <w:lang w:val="ro-MD"/>
        </w:rPr>
        <w:t xml:space="preserve">sediului </w:t>
      </w:r>
      <w:r w:rsidR="00190FEF">
        <w:rPr>
          <w:i/>
          <w:lang w:val="ro-MD"/>
        </w:rPr>
        <w:t>C</w:t>
      </w:r>
      <w:r w:rsidR="00190FEF" w:rsidRPr="00060835">
        <w:rPr>
          <w:i/>
          <w:lang w:val="ro-MD"/>
        </w:rPr>
        <w:t>entral situat pe st</w:t>
      </w:r>
      <w:r w:rsidR="00190FEF">
        <w:rPr>
          <w:i/>
          <w:lang w:val="ro-MD"/>
        </w:rPr>
        <w:t>r.</w:t>
      </w:r>
      <w:r w:rsidR="00190FEF" w:rsidRPr="00060835">
        <w:rPr>
          <w:i/>
          <w:lang w:val="ro-MD"/>
        </w:rPr>
        <w:t xml:space="preserve"> </w:t>
      </w:r>
      <w:r w:rsidR="00190FEF">
        <w:rPr>
          <w:i/>
          <w:lang w:val="ro-MD"/>
        </w:rPr>
        <w:t>Z</w:t>
      </w:r>
      <w:r w:rsidR="00190FEF" w:rsidRPr="00060835">
        <w:rPr>
          <w:i/>
          <w:lang w:val="ro-MD"/>
        </w:rPr>
        <w:t>elinski,nr.</w:t>
      </w:r>
      <w:r w:rsidR="00190FEF" w:rsidRPr="00190FEF">
        <w:rPr>
          <w:i/>
          <w:lang w:val="ro-MD"/>
        </w:rPr>
        <w:t>13</w:t>
      </w:r>
      <w:r w:rsidR="00190FEF" w:rsidRPr="00190FEF">
        <w:rPr>
          <w:i/>
        </w:rPr>
        <w:t xml:space="preserve"> se vor efectua</w:t>
      </w:r>
      <w:r w:rsidR="00190FEF">
        <w:t xml:space="preserve"> </w:t>
      </w:r>
      <w:r>
        <w:rPr>
          <w:i/>
          <w:lang w:val="ro-MD"/>
        </w:rPr>
        <w:t>l</w:t>
      </w:r>
      <w:r w:rsidR="00887833" w:rsidRPr="00060835">
        <w:rPr>
          <w:i/>
          <w:lang w:val="ro-MD"/>
        </w:rPr>
        <w:t xml:space="preserve">ucrări de reparație </w:t>
      </w:r>
      <w:r w:rsidR="00440DDD" w:rsidRPr="00060835">
        <w:rPr>
          <w:i/>
          <w:lang w:val="ro-MD"/>
        </w:rPr>
        <w:t>curentă</w:t>
      </w:r>
      <w:r w:rsidR="004F64E2" w:rsidRPr="00060835">
        <w:rPr>
          <w:i/>
          <w:lang w:val="ro-MD"/>
        </w:rPr>
        <w:t xml:space="preserve"> a</w:t>
      </w:r>
      <w:r w:rsidR="00440DDD" w:rsidRPr="00060835">
        <w:rPr>
          <w:i/>
          <w:lang w:val="ro-MD"/>
        </w:rPr>
        <w:t xml:space="preserve"> </w:t>
      </w:r>
      <w:r w:rsidRPr="00060835">
        <w:rPr>
          <w:i/>
          <w:lang w:val="ro-MD"/>
        </w:rPr>
        <w:t xml:space="preserve">acoperișului </w:t>
      </w:r>
      <w:r w:rsidRPr="00060835">
        <w:rPr>
          <w:i/>
          <w:iCs/>
        </w:rPr>
        <w:t>în scopul eliminării infiltrărilor apelor pluviale în interiorul clădirii</w:t>
      </w:r>
      <w:r w:rsidR="00676D65">
        <w:rPr>
          <w:i/>
          <w:lang w:val="ro-MD"/>
        </w:rPr>
        <w:t xml:space="preserve">, </w:t>
      </w:r>
      <w:r w:rsidR="007A335B" w:rsidRPr="00060835">
        <w:rPr>
          <w:i/>
          <w:lang w:val="ro-MD"/>
        </w:rPr>
        <w:t>conform listei cantit</w:t>
      </w:r>
      <w:r w:rsidR="007A335B" w:rsidRPr="00060835">
        <w:rPr>
          <w:i/>
        </w:rPr>
        <w:t>ăților de lucrări</w:t>
      </w:r>
      <w:r w:rsidR="00887833" w:rsidRPr="00060835">
        <w:rPr>
          <w:i/>
          <w:lang w:val="ro-MD"/>
        </w:rPr>
        <w:t>.</w:t>
      </w:r>
    </w:p>
    <w:p w14:paraId="55CE8122" w14:textId="77777777" w:rsidR="00887833" w:rsidRDefault="00887833" w:rsidP="00887833">
      <w:pPr>
        <w:ind w:firstLine="709"/>
        <w:jc w:val="both"/>
      </w:pPr>
      <w:r>
        <w:t>Condiţii minime şi cerinţele pe care trebuie să le respecte ofertantul pentru executarea lucrărilor:</w:t>
      </w:r>
    </w:p>
    <w:p w14:paraId="6E3CD243" w14:textId="77777777" w:rsidR="00887833" w:rsidRDefault="00887833" w:rsidP="00887833">
      <w:pPr>
        <w:ind w:firstLine="709"/>
        <w:jc w:val="both"/>
      </w:pPr>
      <w:r>
        <w:t xml:space="preserve"> a) Ofertanţii vor depune obligatoriu oferta şi propunerea tehnică, pentru toate categoriile de lucrări şi pentru toate cantităţile prevăzute în Lista cantităților de lucrări (Formularul nr.1);</w:t>
      </w:r>
    </w:p>
    <w:p w14:paraId="2E5B372C" w14:textId="77777777" w:rsidR="00731664" w:rsidRDefault="00887833" w:rsidP="00887833">
      <w:pPr>
        <w:ind w:firstLine="709"/>
        <w:jc w:val="both"/>
      </w:pPr>
      <w:r>
        <w:t>b) Lucrările vor începe în maxim 5 (cinci) zile lucrătoare, de la data predării-primirii amplasamentului/șantierului</w:t>
      </w:r>
      <w:r w:rsidR="007A335B" w:rsidRPr="007A335B">
        <w:t xml:space="preserve"> </w:t>
      </w:r>
      <w:r w:rsidR="007A335B">
        <w:t xml:space="preserve">/ </w:t>
      </w:r>
      <w:r w:rsidR="00731664">
        <w:t>și  a transmiterii</w:t>
      </w:r>
      <w:r w:rsidR="00EA5B7F">
        <w:t xml:space="preserve"> copiei ordinul</w:t>
      </w:r>
      <w:r w:rsidR="00731664">
        <w:t xml:space="preserve"> de începere a lucrărilor</w:t>
      </w:r>
      <w:r w:rsidR="00EA5B7F" w:rsidRPr="00EA5B7F">
        <w:t xml:space="preserve"> </w:t>
      </w:r>
      <w:r w:rsidR="00EA5B7F">
        <w:t>către antreprenor și a procesului-verbal de transmitere a șantierului.</w:t>
      </w:r>
    </w:p>
    <w:p w14:paraId="7C605CEF" w14:textId="77777777" w:rsidR="00887833" w:rsidRPr="00FF430B" w:rsidRDefault="00887833" w:rsidP="00887833">
      <w:pPr>
        <w:ind w:firstLine="709"/>
        <w:jc w:val="both"/>
        <w:rPr>
          <w:b/>
          <w:lang w:val="ro-MD"/>
        </w:rPr>
      </w:pPr>
      <w:r w:rsidRPr="00FF430B">
        <w:rPr>
          <w:b/>
          <w:lang w:val="ro-MD"/>
        </w:rPr>
        <w:t>2. Informaţii şi proiectare</w:t>
      </w:r>
    </w:p>
    <w:p w14:paraId="17DA47BE" w14:textId="77777777" w:rsidR="00887833" w:rsidRPr="00FF430B" w:rsidRDefault="00887833" w:rsidP="00887833">
      <w:pPr>
        <w:ind w:firstLine="709"/>
        <w:jc w:val="both"/>
        <w:rPr>
          <w:lang w:val="ro-MD"/>
        </w:rPr>
      </w:pPr>
      <w:r>
        <w:rPr>
          <w:lang w:val="ro-MD"/>
        </w:rPr>
        <w:t>Nu se aplică</w:t>
      </w:r>
    </w:p>
    <w:p w14:paraId="2BFF14DF" w14:textId="77777777" w:rsidR="00887833" w:rsidRPr="00FF430B" w:rsidRDefault="00887833" w:rsidP="00887833">
      <w:pPr>
        <w:ind w:firstLine="709"/>
        <w:jc w:val="both"/>
        <w:rPr>
          <w:b/>
          <w:lang w:val="ro-MD"/>
        </w:rPr>
      </w:pPr>
      <w:r w:rsidRPr="00FF430B">
        <w:rPr>
          <w:b/>
          <w:lang w:val="ro-MD"/>
        </w:rPr>
        <w:t>3. Materiale, compatibilităţi, reglementări tehnice şi standarde utilizate</w:t>
      </w:r>
    </w:p>
    <w:p w14:paraId="73D08879" w14:textId="77777777" w:rsidR="00887833" w:rsidRPr="00604B09" w:rsidRDefault="00887833" w:rsidP="00887833">
      <w:pPr>
        <w:ind w:firstLine="709"/>
        <w:jc w:val="both"/>
        <w:rPr>
          <w:i/>
          <w:lang w:val="ro-MD"/>
        </w:rPr>
      </w:pPr>
      <w:r w:rsidRPr="00604B09">
        <w:rPr>
          <w:i/>
          <w:lang w:val="ro-MD"/>
        </w:rPr>
        <w:t>•  Codul Urbanismului și Construcțiilor nr. 434/2023.</w:t>
      </w:r>
    </w:p>
    <w:p w14:paraId="22108584" w14:textId="77777777" w:rsidR="00887833" w:rsidRPr="00604B09" w:rsidRDefault="00887833" w:rsidP="00887833">
      <w:pPr>
        <w:ind w:firstLine="709"/>
        <w:jc w:val="both"/>
        <w:rPr>
          <w:i/>
          <w:lang w:val="ro-MD"/>
        </w:rPr>
      </w:pPr>
      <w:r w:rsidRPr="00604B09">
        <w:rPr>
          <w:i/>
          <w:lang w:val="ro-MD"/>
        </w:rPr>
        <w:t xml:space="preserve">•  HG nr. 913 din 25.07.20216. </w:t>
      </w:r>
    </w:p>
    <w:p w14:paraId="6EDEE0A8" w14:textId="77777777" w:rsidR="00887833" w:rsidRPr="00FF430B" w:rsidRDefault="00887833" w:rsidP="00887833">
      <w:pPr>
        <w:ind w:firstLine="709"/>
        <w:jc w:val="both"/>
        <w:rPr>
          <w:b/>
          <w:lang w:val="ro-MD"/>
        </w:rPr>
      </w:pPr>
      <w:r w:rsidRPr="00FF430B">
        <w:rPr>
          <w:b/>
          <w:lang w:val="ro-MD"/>
        </w:rPr>
        <w:t>4. Mostre</w:t>
      </w:r>
    </w:p>
    <w:p w14:paraId="775D86B6" w14:textId="77777777" w:rsidR="00887833" w:rsidRPr="00FF430B" w:rsidRDefault="00887833" w:rsidP="00887833">
      <w:pPr>
        <w:ind w:firstLine="709"/>
        <w:jc w:val="both"/>
        <w:rPr>
          <w:lang w:val="ro-MD"/>
        </w:rPr>
      </w:pPr>
      <w:r w:rsidRPr="00FF430B">
        <w:rPr>
          <w:lang w:val="ro-MD"/>
        </w:rPr>
        <w:t>Se precizează modul de prezentare a mostrelor la toate produsele utilizate.</w:t>
      </w:r>
    </w:p>
    <w:p w14:paraId="5A05F3B8" w14:textId="77777777" w:rsidR="00887833" w:rsidRPr="00FF430B" w:rsidRDefault="00887833" w:rsidP="00887833">
      <w:pPr>
        <w:ind w:firstLine="709"/>
        <w:jc w:val="both"/>
        <w:rPr>
          <w:b/>
          <w:lang w:val="ro-MD"/>
        </w:rPr>
      </w:pPr>
      <w:r w:rsidRPr="00FF430B">
        <w:rPr>
          <w:b/>
          <w:lang w:val="ro-MD"/>
        </w:rPr>
        <w:t>5. Furnizarea, păstrarea, protecţia materialelor şi a lucrărilor. Securitatea construcţiilor şi a terenurilor aferente</w:t>
      </w:r>
    </w:p>
    <w:p w14:paraId="3163C092" w14:textId="77777777" w:rsidR="00887833" w:rsidRDefault="00887833" w:rsidP="00887833">
      <w:pPr>
        <w:ind w:firstLine="709"/>
        <w:jc w:val="both"/>
      </w:pPr>
      <w:r>
        <w:t>Materialele livrate vor fi însoţite de certificate de conformitate. Executantul trebuie să-şi planifice și să-și organizeze în aşa fel transportul, depozitarea, securizarea şi manipularea materialelor şi produselor încât să elimine posibilitatea degradării acestora, astfel ca în momentul punerii lor în operă, acestea să corespundă condiţiilor de calitate impuse atât prin caietele de sarcini cât şi prin normativele în vigoare. Atragem o atenţie deosebită la condiţiile de securitate împotriva incendiilor, care trebuie asigurate spaţiilor de depozitare</w:t>
      </w:r>
    </w:p>
    <w:p w14:paraId="5ADF7C00" w14:textId="77777777" w:rsidR="00887833" w:rsidRPr="00E3272C" w:rsidRDefault="00887833" w:rsidP="00887833">
      <w:pPr>
        <w:ind w:firstLine="709"/>
        <w:jc w:val="both"/>
        <w:rPr>
          <w:i/>
          <w:lang w:val="ro-MD"/>
        </w:rPr>
      </w:pPr>
      <w:r w:rsidRPr="00FF430B">
        <w:rPr>
          <w:b/>
          <w:lang w:val="ro-MD"/>
        </w:rPr>
        <w:lastRenderedPageBreak/>
        <w:t>6. Încercări, instrucţiuni, garanţii ale furnizorilor, desene şi scheme de execuţie</w:t>
      </w:r>
      <w:r>
        <w:rPr>
          <w:b/>
          <w:lang w:val="ro-MD"/>
        </w:rPr>
        <w:t xml:space="preserve"> </w:t>
      </w:r>
      <w:r w:rsidRPr="00E3272C">
        <w:rPr>
          <w:i/>
          <w:lang w:val="ro-MD"/>
        </w:rPr>
        <w:t>nu se aplica</w:t>
      </w:r>
    </w:p>
    <w:p w14:paraId="4AA4F978" w14:textId="77777777" w:rsidR="00887833" w:rsidRPr="00FF430B" w:rsidRDefault="00887833" w:rsidP="00887833">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60358E5" w14:textId="77777777" w:rsidR="00887833" w:rsidRDefault="00887833" w:rsidP="00887833">
      <w:pPr>
        <w:ind w:firstLine="709"/>
        <w:jc w:val="both"/>
        <w:rPr>
          <w:b/>
          <w:lang w:val="ro-MD"/>
        </w:rPr>
      </w:pPr>
      <w:r w:rsidRPr="00FF430B">
        <w:rPr>
          <w:b/>
          <w:lang w:val="ro-MD"/>
        </w:rPr>
        <w:t>7. Remedierea viciilor ascunse şi a defectelor</w:t>
      </w:r>
    </w:p>
    <w:p w14:paraId="39761D09" w14:textId="77777777" w:rsidR="00887833" w:rsidRPr="00E3272C" w:rsidRDefault="00887833" w:rsidP="00887833">
      <w:pPr>
        <w:ind w:firstLine="709"/>
        <w:jc w:val="both"/>
        <w:rPr>
          <w:i/>
          <w:lang w:val="ro-MD"/>
        </w:rPr>
      </w:pPr>
      <w:r w:rsidRPr="00E3272C">
        <w:rPr>
          <w:i/>
          <w:lang w:val="ro-MD"/>
        </w:rPr>
        <w:t>Antreprenorul este obligat să înlăture în scurt timp orice defect sau lucrare necalitativă constatată de reprezentanții Beneficiarului.</w:t>
      </w:r>
    </w:p>
    <w:p w14:paraId="0344C5EE" w14:textId="77777777" w:rsidR="00887833" w:rsidRPr="00FF430B" w:rsidRDefault="00887833" w:rsidP="00887833">
      <w:pPr>
        <w:ind w:firstLine="709"/>
        <w:jc w:val="both"/>
        <w:rPr>
          <w:lang w:val="ro-MD"/>
        </w:rPr>
      </w:pPr>
      <w:r w:rsidRPr="00FF430B">
        <w:rPr>
          <w:lang w:val="ro-MD"/>
        </w:rPr>
        <w:t>Se precizează modalitatea de constatare şi remediere a viciilor ascunse şi a defectelor, responsabilii de remediere.</w:t>
      </w:r>
    </w:p>
    <w:p w14:paraId="0069DEE8" w14:textId="77777777" w:rsidR="00887833" w:rsidRDefault="00887833" w:rsidP="00887833">
      <w:pPr>
        <w:ind w:firstLine="709"/>
        <w:jc w:val="both"/>
        <w:rPr>
          <w:b/>
          <w:lang w:val="ro-MD"/>
        </w:rPr>
      </w:pPr>
      <w:r w:rsidRPr="00FF430B">
        <w:rPr>
          <w:b/>
          <w:lang w:val="ro-MD"/>
        </w:rPr>
        <w:t>8. Trasarea geodezică a lucrărilor, toleranţe de execuţie</w:t>
      </w:r>
    </w:p>
    <w:p w14:paraId="78991A89" w14:textId="77777777" w:rsidR="00887833" w:rsidRPr="00E3272C" w:rsidRDefault="00887833" w:rsidP="00887833">
      <w:pPr>
        <w:ind w:firstLine="709"/>
        <w:jc w:val="both"/>
        <w:rPr>
          <w:i/>
          <w:lang w:val="ro-MD"/>
        </w:rPr>
      </w:pPr>
      <w:r w:rsidRPr="00E3272C">
        <w:rPr>
          <w:i/>
          <w:lang w:val="ro-MD"/>
        </w:rPr>
        <w:t>Nu se aplică</w:t>
      </w:r>
    </w:p>
    <w:p w14:paraId="249BE9B5" w14:textId="77777777" w:rsidR="00887833" w:rsidRPr="00FF430B" w:rsidRDefault="00887833" w:rsidP="00887833">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0C619CA6" w14:textId="77777777" w:rsidR="00887833" w:rsidRDefault="00887833" w:rsidP="00887833">
      <w:pPr>
        <w:ind w:firstLine="709"/>
        <w:jc w:val="both"/>
        <w:rPr>
          <w:b/>
          <w:lang w:val="ro-MD"/>
        </w:rPr>
      </w:pPr>
      <w:r w:rsidRPr="00FF430B">
        <w:rPr>
          <w:b/>
          <w:lang w:val="ro-MD"/>
        </w:rPr>
        <w:t>9. Parametrii de calcul ai elementelor constructive</w:t>
      </w:r>
    </w:p>
    <w:p w14:paraId="17C34241" w14:textId="77777777" w:rsidR="00887833" w:rsidRPr="00E3272C" w:rsidRDefault="00887833" w:rsidP="00887833">
      <w:pPr>
        <w:ind w:firstLine="709"/>
        <w:jc w:val="both"/>
        <w:rPr>
          <w:i/>
          <w:lang w:val="ro-MD"/>
        </w:rPr>
      </w:pPr>
      <w:r w:rsidRPr="00E3272C">
        <w:rPr>
          <w:i/>
          <w:lang w:val="ro-MD"/>
        </w:rPr>
        <w:t>Nu se aplică</w:t>
      </w:r>
    </w:p>
    <w:p w14:paraId="38D18910" w14:textId="77777777" w:rsidR="00887833" w:rsidRPr="00FF430B" w:rsidRDefault="00887833" w:rsidP="00887833">
      <w:pPr>
        <w:ind w:firstLine="709"/>
        <w:jc w:val="both"/>
        <w:rPr>
          <w:lang w:val="ro-MD"/>
        </w:rPr>
      </w:pPr>
      <w:r w:rsidRPr="00FF430B">
        <w:rPr>
          <w:lang w:val="ro-MD"/>
        </w:rPr>
        <w:t>Se precizează sarcinile luate în calcul: seismicitatea, acţiunile, alţi parametri.</w:t>
      </w:r>
    </w:p>
    <w:p w14:paraId="5983EF4C" w14:textId="77777777" w:rsidR="00887833" w:rsidRDefault="00887833" w:rsidP="00887833">
      <w:pPr>
        <w:ind w:firstLine="709"/>
        <w:jc w:val="both"/>
        <w:rPr>
          <w:b/>
          <w:lang w:val="ro-MD"/>
        </w:rPr>
      </w:pPr>
      <w:r w:rsidRPr="00FF430B">
        <w:rPr>
          <w:b/>
          <w:lang w:val="ro-MD"/>
        </w:rPr>
        <w:t>10. Criterii privind calculul sistemelor de încălzire, ventilare şi condiţionare a aerului</w:t>
      </w:r>
    </w:p>
    <w:p w14:paraId="35801133" w14:textId="77777777" w:rsidR="00887833" w:rsidRPr="00E3272C" w:rsidRDefault="00887833" w:rsidP="00887833">
      <w:pPr>
        <w:ind w:firstLine="709"/>
        <w:jc w:val="both"/>
        <w:rPr>
          <w:i/>
          <w:lang w:val="ro-MD"/>
        </w:rPr>
      </w:pPr>
      <w:r w:rsidRPr="00E3272C">
        <w:rPr>
          <w:i/>
          <w:lang w:val="ro-MD"/>
        </w:rPr>
        <w:t>Nu se aplică</w:t>
      </w:r>
    </w:p>
    <w:p w14:paraId="0D209C29" w14:textId="77777777" w:rsidR="00887833" w:rsidRPr="00FF430B" w:rsidRDefault="00887833" w:rsidP="00887833">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37138113" w14:textId="77777777" w:rsidR="00887833" w:rsidRPr="00E3272C" w:rsidRDefault="00887833" w:rsidP="00887833">
      <w:pPr>
        <w:ind w:firstLine="709"/>
        <w:jc w:val="both"/>
        <w:rPr>
          <w:i/>
          <w:lang w:val="ro-MD"/>
        </w:rPr>
      </w:pPr>
      <w:r w:rsidRPr="00FF430B">
        <w:rPr>
          <w:b/>
          <w:lang w:val="ro-MD"/>
        </w:rPr>
        <w:t>11. Nivelul admis al zgomotului şi al vibraţiilor</w:t>
      </w:r>
      <w:r w:rsidRPr="00E3272C">
        <w:rPr>
          <w:i/>
          <w:lang w:val="ro-MD"/>
        </w:rPr>
        <w:t xml:space="preserve"> Nu se aplică</w:t>
      </w:r>
    </w:p>
    <w:p w14:paraId="024B87E1" w14:textId="77777777" w:rsidR="00887833" w:rsidRPr="00FF430B" w:rsidRDefault="00887833" w:rsidP="00887833">
      <w:pPr>
        <w:ind w:firstLine="709"/>
        <w:jc w:val="both"/>
        <w:rPr>
          <w:lang w:val="ro-MD"/>
        </w:rPr>
      </w:pPr>
      <w:r w:rsidRPr="00FF430B">
        <w:rPr>
          <w:lang w:val="ro-MD"/>
        </w:rPr>
        <w:t>Se precizează mărimea acestor niveluri pentru diferite spaţii; măsurile de reducere a zgomotului şi a vibraţiilor.</w:t>
      </w:r>
    </w:p>
    <w:p w14:paraId="26A86B47" w14:textId="77777777" w:rsidR="00887833" w:rsidRPr="00E3272C" w:rsidRDefault="00887833" w:rsidP="00887833">
      <w:pPr>
        <w:ind w:firstLine="709"/>
        <w:jc w:val="both"/>
        <w:rPr>
          <w:i/>
          <w:lang w:val="ro-MD"/>
        </w:rPr>
      </w:pPr>
      <w:r w:rsidRPr="00FF430B">
        <w:rPr>
          <w:b/>
          <w:lang w:val="ro-MD"/>
        </w:rPr>
        <w:t>12. Cerinţe privind montarea utilajelor şi a instalaţiilor</w:t>
      </w:r>
      <w:r w:rsidRPr="00E3272C">
        <w:t xml:space="preserve"> </w:t>
      </w:r>
      <w:r w:rsidRPr="00E3272C">
        <w:rPr>
          <w:i/>
          <w:lang w:val="ro-MD"/>
        </w:rPr>
        <w:t>Nu se aplică</w:t>
      </w:r>
    </w:p>
    <w:p w14:paraId="2628408A" w14:textId="77777777" w:rsidR="00887833" w:rsidRPr="00FF430B" w:rsidRDefault="00887833" w:rsidP="00887833">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140AC05" w14:textId="77777777" w:rsidR="00887833" w:rsidRPr="00E3272C" w:rsidRDefault="00887833" w:rsidP="00887833">
      <w:pPr>
        <w:ind w:firstLine="709"/>
        <w:jc w:val="both"/>
        <w:rPr>
          <w:i/>
          <w:lang w:val="ro-MD"/>
        </w:rPr>
      </w:pPr>
      <w:r w:rsidRPr="00FF430B">
        <w:rPr>
          <w:b/>
          <w:lang w:val="ro-MD"/>
        </w:rPr>
        <w:t>13. Lucrări de construcţii aferente montării instalaţiilor</w:t>
      </w:r>
      <w:r w:rsidRPr="00E3272C">
        <w:rPr>
          <w:i/>
          <w:lang w:val="ro-MD"/>
        </w:rPr>
        <w:t xml:space="preserve"> Nu se aplică</w:t>
      </w:r>
    </w:p>
    <w:p w14:paraId="59143D5E" w14:textId="77777777" w:rsidR="00887833" w:rsidRPr="00FF430B" w:rsidRDefault="00887833" w:rsidP="00887833">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8831B3B" w14:textId="77777777" w:rsidR="00887833" w:rsidRPr="00E3272C" w:rsidRDefault="00887833" w:rsidP="00887833">
      <w:pPr>
        <w:ind w:firstLine="709"/>
        <w:jc w:val="both"/>
        <w:rPr>
          <w:i/>
          <w:lang w:val="ro-MD"/>
        </w:rPr>
      </w:pPr>
      <w:r w:rsidRPr="00FF430B">
        <w:rPr>
          <w:b/>
          <w:lang w:val="ro-MD"/>
        </w:rPr>
        <w:t>14. Articole, produse şi piese necesare instalaţiilor</w:t>
      </w:r>
      <w:r w:rsidRPr="00E3272C">
        <w:rPr>
          <w:i/>
          <w:lang w:val="ro-MD"/>
        </w:rPr>
        <w:t xml:space="preserve"> Nu se aplică</w:t>
      </w:r>
    </w:p>
    <w:p w14:paraId="58B8AFB3" w14:textId="77777777" w:rsidR="00887833" w:rsidRPr="00FF430B" w:rsidRDefault="00887833" w:rsidP="00887833">
      <w:pPr>
        <w:ind w:firstLine="709"/>
        <w:jc w:val="both"/>
        <w:rPr>
          <w:lang w:val="ro-MD"/>
        </w:rPr>
      </w:pPr>
      <w:r w:rsidRPr="00FF430B">
        <w:rPr>
          <w:lang w:val="ro-MD"/>
        </w:rPr>
        <w:t>Se precizează furnizorul articolelor, produselor şi pieselor necesare instalaţiilor; tipurile şi cantitatea.</w:t>
      </w:r>
    </w:p>
    <w:p w14:paraId="40395D3D" w14:textId="77777777" w:rsidR="00887833" w:rsidRDefault="00887833" w:rsidP="00887833">
      <w:pPr>
        <w:ind w:firstLine="709"/>
        <w:jc w:val="both"/>
        <w:rPr>
          <w:b/>
          <w:lang w:val="ro-MD"/>
        </w:rPr>
      </w:pPr>
      <w:r w:rsidRPr="00FF430B">
        <w:rPr>
          <w:b/>
          <w:lang w:val="ro-MD"/>
        </w:rPr>
        <w:t>15. Echipamentele, instalaţiile, utilajele, sculele, instrumentele, dispozitivele şi alte obiecte necesare pentru executarea lucrărilor</w:t>
      </w:r>
    </w:p>
    <w:p w14:paraId="73BAC69F" w14:textId="77777777" w:rsidR="00887833" w:rsidRPr="00E3272C" w:rsidRDefault="00887833" w:rsidP="00887833">
      <w:pPr>
        <w:ind w:firstLine="709"/>
        <w:jc w:val="both"/>
        <w:rPr>
          <w:i/>
          <w:lang w:val="ro-MD"/>
        </w:rPr>
      </w:pPr>
      <w:r w:rsidRPr="00E3272C">
        <w:rPr>
          <w:i/>
          <w:lang w:val="ro-MD"/>
        </w:rPr>
        <w:t>Conform listei cantităților de lucrări.</w:t>
      </w:r>
    </w:p>
    <w:p w14:paraId="5F62BD51" w14:textId="77777777" w:rsidR="00887833" w:rsidRPr="00FF430B" w:rsidRDefault="00887833" w:rsidP="00887833">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A05BA7E" w14:textId="77777777" w:rsidR="00887833" w:rsidRPr="00FF430B" w:rsidRDefault="00887833" w:rsidP="00887833">
      <w:pPr>
        <w:ind w:firstLine="709"/>
        <w:jc w:val="both"/>
        <w:rPr>
          <w:b/>
          <w:lang w:val="ro-MD"/>
        </w:rPr>
      </w:pPr>
      <w:r w:rsidRPr="00FF430B">
        <w:rPr>
          <w:b/>
          <w:lang w:val="ro-MD"/>
        </w:rPr>
        <w:t>16. Definiţii</w:t>
      </w:r>
      <w:r w:rsidRPr="00E3272C">
        <w:rPr>
          <w:bCs/>
          <w:i/>
          <w:iCs/>
        </w:rPr>
        <w:t xml:space="preserve"> </w:t>
      </w:r>
      <w:r w:rsidRPr="001B44CC">
        <w:rPr>
          <w:bCs/>
          <w:i/>
          <w:iCs/>
        </w:rPr>
        <w:t>nu se atestă</w:t>
      </w:r>
    </w:p>
    <w:p w14:paraId="78D06D74" w14:textId="77777777" w:rsidR="00887833" w:rsidRPr="00FF430B" w:rsidRDefault="00887833" w:rsidP="00887833">
      <w:pPr>
        <w:ind w:firstLine="709"/>
        <w:jc w:val="both"/>
        <w:rPr>
          <w:lang w:val="ro-MD"/>
        </w:rPr>
      </w:pPr>
      <w:r w:rsidRPr="00FF430B">
        <w:rPr>
          <w:lang w:val="ro-MD"/>
        </w:rPr>
        <w:t>Se precizează termenii şi definiţiile utilizate în caietul de sarcini şi unele caracteristici.</w:t>
      </w:r>
    </w:p>
    <w:p w14:paraId="6F03FABE" w14:textId="77777777" w:rsidR="00887833" w:rsidRPr="00FF430B" w:rsidRDefault="00887833" w:rsidP="00887833">
      <w:pPr>
        <w:ind w:firstLine="709"/>
        <w:jc w:val="both"/>
        <w:rPr>
          <w:b/>
          <w:lang w:val="ro-MD"/>
        </w:rPr>
      </w:pPr>
      <w:r w:rsidRPr="00FF430B">
        <w:rPr>
          <w:b/>
          <w:lang w:val="ro-MD"/>
        </w:rPr>
        <w:t>17. Cerinţe privind calculul costului</w:t>
      </w:r>
      <w:r w:rsidRPr="00E3272C">
        <w:rPr>
          <w:bCs/>
          <w:i/>
          <w:iCs/>
        </w:rPr>
        <w:t xml:space="preserve"> </w:t>
      </w:r>
      <w:r w:rsidRPr="0074700C">
        <w:rPr>
          <w:bCs/>
          <w:i/>
          <w:iCs/>
        </w:rPr>
        <w:t>În conformitate cu CP L.01.01-2012</w:t>
      </w:r>
    </w:p>
    <w:p w14:paraId="06B731C1" w14:textId="77777777" w:rsidR="00887833" w:rsidRPr="00FF430B" w:rsidRDefault="00887833" w:rsidP="00887833">
      <w:pPr>
        <w:ind w:firstLine="709"/>
        <w:jc w:val="both"/>
        <w:rPr>
          <w:lang w:val="ro-MD"/>
        </w:rPr>
      </w:pPr>
      <w:r w:rsidRPr="00FF430B">
        <w:rPr>
          <w:lang w:val="ro-MD"/>
        </w:rPr>
        <w:t xml:space="preserve">Se precizează modalitatea de calculare a costului ofertei, prin trimitere la actele normative în domeniu. </w:t>
      </w:r>
    </w:p>
    <w:p w14:paraId="3CFC6DCA" w14:textId="77777777" w:rsidR="00887833" w:rsidRPr="00853CFF" w:rsidRDefault="00887833" w:rsidP="00887833">
      <w:pPr>
        <w:ind w:firstLine="709"/>
        <w:jc w:val="both"/>
        <w:rPr>
          <w:b/>
        </w:rPr>
      </w:pPr>
      <w:r w:rsidRPr="00FF430B">
        <w:rPr>
          <w:b/>
          <w:lang w:val="ro-MD"/>
        </w:rPr>
        <w:t>18. Documente obligatorii la depunerea ofertei</w:t>
      </w:r>
      <w:r w:rsidRPr="00E3272C">
        <w:rPr>
          <w:bCs/>
          <w:i/>
          <w:iCs/>
        </w:rPr>
        <w:t xml:space="preserve"> </w:t>
      </w:r>
      <w:r w:rsidRPr="00853CFF">
        <w:rPr>
          <w:bCs/>
          <w:i/>
          <w:iCs/>
        </w:rPr>
        <w:t>Conform pct. 1</w:t>
      </w:r>
      <w:r>
        <w:rPr>
          <w:bCs/>
          <w:i/>
          <w:iCs/>
        </w:rPr>
        <w:t>6</w:t>
      </w:r>
      <w:r w:rsidRPr="00853CFF">
        <w:rPr>
          <w:i/>
          <w:iCs/>
        </w:rPr>
        <w:t xml:space="preserve"> din Anunțul de participare.</w:t>
      </w:r>
    </w:p>
    <w:p w14:paraId="3B0CAC75" w14:textId="77777777" w:rsidR="00887833" w:rsidRPr="00FF430B" w:rsidRDefault="00887833" w:rsidP="00887833">
      <w:pPr>
        <w:ind w:firstLine="709"/>
        <w:jc w:val="both"/>
        <w:rPr>
          <w:lang w:val="ro-MD"/>
        </w:rPr>
      </w:pPr>
      <w:r w:rsidRPr="00FF430B">
        <w:rPr>
          <w:lang w:val="ro-MD"/>
        </w:rPr>
        <w:t>La punctul dat autoritatea contractantă indică care documente sunt obligatorii de a fi prezentate la depunerea ofertei prin intermediul SIA RSAP. La fel, tot aici</w:t>
      </w:r>
      <w:r w:rsidR="007A335B">
        <w:rPr>
          <w:lang w:val="ro-MD"/>
        </w:rPr>
        <w:t xml:space="preserve"> </w:t>
      </w:r>
      <w:r w:rsidRPr="00FF430B">
        <w:rPr>
          <w:lang w:val="ro-MD"/>
        </w:rPr>
        <w:t>se indică documentele ce conțin date cu caracter personal, care nu se depun prin intermediul SIA RSAP și nu sunt publice pentru toți.</w:t>
      </w:r>
    </w:p>
    <w:p w14:paraId="7040E8AE" w14:textId="77777777" w:rsidR="00887833" w:rsidRPr="00FF430B" w:rsidRDefault="00887833" w:rsidP="00887833">
      <w:pPr>
        <w:ind w:firstLine="709"/>
        <w:jc w:val="both"/>
        <w:rPr>
          <w:b/>
          <w:lang w:val="ro-MD"/>
        </w:rPr>
      </w:pPr>
      <w:r w:rsidRPr="00FF430B">
        <w:rPr>
          <w:b/>
          <w:lang w:val="ro-MD"/>
        </w:rPr>
        <w:t>19. Documente obligatorii la evaluarea ofertelor</w:t>
      </w:r>
    </w:p>
    <w:p w14:paraId="052B55CC" w14:textId="77777777" w:rsidR="00887833" w:rsidRPr="00FF430B" w:rsidRDefault="00887833" w:rsidP="00887833">
      <w:pPr>
        <w:ind w:firstLine="709"/>
        <w:jc w:val="both"/>
        <w:rPr>
          <w:lang w:val="ro-MD"/>
        </w:rPr>
      </w:pPr>
      <w:r w:rsidRPr="00FF430B">
        <w:rPr>
          <w:lang w:val="ro-MD"/>
        </w:rPr>
        <w:t xml:space="preserve">La punctul dat autoritatea contractantă indică care documente sunt obligatorii de a fi prezentate în SIA RSAP la evaluarea ofertei. La fel, tot aici se indică documentele ce conțin date cu </w:t>
      </w:r>
      <w:r w:rsidRPr="00FF430B">
        <w:rPr>
          <w:lang w:val="ro-MD"/>
        </w:rPr>
        <w:lastRenderedPageBreak/>
        <w:t>caracter personal, care nu se depun prin intermediul SIA RSAP și nu sunt publice pentru toți, ele se prezintă la etapa de evaluare direct autorității contractante.</w:t>
      </w:r>
    </w:p>
    <w:p w14:paraId="6A872CE0" w14:textId="77777777" w:rsidR="00887833" w:rsidRPr="000F4067" w:rsidRDefault="00887833" w:rsidP="00887833">
      <w:pPr>
        <w:ind w:firstLine="709"/>
        <w:jc w:val="both"/>
        <w:rPr>
          <w:b/>
        </w:rPr>
      </w:pPr>
      <w:r>
        <w:rPr>
          <w:b/>
        </w:rPr>
        <w:t xml:space="preserve">20. </w:t>
      </w:r>
      <w:r w:rsidRPr="000F4067">
        <w:rPr>
          <w:b/>
        </w:rPr>
        <w:t>MĂSURI DE SECURITATE ŞI SĂNĂTATE ÎN MUNCĂ ŞI IMPACT DE MEDIU</w:t>
      </w:r>
    </w:p>
    <w:p w14:paraId="5ED18F4D" w14:textId="77777777" w:rsidR="00887833" w:rsidRDefault="00887833" w:rsidP="00887833">
      <w:pPr>
        <w:ind w:firstLine="709"/>
        <w:jc w:val="both"/>
      </w:pPr>
      <w:r>
        <w:t xml:space="preserve"> - Pe toată durata realizării lucrării executantul trebuie să respecte obligaţiile generale ce îi revin în conformitate cu prevederile din legislaţia naţională privind tehnica securităţii muncii;</w:t>
      </w:r>
    </w:p>
    <w:p w14:paraId="28735577" w14:textId="77777777" w:rsidR="00887833" w:rsidRDefault="00887833" w:rsidP="00887833">
      <w:pPr>
        <w:ind w:firstLine="709"/>
        <w:jc w:val="both"/>
      </w:pPr>
      <w:r>
        <w:t>- Lucrările trebuie să fie conduse, în mod obligatoriu, de cadre tehnice atestate, cu experienţă, care răspund direct de personalul care execută aceste lucrări.</w:t>
      </w:r>
    </w:p>
    <w:p w14:paraId="6BA27D8F" w14:textId="77777777" w:rsidR="00887833" w:rsidRDefault="00887833" w:rsidP="00887833">
      <w:pPr>
        <w:ind w:firstLine="709"/>
        <w:jc w:val="both"/>
      </w:pPr>
      <w:r>
        <w:t xml:space="preserve"> - Pe toată durata realizării lucrării executantul trebuie să ia toate măsurile impuse de normele de mediu în ceea ce priveşte: praful şi zgomotul pe durata activităţilor de construcţii, manipularea materialelor de construcţii. </w:t>
      </w:r>
    </w:p>
    <w:p w14:paraId="53B7D427" w14:textId="77777777" w:rsidR="00887833" w:rsidRPr="00FF430B" w:rsidRDefault="00887833" w:rsidP="00887833">
      <w:pPr>
        <w:ind w:firstLine="709"/>
        <w:jc w:val="both"/>
        <w:rPr>
          <w:lang w:val="ro-MD"/>
        </w:rPr>
      </w:pPr>
      <w:r>
        <w:t>- Se interzice depozitarea materialelor în spaţiile libere de siguranţă, pe drumuri, coridoare şi în spaţiile destinate circulaţiei, a căilor de acces la hidranţi, vane, tablouri electrice, etc.</w:t>
      </w:r>
    </w:p>
    <w:p w14:paraId="4E52CA16" w14:textId="77777777" w:rsidR="00887833" w:rsidRPr="0027277E" w:rsidRDefault="00887833" w:rsidP="00887833">
      <w:pPr>
        <w:ind w:firstLine="709"/>
        <w:jc w:val="both"/>
        <w:rPr>
          <w:b/>
        </w:rPr>
      </w:pPr>
      <w:r w:rsidRPr="0027277E">
        <w:rPr>
          <w:b/>
          <w:lang w:val="ro-MD"/>
        </w:rPr>
        <w:t>21.</w:t>
      </w:r>
      <w:r w:rsidRPr="0027277E">
        <w:rPr>
          <w:b/>
        </w:rPr>
        <w:t xml:space="preserve"> EXECUŢIA CONTRACTULUI DE LUCRĂRI </w:t>
      </w:r>
    </w:p>
    <w:p w14:paraId="591F99BD" w14:textId="77777777" w:rsidR="00887833" w:rsidRDefault="00887833" w:rsidP="00887833">
      <w:pPr>
        <w:ind w:firstLine="709"/>
        <w:jc w:val="both"/>
      </w:pPr>
      <w:r>
        <w:t xml:space="preserve">- Execuţia lucrărilor se va realiza în conformitate cu cerinţele corespundere prezentului Caiet de sarcini şi în concordanţă cu prevederile normativelor şi regulamentelor în vigoare; </w:t>
      </w:r>
    </w:p>
    <w:p w14:paraId="2C59C925" w14:textId="77777777" w:rsidR="00887833" w:rsidRDefault="00887833" w:rsidP="00887833">
      <w:pPr>
        <w:ind w:firstLine="709"/>
        <w:jc w:val="both"/>
      </w:pPr>
      <w:r>
        <w:t>- Executantul lucrărilor va fi răspunzător pentru realizarea corecta a tuturor lucrărilor;</w:t>
      </w:r>
    </w:p>
    <w:p w14:paraId="0B864FFC" w14:textId="77777777" w:rsidR="00887833" w:rsidRDefault="00887833" w:rsidP="00887833">
      <w:pPr>
        <w:ind w:firstLine="709"/>
        <w:jc w:val="both"/>
      </w:pPr>
      <w:r>
        <w:t xml:space="preserve">- Executantul va trebui să confirme că toate materialele, echipamentele, aparatele, sculele şi manopera necesară execuţiei lucrărilor pot fi asigurate complet şi în bune condiţii, în termenele convenite şi va fi responsabil pentru toate sarcinile şi obligaţiile oficiale asumate faţă de beneficiar privind transportul şi modul de utilizare a tuturor materialelor, echipamentelor, aparatelor, sculelor şi manoperei necesare; </w:t>
      </w:r>
    </w:p>
    <w:p w14:paraId="3AB72B39" w14:textId="77777777" w:rsidR="00887833" w:rsidRDefault="00887833" w:rsidP="00887833">
      <w:pPr>
        <w:ind w:firstLine="709"/>
        <w:jc w:val="both"/>
      </w:pPr>
      <w:r>
        <w:t xml:space="preserve">- Toate materialele şi echipamentele trebuie sa fie noi, de calitate înaltă şi să fie conforme cu standardele în vigoare pe teritoriul Moldovei. Prezentarea Beneficiarului (prin responsabilul tehnic atestat) a certificatelor confirmare este obligatoriu; </w:t>
      </w:r>
    </w:p>
    <w:p w14:paraId="2001F7C9" w14:textId="77777777" w:rsidR="00887833" w:rsidRDefault="00887833" w:rsidP="00887833">
      <w:pPr>
        <w:ind w:firstLine="709"/>
        <w:jc w:val="both"/>
      </w:pPr>
      <w:r>
        <w:t>- Executantul va realiza lucrările prin intermediul lucrătorilor calificaţi, care trebuie sa ducă lucrul la bun sfârşit, în condiţii de calitate înaltă;</w:t>
      </w:r>
    </w:p>
    <w:p w14:paraId="068B97D7" w14:textId="77777777" w:rsidR="00887833" w:rsidRPr="009C3A9E" w:rsidRDefault="00887833" w:rsidP="00887833">
      <w:pPr>
        <w:ind w:firstLine="709"/>
        <w:jc w:val="both"/>
        <w:rPr>
          <w:b/>
        </w:rPr>
      </w:pPr>
      <w:r w:rsidRPr="009C3A9E">
        <w:rPr>
          <w:b/>
        </w:rPr>
        <w:t>22. RECEPŢIA ŞI GARANŢIA LUCRĂRILOR</w:t>
      </w:r>
    </w:p>
    <w:p w14:paraId="344CC0F6" w14:textId="77777777" w:rsidR="00887833" w:rsidRDefault="00887833" w:rsidP="00887833">
      <w:pPr>
        <w:ind w:firstLine="709"/>
        <w:jc w:val="both"/>
      </w:pPr>
      <w:r>
        <w:t>-  Executantul este dator să notifice investitorului data terminării tuturor lucrărilor prevăzute în contract, printr-un document scris, confirmat de reprezentantul investitorului pe şantier</w:t>
      </w:r>
    </w:p>
    <w:p w14:paraId="7F937D7F" w14:textId="77777777" w:rsidR="00887833" w:rsidRDefault="00887833" w:rsidP="00887833">
      <w:pPr>
        <w:ind w:firstLine="709"/>
        <w:jc w:val="both"/>
      </w:pPr>
      <w:r>
        <w:t xml:space="preserve">- Recepția, în faza de terminare a lucrărilor executate, se va realiza cu respectarea strictă a prevederilor Codul nr.434/2023 Urbanismului și Construcțiilor de comun acord cu Beneficiarul și Executantului, prin desemnarea comisiei de recepție; </w:t>
      </w:r>
    </w:p>
    <w:p w14:paraId="58427310" w14:textId="77777777" w:rsidR="00887833" w:rsidRDefault="00887833" w:rsidP="00887833">
      <w:pPr>
        <w:ind w:firstLine="709"/>
        <w:jc w:val="both"/>
      </w:pPr>
      <w:r>
        <w:t>-</w:t>
      </w:r>
      <w:r w:rsidR="007A335B">
        <w:t xml:space="preserve"> </w:t>
      </w:r>
      <w:r>
        <w:t xml:space="preserve"> La terminarea examinării, comisia îşi va consemna obiecţiile şi concluziile în procesul-verbal de recepţie la terminarea lucrărilor şi îl va înainta investitorului în termen de 3 zile lucrătoare împreună cu recomandarea de admitere cu sau fără obiecţii a recepţiei, amânarea sau respingerea ei. Nu se vor accepta recepţii parţiale. </w:t>
      </w:r>
    </w:p>
    <w:p w14:paraId="08450575" w14:textId="77777777" w:rsidR="00887833" w:rsidRDefault="00887833" w:rsidP="00887833">
      <w:pPr>
        <w:ind w:firstLine="709"/>
        <w:jc w:val="both"/>
      </w:pPr>
      <w:r>
        <w:t>-</w:t>
      </w:r>
      <w:r w:rsidR="007A335B">
        <w:t xml:space="preserve"> </w:t>
      </w:r>
      <w:r>
        <w:t xml:space="preserve"> Garanţia pentru lucrările executate este de minimum 60 luni</w:t>
      </w:r>
    </w:p>
    <w:p w14:paraId="5AEF0868" w14:textId="77777777" w:rsidR="00887833" w:rsidRDefault="00887833" w:rsidP="00887833">
      <w:pPr>
        <w:ind w:firstLine="709"/>
        <w:jc w:val="both"/>
      </w:pPr>
      <w:r w:rsidRPr="009C3A9E">
        <w:rPr>
          <w:b/>
          <w:lang w:val="ro-MD"/>
        </w:rPr>
        <w:t xml:space="preserve">23. </w:t>
      </w:r>
      <w:r w:rsidRPr="009C3A9E">
        <w:rPr>
          <w:b/>
        </w:rPr>
        <w:t>ALTE CERINŢE</w:t>
      </w:r>
      <w:r>
        <w:t xml:space="preserve"> </w:t>
      </w:r>
    </w:p>
    <w:p w14:paraId="1F2272BF" w14:textId="77777777" w:rsidR="00887833" w:rsidRDefault="00887833" w:rsidP="00887833">
      <w:pPr>
        <w:ind w:firstLine="709"/>
        <w:jc w:val="both"/>
      </w:pPr>
      <w:r>
        <w:t xml:space="preserve">- Executantul răspunde de respectarea normelor de tehnică a securităţii muncii la locul de muncă, specifice activităţii desfăşurate fără a periclita viaţa sau sănătatea oamenilor sau a aduce prejudicii materiale. </w:t>
      </w:r>
    </w:p>
    <w:p w14:paraId="0798D19F" w14:textId="77777777" w:rsidR="00887833" w:rsidRDefault="00887833" w:rsidP="00887833">
      <w:pPr>
        <w:ind w:firstLine="709"/>
        <w:jc w:val="both"/>
      </w:pPr>
      <w:r>
        <w:t xml:space="preserve">În timpul executării lucrărilor, Executantul este obligat să se conformeze indicaţiilor date de reprezentantul beneficiarului, precum şi normelor de conduită internă. </w:t>
      </w:r>
    </w:p>
    <w:p w14:paraId="0CAE7823" w14:textId="77777777" w:rsidR="00887833" w:rsidRDefault="00887833" w:rsidP="00887833">
      <w:pPr>
        <w:ind w:firstLine="709"/>
        <w:jc w:val="both"/>
      </w:pPr>
      <w:r>
        <w:t xml:space="preserve">Obligaţiile executantului: Executantul va avea următoarele obligaţii specifice: - să asigure forţa de muncă, materialele şi echipamentele specifice realizării operaţiunilor de construcție a obiectelor supuse procesului de achiziție; - să întocmească un tabel cu personalul de execuţie și tehnica aplicată la executarea lucrărilor, care va cuprinde toate datele de identificare; - la finalizarea intervenţiei de către </w:t>
      </w:r>
      <w:r w:rsidR="00F277B2">
        <w:t>responsabilul tehnic</w:t>
      </w:r>
      <w:r>
        <w:t xml:space="preserve"> se va întocmi procese verbale a lucrărilor ce devin ascunse şi la faze determinate, conform legislaţiei în vigoare; - executantul are obligaţia de a notifica autoritatea contractantă despre apariţia oricăror lucrări de reparaţii ce nu au putut fi prevăzute în caietul de sarcini, dar care sunt strict necesare pentru îndeplinirea contractului în cauză, şi vor face obiectul unei note de constatare, însuşite de autoritatea contractanta; - executantul are obligaţia sa respecte obligaţiile referitoare la condiţiile de muncă, sănătate şi securitate în muncă, care sunt la nivel naţional, precum şi că le va respecta pe parcursul îndeplinirii prevederilor contractuale; - executantul are obligaţia de a securiza perimetrul șantierului (cu gard provizoriu din tabla cu pază pe timp de noapte), pentru prevenirea sustragerii bunurilor materiale, echipamentului, utilajului sau </w:t>
      </w:r>
      <w:r>
        <w:lastRenderedPageBreak/>
        <w:t xml:space="preserve">a altor bunului de pe șantier (cheltuielile pentru securizare vor fi incluse în devizul ofertă); - forţa majoră apără de răspundere partea care o invocă în conformitate cu prevederile legii; - eventualele litigii între părţile contractante vor fi soluţionate pe cale amiabilă, în caz contrar partea interesată se va adresa instanţei competente. </w:t>
      </w:r>
    </w:p>
    <w:p w14:paraId="1C43931C" w14:textId="77777777" w:rsidR="00887833" w:rsidRPr="00FF430B" w:rsidRDefault="00887833" w:rsidP="00887833">
      <w:pPr>
        <w:ind w:firstLine="709"/>
        <w:jc w:val="both"/>
        <w:rPr>
          <w:lang w:val="ro-MD"/>
        </w:rPr>
      </w:pPr>
      <w:r>
        <w:t>Prevederile din acest caiet de sarcini constituie elemente ale contractului care se va încheia între Autoritatea contractantă şi operatorul economic a cărui ofertă va fi declarată câştigătoare.</w:t>
      </w:r>
    </w:p>
    <w:p w14:paraId="676F5C15" w14:textId="77777777" w:rsidR="00887833" w:rsidRPr="00FF430B" w:rsidRDefault="00887833" w:rsidP="00887833">
      <w:pPr>
        <w:ind w:firstLine="709"/>
        <w:jc w:val="both"/>
        <w:rPr>
          <w:lang w:val="ro-MD"/>
        </w:rPr>
      </w:pPr>
      <w:r w:rsidRPr="00FF430B">
        <w:rPr>
          <w:lang w:val="ro-MD"/>
        </w:rPr>
        <w:t>------------------------</w:t>
      </w:r>
    </w:p>
    <w:p w14:paraId="362C7356" w14:textId="77777777" w:rsidR="00887833" w:rsidRPr="00FF430B" w:rsidRDefault="00887833" w:rsidP="00887833">
      <w:pPr>
        <w:ind w:firstLine="709"/>
        <w:jc w:val="both"/>
        <w:rPr>
          <w:lang w:val="ro-MD"/>
        </w:rPr>
      </w:pPr>
      <w:r w:rsidRPr="00D059B9">
        <w:rPr>
          <w:i/>
          <w:iCs/>
          <w:sz w:val="18"/>
          <w:szCs w:val="18"/>
          <w:lang w:val="ro-MD"/>
        </w:rPr>
        <w:t>Notă: Prezentul model al caietului de sarcini este orientativ şi poate fi completat sau modificat, precizat de către autoritatea contractantă, în funcţie de tipul şi specificul lucrărilor</w:t>
      </w:r>
      <w:r w:rsidRPr="00FF430B">
        <w:rPr>
          <w:i/>
          <w:iCs/>
          <w:lang w:val="ro-MD"/>
        </w:rPr>
        <w:t>.</w:t>
      </w:r>
    </w:p>
    <w:p w14:paraId="62517EAF" w14:textId="77777777" w:rsidR="00887833" w:rsidRPr="00FF430B" w:rsidRDefault="00887833" w:rsidP="00887833">
      <w:pPr>
        <w:ind w:firstLine="709"/>
        <w:jc w:val="both"/>
        <w:rPr>
          <w:lang w:val="ro-MD"/>
        </w:rPr>
      </w:pPr>
      <w:r w:rsidRPr="00FF430B">
        <w:rPr>
          <w:lang w:val="ro-MD"/>
        </w:rPr>
        <w:t> </w:t>
      </w:r>
    </w:p>
    <w:p w14:paraId="6B75F49C" w14:textId="77777777" w:rsidR="00887833" w:rsidRPr="00D059B9" w:rsidRDefault="00887833" w:rsidP="00D059B9">
      <w:pPr>
        <w:ind w:firstLine="709"/>
        <w:jc w:val="both"/>
        <w:rPr>
          <w:bCs/>
          <w:lang w:val="ro-MD"/>
        </w:rPr>
      </w:pPr>
      <w:r w:rsidRPr="00FF430B">
        <w:rPr>
          <w:bCs/>
          <w:lang w:val="ro-MD"/>
        </w:rPr>
        <w:t xml:space="preserve"> </w:t>
      </w:r>
    </w:p>
    <w:p w14:paraId="2735FA3C" w14:textId="77777777" w:rsidR="00887833" w:rsidRPr="00FF430B" w:rsidRDefault="00887833" w:rsidP="00887833">
      <w:pPr>
        <w:jc w:val="both"/>
        <w:rPr>
          <w:b/>
          <w:lang w:val="ro-MD"/>
        </w:rPr>
      </w:pPr>
    </w:p>
    <w:p w14:paraId="58EBE425" w14:textId="4DE29C01" w:rsidR="00887833" w:rsidRPr="00676D65" w:rsidRDefault="00887833" w:rsidP="00676D65">
      <w:pPr>
        <w:pStyle w:val="Listparagraf"/>
        <w:widowControl w:val="0"/>
        <w:numPr>
          <w:ilvl w:val="0"/>
          <w:numId w:val="50"/>
        </w:numPr>
        <w:suppressAutoHyphens/>
        <w:autoSpaceDE w:val="0"/>
        <w:jc w:val="center"/>
        <w:rPr>
          <w:b/>
          <w:bCs/>
          <w:sz w:val="32"/>
          <w:szCs w:val="32"/>
          <w:lang w:eastAsia="ru-RU" w:bidi="ru-RU"/>
        </w:rPr>
      </w:pPr>
      <w:proofErr w:type="spellStart"/>
      <w:r w:rsidRPr="00676D65">
        <w:rPr>
          <w:b/>
          <w:bCs/>
          <w:sz w:val="32"/>
          <w:szCs w:val="32"/>
          <w:lang w:eastAsia="ru-RU" w:bidi="ru-RU"/>
        </w:rPr>
        <w:t>Formularul</w:t>
      </w:r>
      <w:proofErr w:type="spellEnd"/>
      <w:r w:rsidRPr="00676D65">
        <w:rPr>
          <w:b/>
          <w:bCs/>
          <w:sz w:val="32"/>
          <w:szCs w:val="32"/>
          <w:lang w:eastAsia="ru-RU" w:bidi="ru-RU"/>
        </w:rPr>
        <w:t xml:space="preserve"> de </w:t>
      </w:r>
      <w:proofErr w:type="spellStart"/>
      <w:proofErr w:type="gramStart"/>
      <w:r w:rsidRPr="00676D65">
        <w:rPr>
          <w:b/>
          <w:bCs/>
          <w:sz w:val="32"/>
          <w:szCs w:val="32"/>
          <w:lang w:eastAsia="ru-RU" w:bidi="ru-RU"/>
        </w:rPr>
        <w:t>deviz</w:t>
      </w:r>
      <w:proofErr w:type="spellEnd"/>
      <w:r w:rsidR="00B20052" w:rsidRPr="00676D65">
        <w:rPr>
          <w:b/>
          <w:bCs/>
          <w:sz w:val="32"/>
          <w:szCs w:val="32"/>
          <w:lang w:eastAsia="ru-RU" w:bidi="ru-RU"/>
        </w:rPr>
        <w:t xml:space="preserve">  </w:t>
      </w:r>
      <w:r w:rsidRPr="00676D65">
        <w:rPr>
          <w:b/>
          <w:bCs/>
          <w:sz w:val="32"/>
          <w:szCs w:val="32"/>
          <w:lang w:eastAsia="ru-RU" w:bidi="ru-RU"/>
        </w:rPr>
        <w:t>–</w:t>
      </w:r>
      <w:proofErr w:type="gramEnd"/>
      <w:r w:rsidRPr="00676D65">
        <w:rPr>
          <w:b/>
          <w:bCs/>
          <w:sz w:val="32"/>
          <w:szCs w:val="32"/>
          <w:lang w:eastAsia="ru-RU" w:bidi="ru-RU"/>
        </w:rPr>
        <w:t xml:space="preserve"> Lista cu </w:t>
      </w:r>
      <w:proofErr w:type="spellStart"/>
      <w:r w:rsidRPr="00676D65">
        <w:rPr>
          <w:b/>
          <w:bCs/>
          <w:sz w:val="32"/>
          <w:szCs w:val="32"/>
          <w:lang w:eastAsia="ru-RU" w:bidi="ru-RU"/>
        </w:rPr>
        <w:t>cantităţile</w:t>
      </w:r>
      <w:proofErr w:type="spellEnd"/>
      <w:r w:rsidRPr="00676D65">
        <w:rPr>
          <w:b/>
          <w:bCs/>
          <w:sz w:val="32"/>
          <w:szCs w:val="32"/>
          <w:lang w:eastAsia="ru-RU" w:bidi="ru-RU"/>
        </w:rPr>
        <w:t xml:space="preserve"> de </w:t>
      </w:r>
      <w:proofErr w:type="spellStart"/>
      <w:r w:rsidRPr="00676D65">
        <w:rPr>
          <w:b/>
          <w:bCs/>
          <w:sz w:val="32"/>
          <w:szCs w:val="32"/>
          <w:lang w:eastAsia="ru-RU" w:bidi="ru-RU"/>
        </w:rPr>
        <w:t>lucrări</w:t>
      </w:r>
      <w:proofErr w:type="spellEnd"/>
      <w:r w:rsidRPr="00676D65">
        <w:rPr>
          <w:b/>
          <w:bCs/>
          <w:sz w:val="32"/>
          <w:szCs w:val="32"/>
          <w:lang w:eastAsia="ru-RU" w:bidi="ru-RU"/>
        </w:rPr>
        <w:t xml:space="preserve"> </w:t>
      </w:r>
    </w:p>
    <w:p w14:paraId="62EF7236" w14:textId="77777777" w:rsidR="00676D65" w:rsidRDefault="00676D65" w:rsidP="00676D65">
      <w:pPr>
        <w:widowControl w:val="0"/>
        <w:suppressAutoHyphens/>
        <w:autoSpaceDE w:val="0"/>
        <w:jc w:val="center"/>
        <w:rPr>
          <w:b/>
          <w:bCs/>
          <w:sz w:val="32"/>
          <w:szCs w:val="32"/>
          <w:lang w:eastAsia="ru-RU" w:bidi="ru-RU"/>
        </w:rPr>
      </w:pPr>
    </w:p>
    <w:p w14:paraId="0EA0CE78" w14:textId="77777777" w:rsidR="00676D65" w:rsidRPr="00676D65" w:rsidRDefault="00676D65" w:rsidP="00676D65">
      <w:pPr>
        <w:autoSpaceDE w:val="0"/>
        <w:autoSpaceDN w:val="0"/>
        <w:ind w:right="567"/>
        <w:rPr>
          <w:rFonts w:eastAsia="SimSun"/>
          <w:b/>
          <w:noProof w:val="0"/>
          <w:sz w:val="28"/>
          <w:szCs w:val="28"/>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76D65" w:rsidRPr="00676D65" w14:paraId="7410C20C" w14:textId="77777777" w:rsidTr="00206203">
        <w:trPr>
          <w:cantSplit/>
          <w:trHeight w:val="592"/>
        </w:trPr>
        <w:tc>
          <w:tcPr>
            <w:tcW w:w="709" w:type="dxa"/>
            <w:tcBorders>
              <w:top w:val="single" w:sz="6" w:space="0" w:color="auto"/>
              <w:left w:val="single" w:sz="6" w:space="0" w:color="auto"/>
              <w:bottom w:val="nil"/>
              <w:right w:val="nil"/>
              <w:tl2br w:val="nil"/>
              <w:tr2bl w:val="nil"/>
            </w:tcBorders>
            <w:shd w:val="pct5" w:color="auto" w:fill="auto"/>
          </w:tcPr>
          <w:p w14:paraId="4A1D93C1" w14:textId="77777777" w:rsidR="00676D65" w:rsidRPr="00676D65" w:rsidRDefault="00676D65" w:rsidP="00676D65">
            <w:pPr>
              <w:autoSpaceDE w:val="0"/>
              <w:autoSpaceDN w:val="0"/>
              <w:ind w:right="-108"/>
              <w:jc w:val="center"/>
              <w:rPr>
                <w:rFonts w:eastAsia="SimSun"/>
                <w:noProof w:val="0"/>
                <w:sz w:val="22"/>
                <w:szCs w:val="22"/>
                <w:lang w:val="en-US" w:eastAsia="ru-RU"/>
              </w:rPr>
            </w:pPr>
            <w:r w:rsidRPr="00676D65">
              <w:rPr>
                <w:rFonts w:eastAsia="SimSun"/>
                <w:noProof w:val="0"/>
                <w:sz w:val="22"/>
                <w:szCs w:val="22"/>
                <w:lang w:val="ru-RU" w:eastAsia="ru-RU"/>
              </w:rPr>
              <w:t>№</w:t>
            </w:r>
          </w:p>
          <w:p w14:paraId="6BBA3BDC" w14:textId="77777777" w:rsidR="00676D65" w:rsidRPr="00676D65" w:rsidRDefault="00676D65" w:rsidP="00676D65">
            <w:pPr>
              <w:autoSpaceDE w:val="0"/>
              <w:autoSpaceDN w:val="0"/>
              <w:ind w:right="-108"/>
              <w:jc w:val="center"/>
              <w:rPr>
                <w:rFonts w:eastAsia="SimSun"/>
                <w:noProof w:val="0"/>
                <w:sz w:val="22"/>
                <w:szCs w:val="22"/>
                <w:lang w:val="ru-RU" w:eastAsia="ru-RU"/>
              </w:rPr>
            </w:pPr>
            <w:r w:rsidRPr="00676D65">
              <w:rPr>
                <w:rFonts w:eastAsia="SimSun"/>
                <w:noProof w:val="0"/>
                <w:sz w:val="22"/>
                <w:szCs w:val="22"/>
                <w:lang w:val="ru-RU" w:eastAsia="ru-RU"/>
              </w:rPr>
              <w:t xml:space="preserve"> </w:t>
            </w:r>
            <w:proofErr w:type="spellStart"/>
            <w:r w:rsidRPr="00676D65">
              <w:rPr>
                <w:rFonts w:eastAsia="SimSun"/>
                <w:noProof w:val="0"/>
                <w:sz w:val="22"/>
                <w:szCs w:val="22"/>
                <w:lang w:val="en-US" w:eastAsia="ru-RU"/>
              </w:rPr>
              <w:t>crt</w:t>
            </w:r>
            <w:proofErr w:type="spellEnd"/>
            <w:r w:rsidRPr="00676D65">
              <w:rPr>
                <w:rFonts w:eastAsia="SimSun"/>
                <w:noProof w:val="0"/>
                <w:sz w:val="22"/>
                <w:szCs w:val="22"/>
                <w:lang w:val="ru-RU" w:eastAsia="ru-RU"/>
              </w:rPr>
              <w:t>.</w:t>
            </w:r>
          </w:p>
        </w:tc>
        <w:tc>
          <w:tcPr>
            <w:tcW w:w="1559" w:type="dxa"/>
            <w:tcBorders>
              <w:top w:val="single" w:sz="6" w:space="0" w:color="auto"/>
              <w:left w:val="single" w:sz="6" w:space="0" w:color="auto"/>
              <w:bottom w:val="nil"/>
              <w:right w:val="nil"/>
              <w:tl2br w:val="nil"/>
              <w:tr2bl w:val="nil"/>
            </w:tcBorders>
            <w:shd w:val="pct5" w:color="auto" w:fill="auto"/>
          </w:tcPr>
          <w:p w14:paraId="62976493" w14:textId="77777777" w:rsidR="00676D65" w:rsidRPr="00676D65" w:rsidRDefault="00676D65" w:rsidP="00676D65">
            <w:pPr>
              <w:autoSpaceDE w:val="0"/>
              <w:autoSpaceDN w:val="0"/>
              <w:ind w:left="-120" w:right="-108"/>
              <w:jc w:val="center"/>
              <w:rPr>
                <w:rFonts w:eastAsia="SimSun"/>
                <w:noProof w:val="0"/>
                <w:sz w:val="22"/>
                <w:szCs w:val="22"/>
                <w:lang w:val="en-US" w:eastAsia="ru-RU"/>
              </w:rPr>
            </w:pPr>
            <w:r w:rsidRPr="00676D65">
              <w:rPr>
                <w:rFonts w:eastAsia="SimSun"/>
                <w:noProof w:val="0"/>
                <w:sz w:val="22"/>
                <w:szCs w:val="22"/>
                <w:lang w:eastAsia="ru-RU"/>
              </w:rPr>
              <w:t>Simbol</w:t>
            </w:r>
            <w:r w:rsidRPr="00676D65">
              <w:rPr>
                <w:rFonts w:eastAsia="SimSun"/>
                <w:noProof w:val="0"/>
                <w:sz w:val="22"/>
                <w:szCs w:val="22"/>
                <w:lang w:val="en-US" w:eastAsia="ru-RU"/>
              </w:rPr>
              <w:t xml:space="preserve"> </w:t>
            </w:r>
            <w:r w:rsidRPr="00676D65">
              <w:rPr>
                <w:rFonts w:eastAsia="SimSun"/>
                <w:noProof w:val="0"/>
                <w:sz w:val="22"/>
                <w:szCs w:val="22"/>
                <w:lang w:eastAsia="ru-RU"/>
              </w:rPr>
              <w:t>norme</w:t>
            </w:r>
            <w:r w:rsidRPr="00676D65">
              <w:rPr>
                <w:rFonts w:eastAsia="SimSun"/>
                <w:noProof w:val="0"/>
                <w:sz w:val="22"/>
                <w:szCs w:val="22"/>
                <w:lang w:val="en-US" w:eastAsia="ru-RU"/>
              </w:rPr>
              <w:t xml:space="preserve"> </w:t>
            </w:r>
            <w:proofErr w:type="spellStart"/>
            <w:r w:rsidRPr="00676D65">
              <w:rPr>
                <w:rFonts w:eastAsia="SimSun"/>
                <w:noProof w:val="0"/>
                <w:sz w:val="22"/>
                <w:szCs w:val="22"/>
                <w:lang w:eastAsia="ru-RU"/>
              </w:rPr>
              <w:t>şi</w:t>
            </w:r>
            <w:proofErr w:type="spellEnd"/>
            <w:r w:rsidRPr="00676D65">
              <w:rPr>
                <w:rFonts w:eastAsia="SimSun"/>
                <w:noProof w:val="0"/>
                <w:sz w:val="22"/>
                <w:szCs w:val="22"/>
                <w:lang w:eastAsia="ru-RU"/>
              </w:rPr>
              <w:t xml:space="preserve"> Cod </w:t>
            </w:r>
            <w:r w:rsidRPr="00676D65">
              <w:rPr>
                <w:rFonts w:eastAsia="SimSun"/>
                <w:noProof w:val="0"/>
                <w:sz w:val="22"/>
                <w:szCs w:val="22"/>
                <w:lang w:val="en-US" w:eastAsia="ru-RU"/>
              </w:rPr>
              <w:t xml:space="preserve"> </w:t>
            </w:r>
            <w:r w:rsidRPr="00676D65">
              <w:rPr>
                <w:rFonts w:eastAsia="SimSun"/>
                <w:noProof w:val="0"/>
                <w:sz w:val="22"/>
                <w:szCs w:val="22"/>
                <w:lang w:eastAsia="ru-RU"/>
              </w:rPr>
              <w:t xml:space="preserve">resurse  </w:t>
            </w:r>
          </w:p>
        </w:tc>
        <w:tc>
          <w:tcPr>
            <w:tcW w:w="4678" w:type="dxa"/>
            <w:tcBorders>
              <w:top w:val="single" w:sz="6" w:space="0" w:color="auto"/>
              <w:left w:val="single" w:sz="6" w:space="0" w:color="auto"/>
              <w:bottom w:val="nil"/>
              <w:right w:val="nil"/>
              <w:tl2br w:val="nil"/>
              <w:tr2bl w:val="nil"/>
            </w:tcBorders>
            <w:shd w:val="pct5" w:color="auto" w:fill="auto"/>
          </w:tcPr>
          <w:p w14:paraId="64FA4CC4" w14:textId="77777777" w:rsidR="00676D65" w:rsidRPr="00676D65" w:rsidRDefault="00676D65" w:rsidP="00676D65">
            <w:pPr>
              <w:autoSpaceDE w:val="0"/>
              <w:autoSpaceDN w:val="0"/>
              <w:jc w:val="center"/>
              <w:rPr>
                <w:rFonts w:eastAsia="SimSun"/>
                <w:noProof w:val="0"/>
                <w:sz w:val="22"/>
                <w:szCs w:val="22"/>
                <w:lang w:eastAsia="ru-RU"/>
              </w:rPr>
            </w:pPr>
          </w:p>
          <w:p w14:paraId="715FF496" w14:textId="77777777" w:rsidR="00676D65" w:rsidRPr="00676D65" w:rsidRDefault="00676D65" w:rsidP="00676D65">
            <w:pPr>
              <w:autoSpaceDE w:val="0"/>
              <w:autoSpaceDN w:val="0"/>
              <w:jc w:val="center"/>
              <w:rPr>
                <w:rFonts w:eastAsia="SimSun"/>
                <w:noProof w:val="0"/>
                <w:sz w:val="22"/>
                <w:szCs w:val="22"/>
                <w:lang w:val="en-US" w:eastAsia="ru-RU"/>
              </w:rPr>
            </w:pPr>
            <w:r w:rsidRPr="00676D65">
              <w:rPr>
                <w:rFonts w:eastAsia="SimSun"/>
                <w:noProof w:val="0"/>
                <w:sz w:val="22"/>
                <w:szCs w:val="22"/>
                <w:lang w:eastAsia="ru-RU"/>
              </w:rPr>
              <w:t xml:space="preserve">Denumire lucrărilor    </w:t>
            </w:r>
          </w:p>
        </w:tc>
        <w:tc>
          <w:tcPr>
            <w:tcW w:w="992" w:type="dxa"/>
            <w:tcBorders>
              <w:top w:val="single" w:sz="6" w:space="0" w:color="auto"/>
              <w:left w:val="single" w:sz="6" w:space="0" w:color="auto"/>
              <w:bottom w:val="nil"/>
              <w:right w:val="nil"/>
              <w:tl2br w:val="nil"/>
              <w:tr2bl w:val="nil"/>
            </w:tcBorders>
            <w:shd w:val="pct5" w:color="auto" w:fill="auto"/>
          </w:tcPr>
          <w:p w14:paraId="0937023A" w14:textId="77777777" w:rsidR="00676D65" w:rsidRPr="00676D65" w:rsidRDefault="00676D65" w:rsidP="00676D65">
            <w:pPr>
              <w:autoSpaceDE w:val="0"/>
              <w:autoSpaceDN w:val="0"/>
              <w:ind w:left="-108" w:right="-108"/>
              <w:jc w:val="center"/>
              <w:rPr>
                <w:rFonts w:eastAsia="SimSun"/>
                <w:noProof w:val="0"/>
                <w:sz w:val="22"/>
                <w:szCs w:val="22"/>
                <w:lang w:val="ru-RU" w:eastAsia="ru-RU"/>
              </w:rPr>
            </w:pPr>
            <w:r w:rsidRPr="00676D65">
              <w:rPr>
                <w:rFonts w:eastAsia="SimSun"/>
                <w:noProof w:val="0"/>
                <w:sz w:val="22"/>
                <w:szCs w:val="22"/>
                <w:lang w:eastAsia="ru-RU"/>
              </w:rPr>
              <w:t xml:space="preserve">Unitatea de </w:t>
            </w:r>
            <w:proofErr w:type="spellStart"/>
            <w:r w:rsidRPr="00676D65">
              <w:rPr>
                <w:rFonts w:eastAsia="SimSun"/>
                <w:noProof w:val="0"/>
                <w:sz w:val="22"/>
                <w:szCs w:val="22"/>
                <w:lang w:eastAsia="ru-RU"/>
              </w:rPr>
              <w:t>masura</w:t>
            </w:r>
            <w:proofErr w:type="spellEnd"/>
            <w:r w:rsidRPr="00676D65">
              <w:rPr>
                <w:rFonts w:eastAsia="SimSun"/>
                <w:noProof w:val="0"/>
                <w:sz w:val="22"/>
                <w:szCs w:val="22"/>
                <w:lang w:val="ru-RU" w:eastAsia="ru-RU"/>
              </w:rPr>
              <w:t xml:space="preserve"> </w:t>
            </w:r>
          </w:p>
        </w:tc>
        <w:tc>
          <w:tcPr>
            <w:tcW w:w="1843" w:type="dxa"/>
            <w:tcBorders>
              <w:top w:val="single" w:sz="6" w:space="0" w:color="auto"/>
              <w:left w:val="single" w:sz="6" w:space="0" w:color="auto"/>
              <w:right w:val="single" w:sz="6" w:space="0" w:color="auto"/>
              <w:tl2br w:val="nil"/>
              <w:tr2bl w:val="nil"/>
            </w:tcBorders>
            <w:shd w:val="pct5" w:color="auto" w:fill="auto"/>
          </w:tcPr>
          <w:p w14:paraId="1E5D158F" w14:textId="77777777" w:rsidR="00676D65" w:rsidRPr="00676D65" w:rsidRDefault="00676D65" w:rsidP="00676D65">
            <w:pPr>
              <w:autoSpaceDE w:val="0"/>
              <w:autoSpaceDN w:val="0"/>
              <w:jc w:val="center"/>
              <w:rPr>
                <w:rFonts w:eastAsia="SimSun"/>
                <w:noProof w:val="0"/>
                <w:sz w:val="22"/>
                <w:szCs w:val="22"/>
                <w:lang w:val="en-US" w:eastAsia="ru-RU"/>
              </w:rPr>
            </w:pPr>
            <w:proofErr w:type="spellStart"/>
            <w:r w:rsidRPr="00676D65">
              <w:rPr>
                <w:rFonts w:eastAsia="SimSun"/>
                <w:noProof w:val="0"/>
                <w:sz w:val="22"/>
                <w:szCs w:val="22"/>
                <w:lang w:val="en-US" w:eastAsia="ru-RU"/>
              </w:rPr>
              <w:t>Volum</w:t>
            </w:r>
            <w:proofErr w:type="spellEnd"/>
          </w:p>
        </w:tc>
      </w:tr>
    </w:tbl>
    <w:p w14:paraId="41F141EB" w14:textId="77777777" w:rsidR="00676D65" w:rsidRPr="00676D65" w:rsidRDefault="00676D65" w:rsidP="00676D65">
      <w:pPr>
        <w:autoSpaceDE w:val="0"/>
        <w:autoSpaceDN w:val="0"/>
        <w:rPr>
          <w:rFonts w:eastAsia="SimSun"/>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676D65" w:rsidRPr="00676D65" w14:paraId="762E0F87" w14:textId="77777777" w:rsidTr="00206203">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14:paraId="5F7A9C13" w14:textId="77777777" w:rsidR="00676D65" w:rsidRPr="00676D65" w:rsidRDefault="00676D65" w:rsidP="00676D65">
            <w:pPr>
              <w:autoSpaceDE w:val="0"/>
              <w:autoSpaceDN w:val="0"/>
              <w:ind w:right="-108"/>
              <w:jc w:val="center"/>
              <w:rPr>
                <w:rFonts w:eastAsia="SimSun"/>
                <w:noProof w:val="0"/>
                <w:sz w:val="22"/>
                <w:szCs w:val="22"/>
                <w:lang w:val="ru-RU" w:eastAsia="ru-RU"/>
              </w:rPr>
            </w:pPr>
            <w:r w:rsidRPr="00676D65">
              <w:rPr>
                <w:rFonts w:eastAsia="SimSun"/>
                <w:noProof w:val="0"/>
                <w:sz w:val="22"/>
                <w:szCs w:val="22"/>
                <w:lang w:val="ru-RU" w:eastAsia="ru-RU"/>
              </w:rPr>
              <w:t>1</w:t>
            </w:r>
          </w:p>
        </w:tc>
        <w:tc>
          <w:tcPr>
            <w:tcW w:w="1559" w:type="dxa"/>
            <w:tcBorders>
              <w:top w:val="single" w:sz="6" w:space="0" w:color="auto"/>
              <w:left w:val="single" w:sz="6" w:space="0" w:color="auto"/>
              <w:bottom w:val="double" w:sz="6" w:space="0" w:color="auto"/>
              <w:right w:val="nil"/>
              <w:tl2br w:val="nil"/>
              <w:tr2bl w:val="nil"/>
            </w:tcBorders>
            <w:shd w:val="pct5" w:color="auto" w:fill="auto"/>
          </w:tcPr>
          <w:p w14:paraId="7DC27E95" w14:textId="77777777" w:rsidR="00676D65" w:rsidRPr="00676D65" w:rsidRDefault="00676D65" w:rsidP="00676D65">
            <w:pPr>
              <w:autoSpaceDE w:val="0"/>
              <w:autoSpaceDN w:val="0"/>
              <w:ind w:left="-120" w:right="-108"/>
              <w:jc w:val="center"/>
              <w:rPr>
                <w:rFonts w:eastAsia="SimSun"/>
                <w:noProof w:val="0"/>
                <w:sz w:val="22"/>
                <w:szCs w:val="22"/>
                <w:lang w:val="ru-RU" w:eastAsia="ru-RU"/>
              </w:rPr>
            </w:pPr>
            <w:r w:rsidRPr="00676D65">
              <w:rPr>
                <w:rFonts w:eastAsia="SimSun"/>
                <w:noProof w:val="0"/>
                <w:sz w:val="22"/>
                <w:szCs w:val="22"/>
                <w:lang w:val="ru-RU" w:eastAsia="ru-RU"/>
              </w:rPr>
              <w:t>2</w:t>
            </w:r>
          </w:p>
        </w:tc>
        <w:tc>
          <w:tcPr>
            <w:tcW w:w="4678" w:type="dxa"/>
            <w:tcBorders>
              <w:top w:val="single" w:sz="6" w:space="0" w:color="auto"/>
              <w:left w:val="single" w:sz="6" w:space="0" w:color="auto"/>
              <w:bottom w:val="double" w:sz="6" w:space="0" w:color="auto"/>
              <w:right w:val="nil"/>
              <w:tl2br w:val="nil"/>
              <w:tr2bl w:val="nil"/>
            </w:tcBorders>
            <w:shd w:val="pct5" w:color="auto" w:fill="auto"/>
          </w:tcPr>
          <w:p w14:paraId="297F19BC" w14:textId="77777777" w:rsidR="00676D65" w:rsidRPr="00676D65" w:rsidRDefault="00676D65" w:rsidP="00676D65">
            <w:pPr>
              <w:autoSpaceDE w:val="0"/>
              <w:autoSpaceDN w:val="0"/>
              <w:jc w:val="center"/>
              <w:rPr>
                <w:rFonts w:eastAsia="SimSun"/>
                <w:noProof w:val="0"/>
                <w:sz w:val="22"/>
                <w:szCs w:val="22"/>
                <w:lang w:val="ru-RU" w:eastAsia="ru-RU"/>
              </w:rPr>
            </w:pPr>
            <w:r w:rsidRPr="00676D65">
              <w:rPr>
                <w:rFonts w:eastAsia="SimSun"/>
                <w:noProof w:val="0"/>
                <w:sz w:val="22"/>
                <w:szCs w:val="22"/>
                <w:lang w:val="ru-RU" w:eastAsia="ru-RU"/>
              </w:rPr>
              <w:t>3</w:t>
            </w:r>
          </w:p>
        </w:tc>
        <w:tc>
          <w:tcPr>
            <w:tcW w:w="992" w:type="dxa"/>
            <w:tcBorders>
              <w:top w:val="single" w:sz="6" w:space="0" w:color="auto"/>
              <w:left w:val="single" w:sz="6" w:space="0" w:color="auto"/>
              <w:bottom w:val="double" w:sz="6" w:space="0" w:color="auto"/>
              <w:right w:val="nil"/>
              <w:tl2br w:val="nil"/>
              <w:tr2bl w:val="nil"/>
            </w:tcBorders>
            <w:shd w:val="pct5" w:color="auto" w:fill="auto"/>
          </w:tcPr>
          <w:p w14:paraId="0C0B01AA" w14:textId="77777777" w:rsidR="00676D65" w:rsidRPr="00676D65" w:rsidRDefault="00676D65" w:rsidP="00676D65">
            <w:pPr>
              <w:autoSpaceDE w:val="0"/>
              <w:autoSpaceDN w:val="0"/>
              <w:ind w:left="-108" w:right="-108"/>
              <w:jc w:val="center"/>
              <w:rPr>
                <w:rFonts w:eastAsia="SimSun"/>
                <w:noProof w:val="0"/>
                <w:sz w:val="22"/>
                <w:szCs w:val="22"/>
                <w:lang w:val="ru-RU" w:eastAsia="ru-RU"/>
              </w:rPr>
            </w:pPr>
            <w:r w:rsidRPr="00676D65">
              <w:rPr>
                <w:rFonts w:eastAsia="SimSun"/>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l2br w:val="nil"/>
              <w:tr2bl w:val="nil"/>
            </w:tcBorders>
            <w:shd w:val="pct5" w:color="auto" w:fill="auto"/>
          </w:tcPr>
          <w:p w14:paraId="1D4B8B5C" w14:textId="77777777" w:rsidR="00676D65" w:rsidRPr="00676D65" w:rsidRDefault="00676D65" w:rsidP="00676D65">
            <w:pPr>
              <w:autoSpaceDE w:val="0"/>
              <w:autoSpaceDN w:val="0"/>
              <w:jc w:val="center"/>
              <w:rPr>
                <w:rFonts w:eastAsia="SimSun"/>
                <w:noProof w:val="0"/>
                <w:sz w:val="22"/>
                <w:szCs w:val="22"/>
                <w:lang w:val="en-US" w:eastAsia="ru-RU"/>
              </w:rPr>
            </w:pPr>
            <w:r w:rsidRPr="00676D65">
              <w:rPr>
                <w:rFonts w:eastAsia="SimSun"/>
                <w:noProof w:val="0"/>
                <w:sz w:val="22"/>
                <w:szCs w:val="22"/>
                <w:lang w:val="en-US" w:eastAsia="ru-RU"/>
              </w:rPr>
              <w:t>5</w:t>
            </w:r>
          </w:p>
        </w:tc>
      </w:tr>
      <w:tr w:rsidR="00676D65" w:rsidRPr="00676D65" w14:paraId="3FE78A6C" w14:textId="77777777" w:rsidTr="00206203">
        <w:tc>
          <w:tcPr>
            <w:tcW w:w="709" w:type="dxa"/>
            <w:tcBorders>
              <w:top w:val="nil"/>
              <w:left w:val="single" w:sz="6" w:space="0" w:color="auto"/>
              <w:bottom w:val="nil"/>
              <w:right w:val="nil"/>
              <w:tl2br w:val="nil"/>
              <w:tr2bl w:val="nil"/>
            </w:tcBorders>
          </w:tcPr>
          <w:p w14:paraId="60169657" w14:textId="77777777" w:rsidR="00676D65" w:rsidRPr="00676D65" w:rsidRDefault="00676D65" w:rsidP="00676D65">
            <w:pPr>
              <w:autoSpaceDE w:val="0"/>
              <w:autoSpaceDN w:val="0"/>
              <w:jc w:val="center"/>
              <w:rPr>
                <w:rFonts w:eastAsia="SimSun"/>
                <w:noProof w:val="0"/>
                <w:sz w:val="20"/>
                <w:szCs w:val="20"/>
                <w:lang w:val="ru-RU" w:eastAsia="ru-RU"/>
              </w:rPr>
            </w:pPr>
          </w:p>
        </w:tc>
        <w:tc>
          <w:tcPr>
            <w:tcW w:w="1559" w:type="dxa"/>
            <w:tcBorders>
              <w:top w:val="nil"/>
              <w:left w:val="single" w:sz="6" w:space="0" w:color="auto"/>
              <w:bottom w:val="nil"/>
              <w:right w:val="nil"/>
              <w:tl2br w:val="nil"/>
              <w:tr2bl w:val="nil"/>
            </w:tcBorders>
          </w:tcPr>
          <w:p w14:paraId="5D9281D0" w14:textId="77777777" w:rsidR="00676D65" w:rsidRPr="00676D65" w:rsidRDefault="00676D65" w:rsidP="00676D65">
            <w:pPr>
              <w:autoSpaceDE w:val="0"/>
              <w:autoSpaceDN w:val="0"/>
              <w:rPr>
                <w:rFonts w:eastAsia="SimSun"/>
                <w:noProof w:val="0"/>
                <w:sz w:val="20"/>
                <w:szCs w:val="20"/>
                <w:lang w:val="ru-RU" w:eastAsia="ru-RU"/>
              </w:rPr>
            </w:pPr>
          </w:p>
        </w:tc>
        <w:tc>
          <w:tcPr>
            <w:tcW w:w="7513" w:type="dxa"/>
            <w:gridSpan w:val="3"/>
            <w:tcBorders>
              <w:top w:val="nil"/>
              <w:left w:val="single" w:sz="6" w:space="0" w:color="auto"/>
              <w:bottom w:val="nil"/>
              <w:right w:val="single" w:sz="6" w:space="0" w:color="auto"/>
              <w:tl2br w:val="nil"/>
              <w:tr2bl w:val="nil"/>
            </w:tcBorders>
          </w:tcPr>
          <w:p w14:paraId="588AEC37" w14:textId="77777777" w:rsidR="00676D65" w:rsidRPr="00676D65" w:rsidRDefault="00676D65" w:rsidP="00676D65">
            <w:pPr>
              <w:autoSpaceDE w:val="0"/>
              <w:autoSpaceDN w:val="0"/>
              <w:rPr>
                <w:rFonts w:eastAsia="SimSun"/>
                <w:b/>
                <w:noProof w:val="0"/>
                <w:sz w:val="22"/>
                <w:szCs w:val="22"/>
                <w:lang w:val="en-US" w:eastAsia="ru-RU"/>
              </w:rPr>
            </w:pPr>
            <w:r w:rsidRPr="00676D65">
              <w:rPr>
                <w:rFonts w:eastAsia="SimSun"/>
                <w:b/>
                <w:noProof w:val="0"/>
                <w:sz w:val="22"/>
                <w:szCs w:val="22"/>
                <w:lang w:val="ru-RU" w:eastAsia="ru-RU"/>
              </w:rPr>
              <w:t xml:space="preserve">1. </w:t>
            </w:r>
            <w:proofErr w:type="spellStart"/>
            <w:r w:rsidRPr="00676D65">
              <w:rPr>
                <w:rFonts w:eastAsia="SimSun"/>
                <w:b/>
                <w:noProof w:val="0"/>
                <w:sz w:val="22"/>
                <w:szCs w:val="22"/>
                <w:lang w:val="ru-RU" w:eastAsia="ru-RU"/>
              </w:rPr>
              <w:t>Lucrari</w:t>
            </w:r>
            <w:proofErr w:type="spellEnd"/>
            <w:r w:rsidRPr="00676D65">
              <w:rPr>
                <w:rFonts w:eastAsia="SimSun"/>
                <w:b/>
                <w:noProof w:val="0"/>
                <w:sz w:val="22"/>
                <w:szCs w:val="22"/>
                <w:lang w:val="ru-RU" w:eastAsia="ru-RU"/>
              </w:rPr>
              <w:t xml:space="preserve"> </w:t>
            </w:r>
            <w:proofErr w:type="spellStart"/>
            <w:r w:rsidRPr="00676D65">
              <w:rPr>
                <w:rFonts w:eastAsia="SimSun"/>
                <w:b/>
                <w:noProof w:val="0"/>
                <w:sz w:val="22"/>
                <w:szCs w:val="22"/>
                <w:lang w:val="ru-RU" w:eastAsia="ru-RU"/>
              </w:rPr>
              <w:t>de</w:t>
            </w:r>
            <w:proofErr w:type="spellEnd"/>
            <w:r w:rsidRPr="00676D65">
              <w:rPr>
                <w:rFonts w:eastAsia="SimSun"/>
                <w:b/>
                <w:noProof w:val="0"/>
                <w:sz w:val="22"/>
                <w:szCs w:val="22"/>
                <w:lang w:val="ru-RU" w:eastAsia="ru-RU"/>
              </w:rPr>
              <w:t xml:space="preserve"> </w:t>
            </w:r>
            <w:proofErr w:type="spellStart"/>
            <w:r w:rsidRPr="00676D65">
              <w:rPr>
                <w:rFonts w:eastAsia="SimSun"/>
                <w:b/>
                <w:noProof w:val="0"/>
                <w:sz w:val="22"/>
                <w:szCs w:val="22"/>
                <w:lang w:val="ru-RU" w:eastAsia="ru-RU"/>
              </w:rPr>
              <w:t>constructie</w:t>
            </w:r>
            <w:proofErr w:type="spellEnd"/>
          </w:p>
          <w:p w14:paraId="6494EA25" w14:textId="77777777" w:rsidR="00676D65" w:rsidRPr="00676D65" w:rsidRDefault="00676D65" w:rsidP="00676D65">
            <w:pPr>
              <w:autoSpaceDE w:val="0"/>
              <w:autoSpaceDN w:val="0"/>
              <w:rPr>
                <w:rFonts w:eastAsia="SimSun"/>
                <w:noProof w:val="0"/>
                <w:sz w:val="20"/>
                <w:szCs w:val="20"/>
                <w:lang w:val="ru-RU" w:eastAsia="ru-RU"/>
              </w:rPr>
            </w:pPr>
          </w:p>
        </w:tc>
      </w:tr>
      <w:tr w:rsidR="00676D65" w:rsidRPr="00676D65" w14:paraId="1FF077F7" w14:textId="77777777" w:rsidTr="002062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0B62A2D"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ru-RU" w:eastAsia="ru-RU"/>
              </w:rPr>
              <w:t>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77CCB20"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en-US" w:eastAsia="ru-RU"/>
              </w:rPr>
              <w:t>RpCI42B</w:t>
            </w:r>
          </w:p>
          <w:p w14:paraId="69896F1A" w14:textId="77777777" w:rsidR="00676D65" w:rsidRPr="00676D65" w:rsidRDefault="00676D65" w:rsidP="00676D65">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8782889" w14:textId="77777777" w:rsidR="00676D65" w:rsidRPr="00676D65" w:rsidRDefault="00676D65" w:rsidP="00676D65">
            <w:pPr>
              <w:autoSpaceDE w:val="0"/>
              <w:autoSpaceDN w:val="0"/>
              <w:rPr>
                <w:rFonts w:eastAsia="SimSun"/>
                <w:noProof w:val="0"/>
                <w:lang w:val="en-US" w:eastAsia="ru-RU"/>
              </w:rPr>
            </w:pPr>
            <w:proofErr w:type="spellStart"/>
            <w:r w:rsidRPr="00676D65">
              <w:rPr>
                <w:rFonts w:eastAsia="SimSun"/>
                <w:noProof w:val="0"/>
                <w:lang w:val="en-US" w:eastAsia="ru-RU"/>
              </w:rPr>
              <w:t>Demontarea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elementelor</w:t>
            </w:r>
            <w:proofErr w:type="spellEnd"/>
            <w:r w:rsidRPr="00676D65">
              <w:rPr>
                <w:rFonts w:eastAsia="SimSun"/>
                <w:noProof w:val="0"/>
                <w:lang w:val="en-US" w:eastAsia="ru-RU"/>
              </w:rPr>
              <w:t xml:space="preserve"> de </w:t>
            </w:r>
            <w:proofErr w:type="spellStart"/>
            <w:r w:rsidRPr="00676D65">
              <w:rPr>
                <w:rFonts w:eastAsia="SimSun"/>
                <w:noProof w:val="0"/>
                <w:lang w:val="en-US" w:eastAsia="ru-RU"/>
              </w:rPr>
              <w:t>acoperis</w:t>
            </w:r>
            <w:proofErr w:type="spellEnd"/>
            <w:r w:rsidRPr="00676D65">
              <w:rPr>
                <w:rFonts w:eastAsia="SimSun"/>
                <w:noProof w:val="0"/>
                <w:lang w:val="en-US" w:eastAsia="ru-RU"/>
              </w:rPr>
              <w:t xml:space="preserve"> - </w:t>
            </w:r>
            <w:proofErr w:type="spellStart"/>
            <w:r w:rsidRPr="00676D65">
              <w:rPr>
                <w:rFonts w:eastAsia="SimSun"/>
                <w:noProof w:val="0"/>
                <w:lang w:val="en-US" w:eastAsia="ru-RU"/>
              </w:rPr>
              <w:t>invelitori</w:t>
            </w:r>
            <w:proofErr w:type="spellEnd"/>
            <w:r w:rsidRPr="00676D65">
              <w:rPr>
                <w:rFonts w:eastAsia="SimSun"/>
                <w:noProof w:val="0"/>
                <w:lang w:val="en-US" w:eastAsia="ru-RU"/>
              </w:rPr>
              <w:t xml:space="preserve"> din </w:t>
            </w:r>
            <w:proofErr w:type="spellStart"/>
            <w:r w:rsidRPr="00676D65">
              <w:rPr>
                <w:rFonts w:eastAsia="SimSun"/>
                <w:noProof w:val="0"/>
                <w:lang w:val="en-US" w:eastAsia="ru-RU"/>
              </w:rPr>
              <w:t>tabla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asbociment</w:t>
            </w:r>
            <w:proofErr w:type="spellEnd"/>
            <w:r w:rsidRPr="00676D65">
              <w:rPr>
                <w:rFonts w:eastAsia="SimSun"/>
                <w:noProof w:val="0"/>
                <w:lang w:val="en-US" w:eastAsia="ru-RU"/>
              </w:rPr>
              <w:t xml:space="preserve">, PVC, carton, </w:t>
            </w:r>
            <w:proofErr w:type="spellStart"/>
            <w:r w:rsidRPr="00676D65">
              <w:rPr>
                <w:rFonts w:eastAsia="SimSun"/>
                <w:noProof w:val="0"/>
                <w:lang w:val="en-US" w:eastAsia="ru-RU"/>
              </w:rPr>
              <w:t>pinza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stuf</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etc</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inclusiv</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tunsul</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tablei</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recuperabile-orizontal</w:t>
            </w:r>
            <w:proofErr w:type="spellEnd"/>
          </w:p>
          <w:p w14:paraId="14B805C9" w14:textId="77777777" w:rsidR="00676D65" w:rsidRPr="00676D65" w:rsidRDefault="00676D65" w:rsidP="00676D65">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72C2A6B7" w14:textId="77777777" w:rsidR="00676D65" w:rsidRPr="00676D65" w:rsidRDefault="00676D65" w:rsidP="00676D65">
            <w:pPr>
              <w:autoSpaceDE w:val="0"/>
              <w:autoSpaceDN w:val="0"/>
              <w:jc w:val="center"/>
              <w:rPr>
                <w:rFonts w:eastAsia="SimSun"/>
                <w:noProof w:val="0"/>
                <w:sz w:val="22"/>
                <w:szCs w:val="22"/>
                <w:lang w:val="ru-RU" w:eastAsia="ru-RU"/>
              </w:rPr>
            </w:pPr>
            <w:r w:rsidRPr="00676D65">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082AB40" w14:textId="77777777" w:rsidR="00676D65" w:rsidRPr="00676D65" w:rsidRDefault="00676D65" w:rsidP="00676D65">
            <w:pPr>
              <w:autoSpaceDE w:val="0"/>
              <w:autoSpaceDN w:val="0"/>
              <w:jc w:val="center"/>
              <w:rPr>
                <w:rFonts w:eastAsia="SimSun"/>
                <w:noProof w:val="0"/>
                <w:sz w:val="22"/>
                <w:szCs w:val="22"/>
                <w:lang w:val="en-US" w:eastAsia="ru-RU"/>
              </w:rPr>
            </w:pPr>
            <w:r w:rsidRPr="00676D65">
              <w:rPr>
                <w:rFonts w:eastAsia="SimSun"/>
                <w:noProof w:val="0"/>
                <w:sz w:val="22"/>
                <w:szCs w:val="22"/>
                <w:lang w:val="en-US" w:eastAsia="ru-RU"/>
              </w:rPr>
              <w:t>50,000</w:t>
            </w:r>
          </w:p>
        </w:tc>
      </w:tr>
      <w:tr w:rsidR="00676D65" w:rsidRPr="00676D65" w14:paraId="3A0EBFFD" w14:textId="77777777" w:rsidTr="002062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736FDAB"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ru-RU" w:eastAsia="ru-RU"/>
              </w:rPr>
              <w:t>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3AE7924"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en-US" w:eastAsia="ru-RU"/>
              </w:rPr>
              <w:t>RpCI42B</w:t>
            </w:r>
          </w:p>
          <w:p w14:paraId="176A22C3" w14:textId="77777777" w:rsidR="00676D65" w:rsidRPr="00676D65" w:rsidRDefault="00676D65" w:rsidP="00676D65">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DC44DA8" w14:textId="77777777" w:rsidR="00676D65" w:rsidRPr="00676D65" w:rsidRDefault="00676D65" w:rsidP="00676D65">
            <w:pPr>
              <w:autoSpaceDE w:val="0"/>
              <w:autoSpaceDN w:val="0"/>
              <w:rPr>
                <w:rFonts w:eastAsia="SimSun"/>
                <w:noProof w:val="0"/>
                <w:lang w:val="en-US" w:eastAsia="ru-RU"/>
              </w:rPr>
            </w:pPr>
            <w:proofErr w:type="spellStart"/>
            <w:r w:rsidRPr="00676D65">
              <w:rPr>
                <w:rFonts w:eastAsia="SimSun"/>
                <w:noProof w:val="0"/>
                <w:lang w:val="en-US" w:eastAsia="ru-RU"/>
              </w:rPr>
              <w:t>Demontarea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elementelor</w:t>
            </w:r>
            <w:proofErr w:type="spellEnd"/>
            <w:r w:rsidRPr="00676D65">
              <w:rPr>
                <w:rFonts w:eastAsia="SimSun"/>
                <w:noProof w:val="0"/>
                <w:lang w:val="en-US" w:eastAsia="ru-RU"/>
              </w:rPr>
              <w:t xml:space="preserve"> de </w:t>
            </w:r>
            <w:proofErr w:type="spellStart"/>
            <w:r w:rsidRPr="00676D65">
              <w:rPr>
                <w:rFonts w:eastAsia="SimSun"/>
                <w:noProof w:val="0"/>
                <w:lang w:val="en-US" w:eastAsia="ru-RU"/>
              </w:rPr>
              <w:t>acoperis</w:t>
            </w:r>
            <w:proofErr w:type="spellEnd"/>
            <w:r w:rsidRPr="00676D65">
              <w:rPr>
                <w:rFonts w:eastAsia="SimSun"/>
                <w:noProof w:val="0"/>
                <w:lang w:val="en-US" w:eastAsia="ru-RU"/>
              </w:rPr>
              <w:t xml:space="preserve"> - </w:t>
            </w:r>
            <w:proofErr w:type="spellStart"/>
            <w:r w:rsidRPr="00676D65">
              <w:rPr>
                <w:rFonts w:eastAsia="SimSun"/>
                <w:noProof w:val="0"/>
                <w:lang w:val="en-US" w:eastAsia="ru-RU"/>
              </w:rPr>
              <w:t>invelitori</w:t>
            </w:r>
            <w:proofErr w:type="spellEnd"/>
            <w:r w:rsidRPr="00676D65">
              <w:rPr>
                <w:rFonts w:eastAsia="SimSun"/>
                <w:noProof w:val="0"/>
                <w:lang w:val="en-US" w:eastAsia="ru-RU"/>
              </w:rPr>
              <w:t xml:space="preserve"> din </w:t>
            </w:r>
            <w:proofErr w:type="spellStart"/>
            <w:r w:rsidRPr="00676D65">
              <w:rPr>
                <w:rFonts w:eastAsia="SimSun"/>
                <w:noProof w:val="0"/>
                <w:lang w:val="en-US" w:eastAsia="ru-RU"/>
              </w:rPr>
              <w:t>tabla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asbociment</w:t>
            </w:r>
            <w:proofErr w:type="spellEnd"/>
            <w:r w:rsidRPr="00676D65">
              <w:rPr>
                <w:rFonts w:eastAsia="SimSun"/>
                <w:noProof w:val="0"/>
                <w:lang w:val="en-US" w:eastAsia="ru-RU"/>
              </w:rPr>
              <w:t xml:space="preserve">, PVC, carton, </w:t>
            </w:r>
            <w:proofErr w:type="spellStart"/>
            <w:r w:rsidRPr="00676D65">
              <w:rPr>
                <w:rFonts w:eastAsia="SimSun"/>
                <w:noProof w:val="0"/>
                <w:lang w:val="en-US" w:eastAsia="ru-RU"/>
              </w:rPr>
              <w:t>pinza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stuf</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etc</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inclusiv</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tunsul</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tablei</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recuperabile</w:t>
            </w:r>
            <w:proofErr w:type="spellEnd"/>
            <w:r w:rsidRPr="00676D65">
              <w:rPr>
                <w:rFonts w:eastAsia="SimSun"/>
                <w:noProof w:val="0"/>
                <w:lang w:val="en-US" w:eastAsia="ru-RU"/>
              </w:rPr>
              <w:t>-vertical</w:t>
            </w:r>
          </w:p>
          <w:p w14:paraId="4EE4166C" w14:textId="77777777" w:rsidR="00676D65" w:rsidRPr="00676D65" w:rsidRDefault="00676D65" w:rsidP="00676D65">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F3D18C2" w14:textId="77777777" w:rsidR="00676D65" w:rsidRPr="00676D65" w:rsidRDefault="00676D65" w:rsidP="00676D65">
            <w:pPr>
              <w:autoSpaceDE w:val="0"/>
              <w:autoSpaceDN w:val="0"/>
              <w:jc w:val="center"/>
              <w:rPr>
                <w:rFonts w:eastAsia="SimSun"/>
                <w:noProof w:val="0"/>
                <w:sz w:val="22"/>
                <w:szCs w:val="22"/>
                <w:lang w:val="ru-RU" w:eastAsia="ru-RU"/>
              </w:rPr>
            </w:pPr>
            <w:r w:rsidRPr="00676D65">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5EB970F" w14:textId="77777777" w:rsidR="00676D65" w:rsidRPr="00676D65" w:rsidRDefault="00676D65" w:rsidP="00676D65">
            <w:pPr>
              <w:autoSpaceDE w:val="0"/>
              <w:autoSpaceDN w:val="0"/>
              <w:jc w:val="center"/>
              <w:rPr>
                <w:rFonts w:eastAsia="SimSun"/>
                <w:noProof w:val="0"/>
                <w:sz w:val="22"/>
                <w:szCs w:val="22"/>
                <w:lang w:val="en-US" w:eastAsia="ru-RU"/>
              </w:rPr>
            </w:pPr>
            <w:r w:rsidRPr="00676D65">
              <w:rPr>
                <w:rFonts w:eastAsia="SimSun"/>
                <w:noProof w:val="0"/>
                <w:sz w:val="22"/>
                <w:szCs w:val="22"/>
                <w:lang w:val="en-US" w:eastAsia="ru-RU"/>
              </w:rPr>
              <w:t>12,000</w:t>
            </w:r>
          </w:p>
        </w:tc>
      </w:tr>
      <w:tr w:rsidR="00676D65" w:rsidRPr="00676D65" w14:paraId="168E4706" w14:textId="77777777" w:rsidTr="002062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2E826D3"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ru-RU" w:eastAsia="ru-RU"/>
              </w:rPr>
              <w:t>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F26454A"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en-US" w:eastAsia="ru-RU"/>
              </w:rPr>
              <w:t>RpCK42A</w:t>
            </w:r>
          </w:p>
          <w:p w14:paraId="7A3D2383" w14:textId="77777777" w:rsidR="00676D65" w:rsidRPr="00676D65" w:rsidRDefault="00676D65" w:rsidP="00676D65">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6884DB5" w14:textId="77777777" w:rsidR="00676D65" w:rsidRPr="00676D65" w:rsidRDefault="00676D65" w:rsidP="00676D65">
            <w:pPr>
              <w:autoSpaceDE w:val="0"/>
              <w:autoSpaceDN w:val="0"/>
              <w:rPr>
                <w:rFonts w:eastAsia="SimSun"/>
                <w:noProof w:val="0"/>
                <w:lang w:val="en-US" w:eastAsia="ru-RU"/>
              </w:rPr>
            </w:pPr>
            <w:proofErr w:type="spellStart"/>
            <w:r w:rsidRPr="00676D65">
              <w:rPr>
                <w:rFonts w:eastAsia="SimSun"/>
                <w:noProof w:val="0"/>
                <w:lang w:val="en-US" w:eastAsia="ru-RU"/>
              </w:rPr>
              <w:t>Desfacerea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pardoselilor</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reci</w:t>
            </w:r>
            <w:proofErr w:type="spellEnd"/>
            <w:r w:rsidRPr="00676D65">
              <w:rPr>
                <w:rFonts w:eastAsia="SimSun"/>
                <w:noProof w:val="0"/>
                <w:lang w:val="en-US" w:eastAsia="ru-RU"/>
              </w:rPr>
              <w:t xml:space="preserve"> din </w:t>
            </w:r>
            <w:proofErr w:type="spellStart"/>
            <w:r w:rsidRPr="00676D65">
              <w:rPr>
                <w:rFonts w:eastAsia="SimSun"/>
                <w:noProof w:val="0"/>
                <w:lang w:val="en-US" w:eastAsia="ru-RU"/>
              </w:rPr>
              <w:t>beton</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sau</w:t>
            </w:r>
            <w:proofErr w:type="spellEnd"/>
            <w:r w:rsidRPr="00676D65">
              <w:rPr>
                <w:rFonts w:eastAsia="SimSun"/>
                <w:noProof w:val="0"/>
                <w:lang w:val="en-US" w:eastAsia="ru-RU"/>
              </w:rPr>
              <w:t xml:space="preserve"> mortar de </w:t>
            </w:r>
            <w:proofErr w:type="spellStart"/>
            <w:r w:rsidRPr="00676D65">
              <w:rPr>
                <w:rFonts w:eastAsia="SimSun"/>
                <w:noProof w:val="0"/>
                <w:lang w:val="en-US" w:eastAsia="ru-RU"/>
              </w:rPr>
              <w:t>ciment</w:t>
            </w:r>
            <w:proofErr w:type="spellEnd"/>
          </w:p>
          <w:p w14:paraId="0619C8A3" w14:textId="77777777" w:rsidR="00676D65" w:rsidRPr="00676D65" w:rsidRDefault="00676D65" w:rsidP="00676D65">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632CB51" w14:textId="77777777" w:rsidR="00676D65" w:rsidRPr="00676D65" w:rsidRDefault="00676D65" w:rsidP="00676D65">
            <w:pPr>
              <w:autoSpaceDE w:val="0"/>
              <w:autoSpaceDN w:val="0"/>
              <w:jc w:val="center"/>
              <w:rPr>
                <w:rFonts w:eastAsia="SimSun"/>
                <w:noProof w:val="0"/>
                <w:sz w:val="22"/>
                <w:szCs w:val="22"/>
                <w:lang w:val="ru-RU" w:eastAsia="ru-RU"/>
              </w:rPr>
            </w:pPr>
            <w:r w:rsidRPr="00676D65">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05AE9B73" w14:textId="77777777" w:rsidR="00676D65" w:rsidRPr="00676D65" w:rsidRDefault="00676D65" w:rsidP="00676D65">
            <w:pPr>
              <w:autoSpaceDE w:val="0"/>
              <w:autoSpaceDN w:val="0"/>
              <w:jc w:val="center"/>
              <w:rPr>
                <w:rFonts w:eastAsia="SimSun"/>
                <w:noProof w:val="0"/>
                <w:sz w:val="22"/>
                <w:szCs w:val="22"/>
                <w:lang w:val="en-US" w:eastAsia="ru-RU"/>
              </w:rPr>
            </w:pPr>
            <w:r w:rsidRPr="00676D65">
              <w:rPr>
                <w:rFonts w:eastAsia="SimSun"/>
                <w:noProof w:val="0"/>
                <w:sz w:val="22"/>
                <w:szCs w:val="22"/>
                <w:lang w:val="en-US" w:eastAsia="ru-RU"/>
              </w:rPr>
              <w:t>25,000</w:t>
            </w:r>
          </w:p>
        </w:tc>
      </w:tr>
      <w:tr w:rsidR="00676D65" w:rsidRPr="00676D65" w14:paraId="58E14F76" w14:textId="77777777" w:rsidTr="002062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6B476627"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ru-RU" w:eastAsia="ru-RU"/>
              </w:rPr>
              <w:t>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D26D01E"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en-US" w:eastAsia="ru-RU"/>
              </w:rPr>
              <w:t>RCsB30S k=2,7</w:t>
            </w:r>
          </w:p>
          <w:p w14:paraId="450AE2BE" w14:textId="77777777" w:rsidR="00676D65" w:rsidRPr="00676D65" w:rsidRDefault="00676D65" w:rsidP="00676D65">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DA976AD" w14:textId="77777777" w:rsidR="00676D65" w:rsidRPr="00676D65" w:rsidRDefault="00676D65" w:rsidP="00676D65">
            <w:pPr>
              <w:autoSpaceDE w:val="0"/>
              <w:autoSpaceDN w:val="0"/>
              <w:rPr>
                <w:rFonts w:eastAsia="SimSun"/>
                <w:noProof w:val="0"/>
                <w:lang w:val="en-US" w:eastAsia="ru-RU"/>
              </w:rPr>
            </w:pPr>
            <w:proofErr w:type="spellStart"/>
            <w:r w:rsidRPr="00676D65">
              <w:rPr>
                <w:rFonts w:eastAsia="SimSun"/>
                <w:noProof w:val="0"/>
                <w:lang w:val="en-US" w:eastAsia="ru-RU"/>
              </w:rPr>
              <w:t>Forarea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gaurilor</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strapunse</w:t>
            </w:r>
            <w:proofErr w:type="spellEnd"/>
            <w:r w:rsidRPr="00676D65">
              <w:rPr>
                <w:rFonts w:eastAsia="SimSun"/>
                <w:noProof w:val="0"/>
                <w:lang w:val="en-US" w:eastAsia="ru-RU"/>
              </w:rPr>
              <w:t xml:space="preserve"> in </w:t>
            </w:r>
            <w:proofErr w:type="spellStart"/>
            <w:r w:rsidRPr="00676D65">
              <w:rPr>
                <w:rFonts w:eastAsia="SimSun"/>
                <w:noProof w:val="0"/>
                <w:lang w:val="en-US" w:eastAsia="ru-RU"/>
              </w:rPr>
              <w:t>constructii</w:t>
            </w:r>
            <w:proofErr w:type="spellEnd"/>
            <w:r w:rsidRPr="00676D65">
              <w:rPr>
                <w:rFonts w:eastAsia="SimSun"/>
                <w:noProof w:val="0"/>
                <w:lang w:val="en-US" w:eastAsia="ru-RU"/>
              </w:rPr>
              <w:t xml:space="preserve"> din </w:t>
            </w:r>
            <w:proofErr w:type="spellStart"/>
            <w:r w:rsidRPr="00676D65">
              <w:rPr>
                <w:rFonts w:eastAsia="SimSun"/>
                <w:noProof w:val="0"/>
                <w:lang w:val="en-US" w:eastAsia="ru-RU"/>
              </w:rPr>
              <w:t>beton</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marca</w:t>
            </w:r>
            <w:proofErr w:type="spellEnd"/>
            <w:r w:rsidRPr="00676D65">
              <w:rPr>
                <w:rFonts w:eastAsia="SimSun"/>
                <w:noProof w:val="0"/>
                <w:lang w:val="en-US" w:eastAsia="ru-RU"/>
              </w:rPr>
              <w:t xml:space="preserve"> pina la 500, </w:t>
            </w:r>
            <w:proofErr w:type="spellStart"/>
            <w:r w:rsidRPr="00676D65">
              <w:rPr>
                <w:rFonts w:eastAsia="SimSun"/>
                <w:noProof w:val="0"/>
                <w:lang w:val="en-US" w:eastAsia="ru-RU"/>
              </w:rPr>
              <w:t>utilizind</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masina</w:t>
            </w:r>
            <w:proofErr w:type="spellEnd"/>
            <w:r w:rsidRPr="00676D65">
              <w:rPr>
                <w:rFonts w:eastAsia="SimSun"/>
                <w:noProof w:val="0"/>
                <w:lang w:val="en-US" w:eastAsia="ru-RU"/>
              </w:rPr>
              <w:t xml:space="preserve"> cu </w:t>
            </w:r>
            <w:proofErr w:type="spellStart"/>
            <w:r w:rsidRPr="00676D65">
              <w:rPr>
                <w:rFonts w:eastAsia="SimSun"/>
                <w:noProof w:val="0"/>
                <w:lang w:val="en-US" w:eastAsia="ru-RU"/>
              </w:rPr>
              <w:t>foreza</w:t>
            </w:r>
            <w:proofErr w:type="spellEnd"/>
            <w:r w:rsidRPr="00676D65">
              <w:rPr>
                <w:rFonts w:eastAsia="SimSun"/>
                <w:noProof w:val="0"/>
                <w:lang w:val="en-US" w:eastAsia="ru-RU"/>
              </w:rPr>
              <w:t xml:space="preserve">-carota </w:t>
            </w:r>
            <w:proofErr w:type="spellStart"/>
            <w:r w:rsidRPr="00676D65">
              <w:rPr>
                <w:rFonts w:eastAsia="SimSun"/>
                <w:noProof w:val="0"/>
                <w:lang w:val="en-US" w:eastAsia="ru-RU"/>
              </w:rPr>
              <w:t>diamantata</w:t>
            </w:r>
            <w:proofErr w:type="spellEnd"/>
            <w:r w:rsidRPr="00676D65">
              <w:rPr>
                <w:rFonts w:eastAsia="SimSun"/>
                <w:noProof w:val="0"/>
                <w:lang w:val="en-US" w:eastAsia="ru-RU"/>
              </w:rPr>
              <w:t xml:space="preserve"> cu </w:t>
            </w:r>
            <w:proofErr w:type="spellStart"/>
            <w:r w:rsidRPr="00676D65">
              <w:rPr>
                <w:rFonts w:eastAsia="SimSun"/>
                <w:noProof w:val="0"/>
                <w:lang w:val="en-US" w:eastAsia="ru-RU"/>
              </w:rPr>
              <w:t>diametrul</w:t>
            </w:r>
            <w:proofErr w:type="spellEnd"/>
            <w:r w:rsidRPr="00676D65">
              <w:rPr>
                <w:rFonts w:eastAsia="SimSun"/>
                <w:noProof w:val="0"/>
                <w:lang w:val="en-US" w:eastAsia="ru-RU"/>
              </w:rPr>
              <w:t xml:space="preserve"> de: 190 mm gr.300</w:t>
            </w:r>
            <w:proofErr w:type="gramStart"/>
            <w:r w:rsidRPr="00676D65">
              <w:rPr>
                <w:rFonts w:eastAsia="SimSun"/>
                <w:noProof w:val="0"/>
                <w:lang w:val="en-US" w:eastAsia="ru-RU"/>
              </w:rPr>
              <w:t>mm  k</w:t>
            </w:r>
            <w:proofErr w:type="gramEnd"/>
            <w:r w:rsidRPr="00676D65">
              <w:rPr>
                <w:rFonts w:eastAsia="SimSun"/>
                <w:noProof w:val="0"/>
                <w:lang w:val="en-US" w:eastAsia="ru-RU"/>
              </w:rPr>
              <w:t>=0,3x0,9=2,7</w:t>
            </w:r>
          </w:p>
          <w:p w14:paraId="793ABB03" w14:textId="77777777" w:rsidR="00676D65" w:rsidRPr="00676D65" w:rsidRDefault="00676D65" w:rsidP="00676D65">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D255F12" w14:textId="77777777" w:rsidR="00676D65" w:rsidRPr="00676D65" w:rsidRDefault="00676D65" w:rsidP="00676D65">
            <w:pPr>
              <w:autoSpaceDE w:val="0"/>
              <w:autoSpaceDN w:val="0"/>
              <w:jc w:val="center"/>
              <w:rPr>
                <w:rFonts w:eastAsia="SimSun"/>
                <w:noProof w:val="0"/>
                <w:sz w:val="22"/>
                <w:szCs w:val="22"/>
                <w:lang w:val="ru-RU" w:eastAsia="ru-RU"/>
              </w:rPr>
            </w:pPr>
            <w:proofErr w:type="spellStart"/>
            <w:r w:rsidRPr="00676D65">
              <w:rPr>
                <w:rFonts w:eastAsia="SimSun"/>
                <w:noProof w:val="0"/>
                <w:sz w:val="22"/>
                <w:szCs w:val="22"/>
                <w:lang w:val="ru-RU" w:eastAsia="ru-RU"/>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DBD0E7A" w14:textId="77777777" w:rsidR="00676D65" w:rsidRPr="00676D65" w:rsidRDefault="00676D65" w:rsidP="00676D65">
            <w:pPr>
              <w:autoSpaceDE w:val="0"/>
              <w:autoSpaceDN w:val="0"/>
              <w:jc w:val="center"/>
              <w:rPr>
                <w:rFonts w:eastAsia="SimSun"/>
                <w:noProof w:val="0"/>
                <w:sz w:val="22"/>
                <w:szCs w:val="22"/>
                <w:lang w:val="en-US" w:eastAsia="ru-RU"/>
              </w:rPr>
            </w:pPr>
            <w:r w:rsidRPr="00676D65">
              <w:rPr>
                <w:rFonts w:eastAsia="SimSun"/>
                <w:noProof w:val="0"/>
                <w:sz w:val="22"/>
                <w:szCs w:val="22"/>
                <w:lang w:val="en-US" w:eastAsia="ru-RU"/>
              </w:rPr>
              <w:t>1,000</w:t>
            </w:r>
          </w:p>
        </w:tc>
      </w:tr>
      <w:tr w:rsidR="00676D65" w:rsidRPr="00676D65" w14:paraId="074D332F" w14:textId="77777777" w:rsidTr="002062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6B2467F"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ru-RU" w:eastAsia="ru-RU"/>
              </w:rPr>
              <w:t>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10474DCE"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en-US" w:eastAsia="ru-RU"/>
              </w:rPr>
              <w:t>CE22A</w:t>
            </w:r>
          </w:p>
          <w:p w14:paraId="1A809F3F" w14:textId="77777777" w:rsidR="00676D65" w:rsidRPr="00676D65" w:rsidRDefault="00676D65" w:rsidP="00676D65">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369EB55" w14:textId="77777777" w:rsidR="00676D65" w:rsidRPr="00676D65" w:rsidRDefault="00676D65" w:rsidP="00676D65">
            <w:pPr>
              <w:autoSpaceDE w:val="0"/>
              <w:autoSpaceDN w:val="0"/>
              <w:rPr>
                <w:rFonts w:eastAsia="SimSun"/>
                <w:noProof w:val="0"/>
                <w:lang w:val="en-US" w:eastAsia="ru-RU"/>
              </w:rPr>
            </w:pPr>
            <w:proofErr w:type="spellStart"/>
            <w:r w:rsidRPr="00676D65">
              <w:rPr>
                <w:rFonts w:eastAsia="SimSun"/>
                <w:noProof w:val="0"/>
                <w:lang w:val="en-US" w:eastAsia="ru-RU"/>
              </w:rPr>
              <w:t>Sisteme</w:t>
            </w:r>
            <w:proofErr w:type="spellEnd"/>
            <w:r w:rsidRPr="00676D65">
              <w:rPr>
                <w:rFonts w:eastAsia="SimSun"/>
                <w:noProof w:val="0"/>
                <w:lang w:val="en-US" w:eastAsia="ru-RU"/>
              </w:rPr>
              <w:t xml:space="preserve"> de </w:t>
            </w:r>
            <w:proofErr w:type="spellStart"/>
            <w:r w:rsidRPr="00676D65">
              <w:rPr>
                <w:rFonts w:eastAsia="SimSun"/>
                <w:noProof w:val="0"/>
                <w:lang w:val="en-US" w:eastAsia="ru-RU"/>
              </w:rPr>
              <w:t>burlane</w:t>
            </w:r>
            <w:proofErr w:type="spellEnd"/>
            <w:r w:rsidRPr="00676D65">
              <w:rPr>
                <w:rFonts w:eastAsia="SimSun"/>
                <w:noProof w:val="0"/>
                <w:lang w:val="en-US" w:eastAsia="ru-RU"/>
              </w:rPr>
              <w:t xml:space="preserve"> tip brass din </w:t>
            </w:r>
            <w:proofErr w:type="spellStart"/>
            <w:r w:rsidRPr="00676D65">
              <w:rPr>
                <w:rFonts w:eastAsia="SimSun"/>
                <w:noProof w:val="0"/>
                <w:lang w:val="en-US" w:eastAsia="ru-RU"/>
              </w:rPr>
              <w:t>tabla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protejata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anticoroziv</w:t>
            </w:r>
            <w:proofErr w:type="spellEnd"/>
            <w:r w:rsidRPr="00676D65">
              <w:rPr>
                <w:rFonts w:eastAsia="SimSun"/>
                <w:noProof w:val="0"/>
                <w:lang w:val="en-US" w:eastAsia="ru-RU"/>
              </w:rPr>
              <w:t xml:space="preserve"> d200mm</w:t>
            </w:r>
          </w:p>
          <w:p w14:paraId="2176059B" w14:textId="77777777" w:rsidR="00676D65" w:rsidRPr="00676D65" w:rsidRDefault="00676D65" w:rsidP="00676D65">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7C1CA19" w14:textId="77777777" w:rsidR="00676D65" w:rsidRPr="00676D65" w:rsidRDefault="00676D65" w:rsidP="00676D65">
            <w:pPr>
              <w:autoSpaceDE w:val="0"/>
              <w:autoSpaceDN w:val="0"/>
              <w:jc w:val="center"/>
              <w:rPr>
                <w:rFonts w:eastAsia="SimSun"/>
                <w:noProof w:val="0"/>
                <w:sz w:val="22"/>
                <w:szCs w:val="22"/>
                <w:lang w:val="ru-RU" w:eastAsia="ru-RU"/>
              </w:rPr>
            </w:pPr>
            <w:r w:rsidRPr="00676D65">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0730329" w14:textId="77777777" w:rsidR="00676D65" w:rsidRPr="00676D65" w:rsidRDefault="00676D65" w:rsidP="00676D65">
            <w:pPr>
              <w:autoSpaceDE w:val="0"/>
              <w:autoSpaceDN w:val="0"/>
              <w:jc w:val="center"/>
              <w:rPr>
                <w:rFonts w:eastAsia="SimSun"/>
                <w:noProof w:val="0"/>
                <w:sz w:val="22"/>
                <w:szCs w:val="22"/>
                <w:lang w:val="en-US" w:eastAsia="ru-RU"/>
              </w:rPr>
            </w:pPr>
            <w:r w:rsidRPr="00676D65">
              <w:rPr>
                <w:rFonts w:eastAsia="SimSun"/>
                <w:noProof w:val="0"/>
                <w:sz w:val="22"/>
                <w:szCs w:val="22"/>
                <w:lang w:val="en-US" w:eastAsia="ru-RU"/>
              </w:rPr>
              <w:t>2,000</w:t>
            </w:r>
          </w:p>
        </w:tc>
      </w:tr>
      <w:tr w:rsidR="00676D65" w:rsidRPr="00676D65" w14:paraId="371B4019" w14:textId="77777777" w:rsidTr="002062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7B14C25"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ru-RU" w:eastAsia="ru-RU"/>
              </w:rPr>
              <w:t>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7C2F884"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en-US" w:eastAsia="ru-RU"/>
              </w:rPr>
              <w:t>RpCU06F</w:t>
            </w:r>
          </w:p>
          <w:p w14:paraId="7DC4A7F5" w14:textId="77777777" w:rsidR="00676D65" w:rsidRPr="00676D65" w:rsidRDefault="00676D65" w:rsidP="00676D65">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C6C5132" w14:textId="77777777" w:rsidR="00676D65" w:rsidRPr="00676D65" w:rsidRDefault="00676D65" w:rsidP="00676D65">
            <w:pPr>
              <w:autoSpaceDE w:val="0"/>
              <w:autoSpaceDN w:val="0"/>
              <w:rPr>
                <w:rFonts w:eastAsia="SimSun"/>
                <w:noProof w:val="0"/>
                <w:lang w:val="en-US" w:eastAsia="ru-RU"/>
              </w:rPr>
            </w:pPr>
            <w:proofErr w:type="spellStart"/>
            <w:r w:rsidRPr="00676D65">
              <w:rPr>
                <w:rFonts w:eastAsia="SimSun"/>
                <w:noProof w:val="0"/>
                <w:lang w:val="en-US" w:eastAsia="ru-RU"/>
              </w:rPr>
              <w:t>Executarea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santurilor</w:t>
            </w:r>
            <w:proofErr w:type="spellEnd"/>
            <w:r w:rsidRPr="00676D65">
              <w:rPr>
                <w:rFonts w:eastAsia="SimSun"/>
                <w:noProof w:val="0"/>
                <w:lang w:val="en-US" w:eastAsia="ru-RU"/>
              </w:rPr>
              <w:t xml:space="preserve"> de pina la 5 cm </w:t>
            </w:r>
            <w:proofErr w:type="spellStart"/>
            <w:r w:rsidRPr="00676D65">
              <w:rPr>
                <w:rFonts w:eastAsia="SimSun"/>
                <w:noProof w:val="0"/>
                <w:lang w:val="en-US" w:eastAsia="ru-RU"/>
              </w:rPr>
              <w:t>adincime</w:t>
            </w:r>
            <w:proofErr w:type="spellEnd"/>
            <w:r w:rsidRPr="00676D65">
              <w:rPr>
                <w:rFonts w:eastAsia="SimSun"/>
                <w:noProof w:val="0"/>
                <w:lang w:val="en-US" w:eastAsia="ru-RU"/>
              </w:rPr>
              <w:t xml:space="preserve">, in </w:t>
            </w:r>
            <w:proofErr w:type="spellStart"/>
            <w:r w:rsidRPr="00676D65">
              <w:rPr>
                <w:rFonts w:eastAsia="SimSun"/>
                <w:noProof w:val="0"/>
                <w:lang w:val="en-US" w:eastAsia="ru-RU"/>
              </w:rPr>
              <w:t>pereti</w:t>
            </w:r>
            <w:proofErr w:type="spellEnd"/>
            <w:r w:rsidRPr="00676D65">
              <w:rPr>
                <w:rFonts w:eastAsia="SimSun"/>
                <w:noProof w:val="0"/>
                <w:lang w:val="en-US" w:eastAsia="ru-RU"/>
              </w:rPr>
              <w:t xml:space="preserve"> din </w:t>
            </w:r>
            <w:proofErr w:type="spellStart"/>
            <w:r w:rsidRPr="00676D65">
              <w:rPr>
                <w:rFonts w:eastAsia="SimSun"/>
                <w:noProof w:val="0"/>
                <w:lang w:val="en-US" w:eastAsia="ru-RU"/>
              </w:rPr>
              <w:t>piatra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sau</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beton</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armat</w:t>
            </w:r>
            <w:proofErr w:type="spellEnd"/>
            <w:r w:rsidRPr="00676D65">
              <w:rPr>
                <w:rFonts w:eastAsia="SimSun"/>
                <w:noProof w:val="0"/>
                <w:lang w:val="en-US" w:eastAsia="ru-RU"/>
              </w:rPr>
              <w:t xml:space="preserve"> de 5 x 100 cm2</w:t>
            </w:r>
          </w:p>
          <w:p w14:paraId="6273DA48" w14:textId="77777777" w:rsidR="00676D65" w:rsidRPr="00676D65" w:rsidRDefault="00676D65" w:rsidP="00676D65">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189E462" w14:textId="77777777" w:rsidR="00676D65" w:rsidRPr="00676D65" w:rsidRDefault="00676D65" w:rsidP="00676D65">
            <w:pPr>
              <w:autoSpaceDE w:val="0"/>
              <w:autoSpaceDN w:val="0"/>
              <w:jc w:val="center"/>
              <w:rPr>
                <w:rFonts w:eastAsia="SimSun"/>
                <w:noProof w:val="0"/>
                <w:sz w:val="22"/>
                <w:szCs w:val="22"/>
                <w:lang w:val="ru-RU" w:eastAsia="ru-RU"/>
              </w:rPr>
            </w:pPr>
            <w:r w:rsidRPr="00676D65">
              <w:rPr>
                <w:rFonts w:eastAsia="SimSun"/>
                <w:noProof w:val="0"/>
                <w:sz w:val="22"/>
                <w:szCs w:val="22"/>
                <w:lang w:val="ru-RU" w:eastAsia="ru-RU"/>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20B507A" w14:textId="77777777" w:rsidR="00676D65" w:rsidRPr="00676D65" w:rsidRDefault="00676D65" w:rsidP="00676D65">
            <w:pPr>
              <w:autoSpaceDE w:val="0"/>
              <w:autoSpaceDN w:val="0"/>
              <w:jc w:val="center"/>
              <w:rPr>
                <w:rFonts w:eastAsia="SimSun"/>
                <w:noProof w:val="0"/>
                <w:sz w:val="22"/>
                <w:szCs w:val="22"/>
                <w:lang w:val="en-US" w:eastAsia="ru-RU"/>
              </w:rPr>
            </w:pPr>
            <w:r w:rsidRPr="00676D65">
              <w:rPr>
                <w:rFonts w:eastAsia="SimSun"/>
                <w:noProof w:val="0"/>
                <w:sz w:val="22"/>
                <w:szCs w:val="22"/>
                <w:lang w:val="en-US" w:eastAsia="ru-RU"/>
              </w:rPr>
              <w:t>2,000</w:t>
            </w:r>
          </w:p>
        </w:tc>
      </w:tr>
      <w:tr w:rsidR="00676D65" w:rsidRPr="00676D65" w14:paraId="6E478B87" w14:textId="77777777" w:rsidTr="002062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B76C897"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ru-RU" w:eastAsia="ru-RU"/>
              </w:rPr>
              <w:t>7</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06FA039A"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en-US" w:eastAsia="ru-RU"/>
              </w:rPr>
              <w:t>CN54B</w:t>
            </w:r>
          </w:p>
          <w:p w14:paraId="4068EE02" w14:textId="77777777" w:rsidR="00676D65" w:rsidRPr="00676D65" w:rsidRDefault="00676D65" w:rsidP="00676D65">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147F8C02" w14:textId="77777777" w:rsidR="00676D65" w:rsidRPr="00676D65" w:rsidRDefault="00676D65" w:rsidP="00676D65">
            <w:pPr>
              <w:autoSpaceDE w:val="0"/>
              <w:autoSpaceDN w:val="0"/>
              <w:rPr>
                <w:rFonts w:eastAsia="SimSun"/>
                <w:noProof w:val="0"/>
                <w:lang w:val="en-US" w:eastAsia="ru-RU"/>
              </w:rPr>
            </w:pPr>
            <w:proofErr w:type="spellStart"/>
            <w:r w:rsidRPr="00676D65">
              <w:rPr>
                <w:rFonts w:eastAsia="SimSun"/>
                <w:noProof w:val="0"/>
                <w:lang w:val="en-US" w:eastAsia="ru-RU"/>
              </w:rPr>
              <w:t>Aplicarea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manuala</w:t>
            </w:r>
            <w:proofErr w:type="spellEnd"/>
            <w:r w:rsidRPr="00676D65">
              <w:rPr>
                <w:rFonts w:eastAsia="SimSun"/>
                <w:noProof w:val="0"/>
                <w:lang w:val="en-US" w:eastAsia="ru-RU"/>
              </w:rPr>
              <w:t xml:space="preserve"> a </w:t>
            </w:r>
            <w:proofErr w:type="spellStart"/>
            <w:r w:rsidRPr="00676D65">
              <w:rPr>
                <w:rFonts w:eastAsia="SimSun"/>
                <w:noProof w:val="0"/>
                <w:lang w:val="en-US" w:eastAsia="ru-RU"/>
              </w:rPr>
              <w:t>grundului</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betoncontact</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intr</w:t>
            </w:r>
            <w:proofErr w:type="spellEnd"/>
            <w:r w:rsidRPr="00676D65">
              <w:rPr>
                <w:rFonts w:eastAsia="SimSun"/>
                <w:noProof w:val="0"/>
                <w:lang w:val="en-US" w:eastAsia="ru-RU"/>
              </w:rPr>
              <w:t xml:space="preserve">-un </w:t>
            </w:r>
            <w:proofErr w:type="spellStart"/>
            <w:r w:rsidRPr="00676D65">
              <w:rPr>
                <w:rFonts w:eastAsia="SimSun"/>
                <w:noProof w:val="0"/>
                <w:lang w:val="en-US" w:eastAsia="ru-RU"/>
              </w:rPr>
              <w:t>strat</w:t>
            </w:r>
            <w:proofErr w:type="spellEnd"/>
            <w:r w:rsidRPr="00676D65">
              <w:rPr>
                <w:rFonts w:eastAsia="SimSun"/>
                <w:noProof w:val="0"/>
                <w:lang w:val="en-US" w:eastAsia="ru-RU"/>
              </w:rPr>
              <w:t xml:space="preserve">, la </w:t>
            </w:r>
            <w:proofErr w:type="spellStart"/>
            <w:r w:rsidRPr="00676D65">
              <w:rPr>
                <w:rFonts w:eastAsia="SimSun"/>
                <w:noProof w:val="0"/>
                <w:lang w:val="en-US" w:eastAsia="ru-RU"/>
              </w:rPr>
              <w:t>pereti</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exteriori</w:t>
            </w:r>
            <w:proofErr w:type="spellEnd"/>
            <w:r w:rsidRPr="00676D65">
              <w:rPr>
                <w:rFonts w:eastAsia="SimSun"/>
                <w:noProof w:val="0"/>
                <w:lang w:val="en-US" w:eastAsia="ru-RU"/>
              </w:rPr>
              <w:t xml:space="preserve"> la </w:t>
            </w:r>
            <w:proofErr w:type="spellStart"/>
            <w:r w:rsidRPr="00676D65">
              <w:rPr>
                <w:rFonts w:eastAsia="SimSun"/>
                <w:noProof w:val="0"/>
                <w:lang w:val="en-US" w:eastAsia="ru-RU"/>
              </w:rPr>
              <w:t>podele</w:t>
            </w:r>
            <w:proofErr w:type="spellEnd"/>
          </w:p>
          <w:p w14:paraId="7C2AF4ED" w14:textId="77777777" w:rsidR="00676D65" w:rsidRPr="00676D65" w:rsidRDefault="00676D65" w:rsidP="00676D65">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17031DE3" w14:textId="77777777" w:rsidR="00676D65" w:rsidRPr="00676D65" w:rsidRDefault="00676D65" w:rsidP="00676D65">
            <w:pPr>
              <w:autoSpaceDE w:val="0"/>
              <w:autoSpaceDN w:val="0"/>
              <w:jc w:val="center"/>
              <w:rPr>
                <w:rFonts w:eastAsia="SimSun"/>
                <w:noProof w:val="0"/>
                <w:sz w:val="22"/>
                <w:szCs w:val="22"/>
                <w:lang w:val="ru-RU" w:eastAsia="ru-RU"/>
              </w:rPr>
            </w:pPr>
            <w:r w:rsidRPr="00676D65">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D9E559E" w14:textId="77777777" w:rsidR="00676D65" w:rsidRPr="00676D65" w:rsidRDefault="00676D65" w:rsidP="00676D65">
            <w:pPr>
              <w:autoSpaceDE w:val="0"/>
              <w:autoSpaceDN w:val="0"/>
              <w:jc w:val="center"/>
              <w:rPr>
                <w:rFonts w:eastAsia="SimSun"/>
                <w:noProof w:val="0"/>
                <w:sz w:val="22"/>
                <w:szCs w:val="22"/>
                <w:lang w:val="en-US" w:eastAsia="ru-RU"/>
              </w:rPr>
            </w:pPr>
            <w:r w:rsidRPr="00676D65">
              <w:rPr>
                <w:rFonts w:eastAsia="SimSun"/>
                <w:noProof w:val="0"/>
                <w:sz w:val="22"/>
                <w:szCs w:val="22"/>
                <w:lang w:val="en-US" w:eastAsia="ru-RU"/>
              </w:rPr>
              <w:t>25,000</w:t>
            </w:r>
          </w:p>
        </w:tc>
      </w:tr>
      <w:tr w:rsidR="00676D65" w:rsidRPr="00676D65" w14:paraId="1DC8BA03" w14:textId="77777777" w:rsidTr="002062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9C0A112"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ru-RU" w:eastAsia="ru-RU"/>
              </w:rPr>
              <w:t>8</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DF00015"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en-US" w:eastAsia="ru-RU"/>
              </w:rPr>
              <w:t>RpCK01B</w:t>
            </w:r>
          </w:p>
          <w:p w14:paraId="7B402FF1" w14:textId="77777777" w:rsidR="00676D65" w:rsidRPr="00676D65" w:rsidRDefault="00676D65" w:rsidP="00676D65">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687C3CBD" w14:textId="77777777" w:rsidR="00676D65" w:rsidRPr="00676D65" w:rsidRDefault="00676D65" w:rsidP="00676D65">
            <w:pPr>
              <w:autoSpaceDE w:val="0"/>
              <w:autoSpaceDN w:val="0"/>
              <w:rPr>
                <w:rFonts w:eastAsia="SimSun"/>
                <w:noProof w:val="0"/>
                <w:lang w:val="en-US" w:eastAsia="ru-RU"/>
              </w:rPr>
            </w:pPr>
            <w:proofErr w:type="spellStart"/>
            <w:r w:rsidRPr="00676D65">
              <w:rPr>
                <w:rFonts w:eastAsia="SimSun"/>
                <w:noProof w:val="0"/>
                <w:lang w:val="en-US" w:eastAsia="ru-RU"/>
              </w:rPr>
              <w:t>Repararea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stratului-suport</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pentru</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pardoseli</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executat</w:t>
            </w:r>
            <w:proofErr w:type="spellEnd"/>
            <w:r w:rsidRPr="00676D65">
              <w:rPr>
                <w:rFonts w:eastAsia="SimSun"/>
                <w:noProof w:val="0"/>
                <w:lang w:val="en-US" w:eastAsia="ru-RU"/>
              </w:rPr>
              <w:t xml:space="preserve"> din mortar din </w:t>
            </w:r>
            <w:proofErr w:type="spellStart"/>
            <w:r w:rsidRPr="00676D65">
              <w:rPr>
                <w:rFonts w:eastAsia="SimSun"/>
                <w:noProof w:val="0"/>
                <w:lang w:val="en-US" w:eastAsia="ru-RU"/>
              </w:rPr>
              <w:t>ciment</w:t>
            </w:r>
            <w:proofErr w:type="spellEnd"/>
            <w:r w:rsidRPr="00676D65">
              <w:rPr>
                <w:rFonts w:eastAsia="SimSun"/>
                <w:noProof w:val="0"/>
                <w:lang w:val="en-US" w:eastAsia="ru-RU"/>
              </w:rPr>
              <w:t xml:space="preserve"> M 100-T de 3 cm </w:t>
            </w:r>
            <w:proofErr w:type="spellStart"/>
            <w:r w:rsidRPr="00676D65">
              <w:rPr>
                <w:rFonts w:eastAsia="SimSun"/>
                <w:noProof w:val="0"/>
                <w:lang w:val="en-US" w:eastAsia="ru-RU"/>
              </w:rPr>
              <w:t>grosime</w:t>
            </w:r>
            <w:proofErr w:type="spellEnd"/>
            <w:r w:rsidRPr="00676D65">
              <w:rPr>
                <w:rFonts w:eastAsia="SimSun"/>
                <w:noProof w:val="0"/>
                <w:lang w:val="en-US" w:eastAsia="ru-RU"/>
              </w:rPr>
              <w:t xml:space="preserve"> cu fata </w:t>
            </w:r>
            <w:proofErr w:type="spellStart"/>
            <w:r w:rsidRPr="00676D65">
              <w:rPr>
                <w:rFonts w:eastAsia="SimSun"/>
                <w:noProof w:val="0"/>
                <w:lang w:val="en-US" w:eastAsia="ru-RU"/>
              </w:rPr>
              <w:t>driscuita</w:t>
            </w:r>
            <w:proofErr w:type="spellEnd"/>
            <w:r w:rsidRPr="00676D65">
              <w:rPr>
                <w:rFonts w:eastAsia="SimSun"/>
                <w:noProof w:val="0"/>
                <w:lang w:val="en-US" w:eastAsia="ru-RU"/>
              </w:rPr>
              <w:t xml:space="preserve"> fin  gr 5 cm  k=1,67</w:t>
            </w:r>
          </w:p>
          <w:p w14:paraId="0133192C" w14:textId="77777777" w:rsidR="00676D65" w:rsidRPr="00676D65" w:rsidRDefault="00676D65" w:rsidP="00676D65">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0595FCA" w14:textId="77777777" w:rsidR="00676D65" w:rsidRPr="00676D65" w:rsidRDefault="00676D65" w:rsidP="00676D65">
            <w:pPr>
              <w:autoSpaceDE w:val="0"/>
              <w:autoSpaceDN w:val="0"/>
              <w:jc w:val="center"/>
              <w:rPr>
                <w:rFonts w:eastAsia="SimSun"/>
                <w:noProof w:val="0"/>
                <w:sz w:val="22"/>
                <w:szCs w:val="22"/>
                <w:lang w:val="ru-RU" w:eastAsia="ru-RU"/>
              </w:rPr>
            </w:pPr>
            <w:r w:rsidRPr="00676D65">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1FBC81B5" w14:textId="77777777" w:rsidR="00676D65" w:rsidRPr="00676D65" w:rsidRDefault="00676D65" w:rsidP="00676D65">
            <w:pPr>
              <w:autoSpaceDE w:val="0"/>
              <w:autoSpaceDN w:val="0"/>
              <w:jc w:val="center"/>
              <w:rPr>
                <w:rFonts w:eastAsia="SimSun"/>
                <w:noProof w:val="0"/>
                <w:sz w:val="22"/>
                <w:szCs w:val="22"/>
                <w:lang w:val="en-US" w:eastAsia="ru-RU"/>
              </w:rPr>
            </w:pPr>
            <w:r w:rsidRPr="00676D65">
              <w:rPr>
                <w:rFonts w:eastAsia="SimSun"/>
                <w:noProof w:val="0"/>
                <w:sz w:val="22"/>
                <w:szCs w:val="22"/>
                <w:lang w:val="en-US" w:eastAsia="ru-RU"/>
              </w:rPr>
              <w:t>25,000</w:t>
            </w:r>
          </w:p>
        </w:tc>
      </w:tr>
      <w:tr w:rsidR="00676D65" w:rsidRPr="00676D65" w14:paraId="2E9E64B2" w14:textId="77777777" w:rsidTr="002062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3894B83B"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ru-RU" w:eastAsia="ru-RU"/>
              </w:rPr>
              <w:t>9</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3C6C74EE"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en-US" w:eastAsia="ru-RU"/>
              </w:rPr>
              <w:t>IzF01B</w:t>
            </w:r>
          </w:p>
          <w:p w14:paraId="27CEA72E" w14:textId="77777777" w:rsidR="00676D65" w:rsidRPr="00676D65" w:rsidRDefault="00676D65" w:rsidP="00676D65">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DF04596" w14:textId="77777777" w:rsidR="00676D65" w:rsidRPr="00676D65" w:rsidRDefault="00676D65" w:rsidP="00676D65">
            <w:pPr>
              <w:autoSpaceDE w:val="0"/>
              <w:autoSpaceDN w:val="0"/>
              <w:rPr>
                <w:rFonts w:eastAsia="SimSun"/>
                <w:noProof w:val="0"/>
                <w:lang w:val="en-US" w:eastAsia="ru-RU"/>
              </w:rPr>
            </w:pPr>
            <w:proofErr w:type="spellStart"/>
            <w:r w:rsidRPr="00676D65">
              <w:rPr>
                <w:rFonts w:eastAsia="SimSun"/>
                <w:noProof w:val="0"/>
                <w:lang w:val="en-US" w:eastAsia="ru-RU"/>
              </w:rPr>
              <w:t>Amorsarea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suprafetelor</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pentru</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aplicarea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stratului</w:t>
            </w:r>
            <w:proofErr w:type="spellEnd"/>
            <w:r w:rsidRPr="00676D65">
              <w:rPr>
                <w:rFonts w:eastAsia="SimSun"/>
                <w:noProof w:val="0"/>
                <w:lang w:val="en-US" w:eastAsia="ru-RU"/>
              </w:rPr>
              <w:t xml:space="preserve"> de </w:t>
            </w:r>
            <w:proofErr w:type="spellStart"/>
            <w:r w:rsidRPr="00676D65">
              <w:rPr>
                <w:rFonts w:eastAsia="SimSun"/>
                <w:noProof w:val="0"/>
                <w:lang w:val="en-US" w:eastAsia="ru-RU"/>
              </w:rPr>
              <w:t>difuzie</w:t>
            </w:r>
            <w:proofErr w:type="spellEnd"/>
            <w:r w:rsidRPr="00676D65">
              <w:rPr>
                <w:rFonts w:eastAsia="SimSun"/>
                <w:noProof w:val="0"/>
                <w:lang w:val="en-US" w:eastAsia="ru-RU"/>
              </w:rPr>
              <w:t xml:space="preserve">, a </w:t>
            </w:r>
            <w:proofErr w:type="spellStart"/>
            <w:r w:rsidRPr="00676D65">
              <w:rPr>
                <w:rFonts w:eastAsia="SimSun"/>
                <w:noProof w:val="0"/>
                <w:lang w:val="en-US" w:eastAsia="ru-RU"/>
              </w:rPr>
              <w:t>barierei</w:t>
            </w:r>
            <w:proofErr w:type="spellEnd"/>
            <w:r w:rsidRPr="00676D65">
              <w:rPr>
                <w:rFonts w:eastAsia="SimSun"/>
                <w:noProof w:val="0"/>
                <w:lang w:val="en-US" w:eastAsia="ru-RU"/>
              </w:rPr>
              <w:t xml:space="preserve"> contra </w:t>
            </w:r>
            <w:proofErr w:type="spellStart"/>
            <w:r w:rsidRPr="00676D65">
              <w:rPr>
                <w:rFonts w:eastAsia="SimSun"/>
                <w:noProof w:val="0"/>
                <w:lang w:val="en-US" w:eastAsia="ru-RU"/>
              </w:rPr>
              <w:t>vaporilor</w:t>
            </w:r>
            <w:proofErr w:type="spellEnd"/>
            <w:r w:rsidRPr="00676D65">
              <w:rPr>
                <w:rFonts w:eastAsia="SimSun"/>
                <w:noProof w:val="0"/>
                <w:lang w:val="en-US" w:eastAsia="ru-RU"/>
              </w:rPr>
              <w:t xml:space="preserve">, a </w:t>
            </w:r>
            <w:proofErr w:type="spellStart"/>
            <w:r w:rsidRPr="00676D65">
              <w:rPr>
                <w:rFonts w:eastAsia="SimSun"/>
                <w:noProof w:val="0"/>
                <w:lang w:val="en-US" w:eastAsia="ru-RU"/>
              </w:rPr>
              <w:t>termoizolatiei</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sau</w:t>
            </w:r>
            <w:proofErr w:type="spellEnd"/>
            <w:r w:rsidRPr="00676D65">
              <w:rPr>
                <w:rFonts w:eastAsia="SimSun"/>
                <w:noProof w:val="0"/>
                <w:lang w:val="en-US" w:eastAsia="ru-RU"/>
              </w:rPr>
              <w:t xml:space="preserve"> a </w:t>
            </w:r>
            <w:proofErr w:type="spellStart"/>
            <w:r w:rsidRPr="00676D65">
              <w:rPr>
                <w:rFonts w:eastAsia="SimSun"/>
                <w:noProof w:val="0"/>
                <w:lang w:val="en-US" w:eastAsia="ru-RU"/>
              </w:rPr>
              <w:t>hidroizolatiei</w:t>
            </w:r>
            <w:proofErr w:type="spellEnd"/>
            <w:r w:rsidRPr="00676D65">
              <w:rPr>
                <w:rFonts w:eastAsia="SimSun"/>
                <w:noProof w:val="0"/>
                <w:lang w:val="en-US" w:eastAsia="ru-RU"/>
              </w:rPr>
              <w:t xml:space="preserve"> </w:t>
            </w:r>
            <w:r w:rsidRPr="00676D65">
              <w:rPr>
                <w:rFonts w:eastAsia="SimSun"/>
                <w:noProof w:val="0"/>
                <w:lang w:val="en-US" w:eastAsia="ru-RU"/>
              </w:rPr>
              <w:lastRenderedPageBreak/>
              <w:t xml:space="preserve">pe </w:t>
            </w:r>
            <w:proofErr w:type="spellStart"/>
            <w:r w:rsidRPr="00676D65">
              <w:rPr>
                <w:rFonts w:eastAsia="SimSun"/>
                <w:noProof w:val="0"/>
                <w:lang w:val="en-US" w:eastAsia="ru-RU"/>
              </w:rPr>
              <w:t>suprafete</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orizontale</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inclinte</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sau</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verticale</w:t>
            </w:r>
            <w:proofErr w:type="spellEnd"/>
            <w:r w:rsidRPr="00676D65">
              <w:rPr>
                <w:rFonts w:eastAsia="SimSun"/>
                <w:noProof w:val="0"/>
                <w:lang w:val="en-US" w:eastAsia="ru-RU"/>
              </w:rPr>
              <w:t xml:space="preserve">, cu </w:t>
            </w:r>
            <w:proofErr w:type="spellStart"/>
            <w:r w:rsidRPr="00676D65">
              <w:rPr>
                <w:rFonts w:eastAsia="SimSun"/>
                <w:noProof w:val="0"/>
                <w:lang w:val="en-US" w:eastAsia="ru-RU"/>
              </w:rPr>
              <w:t>suspensie</w:t>
            </w:r>
            <w:proofErr w:type="spellEnd"/>
            <w:r w:rsidRPr="00676D65">
              <w:rPr>
                <w:rFonts w:eastAsia="SimSun"/>
                <w:noProof w:val="0"/>
                <w:lang w:val="en-US" w:eastAsia="ru-RU"/>
              </w:rPr>
              <w:t xml:space="preserve"> de </w:t>
            </w:r>
            <w:proofErr w:type="spellStart"/>
            <w:r w:rsidRPr="00676D65">
              <w:rPr>
                <w:rFonts w:eastAsia="SimSun"/>
                <w:noProof w:val="0"/>
                <w:lang w:val="en-US" w:eastAsia="ru-RU"/>
              </w:rPr>
              <w:t>bitum</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filerizat</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subif</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intr</w:t>
            </w:r>
            <w:proofErr w:type="spellEnd"/>
            <w:r w:rsidRPr="00676D65">
              <w:rPr>
                <w:rFonts w:eastAsia="SimSun"/>
                <w:noProof w:val="0"/>
                <w:lang w:val="en-US" w:eastAsia="ru-RU"/>
              </w:rPr>
              <w:t xml:space="preserve">-un </w:t>
            </w:r>
            <w:proofErr w:type="spellStart"/>
            <w:r w:rsidRPr="00676D65">
              <w:rPr>
                <w:rFonts w:eastAsia="SimSun"/>
                <w:noProof w:val="0"/>
                <w:lang w:val="en-US" w:eastAsia="ru-RU"/>
              </w:rPr>
              <w:t>strat</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aquamast</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praimer</w:t>
            </w:r>
            <w:proofErr w:type="spellEnd"/>
          </w:p>
          <w:p w14:paraId="45AA55F9" w14:textId="77777777" w:rsidR="00676D65" w:rsidRPr="00676D65" w:rsidRDefault="00676D65" w:rsidP="00676D65">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2B0FA10" w14:textId="77777777" w:rsidR="00676D65" w:rsidRPr="00676D65" w:rsidRDefault="00676D65" w:rsidP="00676D65">
            <w:pPr>
              <w:autoSpaceDE w:val="0"/>
              <w:autoSpaceDN w:val="0"/>
              <w:jc w:val="center"/>
              <w:rPr>
                <w:rFonts w:eastAsia="SimSun"/>
                <w:noProof w:val="0"/>
                <w:sz w:val="22"/>
                <w:szCs w:val="22"/>
                <w:lang w:val="ru-RU" w:eastAsia="ru-RU"/>
              </w:rPr>
            </w:pPr>
            <w:r w:rsidRPr="00676D65">
              <w:rPr>
                <w:rFonts w:eastAsia="SimSun"/>
                <w:noProof w:val="0"/>
                <w:sz w:val="22"/>
                <w:szCs w:val="22"/>
                <w:lang w:val="ru-RU" w:eastAsia="ru-RU"/>
              </w:rPr>
              <w:lastRenderedPageBreak/>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4A761207" w14:textId="77777777" w:rsidR="00676D65" w:rsidRPr="00676D65" w:rsidRDefault="00676D65" w:rsidP="00676D65">
            <w:pPr>
              <w:autoSpaceDE w:val="0"/>
              <w:autoSpaceDN w:val="0"/>
              <w:jc w:val="center"/>
              <w:rPr>
                <w:rFonts w:eastAsia="SimSun"/>
                <w:noProof w:val="0"/>
                <w:sz w:val="22"/>
                <w:szCs w:val="22"/>
                <w:lang w:val="en-US" w:eastAsia="ru-RU"/>
              </w:rPr>
            </w:pPr>
            <w:r w:rsidRPr="00676D65">
              <w:rPr>
                <w:rFonts w:eastAsia="SimSun"/>
                <w:noProof w:val="0"/>
                <w:sz w:val="22"/>
                <w:szCs w:val="22"/>
                <w:lang w:val="en-US" w:eastAsia="ru-RU"/>
              </w:rPr>
              <w:t>62,000</w:t>
            </w:r>
          </w:p>
        </w:tc>
      </w:tr>
      <w:tr w:rsidR="00676D65" w:rsidRPr="00676D65" w14:paraId="05F8199A" w14:textId="77777777" w:rsidTr="002062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0D89C574"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ru-RU" w:eastAsia="ru-RU"/>
              </w:rPr>
              <w:t>10</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9689CDF"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en-US" w:eastAsia="ru-RU"/>
              </w:rPr>
              <w:t>CE13A</w:t>
            </w:r>
          </w:p>
          <w:p w14:paraId="3D571DE2" w14:textId="77777777" w:rsidR="00676D65" w:rsidRPr="00676D65" w:rsidRDefault="00676D65" w:rsidP="00676D65">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52223F24" w14:textId="77777777" w:rsidR="00676D65" w:rsidRPr="00676D65" w:rsidRDefault="00676D65" w:rsidP="00676D65">
            <w:pPr>
              <w:autoSpaceDE w:val="0"/>
              <w:autoSpaceDN w:val="0"/>
              <w:rPr>
                <w:rFonts w:eastAsia="SimSun"/>
                <w:noProof w:val="0"/>
                <w:lang w:val="en-US" w:eastAsia="ru-RU"/>
              </w:rPr>
            </w:pPr>
            <w:proofErr w:type="spellStart"/>
            <w:r w:rsidRPr="00676D65">
              <w:rPr>
                <w:rFonts w:eastAsia="SimSun"/>
                <w:noProof w:val="0"/>
                <w:lang w:val="en-US" w:eastAsia="ru-RU"/>
              </w:rPr>
              <w:t>Invelitori</w:t>
            </w:r>
            <w:proofErr w:type="spellEnd"/>
            <w:r w:rsidRPr="00676D65">
              <w:rPr>
                <w:rFonts w:eastAsia="SimSun"/>
                <w:noProof w:val="0"/>
                <w:lang w:val="en-US" w:eastAsia="ru-RU"/>
              </w:rPr>
              <w:t xml:space="preserve"> la </w:t>
            </w:r>
            <w:proofErr w:type="spellStart"/>
            <w:r w:rsidRPr="00676D65">
              <w:rPr>
                <w:rFonts w:eastAsia="SimSun"/>
                <w:noProof w:val="0"/>
                <w:lang w:val="en-US" w:eastAsia="ru-RU"/>
              </w:rPr>
              <w:t>acoperisuri</w:t>
            </w:r>
            <w:proofErr w:type="spellEnd"/>
            <w:r w:rsidRPr="00676D65">
              <w:rPr>
                <w:rFonts w:eastAsia="SimSun"/>
                <w:noProof w:val="0"/>
                <w:lang w:val="en-US" w:eastAsia="ru-RU"/>
              </w:rPr>
              <w:t xml:space="preserve"> cu membrane </w:t>
            </w:r>
            <w:proofErr w:type="spellStart"/>
            <w:r w:rsidRPr="00676D65">
              <w:rPr>
                <w:rFonts w:eastAsia="SimSun"/>
                <w:noProof w:val="0"/>
                <w:lang w:val="en-US" w:eastAsia="ru-RU"/>
              </w:rPr>
              <w:t>bituminoase</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modificate</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lipite</w:t>
            </w:r>
            <w:proofErr w:type="spellEnd"/>
            <w:r w:rsidRPr="00676D65">
              <w:rPr>
                <w:rFonts w:eastAsia="SimSun"/>
                <w:noProof w:val="0"/>
                <w:lang w:val="en-US" w:eastAsia="ru-RU"/>
              </w:rPr>
              <w:t xml:space="preserve"> cu </w:t>
            </w:r>
            <w:proofErr w:type="spellStart"/>
            <w:r w:rsidRPr="00676D65">
              <w:rPr>
                <w:rFonts w:eastAsia="SimSun"/>
                <w:noProof w:val="0"/>
                <w:lang w:val="en-US" w:eastAsia="ru-RU"/>
              </w:rPr>
              <w:t>flacara</w:t>
            </w:r>
            <w:proofErr w:type="spellEnd"/>
            <w:r w:rsidRPr="00676D65">
              <w:rPr>
                <w:rFonts w:eastAsia="SimSun"/>
                <w:noProof w:val="0"/>
                <w:lang w:val="en-US" w:eastAsia="ru-RU"/>
              </w:rPr>
              <w:t xml:space="preserve"> in </w:t>
            </w:r>
            <w:proofErr w:type="spellStart"/>
            <w:r w:rsidRPr="00676D65">
              <w:rPr>
                <w:rFonts w:eastAsia="SimSun"/>
                <w:noProof w:val="0"/>
                <w:lang w:val="en-US" w:eastAsia="ru-RU"/>
              </w:rPr>
              <w:t>sistem</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monostrat</w:t>
            </w:r>
            <w:proofErr w:type="spellEnd"/>
            <w:r w:rsidRPr="00676D65">
              <w:rPr>
                <w:rFonts w:eastAsia="SimSun"/>
                <w:noProof w:val="0"/>
                <w:lang w:val="en-US" w:eastAsia="ru-RU"/>
              </w:rPr>
              <w:t xml:space="preserve"> pe </w:t>
            </w:r>
            <w:proofErr w:type="spellStart"/>
            <w:r w:rsidRPr="00676D65">
              <w:rPr>
                <w:rFonts w:eastAsia="SimSun"/>
                <w:noProof w:val="0"/>
                <w:lang w:val="en-US" w:eastAsia="ru-RU"/>
              </w:rPr>
              <w:t>suprafata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orizontalemontate</w:t>
            </w:r>
            <w:proofErr w:type="spellEnd"/>
            <w:r w:rsidRPr="00676D65">
              <w:rPr>
                <w:rFonts w:eastAsia="SimSun"/>
                <w:noProof w:val="0"/>
                <w:lang w:val="en-US" w:eastAsia="ru-RU"/>
              </w:rPr>
              <w:t xml:space="preserve"> pe </w:t>
            </w:r>
            <w:proofErr w:type="spellStart"/>
            <w:r w:rsidRPr="00676D65">
              <w:rPr>
                <w:rFonts w:eastAsia="SimSun"/>
                <w:noProof w:val="0"/>
                <w:lang w:val="en-US" w:eastAsia="ru-RU"/>
              </w:rPr>
              <w:t>suport</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continuu</w:t>
            </w:r>
            <w:proofErr w:type="spellEnd"/>
            <w:r w:rsidRPr="00676D65">
              <w:rPr>
                <w:rFonts w:eastAsia="SimSun"/>
                <w:noProof w:val="0"/>
                <w:lang w:val="en-US" w:eastAsia="ru-RU"/>
              </w:rPr>
              <w:t xml:space="preserve"> 1strat </w:t>
            </w:r>
            <w:proofErr w:type="spellStart"/>
            <w:r w:rsidRPr="00676D65">
              <w:rPr>
                <w:rFonts w:eastAsia="SimSun"/>
                <w:noProof w:val="0"/>
                <w:lang w:val="en-US" w:eastAsia="ru-RU"/>
              </w:rPr>
              <w:t>Hidrobase</w:t>
            </w:r>
            <w:proofErr w:type="spellEnd"/>
            <w:r w:rsidRPr="00676D65">
              <w:rPr>
                <w:rFonts w:eastAsia="SimSun"/>
                <w:noProof w:val="0"/>
                <w:lang w:val="en-US" w:eastAsia="ru-RU"/>
              </w:rPr>
              <w:t xml:space="preserve"> Flex EPP</w:t>
            </w:r>
          </w:p>
          <w:p w14:paraId="06DD3255" w14:textId="77777777" w:rsidR="00676D65" w:rsidRPr="00676D65" w:rsidRDefault="00676D65" w:rsidP="00676D65">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6EE089B8" w14:textId="77777777" w:rsidR="00676D65" w:rsidRPr="00676D65" w:rsidRDefault="00676D65" w:rsidP="00676D65">
            <w:pPr>
              <w:autoSpaceDE w:val="0"/>
              <w:autoSpaceDN w:val="0"/>
              <w:jc w:val="center"/>
              <w:rPr>
                <w:rFonts w:eastAsia="SimSun"/>
                <w:noProof w:val="0"/>
                <w:sz w:val="22"/>
                <w:szCs w:val="22"/>
                <w:lang w:val="ru-RU" w:eastAsia="ru-RU"/>
              </w:rPr>
            </w:pPr>
            <w:r w:rsidRPr="00676D65">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7104371" w14:textId="77777777" w:rsidR="00676D65" w:rsidRPr="00676D65" w:rsidRDefault="00676D65" w:rsidP="00676D65">
            <w:pPr>
              <w:autoSpaceDE w:val="0"/>
              <w:autoSpaceDN w:val="0"/>
              <w:jc w:val="center"/>
              <w:rPr>
                <w:rFonts w:eastAsia="SimSun"/>
                <w:noProof w:val="0"/>
                <w:sz w:val="22"/>
                <w:szCs w:val="22"/>
                <w:lang w:val="en-US" w:eastAsia="ru-RU"/>
              </w:rPr>
            </w:pPr>
            <w:r w:rsidRPr="00676D65">
              <w:rPr>
                <w:rFonts w:eastAsia="SimSun"/>
                <w:noProof w:val="0"/>
                <w:sz w:val="22"/>
                <w:szCs w:val="22"/>
                <w:lang w:val="en-US" w:eastAsia="ru-RU"/>
              </w:rPr>
              <w:t>50,000</w:t>
            </w:r>
          </w:p>
        </w:tc>
      </w:tr>
      <w:tr w:rsidR="00676D65" w:rsidRPr="00676D65" w14:paraId="1A577F74" w14:textId="77777777" w:rsidTr="002062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19FACA5E"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ru-RU" w:eastAsia="ru-RU"/>
              </w:rPr>
              <w:t>11</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5322C13"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en-US" w:eastAsia="ru-RU"/>
              </w:rPr>
              <w:t>CE13A</w:t>
            </w:r>
          </w:p>
          <w:p w14:paraId="30D1AA06" w14:textId="77777777" w:rsidR="00676D65" w:rsidRPr="00676D65" w:rsidRDefault="00676D65" w:rsidP="00676D65">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767468D7" w14:textId="77777777" w:rsidR="00676D65" w:rsidRPr="00676D65" w:rsidRDefault="00676D65" w:rsidP="00676D65">
            <w:pPr>
              <w:autoSpaceDE w:val="0"/>
              <w:autoSpaceDN w:val="0"/>
              <w:rPr>
                <w:rFonts w:eastAsia="SimSun"/>
                <w:noProof w:val="0"/>
                <w:lang w:val="en-US" w:eastAsia="ru-RU"/>
              </w:rPr>
            </w:pPr>
            <w:proofErr w:type="spellStart"/>
            <w:r w:rsidRPr="00676D65">
              <w:rPr>
                <w:rFonts w:eastAsia="SimSun"/>
                <w:noProof w:val="0"/>
                <w:lang w:val="en-US" w:eastAsia="ru-RU"/>
              </w:rPr>
              <w:t>Invelitori</w:t>
            </w:r>
            <w:proofErr w:type="spellEnd"/>
            <w:r w:rsidRPr="00676D65">
              <w:rPr>
                <w:rFonts w:eastAsia="SimSun"/>
                <w:noProof w:val="0"/>
                <w:lang w:val="en-US" w:eastAsia="ru-RU"/>
              </w:rPr>
              <w:t xml:space="preserve"> la </w:t>
            </w:r>
            <w:proofErr w:type="spellStart"/>
            <w:r w:rsidRPr="00676D65">
              <w:rPr>
                <w:rFonts w:eastAsia="SimSun"/>
                <w:noProof w:val="0"/>
                <w:lang w:val="en-US" w:eastAsia="ru-RU"/>
              </w:rPr>
              <w:t>acoperisuri</w:t>
            </w:r>
            <w:proofErr w:type="spellEnd"/>
            <w:r w:rsidRPr="00676D65">
              <w:rPr>
                <w:rFonts w:eastAsia="SimSun"/>
                <w:noProof w:val="0"/>
                <w:lang w:val="en-US" w:eastAsia="ru-RU"/>
              </w:rPr>
              <w:t xml:space="preserve"> cu membrane </w:t>
            </w:r>
            <w:proofErr w:type="spellStart"/>
            <w:r w:rsidRPr="00676D65">
              <w:rPr>
                <w:rFonts w:eastAsia="SimSun"/>
                <w:noProof w:val="0"/>
                <w:lang w:val="en-US" w:eastAsia="ru-RU"/>
              </w:rPr>
              <w:t>bituminoase</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modificate</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lipite</w:t>
            </w:r>
            <w:proofErr w:type="spellEnd"/>
            <w:r w:rsidRPr="00676D65">
              <w:rPr>
                <w:rFonts w:eastAsia="SimSun"/>
                <w:noProof w:val="0"/>
                <w:lang w:val="en-US" w:eastAsia="ru-RU"/>
              </w:rPr>
              <w:t xml:space="preserve"> cu </w:t>
            </w:r>
            <w:proofErr w:type="spellStart"/>
            <w:r w:rsidRPr="00676D65">
              <w:rPr>
                <w:rFonts w:eastAsia="SimSun"/>
                <w:noProof w:val="0"/>
                <w:lang w:val="en-US" w:eastAsia="ru-RU"/>
              </w:rPr>
              <w:t>flacara</w:t>
            </w:r>
            <w:proofErr w:type="spellEnd"/>
            <w:r w:rsidRPr="00676D65">
              <w:rPr>
                <w:rFonts w:eastAsia="SimSun"/>
                <w:noProof w:val="0"/>
                <w:lang w:val="en-US" w:eastAsia="ru-RU"/>
              </w:rPr>
              <w:t xml:space="preserve"> in </w:t>
            </w:r>
            <w:proofErr w:type="spellStart"/>
            <w:r w:rsidRPr="00676D65">
              <w:rPr>
                <w:rFonts w:eastAsia="SimSun"/>
                <w:noProof w:val="0"/>
                <w:lang w:val="en-US" w:eastAsia="ru-RU"/>
              </w:rPr>
              <w:t>sistem</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monostrat</w:t>
            </w:r>
            <w:proofErr w:type="spellEnd"/>
            <w:r w:rsidRPr="00676D65">
              <w:rPr>
                <w:rFonts w:eastAsia="SimSun"/>
                <w:noProof w:val="0"/>
                <w:lang w:val="en-US" w:eastAsia="ru-RU"/>
              </w:rPr>
              <w:t xml:space="preserve"> pe </w:t>
            </w:r>
            <w:proofErr w:type="spellStart"/>
            <w:r w:rsidRPr="00676D65">
              <w:rPr>
                <w:rFonts w:eastAsia="SimSun"/>
                <w:noProof w:val="0"/>
                <w:lang w:val="en-US" w:eastAsia="ru-RU"/>
              </w:rPr>
              <w:t>suprafata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orizontalemontate</w:t>
            </w:r>
            <w:proofErr w:type="spellEnd"/>
            <w:r w:rsidRPr="00676D65">
              <w:rPr>
                <w:rFonts w:eastAsia="SimSun"/>
                <w:noProof w:val="0"/>
                <w:lang w:val="en-US" w:eastAsia="ru-RU"/>
              </w:rPr>
              <w:t xml:space="preserve"> pe </w:t>
            </w:r>
            <w:proofErr w:type="spellStart"/>
            <w:r w:rsidRPr="00676D65">
              <w:rPr>
                <w:rFonts w:eastAsia="SimSun"/>
                <w:noProof w:val="0"/>
                <w:lang w:val="en-US" w:eastAsia="ru-RU"/>
              </w:rPr>
              <w:t>suport</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continuu</w:t>
            </w:r>
            <w:proofErr w:type="spellEnd"/>
            <w:r w:rsidRPr="00676D65">
              <w:rPr>
                <w:rFonts w:eastAsia="SimSun"/>
                <w:noProof w:val="0"/>
                <w:lang w:val="en-US" w:eastAsia="ru-RU"/>
              </w:rPr>
              <w:t xml:space="preserve"> 2 </w:t>
            </w:r>
            <w:proofErr w:type="spellStart"/>
            <w:r w:rsidRPr="00676D65">
              <w:rPr>
                <w:rFonts w:eastAsia="SimSun"/>
                <w:noProof w:val="0"/>
                <w:lang w:val="en-US" w:eastAsia="ru-RU"/>
              </w:rPr>
              <w:t>strat</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Hidrobase</w:t>
            </w:r>
            <w:proofErr w:type="spellEnd"/>
            <w:r w:rsidRPr="00676D65">
              <w:rPr>
                <w:rFonts w:eastAsia="SimSun"/>
                <w:noProof w:val="0"/>
                <w:lang w:val="en-US" w:eastAsia="ru-RU"/>
              </w:rPr>
              <w:t xml:space="preserve"> Flex EKP</w:t>
            </w:r>
          </w:p>
          <w:p w14:paraId="6AE6F6F1" w14:textId="77777777" w:rsidR="00676D65" w:rsidRPr="00676D65" w:rsidRDefault="00676D65" w:rsidP="00676D65">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399C58B0" w14:textId="77777777" w:rsidR="00676D65" w:rsidRPr="00676D65" w:rsidRDefault="00676D65" w:rsidP="00676D65">
            <w:pPr>
              <w:autoSpaceDE w:val="0"/>
              <w:autoSpaceDN w:val="0"/>
              <w:jc w:val="center"/>
              <w:rPr>
                <w:rFonts w:eastAsia="SimSun"/>
                <w:noProof w:val="0"/>
                <w:sz w:val="22"/>
                <w:szCs w:val="22"/>
                <w:lang w:val="ru-RU" w:eastAsia="ru-RU"/>
              </w:rPr>
            </w:pPr>
            <w:r w:rsidRPr="00676D65">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3E032963" w14:textId="77777777" w:rsidR="00676D65" w:rsidRPr="00676D65" w:rsidRDefault="00676D65" w:rsidP="00676D65">
            <w:pPr>
              <w:autoSpaceDE w:val="0"/>
              <w:autoSpaceDN w:val="0"/>
              <w:jc w:val="center"/>
              <w:rPr>
                <w:rFonts w:eastAsia="SimSun"/>
                <w:noProof w:val="0"/>
                <w:sz w:val="22"/>
                <w:szCs w:val="22"/>
                <w:lang w:val="en-US" w:eastAsia="ru-RU"/>
              </w:rPr>
            </w:pPr>
            <w:r w:rsidRPr="00676D65">
              <w:rPr>
                <w:rFonts w:eastAsia="SimSun"/>
                <w:noProof w:val="0"/>
                <w:sz w:val="22"/>
                <w:szCs w:val="22"/>
                <w:lang w:val="en-US" w:eastAsia="ru-RU"/>
              </w:rPr>
              <w:t>50,000</w:t>
            </w:r>
          </w:p>
        </w:tc>
      </w:tr>
      <w:tr w:rsidR="00676D65" w:rsidRPr="00676D65" w14:paraId="79802CF7" w14:textId="77777777" w:rsidTr="002062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29C1395E"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ru-RU" w:eastAsia="ru-RU"/>
              </w:rPr>
              <w:t>12</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74C295C6"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en-US" w:eastAsia="ru-RU"/>
              </w:rPr>
              <w:t>CE13D</w:t>
            </w:r>
          </w:p>
          <w:p w14:paraId="67F8C9D5" w14:textId="77777777" w:rsidR="00676D65" w:rsidRPr="00676D65" w:rsidRDefault="00676D65" w:rsidP="00676D65">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4E63E8CA" w14:textId="77777777" w:rsidR="00676D65" w:rsidRPr="00676D65" w:rsidRDefault="00676D65" w:rsidP="00676D65">
            <w:pPr>
              <w:autoSpaceDE w:val="0"/>
              <w:autoSpaceDN w:val="0"/>
              <w:rPr>
                <w:rFonts w:eastAsia="SimSun"/>
                <w:noProof w:val="0"/>
                <w:lang w:val="en-US" w:eastAsia="ru-RU"/>
              </w:rPr>
            </w:pPr>
            <w:proofErr w:type="spellStart"/>
            <w:r w:rsidRPr="00676D65">
              <w:rPr>
                <w:rFonts w:eastAsia="SimSun"/>
                <w:noProof w:val="0"/>
                <w:lang w:val="en-US" w:eastAsia="ru-RU"/>
              </w:rPr>
              <w:t>Invelitori</w:t>
            </w:r>
            <w:proofErr w:type="spellEnd"/>
            <w:r w:rsidRPr="00676D65">
              <w:rPr>
                <w:rFonts w:eastAsia="SimSun"/>
                <w:noProof w:val="0"/>
                <w:lang w:val="en-US" w:eastAsia="ru-RU"/>
              </w:rPr>
              <w:t xml:space="preserve"> la </w:t>
            </w:r>
            <w:proofErr w:type="spellStart"/>
            <w:r w:rsidRPr="00676D65">
              <w:rPr>
                <w:rFonts w:eastAsia="SimSun"/>
                <w:noProof w:val="0"/>
                <w:lang w:val="en-US" w:eastAsia="ru-RU"/>
              </w:rPr>
              <w:t>acoperisuri</w:t>
            </w:r>
            <w:proofErr w:type="spellEnd"/>
            <w:r w:rsidRPr="00676D65">
              <w:rPr>
                <w:rFonts w:eastAsia="SimSun"/>
                <w:noProof w:val="0"/>
                <w:lang w:val="en-US" w:eastAsia="ru-RU"/>
              </w:rPr>
              <w:t xml:space="preserve"> cu membrane </w:t>
            </w:r>
            <w:proofErr w:type="spellStart"/>
            <w:r w:rsidRPr="00676D65">
              <w:rPr>
                <w:rFonts w:eastAsia="SimSun"/>
                <w:noProof w:val="0"/>
                <w:lang w:val="en-US" w:eastAsia="ru-RU"/>
              </w:rPr>
              <w:t>bituminoase</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modificate</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lipite</w:t>
            </w:r>
            <w:proofErr w:type="spellEnd"/>
            <w:r w:rsidRPr="00676D65">
              <w:rPr>
                <w:rFonts w:eastAsia="SimSun"/>
                <w:noProof w:val="0"/>
                <w:lang w:val="en-US" w:eastAsia="ru-RU"/>
              </w:rPr>
              <w:t xml:space="preserve"> cu </w:t>
            </w:r>
            <w:proofErr w:type="spellStart"/>
            <w:r w:rsidRPr="00676D65">
              <w:rPr>
                <w:rFonts w:eastAsia="SimSun"/>
                <w:noProof w:val="0"/>
                <w:lang w:val="en-US" w:eastAsia="ru-RU"/>
              </w:rPr>
              <w:t>flacara</w:t>
            </w:r>
            <w:proofErr w:type="spellEnd"/>
            <w:r w:rsidRPr="00676D65">
              <w:rPr>
                <w:rFonts w:eastAsia="SimSun"/>
                <w:noProof w:val="0"/>
                <w:lang w:val="en-US" w:eastAsia="ru-RU"/>
              </w:rPr>
              <w:t xml:space="preserve"> in </w:t>
            </w:r>
            <w:proofErr w:type="spellStart"/>
            <w:r w:rsidRPr="00676D65">
              <w:rPr>
                <w:rFonts w:eastAsia="SimSun"/>
                <w:noProof w:val="0"/>
                <w:lang w:val="en-US" w:eastAsia="ru-RU"/>
              </w:rPr>
              <w:t>sistem</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monostrat</w:t>
            </w:r>
            <w:proofErr w:type="spellEnd"/>
            <w:r w:rsidRPr="00676D65">
              <w:rPr>
                <w:rFonts w:eastAsia="SimSun"/>
                <w:noProof w:val="0"/>
                <w:lang w:val="en-US" w:eastAsia="ru-RU"/>
              </w:rPr>
              <w:t xml:space="preserve"> pe </w:t>
            </w:r>
            <w:proofErr w:type="spellStart"/>
            <w:r w:rsidRPr="00676D65">
              <w:rPr>
                <w:rFonts w:eastAsia="SimSun"/>
                <w:noProof w:val="0"/>
                <w:lang w:val="en-US" w:eastAsia="ru-RU"/>
              </w:rPr>
              <w:t>suprafata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verticala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montate</w:t>
            </w:r>
            <w:proofErr w:type="spellEnd"/>
            <w:r w:rsidRPr="00676D65">
              <w:rPr>
                <w:rFonts w:eastAsia="SimSun"/>
                <w:noProof w:val="0"/>
                <w:lang w:val="en-US" w:eastAsia="ru-RU"/>
              </w:rPr>
              <w:t xml:space="preserve"> pe </w:t>
            </w:r>
            <w:proofErr w:type="spellStart"/>
            <w:r w:rsidRPr="00676D65">
              <w:rPr>
                <w:rFonts w:eastAsia="SimSun"/>
                <w:noProof w:val="0"/>
                <w:lang w:val="en-US" w:eastAsia="ru-RU"/>
              </w:rPr>
              <w:t>suport</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continuu</w:t>
            </w:r>
            <w:proofErr w:type="spellEnd"/>
            <w:r w:rsidRPr="00676D65">
              <w:rPr>
                <w:rFonts w:eastAsia="SimSun"/>
                <w:noProof w:val="0"/>
                <w:lang w:val="en-US" w:eastAsia="ru-RU"/>
              </w:rPr>
              <w:t xml:space="preserve"> 1 </w:t>
            </w:r>
            <w:proofErr w:type="spellStart"/>
            <w:r w:rsidRPr="00676D65">
              <w:rPr>
                <w:rFonts w:eastAsia="SimSun"/>
                <w:noProof w:val="0"/>
                <w:lang w:val="en-US" w:eastAsia="ru-RU"/>
              </w:rPr>
              <w:t>strat</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Hidrobase</w:t>
            </w:r>
            <w:proofErr w:type="spellEnd"/>
            <w:r w:rsidRPr="00676D65">
              <w:rPr>
                <w:rFonts w:eastAsia="SimSun"/>
                <w:noProof w:val="0"/>
                <w:lang w:val="en-US" w:eastAsia="ru-RU"/>
              </w:rPr>
              <w:t xml:space="preserve"> Flex EPP</w:t>
            </w:r>
          </w:p>
          <w:p w14:paraId="69E66340" w14:textId="77777777" w:rsidR="00676D65" w:rsidRPr="00676D65" w:rsidRDefault="00676D65" w:rsidP="00676D65">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467A6E3C" w14:textId="77777777" w:rsidR="00676D65" w:rsidRPr="00676D65" w:rsidRDefault="00676D65" w:rsidP="00676D65">
            <w:pPr>
              <w:autoSpaceDE w:val="0"/>
              <w:autoSpaceDN w:val="0"/>
              <w:jc w:val="center"/>
              <w:rPr>
                <w:rFonts w:eastAsia="SimSun"/>
                <w:noProof w:val="0"/>
                <w:sz w:val="22"/>
                <w:szCs w:val="22"/>
                <w:lang w:val="ru-RU" w:eastAsia="ru-RU"/>
              </w:rPr>
            </w:pPr>
            <w:r w:rsidRPr="00676D65">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1E3C16C" w14:textId="77777777" w:rsidR="00676D65" w:rsidRPr="00676D65" w:rsidRDefault="00676D65" w:rsidP="00676D65">
            <w:pPr>
              <w:autoSpaceDE w:val="0"/>
              <w:autoSpaceDN w:val="0"/>
              <w:jc w:val="center"/>
              <w:rPr>
                <w:rFonts w:eastAsia="SimSun"/>
                <w:noProof w:val="0"/>
                <w:sz w:val="22"/>
                <w:szCs w:val="22"/>
                <w:lang w:val="en-US" w:eastAsia="ru-RU"/>
              </w:rPr>
            </w:pPr>
            <w:r w:rsidRPr="00676D65">
              <w:rPr>
                <w:rFonts w:eastAsia="SimSun"/>
                <w:noProof w:val="0"/>
                <w:sz w:val="22"/>
                <w:szCs w:val="22"/>
                <w:lang w:val="en-US" w:eastAsia="ru-RU"/>
              </w:rPr>
              <w:t>12,000</w:t>
            </w:r>
          </w:p>
        </w:tc>
      </w:tr>
      <w:tr w:rsidR="00676D65" w:rsidRPr="00676D65" w14:paraId="38E9D415" w14:textId="77777777" w:rsidTr="002062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4549ECAD"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ru-RU" w:eastAsia="ru-RU"/>
              </w:rPr>
              <w:t>13</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00986E2"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en-US" w:eastAsia="ru-RU"/>
              </w:rPr>
              <w:t>CE13D</w:t>
            </w:r>
          </w:p>
          <w:p w14:paraId="4888645E" w14:textId="77777777" w:rsidR="00676D65" w:rsidRPr="00676D65" w:rsidRDefault="00676D65" w:rsidP="00676D65">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337F42F1" w14:textId="77777777" w:rsidR="00676D65" w:rsidRPr="00676D65" w:rsidRDefault="00676D65" w:rsidP="00676D65">
            <w:pPr>
              <w:autoSpaceDE w:val="0"/>
              <w:autoSpaceDN w:val="0"/>
              <w:rPr>
                <w:rFonts w:eastAsia="SimSun"/>
                <w:noProof w:val="0"/>
                <w:lang w:val="en-US" w:eastAsia="ru-RU"/>
              </w:rPr>
            </w:pPr>
            <w:proofErr w:type="spellStart"/>
            <w:r w:rsidRPr="00676D65">
              <w:rPr>
                <w:rFonts w:eastAsia="SimSun"/>
                <w:noProof w:val="0"/>
                <w:lang w:val="en-US" w:eastAsia="ru-RU"/>
              </w:rPr>
              <w:t>Invelitori</w:t>
            </w:r>
            <w:proofErr w:type="spellEnd"/>
            <w:r w:rsidRPr="00676D65">
              <w:rPr>
                <w:rFonts w:eastAsia="SimSun"/>
                <w:noProof w:val="0"/>
                <w:lang w:val="en-US" w:eastAsia="ru-RU"/>
              </w:rPr>
              <w:t xml:space="preserve"> la </w:t>
            </w:r>
            <w:proofErr w:type="spellStart"/>
            <w:r w:rsidRPr="00676D65">
              <w:rPr>
                <w:rFonts w:eastAsia="SimSun"/>
                <w:noProof w:val="0"/>
                <w:lang w:val="en-US" w:eastAsia="ru-RU"/>
              </w:rPr>
              <w:t>acoperisuri</w:t>
            </w:r>
            <w:proofErr w:type="spellEnd"/>
            <w:r w:rsidRPr="00676D65">
              <w:rPr>
                <w:rFonts w:eastAsia="SimSun"/>
                <w:noProof w:val="0"/>
                <w:lang w:val="en-US" w:eastAsia="ru-RU"/>
              </w:rPr>
              <w:t xml:space="preserve"> cu membrane </w:t>
            </w:r>
            <w:proofErr w:type="spellStart"/>
            <w:r w:rsidRPr="00676D65">
              <w:rPr>
                <w:rFonts w:eastAsia="SimSun"/>
                <w:noProof w:val="0"/>
                <w:lang w:val="en-US" w:eastAsia="ru-RU"/>
              </w:rPr>
              <w:t>bituminoase</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modificate</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lipite</w:t>
            </w:r>
            <w:proofErr w:type="spellEnd"/>
            <w:r w:rsidRPr="00676D65">
              <w:rPr>
                <w:rFonts w:eastAsia="SimSun"/>
                <w:noProof w:val="0"/>
                <w:lang w:val="en-US" w:eastAsia="ru-RU"/>
              </w:rPr>
              <w:t xml:space="preserve"> cu </w:t>
            </w:r>
            <w:proofErr w:type="spellStart"/>
            <w:r w:rsidRPr="00676D65">
              <w:rPr>
                <w:rFonts w:eastAsia="SimSun"/>
                <w:noProof w:val="0"/>
                <w:lang w:val="en-US" w:eastAsia="ru-RU"/>
              </w:rPr>
              <w:t>flacara</w:t>
            </w:r>
            <w:proofErr w:type="spellEnd"/>
            <w:r w:rsidRPr="00676D65">
              <w:rPr>
                <w:rFonts w:eastAsia="SimSun"/>
                <w:noProof w:val="0"/>
                <w:lang w:val="en-US" w:eastAsia="ru-RU"/>
              </w:rPr>
              <w:t xml:space="preserve"> in </w:t>
            </w:r>
            <w:proofErr w:type="spellStart"/>
            <w:r w:rsidRPr="00676D65">
              <w:rPr>
                <w:rFonts w:eastAsia="SimSun"/>
                <w:noProof w:val="0"/>
                <w:lang w:val="en-US" w:eastAsia="ru-RU"/>
              </w:rPr>
              <w:t>sistem</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monostrat</w:t>
            </w:r>
            <w:proofErr w:type="spellEnd"/>
            <w:r w:rsidRPr="00676D65">
              <w:rPr>
                <w:rFonts w:eastAsia="SimSun"/>
                <w:noProof w:val="0"/>
                <w:lang w:val="en-US" w:eastAsia="ru-RU"/>
              </w:rPr>
              <w:t xml:space="preserve"> pe </w:t>
            </w:r>
            <w:proofErr w:type="spellStart"/>
            <w:r w:rsidRPr="00676D65">
              <w:rPr>
                <w:rFonts w:eastAsia="SimSun"/>
                <w:noProof w:val="0"/>
                <w:lang w:val="en-US" w:eastAsia="ru-RU"/>
              </w:rPr>
              <w:t>suprafata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verticala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montate</w:t>
            </w:r>
            <w:proofErr w:type="spellEnd"/>
            <w:r w:rsidRPr="00676D65">
              <w:rPr>
                <w:rFonts w:eastAsia="SimSun"/>
                <w:noProof w:val="0"/>
                <w:lang w:val="en-US" w:eastAsia="ru-RU"/>
              </w:rPr>
              <w:t xml:space="preserve"> pe </w:t>
            </w:r>
            <w:proofErr w:type="spellStart"/>
            <w:r w:rsidRPr="00676D65">
              <w:rPr>
                <w:rFonts w:eastAsia="SimSun"/>
                <w:noProof w:val="0"/>
                <w:lang w:val="en-US" w:eastAsia="ru-RU"/>
              </w:rPr>
              <w:t>suport</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continuu</w:t>
            </w:r>
            <w:proofErr w:type="spellEnd"/>
            <w:r w:rsidRPr="00676D65">
              <w:rPr>
                <w:rFonts w:eastAsia="SimSun"/>
                <w:noProof w:val="0"/>
                <w:lang w:val="en-US" w:eastAsia="ru-RU"/>
              </w:rPr>
              <w:t xml:space="preserve"> 2 </w:t>
            </w:r>
            <w:proofErr w:type="spellStart"/>
            <w:r w:rsidRPr="00676D65">
              <w:rPr>
                <w:rFonts w:eastAsia="SimSun"/>
                <w:noProof w:val="0"/>
                <w:lang w:val="en-US" w:eastAsia="ru-RU"/>
              </w:rPr>
              <w:t>strat</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Hidrobase</w:t>
            </w:r>
            <w:proofErr w:type="spellEnd"/>
            <w:r w:rsidRPr="00676D65">
              <w:rPr>
                <w:rFonts w:eastAsia="SimSun"/>
                <w:noProof w:val="0"/>
                <w:lang w:val="en-US" w:eastAsia="ru-RU"/>
              </w:rPr>
              <w:t xml:space="preserve"> Flex EKP</w:t>
            </w:r>
          </w:p>
          <w:p w14:paraId="3437D465" w14:textId="77777777" w:rsidR="00676D65" w:rsidRPr="00676D65" w:rsidRDefault="00676D65" w:rsidP="00676D65">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5CDBED0C" w14:textId="77777777" w:rsidR="00676D65" w:rsidRPr="00676D65" w:rsidRDefault="00676D65" w:rsidP="00676D65">
            <w:pPr>
              <w:autoSpaceDE w:val="0"/>
              <w:autoSpaceDN w:val="0"/>
              <w:jc w:val="center"/>
              <w:rPr>
                <w:rFonts w:eastAsia="SimSun"/>
                <w:noProof w:val="0"/>
                <w:sz w:val="22"/>
                <w:szCs w:val="22"/>
                <w:lang w:val="ru-RU" w:eastAsia="ru-RU"/>
              </w:rPr>
            </w:pPr>
            <w:r w:rsidRPr="00676D65">
              <w:rPr>
                <w:rFonts w:eastAsia="SimSun"/>
                <w:noProof w:val="0"/>
                <w:sz w:val="22"/>
                <w:szCs w:val="22"/>
                <w:lang w:val="ru-RU" w:eastAsia="ru-RU"/>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7C21D4B3" w14:textId="77777777" w:rsidR="00676D65" w:rsidRPr="00676D65" w:rsidRDefault="00676D65" w:rsidP="00676D65">
            <w:pPr>
              <w:autoSpaceDE w:val="0"/>
              <w:autoSpaceDN w:val="0"/>
              <w:jc w:val="center"/>
              <w:rPr>
                <w:rFonts w:eastAsia="SimSun"/>
                <w:noProof w:val="0"/>
                <w:sz w:val="22"/>
                <w:szCs w:val="22"/>
                <w:lang w:val="en-US" w:eastAsia="ru-RU"/>
              </w:rPr>
            </w:pPr>
            <w:r w:rsidRPr="00676D65">
              <w:rPr>
                <w:rFonts w:eastAsia="SimSun"/>
                <w:noProof w:val="0"/>
                <w:sz w:val="22"/>
                <w:szCs w:val="22"/>
                <w:lang w:val="en-US" w:eastAsia="ru-RU"/>
              </w:rPr>
              <w:t>12,000</w:t>
            </w:r>
          </w:p>
        </w:tc>
      </w:tr>
      <w:tr w:rsidR="00676D65" w:rsidRPr="00676D65" w14:paraId="4B09E1F2" w14:textId="77777777" w:rsidTr="002062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7D7A099C"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ru-RU" w:eastAsia="ru-RU"/>
              </w:rPr>
              <w:t>14</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4DCF99A9"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en-US" w:eastAsia="ru-RU"/>
              </w:rPr>
              <w:t>TrI1AA01C1</w:t>
            </w:r>
          </w:p>
          <w:p w14:paraId="3046C921" w14:textId="77777777" w:rsidR="00676D65" w:rsidRPr="00676D65" w:rsidRDefault="00676D65" w:rsidP="00676D65">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69EBD93" w14:textId="77777777" w:rsidR="00676D65" w:rsidRPr="00676D65" w:rsidRDefault="00676D65" w:rsidP="00676D65">
            <w:pPr>
              <w:autoSpaceDE w:val="0"/>
              <w:autoSpaceDN w:val="0"/>
              <w:rPr>
                <w:rFonts w:eastAsia="SimSun"/>
                <w:noProof w:val="0"/>
                <w:lang w:val="en-US" w:eastAsia="ru-RU"/>
              </w:rPr>
            </w:pPr>
            <w:proofErr w:type="spellStart"/>
            <w:r w:rsidRPr="00676D65">
              <w:rPr>
                <w:rFonts w:eastAsia="SimSun"/>
                <w:noProof w:val="0"/>
                <w:lang w:val="en-US" w:eastAsia="ru-RU"/>
              </w:rPr>
              <w:t>Incarcarea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materialelor</w:t>
            </w:r>
            <w:proofErr w:type="spellEnd"/>
            <w:r w:rsidRPr="00676D65">
              <w:rPr>
                <w:rFonts w:eastAsia="SimSun"/>
                <w:noProof w:val="0"/>
                <w:lang w:val="en-US" w:eastAsia="ru-RU"/>
              </w:rPr>
              <w:t xml:space="preserve"> din </w:t>
            </w:r>
            <w:proofErr w:type="spellStart"/>
            <w:r w:rsidRPr="00676D65">
              <w:rPr>
                <w:rFonts w:eastAsia="SimSun"/>
                <w:noProof w:val="0"/>
                <w:lang w:val="en-US" w:eastAsia="ru-RU"/>
              </w:rPr>
              <w:t>grupa</w:t>
            </w:r>
            <w:proofErr w:type="spellEnd"/>
            <w:r w:rsidRPr="00676D65">
              <w:rPr>
                <w:rFonts w:eastAsia="SimSun"/>
                <w:noProof w:val="0"/>
                <w:lang w:val="en-US" w:eastAsia="ru-RU"/>
              </w:rPr>
              <w:t xml:space="preserve"> A - </w:t>
            </w:r>
            <w:proofErr w:type="spellStart"/>
            <w:r w:rsidRPr="00676D65">
              <w:rPr>
                <w:rFonts w:eastAsia="SimSun"/>
                <w:noProof w:val="0"/>
                <w:lang w:val="en-US" w:eastAsia="ru-RU"/>
              </w:rPr>
              <w:t>grele</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si</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marunte</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prin</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aruncare</w:t>
            </w:r>
            <w:proofErr w:type="spellEnd"/>
            <w:r w:rsidRPr="00676D65">
              <w:rPr>
                <w:rFonts w:eastAsia="SimSun"/>
                <w:noProof w:val="0"/>
                <w:lang w:val="en-US" w:eastAsia="ru-RU"/>
              </w:rPr>
              <w:t xml:space="preserve"> - de pe rampa </w:t>
            </w:r>
            <w:proofErr w:type="spellStart"/>
            <w:r w:rsidRPr="00676D65">
              <w:rPr>
                <w:rFonts w:eastAsia="SimSun"/>
                <w:noProof w:val="0"/>
                <w:lang w:val="en-US" w:eastAsia="ru-RU"/>
              </w:rPr>
              <w:t>sau</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teren</w:t>
            </w:r>
            <w:proofErr w:type="spellEnd"/>
            <w:r w:rsidRPr="00676D65">
              <w:rPr>
                <w:rFonts w:eastAsia="SimSun"/>
                <w:noProof w:val="0"/>
                <w:lang w:val="en-US" w:eastAsia="ru-RU"/>
              </w:rPr>
              <w:t xml:space="preserve">, in auto </w:t>
            </w:r>
            <w:proofErr w:type="spellStart"/>
            <w:r w:rsidRPr="00676D65">
              <w:rPr>
                <w:rFonts w:eastAsia="SimSun"/>
                <w:noProof w:val="0"/>
                <w:lang w:val="en-US" w:eastAsia="ru-RU"/>
              </w:rPr>
              <w:t>categoria</w:t>
            </w:r>
            <w:proofErr w:type="spellEnd"/>
            <w:r w:rsidRPr="00676D65">
              <w:rPr>
                <w:rFonts w:eastAsia="SimSun"/>
                <w:noProof w:val="0"/>
                <w:lang w:val="en-US" w:eastAsia="ru-RU"/>
              </w:rPr>
              <w:t xml:space="preserve"> 1</w:t>
            </w:r>
          </w:p>
          <w:p w14:paraId="32DB67ED" w14:textId="77777777" w:rsidR="00676D65" w:rsidRPr="00676D65" w:rsidRDefault="00676D65" w:rsidP="00676D65">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62EB96E" w14:textId="77777777" w:rsidR="00676D65" w:rsidRPr="00676D65" w:rsidRDefault="00676D65" w:rsidP="00676D65">
            <w:pPr>
              <w:autoSpaceDE w:val="0"/>
              <w:autoSpaceDN w:val="0"/>
              <w:jc w:val="center"/>
              <w:rPr>
                <w:rFonts w:eastAsia="SimSun"/>
                <w:noProof w:val="0"/>
                <w:sz w:val="22"/>
                <w:szCs w:val="22"/>
                <w:lang w:val="ru-RU" w:eastAsia="ru-RU"/>
              </w:rPr>
            </w:pPr>
            <w:r w:rsidRPr="00676D65">
              <w:rPr>
                <w:rFonts w:eastAsia="SimSun"/>
                <w:noProof w:val="0"/>
                <w:sz w:val="22"/>
                <w:szCs w:val="22"/>
                <w:lang w:val="ru-RU" w:eastAsia="ru-RU"/>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98C6BA1" w14:textId="77777777" w:rsidR="00676D65" w:rsidRPr="00676D65" w:rsidRDefault="00676D65" w:rsidP="00676D65">
            <w:pPr>
              <w:autoSpaceDE w:val="0"/>
              <w:autoSpaceDN w:val="0"/>
              <w:jc w:val="center"/>
              <w:rPr>
                <w:rFonts w:eastAsia="SimSun"/>
                <w:noProof w:val="0"/>
                <w:sz w:val="22"/>
                <w:szCs w:val="22"/>
                <w:lang w:val="en-US" w:eastAsia="ru-RU"/>
              </w:rPr>
            </w:pPr>
            <w:r w:rsidRPr="00676D65">
              <w:rPr>
                <w:rFonts w:eastAsia="SimSun"/>
                <w:noProof w:val="0"/>
                <w:sz w:val="22"/>
                <w:szCs w:val="22"/>
                <w:lang w:val="en-US" w:eastAsia="ru-RU"/>
              </w:rPr>
              <w:t>1,000</w:t>
            </w:r>
          </w:p>
        </w:tc>
      </w:tr>
      <w:tr w:rsidR="00676D65" w:rsidRPr="00676D65" w14:paraId="1A8A8D01" w14:textId="77777777" w:rsidTr="002062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52DCE50"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ru-RU" w:eastAsia="ru-RU"/>
              </w:rPr>
              <w:t>15</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5950C541"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en-US" w:eastAsia="ru-RU"/>
              </w:rPr>
              <w:t>TrB22C1B3</w:t>
            </w:r>
          </w:p>
          <w:p w14:paraId="0AAC2190" w14:textId="77777777" w:rsidR="00676D65" w:rsidRPr="00676D65" w:rsidRDefault="00676D65" w:rsidP="00676D65">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089047B7" w14:textId="77777777" w:rsidR="00676D65" w:rsidRPr="00676D65" w:rsidRDefault="00676D65" w:rsidP="00676D65">
            <w:pPr>
              <w:autoSpaceDE w:val="0"/>
              <w:autoSpaceDN w:val="0"/>
              <w:rPr>
                <w:rFonts w:eastAsia="SimSun"/>
                <w:noProof w:val="0"/>
                <w:lang w:val="en-US" w:eastAsia="ru-RU"/>
              </w:rPr>
            </w:pPr>
            <w:proofErr w:type="spellStart"/>
            <w:r w:rsidRPr="00676D65">
              <w:rPr>
                <w:rFonts w:eastAsia="SimSun"/>
                <w:noProof w:val="0"/>
                <w:lang w:val="en-US" w:eastAsia="ru-RU"/>
              </w:rPr>
              <w:t>Transportul</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materialelor</w:t>
            </w:r>
            <w:proofErr w:type="spellEnd"/>
            <w:r w:rsidRPr="00676D65">
              <w:rPr>
                <w:rFonts w:eastAsia="SimSun"/>
                <w:noProof w:val="0"/>
                <w:lang w:val="en-US" w:eastAsia="ru-RU"/>
              </w:rPr>
              <w:t xml:space="preserve"> cu </w:t>
            </w:r>
            <w:proofErr w:type="spellStart"/>
            <w:r w:rsidRPr="00676D65">
              <w:rPr>
                <w:rFonts w:eastAsia="SimSun"/>
                <w:noProof w:val="0"/>
                <w:lang w:val="en-US" w:eastAsia="ru-RU"/>
              </w:rPr>
              <w:t>macara</w:t>
            </w:r>
            <w:proofErr w:type="spellEnd"/>
            <w:r w:rsidRPr="00676D65">
              <w:rPr>
                <w:rFonts w:eastAsia="SimSun"/>
                <w:noProof w:val="0"/>
                <w:lang w:val="en-US" w:eastAsia="ru-RU"/>
              </w:rPr>
              <w:t xml:space="preserve"> PIONER, </w:t>
            </w:r>
            <w:proofErr w:type="spellStart"/>
            <w:r w:rsidRPr="00676D65">
              <w:rPr>
                <w:rFonts w:eastAsia="SimSun"/>
                <w:noProof w:val="0"/>
                <w:lang w:val="en-US" w:eastAsia="ru-RU"/>
              </w:rPr>
              <w:t>greutatea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materialelor</w:t>
            </w:r>
            <w:proofErr w:type="spellEnd"/>
            <w:r w:rsidRPr="00676D65">
              <w:rPr>
                <w:rFonts w:eastAsia="SimSun"/>
                <w:noProof w:val="0"/>
                <w:lang w:val="en-US" w:eastAsia="ru-RU"/>
              </w:rPr>
              <w:t xml:space="preserve"> de 0,25-0,5 t, </w:t>
            </w:r>
            <w:proofErr w:type="spellStart"/>
            <w:r w:rsidRPr="00676D65">
              <w:rPr>
                <w:rFonts w:eastAsia="SimSun"/>
                <w:noProof w:val="0"/>
                <w:lang w:val="en-US" w:eastAsia="ru-RU"/>
              </w:rPr>
              <w:t>iar</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inaltimea</w:t>
            </w:r>
            <w:proofErr w:type="spellEnd"/>
            <w:r w:rsidRPr="00676D65">
              <w:rPr>
                <w:rFonts w:eastAsia="SimSun"/>
                <w:noProof w:val="0"/>
                <w:lang w:val="en-US" w:eastAsia="ru-RU"/>
              </w:rPr>
              <w:t xml:space="preserve"> de </w:t>
            </w:r>
            <w:proofErr w:type="spellStart"/>
            <w:r w:rsidRPr="00676D65">
              <w:rPr>
                <w:rFonts w:eastAsia="SimSun"/>
                <w:noProof w:val="0"/>
                <w:lang w:val="en-US" w:eastAsia="ru-RU"/>
              </w:rPr>
              <w:t>ridicare</w:t>
            </w:r>
            <w:proofErr w:type="spellEnd"/>
            <w:r w:rsidRPr="00676D65">
              <w:rPr>
                <w:rFonts w:eastAsia="SimSun"/>
                <w:noProof w:val="0"/>
                <w:lang w:val="en-US" w:eastAsia="ru-RU"/>
              </w:rPr>
              <w:t xml:space="preserve"> de 12-18 m</w:t>
            </w:r>
          </w:p>
          <w:p w14:paraId="221BE603" w14:textId="77777777" w:rsidR="00676D65" w:rsidRPr="00676D65" w:rsidRDefault="00676D65" w:rsidP="00676D65">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2353D337" w14:textId="77777777" w:rsidR="00676D65" w:rsidRPr="00676D65" w:rsidRDefault="00676D65" w:rsidP="00676D65">
            <w:pPr>
              <w:autoSpaceDE w:val="0"/>
              <w:autoSpaceDN w:val="0"/>
              <w:jc w:val="center"/>
              <w:rPr>
                <w:rFonts w:eastAsia="SimSun"/>
                <w:noProof w:val="0"/>
                <w:sz w:val="22"/>
                <w:szCs w:val="22"/>
                <w:lang w:val="ru-RU" w:eastAsia="ru-RU"/>
              </w:rPr>
            </w:pPr>
            <w:r w:rsidRPr="00676D65">
              <w:rPr>
                <w:rFonts w:eastAsia="SimSun"/>
                <w:noProof w:val="0"/>
                <w:sz w:val="22"/>
                <w:szCs w:val="22"/>
                <w:lang w:val="ru-RU" w:eastAsia="ru-RU"/>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1DA9B74" w14:textId="77777777" w:rsidR="00676D65" w:rsidRPr="00676D65" w:rsidRDefault="00676D65" w:rsidP="00676D65">
            <w:pPr>
              <w:autoSpaceDE w:val="0"/>
              <w:autoSpaceDN w:val="0"/>
              <w:jc w:val="center"/>
              <w:rPr>
                <w:rFonts w:eastAsia="SimSun"/>
                <w:noProof w:val="0"/>
                <w:sz w:val="22"/>
                <w:szCs w:val="22"/>
                <w:lang w:val="en-US" w:eastAsia="ru-RU"/>
              </w:rPr>
            </w:pPr>
            <w:r w:rsidRPr="00676D65">
              <w:rPr>
                <w:rFonts w:eastAsia="SimSun"/>
                <w:noProof w:val="0"/>
                <w:sz w:val="22"/>
                <w:szCs w:val="22"/>
                <w:lang w:val="en-US" w:eastAsia="ru-RU"/>
              </w:rPr>
              <w:t>2,000</w:t>
            </w:r>
          </w:p>
        </w:tc>
      </w:tr>
      <w:tr w:rsidR="00676D65" w:rsidRPr="00676D65" w14:paraId="4C7F47D0" w14:textId="77777777" w:rsidTr="002062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14:paraId="50502D5D"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ru-RU" w:eastAsia="ru-RU"/>
              </w:rPr>
              <w:t>16</w:t>
            </w:r>
          </w:p>
        </w:tc>
        <w:tc>
          <w:tcPr>
            <w:tcW w:w="1559" w:type="dxa"/>
            <w:tcBorders>
              <w:top w:val="single" w:sz="4" w:space="0" w:color="auto"/>
              <w:left w:val="single" w:sz="6" w:space="0" w:color="auto"/>
              <w:bottom w:val="single" w:sz="4" w:space="0" w:color="auto"/>
              <w:right w:val="single" w:sz="6" w:space="0" w:color="auto"/>
              <w:tl2br w:val="nil"/>
              <w:tr2bl w:val="nil"/>
            </w:tcBorders>
          </w:tcPr>
          <w:p w14:paraId="2EE925FF" w14:textId="77777777" w:rsidR="00676D65" w:rsidRPr="00676D65" w:rsidRDefault="00676D65" w:rsidP="00676D65">
            <w:pPr>
              <w:autoSpaceDE w:val="0"/>
              <w:autoSpaceDN w:val="0"/>
              <w:rPr>
                <w:rFonts w:eastAsia="SimSun"/>
                <w:noProof w:val="0"/>
                <w:sz w:val="22"/>
                <w:szCs w:val="22"/>
                <w:lang w:val="ru-RU" w:eastAsia="ru-RU"/>
              </w:rPr>
            </w:pPr>
            <w:r w:rsidRPr="00676D65">
              <w:rPr>
                <w:rFonts w:eastAsia="SimSun"/>
                <w:noProof w:val="0"/>
                <w:sz w:val="22"/>
                <w:szCs w:val="22"/>
                <w:lang w:val="en-US" w:eastAsia="ru-RU"/>
              </w:rPr>
              <w:t>TsI50C10</w:t>
            </w:r>
          </w:p>
          <w:p w14:paraId="41637FFA" w14:textId="77777777" w:rsidR="00676D65" w:rsidRPr="00676D65" w:rsidRDefault="00676D65" w:rsidP="00676D65">
            <w:pPr>
              <w:autoSpaceDE w:val="0"/>
              <w:autoSpaceDN w:val="0"/>
              <w:rPr>
                <w:rFonts w:eastAsia="SimSun"/>
                <w:noProof w:val="0"/>
                <w:sz w:val="22"/>
                <w:szCs w:val="22"/>
                <w:lang w:val="ru-RU" w:eastAsia="ru-RU"/>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14:paraId="21317995" w14:textId="77777777" w:rsidR="00676D65" w:rsidRPr="00676D65" w:rsidRDefault="00676D65" w:rsidP="00676D65">
            <w:pPr>
              <w:autoSpaceDE w:val="0"/>
              <w:autoSpaceDN w:val="0"/>
              <w:rPr>
                <w:rFonts w:eastAsia="SimSun"/>
                <w:noProof w:val="0"/>
                <w:lang w:val="en-US" w:eastAsia="ru-RU"/>
              </w:rPr>
            </w:pPr>
            <w:proofErr w:type="spellStart"/>
            <w:r w:rsidRPr="00676D65">
              <w:rPr>
                <w:rFonts w:eastAsia="SimSun"/>
                <w:noProof w:val="0"/>
                <w:lang w:val="en-US" w:eastAsia="ru-RU"/>
              </w:rPr>
              <w:t>Transportarea</w:t>
            </w:r>
            <w:proofErr w:type="spellEnd"/>
            <w:r w:rsidRPr="00676D65">
              <w:rPr>
                <w:rFonts w:eastAsia="SimSun"/>
                <w:noProof w:val="0"/>
                <w:lang w:val="en-US" w:eastAsia="ru-RU"/>
              </w:rPr>
              <w:t xml:space="preserve"> </w:t>
            </w:r>
            <w:proofErr w:type="spellStart"/>
            <w:r w:rsidRPr="00676D65">
              <w:rPr>
                <w:rFonts w:eastAsia="SimSun"/>
                <w:noProof w:val="0"/>
                <w:lang w:val="en-US" w:eastAsia="ru-RU"/>
              </w:rPr>
              <w:t>pamintului</w:t>
            </w:r>
            <w:proofErr w:type="spellEnd"/>
            <w:r w:rsidRPr="00676D65">
              <w:rPr>
                <w:rFonts w:eastAsia="SimSun"/>
                <w:noProof w:val="0"/>
                <w:lang w:val="en-US" w:eastAsia="ru-RU"/>
              </w:rPr>
              <w:t xml:space="preserve"> cu </w:t>
            </w:r>
            <w:proofErr w:type="spellStart"/>
            <w:r w:rsidRPr="00676D65">
              <w:rPr>
                <w:rFonts w:eastAsia="SimSun"/>
                <w:noProof w:val="0"/>
                <w:lang w:val="en-US" w:eastAsia="ru-RU"/>
              </w:rPr>
              <w:t>autobasculanta</w:t>
            </w:r>
            <w:proofErr w:type="spellEnd"/>
            <w:r w:rsidRPr="00676D65">
              <w:rPr>
                <w:rFonts w:eastAsia="SimSun"/>
                <w:noProof w:val="0"/>
                <w:lang w:val="en-US" w:eastAsia="ru-RU"/>
              </w:rPr>
              <w:t xml:space="preserve"> de 5 t la </w:t>
            </w:r>
            <w:proofErr w:type="spellStart"/>
            <w:r w:rsidRPr="00676D65">
              <w:rPr>
                <w:rFonts w:eastAsia="SimSun"/>
                <w:noProof w:val="0"/>
                <w:lang w:val="en-US" w:eastAsia="ru-RU"/>
              </w:rPr>
              <w:t>distanta</w:t>
            </w:r>
            <w:proofErr w:type="spellEnd"/>
            <w:r w:rsidRPr="00676D65">
              <w:rPr>
                <w:rFonts w:eastAsia="SimSun"/>
                <w:noProof w:val="0"/>
                <w:lang w:val="en-US" w:eastAsia="ru-RU"/>
              </w:rPr>
              <w:t xml:space="preserve"> de 30 km </w:t>
            </w:r>
          </w:p>
          <w:p w14:paraId="021201DB" w14:textId="77777777" w:rsidR="00676D65" w:rsidRPr="00676D65" w:rsidRDefault="00676D65" w:rsidP="00676D65">
            <w:pPr>
              <w:autoSpaceDE w:val="0"/>
              <w:autoSpaceDN w:val="0"/>
              <w:rPr>
                <w:rFonts w:eastAsia="SimSun"/>
                <w:noProof w:val="0"/>
                <w:sz w:val="20"/>
                <w:szCs w:val="20"/>
                <w:lang w:val="en-US" w:eastAsia="ru-RU"/>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14:paraId="07DDCEEE" w14:textId="77777777" w:rsidR="00676D65" w:rsidRPr="00676D65" w:rsidRDefault="00676D65" w:rsidP="00676D65">
            <w:pPr>
              <w:autoSpaceDE w:val="0"/>
              <w:autoSpaceDN w:val="0"/>
              <w:jc w:val="center"/>
              <w:rPr>
                <w:rFonts w:eastAsia="SimSun"/>
                <w:noProof w:val="0"/>
                <w:sz w:val="22"/>
                <w:szCs w:val="22"/>
                <w:lang w:val="ru-RU" w:eastAsia="ru-RU"/>
              </w:rPr>
            </w:pPr>
            <w:r w:rsidRPr="00676D65">
              <w:rPr>
                <w:rFonts w:eastAsia="SimSun"/>
                <w:noProof w:val="0"/>
                <w:sz w:val="22"/>
                <w:szCs w:val="22"/>
                <w:lang w:val="ru-RU" w:eastAsia="ru-RU"/>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14:paraId="635845EC" w14:textId="77777777" w:rsidR="00676D65" w:rsidRPr="00676D65" w:rsidRDefault="00676D65" w:rsidP="00676D65">
            <w:pPr>
              <w:autoSpaceDE w:val="0"/>
              <w:autoSpaceDN w:val="0"/>
              <w:jc w:val="center"/>
              <w:rPr>
                <w:rFonts w:eastAsia="SimSun"/>
                <w:noProof w:val="0"/>
                <w:sz w:val="22"/>
                <w:szCs w:val="22"/>
                <w:lang w:val="en-US" w:eastAsia="ru-RU"/>
              </w:rPr>
            </w:pPr>
            <w:r w:rsidRPr="00676D65">
              <w:rPr>
                <w:rFonts w:eastAsia="SimSun"/>
                <w:noProof w:val="0"/>
                <w:sz w:val="22"/>
                <w:szCs w:val="22"/>
                <w:lang w:val="en-US" w:eastAsia="ru-RU"/>
              </w:rPr>
              <w:t>1,000</w:t>
            </w:r>
          </w:p>
        </w:tc>
      </w:tr>
    </w:tbl>
    <w:p w14:paraId="5556C69D" w14:textId="2A296A94" w:rsidR="00887833" w:rsidRPr="00676D65" w:rsidRDefault="00887833" w:rsidP="00676D65">
      <w:pPr>
        <w:ind w:right="567"/>
        <w:rPr>
          <w:rFonts w:eastAsia="SimSun"/>
          <w:noProof w:val="0"/>
          <w:sz w:val="20"/>
          <w:szCs w:val="20"/>
          <w:lang w:val="en-US" w:eastAsia="ru-RU"/>
        </w:rPr>
      </w:pPr>
    </w:p>
    <w:p w14:paraId="7D0E637A" w14:textId="77777777" w:rsidR="00887833" w:rsidRPr="00774654" w:rsidRDefault="00887833" w:rsidP="00887833">
      <w:pPr>
        <w:autoSpaceDE w:val="0"/>
        <w:autoSpaceDN w:val="0"/>
        <w:rPr>
          <w:noProof w:val="0"/>
          <w:sz w:val="4"/>
          <w:szCs w:val="4"/>
          <w:lang w:val="en-US" w:eastAsia="ru-RU"/>
        </w:rPr>
      </w:pPr>
    </w:p>
    <w:p w14:paraId="2C0B357C" w14:textId="77777777" w:rsidR="00887833" w:rsidRPr="00FF430B" w:rsidRDefault="00887833" w:rsidP="00887833">
      <w:pPr>
        <w:pStyle w:val="Corptext"/>
        <w:tabs>
          <w:tab w:val="left" w:pos="567"/>
        </w:tabs>
        <w:rPr>
          <w:rFonts w:ascii="Times New Roman" w:hAnsi="Times New Roman"/>
          <w:szCs w:val="24"/>
          <w:lang w:val="ro-MD"/>
        </w:rPr>
      </w:pPr>
    </w:p>
    <w:p w14:paraId="450F9AC2" w14:textId="77777777" w:rsidR="00887833" w:rsidRDefault="00887833" w:rsidP="00887833">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02B0CD9C" w14:textId="77777777" w:rsidR="00887833" w:rsidRDefault="00887833" w:rsidP="00887833">
      <w:pPr>
        <w:pStyle w:val="Corptext"/>
        <w:tabs>
          <w:tab w:val="left" w:pos="567"/>
        </w:tabs>
        <w:rPr>
          <w:rFonts w:ascii="Times New Roman" w:hAnsi="Times New Roman"/>
          <w:i/>
          <w:szCs w:val="24"/>
          <w:lang w:val="ro-MD"/>
        </w:rPr>
      </w:pPr>
    </w:p>
    <w:p w14:paraId="53CC97F0" w14:textId="77777777" w:rsidR="00887833" w:rsidRDefault="00887833" w:rsidP="00887833">
      <w:pPr>
        <w:pStyle w:val="Corptext"/>
        <w:tabs>
          <w:tab w:val="left" w:pos="567"/>
        </w:tabs>
        <w:rPr>
          <w:rFonts w:ascii="Times New Roman" w:hAnsi="Times New Roman"/>
          <w:i/>
          <w:szCs w:val="24"/>
          <w:lang w:val="ro-MD"/>
        </w:rPr>
      </w:pPr>
    </w:p>
    <w:p w14:paraId="6AEDA9DB" w14:textId="77777777" w:rsidR="00561EF2" w:rsidRDefault="00561EF2" w:rsidP="00887833">
      <w:pPr>
        <w:pStyle w:val="Corptext"/>
        <w:tabs>
          <w:tab w:val="left" w:pos="567"/>
        </w:tabs>
        <w:rPr>
          <w:rFonts w:ascii="Times New Roman" w:hAnsi="Times New Roman"/>
          <w:i/>
          <w:szCs w:val="24"/>
          <w:lang w:val="ro-MD"/>
        </w:rPr>
      </w:pPr>
    </w:p>
    <w:p w14:paraId="3A9A14F8" w14:textId="77777777" w:rsidR="00561EF2" w:rsidRDefault="00561EF2" w:rsidP="00887833">
      <w:pPr>
        <w:pStyle w:val="Corptext"/>
        <w:tabs>
          <w:tab w:val="left" w:pos="567"/>
        </w:tabs>
        <w:rPr>
          <w:rFonts w:ascii="Times New Roman" w:hAnsi="Times New Roman"/>
          <w:i/>
          <w:szCs w:val="24"/>
          <w:lang w:val="ro-MD"/>
        </w:rPr>
      </w:pPr>
    </w:p>
    <w:p w14:paraId="442342D6" w14:textId="77777777" w:rsidR="00887833" w:rsidRDefault="00887833" w:rsidP="00887833">
      <w:pPr>
        <w:pStyle w:val="Corptext"/>
        <w:tabs>
          <w:tab w:val="left" w:pos="567"/>
        </w:tabs>
        <w:rPr>
          <w:rFonts w:ascii="Times New Roman" w:hAnsi="Times New Roman"/>
          <w:i/>
          <w:szCs w:val="24"/>
          <w:lang w:val="ro-MD"/>
        </w:rPr>
      </w:pPr>
    </w:p>
    <w:p w14:paraId="17C7F64B" w14:textId="77777777" w:rsidR="00887833" w:rsidRPr="007452B6" w:rsidRDefault="00887833" w:rsidP="00887833">
      <w:pPr>
        <w:pStyle w:val="Corptext"/>
        <w:tabs>
          <w:tab w:val="left" w:pos="567"/>
        </w:tabs>
        <w:rPr>
          <w:rFonts w:ascii="Times New Roman" w:hAnsi="Times New Roman"/>
          <w:b/>
          <w:sz w:val="28"/>
          <w:szCs w:val="28"/>
          <w:lang w:val="ro-MD"/>
        </w:rPr>
      </w:pPr>
      <w:r w:rsidRPr="007452B6">
        <w:rPr>
          <w:rFonts w:ascii="Times New Roman" w:hAnsi="Times New Roman"/>
          <w:b/>
          <w:sz w:val="28"/>
          <w:szCs w:val="28"/>
          <w:lang w:val="ro-MD"/>
        </w:rPr>
        <w:t>Conducătorul grupului de lucru ____________________ARHIP Alexandru</w:t>
      </w:r>
    </w:p>
    <w:p w14:paraId="6D4059F5" w14:textId="77777777" w:rsidR="00887833" w:rsidRDefault="00887833" w:rsidP="00887833">
      <w:pPr>
        <w:pStyle w:val="Corptext"/>
        <w:tabs>
          <w:tab w:val="left" w:pos="567"/>
        </w:tabs>
        <w:rPr>
          <w:rFonts w:ascii="Times New Roman" w:hAnsi="Times New Roman"/>
          <w:b/>
          <w:i/>
          <w:szCs w:val="24"/>
          <w:lang w:val="ro-MD"/>
        </w:rPr>
      </w:pPr>
    </w:p>
    <w:p w14:paraId="58C80D7B" w14:textId="77777777" w:rsidR="00561EF2" w:rsidRDefault="00561EF2" w:rsidP="00887833">
      <w:pPr>
        <w:pStyle w:val="Corptext"/>
        <w:tabs>
          <w:tab w:val="left" w:pos="567"/>
        </w:tabs>
        <w:rPr>
          <w:rFonts w:ascii="Times New Roman" w:hAnsi="Times New Roman"/>
          <w:b/>
          <w:i/>
          <w:szCs w:val="24"/>
          <w:lang w:val="ro-MD"/>
        </w:rPr>
      </w:pPr>
    </w:p>
    <w:p w14:paraId="55BF6C52" w14:textId="77777777" w:rsidR="00561EF2" w:rsidRDefault="00561EF2" w:rsidP="00887833">
      <w:pPr>
        <w:pStyle w:val="Corptext"/>
        <w:tabs>
          <w:tab w:val="left" w:pos="567"/>
        </w:tabs>
        <w:rPr>
          <w:rFonts w:ascii="Times New Roman" w:hAnsi="Times New Roman"/>
          <w:b/>
          <w:i/>
          <w:szCs w:val="24"/>
          <w:lang w:val="ro-MD"/>
        </w:rPr>
      </w:pPr>
    </w:p>
    <w:bookmarkEnd w:id="0"/>
    <w:p w14:paraId="65294969" w14:textId="54AF45FB" w:rsidR="00887833" w:rsidRPr="00561EF2" w:rsidRDefault="00887833" w:rsidP="00887833">
      <w:pPr>
        <w:pStyle w:val="Corptext"/>
        <w:tabs>
          <w:tab w:val="left" w:pos="567"/>
        </w:tabs>
        <w:rPr>
          <w:rFonts w:ascii="Times New Roman" w:hAnsi="Times New Roman"/>
          <w:b/>
          <w:i/>
          <w:szCs w:val="24"/>
          <w:lang w:val="ro-MD"/>
        </w:rPr>
        <w:sectPr w:rsidR="00887833" w:rsidRPr="00561EF2" w:rsidSect="00887833">
          <w:footerReference w:type="first" r:id="rId8"/>
          <w:pgSz w:w="11906" w:h="16838" w:code="9"/>
          <w:pgMar w:top="426" w:right="1134" w:bottom="851" w:left="1276" w:header="720" w:footer="510" w:gutter="0"/>
          <w:cols w:space="720"/>
          <w:titlePg/>
          <w:docGrid w:linePitch="326"/>
        </w:sectPr>
      </w:pPr>
    </w:p>
    <w:p w14:paraId="7BF233DB" w14:textId="77777777" w:rsidR="00887833" w:rsidRDefault="00887833" w:rsidP="00561EF2"/>
    <w:sectPr w:rsidR="00887833" w:rsidSect="00887833">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48074" w14:textId="77777777" w:rsidR="005D7626" w:rsidRDefault="005D7626">
      <w:r>
        <w:separator/>
      </w:r>
    </w:p>
  </w:endnote>
  <w:endnote w:type="continuationSeparator" w:id="0">
    <w:p w14:paraId="2BC4D1D9" w14:textId="77777777" w:rsidR="005D7626" w:rsidRDefault="005D7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84A24" w14:textId="77777777" w:rsidR="00F905C0" w:rsidRDefault="00F905C0" w:rsidP="00887833">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4E221C0E" w14:textId="77777777" w:rsidR="00F905C0" w:rsidRDefault="00F905C0">
        <w:pPr>
          <w:pStyle w:val="Subsol"/>
          <w:jc w:val="right"/>
        </w:pPr>
        <w:r>
          <w:fldChar w:fldCharType="begin"/>
        </w:r>
        <w:r>
          <w:instrText xml:space="preserve"> PAGE   \* MERGEFORMAT </w:instrText>
        </w:r>
        <w:r>
          <w:fldChar w:fldCharType="separate"/>
        </w:r>
        <w:r>
          <w:t>60</w:t>
        </w:r>
        <w:r>
          <w:fldChar w:fldCharType="end"/>
        </w:r>
      </w:p>
    </w:sdtContent>
  </w:sdt>
  <w:p w14:paraId="0D9B1676" w14:textId="77777777" w:rsidR="00F905C0" w:rsidRDefault="00F905C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CAF07" w14:textId="77777777" w:rsidR="005D7626" w:rsidRDefault="005D7626">
      <w:r>
        <w:separator/>
      </w:r>
    </w:p>
  </w:footnote>
  <w:footnote w:type="continuationSeparator" w:id="0">
    <w:p w14:paraId="2D8113E0" w14:textId="77777777" w:rsidR="005D7626" w:rsidRDefault="005D76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39260E5"/>
    <w:multiLevelType w:val="hybridMultilevel"/>
    <w:tmpl w:val="46F20DDC"/>
    <w:lvl w:ilvl="0" w:tplc="92FC48D4">
      <w:start w:val="1"/>
      <w:numFmt w:val="decimal"/>
      <w:lvlText w:val="%1."/>
      <w:lvlJc w:val="left"/>
      <w:pPr>
        <w:ind w:left="1065" w:hanging="705"/>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49201741">
    <w:abstractNumId w:val="36"/>
  </w:num>
  <w:num w:numId="2" w16cid:durableId="54743498">
    <w:abstractNumId w:val="44"/>
  </w:num>
  <w:num w:numId="3" w16cid:durableId="195238269">
    <w:abstractNumId w:val="32"/>
  </w:num>
  <w:num w:numId="4" w16cid:durableId="1510177424">
    <w:abstractNumId w:val="31"/>
  </w:num>
  <w:num w:numId="5" w16cid:durableId="1996718048">
    <w:abstractNumId w:val="15"/>
  </w:num>
  <w:num w:numId="6" w16cid:durableId="9185875">
    <w:abstractNumId w:val="18"/>
  </w:num>
  <w:num w:numId="7" w16cid:durableId="195969705">
    <w:abstractNumId w:val="16"/>
  </w:num>
  <w:num w:numId="8" w16cid:durableId="1134635767">
    <w:abstractNumId w:val="9"/>
  </w:num>
  <w:num w:numId="9" w16cid:durableId="406267018">
    <w:abstractNumId w:val="30"/>
  </w:num>
  <w:num w:numId="10" w16cid:durableId="1864442322">
    <w:abstractNumId w:val="13"/>
  </w:num>
  <w:num w:numId="11" w16cid:durableId="1750694499">
    <w:abstractNumId w:val="22"/>
  </w:num>
  <w:num w:numId="12" w16cid:durableId="1857960729">
    <w:abstractNumId w:val="23"/>
  </w:num>
  <w:num w:numId="13" w16cid:durableId="795414631">
    <w:abstractNumId w:val="39"/>
  </w:num>
  <w:num w:numId="14" w16cid:durableId="1515074211">
    <w:abstractNumId w:val="29"/>
  </w:num>
  <w:num w:numId="15" w16cid:durableId="1203134974">
    <w:abstractNumId w:val="8"/>
  </w:num>
  <w:num w:numId="16" w16cid:durableId="147789833">
    <w:abstractNumId w:val="24"/>
  </w:num>
  <w:num w:numId="17" w16cid:durableId="1443569695">
    <w:abstractNumId w:val="25"/>
  </w:num>
  <w:num w:numId="18" w16cid:durableId="334958785">
    <w:abstractNumId w:val="37"/>
  </w:num>
  <w:num w:numId="19" w16cid:durableId="943079409">
    <w:abstractNumId w:val="11"/>
  </w:num>
  <w:num w:numId="20" w16cid:durableId="10380012">
    <w:abstractNumId w:val="41"/>
  </w:num>
  <w:num w:numId="21" w16cid:durableId="115802194">
    <w:abstractNumId w:val="35"/>
  </w:num>
  <w:num w:numId="22" w16cid:durableId="1455949501">
    <w:abstractNumId w:val="12"/>
  </w:num>
  <w:num w:numId="23" w16cid:durableId="201945534">
    <w:abstractNumId w:val="33"/>
  </w:num>
  <w:num w:numId="24" w16cid:durableId="324745044">
    <w:abstractNumId w:val="19"/>
  </w:num>
  <w:num w:numId="25" w16cid:durableId="1998536367">
    <w:abstractNumId w:val="27"/>
  </w:num>
  <w:num w:numId="26" w16cid:durableId="1071317930">
    <w:abstractNumId w:val="21"/>
  </w:num>
  <w:num w:numId="27" w16cid:durableId="230585703">
    <w:abstractNumId w:val="40"/>
  </w:num>
  <w:num w:numId="28" w16cid:durableId="1755281173">
    <w:abstractNumId w:val="14"/>
  </w:num>
  <w:num w:numId="29" w16cid:durableId="1821388923">
    <w:abstractNumId w:val="10"/>
  </w:num>
  <w:num w:numId="30" w16cid:durableId="245502843">
    <w:abstractNumId w:val="20"/>
  </w:num>
  <w:num w:numId="31" w16cid:durableId="23019022">
    <w:abstractNumId w:val="7"/>
  </w:num>
  <w:num w:numId="32" w16cid:durableId="245965402">
    <w:abstractNumId w:val="5"/>
  </w:num>
  <w:num w:numId="33" w16cid:durableId="1669871450">
    <w:abstractNumId w:val="3"/>
  </w:num>
  <w:num w:numId="34" w16cid:durableId="534081124">
    <w:abstractNumId w:val="0"/>
  </w:num>
  <w:num w:numId="35" w16cid:durableId="294723805">
    <w:abstractNumId w:val="2"/>
  </w:num>
  <w:num w:numId="36" w16cid:durableId="1938438571">
    <w:abstractNumId w:val="4"/>
  </w:num>
  <w:num w:numId="37" w16cid:durableId="1783306205">
    <w:abstractNumId w:val="1"/>
  </w:num>
  <w:num w:numId="38" w16cid:durableId="485318441">
    <w:abstractNumId w:val="28"/>
  </w:num>
  <w:num w:numId="39" w16cid:durableId="445720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981530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879873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352585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84110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84198641">
    <w:abstractNumId w:val="38"/>
  </w:num>
  <w:num w:numId="45" w16cid:durableId="1907909822">
    <w:abstractNumId w:val="6"/>
  </w:num>
  <w:num w:numId="46" w16cid:durableId="2064062850">
    <w:abstractNumId w:val="43"/>
  </w:num>
  <w:num w:numId="47" w16cid:durableId="254897774">
    <w:abstractNumId w:val="26"/>
  </w:num>
  <w:num w:numId="48" w16cid:durableId="326977624">
    <w:abstractNumId w:val="17"/>
  </w:num>
  <w:num w:numId="49" w16cid:durableId="1899438778">
    <w:abstractNumId w:val="42"/>
  </w:num>
  <w:num w:numId="50" w16cid:durableId="116111895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833"/>
    <w:rsid w:val="000210F8"/>
    <w:rsid w:val="00030F1B"/>
    <w:rsid w:val="00060835"/>
    <w:rsid w:val="00064E7A"/>
    <w:rsid w:val="00075D4D"/>
    <w:rsid w:val="00086DF0"/>
    <w:rsid w:val="000F70FC"/>
    <w:rsid w:val="00190FEF"/>
    <w:rsid w:val="001A7BE8"/>
    <w:rsid w:val="00247407"/>
    <w:rsid w:val="002B7C73"/>
    <w:rsid w:val="002F2E9B"/>
    <w:rsid w:val="00303E45"/>
    <w:rsid w:val="00322A9F"/>
    <w:rsid w:val="00325429"/>
    <w:rsid w:val="003430D9"/>
    <w:rsid w:val="00362F71"/>
    <w:rsid w:val="003808E6"/>
    <w:rsid w:val="00385096"/>
    <w:rsid w:val="003E7EBB"/>
    <w:rsid w:val="00423948"/>
    <w:rsid w:val="00425200"/>
    <w:rsid w:val="0042559D"/>
    <w:rsid w:val="0043162C"/>
    <w:rsid w:val="00436679"/>
    <w:rsid w:val="00440DDD"/>
    <w:rsid w:val="00453426"/>
    <w:rsid w:val="00473803"/>
    <w:rsid w:val="0048380A"/>
    <w:rsid w:val="004B16F1"/>
    <w:rsid w:val="004C56C3"/>
    <w:rsid w:val="004F64E2"/>
    <w:rsid w:val="00500502"/>
    <w:rsid w:val="00561EF2"/>
    <w:rsid w:val="005D7626"/>
    <w:rsid w:val="00666CAC"/>
    <w:rsid w:val="00676D65"/>
    <w:rsid w:val="0069166C"/>
    <w:rsid w:val="006973D3"/>
    <w:rsid w:val="006D3FE7"/>
    <w:rsid w:val="00702128"/>
    <w:rsid w:val="00717420"/>
    <w:rsid w:val="00731664"/>
    <w:rsid w:val="00746C3D"/>
    <w:rsid w:val="00774654"/>
    <w:rsid w:val="007A335B"/>
    <w:rsid w:val="007E7BC5"/>
    <w:rsid w:val="0081781B"/>
    <w:rsid w:val="00887833"/>
    <w:rsid w:val="00897726"/>
    <w:rsid w:val="008F6701"/>
    <w:rsid w:val="009079CF"/>
    <w:rsid w:val="00924D47"/>
    <w:rsid w:val="00936789"/>
    <w:rsid w:val="009876C1"/>
    <w:rsid w:val="009C2D50"/>
    <w:rsid w:val="009F1297"/>
    <w:rsid w:val="00A50488"/>
    <w:rsid w:val="00A90E5B"/>
    <w:rsid w:val="00AF594F"/>
    <w:rsid w:val="00B20052"/>
    <w:rsid w:val="00B37691"/>
    <w:rsid w:val="00B64EA1"/>
    <w:rsid w:val="00B9347D"/>
    <w:rsid w:val="00BA1DE7"/>
    <w:rsid w:val="00BB73AD"/>
    <w:rsid w:val="00BD5DA3"/>
    <w:rsid w:val="00C52BF9"/>
    <w:rsid w:val="00C635E0"/>
    <w:rsid w:val="00C656E0"/>
    <w:rsid w:val="00D059B9"/>
    <w:rsid w:val="00D13E78"/>
    <w:rsid w:val="00D47935"/>
    <w:rsid w:val="00D610F5"/>
    <w:rsid w:val="00D735B5"/>
    <w:rsid w:val="00E40011"/>
    <w:rsid w:val="00EA5B7F"/>
    <w:rsid w:val="00EC264C"/>
    <w:rsid w:val="00F117EA"/>
    <w:rsid w:val="00F20498"/>
    <w:rsid w:val="00F277B2"/>
    <w:rsid w:val="00F57D86"/>
    <w:rsid w:val="00F905C0"/>
    <w:rsid w:val="00FB36A6"/>
    <w:rsid w:val="00FD0D96"/>
    <w:rsid w:val="00FF0D7E"/>
    <w:rsid w:val="00FF6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AD87D"/>
  <w15:chartTrackingRefBased/>
  <w15:docId w15:val="{CF61173D-6110-4227-916A-20B02053A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83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887833"/>
    <w:pPr>
      <w:numPr>
        <w:numId w:val="1"/>
      </w:numPr>
      <w:jc w:val="center"/>
      <w:outlineLvl w:val="0"/>
    </w:pPr>
    <w:rPr>
      <w:b/>
    </w:rPr>
  </w:style>
  <w:style w:type="paragraph" w:styleId="Titlu2">
    <w:name w:val="heading 2"/>
    <w:basedOn w:val="Normal"/>
    <w:next w:val="Normal"/>
    <w:link w:val="Titlu2Caracter"/>
    <w:unhideWhenUsed/>
    <w:qFormat/>
    <w:rsid w:val="0088783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887833"/>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887833"/>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887833"/>
    <w:pPr>
      <w:keepNext/>
      <w:ind w:firstLine="6804"/>
      <w:outlineLvl w:val="4"/>
    </w:pPr>
    <w:rPr>
      <w:noProof w:val="0"/>
      <w:sz w:val="28"/>
      <w:szCs w:val="20"/>
      <w:lang w:eastAsia="ru-RU"/>
    </w:rPr>
  </w:style>
  <w:style w:type="paragraph" w:styleId="Titlu6">
    <w:name w:val="heading 6"/>
    <w:basedOn w:val="Normal"/>
    <w:next w:val="Normal"/>
    <w:link w:val="Titlu6Caracter"/>
    <w:uiPriority w:val="9"/>
    <w:semiHidden/>
    <w:unhideWhenUsed/>
    <w:qFormat/>
    <w:rsid w:val="00887833"/>
    <w:pPr>
      <w:keepNext/>
      <w:keepLines/>
      <w:spacing w:before="40"/>
      <w:outlineLvl w:val="5"/>
    </w:pPr>
    <w:rPr>
      <w:rFonts w:asciiTheme="majorHAnsi" w:eastAsiaTheme="majorEastAsia" w:hAnsiTheme="majorHAnsi" w:cstheme="majorBidi"/>
      <w:color w:val="1F3763" w:themeColor="accent1" w:themeShade="7F"/>
    </w:rPr>
  </w:style>
  <w:style w:type="paragraph" w:styleId="Titlu8">
    <w:name w:val="heading 8"/>
    <w:basedOn w:val="Normal"/>
    <w:next w:val="Normal"/>
    <w:link w:val="Titlu8Caracter"/>
    <w:semiHidden/>
    <w:unhideWhenUsed/>
    <w:qFormat/>
    <w:rsid w:val="00887833"/>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887833"/>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87833"/>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887833"/>
    <w:rPr>
      <w:rFonts w:asciiTheme="majorHAnsi" w:eastAsiaTheme="majorEastAsia" w:hAnsiTheme="majorHAnsi" w:cstheme="majorBidi"/>
      <w:b/>
      <w:bCs/>
      <w:noProof/>
      <w:color w:val="4472C4" w:themeColor="accent1"/>
      <w:sz w:val="26"/>
      <w:szCs w:val="26"/>
      <w:lang w:val="ro-RO"/>
    </w:rPr>
  </w:style>
  <w:style w:type="character" w:customStyle="1" w:styleId="Titlu3Caracter">
    <w:name w:val="Titlu 3 Caracter"/>
    <w:basedOn w:val="Fontdeparagrafimplicit"/>
    <w:link w:val="Titlu3"/>
    <w:rsid w:val="00887833"/>
    <w:rPr>
      <w:rFonts w:asciiTheme="majorHAnsi" w:eastAsiaTheme="majorEastAsia" w:hAnsiTheme="majorHAnsi" w:cstheme="majorBidi"/>
      <w:b/>
      <w:bCs/>
      <w:noProof/>
      <w:color w:val="4472C4" w:themeColor="accent1"/>
      <w:sz w:val="24"/>
      <w:szCs w:val="24"/>
      <w:lang w:val="ro-RO"/>
    </w:rPr>
  </w:style>
  <w:style w:type="character" w:customStyle="1" w:styleId="Titlu4Caracter">
    <w:name w:val="Titlu 4 Caracter"/>
    <w:aliases w:val=" Sub-Clause Sub-paragraph Caracter"/>
    <w:basedOn w:val="Fontdeparagrafimplicit"/>
    <w:link w:val="Titlu4"/>
    <w:rsid w:val="00887833"/>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887833"/>
    <w:rPr>
      <w:rFonts w:ascii="Times New Roman" w:eastAsia="Times New Roman" w:hAnsi="Times New Roman" w:cs="Times New Roman"/>
      <w:sz w:val="28"/>
      <w:szCs w:val="20"/>
      <w:lang w:val="ro-RO" w:eastAsia="ru-RU"/>
    </w:rPr>
  </w:style>
  <w:style w:type="character" w:customStyle="1" w:styleId="Titlu6Caracter">
    <w:name w:val="Titlu 6 Caracter"/>
    <w:basedOn w:val="Fontdeparagrafimplicit"/>
    <w:link w:val="Titlu6"/>
    <w:uiPriority w:val="9"/>
    <w:semiHidden/>
    <w:rsid w:val="00887833"/>
    <w:rPr>
      <w:rFonts w:asciiTheme="majorHAnsi" w:eastAsiaTheme="majorEastAsia" w:hAnsiTheme="majorHAnsi" w:cstheme="majorBidi"/>
      <w:noProof/>
      <w:color w:val="1F3763" w:themeColor="accent1" w:themeShade="7F"/>
      <w:sz w:val="24"/>
      <w:szCs w:val="24"/>
      <w:lang w:val="ro-RO"/>
    </w:rPr>
  </w:style>
  <w:style w:type="character" w:customStyle="1" w:styleId="Titlu8Caracter">
    <w:name w:val="Titlu 8 Caracter"/>
    <w:basedOn w:val="Fontdeparagrafimplicit"/>
    <w:link w:val="Titlu8"/>
    <w:semiHidden/>
    <w:rsid w:val="00887833"/>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887833"/>
    <w:rPr>
      <w:rFonts w:ascii="Cambria" w:eastAsia="Times New Roman" w:hAnsi="Cambria" w:cs="Times New Roman"/>
      <w:lang w:val="ro-RO"/>
    </w:rPr>
  </w:style>
  <w:style w:type="paragraph" w:styleId="Subsol">
    <w:name w:val="footer"/>
    <w:basedOn w:val="Normal"/>
    <w:link w:val="SubsolCaracter"/>
    <w:uiPriority w:val="99"/>
    <w:rsid w:val="00887833"/>
    <w:pPr>
      <w:tabs>
        <w:tab w:val="center" w:pos="4536"/>
        <w:tab w:val="right" w:pos="9072"/>
      </w:tabs>
    </w:pPr>
  </w:style>
  <w:style w:type="character" w:customStyle="1" w:styleId="SubsolCaracter">
    <w:name w:val="Subsol Caracter"/>
    <w:basedOn w:val="Fontdeparagrafimplicit"/>
    <w:link w:val="Subsol"/>
    <w:uiPriority w:val="99"/>
    <w:rsid w:val="00887833"/>
    <w:rPr>
      <w:rFonts w:ascii="Times New Roman" w:eastAsia="Times New Roman" w:hAnsi="Times New Roman" w:cs="Times New Roman"/>
      <w:noProof/>
      <w:sz w:val="24"/>
      <w:szCs w:val="24"/>
      <w:lang w:val="ro-RO"/>
    </w:rPr>
  </w:style>
  <w:style w:type="character" w:styleId="Numrdepagin">
    <w:name w:val="page number"/>
    <w:basedOn w:val="Fontdeparagrafimplicit"/>
    <w:rsid w:val="00887833"/>
  </w:style>
  <w:style w:type="paragraph" w:styleId="Listparagraf">
    <w:name w:val="List Paragraph"/>
    <w:aliases w:val="HotarirePunct1"/>
    <w:basedOn w:val="Normal"/>
    <w:uiPriority w:val="34"/>
    <w:qFormat/>
    <w:rsid w:val="00887833"/>
    <w:pPr>
      <w:numPr>
        <w:numId w:val="2"/>
      </w:numPr>
      <w:tabs>
        <w:tab w:val="left" w:pos="1134"/>
      </w:tabs>
      <w:jc w:val="both"/>
    </w:pPr>
    <w:rPr>
      <w:noProof w:val="0"/>
      <w:lang w:val="en-US"/>
    </w:rPr>
  </w:style>
  <w:style w:type="paragraph" w:styleId="Corptext">
    <w:name w:val="Body Text"/>
    <w:basedOn w:val="Normal"/>
    <w:link w:val="CorptextCaracter"/>
    <w:rsid w:val="00887833"/>
    <w:rPr>
      <w:rFonts w:ascii="Baltica RR" w:hAnsi="Baltica RR"/>
      <w:noProof w:val="0"/>
      <w:szCs w:val="20"/>
    </w:rPr>
  </w:style>
  <w:style w:type="character" w:customStyle="1" w:styleId="CorptextCaracter">
    <w:name w:val="Corp text Caracter"/>
    <w:basedOn w:val="Fontdeparagrafimplicit"/>
    <w:link w:val="Corptext"/>
    <w:rsid w:val="00887833"/>
    <w:rPr>
      <w:rFonts w:ascii="Baltica RR" w:eastAsia="Times New Roman" w:hAnsi="Baltica RR" w:cs="Times New Roman"/>
      <w:sz w:val="24"/>
      <w:szCs w:val="20"/>
      <w:lang w:val="ro-RO"/>
    </w:rPr>
  </w:style>
  <w:style w:type="paragraph" w:styleId="Antet">
    <w:name w:val="header"/>
    <w:basedOn w:val="Normal"/>
    <w:link w:val="AntetCaracter"/>
    <w:rsid w:val="00887833"/>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887833"/>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887833"/>
    <w:pPr>
      <w:jc w:val="center"/>
    </w:pPr>
    <w:rPr>
      <w:b/>
      <w:noProof w:val="0"/>
      <w:sz w:val="32"/>
      <w:szCs w:val="20"/>
      <w:lang w:val="en-US" w:eastAsia="ru-RU"/>
    </w:rPr>
  </w:style>
  <w:style w:type="character" w:customStyle="1" w:styleId="SubtitluCaracter">
    <w:name w:val="Subtitlu Caracter"/>
    <w:basedOn w:val="Fontdeparagrafimplicit"/>
    <w:link w:val="Subtitlu"/>
    <w:rsid w:val="00887833"/>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887833"/>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887833"/>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887833"/>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887833"/>
    <w:rPr>
      <w:rFonts w:ascii="Baltica RR" w:eastAsia="Times New Roman" w:hAnsi="Baltica RR" w:cs="Times New Roman"/>
      <w:sz w:val="24"/>
      <w:szCs w:val="20"/>
      <w:lang w:val="ro-RO" w:eastAsia="ru-RU"/>
    </w:rPr>
  </w:style>
  <w:style w:type="paragraph" w:styleId="Corptext2">
    <w:name w:val="Body Text 2"/>
    <w:basedOn w:val="Normal"/>
    <w:link w:val="Corptext2Caracter"/>
    <w:rsid w:val="00887833"/>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887833"/>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887833"/>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887833"/>
    <w:rPr>
      <w:rFonts w:ascii="Tahoma" w:eastAsia="Times New Roman" w:hAnsi="Tahoma" w:cs="Tahoma"/>
      <w:sz w:val="16"/>
      <w:szCs w:val="16"/>
      <w:lang w:eastAsia="ru-RU"/>
    </w:rPr>
  </w:style>
  <w:style w:type="table" w:styleId="Tabelgril">
    <w:name w:val="Table Grid"/>
    <w:basedOn w:val="TabelNormal"/>
    <w:uiPriority w:val="39"/>
    <w:rsid w:val="0088783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87833"/>
    <w:pPr>
      <w:ind w:firstLine="567"/>
      <w:jc w:val="both"/>
    </w:pPr>
    <w:rPr>
      <w:noProof w:val="0"/>
      <w:lang w:val="ru-RU" w:eastAsia="ru-RU"/>
    </w:rPr>
  </w:style>
  <w:style w:type="paragraph" w:customStyle="1" w:styleId="cn">
    <w:name w:val="cn"/>
    <w:basedOn w:val="Normal"/>
    <w:rsid w:val="00887833"/>
    <w:pPr>
      <w:jc w:val="center"/>
    </w:pPr>
    <w:rPr>
      <w:noProof w:val="0"/>
      <w:lang w:val="ru-RU" w:eastAsia="ru-RU"/>
    </w:rPr>
  </w:style>
  <w:style w:type="paragraph" w:customStyle="1" w:styleId="cb">
    <w:name w:val="cb"/>
    <w:basedOn w:val="Normal"/>
    <w:rsid w:val="00887833"/>
    <w:pPr>
      <w:jc w:val="center"/>
    </w:pPr>
    <w:rPr>
      <w:b/>
      <w:bCs/>
      <w:noProof w:val="0"/>
      <w:lang w:val="ru-RU" w:eastAsia="ru-RU"/>
    </w:rPr>
  </w:style>
  <w:style w:type="paragraph" w:styleId="Indentcorptext3">
    <w:name w:val="Body Text Indent 3"/>
    <w:basedOn w:val="Normal"/>
    <w:link w:val="Indentcorptext3Caracter"/>
    <w:rsid w:val="00887833"/>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887833"/>
    <w:rPr>
      <w:rFonts w:ascii="Times New Roman" w:eastAsia="Times New Roman" w:hAnsi="Times New Roman" w:cs="Times New Roman"/>
      <w:sz w:val="16"/>
      <w:szCs w:val="16"/>
      <w:lang w:val="ro-RO"/>
    </w:rPr>
  </w:style>
  <w:style w:type="character" w:styleId="Hyperlink">
    <w:name w:val="Hyperlink"/>
    <w:uiPriority w:val="99"/>
    <w:rsid w:val="00887833"/>
    <w:rPr>
      <w:color w:val="0000FF"/>
      <w:u w:val="single"/>
    </w:rPr>
  </w:style>
  <w:style w:type="paragraph" w:customStyle="1" w:styleId="cp">
    <w:name w:val="cp"/>
    <w:basedOn w:val="Normal"/>
    <w:rsid w:val="00887833"/>
    <w:pPr>
      <w:jc w:val="center"/>
    </w:pPr>
    <w:rPr>
      <w:b/>
      <w:bCs/>
      <w:noProof w:val="0"/>
      <w:lang w:eastAsia="ru-RU"/>
    </w:rPr>
  </w:style>
  <w:style w:type="paragraph" w:customStyle="1" w:styleId="rg">
    <w:name w:val="rg"/>
    <w:basedOn w:val="Normal"/>
    <w:rsid w:val="00887833"/>
    <w:pPr>
      <w:jc w:val="right"/>
    </w:pPr>
    <w:rPr>
      <w:noProof w:val="0"/>
      <w:lang w:val="ru-RU" w:eastAsia="ru-RU"/>
    </w:rPr>
  </w:style>
  <w:style w:type="paragraph" w:customStyle="1" w:styleId="Listparagraf1">
    <w:name w:val="Listă paragraf1"/>
    <w:basedOn w:val="Normal"/>
    <w:qFormat/>
    <w:rsid w:val="00887833"/>
    <w:pPr>
      <w:ind w:left="708"/>
    </w:pPr>
    <w:rPr>
      <w:noProof w:val="0"/>
      <w:lang w:eastAsia="ru-RU"/>
    </w:rPr>
  </w:style>
  <w:style w:type="paragraph" w:customStyle="1" w:styleId="Sub-ClauseText">
    <w:name w:val="Sub-Clause Text"/>
    <w:basedOn w:val="Normal"/>
    <w:rsid w:val="00887833"/>
    <w:pPr>
      <w:spacing w:before="120" w:after="120"/>
      <w:jc w:val="both"/>
    </w:pPr>
    <w:rPr>
      <w:noProof w:val="0"/>
      <w:spacing w:val="-4"/>
      <w:szCs w:val="20"/>
      <w:lang w:val="en-US"/>
    </w:rPr>
  </w:style>
  <w:style w:type="paragraph" w:customStyle="1" w:styleId="i">
    <w:name w:val="(i)"/>
    <w:basedOn w:val="Normal"/>
    <w:rsid w:val="00887833"/>
    <w:pPr>
      <w:suppressAutoHyphens/>
      <w:jc w:val="both"/>
    </w:pPr>
    <w:rPr>
      <w:rFonts w:ascii="Tms Rmn" w:hAnsi="Tms Rmn"/>
      <w:noProof w:val="0"/>
      <w:szCs w:val="20"/>
      <w:lang w:val="en-US"/>
    </w:rPr>
  </w:style>
  <w:style w:type="paragraph" w:customStyle="1" w:styleId="ListParagraph1">
    <w:name w:val="List Paragraph1"/>
    <w:basedOn w:val="Normal"/>
    <w:qFormat/>
    <w:rsid w:val="0088783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887833"/>
    <w:pPr>
      <w:spacing w:after="240"/>
    </w:pPr>
    <w:rPr>
      <w:noProof w:val="0"/>
      <w:szCs w:val="20"/>
      <w:lang w:val="en-US"/>
    </w:rPr>
  </w:style>
  <w:style w:type="paragraph" w:styleId="Titlucuprins">
    <w:name w:val="TOC Heading"/>
    <w:basedOn w:val="Titlu1"/>
    <w:next w:val="Normal"/>
    <w:uiPriority w:val="39"/>
    <w:unhideWhenUsed/>
    <w:qFormat/>
    <w:rsid w:val="0088783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887833"/>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887833"/>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887833"/>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887833"/>
    <w:pPr>
      <w:jc w:val="both"/>
    </w:pPr>
    <w:rPr>
      <w:noProof w:val="0"/>
      <w:sz w:val="20"/>
      <w:szCs w:val="20"/>
      <w:lang w:val="en-US"/>
    </w:rPr>
  </w:style>
  <w:style w:type="character" w:customStyle="1" w:styleId="TextnotdesubsolCaracter">
    <w:name w:val="Text notă de subsol Caracter"/>
    <w:basedOn w:val="Fontdeparagrafimplicit"/>
    <w:link w:val="Textnotdesubsol"/>
    <w:rsid w:val="00887833"/>
    <w:rPr>
      <w:rFonts w:ascii="Times New Roman" w:eastAsia="Times New Roman" w:hAnsi="Times New Roman" w:cs="Times New Roman"/>
      <w:sz w:val="20"/>
      <w:szCs w:val="20"/>
      <w:lang w:val="en-US"/>
    </w:rPr>
  </w:style>
  <w:style w:type="character" w:styleId="Referinnotdesubsol">
    <w:name w:val="footnote reference"/>
    <w:rsid w:val="00887833"/>
    <w:rPr>
      <w:vertAlign w:val="superscript"/>
    </w:rPr>
  </w:style>
  <w:style w:type="character" w:styleId="Referincomentariu">
    <w:name w:val="annotation reference"/>
    <w:uiPriority w:val="99"/>
    <w:rsid w:val="00887833"/>
    <w:rPr>
      <w:sz w:val="16"/>
      <w:szCs w:val="16"/>
    </w:rPr>
  </w:style>
  <w:style w:type="paragraph" w:styleId="Textcomentariu">
    <w:name w:val="annotation text"/>
    <w:basedOn w:val="Normal"/>
    <w:link w:val="TextcomentariuCaracter"/>
    <w:uiPriority w:val="99"/>
    <w:rsid w:val="00887833"/>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887833"/>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887833"/>
    <w:rPr>
      <w:b/>
      <w:bCs/>
    </w:rPr>
  </w:style>
  <w:style w:type="character" w:customStyle="1" w:styleId="SubiectComentariuCaracter">
    <w:name w:val="Subiect Comentariu Caracter"/>
    <w:basedOn w:val="TextcomentariuCaracter"/>
    <w:link w:val="SubiectComentariu"/>
    <w:rsid w:val="00887833"/>
    <w:rPr>
      <w:rFonts w:ascii="Times New Roman" w:eastAsia="Times New Roman" w:hAnsi="Times New Roman" w:cs="Times New Roman"/>
      <w:b/>
      <w:bCs/>
      <w:sz w:val="20"/>
      <w:szCs w:val="20"/>
      <w:lang w:eastAsia="ru-RU"/>
    </w:rPr>
  </w:style>
  <w:style w:type="paragraph" w:customStyle="1" w:styleId="Default">
    <w:name w:val="Default"/>
    <w:rsid w:val="0088783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87833"/>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887833"/>
  </w:style>
  <w:style w:type="paragraph" w:customStyle="1" w:styleId="Style3">
    <w:name w:val="Style3"/>
    <w:basedOn w:val="Titlu3"/>
    <w:link w:val="Style3Char"/>
    <w:qFormat/>
    <w:rsid w:val="0088783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87833"/>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887833"/>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887833"/>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887833"/>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887833"/>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887833"/>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88783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88783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87833"/>
    <w:rPr>
      <w:rFonts w:ascii="Times New Roman" w:hAnsi="Times New Roman" w:cs="Times New Roman"/>
      <w:b/>
      <w:bCs/>
      <w:i/>
      <w:iCs/>
      <w:sz w:val="22"/>
      <w:szCs w:val="22"/>
    </w:rPr>
  </w:style>
  <w:style w:type="paragraph" w:customStyle="1" w:styleId="Style73">
    <w:name w:val="Style73"/>
    <w:basedOn w:val="Normal"/>
    <w:uiPriority w:val="99"/>
    <w:rsid w:val="0088783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87833"/>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887833"/>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887833"/>
    <w:rPr>
      <w:rFonts w:ascii="Consolas" w:eastAsia="Times New Roman" w:hAnsi="Consolas" w:cs="Times New Roman"/>
      <w:noProof/>
      <w:sz w:val="20"/>
      <w:szCs w:val="20"/>
      <w:lang w:val="ro-RO"/>
    </w:rPr>
  </w:style>
  <w:style w:type="character" w:customStyle="1" w:styleId="Style4Char">
    <w:name w:val="Style4 Char"/>
    <w:basedOn w:val="Style3Char"/>
    <w:locked/>
    <w:rsid w:val="00887833"/>
    <w:rPr>
      <w:rFonts w:ascii="Times New Roman" w:eastAsia="Calibri" w:hAnsi="Times New Roman" w:cs="Times New Roman"/>
      <w:b/>
      <w:sz w:val="24"/>
      <w:szCs w:val="24"/>
      <w:lang w:val="ru-RU" w:eastAsia="ru-RU" w:bidi="ar-SA"/>
    </w:rPr>
  </w:style>
  <w:style w:type="character" w:customStyle="1" w:styleId="shorttext">
    <w:name w:val="short_text"/>
    <w:rsid w:val="00887833"/>
  </w:style>
  <w:style w:type="paragraph" w:styleId="Legend">
    <w:name w:val="caption"/>
    <w:basedOn w:val="Normal"/>
    <w:qFormat/>
    <w:rsid w:val="0088783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887833"/>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887833"/>
    <w:rPr>
      <w:b/>
      <w:bCs/>
    </w:rPr>
  </w:style>
  <w:style w:type="paragraph" w:styleId="Revizuire">
    <w:name w:val="Revision"/>
    <w:hidden/>
    <w:uiPriority w:val="99"/>
    <w:semiHidden/>
    <w:rsid w:val="0088783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88783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88783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88783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887833"/>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887833"/>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887833"/>
    <w:rPr>
      <w:color w:val="808080"/>
    </w:rPr>
  </w:style>
  <w:style w:type="character" w:customStyle="1" w:styleId="ln2paragraf1">
    <w:name w:val="ln2paragraf1"/>
    <w:rsid w:val="00887833"/>
    <w:rPr>
      <w:b/>
      <w:bCs/>
    </w:rPr>
  </w:style>
  <w:style w:type="character" w:customStyle="1" w:styleId="ln2tparagraf">
    <w:name w:val="ln2tparagraf"/>
    <w:rsid w:val="00887833"/>
  </w:style>
  <w:style w:type="character" w:customStyle="1" w:styleId="ln2tpunct">
    <w:name w:val="ln2tpunct"/>
    <w:rsid w:val="00887833"/>
  </w:style>
  <w:style w:type="paragraph" w:customStyle="1" w:styleId="nt">
    <w:name w:val="nt"/>
    <w:basedOn w:val="Normal"/>
    <w:rsid w:val="00887833"/>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887833"/>
    <w:rPr>
      <w:b/>
      <w:bCs/>
      <w:sz w:val="26"/>
      <w:szCs w:val="26"/>
    </w:rPr>
  </w:style>
  <w:style w:type="paragraph" w:customStyle="1" w:styleId="DefaultText">
    <w:name w:val="Default Text"/>
    <w:basedOn w:val="Normal"/>
    <w:link w:val="DefaultTextChar"/>
    <w:uiPriority w:val="99"/>
    <w:rsid w:val="00887833"/>
    <w:rPr>
      <w:szCs w:val="20"/>
      <w:lang w:val="en-US"/>
    </w:rPr>
  </w:style>
  <w:style w:type="character" w:customStyle="1" w:styleId="DefaultTextChar">
    <w:name w:val="Default Text Char"/>
    <w:link w:val="DefaultText"/>
    <w:uiPriority w:val="99"/>
    <w:locked/>
    <w:rsid w:val="00887833"/>
    <w:rPr>
      <w:rFonts w:ascii="Times New Roman" w:eastAsia="Times New Roman" w:hAnsi="Times New Roman" w:cs="Times New Roman"/>
      <w:noProof/>
      <w:sz w:val="24"/>
      <w:szCs w:val="20"/>
      <w:lang w:val="en-US"/>
    </w:rPr>
  </w:style>
  <w:style w:type="numbering" w:customStyle="1" w:styleId="FrListare1">
    <w:name w:val="Fără Listare1"/>
    <w:next w:val="FrListare"/>
    <w:uiPriority w:val="99"/>
    <w:semiHidden/>
    <w:unhideWhenUsed/>
    <w:rsid w:val="00887833"/>
  </w:style>
  <w:style w:type="character" w:customStyle="1" w:styleId="a0">
    <w:name w:val="Основной шрифт"/>
    <w:uiPriority w:val="99"/>
    <w:rsid w:val="008878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C7503-FB97-4386-B16E-B3871271A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2277</Words>
  <Characters>13208</Characters>
  <Application>Microsoft Office Word</Application>
  <DocSecurity>0</DocSecurity>
  <Lines>110</Lines>
  <Paragraphs>30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Utilizator</cp:lastModifiedBy>
  <cp:revision>8</cp:revision>
  <cp:lastPrinted>2026-06-26T10:46:00Z</cp:lastPrinted>
  <dcterms:created xsi:type="dcterms:W3CDTF">2026-06-24T15:30:00Z</dcterms:created>
  <dcterms:modified xsi:type="dcterms:W3CDTF">2026-06-26T10:47:00Z</dcterms:modified>
</cp:coreProperties>
</file>