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16"/>
        <w:tblW w:w="9296" w:type="dxa"/>
        <w:tblLayout w:type="fixed"/>
        <w:tblLook w:val="04A0" w:firstRow="1" w:lastRow="0" w:firstColumn="1" w:lastColumn="0" w:noHBand="0" w:noVBand="1"/>
      </w:tblPr>
      <w:tblGrid>
        <w:gridCol w:w="9296"/>
      </w:tblGrid>
      <w:tr w:rsidR="002A4C87" w:rsidRPr="007E43EA" w14:paraId="6BAD339D" w14:textId="77777777" w:rsidTr="00294FD7">
        <w:trPr>
          <w:trHeight w:val="1163"/>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Start w:id="0" w:name="_Hlk194183894"/>
          <w:p w14:paraId="136A2F81" w14:textId="77777777" w:rsidR="002A4C87" w:rsidRPr="007E43EA" w:rsidRDefault="002A4C87" w:rsidP="0076407F">
            <w:pPr>
              <w:pStyle w:val="a5"/>
              <w:spacing w:before="240"/>
              <w:ind w:left="1134"/>
              <w:rPr>
                <w:b w:val="0"/>
                <w:sz w:val="44"/>
                <w:szCs w:val="44"/>
                <w:lang w:val="ro-MD"/>
              </w:rPr>
            </w:pPr>
            <w:r w:rsidRPr="007E43EA">
              <w:rPr>
                <w:noProof/>
                <w:sz w:val="44"/>
                <w:szCs w:val="44"/>
                <w:lang w:val="ro-MD"/>
              </w:rPr>
              <mc:AlternateContent>
                <mc:Choice Requires="wps">
                  <w:drawing>
                    <wp:anchor distT="0" distB="0" distL="114300" distR="114300" simplePos="0" relativeHeight="251659264" behindDoc="0" locked="0" layoutInCell="0" allowOverlap="1" wp14:anchorId="6EA20060" wp14:editId="551F83CC">
                      <wp:simplePos x="0" y="0"/>
                      <wp:positionH relativeFrom="column">
                        <wp:posOffset>111760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0AB8232" w14:textId="77777777" w:rsidR="002A4C87" w:rsidRDefault="002A4C87" w:rsidP="002A4C87">
                                  <w:r w:rsidRPr="00D55E53">
                                    <w:rPr>
                                      <w:rFonts w:ascii="Calibri" w:hAnsi="Calibri"/>
                                      <w:noProof/>
                                      <w:sz w:val="22"/>
                                      <w:szCs w:val="22"/>
                                      <w:lang w:val="ru-RU"/>
                                    </w:rPr>
                                    <w:object w:dxaOrig="585" w:dyaOrig="735" w14:anchorId="62E18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5" o:title=""/>
                                      </v:shape>
                                      <o:OLEObject Type="Embed" ProgID="Word.Picture.8" ShapeID="_x0000_i1026" DrawAspect="Content" ObjectID="_1824013832"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20060" id="_x0000_t202" coordsize="21600,21600" o:spt="202" path="m,l,21600r21600,l21600,xe">
                      <v:stroke joinstyle="miter"/>
                      <v:path gradientshapeok="t" o:connecttype="rect"/>
                    </v:shapetype>
                    <v:shape id="Надпись 1" o:spid="_x0000_s1026" type="#_x0000_t202" style="position:absolute;left:0;text-align:left;margin-left:8.8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" o:allowincell="f" stroked="f" strokecolor="blue">
                      <v:textbox>
                        <w:txbxContent>
                          <w:p w14:paraId="00AB8232" w14:textId="77777777" w:rsidR="002A4C87" w:rsidRDefault="002A4C87" w:rsidP="002A4C87">
                            <w:r w:rsidRPr="00D55E53">
                              <w:rPr>
                                <w:rFonts w:ascii="Calibri" w:hAnsi="Calibri"/>
                                <w:noProof/>
                                <w:sz w:val="22"/>
                                <w:szCs w:val="22"/>
                                <w:lang w:val="ru-RU"/>
                              </w:rPr>
                              <w:object w:dxaOrig="584" w:dyaOrig="734" w14:anchorId="62E184AB">
                                <v:shape id="_x0000_i1026" type="#_x0000_t75" style="width:29.25pt;height:36.75pt" fillcolor="window">
                                  <v:imagedata r:id="rId7" o:title=""/>
                                </v:shape>
                                <o:OLEObject Type="Embed" ProgID="Word.Picture.8" ShapeID="_x0000_i1026" DrawAspect="Content" ObjectID="_1813151928" r:id="rId8"/>
                              </w:object>
                            </w:r>
                          </w:p>
                        </w:txbxContent>
                      </v:textbox>
                    </v:shape>
                  </w:pict>
                </mc:Fallback>
              </mc:AlternateContent>
            </w:r>
            <w:r w:rsidRPr="007E43EA">
              <w:rPr>
                <w:spacing w:val="196"/>
                <w:sz w:val="44"/>
                <w:szCs w:val="44"/>
                <w:lang w:val="ro-MD"/>
              </w:rPr>
              <w:t>ACHIZIŢII PUBLICE</w:t>
            </w:r>
          </w:p>
        </w:tc>
      </w:tr>
    </w:tbl>
    <w:p w14:paraId="6D63CDC5" w14:textId="6DAE9A70" w:rsidR="004863EC" w:rsidRPr="007E43EA" w:rsidRDefault="004863EC" w:rsidP="004863EC">
      <w:pPr>
        <w:rPr>
          <w:b/>
          <w:sz w:val="16"/>
          <w:szCs w:val="16"/>
          <w:lang w:val="ro-MD"/>
        </w:rPr>
      </w:pPr>
      <w:r w:rsidRPr="007E43EA">
        <w:rPr>
          <w:b/>
          <w:sz w:val="16"/>
          <w:szCs w:val="16"/>
          <w:lang w:val="ro-MD"/>
        </w:rPr>
        <w:t xml:space="preserve">Cod CPV: </w:t>
      </w:r>
      <w:r w:rsidR="00CA2670" w:rsidRPr="00CA2670">
        <w:rPr>
          <w:b/>
          <w:sz w:val="16"/>
          <w:szCs w:val="16"/>
          <w:lang w:val="ro-MD"/>
        </w:rPr>
        <w:t>71300000-1</w:t>
      </w:r>
    </w:p>
    <w:p w14:paraId="2319B64C" w14:textId="3FAFFB0C" w:rsidR="00386542" w:rsidRPr="007E43EA" w:rsidRDefault="00BE4BFA" w:rsidP="00327425">
      <w:pPr>
        <w:spacing w:line="276" w:lineRule="auto"/>
        <w:rPr>
          <w:b/>
          <w:caps/>
          <w:lang w:val="ro-MD"/>
        </w:rPr>
      </w:pPr>
      <w:r w:rsidRPr="007E43EA">
        <w:rPr>
          <w:b/>
          <w:caps/>
          <w:lang w:val="ro-MD"/>
        </w:rPr>
        <w:t xml:space="preserve"> </w:t>
      </w:r>
    </w:p>
    <w:p w14:paraId="631E2B0C" w14:textId="77777777" w:rsidR="002057FC" w:rsidRPr="007E43EA" w:rsidRDefault="002057FC" w:rsidP="00327425">
      <w:pPr>
        <w:spacing w:line="276" w:lineRule="auto"/>
        <w:rPr>
          <w:b/>
          <w:caps/>
          <w:lang w:val="ro-MD"/>
        </w:rPr>
      </w:pPr>
    </w:p>
    <w:p w14:paraId="707D8DCA" w14:textId="138188F2" w:rsidR="00322374" w:rsidRPr="007E43EA" w:rsidRDefault="00322374" w:rsidP="00234D24">
      <w:pPr>
        <w:jc w:val="center"/>
        <w:rPr>
          <w:b/>
          <w:lang w:val="ro-MD"/>
        </w:rPr>
      </w:pPr>
      <w:r w:rsidRPr="007E43EA">
        <w:rPr>
          <w:b/>
          <w:caps/>
          <w:lang w:val="ro-MD"/>
        </w:rPr>
        <w:t>Contract</w:t>
      </w:r>
      <w:r w:rsidRPr="007E43EA">
        <w:rPr>
          <w:b/>
          <w:lang w:val="ro-MD"/>
        </w:rPr>
        <w:t xml:space="preserve"> nr. </w:t>
      </w:r>
      <w:r w:rsidRPr="007E43EA">
        <w:rPr>
          <w:u w:val="single"/>
          <w:lang w:val="ro-MD"/>
        </w:rPr>
        <w:t>______________</w:t>
      </w:r>
    </w:p>
    <w:p w14:paraId="1BB57B4A" w14:textId="5596BA2E" w:rsidR="00322374" w:rsidRPr="007E43EA" w:rsidRDefault="00322374" w:rsidP="00234D24">
      <w:pPr>
        <w:jc w:val="center"/>
        <w:rPr>
          <w:b/>
          <w:lang w:val="ro-MD"/>
        </w:rPr>
      </w:pPr>
      <w:r w:rsidRPr="007E43EA">
        <w:rPr>
          <w:b/>
          <w:lang w:val="ro-MD"/>
        </w:rPr>
        <w:t xml:space="preserve">de achiziţionare a </w:t>
      </w:r>
      <w:r w:rsidR="00812F24" w:rsidRPr="007E43EA">
        <w:rPr>
          <w:b/>
          <w:lang w:val="ro-MD"/>
        </w:rPr>
        <w:t>serviciilor</w:t>
      </w:r>
      <w:r w:rsidR="0076407F" w:rsidRPr="007E43EA">
        <w:rPr>
          <w:b/>
          <w:lang w:val="ro-MD"/>
        </w:rPr>
        <w:t xml:space="preserve"> </w:t>
      </w:r>
    </w:p>
    <w:p w14:paraId="4DF47399" w14:textId="77777777" w:rsidR="002057FC" w:rsidRPr="007E43EA" w:rsidRDefault="002057FC" w:rsidP="00234D24">
      <w:pPr>
        <w:jc w:val="center"/>
        <w:rPr>
          <w:b/>
          <w:lang w:val="ro-MD"/>
        </w:rPr>
      </w:pPr>
    </w:p>
    <w:p w14:paraId="22567BA3" w14:textId="77777777" w:rsidR="00386542" w:rsidRPr="007E43EA" w:rsidRDefault="00386542" w:rsidP="00234D24">
      <w:pPr>
        <w:jc w:val="center"/>
        <w:rPr>
          <w:b/>
          <w:lang w:val="ro-MD"/>
        </w:rPr>
      </w:pPr>
    </w:p>
    <w:p w14:paraId="019C5B55" w14:textId="375B5DD2" w:rsidR="00322374" w:rsidRPr="007E43EA" w:rsidRDefault="00322374" w:rsidP="00234D24">
      <w:pPr>
        <w:rPr>
          <w:b/>
          <w:lang w:val="ro-MD"/>
        </w:rPr>
      </w:pPr>
      <w:r w:rsidRPr="007E43EA">
        <w:rPr>
          <w:b/>
          <w:lang w:val="ro-MD"/>
        </w:rPr>
        <w:t>”___” _____________ 202</w:t>
      </w:r>
      <w:r w:rsidR="009C2797">
        <w:rPr>
          <w:b/>
          <w:lang w:val="ro-MD"/>
        </w:rPr>
        <w:t>5</w:t>
      </w:r>
      <w:r w:rsidRPr="007E43EA">
        <w:rPr>
          <w:b/>
          <w:lang w:val="ro-MD"/>
        </w:rPr>
        <w:t xml:space="preserve">                                                                       </w:t>
      </w:r>
      <w:r w:rsidR="002A4C87" w:rsidRPr="007E43EA">
        <w:rPr>
          <w:b/>
          <w:lang w:val="ro-MD"/>
        </w:rPr>
        <w:t xml:space="preserve">    </w:t>
      </w:r>
      <w:r w:rsidR="00234D24" w:rsidRPr="007E43EA">
        <w:rPr>
          <w:b/>
          <w:lang w:val="ro-MD"/>
        </w:rPr>
        <w:t xml:space="preserve">         </w:t>
      </w:r>
      <w:r w:rsidR="002A4C87" w:rsidRPr="007E43EA">
        <w:rPr>
          <w:b/>
          <w:lang w:val="ro-MD"/>
        </w:rPr>
        <w:t xml:space="preserve"> </w:t>
      </w:r>
      <w:r w:rsidRPr="007E43EA">
        <w:rPr>
          <w:b/>
          <w:lang w:val="ro-MD"/>
        </w:rPr>
        <w:t xml:space="preserve">  </w:t>
      </w:r>
      <w:r w:rsidR="002A4C87" w:rsidRPr="007E43EA">
        <w:rPr>
          <w:b/>
          <w:lang w:val="ro-MD"/>
        </w:rPr>
        <w:t>mun.</w:t>
      </w:r>
      <w:r w:rsidR="00692080" w:rsidRPr="007E43EA">
        <w:rPr>
          <w:b/>
          <w:lang w:val="ro-MD"/>
        </w:rPr>
        <w:t xml:space="preserve"> </w:t>
      </w:r>
      <w:r w:rsidR="002A4C87" w:rsidRPr="007E43EA">
        <w:rPr>
          <w:b/>
          <w:lang w:val="ro-MD"/>
        </w:rPr>
        <w:t>Chișinău</w:t>
      </w:r>
    </w:p>
    <w:p w14:paraId="74E7C0E3" w14:textId="77777777" w:rsidR="002057FC" w:rsidRPr="007E43EA" w:rsidRDefault="002057FC" w:rsidP="00234D24">
      <w:pPr>
        <w:rPr>
          <w:lang w:val="ro-MD"/>
        </w:rPr>
      </w:pPr>
    </w:p>
    <w:p w14:paraId="132A9D44" w14:textId="77777777" w:rsidR="008A1FA1" w:rsidRPr="007E43EA" w:rsidRDefault="008A1FA1" w:rsidP="00234D24">
      <w:pPr>
        <w:rPr>
          <w:lang w:val="ro-MD"/>
        </w:rPr>
      </w:pPr>
    </w:p>
    <w:p w14:paraId="0259B0D3" w14:textId="2F3917B9" w:rsidR="00322374" w:rsidRPr="007E43EA" w:rsidRDefault="00322374" w:rsidP="00234D24">
      <w:pPr>
        <w:pStyle w:val="a"/>
        <w:numPr>
          <w:ilvl w:val="0"/>
          <w:numId w:val="8"/>
        </w:numPr>
        <w:jc w:val="center"/>
        <w:rPr>
          <w:b/>
          <w:kern w:val="28"/>
          <w:lang w:val="ro-MD"/>
        </w:rPr>
      </w:pPr>
      <w:r w:rsidRPr="007E43EA">
        <w:rPr>
          <w:b/>
          <w:kern w:val="28"/>
          <w:lang w:val="ro-MD"/>
        </w:rPr>
        <w:t>PARTEA GENERALĂ</w:t>
      </w:r>
    </w:p>
    <w:p w14:paraId="45E14D38" w14:textId="77777777" w:rsidR="00322374" w:rsidRPr="007E43EA" w:rsidRDefault="00322374" w:rsidP="00234D24">
      <w:pPr>
        <w:pStyle w:val="a"/>
        <w:numPr>
          <w:ilvl w:val="0"/>
          <w:numId w:val="0"/>
        </w:numPr>
        <w:ind w:left="3240"/>
        <w:rPr>
          <w:kern w:val="28"/>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814"/>
      </w:tblGrid>
      <w:tr w:rsidR="00322374" w:rsidRPr="007E43EA" w14:paraId="2801248E" w14:textId="77777777" w:rsidTr="005441A2">
        <w:tc>
          <w:tcPr>
            <w:tcW w:w="2463" w:type="pct"/>
          </w:tcPr>
          <w:p w14:paraId="6F5C2A85" w14:textId="77777777" w:rsidR="00322374" w:rsidRPr="007E43EA" w:rsidRDefault="00322374" w:rsidP="00234D24">
            <w:pPr>
              <w:jc w:val="center"/>
              <w:rPr>
                <w:b/>
                <w:lang w:val="ro-MD"/>
              </w:rPr>
            </w:pPr>
            <w:r w:rsidRPr="007E43EA">
              <w:rPr>
                <w:b/>
                <w:lang w:val="ro-MD"/>
              </w:rPr>
              <w:t>Beneficiar</w:t>
            </w:r>
          </w:p>
        </w:tc>
        <w:tc>
          <w:tcPr>
            <w:tcW w:w="2537" w:type="pct"/>
          </w:tcPr>
          <w:p w14:paraId="3DD8249B" w14:textId="23F9879F" w:rsidR="00322374" w:rsidRPr="007E43EA" w:rsidRDefault="00812F24" w:rsidP="00234D24">
            <w:pPr>
              <w:jc w:val="center"/>
              <w:rPr>
                <w:b/>
                <w:lang w:val="ro-MD"/>
              </w:rPr>
            </w:pPr>
            <w:r w:rsidRPr="007E43EA">
              <w:rPr>
                <w:b/>
                <w:lang w:val="ro-MD"/>
              </w:rPr>
              <w:t>Prestator</w:t>
            </w:r>
          </w:p>
        </w:tc>
      </w:tr>
      <w:tr w:rsidR="00322374" w:rsidRPr="007E43EA" w14:paraId="4693AA9C" w14:textId="77777777" w:rsidTr="005441A2">
        <w:tc>
          <w:tcPr>
            <w:tcW w:w="2463" w:type="pct"/>
          </w:tcPr>
          <w:p w14:paraId="4EE411AF" w14:textId="22225C39" w:rsidR="00322374" w:rsidRPr="007E43EA" w:rsidRDefault="00A86E38" w:rsidP="00234D24">
            <w:pPr>
              <w:jc w:val="both"/>
              <w:rPr>
                <w:lang w:val="ro-MD"/>
              </w:rPr>
            </w:pPr>
            <w:r>
              <w:rPr>
                <w:b/>
                <w:lang w:val="ro-MD"/>
              </w:rPr>
              <w:t>S.A</w:t>
            </w:r>
            <w:r w:rsidR="00FB5F39" w:rsidRPr="007E43EA">
              <w:rPr>
                <w:b/>
                <w:lang w:val="ro-MD"/>
              </w:rPr>
              <w:t xml:space="preserve">. „Administrația </w:t>
            </w:r>
            <w:r>
              <w:rPr>
                <w:b/>
                <w:lang w:val="ro-MD"/>
              </w:rPr>
              <w:t>Națională</w:t>
            </w:r>
            <w:r w:rsidR="00FB5F39" w:rsidRPr="007E43EA">
              <w:rPr>
                <w:b/>
                <w:lang w:val="ro-MD"/>
              </w:rPr>
              <w:t xml:space="preserve"> a Drumurilor”</w:t>
            </w:r>
            <w:r w:rsidR="00FB5F39" w:rsidRPr="007E43EA">
              <w:rPr>
                <w:lang w:val="ro-MD"/>
              </w:rPr>
              <w:t xml:space="preserve"> reprezentată prin directorul </w:t>
            </w:r>
            <w:r w:rsidR="00DA44BD">
              <w:rPr>
                <w:lang w:val="ro-MD"/>
              </w:rPr>
              <w:t>general interimar</w:t>
            </w:r>
            <w:r w:rsidR="00FB5F39" w:rsidRPr="007E43EA">
              <w:rPr>
                <w:lang w:val="ro-MD"/>
              </w:rPr>
              <w:t xml:space="preserve">, dl </w:t>
            </w:r>
            <w:r w:rsidR="0020627C" w:rsidRPr="007E43EA">
              <w:rPr>
                <w:lang w:val="ro-MD"/>
              </w:rPr>
              <w:t>Ștefan</w:t>
            </w:r>
            <w:r w:rsidR="007364B4" w:rsidRPr="007E43EA">
              <w:rPr>
                <w:lang w:val="ro-MD"/>
              </w:rPr>
              <w:t xml:space="preserve"> </w:t>
            </w:r>
            <w:r w:rsidR="0020627C" w:rsidRPr="007E43EA">
              <w:rPr>
                <w:lang w:val="ro-MD"/>
              </w:rPr>
              <w:t>P</w:t>
            </w:r>
            <w:r w:rsidR="00F31606" w:rsidRPr="007E43EA">
              <w:rPr>
                <w:lang w:val="ro-MD"/>
              </w:rPr>
              <w:t>OPA</w:t>
            </w:r>
            <w:r w:rsidR="00FB5F39" w:rsidRPr="007E43EA">
              <w:rPr>
                <w:lang w:val="ro-MD"/>
              </w:rPr>
              <w:t xml:space="preserve">, care </w:t>
            </w:r>
            <w:r w:rsidR="0020627C" w:rsidRPr="007E43EA">
              <w:rPr>
                <w:lang w:val="ro-MD"/>
              </w:rPr>
              <w:t>acționează</w:t>
            </w:r>
            <w:r w:rsidR="00FB5F39" w:rsidRPr="007E43EA">
              <w:rPr>
                <w:lang w:val="ro-MD"/>
              </w:rPr>
              <w:t xml:space="preserve"> în baza </w:t>
            </w:r>
            <w:r w:rsidR="0020627C" w:rsidRPr="007E43EA">
              <w:rPr>
                <w:lang w:val="ro-MD"/>
              </w:rPr>
              <w:t>ordinului nr. 31 din 20.02.2024</w:t>
            </w:r>
            <w:r w:rsidR="00FB5F39" w:rsidRPr="007E43EA">
              <w:rPr>
                <w:lang w:val="ro-MD"/>
              </w:rPr>
              <w:t xml:space="preserve">, denumit în continuare </w:t>
            </w:r>
            <w:r w:rsidR="00FB5F39" w:rsidRPr="007E43EA">
              <w:rPr>
                <w:i/>
                <w:lang w:val="ro-MD"/>
              </w:rPr>
              <w:t>Beneficiar</w:t>
            </w:r>
            <w:r w:rsidR="00FB5F39" w:rsidRPr="007E43EA">
              <w:rPr>
                <w:lang w:val="ro-MD"/>
              </w:rPr>
              <w:t>,</w:t>
            </w:r>
            <w:r w:rsidR="00FB5F39" w:rsidRPr="007E43EA">
              <w:rPr>
                <w:i/>
                <w:lang w:val="ro-MD"/>
              </w:rPr>
              <w:t xml:space="preserve"> </w:t>
            </w:r>
            <w:r w:rsidR="00FB5F39" w:rsidRPr="007E43EA">
              <w:rPr>
                <w:iCs/>
                <w:lang w:val="ro-MD"/>
              </w:rPr>
              <w:t>IDNO1003600023559</w:t>
            </w:r>
            <w:r w:rsidR="00FB5F39" w:rsidRPr="007E43EA">
              <w:rPr>
                <w:i/>
                <w:lang w:val="ro-MD"/>
              </w:rPr>
              <w:t xml:space="preserve">, </w:t>
            </w:r>
            <w:r w:rsidR="00FB5F39" w:rsidRPr="007E43EA">
              <w:rPr>
                <w:lang w:val="ro-MD"/>
              </w:rPr>
              <w:t>pe de o parte,</w:t>
            </w:r>
          </w:p>
        </w:tc>
        <w:tc>
          <w:tcPr>
            <w:tcW w:w="2537" w:type="pct"/>
          </w:tcPr>
          <w:p w14:paraId="1E8745F6" w14:textId="72AD51AF" w:rsidR="00322374" w:rsidRPr="007E43EA" w:rsidRDefault="00322374" w:rsidP="00234D24">
            <w:pPr>
              <w:jc w:val="both"/>
              <w:rPr>
                <w:bCs/>
                <w:lang w:val="ro-MD"/>
              </w:rPr>
            </w:pPr>
          </w:p>
        </w:tc>
      </w:tr>
    </w:tbl>
    <w:p w14:paraId="2A04FE03" w14:textId="77777777" w:rsidR="00322374" w:rsidRPr="007E43EA" w:rsidRDefault="00322374" w:rsidP="00234D24">
      <w:pPr>
        <w:jc w:val="both"/>
        <w:rPr>
          <w:lang w:val="ro-MD"/>
        </w:rPr>
      </w:pPr>
      <w:r w:rsidRPr="007E43EA">
        <w:rPr>
          <w:lang w:val="ro-MD"/>
        </w:rPr>
        <w:t xml:space="preserve">ambii (denumiţi în continuare </w:t>
      </w:r>
      <w:r w:rsidRPr="007E43EA">
        <w:rPr>
          <w:i/>
          <w:lang w:val="ro-MD"/>
        </w:rPr>
        <w:t>Părţi</w:t>
      </w:r>
      <w:r w:rsidRPr="007E43EA">
        <w:rPr>
          <w:lang w:val="ro-MD"/>
        </w:rPr>
        <w:t>), au încheiat prezentul Contract referitor la următoarele:</w:t>
      </w:r>
    </w:p>
    <w:p w14:paraId="1C917CAD" w14:textId="77777777" w:rsidR="00322374" w:rsidRPr="007E43EA" w:rsidRDefault="00322374" w:rsidP="00234D24">
      <w:pPr>
        <w:pStyle w:val="a"/>
        <w:numPr>
          <w:ilvl w:val="0"/>
          <w:numId w:val="0"/>
        </w:numPr>
        <w:ind w:left="3240"/>
        <w:rPr>
          <w:kern w:val="28"/>
          <w:lang w:val="ro-MD"/>
        </w:rPr>
      </w:pPr>
    </w:p>
    <w:p w14:paraId="6BB33C39" w14:textId="69BFE968" w:rsidR="000B185C" w:rsidRPr="007E43EA" w:rsidRDefault="00322374" w:rsidP="009C2797">
      <w:pPr>
        <w:jc w:val="both"/>
        <w:rPr>
          <w:lang w:val="ro-MD"/>
        </w:rPr>
      </w:pPr>
      <w:r w:rsidRPr="007E43EA">
        <w:rPr>
          <w:lang w:val="ro-MD"/>
        </w:rPr>
        <w:t xml:space="preserve">1. </w:t>
      </w:r>
      <w:r w:rsidR="005E7BBE" w:rsidRPr="007E43EA">
        <w:rPr>
          <w:lang w:val="ro-MD"/>
        </w:rPr>
        <w:t>Achiziționarea</w:t>
      </w:r>
      <w:r w:rsidRPr="007E43EA">
        <w:rPr>
          <w:lang w:val="ro-MD"/>
        </w:rPr>
        <w:t xml:space="preserve"> </w:t>
      </w:r>
      <w:r w:rsidR="00812F24" w:rsidRPr="007E43EA">
        <w:rPr>
          <w:b/>
          <w:bCs/>
          <w:lang w:val="ro-MD"/>
        </w:rPr>
        <w:t>serviciilor</w:t>
      </w:r>
      <w:r w:rsidR="00987683" w:rsidRPr="007E43EA">
        <w:rPr>
          <w:b/>
          <w:bCs/>
          <w:lang w:val="ro-MD"/>
        </w:rPr>
        <w:t xml:space="preserve"> </w:t>
      </w:r>
      <w:r w:rsidR="00CA2670" w:rsidRPr="00CA2670">
        <w:rPr>
          <w:b/>
          <w:bCs/>
          <w:lang w:val="ro-MD"/>
        </w:rPr>
        <w:t xml:space="preserve">de </w:t>
      </w:r>
      <w:r w:rsidR="00994634">
        <w:rPr>
          <w:b/>
          <w:bCs/>
          <w:lang w:val="ro-MD"/>
        </w:rPr>
        <w:t>proiectare în conformitate cu Caietul de Sarcini</w:t>
      </w:r>
      <w:r w:rsidR="000B185C" w:rsidRPr="007E43EA">
        <w:rPr>
          <w:b/>
          <w:bCs/>
          <w:lang w:val="ro-MD"/>
        </w:rPr>
        <w:t>,</w:t>
      </w:r>
      <w:r w:rsidR="000B185C" w:rsidRPr="007E43EA">
        <w:rPr>
          <w:lang w:val="ro-MD"/>
        </w:rPr>
        <w:t xml:space="preserve"> denumite în </w:t>
      </w:r>
      <w:r w:rsidR="000B185C" w:rsidRPr="007E43EA">
        <w:rPr>
          <w:shd w:val="clear" w:color="auto" w:fill="FFFFFF" w:themeFill="background1"/>
          <w:lang w:val="ro-MD"/>
        </w:rPr>
        <w:t xml:space="preserve">continuare </w:t>
      </w:r>
      <w:r w:rsidR="00812F24" w:rsidRPr="007E43EA">
        <w:rPr>
          <w:shd w:val="clear" w:color="auto" w:fill="FFFFFF" w:themeFill="background1"/>
          <w:lang w:val="ro-MD"/>
        </w:rPr>
        <w:t>Servicii</w:t>
      </w:r>
      <w:r w:rsidR="000B185C" w:rsidRPr="007E43EA">
        <w:rPr>
          <w:lang w:val="ro-MD"/>
        </w:rPr>
        <w:t xml:space="preserve">, conform procedurii de achiziție publică nr. </w:t>
      </w:r>
      <w:r w:rsidR="00994634" w:rsidRPr="005E7BBE">
        <w:rPr>
          <w:highlight w:val="yellow"/>
          <w:lang w:val="ro-MD"/>
        </w:rPr>
        <w:t>________________</w:t>
      </w:r>
      <w:r w:rsidR="000B185C" w:rsidRPr="007E43EA">
        <w:rPr>
          <w:lang w:val="ro-MD"/>
        </w:rPr>
        <w:t xml:space="preserve"> în baza deciziei grupului de lucru al Beneficiarului </w:t>
      </w:r>
      <w:r w:rsidR="007364B4" w:rsidRPr="007E43EA">
        <w:rPr>
          <w:lang w:val="ro-MD"/>
        </w:rPr>
        <w:t xml:space="preserve">nr. </w:t>
      </w:r>
      <w:r w:rsidR="00994634" w:rsidRPr="005E7BBE">
        <w:rPr>
          <w:highlight w:val="yellow"/>
          <w:lang w:val="ro-MD"/>
        </w:rPr>
        <w:t>________________________________________</w:t>
      </w:r>
    </w:p>
    <w:p w14:paraId="0E6FFE08" w14:textId="561A58EE" w:rsidR="00322374" w:rsidRPr="007E43EA" w:rsidRDefault="00322374" w:rsidP="00234D24">
      <w:pPr>
        <w:jc w:val="both"/>
        <w:rPr>
          <w:lang w:val="ro-MD"/>
        </w:rPr>
      </w:pPr>
      <w:r w:rsidRPr="007E43EA">
        <w:rPr>
          <w:lang w:val="ro-MD"/>
        </w:rPr>
        <w:t>2. Următoarele documente vor fi considerate părţi componente ale Contractului:</w:t>
      </w:r>
    </w:p>
    <w:p w14:paraId="79712868" w14:textId="77777777" w:rsidR="00322374" w:rsidRPr="007E43EA" w:rsidRDefault="00322374" w:rsidP="00234D24">
      <w:pPr>
        <w:numPr>
          <w:ilvl w:val="0"/>
          <w:numId w:val="3"/>
        </w:numPr>
        <w:suppressAutoHyphens/>
        <w:ind w:left="0" w:firstLine="426"/>
        <w:jc w:val="both"/>
        <w:rPr>
          <w:lang w:val="ro-MD"/>
        </w:rPr>
      </w:pPr>
      <w:r w:rsidRPr="007E43EA">
        <w:rPr>
          <w:lang w:val="ro-MD"/>
        </w:rPr>
        <w:t>Formularul Contractului;</w:t>
      </w:r>
    </w:p>
    <w:p w14:paraId="43C72291" w14:textId="3A5D5C8B" w:rsidR="004F10E3" w:rsidRPr="00B35C39" w:rsidRDefault="004F10E3" w:rsidP="00234D24">
      <w:pPr>
        <w:numPr>
          <w:ilvl w:val="0"/>
          <w:numId w:val="3"/>
        </w:numPr>
        <w:suppressAutoHyphens/>
        <w:ind w:left="0" w:firstLine="426"/>
        <w:jc w:val="both"/>
        <w:rPr>
          <w:i/>
          <w:lang w:val="ro-MD"/>
        </w:rPr>
      </w:pPr>
      <w:r>
        <w:rPr>
          <w:lang w:val="ro-MD"/>
        </w:rPr>
        <w:t>Oferta tehnică;</w:t>
      </w:r>
    </w:p>
    <w:p w14:paraId="05282422" w14:textId="5A2FCBE7" w:rsidR="00322374" w:rsidRPr="007E43EA" w:rsidRDefault="004F10E3" w:rsidP="00234D24">
      <w:pPr>
        <w:numPr>
          <w:ilvl w:val="0"/>
          <w:numId w:val="3"/>
        </w:numPr>
        <w:suppressAutoHyphens/>
        <w:ind w:left="0" w:firstLine="426"/>
        <w:jc w:val="both"/>
        <w:rPr>
          <w:i/>
          <w:lang w:val="ro-MD"/>
        </w:rPr>
      </w:pPr>
      <w:r>
        <w:rPr>
          <w:lang w:val="ro-MD"/>
        </w:rPr>
        <w:t>Oferta financiară</w:t>
      </w:r>
      <w:r w:rsidR="00322374" w:rsidRPr="007E43EA">
        <w:rPr>
          <w:lang w:val="ro-MD"/>
        </w:rPr>
        <w:t>;</w:t>
      </w:r>
    </w:p>
    <w:p w14:paraId="6FFED3B0" w14:textId="77777777" w:rsidR="00322374" w:rsidRPr="007E43EA" w:rsidRDefault="00322374" w:rsidP="00234D24">
      <w:pPr>
        <w:numPr>
          <w:ilvl w:val="0"/>
          <w:numId w:val="3"/>
        </w:numPr>
        <w:suppressAutoHyphens/>
        <w:ind w:left="0" w:firstLine="426"/>
        <w:jc w:val="both"/>
        <w:rPr>
          <w:i/>
          <w:lang w:val="ro-MD"/>
        </w:rPr>
      </w:pPr>
      <w:r w:rsidRPr="007E43EA">
        <w:rPr>
          <w:lang w:val="ro-MD"/>
        </w:rPr>
        <w:t>Caietul de sarcini;</w:t>
      </w:r>
    </w:p>
    <w:p w14:paraId="1E0BEEA4" w14:textId="77777777" w:rsidR="00322374" w:rsidRPr="007E43EA" w:rsidRDefault="00322374" w:rsidP="00234D24">
      <w:pPr>
        <w:numPr>
          <w:ilvl w:val="0"/>
          <w:numId w:val="3"/>
        </w:numPr>
        <w:suppressAutoHyphens/>
        <w:ind w:left="0" w:firstLine="426"/>
        <w:jc w:val="both"/>
        <w:rPr>
          <w:i/>
          <w:lang w:val="ro-MD"/>
        </w:rPr>
      </w:pPr>
      <w:r w:rsidRPr="007E43EA">
        <w:rPr>
          <w:lang w:val="ro-MD"/>
        </w:rPr>
        <w:t>Garanția de bună execuție.</w:t>
      </w:r>
    </w:p>
    <w:p w14:paraId="4ACECC0A" w14:textId="77777777" w:rsidR="00322374" w:rsidRPr="007E43EA" w:rsidRDefault="00322374" w:rsidP="00234D24">
      <w:pPr>
        <w:jc w:val="both"/>
        <w:rPr>
          <w:lang w:val="ro-MD"/>
        </w:rPr>
      </w:pPr>
      <w:r w:rsidRPr="007E43EA">
        <w:rPr>
          <w:lang w:val="ro-MD"/>
        </w:rPr>
        <w:t>3. În cazul unor discrepanţe sau inconsecvenţe între documentele componente ale Contractului, documentele vor avea ordinea de prioritate enumerată în pct. 2.</w:t>
      </w:r>
    </w:p>
    <w:p w14:paraId="7A7679E4" w14:textId="5B1F0843" w:rsidR="00322374" w:rsidRPr="007E43EA" w:rsidRDefault="00322374" w:rsidP="00234D24">
      <w:pPr>
        <w:jc w:val="both"/>
        <w:rPr>
          <w:lang w:val="ro-MD"/>
        </w:rPr>
      </w:pPr>
      <w:r w:rsidRPr="007E43EA">
        <w:rPr>
          <w:lang w:val="ro-MD"/>
        </w:rPr>
        <w:t xml:space="preserve">4. În calitate de contravaloare a plăţilor care urmează a fi efectuate de Beneficiar, </w:t>
      </w:r>
      <w:r w:rsidR="00812F24" w:rsidRPr="007E43EA">
        <w:rPr>
          <w:lang w:val="ro-MD"/>
        </w:rPr>
        <w:t>Prestatorul</w:t>
      </w:r>
      <w:r w:rsidRPr="007E43EA">
        <w:rPr>
          <w:lang w:val="ro-MD"/>
        </w:rPr>
        <w:t xml:space="preserve"> se obligă prin prezentul contract să livreze Beneficiarului documentația de proiect şi să înlăture defectele în conformitate cu prevederile Contractului sub toate aspectele.</w:t>
      </w:r>
    </w:p>
    <w:p w14:paraId="2E2F0D00" w14:textId="3A4C2842" w:rsidR="00322374" w:rsidRPr="007E43EA" w:rsidRDefault="00322374" w:rsidP="00234D24">
      <w:pPr>
        <w:jc w:val="both"/>
        <w:rPr>
          <w:lang w:val="ro-MD"/>
        </w:rPr>
      </w:pPr>
      <w:r w:rsidRPr="007E43EA">
        <w:rPr>
          <w:lang w:val="ro-MD"/>
        </w:rPr>
        <w:t>5. Beneficiarul se obligă prin prezentul</w:t>
      </w:r>
      <w:r w:rsidR="00606820" w:rsidRPr="007E43EA">
        <w:rPr>
          <w:lang w:val="ro-MD"/>
        </w:rPr>
        <w:t xml:space="preserve"> contract</w:t>
      </w:r>
      <w:r w:rsidRPr="007E43EA">
        <w:rPr>
          <w:lang w:val="ro-MD"/>
        </w:rPr>
        <w:t xml:space="preserve"> să plătească </w:t>
      </w:r>
      <w:r w:rsidR="00812F24" w:rsidRPr="007E43EA">
        <w:rPr>
          <w:lang w:val="ro-MD"/>
        </w:rPr>
        <w:t>Prestatorul</w:t>
      </w:r>
      <w:r w:rsidRPr="007E43EA">
        <w:rPr>
          <w:lang w:val="ro-MD"/>
        </w:rPr>
        <w:t xml:space="preserve">ui, în calitate de contravaloare a </w:t>
      </w:r>
      <w:r w:rsidR="00812F24" w:rsidRPr="007E43EA">
        <w:rPr>
          <w:lang w:val="ro-MD"/>
        </w:rPr>
        <w:t>prestării Serviciilor</w:t>
      </w:r>
      <w:r w:rsidRPr="007E43EA">
        <w:rPr>
          <w:lang w:val="ro-MD"/>
        </w:rPr>
        <w:t>, preţul Contractului sau orice altă sumă care poate deveni plătibilă conform prevederilor Contractului în termenele şi modalitatea stabilite de Contract.</w:t>
      </w:r>
    </w:p>
    <w:p w14:paraId="5E128580" w14:textId="77777777" w:rsidR="00322374" w:rsidRPr="007E43EA" w:rsidRDefault="00322374" w:rsidP="00234D24">
      <w:pPr>
        <w:pStyle w:val="a"/>
        <w:numPr>
          <w:ilvl w:val="0"/>
          <w:numId w:val="0"/>
        </w:numPr>
        <w:ind w:left="710"/>
        <w:jc w:val="left"/>
        <w:rPr>
          <w:kern w:val="28"/>
          <w:lang w:val="ro-MD"/>
        </w:rPr>
      </w:pPr>
    </w:p>
    <w:p w14:paraId="07986ACD" w14:textId="77777777" w:rsidR="00322374" w:rsidRPr="007E43EA" w:rsidRDefault="00322374" w:rsidP="00234D24">
      <w:pPr>
        <w:rPr>
          <w:b/>
          <w:lang w:val="ro-MD"/>
        </w:rPr>
      </w:pPr>
      <w:r w:rsidRPr="007E43EA">
        <w:rPr>
          <w:b/>
          <w:lang w:val="ro-MD"/>
        </w:rPr>
        <w:t>1. OBIECTUL CONTRACTULUI</w:t>
      </w:r>
    </w:p>
    <w:p w14:paraId="7D45F224" w14:textId="5479295A" w:rsidR="00322374" w:rsidRPr="007E43EA" w:rsidRDefault="00322374" w:rsidP="00234D24">
      <w:pPr>
        <w:jc w:val="both"/>
        <w:rPr>
          <w:lang w:val="ro-MD"/>
        </w:rPr>
      </w:pPr>
      <w:r w:rsidRPr="007E43EA">
        <w:rPr>
          <w:lang w:val="ro-MD"/>
        </w:rPr>
        <w:t xml:space="preserve">1.1. </w:t>
      </w:r>
      <w:r w:rsidR="00812F24" w:rsidRPr="007E43EA">
        <w:rPr>
          <w:lang w:val="ro-MD"/>
        </w:rPr>
        <w:t>Prestatorul</w:t>
      </w:r>
      <w:r w:rsidRPr="007E43EA">
        <w:rPr>
          <w:lang w:val="ro-MD"/>
        </w:rPr>
        <w:t xml:space="preserve"> îşi asumă obligaţia de a presta </w:t>
      </w:r>
      <w:r w:rsidR="008E0B6A" w:rsidRPr="007E43EA">
        <w:rPr>
          <w:lang w:val="ro-MD"/>
        </w:rPr>
        <w:t>Serviciile</w:t>
      </w:r>
      <w:r w:rsidRPr="007E43EA">
        <w:rPr>
          <w:lang w:val="ro-MD"/>
        </w:rPr>
        <w:t xml:space="preserve"> conform </w:t>
      </w:r>
      <w:r w:rsidR="001F33C3">
        <w:rPr>
          <w:lang w:val="ro-MD"/>
        </w:rPr>
        <w:t>Caietului de sarcini</w:t>
      </w:r>
      <w:r w:rsidRPr="007E43EA">
        <w:rPr>
          <w:lang w:val="ro-MD"/>
        </w:rPr>
        <w:t>, care este parte integrantă a prezentului Contract.</w:t>
      </w:r>
    </w:p>
    <w:p w14:paraId="7F674DB4" w14:textId="36E0C3FF" w:rsidR="00322374" w:rsidRPr="007E43EA" w:rsidRDefault="00322374" w:rsidP="00234D24">
      <w:pPr>
        <w:jc w:val="both"/>
        <w:rPr>
          <w:lang w:val="ro-MD"/>
        </w:rPr>
      </w:pPr>
      <w:r w:rsidRPr="007E43EA">
        <w:rPr>
          <w:lang w:val="ro-MD"/>
        </w:rPr>
        <w:t xml:space="preserve">1.2. Beneficiarul se obligă, la rândul său, să achite şi să recepţioneze </w:t>
      </w:r>
      <w:r w:rsidR="008E0B6A" w:rsidRPr="007E43EA">
        <w:rPr>
          <w:lang w:val="ro-MD"/>
        </w:rPr>
        <w:t xml:space="preserve">Serviciile prestate </w:t>
      </w:r>
      <w:r w:rsidRPr="007E43EA">
        <w:rPr>
          <w:lang w:val="ro-MD"/>
        </w:rPr>
        <w:t xml:space="preserve">de </w:t>
      </w:r>
      <w:r w:rsidR="008E0B6A" w:rsidRPr="007E43EA">
        <w:rPr>
          <w:lang w:val="ro-MD"/>
        </w:rPr>
        <w:t>Prestator</w:t>
      </w:r>
      <w:r w:rsidRPr="007E43EA">
        <w:rPr>
          <w:lang w:val="ro-MD"/>
        </w:rPr>
        <w:t>.</w:t>
      </w:r>
    </w:p>
    <w:p w14:paraId="25DF1B47" w14:textId="554C6AA4" w:rsidR="008E0B6A" w:rsidRPr="007E43EA" w:rsidRDefault="00322374" w:rsidP="00234D24">
      <w:pPr>
        <w:jc w:val="both"/>
        <w:rPr>
          <w:lang w:val="ro-MD"/>
        </w:rPr>
      </w:pPr>
      <w:r w:rsidRPr="007E43EA">
        <w:rPr>
          <w:lang w:val="ro-MD"/>
        </w:rPr>
        <w:t xml:space="preserve">1.3. Calitatea </w:t>
      </w:r>
      <w:r w:rsidR="008E0B6A" w:rsidRPr="007E43EA">
        <w:rPr>
          <w:lang w:val="ro-MD"/>
        </w:rPr>
        <w:t>Serviciilor</w:t>
      </w:r>
      <w:r w:rsidRPr="007E43EA">
        <w:rPr>
          <w:lang w:val="ro-MD"/>
        </w:rPr>
        <w:t xml:space="preserve"> se atestă prin respectarea documentelor normative și standardelor de stat ale căror cerințe trebuie respectate la executarea documentației de proiect.</w:t>
      </w:r>
    </w:p>
    <w:p w14:paraId="05206E01" w14:textId="77777777" w:rsidR="008E0B6A" w:rsidRPr="007E43EA" w:rsidRDefault="008E0B6A" w:rsidP="00234D24">
      <w:pPr>
        <w:jc w:val="both"/>
        <w:rPr>
          <w:lang w:val="ro-MD"/>
        </w:rPr>
      </w:pPr>
    </w:p>
    <w:p w14:paraId="58C72766" w14:textId="08990A37" w:rsidR="00322374" w:rsidRPr="007E43EA" w:rsidRDefault="00322374" w:rsidP="00234D24">
      <w:pPr>
        <w:rPr>
          <w:b/>
          <w:lang w:val="ro-MD"/>
        </w:rPr>
      </w:pPr>
      <w:r w:rsidRPr="007E43EA">
        <w:rPr>
          <w:b/>
          <w:lang w:val="ro-MD"/>
        </w:rPr>
        <w:t>2.</w:t>
      </w:r>
      <w:r w:rsidR="0064641B" w:rsidRPr="007E43EA">
        <w:rPr>
          <w:b/>
          <w:lang w:val="ro-MD"/>
        </w:rPr>
        <w:t xml:space="preserve"> </w:t>
      </w:r>
      <w:r w:rsidRPr="007E43EA">
        <w:rPr>
          <w:b/>
          <w:lang w:val="ro-MD"/>
        </w:rPr>
        <w:t>TERMENII ŞI CONDIŢIILE DE PRESTARE</w:t>
      </w:r>
    </w:p>
    <w:p w14:paraId="6B3F6006" w14:textId="0BAB8DF3" w:rsidR="00322374" w:rsidRPr="007E43EA" w:rsidRDefault="00322374" w:rsidP="00234D24">
      <w:pPr>
        <w:jc w:val="both"/>
        <w:rPr>
          <w:lang w:val="ro-MD"/>
        </w:rPr>
      </w:pPr>
      <w:r w:rsidRPr="007E43EA">
        <w:rPr>
          <w:lang w:val="ro-MD"/>
        </w:rPr>
        <w:t xml:space="preserve">2.1. </w:t>
      </w:r>
      <w:bookmarkStart w:id="1" w:name="_Hlk194184079"/>
      <w:r w:rsidR="005C6D7D" w:rsidRPr="005C6D7D">
        <w:rPr>
          <w:lang w:val="ro-MD"/>
        </w:rPr>
        <w:t xml:space="preserve">Executarea serviciilor </w:t>
      </w:r>
      <w:r w:rsidR="001F33C3">
        <w:rPr>
          <w:lang w:val="ro-MD"/>
        </w:rPr>
        <w:t>indicate la pct. 1 al  Contractului</w:t>
      </w:r>
      <w:r w:rsidR="005C6D7D" w:rsidRPr="005C6D7D">
        <w:rPr>
          <w:lang w:val="ro-MD"/>
        </w:rPr>
        <w:t xml:space="preserve"> se efectuează cu respectarea Normelor, Standardelor și Codurilor Europene, aplicabile în Republica Moldova din 01.01.2021.</w:t>
      </w:r>
      <w:r w:rsidRPr="007E43EA">
        <w:rPr>
          <w:lang w:val="ro-MD"/>
        </w:rPr>
        <w:t xml:space="preserve"> </w:t>
      </w:r>
      <w:bookmarkEnd w:id="1"/>
    </w:p>
    <w:p w14:paraId="71277A37" w14:textId="04B6AEC8" w:rsidR="00322374" w:rsidRPr="00D040ED" w:rsidRDefault="00322374" w:rsidP="00D040ED">
      <w:pPr>
        <w:jc w:val="both"/>
        <w:rPr>
          <w:color w:val="000000" w:themeColor="text1"/>
        </w:rPr>
      </w:pPr>
      <w:bookmarkStart w:id="2" w:name="_Hlk126747060"/>
      <w:r w:rsidRPr="007E43EA">
        <w:rPr>
          <w:lang w:val="ro-MD"/>
        </w:rPr>
        <w:lastRenderedPageBreak/>
        <w:t xml:space="preserve">2.2. </w:t>
      </w:r>
      <w:r w:rsidR="00D040ED" w:rsidRPr="003D4993">
        <w:rPr>
          <w:color w:val="000000" w:themeColor="text1"/>
        </w:rPr>
        <w:t xml:space="preserve">Termenul limită de predare a documentației </w:t>
      </w:r>
      <w:r w:rsidR="00994634" w:rsidRPr="005E7BBE">
        <w:rPr>
          <w:b/>
          <w:bCs/>
          <w:color w:val="000000" w:themeColor="text1"/>
          <w:highlight w:val="yellow"/>
        </w:rPr>
        <w:t>____________________</w:t>
      </w:r>
      <w:r w:rsidR="00D040ED" w:rsidRPr="005E7BBE">
        <w:rPr>
          <w:b/>
          <w:bCs/>
          <w:color w:val="000000" w:themeColor="text1"/>
          <w:highlight w:val="yellow"/>
        </w:rPr>
        <w:t>.</w:t>
      </w:r>
    </w:p>
    <w:bookmarkEnd w:id="2"/>
    <w:p w14:paraId="14A4E3D0" w14:textId="1C8D2DB2" w:rsidR="00D040ED" w:rsidRPr="00D040ED" w:rsidRDefault="00322374" w:rsidP="00D040ED">
      <w:pPr>
        <w:jc w:val="both"/>
        <w:rPr>
          <w:lang w:val="ro-MD"/>
        </w:rPr>
      </w:pPr>
      <w:r w:rsidRPr="007E43EA">
        <w:rPr>
          <w:lang w:val="ro-MD"/>
        </w:rPr>
        <w:t>2.3</w:t>
      </w:r>
      <w:r w:rsidR="00D040ED">
        <w:rPr>
          <w:lang w:val="ro-MD"/>
        </w:rPr>
        <w:t xml:space="preserve">. </w:t>
      </w:r>
      <w:r w:rsidR="00D040ED" w:rsidRPr="00D040ED">
        <w:rPr>
          <w:lang w:val="ro-MD"/>
        </w:rPr>
        <w:t>Documentația de însoțire a serviciilor include:</w:t>
      </w:r>
    </w:p>
    <w:p w14:paraId="2D6A41A5" w14:textId="77777777" w:rsidR="00D040ED" w:rsidRDefault="00D040ED" w:rsidP="00D040ED">
      <w:pPr>
        <w:pStyle w:val="a"/>
        <w:numPr>
          <w:ilvl w:val="0"/>
          <w:numId w:val="12"/>
        </w:numPr>
        <w:rPr>
          <w:lang w:val="ro-MD"/>
        </w:rPr>
      </w:pPr>
      <w:r w:rsidRPr="00D040ED">
        <w:rPr>
          <w:lang w:val="ro-MD"/>
        </w:rPr>
        <w:t>factură fiscală;</w:t>
      </w:r>
    </w:p>
    <w:p w14:paraId="4E55EA93" w14:textId="14D43E64" w:rsidR="00D040ED" w:rsidRPr="00D040ED" w:rsidRDefault="00D040ED" w:rsidP="00D040ED">
      <w:pPr>
        <w:pStyle w:val="a"/>
        <w:numPr>
          <w:ilvl w:val="0"/>
          <w:numId w:val="12"/>
        </w:numPr>
        <w:rPr>
          <w:lang w:val="ro-MD"/>
        </w:rPr>
      </w:pPr>
      <w:r w:rsidRPr="00D040ED">
        <w:rPr>
          <w:lang w:val="ro-MD"/>
        </w:rPr>
        <w:t>actul de predare-primire.</w:t>
      </w:r>
    </w:p>
    <w:p w14:paraId="5114F5AC" w14:textId="6309EBD2" w:rsidR="00D040ED" w:rsidRPr="00D040ED" w:rsidRDefault="00D040ED" w:rsidP="00D040ED">
      <w:pPr>
        <w:jc w:val="both"/>
        <w:rPr>
          <w:lang w:val="ro-MD"/>
        </w:rPr>
      </w:pPr>
      <w:r w:rsidRPr="00D040ED">
        <w:rPr>
          <w:lang w:val="ro-MD"/>
        </w:rPr>
        <w:t xml:space="preserve">2.4. Data </w:t>
      </w:r>
      <w:r>
        <w:rPr>
          <w:lang w:val="ro-MD"/>
        </w:rPr>
        <w:t>prestării</w:t>
      </w:r>
      <w:r w:rsidRPr="00D040ED">
        <w:rPr>
          <w:lang w:val="ro-MD"/>
        </w:rPr>
        <w:t xml:space="preserve"> servici</w:t>
      </w:r>
      <w:r>
        <w:rPr>
          <w:lang w:val="ro-MD"/>
        </w:rPr>
        <w:t>ilor</w:t>
      </w:r>
      <w:r w:rsidRPr="00D040ED">
        <w:rPr>
          <w:lang w:val="ro-MD"/>
        </w:rPr>
        <w:t xml:space="preserve"> se consideră data semnării facturii fiscale și actului de primire-predare de către Beneficiar.</w:t>
      </w:r>
    </w:p>
    <w:p w14:paraId="3FAFC02F" w14:textId="693D19CD" w:rsidR="00D040ED" w:rsidRDefault="00D040ED" w:rsidP="00C7755A">
      <w:pPr>
        <w:jc w:val="both"/>
        <w:rPr>
          <w:lang w:val="ro-MD"/>
        </w:rPr>
      </w:pPr>
      <w:r w:rsidRPr="00D040ED">
        <w:rPr>
          <w:lang w:val="ro-MD"/>
        </w:rPr>
        <w:t>2.5. Servici</w:t>
      </w:r>
      <w:r>
        <w:rPr>
          <w:lang w:val="ro-MD"/>
        </w:rPr>
        <w:t>ile</w:t>
      </w:r>
      <w:r w:rsidRPr="00D040ED">
        <w:rPr>
          <w:lang w:val="ro-MD"/>
        </w:rPr>
        <w:t xml:space="preserve"> se consideră prestat</w:t>
      </w:r>
      <w:r>
        <w:rPr>
          <w:lang w:val="ro-MD"/>
        </w:rPr>
        <w:t>e</w:t>
      </w:r>
      <w:r w:rsidRPr="00D040ED">
        <w:rPr>
          <w:lang w:val="ro-MD"/>
        </w:rPr>
        <w:t xml:space="preserve"> Beneficiarului odată cu prezentarea</w:t>
      </w:r>
      <w:r w:rsidR="00D90387">
        <w:rPr>
          <w:lang w:val="ro-MD"/>
        </w:rPr>
        <w:t xml:space="preserve"> </w:t>
      </w:r>
      <w:r w:rsidR="003947B3">
        <w:rPr>
          <w:lang w:val="ro-MD"/>
        </w:rPr>
        <w:t>Notei de recepționare a documentației în conformitate cu pct. 4</w:t>
      </w:r>
      <w:r w:rsidR="00C7755A">
        <w:rPr>
          <w:lang w:val="ro-MD"/>
        </w:rPr>
        <w:t>.1.1.</w:t>
      </w:r>
      <w:r w:rsidR="00C7755A" w:rsidRPr="00C7755A">
        <w:rPr>
          <w:i/>
          <w:iCs/>
          <w:lang w:val="ro-MD"/>
        </w:rPr>
        <w:t>”II. Partea ce ține de Condițiile Speciale a Contractului”</w:t>
      </w:r>
    </w:p>
    <w:p w14:paraId="26AA5EBC" w14:textId="77777777" w:rsidR="00322374" w:rsidRPr="007E43EA" w:rsidRDefault="00322374" w:rsidP="00234D24">
      <w:pPr>
        <w:ind w:firstLine="720"/>
        <w:jc w:val="both"/>
        <w:rPr>
          <w:lang w:val="ro-MD"/>
        </w:rPr>
      </w:pPr>
    </w:p>
    <w:p w14:paraId="710117D4" w14:textId="77777777" w:rsidR="00322374" w:rsidRPr="007E43EA" w:rsidRDefault="00322374" w:rsidP="00234D24">
      <w:pPr>
        <w:rPr>
          <w:b/>
          <w:lang w:val="ro-MD"/>
        </w:rPr>
      </w:pPr>
      <w:bookmarkStart w:id="3" w:name="_Hlk194184261"/>
      <w:r w:rsidRPr="007E43EA">
        <w:rPr>
          <w:b/>
          <w:lang w:val="ro-MD"/>
        </w:rPr>
        <w:t>3. PREŢUL ŞI CONDIŢIILE DE PLATĂ</w:t>
      </w:r>
    </w:p>
    <w:bookmarkEnd w:id="3"/>
    <w:p w14:paraId="51FC0F6F" w14:textId="4AF570D3" w:rsidR="00322374" w:rsidRPr="007E43EA" w:rsidRDefault="00322374" w:rsidP="00234D24">
      <w:pPr>
        <w:jc w:val="both"/>
        <w:rPr>
          <w:lang w:val="ro-MD"/>
        </w:rPr>
      </w:pPr>
      <w:r w:rsidRPr="007E43EA">
        <w:rPr>
          <w:lang w:val="ro-MD"/>
        </w:rPr>
        <w:t xml:space="preserve">3.1. Preţul </w:t>
      </w:r>
      <w:r w:rsidR="008E0B6A" w:rsidRPr="007E43EA">
        <w:rPr>
          <w:lang w:val="ro-MD"/>
        </w:rPr>
        <w:t>Serviciilor</w:t>
      </w:r>
      <w:r w:rsidRPr="007E43EA">
        <w:rPr>
          <w:lang w:val="ro-MD"/>
        </w:rPr>
        <w:t xml:space="preserve"> conform prezentului Contract este </w:t>
      </w:r>
      <w:r w:rsidR="00553A78" w:rsidRPr="007E43EA">
        <w:rPr>
          <w:lang w:val="ro-MD"/>
        </w:rPr>
        <w:t>stabilit în lei moldoveneşti.</w:t>
      </w:r>
      <w:r w:rsidR="0075147E" w:rsidRPr="007E43EA">
        <w:rPr>
          <w:lang w:val="ro-MD"/>
        </w:rPr>
        <w:tab/>
      </w:r>
    </w:p>
    <w:p w14:paraId="2EA74966" w14:textId="217680AB" w:rsidR="000B185C" w:rsidRPr="007E43EA" w:rsidRDefault="00322374" w:rsidP="000B185C">
      <w:pPr>
        <w:tabs>
          <w:tab w:val="left" w:pos="851"/>
        </w:tabs>
        <w:jc w:val="both"/>
        <w:rPr>
          <w:lang w:val="ro-MD"/>
        </w:rPr>
      </w:pPr>
      <w:r w:rsidRPr="007E43EA">
        <w:rPr>
          <w:lang w:val="ro-MD"/>
        </w:rPr>
        <w:t xml:space="preserve">3.2. </w:t>
      </w:r>
      <w:r w:rsidR="000B185C" w:rsidRPr="007E43EA">
        <w:rPr>
          <w:lang w:val="ro-MD"/>
        </w:rPr>
        <w:t>Suma totală a prezentului Contract</w:t>
      </w:r>
      <w:r w:rsidR="004F5D58" w:rsidRPr="007E43EA">
        <w:rPr>
          <w:lang w:val="ro-MD"/>
        </w:rPr>
        <w:t xml:space="preserve"> </w:t>
      </w:r>
      <w:r w:rsidR="000B185C" w:rsidRPr="007E43EA">
        <w:rPr>
          <w:lang w:val="ro-MD"/>
        </w:rPr>
        <w:t xml:space="preserve">constituie </w:t>
      </w:r>
      <w:r w:rsidR="00994634" w:rsidRPr="005E7BBE">
        <w:rPr>
          <w:b/>
          <w:bCs/>
          <w:highlight w:val="yellow"/>
          <w:lang w:val="ro-MD"/>
        </w:rPr>
        <w:t>_________________________</w:t>
      </w:r>
      <w:r w:rsidR="00FB5F39" w:rsidRPr="005E7BBE">
        <w:rPr>
          <w:highlight w:val="yellow"/>
          <w:lang w:val="ro-MD"/>
        </w:rPr>
        <w:t>.</w:t>
      </w:r>
    </w:p>
    <w:p w14:paraId="3800BA33" w14:textId="4A849722" w:rsidR="00B93016" w:rsidRPr="007E43EA" w:rsidRDefault="000B185C" w:rsidP="007E6CC7">
      <w:pPr>
        <w:jc w:val="both"/>
        <w:rPr>
          <w:lang w:val="ro-MD"/>
        </w:rPr>
      </w:pPr>
      <w:r w:rsidRPr="007E43EA">
        <w:rPr>
          <w:lang w:val="ro-MD"/>
        </w:rPr>
        <w:t xml:space="preserve">3.3. </w:t>
      </w:r>
      <w:bookmarkStart w:id="4" w:name="_Hlk194184282"/>
      <w:r w:rsidRPr="007E43EA">
        <w:rPr>
          <w:lang w:val="ro-MD"/>
        </w:rPr>
        <w:t xml:space="preserve">Beneficiarul va achita </w:t>
      </w:r>
      <w:r w:rsidR="00812F24" w:rsidRPr="007E43EA">
        <w:rPr>
          <w:lang w:val="ro-MD"/>
        </w:rPr>
        <w:t>Prestatorul</w:t>
      </w:r>
      <w:r w:rsidRPr="007E43EA">
        <w:rPr>
          <w:lang w:val="ro-MD"/>
        </w:rPr>
        <w:t>ui suma</w:t>
      </w:r>
      <w:r w:rsidR="00D040ED">
        <w:rPr>
          <w:lang w:val="ro-MD"/>
        </w:rPr>
        <w:t xml:space="preserve"> </w:t>
      </w:r>
      <w:r w:rsidRPr="007E43EA">
        <w:rPr>
          <w:lang w:val="ro-MD"/>
        </w:rPr>
        <w:t xml:space="preserve">pentru </w:t>
      </w:r>
      <w:r w:rsidR="008E0B6A" w:rsidRPr="007E43EA">
        <w:rPr>
          <w:lang w:val="ro-MD"/>
        </w:rPr>
        <w:t>Serviciile</w:t>
      </w:r>
      <w:r w:rsidR="00D040ED">
        <w:rPr>
          <w:lang w:val="ro-MD"/>
        </w:rPr>
        <w:t xml:space="preserve"> </w:t>
      </w:r>
      <w:r w:rsidRPr="007E43EA">
        <w:rPr>
          <w:lang w:val="ro-MD"/>
        </w:rPr>
        <w:t>executate, în decurs de 30 zile calendaristice</w:t>
      </w:r>
      <w:bookmarkEnd w:id="4"/>
      <w:r w:rsidR="00D90387">
        <w:rPr>
          <w:lang w:val="ro-MD"/>
        </w:rPr>
        <w:t>.</w:t>
      </w:r>
    </w:p>
    <w:p w14:paraId="34A9B939" w14:textId="77777777" w:rsidR="00322374" w:rsidRPr="007E43EA" w:rsidRDefault="00322374" w:rsidP="00234D24">
      <w:pPr>
        <w:pStyle w:val="a"/>
        <w:numPr>
          <w:ilvl w:val="0"/>
          <w:numId w:val="0"/>
        </w:numPr>
        <w:ind w:left="3240"/>
        <w:rPr>
          <w:kern w:val="28"/>
          <w:lang w:val="ro-MD"/>
        </w:rPr>
      </w:pPr>
    </w:p>
    <w:p w14:paraId="6E338E3B" w14:textId="77777777" w:rsidR="00322374" w:rsidRPr="007E43EA" w:rsidRDefault="00322374" w:rsidP="00234D24">
      <w:pPr>
        <w:rPr>
          <w:b/>
          <w:lang w:val="ro-MD"/>
        </w:rPr>
      </w:pPr>
      <w:bookmarkStart w:id="5" w:name="_Hlk194184502"/>
      <w:r w:rsidRPr="007E43EA">
        <w:rPr>
          <w:b/>
          <w:lang w:val="ro-MD"/>
        </w:rPr>
        <w:t>4. CONDIŢIILE DE PREDARE-PRIMIRE</w:t>
      </w:r>
    </w:p>
    <w:p w14:paraId="4AE4550F" w14:textId="644D2C0E" w:rsidR="00322374" w:rsidRPr="007E43EA" w:rsidRDefault="00322374" w:rsidP="00234D24">
      <w:pPr>
        <w:jc w:val="both"/>
        <w:rPr>
          <w:lang w:val="ro-MD"/>
        </w:rPr>
      </w:pPr>
      <w:r w:rsidRPr="007E43EA">
        <w:rPr>
          <w:lang w:val="ro-MD"/>
        </w:rPr>
        <w:t xml:space="preserve">4.1. </w:t>
      </w:r>
      <w:r w:rsidR="008E0B6A" w:rsidRPr="007E43EA">
        <w:rPr>
          <w:lang w:val="ro-MD"/>
        </w:rPr>
        <w:t>Serviciile</w:t>
      </w:r>
      <w:r w:rsidRPr="007E43EA">
        <w:rPr>
          <w:lang w:val="ro-MD"/>
        </w:rPr>
        <w:t xml:space="preserve"> se consideră predate de către </w:t>
      </w:r>
      <w:r w:rsidR="008E0B6A" w:rsidRPr="007E43EA">
        <w:rPr>
          <w:lang w:val="ro-MD"/>
        </w:rPr>
        <w:t>Prestator</w:t>
      </w:r>
      <w:r w:rsidRPr="007E43EA">
        <w:rPr>
          <w:lang w:val="ro-MD"/>
        </w:rPr>
        <w:t xml:space="preserve"> şi recepţionate de către Beneficiar dacă:</w:t>
      </w:r>
    </w:p>
    <w:p w14:paraId="34A00262" w14:textId="2EC20CBC" w:rsidR="00322374" w:rsidRPr="007E43EA" w:rsidRDefault="00322374" w:rsidP="00234D24">
      <w:pPr>
        <w:numPr>
          <w:ilvl w:val="0"/>
          <w:numId w:val="4"/>
        </w:numPr>
        <w:tabs>
          <w:tab w:val="clear" w:pos="1065"/>
          <w:tab w:val="num" w:pos="851"/>
        </w:tabs>
        <w:suppressAutoHyphens/>
        <w:ind w:left="0" w:firstLine="426"/>
        <w:jc w:val="both"/>
        <w:rPr>
          <w:lang w:val="ro-MD"/>
        </w:rPr>
      </w:pPr>
      <w:r w:rsidRPr="007E43EA">
        <w:rPr>
          <w:lang w:val="ro-MD"/>
        </w:rPr>
        <w:t xml:space="preserve">cantitatea </w:t>
      </w:r>
      <w:r w:rsidR="008E0B6A" w:rsidRPr="007E43EA">
        <w:rPr>
          <w:lang w:val="ro-MD"/>
        </w:rPr>
        <w:t>Serviciilor</w:t>
      </w:r>
      <w:r w:rsidRPr="007E43EA">
        <w:rPr>
          <w:lang w:val="ro-MD"/>
        </w:rPr>
        <w:t xml:space="preserve"> corespunde informaţiei indicate în specificația la prezentul Contract; </w:t>
      </w:r>
    </w:p>
    <w:p w14:paraId="0B032E0F" w14:textId="7C3FF3F4" w:rsidR="007F147F" w:rsidRPr="007E43EA" w:rsidRDefault="00322374" w:rsidP="00CF3443">
      <w:pPr>
        <w:numPr>
          <w:ilvl w:val="0"/>
          <w:numId w:val="4"/>
        </w:numPr>
        <w:tabs>
          <w:tab w:val="clear" w:pos="1065"/>
          <w:tab w:val="num" w:pos="851"/>
        </w:tabs>
        <w:suppressAutoHyphens/>
        <w:ind w:left="0" w:firstLine="426"/>
        <w:jc w:val="both"/>
        <w:rPr>
          <w:lang w:val="ro-MD"/>
        </w:rPr>
      </w:pPr>
      <w:r w:rsidRPr="007E43EA">
        <w:rPr>
          <w:lang w:val="ro-MD"/>
        </w:rPr>
        <w:t xml:space="preserve">calitatea </w:t>
      </w:r>
      <w:r w:rsidR="008E0B6A" w:rsidRPr="007E43EA">
        <w:rPr>
          <w:lang w:val="ro-MD"/>
        </w:rPr>
        <w:t>Serviciilor</w:t>
      </w:r>
      <w:r w:rsidRPr="007E43EA">
        <w:rPr>
          <w:lang w:val="ro-MD"/>
        </w:rPr>
        <w:t xml:space="preserve"> corespunde documentelor normative și standardelor de stat.</w:t>
      </w:r>
    </w:p>
    <w:bookmarkEnd w:id="5"/>
    <w:p w14:paraId="22B9DBCD" w14:textId="77777777" w:rsidR="00A6278C" w:rsidRPr="007E43EA" w:rsidRDefault="00A6278C" w:rsidP="00234D24">
      <w:pPr>
        <w:rPr>
          <w:lang w:val="ro-MD"/>
        </w:rPr>
      </w:pPr>
    </w:p>
    <w:p w14:paraId="0006C506" w14:textId="11A5DA71" w:rsidR="00322374" w:rsidRPr="007E43EA" w:rsidRDefault="00322374" w:rsidP="00234D24">
      <w:pPr>
        <w:rPr>
          <w:b/>
          <w:lang w:val="ro-MD"/>
        </w:rPr>
      </w:pPr>
      <w:r w:rsidRPr="007E43EA">
        <w:rPr>
          <w:b/>
          <w:lang w:val="ro-MD"/>
        </w:rPr>
        <w:t>5. STANDARDE</w:t>
      </w:r>
    </w:p>
    <w:p w14:paraId="1EC126E9" w14:textId="3974DF8A" w:rsidR="00322374" w:rsidRPr="007E43EA" w:rsidRDefault="00322374" w:rsidP="00234D24">
      <w:pPr>
        <w:jc w:val="both"/>
        <w:rPr>
          <w:lang w:val="ro-MD"/>
        </w:rPr>
      </w:pPr>
      <w:r w:rsidRPr="007E43EA">
        <w:rPr>
          <w:lang w:val="ro-MD"/>
        </w:rPr>
        <w:t xml:space="preserve">5.1 </w:t>
      </w:r>
      <w:r w:rsidR="008E0B6A" w:rsidRPr="007E43EA">
        <w:rPr>
          <w:lang w:val="ro-MD"/>
        </w:rPr>
        <w:t>Serviciile</w:t>
      </w:r>
      <w:r w:rsidRPr="007E43EA">
        <w:rPr>
          <w:lang w:val="ro-MD"/>
        </w:rPr>
        <w:t xml:space="preserve"> prestate în baza contractului vor respecta standardele prezentate de către Beneficiar în cerințele caietului de sarcini.</w:t>
      </w:r>
    </w:p>
    <w:p w14:paraId="72FE872B" w14:textId="77777777" w:rsidR="00322374" w:rsidRPr="007E43EA" w:rsidRDefault="00322374" w:rsidP="00234D24">
      <w:pPr>
        <w:jc w:val="both"/>
        <w:rPr>
          <w:lang w:val="ro-MD"/>
        </w:rPr>
      </w:pPr>
      <w:r w:rsidRPr="007E43EA">
        <w:rPr>
          <w:lang w:val="ro-MD"/>
        </w:rPr>
        <w:t>5.2 Când nu este menţionat nici un standard sau reglementare aplicabilă, se vor respecta standardele sau alte reglementări autorizate în Republica Moldova.</w:t>
      </w:r>
    </w:p>
    <w:p w14:paraId="299471E3" w14:textId="77777777" w:rsidR="00322374" w:rsidRPr="007E43EA" w:rsidRDefault="00322374" w:rsidP="00234D24">
      <w:pPr>
        <w:ind w:firstLine="720"/>
        <w:jc w:val="both"/>
        <w:rPr>
          <w:lang w:val="ro-MD"/>
        </w:rPr>
      </w:pPr>
    </w:p>
    <w:p w14:paraId="3EE1CF48" w14:textId="77777777" w:rsidR="00322374" w:rsidRPr="007E43EA" w:rsidRDefault="00322374" w:rsidP="00234D24">
      <w:pPr>
        <w:rPr>
          <w:b/>
          <w:lang w:val="ro-MD"/>
        </w:rPr>
      </w:pPr>
      <w:bookmarkStart w:id="6" w:name="_Hlk194184775"/>
      <w:r w:rsidRPr="007E43EA">
        <w:rPr>
          <w:b/>
          <w:lang w:val="ro-MD"/>
        </w:rPr>
        <w:t>6. OBLIGAŢIILE PĂRŢILOR</w:t>
      </w:r>
    </w:p>
    <w:bookmarkEnd w:id="6"/>
    <w:p w14:paraId="77D9D15F" w14:textId="677EBB6E" w:rsidR="00322374" w:rsidRPr="007E43EA" w:rsidRDefault="00322374" w:rsidP="00234D24">
      <w:pPr>
        <w:jc w:val="both"/>
        <w:rPr>
          <w:lang w:val="ro-MD"/>
        </w:rPr>
      </w:pPr>
      <w:r w:rsidRPr="007E43EA">
        <w:rPr>
          <w:lang w:val="ro-MD"/>
        </w:rPr>
        <w:t>6</w:t>
      </w:r>
      <w:bookmarkStart w:id="7" w:name="_Hlk194184805"/>
      <w:r w:rsidRPr="007E43EA">
        <w:rPr>
          <w:lang w:val="ro-MD"/>
        </w:rPr>
        <w:t xml:space="preserve">.1. În baza prezentului Contract, </w:t>
      </w:r>
      <w:r w:rsidR="00812F24" w:rsidRPr="007E43EA">
        <w:rPr>
          <w:lang w:val="ro-MD"/>
        </w:rPr>
        <w:t>Prestatorul</w:t>
      </w:r>
      <w:r w:rsidRPr="007E43EA">
        <w:rPr>
          <w:lang w:val="ro-MD"/>
        </w:rPr>
        <w:t xml:space="preserve"> se obligă:</w:t>
      </w:r>
    </w:p>
    <w:p w14:paraId="3C37A4DD" w14:textId="545BDB31" w:rsidR="000147AD" w:rsidRPr="007E43EA" w:rsidRDefault="00BE763B" w:rsidP="00234D24">
      <w:pPr>
        <w:pStyle w:val="a"/>
        <w:numPr>
          <w:ilvl w:val="0"/>
          <w:numId w:val="5"/>
        </w:numPr>
        <w:tabs>
          <w:tab w:val="clear" w:pos="1065"/>
          <w:tab w:val="clear" w:pos="1134"/>
        </w:tabs>
        <w:ind w:left="0" w:firstLine="426"/>
        <w:rPr>
          <w:bCs/>
          <w:noProof/>
          <w:lang w:val="ro-MD"/>
        </w:rPr>
      </w:pPr>
      <w:r w:rsidRPr="007E43EA">
        <w:rPr>
          <w:lang w:val="ro-MD"/>
        </w:rPr>
        <w:t xml:space="preserve"> </w:t>
      </w:r>
      <w:r w:rsidR="00322374" w:rsidRPr="007E43EA">
        <w:rPr>
          <w:lang w:val="ro-MD"/>
        </w:rPr>
        <w:t xml:space="preserve">să depună </w:t>
      </w:r>
      <w:r w:rsidR="004F5D58" w:rsidRPr="007E43EA">
        <w:rPr>
          <w:lang w:val="ro-MD"/>
        </w:rPr>
        <w:t>garanția</w:t>
      </w:r>
      <w:r w:rsidR="00322374" w:rsidRPr="007E43EA">
        <w:rPr>
          <w:lang w:val="ro-MD"/>
        </w:rPr>
        <w:t xml:space="preserve"> de bună </w:t>
      </w:r>
      <w:r w:rsidR="004F5D58" w:rsidRPr="007E43EA">
        <w:rPr>
          <w:lang w:val="ro-MD"/>
        </w:rPr>
        <w:t>execuție</w:t>
      </w:r>
      <w:r w:rsidR="00322374" w:rsidRPr="007E43EA">
        <w:rPr>
          <w:lang w:val="ro-MD"/>
        </w:rPr>
        <w:t xml:space="preserve"> a contractului, în cuantum de</w:t>
      </w:r>
      <w:r w:rsidR="00D42A11" w:rsidRPr="007E43EA">
        <w:rPr>
          <w:lang w:val="ro-MD"/>
        </w:rPr>
        <w:t xml:space="preserve"> </w:t>
      </w:r>
      <w:r w:rsidR="00322374" w:rsidRPr="007E43EA">
        <w:rPr>
          <w:lang w:val="ro-MD"/>
        </w:rPr>
        <w:t xml:space="preserve">5% din valoarea contractului, atribuită sub formă de </w:t>
      </w:r>
      <w:r w:rsidR="00231A13" w:rsidRPr="007E43EA">
        <w:rPr>
          <w:bCs/>
          <w:noProof/>
          <w:lang w:val="ro-MD"/>
        </w:rPr>
        <w:t>transfer direct la contul de decontare al Beneficiarului</w:t>
      </w:r>
      <w:r w:rsidR="00517BD5">
        <w:rPr>
          <w:bCs/>
          <w:noProof/>
          <w:lang w:val="ro-MD"/>
        </w:rPr>
        <w:t xml:space="preserve"> sau</w:t>
      </w:r>
      <w:r w:rsidR="00DC254B">
        <w:rPr>
          <w:bCs/>
          <w:noProof/>
          <w:lang w:val="ro-MD"/>
        </w:rPr>
        <w:t xml:space="preserve"> </w:t>
      </w:r>
      <w:r w:rsidR="00DC254B" w:rsidRPr="00BA6ED1">
        <w:rPr>
          <w:bCs/>
          <w:noProof/>
          <w:sz w:val="23"/>
          <w:szCs w:val="23"/>
          <w:lang w:val="ro-RO"/>
        </w:rPr>
        <w:t>scrisoare de garanție bancară</w:t>
      </w:r>
      <w:r w:rsidR="00517BD5">
        <w:rPr>
          <w:bCs/>
          <w:noProof/>
          <w:sz w:val="23"/>
          <w:szCs w:val="23"/>
          <w:lang w:val="ro-RO"/>
        </w:rPr>
        <w:t>,</w:t>
      </w:r>
      <w:r w:rsidR="00DC254B" w:rsidRPr="00BA6ED1">
        <w:rPr>
          <w:bCs/>
          <w:noProof/>
          <w:sz w:val="23"/>
          <w:szCs w:val="23"/>
          <w:lang w:val="ro-RO"/>
        </w:rPr>
        <w:t xml:space="preserve"> valabilă pînă la semnarea și aprobarea procesului-verbal de recepție </w:t>
      </w:r>
      <w:r w:rsidR="00DC254B">
        <w:rPr>
          <w:bCs/>
          <w:noProof/>
          <w:sz w:val="23"/>
          <w:szCs w:val="23"/>
          <w:lang w:val="ro-RO"/>
        </w:rPr>
        <w:t>a serviciilor</w:t>
      </w:r>
      <w:r w:rsidR="00DC254B">
        <w:rPr>
          <w:bCs/>
          <w:noProof/>
          <w:lang w:val="ro-MD"/>
        </w:rPr>
        <w:t>.</w:t>
      </w:r>
    </w:p>
    <w:bookmarkEnd w:id="7"/>
    <w:p w14:paraId="3F95EBD0" w14:textId="40649DD5" w:rsidR="00274516" w:rsidRPr="008A37D4" w:rsidRDefault="00322374" w:rsidP="008A37D4">
      <w:pPr>
        <w:numPr>
          <w:ilvl w:val="0"/>
          <w:numId w:val="5"/>
        </w:numPr>
        <w:tabs>
          <w:tab w:val="clear" w:pos="1065"/>
          <w:tab w:val="left" w:pos="792"/>
          <w:tab w:val="left" w:pos="1080"/>
        </w:tabs>
        <w:suppressAutoHyphens/>
        <w:ind w:left="0" w:firstLine="426"/>
        <w:jc w:val="both"/>
        <w:rPr>
          <w:lang w:val="ro-MD"/>
        </w:rPr>
      </w:pPr>
      <w:r w:rsidRPr="007E43EA">
        <w:rPr>
          <w:lang w:val="ro-MD"/>
        </w:rPr>
        <w:t xml:space="preserve">să presteze </w:t>
      </w:r>
      <w:r w:rsidR="008E0B6A" w:rsidRPr="007E43EA">
        <w:rPr>
          <w:lang w:val="ro-MD"/>
        </w:rPr>
        <w:t>Serviciile</w:t>
      </w:r>
      <w:r w:rsidRPr="007E43EA">
        <w:rPr>
          <w:lang w:val="ro-MD"/>
        </w:rPr>
        <w:t xml:space="preserve"> conform condiţiilor prevăzute de prezentul Contract;</w:t>
      </w:r>
    </w:p>
    <w:p w14:paraId="63379EF7" w14:textId="68CF4F5A" w:rsidR="00322374" w:rsidRPr="007E43EA" w:rsidRDefault="00322374" w:rsidP="00234D24">
      <w:pPr>
        <w:pStyle w:val="a"/>
        <w:numPr>
          <w:ilvl w:val="0"/>
          <w:numId w:val="5"/>
        </w:numPr>
        <w:tabs>
          <w:tab w:val="clear" w:pos="1065"/>
          <w:tab w:val="clear" w:pos="1134"/>
        </w:tabs>
        <w:suppressAutoHyphens/>
        <w:ind w:left="0" w:firstLine="426"/>
        <w:rPr>
          <w:lang w:val="ro-MD"/>
        </w:rPr>
      </w:pPr>
      <w:r w:rsidRPr="007E43EA">
        <w:rPr>
          <w:lang w:val="ro-MD"/>
        </w:rPr>
        <w:t xml:space="preserve">să notifice Beneficiarul, după semnarea prezentului Contract, în decurs de 5 (cinci) zile calendaristice, prin notificare scrisă sau e-mail, despre începerea executării </w:t>
      </w:r>
      <w:r w:rsidR="008E0B6A" w:rsidRPr="007E43EA">
        <w:rPr>
          <w:lang w:val="ro-MD"/>
        </w:rPr>
        <w:t>Serviciilor</w:t>
      </w:r>
      <w:r w:rsidRPr="007E43EA">
        <w:rPr>
          <w:lang w:val="ro-MD"/>
        </w:rPr>
        <w:t>;</w:t>
      </w:r>
    </w:p>
    <w:p w14:paraId="5BB9F3CF" w14:textId="77777777" w:rsidR="00D040ED" w:rsidRDefault="00322374" w:rsidP="00D040ED">
      <w:pPr>
        <w:numPr>
          <w:ilvl w:val="0"/>
          <w:numId w:val="5"/>
        </w:numPr>
        <w:tabs>
          <w:tab w:val="clear" w:pos="1065"/>
          <w:tab w:val="left" w:pos="792"/>
          <w:tab w:val="left" w:pos="1080"/>
        </w:tabs>
        <w:suppressAutoHyphens/>
        <w:ind w:left="0" w:firstLine="426"/>
        <w:jc w:val="both"/>
        <w:rPr>
          <w:lang w:val="ro-MD"/>
        </w:rPr>
      </w:pPr>
      <w:r w:rsidRPr="007E43EA">
        <w:rPr>
          <w:lang w:val="ro-MD"/>
        </w:rPr>
        <w:t xml:space="preserve">să asigure condiţiile corespunzătoare pentru recepţionarea </w:t>
      </w:r>
      <w:r w:rsidR="008E0B6A" w:rsidRPr="007E43EA">
        <w:rPr>
          <w:lang w:val="ro-MD"/>
        </w:rPr>
        <w:t>Serviciilor</w:t>
      </w:r>
      <w:r w:rsidRPr="007E43EA">
        <w:rPr>
          <w:lang w:val="ro-MD"/>
        </w:rPr>
        <w:t xml:space="preserve"> de către Beneficiar, în termenele stabilite, în corespundere cu cerinţele prezentului Contract;</w:t>
      </w:r>
    </w:p>
    <w:p w14:paraId="0BF2E494" w14:textId="77777777" w:rsidR="00D040ED" w:rsidRDefault="00D040ED" w:rsidP="00D040ED">
      <w:pPr>
        <w:numPr>
          <w:ilvl w:val="0"/>
          <w:numId w:val="5"/>
        </w:numPr>
        <w:tabs>
          <w:tab w:val="clear" w:pos="1065"/>
          <w:tab w:val="left" w:pos="792"/>
          <w:tab w:val="left" w:pos="1080"/>
        </w:tabs>
        <w:suppressAutoHyphens/>
        <w:ind w:left="0" w:firstLine="426"/>
        <w:jc w:val="both"/>
        <w:rPr>
          <w:lang w:val="ro-MD"/>
        </w:rPr>
      </w:pPr>
      <w:r w:rsidRPr="00D040ED">
        <w:rPr>
          <w:color w:val="000000" w:themeColor="text1"/>
        </w:rPr>
        <w:t xml:space="preserve">să asigure calitatea executării serviciului; </w:t>
      </w:r>
    </w:p>
    <w:p w14:paraId="15805496" w14:textId="5C527B48" w:rsidR="00D040ED" w:rsidRPr="00D040ED" w:rsidRDefault="00D040ED" w:rsidP="00D040ED">
      <w:pPr>
        <w:numPr>
          <w:ilvl w:val="0"/>
          <w:numId w:val="5"/>
        </w:numPr>
        <w:tabs>
          <w:tab w:val="clear" w:pos="1065"/>
          <w:tab w:val="left" w:pos="792"/>
          <w:tab w:val="left" w:pos="1080"/>
        </w:tabs>
        <w:suppressAutoHyphens/>
        <w:ind w:left="0" w:firstLine="426"/>
        <w:jc w:val="both"/>
        <w:rPr>
          <w:lang w:val="ro-MD"/>
        </w:rPr>
      </w:pPr>
      <w:r w:rsidRPr="00D040ED">
        <w:rPr>
          <w:color w:val="000000" w:themeColor="text1"/>
        </w:rPr>
        <w:t xml:space="preserve">să înlăture toate neconformitățile depistate din cont propriu; </w:t>
      </w:r>
    </w:p>
    <w:p w14:paraId="23DA05B0" w14:textId="7A60D9FD" w:rsidR="00322374" w:rsidRPr="007E43EA" w:rsidRDefault="00322374" w:rsidP="00234D24">
      <w:pPr>
        <w:jc w:val="both"/>
        <w:rPr>
          <w:lang w:val="ro-MD"/>
        </w:rPr>
      </w:pPr>
      <w:r w:rsidRPr="007E43EA">
        <w:rPr>
          <w:lang w:val="ro-MD"/>
        </w:rPr>
        <w:t>6.2. În baza prezentului Contract, Beneficiarul se obligă:</w:t>
      </w:r>
    </w:p>
    <w:p w14:paraId="7E1902AE" w14:textId="6116254C" w:rsidR="00322374"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întreprindă toate măsurile necesare pentru asigurarea recepţionării în termenul stabilit a </w:t>
      </w:r>
      <w:r w:rsidR="008E0B6A" w:rsidRPr="007E43EA">
        <w:rPr>
          <w:lang w:val="ro-MD"/>
        </w:rPr>
        <w:t>Serviciilor</w:t>
      </w:r>
      <w:r w:rsidRPr="007E43EA">
        <w:rPr>
          <w:lang w:val="ro-MD"/>
        </w:rPr>
        <w:t xml:space="preserve"> prestate în corespundere cu cerinţele prezentului Contract;</w:t>
      </w:r>
      <w:r w:rsidRPr="007E43EA">
        <w:rPr>
          <w:b/>
          <w:lang w:val="ro-MD"/>
        </w:rPr>
        <w:t xml:space="preserve"> </w:t>
      </w:r>
    </w:p>
    <w:p w14:paraId="2088D3EF" w14:textId="3B5ABBB1" w:rsidR="00322374"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asigure achitarea </w:t>
      </w:r>
      <w:r w:rsidR="008E0B6A" w:rsidRPr="007E43EA">
        <w:rPr>
          <w:lang w:val="ro-MD"/>
        </w:rPr>
        <w:t>Serviciilor</w:t>
      </w:r>
      <w:r w:rsidRPr="007E43EA">
        <w:rPr>
          <w:lang w:val="ro-MD"/>
        </w:rPr>
        <w:t xml:space="preserve"> prestate, respectând modalităţile şi termenele indicate în prezentul Contract;</w:t>
      </w:r>
    </w:p>
    <w:p w14:paraId="5597CE81" w14:textId="694B4803" w:rsidR="00DA0B99" w:rsidRPr="007E43EA" w:rsidRDefault="00322374" w:rsidP="00234D24">
      <w:pPr>
        <w:numPr>
          <w:ilvl w:val="0"/>
          <w:numId w:val="6"/>
        </w:numPr>
        <w:tabs>
          <w:tab w:val="clear" w:pos="1065"/>
          <w:tab w:val="left" w:pos="792"/>
          <w:tab w:val="left" w:pos="1080"/>
        </w:tabs>
        <w:suppressAutoHyphens/>
        <w:ind w:left="0" w:firstLine="426"/>
        <w:jc w:val="both"/>
        <w:rPr>
          <w:lang w:val="ro-MD"/>
        </w:rPr>
      </w:pPr>
      <w:r w:rsidRPr="007E43EA">
        <w:rPr>
          <w:lang w:val="ro-MD"/>
        </w:rPr>
        <w:t xml:space="preserve">să restituie </w:t>
      </w:r>
      <w:r w:rsidR="00812F24" w:rsidRPr="007E43EA">
        <w:rPr>
          <w:lang w:val="ro-MD"/>
        </w:rPr>
        <w:t>Prestatorul</w:t>
      </w:r>
      <w:r w:rsidRPr="007E43EA">
        <w:rPr>
          <w:lang w:val="ro-MD"/>
        </w:rPr>
        <w:t>ui garanția de bună execuție a contractului în termen de</w:t>
      </w:r>
      <w:r w:rsidRPr="007E43EA">
        <w:rPr>
          <w:b/>
          <w:lang w:val="ro-MD"/>
        </w:rPr>
        <w:t xml:space="preserve"> </w:t>
      </w:r>
      <w:r w:rsidRPr="007E43EA">
        <w:rPr>
          <w:lang w:val="ro-MD"/>
        </w:rPr>
        <w:t xml:space="preserve">15 zile calendaristice, după recepționarea </w:t>
      </w:r>
      <w:r w:rsidR="008E0B6A" w:rsidRPr="007E43EA">
        <w:rPr>
          <w:lang w:val="ro-MD"/>
        </w:rPr>
        <w:t>Serviciilor</w:t>
      </w:r>
      <w:r w:rsidRPr="007E43EA">
        <w:rPr>
          <w:lang w:val="ro-MD"/>
        </w:rPr>
        <w:t xml:space="preserve"> conform pct. 2.5</w:t>
      </w:r>
      <w:r w:rsidR="00F131BB" w:rsidRPr="007E43EA">
        <w:rPr>
          <w:lang w:val="ro-MD"/>
        </w:rPr>
        <w:t>.</w:t>
      </w:r>
      <w:r w:rsidRPr="007E43EA">
        <w:rPr>
          <w:b/>
          <w:lang w:val="ro-MD"/>
        </w:rPr>
        <w:t xml:space="preserve"> </w:t>
      </w:r>
      <w:r w:rsidRPr="007E43EA">
        <w:rPr>
          <w:lang w:val="ro-MD"/>
        </w:rPr>
        <w:t>al Contractului.</w:t>
      </w:r>
    </w:p>
    <w:p w14:paraId="01831CE9" w14:textId="77777777" w:rsidR="00323243" w:rsidRPr="007E43EA" w:rsidRDefault="00323243" w:rsidP="00234D24">
      <w:pPr>
        <w:rPr>
          <w:b/>
          <w:lang w:val="ro-MD"/>
        </w:rPr>
      </w:pPr>
    </w:p>
    <w:p w14:paraId="1B2E2418" w14:textId="77777777" w:rsidR="00322374" w:rsidRPr="007E43EA" w:rsidRDefault="00322374" w:rsidP="00234D24">
      <w:pPr>
        <w:rPr>
          <w:b/>
          <w:lang w:val="ro-MD"/>
        </w:rPr>
      </w:pPr>
      <w:r w:rsidRPr="007E43EA">
        <w:rPr>
          <w:b/>
          <w:lang w:val="ro-MD"/>
        </w:rPr>
        <w:t>7. JUSTIFICAREA DATORITĂ UNUI IMPEDIMENT</w:t>
      </w:r>
    </w:p>
    <w:p w14:paraId="542B79BE" w14:textId="77777777" w:rsidR="00322374" w:rsidRPr="007E43EA" w:rsidRDefault="00322374" w:rsidP="00234D24">
      <w:pPr>
        <w:jc w:val="both"/>
        <w:rPr>
          <w:lang w:val="ro-MD"/>
        </w:rPr>
      </w:pPr>
      <w:r w:rsidRPr="007E43EA">
        <w:rPr>
          <w:lang w:val="ro-MD"/>
        </w:rPr>
        <w:t>7.1. Părţile sunt exonerate de răspundere pentru neîndeplinirea parţială sau integrală a obligaţiilor conform prezentului Contract, dacă aceasta este cauzată de producerea unor impedimente în afara controlului părților (războaie, calamităţi naturale: incendii, inundaţii, cutremure de pământ, precum şi alte circumstanţe care nu depind de voinţa Părţilor).</w:t>
      </w:r>
    </w:p>
    <w:p w14:paraId="22EA63BD" w14:textId="77777777" w:rsidR="00322374" w:rsidRPr="007E43EA" w:rsidRDefault="00322374" w:rsidP="00234D24">
      <w:pPr>
        <w:jc w:val="both"/>
        <w:rPr>
          <w:lang w:val="ro-MD"/>
        </w:rPr>
      </w:pPr>
      <w:r w:rsidRPr="007E43EA">
        <w:rPr>
          <w:lang w:val="ro-MD"/>
        </w:rPr>
        <w:lastRenderedPageBreak/>
        <w:t>7.2. Partea care invocă apariția impedimentului în afara controlului este obligată să informeze imediat (dar nu mai târziu de</w:t>
      </w:r>
      <w:r w:rsidRPr="007E43EA">
        <w:rPr>
          <w:b/>
          <w:lang w:val="ro-MD"/>
        </w:rPr>
        <w:t xml:space="preserve"> </w:t>
      </w:r>
      <w:r w:rsidRPr="007E43EA">
        <w:rPr>
          <w:bCs/>
          <w:lang w:val="ro-MD"/>
        </w:rPr>
        <w:t>10 (zece)</w:t>
      </w:r>
      <w:r w:rsidRPr="007E43EA">
        <w:rPr>
          <w:lang w:val="ro-MD"/>
        </w:rPr>
        <w:t xml:space="preserve"> zile) cealaltă Parte despre survenirea circumstanţelor, dar și despre efectele acestora asupra executării contractului. </w:t>
      </w:r>
    </w:p>
    <w:p w14:paraId="15010ADA" w14:textId="41EA7193" w:rsidR="00322374" w:rsidRPr="007E43EA" w:rsidRDefault="00322374" w:rsidP="00234D24">
      <w:pPr>
        <w:jc w:val="both"/>
        <w:rPr>
          <w:lang w:val="ro-MD"/>
        </w:rPr>
      </w:pPr>
      <w:r w:rsidRPr="007E43EA">
        <w:rPr>
          <w:lang w:val="ro-MD"/>
        </w:rPr>
        <w:t>7.3</w:t>
      </w:r>
      <w:r w:rsidR="003E5557">
        <w:rPr>
          <w:lang w:val="ro-MD"/>
        </w:rPr>
        <w:t>.</w:t>
      </w:r>
      <w:r w:rsidRPr="007E43EA">
        <w:rPr>
          <w:lang w:val="ro-MD"/>
        </w:rPr>
        <w:t xml:space="preserve"> Survenirea circumstanţelor impedimentului, momentul declanşării şi termenul de acţiune trebuie să fie confirmate printr-un aviz de atestare eliberat în mod corespunzător de către organul competent din ţara Părţii care invocă asemenea circumstanţe.</w:t>
      </w:r>
    </w:p>
    <w:p w14:paraId="1B577D95" w14:textId="77777777" w:rsidR="00795C48" w:rsidRPr="007E43EA" w:rsidRDefault="00795C48" w:rsidP="00234D24">
      <w:pPr>
        <w:rPr>
          <w:b/>
          <w:lang w:val="ro-MD"/>
        </w:rPr>
      </w:pPr>
    </w:p>
    <w:p w14:paraId="6EF0D658" w14:textId="59E0ACF1" w:rsidR="00322374" w:rsidRPr="007E43EA" w:rsidRDefault="00322374" w:rsidP="00234D24">
      <w:pPr>
        <w:rPr>
          <w:b/>
          <w:lang w:val="ro-MD"/>
        </w:rPr>
      </w:pPr>
      <w:r w:rsidRPr="007E43EA">
        <w:rPr>
          <w:b/>
          <w:lang w:val="ro-MD"/>
        </w:rPr>
        <w:t>8. REZOLUȚIUNEA CONTRACTULUI</w:t>
      </w:r>
    </w:p>
    <w:p w14:paraId="285BDA64" w14:textId="72298B10" w:rsidR="00322374" w:rsidRPr="007E43EA" w:rsidRDefault="00322374" w:rsidP="00234D24">
      <w:pPr>
        <w:jc w:val="both"/>
        <w:rPr>
          <w:lang w:val="ro-MD"/>
        </w:rPr>
      </w:pPr>
      <w:r w:rsidRPr="007E43EA">
        <w:rPr>
          <w:lang w:val="ro-MD"/>
        </w:rPr>
        <w:t>8.1.</w:t>
      </w:r>
      <w:r w:rsidR="0064641B" w:rsidRPr="007E43EA">
        <w:rPr>
          <w:lang w:val="ro-MD"/>
        </w:rPr>
        <w:t xml:space="preserve"> </w:t>
      </w:r>
      <w:r w:rsidRPr="007E43EA">
        <w:rPr>
          <w:lang w:val="ro-MD"/>
        </w:rPr>
        <w:t>Rezoluțiunea Contractului se poate realiza cu acordul comun al Părţilor.</w:t>
      </w:r>
    </w:p>
    <w:p w14:paraId="66D601DF" w14:textId="38F18C6C" w:rsidR="00322374" w:rsidRPr="007E43EA" w:rsidRDefault="00322374" w:rsidP="00234D24">
      <w:pPr>
        <w:jc w:val="both"/>
        <w:rPr>
          <w:lang w:val="ro-MD"/>
        </w:rPr>
      </w:pPr>
      <w:r w:rsidRPr="007E43EA">
        <w:rPr>
          <w:lang w:val="ro-MD"/>
        </w:rPr>
        <w:t xml:space="preserve">8.2. Contractul poate fi </w:t>
      </w:r>
      <w:r w:rsidR="00704BE0" w:rsidRPr="007E43EA">
        <w:rPr>
          <w:lang w:val="ro-MD"/>
        </w:rPr>
        <w:t>rezol</w:t>
      </w:r>
      <w:r w:rsidR="00704BE0">
        <w:rPr>
          <w:lang w:val="ro-MD"/>
        </w:rPr>
        <w:t>uționat</w:t>
      </w:r>
      <w:r w:rsidR="00704BE0" w:rsidRPr="007E43EA">
        <w:rPr>
          <w:lang w:val="ro-MD"/>
        </w:rPr>
        <w:t xml:space="preserve"> </w:t>
      </w:r>
      <w:r w:rsidRPr="007E43EA">
        <w:rPr>
          <w:lang w:val="ro-MD"/>
        </w:rPr>
        <w:t>în mod unilateral în caz de:</w:t>
      </w:r>
    </w:p>
    <w:p w14:paraId="3B12B628" w14:textId="4295946B"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refuz al </w:t>
      </w:r>
      <w:r w:rsidR="00812F24" w:rsidRPr="007E43EA">
        <w:rPr>
          <w:lang w:val="ro-MD"/>
        </w:rPr>
        <w:t>Prestatorul</w:t>
      </w:r>
      <w:r w:rsidRPr="007E43EA">
        <w:rPr>
          <w:lang w:val="ro-MD"/>
        </w:rPr>
        <w:t xml:space="preserve">ui de a presta </w:t>
      </w:r>
      <w:r w:rsidR="008E0B6A" w:rsidRPr="007E43EA">
        <w:rPr>
          <w:lang w:val="ro-MD"/>
        </w:rPr>
        <w:t>Serviciile</w:t>
      </w:r>
      <w:r w:rsidRPr="007E43EA">
        <w:rPr>
          <w:lang w:val="ro-MD"/>
        </w:rPr>
        <w:t xml:space="preserve"> prevăzute în prezentul Contract;</w:t>
      </w:r>
    </w:p>
    <w:p w14:paraId="57E2F6D2" w14:textId="331D5AA0"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nerespectare de către </w:t>
      </w:r>
      <w:r w:rsidR="008E0B6A" w:rsidRPr="007E43EA">
        <w:rPr>
          <w:lang w:val="ro-MD"/>
        </w:rPr>
        <w:t>Prestator</w:t>
      </w:r>
      <w:r w:rsidRPr="007E43EA">
        <w:rPr>
          <w:lang w:val="ro-MD"/>
        </w:rPr>
        <w:t xml:space="preserve"> a termenelor de executare stabilite;</w:t>
      </w:r>
    </w:p>
    <w:p w14:paraId="3923AB69" w14:textId="614897DB"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 xml:space="preserve">nerespectare de către Beneficiar a termenelor de plată a </w:t>
      </w:r>
      <w:r w:rsidR="008E0B6A" w:rsidRPr="007E43EA">
        <w:rPr>
          <w:lang w:val="ro-MD"/>
        </w:rPr>
        <w:t>Serviciilor</w:t>
      </w:r>
      <w:r w:rsidRPr="007E43EA">
        <w:rPr>
          <w:lang w:val="ro-MD"/>
        </w:rPr>
        <w:t>;</w:t>
      </w:r>
    </w:p>
    <w:p w14:paraId="28739BCF" w14:textId="77777777" w:rsidR="00322374" w:rsidRPr="007E43EA" w:rsidRDefault="00322374" w:rsidP="00234D24">
      <w:pPr>
        <w:numPr>
          <w:ilvl w:val="0"/>
          <w:numId w:val="7"/>
        </w:numPr>
        <w:tabs>
          <w:tab w:val="left" w:pos="851"/>
        </w:tabs>
        <w:suppressAutoHyphens/>
        <w:ind w:left="0" w:firstLine="426"/>
        <w:jc w:val="both"/>
        <w:rPr>
          <w:lang w:val="ro-MD"/>
        </w:rPr>
      </w:pPr>
      <w:r w:rsidRPr="007E43EA">
        <w:rPr>
          <w:lang w:val="ro-MD"/>
        </w:rPr>
        <w:t>nesatisfacere de către una dintre Părţi a pretenţiilor înaintate conform prezentului Contract;</w:t>
      </w:r>
    </w:p>
    <w:p w14:paraId="762D24AB" w14:textId="7CF7D1C4" w:rsidR="00322374" w:rsidRPr="007E43EA" w:rsidRDefault="00812F24" w:rsidP="00234D24">
      <w:pPr>
        <w:numPr>
          <w:ilvl w:val="0"/>
          <w:numId w:val="7"/>
        </w:numPr>
        <w:tabs>
          <w:tab w:val="left" w:pos="851"/>
        </w:tabs>
        <w:suppressAutoHyphens/>
        <w:ind w:left="0" w:firstLine="426"/>
        <w:jc w:val="both"/>
        <w:rPr>
          <w:lang w:val="ro-MD"/>
        </w:rPr>
      </w:pPr>
      <w:r w:rsidRPr="007E43EA">
        <w:rPr>
          <w:lang w:val="ro-MD"/>
        </w:rPr>
        <w:t>Prestatorul</w:t>
      </w:r>
      <w:r w:rsidR="00322374" w:rsidRPr="007E43EA">
        <w:rPr>
          <w:lang w:val="ro-MD"/>
        </w:rPr>
        <w:t xml:space="preserve"> se afl</w:t>
      </w:r>
      <w:r w:rsidR="005F19D1" w:rsidRPr="007E43EA">
        <w:rPr>
          <w:lang w:val="ro-MD"/>
        </w:rPr>
        <w:t>ă</w:t>
      </w:r>
      <w:r w:rsidR="00322374" w:rsidRPr="007E43EA">
        <w:rPr>
          <w:lang w:val="ro-MD"/>
        </w:rPr>
        <w:t>, la momentul atribuirii lui, în una dintre situaţiile care ar fi determinat excluderea sa din procedura de atribuire potrivit art. 19 al Legii nr. 131/2015 privind achizițiile publice;</w:t>
      </w:r>
    </w:p>
    <w:p w14:paraId="3CE4B779" w14:textId="22476690" w:rsidR="00322374" w:rsidRPr="007E43EA" w:rsidRDefault="00322374" w:rsidP="00234D24">
      <w:pPr>
        <w:pStyle w:val="a4"/>
        <w:numPr>
          <w:ilvl w:val="0"/>
          <w:numId w:val="7"/>
        </w:numPr>
        <w:tabs>
          <w:tab w:val="clear" w:pos="1854"/>
          <w:tab w:val="left" w:pos="0"/>
          <w:tab w:val="num" w:pos="851"/>
          <w:tab w:val="left" w:pos="2070"/>
        </w:tabs>
        <w:ind w:left="0" w:firstLine="426"/>
        <w:rPr>
          <w:lang w:val="ro-MD"/>
        </w:rPr>
      </w:pPr>
      <w:r w:rsidRPr="007E43EA">
        <w:rPr>
          <w:lang w:val="ro-MD"/>
        </w:rPr>
        <w:t>contractul a făcut obiectul unei modificări substanțiale care necesit</w:t>
      </w:r>
      <w:r w:rsidR="00323243" w:rsidRPr="007E43EA">
        <w:rPr>
          <w:lang w:val="ro-MD"/>
        </w:rPr>
        <w:t>a</w:t>
      </w:r>
      <w:r w:rsidRPr="007E43EA">
        <w:rPr>
          <w:lang w:val="ro-MD"/>
        </w:rPr>
        <w:t xml:space="preserve"> o nouă procedură de achiziție publică în conformitate cu art. 76 al Legii nr. 131/2015 privind achizițiile publice;</w:t>
      </w:r>
    </w:p>
    <w:p w14:paraId="2D5F6078" w14:textId="466124C4" w:rsidR="00322374" w:rsidRPr="007E43EA" w:rsidRDefault="00322374" w:rsidP="00234D24">
      <w:pPr>
        <w:pStyle w:val="a4"/>
        <w:numPr>
          <w:ilvl w:val="0"/>
          <w:numId w:val="7"/>
        </w:numPr>
        <w:tabs>
          <w:tab w:val="clear" w:pos="1854"/>
          <w:tab w:val="left" w:pos="0"/>
          <w:tab w:val="num" w:pos="851"/>
          <w:tab w:val="left" w:pos="2070"/>
        </w:tabs>
        <w:ind w:left="0" w:firstLine="426"/>
        <w:rPr>
          <w:lang w:val="ro-MD"/>
        </w:rPr>
      </w:pPr>
      <w:r w:rsidRPr="007E43EA">
        <w:rPr>
          <w:lang w:val="ro-MD"/>
        </w:rPr>
        <w:t xml:space="preserve">contractul nu urma să fie atribuit </w:t>
      </w:r>
      <w:r w:rsidR="00812F24" w:rsidRPr="007E43EA">
        <w:rPr>
          <w:lang w:val="ro-MD"/>
        </w:rPr>
        <w:t>Prestatorul</w:t>
      </w:r>
      <w:r w:rsidRPr="007E43EA">
        <w:rPr>
          <w:lang w:val="ro-MD"/>
        </w:rPr>
        <w:t xml:space="preserve">ui respectiv, având în vedere o încălcare gravă a </w:t>
      </w:r>
      <w:r w:rsidR="005F19D1" w:rsidRPr="007E43EA">
        <w:rPr>
          <w:lang w:val="ro-MD"/>
        </w:rPr>
        <w:t>obligațiilor</w:t>
      </w:r>
      <w:r w:rsidRPr="007E43EA">
        <w:rPr>
          <w:lang w:val="ro-MD"/>
        </w:rPr>
        <w:t xml:space="preserve"> ce rezultă din Legea nr. 131/2015 privind achizițiile publice și/sau tratatele </w:t>
      </w:r>
      <w:r w:rsidR="005F19D1" w:rsidRPr="007E43EA">
        <w:rPr>
          <w:lang w:val="ro-MD"/>
        </w:rPr>
        <w:t>internaționale</w:t>
      </w:r>
      <w:r w:rsidRPr="007E43EA">
        <w:rPr>
          <w:lang w:val="ro-MD"/>
        </w:rPr>
        <w:t xml:space="preserve"> la care Republica Moldova este parte, care a fost constatată printr-o decizie a unei instanțe judecătorești naționale sau, după caz, internaționale.</w:t>
      </w:r>
    </w:p>
    <w:p w14:paraId="1F1C8FB0" w14:textId="1588FB97" w:rsidR="00324F6E" w:rsidRPr="007E43EA" w:rsidRDefault="00324F6E" w:rsidP="00234D24">
      <w:pPr>
        <w:pStyle w:val="a"/>
        <w:numPr>
          <w:ilvl w:val="0"/>
          <w:numId w:val="7"/>
        </w:numPr>
        <w:tabs>
          <w:tab w:val="clear" w:pos="1134"/>
          <w:tab w:val="clear" w:pos="1854"/>
          <w:tab w:val="left" w:pos="426"/>
          <w:tab w:val="num" w:pos="851"/>
        </w:tabs>
        <w:ind w:left="0" w:firstLine="426"/>
        <w:rPr>
          <w:lang w:val="ro-MD" w:eastAsia="ru-RU"/>
        </w:rPr>
      </w:pPr>
      <w:r w:rsidRPr="007E43EA">
        <w:rPr>
          <w:lang w:val="ro-MD" w:eastAsia="ru-RU"/>
        </w:rPr>
        <w:t xml:space="preserve">Beneficiarul notifică </w:t>
      </w:r>
      <w:r w:rsidR="00812F24" w:rsidRPr="007E43EA">
        <w:rPr>
          <w:lang w:val="ro-MD" w:eastAsia="ru-RU"/>
        </w:rPr>
        <w:t>Prestatorul</w:t>
      </w:r>
      <w:r w:rsidRPr="007E43EA">
        <w:rPr>
          <w:lang w:val="ro-MD" w:eastAsia="ru-RU"/>
        </w:rPr>
        <w:t xml:space="preserve"> că din motive neprevăzute </w:t>
      </w:r>
      <w:r w:rsidR="00003FCF" w:rsidRPr="007E43EA">
        <w:rPr>
          <w:lang w:val="ro-MD" w:eastAsia="ru-RU"/>
        </w:rPr>
        <w:t>ș</w:t>
      </w:r>
      <w:r w:rsidRPr="007E43EA">
        <w:rPr>
          <w:lang w:val="ro-MD" w:eastAsia="ru-RU"/>
        </w:rPr>
        <w:t>i datorită unor conjuncturi economice este în imposibilitate de a continua îndeplinirea obliga</w:t>
      </w:r>
      <w:r w:rsidR="00003FCF" w:rsidRPr="007E43EA">
        <w:rPr>
          <w:lang w:val="ro-MD" w:eastAsia="ru-RU"/>
        </w:rPr>
        <w:t>ț</w:t>
      </w:r>
      <w:r w:rsidRPr="007E43EA">
        <w:rPr>
          <w:lang w:val="ro-MD" w:eastAsia="ru-RU"/>
        </w:rPr>
        <w:t>iunilor contractuale;</w:t>
      </w:r>
    </w:p>
    <w:p w14:paraId="3F04A852" w14:textId="4EC702B2" w:rsidR="00322374" w:rsidRPr="007E43EA" w:rsidRDefault="00322374" w:rsidP="00234D24">
      <w:pPr>
        <w:jc w:val="both"/>
        <w:rPr>
          <w:lang w:val="ro-MD"/>
        </w:rPr>
      </w:pPr>
      <w:r w:rsidRPr="007E43EA">
        <w:rPr>
          <w:lang w:val="ro-MD"/>
        </w:rPr>
        <w:t>8.3. Partea iniţiatoare a rezoluțiunii Contractului este obligată să comunice în termen de 5 zile lucrătoare celeilalte Părţi despre intenţiile ei printr-o scrisoare motivată.</w:t>
      </w:r>
    </w:p>
    <w:p w14:paraId="30BA2BA1" w14:textId="77777777" w:rsidR="00322374" w:rsidRPr="007E43EA" w:rsidRDefault="00322374" w:rsidP="00234D24">
      <w:pPr>
        <w:jc w:val="both"/>
        <w:rPr>
          <w:lang w:val="ro-MD"/>
        </w:rPr>
      </w:pPr>
      <w:r w:rsidRPr="007E43EA">
        <w:rPr>
          <w:lang w:val="ro-MD"/>
        </w:rPr>
        <w:t>8.4. Partea înştiinţată este obligată să răspundă în decurs de 5 (cinci) zile lucrătoare de la primirea notificării, după expirarea acestui termen Contractul se consideră încetat de drept.</w:t>
      </w:r>
    </w:p>
    <w:p w14:paraId="0D5896B1" w14:textId="77777777" w:rsidR="00D72753" w:rsidRPr="007E43EA" w:rsidRDefault="00D72753" w:rsidP="00234D24">
      <w:pPr>
        <w:jc w:val="both"/>
        <w:rPr>
          <w:lang w:val="ro-MD"/>
        </w:rPr>
      </w:pPr>
    </w:p>
    <w:p w14:paraId="3C55AB49" w14:textId="77777777" w:rsidR="00322374" w:rsidRPr="007E43EA" w:rsidRDefault="00322374" w:rsidP="00234D24">
      <w:pPr>
        <w:rPr>
          <w:b/>
          <w:lang w:val="ro-MD"/>
        </w:rPr>
      </w:pPr>
      <w:r w:rsidRPr="007E43EA">
        <w:rPr>
          <w:b/>
          <w:lang w:val="ro-MD"/>
        </w:rPr>
        <w:t>9. RECLAMAŢII ŞI SANCŢIUNI</w:t>
      </w:r>
    </w:p>
    <w:p w14:paraId="3D98DDD2" w14:textId="65358139" w:rsidR="00322374" w:rsidRPr="007E43EA" w:rsidRDefault="00322374" w:rsidP="00234D24">
      <w:pPr>
        <w:jc w:val="both"/>
        <w:rPr>
          <w:lang w:val="ro-MD"/>
        </w:rPr>
      </w:pPr>
      <w:r w:rsidRPr="007E43EA">
        <w:rPr>
          <w:lang w:val="ro-MD"/>
        </w:rPr>
        <w:t xml:space="preserve">9.1. Reclamaţiile privind cantitatea </w:t>
      </w:r>
      <w:r w:rsidR="008E0B6A" w:rsidRPr="007E43EA">
        <w:rPr>
          <w:lang w:val="ro-MD"/>
        </w:rPr>
        <w:t>Serviciilor</w:t>
      </w:r>
      <w:r w:rsidRPr="007E43EA">
        <w:rPr>
          <w:lang w:val="ro-MD"/>
        </w:rPr>
        <w:t xml:space="preserve"> prestate sunt înaintate </w:t>
      </w:r>
      <w:r w:rsidR="00812F24" w:rsidRPr="007E43EA">
        <w:rPr>
          <w:lang w:val="ro-MD"/>
        </w:rPr>
        <w:t>Prestatorul</w:t>
      </w:r>
      <w:r w:rsidRPr="007E43EA">
        <w:rPr>
          <w:lang w:val="ro-MD"/>
        </w:rPr>
        <w:t xml:space="preserve">ui la momentul recepţionării acestora sau nu mai târziu de 10 (zece) </w:t>
      </w:r>
      <w:r w:rsidRPr="007E43EA">
        <w:rPr>
          <w:bCs/>
          <w:lang w:val="ro-MD"/>
        </w:rPr>
        <w:t>zile</w:t>
      </w:r>
      <w:r w:rsidRPr="007E43EA">
        <w:rPr>
          <w:lang w:val="ro-MD"/>
        </w:rPr>
        <w:t xml:space="preserve"> lucrătoare de la data recepționării.</w:t>
      </w:r>
    </w:p>
    <w:p w14:paraId="2C829403" w14:textId="5959B75A" w:rsidR="00322374" w:rsidRPr="007E43EA" w:rsidRDefault="00322374" w:rsidP="00234D24">
      <w:pPr>
        <w:jc w:val="both"/>
        <w:rPr>
          <w:lang w:val="ro-MD"/>
        </w:rPr>
      </w:pPr>
      <w:r w:rsidRPr="007E43EA">
        <w:rPr>
          <w:lang w:val="ro-MD"/>
        </w:rPr>
        <w:t xml:space="preserve">9.2. Pretenţiile privind calitatea </w:t>
      </w:r>
      <w:r w:rsidR="008E0B6A" w:rsidRPr="007E43EA">
        <w:rPr>
          <w:lang w:val="ro-MD"/>
        </w:rPr>
        <w:t>Serviciilor</w:t>
      </w:r>
      <w:r w:rsidRPr="007E43EA">
        <w:rPr>
          <w:lang w:val="ro-MD"/>
        </w:rPr>
        <w:t xml:space="preserve"> livrate sunt înaintate </w:t>
      </w:r>
      <w:r w:rsidR="00812F24" w:rsidRPr="007E43EA">
        <w:rPr>
          <w:lang w:val="ro-MD"/>
        </w:rPr>
        <w:t>Prestatorul</w:t>
      </w:r>
      <w:r w:rsidRPr="007E43EA">
        <w:rPr>
          <w:lang w:val="ro-MD"/>
        </w:rPr>
        <w:t>ui în termen de 10 (zece) zile lucrătoare de la depistarea deficienţelor de calitate.</w:t>
      </w:r>
    </w:p>
    <w:p w14:paraId="2874FEF3" w14:textId="6CF3FEC6" w:rsidR="00322374" w:rsidRPr="007E43EA" w:rsidRDefault="00322374" w:rsidP="00234D24">
      <w:pPr>
        <w:jc w:val="both"/>
        <w:rPr>
          <w:lang w:val="ro-MD"/>
        </w:rPr>
      </w:pPr>
      <w:r w:rsidRPr="007E43EA">
        <w:rPr>
          <w:lang w:val="ro-MD"/>
        </w:rPr>
        <w:t xml:space="preserve">9.3. </w:t>
      </w:r>
      <w:r w:rsidR="00812F24" w:rsidRPr="007E43EA">
        <w:rPr>
          <w:lang w:val="ro-MD"/>
        </w:rPr>
        <w:t>Prestatorul</w:t>
      </w:r>
      <w:r w:rsidRPr="007E43EA">
        <w:rPr>
          <w:lang w:val="ro-MD"/>
        </w:rPr>
        <w:t xml:space="preserve"> este obligat să examineze pretenţiile înaintate în termen de </w:t>
      </w:r>
      <w:r w:rsidRPr="007E43EA">
        <w:rPr>
          <w:bCs/>
          <w:lang w:val="ro-MD"/>
        </w:rPr>
        <w:t>5 (cinci) zile</w:t>
      </w:r>
      <w:r w:rsidRPr="007E43EA">
        <w:rPr>
          <w:lang w:val="ro-MD"/>
        </w:rPr>
        <w:t xml:space="preserve"> lucrătoare de la data primirii acestora şi să comunice, în scris, Beneficiarului despre decizia luată.</w:t>
      </w:r>
    </w:p>
    <w:p w14:paraId="2B656B2C" w14:textId="7A4AACAF" w:rsidR="00322374" w:rsidRPr="007E43EA" w:rsidRDefault="00322374" w:rsidP="00234D24">
      <w:pPr>
        <w:jc w:val="both"/>
        <w:rPr>
          <w:lang w:val="ro-MD"/>
        </w:rPr>
      </w:pPr>
      <w:r w:rsidRPr="007E43EA">
        <w:rPr>
          <w:lang w:val="ro-MD"/>
        </w:rPr>
        <w:t xml:space="preserve">9.4. În caz de recunoaştere a pretenţiilor, </w:t>
      </w:r>
      <w:r w:rsidR="00812F24" w:rsidRPr="007E43EA">
        <w:rPr>
          <w:lang w:val="ro-MD"/>
        </w:rPr>
        <w:t>Prestatorul</w:t>
      </w:r>
      <w:r w:rsidRPr="007E43EA">
        <w:rPr>
          <w:lang w:val="ro-MD"/>
        </w:rPr>
        <w:t xml:space="preserve"> este obligat, în termen  restrâns, să înlăture neconformitățile </w:t>
      </w:r>
      <w:r w:rsidRPr="007E43EA">
        <w:rPr>
          <w:bCs/>
          <w:lang w:val="ro-MD"/>
        </w:rPr>
        <w:t>depistate, corespunzător</w:t>
      </w:r>
      <w:r w:rsidRPr="007E43EA">
        <w:rPr>
          <w:color w:val="FF0000"/>
          <w:lang w:val="ro-MD"/>
        </w:rPr>
        <w:t xml:space="preserve"> </w:t>
      </w:r>
      <w:r w:rsidRPr="007E43EA">
        <w:rPr>
          <w:lang w:val="ro-MD"/>
        </w:rPr>
        <w:t xml:space="preserve">cerinţelor Contractului.   </w:t>
      </w:r>
    </w:p>
    <w:p w14:paraId="6CCD47FB" w14:textId="4AC87202" w:rsidR="00322374" w:rsidRPr="007E43EA" w:rsidRDefault="00322374" w:rsidP="00234D24">
      <w:pPr>
        <w:jc w:val="both"/>
        <w:rPr>
          <w:lang w:val="ro-MD"/>
        </w:rPr>
      </w:pPr>
      <w:r w:rsidRPr="007E43EA">
        <w:rPr>
          <w:lang w:val="ro-MD"/>
        </w:rPr>
        <w:t xml:space="preserve">9.5. </w:t>
      </w:r>
      <w:r w:rsidR="00812F24" w:rsidRPr="007E43EA">
        <w:rPr>
          <w:lang w:val="ro-MD"/>
        </w:rPr>
        <w:t>Prestatorul</w:t>
      </w:r>
      <w:r w:rsidR="00CC48F0" w:rsidRPr="007E43EA">
        <w:rPr>
          <w:lang w:val="ro-MD"/>
        </w:rPr>
        <w:t xml:space="preserve"> poartă răspundere pentru calitatea </w:t>
      </w:r>
      <w:r w:rsidR="008E0B6A" w:rsidRPr="007E43EA">
        <w:rPr>
          <w:lang w:val="ro-MD"/>
        </w:rPr>
        <w:t>Serviciilor</w:t>
      </w:r>
      <w:r w:rsidR="00CC48F0" w:rsidRPr="007E43EA">
        <w:rPr>
          <w:lang w:val="ro-MD"/>
        </w:rPr>
        <w:t xml:space="preserve"> în limitele stabilite, inclusiv pentru viciile structurii de rezistenţă rezultate din nerespectarea normelor de proiectare în vigoare la data </w:t>
      </w:r>
      <w:r w:rsidR="003D6619" w:rsidRPr="007E43EA">
        <w:rPr>
          <w:lang w:val="ro-MD"/>
        </w:rPr>
        <w:t>elaborării proiectului</w:t>
      </w:r>
      <w:r w:rsidR="00CC48F0" w:rsidRPr="007E43EA">
        <w:rPr>
          <w:lang w:val="ro-MD"/>
        </w:rPr>
        <w:t xml:space="preserve">. </w:t>
      </w:r>
    </w:p>
    <w:p w14:paraId="1A4F4F96" w14:textId="5F3AED8C" w:rsidR="00322374" w:rsidRPr="007E43EA" w:rsidRDefault="00322374" w:rsidP="00234D24">
      <w:pPr>
        <w:jc w:val="both"/>
        <w:rPr>
          <w:lang w:val="ro-MD"/>
        </w:rPr>
      </w:pPr>
      <w:r w:rsidRPr="007E43EA">
        <w:rPr>
          <w:lang w:val="ro-MD"/>
        </w:rPr>
        <w:t xml:space="preserve">9.6. Pentru refuzul de a presta </w:t>
      </w:r>
      <w:r w:rsidR="008E0B6A" w:rsidRPr="007E43EA">
        <w:rPr>
          <w:lang w:val="ro-MD"/>
        </w:rPr>
        <w:t>Serviciile</w:t>
      </w:r>
      <w:r w:rsidRPr="007E43EA">
        <w:rPr>
          <w:lang w:val="ro-MD"/>
        </w:rPr>
        <w:t xml:space="preserve"> prevăzute în prezentul Contract, </w:t>
      </w:r>
      <w:r w:rsidR="00812F24" w:rsidRPr="007E43EA">
        <w:rPr>
          <w:lang w:val="ro-MD"/>
        </w:rPr>
        <w:t>Prestatorul</w:t>
      </w:r>
      <w:r w:rsidRPr="007E43EA">
        <w:rPr>
          <w:lang w:val="ro-MD"/>
        </w:rPr>
        <w:t xml:space="preserve"> suportă o penalitate în valoare de </w:t>
      </w:r>
      <w:r w:rsidR="00CA71D7" w:rsidRPr="007E43EA">
        <w:rPr>
          <w:lang w:val="ro-MD"/>
        </w:rPr>
        <w:t>5</w:t>
      </w:r>
      <w:r w:rsidRPr="007E43EA">
        <w:rPr>
          <w:lang w:val="ro-MD"/>
        </w:rPr>
        <w:t>% din suma totală a contractului</w:t>
      </w:r>
      <w:r w:rsidR="00DB7058" w:rsidRPr="007E43EA">
        <w:rPr>
          <w:lang w:val="ro-MD"/>
        </w:rPr>
        <w:t>, care va fi încasată din contul garanției de bună execuție.</w:t>
      </w:r>
    </w:p>
    <w:p w14:paraId="6FACFA71" w14:textId="7F8986BB" w:rsidR="00322374" w:rsidRPr="007E43EA" w:rsidRDefault="00322374" w:rsidP="00234D24">
      <w:pPr>
        <w:jc w:val="both"/>
        <w:rPr>
          <w:lang w:val="ro-MD"/>
        </w:rPr>
      </w:pPr>
      <w:r w:rsidRPr="007E43EA">
        <w:rPr>
          <w:lang w:val="ro-MD"/>
        </w:rPr>
        <w:t xml:space="preserve">9.7. Pentru prestarea cu întârziere a </w:t>
      </w:r>
      <w:r w:rsidR="008E0B6A" w:rsidRPr="007E43EA">
        <w:rPr>
          <w:lang w:val="ro-MD"/>
        </w:rPr>
        <w:t>Serviciilor</w:t>
      </w:r>
      <w:r w:rsidRPr="007E43EA">
        <w:rPr>
          <w:lang w:val="ro-MD"/>
        </w:rPr>
        <w:t xml:space="preserve">, </w:t>
      </w:r>
      <w:r w:rsidR="00812F24" w:rsidRPr="007E43EA">
        <w:rPr>
          <w:lang w:val="ro-MD"/>
        </w:rPr>
        <w:t>Prestatorul</w:t>
      </w:r>
      <w:r w:rsidRPr="007E43EA">
        <w:rPr>
          <w:lang w:val="ro-MD"/>
        </w:rPr>
        <w:t xml:space="preserve"> suportă plata despăgubirii în valoare de 0</w:t>
      </w:r>
      <w:r w:rsidR="00EA3F3C" w:rsidRPr="007E43EA">
        <w:rPr>
          <w:lang w:val="ro-MD"/>
        </w:rPr>
        <w:t>,</w:t>
      </w:r>
      <w:r w:rsidRPr="007E43EA">
        <w:rPr>
          <w:lang w:val="ro-MD"/>
        </w:rPr>
        <w:t xml:space="preserve">1% din suma </w:t>
      </w:r>
      <w:r w:rsidR="008E0B6A" w:rsidRPr="007E43EA">
        <w:rPr>
          <w:lang w:val="ro-MD"/>
        </w:rPr>
        <w:t>Serviciilor</w:t>
      </w:r>
      <w:r w:rsidRPr="007E43EA">
        <w:rPr>
          <w:lang w:val="ro-MD"/>
        </w:rPr>
        <w:t xml:space="preserve"> neexecutate</w:t>
      </w:r>
      <w:r w:rsidR="00517BD5">
        <w:rPr>
          <w:lang w:val="ro-MD"/>
        </w:rPr>
        <w:t xml:space="preserve"> </w:t>
      </w:r>
      <w:r w:rsidR="00517BD5" w:rsidRPr="00336513">
        <w:rPr>
          <w:lang w:val="ro-MD"/>
        </w:rPr>
        <w:t>în conformitate cu Graficul de execuție</w:t>
      </w:r>
      <w:r w:rsidRPr="007E43EA">
        <w:rPr>
          <w:lang w:val="ro-MD"/>
        </w:rPr>
        <w:t xml:space="preserve">, pentru fiecare zi de întârziere, dar nu mai mult de </w:t>
      </w:r>
      <w:r w:rsidR="00233432" w:rsidRPr="007E43EA">
        <w:rPr>
          <w:lang w:val="ro-MD"/>
        </w:rPr>
        <w:t>10</w:t>
      </w:r>
      <w:r w:rsidRPr="007E43EA">
        <w:rPr>
          <w:lang w:val="ro-MD"/>
        </w:rPr>
        <w:t xml:space="preserve">% din valoarea totală a prezentului Contract. </w:t>
      </w:r>
    </w:p>
    <w:p w14:paraId="5A10AFCB" w14:textId="3FCE5E7F" w:rsidR="00322374" w:rsidRPr="007E43EA" w:rsidRDefault="00322374" w:rsidP="00234D24">
      <w:pPr>
        <w:jc w:val="both"/>
        <w:rPr>
          <w:lang w:val="ro-MD"/>
        </w:rPr>
      </w:pPr>
      <w:r w:rsidRPr="007E43EA">
        <w:rPr>
          <w:lang w:val="ro-MD"/>
        </w:rPr>
        <w:t xml:space="preserve">9.8. Pentru achitarea cu întârziere, Beneficiarul suportă plata despăgubirii în valoare de 0,1% din suma </w:t>
      </w:r>
      <w:r w:rsidR="008E0B6A" w:rsidRPr="007E43EA">
        <w:rPr>
          <w:lang w:val="ro-MD"/>
        </w:rPr>
        <w:t>Serviciilor</w:t>
      </w:r>
      <w:r w:rsidRPr="007E43EA">
        <w:rPr>
          <w:lang w:val="ro-MD"/>
        </w:rPr>
        <w:t xml:space="preserve"> neachitate pentru fiecare zi de întârziere, dar nu mai mult de </w:t>
      </w:r>
      <w:r w:rsidR="00CA71D7" w:rsidRPr="007E43EA">
        <w:rPr>
          <w:lang w:val="ro-MD"/>
        </w:rPr>
        <w:t>10</w:t>
      </w:r>
      <w:r w:rsidRPr="007E43EA">
        <w:rPr>
          <w:lang w:val="ro-MD"/>
        </w:rPr>
        <w:t>% din valoarea totală a prezentului contract.</w:t>
      </w:r>
      <w:r w:rsidR="00CE4FAD" w:rsidRPr="007E43EA">
        <w:rPr>
          <w:lang w:val="ro-MD"/>
        </w:rPr>
        <w:t xml:space="preserve"> </w:t>
      </w:r>
    </w:p>
    <w:p w14:paraId="4D34EA91" w14:textId="77777777" w:rsidR="00322374" w:rsidRPr="007E43EA" w:rsidRDefault="00322374" w:rsidP="00234D24">
      <w:pPr>
        <w:rPr>
          <w:b/>
          <w:lang w:val="ro-MD"/>
        </w:rPr>
      </w:pPr>
    </w:p>
    <w:p w14:paraId="0217A521" w14:textId="77777777" w:rsidR="00322374" w:rsidRPr="007E43EA" w:rsidRDefault="00322374" w:rsidP="00234D24">
      <w:pPr>
        <w:rPr>
          <w:b/>
          <w:lang w:val="ro-MD"/>
        </w:rPr>
      </w:pPr>
      <w:r w:rsidRPr="007E43EA">
        <w:rPr>
          <w:b/>
          <w:lang w:val="ro-MD"/>
        </w:rPr>
        <w:t>10. DREPTURI DE PROPRIETATE INTELECTUALĂ</w:t>
      </w:r>
    </w:p>
    <w:p w14:paraId="60269E68" w14:textId="63FAFF6D" w:rsidR="00322374" w:rsidRPr="007E43EA" w:rsidRDefault="00322374" w:rsidP="00234D24">
      <w:pPr>
        <w:jc w:val="both"/>
        <w:rPr>
          <w:lang w:val="ro-MD"/>
        </w:rPr>
      </w:pPr>
      <w:r w:rsidRPr="007E43EA">
        <w:rPr>
          <w:lang w:val="ro-MD"/>
        </w:rPr>
        <w:t xml:space="preserve">10.1. </w:t>
      </w:r>
      <w:r w:rsidR="00812F24" w:rsidRPr="007E43EA">
        <w:rPr>
          <w:lang w:val="ro-MD"/>
        </w:rPr>
        <w:t>Prestatorul</w:t>
      </w:r>
      <w:r w:rsidRPr="007E43EA">
        <w:rPr>
          <w:lang w:val="ro-MD"/>
        </w:rPr>
        <w:t xml:space="preserve"> are obligaţia să despăgubească Beneficiarul împotriva oricăror:</w:t>
      </w:r>
    </w:p>
    <w:p w14:paraId="4497D732" w14:textId="17AAA0BC" w:rsidR="00322374" w:rsidRPr="007E43EA" w:rsidRDefault="00322374" w:rsidP="00234D24">
      <w:pPr>
        <w:ind w:firstLine="426"/>
        <w:jc w:val="both"/>
        <w:rPr>
          <w:lang w:val="ro-MD"/>
        </w:rPr>
      </w:pPr>
      <w:r w:rsidRPr="007E43EA">
        <w:rPr>
          <w:lang w:val="ro-MD"/>
        </w:rPr>
        <w:lastRenderedPageBreak/>
        <w:t xml:space="preserve">a) reclamaţii şi acţiuni în justiţie, ce rezultă din încălcarea unor drepturi de proprietate intelectuală (brevete, nume, mărci înregistrate etc.), legate de echipamentele, materialele, instalaţiile sau utilajele folosite pentru sau în legătură cu </w:t>
      </w:r>
      <w:r w:rsidR="008E0B6A" w:rsidRPr="007E43EA">
        <w:rPr>
          <w:lang w:val="ro-MD"/>
        </w:rPr>
        <w:t>Serviciile</w:t>
      </w:r>
      <w:r w:rsidRPr="007E43EA">
        <w:rPr>
          <w:lang w:val="ro-MD"/>
        </w:rPr>
        <w:t xml:space="preserve"> achiziţionate;</w:t>
      </w:r>
    </w:p>
    <w:p w14:paraId="10277AB9" w14:textId="77777777" w:rsidR="00322374" w:rsidRPr="007E43EA" w:rsidRDefault="00322374" w:rsidP="00234D24">
      <w:pPr>
        <w:ind w:firstLine="426"/>
        <w:jc w:val="both"/>
        <w:rPr>
          <w:lang w:val="ro-MD"/>
        </w:rPr>
      </w:pPr>
      <w:r w:rsidRPr="007E43EA">
        <w:rPr>
          <w:lang w:val="ro-MD"/>
        </w:rPr>
        <w:t>b) daune-interese, costuri, taxe şi cheltuieli de orice natură, aferente, cu excepţia situaţiei în care o astfel de încălcare rezultă din respectarea Caietului de sarcini.</w:t>
      </w:r>
    </w:p>
    <w:p w14:paraId="559BD1B7" w14:textId="77777777" w:rsidR="00322374" w:rsidRPr="007E43EA" w:rsidRDefault="00322374" w:rsidP="00234D24">
      <w:pPr>
        <w:ind w:firstLine="720"/>
        <w:jc w:val="both"/>
        <w:rPr>
          <w:lang w:val="ro-MD"/>
        </w:rPr>
      </w:pPr>
    </w:p>
    <w:p w14:paraId="55C93065" w14:textId="77777777" w:rsidR="00322374" w:rsidRPr="007E43EA" w:rsidRDefault="00322374" w:rsidP="00234D24">
      <w:pPr>
        <w:rPr>
          <w:b/>
          <w:lang w:val="ro-MD"/>
        </w:rPr>
      </w:pPr>
      <w:r w:rsidRPr="007E43EA">
        <w:rPr>
          <w:b/>
          <w:lang w:val="ro-MD"/>
        </w:rPr>
        <w:t>11. DISPOZIŢII FINALE</w:t>
      </w:r>
    </w:p>
    <w:p w14:paraId="22528782" w14:textId="77777777" w:rsidR="00322374" w:rsidRPr="007E43EA" w:rsidRDefault="00322374" w:rsidP="00234D24">
      <w:pPr>
        <w:jc w:val="both"/>
        <w:rPr>
          <w:lang w:val="ro-MD"/>
        </w:rPr>
      </w:pPr>
      <w:r w:rsidRPr="007E43EA">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53254085" w14:textId="77777777" w:rsidR="00322374" w:rsidRPr="007E43EA" w:rsidRDefault="00322374" w:rsidP="00234D24">
      <w:pPr>
        <w:jc w:val="both"/>
        <w:rPr>
          <w:lang w:val="ro-MD"/>
        </w:rPr>
      </w:pPr>
      <w:r w:rsidRPr="007E43EA">
        <w:rPr>
          <w:lang w:val="ro-MD"/>
        </w:rPr>
        <w:t>11.2. De la data semnării prezentului Contract, toate negocierile purtate şi documentele perfectate anterior îşi pierd valabilitatea.</w:t>
      </w:r>
    </w:p>
    <w:p w14:paraId="5729144B" w14:textId="77777777" w:rsidR="00322374" w:rsidRPr="007E43EA" w:rsidRDefault="00322374" w:rsidP="00234D24">
      <w:pPr>
        <w:jc w:val="both"/>
        <w:rPr>
          <w:lang w:val="ro-MD"/>
        </w:rPr>
      </w:pPr>
      <w:r w:rsidRPr="007E43EA">
        <w:rPr>
          <w:lang w:val="ro-MD"/>
        </w:rPr>
        <w:t>11.3 Părţile contractante au dreptul, pe durata îndeplinirii contractului să convină asupra modificării clauzelor contractului, prin acord adiţional. Modificările şi completările la prezentul Contract sunt valabile doar în cazul în care au fost perfectate în scris şi au fost semnate de ambele Părţi.</w:t>
      </w:r>
    </w:p>
    <w:p w14:paraId="5DFC6340" w14:textId="77777777" w:rsidR="00322374" w:rsidRPr="007E43EA" w:rsidRDefault="00322374" w:rsidP="00234D24">
      <w:pPr>
        <w:jc w:val="both"/>
        <w:rPr>
          <w:lang w:val="ro-MD"/>
        </w:rPr>
      </w:pPr>
      <w:r w:rsidRPr="007E43EA">
        <w:rPr>
          <w:lang w:val="ro-MD"/>
        </w:rPr>
        <w:t>11.4. Nici una dintre Părţi nu are dreptul să transmită obligaţiile şi drepturile sale stipulate în prezentul Contract unor terţe persoane, fără acordul în scris al celeilalte părţi.</w:t>
      </w:r>
    </w:p>
    <w:p w14:paraId="36787E92" w14:textId="2E1EDA81" w:rsidR="00322374" w:rsidRPr="007E43EA" w:rsidRDefault="00322374" w:rsidP="00234D24">
      <w:pPr>
        <w:jc w:val="both"/>
        <w:rPr>
          <w:lang w:val="ro-MD"/>
        </w:rPr>
      </w:pPr>
      <w:r w:rsidRPr="007E43EA">
        <w:rPr>
          <w:lang w:val="ro-MD"/>
        </w:rPr>
        <w:t xml:space="preserve">11.5. Prezentul Contract este întocmit în </w:t>
      </w:r>
      <w:r w:rsidR="00841C25">
        <w:rPr>
          <w:lang w:val="ro-MD"/>
        </w:rPr>
        <w:t>trei</w:t>
      </w:r>
      <w:r w:rsidRPr="007E43EA">
        <w:rPr>
          <w:lang w:val="ro-MD"/>
        </w:rPr>
        <w:t xml:space="preserve"> exemplare în limba de română, un exemplar pentru </w:t>
      </w:r>
      <w:r w:rsidR="008E0B6A" w:rsidRPr="007E43EA">
        <w:rPr>
          <w:lang w:val="ro-MD"/>
        </w:rPr>
        <w:t>Prestator</w:t>
      </w:r>
      <w:r w:rsidRPr="007E43EA">
        <w:rPr>
          <w:lang w:val="ro-MD"/>
        </w:rPr>
        <w:t xml:space="preserve"> și </w:t>
      </w:r>
      <w:r w:rsidR="00841C25">
        <w:rPr>
          <w:lang w:val="ro-MD"/>
        </w:rPr>
        <w:t xml:space="preserve">două exemplare pentru </w:t>
      </w:r>
      <w:r w:rsidRPr="007E43EA">
        <w:rPr>
          <w:lang w:val="ro-MD"/>
        </w:rPr>
        <w:t>Beneficiar.</w:t>
      </w:r>
    </w:p>
    <w:p w14:paraId="69D3397C" w14:textId="5B5978BB" w:rsidR="009F3A56" w:rsidRPr="007E43EA" w:rsidRDefault="00322374" w:rsidP="00234D24">
      <w:pPr>
        <w:tabs>
          <w:tab w:val="left" w:pos="2295"/>
        </w:tabs>
        <w:jc w:val="both"/>
        <w:rPr>
          <w:bCs/>
          <w:lang w:val="ro-MD"/>
        </w:rPr>
      </w:pPr>
      <w:r w:rsidRPr="007E43EA">
        <w:rPr>
          <w:lang w:val="ro-MD"/>
        </w:rPr>
        <w:t>11.6. Prezentul Contract se consideră încheiat şi intră în vigoare la data semnării, fiind valabil până la</w:t>
      </w:r>
      <w:r w:rsidR="00EA10E9" w:rsidRPr="007E43EA">
        <w:rPr>
          <w:b/>
          <w:lang w:val="ro-MD"/>
        </w:rPr>
        <w:t xml:space="preserve"> </w:t>
      </w:r>
      <w:r w:rsidR="003A4104" w:rsidRPr="005E7BBE">
        <w:rPr>
          <w:b/>
          <w:highlight w:val="yellow"/>
          <w:lang w:val="ro-MD"/>
        </w:rPr>
        <w:t>______________</w:t>
      </w:r>
      <w:r w:rsidR="00EA10E9" w:rsidRPr="005E7BBE">
        <w:rPr>
          <w:bCs/>
          <w:highlight w:val="yellow"/>
          <w:lang w:val="ro-MD"/>
        </w:rPr>
        <w:t>.</w:t>
      </w:r>
    </w:p>
    <w:p w14:paraId="55E45921" w14:textId="09D16744" w:rsidR="00322374" w:rsidRPr="007E43EA" w:rsidRDefault="00322374" w:rsidP="00234D24">
      <w:pPr>
        <w:tabs>
          <w:tab w:val="left" w:pos="2295"/>
        </w:tabs>
        <w:jc w:val="both"/>
        <w:rPr>
          <w:lang w:val="ro-MD"/>
        </w:rPr>
      </w:pPr>
      <w:r w:rsidRPr="007E43EA">
        <w:rPr>
          <w:lang w:val="ro-MD"/>
        </w:rPr>
        <w:t>11.7. Prezentul Contract reprezintă acordul de voinţă al ambelor părţi şi este semnat astăzi,  “___</w:t>
      </w:r>
      <w:r w:rsidR="00BE763B" w:rsidRPr="007E43EA">
        <w:rPr>
          <w:lang w:val="ro-MD"/>
        </w:rPr>
        <w:t>_</w:t>
      </w:r>
      <w:r w:rsidRPr="007E43EA">
        <w:rPr>
          <w:lang w:val="ro-MD"/>
        </w:rPr>
        <w:t xml:space="preserve">_” </w:t>
      </w:r>
    </w:p>
    <w:p w14:paraId="01CC64AC" w14:textId="5A90423B" w:rsidR="00322374" w:rsidRPr="007E43EA" w:rsidRDefault="001333D4" w:rsidP="00234D24">
      <w:pPr>
        <w:contextualSpacing/>
        <w:rPr>
          <w:lang w:val="ro-MD"/>
        </w:rPr>
      </w:pPr>
      <w:r w:rsidRPr="007E43EA">
        <w:rPr>
          <w:lang w:val="ro-MD"/>
        </w:rPr>
        <w:t>______________________.</w:t>
      </w:r>
    </w:p>
    <w:p w14:paraId="6CE3BDAC" w14:textId="77777777" w:rsidR="00977696" w:rsidRPr="007E43EA" w:rsidRDefault="00977696" w:rsidP="00234D24">
      <w:pPr>
        <w:contextualSpacing/>
        <w:rPr>
          <w:lang w:val="ro-MD"/>
        </w:rPr>
      </w:pPr>
    </w:p>
    <w:p w14:paraId="494BC4D4" w14:textId="77777777" w:rsidR="00DD4C89" w:rsidRPr="007E43EA" w:rsidRDefault="00DD4C89" w:rsidP="00234D24">
      <w:pPr>
        <w:contextualSpacing/>
        <w:rPr>
          <w:lang w:val="ro-MD"/>
        </w:rPr>
      </w:pPr>
    </w:p>
    <w:p w14:paraId="74F7489A" w14:textId="77777777" w:rsidR="00322374" w:rsidRPr="007E43EA" w:rsidRDefault="00322374" w:rsidP="00234D24">
      <w:pPr>
        <w:pStyle w:val="a"/>
        <w:numPr>
          <w:ilvl w:val="0"/>
          <w:numId w:val="8"/>
        </w:numPr>
        <w:tabs>
          <w:tab w:val="left" w:pos="2295"/>
        </w:tabs>
        <w:jc w:val="center"/>
        <w:rPr>
          <w:lang w:val="ro-MD"/>
        </w:rPr>
      </w:pPr>
      <w:r w:rsidRPr="007E43EA">
        <w:rPr>
          <w:b/>
          <w:lang w:val="ro-MD"/>
        </w:rPr>
        <w:t>PARTEA CE ȚINE DE CONDIȚIILE</w:t>
      </w:r>
    </w:p>
    <w:p w14:paraId="4DA92F1C" w14:textId="53DECD28" w:rsidR="00322374" w:rsidRPr="007E43EA" w:rsidRDefault="00322374" w:rsidP="00234D24">
      <w:pPr>
        <w:pStyle w:val="a"/>
        <w:numPr>
          <w:ilvl w:val="0"/>
          <w:numId w:val="0"/>
        </w:numPr>
        <w:tabs>
          <w:tab w:val="left" w:pos="2295"/>
        </w:tabs>
        <w:ind w:left="3240"/>
        <w:rPr>
          <w:b/>
          <w:lang w:val="ro-MD"/>
        </w:rPr>
      </w:pPr>
      <w:r w:rsidRPr="007E43EA">
        <w:rPr>
          <w:b/>
          <w:lang w:val="ro-MD"/>
        </w:rPr>
        <w:t>SPECIALE A CONTRACTULUI</w:t>
      </w:r>
    </w:p>
    <w:p w14:paraId="6E81260D" w14:textId="77777777" w:rsidR="00322374" w:rsidRPr="007E43EA" w:rsidRDefault="00322374" w:rsidP="00234D24">
      <w:pPr>
        <w:pStyle w:val="a"/>
        <w:numPr>
          <w:ilvl w:val="0"/>
          <w:numId w:val="0"/>
        </w:numPr>
        <w:tabs>
          <w:tab w:val="left" w:pos="2295"/>
        </w:tabs>
        <w:ind w:left="3240"/>
        <w:rPr>
          <w:lang w:val="ro-MD"/>
        </w:rPr>
      </w:pPr>
    </w:p>
    <w:p w14:paraId="6B9DBB9A" w14:textId="0C81DAFE" w:rsidR="00322374" w:rsidRPr="007E43EA" w:rsidRDefault="00772C8C" w:rsidP="00234D24">
      <w:pPr>
        <w:pStyle w:val="a"/>
        <w:numPr>
          <w:ilvl w:val="0"/>
          <w:numId w:val="9"/>
        </w:numPr>
        <w:contextualSpacing/>
        <w:rPr>
          <w:lang w:val="ro-MD"/>
        </w:rPr>
      </w:pPr>
      <w:r w:rsidRPr="00772C8C">
        <w:rPr>
          <w:color w:val="EE0000"/>
          <w:lang w:val="ro-MD"/>
        </w:rPr>
        <w:t>f</w:t>
      </w:r>
      <w:r w:rsidR="00322374" w:rsidRPr="00772C8C">
        <w:rPr>
          <w:color w:val="EE0000"/>
          <w:lang w:val="ro-MD"/>
        </w:rPr>
        <w:t xml:space="preserve">) </w:t>
      </w:r>
      <w:r w:rsidR="00322374" w:rsidRPr="007E43EA">
        <w:rPr>
          <w:lang w:val="ro-MD"/>
        </w:rPr>
        <w:t xml:space="preserve">Graficul de execuție a </w:t>
      </w:r>
      <w:r w:rsidR="008E0B6A" w:rsidRPr="007E43EA">
        <w:rPr>
          <w:lang w:val="ro-MD"/>
        </w:rPr>
        <w:t>Serviciilor</w:t>
      </w:r>
      <w:r w:rsidR="00322374" w:rsidRPr="007E43EA">
        <w:rPr>
          <w:lang w:val="ro-MD"/>
        </w:rPr>
        <w:t>.</w:t>
      </w:r>
    </w:p>
    <w:p w14:paraId="1D32FEF4" w14:textId="77777777" w:rsidR="00322374" w:rsidRPr="007E43EA" w:rsidRDefault="00322374" w:rsidP="00234D24">
      <w:pPr>
        <w:pStyle w:val="a"/>
        <w:numPr>
          <w:ilvl w:val="0"/>
          <w:numId w:val="0"/>
        </w:numPr>
        <w:ind w:left="360"/>
        <w:contextualSpacing/>
        <w:rPr>
          <w:lang w:val="ro-MD"/>
        </w:rPr>
      </w:pPr>
    </w:p>
    <w:p w14:paraId="486BA1CB" w14:textId="5AAA5026" w:rsidR="00322374" w:rsidRPr="007E43EA" w:rsidRDefault="00322374" w:rsidP="00234D24">
      <w:pPr>
        <w:contextualSpacing/>
        <w:rPr>
          <w:b/>
          <w:lang w:val="ro-MD"/>
        </w:rPr>
      </w:pPr>
      <w:r w:rsidRPr="007E43EA">
        <w:rPr>
          <w:b/>
          <w:lang w:val="ro-MD"/>
        </w:rPr>
        <w:t>2.</w:t>
      </w:r>
      <w:r w:rsidR="0064641B" w:rsidRPr="007E43EA">
        <w:rPr>
          <w:b/>
          <w:lang w:val="ro-MD"/>
        </w:rPr>
        <w:t xml:space="preserve"> </w:t>
      </w:r>
      <w:r w:rsidRPr="007E43EA">
        <w:rPr>
          <w:b/>
          <w:lang w:val="ro-MD"/>
        </w:rPr>
        <w:t>TERMENII ȘI CONDIȚIILE DE PRESTARE</w:t>
      </w:r>
    </w:p>
    <w:p w14:paraId="1F762B48" w14:textId="77777777" w:rsidR="00336513" w:rsidRPr="00336513" w:rsidRDefault="00336513" w:rsidP="00336513">
      <w:pPr>
        <w:jc w:val="both"/>
        <w:rPr>
          <w:lang w:val="ro-MD"/>
        </w:rPr>
      </w:pPr>
      <w:r w:rsidRPr="00336513">
        <w:rPr>
          <w:lang w:val="ro-MD"/>
        </w:rPr>
        <w:t>2.1. Executarea serviciilor de expertizare se efectuează cu respectarea Normelor, Standardelor și Codurilor Europene, aplicabile în Republica Moldova din 01.01.2021.</w:t>
      </w:r>
    </w:p>
    <w:p w14:paraId="1EF90AD1" w14:textId="1367228E" w:rsidR="007E6CC7" w:rsidRDefault="00336513" w:rsidP="00336513">
      <w:pPr>
        <w:jc w:val="both"/>
        <w:rPr>
          <w:lang w:val="ro-MD"/>
        </w:rPr>
      </w:pPr>
      <w:r w:rsidRPr="00336513">
        <w:rPr>
          <w:lang w:val="ro-MD"/>
        </w:rPr>
        <w:t>2.2. Termenul limită de predare a documentației, include perioada de timp necesară pentru elaborarea documentației în conformitate cu Caietul de Sarcini. Termenul de predare a documentației nu include perioada necesară pentru verificarea documentației de către verificatorii atestați și modificările ulterioare în termen de 14 zile, după caz, a documentației în conformitate cu raportul recepționat.</w:t>
      </w:r>
    </w:p>
    <w:p w14:paraId="151B5E43" w14:textId="01C49ABB" w:rsidR="00322374" w:rsidRPr="007E43EA" w:rsidRDefault="00322374" w:rsidP="00234D24">
      <w:pPr>
        <w:jc w:val="both"/>
        <w:rPr>
          <w:lang w:val="ro-MD"/>
        </w:rPr>
      </w:pPr>
      <w:r w:rsidRPr="007E43EA">
        <w:rPr>
          <w:lang w:val="ro-MD"/>
        </w:rPr>
        <w:t>2.</w:t>
      </w:r>
      <w:r w:rsidR="00E04A40">
        <w:rPr>
          <w:lang w:val="ro-MD"/>
        </w:rPr>
        <w:t>7</w:t>
      </w:r>
      <w:r w:rsidRPr="007E43EA">
        <w:rPr>
          <w:lang w:val="ro-MD"/>
        </w:rPr>
        <w:t xml:space="preserve">. Beneficiarul va verifica procesele-verbale de recepție a </w:t>
      </w:r>
      <w:r w:rsidR="008E0B6A" w:rsidRPr="007E43EA">
        <w:rPr>
          <w:lang w:val="ro-MD"/>
        </w:rPr>
        <w:t>Serviciilor</w:t>
      </w:r>
      <w:r w:rsidRPr="007E43EA">
        <w:rPr>
          <w:lang w:val="ro-MD"/>
        </w:rPr>
        <w:t xml:space="preserve"> executate în termen de </w:t>
      </w:r>
      <w:r w:rsidR="00246B33" w:rsidRPr="007E43EA">
        <w:rPr>
          <w:lang w:val="ro-MD"/>
        </w:rPr>
        <w:t>1</w:t>
      </w:r>
      <w:r w:rsidRPr="007E43EA">
        <w:rPr>
          <w:lang w:val="ro-MD"/>
        </w:rPr>
        <w:t xml:space="preserve">0 zile calendaristice de la primirea acestora de la </w:t>
      </w:r>
      <w:r w:rsidR="008E0B6A" w:rsidRPr="007E43EA">
        <w:rPr>
          <w:lang w:val="ro-MD"/>
        </w:rPr>
        <w:t>Prestator</w:t>
      </w:r>
      <w:r w:rsidRPr="007E43EA">
        <w:rPr>
          <w:lang w:val="ro-MD"/>
        </w:rPr>
        <w:t>.</w:t>
      </w:r>
    </w:p>
    <w:p w14:paraId="55FBFBCB" w14:textId="65128802" w:rsidR="00322374" w:rsidRPr="007E43EA" w:rsidRDefault="00322374" w:rsidP="00234D24">
      <w:pPr>
        <w:jc w:val="both"/>
        <w:rPr>
          <w:lang w:val="ro-MD"/>
        </w:rPr>
      </w:pPr>
      <w:r w:rsidRPr="007E43EA">
        <w:rPr>
          <w:lang w:val="ro-MD"/>
        </w:rPr>
        <w:t>2.</w:t>
      </w:r>
      <w:r w:rsidR="00E04A40">
        <w:rPr>
          <w:lang w:val="ro-MD"/>
        </w:rPr>
        <w:t>8</w:t>
      </w:r>
      <w:r w:rsidRPr="007E43EA">
        <w:rPr>
          <w:lang w:val="ro-MD"/>
        </w:rPr>
        <w:t xml:space="preserve">. Beneficiarul poate solicita o majorare sau o reducere argumentată a cantităţii </w:t>
      </w:r>
      <w:r w:rsidR="008E0B6A" w:rsidRPr="007E43EA">
        <w:rPr>
          <w:lang w:val="ro-MD"/>
        </w:rPr>
        <w:t>Serviciilor</w:t>
      </w:r>
      <w:r w:rsidRPr="007E43EA">
        <w:rPr>
          <w:lang w:val="ro-MD"/>
        </w:rPr>
        <w:t xml:space="preserve"> faţă de cea contractată iniţial,  informând  despre aceasta </w:t>
      </w:r>
      <w:r w:rsidR="00812F24" w:rsidRPr="007E43EA">
        <w:rPr>
          <w:lang w:val="ro-MD"/>
        </w:rPr>
        <w:t>Prestatorul</w:t>
      </w:r>
      <w:r w:rsidRPr="007E43EA">
        <w:rPr>
          <w:lang w:val="ro-MD"/>
        </w:rPr>
        <w:t>.</w:t>
      </w:r>
    </w:p>
    <w:p w14:paraId="30E8D35A" w14:textId="77777777" w:rsidR="00322374" w:rsidRDefault="00322374" w:rsidP="00234D24">
      <w:pPr>
        <w:tabs>
          <w:tab w:val="left" w:pos="792"/>
        </w:tabs>
        <w:suppressAutoHyphens/>
        <w:jc w:val="both"/>
        <w:rPr>
          <w:lang w:val="ro-MD"/>
        </w:rPr>
      </w:pPr>
    </w:p>
    <w:p w14:paraId="5E6EFD26" w14:textId="77777777" w:rsidR="007E6CC7" w:rsidRPr="007E43EA" w:rsidRDefault="007E6CC7" w:rsidP="007E6CC7">
      <w:pPr>
        <w:rPr>
          <w:b/>
          <w:lang w:val="ro-MD"/>
        </w:rPr>
      </w:pPr>
      <w:r w:rsidRPr="007E43EA">
        <w:rPr>
          <w:b/>
          <w:lang w:val="ro-MD"/>
        </w:rPr>
        <w:t>3. PREŢUL ŞI CONDIŢIILE DE PLATĂ</w:t>
      </w:r>
    </w:p>
    <w:p w14:paraId="546010E7" w14:textId="77777777" w:rsidR="001F33C3" w:rsidRDefault="00336513" w:rsidP="007E6CC7">
      <w:pPr>
        <w:tabs>
          <w:tab w:val="left" w:pos="792"/>
        </w:tabs>
        <w:suppressAutoHyphens/>
        <w:jc w:val="both"/>
        <w:rPr>
          <w:lang w:val="ro-MD"/>
        </w:rPr>
      </w:pPr>
      <w:r w:rsidRPr="00336513">
        <w:rPr>
          <w:lang w:val="ro-MD"/>
        </w:rPr>
        <w:t>3.3.</w:t>
      </w:r>
      <w:r w:rsidR="001F33C3">
        <w:rPr>
          <w:lang w:val="ro-MD"/>
        </w:rPr>
        <w:t>1</w:t>
      </w:r>
      <w:r w:rsidRPr="00336513">
        <w:rPr>
          <w:lang w:val="ro-MD"/>
        </w:rPr>
        <w:t xml:space="preserve"> Beneficiarul va achita Prestatorului suma pentru Serviciile executate, în decurs de 30 zile calendaristice, în baza facturilor fiscale, după primirea proceselor – verbale de recepţie semnate şi acceptate de către Beneficiar, a etapelor executate în conformitate cu Graficul de execuție a Serviciilor în conformitate cu Caietul de Sarcini. </w:t>
      </w:r>
    </w:p>
    <w:p w14:paraId="62F27B03" w14:textId="5C57258E" w:rsidR="007E6CC7" w:rsidRDefault="001F33C3" w:rsidP="007E6CC7">
      <w:pPr>
        <w:tabs>
          <w:tab w:val="left" w:pos="792"/>
        </w:tabs>
        <w:suppressAutoHyphens/>
        <w:jc w:val="both"/>
        <w:rPr>
          <w:lang w:val="ro-MD"/>
        </w:rPr>
      </w:pPr>
      <w:r w:rsidRPr="003947B3">
        <w:rPr>
          <w:lang w:val="ro-MD"/>
        </w:rPr>
        <w:t>3.3.2.</w:t>
      </w:r>
      <w:r>
        <w:rPr>
          <w:lang w:val="ro-MD"/>
        </w:rPr>
        <w:t xml:space="preserve"> </w:t>
      </w:r>
      <w:r w:rsidR="00336513" w:rsidRPr="00336513">
        <w:rPr>
          <w:lang w:val="ro-MD"/>
        </w:rPr>
        <w:t xml:space="preserve">Suma serviciilor executate vor </w:t>
      </w:r>
      <w:r w:rsidRPr="00336513">
        <w:rPr>
          <w:lang w:val="ro-MD"/>
        </w:rPr>
        <w:t>constitui</w:t>
      </w:r>
      <w:r w:rsidR="00336513" w:rsidRPr="00336513">
        <w:rPr>
          <w:lang w:val="ro-MD"/>
        </w:rPr>
        <w:t xml:space="preserve"> valoarea etapei în conformitate cu Devizul defalcat, stabilit în graficul de execuție a serviciilor. Iar ultima suma pentru Serviciile executate în valoare de 20% din valoarea Contractului, va fi achitată de către Beneficiar după </w:t>
      </w:r>
      <w:r w:rsidR="009679BF">
        <w:rPr>
          <w:lang w:val="ro-MD"/>
        </w:rPr>
        <w:t>respectarea pct. 4.1.1</w:t>
      </w:r>
      <w:r w:rsidR="00336513" w:rsidRPr="00336513">
        <w:rPr>
          <w:lang w:val="ro-MD"/>
        </w:rPr>
        <w:t>.</w:t>
      </w:r>
    </w:p>
    <w:p w14:paraId="0B661017" w14:textId="77777777" w:rsidR="007E6CC7" w:rsidRDefault="007E6CC7" w:rsidP="007E6CC7">
      <w:pPr>
        <w:tabs>
          <w:tab w:val="left" w:pos="792"/>
        </w:tabs>
        <w:suppressAutoHyphens/>
        <w:jc w:val="both"/>
        <w:rPr>
          <w:lang w:val="ro-MD"/>
        </w:rPr>
      </w:pPr>
    </w:p>
    <w:p w14:paraId="6583E858" w14:textId="77777777" w:rsidR="007E6CC7" w:rsidRPr="00975B62" w:rsidRDefault="007E6CC7" w:rsidP="007E6CC7">
      <w:pPr>
        <w:tabs>
          <w:tab w:val="left" w:pos="792"/>
        </w:tabs>
        <w:suppressAutoHyphens/>
        <w:jc w:val="both"/>
        <w:rPr>
          <w:b/>
          <w:bCs/>
          <w:lang w:val="ro-MD"/>
        </w:rPr>
      </w:pPr>
      <w:r w:rsidRPr="00975B62">
        <w:rPr>
          <w:b/>
          <w:bCs/>
          <w:lang w:val="ro-MD"/>
        </w:rPr>
        <w:t>4. CONDIŢIILE DE PREDARE-PRIMIRE</w:t>
      </w:r>
    </w:p>
    <w:p w14:paraId="10755555" w14:textId="054E1E8C" w:rsidR="007E6CC7" w:rsidRPr="00B2245A" w:rsidRDefault="007E6CC7" w:rsidP="007E6CC7">
      <w:pPr>
        <w:tabs>
          <w:tab w:val="left" w:pos="792"/>
        </w:tabs>
        <w:suppressAutoHyphens/>
        <w:jc w:val="both"/>
        <w:rPr>
          <w:lang w:val="ro-MD"/>
        </w:rPr>
      </w:pPr>
      <w:r w:rsidRPr="00B2245A">
        <w:rPr>
          <w:lang w:val="ro-MD"/>
        </w:rPr>
        <w:t>4.1</w:t>
      </w:r>
      <w:r w:rsidR="001F33C3">
        <w:rPr>
          <w:lang w:val="ro-MD"/>
        </w:rPr>
        <w:t>.1</w:t>
      </w:r>
      <w:r w:rsidRPr="00B2245A">
        <w:rPr>
          <w:lang w:val="ro-MD"/>
        </w:rPr>
        <w:t>. Serviciile se consideră predate de către Prestator şi recepţionate de către Beneficiar dacă:</w:t>
      </w:r>
    </w:p>
    <w:p w14:paraId="00575DCC" w14:textId="06752281" w:rsidR="007E6CC7" w:rsidRPr="009679BF" w:rsidRDefault="007E6CC7" w:rsidP="009679BF">
      <w:pPr>
        <w:pStyle w:val="a"/>
        <w:numPr>
          <w:ilvl w:val="1"/>
          <w:numId w:val="17"/>
        </w:numPr>
        <w:tabs>
          <w:tab w:val="clear" w:pos="1134"/>
          <w:tab w:val="left" w:pos="284"/>
        </w:tabs>
        <w:suppressAutoHyphens/>
        <w:ind w:left="0" w:firstLine="0"/>
        <w:rPr>
          <w:lang w:val="ro-MD"/>
        </w:rPr>
      </w:pPr>
      <w:r w:rsidRPr="009679BF">
        <w:rPr>
          <w:lang w:val="ro-MD"/>
        </w:rPr>
        <w:lastRenderedPageBreak/>
        <w:t xml:space="preserve">cantitatea Serviciilor corespunde </w:t>
      </w:r>
      <w:r w:rsidR="009679BF" w:rsidRPr="009679BF">
        <w:rPr>
          <w:lang w:val="ro-MD"/>
        </w:rPr>
        <w:t>informației</w:t>
      </w:r>
      <w:r w:rsidRPr="009679BF">
        <w:rPr>
          <w:lang w:val="ro-MD"/>
        </w:rPr>
        <w:t xml:space="preserve"> indicate în Caietul de Sarcini și specificația la prezentul Contract; </w:t>
      </w:r>
    </w:p>
    <w:p w14:paraId="32B60C43" w14:textId="6A4C3DED" w:rsidR="007E6CC7" w:rsidRPr="009679BF" w:rsidRDefault="007E6CC7" w:rsidP="009679BF">
      <w:pPr>
        <w:pStyle w:val="a"/>
        <w:numPr>
          <w:ilvl w:val="1"/>
          <w:numId w:val="17"/>
        </w:numPr>
        <w:tabs>
          <w:tab w:val="clear" w:pos="1134"/>
          <w:tab w:val="left" w:pos="284"/>
        </w:tabs>
        <w:suppressAutoHyphens/>
        <w:ind w:left="0" w:firstLine="0"/>
        <w:rPr>
          <w:lang w:val="ro-MD"/>
        </w:rPr>
      </w:pPr>
      <w:r w:rsidRPr="009679BF">
        <w:rPr>
          <w:lang w:val="ro-MD"/>
        </w:rPr>
        <w:t>calitatea Serviciilor corespunde documentelor Normative, Standardelor și Codurilor Europene, aplicabile în Republica Moldova din 01.01.2021.</w:t>
      </w:r>
    </w:p>
    <w:p w14:paraId="2636E462" w14:textId="05C0E7DB" w:rsidR="009679BF" w:rsidRPr="009679BF" w:rsidRDefault="009679BF" w:rsidP="009679BF">
      <w:pPr>
        <w:pStyle w:val="a"/>
        <w:numPr>
          <w:ilvl w:val="1"/>
          <w:numId w:val="17"/>
        </w:numPr>
        <w:tabs>
          <w:tab w:val="clear" w:pos="1134"/>
          <w:tab w:val="left" w:pos="284"/>
        </w:tabs>
        <w:suppressAutoHyphens/>
        <w:ind w:left="0" w:firstLine="0"/>
        <w:rPr>
          <w:lang w:val="ro-MD"/>
        </w:rPr>
      </w:pPr>
      <w:r w:rsidRPr="009679BF">
        <w:rPr>
          <w:lang w:val="ro-MD"/>
        </w:rPr>
        <w:t>Beneficiarul a remis prestatorului ”Nota de recepționare” a documentației în decurs de 30 zile (calendaristice) de la recepționarea documentației revizuită conform raportului de verificare și expertiză tehnică</w:t>
      </w:r>
      <w:r>
        <w:rPr>
          <w:lang w:val="ro-MD"/>
        </w:rPr>
        <w:t>, în vederea respectării pct. a și b</w:t>
      </w:r>
      <w:r w:rsidRPr="009679BF">
        <w:rPr>
          <w:lang w:val="ro-MD"/>
        </w:rPr>
        <w:t xml:space="preserve">. </w:t>
      </w:r>
    </w:p>
    <w:p w14:paraId="0D01462E" w14:textId="77777777" w:rsidR="007E6CC7" w:rsidRDefault="007E6CC7" w:rsidP="007E6CC7">
      <w:pPr>
        <w:tabs>
          <w:tab w:val="left" w:pos="792"/>
        </w:tabs>
        <w:suppressAutoHyphens/>
        <w:jc w:val="both"/>
        <w:rPr>
          <w:lang w:val="ro-MD"/>
        </w:rPr>
      </w:pPr>
    </w:p>
    <w:p w14:paraId="04EDFA6D" w14:textId="77777777" w:rsidR="007E6CC7" w:rsidRPr="007E43EA" w:rsidRDefault="007E6CC7" w:rsidP="007E6CC7">
      <w:pPr>
        <w:rPr>
          <w:b/>
          <w:lang w:val="ro-MD"/>
        </w:rPr>
      </w:pPr>
      <w:r w:rsidRPr="007E43EA">
        <w:rPr>
          <w:b/>
          <w:lang w:val="ro-MD"/>
        </w:rPr>
        <w:t>6. OBLIGAŢIILE PĂRŢILOR</w:t>
      </w:r>
    </w:p>
    <w:p w14:paraId="7D2AE74C" w14:textId="77777777" w:rsidR="00336513" w:rsidRPr="00336513" w:rsidRDefault="00336513" w:rsidP="00336513">
      <w:pPr>
        <w:jc w:val="both"/>
        <w:rPr>
          <w:lang w:val="ro-MD"/>
        </w:rPr>
      </w:pPr>
      <w:r w:rsidRPr="00336513">
        <w:rPr>
          <w:lang w:val="ro-MD"/>
        </w:rPr>
        <w:t>6.1. În baza prezentului Contract, Prestatorul:</w:t>
      </w:r>
    </w:p>
    <w:p w14:paraId="5B3CB29B" w14:textId="2633A83B" w:rsidR="00336513" w:rsidRPr="00336513" w:rsidRDefault="00517BD5" w:rsidP="00DC254B">
      <w:pPr>
        <w:jc w:val="both"/>
        <w:rPr>
          <w:lang w:val="ro-MD"/>
        </w:rPr>
      </w:pPr>
      <w:r>
        <w:rPr>
          <w:lang w:val="ro-MD"/>
        </w:rPr>
        <w:t>a)</w:t>
      </w:r>
      <w:r w:rsidRPr="00772C8C">
        <w:rPr>
          <w:vertAlign w:val="superscript"/>
          <w:lang w:val="ro-MD"/>
        </w:rPr>
        <w:t>1</w:t>
      </w:r>
      <w:r>
        <w:rPr>
          <w:lang w:val="ro-MD"/>
        </w:rPr>
        <w:t xml:space="preserve"> </w:t>
      </w:r>
      <w:r w:rsidRPr="00BA6ED1">
        <w:rPr>
          <w:bCs/>
          <w:sz w:val="23"/>
          <w:szCs w:val="23"/>
        </w:rPr>
        <w:t xml:space="preserve">Forma </w:t>
      </w:r>
      <w:proofErr w:type="spellStart"/>
      <w:r w:rsidRPr="00BA6ED1">
        <w:rPr>
          <w:bCs/>
          <w:sz w:val="23"/>
          <w:szCs w:val="23"/>
        </w:rPr>
        <w:t>garanţiei</w:t>
      </w:r>
      <w:proofErr w:type="spellEnd"/>
      <w:r w:rsidRPr="00BA6ED1">
        <w:rPr>
          <w:bCs/>
          <w:sz w:val="23"/>
          <w:szCs w:val="23"/>
        </w:rPr>
        <w:t xml:space="preserve"> de bună </w:t>
      </w:r>
      <w:proofErr w:type="spellStart"/>
      <w:r w:rsidRPr="00BA6ED1">
        <w:rPr>
          <w:bCs/>
          <w:sz w:val="23"/>
          <w:szCs w:val="23"/>
        </w:rPr>
        <w:t>execuţie</w:t>
      </w:r>
      <w:proofErr w:type="spellEnd"/>
      <w:r w:rsidRPr="00BA6ED1">
        <w:rPr>
          <w:bCs/>
          <w:sz w:val="23"/>
          <w:szCs w:val="23"/>
        </w:rPr>
        <w:t xml:space="preserve"> a contractului poate fi înlocuită cu o </w:t>
      </w:r>
      <w:proofErr w:type="spellStart"/>
      <w:r w:rsidRPr="00BA6ED1">
        <w:rPr>
          <w:bCs/>
          <w:sz w:val="23"/>
          <w:szCs w:val="23"/>
        </w:rPr>
        <w:t>garanţie</w:t>
      </w:r>
      <w:proofErr w:type="spellEnd"/>
      <w:r w:rsidRPr="00BA6ED1">
        <w:rPr>
          <w:bCs/>
          <w:sz w:val="23"/>
          <w:szCs w:val="23"/>
        </w:rPr>
        <w:t xml:space="preserve"> bancară</w:t>
      </w:r>
      <w:r>
        <w:rPr>
          <w:bCs/>
          <w:sz w:val="23"/>
          <w:szCs w:val="23"/>
        </w:rPr>
        <w:t xml:space="preserve"> sau</w:t>
      </w:r>
      <w:r w:rsidRPr="00BA6ED1">
        <w:rPr>
          <w:bCs/>
          <w:sz w:val="23"/>
          <w:szCs w:val="23"/>
        </w:rPr>
        <w:t xml:space="preserve"> transfer pe contul Beneficiarului, în același cuantum stipulat în pct. </w:t>
      </w:r>
      <w:r>
        <w:rPr>
          <w:bCs/>
          <w:sz w:val="23"/>
          <w:szCs w:val="23"/>
        </w:rPr>
        <w:t>6.1. lit. a)</w:t>
      </w:r>
      <w:r w:rsidRPr="00BA6ED1">
        <w:rPr>
          <w:bCs/>
          <w:sz w:val="23"/>
          <w:szCs w:val="23"/>
        </w:rPr>
        <w:t>, cu acordul scris al Beneficiarului.</w:t>
      </w:r>
    </w:p>
    <w:p w14:paraId="132EBE5C" w14:textId="77777777" w:rsidR="00336513" w:rsidRPr="00336513" w:rsidRDefault="00336513" w:rsidP="005E7BBE">
      <w:pPr>
        <w:spacing w:after="120"/>
        <w:jc w:val="both"/>
        <w:rPr>
          <w:lang w:val="ro-MD"/>
        </w:rPr>
      </w:pPr>
      <w:r w:rsidRPr="00336513">
        <w:rPr>
          <w:lang w:val="ro-MD"/>
        </w:rPr>
        <w:t xml:space="preserve">g) să prezinte Graficul de execuție a serviciilor în termen de 15 zile de la semnarea contractului, inclusiv etapele de achitare. </w:t>
      </w:r>
    </w:p>
    <w:p w14:paraId="50833D70" w14:textId="77777777" w:rsidR="007E6CC7" w:rsidRPr="007E43EA" w:rsidRDefault="007E6CC7" w:rsidP="00234D24">
      <w:pPr>
        <w:tabs>
          <w:tab w:val="left" w:pos="792"/>
        </w:tabs>
        <w:suppressAutoHyphens/>
        <w:jc w:val="both"/>
        <w:rPr>
          <w:lang w:val="ro-MD"/>
        </w:rPr>
      </w:pPr>
    </w:p>
    <w:p w14:paraId="6F00EFE5" w14:textId="77777777" w:rsidR="00322374" w:rsidRPr="007E43EA" w:rsidRDefault="00322374" w:rsidP="00234D24">
      <w:pPr>
        <w:rPr>
          <w:b/>
          <w:lang w:val="ro-MD"/>
        </w:rPr>
      </w:pPr>
      <w:r w:rsidRPr="007E43EA">
        <w:rPr>
          <w:b/>
          <w:lang w:val="ro-MD"/>
        </w:rPr>
        <w:t>7. JUSTIFICAREA DATORITĂ UNUI IMPEDIMENT</w:t>
      </w:r>
    </w:p>
    <w:p w14:paraId="120019FB" w14:textId="5993A917" w:rsidR="00322374" w:rsidRPr="007E43EA" w:rsidRDefault="00322374" w:rsidP="00234D24">
      <w:pPr>
        <w:contextualSpacing/>
        <w:jc w:val="both"/>
        <w:rPr>
          <w:iCs/>
          <w:lang w:val="ro-MD"/>
        </w:rPr>
      </w:pPr>
      <w:r w:rsidRPr="007E43EA">
        <w:rPr>
          <w:lang w:val="ro-MD"/>
        </w:rPr>
        <w:t xml:space="preserve">7.4. </w:t>
      </w:r>
      <w:r w:rsidRPr="007E43EA">
        <w:rPr>
          <w:iCs/>
          <w:lang w:val="ro-MD"/>
        </w:rPr>
        <w:t>În cazul în care în circumstanțele care justifică neexecutarea contractului, acesta se modifică prin acordul adițional, inclusiv modificarea termen</w:t>
      </w:r>
      <w:r w:rsidR="008F51E5" w:rsidRPr="007E43EA">
        <w:rPr>
          <w:iCs/>
          <w:lang w:val="ro-MD"/>
        </w:rPr>
        <w:t>i</w:t>
      </w:r>
      <w:r w:rsidRPr="007E43EA">
        <w:rPr>
          <w:iCs/>
          <w:lang w:val="ro-MD"/>
        </w:rPr>
        <w:t>lor de executare, în cazul unei executări ulterioare a contractului. Când se execută  pct.</w:t>
      </w:r>
      <w:r w:rsidR="007C639E" w:rsidRPr="007E43EA">
        <w:rPr>
          <w:iCs/>
          <w:lang w:val="ro-MD"/>
        </w:rPr>
        <w:t xml:space="preserve"> </w:t>
      </w:r>
      <w:r w:rsidRPr="007E43EA">
        <w:rPr>
          <w:iCs/>
          <w:lang w:val="ro-MD"/>
        </w:rPr>
        <w:t>7.1 și pct. 7.3, părțile modifică contractul prin acord</w:t>
      </w:r>
      <w:r w:rsidR="004910F5" w:rsidRPr="007E43EA">
        <w:rPr>
          <w:iCs/>
          <w:lang w:val="ro-MD"/>
        </w:rPr>
        <w:t xml:space="preserve"> </w:t>
      </w:r>
      <w:r w:rsidRPr="007E43EA">
        <w:rPr>
          <w:iCs/>
          <w:lang w:val="ro-MD"/>
        </w:rPr>
        <w:t>adițional, privind neîndeplinerea parțială sau integrală a obligațiunilor, inclusiv modificarea termenilor în cazul suspendării și executării ulterioare a contractului.</w:t>
      </w:r>
    </w:p>
    <w:p w14:paraId="28F17A57" w14:textId="77777777" w:rsidR="00322374" w:rsidRPr="007E43EA" w:rsidRDefault="00322374" w:rsidP="00234D24">
      <w:pPr>
        <w:contextualSpacing/>
        <w:jc w:val="both"/>
        <w:rPr>
          <w:iCs/>
          <w:lang w:val="ro-MD"/>
        </w:rPr>
      </w:pPr>
    </w:p>
    <w:p w14:paraId="52EF325F" w14:textId="77777777" w:rsidR="00322374" w:rsidRPr="007E43EA" w:rsidRDefault="00322374" w:rsidP="00234D24">
      <w:pPr>
        <w:rPr>
          <w:b/>
          <w:lang w:val="ro-MD"/>
        </w:rPr>
      </w:pPr>
      <w:r w:rsidRPr="007E43EA">
        <w:rPr>
          <w:b/>
          <w:lang w:val="ro-MD"/>
        </w:rPr>
        <w:t>8. REZOLUȚIUNEA CONTRACTULUI</w:t>
      </w:r>
    </w:p>
    <w:p w14:paraId="3D6C4D64" w14:textId="052555AD" w:rsidR="00322374" w:rsidRPr="007E43EA" w:rsidRDefault="00322374" w:rsidP="00234D24">
      <w:pPr>
        <w:pStyle w:val="a"/>
        <w:numPr>
          <w:ilvl w:val="0"/>
          <w:numId w:val="0"/>
        </w:numPr>
        <w:tabs>
          <w:tab w:val="clear" w:pos="1134"/>
          <w:tab w:val="left" w:pos="1276"/>
        </w:tabs>
        <w:contextualSpacing/>
        <w:rPr>
          <w:lang w:val="ro-MD"/>
        </w:rPr>
      </w:pPr>
      <w:r w:rsidRPr="007E43EA">
        <w:rPr>
          <w:lang w:val="ro-MD"/>
        </w:rPr>
        <w:t>8.2.</w:t>
      </w:r>
      <w:r w:rsidR="004910F5" w:rsidRPr="007E43EA">
        <w:rPr>
          <w:b/>
          <w:lang w:val="ro-MD"/>
        </w:rPr>
        <w:t xml:space="preserve"> </w:t>
      </w:r>
      <w:r w:rsidR="00324F6E" w:rsidRPr="007E43EA">
        <w:rPr>
          <w:lang w:val="ro-MD"/>
        </w:rPr>
        <w:t>i</w:t>
      </w:r>
      <w:r w:rsidRPr="007E43EA">
        <w:rPr>
          <w:lang w:val="ro-MD"/>
        </w:rPr>
        <w:t xml:space="preserve">) </w:t>
      </w:r>
      <w:r w:rsidR="00812F24" w:rsidRPr="007E43EA">
        <w:rPr>
          <w:lang w:val="ro-MD"/>
        </w:rPr>
        <w:t>Prestatorul</w:t>
      </w:r>
      <w:r w:rsidRPr="007E43EA">
        <w:rPr>
          <w:lang w:val="ro-MD"/>
        </w:rPr>
        <w:t xml:space="preserve"> a încălcat regimul de incompatibilități prevăzut la art. 16 alin. (6) din Legea nr. 131/2015 </w:t>
      </w:r>
      <w:r w:rsidRPr="007E43EA">
        <w:rPr>
          <w:i/>
          <w:iCs/>
          <w:lang w:val="ro-MD"/>
        </w:rPr>
        <w:t>privind achizițiile publice</w:t>
      </w:r>
      <w:r w:rsidRPr="007E43EA">
        <w:rPr>
          <w:lang w:val="ro-MD"/>
        </w:rPr>
        <w:t>, după încheierea contractului.</w:t>
      </w:r>
    </w:p>
    <w:p w14:paraId="7EE1B7DC" w14:textId="1CC630D4" w:rsidR="00322374" w:rsidRPr="007E43EA" w:rsidRDefault="00324F6E" w:rsidP="00234D24">
      <w:pPr>
        <w:pStyle w:val="a"/>
        <w:numPr>
          <w:ilvl w:val="0"/>
          <w:numId w:val="0"/>
        </w:numPr>
        <w:tabs>
          <w:tab w:val="clear" w:pos="1134"/>
          <w:tab w:val="left" w:pos="993"/>
        </w:tabs>
        <w:ind w:firstLine="426"/>
        <w:contextualSpacing/>
        <w:rPr>
          <w:lang w:val="ro-MD"/>
        </w:rPr>
      </w:pPr>
      <w:r w:rsidRPr="007E43EA">
        <w:rPr>
          <w:lang w:val="ro-MD"/>
        </w:rPr>
        <w:t>î</w:t>
      </w:r>
      <w:r w:rsidR="00322374" w:rsidRPr="007E43EA">
        <w:rPr>
          <w:lang w:val="ro-MD"/>
        </w:rPr>
        <w:t xml:space="preserve">) </w:t>
      </w:r>
      <w:r w:rsidR="00812F24" w:rsidRPr="007E43EA">
        <w:rPr>
          <w:lang w:val="ro-MD"/>
        </w:rPr>
        <w:t>Prestatorul</w:t>
      </w:r>
      <w:r w:rsidR="00322374" w:rsidRPr="007E43EA">
        <w:rPr>
          <w:lang w:val="ro-MD"/>
        </w:rPr>
        <w:t xml:space="preserve"> a întârziat execuția </w:t>
      </w:r>
      <w:r w:rsidR="008E0B6A" w:rsidRPr="007E43EA">
        <w:rPr>
          <w:lang w:val="ro-MD"/>
        </w:rPr>
        <w:t>Serviciilor</w:t>
      </w:r>
      <w:r w:rsidR="00322374" w:rsidRPr="007E43EA">
        <w:rPr>
          <w:lang w:val="ro-MD"/>
        </w:rPr>
        <w:t xml:space="preserve"> cu depășirea a </w:t>
      </w:r>
      <w:r w:rsidR="00DC254B">
        <w:rPr>
          <w:lang w:val="ro-MD"/>
        </w:rPr>
        <w:t>3</w:t>
      </w:r>
      <w:r w:rsidR="00322374" w:rsidRPr="007E43EA">
        <w:rPr>
          <w:lang w:val="ro-MD"/>
        </w:rPr>
        <w:t>0 zile, potrivit pct. 9.</w:t>
      </w:r>
      <w:r w:rsidR="003547B3" w:rsidRPr="007E43EA">
        <w:rPr>
          <w:lang w:val="ro-MD"/>
        </w:rPr>
        <w:t>6.</w:t>
      </w:r>
      <w:r w:rsidR="00322374" w:rsidRPr="007E43EA">
        <w:rPr>
          <w:lang w:val="ro-MD"/>
        </w:rPr>
        <w:t>1 a Condițiilor Speciale ale Contractului.</w:t>
      </w:r>
    </w:p>
    <w:p w14:paraId="6CCC070C" w14:textId="4526D708" w:rsidR="00324F6E" w:rsidRPr="007E43EA" w:rsidRDefault="00324F6E" w:rsidP="00234D24">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r w:rsidRPr="007E43EA">
        <w:rPr>
          <w:lang w:val="ro-MD"/>
        </w:rPr>
        <w:t>j)</w:t>
      </w:r>
      <w:r w:rsidR="00327425" w:rsidRPr="007E43EA">
        <w:rPr>
          <w:lang w:val="ro-MD"/>
        </w:rPr>
        <w:t xml:space="preserve"> </w:t>
      </w:r>
      <w:r w:rsidRPr="007E43EA">
        <w:rPr>
          <w:lang w:val="ro-MD"/>
        </w:rPr>
        <w:t xml:space="preserve">Beneficiarul are dreptul la rezoluțiune înainte de scadența obligației contractuale dacă </w:t>
      </w:r>
      <w:r w:rsidR="00812F24" w:rsidRPr="007E43EA">
        <w:rPr>
          <w:lang w:val="ro-MD"/>
        </w:rPr>
        <w:t>Prestatorul</w:t>
      </w:r>
      <w:r w:rsidRPr="007E43EA">
        <w:rPr>
          <w:lang w:val="ro-MD"/>
        </w:rPr>
        <w:t xml:space="preserve"> a declarat că nu va executa obligația sau pe altă cale este clar că nu o va executa, cu condiția, în toate cazurile, că neexecutarea ar fi fost esențială.</w:t>
      </w:r>
    </w:p>
    <w:p w14:paraId="4151637E" w14:textId="0DBCC77F" w:rsidR="00887B1A" w:rsidRDefault="00887B1A" w:rsidP="00887B1A">
      <w:pPr>
        <w:pStyle w:val="a"/>
        <w:numPr>
          <w:ilvl w:val="0"/>
          <w:numId w:val="0"/>
        </w:numPr>
        <w:tabs>
          <w:tab w:val="clear" w:pos="1134"/>
          <w:tab w:val="left" w:pos="1276"/>
          <w:tab w:val="left" w:pos="6946"/>
          <w:tab w:val="left" w:pos="7655"/>
          <w:tab w:val="left" w:pos="8647"/>
          <w:tab w:val="left" w:pos="8931"/>
          <w:tab w:val="left" w:pos="9356"/>
        </w:tabs>
        <w:ind w:firstLine="426"/>
        <w:contextualSpacing/>
        <w:rPr>
          <w:lang w:val="ro-MD"/>
        </w:rPr>
      </w:pPr>
      <w:r w:rsidRPr="007E43EA">
        <w:rPr>
          <w:lang w:val="ro-MD"/>
        </w:rPr>
        <w:t>k)  Beneficiarul a constatat că garanției de bună execuție a fost prezentată nu</w:t>
      </w:r>
      <w:r w:rsidR="008A37D4">
        <w:rPr>
          <w:lang w:val="ro-MD"/>
        </w:rPr>
        <w:t xml:space="preserve"> în </w:t>
      </w:r>
      <w:r w:rsidRPr="007E43EA">
        <w:rPr>
          <w:lang w:val="ro-MD"/>
        </w:rPr>
        <w:t>forma, cuantumul și</w:t>
      </w:r>
      <w:r w:rsidR="00517BD5">
        <w:rPr>
          <w:lang w:val="ro-MD"/>
        </w:rPr>
        <w:t>/</w:t>
      </w:r>
      <w:r w:rsidRPr="007E43EA">
        <w:rPr>
          <w:lang w:val="ro-MD"/>
        </w:rPr>
        <w:t xml:space="preserve">sau termenul prevăzut de autoritatea contractantă.  </w:t>
      </w:r>
    </w:p>
    <w:p w14:paraId="466B894A" w14:textId="77777777" w:rsidR="00DC254B" w:rsidRDefault="00DC254B" w:rsidP="00DC254B">
      <w:pPr>
        <w:pStyle w:val="a"/>
        <w:numPr>
          <w:ilvl w:val="0"/>
          <w:numId w:val="0"/>
        </w:numPr>
        <w:tabs>
          <w:tab w:val="clear" w:pos="1134"/>
          <w:tab w:val="left" w:pos="1276"/>
        </w:tabs>
        <w:spacing w:line="276" w:lineRule="auto"/>
        <w:outlineLvl w:val="0"/>
        <w:rPr>
          <w:lang w:val="ro-RO"/>
        </w:rPr>
      </w:pPr>
      <w:r>
        <w:rPr>
          <w:lang w:val="ro-MD"/>
        </w:rPr>
        <w:t xml:space="preserve">8.2.1. </w:t>
      </w:r>
      <w:r w:rsidRPr="00533C56">
        <w:rPr>
          <w:lang w:val="ro-RO"/>
        </w:rPr>
        <w:t xml:space="preserve">Prezentul contract poate fi încetat cu acordul ambelor părți. </w:t>
      </w:r>
    </w:p>
    <w:p w14:paraId="5F13D90F" w14:textId="2DDFE0EF" w:rsidR="00517BD5" w:rsidRDefault="00517BD5" w:rsidP="005E7BBE">
      <w:pPr>
        <w:pStyle w:val="a"/>
        <w:numPr>
          <w:ilvl w:val="0"/>
          <w:numId w:val="0"/>
        </w:numPr>
        <w:tabs>
          <w:tab w:val="clear" w:pos="1134"/>
          <w:tab w:val="left" w:pos="1276"/>
        </w:tabs>
        <w:spacing w:line="276" w:lineRule="auto"/>
        <w:outlineLvl w:val="0"/>
        <w:rPr>
          <w:lang w:val="ro-MD"/>
        </w:rPr>
      </w:pPr>
      <w:r>
        <w:rPr>
          <w:lang w:val="ro-MD"/>
        </w:rPr>
        <w:t xml:space="preserve">8.5. </w:t>
      </w:r>
      <w:r w:rsidRPr="007E43EA">
        <w:rPr>
          <w:lang w:val="ro-MD"/>
        </w:rPr>
        <w:t>În cazul rezoluțiunii contractului pentru motivele stipulate la pct.8.2 lit.</w:t>
      </w:r>
      <w:r>
        <w:rPr>
          <w:lang w:val="ro-MD"/>
        </w:rPr>
        <w:t xml:space="preserve"> </w:t>
      </w:r>
      <w:r w:rsidRPr="007E43EA">
        <w:rPr>
          <w:lang w:val="ro-MD"/>
        </w:rPr>
        <w:t>a), b), d) – g), i)</w:t>
      </w:r>
      <w:r>
        <w:rPr>
          <w:lang w:val="ro-MD"/>
        </w:rPr>
        <w:t xml:space="preserve"> -j)</w:t>
      </w:r>
      <w:r w:rsidRPr="007E43EA">
        <w:rPr>
          <w:lang w:val="ro-MD"/>
        </w:rPr>
        <w:t xml:space="preserve"> din prezentul contract,</w:t>
      </w:r>
      <w:r>
        <w:rPr>
          <w:lang w:val="ro-MD"/>
        </w:rPr>
        <w:t xml:space="preserve"> Antreprenorului i se va reține garanția de bună execuție a contractului.</w:t>
      </w:r>
    </w:p>
    <w:p w14:paraId="00C4FEAE" w14:textId="77777777" w:rsidR="00C2644D" w:rsidRPr="006E473C" w:rsidRDefault="00C2644D" w:rsidP="00C2644D">
      <w:pPr>
        <w:tabs>
          <w:tab w:val="left" w:pos="1276"/>
        </w:tabs>
        <w:jc w:val="both"/>
        <w:outlineLvl w:val="0"/>
        <w:rPr>
          <w:lang w:eastAsia="ru-RU"/>
        </w:rPr>
      </w:pPr>
      <w:bookmarkStart w:id="8" w:name="_Hlk203396043"/>
      <w:r w:rsidRPr="006E473C">
        <w:rPr>
          <w:lang w:val="ro-MD" w:eastAsia="ru-RU"/>
        </w:rPr>
        <w:t xml:space="preserve">8.6. </w:t>
      </w:r>
      <w:r w:rsidRPr="006E473C">
        <w:rPr>
          <w:lang w:eastAsia="ru-RU"/>
        </w:rPr>
        <w:t xml:space="preserve">Beneficiarul, în caz de rezoluțiunea contractului, va fixa, întocmi situația serviciilor efectiv executate și studiile de teren prin </w:t>
      </w:r>
      <w:r w:rsidRPr="006E473C">
        <w:rPr>
          <w:lang w:val="ro-MD" w:eastAsia="ru-RU"/>
        </w:rPr>
        <w:t>”Nota de recepționare”</w:t>
      </w:r>
      <w:r w:rsidRPr="006E473C">
        <w:rPr>
          <w:lang w:eastAsia="ru-RU"/>
        </w:rPr>
        <w:t>.</w:t>
      </w:r>
      <w:bookmarkEnd w:id="8"/>
    </w:p>
    <w:p w14:paraId="34388F52" w14:textId="77777777" w:rsidR="009F3A56" w:rsidRPr="00C2644D" w:rsidRDefault="009F3A56" w:rsidP="00C2644D">
      <w:pPr>
        <w:tabs>
          <w:tab w:val="left" w:pos="1276"/>
          <w:tab w:val="left" w:pos="6946"/>
          <w:tab w:val="left" w:pos="7655"/>
          <w:tab w:val="left" w:pos="8647"/>
          <w:tab w:val="left" w:pos="8931"/>
          <w:tab w:val="left" w:pos="9356"/>
        </w:tabs>
        <w:contextualSpacing/>
      </w:pPr>
    </w:p>
    <w:p w14:paraId="1B9D50B7" w14:textId="77777777" w:rsidR="00322374" w:rsidRPr="007E43EA" w:rsidRDefault="00322374" w:rsidP="00234D24">
      <w:pPr>
        <w:rPr>
          <w:b/>
          <w:lang w:val="ro-MD"/>
        </w:rPr>
      </w:pPr>
      <w:r w:rsidRPr="007E43EA">
        <w:rPr>
          <w:b/>
          <w:lang w:val="ro-MD"/>
        </w:rPr>
        <w:t>9. RECLAMAŢII ŞI SANCŢIUNI</w:t>
      </w:r>
    </w:p>
    <w:p w14:paraId="5CFB1D43" w14:textId="0BD249ED" w:rsidR="0082752A" w:rsidRPr="007E43EA" w:rsidRDefault="0082752A" w:rsidP="00234D24">
      <w:pPr>
        <w:contextualSpacing/>
        <w:jc w:val="both"/>
        <w:rPr>
          <w:lang w:val="ro-MD"/>
        </w:rPr>
      </w:pPr>
      <w:r w:rsidRPr="007E43EA">
        <w:rPr>
          <w:lang w:val="ro-MD"/>
        </w:rPr>
        <w:t xml:space="preserve">9.5.1. Pentru calitatea </w:t>
      </w:r>
      <w:r w:rsidR="008E0B6A" w:rsidRPr="007E43EA">
        <w:rPr>
          <w:lang w:val="ro-MD"/>
        </w:rPr>
        <w:t>Serviciilor</w:t>
      </w:r>
      <w:r w:rsidRPr="007E43EA">
        <w:rPr>
          <w:lang w:val="ro-MD"/>
        </w:rPr>
        <w:t xml:space="preserve">, inclusiv pentru viciile ascunse </w:t>
      </w:r>
      <w:r w:rsidR="00812F24" w:rsidRPr="007E43EA">
        <w:rPr>
          <w:lang w:val="ro-MD"/>
        </w:rPr>
        <w:t>Prestatorul</w:t>
      </w:r>
      <w:r w:rsidRPr="007E43EA">
        <w:rPr>
          <w:lang w:val="ro-MD"/>
        </w:rPr>
        <w:t xml:space="preserve"> poartă răspundere</w:t>
      </w:r>
      <w:r w:rsidRPr="007E43EA">
        <w:rPr>
          <w:b/>
          <w:lang w:val="ro-MD"/>
        </w:rPr>
        <w:t xml:space="preserve"> </w:t>
      </w:r>
      <w:r w:rsidRPr="007E43EA">
        <w:rPr>
          <w:lang w:val="ro-MD"/>
        </w:rPr>
        <w:t>materială.</w:t>
      </w:r>
    </w:p>
    <w:p w14:paraId="7D2E503F" w14:textId="6CBAF8E5" w:rsidR="00322374" w:rsidRDefault="00322374" w:rsidP="00234D24">
      <w:pPr>
        <w:contextualSpacing/>
        <w:jc w:val="both"/>
        <w:rPr>
          <w:lang w:val="ro-MD"/>
        </w:rPr>
      </w:pPr>
      <w:r w:rsidRPr="007E43EA">
        <w:rPr>
          <w:lang w:val="ro-MD"/>
        </w:rPr>
        <w:t xml:space="preserve">9.6.1. Se consideră refuz de a executa </w:t>
      </w:r>
      <w:r w:rsidR="008E0B6A" w:rsidRPr="007E43EA">
        <w:rPr>
          <w:lang w:val="ro-MD"/>
        </w:rPr>
        <w:t>Serviciile</w:t>
      </w:r>
      <w:r w:rsidRPr="007E43EA">
        <w:rPr>
          <w:lang w:val="ro-MD"/>
        </w:rPr>
        <w:t>, inclusiv și atunci când întârzi</w:t>
      </w:r>
      <w:r w:rsidR="00772C8C">
        <w:rPr>
          <w:lang w:val="ro-MD"/>
        </w:rPr>
        <w:t>e</w:t>
      </w:r>
      <w:r w:rsidRPr="007E43EA">
        <w:rPr>
          <w:lang w:val="ro-MD"/>
        </w:rPr>
        <w:t xml:space="preserve">rea </w:t>
      </w:r>
      <w:r w:rsidR="00812F24" w:rsidRPr="007E43EA">
        <w:rPr>
          <w:lang w:val="ro-MD"/>
        </w:rPr>
        <w:t>Prestatorul</w:t>
      </w:r>
      <w:r w:rsidRPr="007E43EA">
        <w:rPr>
          <w:lang w:val="ro-MD"/>
        </w:rPr>
        <w:t xml:space="preserve">ui depășește </w:t>
      </w:r>
      <w:r w:rsidR="00DC254B">
        <w:rPr>
          <w:lang w:val="ro-MD"/>
        </w:rPr>
        <w:t>3</w:t>
      </w:r>
      <w:r w:rsidRPr="007E43EA">
        <w:rPr>
          <w:lang w:val="ro-MD"/>
        </w:rPr>
        <w:t>0 zile.</w:t>
      </w:r>
    </w:p>
    <w:p w14:paraId="1147FD1D" w14:textId="2455339E" w:rsidR="005441A2" w:rsidRPr="007E43EA" w:rsidRDefault="00322374" w:rsidP="00234D24">
      <w:pPr>
        <w:contextualSpacing/>
        <w:jc w:val="both"/>
        <w:rPr>
          <w:lang w:val="ro-MD"/>
        </w:rPr>
      </w:pPr>
      <w:r w:rsidRPr="007E43EA">
        <w:rPr>
          <w:lang w:val="ro-MD"/>
        </w:rPr>
        <w:t xml:space="preserve">9.7.1. Penalizarea devine operantă din momentul în care </w:t>
      </w:r>
      <w:r w:rsidR="00812F24" w:rsidRPr="007E43EA">
        <w:rPr>
          <w:lang w:val="ro-MD"/>
        </w:rPr>
        <w:t>Prestatorul</w:t>
      </w:r>
      <w:r w:rsidRPr="007E43EA">
        <w:rPr>
          <w:lang w:val="ro-MD"/>
        </w:rPr>
        <w:t xml:space="preserve"> a intrat în întârziere potrivit graficului de executare a </w:t>
      </w:r>
      <w:r w:rsidR="008E0B6A" w:rsidRPr="007E43EA">
        <w:rPr>
          <w:lang w:val="ro-MD"/>
        </w:rPr>
        <w:t>Serviciilor</w:t>
      </w:r>
      <w:r w:rsidRPr="007E43EA">
        <w:rPr>
          <w:lang w:val="ro-MD"/>
        </w:rPr>
        <w:t>.</w:t>
      </w:r>
    </w:p>
    <w:p w14:paraId="6DF87AB9" w14:textId="5AFD0DD8" w:rsidR="00322374" w:rsidRPr="007E43EA" w:rsidRDefault="00322374" w:rsidP="00234D24">
      <w:pPr>
        <w:contextualSpacing/>
        <w:jc w:val="both"/>
        <w:rPr>
          <w:bCs/>
          <w:lang w:val="ro-MD"/>
        </w:rPr>
      </w:pPr>
      <w:r w:rsidRPr="007E43EA">
        <w:rPr>
          <w:bCs/>
          <w:lang w:val="ro-MD"/>
        </w:rPr>
        <w:t xml:space="preserve">9.7.2. Plata despăgubirii pentru prestarea cu întârziere a </w:t>
      </w:r>
      <w:r w:rsidR="008E0B6A" w:rsidRPr="007E43EA">
        <w:rPr>
          <w:bCs/>
          <w:lang w:val="ro-MD"/>
        </w:rPr>
        <w:t>Serviciilor</w:t>
      </w:r>
      <w:r w:rsidRPr="007E43EA">
        <w:rPr>
          <w:bCs/>
          <w:lang w:val="ro-MD"/>
        </w:rPr>
        <w:t xml:space="preserve"> va fi reținută de către Beneficiar din următoarea plată înaintată de </w:t>
      </w:r>
      <w:r w:rsidR="008E0B6A" w:rsidRPr="007E43EA">
        <w:rPr>
          <w:bCs/>
          <w:lang w:val="ro-MD"/>
        </w:rPr>
        <w:t>Prestator</w:t>
      </w:r>
      <w:r w:rsidRPr="007E43EA">
        <w:rPr>
          <w:bCs/>
          <w:lang w:val="ro-MD"/>
        </w:rPr>
        <w:t>.</w:t>
      </w:r>
    </w:p>
    <w:p w14:paraId="7088EA97" w14:textId="6E4E14A4" w:rsidR="00322374" w:rsidRPr="005E7BBE" w:rsidRDefault="00322374" w:rsidP="00234D24">
      <w:pPr>
        <w:jc w:val="both"/>
        <w:rPr>
          <w:bCs/>
        </w:rPr>
      </w:pPr>
      <w:r w:rsidRPr="007E43EA">
        <w:rPr>
          <w:bCs/>
          <w:lang w:val="ro-MD"/>
        </w:rPr>
        <w:t xml:space="preserve">9.7.3. În cazul în care întârzierea depășește </w:t>
      </w:r>
      <w:r w:rsidR="00517BD5">
        <w:rPr>
          <w:bCs/>
          <w:lang w:val="ro-MD"/>
        </w:rPr>
        <w:t>3</w:t>
      </w:r>
      <w:r w:rsidRPr="007E43EA">
        <w:rPr>
          <w:bCs/>
          <w:lang w:val="ro-MD"/>
        </w:rPr>
        <w:t xml:space="preserve">0 zile, se consideră ca fiind refuz de a executa </w:t>
      </w:r>
      <w:r w:rsidR="008E0B6A" w:rsidRPr="007E43EA">
        <w:rPr>
          <w:bCs/>
          <w:lang w:val="ro-MD"/>
        </w:rPr>
        <w:t>Serviciile</w:t>
      </w:r>
      <w:r w:rsidRPr="007E43EA">
        <w:rPr>
          <w:bCs/>
          <w:lang w:val="ro-MD"/>
        </w:rPr>
        <w:t xml:space="preserve"> prevăzute în prezentul Contract și </w:t>
      </w:r>
      <w:r w:rsidR="00812F24" w:rsidRPr="007E43EA">
        <w:rPr>
          <w:bCs/>
          <w:lang w:val="ro-MD"/>
        </w:rPr>
        <w:t>Prestatorul</w:t>
      </w:r>
      <w:r w:rsidRPr="007E43EA">
        <w:rPr>
          <w:bCs/>
          <w:lang w:val="ro-MD"/>
        </w:rPr>
        <w:t>ui i se va reține garanția de bună execuție</w:t>
      </w:r>
      <w:r w:rsidR="00517BD5">
        <w:rPr>
          <w:bCs/>
          <w:lang w:val="ro-MD"/>
        </w:rPr>
        <w:t>.</w:t>
      </w:r>
      <w:r w:rsidR="00336513" w:rsidRPr="00336513">
        <w:t xml:space="preserve"> </w:t>
      </w:r>
    </w:p>
    <w:p w14:paraId="20A0A1C2" w14:textId="09CEDB64" w:rsidR="00336513" w:rsidRPr="007E43EA" w:rsidRDefault="00336513" w:rsidP="00234D24">
      <w:pPr>
        <w:jc w:val="both"/>
        <w:rPr>
          <w:bCs/>
          <w:lang w:val="ro-MD"/>
        </w:rPr>
      </w:pPr>
      <w:r w:rsidRPr="00336513">
        <w:rPr>
          <w:bCs/>
          <w:lang w:val="ro-MD"/>
        </w:rPr>
        <w:t>9.7.4. În cazul în care Prestatorul nu va prezenta în termen de 14 zile a modificărilor documentației în conformitate cu raportul de verificarea documentației de către verificatorii atestați, Beneficiarul este îndreptățit la despăgubiri în valoare de 1% pentru fiecare zi întârziată, din ultima suma pentru Serviciile executate (pct.3.3) în valoare de 20% din valoarea Contractului.</w:t>
      </w:r>
    </w:p>
    <w:p w14:paraId="4F9C8589" w14:textId="2882A556" w:rsidR="00322374" w:rsidRPr="007E43EA" w:rsidRDefault="00322374" w:rsidP="00234D24">
      <w:pPr>
        <w:jc w:val="both"/>
        <w:rPr>
          <w:bCs/>
          <w:lang w:val="ro-MD"/>
        </w:rPr>
      </w:pPr>
      <w:r w:rsidRPr="007E43EA">
        <w:rPr>
          <w:bCs/>
          <w:lang w:val="ro-MD"/>
        </w:rPr>
        <w:lastRenderedPageBreak/>
        <w:t xml:space="preserve">9.9. Dacă în legătură cu executarea </w:t>
      </w:r>
      <w:r w:rsidR="008E0B6A" w:rsidRPr="007E43EA">
        <w:rPr>
          <w:bCs/>
          <w:lang w:val="ro-MD"/>
        </w:rPr>
        <w:t>Serviciilor</w:t>
      </w:r>
      <w:r w:rsidRPr="007E43EA">
        <w:rPr>
          <w:bCs/>
          <w:lang w:val="ro-MD"/>
        </w:rPr>
        <w:t xml:space="preserve"> se produce o daună unui terţ, partea responsabilă răspunde conform prevederilor legale. Pentru stabilirea cuantumului răspunderii pentru dauna provocată se va ţine seama de gradul de vinovăţie în producerea acesteia.</w:t>
      </w:r>
    </w:p>
    <w:p w14:paraId="42BBBB27" w14:textId="20F3834A" w:rsidR="00322374" w:rsidRPr="007E43EA" w:rsidRDefault="00322374" w:rsidP="00234D24">
      <w:pPr>
        <w:jc w:val="both"/>
        <w:rPr>
          <w:bCs/>
          <w:lang w:val="ro-MD"/>
        </w:rPr>
      </w:pPr>
      <w:r w:rsidRPr="007E43EA">
        <w:rPr>
          <w:bCs/>
          <w:lang w:val="ro-MD"/>
        </w:rPr>
        <w:t xml:space="preserve">9.10. Dacă nerespectarea de către </w:t>
      </w:r>
      <w:r w:rsidR="008E0B6A" w:rsidRPr="007E43EA">
        <w:rPr>
          <w:bCs/>
          <w:lang w:val="ro-MD"/>
        </w:rPr>
        <w:t>Prestator</w:t>
      </w:r>
      <w:r w:rsidRPr="007E43EA">
        <w:rPr>
          <w:bCs/>
          <w:lang w:val="ro-MD"/>
        </w:rPr>
        <w:t xml:space="preserve"> a prevederilor actelor normative, oricărui regulament sau hotărâri ale autorităţilor administraţiei publice sau ale altor organe, legal constituite, şi care au caracter obligatoriu la executarea </w:t>
      </w:r>
      <w:r w:rsidR="008E0B6A" w:rsidRPr="007E43EA">
        <w:rPr>
          <w:bCs/>
          <w:lang w:val="ro-MD"/>
        </w:rPr>
        <w:t>Serviciilor</w:t>
      </w:r>
      <w:r w:rsidRPr="007E43EA">
        <w:rPr>
          <w:bCs/>
          <w:lang w:val="ro-MD"/>
        </w:rPr>
        <w:t xml:space="preserve">, provoacă pagube pentru Beneficiar, acesta va fi despăgubit de </w:t>
      </w:r>
      <w:r w:rsidR="008E0B6A" w:rsidRPr="007E43EA">
        <w:rPr>
          <w:bCs/>
          <w:lang w:val="ro-MD"/>
        </w:rPr>
        <w:t>Prestator</w:t>
      </w:r>
      <w:r w:rsidRPr="007E43EA">
        <w:rPr>
          <w:bCs/>
          <w:lang w:val="ro-MD"/>
        </w:rPr>
        <w:t xml:space="preserve"> în mărimea sumei prejudiciului.</w:t>
      </w:r>
    </w:p>
    <w:p w14:paraId="37078D9A" w14:textId="2FD85190" w:rsidR="00322374" w:rsidRPr="007E43EA" w:rsidRDefault="00322374" w:rsidP="00234D24">
      <w:pPr>
        <w:jc w:val="both"/>
        <w:rPr>
          <w:bCs/>
          <w:highlight w:val="yellow"/>
          <w:lang w:val="ro-MD"/>
        </w:rPr>
      </w:pPr>
      <w:r w:rsidRPr="007E43EA">
        <w:rPr>
          <w:bCs/>
          <w:lang w:val="ro-MD"/>
        </w:rPr>
        <w:t xml:space="preserve">9.11. </w:t>
      </w:r>
      <w:r w:rsidRPr="007E43EA">
        <w:rPr>
          <w:lang w:val="ro-MD"/>
        </w:rPr>
        <w:t xml:space="preserve">În cazul în care </w:t>
      </w:r>
      <w:r w:rsidR="00812F24" w:rsidRPr="007E43EA">
        <w:rPr>
          <w:lang w:val="ro-MD"/>
        </w:rPr>
        <w:t>Prestatorul</w:t>
      </w:r>
      <w:r w:rsidRPr="007E43EA">
        <w:rPr>
          <w:lang w:val="ro-MD"/>
        </w:rPr>
        <w:t xml:space="preserve"> refuză, din motive independente de Beneficiar, să execute Contrac</w:t>
      </w:r>
      <w:r w:rsidR="00082983" w:rsidRPr="007E43EA">
        <w:rPr>
          <w:lang w:val="ro-MD"/>
        </w:rPr>
        <w:t>t</w:t>
      </w:r>
      <w:r w:rsidRPr="007E43EA">
        <w:rPr>
          <w:lang w:val="ro-MD"/>
        </w:rPr>
        <w:t>ul, Beneficiarul va reține garanția de bună execuție a contractului.</w:t>
      </w:r>
    </w:p>
    <w:p w14:paraId="7741A64D" w14:textId="77777777" w:rsidR="007F147F" w:rsidRPr="007E43EA" w:rsidRDefault="007F147F" w:rsidP="00234D24">
      <w:pPr>
        <w:contextualSpacing/>
        <w:jc w:val="both"/>
        <w:rPr>
          <w:lang w:val="ro-MD"/>
        </w:rPr>
      </w:pPr>
    </w:p>
    <w:p w14:paraId="78198A8C" w14:textId="47EC4D7F" w:rsidR="00887FCB" w:rsidRDefault="00887FCB" w:rsidP="00234D24">
      <w:pPr>
        <w:rPr>
          <w:b/>
          <w:lang w:val="ro-MD"/>
        </w:rPr>
      </w:pPr>
      <w:r>
        <w:rPr>
          <w:b/>
          <w:lang w:val="ro-MD"/>
        </w:rPr>
        <w:t>10. DREPTURI DE PROPRIETATE INTELECTUALĂ</w:t>
      </w:r>
    </w:p>
    <w:p w14:paraId="6B373011" w14:textId="77777777" w:rsidR="00887FCB" w:rsidRPr="005E7BBE" w:rsidRDefault="00887FCB" w:rsidP="005E7BBE">
      <w:pPr>
        <w:jc w:val="both"/>
        <w:rPr>
          <w:bCs/>
        </w:rPr>
      </w:pPr>
      <w:r w:rsidRPr="005E7BBE">
        <w:rPr>
          <w:bCs/>
          <w:lang w:val="ro-MD"/>
        </w:rPr>
        <w:t xml:space="preserve">10.2. Prestatorul acordă </w:t>
      </w:r>
      <w:r w:rsidRPr="005E7BBE">
        <w:rPr>
          <w:bCs/>
        </w:rPr>
        <w:t>Beneficiarului un drept neexclusiv, irevocabil și nelimitat în timp și spațiu de a utiliza, reproduce, adapta, modifica și edita documentația de proiect, inclusiv pentru realizarea lucrărilor, obținerea avizelor/autorizărilor și exploatarea construcției rezultate, în conformitate cu scopul pentru care proiectul a fost contractat.</w:t>
      </w:r>
    </w:p>
    <w:p w14:paraId="24C53767" w14:textId="77777777" w:rsidR="00887FCB" w:rsidRPr="005E7BBE" w:rsidRDefault="00887FCB" w:rsidP="00887FCB">
      <w:pPr>
        <w:pStyle w:val="a"/>
        <w:numPr>
          <w:ilvl w:val="1"/>
          <w:numId w:val="15"/>
        </w:numPr>
        <w:rPr>
          <w:bCs/>
          <w:lang w:val="ro-RO"/>
        </w:rPr>
      </w:pPr>
      <w:r w:rsidRPr="005E7BBE">
        <w:rPr>
          <w:bCs/>
          <w:lang w:val="ro-RO"/>
        </w:rPr>
        <w:t xml:space="preserve">Modificarea documentației poate fi realizată de Beneficiar direct sau prin intermediul unui terț </w:t>
      </w:r>
    </w:p>
    <w:p w14:paraId="3F3BF676" w14:textId="64DA463B" w:rsidR="00887FCB" w:rsidRPr="005E7BBE" w:rsidRDefault="00887FCB" w:rsidP="005E7BBE">
      <w:pPr>
        <w:jc w:val="both"/>
        <w:rPr>
          <w:bCs/>
        </w:rPr>
      </w:pPr>
      <w:r w:rsidRPr="005E7BBE">
        <w:rPr>
          <w:bCs/>
        </w:rPr>
        <w:t xml:space="preserve">autorizat, fără a necesita consimțământul prealabil al Prestatorului, cu condiția menținerii calității și respectării cerințelor </w:t>
      </w:r>
      <w:proofErr w:type="spellStart"/>
      <w:r w:rsidRPr="005E7BBE">
        <w:rPr>
          <w:bCs/>
        </w:rPr>
        <w:t>tehnico</w:t>
      </w:r>
      <w:proofErr w:type="spellEnd"/>
      <w:r w:rsidRPr="005E7BBE">
        <w:rPr>
          <w:bCs/>
        </w:rPr>
        <w:t>-legale aplicabile.</w:t>
      </w:r>
    </w:p>
    <w:p w14:paraId="29E69A79" w14:textId="7A6AD120" w:rsidR="00887FCB" w:rsidRDefault="00887FCB" w:rsidP="00234D24">
      <w:pPr>
        <w:rPr>
          <w:b/>
          <w:lang w:val="ro-MD"/>
        </w:rPr>
      </w:pPr>
    </w:p>
    <w:p w14:paraId="45F14FC3" w14:textId="12C058C0" w:rsidR="00322374" w:rsidRPr="007E43EA" w:rsidRDefault="00322374" w:rsidP="00234D24">
      <w:pPr>
        <w:rPr>
          <w:b/>
          <w:lang w:val="ro-MD"/>
        </w:rPr>
      </w:pPr>
      <w:r w:rsidRPr="007E43EA">
        <w:rPr>
          <w:b/>
          <w:lang w:val="ro-MD"/>
        </w:rPr>
        <w:t>11. DISPOZIŢII FINALE</w:t>
      </w:r>
    </w:p>
    <w:p w14:paraId="558DCC1F" w14:textId="77777777" w:rsidR="00322374" w:rsidRDefault="00322374" w:rsidP="00234D24">
      <w:pPr>
        <w:contextualSpacing/>
        <w:jc w:val="both"/>
        <w:rPr>
          <w:lang w:val="ro-MD"/>
        </w:rPr>
      </w:pPr>
      <w:r w:rsidRPr="007E43EA">
        <w:rPr>
          <w:lang w:val="ro-MD"/>
        </w:rPr>
        <w:t>11.3.1. Modificările clauzelor contractuale pot avea loc prin întocmirea unui acord adițional, în condițiile legale.</w:t>
      </w:r>
    </w:p>
    <w:p w14:paraId="307778F0" w14:textId="74F4FFD3" w:rsidR="00887FCB" w:rsidRPr="007E43EA" w:rsidRDefault="00887FCB" w:rsidP="00234D24">
      <w:pPr>
        <w:contextualSpacing/>
        <w:jc w:val="both"/>
        <w:rPr>
          <w:lang w:val="ro-MD"/>
        </w:rPr>
      </w:pPr>
      <w:r>
        <w:rPr>
          <w:sz w:val="23"/>
          <w:szCs w:val="23"/>
        </w:rPr>
        <w:t xml:space="preserve">11.8. </w:t>
      </w:r>
      <w:r w:rsidRPr="00BA6ED1">
        <w:rPr>
          <w:sz w:val="23"/>
          <w:szCs w:val="23"/>
        </w:rPr>
        <w:t xml:space="preserve">Orice comunicare între </w:t>
      </w:r>
      <w:proofErr w:type="spellStart"/>
      <w:r w:rsidRPr="00BA6ED1">
        <w:rPr>
          <w:sz w:val="23"/>
          <w:szCs w:val="23"/>
        </w:rPr>
        <w:t>părţi</w:t>
      </w:r>
      <w:proofErr w:type="spellEnd"/>
      <w:r w:rsidRPr="00BA6ED1">
        <w:rPr>
          <w:sz w:val="23"/>
          <w:szCs w:val="23"/>
        </w:rPr>
        <w:t>, referitor la îndeplinirea prezentului contract, trebuie să fie transmisă în scris la adresele de contact oficiale ale părților.</w:t>
      </w:r>
    </w:p>
    <w:p w14:paraId="3BDCAAC3" w14:textId="77777777" w:rsidR="00322374" w:rsidRPr="007E43EA" w:rsidRDefault="00322374" w:rsidP="00234D24">
      <w:pPr>
        <w:rPr>
          <w:lang w:val="ro-MD"/>
        </w:rPr>
      </w:pPr>
    </w:p>
    <w:p w14:paraId="3F714320" w14:textId="77777777" w:rsidR="00B53254" w:rsidRPr="007E43EA" w:rsidRDefault="00B53254" w:rsidP="00B53254">
      <w:pPr>
        <w:tabs>
          <w:tab w:val="left" w:pos="2295"/>
        </w:tabs>
        <w:ind w:left="360" w:hanging="360"/>
        <w:jc w:val="center"/>
        <w:rPr>
          <w:lang w:val="ro-MD"/>
        </w:rPr>
      </w:pPr>
      <w:r w:rsidRPr="007E43EA">
        <w:rPr>
          <w:b/>
          <w:lang w:val="ro-MD"/>
        </w:rPr>
        <w:t>RECHIZITELE JURIDICE, POŞTALE ŞI DE PLĂŢI ALE PĂRŢILOR</w:t>
      </w:r>
    </w:p>
    <w:p w14:paraId="7728F1AC" w14:textId="77777777" w:rsidR="00B53254" w:rsidRPr="007E43EA" w:rsidRDefault="00B53254" w:rsidP="00B53254">
      <w:pPr>
        <w:tabs>
          <w:tab w:val="left" w:pos="2685"/>
        </w:tabs>
        <w:jc w:val="both"/>
        <w:rPr>
          <w:lang w:val="ro-MD"/>
        </w:rPr>
      </w:pPr>
      <w:r w:rsidRPr="007E43EA">
        <w:rPr>
          <w:lang w:val="ro-MD"/>
        </w:rPr>
        <w:tab/>
      </w:r>
    </w:p>
    <w:p w14:paraId="17A72D11" w14:textId="03789F8D" w:rsidR="000C11F9" w:rsidRPr="007E43EA" w:rsidRDefault="000C11F9" w:rsidP="00234D24">
      <w:pPr>
        <w:rPr>
          <w:lang w:val="ro-MD"/>
        </w:rPr>
      </w:pPr>
    </w:p>
    <w:tbl>
      <w:tblPr>
        <w:tblW w:w="10291" w:type="dxa"/>
        <w:jc w:val="center"/>
        <w:tblLayout w:type="fixed"/>
        <w:tblLook w:val="04A0" w:firstRow="1" w:lastRow="0" w:firstColumn="1" w:lastColumn="0" w:noHBand="0" w:noVBand="1"/>
      </w:tblPr>
      <w:tblGrid>
        <w:gridCol w:w="5387"/>
        <w:gridCol w:w="4830"/>
        <w:gridCol w:w="74"/>
      </w:tblGrid>
      <w:tr w:rsidR="00F65A11" w:rsidRPr="00C2644D" w14:paraId="3161F264" w14:textId="77777777" w:rsidTr="00CE15CF">
        <w:trPr>
          <w:trHeight w:val="509"/>
          <w:jc w:val="center"/>
        </w:trPr>
        <w:tc>
          <w:tcPr>
            <w:tcW w:w="5387" w:type="dxa"/>
          </w:tcPr>
          <w:p w14:paraId="79D23035" w14:textId="77777777" w:rsidR="00F65A11" w:rsidRPr="00C2644D" w:rsidRDefault="00F65A11" w:rsidP="00CE15CF">
            <w:pPr>
              <w:spacing w:after="160"/>
              <w:rPr>
                <w:b/>
                <w:highlight w:val="yellow"/>
                <w:lang w:val="en-US"/>
              </w:rPr>
            </w:pPr>
            <w:r w:rsidRPr="00C2644D">
              <w:rPr>
                <w:b/>
                <w:highlight w:val="yellow"/>
                <w:lang w:val="en-US"/>
              </w:rPr>
              <w:t xml:space="preserve">             </w:t>
            </w:r>
            <w:proofErr w:type="gramStart"/>
            <w:r w:rsidRPr="00C2644D">
              <w:rPr>
                <w:b/>
                <w:highlight w:val="yellow"/>
                <w:lang w:val="en-US"/>
              </w:rPr>
              <w:t>,,</w:t>
            </w:r>
            <w:proofErr w:type="gramEnd"/>
            <w:r w:rsidRPr="00C2644D">
              <w:rPr>
                <w:b/>
                <w:highlight w:val="yellow"/>
                <w:lang w:val="en-US"/>
              </w:rPr>
              <w:t>Beneficiar</w:t>
            </w:r>
            <w:r w:rsidRPr="00C2644D">
              <w:rPr>
                <w:b/>
                <w:highlight w:val="yellow"/>
              </w:rPr>
              <w:t>”</w:t>
            </w:r>
          </w:p>
        </w:tc>
        <w:tc>
          <w:tcPr>
            <w:tcW w:w="4904" w:type="dxa"/>
            <w:gridSpan w:val="2"/>
          </w:tcPr>
          <w:p w14:paraId="0F90643B" w14:textId="77777777" w:rsidR="00F65A11" w:rsidRPr="00C2644D" w:rsidRDefault="00F65A11" w:rsidP="00CE15CF">
            <w:pPr>
              <w:rPr>
                <w:b/>
                <w:highlight w:val="yellow"/>
              </w:rPr>
            </w:pPr>
            <w:r w:rsidRPr="00C2644D">
              <w:rPr>
                <w:b/>
                <w:highlight w:val="yellow"/>
              </w:rPr>
              <w:t xml:space="preserve">        </w:t>
            </w:r>
            <w:proofErr w:type="gramStart"/>
            <w:r w:rsidRPr="00C2644D">
              <w:rPr>
                <w:b/>
                <w:highlight w:val="yellow"/>
                <w:lang w:val="en-US"/>
              </w:rPr>
              <w:t>,,</w:t>
            </w:r>
            <w:proofErr w:type="gramEnd"/>
            <w:r w:rsidRPr="00C2644D">
              <w:rPr>
                <w:b/>
                <w:highlight w:val="yellow"/>
              </w:rPr>
              <w:t>Prestator”</w:t>
            </w:r>
          </w:p>
        </w:tc>
      </w:tr>
      <w:tr w:rsidR="00F65A11" w:rsidRPr="00C2644D" w14:paraId="42C912DF" w14:textId="77777777" w:rsidTr="00CE15CF">
        <w:tblPrEx>
          <w:jc w:val="left"/>
        </w:tblPrEx>
        <w:trPr>
          <w:gridAfter w:val="1"/>
          <w:wAfter w:w="74" w:type="dxa"/>
        </w:trPr>
        <w:tc>
          <w:tcPr>
            <w:tcW w:w="5387" w:type="dxa"/>
          </w:tcPr>
          <w:p w14:paraId="159CC0B2" w14:textId="6C6075DC" w:rsidR="00F65A11" w:rsidRPr="00C2644D" w:rsidRDefault="005E7BBE" w:rsidP="00CE15CF">
            <w:pPr>
              <w:keepNext/>
              <w:keepLines/>
              <w:outlineLvl w:val="2"/>
              <w:rPr>
                <w:b/>
                <w:bCs/>
                <w:highlight w:val="yellow"/>
              </w:rPr>
            </w:pPr>
            <w:r w:rsidRPr="00C2644D">
              <w:rPr>
                <w:b/>
                <w:bCs/>
                <w:highlight w:val="yellow"/>
              </w:rPr>
              <w:t>S.A</w:t>
            </w:r>
            <w:r w:rsidR="00F65A11" w:rsidRPr="00C2644D">
              <w:rPr>
                <w:b/>
                <w:bCs/>
                <w:highlight w:val="yellow"/>
              </w:rPr>
              <w:t>. ,,</w:t>
            </w:r>
            <w:proofErr w:type="spellStart"/>
            <w:r w:rsidR="00F65A11" w:rsidRPr="00C2644D">
              <w:rPr>
                <w:b/>
                <w:bCs/>
                <w:highlight w:val="yellow"/>
              </w:rPr>
              <w:t>Administraţia</w:t>
            </w:r>
            <w:proofErr w:type="spellEnd"/>
            <w:r w:rsidR="00F65A11" w:rsidRPr="00C2644D">
              <w:rPr>
                <w:b/>
                <w:bCs/>
                <w:highlight w:val="yellow"/>
              </w:rPr>
              <w:t xml:space="preserve"> </w:t>
            </w:r>
            <w:r w:rsidRPr="00C2644D">
              <w:rPr>
                <w:b/>
                <w:bCs/>
                <w:highlight w:val="yellow"/>
              </w:rPr>
              <w:t>Națională</w:t>
            </w:r>
            <w:r w:rsidR="00F65A11" w:rsidRPr="00C2644D">
              <w:rPr>
                <w:b/>
                <w:bCs/>
                <w:highlight w:val="yellow"/>
              </w:rPr>
              <w:t xml:space="preserve"> a Drumurilor”</w:t>
            </w:r>
          </w:p>
        </w:tc>
        <w:tc>
          <w:tcPr>
            <w:tcW w:w="4830" w:type="dxa"/>
          </w:tcPr>
          <w:p w14:paraId="39992263" w14:textId="40044401" w:rsidR="00F65A11" w:rsidRPr="00C2644D" w:rsidRDefault="00F65A11" w:rsidP="00CE15CF">
            <w:pPr>
              <w:rPr>
                <w:highlight w:val="yellow"/>
                <w:lang w:val="en-US"/>
              </w:rPr>
            </w:pPr>
          </w:p>
        </w:tc>
      </w:tr>
      <w:tr w:rsidR="00F65A11" w:rsidRPr="00C2644D" w14:paraId="7F9F4528" w14:textId="77777777" w:rsidTr="00CE15CF">
        <w:tblPrEx>
          <w:jc w:val="left"/>
        </w:tblPrEx>
        <w:trPr>
          <w:gridAfter w:val="1"/>
          <w:wAfter w:w="74" w:type="dxa"/>
        </w:trPr>
        <w:tc>
          <w:tcPr>
            <w:tcW w:w="5387" w:type="dxa"/>
          </w:tcPr>
          <w:p w14:paraId="36E5C5DC" w14:textId="77777777" w:rsidR="00F65A11" w:rsidRPr="00C2644D" w:rsidRDefault="00F65A11" w:rsidP="00CE15CF">
            <w:pPr>
              <w:keepNext/>
              <w:keepLines/>
              <w:outlineLvl w:val="2"/>
              <w:rPr>
                <w:bCs/>
                <w:highlight w:val="yellow"/>
              </w:rPr>
            </w:pPr>
            <w:r w:rsidRPr="00C2644D">
              <w:rPr>
                <w:bCs/>
                <w:highlight w:val="yellow"/>
              </w:rPr>
              <w:t>MD-2004 mun. Chişinău, str. Bucuriei, 12a</w:t>
            </w:r>
          </w:p>
        </w:tc>
        <w:tc>
          <w:tcPr>
            <w:tcW w:w="4830" w:type="dxa"/>
          </w:tcPr>
          <w:p w14:paraId="27E46263" w14:textId="7EB1A404" w:rsidR="00F65A11" w:rsidRPr="00C2644D" w:rsidRDefault="00F65A11" w:rsidP="00CE15CF">
            <w:pPr>
              <w:rPr>
                <w:highlight w:val="yellow"/>
              </w:rPr>
            </w:pPr>
          </w:p>
        </w:tc>
      </w:tr>
      <w:tr w:rsidR="00F65A11" w:rsidRPr="00C2644D" w14:paraId="7641300D" w14:textId="77777777" w:rsidTr="00CE15CF">
        <w:tblPrEx>
          <w:jc w:val="left"/>
        </w:tblPrEx>
        <w:trPr>
          <w:gridAfter w:val="1"/>
          <w:wAfter w:w="74" w:type="dxa"/>
        </w:trPr>
        <w:tc>
          <w:tcPr>
            <w:tcW w:w="5387" w:type="dxa"/>
          </w:tcPr>
          <w:p w14:paraId="1C2CFD87" w14:textId="77777777" w:rsidR="00F65A11" w:rsidRPr="00C2644D" w:rsidRDefault="00F65A11" w:rsidP="00CE15CF">
            <w:pPr>
              <w:keepNext/>
              <w:keepLines/>
              <w:outlineLvl w:val="2"/>
              <w:rPr>
                <w:bCs/>
                <w:highlight w:val="yellow"/>
              </w:rPr>
            </w:pPr>
            <w:r w:rsidRPr="00C2644D">
              <w:rPr>
                <w:bCs/>
                <w:highlight w:val="yellow"/>
              </w:rPr>
              <w:t>c/f 1003600023559</w:t>
            </w:r>
          </w:p>
        </w:tc>
        <w:tc>
          <w:tcPr>
            <w:tcW w:w="4830" w:type="dxa"/>
          </w:tcPr>
          <w:p w14:paraId="0506F066" w14:textId="7FEE1C7E" w:rsidR="00F65A11" w:rsidRPr="00C2644D" w:rsidRDefault="00F65A11" w:rsidP="00CE15CF">
            <w:pPr>
              <w:keepNext/>
              <w:numPr>
                <w:ilvl w:val="6"/>
                <w:numId w:val="11"/>
              </w:numPr>
              <w:tabs>
                <w:tab w:val="left" w:pos="0"/>
                <w:tab w:val="left" w:pos="459"/>
                <w:tab w:val="left" w:pos="742"/>
              </w:tabs>
              <w:suppressAutoHyphens/>
              <w:outlineLvl w:val="6"/>
              <w:rPr>
                <w:i/>
                <w:highlight w:val="yellow"/>
              </w:rPr>
            </w:pPr>
          </w:p>
        </w:tc>
      </w:tr>
      <w:tr w:rsidR="00F65A11" w:rsidRPr="00C2644D" w14:paraId="3F5AF3A8" w14:textId="77777777" w:rsidTr="00CE15CF">
        <w:tblPrEx>
          <w:jc w:val="left"/>
        </w:tblPrEx>
        <w:trPr>
          <w:gridAfter w:val="1"/>
          <w:wAfter w:w="74" w:type="dxa"/>
        </w:trPr>
        <w:tc>
          <w:tcPr>
            <w:tcW w:w="5387" w:type="dxa"/>
          </w:tcPr>
          <w:p w14:paraId="3DDD4900" w14:textId="77777777" w:rsidR="00F65A11" w:rsidRPr="00C2644D" w:rsidRDefault="00F65A11" w:rsidP="00CE15CF">
            <w:pPr>
              <w:keepNext/>
              <w:keepLines/>
              <w:ind w:left="-366"/>
              <w:outlineLvl w:val="2"/>
              <w:rPr>
                <w:bCs/>
                <w:highlight w:val="yellow"/>
              </w:rPr>
            </w:pPr>
            <w:r w:rsidRPr="00C2644D">
              <w:rPr>
                <w:bCs/>
                <w:highlight w:val="yellow"/>
              </w:rPr>
              <w:t>c/I  c/IBAN MD67TRPCCC518430A00891AA</w:t>
            </w:r>
          </w:p>
        </w:tc>
        <w:tc>
          <w:tcPr>
            <w:tcW w:w="4830" w:type="dxa"/>
          </w:tcPr>
          <w:p w14:paraId="6D465C97" w14:textId="6CC81577" w:rsidR="00F65A11" w:rsidRPr="00C2644D" w:rsidRDefault="00F65A11" w:rsidP="00CE15CF">
            <w:pPr>
              <w:keepNext/>
              <w:numPr>
                <w:ilvl w:val="6"/>
                <w:numId w:val="11"/>
              </w:numPr>
              <w:tabs>
                <w:tab w:val="left" w:pos="0"/>
                <w:tab w:val="left" w:pos="459"/>
                <w:tab w:val="left" w:pos="742"/>
              </w:tabs>
              <w:suppressAutoHyphens/>
              <w:outlineLvl w:val="6"/>
              <w:rPr>
                <w:b/>
                <w:i/>
                <w:highlight w:val="yellow"/>
                <w:lang w:val="en-US"/>
              </w:rPr>
            </w:pPr>
          </w:p>
        </w:tc>
      </w:tr>
      <w:tr w:rsidR="00F65A11" w:rsidRPr="00C2644D" w14:paraId="3205769C" w14:textId="77777777" w:rsidTr="00CE15CF">
        <w:tblPrEx>
          <w:jc w:val="left"/>
        </w:tblPrEx>
        <w:trPr>
          <w:gridAfter w:val="1"/>
          <w:wAfter w:w="74" w:type="dxa"/>
        </w:trPr>
        <w:tc>
          <w:tcPr>
            <w:tcW w:w="5387" w:type="dxa"/>
          </w:tcPr>
          <w:p w14:paraId="1F4255F7" w14:textId="77777777" w:rsidR="00F65A11" w:rsidRPr="00C2644D" w:rsidRDefault="00F65A11" w:rsidP="00CE15CF">
            <w:pPr>
              <w:keepNext/>
              <w:keepLines/>
              <w:outlineLvl w:val="2"/>
              <w:rPr>
                <w:bCs/>
                <w:highlight w:val="yellow"/>
              </w:rPr>
            </w:pPr>
            <w:r w:rsidRPr="00C2644D">
              <w:rPr>
                <w:bCs/>
                <w:highlight w:val="yellow"/>
              </w:rPr>
              <w:t>Ministerul Finanțelor, Trezoreria de Stat</w:t>
            </w:r>
          </w:p>
          <w:p w14:paraId="4EE8A7B7" w14:textId="77777777" w:rsidR="00F65A11" w:rsidRPr="00C2644D" w:rsidRDefault="00F65A11" w:rsidP="00CE15CF">
            <w:pPr>
              <w:rPr>
                <w:highlight w:val="yellow"/>
              </w:rPr>
            </w:pPr>
            <w:r w:rsidRPr="00C2644D">
              <w:rPr>
                <w:highlight w:val="yellow"/>
              </w:rPr>
              <w:t>MF-TR Chișinău-bugetul de stat</w:t>
            </w:r>
          </w:p>
        </w:tc>
        <w:tc>
          <w:tcPr>
            <w:tcW w:w="4830" w:type="dxa"/>
          </w:tcPr>
          <w:p w14:paraId="464DCEDB" w14:textId="52EC74A2" w:rsidR="00F65A11" w:rsidRPr="00C2644D" w:rsidRDefault="00F65A11" w:rsidP="00CE15CF">
            <w:pPr>
              <w:rPr>
                <w:highlight w:val="yellow"/>
                <w:lang w:val="ro-MD"/>
              </w:rPr>
            </w:pPr>
          </w:p>
        </w:tc>
      </w:tr>
      <w:tr w:rsidR="00F65A11" w:rsidRPr="00C2644D" w14:paraId="05E20F1A" w14:textId="77777777" w:rsidTr="00CE15CF">
        <w:tblPrEx>
          <w:jc w:val="left"/>
        </w:tblPrEx>
        <w:trPr>
          <w:gridAfter w:val="1"/>
          <w:wAfter w:w="74" w:type="dxa"/>
        </w:trPr>
        <w:tc>
          <w:tcPr>
            <w:tcW w:w="5387" w:type="dxa"/>
          </w:tcPr>
          <w:p w14:paraId="16A40A5A" w14:textId="77777777" w:rsidR="00F65A11" w:rsidRPr="00C2644D" w:rsidRDefault="00F65A11" w:rsidP="00CE15CF">
            <w:pPr>
              <w:jc w:val="both"/>
              <w:rPr>
                <w:bCs/>
                <w:highlight w:val="yellow"/>
              </w:rPr>
            </w:pPr>
            <w:r w:rsidRPr="00C2644D">
              <w:rPr>
                <w:bCs/>
                <w:highlight w:val="yellow"/>
              </w:rPr>
              <w:t>c/TVA 0503301</w:t>
            </w:r>
          </w:p>
          <w:p w14:paraId="2E2DE3B5" w14:textId="77777777" w:rsidR="00F65A11" w:rsidRPr="00C2644D" w:rsidRDefault="00F65A11" w:rsidP="00CE15CF">
            <w:pPr>
              <w:jc w:val="both"/>
              <w:rPr>
                <w:bCs/>
                <w:highlight w:val="yellow"/>
              </w:rPr>
            </w:pPr>
          </w:p>
          <w:p w14:paraId="31855565" w14:textId="77777777" w:rsidR="00F65A11" w:rsidRPr="00C2644D" w:rsidRDefault="00F65A11" w:rsidP="00CE15CF">
            <w:pPr>
              <w:jc w:val="both"/>
              <w:rPr>
                <w:bCs/>
                <w:highlight w:val="yellow"/>
              </w:rPr>
            </w:pPr>
            <w:r w:rsidRPr="00C2644D">
              <w:rPr>
                <w:bCs/>
                <w:highlight w:val="yellow"/>
              </w:rPr>
              <w:t xml:space="preserve">e-mail: </w:t>
            </w:r>
            <w:hyperlink r:id="rId9" w:history="1">
              <w:r w:rsidRPr="00C2644D">
                <w:rPr>
                  <w:rStyle w:val="ab"/>
                  <w:bCs/>
                  <w:highlight w:val="yellow"/>
                </w:rPr>
                <w:t>cancelaria@asd.md</w:t>
              </w:r>
            </w:hyperlink>
            <w:r w:rsidRPr="00C2644D">
              <w:rPr>
                <w:bCs/>
                <w:highlight w:val="yellow"/>
              </w:rPr>
              <w:t xml:space="preserve">   </w:t>
            </w:r>
          </w:p>
          <w:p w14:paraId="6329D7D6" w14:textId="77777777" w:rsidR="00F65A11" w:rsidRPr="00C2644D" w:rsidRDefault="00F65A11" w:rsidP="00CE15CF">
            <w:pPr>
              <w:keepNext/>
              <w:keepLines/>
              <w:outlineLvl w:val="2"/>
              <w:rPr>
                <w:bCs/>
                <w:highlight w:val="yellow"/>
              </w:rPr>
            </w:pPr>
          </w:p>
        </w:tc>
        <w:tc>
          <w:tcPr>
            <w:tcW w:w="4830" w:type="dxa"/>
          </w:tcPr>
          <w:p w14:paraId="2AE3F2B0" w14:textId="77777777" w:rsidR="00F65A11" w:rsidRPr="00C2644D" w:rsidRDefault="00F65A11" w:rsidP="00CE15CF">
            <w:pPr>
              <w:rPr>
                <w:highlight w:val="yellow"/>
              </w:rPr>
            </w:pPr>
          </w:p>
        </w:tc>
      </w:tr>
      <w:tr w:rsidR="00F65A11" w:rsidRPr="00C2644D" w14:paraId="73FE0C0C" w14:textId="77777777" w:rsidTr="00CE15CF">
        <w:tblPrEx>
          <w:jc w:val="left"/>
        </w:tblPrEx>
        <w:trPr>
          <w:gridAfter w:val="1"/>
          <w:wAfter w:w="74" w:type="dxa"/>
        </w:trPr>
        <w:tc>
          <w:tcPr>
            <w:tcW w:w="5387" w:type="dxa"/>
          </w:tcPr>
          <w:p w14:paraId="4C69FEA9" w14:textId="48C3889E" w:rsidR="00F65A11" w:rsidRPr="00C2644D" w:rsidRDefault="00F65A11" w:rsidP="00CE15CF">
            <w:pPr>
              <w:jc w:val="both"/>
              <w:rPr>
                <w:b/>
                <w:highlight w:val="yellow"/>
              </w:rPr>
            </w:pPr>
            <w:r w:rsidRPr="00C2644D">
              <w:rPr>
                <w:b/>
                <w:highlight w:val="yellow"/>
              </w:rPr>
              <w:t xml:space="preserve">Director </w:t>
            </w:r>
            <w:r w:rsidR="00DA44BD">
              <w:rPr>
                <w:b/>
                <w:highlight w:val="yellow"/>
              </w:rPr>
              <w:t>general interimar</w:t>
            </w:r>
          </w:p>
          <w:p w14:paraId="195B654D" w14:textId="77777777" w:rsidR="00F65A11" w:rsidRPr="00C2644D" w:rsidRDefault="00F65A11" w:rsidP="00CE15CF">
            <w:pPr>
              <w:jc w:val="both"/>
              <w:rPr>
                <w:b/>
                <w:highlight w:val="yellow"/>
              </w:rPr>
            </w:pPr>
            <w:r w:rsidRPr="00C2644D">
              <w:rPr>
                <w:b/>
                <w:highlight w:val="yellow"/>
              </w:rPr>
              <w:t>Ștefan POPA  ________________</w:t>
            </w:r>
          </w:p>
        </w:tc>
        <w:tc>
          <w:tcPr>
            <w:tcW w:w="4830" w:type="dxa"/>
          </w:tcPr>
          <w:p w14:paraId="6249EE86" w14:textId="77777777" w:rsidR="00F65A11" w:rsidRPr="00C2644D" w:rsidRDefault="00F65A11" w:rsidP="00CE15CF">
            <w:pPr>
              <w:jc w:val="both"/>
              <w:rPr>
                <w:b/>
                <w:highlight w:val="yellow"/>
              </w:rPr>
            </w:pPr>
            <w:r w:rsidRPr="00C2644D">
              <w:rPr>
                <w:b/>
                <w:highlight w:val="yellow"/>
              </w:rPr>
              <w:t>Director general</w:t>
            </w:r>
          </w:p>
          <w:p w14:paraId="49506352" w14:textId="7661B1EC" w:rsidR="00F65A11" w:rsidRPr="00C2644D" w:rsidRDefault="00F65A11" w:rsidP="00CE15CF">
            <w:pPr>
              <w:jc w:val="both"/>
              <w:rPr>
                <w:b/>
                <w:highlight w:val="yellow"/>
              </w:rPr>
            </w:pPr>
            <w:r w:rsidRPr="00C2644D">
              <w:rPr>
                <w:b/>
                <w:highlight w:val="yellow"/>
                <w:lang w:val="en-US"/>
              </w:rPr>
              <w:t>_____________</w:t>
            </w:r>
          </w:p>
          <w:p w14:paraId="2BFF160F" w14:textId="77777777" w:rsidR="00F65A11" w:rsidRPr="00C2644D" w:rsidRDefault="00F65A11" w:rsidP="00CE15CF">
            <w:pPr>
              <w:rPr>
                <w:highlight w:val="yellow"/>
                <w:lang w:val="en-US"/>
              </w:rPr>
            </w:pPr>
            <w:r w:rsidRPr="00C2644D">
              <w:rPr>
                <w:b/>
                <w:highlight w:val="yellow"/>
              </w:rPr>
              <w:t xml:space="preserve"> </w:t>
            </w:r>
          </w:p>
        </w:tc>
      </w:tr>
    </w:tbl>
    <w:p w14:paraId="4E597641" w14:textId="77777777" w:rsidR="00F65A11" w:rsidRDefault="00F65A11" w:rsidP="00234D24">
      <w:pPr>
        <w:rPr>
          <w:lang w:val="ro-MD"/>
        </w:rPr>
      </w:pPr>
    </w:p>
    <w:p w14:paraId="064E4E14" w14:textId="77777777" w:rsidR="00C2644D" w:rsidRDefault="00C2644D" w:rsidP="00234D24">
      <w:pPr>
        <w:rPr>
          <w:lang w:val="ro-MD"/>
        </w:rPr>
      </w:pPr>
    </w:p>
    <w:p w14:paraId="3BE99536" w14:textId="77777777" w:rsidR="00C2644D" w:rsidRDefault="00C2644D" w:rsidP="00234D24">
      <w:pPr>
        <w:rPr>
          <w:lang w:val="ro-MD"/>
        </w:rPr>
      </w:pPr>
    </w:p>
    <w:p w14:paraId="3301458B" w14:textId="77777777" w:rsidR="00C2644D" w:rsidRDefault="00C2644D" w:rsidP="00234D24">
      <w:pPr>
        <w:rPr>
          <w:lang w:val="ro-MD"/>
        </w:rPr>
      </w:pPr>
    </w:p>
    <w:p w14:paraId="6B652B92" w14:textId="77777777" w:rsidR="00C2644D" w:rsidRDefault="00C2644D" w:rsidP="00234D24">
      <w:pPr>
        <w:rPr>
          <w:lang w:val="ro-MD"/>
        </w:rPr>
      </w:pPr>
    </w:p>
    <w:p w14:paraId="38678989" w14:textId="77777777" w:rsidR="00C2644D" w:rsidRDefault="00C2644D" w:rsidP="00234D24">
      <w:pPr>
        <w:rPr>
          <w:lang w:val="ro-MD"/>
        </w:rPr>
      </w:pPr>
    </w:p>
    <w:p w14:paraId="59C3EFBB" w14:textId="77777777" w:rsidR="00C2644D" w:rsidRDefault="00C2644D" w:rsidP="00234D24">
      <w:pPr>
        <w:rPr>
          <w:lang w:val="ro-MD"/>
        </w:rPr>
      </w:pPr>
    </w:p>
    <w:p w14:paraId="01D97465" w14:textId="77777777" w:rsidR="00C2644D" w:rsidRDefault="00C2644D" w:rsidP="00234D24">
      <w:pPr>
        <w:rPr>
          <w:lang w:val="ro-MD"/>
        </w:rPr>
      </w:pPr>
    </w:p>
    <w:p w14:paraId="1D2979C5" w14:textId="77777777" w:rsidR="00C2644D" w:rsidRDefault="00C2644D" w:rsidP="00234D24">
      <w:pPr>
        <w:rPr>
          <w:lang w:val="ro-MD"/>
        </w:rPr>
      </w:pPr>
    </w:p>
    <w:p w14:paraId="0810D590" w14:textId="77777777" w:rsidR="00C2644D" w:rsidRDefault="00C2644D" w:rsidP="00234D24">
      <w:pPr>
        <w:rPr>
          <w:lang w:val="ro-MD"/>
        </w:rPr>
      </w:pPr>
    </w:p>
    <w:p w14:paraId="37FD9D72" w14:textId="77777777" w:rsidR="00C2644D" w:rsidRPr="007E43EA" w:rsidRDefault="00C2644D" w:rsidP="00234D24">
      <w:pPr>
        <w:rPr>
          <w:lang w:val="ro-MD"/>
        </w:rPr>
      </w:pPr>
    </w:p>
    <w:p w14:paraId="6B8C90DE" w14:textId="77777777" w:rsidR="00B73786" w:rsidRPr="007E43EA" w:rsidRDefault="00B73786" w:rsidP="00234D24">
      <w:pPr>
        <w:rPr>
          <w:lang w:val="ro-MD"/>
        </w:rPr>
      </w:pPr>
    </w:p>
    <w:p w14:paraId="06610A2F" w14:textId="23A37E62" w:rsidR="00F32459" w:rsidRPr="007E43EA" w:rsidRDefault="00F32459" w:rsidP="00601EA3">
      <w:pPr>
        <w:spacing w:line="276" w:lineRule="auto"/>
        <w:jc w:val="right"/>
        <w:rPr>
          <w:b/>
          <w:lang w:val="ro-MD"/>
        </w:rPr>
      </w:pPr>
      <w:r w:rsidRPr="007E43EA">
        <w:rPr>
          <w:b/>
          <w:lang w:val="ro-MD"/>
        </w:rPr>
        <w:lastRenderedPageBreak/>
        <w:t xml:space="preserve">Anexa nr. 1 </w:t>
      </w:r>
    </w:p>
    <w:p w14:paraId="53D05EC0" w14:textId="77777777" w:rsidR="00F32459" w:rsidRPr="007E43EA" w:rsidRDefault="00F32459" w:rsidP="00601EA3">
      <w:pPr>
        <w:spacing w:line="276" w:lineRule="auto"/>
        <w:jc w:val="right"/>
        <w:rPr>
          <w:b/>
          <w:lang w:val="ro-MD"/>
        </w:rPr>
      </w:pPr>
      <w:r w:rsidRPr="007E43EA">
        <w:rPr>
          <w:b/>
          <w:lang w:val="ro-MD"/>
        </w:rPr>
        <w:t>la contractul nr. _______________</w:t>
      </w:r>
    </w:p>
    <w:p w14:paraId="7BCFD5FF" w14:textId="77777777" w:rsidR="00F32459" w:rsidRPr="007E43EA" w:rsidRDefault="00F32459" w:rsidP="00601EA3">
      <w:pPr>
        <w:spacing w:line="276" w:lineRule="auto"/>
        <w:jc w:val="right"/>
        <w:rPr>
          <w:b/>
          <w:lang w:val="ro-MD"/>
        </w:rPr>
      </w:pPr>
      <w:r w:rsidRPr="007E43EA">
        <w:rPr>
          <w:b/>
          <w:lang w:val="ro-MD"/>
        </w:rPr>
        <w:t>din ____ _____________________</w:t>
      </w:r>
    </w:p>
    <w:p w14:paraId="6F518734" w14:textId="77777777" w:rsidR="00F32459" w:rsidRPr="007E43EA" w:rsidRDefault="00F32459" w:rsidP="00601EA3">
      <w:pPr>
        <w:pStyle w:val="a7"/>
        <w:spacing w:line="276" w:lineRule="auto"/>
        <w:ind w:firstLine="0"/>
        <w:rPr>
          <w:szCs w:val="24"/>
          <w:lang w:val="ro-MD"/>
        </w:rPr>
      </w:pPr>
    </w:p>
    <w:p w14:paraId="25BCC191" w14:textId="77777777" w:rsidR="00F32459" w:rsidRPr="007E43EA" w:rsidRDefault="00F32459" w:rsidP="00234D24">
      <w:pPr>
        <w:pStyle w:val="a7"/>
        <w:rPr>
          <w:szCs w:val="24"/>
          <w:lang w:val="ro-MD"/>
        </w:rPr>
      </w:pPr>
    </w:p>
    <w:p w14:paraId="45632D48" w14:textId="4CA0D839" w:rsidR="00D446B5" w:rsidRPr="007E43EA" w:rsidRDefault="00F32459" w:rsidP="00D446B5">
      <w:pPr>
        <w:pStyle w:val="a7"/>
        <w:jc w:val="center"/>
        <w:rPr>
          <w:b/>
          <w:bCs/>
          <w:szCs w:val="24"/>
          <w:lang w:val="ro-MD"/>
        </w:rPr>
      </w:pPr>
      <w:r w:rsidRPr="007E43EA">
        <w:rPr>
          <w:b/>
          <w:bCs/>
          <w:szCs w:val="24"/>
          <w:lang w:val="ro-MD"/>
        </w:rPr>
        <w:t>SPECIFICAŢI</w:t>
      </w:r>
      <w:r w:rsidR="00D33E91" w:rsidRPr="007E43EA">
        <w:rPr>
          <w:b/>
          <w:bCs/>
          <w:szCs w:val="24"/>
          <w:lang w:val="ro-MD"/>
        </w:rPr>
        <w:t>E</w:t>
      </w:r>
    </w:p>
    <w:p w14:paraId="0B12DB39" w14:textId="77777777" w:rsidR="00D446B5" w:rsidRPr="007E43EA" w:rsidRDefault="00D446B5" w:rsidP="00D446B5">
      <w:pPr>
        <w:rPr>
          <w:lang w:val="ro-MD"/>
        </w:rPr>
      </w:pPr>
    </w:p>
    <w:p w14:paraId="1B4E57D1" w14:textId="77777777" w:rsidR="00D446B5" w:rsidRPr="007E43EA" w:rsidRDefault="00D446B5" w:rsidP="00234D24">
      <w:pPr>
        <w:jc w:val="center"/>
        <w:rPr>
          <w:lang w:val="ro-MD"/>
        </w:rPr>
      </w:pPr>
    </w:p>
    <w:tbl>
      <w:tblPr>
        <w:tblW w:w="10348" w:type="dxa"/>
        <w:tblInd w:w="-717" w:type="dxa"/>
        <w:tblLayout w:type="fixed"/>
        <w:tblCellMar>
          <w:top w:w="15" w:type="dxa"/>
          <w:left w:w="15" w:type="dxa"/>
          <w:bottom w:w="15" w:type="dxa"/>
          <w:right w:w="15" w:type="dxa"/>
        </w:tblCellMar>
        <w:tblLook w:val="04A0" w:firstRow="1" w:lastRow="0" w:firstColumn="1" w:lastColumn="0" w:noHBand="0" w:noVBand="1"/>
      </w:tblPr>
      <w:tblGrid>
        <w:gridCol w:w="567"/>
        <w:gridCol w:w="3544"/>
        <w:gridCol w:w="851"/>
        <w:gridCol w:w="1559"/>
        <w:gridCol w:w="1418"/>
        <w:gridCol w:w="2409"/>
      </w:tblGrid>
      <w:tr w:rsidR="00BE744F" w:rsidRPr="007E43EA" w14:paraId="59A41F64" w14:textId="77777777" w:rsidTr="00AD1C4D">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D918F2" w14:textId="77777777" w:rsidR="00BE744F" w:rsidRPr="007E43EA" w:rsidRDefault="00BE744F" w:rsidP="00D446B5">
            <w:pPr>
              <w:jc w:val="center"/>
              <w:rPr>
                <w:b/>
                <w:bCs/>
                <w:lang w:val="ro-MD"/>
              </w:rPr>
            </w:pPr>
            <w:r w:rsidRPr="007E43EA">
              <w:rPr>
                <w:b/>
                <w:bCs/>
                <w:lang w:val="ro-MD"/>
              </w:rPr>
              <w:t>Nr.</w:t>
            </w:r>
          </w:p>
        </w:tc>
        <w:tc>
          <w:tcPr>
            <w:tcW w:w="3544" w:type="dxa"/>
            <w:tcBorders>
              <w:top w:val="single" w:sz="4" w:space="0" w:color="auto"/>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A9EDF6B" w14:textId="6013C78A" w:rsidR="00BE744F" w:rsidRPr="007E43EA" w:rsidRDefault="00BE744F" w:rsidP="00010AAE">
            <w:pPr>
              <w:jc w:val="center"/>
              <w:rPr>
                <w:b/>
                <w:bCs/>
                <w:lang w:val="ro-MD"/>
              </w:rPr>
            </w:pPr>
            <w:r w:rsidRPr="007E43EA">
              <w:rPr>
                <w:b/>
                <w:bCs/>
                <w:lang w:val="ro-MD"/>
              </w:rPr>
              <w:t xml:space="preserve">Denumirea </w:t>
            </w:r>
            <w:r w:rsidR="008E0B6A" w:rsidRPr="007E43EA">
              <w:rPr>
                <w:b/>
                <w:bCs/>
                <w:lang w:val="ro-MD"/>
              </w:rPr>
              <w:t>Serviciilor</w:t>
            </w:r>
            <w:r w:rsidRPr="007E43EA">
              <w:rPr>
                <w:b/>
                <w:bCs/>
                <w:lang w:val="ro-MD"/>
              </w:rPr>
              <w:t>/serviciilor de proiectare</w:t>
            </w:r>
          </w:p>
        </w:tc>
        <w:tc>
          <w:tcPr>
            <w:tcW w:w="851" w:type="dxa"/>
            <w:tcBorders>
              <w:top w:val="single" w:sz="4" w:space="0" w:color="auto"/>
              <w:left w:val="single" w:sz="4" w:space="0" w:color="auto"/>
              <w:bottom w:val="single" w:sz="6" w:space="0" w:color="000000"/>
              <w:right w:val="single" w:sz="6" w:space="0" w:color="000000"/>
            </w:tcBorders>
            <w:shd w:val="clear" w:color="auto" w:fill="FFFFFF" w:themeFill="background1"/>
          </w:tcPr>
          <w:p w14:paraId="77C0FE75" w14:textId="6C9B280E" w:rsidR="00BE744F" w:rsidRPr="007E43EA" w:rsidRDefault="00BE744F" w:rsidP="00010AAE">
            <w:pPr>
              <w:spacing w:after="160" w:line="259" w:lineRule="auto"/>
              <w:jc w:val="center"/>
              <w:rPr>
                <w:b/>
                <w:bCs/>
                <w:lang w:val="ro-MD"/>
              </w:rPr>
            </w:pPr>
            <w:r w:rsidRPr="007E43EA">
              <w:rPr>
                <w:b/>
                <w:bCs/>
                <w:lang w:val="ro-MD"/>
              </w:rPr>
              <w:t>Cod CPV</w:t>
            </w:r>
          </w:p>
          <w:p w14:paraId="0F16C645" w14:textId="77777777" w:rsidR="00BE744F" w:rsidRPr="007E43EA" w:rsidRDefault="00BE744F" w:rsidP="00010AAE">
            <w:pPr>
              <w:jc w:val="center"/>
              <w:rPr>
                <w:b/>
                <w:bCs/>
                <w:lang w:val="ro-MD"/>
              </w:rPr>
            </w:pPr>
          </w:p>
        </w:tc>
        <w:tc>
          <w:tcPr>
            <w:tcW w:w="155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BEDEE1A" w14:textId="52142553" w:rsidR="00BE744F" w:rsidRPr="007E43EA" w:rsidRDefault="00BE744F" w:rsidP="00010AAE">
            <w:pPr>
              <w:jc w:val="center"/>
              <w:rPr>
                <w:b/>
                <w:bCs/>
                <w:lang w:val="ro-MD"/>
              </w:rPr>
            </w:pPr>
            <w:proofErr w:type="spellStart"/>
            <w:r w:rsidRPr="007E43EA">
              <w:rPr>
                <w:b/>
                <w:bCs/>
                <w:lang w:val="ro-MD"/>
              </w:rPr>
              <w:t>Preţ</w:t>
            </w:r>
            <w:proofErr w:type="spellEnd"/>
            <w:r w:rsidRPr="007E43EA">
              <w:rPr>
                <w:b/>
                <w:bCs/>
                <w:lang w:val="ro-MD"/>
              </w:rPr>
              <w:t xml:space="preserve"> total fără TVA, lei</w:t>
            </w:r>
          </w:p>
        </w:tc>
        <w:tc>
          <w:tcPr>
            <w:tcW w:w="1418" w:type="dxa"/>
            <w:tcBorders>
              <w:top w:val="single" w:sz="6" w:space="0" w:color="000000"/>
              <w:left w:val="single" w:sz="4" w:space="0" w:color="auto"/>
              <w:bottom w:val="single" w:sz="6" w:space="0" w:color="000000"/>
              <w:right w:val="single" w:sz="6" w:space="0" w:color="000000"/>
            </w:tcBorders>
            <w:shd w:val="clear" w:color="auto" w:fill="FFFFFF" w:themeFill="background1"/>
            <w:tcMar>
              <w:top w:w="24" w:type="dxa"/>
              <w:left w:w="48" w:type="dxa"/>
              <w:bottom w:w="24" w:type="dxa"/>
              <w:right w:w="48" w:type="dxa"/>
            </w:tcMar>
          </w:tcPr>
          <w:p w14:paraId="21D43A4F" w14:textId="1FF8B858" w:rsidR="00BE744F" w:rsidRPr="007E43EA" w:rsidRDefault="00BE744F" w:rsidP="00010AAE">
            <w:pPr>
              <w:jc w:val="center"/>
              <w:rPr>
                <w:b/>
                <w:bCs/>
                <w:lang w:val="ro-MD"/>
              </w:rPr>
            </w:pPr>
            <w:r w:rsidRPr="007E43EA">
              <w:rPr>
                <w:b/>
                <w:lang w:val="ro-MD"/>
              </w:rPr>
              <w:t>Preţ total cu TVA, lei</w:t>
            </w:r>
          </w:p>
        </w:tc>
        <w:tc>
          <w:tcPr>
            <w:tcW w:w="240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5CD9AAD" w14:textId="75085BB0" w:rsidR="00BE744F" w:rsidRPr="007E43EA" w:rsidRDefault="00BE744F" w:rsidP="00010AAE">
            <w:pPr>
              <w:jc w:val="center"/>
              <w:rPr>
                <w:b/>
                <w:bCs/>
                <w:lang w:val="ro-MD"/>
              </w:rPr>
            </w:pPr>
            <w:r w:rsidRPr="007E43EA">
              <w:rPr>
                <w:b/>
                <w:bCs/>
                <w:lang w:val="ro-MD"/>
              </w:rPr>
              <w:t xml:space="preserve">Termenul </w:t>
            </w:r>
            <w:proofErr w:type="spellStart"/>
            <w:r w:rsidRPr="007E43EA">
              <w:rPr>
                <w:b/>
                <w:bCs/>
                <w:lang w:val="ro-MD"/>
              </w:rPr>
              <w:t>execuţiei</w:t>
            </w:r>
            <w:proofErr w:type="spellEnd"/>
          </w:p>
        </w:tc>
      </w:tr>
      <w:tr w:rsidR="00BE744F" w:rsidRPr="007E43EA" w14:paraId="1EEC1C2C" w14:textId="77777777" w:rsidTr="005E7BBE">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52C6D" w14:textId="72E48E06" w:rsidR="00BE744F" w:rsidRPr="007E43EA" w:rsidRDefault="00BE744F" w:rsidP="00E23BAB">
            <w:pPr>
              <w:jc w:val="center"/>
              <w:rPr>
                <w:lang w:val="ro-MD"/>
              </w:rPr>
            </w:pPr>
          </w:p>
        </w:tc>
        <w:tc>
          <w:tcPr>
            <w:tcW w:w="3544" w:type="dxa"/>
            <w:tcBorders>
              <w:bottom w:val="single" w:sz="4" w:space="0" w:color="auto"/>
              <w:right w:val="single" w:sz="4" w:space="0" w:color="auto"/>
            </w:tcBorders>
            <w:tcMar>
              <w:top w:w="24" w:type="dxa"/>
              <w:left w:w="48" w:type="dxa"/>
              <w:bottom w:w="24" w:type="dxa"/>
              <w:right w:w="48" w:type="dxa"/>
            </w:tcMar>
            <w:vAlign w:val="center"/>
            <w:hideMark/>
          </w:tcPr>
          <w:p w14:paraId="4696170E" w14:textId="188C755C" w:rsidR="00BE744F" w:rsidRPr="007E43EA" w:rsidRDefault="00BE744F" w:rsidP="003E5557">
            <w:pPr>
              <w:jc w:val="both"/>
              <w:rPr>
                <w:lang w:val="ro-MD"/>
              </w:rPr>
            </w:pPr>
          </w:p>
        </w:tc>
        <w:tc>
          <w:tcPr>
            <w:tcW w:w="851" w:type="dxa"/>
            <w:tcBorders>
              <w:bottom w:val="single" w:sz="4" w:space="0" w:color="auto"/>
              <w:right w:val="single" w:sz="4" w:space="0" w:color="auto"/>
            </w:tcBorders>
            <w:vAlign w:val="center"/>
          </w:tcPr>
          <w:p w14:paraId="114DD9B1" w14:textId="54A4A5A7" w:rsidR="00BE744F" w:rsidRPr="007E43EA" w:rsidRDefault="00BE744F" w:rsidP="00E23BAB">
            <w:pPr>
              <w:jc w:val="center"/>
              <w:rPr>
                <w:lang w:val="ro-MD"/>
              </w:rPr>
            </w:pPr>
          </w:p>
        </w:tc>
        <w:tc>
          <w:tcPr>
            <w:tcW w:w="1559"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6FF5C8A" w14:textId="705DAC37" w:rsidR="00BE744F" w:rsidRPr="007E43EA" w:rsidRDefault="00BE744F" w:rsidP="005235D0">
            <w:pPr>
              <w:jc w:val="center"/>
              <w:rPr>
                <w:lang w:val="ro-MD"/>
              </w:rPr>
            </w:pPr>
          </w:p>
        </w:tc>
        <w:tc>
          <w:tcPr>
            <w:tcW w:w="1418"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D8DD58E" w14:textId="1C2FC9CE" w:rsidR="00BE744F" w:rsidRPr="007E43EA" w:rsidRDefault="00BE744F" w:rsidP="00F31606">
            <w:pPr>
              <w:jc w:val="center"/>
              <w:rPr>
                <w:lang w:val="ro-MD"/>
              </w:rPr>
            </w:pPr>
          </w:p>
        </w:tc>
        <w:tc>
          <w:tcPr>
            <w:tcW w:w="2409" w:type="dxa"/>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15465DA3" w14:textId="306CBD86" w:rsidR="00BE744F" w:rsidRPr="007E43EA" w:rsidRDefault="00BE744F" w:rsidP="00BE744F">
            <w:pPr>
              <w:jc w:val="center"/>
              <w:rPr>
                <w:lang w:val="ro-MD"/>
              </w:rPr>
            </w:pPr>
          </w:p>
        </w:tc>
      </w:tr>
    </w:tbl>
    <w:p w14:paraId="36ABB204" w14:textId="77777777" w:rsidR="00D446B5" w:rsidRPr="007E43EA" w:rsidRDefault="00D446B5" w:rsidP="00234D24">
      <w:pPr>
        <w:jc w:val="center"/>
        <w:rPr>
          <w:lang w:val="ro-MD"/>
        </w:rPr>
      </w:pPr>
    </w:p>
    <w:p w14:paraId="437F3594" w14:textId="77777777" w:rsidR="00D446B5" w:rsidRPr="007E43EA" w:rsidRDefault="00D446B5" w:rsidP="00234D24">
      <w:pPr>
        <w:jc w:val="center"/>
        <w:rPr>
          <w:lang w:val="ro-MD"/>
        </w:rPr>
      </w:pPr>
    </w:p>
    <w:p w14:paraId="1EE348BB" w14:textId="77777777" w:rsidR="00D446B5" w:rsidRPr="007E43EA" w:rsidRDefault="00D446B5" w:rsidP="00234D24">
      <w:pPr>
        <w:jc w:val="center"/>
        <w:rPr>
          <w:lang w:val="ro-MD"/>
        </w:rPr>
      </w:pPr>
    </w:p>
    <w:p w14:paraId="4E8E1AB3" w14:textId="77777777" w:rsidR="004068E9" w:rsidRPr="007E43EA" w:rsidRDefault="004068E9" w:rsidP="00234D24">
      <w:pPr>
        <w:jc w:val="center"/>
        <w:rPr>
          <w:lang w:val="ro-MD"/>
        </w:rPr>
      </w:pPr>
    </w:p>
    <w:p w14:paraId="5B8D3DAB" w14:textId="77777777" w:rsidR="004068E9" w:rsidRPr="007E43EA" w:rsidRDefault="004068E9" w:rsidP="00234D24">
      <w:pPr>
        <w:jc w:val="center"/>
        <w:rPr>
          <w:lang w:val="ro-MD"/>
        </w:rPr>
      </w:pPr>
    </w:p>
    <w:tbl>
      <w:tblPr>
        <w:tblpPr w:leftFromText="180" w:rightFromText="180" w:vertAnchor="text" w:horzAnchor="margin" w:tblpY="-196"/>
        <w:tblOverlap w:val="never"/>
        <w:tblW w:w="9215" w:type="dxa"/>
        <w:tblLayout w:type="fixed"/>
        <w:tblCellMar>
          <w:top w:w="15" w:type="dxa"/>
          <w:left w:w="15" w:type="dxa"/>
          <w:bottom w:w="15" w:type="dxa"/>
          <w:right w:w="15" w:type="dxa"/>
        </w:tblCellMar>
        <w:tblLook w:val="04A0" w:firstRow="1" w:lastRow="0" w:firstColumn="1" w:lastColumn="0" w:noHBand="0" w:noVBand="1"/>
      </w:tblPr>
      <w:tblGrid>
        <w:gridCol w:w="5191"/>
        <w:gridCol w:w="764"/>
        <w:gridCol w:w="3260"/>
      </w:tblGrid>
      <w:tr w:rsidR="00780C6B" w:rsidRPr="007E43EA" w14:paraId="3AA08BA1" w14:textId="77777777" w:rsidTr="00780C6B">
        <w:tc>
          <w:tcPr>
            <w:tcW w:w="5191" w:type="dxa"/>
            <w:tcBorders>
              <w:top w:val="nil"/>
              <w:left w:val="nil"/>
              <w:bottom w:val="nil"/>
              <w:right w:val="nil"/>
            </w:tcBorders>
            <w:tcMar>
              <w:top w:w="24" w:type="dxa"/>
              <w:left w:w="48" w:type="dxa"/>
              <w:bottom w:w="24" w:type="dxa"/>
              <w:right w:w="48" w:type="dxa"/>
            </w:tcMar>
            <w:hideMark/>
          </w:tcPr>
          <w:p w14:paraId="6B9A3959" w14:textId="77777777" w:rsidR="00780C6B" w:rsidRPr="007E43EA" w:rsidRDefault="00780C6B" w:rsidP="00780C6B">
            <w:pPr>
              <w:rPr>
                <w:b/>
                <w:bCs/>
                <w:lang w:val="ro-MD"/>
              </w:rPr>
            </w:pPr>
            <w:r w:rsidRPr="007E43EA">
              <w:rPr>
                <w:b/>
                <w:bCs/>
                <w:lang w:val="ro-MD"/>
              </w:rPr>
              <w:t xml:space="preserve">Beneficiar:______________            </w:t>
            </w:r>
          </w:p>
          <w:p w14:paraId="1696ED91" w14:textId="77777777" w:rsidR="00780C6B" w:rsidRPr="007E43EA" w:rsidRDefault="00780C6B" w:rsidP="00780C6B">
            <w:pPr>
              <w:ind w:firstLine="567"/>
              <w:jc w:val="both"/>
              <w:rPr>
                <w:b/>
                <w:bCs/>
                <w:lang w:val="ro-MD"/>
              </w:rPr>
            </w:pPr>
            <w:r w:rsidRPr="007E43EA">
              <w:rPr>
                <w:b/>
                <w:bCs/>
                <w:lang w:val="ro-MD"/>
              </w:rPr>
              <w:t> </w:t>
            </w:r>
          </w:p>
          <w:p w14:paraId="37248C3F" w14:textId="77777777" w:rsidR="00780C6B" w:rsidRPr="007E43EA" w:rsidRDefault="00780C6B" w:rsidP="00780C6B">
            <w:pPr>
              <w:ind w:firstLine="567"/>
              <w:jc w:val="both"/>
              <w:rPr>
                <w:b/>
                <w:bCs/>
                <w:lang w:val="ro-MD"/>
              </w:rPr>
            </w:pPr>
            <w:r w:rsidRPr="007E43EA">
              <w:rPr>
                <w:b/>
                <w:bCs/>
                <w:lang w:val="ro-MD"/>
              </w:rPr>
              <w:t> </w:t>
            </w:r>
          </w:p>
        </w:tc>
        <w:tc>
          <w:tcPr>
            <w:tcW w:w="764" w:type="dxa"/>
            <w:tcBorders>
              <w:top w:val="nil"/>
              <w:left w:val="nil"/>
              <w:bottom w:val="nil"/>
              <w:right w:val="nil"/>
            </w:tcBorders>
          </w:tcPr>
          <w:p w14:paraId="10252C0D" w14:textId="77777777" w:rsidR="00780C6B" w:rsidRPr="007E43EA" w:rsidRDefault="00780C6B" w:rsidP="00780C6B">
            <w:pPr>
              <w:keepNext/>
              <w:keepLines/>
              <w:spacing w:before="200"/>
              <w:jc w:val="both"/>
              <w:outlineLvl w:val="2"/>
              <w:rPr>
                <w:b/>
                <w:bCs/>
                <w:lang w:val="ro-MD"/>
              </w:rPr>
            </w:pPr>
          </w:p>
        </w:tc>
        <w:tc>
          <w:tcPr>
            <w:tcW w:w="3260" w:type="dxa"/>
            <w:tcBorders>
              <w:top w:val="nil"/>
              <w:left w:val="nil"/>
              <w:bottom w:val="nil"/>
              <w:right w:val="nil"/>
            </w:tcBorders>
            <w:tcMar>
              <w:top w:w="24" w:type="dxa"/>
              <w:left w:w="48" w:type="dxa"/>
              <w:bottom w:w="24" w:type="dxa"/>
              <w:right w:w="48" w:type="dxa"/>
            </w:tcMar>
            <w:hideMark/>
          </w:tcPr>
          <w:p w14:paraId="7D17960E" w14:textId="7CADCDC4" w:rsidR="00780C6B" w:rsidRPr="007E43EA" w:rsidRDefault="008E0B6A" w:rsidP="00780C6B">
            <w:pPr>
              <w:jc w:val="both"/>
              <w:rPr>
                <w:b/>
                <w:bCs/>
                <w:lang w:val="ro-MD"/>
              </w:rPr>
            </w:pPr>
            <w:r w:rsidRPr="007E43EA">
              <w:rPr>
                <w:b/>
                <w:bCs/>
                <w:lang w:val="ro-MD"/>
              </w:rPr>
              <w:t>Prestator</w:t>
            </w:r>
            <w:r w:rsidR="00780C6B" w:rsidRPr="007E43EA">
              <w:rPr>
                <w:b/>
                <w:bCs/>
                <w:lang w:val="ro-MD"/>
              </w:rPr>
              <w:t>:______________ </w:t>
            </w:r>
          </w:p>
          <w:p w14:paraId="0CE4A527" w14:textId="77777777" w:rsidR="00780C6B" w:rsidRPr="007E43EA" w:rsidRDefault="00780C6B" w:rsidP="00780C6B">
            <w:pPr>
              <w:ind w:firstLine="567"/>
              <w:jc w:val="both"/>
              <w:rPr>
                <w:b/>
                <w:bCs/>
                <w:lang w:val="ro-MD"/>
              </w:rPr>
            </w:pPr>
          </w:p>
        </w:tc>
      </w:tr>
      <w:tr w:rsidR="00010AAE" w:rsidRPr="007E43EA" w14:paraId="75F5CFCD" w14:textId="77777777" w:rsidTr="00780C6B">
        <w:tc>
          <w:tcPr>
            <w:tcW w:w="5191" w:type="dxa"/>
            <w:tcBorders>
              <w:top w:val="nil"/>
              <w:left w:val="nil"/>
              <w:bottom w:val="nil"/>
              <w:right w:val="nil"/>
            </w:tcBorders>
            <w:tcMar>
              <w:top w:w="24" w:type="dxa"/>
              <w:left w:w="48" w:type="dxa"/>
              <w:bottom w:w="24" w:type="dxa"/>
              <w:right w:w="48" w:type="dxa"/>
            </w:tcMar>
          </w:tcPr>
          <w:p w14:paraId="09613532" w14:textId="77777777" w:rsidR="00010AAE" w:rsidRPr="007E43EA" w:rsidRDefault="00010AAE" w:rsidP="00780C6B">
            <w:pPr>
              <w:rPr>
                <w:b/>
                <w:bCs/>
                <w:lang w:val="ro-MD"/>
              </w:rPr>
            </w:pPr>
          </w:p>
        </w:tc>
        <w:tc>
          <w:tcPr>
            <w:tcW w:w="764" w:type="dxa"/>
            <w:tcBorders>
              <w:top w:val="nil"/>
              <w:left w:val="nil"/>
              <w:bottom w:val="nil"/>
              <w:right w:val="nil"/>
            </w:tcBorders>
          </w:tcPr>
          <w:p w14:paraId="714282F9" w14:textId="77777777" w:rsidR="00010AAE" w:rsidRPr="007E43EA" w:rsidRDefault="00010AAE" w:rsidP="00780C6B">
            <w:pPr>
              <w:keepNext/>
              <w:keepLines/>
              <w:spacing w:before="200"/>
              <w:jc w:val="both"/>
              <w:outlineLvl w:val="2"/>
              <w:rPr>
                <w:b/>
                <w:bCs/>
                <w:lang w:val="ro-MD"/>
              </w:rPr>
            </w:pPr>
          </w:p>
        </w:tc>
        <w:tc>
          <w:tcPr>
            <w:tcW w:w="3260" w:type="dxa"/>
            <w:tcBorders>
              <w:top w:val="nil"/>
              <w:left w:val="nil"/>
              <w:bottom w:val="nil"/>
              <w:right w:val="nil"/>
            </w:tcBorders>
            <w:tcMar>
              <w:top w:w="24" w:type="dxa"/>
              <w:left w:w="48" w:type="dxa"/>
              <w:bottom w:w="24" w:type="dxa"/>
              <w:right w:w="48" w:type="dxa"/>
            </w:tcMar>
          </w:tcPr>
          <w:p w14:paraId="1FA7730F" w14:textId="77777777" w:rsidR="00010AAE" w:rsidRPr="007E43EA" w:rsidRDefault="00010AAE" w:rsidP="00780C6B">
            <w:pPr>
              <w:jc w:val="both"/>
              <w:rPr>
                <w:b/>
                <w:bCs/>
                <w:lang w:val="ro-MD"/>
              </w:rPr>
            </w:pPr>
          </w:p>
        </w:tc>
      </w:tr>
    </w:tbl>
    <w:p w14:paraId="4C6827AC" w14:textId="77777777" w:rsidR="00F32459" w:rsidRPr="007E43EA" w:rsidRDefault="00F32459" w:rsidP="00234D24">
      <w:pPr>
        <w:jc w:val="center"/>
        <w:rPr>
          <w:lang w:val="ro-MD"/>
        </w:rPr>
      </w:pPr>
    </w:p>
    <w:p w14:paraId="1BFE4DA0" w14:textId="77777777" w:rsidR="000C11F9" w:rsidRPr="007E43EA" w:rsidRDefault="000C11F9" w:rsidP="000C11F9">
      <w:pPr>
        <w:ind w:firstLine="567"/>
        <w:jc w:val="both"/>
        <w:rPr>
          <w:color w:val="FF0000"/>
          <w:lang w:val="ro-MD"/>
        </w:rPr>
      </w:pPr>
    </w:p>
    <w:bookmarkEnd w:id="0"/>
    <w:p w14:paraId="7EFF7A5A" w14:textId="77777777" w:rsidR="000C11F9" w:rsidRPr="007E43EA" w:rsidRDefault="000C11F9">
      <w:pPr>
        <w:rPr>
          <w:color w:val="FF0000"/>
          <w:sz w:val="23"/>
          <w:szCs w:val="23"/>
          <w:lang w:val="ro-MD"/>
        </w:rPr>
      </w:pPr>
    </w:p>
    <w:sectPr w:rsidR="000C11F9" w:rsidRPr="007E43EA" w:rsidSect="00647C6D">
      <w:pgSz w:w="11906" w:h="16838"/>
      <w:pgMar w:top="993" w:right="849" w:bottom="709"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8B076D9"/>
    <w:multiLevelType w:val="hybridMultilevel"/>
    <w:tmpl w:val="5F081F6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F50380"/>
    <w:multiLevelType w:val="hybridMultilevel"/>
    <w:tmpl w:val="69C2B06A"/>
    <w:lvl w:ilvl="0" w:tplc="FFFFFFFF">
      <w:start w:val="1"/>
      <w:numFmt w:val="lowerLetter"/>
      <w:lvlText w:val="%1)"/>
      <w:lvlJc w:val="left"/>
      <w:pPr>
        <w:ind w:left="720" w:hanging="360"/>
      </w:pPr>
    </w:lvl>
    <w:lvl w:ilvl="1" w:tplc="041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15:restartNumberingAfterBreak="0">
    <w:nsid w:val="44180FEB"/>
    <w:multiLevelType w:val="hybridMultilevel"/>
    <w:tmpl w:val="C43E04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1D775D"/>
    <w:multiLevelType w:val="hybridMultilevel"/>
    <w:tmpl w:val="4F96C564"/>
    <w:lvl w:ilvl="0" w:tplc="3CDE8BF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B6A5CAD"/>
    <w:multiLevelType w:val="hybridMultilevel"/>
    <w:tmpl w:val="55AAAF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A6262A"/>
    <w:multiLevelType w:val="multilevel"/>
    <w:tmpl w:val="AE6CD4F6"/>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AB6266"/>
    <w:multiLevelType w:val="hybridMultilevel"/>
    <w:tmpl w:val="C9426EB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5CF7D63"/>
    <w:multiLevelType w:val="hybridMultilevel"/>
    <w:tmpl w:val="F52C1D8E"/>
    <w:lvl w:ilvl="0" w:tplc="723031B8">
      <w:start w:val="1"/>
      <w:numFmt w:val="upperRoman"/>
      <w:lvlText w:val="%1."/>
      <w:lvlJc w:val="left"/>
      <w:pPr>
        <w:ind w:left="1440" w:hanging="720"/>
      </w:pPr>
      <w:rPr>
        <w:rFonts w:hint="default"/>
        <w:b/>
      </w:rPr>
    </w:lvl>
    <w:lvl w:ilvl="1" w:tplc="3E70BB68">
      <w:start w:val="1"/>
      <w:numFmt w:val="lowerLetter"/>
      <w:lvlText w:val="%2)"/>
      <w:lvlJc w:val="left"/>
      <w:pPr>
        <w:ind w:left="2145" w:hanging="705"/>
      </w:pPr>
      <w:rPr>
        <w:rFonts w:hint="default"/>
      </w:r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1355008">
    <w:abstractNumId w:val="16"/>
  </w:num>
  <w:num w:numId="2" w16cid:durableId="1281379894">
    <w:abstractNumId w:val="9"/>
  </w:num>
  <w:num w:numId="3" w16cid:durableId="1611938217">
    <w:abstractNumId w:val="4"/>
  </w:num>
  <w:num w:numId="4" w16cid:durableId="191921928">
    <w:abstractNumId w:val="1"/>
  </w:num>
  <w:num w:numId="5" w16cid:durableId="1031225573">
    <w:abstractNumId w:val="3"/>
  </w:num>
  <w:num w:numId="6" w16cid:durableId="100616836">
    <w:abstractNumId w:val="5"/>
  </w:num>
  <w:num w:numId="7" w16cid:durableId="1267999455">
    <w:abstractNumId w:val="2"/>
  </w:num>
  <w:num w:numId="8" w16cid:durableId="450518289">
    <w:abstractNumId w:val="15"/>
  </w:num>
  <w:num w:numId="9" w16cid:durableId="2008894749">
    <w:abstractNumId w:val="12"/>
  </w:num>
  <w:num w:numId="10" w16cid:durableId="1232808401">
    <w:abstractNumId w:val="14"/>
  </w:num>
  <w:num w:numId="11" w16cid:durableId="1762406463">
    <w:abstractNumId w:val="0"/>
  </w:num>
  <w:num w:numId="12" w16cid:durableId="660813336">
    <w:abstractNumId w:val="6"/>
  </w:num>
  <w:num w:numId="13" w16cid:durableId="1655178047">
    <w:abstractNumId w:val="7"/>
  </w:num>
  <w:num w:numId="14" w16cid:durableId="1596792140">
    <w:abstractNumId w:val="11"/>
  </w:num>
  <w:num w:numId="15" w16cid:durableId="1193298335">
    <w:abstractNumId w:val="13"/>
  </w:num>
  <w:num w:numId="16" w16cid:durableId="1775973300">
    <w:abstractNumId w:val="10"/>
  </w:num>
  <w:num w:numId="17" w16cid:durableId="18778157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374"/>
    <w:rsid w:val="00000BBC"/>
    <w:rsid w:val="00003FCF"/>
    <w:rsid w:val="00010AAE"/>
    <w:rsid w:val="000112F6"/>
    <w:rsid w:val="000147AD"/>
    <w:rsid w:val="00016DC1"/>
    <w:rsid w:val="0002112F"/>
    <w:rsid w:val="00022EF8"/>
    <w:rsid w:val="0004796B"/>
    <w:rsid w:val="000510F7"/>
    <w:rsid w:val="00056A06"/>
    <w:rsid w:val="0006573B"/>
    <w:rsid w:val="00073601"/>
    <w:rsid w:val="0007589A"/>
    <w:rsid w:val="00080BBA"/>
    <w:rsid w:val="00082983"/>
    <w:rsid w:val="000930DB"/>
    <w:rsid w:val="000A5F26"/>
    <w:rsid w:val="000B185C"/>
    <w:rsid w:val="000C11F9"/>
    <w:rsid w:val="000D3920"/>
    <w:rsid w:val="000D5461"/>
    <w:rsid w:val="000D6728"/>
    <w:rsid w:val="000E0660"/>
    <w:rsid w:val="000E1312"/>
    <w:rsid w:val="000F1A89"/>
    <w:rsid w:val="000F2EF4"/>
    <w:rsid w:val="000F5193"/>
    <w:rsid w:val="000F6F5E"/>
    <w:rsid w:val="001005D6"/>
    <w:rsid w:val="001011D2"/>
    <w:rsid w:val="00107302"/>
    <w:rsid w:val="001333D4"/>
    <w:rsid w:val="001342E2"/>
    <w:rsid w:val="00153B27"/>
    <w:rsid w:val="0015508B"/>
    <w:rsid w:val="00161CC6"/>
    <w:rsid w:val="0016748C"/>
    <w:rsid w:val="0017037F"/>
    <w:rsid w:val="00177CDF"/>
    <w:rsid w:val="001836D4"/>
    <w:rsid w:val="00184178"/>
    <w:rsid w:val="00184592"/>
    <w:rsid w:val="001849CC"/>
    <w:rsid w:val="0019704C"/>
    <w:rsid w:val="00197F1C"/>
    <w:rsid w:val="001A0588"/>
    <w:rsid w:val="001A3AD1"/>
    <w:rsid w:val="001A4FF1"/>
    <w:rsid w:val="001A6F74"/>
    <w:rsid w:val="001B29D6"/>
    <w:rsid w:val="001B54DE"/>
    <w:rsid w:val="001D4EEC"/>
    <w:rsid w:val="001E2D07"/>
    <w:rsid w:val="001E42B1"/>
    <w:rsid w:val="001F0E77"/>
    <w:rsid w:val="001F33C3"/>
    <w:rsid w:val="00201C65"/>
    <w:rsid w:val="002057FC"/>
    <w:rsid w:val="0020627C"/>
    <w:rsid w:val="0021243E"/>
    <w:rsid w:val="002125CC"/>
    <w:rsid w:val="0021429B"/>
    <w:rsid w:val="00230D9E"/>
    <w:rsid w:val="00231A13"/>
    <w:rsid w:val="00233432"/>
    <w:rsid w:val="00234D24"/>
    <w:rsid w:val="00246B33"/>
    <w:rsid w:val="002503AD"/>
    <w:rsid w:val="00273160"/>
    <w:rsid w:val="00274516"/>
    <w:rsid w:val="00282631"/>
    <w:rsid w:val="00282DCE"/>
    <w:rsid w:val="002905F2"/>
    <w:rsid w:val="00294FD7"/>
    <w:rsid w:val="002A4C87"/>
    <w:rsid w:val="002B5578"/>
    <w:rsid w:val="002C454F"/>
    <w:rsid w:val="002C5F42"/>
    <w:rsid w:val="002D25BD"/>
    <w:rsid w:val="002D5213"/>
    <w:rsid w:val="002F269B"/>
    <w:rsid w:val="00306BD7"/>
    <w:rsid w:val="00316ABE"/>
    <w:rsid w:val="00322374"/>
    <w:rsid w:val="00323243"/>
    <w:rsid w:val="00324F6E"/>
    <w:rsid w:val="00327425"/>
    <w:rsid w:val="00332D38"/>
    <w:rsid w:val="00336513"/>
    <w:rsid w:val="003547B3"/>
    <w:rsid w:val="00375DDA"/>
    <w:rsid w:val="00386542"/>
    <w:rsid w:val="003947B3"/>
    <w:rsid w:val="003A4104"/>
    <w:rsid w:val="003C3D14"/>
    <w:rsid w:val="003C544D"/>
    <w:rsid w:val="003C7D30"/>
    <w:rsid w:val="003D3FF1"/>
    <w:rsid w:val="003D6619"/>
    <w:rsid w:val="003D784C"/>
    <w:rsid w:val="003E2618"/>
    <w:rsid w:val="003E3D9A"/>
    <w:rsid w:val="003E5557"/>
    <w:rsid w:val="003E6A70"/>
    <w:rsid w:val="003E7248"/>
    <w:rsid w:val="00405316"/>
    <w:rsid w:val="004068E9"/>
    <w:rsid w:val="00407012"/>
    <w:rsid w:val="00414131"/>
    <w:rsid w:val="004166D6"/>
    <w:rsid w:val="00422858"/>
    <w:rsid w:val="00445A70"/>
    <w:rsid w:val="00447C1B"/>
    <w:rsid w:val="00455C22"/>
    <w:rsid w:val="00471117"/>
    <w:rsid w:val="00471316"/>
    <w:rsid w:val="00475DF0"/>
    <w:rsid w:val="004863EC"/>
    <w:rsid w:val="004910F5"/>
    <w:rsid w:val="004A724E"/>
    <w:rsid w:val="004D18FE"/>
    <w:rsid w:val="004D399D"/>
    <w:rsid w:val="004D3F68"/>
    <w:rsid w:val="004D7527"/>
    <w:rsid w:val="004F10E3"/>
    <w:rsid w:val="004F5D58"/>
    <w:rsid w:val="004F745B"/>
    <w:rsid w:val="00506DFB"/>
    <w:rsid w:val="00517BD5"/>
    <w:rsid w:val="00522DB5"/>
    <w:rsid w:val="005235D0"/>
    <w:rsid w:val="00533C01"/>
    <w:rsid w:val="00541B97"/>
    <w:rsid w:val="00541E1B"/>
    <w:rsid w:val="005441A2"/>
    <w:rsid w:val="00553A78"/>
    <w:rsid w:val="005604A0"/>
    <w:rsid w:val="00560721"/>
    <w:rsid w:val="0056465F"/>
    <w:rsid w:val="00593E5C"/>
    <w:rsid w:val="00596F4F"/>
    <w:rsid w:val="005A7DEC"/>
    <w:rsid w:val="005C4C48"/>
    <w:rsid w:val="005C6C6F"/>
    <w:rsid w:val="005C6D7D"/>
    <w:rsid w:val="005E5E54"/>
    <w:rsid w:val="005E7BBE"/>
    <w:rsid w:val="005F07AA"/>
    <w:rsid w:val="005F19D1"/>
    <w:rsid w:val="00601EA3"/>
    <w:rsid w:val="00606820"/>
    <w:rsid w:val="0062626C"/>
    <w:rsid w:val="0064641B"/>
    <w:rsid w:val="00646D7B"/>
    <w:rsid w:val="00647C6D"/>
    <w:rsid w:val="00660D9E"/>
    <w:rsid w:val="00664ADE"/>
    <w:rsid w:val="00680223"/>
    <w:rsid w:val="006840D4"/>
    <w:rsid w:val="00691AEF"/>
    <w:rsid w:val="00691CA8"/>
    <w:rsid w:val="00692080"/>
    <w:rsid w:val="00694499"/>
    <w:rsid w:val="006A15D0"/>
    <w:rsid w:val="006B47BD"/>
    <w:rsid w:val="006C176E"/>
    <w:rsid w:val="006C7B59"/>
    <w:rsid w:val="006E1D67"/>
    <w:rsid w:val="006E3FBE"/>
    <w:rsid w:val="006F66A8"/>
    <w:rsid w:val="00704BE0"/>
    <w:rsid w:val="00706ECE"/>
    <w:rsid w:val="00714C62"/>
    <w:rsid w:val="00720895"/>
    <w:rsid w:val="00723FB0"/>
    <w:rsid w:val="007275C7"/>
    <w:rsid w:val="007364B4"/>
    <w:rsid w:val="0075147E"/>
    <w:rsid w:val="0076407F"/>
    <w:rsid w:val="00767B76"/>
    <w:rsid w:val="007705F4"/>
    <w:rsid w:val="00772C8C"/>
    <w:rsid w:val="007777BD"/>
    <w:rsid w:val="00780C6B"/>
    <w:rsid w:val="0079453D"/>
    <w:rsid w:val="00795C48"/>
    <w:rsid w:val="00797CB8"/>
    <w:rsid w:val="007C639E"/>
    <w:rsid w:val="007C77FA"/>
    <w:rsid w:val="007E43EA"/>
    <w:rsid w:val="007E58F6"/>
    <w:rsid w:val="007E6382"/>
    <w:rsid w:val="007E69FF"/>
    <w:rsid w:val="007E6CC7"/>
    <w:rsid w:val="007F147F"/>
    <w:rsid w:val="007F5C65"/>
    <w:rsid w:val="00800809"/>
    <w:rsid w:val="00812F24"/>
    <w:rsid w:val="0081643A"/>
    <w:rsid w:val="00816F9B"/>
    <w:rsid w:val="0082015C"/>
    <w:rsid w:val="0082251E"/>
    <w:rsid w:val="0082752A"/>
    <w:rsid w:val="00841C25"/>
    <w:rsid w:val="0084335E"/>
    <w:rsid w:val="008574BB"/>
    <w:rsid w:val="00865A0E"/>
    <w:rsid w:val="00865C42"/>
    <w:rsid w:val="008848C1"/>
    <w:rsid w:val="00887B1A"/>
    <w:rsid w:val="00887FCB"/>
    <w:rsid w:val="008A1FA1"/>
    <w:rsid w:val="008A37D4"/>
    <w:rsid w:val="008A5128"/>
    <w:rsid w:val="008E0B6A"/>
    <w:rsid w:val="008E3896"/>
    <w:rsid w:val="008E453E"/>
    <w:rsid w:val="008F51E5"/>
    <w:rsid w:val="00916282"/>
    <w:rsid w:val="00917B6E"/>
    <w:rsid w:val="0093668D"/>
    <w:rsid w:val="00952EFF"/>
    <w:rsid w:val="00955CB7"/>
    <w:rsid w:val="0096394F"/>
    <w:rsid w:val="00963A12"/>
    <w:rsid w:val="009679BF"/>
    <w:rsid w:val="009712F1"/>
    <w:rsid w:val="00977696"/>
    <w:rsid w:val="009846F9"/>
    <w:rsid w:val="009850F0"/>
    <w:rsid w:val="00987683"/>
    <w:rsid w:val="00994634"/>
    <w:rsid w:val="00996138"/>
    <w:rsid w:val="009A28E0"/>
    <w:rsid w:val="009B151F"/>
    <w:rsid w:val="009B19CF"/>
    <w:rsid w:val="009B3185"/>
    <w:rsid w:val="009B3AF3"/>
    <w:rsid w:val="009B4E96"/>
    <w:rsid w:val="009C2797"/>
    <w:rsid w:val="009C612E"/>
    <w:rsid w:val="009D7C08"/>
    <w:rsid w:val="009E3C40"/>
    <w:rsid w:val="009F3A56"/>
    <w:rsid w:val="009F5EB1"/>
    <w:rsid w:val="00A00576"/>
    <w:rsid w:val="00A0311C"/>
    <w:rsid w:val="00A11493"/>
    <w:rsid w:val="00A120C4"/>
    <w:rsid w:val="00A173EB"/>
    <w:rsid w:val="00A26FE0"/>
    <w:rsid w:val="00A27885"/>
    <w:rsid w:val="00A307E9"/>
    <w:rsid w:val="00A4765B"/>
    <w:rsid w:val="00A6278C"/>
    <w:rsid w:val="00A82B3A"/>
    <w:rsid w:val="00A86E38"/>
    <w:rsid w:val="00A9008B"/>
    <w:rsid w:val="00A95943"/>
    <w:rsid w:val="00AB1E8D"/>
    <w:rsid w:val="00AB43D1"/>
    <w:rsid w:val="00AC4418"/>
    <w:rsid w:val="00AD1C4D"/>
    <w:rsid w:val="00AE59E6"/>
    <w:rsid w:val="00AF1EA4"/>
    <w:rsid w:val="00B0227F"/>
    <w:rsid w:val="00B17624"/>
    <w:rsid w:val="00B2051E"/>
    <w:rsid w:val="00B24BF6"/>
    <w:rsid w:val="00B30A00"/>
    <w:rsid w:val="00B327B5"/>
    <w:rsid w:val="00B35C39"/>
    <w:rsid w:val="00B4222A"/>
    <w:rsid w:val="00B44D96"/>
    <w:rsid w:val="00B53254"/>
    <w:rsid w:val="00B543AA"/>
    <w:rsid w:val="00B54565"/>
    <w:rsid w:val="00B603EB"/>
    <w:rsid w:val="00B60A18"/>
    <w:rsid w:val="00B720A2"/>
    <w:rsid w:val="00B73786"/>
    <w:rsid w:val="00B82EA6"/>
    <w:rsid w:val="00B93016"/>
    <w:rsid w:val="00BB2A9E"/>
    <w:rsid w:val="00BC0CFE"/>
    <w:rsid w:val="00BC2230"/>
    <w:rsid w:val="00BC458D"/>
    <w:rsid w:val="00BD22BE"/>
    <w:rsid w:val="00BD5A15"/>
    <w:rsid w:val="00BE10CA"/>
    <w:rsid w:val="00BE4BFA"/>
    <w:rsid w:val="00BE6C34"/>
    <w:rsid w:val="00BE744F"/>
    <w:rsid w:val="00BE763B"/>
    <w:rsid w:val="00BE7AA0"/>
    <w:rsid w:val="00BF2F77"/>
    <w:rsid w:val="00C028C0"/>
    <w:rsid w:val="00C02B70"/>
    <w:rsid w:val="00C14B6B"/>
    <w:rsid w:val="00C15C89"/>
    <w:rsid w:val="00C22725"/>
    <w:rsid w:val="00C23BF2"/>
    <w:rsid w:val="00C24D4F"/>
    <w:rsid w:val="00C2644D"/>
    <w:rsid w:val="00C42C39"/>
    <w:rsid w:val="00C46C8F"/>
    <w:rsid w:val="00C50490"/>
    <w:rsid w:val="00C54127"/>
    <w:rsid w:val="00C6077D"/>
    <w:rsid w:val="00C62FDC"/>
    <w:rsid w:val="00C65CA2"/>
    <w:rsid w:val="00C66D41"/>
    <w:rsid w:val="00C7090C"/>
    <w:rsid w:val="00C76E96"/>
    <w:rsid w:val="00C7755A"/>
    <w:rsid w:val="00C83A1F"/>
    <w:rsid w:val="00C90CB4"/>
    <w:rsid w:val="00C939CF"/>
    <w:rsid w:val="00C96E22"/>
    <w:rsid w:val="00CA1031"/>
    <w:rsid w:val="00CA2318"/>
    <w:rsid w:val="00CA2670"/>
    <w:rsid w:val="00CA6BC0"/>
    <w:rsid w:val="00CA71D7"/>
    <w:rsid w:val="00CA748E"/>
    <w:rsid w:val="00CC48F0"/>
    <w:rsid w:val="00CC563A"/>
    <w:rsid w:val="00CD445B"/>
    <w:rsid w:val="00CE1DF3"/>
    <w:rsid w:val="00CE4FAD"/>
    <w:rsid w:val="00CF3443"/>
    <w:rsid w:val="00D040ED"/>
    <w:rsid w:val="00D065A9"/>
    <w:rsid w:val="00D12ECE"/>
    <w:rsid w:val="00D15B4D"/>
    <w:rsid w:val="00D33E91"/>
    <w:rsid w:val="00D42A11"/>
    <w:rsid w:val="00D446B5"/>
    <w:rsid w:val="00D4640C"/>
    <w:rsid w:val="00D57FCA"/>
    <w:rsid w:val="00D72753"/>
    <w:rsid w:val="00D81791"/>
    <w:rsid w:val="00D90387"/>
    <w:rsid w:val="00DA0783"/>
    <w:rsid w:val="00DA0B99"/>
    <w:rsid w:val="00DA2060"/>
    <w:rsid w:val="00DA44BD"/>
    <w:rsid w:val="00DB7058"/>
    <w:rsid w:val="00DC254B"/>
    <w:rsid w:val="00DD4C89"/>
    <w:rsid w:val="00DF220E"/>
    <w:rsid w:val="00E04A40"/>
    <w:rsid w:val="00E14DE1"/>
    <w:rsid w:val="00E160E5"/>
    <w:rsid w:val="00E23BAB"/>
    <w:rsid w:val="00E62FB2"/>
    <w:rsid w:val="00E70975"/>
    <w:rsid w:val="00E711F9"/>
    <w:rsid w:val="00E7497B"/>
    <w:rsid w:val="00E8432F"/>
    <w:rsid w:val="00EA10E9"/>
    <w:rsid w:val="00EA3F3C"/>
    <w:rsid w:val="00EB2850"/>
    <w:rsid w:val="00EB3257"/>
    <w:rsid w:val="00EB6A7D"/>
    <w:rsid w:val="00EB6B9F"/>
    <w:rsid w:val="00ED1A68"/>
    <w:rsid w:val="00EE008C"/>
    <w:rsid w:val="00EE145D"/>
    <w:rsid w:val="00EE363C"/>
    <w:rsid w:val="00EF2A7C"/>
    <w:rsid w:val="00EF7B9F"/>
    <w:rsid w:val="00F00C26"/>
    <w:rsid w:val="00F1160B"/>
    <w:rsid w:val="00F131BB"/>
    <w:rsid w:val="00F24282"/>
    <w:rsid w:val="00F30A4B"/>
    <w:rsid w:val="00F31606"/>
    <w:rsid w:val="00F32459"/>
    <w:rsid w:val="00F52681"/>
    <w:rsid w:val="00F65A11"/>
    <w:rsid w:val="00F83AE0"/>
    <w:rsid w:val="00F87BCA"/>
    <w:rsid w:val="00FA4C67"/>
    <w:rsid w:val="00FB1902"/>
    <w:rsid w:val="00FB5F39"/>
    <w:rsid w:val="00FD0F2A"/>
    <w:rsid w:val="00FD7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5796E2"/>
  <w15:chartTrackingRefBased/>
  <w15:docId w15:val="{26D9B535-FE8A-415A-AEE9-F8A5AFE2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22374"/>
    <w:pPr>
      <w:spacing w:after="0" w:line="240" w:lineRule="auto"/>
    </w:pPr>
    <w:rPr>
      <w:rFonts w:ascii="Times New Roman" w:eastAsia="Times New Roman" w:hAnsi="Times New Roman" w:cs="Times New Roman"/>
      <w:sz w:val="24"/>
      <w:szCs w:val="24"/>
      <w:lang w:val="ro-RO"/>
    </w:rPr>
  </w:style>
  <w:style w:type="paragraph" w:styleId="3">
    <w:name w:val="heading 3"/>
    <w:basedOn w:val="a0"/>
    <w:next w:val="a0"/>
    <w:link w:val="30"/>
    <w:unhideWhenUsed/>
    <w:qFormat/>
    <w:rsid w:val="00407012"/>
    <w:pPr>
      <w:keepNext/>
      <w:keepLines/>
      <w:spacing w:before="200"/>
      <w:outlineLvl w:val="2"/>
    </w:pPr>
    <w:rPr>
      <w:rFonts w:ascii="Calibri Light" w:hAnsi="Calibri Light"/>
      <w:b/>
      <w:bCs/>
      <w:color w:val="5B9BD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22374"/>
    <w:pPr>
      <w:numPr>
        <w:numId w:val="1"/>
      </w:numPr>
      <w:tabs>
        <w:tab w:val="left" w:pos="1134"/>
      </w:tabs>
      <w:jc w:val="both"/>
    </w:pPr>
    <w:rPr>
      <w:lang w:val="en-US"/>
    </w:rPr>
  </w:style>
  <w:style w:type="paragraph" w:styleId="a4">
    <w:name w:val="Normal (Web)"/>
    <w:basedOn w:val="a0"/>
    <w:uiPriority w:val="99"/>
    <w:unhideWhenUsed/>
    <w:rsid w:val="00322374"/>
    <w:pPr>
      <w:ind w:firstLine="567"/>
      <w:jc w:val="both"/>
    </w:pPr>
    <w:rPr>
      <w:lang w:val="ru-RU" w:eastAsia="ru-RU"/>
    </w:rPr>
  </w:style>
  <w:style w:type="paragraph" w:styleId="a5">
    <w:name w:val="Subtitle"/>
    <w:basedOn w:val="a0"/>
    <w:link w:val="a6"/>
    <w:qFormat/>
    <w:rsid w:val="002A4C87"/>
    <w:pPr>
      <w:jc w:val="center"/>
    </w:pPr>
    <w:rPr>
      <w:b/>
      <w:sz w:val="32"/>
      <w:szCs w:val="20"/>
      <w:lang w:val="en-US" w:eastAsia="ru-RU"/>
    </w:rPr>
  </w:style>
  <w:style w:type="character" w:customStyle="1" w:styleId="a6">
    <w:name w:val="Подзаголовок Знак"/>
    <w:basedOn w:val="a1"/>
    <w:link w:val="a5"/>
    <w:rsid w:val="002A4C87"/>
    <w:rPr>
      <w:rFonts w:ascii="Times New Roman" w:eastAsia="Times New Roman" w:hAnsi="Times New Roman" w:cs="Times New Roman"/>
      <w:b/>
      <w:sz w:val="32"/>
      <w:szCs w:val="20"/>
      <w:lang w:val="en-US" w:eastAsia="ru-RU"/>
    </w:rPr>
  </w:style>
  <w:style w:type="character" w:customStyle="1" w:styleId="30">
    <w:name w:val="Заголовок 3 Знак"/>
    <w:basedOn w:val="a1"/>
    <w:link w:val="3"/>
    <w:rsid w:val="00407012"/>
    <w:rPr>
      <w:rFonts w:ascii="Calibri Light" w:eastAsia="Times New Roman" w:hAnsi="Calibri Light" w:cs="Times New Roman"/>
      <w:b/>
      <w:bCs/>
      <w:noProof/>
      <w:color w:val="5B9BD5"/>
      <w:sz w:val="24"/>
      <w:szCs w:val="24"/>
      <w:lang w:val="ro-RO"/>
    </w:rPr>
  </w:style>
  <w:style w:type="character" w:customStyle="1" w:styleId="text-success">
    <w:name w:val="text-success"/>
    <w:basedOn w:val="a1"/>
    <w:rsid w:val="00184592"/>
  </w:style>
  <w:style w:type="paragraph" w:styleId="a7">
    <w:name w:val="Body Text Indent"/>
    <w:basedOn w:val="a0"/>
    <w:link w:val="a8"/>
    <w:semiHidden/>
    <w:rsid w:val="00F32459"/>
    <w:pPr>
      <w:widowControl w:val="0"/>
      <w:autoSpaceDE w:val="0"/>
      <w:autoSpaceDN w:val="0"/>
      <w:adjustRightInd w:val="0"/>
      <w:ind w:firstLine="720"/>
    </w:pPr>
    <w:rPr>
      <w:szCs w:val="20"/>
      <w:lang w:eastAsia="ru-RU"/>
    </w:rPr>
  </w:style>
  <w:style w:type="character" w:customStyle="1" w:styleId="a8">
    <w:name w:val="Основной текст с отступом Знак"/>
    <w:basedOn w:val="a1"/>
    <w:link w:val="a7"/>
    <w:semiHidden/>
    <w:rsid w:val="00F32459"/>
    <w:rPr>
      <w:rFonts w:ascii="Times New Roman" w:eastAsia="Times New Roman" w:hAnsi="Times New Roman" w:cs="Times New Roman"/>
      <w:sz w:val="24"/>
      <w:szCs w:val="20"/>
      <w:lang w:val="ro-RO" w:eastAsia="ru-RU"/>
    </w:rPr>
  </w:style>
  <w:style w:type="table" w:styleId="a9">
    <w:name w:val="Table Grid"/>
    <w:basedOn w:val="a2"/>
    <w:uiPriority w:val="59"/>
    <w:rsid w:val="00F32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1"/>
    <w:uiPriority w:val="22"/>
    <w:qFormat/>
    <w:rsid w:val="0016748C"/>
    <w:rPr>
      <w:b/>
      <w:bCs/>
    </w:rPr>
  </w:style>
  <w:style w:type="character" w:customStyle="1" w:styleId="pull-right">
    <w:name w:val="pull-right"/>
    <w:basedOn w:val="a1"/>
    <w:rsid w:val="00533C01"/>
  </w:style>
  <w:style w:type="character" w:styleId="ab">
    <w:name w:val="Hyperlink"/>
    <w:basedOn w:val="a1"/>
    <w:uiPriority w:val="99"/>
    <w:unhideWhenUsed/>
    <w:rsid w:val="00B2051E"/>
    <w:rPr>
      <w:color w:val="0563C1" w:themeColor="hyperlink"/>
      <w:u w:val="single"/>
    </w:rPr>
  </w:style>
  <w:style w:type="character" w:styleId="ac">
    <w:name w:val="Unresolved Mention"/>
    <w:basedOn w:val="a1"/>
    <w:uiPriority w:val="99"/>
    <w:semiHidden/>
    <w:unhideWhenUsed/>
    <w:rsid w:val="00B2051E"/>
    <w:rPr>
      <w:color w:val="605E5C"/>
      <w:shd w:val="clear" w:color="auto" w:fill="E1DFDD"/>
    </w:rPr>
  </w:style>
  <w:style w:type="paragraph" w:customStyle="1" w:styleId="Default">
    <w:name w:val="Default"/>
    <w:rsid w:val="003E7248"/>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Revision"/>
    <w:hidden/>
    <w:uiPriority w:val="99"/>
    <w:semiHidden/>
    <w:rsid w:val="00994634"/>
    <w:pPr>
      <w:spacing w:after="0" w:line="240" w:lineRule="auto"/>
    </w:pPr>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1F33C3"/>
    <w:rPr>
      <w:sz w:val="16"/>
      <w:szCs w:val="16"/>
    </w:rPr>
  </w:style>
  <w:style w:type="paragraph" w:styleId="af">
    <w:name w:val="annotation text"/>
    <w:basedOn w:val="a0"/>
    <w:link w:val="af0"/>
    <w:uiPriority w:val="99"/>
    <w:semiHidden/>
    <w:unhideWhenUsed/>
    <w:rsid w:val="001F33C3"/>
    <w:rPr>
      <w:sz w:val="20"/>
      <w:szCs w:val="20"/>
    </w:rPr>
  </w:style>
  <w:style w:type="character" w:customStyle="1" w:styleId="af0">
    <w:name w:val="Текст примечания Знак"/>
    <w:basedOn w:val="a1"/>
    <w:link w:val="af"/>
    <w:uiPriority w:val="99"/>
    <w:semiHidden/>
    <w:rsid w:val="001F33C3"/>
    <w:rPr>
      <w:rFonts w:ascii="Times New Roman" w:eastAsia="Times New Roman" w:hAnsi="Times New Roman" w:cs="Times New Roman"/>
      <w:sz w:val="20"/>
      <w:szCs w:val="20"/>
      <w:lang w:val="ro-RO"/>
    </w:rPr>
  </w:style>
  <w:style w:type="paragraph" w:styleId="af1">
    <w:name w:val="annotation subject"/>
    <w:basedOn w:val="af"/>
    <w:next w:val="af"/>
    <w:link w:val="af2"/>
    <w:uiPriority w:val="99"/>
    <w:semiHidden/>
    <w:unhideWhenUsed/>
    <w:rsid w:val="001F33C3"/>
    <w:rPr>
      <w:b/>
      <w:bCs/>
    </w:rPr>
  </w:style>
  <w:style w:type="character" w:customStyle="1" w:styleId="af2">
    <w:name w:val="Тема примечания Знак"/>
    <w:basedOn w:val="af0"/>
    <w:link w:val="af1"/>
    <w:uiPriority w:val="99"/>
    <w:semiHidden/>
    <w:rsid w:val="001F33C3"/>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2630">
      <w:bodyDiv w:val="1"/>
      <w:marLeft w:val="0"/>
      <w:marRight w:val="0"/>
      <w:marTop w:val="0"/>
      <w:marBottom w:val="0"/>
      <w:divBdr>
        <w:top w:val="none" w:sz="0" w:space="0" w:color="auto"/>
        <w:left w:val="none" w:sz="0" w:space="0" w:color="auto"/>
        <w:bottom w:val="none" w:sz="0" w:space="0" w:color="auto"/>
        <w:right w:val="none" w:sz="0" w:space="0" w:color="auto"/>
      </w:divBdr>
      <w:divsChild>
        <w:div w:id="1268348549">
          <w:marLeft w:val="0"/>
          <w:marRight w:val="0"/>
          <w:marTop w:val="0"/>
          <w:marBottom w:val="0"/>
          <w:divBdr>
            <w:top w:val="none" w:sz="0" w:space="0" w:color="auto"/>
            <w:left w:val="none" w:sz="0" w:space="0" w:color="auto"/>
            <w:bottom w:val="none" w:sz="0" w:space="0" w:color="auto"/>
            <w:right w:val="none" w:sz="0" w:space="0" w:color="auto"/>
          </w:divBdr>
        </w:div>
      </w:divsChild>
    </w:div>
    <w:div w:id="252594433">
      <w:bodyDiv w:val="1"/>
      <w:marLeft w:val="0"/>
      <w:marRight w:val="0"/>
      <w:marTop w:val="0"/>
      <w:marBottom w:val="0"/>
      <w:divBdr>
        <w:top w:val="none" w:sz="0" w:space="0" w:color="auto"/>
        <w:left w:val="none" w:sz="0" w:space="0" w:color="auto"/>
        <w:bottom w:val="none" w:sz="0" w:space="0" w:color="auto"/>
        <w:right w:val="none" w:sz="0" w:space="0" w:color="auto"/>
      </w:divBdr>
    </w:div>
    <w:div w:id="1323006928">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sChild>
        <w:div w:id="1056507187">
          <w:marLeft w:val="0"/>
          <w:marRight w:val="0"/>
          <w:marTop w:val="0"/>
          <w:marBottom w:val="0"/>
          <w:divBdr>
            <w:top w:val="none" w:sz="0" w:space="0" w:color="auto"/>
            <w:left w:val="none" w:sz="0" w:space="0" w:color="auto"/>
            <w:bottom w:val="none" w:sz="0" w:space="0" w:color="auto"/>
            <w:right w:val="none" w:sz="0" w:space="0" w:color="auto"/>
          </w:divBdr>
        </w:div>
      </w:divsChild>
    </w:div>
    <w:div w:id="21067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ncelaria@asd.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2945</Words>
  <Characters>16790</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Ceavdari</dc:creator>
  <cp:keywords/>
  <dc:description/>
  <cp:lastModifiedBy>Cristian Drăgălin</cp:lastModifiedBy>
  <cp:revision>3</cp:revision>
  <cp:lastPrinted>2025-06-30T13:35:00Z</cp:lastPrinted>
  <dcterms:created xsi:type="dcterms:W3CDTF">2025-07-15T06:28:00Z</dcterms:created>
  <dcterms:modified xsi:type="dcterms:W3CDTF">2025-11-07T07:44:00Z</dcterms:modified>
</cp:coreProperties>
</file>